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49622B">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rsidR="00922F8A" w:rsidRPr="00FF430B" w:rsidRDefault="00922F8A" w:rsidP="0049622B">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922F8A" w:rsidRPr="00FF430B" w:rsidRDefault="00922F8A" w:rsidP="0049622B">
      <w:pPr>
        <w:pStyle w:val="a"/>
        <w:numPr>
          <w:ilvl w:val="0"/>
          <w:numId w:val="23"/>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rsidR="00922F8A" w:rsidRPr="00FF430B" w:rsidRDefault="00D8130E" w:rsidP="0049622B">
      <w:pPr>
        <w:pStyle w:val="a"/>
        <w:numPr>
          <w:ilvl w:val="0"/>
          <w:numId w:val="23"/>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rsidR="00922F8A" w:rsidRPr="00FF430B" w:rsidRDefault="00922F8A" w:rsidP="0049622B">
      <w:pPr>
        <w:pStyle w:val="a"/>
        <w:numPr>
          <w:ilvl w:val="0"/>
          <w:numId w:val="23"/>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rsidR="00922F8A" w:rsidRPr="00FF430B" w:rsidRDefault="00922F8A" w:rsidP="0049622B">
      <w:pPr>
        <w:pStyle w:val="a"/>
        <w:numPr>
          <w:ilvl w:val="0"/>
          <w:numId w:val="23"/>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rsidR="00922F8A" w:rsidRPr="00FF430B" w:rsidRDefault="00922F8A" w:rsidP="0049622B">
      <w:pPr>
        <w:pStyle w:val="a"/>
        <w:numPr>
          <w:ilvl w:val="0"/>
          <w:numId w:val="23"/>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rsidR="00922F8A" w:rsidRPr="00FF430B" w:rsidRDefault="00922F8A" w:rsidP="0049622B">
      <w:pPr>
        <w:pStyle w:val="a"/>
        <w:numPr>
          <w:ilvl w:val="0"/>
          <w:numId w:val="23"/>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rsidR="00922F8A" w:rsidRPr="00FF430B" w:rsidRDefault="0072565E" w:rsidP="0049622B">
      <w:pPr>
        <w:pStyle w:val="a"/>
        <w:numPr>
          <w:ilvl w:val="0"/>
          <w:numId w:val="23"/>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rsidR="00922F8A" w:rsidRPr="00FF430B" w:rsidRDefault="00922F8A" w:rsidP="0049622B">
      <w:pPr>
        <w:pStyle w:val="a"/>
        <w:numPr>
          <w:ilvl w:val="0"/>
          <w:numId w:val="23"/>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rsidR="00922F8A" w:rsidRPr="00FF430B" w:rsidRDefault="00922F8A" w:rsidP="0049622B">
      <w:pPr>
        <w:pStyle w:val="a"/>
        <w:numPr>
          <w:ilvl w:val="0"/>
          <w:numId w:val="23"/>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rsidR="00922F8A" w:rsidRPr="00FF430B" w:rsidRDefault="00922F8A" w:rsidP="0049622B">
      <w:pPr>
        <w:pStyle w:val="a"/>
        <w:numPr>
          <w:ilvl w:val="0"/>
          <w:numId w:val="23"/>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rsidR="00922F8A" w:rsidRPr="00FF430B" w:rsidRDefault="00922F8A" w:rsidP="0049622B">
      <w:pPr>
        <w:pStyle w:val="a"/>
        <w:numPr>
          <w:ilvl w:val="0"/>
          <w:numId w:val="23"/>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rsidR="00922F8A" w:rsidRPr="00FF430B" w:rsidRDefault="00922F8A" w:rsidP="0049622B">
      <w:pPr>
        <w:pStyle w:val="a"/>
        <w:numPr>
          <w:ilvl w:val="0"/>
          <w:numId w:val="23"/>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rsidR="00922F8A" w:rsidRPr="00FF430B" w:rsidRDefault="00922F8A" w:rsidP="0049622B">
      <w:pPr>
        <w:pStyle w:val="a"/>
        <w:numPr>
          <w:ilvl w:val="0"/>
          <w:numId w:val="23"/>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rsidR="00922F8A" w:rsidRPr="00FF430B" w:rsidRDefault="00922F8A" w:rsidP="0049622B">
      <w:pPr>
        <w:pStyle w:val="a"/>
        <w:numPr>
          <w:ilvl w:val="0"/>
          <w:numId w:val="23"/>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rsidR="00922F8A" w:rsidRPr="00FF430B" w:rsidRDefault="00922F8A" w:rsidP="0049622B">
      <w:pPr>
        <w:pStyle w:val="a"/>
        <w:numPr>
          <w:ilvl w:val="0"/>
          <w:numId w:val="23"/>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rsidR="00922F8A" w:rsidRPr="00FF430B" w:rsidRDefault="00922F8A" w:rsidP="0049622B">
      <w:pPr>
        <w:pStyle w:val="a"/>
        <w:numPr>
          <w:ilvl w:val="0"/>
          <w:numId w:val="23"/>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rsidR="00922F8A" w:rsidRPr="00FF430B" w:rsidRDefault="0072565E" w:rsidP="0049622B">
      <w:pPr>
        <w:pStyle w:val="a"/>
        <w:numPr>
          <w:ilvl w:val="0"/>
          <w:numId w:val="23"/>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rsidR="00922F8A" w:rsidRPr="00FF430B" w:rsidRDefault="00922F8A" w:rsidP="0049622B">
      <w:pPr>
        <w:pStyle w:val="a"/>
        <w:numPr>
          <w:ilvl w:val="0"/>
          <w:numId w:val="23"/>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rsidR="00922F8A" w:rsidRPr="00FF430B" w:rsidRDefault="00922F8A" w:rsidP="0049622B">
      <w:pPr>
        <w:pStyle w:val="a"/>
        <w:numPr>
          <w:ilvl w:val="0"/>
          <w:numId w:val="23"/>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rsidR="00922F8A" w:rsidRPr="00FF430B" w:rsidRDefault="00922F8A" w:rsidP="0049622B">
      <w:pPr>
        <w:pStyle w:val="a"/>
        <w:numPr>
          <w:ilvl w:val="0"/>
          <w:numId w:val="23"/>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rsidR="00922F8A" w:rsidRPr="00FF430B" w:rsidRDefault="00922F8A" w:rsidP="0049622B">
      <w:pPr>
        <w:pStyle w:val="a"/>
        <w:numPr>
          <w:ilvl w:val="0"/>
          <w:numId w:val="23"/>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rsidR="00922F8A" w:rsidRPr="00FF430B" w:rsidRDefault="00922F8A" w:rsidP="0049622B">
      <w:pPr>
        <w:pStyle w:val="a"/>
        <w:numPr>
          <w:ilvl w:val="0"/>
          <w:numId w:val="23"/>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rsidR="00922F8A" w:rsidRPr="00FF430B" w:rsidRDefault="00922F8A" w:rsidP="0049622B">
      <w:pPr>
        <w:pStyle w:val="a"/>
        <w:numPr>
          <w:ilvl w:val="0"/>
          <w:numId w:val="23"/>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rsidR="00922F8A" w:rsidRPr="00FF430B" w:rsidRDefault="00922F8A" w:rsidP="0049622B">
      <w:pPr>
        <w:pStyle w:val="a"/>
        <w:numPr>
          <w:ilvl w:val="0"/>
          <w:numId w:val="23"/>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rsidR="00922F8A" w:rsidRPr="00FF430B" w:rsidRDefault="0072565E" w:rsidP="0049622B">
      <w:pPr>
        <w:pStyle w:val="a"/>
        <w:numPr>
          <w:ilvl w:val="0"/>
          <w:numId w:val="23"/>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rsidR="00922F8A" w:rsidRPr="00FF430B" w:rsidRDefault="00922F8A" w:rsidP="0049622B">
      <w:pPr>
        <w:pStyle w:val="a"/>
        <w:numPr>
          <w:ilvl w:val="0"/>
          <w:numId w:val="23"/>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rsidR="00922F8A" w:rsidRPr="00FF430B" w:rsidRDefault="00922F8A" w:rsidP="0049622B">
      <w:pPr>
        <w:pStyle w:val="a"/>
        <w:numPr>
          <w:ilvl w:val="0"/>
          <w:numId w:val="23"/>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rsidR="00922F8A" w:rsidRPr="00FF430B" w:rsidRDefault="0072565E" w:rsidP="0049622B">
      <w:pPr>
        <w:pStyle w:val="a"/>
        <w:numPr>
          <w:ilvl w:val="0"/>
          <w:numId w:val="23"/>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49622B">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49622B">
      <w:pPr>
        <w:pStyle w:val="a"/>
        <w:numPr>
          <w:ilvl w:val="0"/>
          <w:numId w:val="16"/>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49622B">
      <w:pPr>
        <w:pStyle w:val="a"/>
        <w:numPr>
          <w:ilvl w:val="0"/>
          <w:numId w:val="16"/>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rsidR="00D8130E" w:rsidRPr="00FF430B" w:rsidRDefault="00D8130E" w:rsidP="00D8130E">
      <w:pPr>
        <w:pStyle w:val="a"/>
        <w:numPr>
          <w:ilvl w:val="0"/>
          <w:numId w:val="0"/>
        </w:numPr>
        <w:ind w:left="357"/>
      </w:pPr>
    </w:p>
    <w:p w:rsidR="00352B05" w:rsidRPr="00FF430B" w:rsidRDefault="00033577" w:rsidP="0049622B">
      <w:pPr>
        <w:pStyle w:val="a"/>
        <w:numPr>
          <w:ilvl w:val="0"/>
          <w:numId w:val="16"/>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rsidR="00352B05" w:rsidRPr="00FF430B" w:rsidRDefault="004B16DD" w:rsidP="0049622B">
      <w:pPr>
        <w:pStyle w:val="a"/>
        <w:numPr>
          <w:ilvl w:val="0"/>
          <w:numId w:val="17"/>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rsidR="00352B05" w:rsidRPr="00FF430B" w:rsidRDefault="005A0A98" w:rsidP="0049622B">
      <w:pPr>
        <w:pStyle w:val="a"/>
        <w:numPr>
          <w:ilvl w:val="0"/>
          <w:numId w:val="17"/>
        </w:numPr>
        <w:tabs>
          <w:tab w:val="clear" w:pos="1134"/>
          <w:tab w:val="left" w:pos="-284"/>
          <w:tab w:val="left" w:pos="284"/>
        </w:tabs>
        <w:spacing w:after="120"/>
        <w:ind w:left="-284" w:firstLine="284"/>
      </w:pPr>
      <w:hyperlink r:id="rId8"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rsidR="00A50D0A" w:rsidRPr="00FF430B" w:rsidRDefault="00033577" w:rsidP="0049622B">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49622B">
      <w:pPr>
        <w:pStyle w:val="a"/>
        <w:numPr>
          <w:ilvl w:val="0"/>
          <w:numId w:val="16"/>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rsidR="00E000AD" w:rsidRPr="00FF430B" w:rsidRDefault="00E000AD" w:rsidP="0049622B">
      <w:pPr>
        <w:pStyle w:val="a"/>
        <w:numPr>
          <w:ilvl w:val="0"/>
          <w:numId w:val="16"/>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49622B">
      <w:pPr>
        <w:pStyle w:val="a"/>
        <w:numPr>
          <w:ilvl w:val="0"/>
          <w:numId w:val="16"/>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rsidR="00A50D0A" w:rsidRPr="00FF430B" w:rsidRDefault="00E42F35" w:rsidP="0049622B">
      <w:pPr>
        <w:pStyle w:val="a"/>
        <w:numPr>
          <w:ilvl w:val="0"/>
          <w:numId w:val="16"/>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rsidR="00946421" w:rsidRPr="00FF430B" w:rsidRDefault="00946421" w:rsidP="0049622B">
      <w:pPr>
        <w:pStyle w:val="a"/>
        <w:numPr>
          <w:ilvl w:val="0"/>
          <w:numId w:val="16"/>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rsidR="00862010" w:rsidRPr="00FF430B" w:rsidRDefault="00862010" w:rsidP="0049622B">
      <w:pPr>
        <w:pStyle w:val="a"/>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rsidR="00A50D0A" w:rsidRPr="00FF430B" w:rsidRDefault="001C03B0" w:rsidP="0049622B">
      <w:pPr>
        <w:pStyle w:val="a"/>
        <w:numPr>
          <w:ilvl w:val="0"/>
          <w:numId w:val="16"/>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rsidR="00A50D0A" w:rsidRPr="00FF430B" w:rsidRDefault="001C03B0" w:rsidP="0049622B">
      <w:pPr>
        <w:pStyle w:val="a"/>
        <w:numPr>
          <w:ilvl w:val="0"/>
          <w:numId w:val="16"/>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rsidR="00D22624" w:rsidRPr="00FF430B" w:rsidRDefault="001C03B0" w:rsidP="0049622B">
      <w:pPr>
        <w:pStyle w:val="a"/>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1" w:name="_Toc392179963"/>
      <w:bookmarkStart w:id="2" w:name="_Toc392180134"/>
      <w:bookmarkStart w:id="3" w:name="_Toc449539024"/>
    </w:p>
    <w:p w:rsidR="005D44CE" w:rsidRPr="00FF430B" w:rsidRDefault="001C03B0" w:rsidP="0049622B">
      <w:pPr>
        <w:pStyle w:val="a"/>
        <w:numPr>
          <w:ilvl w:val="0"/>
          <w:numId w:val="18"/>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4" w:name="_Toc392179964"/>
      <w:bookmarkStart w:id="5" w:name="_Toc392180135"/>
      <w:bookmarkStart w:id="6" w:name="_Toc449539025"/>
      <w:bookmarkEnd w:id="1"/>
      <w:bookmarkEnd w:id="2"/>
      <w:bookmarkEnd w:id="3"/>
      <w:proofErr w:type="spellEnd"/>
    </w:p>
    <w:p w:rsidR="005D44CE" w:rsidRPr="00FF430B" w:rsidRDefault="001C03B0" w:rsidP="0049622B">
      <w:pPr>
        <w:pStyle w:val="a"/>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4"/>
      <w:bookmarkEnd w:id="5"/>
      <w:bookmarkEnd w:id="6"/>
      <w:proofErr w:type="spellEnd"/>
      <w:r w:rsidRPr="00FF430B">
        <w:t>.</w:t>
      </w:r>
    </w:p>
    <w:p w:rsidR="00D22624" w:rsidRPr="00FF430B" w:rsidRDefault="00B45370" w:rsidP="0049622B">
      <w:pPr>
        <w:pStyle w:val="a"/>
        <w:numPr>
          <w:ilvl w:val="0"/>
          <w:numId w:val="16"/>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7" w:name="_Toc392179965"/>
      <w:bookmarkStart w:id="8" w:name="_Toc392180136"/>
      <w:bookmarkStart w:id="9" w:name="_Toc449539026"/>
    </w:p>
    <w:p w:rsidR="005D44CE" w:rsidRPr="00FF430B" w:rsidRDefault="007167E4" w:rsidP="0049622B">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10" w:name="_Toc392179966"/>
      <w:bookmarkStart w:id="11" w:name="_Toc392180137"/>
      <w:bookmarkStart w:id="12" w:name="_Toc449539027"/>
      <w:bookmarkEnd w:id="7"/>
      <w:bookmarkEnd w:id="8"/>
      <w:bookmarkEnd w:id="9"/>
    </w:p>
    <w:p w:rsidR="005D44CE" w:rsidRPr="00FF430B" w:rsidRDefault="007167E4" w:rsidP="0049622B">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3" w:name="_Toc392179967"/>
      <w:bookmarkStart w:id="14" w:name="_Toc392180138"/>
      <w:bookmarkStart w:id="15" w:name="_Toc449539028"/>
      <w:bookmarkEnd w:id="10"/>
      <w:bookmarkEnd w:id="11"/>
      <w:bookmarkEnd w:id="12"/>
    </w:p>
    <w:p w:rsidR="005D44CE" w:rsidRPr="00FF430B" w:rsidRDefault="007167E4" w:rsidP="0049622B">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6" w:name="_Toc392179968"/>
      <w:bookmarkStart w:id="17" w:name="_Toc392180139"/>
      <w:bookmarkStart w:id="18" w:name="_Toc449539029"/>
      <w:bookmarkEnd w:id="13"/>
      <w:bookmarkEnd w:id="14"/>
      <w:bookmarkEnd w:id="15"/>
    </w:p>
    <w:p w:rsidR="005D44CE" w:rsidRPr="00FF430B" w:rsidRDefault="007167E4" w:rsidP="0049622B">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9" w:name="_Toc392179969"/>
      <w:bookmarkStart w:id="20" w:name="_Toc392180140"/>
      <w:bookmarkStart w:id="21" w:name="_Toc449539030"/>
      <w:bookmarkEnd w:id="16"/>
      <w:bookmarkEnd w:id="17"/>
      <w:bookmarkEnd w:id="18"/>
    </w:p>
    <w:p w:rsidR="001034CC" w:rsidRPr="00FF430B" w:rsidRDefault="007167E4" w:rsidP="0049622B">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2"/>
      <w:bookmarkEnd w:id="23"/>
      <w:proofErr w:type="spellEnd"/>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7D5B0A" w:rsidRDefault="000E4D7D" w:rsidP="009F1E2C">
      <w:pPr>
        <w:pStyle w:val="af2"/>
        <w:shd w:val="clear" w:color="auto" w:fill="FFFFFF"/>
        <w:tabs>
          <w:tab w:val="left" w:pos="-284"/>
        </w:tabs>
        <w:ind w:left="-284" w:firstLine="284"/>
        <w:rPr>
          <w:color w:val="000000" w:themeColor="text1"/>
          <w:lang w:val="en-US" w:eastAsia="it-IT"/>
        </w:rPr>
      </w:pPr>
      <w:r w:rsidRPr="007D5B0A">
        <w:rPr>
          <w:b/>
          <w:color w:val="000000" w:themeColor="text1"/>
          <w:lang w:val="en-US"/>
        </w:rPr>
        <w:t>9</w:t>
      </w:r>
      <w:r w:rsidR="0024699C" w:rsidRPr="007D5B0A">
        <w:rPr>
          <w:b/>
          <w:color w:val="000000" w:themeColor="text1"/>
          <w:lang w:val="en-US"/>
        </w:rPr>
        <w:t>8</w:t>
      </w:r>
      <w:r w:rsidR="00B00190" w:rsidRPr="007D5B0A">
        <w:rPr>
          <w:b/>
          <w:color w:val="000000" w:themeColor="text1"/>
          <w:lang w:val="en-US"/>
        </w:rPr>
        <w:t xml:space="preserve">. </w:t>
      </w:r>
      <w:r w:rsidR="009C11B3" w:rsidRPr="007D5B0A">
        <w:rPr>
          <w:b/>
          <w:color w:val="000000" w:themeColor="text1"/>
          <w:lang w:val="en-US"/>
        </w:rPr>
        <w:t xml:space="preserve"> </w:t>
      </w:r>
      <w:proofErr w:type="spellStart"/>
      <w:r w:rsidR="00B00190" w:rsidRPr="007D5B0A">
        <w:rPr>
          <w:color w:val="000000" w:themeColor="text1"/>
          <w:lang w:val="en-US" w:eastAsia="it-IT"/>
        </w:rPr>
        <w:t>Garanția</w:t>
      </w:r>
      <w:proofErr w:type="spellEnd"/>
      <w:r w:rsidR="00B00190" w:rsidRPr="007D5B0A">
        <w:rPr>
          <w:color w:val="000000" w:themeColor="text1"/>
          <w:lang w:val="en-US" w:eastAsia="it-IT"/>
        </w:rPr>
        <w:t xml:space="preserve"> de </w:t>
      </w:r>
      <w:proofErr w:type="spellStart"/>
      <w:r w:rsidR="00B00190" w:rsidRPr="007D5B0A">
        <w:rPr>
          <w:color w:val="000000" w:themeColor="text1"/>
          <w:lang w:val="en-US" w:eastAsia="it-IT"/>
        </w:rPr>
        <w:t>bună</w:t>
      </w:r>
      <w:proofErr w:type="spellEnd"/>
      <w:r w:rsidR="00B00190" w:rsidRPr="007D5B0A">
        <w:rPr>
          <w:color w:val="000000" w:themeColor="text1"/>
          <w:lang w:val="en-US" w:eastAsia="it-IT"/>
        </w:rPr>
        <w:t xml:space="preserve"> </w:t>
      </w:r>
      <w:proofErr w:type="spellStart"/>
      <w:r w:rsidR="00B00190" w:rsidRPr="007D5B0A">
        <w:rPr>
          <w:color w:val="000000" w:themeColor="text1"/>
          <w:lang w:val="en-US" w:eastAsia="it-IT"/>
        </w:rPr>
        <w:t>execuție</w:t>
      </w:r>
      <w:proofErr w:type="spellEnd"/>
      <w:r w:rsidR="00B00190" w:rsidRPr="007D5B0A">
        <w:rPr>
          <w:color w:val="000000" w:themeColor="text1"/>
          <w:lang w:val="en-US" w:eastAsia="it-IT"/>
        </w:rPr>
        <w:t xml:space="preserve"> a </w:t>
      </w:r>
      <w:proofErr w:type="spellStart"/>
      <w:r w:rsidR="00B00190" w:rsidRPr="007D5B0A">
        <w:rPr>
          <w:color w:val="000000" w:themeColor="text1"/>
          <w:lang w:val="en-US" w:eastAsia="it-IT"/>
        </w:rPr>
        <w:t>contractului</w:t>
      </w:r>
      <w:proofErr w:type="spellEnd"/>
      <w:r w:rsidR="00B00190" w:rsidRPr="007D5B0A">
        <w:rPr>
          <w:color w:val="000000" w:themeColor="text1"/>
          <w:lang w:val="en-US" w:eastAsia="it-IT"/>
        </w:rPr>
        <w:t xml:space="preserve">, </w:t>
      </w:r>
      <w:proofErr w:type="spellStart"/>
      <w:r w:rsidR="00B00190" w:rsidRPr="007D5B0A">
        <w:rPr>
          <w:color w:val="000000" w:themeColor="text1"/>
          <w:lang w:val="en-US" w:eastAsia="it-IT"/>
        </w:rPr>
        <w:t>dacă</w:t>
      </w:r>
      <w:proofErr w:type="spellEnd"/>
      <w:r w:rsidR="00B00190" w:rsidRPr="007D5B0A">
        <w:rPr>
          <w:color w:val="000000" w:themeColor="text1"/>
          <w:lang w:val="en-US" w:eastAsia="it-IT"/>
        </w:rPr>
        <w:t xml:space="preserve"> </w:t>
      </w:r>
      <w:proofErr w:type="spellStart"/>
      <w:r w:rsidR="00B00190" w:rsidRPr="007D5B0A">
        <w:rPr>
          <w:color w:val="000000" w:themeColor="text1"/>
          <w:lang w:val="en-US" w:eastAsia="it-IT"/>
        </w:rPr>
        <w:t>părțile</w:t>
      </w:r>
      <w:proofErr w:type="spellEnd"/>
      <w:r w:rsidR="00B00190" w:rsidRPr="007D5B0A">
        <w:rPr>
          <w:color w:val="000000" w:themeColor="text1"/>
          <w:lang w:val="en-US" w:eastAsia="it-IT"/>
        </w:rPr>
        <w:t xml:space="preserve"> </w:t>
      </w:r>
      <w:proofErr w:type="spellStart"/>
      <w:r w:rsidR="00B00190" w:rsidRPr="007D5B0A">
        <w:rPr>
          <w:color w:val="000000" w:themeColor="text1"/>
          <w:lang w:val="en-US" w:eastAsia="it-IT"/>
        </w:rPr>
        <w:t>agreează</w:t>
      </w:r>
      <w:proofErr w:type="spellEnd"/>
      <w:r w:rsidR="00B00190" w:rsidRPr="007D5B0A">
        <w:rPr>
          <w:color w:val="000000" w:themeColor="text1"/>
          <w:lang w:val="en-US" w:eastAsia="it-IT"/>
        </w:rPr>
        <w:t xml:space="preserve">, se </w:t>
      </w:r>
      <w:proofErr w:type="spellStart"/>
      <w:r w:rsidR="00B00190" w:rsidRPr="007D5B0A">
        <w:rPr>
          <w:color w:val="000000" w:themeColor="text1"/>
          <w:lang w:val="en-US" w:eastAsia="it-IT"/>
        </w:rPr>
        <w:t>constituie</w:t>
      </w:r>
      <w:proofErr w:type="spellEnd"/>
      <w:r w:rsidR="00B00190" w:rsidRPr="007D5B0A">
        <w:rPr>
          <w:color w:val="000000" w:themeColor="text1"/>
          <w:lang w:val="en-US" w:eastAsia="it-IT"/>
        </w:rPr>
        <w:t xml:space="preserv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rsidR="009D62FF" w:rsidRPr="00FF430B" w:rsidRDefault="009D62FF" w:rsidP="0049622B">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49622B">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49622B">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49622B">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49622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49622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49622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49622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49622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9622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9622B">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49622B">
            <w:pPr>
              <w:pStyle w:val="a"/>
              <w:numPr>
                <w:ilvl w:val="0"/>
                <w:numId w:val="20"/>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w:t>
            </w:r>
            <w:r w:rsidR="00334145">
              <w:rPr>
                <w:b/>
              </w:rPr>
              <w:t>cererea ofertelor de preț</w:t>
            </w:r>
            <w:r w:rsidR="00112F50" w:rsidRPr="00FF430B">
              <w:rPr>
                <w:b/>
              </w:rPr>
              <w:t>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___”_________20</w:t>
            </w:r>
            <w:r w:rsidR="00334145">
              <w:t>21</w:t>
            </w:r>
            <w:r w:rsidR="007B392A" w:rsidRPr="00FF430B">
              <w:t xml:space="preserve">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334145" w:rsidRPr="00216CE3" w:rsidRDefault="00334145" w:rsidP="00334145">
            <w:pPr>
              <w:pStyle w:val="af2"/>
              <w:tabs>
                <w:tab w:val="left" w:pos="567"/>
                <w:tab w:val="right" w:pos="9531"/>
              </w:tabs>
              <w:ind w:firstLine="0"/>
              <w:rPr>
                <w:lang w:val="en-US"/>
              </w:rPr>
            </w:pPr>
            <w:r w:rsidRPr="0030652C">
              <w:rPr>
                <w:lang w:val="ro-RO"/>
              </w:rPr>
              <w:t xml:space="preserve">Prezentul contract este încheiat în urma procedurii de achiziție nr. ________________ din data___________________, </w:t>
            </w:r>
            <w:proofErr w:type="spellStart"/>
            <w:r w:rsidRPr="0030652C">
              <w:rPr>
                <w:lang w:val="ro-RO"/>
              </w:rPr>
              <w:t>între_</w:t>
            </w:r>
            <w:r>
              <w:rPr>
                <w:u w:val="single"/>
                <w:lang w:val="ro-RO"/>
              </w:rPr>
              <w:t>Primăria</w:t>
            </w:r>
            <w:proofErr w:type="spellEnd"/>
            <w:r>
              <w:rPr>
                <w:u w:val="single"/>
                <w:lang w:val="ro-RO"/>
              </w:rPr>
              <w:t xml:space="preserve"> </w:t>
            </w:r>
            <w:proofErr w:type="spellStart"/>
            <w:r w:rsidR="00B34131">
              <w:rPr>
                <w:u w:val="single"/>
                <w:lang w:val="ro-RO"/>
              </w:rPr>
              <w:t>com.Ghetlova</w:t>
            </w:r>
            <w:proofErr w:type="spellEnd"/>
            <w:r w:rsidRPr="00216CE3">
              <w:rPr>
                <w:lang w:val="en-US"/>
              </w:rPr>
              <w:t xml:space="preserve">_____________________, cu </w:t>
            </w:r>
            <w:proofErr w:type="spellStart"/>
            <w:r w:rsidRPr="00216CE3">
              <w:rPr>
                <w:lang w:val="en-US"/>
              </w:rPr>
              <w:t>sediul</w:t>
            </w:r>
            <w:proofErr w:type="spellEnd"/>
            <w:r w:rsidRPr="00216CE3">
              <w:rPr>
                <w:lang w:val="en-US"/>
              </w:rPr>
              <w:t xml:space="preserve"> </w:t>
            </w:r>
            <w:proofErr w:type="spellStart"/>
            <w:r w:rsidRPr="00216CE3">
              <w:rPr>
                <w:lang w:val="en-US"/>
              </w:rPr>
              <w:t>în</w:t>
            </w:r>
            <w:proofErr w:type="spellEnd"/>
          </w:p>
          <w:p w:rsidR="00334145" w:rsidRPr="0030652C" w:rsidRDefault="00334145" w:rsidP="00334145">
            <w:pPr>
              <w:tabs>
                <w:tab w:val="left" w:pos="567"/>
                <w:tab w:val="right" w:pos="10205"/>
              </w:tabs>
              <w:jc w:val="both"/>
              <w:rPr>
                <w:sz w:val="20"/>
                <w:szCs w:val="20"/>
              </w:rPr>
            </w:pPr>
            <w:r w:rsidRPr="0030652C">
              <w:rPr>
                <w:sz w:val="20"/>
                <w:szCs w:val="20"/>
              </w:rPr>
              <w:t xml:space="preserve">                                                          (denumirea autorităţii contractante) </w:t>
            </w:r>
          </w:p>
          <w:p w:rsidR="00334145" w:rsidRPr="00CF19F3" w:rsidRDefault="00334145" w:rsidP="00334145">
            <w:pPr>
              <w:tabs>
                <w:tab w:val="left" w:pos="567"/>
                <w:tab w:val="right" w:pos="9531"/>
              </w:tabs>
              <w:jc w:val="both"/>
              <w:rPr>
                <w:u w:val="single"/>
              </w:rPr>
            </w:pPr>
            <w:r w:rsidRPr="0030652C">
              <w:t>__</w:t>
            </w:r>
            <w:r>
              <w:rPr>
                <w:u w:val="single"/>
              </w:rPr>
              <w:t>rl.Orhei, s.</w:t>
            </w:r>
            <w:r w:rsidR="00B34131">
              <w:rPr>
                <w:u w:val="single"/>
              </w:rPr>
              <w:t>Ghetlova</w:t>
            </w:r>
            <w:r>
              <w:t>__str.______</w:t>
            </w:r>
            <w:r>
              <w:rPr>
                <w:u w:val="single"/>
              </w:rPr>
              <w:t>,</w:t>
            </w:r>
            <w:r w:rsidRPr="0030652C">
              <w:t xml:space="preserve"> telefon: __</w:t>
            </w:r>
            <w:r>
              <w:t>0235/</w:t>
            </w:r>
            <w:r w:rsidR="00B34131">
              <w:t>61236</w:t>
            </w:r>
            <w:r>
              <w:t>_</w:t>
            </w:r>
            <w:r w:rsidRPr="0030652C">
              <w:t>, fax: _</w:t>
            </w:r>
            <w:r w:rsidR="00B34131">
              <w:t>0235/612</w:t>
            </w:r>
            <w:r>
              <w:t>38</w:t>
            </w:r>
            <w:r w:rsidRPr="0030652C">
              <w:t>, autentificat</w:t>
            </w:r>
          </w:p>
          <w:p w:rsidR="00334145" w:rsidRPr="0030652C" w:rsidRDefault="00334145" w:rsidP="00334145">
            <w:pPr>
              <w:tabs>
                <w:tab w:val="left" w:pos="567"/>
                <w:tab w:val="right" w:pos="9531"/>
              </w:tabs>
              <w:jc w:val="both"/>
              <w:rPr>
                <w:sz w:val="20"/>
                <w:szCs w:val="20"/>
              </w:rPr>
            </w:pPr>
            <w:r w:rsidRPr="0030652C">
              <w:rPr>
                <w:sz w:val="20"/>
                <w:szCs w:val="20"/>
              </w:rPr>
              <w:t xml:space="preserve"> </w:t>
            </w:r>
            <w:r>
              <w:rPr>
                <w:sz w:val="20"/>
                <w:szCs w:val="20"/>
              </w:rPr>
              <w:t xml:space="preserve">     </w:t>
            </w:r>
            <w:r w:rsidRPr="0030652C">
              <w:rPr>
                <w:sz w:val="20"/>
                <w:szCs w:val="20"/>
              </w:rPr>
              <w:t xml:space="preserve">  (localitatea) </w:t>
            </w:r>
          </w:p>
          <w:p w:rsidR="00334145" w:rsidRPr="0030652C" w:rsidRDefault="00334145" w:rsidP="00334145">
            <w:pPr>
              <w:pStyle w:val="af2"/>
              <w:tabs>
                <w:tab w:val="left" w:pos="567"/>
                <w:tab w:val="right" w:pos="9531"/>
              </w:tabs>
              <w:ind w:firstLine="0"/>
              <w:rPr>
                <w:lang w:val="ro-RO"/>
              </w:rPr>
            </w:pPr>
            <w:r w:rsidRPr="0030652C">
              <w:rPr>
                <w:lang w:val="ro-RO"/>
              </w:rPr>
              <w:t xml:space="preserve"> prin cod unic de înregistrare nr. </w:t>
            </w:r>
            <w:r>
              <w:rPr>
                <w:u w:val="single"/>
                <w:lang w:val="ro-RO"/>
              </w:rPr>
              <w:t>100760100</w:t>
            </w:r>
            <w:r w:rsidR="00B34131">
              <w:rPr>
                <w:u w:val="single"/>
                <w:lang w:val="ro-RO"/>
              </w:rPr>
              <w:t>3895</w:t>
            </w:r>
            <w:r>
              <w:rPr>
                <w:lang w:val="ro-RO"/>
              </w:rPr>
              <w:t xml:space="preserve"> reprezentat prin </w:t>
            </w:r>
            <w:r>
              <w:rPr>
                <w:u w:val="single"/>
                <w:lang w:val="ro-RO"/>
              </w:rPr>
              <w:t xml:space="preserve">primar </w:t>
            </w:r>
            <w:r w:rsidR="00B34131">
              <w:rPr>
                <w:u w:val="single"/>
                <w:lang w:val="ro-RO"/>
              </w:rPr>
              <w:t>__________________</w:t>
            </w:r>
            <w:r w:rsidRPr="0030652C">
              <w:rPr>
                <w:lang w:val="ro-RO"/>
              </w:rPr>
              <w:t xml:space="preserve">__,    </w:t>
            </w:r>
          </w:p>
          <w:p w:rsidR="00334145" w:rsidRPr="0030652C" w:rsidRDefault="00334145" w:rsidP="00334145">
            <w:pPr>
              <w:pStyle w:val="af2"/>
              <w:tabs>
                <w:tab w:val="left" w:pos="567"/>
              </w:tabs>
              <w:ind w:firstLine="0"/>
              <w:rPr>
                <w:sz w:val="20"/>
                <w:szCs w:val="20"/>
                <w:lang w:val="ro-RO"/>
              </w:rPr>
            </w:pPr>
            <w:r w:rsidRPr="0030652C">
              <w:rPr>
                <w:sz w:val="20"/>
                <w:szCs w:val="20"/>
                <w:lang w:val="ro-RO"/>
              </w:rPr>
              <w:t xml:space="preserve">                      </w:t>
            </w:r>
            <w:r>
              <w:rPr>
                <w:sz w:val="20"/>
                <w:szCs w:val="20"/>
                <w:lang w:val="ro-RO"/>
              </w:rPr>
              <w:t xml:space="preserve">                                                                               </w:t>
            </w: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FF430B" w:rsidRDefault="00334145" w:rsidP="00334145">
            <w:pPr>
              <w:tabs>
                <w:tab w:val="left" w:pos="567"/>
                <w:tab w:val="right" w:pos="9531"/>
              </w:tabs>
              <w:jc w:val="both"/>
            </w:pPr>
            <w:r w:rsidRPr="0030652C">
              <w:t>în calitate de Beneficiar</w:t>
            </w:r>
            <w:r w:rsidR="00B51B6E" w:rsidRPr="00FF430B">
              <w:t>, pe de o parte, şi</w:t>
            </w:r>
            <w:r w:rsidR="00460653"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7D5B0A" w:rsidRDefault="00460653" w:rsidP="00385C85">
            <w:pPr>
              <w:pStyle w:val="af2"/>
              <w:tabs>
                <w:tab w:val="left" w:pos="567"/>
              </w:tabs>
              <w:ind w:firstLine="0"/>
              <w:rPr>
                <w:sz w:val="20"/>
                <w:szCs w:val="20"/>
                <w:lang w:val="en-US"/>
              </w:rPr>
            </w:pPr>
            <w:proofErr w:type="spellStart"/>
            <w:r w:rsidRPr="007D5B0A">
              <w:rPr>
                <w:lang w:val="en-US"/>
              </w:rPr>
              <w:t>telefon</w:t>
            </w:r>
            <w:proofErr w:type="spellEnd"/>
            <w:r w:rsidRPr="007D5B0A">
              <w:rPr>
                <w:lang w:val="en-US"/>
              </w:rPr>
              <w:t>: ______________, fax: _____________,</w:t>
            </w:r>
            <w:r w:rsidR="00DF4DCF" w:rsidRPr="007D5B0A">
              <w:rPr>
                <w:lang w:val="en-US"/>
              </w:rPr>
              <w:t xml:space="preserve"> </w:t>
            </w:r>
            <w:r w:rsidR="009157BF" w:rsidRPr="007D5B0A">
              <w:rPr>
                <w:lang w:val="en-US"/>
              </w:rPr>
              <w:t>IDNO</w:t>
            </w:r>
            <w:r w:rsidRPr="007D5B0A">
              <w:rPr>
                <w:lang w:val="en-US"/>
              </w:rPr>
              <w:t xml:space="preserve">________________ </w:t>
            </w:r>
            <w:proofErr w:type="spellStart"/>
            <w:r w:rsidRPr="007D5B0A">
              <w:rPr>
                <w:lang w:val="en-US"/>
              </w:rPr>
              <w:t>autorizat</w:t>
            </w:r>
            <w:proofErr w:type="spellEnd"/>
            <w:r w:rsidRPr="007D5B0A">
              <w:rPr>
                <w:lang w:val="en-US"/>
              </w:rPr>
              <w:t xml:space="preserve"> </w:t>
            </w:r>
            <w:proofErr w:type="spellStart"/>
            <w:r w:rsidRPr="007D5B0A">
              <w:rPr>
                <w:lang w:val="en-US"/>
              </w:rPr>
              <w:t>pentru</w:t>
            </w:r>
            <w:proofErr w:type="spellEnd"/>
            <w:r w:rsidRPr="007D5B0A">
              <w:rPr>
                <w:lang w:val="en-US"/>
              </w:rPr>
              <w:t xml:space="preserve"> </w:t>
            </w:r>
            <w:proofErr w:type="spellStart"/>
            <w:r w:rsidRPr="007D5B0A">
              <w:rPr>
                <w:lang w:val="en-US"/>
              </w:rPr>
              <w:t>activitatea</w:t>
            </w:r>
            <w:proofErr w:type="spellEnd"/>
            <w:r w:rsidRPr="007D5B0A">
              <w:rPr>
                <w:lang w:val="en-US"/>
              </w:rPr>
              <w:t xml:space="preserve"> </w:t>
            </w:r>
            <w:proofErr w:type="spellStart"/>
            <w:r w:rsidRPr="007D5B0A">
              <w:rPr>
                <w:lang w:val="en-US"/>
              </w:rPr>
              <w:t>în</w:t>
            </w:r>
            <w:proofErr w:type="spellEnd"/>
            <w:r w:rsidRPr="007D5B0A">
              <w:rPr>
                <w:lang w:val="en-US"/>
              </w:rPr>
              <w:t xml:space="preserve"> </w:t>
            </w:r>
            <w:proofErr w:type="spellStart"/>
            <w:r w:rsidRPr="007D5B0A">
              <w:rPr>
                <w:lang w:val="en-US"/>
              </w:rPr>
              <w:t>construcţii</w:t>
            </w:r>
            <w:proofErr w:type="spellEnd"/>
            <w:r w:rsidRPr="007D5B0A">
              <w:rPr>
                <w:lang w:val="en-US"/>
              </w:rPr>
              <w:t xml:space="preserve">: </w:t>
            </w:r>
            <w:proofErr w:type="spellStart"/>
            <w:r w:rsidRPr="007D5B0A">
              <w:rPr>
                <w:lang w:val="en-US"/>
              </w:rPr>
              <w:t>autorizaţia</w:t>
            </w:r>
            <w:proofErr w:type="spellEnd"/>
            <w:r w:rsidRPr="007D5B0A">
              <w:rPr>
                <w:lang w:val="en-US"/>
              </w:rPr>
              <w:t xml:space="preserve"> nr. _______ </w:t>
            </w:r>
            <w:r w:rsidR="0016369C" w:rsidRPr="007D5B0A">
              <w:rPr>
                <w:lang w:val="en-US"/>
              </w:rPr>
              <w:t>din „</w:t>
            </w:r>
            <w:r w:rsidRPr="007D5B0A">
              <w:rPr>
                <w:lang w:val="en-US"/>
              </w:rPr>
              <w:t xml:space="preserve">__”______________20__, </w:t>
            </w:r>
            <w:proofErr w:type="spellStart"/>
            <w:r w:rsidRPr="007D5B0A">
              <w:rPr>
                <w:lang w:val="en-US"/>
              </w:rPr>
              <w:t>eliberată</w:t>
            </w:r>
            <w:proofErr w:type="spellEnd"/>
            <w:r w:rsidRPr="007D5B0A">
              <w:rPr>
                <w:lang w:val="en-US"/>
              </w:rPr>
              <w:t xml:space="preserve"> de __________________,pe un </w:t>
            </w:r>
            <w:proofErr w:type="spellStart"/>
            <w:r w:rsidRPr="007D5B0A">
              <w:rPr>
                <w:lang w:val="en-US"/>
              </w:rPr>
              <w:t>termen</w:t>
            </w:r>
            <w:proofErr w:type="spellEnd"/>
            <w:r w:rsidRPr="007D5B0A">
              <w:rPr>
                <w:lang w:val="en-US"/>
              </w:rPr>
              <w:t xml:space="preserve"> de ____</w:t>
            </w:r>
            <w:r w:rsidR="0016369C" w:rsidRPr="007D5B0A">
              <w:rPr>
                <w:lang w:val="en-US"/>
              </w:rPr>
              <w:t xml:space="preserve"> ani, </w:t>
            </w:r>
            <w:proofErr w:type="spellStart"/>
            <w:r w:rsidR="0016369C" w:rsidRPr="007D5B0A">
              <w:rPr>
                <w:lang w:val="en-US"/>
              </w:rPr>
              <w:t>pentru</w:t>
            </w:r>
            <w:proofErr w:type="spellEnd"/>
            <w:r w:rsidR="0016369C" w:rsidRPr="007D5B0A">
              <w:rPr>
                <w:lang w:val="en-US"/>
              </w:rPr>
              <w:t xml:space="preserve"> </w:t>
            </w:r>
            <w:proofErr w:type="spellStart"/>
            <w:r w:rsidR="0016369C" w:rsidRPr="007D5B0A">
              <w:rPr>
                <w:lang w:val="en-US"/>
              </w:rPr>
              <w:t>genurile</w:t>
            </w:r>
            <w:proofErr w:type="spellEnd"/>
            <w:r w:rsidR="0016369C" w:rsidRPr="007D5B0A">
              <w:rPr>
                <w:lang w:val="en-US"/>
              </w:rPr>
              <w:t xml:space="preserve"> de </w:t>
            </w:r>
            <w:proofErr w:type="spellStart"/>
            <w:r w:rsidRPr="007D5B0A">
              <w:rPr>
                <w:lang w:val="en-US"/>
              </w:rPr>
              <w:t>activitate</w:t>
            </w:r>
            <w:proofErr w:type="spellEnd"/>
            <w:r w:rsidRPr="007D5B0A">
              <w:rPr>
                <w:lang w:val="en-US"/>
              </w:rPr>
              <w:t>___________________________________,</w:t>
            </w:r>
            <w:r w:rsidR="00CD0EA7" w:rsidRPr="007D5B0A">
              <w:rPr>
                <w:lang w:val="en-US"/>
              </w:rPr>
              <w:t xml:space="preserve"> </w:t>
            </w:r>
            <w:proofErr w:type="spellStart"/>
            <w:r w:rsidR="00CD0EA7" w:rsidRPr="007D5B0A">
              <w:rPr>
                <w:lang w:val="en-US"/>
              </w:rPr>
              <w:t>reprezentat</w:t>
            </w:r>
            <w:proofErr w:type="spellEnd"/>
            <w:r w:rsidR="00CD0EA7" w:rsidRPr="007D5B0A">
              <w:rPr>
                <w:lang w:val="en-US"/>
              </w:rPr>
              <w:t xml:space="preserve"> </w:t>
            </w:r>
            <w:proofErr w:type="spellStart"/>
            <w:r w:rsidR="00CD0EA7" w:rsidRPr="007D5B0A">
              <w:rPr>
                <w:lang w:val="en-US"/>
              </w:rPr>
              <w:t>prin</w:t>
            </w:r>
            <w:proofErr w:type="spellEnd"/>
            <w:r w:rsidR="00CD0EA7" w:rsidRPr="007D5B0A">
              <w:rPr>
                <w:lang w:val="en-US"/>
              </w:rPr>
              <w:t xml:space="preserve"> </w:t>
            </w:r>
            <w:r w:rsidRPr="007D5B0A">
              <w:rPr>
                <w:lang w:val="en-US"/>
              </w:rPr>
              <w:t>__________________</w:t>
            </w:r>
            <w:r w:rsidR="00CD0EA7" w:rsidRPr="007D5B0A">
              <w:rPr>
                <w:lang w:val="en-US"/>
              </w:rPr>
              <w:t>__________________</w:t>
            </w:r>
            <w:r w:rsidRPr="007D5B0A">
              <w:rPr>
                <w:lang w:val="en-US"/>
              </w:rPr>
              <w:t xml:space="preserve">_, </w:t>
            </w:r>
            <w:proofErr w:type="spellStart"/>
            <w:r w:rsidRPr="007D5B0A">
              <w:rPr>
                <w:lang w:val="en-US"/>
              </w:rPr>
              <w:t>în</w:t>
            </w:r>
            <w:proofErr w:type="spellEnd"/>
            <w:r w:rsidRPr="007D5B0A">
              <w:rPr>
                <w:lang w:val="en-US"/>
              </w:rPr>
              <w:t xml:space="preserve"> </w:t>
            </w:r>
            <w:proofErr w:type="spellStart"/>
            <w:r w:rsidRPr="007D5B0A">
              <w:rPr>
                <w:lang w:val="en-US"/>
              </w:rPr>
              <w:t>calitate</w:t>
            </w:r>
            <w:proofErr w:type="spellEnd"/>
            <w:r w:rsidR="00CD0EA7" w:rsidRPr="007D5B0A">
              <w:rPr>
                <w:lang w:val="en-US"/>
              </w:rPr>
              <w:t xml:space="preserve"> de </w:t>
            </w:r>
            <w:proofErr w:type="spellStart"/>
            <w:r w:rsidR="00CD0EA7" w:rsidRPr="007D5B0A">
              <w:rPr>
                <w:lang w:val="en-US"/>
              </w:rPr>
              <w:t>Antreprenor</w:t>
            </w:r>
            <w:proofErr w:type="spellEnd"/>
            <w:r w:rsidR="00CD0EA7" w:rsidRPr="007D5B0A">
              <w:rPr>
                <w:lang w:val="en-US"/>
              </w:rPr>
              <w:t xml:space="preserve">, pe de </w:t>
            </w:r>
            <w:proofErr w:type="spellStart"/>
            <w:r w:rsidR="00CD0EA7" w:rsidRPr="007D5B0A">
              <w:rPr>
                <w:lang w:val="en-US"/>
              </w:rPr>
              <w:t>altă</w:t>
            </w:r>
            <w:proofErr w:type="spellEnd"/>
            <w:r w:rsidR="00CD0EA7" w:rsidRPr="007D5B0A">
              <w:rPr>
                <w:lang w:val="en-US"/>
              </w:rPr>
              <w:t xml:space="preserve"> </w:t>
            </w:r>
            <w:proofErr w:type="spellStart"/>
            <w:r w:rsidR="00CD0EA7" w:rsidRPr="007D5B0A">
              <w:rPr>
                <w:lang w:val="en-US"/>
              </w:rPr>
              <w:t>parte</w:t>
            </w:r>
            <w:proofErr w:type="spellEnd"/>
            <w:r w:rsidR="00CD0EA7" w:rsidRPr="007D5B0A">
              <w:rPr>
                <w:lang w:val="en-US"/>
              </w:rPr>
              <w:t>.</w:t>
            </w:r>
          </w:p>
          <w:p w:rsidR="001A5517" w:rsidRPr="007D5B0A" w:rsidRDefault="00460653" w:rsidP="00385C85">
            <w:pPr>
              <w:pStyle w:val="af2"/>
              <w:tabs>
                <w:tab w:val="left" w:pos="567"/>
              </w:tabs>
              <w:ind w:firstLine="0"/>
              <w:rPr>
                <w:sz w:val="20"/>
                <w:szCs w:val="20"/>
                <w:lang w:val="en-US"/>
              </w:rPr>
            </w:pPr>
            <w:r w:rsidRPr="007D5B0A">
              <w:rPr>
                <w:sz w:val="20"/>
                <w:szCs w:val="20"/>
                <w:lang w:val="en-US"/>
              </w:rPr>
              <w:t xml:space="preserve"> (</w:t>
            </w:r>
            <w:proofErr w:type="spellStart"/>
            <w:r w:rsidRPr="007D5B0A">
              <w:rPr>
                <w:sz w:val="20"/>
                <w:szCs w:val="20"/>
                <w:lang w:val="en-US"/>
              </w:rPr>
              <w:t>numele</w:t>
            </w:r>
            <w:proofErr w:type="spellEnd"/>
            <w:r w:rsidRPr="007D5B0A">
              <w:rPr>
                <w:sz w:val="20"/>
                <w:szCs w:val="20"/>
                <w:lang w:val="en-US"/>
              </w:rPr>
              <w:t xml:space="preserve"> </w:t>
            </w:r>
            <w:proofErr w:type="spellStart"/>
            <w:r w:rsidRPr="007D5B0A">
              <w:rPr>
                <w:sz w:val="20"/>
                <w:szCs w:val="20"/>
                <w:lang w:val="en-US"/>
              </w:rPr>
              <w:t>şi</w:t>
            </w:r>
            <w:proofErr w:type="spellEnd"/>
            <w:r w:rsidR="005D4B79" w:rsidRPr="007D5B0A">
              <w:rPr>
                <w:sz w:val="20"/>
                <w:szCs w:val="20"/>
                <w:lang w:val="en-US"/>
              </w:rPr>
              <w:t xml:space="preserve"> </w:t>
            </w:r>
            <w:proofErr w:type="spellStart"/>
            <w:r w:rsidRPr="007D5B0A">
              <w:rPr>
                <w:sz w:val="20"/>
                <w:szCs w:val="20"/>
                <w:lang w:val="en-US"/>
              </w:rPr>
              <w:t>funcţia</w:t>
            </w:r>
            <w:proofErr w:type="spellEnd"/>
            <w:r w:rsidRPr="007D5B0A">
              <w:rPr>
                <w:sz w:val="20"/>
                <w:szCs w:val="20"/>
                <w:lang w:val="en-US"/>
              </w:rPr>
              <w:t xml:space="preserve"> </w:t>
            </w:r>
            <w:proofErr w:type="spellStart"/>
            <w:r w:rsidRPr="007D5B0A">
              <w:rPr>
                <w:sz w:val="20"/>
                <w:szCs w:val="20"/>
                <w:lang w:val="en-US"/>
              </w:rPr>
              <w:t>conducătorului</w:t>
            </w:r>
            <w:proofErr w:type="spellEnd"/>
            <w:r w:rsidRPr="007D5B0A">
              <w:rPr>
                <w:sz w:val="20"/>
                <w:szCs w:val="20"/>
                <w:lang w:val="en-US"/>
              </w:rPr>
              <w:t>)</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B34131" w:rsidRPr="00B34131">
              <w:rPr>
                <w:b/>
                <w:i/>
                <w:lang w:val="ro-MD"/>
              </w:rPr>
              <w:t xml:space="preserve">Renovarea retelei de iluminat public din sat. Hulboaca r-nul. Orhei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7D5B0A" w:rsidRDefault="00A156C0" w:rsidP="00196AB4">
            <w:pPr>
              <w:pStyle w:val="af2"/>
              <w:tabs>
                <w:tab w:val="left" w:pos="567"/>
              </w:tabs>
              <w:spacing w:line="276" w:lineRule="auto"/>
              <w:ind w:firstLine="0"/>
              <w:rPr>
                <w:lang w:val="en-US"/>
              </w:rPr>
            </w:pPr>
            <w:r w:rsidRPr="007D5B0A">
              <w:rPr>
                <w:lang w:val="en-US"/>
              </w:rPr>
              <w:t xml:space="preserve">2.1. </w:t>
            </w:r>
            <w:proofErr w:type="spellStart"/>
            <w:r w:rsidR="00460653" w:rsidRPr="007D5B0A">
              <w:rPr>
                <w:lang w:val="en-US"/>
              </w:rPr>
              <w:t>Durata</w:t>
            </w:r>
            <w:proofErr w:type="spellEnd"/>
            <w:r w:rsidR="00460653" w:rsidRPr="007D5B0A">
              <w:rPr>
                <w:lang w:val="en-US"/>
              </w:rPr>
              <w:t xml:space="preserve"> de </w:t>
            </w:r>
            <w:proofErr w:type="spellStart"/>
            <w:r w:rsidR="00460653" w:rsidRPr="007D5B0A">
              <w:rPr>
                <w:lang w:val="en-US"/>
              </w:rPr>
              <w:t>execuţie</w:t>
            </w:r>
            <w:proofErr w:type="spellEnd"/>
            <w:r w:rsidR="00460653" w:rsidRPr="007D5B0A">
              <w:rPr>
                <w:lang w:val="en-US"/>
              </w:rPr>
              <w:t xml:space="preserve"> a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contractate</w:t>
            </w:r>
            <w:proofErr w:type="spellEnd"/>
            <w:r w:rsidR="00460653" w:rsidRPr="007D5B0A">
              <w:rPr>
                <w:lang w:val="en-US"/>
              </w:rPr>
              <w:t xml:space="preserve"> </w:t>
            </w:r>
            <w:proofErr w:type="spellStart"/>
            <w:r w:rsidR="00460653" w:rsidRPr="007D5B0A">
              <w:rPr>
                <w:lang w:val="en-US"/>
              </w:rPr>
              <w:t>este</w:t>
            </w:r>
            <w:proofErr w:type="spellEnd"/>
            <w:r w:rsidR="00460653" w:rsidRPr="007D5B0A">
              <w:rPr>
                <w:lang w:val="en-US"/>
              </w:rPr>
              <w:t xml:space="preserve"> de </w:t>
            </w:r>
            <w:r w:rsidR="009F0FE8" w:rsidRPr="007D5B0A">
              <w:rPr>
                <w:lang w:val="en-US"/>
              </w:rPr>
              <w:t>_</w:t>
            </w:r>
            <w:r w:rsidR="00334145">
              <w:rPr>
                <w:lang w:val="en-US"/>
              </w:rPr>
              <w:t>45</w:t>
            </w:r>
            <w:r w:rsidR="009F0FE8" w:rsidRPr="007D5B0A">
              <w:rPr>
                <w:lang w:val="en-US"/>
              </w:rPr>
              <w:t xml:space="preserve"> </w:t>
            </w:r>
            <w:proofErr w:type="spellStart"/>
            <w:r w:rsidR="00EB65F6" w:rsidRPr="007D5B0A">
              <w:rPr>
                <w:lang w:val="en-US"/>
              </w:rPr>
              <w:t>zile</w:t>
            </w:r>
            <w:proofErr w:type="spellEnd"/>
            <w:r w:rsidR="00334145">
              <w:rPr>
                <w:lang w:val="en-US"/>
              </w:rPr>
              <w:t xml:space="preserve"> </w:t>
            </w:r>
            <w:proofErr w:type="spellStart"/>
            <w:r w:rsidR="00334145">
              <w:rPr>
                <w:lang w:val="en-US"/>
              </w:rPr>
              <w:t>lucrătoare</w:t>
            </w:r>
            <w:proofErr w:type="spellEnd"/>
            <w:r w:rsidR="00EB65F6" w:rsidRPr="007D5B0A">
              <w:rPr>
                <w:lang w:val="en-US"/>
              </w:rPr>
              <w:t>___</w:t>
            </w:r>
            <w:proofErr w:type="spellStart"/>
            <w:r w:rsidR="00460653" w:rsidRPr="007D5B0A">
              <w:rPr>
                <w:lang w:val="en-US"/>
              </w:rPr>
              <w:t>după</w:t>
            </w:r>
            <w:proofErr w:type="spellEnd"/>
            <w:r w:rsidR="00460653" w:rsidRPr="007D5B0A">
              <w:rPr>
                <w:lang w:val="en-US"/>
              </w:rPr>
              <w:t xml:space="preserve"> </w:t>
            </w:r>
            <w:proofErr w:type="spellStart"/>
            <w:r w:rsidR="00460653" w:rsidRPr="007D5B0A">
              <w:rPr>
                <w:lang w:val="en-US"/>
              </w:rPr>
              <w:t>primirea</w:t>
            </w:r>
            <w:proofErr w:type="spellEnd"/>
            <w:r w:rsidR="00460653" w:rsidRPr="007D5B0A">
              <w:rPr>
                <w:lang w:val="en-US"/>
              </w:rPr>
              <w:t xml:space="preserve"> </w:t>
            </w:r>
            <w:proofErr w:type="spellStart"/>
            <w:r w:rsidR="00460653" w:rsidRPr="007D5B0A">
              <w:rPr>
                <w:lang w:val="en-US"/>
              </w:rPr>
              <w:t>ordinului</w:t>
            </w:r>
            <w:proofErr w:type="spellEnd"/>
            <w:r w:rsidR="00460653" w:rsidRPr="007D5B0A">
              <w:rPr>
                <w:lang w:val="en-US"/>
              </w:rPr>
              <w:t xml:space="preserve"> de </w:t>
            </w:r>
            <w:proofErr w:type="spellStart"/>
            <w:r w:rsidR="00460653" w:rsidRPr="007D5B0A">
              <w:rPr>
                <w:lang w:val="en-US"/>
              </w:rPr>
              <w:t>începere</w:t>
            </w:r>
            <w:proofErr w:type="spellEnd"/>
            <w:r w:rsidR="00460653" w:rsidRPr="007D5B0A">
              <w:rPr>
                <w:lang w:val="en-US"/>
              </w:rPr>
              <w:t xml:space="preserve"> </w:t>
            </w:r>
            <w:proofErr w:type="gramStart"/>
            <w:r w:rsidR="00460653" w:rsidRPr="007D5B0A">
              <w:rPr>
                <w:lang w:val="en-US"/>
              </w:rPr>
              <w:t>a</w:t>
            </w:r>
            <w:proofErr w:type="gramEnd"/>
            <w:r w:rsidR="00460653" w:rsidRPr="007D5B0A">
              <w:rPr>
                <w:lang w:val="en-US"/>
              </w:rPr>
              <w:t xml:space="preserve"> </w:t>
            </w:r>
            <w:proofErr w:type="spellStart"/>
            <w:r w:rsidR="00460653" w:rsidRPr="007D5B0A">
              <w:rPr>
                <w:lang w:val="en-US"/>
              </w:rPr>
              <w:t>execuţiei</w:t>
            </w:r>
            <w:proofErr w:type="spellEnd"/>
            <w:r w:rsidR="005D4B79"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asigurării</w:t>
            </w:r>
            <w:proofErr w:type="spellEnd"/>
            <w:r w:rsidR="00460653" w:rsidRPr="007D5B0A">
              <w:rPr>
                <w:lang w:val="en-US"/>
              </w:rPr>
              <w:t xml:space="preserve"> </w:t>
            </w:r>
            <w:proofErr w:type="spellStart"/>
            <w:r w:rsidR="00460653" w:rsidRPr="007D5B0A">
              <w:rPr>
                <w:lang w:val="en-US"/>
              </w:rPr>
              <w:t>lucrului</w:t>
            </w:r>
            <w:proofErr w:type="spellEnd"/>
            <w:r w:rsidR="00460653" w:rsidRPr="007D5B0A">
              <w:rPr>
                <w:lang w:val="en-US"/>
              </w:rPr>
              <w:t xml:space="preserve"> </w:t>
            </w:r>
            <w:proofErr w:type="spellStart"/>
            <w:r w:rsidR="00460653" w:rsidRPr="007D5B0A">
              <w:rPr>
                <w:lang w:val="en-US"/>
              </w:rPr>
              <w:t>ritmic</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beneficiar</w:t>
            </w:r>
            <w:r w:rsidR="005D4B79" w:rsidRPr="007D5B0A">
              <w:rPr>
                <w:lang w:val="en-US"/>
              </w:rPr>
              <w:t>-</w:t>
            </w:r>
            <w:r w:rsidR="00460653" w:rsidRPr="007D5B0A">
              <w:rPr>
                <w:lang w:val="en-US"/>
              </w:rPr>
              <w:t>ordonatorul</w:t>
            </w:r>
            <w:proofErr w:type="spellEnd"/>
            <w:r w:rsidR="00460653" w:rsidRPr="007D5B0A">
              <w:rPr>
                <w:lang w:val="en-US"/>
              </w:rPr>
              <w:t xml:space="preserve"> de </w:t>
            </w:r>
            <w:proofErr w:type="spellStart"/>
            <w:r w:rsidR="00460653" w:rsidRPr="007D5B0A">
              <w:rPr>
                <w:lang w:val="en-US"/>
              </w:rPr>
              <w:lastRenderedPageBreak/>
              <w:t>credite</w:t>
            </w:r>
            <w:proofErr w:type="spellEnd"/>
            <w:r w:rsidR="00460653" w:rsidRPr="007D5B0A">
              <w:rPr>
                <w:lang w:val="en-US"/>
              </w:rPr>
              <w:t>.</w:t>
            </w:r>
          </w:p>
          <w:p w:rsidR="00460653" w:rsidRPr="007D5B0A" w:rsidRDefault="00A156C0" w:rsidP="00196AB4">
            <w:pPr>
              <w:pStyle w:val="af2"/>
              <w:tabs>
                <w:tab w:val="left" w:pos="567"/>
              </w:tabs>
              <w:spacing w:line="276" w:lineRule="auto"/>
              <w:ind w:firstLine="0"/>
              <w:rPr>
                <w:lang w:val="en-US"/>
              </w:rPr>
            </w:pPr>
            <w:r w:rsidRPr="007D5B0A">
              <w:rPr>
                <w:lang w:val="en-US"/>
              </w:rPr>
              <w:t xml:space="preserve">2.2. </w:t>
            </w:r>
            <w:proofErr w:type="spellStart"/>
            <w:r w:rsidR="00460653" w:rsidRPr="007D5B0A">
              <w:rPr>
                <w:lang w:val="en-US"/>
              </w:rPr>
              <w:t>Graficul</w:t>
            </w:r>
            <w:proofErr w:type="spellEnd"/>
            <w:r w:rsidR="00460653" w:rsidRPr="007D5B0A">
              <w:rPr>
                <w:lang w:val="en-US"/>
              </w:rPr>
              <w:t xml:space="preserve"> de </w:t>
            </w:r>
            <w:proofErr w:type="spellStart"/>
            <w:r w:rsidR="00460653" w:rsidRPr="007D5B0A">
              <w:rPr>
                <w:lang w:val="en-US"/>
              </w:rPr>
              <w:t>execuţie</w:t>
            </w:r>
            <w:proofErr w:type="spellEnd"/>
            <w:r w:rsidR="00460653" w:rsidRPr="007D5B0A">
              <w:rPr>
                <w:lang w:val="en-US"/>
              </w:rPr>
              <w:t xml:space="preserve"> a </w:t>
            </w:r>
            <w:proofErr w:type="spellStart"/>
            <w:r w:rsidR="00460653" w:rsidRPr="007D5B0A">
              <w:rPr>
                <w:lang w:val="en-US"/>
              </w:rPr>
              <w:t>lucrărilor</w:t>
            </w:r>
            <w:proofErr w:type="spellEnd"/>
            <w:r w:rsidR="00460653" w:rsidRPr="007D5B0A">
              <w:rPr>
                <w:lang w:val="en-US"/>
              </w:rPr>
              <w:t xml:space="preserve"> se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efectua</w:t>
            </w:r>
            <w:proofErr w:type="spellEnd"/>
            <w:r w:rsidR="00460653" w:rsidRPr="007D5B0A">
              <w:rPr>
                <w:lang w:val="en-US"/>
              </w:rPr>
              <w:t xml:space="preserve"> conform </w:t>
            </w:r>
            <w:proofErr w:type="spellStart"/>
            <w:r w:rsidR="00460653" w:rsidRPr="007D5B0A">
              <w:rPr>
                <w:lang w:val="en-US"/>
              </w:rPr>
              <w:t>specificaţiei</w:t>
            </w:r>
            <w:proofErr w:type="spellEnd"/>
            <w:r w:rsidR="00460653" w:rsidRPr="007D5B0A">
              <w:rPr>
                <w:lang w:val="en-US"/>
              </w:rPr>
              <w:t xml:space="preserve"> din </w:t>
            </w:r>
            <w:proofErr w:type="spellStart"/>
            <w:r w:rsidR="00460653" w:rsidRPr="007D5B0A">
              <w:rPr>
                <w:lang w:val="en-US"/>
              </w:rPr>
              <w:t>anexa</w:t>
            </w:r>
            <w:proofErr w:type="spellEnd"/>
            <w:r w:rsidR="00460653" w:rsidRPr="007D5B0A">
              <w:rPr>
                <w:lang w:val="en-US"/>
              </w:rPr>
              <w:t xml:space="preserve"> </w:t>
            </w:r>
            <w:r w:rsidR="009157BF" w:rsidRPr="007D5B0A">
              <w:rPr>
                <w:lang w:val="en-US"/>
              </w:rPr>
              <w:t xml:space="preserve">la </w:t>
            </w:r>
            <w:proofErr w:type="spellStart"/>
            <w:r w:rsidR="00460653" w:rsidRPr="007D5B0A">
              <w:rPr>
                <w:lang w:val="en-US"/>
              </w:rPr>
              <w:t>prezentul</w:t>
            </w:r>
            <w:proofErr w:type="spellEnd"/>
            <w:r w:rsidR="00460653" w:rsidRPr="007D5B0A">
              <w:rPr>
                <w:lang w:val="en-US"/>
              </w:rPr>
              <w:t xml:space="preserve"> contract. </w:t>
            </w:r>
          </w:p>
          <w:p w:rsidR="00460653" w:rsidRPr="007D5B0A" w:rsidRDefault="00A156C0" w:rsidP="00196AB4">
            <w:pPr>
              <w:pStyle w:val="af2"/>
              <w:tabs>
                <w:tab w:val="left" w:pos="567"/>
              </w:tabs>
              <w:spacing w:line="276" w:lineRule="auto"/>
              <w:ind w:firstLine="0"/>
              <w:rPr>
                <w:lang w:val="en-US"/>
              </w:rPr>
            </w:pPr>
            <w:r w:rsidRPr="007D5B0A">
              <w:rPr>
                <w:lang w:val="en-US"/>
              </w:rPr>
              <w:t xml:space="preserve">2.3. </w:t>
            </w:r>
            <w:proofErr w:type="spellStart"/>
            <w:r w:rsidR="00460653" w:rsidRPr="007D5B0A">
              <w:rPr>
                <w:lang w:val="en-US"/>
              </w:rPr>
              <w:t>Perioada</w:t>
            </w:r>
            <w:proofErr w:type="spellEnd"/>
            <w:r w:rsidR="00460653" w:rsidRPr="007D5B0A">
              <w:rPr>
                <w:lang w:val="en-US"/>
              </w:rPr>
              <w:t xml:space="preserve"> de </w:t>
            </w:r>
            <w:proofErr w:type="spellStart"/>
            <w:r w:rsidR="00460653" w:rsidRPr="007D5B0A">
              <w:rPr>
                <w:lang w:val="en-US"/>
              </w:rPr>
              <w:t>execuţie</w:t>
            </w:r>
            <w:proofErr w:type="spellEnd"/>
            <w:r w:rsidR="00460653" w:rsidRPr="007D5B0A">
              <w:rPr>
                <w:lang w:val="en-US"/>
              </w:rPr>
              <w:t xml:space="preserve"> </w:t>
            </w:r>
            <w:proofErr w:type="spellStart"/>
            <w:r w:rsidR="00460653" w:rsidRPr="007D5B0A">
              <w:rPr>
                <w:lang w:val="en-US"/>
              </w:rPr>
              <w:t>poate</w:t>
            </w:r>
            <w:proofErr w:type="spellEnd"/>
            <w:r w:rsidR="00460653" w:rsidRPr="007D5B0A">
              <w:rPr>
                <w:lang w:val="en-US"/>
              </w:rPr>
              <w:t xml:space="preserve"> fi </w:t>
            </w:r>
            <w:proofErr w:type="spellStart"/>
            <w:r w:rsidR="00460653" w:rsidRPr="007D5B0A">
              <w:rPr>
                <w:lang w:val="en-US"/>
              </w:rPr>
              <w:t>prelungită</w:t>
            </w:r>
            <w:proofErr w:type="spellEnd"/>
            <w:r w:rsidR="00460653" w:rsidRPr="007D5B0A">
              <w:rPr>
                <w:lang w:val="en-US"/>
              </w:rPr>
              <w:t xml:space="preserve"> </w:t>
            </w:r>
            <w:proofErr w:type="spellStart"/>
            <w:r w:rsidR="00EB65F6" w:rsidRPr="007D5B0A">
              <w:rPr>
                <w:lang w:val="en-US"/>
              </w:rPr>
              <w:t>sau</w:t>
            </w:r>
            <w:proofErr w:type="spellEnd"/>
            <w:r w:rsidR="00EB65F6" w:rsidRPr="007D5B0A">
              <w:rPr>
                <w:lang w:val="en-US"/>
              </w:rPr>
              <w:t xml:space="preserve"> </w:t>
            </w:r>
            <w:proofErr w:type="spellStart"/>
            <w:r w:rsidR="00EB65F6" w:rsidRPr="007D5B0A">
              <w:rPr>
                <w:lang w:val="en-US"/>
              </w:rPr>
              <w:t>suspendată</w:t>
            </w:r>
            <w:proofErr w:type="spellEnd"/>
            <w:r w:rsidR="00EB65F6" w:rsidRPr="007D5B0A">
              <w:rPr>
                <w:lang w:val="en-US"/>
              </w:rPr>
              <w:t xml:space="preserve">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constrângerea</w:t>
            </w:r>
            <w:proofErr w:type="spellEnd"/>
            <w:r w:rsidR="00460653" w:rsidRPr="007D5B0A">
              <w:rPr>
                <w:lang w:val="en-US"/>
              </w:rPr>
              <w:t xml:space="preserve"> </w:t>
            </w:r>
            <w:proofErr w:type="spellStart"/>
            <w:r w:rsidR="00460653" w:rsidRPr="007D5B0A">
              <w:rPr>
                <w:lang w:val="en-US"/>
              </w:rPr>
              <w:t>activităţii</w:t>
            </w:r>
            <w:proofErr w:type="spellEnd"/>
            <w:r w:rsidR="00460653" w:rsidRPr="007D5B0A">
              <w:rPr>
                <w:lang w:val="en-US"/>
              </w:rPr>
              <w:t xml:space="preserve"> se </w:t>
            </w:r>
            <w:proofErr w:type="spellStart"/>
            <w:r w:rsidR="00460653" w:rsidRPr="007D5B0A">
              <w:rPr>
                <w:lang w:val="en-US"/>
              </w:rPr>
              <w:t>datorează</w:t>
            </w:r>
            <w:proofErr w:type="spellEnd"/>
            <w:r w:rsidR="00460653" w:rsidRPr="007D5B0A">
              <w:rPr>
                <w:lang w:val="en-US"/>
              </w:rPr>
              <w:t xml:space="preserve"> </w:t>
            </w:r>
            <w:proofErr w:type="spellStart"/>
            <w:r w:rsidR="00460653" w:rsidRPr="007D5B0A">
              <w:rPr>
                <w:lang w:val="en-US"/>
              </w:rPr>
              <w:t>următoarelor</w:t>
            </w:r>
            <w:proofErr w:type="spellEnd"/>
            <w:r w:rsidR="00460653" w:rsidRPr="007D5B0A">
              <w:rPr>
                <w:lang w:val="en-US"/>
              </w:rPr>
              <w:t xml:space="preserve"> </w:t>
            </w:r>
            <w:proofErr w:type="spellStart"/>
            <w:r w:rsidR="00460653" w:rsidRPr="007D5B0A">
              <w:rPr>
                <w:lang w:val="en-US"/>
              </w:rPr>
              <w:t>cauze</w:t>
            </w:r>
            <w:proofErr w:type="spellEnd"/>
            <w:r w:rsidR="00460653" w:rsidRPr="007D5B0A">
              <w:rPr>
                <w:lang w:val="en-US"/>
              </w:rPr>
              <w:t>:</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7D5B0A" w:rsidRDefault="00A156C0" w:rsidP="00196AB4">
            <w:pPr>
              <w:pStyle w:val="af2"/>
              <w:tabs>
                <w:tab w:val="left" w:pos="567"/>
              </w:tabs>
              <w:spacing w:line="276" w:lineRule="auto"/>
              <w:ind w:firstLine="0"/>
              <w:rPr>
                <w:lang w:val="en-US"/>
              </w:rPr>
            </w:pPr>
            <w:r w:rsidRPr="007D5B0A">
              <w:rPr>
                <w:lang w:val="en-US"/>
              </w:rPr>
              <w:t xml:space="preserve">2.4. </w:t>
            </w:r>
            <w:r w:rsidR="00460653" w:rsidRPr="007D5B0A">
              <w:rPr>
                <w:lang w:val="en-US"/>
              </w:rPr>
              <w:t xml:space="preserve">Conform </w:t>
            </w:r>
            <w:proofErr w:type="spellStart"/>
            <w:r w:rsidR="00460653" w:rsidRPr="007D5B0A">
              <w:rPr>
                <w:lang w:val="en-US"/>
              </w:rPr>
              <w:t>dispoziţiei</w:t>
            </w:r>
            <w:proofErr w:type="spellEnd"/>
            <w:r w:rsidR="00460653" w:rsidRPr="007D5B0A">
              <w:rPr>
                <w:lang w:val="en-US"/>
              </w:rPr>
              <w:t xml:space="preserve"> </w:t>
            </w:r>
            <w:proofErr w:type="spellStart"/>
            <w:r w:rsidR="00460653" w:rsidRPr="007D5B0A">
              <w:rPr>
                <w:lang w:val="en-US"/>
              </w:rPr>
              <w:t>scrise</w:t>
            </w:r>
            <w:proofErr w:type="spellEnd"/>
            <w:r w:rsidR="00460653" w:rsidRPr="007D5B0A">
              <w:rPr>
                <w:lang w:val="en-US"/>
              </w:rPr>
              <w:t xml:space="preserve"> a </w:t>
            </w:r>
            <w:proofErr w:type="spellStart"/>
            <w:r w:rsidR="00460653" w:rsidRPr="007D5B0A">
              <w:rPr>
                <w:lang w:val="en-US"/>
              </w:rPr>
              <w:t>Beneficiarului</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sista</w:t>
            </w:r>
            <w:proofErr w:type="spellEnd"/>
            <w:r w:rsidR="00460653" w:rsidRPr="007D5B0A">
              <w:rPr>
                <w:lang w:val="en-US"/>
              </w:rPr>
              <w:t xml:space="preserve"> </w:t>
            </w:r>
            <w:proofErr w:type="spellStart"/>
            <w:r w:rsidR="00460653" w:rsidRPr="007D5B0A">
              <w:rPr>
                <w:lang w:val="en-US"/>
              </w:rPr>
              <w:t>execuţia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a </w:t>
            </w:r>
            <w:proofErr w:type="spellStart"/>
            <w:r w:rsidR="00460653" w:rsidRPr="007D5B0A">
              <w:rPr>
                <w:lang w:val="en-US"/>
              </w:rPr>
              <w:t>unor</w:t>
            </w:r>
            <w:proofErr w:type="spellEnd"/>
            <w:r w:rsidR="00460653" w:rsidRPr="007D5B0A">
              <w:rPr>
                <w:lang w:val="en-US"/>
              </w:rPr>
              <w:t xml:space="preserve"> </w:t>
            </w:r>
            <w:proofErr w:type="spellStart"/>
            <w:r w:rsidR="00460653" w:rsidRPr="007D5B0A">
              <w:rPr>
                <w:lang w:val="en-US"/>
              </w:rPr>
              <w:t>părţi</w:t>
            </w:r>
            <w:proofErr w:type="spellEnd"/>
            <w:r w:rsidR="00460653" w:rsidRPr="007D5B0A">
              <w:rPr>
                <w:lang w:val="en-US"/>
              </w:rPr>
              <w:t xml:space="preserve"> ale </w:t>
            </w:r>
            <w:proofErr w:type="spellStart"/>
            <w:r w:rsidR="00460653" w:rsidRPr="007D5B0A">
              <w:rPr>
                <w:lang w:val="en-US"/>
              </w:rPr>
              <w:t>acestora</w:t>
            </w:r>
            <w:proofErr w:type="spellEnd"/>
            <w:r w:rsidR="00460653" w:rsidRPr="007D5B0A">
              <w:rPr>
                <w:lang w:val="en-US"/>
              </w:rPr>
              <w:t xml:space="preserve"> pe o </w:t>
            </w:r>
            <w:proofErr w:type="spellStart"/>
            <w:r w:rsidR="00460653" w:rsidRPr="007D5B0A">
              <w:rPr>
                <w:lang w:val="en-US"/>
              </w:rPr>
              <w:t>durată</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modul</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care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consideră</w:t>
            </w:r>
            <w:proofErr w:type="spellEnd"/>
            <w:r w:rsidR="00460653" w:rsidRPr="007D5B0A">
              <w:rPr>
                <w:lang w:val="en-US"/>
              </w:rPr>
              <w:t xml:space="preserve"> </w:t>
            </w:r>
            <w:proofErr w:type="spellStart"/>
            <w:r w:rsidR="00460653" w:rsidRPr="007D5B0A">
              <w:rPr>
                <w:lang w:val="en-US"/>
              </w:rPr>
              <w:t>necesar</w:t>
            </w:r>
            <w:proofErr w:type="spellEnd"/>
            <w:r w:rsidR="00460653" w:rsidRPr="007D5B0A">
              <w:rPr>
                <w:lang w:val="en-US"/>
              </w:rPr>
              <w:t xml:space="preserve">. Pe </w:t>
            </w:r>
            <w:proofErr w:type="spellStart"/>
            <w:r w:rsidR="00460653" w:rsidRPr="007D5B0A">
              <w:rPr>
                <w:lang w:val="en-US"/>
              </w:rPr>
              <w:t>timpul</w:t>
            </w:r>
            <w:proofErr w:type="spellEnd"/>
            <w:r w:rsidR="00460653" w:rsidRPr="007D5B0A">
              <w:rPr>
                <w:lang w:val="en-US"/>
              </w:rPr>
              <w:t xml:space="preserve"> </w:t>
            </w:r>
            <w:proofErr w:type="spellStart"/>
            <w:r w:rsidR="00460653" w:rsidRPr="007D5B0A">
              <w:rPr>
                <w:lang w:val="en-US"/>
              </w:rPr>
              <w:t>suspendării</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proteja</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conserva</w:t>
            </w:r>
            <w:proofErr w:type="spellEnd"/>
            <w:r w:rsidR="00460653" w:rsidRPr="007D5B0A">
              <w:rPr>
                <w:lang w:val="en-US"/>
              </w:rPr>
              <w:t xml:space="preserve"> </w:t>
            </w:r>
            <w:proofErr w:type="spellStart"/>
            <w:r w:rsidR="00460653" w:rsidRPr="007D5B0A">
              <w:rPr>
                <w:lang w:val="en-US"/>
              </w:rPr>
              <w:t>lucrările</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mod </w:t>
            </w:r>
            <w:proofErr w:type="spellStart"/>
            <w:r w:rsidR="00460653" w:rsidRPr="007D5B0A">
              <w:rPr>
                <w:lang w:val="en-US"/>
              </w:rPr>
              <w:t>corespunzător</w:t>
            </w:r>
            <w:proofErr w:type="spellEnd"/>
            <w:r w:rsidR="00460653" w:rsidRPr="007D5B0A">
              <w:rPr>
                <w:lang w:val="en-US"/>
              </w:rPr>
              <w:t xml:space="preserve">, </w:t>
            </w:r>
            <w:proofErr w:type="spellStart"/>
            <w:r w:rsidR="00460653" w:rsidRPr="007D5B0A">
              <w:rPr>
                <w:lang w:val="en-US"/>
              </w:rPr>
              <w:t>aşa</w:t>
            </w:r>
            <w:proofErr w:type="spellEnd"/>
            <w:r w:rsidR="00460653" w:rsidRPr="007D5B0A">
              <w:rPr>
                <w:lang w:val="en-US"/>
              </w:rPr>
              <w:t xml:space="preserve"> cum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dispune</w:t>
            </w:r>
            <w:proofErr w:type="spellEnd"/>
            <w:r w:rsidR="00460653" w:rsidRPr="007D5B0A">
              <w:rPr>
                <w:lang w:val="en-US"/>
              </w:rPr>
              <w:t xml:space="preserve">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Cheltuielile</w:t>
            </w:r>
            <w:proofErr w:type="spellEnd"/>
            <w:r w:rsidR="00460653" w:rsidRPr="007D5B0A">
              <w:rPr>
                <w:lang w:val="en-US"/>
              </w:rPr>
              <w:t xml:space="preserve"> </w:t>
            </w:r>
            <w:proofErr w:type="spellStart"/>
            <w:r w:rsidR="00460653" w:rsidRPr="007D5B0A">
              <w:rPr>
                <w:lang w:val="en-US"/>
              </w:rPr>
              <w:t>suplimentare</w:t>
            </w:r>
            <w:proofErr w:type="spellEnd"/>
            <w:r w:rsidR="00460653" w:rsidRPr="007D5B0A">
              <w:rPr>
                <w:lang w:val="en-US"/>
              </w:rPr>
              <w:t xml:space="preserve"> generate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urma</w:t>
            </w:r>
            <w:proofErr w:type="spellEnd"/>
            <w:r w:rsidR="00460653" w:rsidRPr="007D5B0A">
              <w:rPr>
                <w:lang w:val="en-US"/>
              </w:rPr>
              <w:t xml:space="preserve"> </w:t>
            </w:r>
            <w:proofErr w:type="spellStart"/>
            <w:r w:rsidR="00460653" w:rsidRPr="007D5B0A">
              <w:rPr>
                <w:lang w:val="en-US"/>
              </w:rPr>
              <w:t>sistării</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suportate</w:t>
            </w:r>
            <w:proofErr w:type="spellEnd"/>
            <w:r w:rsidR="00460653" w:rsidRPr="007D5B0A">
              <w:rPr>
                <w:lang w:val="en-US"/>
              </w:rPr>
              <w:t xml:space="preserve"> de </w:t>
            </w:r>
            <w:proofErr w:type="spellStart"/>
            <w:r w:rsidR="00460653" w:rsidRPr="007D5B0A">
              <w:rPr>
                <w:lang w:val="en-US"/>
              </w:rPr>
              <w:t>Antreprenor</w:t>
            </w:r>
            <w:proofErr w:type="spell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plătite</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Beneficiar</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cazul</w:t>
            </w:r>
            <w:proofErr w:type="spellEnd"/>
            <w:r w:rsidR="00460653" w:rsidRPr="007D5B0A">
              <w:rPr>
                <w:lang w:val="en-US"/>
              </w:rPr>
              <w:t xml:space="preserve"> </w:t>
            </w:r>
            <w:proofErr w:type="spellStart"/>
            <w:r w:rsidR="00460653" w:rsidRPr="007D5B0A">
              <w:rPr>
                <w:lang w:val="en-US"/>
              </w:rPr>
              <w:t>sistării</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a </w:t>
            </w:r>
            <w:proofErr w:type="spellStart"/>
            <w:r w:rsidR="00460653" w:rsidRPr="007D5B0A">
              <w:rPr>
                <w:lang w:val="en-US"/>
              </w:rPr>
              <w:t>unor</w:t>
            </w:r>
            <w:proofErr w:type="spellEnd"/>
            <w:r w:rsidR="00460653" w:rsidRPr="007D5B0A">
              <w:rPr>
                <w:lang w:val="en-US"/>
              </w:rPr>
              <w:t xml:space="preserve"> </w:t>
            </w:r>
            <w:proofErr w:type="spellStart"/>
            <w:r w:rsidR="00460653" w:rsidRPr="007D5B0A">
              <w:rPr>
                <w:lang w:val="en-US"/>
              </w:rPr>
              <w:t>părţi</w:t>
            </w:r>
            <w:proofErr w:type="spellEnd"/>
            <w:r w:rsidR="00460653" w:rsidRPr="007D5B0A">
              <w:rPr>
                <w:lang w:val="en-US"/>
              </w:rPr>
              <w:t xml:space="preserve"> din </w:t>
            </w:r>
            <w:proofErr w:type="spellStart"/>
            <w:r w:rsidR="00460653" w:rsidRPr="007D5B0A">
              <w:rPr>
                <w:lang w:val="en-US"/>
              </w:rPr>
              <w:t>ele</w:t>
            </w:r>
            <w:proofErr w:type="spellEnd"/>
            <w:r w:rsidR="00460653" w:rsidRPr="007D5B0A">
              <w:rPr>
                <w:lang w:val="en-US"/>
              </w:rPr>
              <w:t xml:space="preserve">, din </w:t>
            </w:r>
            <w:proofErr w:type="spellStart"/>
            <w:r w:rsidR="00460653" w:rsidRPr="007D5B0A">
              <w:rPr>
                <w:lang w:val="en-US"/>
              </w:rPr>
              <w:t>iniţiativa</w:t>
            </w:r>
            <w:proofErr w:type="spellEnd"/>
            <w:r w:rsidR="00460653" w:rsidRPr="007D5B0A">
              <w:rPr>
                <w:lang w:val="en-US"/>
              </w:rPr>
              <w:t xml:space="preserve"> </w:t>
            </w:r>
            <w:proofErr w:type="spellStart"/>
            <w:r w:rsidR="00460653" w:rsidRPr="007D5B0A">
              <w:rPr>
                <w:lang w:val="en-US"/>
              </w:rPr>
              <w:t>Antreprenorului</w:t>
            </w:r>
            <w:proofErr w:type="spellEnd"/>
            <w:r w:rsidR="00460653" w:rsidRPr="007D5B0A">
              <w:rPr>
                <w:lang w:val="en-US"/>
              </w:rPr>
              <w:t xml:space="preserve">, </w:t>
            </w:r>
            <w:proofErr w:type="spellStart"/>
            <w:r w:rsidR="00460653" w:rsidRPr="007D5B0A">
              <w:rPr>
                <w:lang w:val="en-US"/>
              </w:rPr>
              <w:t>acesta</w:t>
            </w:r>
            <w:proofErr w:type="spellEnd"/>
            <w:r w:rsidR="00460653" w:rsidRPr="007D5B0A">
              <w:rPr>
                <w:lang w:val="en-US"/>
              </w:rPr>
              <w:t xml:space="preserve"> </w:t>
            </w:r>
            <w:proofErr w:type="spellStart"/>
            <w:r w:rsidR="00460653" w:rsidRPr="007D5B0A">
              <w:rPr>
                <w:lang w:val="en-US"/>
              </w:rPr>
              <w:t>suportă</w:t>
            </w:r>
            <w:proofErr w:type="spellEnd"/>
            <w:r w:rsidR="00460653" w:rsidRPr="007D5B0A">
              <w:rPr>
                <w:lang w:val="en-US"/>
              </w:rPr>
              <w:t xml:space="preserve"> pe </w:t>
            </w:r>
            <w:proofErr w:type="spellStart"/>
            <w:r w:rsidR="00460653" w:rsidRPr="007D5B0A">
              <w:rPr>
                <w:lang w:val="en-US"/>
              </w:rPr>
              <w:t>timpul</w:t>
            </w:r>
            <w:proofErr w:type="spellEnd"/>
            <w:r w:rsidR="00460653" w:rsidRPr="007D5B0A">
              <w:rPr>
                <w:lang w:val="en-US"/>
              </w:rPr>
              <w:t xml:space="preserve"> </w:t>
            </w:r>
            <w:proofErr w:type="spellStart"/>
            <w:r w:rsidR="00460653" w:rsidRPr="007D5B0A">
              <w:rPr>
                <w:lang w:val="en-US"/>
              </w:rPr>
              <w:t>suspendării</w:t>
            </w:r>
            <w:proofErr w:type="spellEnd"/>
            <w:r w:rsidR="00460653" w:rsidRPr="007D5B0A">
              <w:rPr>
                <w:lang w:val="en-US"/>
              </w:rPr>
              <w:t xml:space="preserve"> </w:t>
            </w:r>
            <w:proofErr w:type="spellStart"/>
            <w:r w:rsidR="00460653" w:rsidRPr="007D5B0A">
              <w:rPr>
                <w:lang w:val="en-US"/>
              </w:rPr>
              <w:t>toate</w:t>
            </w:r>
            <w:proofErr w:type="spellEnd"/>
            <w:r w:rsidR="00460653" w:rsidRPr="007D5B0A">
              <w:rPr>
                <w:lang w:val="en-US"/>
              </w:rPr>
              <w:t xml:space="preserve"> </w:t>
            </w:r>
            <w:proofErr w:type="spellStart"/>
            <w:r w:rsidR="00460653" w:rsidRPr="007D5B0A">
              <w:rPr>
                <w:lang w:val="en-US"/>
              </w:rPr>
              <w:t>cheltuielile</w:t>
            </w:r>
            <w:proofErr w:type="spellEnd"/>
            <w:r w:rsidR="00460653" w:rsidRPr="007D5B0A">
              <w:rPr>
                <w:lang w:val="en-US"/>
              </w:rPr>
              <w:t xml:space="preserve">, </w:t>
            </w:r>
            <w:proofErr w:type="spellStart"/>
            <w:r w:rsidR="00460653" w:rsidRPr="007D5B0A">
              <w:rPr>
                <w:lang w:val="en-US"/>
              </w:rPr>
              <w:t>privind</w:t>
            </w:r>
            <w:proofErr w:type="spellEnd"/>
            <w:r w:rsidR="00460653" w:rsidRPr="007D5B0A">
              <w:rPr>
                <w:lang w:val="en-US"/>
              </w:rPr>
              <w:t xml:space="preserve"> </w:t>
            </w:r>
            <w:proofErr w:type="spellStart"/>
            <w:r w:rsidR="00460653" w:rsidRPr="007D5B0A">
              <w:rPr>
                <w:lang w:val="en-US"/>
              </w:rPr>
              <w:t>protejarea</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conservarea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cu </w:t>
            </w:r>
            <w:proofErr w:type="spellStart"/>
            <w:r w:rsidR="00460653" w:rsidRPr="007D5B0A">
              <w:rPr>
                <w:lang w:val="en-US"/>
              </w:rPr>
              <w:t>bună</w:t>
            </w:r>
            <w:proofErr w:type="spellEnd"/>
            <w:r w:rsidR="00460653" w:rsidRPr="007D5B0A">
              <w:rPr>
                <w:lang w:val="en-US"/>
              </w:rPr>
              <w:t xml:space="preserve"> </w:t>
            </w:r>
            <w:proofErr w:type="spellStart"/>
            <w:r w:rsidR="00460653" w:rsidRPr="007D5B0A">
              <w:rPr>
                <w:lang w:val="en-US"/>
              </w:rPr>
              <w:t>diligenţă</w:t>
            </w:r>
            <w:proofErr w:type="spellEnd"/>
            <w:r w:rsidR="00460653" w:rsidRPr="007D5B0A">
              <w:rPr>
                <w:lang w:val="en-US"/>
              </w:rPr>
              <w:t>.</w:t>
            </w:r>
          </w:p>
          <w:p w:rsidR="00460653" w:rsidRPr="007D5B0A" w:rsidRDefault="00A156C0" w:rsidP="00196AB4">
            <w:pPr>
              <w:pStyle w:val="af2"/>
              <w:tabs>
                <w:tab w:val="left" w:pos="567"/>
              </w:tabs>
              <w:spacing w:line="276" w:lineRule="auto"/>
              <w:ind w:firstLine="0"/>
              <w:rPr>
                <w:lang w:val="en-US"/>
              </w:rPr>
            </w:pPr>
            <w:r w:rsidRPr="007D5B0A">
              <w:rPr>
                <w:lang w:val="en-US"/>
              </w:rPr>
              <w:t xml:space="preserve">2.5. </w:t>
            </w:r>
            <w:r w:rsidR="00460653" w:rsidRPr="007D5B0A">
              <w:rPr>
                <w:lang w:val="en-US"/>
              </w:rPr>
              <w:t xml:space="preserve">La </w:t>
            </w:r>
            <w:proofErr w:type="spellStart"/>
            <w:r w:rsidR="00460653" w:rsidRPr="007D5B0A">
              <w:rPr>
                <w:lang w:val="en-US"/>
              </w:rPr>
              <w:t>terminarea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183D79" w:rsidRPr="007D5B0A">
              <w:rPr>
                <w:lang w:val="en-US"/>
              </w:rPr>
              <w:t>va</w:t>
            </w:r>
            <w:proofErr w:type="spellEnd"/>
            <w:r w:rsidR="00183D79" w:rsidRPr="007D5B0A">
              <w:rPr>
                <w:lang w:val="en-US"/>
              </w:rPr>
              <w:t xml:space="preserve"> </w:t>
            </w:r>
            <w:proofErr w:type="spellStart"/>
            <w:r w:rsidR="00183D79" w:rsidRPr="007D5B0A">
              <w:rPr>
                <w:lang w:val="en-US"/>
              </w:rPr>
              <w:t>notifica</w:t>
            </w:r>
            <w:proofErr w:type="spellEnd"/>
            <w:r w:rsidR="00183D79" w:rsidRPr="007D5B0A">
              <w:rPr>
                <w:lang w:val="en-US"/>
              </w:rPr>
              <w:t xml:space="preserve"> </w:t>
            </w:r>
            <w:proofErr w:type="spellStart"/>
            <w:r w:rsidR="00183D79" w:rsidRPr="007D5B0A">
              <w:rPr>
                <w:lang w:val="en-US"/>
              </w:rPr>
              <w:t>Beneficiarul</w:t>
            </w:r>
            <w:proofErr w:type="spellEnd"/>
            <w:r w:rsidR="00183D79" w:rsidRPr="007D5B0A">
              <w:rPr>
                <w:lang w:val="en-US"/>
              </w:rPr>
              <w:t xml:space="preserve"> </w:t>
            </w:r>
            <w:proofErr w:type="spellStart"/>
            <w:r w:rsidR="00183D79" w:rsidRPr="007D5B0A">
              <w:rPr>
                <w:lang w:val="en-US"/>
              </w:rPr>
              <w:t>că</w:t>
            </w:r>
            <w:proofErr w:type="spellEnd"/>
            <w:r w:rsidR="00183D79" w:rsidRPr="007D5B0A">
              <w:rPr>
                <w:lang w:val="en-US"/>
              </w:rPr>
              <w:t xml:space="preserve"> su</w:t>
            </w:r>
            <w:r w:rsidR="00460653" w:rsidRPr="007D5B0A">
              <w:rPr>
                <w:lang w:val="en-US"/>
              </w:rPr>
              <w:t xml:space="preserve">nt </w:t>
            </w:r>
            <w:proofErr w:type="spellStart"/>
            <w:r w:rsidR="00460653" w:rsidRPr="007D5B0A">
              <w:rPr>
                <w:lang w:val="en-US"/>
              </w:rPr>
              <w:t>îndeplinite</w:t>
            </w:r>
            <w:proofErr w:type="spellEnd"/>
            <w:r w:rsidR="00460653" w:rsidRPr="007D5B0A">
              <w:rPr>
                <w:lang w:val="en-US"/>
              </w:rPr>
              <w:t xml:space="preserve"> </w:t>
            </w:r>
            <w:proofErr w:type="spellStart"/>
            <w:r w:rsidR="00460653" w:rsidRPr="007D5B0A">
              <w:rPr>
                <w:lang w:val="en-US"/>
              </w:rPr>
              <w:t>condiţiile</w:t>
            </w:r>
            <w:proofErr w:type="spellEnd"/>
            <w:r w:rsidR="00460653" w:rsidRPr="007D5B0A">
              <w:rPr>
                <w:lang w:val="en-US"/>
              </w:rPr>
              <w:t xml:space="preserve"> de </w:t>
            </w:r>
            <w:proofErr w:type="spellStart"/>
            <w:r w:rsidR="00460653" w:rsidRPr="007D5B0A">
              <w:rPr>
                <w:lang w:val="en-US"/>
              </w:rPr>
              <w:t>recepţie</w:t>
            </w:r>
            <w:proofErr w:type="spellEnd"/>
            <w:r w:rsidR="00460653" w:rsidRPr="007D5B0A">
              <w:rPr>
                <w:lang w:val="en-US"/>
              </w:rPr>
              <w:t xml:space="preserve">, </w:t>
            </w:r>
            <w:proofErr w:type="spellStart"/>
            <w:r w:rsidR="00460653" w:rsidRPr="007D5B0A">
              <w:rPr>
                <w:lang w:val="en-US"/>
              </w:rPr>
              <w:t>solicitând</w:t>
            </w:r>
            <w:proofErr w:type="spellEnd"/>
            <w:r w:rsidR="00460653" w:rsidRPr="007D5B0A">
              <w:rPr>
                <w:lang w:val="en-US"/>
              </w:rPr>
              <w:t xml:space="preserve"> </w:t>
            </w:r>
            <w:proofErr w:type="spellStart"/>
            <w:r w:rsidR="00460653" w:rsidRPr="007D5B0A">
              <w:rPr>
                <w:lang w:val="en-US"/>
              </w:rPr>
              <w:t>convocarea</w:t>
            </w:r>
            <w:proofErr w:type="spellEnd"/>
            <w:r w:rsidR="00460653" w:rsidRPr="007D5B0A">
              <w:rPr>
                <w:lang w:val="en-US"/>
              </w:rPr>
              <w:t xml:space="preserve"> </w:t>
            </w:r>
            <w:proofErr w:type="spellStart"/>
            <w:r w:rsidR="00460653" w:rsidRPr="007D5B0A">
              <w:rPr>
                <w:lang w:val="en-US"/>
              </w:rPr>
              <w:t>comisiei</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baza</w:t>
            </w:r>
            <w:proofErr w:type="spellEnd"/>
            <w:r w:rsidR="00460653" w:rsidRPr="007D5B0A">
              <w:rPr>
                <w:lang w:val="en-US"/>
              </w:rPr>
              <w:t xml:space="preserve"> </w:t>
            </w:r>
            <w:proofErr w:type="spellStart"/>
            <w:r w:rsidR="00460653" w:rsidRPr="007D5B0A">
              <w:rPr>
                <w:lang w:val="en-US"/>
              </w:rPr>
              <w:t>acestei</w:t>
            </w:r>
            <w:proofErr w:type="spellEnd"/>
            <w:r w:rsidR="00460653" w:rsidRPr="007D5B0A">
              <w:rPr>
                <w:lang w:val="en-US"/>
              </w:rPr>
              <w:t xml:space="preserve"> </w:t>
            </w:r>
            <w:proofErr w:type="spellStart"/>
            <w:r w:rsidR="00460653" w:rsidRPr="007D5B0A">
              <w:rPr>
                <w:lang w:val="en-US"/>
              </w:rPr>
              <w:t>notificări</w:t>
            </w:r>
            <w:proofErr w:type="spellEnd"/>
            <w:r w:rsidR="00460653" w:rsidRPr="007D5B0A">
              <w:rPr>
                <w:lang w:val="en-US"/>
              </w:rPr>
              <w:t xml:space="preserve">,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convoca</w:t>
            </w:r>
            <w:proofErr w:type="spellEnd"/>
            <w:r w:rsidR="00460653" w:rsidRPr="007D5B0A">
              <w:rPr>
                <w:lang w:val="en-US"/>
              </w:rPr>
              <w:t xml:space="preserve"> </w:t>
            </w:r>
            <w:proofErr w:type="spellStart"/>
            <w:r w:rsidR="00460653" w:rsidRPr="007D5B0A">
              <w:rPr>
                <w:lang w:val="en-US"/>
              </w:rPr>
              <w:t>comisia</w:t>
            </w:r>
            <w:proofErr w:type="spellEnd"/>
            <w:r w:rsidR="00460653" w:rsidRPr="007D5B0A">
              <w:rPr>
                <w:lang w:val="en-US"/>
              </w:rPr>
              <w:t xml:space="preserve"> </w:t>
            </w:r>
            <w:proofErr w:type="gramStart"/>
            <w:r w:rsidR="00460653" w:rsidRPr="007D5B0A">
              <w:rPr>
                <w:lang w:val="en-US"/>
              </w:rPr>
              <w:t xml:space="preserve">de  </w:t>
            </w:r>
            <w:proofErr w:type="spellStart"/>
            <w:r w:rsidR="00460653" w:rsidRPr="007D5B0A">
              <w:rPr>
                <w:lang w:val="en-US"/>
              </w:rPr>
              <w:t>recepţie</w:t>
            </w:r>
            <w:proofErr w:type="spellEnd"/>
            <w:proofErr w:type="gram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terminarea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w:t>
            </w:r>
            <w:r w:rsidR="00B94064">
              <w:rPr>
                <w:b/>
                <w:noProof w:val="0"/>
                <w:lang w:eastAsia="ru-RU"/>
              </w:rPr>
              <w:t>5 (cinci) ani</w:t>
            </w:r>
            <w:r w:rsidRPr="00FF430B">
              <w:rPr>
                <w:b/>
                <w:noProof w:val="0"/>
                <w:lang w:eastAsia="ru-RU"/>
              </w:rPr>
              <w:t>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7D5B0A" w:rsidRDefault="00E503F9" w:rsidP="00196AB4">
            <w:pPr>
              <w:pStyle w:val="af2"/>
              <w:tabs>
                <w:tab w:val="left" w:pos="321"/>
              </w:tabs>
              <w:spacing w:line="276" w:lineRule="auto"/>
              <w:ind w:firstLine="0"/>
              <w:rPr>
                <w:lang w:val="en-US"/>
              </w:rPr>
            </w:pPr>
            <w:r w:rsidRPr="007D5B0A">
              <w:rPr>
                <w:lang w:val="en-US"/>
              </w:rPr>
              <w:t>3.</w:t>
            </w:r>
            <w:proofErr w:type="gramStart"/>
            <w:r w:rsidRPr="007D5B0A">
              <w:rPr>
                <w:lang w:val="en-US"/>
              </w:rPr>
              <w:t>2</w:t>
            </w:r>
            <w:r w:rsidR="00A156C0" w:rsidRPr="007D5B0A">
              <w:rPr>
                <w:lang w:val="en-US"/>
              </w:rPr>
              <w:t>.</w:t>
            </w:r>
            <w:r w:rsidR="00460653" w:rsidRPr="007D5B0A">
              <w:rPr>
                <w:lang w:val="en-US"/>
              </w:rPr>
              <w:t>Achitările</w:t>
            </w:r>
            <w:proofErr w:type="gram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efectuate</w:t>
            </w:r>
            <w:proofErr w:type="spellEnd"/>
            <w:r w:rsidR="00460653" w:rsidRPr="007D5B0A">
              <w:rPr>
                <w:lang w:val="en-US"/>
              </w:rPr>
              <w:t xml:space="preserve"> </w:t>
            </w:r>
            <w:proofErr w:type="spellStart"/>
            <w:r w:rsidR="00460653" w:rsidRPr="007D5B0A">
              <w:rPr>
                <w:lang w:val="en-US"/>
              </w:rPr>
              <w:t>prin</w:t>
            </w:r>
            <w:proofErr w:type="spellEnd"/>
            <w:r w:rsidR="00460653" w:rsidRPr="007D5B0A">
              <w:rPr>
                <w:lang w:val="en-US"/>
              </w:rPr>
              <w:t xml:space="preserve"> transfer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baza</w:t>
            </w:r>
            <w:proofErr w:type="spellEnd"/>
            <w:r w:rsidR="00460653" w:rsidRPr="007D5B0A">
              <w:rPr>
                <w:lang w:val="en-US"/>
              </w:rPr>
              <w:t xml:space="preserve"> </w:t>
            </w:r>
            <w:proofErr w:type="spellStart"/>
            <w:r w:rsidR="00460653" w:rsidRPr="007D5B0A">
              <w:rPr>
                <w:lang w:val="en-US"/>
              </w:rPr>
              <w:t>facturilor</w:t>
            </w:r>
            <w:proofErr w:type="spellEnd"/>
            <w:r w:rsidR="00460653" w:rsidRPr="007D5B0A">
              <w:rPr>
                <w:lang w:val="en-US"/>
              </w:rPr>
              <w:t xml:space="preserve"> </w:t>
            </w:r>
            <w:proofErr w:type="spellStart"/>
            <w:r w:rsidR="00460653" w:rsidRPr="007D5B0A">
              <w:rPr>
                <w:lang w:val="en-US"/>
              </w:rPr>
              <w:t>fiscale</w:t>
            </w:r>
            <w:proofErr w:type="spellEnd"/>
            <w:r w:rsidR="00460653" w:rsidRPr="007D5B0A">
              <w:rPr>
                <w:lang w:val="en-US"/>
              </w:rPr>
              <w:t xml:space="preserve">, </w:t>
            </w:r>
            <w:proofErr w:type="spellStart"/>
            <w:r w:rsidR="00460653" w:rsidRPr="007D5B0A">
              <w:rPr>
                <w:lang w:val="en-US"/>
              </w:rPr>
              <w:t>după</w:t>
            </w:r>
            <w:proofErr w:type="spellEnd"/>
            <w:r w:rsidR="00460653" w:rsidRPr="007D5B0A">
              <w:rPr>
                <w:lang w:val="en-US"/>
              </w:rPr>
              <w:t xml:space="preserve"> </w:t>
            </w:r>
            <w:proofErr w:type="spellStart"/>
            <w:r w:rsidR="00460653" w:rsidRPr="007D5B0A">
              <w:rPr>
                <w:lang w:val="en-US"/>
              </w:rPr>
              <w:t>primirea</w:t>
            </w:r>
            <w:proofErr w:type="spellEnd"/>
            <w:r w:rsidR="00460653" w:rsidRPr="007D5B0A">
              <w:rPr>
                <w:lang w:val="en-US"/>
              </w:rPr>
              <w:t xml:space="preserve"> </w:t>
            </w:r>
            <w:proofErr w:type="spellStart"/>
            <w:r w:rsidR="00460653" w:rsidRPr="007D5B0A">
              <w:rPr>
                <w:lang w:val="en-US"/>
              </w:rPr>
              <w:t>proceselor</w:t>
            </w:r>
            <w:proofErr w:type="spellEnd"/>
            <w:r w:rsidR="00460653" w:rsidRPr="007D5B0A">
              <w:rPr>
                <w:lang w:val="en-US"/>
              </w:rPr>
              <w:t xml:space="preserve"> </w:t>
            </w:r>
            <w:r w:rsidR="00A156C0" w:rsidRPr="007D5B0A">
              <w:rPr>
                <w:lang w:val="en-US"/>
              </w:rPr>
              <w:t>–</w:t>
            </w:r>
            <w:r w:rsidR="00460653" w:rsidRPr="007D5B0A">
              <w:rPr>
                <w:lang w:val="en-US"/>
              </w:rPr>
              <w:t xml:space="preserve"> </w:t>
            </w:r>
            <w:proofErr w:type="spellStart"/>
            <w:r w:rsidR="00460653" w:rsidRPr="007D5B0A">
              <w:rPr>
                <w:lang w:val="en-US"/>
              </w:rPr>
              <w:t>verbale</w:t>
            </w:r>
            <w:proofErr w:type="spellEnd"/>
            <w:r w:rsidR="00460653" w:rsidRPr="007D5B0A">
              <w:rPr>
                <w:lang w:val="en-US"/>
              </w:rPr>
              <w:t xml:space="preserve"> de </w:t>
            </w:r>
            <w:proofErr w:type="spellStart"/>
            <w:r w:rsidR="00460653" w:rsidRPr="007D5B0A">
              <w:rPr>
                <w:lang w:val="en-US"/>
              </w:rPr>
              <w:t>recepţie</w:t>
            </w:r>
            <w:proofErr w:type="spellEnd"/>
            <w:r w:rsidR="00460653" w:rsidRPr="007D5B0A">
              <w:rPr>
                <w:lang w:val="en-US"/>
              </w:rPr>
              <w:t xml:space="preserve"> a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executate</w:t>
            </w:r>
            <w:proofErr w:type="spellEnd"/>
            <w:r w:rsidR="00460653" w:rsidRPr="007D5B0A">
              <w:rPr>
                <w:lang w:val="en-US"/>
              </w:rPr>
              <w:t xml:space="preserve">, </w:t>
            </w:r>
            <w:proofErr w:type="spellStart"/>
            <w:r w:rsidR="00460653" w:rsidRPr="007D5B0A">
              <w:rPr>
                <w:lang w:val="en-US"/>
              </w:rPr>
              <w:t>semnate</w:t>
            </w:r>
            <w:proofErr w:type="spellEnd"/>
            <w:r w:rsidR="00460653" w:rsidRPr="007D5B0A">
              <w:rPr>
                <w:lang w:val="en-US"/>
              </w:rPr>
              <w:t xml:space="preserve"> </w:t>
            </w:r>
            <w:proofErr w:type="spellStart"/>
            <w:r w:rsidR="00460653" w:rsidRPr="007D5B0A">
              <w:rPr>
                <w:lang w:val="en-US"/>
              </w:rPr>
              <w:t>şi</w:t>
            </w:r>
            <w:proofErr w:type="spellEnd"/>
            <w:r w:rsidR="00995AF6" w:rsidRPr="007D5B0A">
              <w:rPr>
                <w:lang w:val="en-US"/>
              </w:rPr>
              <w:t xml:space="preserve"> </w:t>
            </w:r>
            <w:proofErr w:type="spellStart"/>
            <w:r w:rsidR="00995AF6" w:rsidRPr="007D5B0A">
              <w:rPr>
                <w:lang w:val="en-US"/>
              </w:rPr>
              <w:t>acceptate</w:t>
            </w:r>
            <w:proofErr w:type="spellEnd"/>
            <w:r w:rsidR="00995AF6" w:rsidRPr="007D5B0A">
              <w:rPr>
                <w:lang w:val="en-US"/>
              </w:rPr>
              <w:t xml:space="preserve"> de </w:t>
            </w:r>
            <w:proofErr w:type="spellStart"/>
            <w:r w:rsidR="00995AF6" w:rsidRPr="007D5B0A">
              <w:rPr>
                <w:lang w:val="en-US"/>
              </w:rPr>
              <w:t>către</w:t>
            </w:r>
            <w:proofErr w:type="spellEnd"/>
            <w:r w:rsidR="00995AF6" w:rsidRPr="007D5B0A">
              <w:rPr>
                <w:lang w:val="en-US"/>
              </w:rPr>
              <w:t xml:space="preserve"> </w:t>
            </w:r>
            <w:proofErr w:type="spellStart"/>
            <w:r w:rsidR="00995AF6" w:rsidRPr="007D5B0A">
              <w:rPr>
                <w:lang w:val="en-US"/>
              </w:rPr>
              <w:t>Beneficiar</w:t>
            </w:r>
            <w:proofErr w:type="spellEnd"/>
            <w:r w:rsidR="00995AF6" w:rsidRPr="007D5B0A">
              <w:rPr>
                <w:lang w:val="en-US"/>
              </w:rPr>
              <w:t>.</w:t>
            </w:r>
          </w:p>
          <w:p w:rsidR="00A946E0" w:rsidRPr="007D5B0A" w:rsidRDefault="00A156C0" w:rsidP="00196AB4">
            <w:pPr>
              <w:pStyle w:val="af2"/>
              <w:tabs>
                <w:tab w:val="left" w:pos="37"/>
              </w:tabs>
              <w:spacing w:line="276" w:lineRule="auto"/>
              <w:ind w:firstLine="0"/>
              <w:rPr>
                <w:lang w:val="en-US"/>
              </w:rPr>
            </w:pPr>
            <w:r w:rsidRPr="007D5B0A">
              <w:rPr>
                <w:lang w:val="en-US"/>
              </w:rPr>
              <w:t xml:space="preserve">3.3.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verifica</w:t>
            </w:r>
            <w:proofErr w:type="spellEnd"/>
            <w:r w:rsidR="00460653" w:rsidRPr="007D5B0A">
              <w:rPr>
                <w:lang w:val="en-US"/>
              </w:rPr>
              <w:t xml:space="preserve"> </w:t>
            </w:r>
            <w:proofErr w:type="spellStart"/>
            <w:r w:rsidR="00460653" w:rsidRPr="007D5B0A">
              <w:rPr>
                <w:lang w:val="en-US"/>
              </w:rPr>
              <w:t>procesele</w:t>
            </w:r>
            <w:r w:rsidR="009E719D" w:rsidRPr="007D5B0A">
              <w:rPr>
                <w:lang w:val="en-US"/>
              </w:rPr>
              <w:t>-</w:t>
            </w:r>
            <w:r w:rsidR="00460653" w:rsidRPr="007D5B0A">
              <w:rPr>
                <w:lang w:val="en-US"/>
              </w:rPr>
              <w:t>verbale</w:t>
            </w:r>
            <w:proofErr w:type="spellEnd"/>
            <w:r w:rsidR="00460653" w:rsidRPr="007D5B0A">
              <w:rPr>
                <w:lang w:val="en-US"/>
              </w:rPr>
              <w:t xml:space="preserve"> de </w:t>
            </w:r>
            <w:proofErr w:type="spellStart"/>
            <w:r w:rsidR="00460653" w:rsidRPr="007D5B0A">
              <w:rPr>
                <w:lang w:val="en-US"/>
              </w:rPr>
              <w:t>recepție</w:t>
            </w:r>
            <w:proofErr w:type="spellEnd"/>
            <w:r w:rsidR="00460653" w:rsidRPr="007D5B0A">
              <w:rPr>
                <w:lang w:val="en-US"/>
              </w:rPr>
              <w:t xml:space="preserve"> a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executate</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termen</w:t>
            </w:r>
            <w:proofErr w:type="spellEnd"/>
            <w:r w:rsidR="00460653" w:rsidRPr="007D5B0A">
              <w:rPr>
                <w:lang w:val="en-US"/>
              </w:rPr>
              <w:t xml:space="preserve"> de </w:t>
            </w:r>
            <w:r w:rsidR="00684D44" w:rsidRPr="007D5B0A">
              <w:rPr>
                <w:lang w:val="en-US"/>
              </w:rPr>
              <w:t>…..</w:t>
            </w:r>
            <w:r w:rsidR="00460653" w:rsidRPr="007D5B0A">
              <w:rPr>
                <w:lang w:val="en-US"/>
              </w:rPr>
              <w:t xml:space="preserve"> </w:t>
            </w:r>
            <w:proofErr w:type="spellStart"/>
            <w:r w:rsidR="00460653" w:rsidRPr="007D5B0A">
              <w:rPr>
                <w:lang w:val="en-US"/>
              </w:rPr>
              <w:t>zile</w:t>
            </w:r>
            <w:proofErr w:type="spellEnd"/>
            <w:r w:rsidR="00460653" w:rsidRPr="007D5B0A">
              <w:rPr>
                <w:lang w:val="en-US"/>
              </w:rPr>
              <w:t xml:space="preserve"> </w:t>
            </w:r>
            <w:proofErr w:type="spellStart"/>
            <w:r w:rsidR="00460653" w:rsidRPr="007D5B0A">
              <w:rPr>
                <w:lang w:val="en-US"/>
              </w:rPr>
              <w:t>calendaristice</w:t>
            </w:r>
            <w:proofErr w:type="spellEnd"/>
            <w:r w:rsidR="00460653" w:rsidRPr="007D5B0A">
              <w:rPr>
                <w:lang w:val="en-US"/>
              </w:rPr>
              <w:t xml:space="preserve"> de la </w:t>
            </w:r>
            <w:proofErr w:type="spellStart"/>
            <w:r w:rsidR="00460653" w:rsidRPr="007D5B0A">
              <w:rPr>
                <w:lang w:val="en-US"/>
              </w:rPr>
              <w:t>primirea</w:t>
            </w:r>
            <w:proofErr w:type="spellEnd"/>
            <w:r w:rsidR="00460653" w:rsidRPr="007D5B0A">
              <w:rPr>
                <w:lang w:val="en-US"/>
              </w:rPr>
              <w:t xml:space="preserve"> </w:t>
            </w:r>
            <w:proofErr w:type="spellStart"/>
            <w:r w:rsidR="00460653" w:rsidRPr="007D5B0A">
              <w:rPr>
                <w:lang w:val="en-US"/>
              </w:rPr>
              <w:t>acestora</w:t>
            </w:r>
            <w:proofErr w:type="spellEnd"/>
            <w:r w:rsidR="00460653" w:rsidRPr="007D5B0A">
              <w:rPr>
                <w:lang w:val="en-US"/>
              </w:rPr>
              <w:t xml:space="preserve"> de la </w:t>
            </w:r>
            <w:proofErr w:type="spellStart"/>
            <w:r w:rsidR="00460653" w:rsidRPr="007D5B0A">
              <w:rPr>
                <w:lang w:val="en-US"/>
              </w:rPr>
              <w:t>Antreprenor</w:t>
            </w:r>
            <w:proofErr w:type="spellEnd"/>
            <w:r w:rsidR="00460653" w:rsidRPr="007D5B0A">
              <w:rPr>
                <w:lang w:val="en-US"/>
              </w:rPr>
              <w:t>.</w:t>
            </w:r>
          </w:p>
          <w:p w:rsidR="00A946E0" w:rsidRPr="007D5B0A" w:rsidRDefault="00316769" w:rsidP="00196AB4">
            <w:pPr>
              <w:pStyle w:val="af2"/>
              <w:tabs>
                <w:tab w:val="left" w:pos="37"/>
              </w:tabs>
              <w:spacing w:line="276" w:lineRule="auto"/>
              <w:ind w:firstLine="0"/>
              <w:rPr>
                <w:lang w:val="en-US"/>
              </w:rPr>
            </w:pPr>
            <w:r w:rsidRPr="007D5B0A">
              <w:rPr>
                <w:lang w:val="en-US"/>
              </w:rPr>
              <w:t>3.4</w:t>
            </w:r>
            <w:r w:rsidR="00A156C0" w:rsidRPr="007D5B0A">
              <w:rPr>
                <w:lang w:val="en-US"/>
              </w:rPr>
              <w:t xml:space="preserve">. </w:t>
            </w:r>
            <w:r w:rsidR="00460653" w:rsidRPr="007D5B0A">
              <w:rPr>
                <w:lang w:val="en-US"/>
              </w:rPr>
              <w:t xml:space="preserve">Plata </w:t>
            </w:r>
            <w:proofErr w:type="spellStart"/>
            <w:r w:rsidR="00460653" w:rsidRPr="007D5B0A">
              <w:rPr>
                <w:lang w:val="en-US"/>
              </w:rPr>
              <w:t>facturii</w:t>
            </w:r>
            <w:proofErr w:type="spellEnd"/>
            <w:r w:rsidR="00460653" w:rsidRPr="007D5B0A">
              <w:rPr>
                <w:lang w:val="en-US"/>
              </w:rPr>
              <w:t xml:space="preserve"> finale se </w:t>
            </w:r>
            <w:proofErr w:type="spellStart"/>
            <w:r w:rsidR="00460653" w:rsidRPr="007D5B0A">
              <w:rPr>
                <w:lang w:val="en-US"/>
              </w:rPr>
              <w:t>va</w:t>
            </w:r>
            <w:proofErr w:type="spellEnd"/>
            <w:r w:rsidR="00460653" w:rsidRPr="007D5B0A">
              <w:rPr>
                <w:lang w:val="en-US"/>
              </w:rPr>
              <w:t xml:space="preserve"> face </w:t>
            </w:r>
            <w:proofErr w:type="spellStart"/>
            <w:r w:rsidR="00460653" w:rsidRPr="007D5B0A">
              <w:rPr>
                <w:lang w:val="en-US"/>
              </w:rPr>
              <w:t>imediat</w:t>
            </w:r>
            <w:proofErr w:type="spellEnd"/>
            <w:r w:rsidR="00460653" w:rsidRPr="007D5B0A">
              <w:rPr>
                <w:lang w:val="en-US"/>
              </w:rPr>
              <w:t xml:space="preserve"> </w:t>
            </w:r>
            <w:proofErr w:type="spellStart"/>
            <w:r w:rsidR="00460653" w:rsidRPr="007D5B0A">
              <w:rPr>
                <w:lang w:val="en-US"/>
              </w:rPr>
              <w:t>după</w:t>
            </w:r>
            <w:proofErr w:type="spellEnd"/>
            <w:r w:rsidR="00460653" w:rsidRPr="007D5B0A">
              <w:rPr>
                <w:lang w:val="en-US"/>
              </w:rPr>
              <w:t xml:space="preserve"> </w:t>
            </w:r>
            <w:proofErr w:type="spellStart"/>
            <w:r w:rsidR="00460653" w:rsidRPr="007D5B0A">
              <w:rPr>
                <w:lang w:val="en-US"/>
              </w:rPr>
              <w:t>verificarea</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acceptarea</w:t>
            </w:r>
            <w:proofErr w:type="spellEnd"/>
            <w:r w:rsidR="00460653" w:rsidRPr="007D5B0A">
              <w:rPr>
                <w:lang w:val="en-US"/>
              </w:rPr>
              <w:t xml:space="preserve"> </w:t>
            </w:r>
            <w:proofErr w:type="spellStart"/>
            <w:r w:rsidR="00460653" w:rsidRPr="007D5B0A">
              <w:rPr>
                <w:lang w:val="en-US"/>
              </w:rPr>
              <w:t>situaţiei</w:t>
            </w:r>
            <w:proofErr w:type="spellEnd"/>
            <w:r w:rsidR="00460653" w:rsidRPr="007D5B0A">
              <w:rPr>
                <w:lang w:val="en-US"/>
              </w:rPr>
              <w:t xml:space="preserve"> de </w:t>
            </w:r>
            <w:proofErr w:type="spellStart"/>
            <w:r w:rsidR="00460653" w:rsidRPr="007D5B0A">
              <w:rPr>
                <w:lang w:val="en-US"/>
              </w:rPr>
              <w:t>plată</w:t>
            </w:r>
            <w:proofErr w:type="spellEnd"/>
            <w:r w:rsidR="00460653" w:rsidRPr="007D5B0A">
              <w:rPr>
                <w:lang w:val="en-US"/>
              </w:rPr>
              <w:t xml:space="preserve"> definitive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Beneficiar</w:t>
            </w:r>
            <w:proofErr w:type="spellEnd"/>
            <w:r w:rsidR="00460653" w:rsidRPr="007D5B0A">
              <w:rPr>
                <w:lang w:val="en-US"/>
              </w:rPr>
              <w:t xml:space="preserve">.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verificarea</w:t>
            </w:r>
            <w:proofErr w:type="spellEnd"/>
            <w:r w:rsidR="00460653" w:rsidRPr="007D5B0A">
              <w:rPr>
                <w:lang w:val="en-US"/>
              </w:rPr>
              <w:t xml:space="preserve"> se </w:t>
            </w:r>
            <w:proofErr w:type="spellStart"/>
            <w:r w:rsidR="00460653" w:rsidRPr="007D5B0A">
              <w:rPr>
                <w:lang w:val="en-US"/>
              </w:rPr>
              <w:t>prelungeşte</w:t>
            </w:r>
            <w:proofErr w:type="spellEnd"/>
            <w:r w:rsidR="00460653" w:rsidRPr="007D5B0A">
              <w:rPr>
                <w:lang w:val="en-US"/>
              </w:rPr>
              <w:t xml:space="preserve"> din </w:t>
            </w:r>
            <w:proofErr w:type="spellStart"/>
            <w:r w:rsidR="00460653" w:rsidRPr="007D5B0A">
              <w:rPr>
                <w:lang w:val="en-US"/>
              </w:rPr>
              <w:t>diferite</w:t>
            </w:r>
            <w:proofErr w:type="spellEnd"/>
            <w:r w:rsidR="00460653" w:rsidRPr="007D5B0A">
              <w:rPr>
                <w:lang w:val="en-US"/>
              </w:rPr>
              <w:t xml:space="preserve"> motive, </w:t>
            </w:r>
            <w:proofErr w:type="spellStart"/>
            <w:r w:rsidR="00460653" w:rsidRPr="007D5B0A">
              <w:rPr>
                <w:lang w:val="en-US"/>
              </w:rPr>
              <w:t>dar</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special </w:t>
            </w:r>
            <w:proofErr w:type="spellStart"/>
            <w:r w:rsidR="00460653" w:rsidRPr="007D5B0A">
              <w:rPr>
                <w:lang w:val="en-US"/>
              </w:rPr>
              <w:t>datorită</w:t>
            </w:r>
            <w:proofErr w:type="spellEnd"/>
            <w:r w:rsidR="00460653" w:rsidRPr="007D5B0A">
              <w:rPr>
                <w:lang w:val="en-US"/>
              </w:rPr>
              <w:t xml:space="preserve"> </w:t>
            </w:r>
            <w:proofErr w:type="spellStart"/>
            <w:r w:rsidR="00460653" w:rsidRPr="007D5B0A">
              <w:rPr>
                <w:lang w:val="en-US"/>
              </w:rPr>
              <w:t>unor</w:t>
            </w:r>
            <w:proofErr w:type="spellEnd"/>
            <w:r w:rsidR="00460653" w:rsidRPr="007D5B0A">
              <w:rPr>
                <w:lang w:val="en-US"/>
              </w:rPr>
              <w:t xml:space="preserve"> </w:t>
            </w:r>
            <w:proofErr w:type="spellStart"/>
            <w:r w:rsidR="00460653" w:rsidRPr="007D5B0A">
              <w:rPr>
                <w:lang w:val="en-US"/>
              </w:rPr>
              <w:t>eventuale</w:t>
            </w:r>
            <w:proofErr w:type="spellEnd"/>
            <w:r w:rsidR="00460653" w:rsidRPr="007D5B0A">
              <w:rPr>
                <w:lang w:val="en-US"/>
              </w:rPr>
              <w:t xml:space="preserve"> </w:t>
            </w:r>
            <w:proofErr w:type="spellStart"/>
            <w:r w:rsidR="00460653" w:rsidRPr="007D5B0A">
              <w:rPr>
                <w:lang w:val="en-US"/>
              </w:rPr>
              <w:t>litigii</w:t>
            </w:r>
            <w:proofErr w:type="spellEnd"/>
            <w:r w:rsidR="00460653" w:rsidRPr="007D5B0A">
              <w:rPr>
                <w:lang w:val="en-US"/>
              </w:rPr>
              <w:t xml:space="preserve">, </w:t>
            </w:r>
            <w:proofErr w:type="spellStart"/>
            <w:r w:rsidR="00460653" w:rsidRPr="007D5B0A">
              <w:rPr>
                <w:lang w:val="en-US"/>
              </w:rPr>
              <w:t>contravaloarea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care n</w:t>
            </w:r>
            <w:r w:rsidR="00183D79" w:rsidRPr="007D5B0A">
              <w:rPr>
                <w:lang w:val="en-US"/>
              </w:rPr>
              <w:t>u su</w:t>
            </w:r>
            <w:r w:rsidR="00460653" w:rsidRPr="007D5B0A">
              <w:rPr>
                <w:lang w:val="en-US"/>
              </w:rPr>
              <w:t xml:space="preserve">nt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litigiu</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fi </w:t>
            </w:r>
            <w:proofErr w:type="spellStart"/>
            <w:r w:rsidR="00460653" w:rsidRPr="007D5B0A">
              <w:rPr>
                <w:lang w:val="en-US"/>
              </w:rPr>
              <w:t>plătită</w:t>
            </w:r>
            <w:proofErr w:type="spellEnd"/>
            <w:r w:rsidR="00460653" w:rsidRPr="007D5B0A">
              <w:rPr>
                <w:lang w:val="en-US"/>
              </w:rPr>
              <w:t xml:space="preserve"> </w:t>
            </w:r>
            <w:proofErr w:type="spellStart"/>
            <w:r w:rsidR="00460653" w:rsidRPr="007D5B0A">
              <w:rPr>
                <w:lang w:val="en-US"/>
              </w:rPr>
              <w:t>imediat</w:t>
            </w:r>
            <w:proofErr w:type="spellEnd"/>
            <w:r w:rsidR="00460653" w:rsidRPr="007D5B0A">
              <w:rPr>
                <w:lang w:val="en-US"/>
              </w:rPr>
              <w:t xml:space="preserve">. </w:t>
            </w:r>
          </w:p>
          <w:p w:rsidR="00E503F9" w:rsidRPr="007D5B0A" w:rsidRDefault="00316769" w:rsidP="00196AB4">
            <w:pPr>
              <w:pStyle w:val="af2"/>
              <w:tabs>
                <w:tab w:val="left" w:pos="37"/>
              </w:tabs>
              <w:spacing w:line="276" w:lineRule="auto"/>
              <w:ind w:firstLine="0"/>
              <w:rPr>
                <w:lang w:val="en-US"/>
              </w:rPr>
            </w:pPr>
            <w:r w:rsidRPr="007D5B0A">
              <w:rPr>
                <w:lang w:val="en-US"/>
              </w:rPr>
              <w:t>3.</w:t>
            </w:r>
            <w:proofErr w:type="gramStart"/>
            <w:r w:rsidRPr="007D5B0A">
              <w:rPr>
                <w:lang w:val="en-US"/>
              </w:rPr>
              <w:t>5</w:t>
            </w:r>
            <w:r w:rsidR="00A156C0" w:rsidRPr="007D5B0A">
              <w:rPr>
                <w:lang w:val="en-US"/>
              </w:rPr>
              <w:t>.</w:t>
            </w:r>
            <w:r w:rsidR="00460653" w:rsidRPr="007D5B0A">
              <w:rPr>
                <w:lang w:val="en-US"/>
              </w:rPr>
              <w:t>Lucrările</w:t>
            </w:r>
            <w:proofErr w:type="gramEnd"/>
            <w:r w:rsidR="00460653" w:rsidRPr="007D5B0A">
              <w:rPr>
                <w:lang w:val="en-US"/>
              </w:rPr>
              <w:t xml:space="preserve"> nu </w:t>
            </w:r>
            <w:proofErr w:type="spellStart"/>
            <w:r w:rsidR="00183D79" w:rsidRPr="007D5B0A">
              <w:rPr>
                <w:lang w:val="en-US"/>
              </w:rPr>
              <w:t>vor</w:t>
            </w:r>
            <w:proofErr w:type="spellEnd"/>
            <w:r w:rsidR="00183D79" w:rsidRPr="007D5B0A">
              <w:rPr>
                <w:lang w:val="en-US"/>
              </w:rPr>
              <w:t xml:space="preserve"> fi considerate </w:t>
            </w:r>
            <w:proofErr w:type="spellStart"/>
            <w:r w:rsidR="00183D79" w:rsidRPr="007D5B0A">
              <w:rPr>
                <w:lang w:val="en-US"/>
              </w:rPr>
              <w:t>finalizate</w:t>
            </w:r>
            <w:proofErr w:type="spellEnd"/>
            <w:r w:rsidR="00183D79" w:rsidRPr="007D5B0A">
              <w:rPr>
                <w:lang w:val="en-US"/>
              </w:rPr>
              <w:t xml:space="preserve"> </w:t>
            </w:r>
            <w:proofErr w:type="spellStart"/>
            <w:r w:rsidR="00183D79" w:rsidRPr="007D5B0A">
              <w:rPr>
                <w:lang w:val="en-US"/>
              </w:rPr>
              <w:t>pâ</w:t>
            </w:r>
            <w:r w:rsidR="00460653" w:rsidRPr="007D5B0A">
              <w:rPr>
                <w:lang w:val="en-US"/>
              </w:rPr>
              <w:t>nă</w:t>
            </w:r>
            <w:proofErr w:type="spellEnd"/>
            <w:r w:rsidR="00183D79" w:rsidRPr="007D5B0A">
              <w:rPr>
                <w:lang w:val="en-US"/>
              </w:rPr>
              <w:t xml:space="preserve"> </w:t>
            </w:r>
            <w:proofErr w:type="spellStart"/>
            <w:r w:rsidR="00183D79" w:rsidRPr="007D5B0A">
              <w:rPr>
                <w:lang w:val="en-US"/>
              </w:rPr>
              <w:t>câ</w:t>
            </w:r>
            <w:r w:rsidR="00460653" w:rsidRPr="007D5B0A">
              <w:rPr>
                <w:lang w:val="en-US"/>
              </w:rPr>
              <w:t>nd</w:t>
            </w:r>
            <w:proofErr w:type="spellEnd"/>
            <w:r w:rsidR="00460653" w:rsidRPr="007D5B0A">
              <w:rPr>
                <w:lang w:val="en-US"/>
              </w:rPr>
              <w:t xml:space="preserve"> </w:t>
            </w:r>
            <w:proofErr w:type="spellStart"/>
            <w:r w:rsidR="00460653" w:rsidRPr="007D5B0A">
              <w:rPr>
                <w:lang w:val="en-US"/>
              </w:rPr>
              <w:t>procesul</w:t>
            </w:r>
            <w:proofErr w:type="spellEnd"/>
            <w:r w:rsidR="00460653" w:rsidRPr="007D5B0A">
              <w:rPr>
                <w:lang w:val="en-US"/>
              </w:rPr>
              <w:t xml:space="preserve">-verbal de </w:t>
            </w:r>
            <w:proofErr w:type="spellStart"/>
            <w:r w:rsidR="00460653" w:rsidRPr="007D5B0A">
              <w:rPr>
                <w:lang w:val="en-US"/>
              </w:rPr>
              <w:t>recepţie</w:t>
            </w:r>
            <w:proofErr w:type="spellEnd"/>
            <w:r w:rsidR="00460653" w:rsidRPr="007D5B0A">
              <w:rPr>
                <w:lang w:val="en-US"/>
              </w:rPr>
              <w:t xml:space="preserve"> la </w:t>
            </w:r>
            <w:proofErr w:type="spellStart"/>
            <w:r w:rsidR="00460653" w:rsidRPr="007D5B0A">
              <w:rPr>
                <w:lang w:val="en-US"/>
              </w:rPr>
              <w:t>terminarea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nu </w:t>
            </w:r>
            <w:proofErr w:type="spellStart"/>
            <w:r w:rsidR="00460653" w:rsidRPr="007D5B0A">
              <w:rPr>
                <w:lang w:val="en-US"/>
              </w:rPr>
              <w:t>va</w:t>
            </w:r>
            <w:proofErr w:type="spellEnd"/>
            <w:r w:rsidR="00460653" w:rsidRPr="007D5B0A">
              <w:rPr>
                <w:lang w:val="en-US"/>
              </w:rPr>
              <w:t xml:space="preserve"> fi </w:t>
            </w:r>
            <w:proofErr w:type="spellStart"/>
            <w:r w:rsidR="00460653" w:rsidRPr="007D5B0A">
              <w:rPr>
                <w:lang w:val="en-US"/>
              </w:rPr>
              <w:t>semnat</w:t>
            </w:r>
            <w:proofErr w:type="spellEnd"/>
            <w:r w:rsidR="00460653" w:rsidRPr="007D5B0A">
              <w:rPr>
                <w:lang w:val="en-US"/>
              </w:rPr>
              <w:t xml:space="preserve"> de </w:t>
            </w:r>
            <w:proofErr w:type="spellStart"/>
            <w:r w:rsidR="00460653" w:rsidRPr="007D5B0A">
              <w:rPr>
                <w:lang w:val="en-US"/>
              </w:rPr>
              <w:t>comisia</w:t>
            </w:r>
            <w:proofErr w:type="spellEnd"/>
            <w:r w:rsidR="00460653" w:rsidRPr="007D5B0A">
              <w:rPr>
                <w:lang w:val="en-US"/>
              </w:rPr>
              <w:t xml:space="preserve"> de </w:t>
            </w:r>
            <w:proofErr w:type="spellStart"/>
            <w:r w:rsidR="00460653" w:rsidRPr="007D5B0A">
              <w:rPr>
                <w:lang w:val="en-US"/>
              </w:rPr>
              <w:t>recepţie</w:t>
            </w:r>
            <w:proofErr w:type="spellEnd"/>
            <w:r w:rsidR="00460653" w:rsidRPr="007D5B0A">
              <w:rPr>
                <w:lang w:val="en-US"/>
              </w:rPr>
              <w:t xml:space="preserve">, care </w:t>
            </w:r>
            <w:proofErr w:type="spellStart"/>
            <w:r w:rsidR="00460653" w:rsidRPr="007D5B0A">
              <w:rPr>
                <w:lang w:val="en-US"/>
              </w:rPr>
              <w:t>confirmă</w:t>
            </w:r>
            <w:proofErr w:type="spellEnd"/>
            <w:r w:rsidR="00460653" w:rsidRPr="007D5B0A">
              <w:rPr>
                <w:lang w:val="en-US"/>
              </w:rPr>
              <w:t xml:space="preserve"> </w:t>
            </w:r>
            <w:proofErr w:type="spellStart"/>
            <w:r w:rsidR="00460653" w:rsidRPr="007D5B0A">
              <w:rPr>
                <w:lang w:val="en-US"/>
              </w:rPr>
              <w:t>că</w:t>
            </w:r>
            <w:proofErr w:type="spellEnd"/>
            <w:r w:rsidR="00460653" w:rsidRPr="007D5B0A">
              <w:rPr>
                <w:lang w:val="en-US"/>
              </w:rPr>
              <w:t xml:space="preserve"> </w:t>
            </w:r>
            <w:proofErr w:type="spellStart"/>
            <w:r w:rsidR="00460653" w:rsidRPr="007D5B0A">
              <w:rPr>
                <w:lang w:val="en-US"/>
              </w:rPr>
              <w:t>lucrările</w:t>
            </w:r>
            <w:proofErr w:type="spellEnd"/>
            <w:r w:rsidR="00460653" w:rsidRPr="007D5B0A">
              <w:rPr>
                <w:lang w:val="en-US"/>
              </w:rPr>
              <w:t xml:space="preserve"> au </w:t>
            </w:r>
            <w:proofErr w:type="spellStart"/>
            <w:r w:rsidR="00460653" w:rsidRPr="007D5B0A">
              <w:rPr>
                <w:lang w:val="en-US"/>
              </w:rPr>
              <w:t>fost</w:t>
            </w:r>
            <w:proofErr w:type="spellEnd"/>
            <w:r w:rsidR="00460653" w:rsidRPr="007D5B0A">
              <w:rPr>
                <w:lang w:val="en-US"/>
              </w:rPr>
              <w:t xml:space="preserve"> </w:t>
            </w:r>
            <w:proofErr w:type="spellStart"/>
            <w:r w:rsidR="00460653" w:rsidRPr="007D5B0A">
              <w:rPr>
                <w:lang w:val="en-US"/>
              </w:rPr>
              <w:t>executate</w:t>
            </w:r>
            <w:proofErr w:type="spellEnd"/>
            <w:r w:rsidR="00460653" w:rsidRPr="007D5B0A">
              <w:rPr>
                <w:lang w:val="en-US"/>
              </w:rPr>
              <w:t xml:space="preserve"> </w:t>
            </w:r>
            <w:r w:rsidR="00A946E0" w:rsidRPr="007D5B0A">
              <w:rPr>
                <w:lang w:val="en-US"/>
              </w:rPr>
              <w:t xml:space="preserve">conform </w:t>
            </w:r>
            <w:proofErr w:type="spellStart"/>
            <w:r w:rsidR="00A946E0" w:rsidRPr="007D5B0A">
              <w:rPr>
                <w:lang w:val="en-US"/>
              </w:rPr>
              <w:t>contractului</w:t>
            </w:r>
            <w:proofErr w:type="spellEnd"/>
            <w:r w:rsidR="00A946E0" w:rsidRPr="007D5B0A">
              <w:rPr>
                <w:lang w:val="en-US"/>
              </w:rPr>
              <w:t>.</w:t>
            </w:r>
          </w:p>
          <w:p w:rsidR="00267805" w:rsidRPr="007D5B0A" w:rsidRDefault="00316769" w:rsidP="00A101F6">
            <w:pPr>
              <w:pStyle w:val="af2"/>
              <w:tabs>
                <w:tab w:val="left" w:pos="37"/>
              </w:tabs>
              <w:spacing w:line="276" w:lineRule="auto"/>
              <w:ind w:firstLine="0"/>
              <w:rPr>
                <w:lang w:val="en-US"/>
              </w:rPr>
            </w:pPr>
            <w:r w:rsidRPr="007D5B0A">
              <w:rPr>
                <w:lang w:val="en-US"/>
              </w:rPr>
              <w:lastRenderedPageBreak/>
              <w:t>3.6</w:t>
            </w:r>
            <w:r w:rsidR="00334145" w:rsidRPr="007D5B0A">
              <w:rPr>
                <w:lang w:val="en-US"/>
              </w:rPr>
              <w:t xml:space="preserve">. </w:t>
            </w:r>
            <w:proofErr w:type="spellStart"/>
            <w:r w:rsidR="00334145" w:rsidRPr="007D5B0A">
              <w:rPr>
                <w:lang w:val="en-US"/>
              </w:rPr>
              <w:t>Garanţia</w:t>
            </w:r>
            <w:proofErr w:type="spellEnd"/>
            <w:r w:rsidR="00A227F2" w:rsidRPr="007D5B0A">
              <w:rPr>
                <w:lang w:val="en-US"/>
              </w:rPr>
              <w:t xml:space="preserve"> de </w:t>
            </w:r>
            <w:proofErr w:type="spellStart"/>
            <w:r w:rsidR="00A227F2" w:rsidRPr="007D5B0A">
              <w:rPr>
                <w:lang w:val="en-US"/>
              </w:rPr>
              <w:t>bună</w:t>
            </w:r>
            <w:proofErr w:type="spellEnd"/>
            <w:r w:rsidR="00A227F2" w:rsidRPr="007D5B0A">
              <w:rPr>
                <w:lang w:val="en-US"/>
              </w:rPr>
              <w:t xml:space="preserve"> </w:t>
            </w:r>
            <w:proofErr w:type="spellStart"/>
            <w:r w:rsidR="00A227F2" w:rsidRPr="007D5B0A">
              <w:rPr>
                <w:lang w:val="en-US"/>
              </w:rPr>
              <w:t>execuţie</w:t>
            </w:r>
            <w:proofErr w:type="spellEnd"/>
            <w:r w:rsidR="00A227F2" w:rsidRPr="007D5B0A">
              <w:rPr>
                <w:lang w:val="en-US"/>
              </w:rPr>
              <w:t xml:space="preserve"> se </w:t>
            </w:r>
            <w:proofErr w:type="spellStart"/>
            <w:r w:rsidR="00A227F2" w:rsidRPr="007D5B0A">
              <w:rPr>
                <w:lang w:val="en-US"/>
              </w:rPr>
              <w:t>va</w:t>
            </w:r>
            <w:proofErr w:type="spellEnd"/>
            <w:r w:rsidR="00A227F2" w:rsidRPr="007D5B0A">
              <w:rPr>
                <w:lang w:val="en-US"/>
              </w:rPr>
              <w:t xml:space="preserve"> </w:t>
            </w:r>
            <w:proofErr w:type="spellStart"/>
            <w:r w:rsidR="00A227F2" w:rsidRPr="007D5B0A">
              <w:rPr>
                <w:lang w:val="en-US"/>
              </w:rPr>
              <w:t>restitui</w:t>
            </w:r>
            <w:proofErr w:type="spellEnd"/>
            <w:r w:rsidR="00A227F2" w:rsidRPr="007D5B0A">
              <w:rPr>
                <w:lang w:val="en-US"/>
              </w:rPr>
              <w:t xml:space="preserve"> </w:t>
            </w:r>
            <w:proofErr w:type="spellStart"/>
            <w:r w:rsidR="00A227F2" w:rsidRPr="007D5B0A">
              <w:rPr>
                <w:lang w:val="en-US"/>
              </w:rPr>
              <w:t>Antreprenorului</w:t>
            </w:r>
            <w:proofErr w:type="spellEnd"/>
            <w:r w:rsidR="00A227F2" w:rsidRPr="007D5B0A">
              <w:rPr>
                <w:lang w:val="en-US"/>
              </w:rPr>
              <w:t xml:space="preserve"> </w:t>
            </w:r>
            <w:proofErr w:type="spellStart"/>
            <w:r w:rsidR="00A227F2" w:rsidRPr="007D5B0A">
              <w:rPr>
                <w:lang w:val="en-US"/>
              </w:rPr>
              <w:t>în</w:t>
            </w:r>
            <w:proofErr w:type="spellEnd"/>
            <w:r w:rsidR="00A227F2" w:rsidRPr="007D5B0A">
              <w:rPr>
                <w:lang w:val="en-US"/>
              </w:rPr>
              <w:t xml:space="preserve"> </w:t>
            </w:r>
            <w:proofErr w:type="spellStart"/>
            <w:r w:rsidR="00A227F2" w:rsidRPr="007D5B0A">
              <w:rPr>
                <w:lang w:val="en-US"/>
              </w:rPr>
              <w:t>baza</w:t>
            </w:r>
            <w:proofErr w:type="spellEnd"/>
            <w:r w:rsidR="00A227F2" w:rsidRPr="007D5B0A">
              <w:rPr>
                <w:lang w:val="en-US"/>
              </w:rPr>
              <w:t xml:space="preserve"> </w:t>
            </w:r>
            <w:proofErr w:type="spellStart"/>
            <w:r w:rsidR="00A227F2" w:rsidRPr="007D5B0A">
              <w:rPr>
                <w:lang w:val="en-US"/>
              </w:rPr>
              <w:t>notificării</w:t>
            </w:r>
            <w:proofErr w:type="spellEnd"/>
            <w:r w:rsidR="00A227F2" w:rsidRPr="007D5B0A">
              <w:rPr>
                <w:lang w:val="en-US"/>
              </w:rPr>
              <w:t xml:space="preserve"> </w:t>
            </w:r>
            <w:proofErr w:type="spellStart"/>
            <w:r w:rsidR="00A227F2" w:rsidRPr="007D5B0A">
              <w:rPr>
                <w:lang w:val="en-US"/>
              </w:rPr>
              <w:t>Beneficiarului</w:t>
            </w:r>
            <w:proofErr w:type="spellEnd"/>
            <w:r w:rsidR="00A227F2" w:rsidRPr="007D5B0A">
              <w:rPr>
                <w:lang w:val="en-US"/>
              </w:rPr>
              <w:t xml:space="preserve"> </w:t>
            </w:r>
            <w:proofErr w:type="spellStart"/>
            <w:r w:rsidR="00A227F2" w:rsidRPr="007D5B0A">
              <w:rPr>
                <w:lang w:val="en-US"/>
              </w:rPr>
              <w:t>către</w:t>
            </w:r>
            <w:proofErr w:type="spellEnd"/>
            <w:r w:rsidR="00A227F2" w:rsidRPr="007D5B0A">
              <w:rPr>
                <w:lang w:val="en-US"/>
              </w:rPr>
              <w:t xml:space="preserve"> </w:t>
            </w:r>
            <w:proofErr w:type="spellStart"/>
            <w:r w:rsidR="00A227F2" w:rsidRPr="007D5B0A">
              <w:rPr>
                <w:lang w:val="en-US"/>
              </w:rPr>
              <w:t>agentul</w:t>
            </w:r>
            <w:proofErr w:type="spellEnd"/>
            <w:r w:rsidR="00A227F2" w:rsidRPr="007D5B0A">
              <w:rPr>
                <w:lang w:val="en-US"/>
              </w:rPr>
              <w:t xml:space="preserve"> </w:t>
            </w:r>
            <w:proofErr w:type="spellStart"/>
            <w:r w:rsidR="00A227F2" w:rsidRPr="007D5B0A">
              <w:rPr>
                <w:lang w:val="en-US"/>
              </w:rPr>
              <w:t>bancar</w:t>
            </w:r>
            <w:proofErr w:type="spellEnd"/>
            <w:r w:rsidR="00A227F2" w:rsidRPr="007D5B0A">
              <w:rPr>
                <w:lang w:val="en-US"/>
              </w:rPr>
              <w:t xml:space="preserve">. </w:t>
            </w:r>
            <w:proofErr w:type="spellStart"/>
            <w:r w:rsidR="00A227F2" w:rsidRPr="007D5B0A">
              <w:rPr>
                <w:lang w:val="en-US"/>
              </w:rPr>
              <w:t>Notificarea</w:t>
            </w:r>
            <w:proofErr w:type="spellEnd"/>
            <w:r w:rsidR="00A227F2" w:rsidRPr="007D5B0A">
              <w:rPr>
                <w:lang w:val="en-US"/>
              </w:rPr>
              <w:t xml:space="preserve"> se </w:t>
            </w:r>
            <w:proofErr w:type="spellStart"/>
            <w:r w:rsidR="00A227F2" w:rsidRPr="007D5B0A">
              <w:rPr>
                <w:lang w:val="en-US"/>
              </w:rPr>
              <w:t>va</w:t>
            </w:r>
            <w:proofErr w:type="spellEnd"/>
            <w:r w:rsidR="00A227F2" w:rsidRPr="007D5B0A">
              <w:rPr>
                <w:lang w:val="en-US"/>
              </w:rPr>
              <w:t xml:space="preserve"> face </w:t>
            </w:r>
            <w:proofErr w:type="spellStart"/>
            <w:r w:rsidR="00A227F2" w:rsidRPr="007D5B0A">
              <w:rPr>
                <w:lang w:val="en-US"/>
              </w:rPr>
              <w:t>după</w:t>
            </w:r>
            <w:proofErr w:type="spellEnd"/>
            <w:r w:rsidR="00A227F2" w:rsidRPr="007D5B0A">
              <w:rPr>
                <w:lang w:val="en-US"/>
              </w:rPr>
              <w:t xml:space="preserve"> </w:t>
            </w:r>
            <w:proofErr w:type="spellStart"/>
            <w:r w:rsidR="00A227F2" w:rsidRPr="007D5B0A">
              <w:rPr>
                <w:lang w:val="en-US"/>
              </w:rPr>
              <w:t>semnarea</w:t>
            </w:r>
            <w:proofErr w:type="spellEnd"/>
            <w:r w:rsidR="00A227F2" w:rsidRPr="007D5B0A">
              <w:rPr>
                <w:lang w:val="en-US"/>
              </w:rPr>
              <w:t xml:space="preserve"> </w:t>
            </w:r>
            <w:proofErr w:type="spellStart"/>
            <w:r w:rsidR="00A227F2" w:rsidRPr="007D5B0A">
              <w:rPr>
                <w:lang w:val="en-US"/>
              </w:rPr>
              <w:t>procesului</w:t>
            </w:r>
            <w:proofErr w:type="spellEnd"/>
            <w:r w:rsidR="00A227F2" w:rsidRPr="007D5B0A">
              <w:rPr>
                <w:lang w:val="en-US"/>
              </w:rPr>
              <w:t xml:space="preserve">-verbal de </w:t>
            </w:r>
            <w:proofErr w:type="spellStart"/>
            <w:r w:rsidR="00A227F2" w:rsidRPr="007D5B0A">
              <w:rPr>
                <w:lang w:val="en-US"/>
              </w:rPr>
              <w:t>recepţie</w:t>
            </w:r>
            <w:proofErr w:type="spellEnd"/>
            <w:r w:rsidR="00A227F2" w:rsidRPr="007D5B0A">
              <w:rPr>
                <w:lang w:val="en-US"/>
              </w:rPr>
              <w:t xml:space="preserve"> la </w:t>
            </w:r>
            <w:proofErr w:type="spellStart"/>
            <w:r w:rsidR="00A227F2" w:rsidRPr="007D5B0A">
              <w:rPr>
                <w:lang w:val="en-US"/>
              </w:rPr>
              <w:t>terminarea</w:t>
            </w:r>
            <w:proofErr w:type="spellEnd"/>
            <w:r w:rsidR="00A227F2" w:rsidRPr="007D5B0A">
              <w:rPr>
                <w:lang w:val="en-US"/>
              </w:rPr>
              <w:t xml:space="preserve"> </w:t>
            </w:r>
            <w:proofErr w:type="spellStart"/>
            <w:r w:rsidR="00A227F2" w:rsidRPr="007D5B0A">
              <w:rPr>
                <w:lang w:val="en-US"/>
              </w:rPr>
              <w:t>lucrărilor</w:t>
            </w:r>
            <w:proofErr w:type="spellEnd"/>
            <w:r w:rsidR="00A227F2" w:rsidRPr="007D5B0A">
              <w:rPr>
                <w:lang w:val="en-US"/>
              </w:rPr>
              <w:t xml:space="preserve"> </w:t>
            </w:r>
            <w:proofErr w:type="spellStart"/>
            <w:r w:rsidR="00A227F2" w:rsidRPr="007D5B0A">
              <w:rPr>
                <w:lang w:val="en-US"/>
              </w:rPr>
              <w:t>în</w:t>
            </w:r>
            <w:proofErr w:type="spellEnd"/>
            <w:r w:rsidR="00A227F2" w:rsidRPr="007D5B0A">
              <w:rPr>
                <w:lang w:val="en-US"/>
              </w:rPr>
              <w:t xml:space="preserve"> </w:t>
            </w:r>
            <w:proofErr w:type="spellStart"/>
            <w:r w:rsidR="00A227F2" w:rsidRPr="007D5B0A">
              <w:rPr>
                <w:lang w:val="en-US"/>
              </w:rPr>
              <w:t>cel</w:t>
            </w:r>
            <w:proofErr w:type="spellEnd"/>
            <w:r w:rsidR="00A227F2" w:rsidRPr="007D5B0A">
              <w:rPr>
                <w:lang w:val="en-US"/>
              </w:rPr>
              <w:t xml:space="preserve"> </w:t>
            </w:r>
            <w:proofErr w:type="spellStart"/>
            <w:r w:rsidR="00A227F2" w:rsidRPr="007D5B0A">
              <w:rPr>
                <w:lang w:val="en-US"/>
              </w:rPr>
              <w:t>mult</w:t>
            </w:r>
            <w:proofErr w:type="spellEnd"/>
            <w:r w:rsidR="00A227F2" w:rsidRPr="007D5B0A">
              <w:rPr>
                <w:lang w:val="en-US"/>
              </w:rPr>
              <w:t xml:space="preserve"> 15 </w:t>
            </w:r>
            <w:proofErr w:type="spellStart"/>
            <w:r w:rsidR="00A227F2" w:rsidRPr="007D5B0A">
              <w:rPr>
                <w:lang w:val="en-US"/>
              </w:rPr>
              <w:t>zile</w:t>
            </w:r>
            <w:proofErr w:type="spellEnd"/>
            <w:r w:rsidR="00A227F2" w:rsidRPr="007D5B0A">
              <w:rPr>
                <w:lang w:val="en-US"/>
              </w:rPr>
              <w:t>.</w:t>
            </w:r>
            <w:r w:rsidR="005D4B79" w:rsidRPr="007D5B0A">
              <w:rPr>
                <w:lang w:val="en-US"/>
              </w:rPr>
              <w:t xml:space="preserve"> </w:t>
            </w:r>
            <w:proofErr w:type="spellStart"/>
            <w:r w:rsidR="00EB65F6" w:rsidRPr="007D5B0A">
              <w:rPr>
                <w:lang w:val="en-US"/>
              </w:rPr>
              <w:t>În</w:t>
            </w:r>
            <w:proofErr w:type="spellEnd"/>
            <w:r w:rsidR="00EB65F6" w:rsidRPr="007D5B0A">
              <w:rPr>
                <w:lang w:val="en-US"/>
              </w:rPr>
              <w:t xml:space="preserve"> </w:t>
            </w:r>
            <w:proofErr w:type="spellStart"/>
            <w:r w:rsidR="00EB65F6" w:rsidRPr="007D5B0A">
              <w:rPr>
                <w:lang w:val="en-US"/>
              </w:rPr>
              <w:t>cazul</w:t>
            </w:r>
            <w:proofErr w:type="spellEnd"/>
            <w:r w:rsidR="00EB65F6" w:rsidRPr="007D5B0A">
              <w:rPr>
                <w:lang w:val="en-US"/>
              </w:rPr>
              <w:t xml:space="preserve"> </w:t>
            </w:r>
            <w:proofErr w:type="spellStart"/>
            <w:r w:rsidR="00EB65F6" w:rsidRPr="007D5B0A">
              <w:rPr>
                <w:lang w:val="en-US"/>
              </w:rPr>
              <w:t>recepţiei</w:t>
            </w:r>
            <w:proofErr w:type="spellEnd"/>
            <w:r w:rsidR="00EB65F6" w:rsidRPr="007D5B0A">
              <w:rPr>
                <w:lang w:val="en-US"/>
              </w:rPr>
              <w:t xml:space="preserve"> cu </w:t>
            </w:r>
            <w:proofErr w:type="spellStart"/>
            <w:r w:rsidR="00EB65F6" w:rsidRPr="007D5B0A">
              <w:rPr>
                <w:lang w:val="en-US"/>
              </w:rPr>
              <w:t>obiecţii</w:t>
            </w:r>
            <w:proofErr w:type="spellEnd"/>
            <w:r w:rsidR="00EB65F6" w:rsidRPr="007D5B0A">
              <w:rPr>
                <w:lang w:val="en-US"/>
              </w:rPr>
              <w:t>,</w:t>
            </w:r>
            <w:r w:rsidR="005D4B79" w:rsidRPr="007D5B0A">
              <w:rPr>
                <w:lang w:val="en-US"/>
              </w:rPr>
              <w:t xml:space="preserve"> </w:t>
            </w:r>
            <w:proofErr w:type="spellStart"/>
            <w:r w:rsidR="00EB65F6" w:rsidRPr="007D5B0A">
              <w:rPr>
                <w:lang w:val="en-US"/>
              </w:rPr>
              <w:t>garanţia</w:t>
            </w:r>
            <w:proofErr w:type="spellEnd"/>
            <w:r w:rsidR="00EB65F6" w:rsidRPr="007D5B0A">
              <w:rPr>
                <w:lang w:val="en-US"/>
              </w:rPr>
              <w:t xml:space="preserve"> se </w:t>
            </w:r>
            <w:proofErr w:type="spellStart"/>
            <w:r w:rsidR="00EB65F6" w:rsidRPr="007D5B0A">
              <w:rPr>
                <w:lang w:val="en-US"/>
              </w:rPr>
              <w:t>va</w:t>
            </w:r>
            <w:proofErr w:type="spellEnd"/>
            <w:r w:rsidR="00EB65F6" w:rsidRPr="007D5B0A">
              <w:rPr>
                <w:lang w:val="en-US"/>
              </w:rPr>
              <w:t xml:space="preserve"> </w:t>
            </w:r>
            <w:proofErr w:type="spellStart"/>
            <w:r w:rsidR="00EB65F6" w:rsidRPr="007D5B0A">
              <w:rPr>
                <w:lang w:val="en-US"/>
              </w:rPr>
              <w:t>restitui</w:t>
            </w:r>
            <w:proofErr w:type="spellEnd"/>
            <w:r w:rsidR="00EB65F6" w:rsidRPr="007D5B0A">
              <w:rPr>
                <w:lang w:val="en-US"/>
              </w:rPr>
              <w:t xml:space="preserve"> </w:t>
            </w:r>
            <w:proofErr w:type="spellStart"/>
            <w:r w:rsidR="00EB65F6" w:rsidRPr="007D5B0A">
              <w:rPr>
                <w:lang w:val="en-US"/>
              </w:rPr>
              <w:t>în</w:t>
            </w:r>
            <w:proofErr w:type="spellEnd"/>
            <w:r w:rsidR="00EB65F6" w:rsidRPr="007D5B0A">
              <w:rPr>
                <w:lang w:val="en-US"/>
              </w:rPr>
              <w:t xml:space="preserve"> </w:t>
            </w:r>
            <w:proofErr w:type="spellStart"/>
            <w:r w:rsidR="00EB65F6" w:rsidRPr="007D5B0A">
              <w:rPr>
                <w:lang w:val="en-US"/>
              </w:rPr>
              <w:t>cel</w:t>
            </w:r>
            <w:proofErr w:type="spellEnd"/>
            <w:r w:rsidR="00EB65F6" w:rsidRPr="007D5B0A">
              <w:rPr>
                <w:lang w:val="en-US"/>
              </w:rPr>
              <w:t xml:space="preserve"> </w:t>
            </w:r>
            <w:proofErr w:type="spellStart"/>
            <w:r w:rsidR="00EB65F6" w:rsidRPr="007D5B0A">
              <w:rPr>
                <w:lang w:val="en-US"/>
              </w:rPr>
              <w:t>mult</w:t>
            </w:r>
            <w:proofErr w:type="spellEnd"/>
            <w:r w:rsidR="00EB65F6" w:rsidRPr="007D5B0A">
              <w:rPr>
                <w:lang w:val="en-US"/>
              </w:rPr>
              <w:t xml:space="preserve"> 15 </w:t>
            </w:r>
            <w:proofErr w:type="spellStart"/>
            <w:r w:rsidR="00EB65F6" w:rsidRPr="007D5B0A">
              <w:rPr>
                <w:lang w:val="en-US"/>
              </w:rPr>
              <w:t>zile</w:t>
            </w:r>
            <w:proofErr w:type="spellEnd"/>
            <w:r w:rsidR="00EB65F6" w:rsidRPr="007D5B0A">
              <w:rPr>
                <w:lang w:val="en-US"/>
              </w:rPr>
              <w:t xml:space="preserve"> </w:t>
            </w:r>
            <w:proofErr w:type="spellStart"/>
            <w:r w:rsidR="00EB65F6" w:rsidRPr="007D5B0A">
              <w:rPr>
                <w:lang w:val="en-US"/>
              </w:rPr>
              <w:t>după</w:t>
            </w:r>
            <w:proofErr w:type="spellEnd"/>
            <w:r w:rsidR="00EB65F6" w:rsidRPr="007D5B0A">
              <w:rPr>
                <w:lang w:val="en-US"/>
              </w:rPr>
              <w:t xml:space="preserve"> </w:t>
            </w:r>
            <w:proofErr w:type="spellStart"/>
            <w:r w:rsidR="00EB65F6" w:rsidRPr="007D5B0A">
              <w:rPr>
                <w:lang w:val="en-US"/>
              </w:rPr>
              <w:t>înlăturarea</w:t>
            </w:r>
            <w:proofErr w:type="spellEnd"/>
            <w:r w:rsidR="00EB65F6" w:rsidRPr="007D5B0A">
              <w:rPr>
                <w:lang w:val="en-US"/>
              </w:rPr>
              <w:t xml:space="preserve"> </w:t>
            </w:r>
            <w:proofErr w:type="spellStart"/>
            <w:r w:rsidR="00EB65F6" w:rsidRPr="007D5B0A">
              <w:rPr>
                <w:lang w:val="en-US"/>
              </w:rPr>
              <w:t>acestora</w:t>
            </w:r>
            <w:proofErr w:type="spellEnd"/>
            <w:r w:rsidR="00EB65F6" w:rsidRPr="007D5B0A">
              <w:rPr>
                <w:lang w:val="en-US"/>
              </w:rPr>
              <w:t>.</w:t>
            </w:r>
          </w:p>
          <w:p w:rsidR="00A156C0" w:rsidRPr="007D5B0A"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7D5B0A" w:rsidRDefault="00A101F6" w:rsidP="00371806">
            <w:pPr>
              <w:pStyle w:val="af2"/>
              <w:tabs>
                <w:tab w:val="left" w:pos="567"/>
              </w:tabs>
              <w:spacing w:line="276" w:lineRule="auto"/>
              <w:ind w:firstLine="0"/>
              <w:rPr>
                <w:lang w:val="en-US"/>
              </w:rPr>
            </w:pPr>
            <w:r w:rsidRPr="007D5B0A">
              <w:rPr>
                <w:lang w:val="en-US"/>
              </w:rPr>
              <w:t xml:space="preserve">4.3. </w:t>
            </w:r>
            <w:proofErr w:type="spellStart"/>
            <w:r w:rsidR="00D7570D" w:rsidRPr="007D5B0A">
              <w:rPr>
                <w:lang w:val="en-US"/>
              </w:rPr>
              <w:t>Antreprenorul</w:t>
            </w:r>
            <w:proofErr w:type="spellEnd"/>
            <w:r w:rsidR="00D7570D" w:rsidRPr="007D5B0A">
              <w:rPr>
                <w:lang w:val="en-US"/>
              </w:rPr>
              <w:t xml:space="preserve"> are </w:t>
            </w:r>
            <w:proofErr w:type="spellStart"/>
            <w:r w:rsidR="00D7570D" w:rsidRPr="007D5B0A">
              <w:rPr>
                <w:lang w:val="en-US"/>
              </w:rPr>
              <w:t>obligația</w:t>
            </w:r>
            <w:proofErr w:type="spellEnd"/>
            <w:r w:rsidR="00D7570D" w:rsidRPr="007D5B0A">
              <w:rPr>
                <w:lang w:val="en-US"/>
              </w:rPr>
              <w:t xml:space="preserve"> de a </w:t>
            </w:r>
            <w:proofErr w:type="spellStart"/>
            <w:r w:rsidR="00D7570D" w:rsidRPr="007D5B0A">
              <w:rPr>
                <w:lang w:val="en-US"/>
              </w:rPr>
              <w:t>supraveghea</w:t>
            </w:r>
            <w:proofErr w:type="spellEnd"/>
            <w:r w:rsidR="00D7570D" w:rsidRPr="007D5B0A">
              <w:rPr>
                <w:lang w:val="en-US"/>
              </w:rPr>
              <w:t xml:space="preserve"> </w:t>
            </w:r>
            <w:proofErr w:type="spellStart"/>
            <w:r w:rsidR="00D7570D" w:rsidRPr="007D5B0A">
              <w:rPr>
                <w:lang w:val="en-US"/>
              </w:rPr>
              <w:t>lucrările</w:t>
            </w:r>
            <w:proofErr w:type="spellEnd"/>
            <w:r w:rsidR="00D7570D" w:rsidRPr="007D5B0A">
              <w:rPr>
                <w:lang w:val="en-US"/>
              </w:rPr>
              <w:t xml:space="preserve">, de a </w:t>
            </w:r>
            <w:proofErr w:type="spellStart"/>
            <w:r w:rsidR="00D7570D" w:rsidRPr="007D5B0A">
              <w:rPr>
                <w:lang w:val="en-US"/>
              </w:rPr>
              <w:t>asigura</w:t>
            </w:r>
            <w:proofErr w:type="spellEnd"/>
            <w:r w:rsidR="00D7570D" w:rsidRPr="007D5B0A">
              <w:rPr>
                <w:lang w:val="en-US"/>
              </w:rPr>
              <w:t xml:space="preserve"> </w:t>
            </w:r>
            <w:proofErr w:type="spellStart"/>
            <w:r w:rsidR="00D7570D" w:rsidRPr="007D5B0A">
              <w:rPr>
                <w:lang w:val="en-US"/>
              </w:rPr>
              <w:t>forța</w:t>
            </w:r>
            <w:proofErr w:type="spellEnd"/>
            <w:r w:rsidR="00D7570D" w:rsidRPr="007D5B0A">
              <w:rPr>
                <w:lang w:val="en-US"/>
              </w:rPr>
              <w:t xml:space="preserve"> de </w:t>
            </w:r>
            <w:proofErr w:type="spellStart"/>
            <w:r w:rsidR="00D7570D" w:rsidRPr="007D5B0A">
              <w:rPr>
                <w:lang w:val="en-US"/>
              </w:rPr>
              <w:t>muncă</w:t>
            </w:r>
            <w:proofErr w:type="spellEnd"/>
            <w:r w:rsidR="00D7570D" w:rsidRPr="007D5B0A">
              <w:rPr>
                <w:lang w:val="en-US"/>
              </w:rPr>
              <w:t xml:space="preserve">, </w:t>
            </w:r>
            <w:proofErr w:type="spellStart"/>
            <w:r w:rsidR="00D7570D" w:rsidRPr="007D5B0A">
              <w:rPr>
                <w:lang w:val="en-US"/>
              </w:rPr>
              <w:t>materialele</w:t>
            </w:r>
            <w:proofErr w:type="spellEnd"/>
            <w:r w:rsidR="00D7570D" w:rsidRPr="007D5B0A">
              <w:rPr>
                <w:lang w:val="en-US"/>
              </w:rPr>
              <w:t xml:space="preserve">, </w:t>
            </w:r>
            <w:proofErr w:type="spellStart"/>
            <w:r w:rsidR="00D7570D" w:rsidRPr="007D5B0A">
              <w:rPr>
                <w:lang w:val="en-US"/>
              </w:rPr>
              <w:t>instalațiile</w:t>
            </w:r>
            <w:proofErr w:type="spellEnd"/>
            <w:r w:rsidR="00D7570D" w:rsidRPr="007D5B0A">
              <w:rPr>
                <w:lang w:val="en-US"/>
              </w:rPr>
              <w:t xml:space="preserve">, </w:t>
            </w:r>
            <w:proofErr w:type="spellStart"/>
            <w:r w:rsidR="00D7570D" w:rsidRPr="007D5B0A">
              <w:rPr>
                <w:lang w:val="en-US"/>
              </w:rPr>
              <w:t>echipamentele</w:t>
            </w:r>
            <w:proofErr w:type="spellEnd"/>
            <w:r w:rsidR="00D7570D" w:rsidRPr="007D5B0A">
              <w:rPr>
                <w:lang w:val="en-US"/>
              </w:rPr>
              <w:t xml:space="preserve"> </w:t>
            </w:r>
            <w:proofErr w:type="spellStart"/>
            <w:r w:rsidR="00D7570D" w:rsidRPr="007D5B0A">
              <w:rPr>
                <w:lang w:val="en-US"/>
              </w:rPr>
              <w:t>și</w:t>
            </w:r>
            <w:proofErr w:type="spellEnd"/>
            <w:r w:rsidR="00D7570D" w:rsidRPr="007D5B0A">
              <w:rPr>
                <w:lang w:val="en-US"/>
              </w:rPr>
              <w:t xml:space="preserve"> </w:t>
            </w:r>
            <w:proofErr w:type="spellStart"/>
            <w:r w:rsidR="00D7570D" w:rsidRPr="007D5B0A">
              <w:rPr>
                <w:lang w:val="en-US"/>
              </w:rPr>
              <w:t>toate</w:t>
            </w:r>
            <w:proofErr w:type="spellEnd"/>
            <w:r w:rsidR="00D7570D" w:rsidRPr="007D5B0A">
              <w:rPr>
                <w:lang w:val="en-US"/>
              </w:rPr>
              <w:t xml:space="preserve"> </w:t>
            </w:r>
            <w:proofErr w:type="spellStart"/>
            <w:r w:rsidR="00D7570D" w:rsidRPr="007D5B0A">
              <w:rPr>
                <w:lang w:val="en-US"/>
              </w:rPr>
              <w:t>celelalte</w:t>
            </w:r>
            <w:proofErr w:type="spellEnd"/>
            <w:r w:rsidR="00D7570D" w:rsidRPr="007D5B0A">
              <w:rPr>
                <w:lang w:val="en-US"/>
              </w:rPr>
              <w:t xml:space="preserve"> </w:t>
            </w:r>
            <w:proofErr w:type="spellStart"/>
            <w:r w:rsidR="00D7570D" w:rsidRPr="007D5B0A">
              <w:rPr>
                <w:lang w:val="en-US"/>
              </w:rPr>
              <w:t>obiecte</w:t>
            </w:r>
            <w:proofErr w:type="spellEnd"/>
            <w:r w:rsidR="00D7570D" w:rsidRPr="007D5B0A">
              <w:rPr>
                <w:lang w:val="en-US"/>
              </w:rPr>
              <w:t xml:space="preserve"> fie de </w:t>
            </w:r>
            <w:proofErr w:type="spellStart"/>
            <w:r w:rsidR="00D7570D" w:rsidRPr="007D5B0A">
              <w:rPr>
                <w:lang w:val="en-US"/>
              </w:rPr>
              <w:t>natură</w:t>
            </w:r>
            <w:proofErr w:type="spellEnd"/>
            <w:r w:rsidR="00D7570D" w:rsidRPr="007D5B0A">
              <w:rPr>
                <w:lang w:val="en-US"/>
              </w:rPr>
              <w:t xml:space="preserve"> </w:t>
            </w:r>
            <w:proofErr w:type="spellStart"/>
            <w:r w:rsidR="00D7570D" w:rsidRPr="007D5B0A">
              <w:rPr>
                <w:lang w:val="en-US"/>
              </w:rPr>
              <w:t>provizorie</w:t>
            </w:r>
            <w:proofErr w:type="spellEnd"/>
            <w:r w:rsidR="00D7570D" w:rsidRPr="007D5B0A">
              <w:rPr>
                <w:lang w:val="en-US"/>
              </w:rPr>
              <w:t xml:space="preserve">, fie definitive </w:t>
            </w:r>
            <w:proofErr w:type="spellStart"/>
            <w:r w:rsidR="00D7570D" w:rsidRPr="007D5B0A">
              <w:rPr>
                <w:lang w:val="en-US"/>
              </w:rPr>
              <w:t>cerute</w:t>
            </w:r>
            <w:proofErr w:type="spellEnd"/>
            <w:r w:rsidR="00D7570D" w:rsidRPr="007D5B0A">
              <w:rPr>
                <w:lang w:val="en-US"/>
              </w:rPr>
              <w:t xml:space="preserve"> de </w:t>
            </w:r>
            <w:proofErr w:type="spellStart"/>
            <w:r w:rsidR="00D7570D" w:rsidRPr="007D5B0A">
              <w:rPr>
                <w:lang w:val="en-US"/>
              </w:rPr>
              <w:t>și</w:t>
            </w:r>
            <w:proofErr w:type="spellEnd"/>
            <w:r w:rsidR="00D7570D" w:rsidRPr="007D5B0A">
              <w:rPr>
                <w:lang w:val="en-US"/>
              </w:rPr>
              <w:t xml:space="preserve"> </w:t>
            </w:r>
            <w:proofErr w:type="spellStart"/>
            <w:r w:rsidR="00D7570D" w:rsidRPr="007D5B0A">
              <w:rPr>
                <w:lang w:val="en-US"/>
              </w:rPr>
              <w:t>pentru</w:t>
            </w:r>
            <w:proofErr w:type="spellEnd"/>
            <w:r w:rsidR="00D7570D" w:rsidRPr="007D5B0A">
              <w:rPr>
                <w:lang w:val="en-US"/>
              </w:rPr>
              <w:t xml:space="preserve"> contract, </w:t>
            </w:r>
            <w:proofErr w:type="spellStart"/>
            <w:r w:rsidR="00D7570D" w:rsidRPr="007D5B0A">
              <w:rPr>
                <w:lang w:val="en-US"/>
              </w:rPr>
              <w:t>în</w:t>
            </w:r>
            <w:proofErr w:type="spellEnd"/>
            <w:r w:rsidR="00D7570D" w:rsidRPr="007D5B0A">
              <w:rPr>
                <w:lang w:val="en-US"/>
              </w:rPr>
              <w:t xml:space="preserve"> </w:t>
            </w:r>
            <w:proofErr w:type="spellStart"/>
            <w:r w:rsidR="00D7570D" w:rsidRPr="007D5B0A">
              <w:rPr>
                <w:lang w:val="en-US"/>
              </w:rPr>
              <w:t>măsura</w:t>
            </w:r>
            <w:proofErr w:type="spellEnd"/>
            <w:r w:rsidR="00D7570D" w:rsidRPr="007D5B0A">
              <w:rPr>
                <w:lang w:val="en-US"/>
              </w:rPr>
              <w:t xml:space="preserve"> </w:t>
            </w:r>
            <w:proofErr w:type="spellStart"/>
            <w:r w:rsidR="00D7570D" w:rsidRPr="007D5B0A">
              <w:rPr>
                <w:lang w:val="en-US"/>
              </w:rPr>
              <w:t>în</w:t>
            </w:r>
            <w:proofErr w:type="spellEnd"/>
            <w:r w:rsidR="00D7570D" w:rsidRPr="007D5B0A">
              <w:rPr>
                <w:lang w:val="en-US"/>
              </w:rPr>
              <w:t xml:space="preserve"> care </w:t>
            </w:r>
            <w:proofErr w:type="spellStart"/>
            <w:r w:rsidR="00D7570D" w:rsidRPr="007D5B0A">
              <w:rPr>
                <w:lang w:val="en-US"/>
              </w:rPr>
              <w:t>necesitatea</w:t>
            </w:r>
            <w:proofErr w:type="spellEnd"/>
            <w:r w:rsidR="00D7570D" w:rsidRPr="007D5B0A">
              <w:rPr>
                <w:lang w:val="en-US"/>
              </w:rPr>
              <w:t xml:space="preserve"> </w:t>
            </w:r>
            <w:proofErr w:type="spellStart"/>
            <w:r w:rsidR="00D7570D" w:rsidRPr="007D5B0A">
              <w:rPr>
                <w:lang w:val="en-US"/>
              </w:rPr>
              <w:t>asigurării</w:t>
            </w:r>
            <w:proofErr w:type="spellEnd"/>
            <w:r w:rsidR="00D7570D" w:rsidRPr="007D5B0A">
              <w:rPr>
                <w:lang w:val="en-US"/>
              </w:rPr>
              <w:t xml:space="preserve"> </w:t>
            </w:r>
            <w:proofErr w:type="spellStart"/>
            <w:r w:rsidR="00D7570D" w:rsidRPr="007D5B0A">
              <w:rPr>
                <w:lang w:val="en-US"/>
              </w:rPr>
              <w:t>acestora</w:t>
            </w:r>
            <w:proofErr w:type="spellEnd"/>
            <w:r w:rsidR="00D7570D" w:rsidRPr="007D5B0A">
              <w:rPr>
                <w:lang w:val="en-US"/>
              </w:rPr>
              <w:t xml:space="preserve"> </w:t>
            </w:r>
            <w:proofErr w:type="spellStart"/>
            <w:r w:rsidR="00D7570D" w:rsidRPr="007D5B0A">
              <w:rPr>
                <w:lang w:val="en-US"/>
              </w:rPr>
              <w:t>este</w:t>
            </w:r>
            <w:proofErr w:type="spellEnd"/>
            <w:r w:rsidR="00D7570D" w:rsidRPr="007D5B0A">
              <w:rPr>
                <w:lang w:val="en-US"/>
              </w:rPr>
              <w:t xml:space="preserve"> </w:t>
            </w:r>
            <w:proofErr w:type="spellStart"/>
            <w:r w:rsidR="00D7570D" w:rsidRPr="007D5B0A">
              <w:rPr>
                <w:lang w:val="en-US"/>
              </w:rPr>
              <w:t>prevăzută</w:t>
            </w:r>
            <w:proofErr w:type="spellEnd"/>
            <w:r w:rsidR="00D7570D" w:rsidRPr="007D5B0A">
              <w:rPr>
                <w:lang w:val="en-US"/>
              </w:rPr>
              <w:t xml:space="preserve"> </w:t>
            </w:r>
            <w:proofErr w:type="spellStart"/>
            <w:r w:rsidR="00D7570D" w:rsidRPr="007D5B0A">
              <w:rPr>
                <w:lang w:val="en-US"/>
              </w:rPr>
              <w:t>în</w:t>
            </w:r>
            <w:proofErr w:type="spellEnd"/>
            <w:r w:rsidR="00D7570D" w:rsidRPr="007D5B0A">
              <w:rPr>
                <w:lang w:val="en-US"/>
              </w:rPr>
              <w:t xml:space="preserve"> contract </w:t>
            </w:r>
            <w:proofErr w:type="spellStart"/>
            <w:r w:rsidR="00D7570D" w:rsidRPr="007D5B0A">
              <w:rPr>
                <w:lang w:val="en-US"/>
              </w:rPr>
              <w:t>sau</w:t>
            </w:r>
            <w:proofErr w:type="spellEnd"/>
            <w:r w:rsidR="00D7570D" w:rsidRPr="007D5B0A">
              <w:rPr>
                <w:lang w:val="en-US"/>
              </w:rPr>
              <w:t xml:space="preserve"> se </w:t>
            </w:r>
            <w:proofErr w:type="spellStart"/>
            <w:r w:rsidR="00D7570D" w:rsidRPr="007D5B0A">
              <w:rPr>
                <w:lang w:val="en-US"/>
              </w:rPr>
              <w:t>poate</w:t>
            </w:r>
            <w:proofErr w:type="spellEnd"/>
            <w:r w:rsidR="00D7570D" w:rsidRPr="007D5B0A">
              <w:rPr>
                <w:lang w:val="en-US"/>
              </w:rPr>
              <w:t xml:space="preserve"> deduce </w:t>
            </w:r>
            <w:proofErr w:type="spellStart"/>
            <w:r w:rsidR="00D7570D" w:rsidRPr="007D5B0A">
              <w:rPr>
                <w:lang w:val="en-US"/>
              </w:rPr>
              <w:t>în</w:t>
            </w:r>
            <w:proofErr w:type="spellEnd"/>
            <w:r w:rsidR="00D7570D" w:rsidRPr="007D5B0A">
              <w:rPr>
                <w:lang w:val="en-US"/>
              </w:rPr>
              <w:t xml:space="preserve"> mod </w:t>
            </w:r>
            <w:proofErr w:type="spellStart"/>
            <w:r w:rsidR="00D7570D" w:rsidRPr="007D5B0A">
              <w:rPr>
                <w:lang w:val="en-US"/>
              </w:rPr>
              <w:t>rezonabil</w:t>
            </w:r>
            <w:proofErr w:type="spellEnd"/>
            <w:r w:rsidR="00D7570D" w:rsidRPr="007D5B0A">
              <w:rPr>
                <w:lang w:val="en-US"/>
              </w:rPr>
              <w:t xml:space="preserve"> din contract.</w:t>
            </w:r>
          </w:p>
          <w:p w:rsidR="00460653" w:rsidRPr="007D5B0A" w:rsidRDefault="00A156C0" w:rsidP="00196AB4">
            <w:pPr>
              <w:pStyle w:val="af2"/>
              <w:tabs>
                <w:tab w:val="left" w:pos="567"/>
              </w:tabs>
              <w:spacing w:line="276" w:lineRule="auto"/>
              <w:ind w:firstLine="0"/>
              <w:rPr>
                <w:lang w:val="en-US"/>
              </w:rPr>
            </w:pPr>
            <w:r w:rsidRPr="007D5B0A">
              <w:rPr>
                <w:lang w:val="en-US"/>
              </w:rPr>
              <w:t xml:space="preserve">4.4. </w:t>
            </w:r>
            <w:proofErr w:type="spellStart"/>
            <w:r w:rsidR="00460653" w:rsidRPr="007D5B0A">
              <w:rPr>
                <w:lang w:val="en-US"/>
              </w:rPr>
              <w:t>Documentaţia</w:t>
            </w:r>
            <w:proofErr w:type="spellEnd"/>
            <w:r w:rsidR="00460653" w:rsidRPr="007D5B0A">
              <w:rPr>
                <w:lang w:val="en-US"/>
              </w:rPr>
              <w:t xml:space="preserve"> </w:t>
            </w:r>
            <w:proofErr w:type="spellStart"/>
            <w:r w:rsidR="00460653" w:rsidRPr="007D5B0A">
              <w:rPr>
                <w:lang w:val="en-US"/>
              </w:rPr>
              <w:t>pusă</w:t>
            </w:r>
            <w:proofErr w:type="spellEnd"/>
            <w:r w:rsidR="00460653" w:rsidRPr="007D5B0A">
              <w:rPr>
                <w:lang w:val="en-US"/>
              </w:rPr>
              <w:t xml:space="preserve"> la </w:t>
            </w:r>
            <w:proofErr w:type="spellStart"/>
            <w:r w:rsidR="00460653" w:rsidRPr="007D5B0A">
              <w:rPr>
                <w:lang w:val="en-US"/>
              </w:rPr>
              <w:t>dispoziţia</w:t>
            </w:r>
            <w:proofErr w:type="spellEnd"/>
            <w:r w:rsidR="00460653" w:rsidRPr="007D5B0A">
              <w:rPr>
                <w:lang w:val="en-US"/>
              </w:rPr>
              <w:t xml:space="preserve"> </w:t>
            </w:r>
            <w:proofErr w:type="spellStart"/>
            <w:r w:rsidR="00460653" w:rsidRPr="007D5B0A">
              <w:rPr>
                <w:lang w:val="en-US"/>
              </w:rPr>
              <w:t>Antreprenorului</w:t>
            </w:r>
            <w:proofErr w:type="spellEnd"/>
            <w:r w:rsidR="00460653" w:rsidRPr="007D5B0A">
              <w:rPr>
                <w:lang w:val="en-US"/>
              </w:rPr>
              <w:t xml:space="preserve"> se </w:t>
            </w:r>
            <w:proofErr w:type="spellStart"/>
            <w:r w:rsidR="00460653" w:rsidRPr="007D5B0A">
              <w:rPr>
                <w:lang w:val="en-US"/>
              </w:rPr>
              <w:t>repartizează</w:t>
            </w:r>
            <w:proofErr w:type="spellEnd"/>
            <w:r w:rsidR="00460653" w:rsidRPr="007D5B0A">
              <w:rPr>
                <w:lang w:val="en-US"/>
              </w:rPr>
              <w:t xml:space="preserve"> </w:t>
            </w:r>
            <w:proofErr w:type="spellStart"/>
            <w:r w:rsidR="00460653" w:rsidRPr="007D5B0A">
              <w:rPr>
                <w:lang w:val="en-US"/>
              </w:rPr>
              <w:t>astfel</w:t>
            </w:r>
            <w:proofErr w:type="spellEnd"/>
            <w:r w:rsidR="00460653" w:rsidRPr="007D5B0A">
              <w:rPr>
                <w:lang w:val="en-US"/>
              </w:rPr>
              <w:t xml:space="preserve">: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7D5B0A" w:rsidRDefault="00A101F6" w:rsidP="00196AB4">
            <w:pPr>
              <w:pStyle w:val="af2"/>
              <w:tabs>
                <w:tab w:val="left" w:pos="567"/>
              </w:tabs>
              <w:spacing w:line="276" w:lineRule="auto"/>
              <w:ind w:firstLine="0"/>
              <w:rPr>
                <w:lang w:val="en-US"/>
              </w:rPr>
            </w:pPr>
            <w:r w:rsidRPr="007D5B0A">
              <w:rPr>
                <w:lang w:val="en-US"/>
              </w:rPr>
              <w:t xml:space="preserve">4.5. </w:t>
            </w:r>
            <w:proofErr w:type="spellStart"/>
            <w:r w:rsidR="00460653" w:rsidRPr="007D5B0A">
              <w:rPr>
                <w:lang w:val="en-US"/>
              </w:rPr>
              <w:t>Desenele</w:t>
            </w:r>
            <w:proofErr w:type="spellEnd"/>
            <w:r w:rsidR="00460653" w:rsidRPr="007D5B0A">
              <w:rPr>
                <w:lang w:val="en-US"/>
              </w:rPr>
              <w:t xml:space="preserve">, </w:t>
            </w:r>
            <w:proofErr w:type="spellStart"/>
            <w:r w:rsidR="00460653" w:rsidRPr="007D5B0A">
              <w:rPr>
                <w:lang w:val="en-US"/>
              </w:rPr>
              <w:t>calculele</w:t>
            </w:r>
            <w:proofErr w:type="spellEnd"/>
            <w:r w:rsidR="00460653" w:rsidRPr="007D5B0A">
              <w:rPr>
                <w:lang w:val="en-US"/>
              </w:rPr>
              <w:t xml:space="preserve">, </w:t>
            </w:r>
            <w:proofErr w:type="spellStart"/>
            <w:r w:rsidR="00460653" w:rsidRPr="007D5B0A">
              <w:rPr>
                <w:lang w:val="en-US"/>
              </w:rPr>
              <w:t>verificările</w:t>
            </w:r>
            <w:proofErr w:type="spellEnd"/>
            <w:r w:rsidR="00460653" w:rsidRPr="007D5B0A">
              <w:rPr>
                <w:lang w:val="en-US"/>
              </w:rPr>
              <w:t xml:space="preserve"> </w:t>
            </w:r>
            <w:proofErr w:type="spellStart"/>
            <w:r w:rsidR="00460653" w:rsidRPr="007D5B0A">
              <w:rPr>
                <w:lang w:val="en-US"/>
              </w:rPr>
              <w:t>calculelor</w:t>
            </w:r>
            <w:proofErr w:type="spellEnd"/>
            <w:r w:rsidR="00460653" w:rsidRPr="007D5B0A">
              <w:rPr>
                <w:lang w:val="en-US"/>
              </w:rPr>
              <w:t xml:space="preserve">, </w:t>
            </w:r>
            <w:proofErr w:type="spellStart"/>
            <w:r w:rsidR="00460653" w:rsidRPr="007D5B0A">
              <w:rPr>
                <w:lang w:val="en-US"/>
              </w:rPr>
              <w:t>caietele</w:t>
            </w:r>
            <w:proofErr w:type="spellEnd"/>
            <w:r w:rsidR="00460653" w:rsidRPr="007D5B0A">
              <w:rPr>
                <w:lang w:val="en-US"/>
              </w:rPr>
              <w:t xml:space="preserve"> de </w:t>
            </w:r>
            <w:proofErr w:type="spellStart"/>
            <w:r w:rsidR="00460653" w:rsidRPr="007D5B0A">
              <w:rPr>
                <w:lang w:val="en-US"/>
              </w:rPr>
              <w:t>măsurări</w:t>
            </w:r>
            <w:proofErr w:type="spellEnd"/>
            <w:r w:rsidR="00460653" w:rsidRPr="007D5B0A">
              <w:rPr>
                <w:lang w:val="en-US"/>
              </w:rPr>
              <w:t xml:space="preserve"> (</w:t>
            </w:r>
            <w:proofErr w:type="spellStart"/>
            <w:r w:rsidR="00460653" w:rsidRPr="007D5B0A">
              <w:rPr>
                <w:lang w:val="en-US"/>
              </w:rPr>
              <w:t>ataşamentele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alte</w:t>
            </w:r>
            <w:proofErr w:type="spellEnd"/>
            <w:r w:rsidR="00460653" w:rsidRPr="007D5B0A">
              <w:rPr>
                <w:lang w:val="en-US"/>
              </w:rPr>
              <w:t xml:space="preserve"> </w:t>
            </w:r>
            <w:proofErr w:type="spellStart"/>
            <w:r w:rsidR="00460653" w:rsidRPr="007D5B0A">
              <w:rPr>
                <w:lang w:val="en-US"/>
              </w:rPr>
              <w:t>documente</w:t>
            </w:r>
            <w:proofErr w:type="spellEnd"/>
            <w:r w:rsidR="00460653" w:rsidRPr="007D5B0A">
              <w:rPr>
                <w:lang w:val="en-US"/>
              </w:rPr>
              <w:t xml:space="preserve">, pe care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trebuie</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le </w:t>
            </w:r>
            <w:proofErr w:type="spellStart"/>
            <w:r w:rsidR="00460653" w:rsidRPr="007D5B0A">
              <w:rPr>
                <w:lang w:val="en-US"/>
              </w:rPr>
              <w:t>întocmească</w:t>
            </w:r>
            <w:proofErr w:type="spellEnd"/>
            <w:r w:rsidR="00460653" w:rsidRPr="007D5B0A">
              <w:rPr>
                <w:lang w:val="en-US"/>
              </w:rPr>
              <w:t xml:space="preserve"> </w:t>
            </w:r>
            <w:proofErr w:type="spellStart"/>
            <w:r w:rsidR="00460653" w:rsidRPr="007D5B0A">
              <w:rPr>
                <w:lang w:val="en-US"/>
              </w:rPr>
              <w:t>şi</w:t>
            </w:r>
            <w:proofErr w:type="spellEnd"/>
            <w:r w:rsidR="005D4B79" w:rsidRPr="007D5B0A">
              <w:rPr>
                <w:lang w:val="en-US"/>
              </w:rPr>
              <w:t xml:space="preserve"> </w:t>
            </w:r>
            <w:r w:rsidR="00460653" w:rsidRPr="007D5B0A">
              <w:rPr>
                <w:lang w:val="en-US"/>
              </w:rPr>
              <w:t>s</w:t>
            </w:r>
            <w:r w:rsidR="00183D79" w:rsidRPr="007D5B0A">
              <w:rPr>
                <w:lang w:val="en-US"/>
              </w:rPr>
              <w:t>u</w:t>
            </w:r>
            <w:r w:rsidR="00460653" w:rsidRPr="007D5B0A">
              <w:rPr>
                <w:lang w:val="en-US"/>
              </w:rPr>
              <w:t xml:space="preserve">nt </w:t>
            </w:r>
            <w:proofErr w:type="spellStart"/>
            <w:r w:rsidR="00460653" w:rsidRPr="007D5B0A">
              <w:rPr>
                <w:lang w:val="en-US"/>
              </w:rPr>
              <w:t>cerute</w:t>
            </w:r>
            <w:proofErr w:type="spellEnd"/>
            <w:r w:rsidR="00460653" w:rsidRPr="007D5B0A">
              <w:rPr>
                <w:lang w:val="en-US"/>
              </w:rPr>
              <w:t xml:space="preserve"> de </w:t>
            </w:r>
            <w:proofErr w:type="spellStart"/>
            <w:r w:rsidR="00460653" w:rsidRPr="007D5B0A">
              <w:rPr>
                <w:lang w:val="en-US"/>
              </w:rPr>
              <w:t>subantreprenorul</w:t>
            </w:r>
            <w:proofErr w:type="spellEnd"/>
            <w:r w:rsidR="00460653" w:rsidRPr="007D5B0A">
              <w:rPr>
                <w:lang w:val="en-US"/>
              </w:rPr>
              <w:t xml:space="preserve"> </w:t>
            </w:r>
            <w:proofErr w:type="spellStart"/>
            <w:r w:rsidR="00460653" w:rsidRPr="007D5B0A">
              <w:rPr>
                <w:lang w:val="en-US"/>
              </w:rPr>
              <w:t>proiectant</w:t>
            </w:r>
            <w:proofErr w:type="spell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puse</w:t>
            </w:r>
            <w:proofErr w:type="spellEnd"/>
            <w:r w:rsidR="00460653" w:rsidRPr="007D5B0A">
              <w:rPr>
                <w:lang w:val="en-US"/>
              </w:rPr>
              <w:t xml:space="preserve"> la </w:t>
            </w:r>
            <w:proofErr w:type="spellStart"/>
            <w:r w:rsidR="00460653" w:rsidRPr="007D5B0A">
              <w:rPr>
                <w:lang w:val="en-US"/>
              </w:rPr>
              <w:t>dispoziţia</w:t>
            </w:r>
            <w:proofErr w:type="spellEnd"/>
            <w:r w:rsidR="00460653" w:rsidRPr="007D5B0A">
              <w:rPr>
                <w:lang w:val="en-US"/>
              </w:rPr>
              <w:t xml:space="preserve"> </w:t>
            </w:r>
            <w:proofErr w:type="spellStart"/>
            <w:r w:rsidR="00460653" w:rsidRPr="007D5B0A">
              <w:rPr>
                <w:lang w:val="en-US"/>
              </w:rPr>
              <w:t>acestuia</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Antreprenor</w:t>
            </w:r>
            <w:proofErr w:type="spellEnd"/>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 xml:space="preserve">4.6. </w:t>
            </w:r>
            <w:proofErr w:type="spellStart"/>
            <w:r w:rsidR="00460653" w:rsidRPr="007D5B0A">
              <w:rPr>
                <w:lang w:val="en-US"/>
              </w:rPr>
              <w:t>Oferta</w:t>
            </w:r>
            <w:proofErr w:type="spellEnd"/>
            <w:r w:rsidR="00460653" w:rsidRPr="007D5B0A">
              <w:rPr>
                <w:lang w:val="en-US"/>
              </w:rPr>
              <w:t xml:space="preserve"> </w:t>
            </w:r>
            <w:proofErr w:type="spellStart"/>
            <w:r w:rsidR="00460653" w:rsidRPr="007D5B0A">
              <w:rPr>
                <w:lang w:val="en-US"/>
              </w:rPr>
              <w:t>adjudecată</w:t>
            </w:r>
            <w:proofErr w:type="spellEnd"/>
            <w:r w:rsidR="00460653" w:rsidRPr="007D5B0A">
              <w:rPr>
                <w:lang w:val="en-US"/>
              </w:rPr>
              <w:t xml:space="preserve"> face </w:t>
            </w:r>
            <w:proofErr w:type="spellStart"/>
            <w:r w:rsidR="00460653" w:rsidRPr="007D5B0A">
              <w:rPr>
                <w:lang w:val="en-US"/>
              </w:rPr>
              <w:t>parte</w:t>
            </w:r>
            <w:proofErr w:type="spellEnd"/>
            <w:r w:rsidR="00460653" w:rsidRPr="007D5B0A">
              <w:rPr>
                <w:lang w:val="en-US"/>
              </w:rPr>
              <w:t xml:space="preserve"> </w:t>
            </w:r>
            <w:proofErr w:type="spellStart"/>
            <w:r w:rsidR="00460653" w:rsidRPr="007D5B0A">
              <w:rPr>
                <w:lang w:val="en-US"/>
              </w:rPr>
              <w:t>integrantă</w:t>
            </w:r>
            <w:proofErr w:type="spellEnd"/>
            <w:r w:rsidR="00460653" w:rsidRPr="007D5B0A">
              <w:rPr>
                <w:lang w:val="en-US"/>
              </w:rPr>
              <w:t xml:space="preserve"> din contract. </w:t>
            </w:r>
            <w:proofErr w:type="spellStart"/>
            <w:r w:rsidR="00460653" w:rsidRPr="007D5B0A">
              <w:rPr>
                <w:lang w:val="en-US"/>
              </w:rPr>
              <w:t>Ea</w:t>
            </w:r>
            <w:proofErr w:type="spellEnd"/>
            <w:r w:rsidR="00460653" w:rsidRPr="007D5B0A">
              <w:rPr>
                <w:lang w:val="en-US"/>
              </w:rPr>
              <w:t xml:space="preserve"> </w:t>
            </w:r>
            <w:proofErr w:type="spellStart"/>
            <w:r w:rsidR="00460653" w:rsidRPr="007D5B0A">
              <w:rPr>
                <w:lang w:val="en-US"/>
              </w:rPr>
              <w:t>trebuie</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fie </w:t>
            </w:r>
            <w:proofErr w:type="spellStart"/>
            <w:r w:rsidR="00460653" w:rsidRPr="007D5B0A">
              <w:rPr>
                <w:lang w:val="en-US"/>
              </w:rPr>
              <w:t>corectă</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completă</w:t>
            </w:r>
            <w:proofErr w:type="spellEnd"/>
            <w:r w:rsidR="00460653" w:rsidRPr="007D5B0A">
              <w:rPr>
                <w:lang w:val="en-US"/>
              </w:rPr>
              <w:t xml:space="preserve">. </w:t>
            </w:r>
            <w:proofErr w:type="spellStart"/>
            <w:r w:rsidR="00460653" w:rsidRPr="007D5B0A">
              <w:rPr>
                <w:lang w:val="en-US"/>
              </w:rPr>
              <w:t>Preţurile</w:t>
            </w:r>
            <w:proofErr w:type="spellEnd"/>
            <w:r w:rsidR="00460653" w:rsidRPr="007D5B0A">
              <w:rPr>
                <w:lang w:val="en-US"/>
              </w:rPr>
              <w:t xml:space="preserve"> </w:t>
            </w:r>
            <w:proofErr w:type="spellStart"/>
            <w:r w:rsidR="00460653" w:rsidRPr="007D5B0A">
              <w:rPr>
                <w:lang w:val="en-US"/>
              </w:rPr>
              <w:t>stabilite</w:t>
            </w:r>
            <w:proofErr w:type="spell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w:t>
            </w:r>
            <w:proofErr w:type="spellStart"/>
            <w:r w:rsidR="00460653" w:rsidRPr="007D5B0A">
              <w:rPr>
                <w:lang w:val="en-US"/>
              </w:rPr>
              <w:t>acoperi</w:t>
            </w:r>
            <w:proofErr w:type="spellEnd"/>
            <w:r w:rsidR="00460653" w:rsidRPr="007D5B0A">
              <w:rPr>
                <w:lang w:val="en-US"/>
              </w:rPr>
              <w:t xml:space="preserve"> </w:t>
            </w:r>
            <w:proofErr w:type="spellStart"/>
            <w:r w:rsidR="00460653" w:rsidRPr="007D5B0A">
              <w:rPr>
                <w:lang w:val="en-US"/>
              </w:rPr>
              <w:t>toate</w:t>
            </w:r>
            <w:proofErr w:type="spellEnd"/>
            <w:r w:rsidR="00460653" w:rsidRPr="007D5B0A">
              <w:rPr>
                <w:lang w:val="en-US"/>
              </w:rPr>
              <w:t xml:space="preserve"> </w:t>
            </w:r>
            <w:proofErr w:type="spellStart"/>
            <w:r w:rsidR="00460653" w:rsidRPr="007D5B0A">
              <w:rPr>
                <w:lang w:val="en-US"/>
              </w:rPr>
              <w:t>obligaţiunile</w:t>
            </w:r>
            <w:proofErr w:type="spellEnd"/>
            <w:r w:rsidR="00460653" w:rsidRPr="007D5B0A">
              <w:rPr>
                <w:lang w:val="en-US"/>
              </w:rPr>
              <w:t xml:space="preserve"> din contract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toate</w:t>
            </w:r>
            <w:proofErr w:type="spellEnd"/>
            <w:r w:rsidR="00460653" w:rsidRPr="007D5B0A">
              <w:rPr>
                <w:lang w:val="en-US"/>
              </w:rPr>
              <w:t xml:space="preserve"> </w:t>
            </w:r>
            <w:proofErr w:type="spellStart"/>
            <w:r w:rsidR="00460653" w:rsidRPr="007D5B0A">
              <w:rPr>
                <w:lang w:val="en-US"/>
              </w:rPr>
              <w:t>operaţiunile</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terminarea</w:t>
            </w:r>
            <w:proofErr w:type="spellEnd"/>
            <w:r w:rsidR="00460653" w:rsidRPr="007D5B0A">
              <w:rPr>
                <w:lang w:val="en-US"/>
              </w:rPr>
              <w:t xml:space="preserve"> </w:t>
            </w:r>
            <w:proofErr w:type="spellStart"/>
            <w:r w:rsidR="00460653" w:rsidRPr="007D5B0A">
              <w:rPr>
                <w:lang w:val="en-US"/>
              </w:rPr>
              <w:t>şi</w:t>
            </w:r>
            <w:proofErr w:type="spellEnd"/>
            <w:r w:rsidR="005D4B79" w:rsidRPr="007D5B0A">
              <w:rPr>
                <w:lang w:val="en-US"/>
              </w:rPr>
              <w:t xml:space="preserve"> </w:t>
            </w:r>
            <w:proofErr w:type="spellStart"/>
            <w:r w:rsidR="00460653" w:rsidRPr="007D5B0A">
              <w:rPr>
                <w:lang w:val="en-US"/>
              </w:rPr>
              <w:t>întreţinerea</w:t>
            </w:r>
            <w:proofErr w:type="spellEnd"/>
            <w:r w:rsidR="00460653" w:rsidRPr="007D5B0A">
              <w:rPr>
                <w:lang w:val="en-US"/>
              </w:rPr>
              <w:t xml:space="preserve"> </w:t>
            </w:r>
            <w:proofErr w:type="spellStart"/>
            <w:r w:rsidR="00460653" w:rsidRPr="007D5B0A">
              <w:rPr>
                <w:lang w:val="en-US"/>
              </w:rPr>
              <w:t>corespunzătoare</w:t>
            </w:r>
            <w:proofErr w:type="spellEnd"/>
            <w:r w:rsidR="00460653" w:rsidRPr="007D5B0A">
              <w:rPr>
                <w:lang w:val="en-US"/>
              </w:rPr>
              <w:t xml:space="preserve"> a </w:t>
            </w:r>
            <w:proofErr w:type="spellStart"/>
            <w:r w:rsidR="00460653" w:rsidRPr="007D5B0A">
              <w:rPr>
                <w:lang w:val="en-US"/>
              </w:rPr>
              <w:t>lucrărilor</w:t>
            </w:r>
            <w:proofErr w:type="spellEnd"/>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 xml:space="preserve">4.7.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Beneficiarul</w:t>
            </w:r>
            <w:proofErr w:type="spellEnd"/>
            <w:r w:rsidR="00460653" w:rsidRPr="007D5B0A">
              <w:rPr>
                <w:lang w:val="en-US"/>
              </w:rPr>
              <w:t xml:space="preserve"> nu </w:t>
            </w:r>
            <w:proofErr w:type="spellStart"/>
            <w:r w:rsidR="00460653" w:rsidRPr="007D5B0A">
              <w:rPr>
                <w:lang w:val="en-US"/>
              </w:rPr>
              <w:t>emite</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timp</w:t>
            </w:r>
            <w:proofErr w:type="spellEnd"/>
            <w:r w:rsidR="00460653" w:rsidRPr="007D5B0A">
              <w:rPr>
                <w:lang w:val="en-US"/>
              </w:rPr>
              <w:t xml:space="preserve"> </w:t>
            </w:r>
            <w:proofErr w:type="spellStart"/>
            <w:r w:rsidR="00460653" w:rsidRPr="007D5B0A">
              <w:rPr>
                <w:lang w:val="en-US"/>
              </w:rPr>
              <w:t>util</w:t>
            </w:r>
            <w:proofErr w:type="spellEnd"/>
            <w:r w:rsidR="00460653" w:rsidRPr="007D5B0A">
              <w:rPr>
                <w:lang w:val="en-US"/>
              </w:rPr>
              <w:t xml:space="preserve"> </w:t>
            </w:r>
            <w:proofErr w:type="spellStart"/>
            <w:r w:rsidR="00460653" w:rsidRPr="007D5B0A">
              <w:rPr>
                <w:lang w:val="en-US"/>
              </w:rPr>
              <w:t>dispoziţii</w:t>
            </w:r>
            <w:proofErr w:type="spellEnd"/>
            <w:r w:rsidR="00460653" w:rsidRPr="007D5B0A">
              <w:rPr>
                <w:lang w:val="en-US"/>
              </w:rPr>
              <w:t xml:space="preserve"> </w:t>
            </w:r>
            <w:proofErr w:type="spellStart"/>
            <w:r w:rsidR="00460653" w:rsidRPr="007D5B0A">
              <w:rPr>
                <w:lang w:val="en-US"/>
              </w:rPr>
              <w:t>suplimentare</w:t>
            </w:r>
            <w:proofErr w:type="spellEnd"/>
            <w:r w:rsidR="00460653" w:rsidRPr="007D5B0A">
              <w:rPr>
                <w:lang w:val="en-US"/>
              </w:rPr>
              <w:t xml:space="preserve"> care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conţină</w:t>
            </w:r>
            <w:proofErr w:type="spellEnd"/>
            <w:r w:rsidR="005D4B79" w:rsidRPr="007D5B0A">
              <w:rPr>
                <w:lang w:val="en-US"/>
              </w:rPr>
              <w:t xml:space="preserve"> </w:t>
            </w:r>
            <w:proofErr w:type="spellStart"/>
            <w:r w:rsidR="00460653" w:rsidRPr="007D5B0A">
              <w:rPr>
                <w:lang w:val="en-US"/>
              </w:rPr>
              <w:t>instrucţiuni</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aprobări</w:t>
            </w:r>
            <w:proofErr w:type="spellEnd"/>
            <w:r w:rsidR="00460653" w:rsidRPr="007D5B0A">
              <w:rPr>
                <w:lang w:val="en-US"/>
              </w:rPr>
              <w:t xml:space="preserve">, </w:t>
            </w:r>
            <w:proofErr w:type="spellStart"/>
            <w:r w:rsidR="00460653" w:rsidRPr="007D5B0A">
              <w:rPr>
                <w:lang w:val="en-US"/>
              </w:rPr>
              <w:t>ordine</w:t>
            </w:r>
            <w:proofErr w:type="spellEnd"/>
            <w:r w:rsidR="00460653" w:rsidRPr="007D5B0A">
              <w:rPr>
                <w:lang w:val="en-US"/>
              </w:rPr>
              <w:t xml:space="preserve">, directive,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detalii</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notifica</w:t>
            </w:r>
            <w:proofErr w:type="spellEnd"/>
            <w:r w:rsidR="00460653" w:rsidRPr="007D5B0A">
              <w:rPr>
                <w:lang w:val="en-US"/>
              </w:rPr>
              <w:t xml:space="preserve">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prin</w:t>
            </w:r>
            <w:proofErr w:type="spellEnd"/>
            <w:r w:rsidR="00460653" w:rsidRPr="007D5B0A">
              <w:rPr>
                <w:lang w:val="en-US"/>
              </w:rPr>
              <w:t xml:space="preserve"> </w:t>
            </w:r>
            <w:proofErr w:type="spellStart"/>
            <w:r w:rsidR="00460653" w:rsidRPr="007D5B0A">
              <w:rPr>
                <w:lang w:val="en-US"/>
              </w:rPr>
              <w:t>scrisori</w:t>
            </w:r>
            <w:proofErr w:type="spellEnd"/>
            <w:r w:rsidR="00460653" w:rsidRPr="007D5B0A">
              <w:rPr>
                <w:lang w:val="en-US"/>
              </w:rPr>
              <w:t xml:space="preserve">, de </w:t>
            </w:r>
            <w:proofErr w:type="spellStart"/>
            <w:r w:rsidR="00460653" w:rsidRPr="007D5B0A">
              <w:rPr>
                <w:lang w:val="en-US"/>
              </w:rPr>
              <w:t>c</w:t>
            </w:r>
            <w:r w:rsidR="00183D79" w:rsidRPr="007D5B0A">
              <w:rPr>
                <w:lang w:val="en-US"/>
              </w:rPr>
              <w:t>â</w:t>
            </w:r>
            <w:r w:rsidR="00460653" w:rsidRPr="007D5B0A">
              <w:rPr>
                <w:lang w:val="en-US"/>
              </w:rPr>
              <w:t>te</w:t>
            </w:r>
            <w:proofErr w:type="spellEnd"/>
            <w:r w:rsidR="00460653" w:rsidRPr="007D5B0A">
              <w:rPr>
                <w:lang w:val="en-US"/>
              </w:rPr>
              <w:t xml:space="preserve"> </w:t>
            </w:r>
            <w:proofErr w:type="spellStart"/>
            <w:r w:rsidR="00460653" w:rsidRPr="007D5B0A">
              <w:rPr>
                <w:lang w:val="en-US"/>
              </w:rPr>
              <w:t>ori</w:t>
            </w:r>
            <w:proofErr w:type="spellEnd"/>
            <w:r w:rsidR="00460653" w:rsidRPr="007D5B0A">
              <w:rPr>
                <w:lang w:val="en-US"/>
              </w:rPr>
              <w:t xml:space="preserve"> </w:t>
            </w:r>
            <w:proofErr w:type="spellStart"/>
            <w:r w:rsidR="00460653" w:rsidRPr="007D5B0A">
              <w:rPr>
                <w:lang w:val="en-US"/>
              </w:rPr>
              <w:t>este</w:t>
            </w:r>
            <w:proofErr w:type="spellEnd"/>
            <w:r w:rsidR="00460653" w:rsidRPr="007D5B0A">
              <w:rPr>
                <w:lang w:val="en-US"/>
              </w:rPr>
              <w:t xml:space="preserve"> </w:t>
            </w:r>
            <w:proofErr w:type="spellStart"/>
            <w:r w:rsidR="00460653" w:rsidRPr="007D5B0A">
              <w:rPr>
                <w:lang w:val="en-US"/>
              </w:rPr>
              <w:t>posibil</w:t>
            </w:r>
            <w:proofErr w:type="spellEnd"/>
            <w:r w:rsidR="00460653" w:rsidRPr="007D5B0A">
              <w:rPr>
                <w:lang w:val="en-US"/>
              </w:rPr>
              <w:t xml:space="preserve">, </w:t>
            </w:r>
            <w:proofErr w:type="spellStart"/>
            <w:r w:rsidR="00460653" w:rsidRPr="007D5B0A">
              <w:rPr>
                <w:lang w:val="en-US"/>
              </w:rPr>
              <w:t>că</w:t>
            </w:r>
            <w:proofErr w:type="spellEnd"/>
            <w:r w:rsidR="00460653" w:rsidRPr="007D5B0A">
              <w:rPr>
                <w:lang w:val="en-US"/>
              </w:rPr>
              <w:t xml:space="preserve"> </w:t>
            </w:r>
            <w:proofErr w:type="spellStart"/>
            <w:r w:rsidR="00460653" w:rsidRPr="007D5B0A">
              <w:rPr>
                <w:lang w:val="en-US"/>
              </w:rPr>
              <w:t>acestea</w:t>
            </w:r>
            <w:proofErr w:type="spellEnd"/>
            <w:r w:rsidR="00460653" w:rsidRPr="007D5B0A">
              <w:rPr>
                <w:lang w:val="en-US"/>
              </w:rPr>
              <w:t xml:space="preserve"> pot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provoace</w:t>
            </w:r>
            <w:proofErr w:type="spellEnd"/>
            <w:r w:rsidR="00460653" w:rsidRPr="007D5B0A">
              <w:rPr>
                <w:lang w:val="en-US"/>
              </w:rPr>
              <w:t xml:space="preserve"> </w:t>
            </w:r>
            <w:proofErr w:type="spellStart"/>
            <w:r w:rsidR="00460653" w:rsidRPr="007D5B0A">
              <w:rPr>
                <w:lang w:val="en-US"/>
              </w:rPr>
              <w:t>înt</w:t>
            </w:r>
            <w:r w:rsidR="00183D79" w:rsidRPr="007D5B0A">
              <w:rPr>
                <w:lang w:val="en-US"/>
              </w:rPr>
              <w:t>â</w:t>
            </w:r>
            <w:r w:rsidR="00460653" w:rsidRPr="007D5B0A">
              <w:rPr>
                <w:lang w:val="en-US"/>
              </w:rPr>
              <w:t>rzieri</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întreruperi</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desfăşurarea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Notificarea</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conţine</w:t>
            </w:r>
            <w:proofErr w:type="spellEnd"/>
            <w:r w:rsidR="00460653" w:rsidRPr="007D5B0A">
              <w:rPr>
                <w:lang w:val="en-US"/>
              </w:rPr>
              <w:t xml:space="preserve"> </w:t>
            </w:r>
            <w:proofErr w:type="spellStart"/>
            <w:r w:rsidR="00460653" w:rsidRPr="007D5B0A">
              <w:rPr>
                <w:lang w:val="en-US"/>
              </w:rPr>
              <w:t>detaliile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dispoziţiile</w:t>
            </w:r>
            <w:proofErr w:type="spellEnd"/>
            <w:r w:rsidR="00460653" w:rsidRPr="007D5B0A">
              <w:rPr>
                <w:lang w:val="en-US"/>
              </w:rPr>
              <w:t xml:space="preserve"> </w:t>
            </w:r>
            <w:proofErr w:type="spellStart"/>
            <w:r w:rsidR="00460653" w:rsidRPr="007D5B0A">
              <w:rPr>
                <w:lang w:val="en-US"/>
              </w:rPr>
              <w:t>ce</w:t>
            </w:r>
            <w:proofErr w:type="spellEnd"/>
            <w:r w:rsidR="00460653" w:rsidRPr="007D5B0A">
              <w:rPr>
                <w:lang w:val="en-US"/>
              </w:rPr>
              <w:t xml:space="preserve"> se </w:t>
            </w:r>
            <w:proofErr w:type="spellStart"/>
            <w:r w:rsidR="00460653" w:rsidRPr="007D5B0A">
              <w:rPr>
                <w:lang w:val="en-US"/>
              </w:rPr>
              <w:t>cer</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specifica</w:t>
            </w:r>
            <w:proofErr w:type="spellEnd"/>
            <w:r w:rsidR="00460653" w:rsidRPr="007D5B0A">
              <w:rPr>
                <w:lang w:val="en-US"/>
              </w:rPr>
              <w:t xml:space="preserve"> data la care </w:t>
            </w:r>
            <w:proofErr w:type="spellStart"/>
            <w:r w:rsidR="00460653" w:rsidRPr="007D5B0A">
              <w:rPr>
                <w:lang w:val="en-US"/>
              </w:rPr>
              <w:t>acestea</w:t>
            </w:r>
            <w:proofErr w:type="spellEnd"/>
            <w:r w:rsidR="00460653" w:rsidRPr="007D5B0A">
              <w:rPr>
                <w:lang w:val="en-US"/>
              </w:rPr>
              <w:t xml:space="preserve"> au </w:t>
            </w:r>
            <w:proofErr w:type="spellStart"/>
            <w:r w:rsidR="00460653" w:rsidRPr="007D5B0A">
              <w:rPr>
                <w:lang w:val="en-US"/>
              </w:rPr>
              <w:t>fost</w:t>
            </w:r>
            <w:proofErr w:type="spellEnd"/>
            <w:r w:rsidR="00460653" w:rsidRPr="007D5B0A">
              <w:rPr>
                <w:lang w:val="en-US"/>
              </w:rPr>
              <w:t xml:space="preserve"> </w:t>
            </w:r>
            <w:proofErr w:type="spellStart"/>
            <w:r w:rsidR="00460653" w:rsidRPr="007D5B0A">
              <w:rPr>
                <w:lang w:val="en-US"/>
              </w:rPr>
              <w:t>necesare</w:t>
            </w:r>
            <w:proofErr w:type="spellEnd"/>
            <w:r w:rsidR="00460653" w:rsidRPr="007D5B0A">
              <w:rPr>
                <w:lang w:val="en-US"/>
              </w:rPr>
              <w:t xml:space="preserve">, precum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întârzierile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întreruperile</w:t>
            </w:r>
            <w:proofErr w:type="spellEnd"/>
            <w:r w:rsidR="00460653" w:rsidRPr="007D5B0A">
              <w:rPr>
                <w:lang w:val="en-US"/>
              </w:rPr>
              <w:t xml:space="preserve"> </w:t>
            </w:r>
            <w:proofErr w:type="spellStart"/>
            <w:r w:rsidR="00460653" w:rsidRPr="007D5B0A">
              <w:rPr>
                <w:lang w:val="en-US"/>
              </w:rPr>
              <w:t>ce</w:t>
            </w:r>
            <w:proofErr w:type="spellEnd"/>
            <w:r w:rsidR="00460653" w:rsidRPr="007D5B0A">
              <w:rPr>
                <w:lang w:val="en-US"/>
              </w:rPr>
              <w:t xml:space="preserve"> </w:t>
            </w:r>
            <w:proofErr w:type="spellStart"/>
            <w:r w:rsidR="00460653" w:rsidRPr="007D5B0A">
              <w:rPr>
                <w:lang w:val="en-US"/>
              </w:rPr>
              <w:t>survin</w:t>
            </w:r>
            <w:proofErr w:type="spellEnd"/>
            <w:r w:rsidR="00460653" w:rsidRPr="007D5B0A">
              <w:rPr>
                <w:lang w:val="en-US"/>
              </w:rPr>
              <w:t xml:space="preserve"> </w:t>
            </w:r>
            <w:proofErr w:type="spellStart"/>
            <w:r w:rsidR="00460653" w:rsidRPr="007D5B0A">
              <w:rPr>
                <w:lang w:val="en-US"/>
              </w:rPr>
              <w:t>datorită</w:t>
            </w:r>
            <w:proofErr w:type="spellEnd"/>
            <w:r w:rsidR="00460653" w:rsidRPr="007D5B0A">
              <w:rPr>
                <w:lang w:val="en-US"/>
              </w:rPr>
              <w:t xml:space="preserve"> </w:t>
            </w:r>
            <w:proofErr w:type="spellStart"/>
            <w:r w:rsidR="00460653" w:rsidRPr="007D5B0A">
              <w:rPr>
                <w:lang w:val="en-US"/>
              </w:rPr>
              <w:t>lipsei</w:t>
            </w:r>
            <w:proofErr w:type="spellEnd"/>
            <w:r w:rsidR="00460653" w:rsidRPr="007D5B0A">
              <w:rPr>
                <w:lang w:val="en-US"/>
              </w:rPr>
              <w:t xml:space="preserve"> </w:t>
            </w:r>
            <w:proofErr w:type="spellStart"/>
            <w:r w:rsidR="00460653" w:rsidRPr="007D5B0A">
              <w:rPr>
                <w:lang w:val="en-US"/>
              </w:rPr>
              <w:t>acestor</w:t>
            </w:r>
            <w:proofErr w:type="spellEnd"/>
            <w:r w:rsidR="00460653" w:rsidRPr="007D5B0A">
              <w:rPr>
                <w:lang w:val="en-US"/>
              </w:rPr>
              <w:t xml:space="preserve"> </w:t>
            </w:r>
            <w:proofErr w:type="spellStart"/>
            <w:r w:rsidR="00460653" w:rsidRPr="007D5B0A">
              <w:rPr>
                <w:lang w:val="en-US"/>
              </w:rPr>
              <w:t>documente</w:t>
            </w:r>
            <w:proofErr w:type="spellEnd"/>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 xml:space="preserve">4.8. </w:t>
            </w:r>
            <w:proofErr w:type="spellStart"/>
            <w:r w:rsidR="00460653" w:rsidRPr="007D5B0A">
              <w:rPr>
                <w:lang w:val="en-US"/>
              </w:rPr>
              <w:t>Întreaga</w:t>
            </w:r>
            <w:proofErr w:type="spellEnd"/>
            <w:r w:rsidR="00460653" w:rsidRPr="007D5B0A">
              <w:rPr>
                <w:lang w:val="en-US"/>
              </w:rPr>
              <w:t xml:space="preserve"> </w:t>
            </w:r>
            <w:proofErr w:type="spellStart"/>
            <w:r w:rsidR="00460653" w:rsidRPr="007D5B0A">
              <w:rPr>
                <w:lang w:val="en-US"/>
              </w:rPr>
              <w:t>documentaţie</w:t>
            </w:r>
            <w:proofErr w:type="spellEnd"/>
            <w:r w:rsidR="00460653" w:rsidRPr="007D5B0A">
              <w:rPr>
                <w:lang w:val="en-US"/>
              </w:rPr>
              <w:t xml:space="preserve"> </w:t>
            </w:r>
            <w:proofErr w:type="spellStart"/>
            <w:r w:rsidR="00460653" w:rsidRPr="007D5B0A">
              <w:rPr>
                <w:lang w:val="en-US"/>
              </w:rPr>
              <w:t>necesară</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executarea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de </w:t>
            </w:r>
            <w:proofErr w:type="spellStart"/>
            <w:r w:rsidR="00460653" w:rsidRPr="007D5B0A">
              <w:rPr>
                <w:lang w:val="en-US"/>
              </w:rPr>
              <w:t>subantrepriză</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fi </w:t>
            </w:r>
            <w:proofErr w:type="spellStart"/>
            <w:r w:rsidR="00460653" w:rsidRPr="007D5B0A">
              <w:rPr>
                <w:lang w:val="en-US"/>
              </w:rPr>
              <w:t>pusă</w:t>
            </w:r>
            <w:proofErr w:type="spellEnd"/>
            <w:r w:rsidR="00460653" w:rsidRPr="007D5B0A">
              <w:rPr>
                <w:lang w:val="en-US"/>
              </w:rPr>
              <w:t xml:space="preserve"> la </w:t>
            </w:r>
            <w:proofErr w:type="spellStart"/>
            <w:r w:rsidR="00460653" w:rsidRPr="007D5B0A">
              <w:rPr>
                <w:lang w:val="en-US"/>
              </w:rPr>
              <w:t>dispoziţia</w:t>
            </w:r>
            <w:proofErr w:type="spellEnd"/>
            <w:r w:rsidR="00460653" w:rsidRPr="007D5B0A">
              <w:rPr>
                <w:lang w:val="en-US"/>
              </w:rPr>
              <w:t xml:space="preserve"> </w:t>
            </w:r>
            <w:proofErr w:type="spellStart"/>
            <w:r w:rsidR="00460653" w:rsidRPr="007D5B0A">
              <w:rPr>
                <w:lang w:val="en-US"/>
              </w:rPr>
              <w:t>subantreprenorilor</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Antreprenor</w:t>
            </w:r>
            <w:proofErr w:type="spellEnd"/>
            <w:r w:rsidR="00460653" w:rsidRPr="007D5B0A">
              <w:rPr>
                <w:lang w:val="en-US"/>
              </w:rPr>
              <w:t xml:space="preserve">, </w:t>
            </w:r>
            <w:proofErr w:type="spellStart"/>
            <w:r w:rsidR="00460653" w:rsidRPr="007D5B0A">
              <w:rPr>
                <w:lang w:val="en-US"/>
              </w:rPr>
              <w:t>fără</w:t>
            </w:r>
            <w:proofErr w:type="spellEnd"/>
            <w:r w:rsidR="00460653" w:rsidRPr="007D5B0A">
              <w:rPr>
                <w:lang w:val="en-US"/>
              </w:rPr>
              <w:t xml:space="preserve"> </w:t>
            </w:r>
            <w:proofErr w:type="spellStart"/>
            <w:r w:rsidR="00460653" w:rsidRPr="007D5B0A">
              <w:rPr>
                <w:lang w:val="en-US"/>
              </w:rPr>
              <w:t>plată</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termenele</w:t>
            </w:r>
            <w:proofErr w:type="spellEnd"/>
            <w:r w:rsidR="00460653" w:rsidRPr="007D5B0A">
              <w:rPr>
                <w:lang w:val="en-US"/>
              </w:rPr>
              <w:t xml:space="preserve"> din </w:t>
            </w:r>
            <w:proofErr w:type="spellStart"/>
            <w:r w:rsidR="00460653" w:rsidRPr="007D5B0A">
              <w:rPr>
                <w:lang w:val="en-US"/>
              </w:rPr>
              <w:t>subcontracte</w:t>
            </w:r>
            <w:proofErr w:type="spellEnd"/>
            <w:r w:rsidR="00460653" w:rsidRPr="007D5B0A">
              <w:rPr>
                <w:lang w:val="en-US"/>
              </w:rPr>
              <w:t xml:space="preserve"> (</w:t>
            </w:r>
            <w:proofErr w:type="spellStart"/>
            <w:r w:rsidR="00460653" w:rsidRPr="007D5B0A">
              <w:rPr>
                <w:lang w:val="en-US"/>
              </w:rPr>
              <w:t>contracte</w:t>
            </w:r>
            <w:proofErr w:type="spellEnd"/>
            <w:r w:rsidR="00460653" w:rsidRPr="007D5B0A">
              <w:rPr>
                <w:lang w:val="en-US"/>
              </w:rPr>
              <w:t xml:space="preserve"> de </w:t>
            </w:r>
            <w:proofErr w:type="spellStart"/>
            <w:r w:rsidR="00460653" w:rsidRPr="007D5B0A">
              <w:rPr>
                <w:lang w:val="en-US"/>
              </w:rPr>
              <w:t>subantrepriză</w:t>
            </w:r>
            <w:proofErr w:type="spellEnd"/>
            <w:r w:rsidR="00460653" w:rsidRPr="007D5B0A">
              <w:rPr>
                <w:lang w:val="en-US"/>
              </w:rPr>
              <w:t xml:space="preserve">), </w:t>
            </w:r>
            <w:proofErr w:type="spellStart"/>
            <w:r w:rsidR="00460653" w:rsidRPr="007D5B0A">
              <w:rPr>
                <w:lang w:val="en-US"/>
              </w:rPr>
              <w:t>stabilite</w:t>
            </w:r>
            <w:proofErr w:type="spellEnd"/>
            <w:r w:rsidR="00460653" w:rsidRPr="007D5B0A">
              <w:rPr>
                <w:lang w:val="en-US"/>
              </w:rPr>
              <w:t xml:space="preserve"> </w:t>
            </w:r>
            <w:proofErr w:type="spellStart"/>
            <w:r w:rsidR="00460653" w:rsidRPr="007D5B0A">
              <w:rPr>
                <w:lang w:val="en-US"/>
              </w:rPr>
              <w:t>prin</w:t>
            </w:r>
            <w:proofErr w:type="spellEnd"/>
            <w:r w:rsidR="00460653" w:rsidRPr="007D5B0A">
              <w:rPr>
                <w:lang w:val="en-US"/>
              </w:rPr>
              <w:t xml:space="preserve"> </w:t>
            </w:r>
            <w:proofErr w:type="spellStart"/>
            <w:r w:rsidR="00460653" w:rsidRPr="007D5B0A">
              <w:rPr>
                <w:lang w:val="en-US"/>
              </w:rPr>
              <w:t>graficul</w:t>
            </w:r>
            <w:proofErr w:type="spellEnd"/>
            <w:r w:rsidR="00460653" w:rsidRPr="007D5B0A">
              <w:rPr>
                <w:lang w:val="en-US"/>
              </w:rPr>
              <w:t xml:space="preserve"> de </w:t>
            </w:r>
            <w:proofErr w:type="spellStart"/>
            <w:r w:rsidR="00460653" w:rsidRPr="007D5B0A">
              <w:rPr>
                <w:lang w:val="en-US"/>
              </w:rPr>
              <w:t>execuţie</w:t>
            </w:r>
            <w:proofErr w:type="spellEnd"/>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 xml:space="preserve">4.9.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executa</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întreţine</w:t>
            </w:r>
            <w:proofErr w:type="spellEnd"/>
            <w:r w:rsidR="00460653" w:rsidRPr="007D5B0A">
              <w:rPr>
                <w:lang w:val="en-US"/>
              </w:rPr>
              <w:t xml:space="preserve"> </w:t>
            </w:r>
            <w:proofErr w:type="spellStart"/>
            <w:r w:rsidR="00460653" w:rsidRPr="007D5B0A">
              <w:rPr>
                <w:lang w:val="en-US"/>
              </w:rPr>
              <w:t>toate</w:t>
            </w:r>
            <w:proofErr w:type="spellEnd"/>
            <w:r w:rsidR="00460653" w:rsidRPr="007D5B0A">
              <w:rPr>
                <w:lang w:val="en-US"/>
              </w:rPr>
              <w:t xml:space="preserve"> </w:t>
            </w:r>
            <w:proofErr w:type="spellStart"/>
            <w:r w:rsidR="00460653" w:rsidRPr="007D5B0A">
              <w:rPr>
                <w:lang w:val="en-US"/>
              </w:rPr>
              <w:t>lucrările</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asigura</w:t>
            </w:r>
            <w:proofErr w:type="spellEnd"/>
            <w:r w:rsidR="00460653" w:rsidRPr="007D5B0A">
              <w:rPr>
                <w:lang w:val="en-US"/>
              </w:rPr>
              <w:t xml:space="preserve"> </w:t>
            </w:r>
            <w:proofErr w:type="spellStart"/>
            <w:r w:rsidR="00460653" w:rsidRPr="007D5B0A">
              <w:rPr>
                <w:lang w:val="en-US"/>
              </w:rPr>
              <w:t>forţa</w:t>
            </w:r>
            <w:proofErr w:type="spellEnd"/>
            <w:r w:rsidR="00460653" w:rsidRPr="007D5B0A">
              <w:rPr>
                <w:lang w:val="en-US"/>
              </w:rPr>
              <w:t xml:space="preserve"> de </w:t>
            </w:r>
            <w:proofErr w:type="spellStart"/>
            <w:r w:rsidR="00460653" w:rsidRPr="007D5B0A">
              <w:rPr>
                <w:lang w:val="en-US"/>
              </w:rPr>
              <w:t>muncă</w:t>
            </w:r>
            <w:proofErr w:type="spellEnd"/>
            <w:r w:rsidR="00460653" w:rsidRPr="007D5B0A">
              <w:rPr>
                <w:lang w:val="en-US"/>
              </w:rPr>
              <w:t xml:space="preserve">, </w:t>
            </w:r>
            <w:proofErr w:type="spellStart"/>
            <w:r w:rsidR="00460653" w:rsidRPr="007D5B0A">
              <w:rPr>
                <w:lang w:val="en-US"/>
              </w:rPr>
              <w:t>materialele</w:t>
            </w:r>
            <w:proofErr w:type="spellEnd"/>
            <w:r w:rsidR="00460653" w:rsidRPr="007D5B0A">
              <w:rPr>
                <w:lang w:val="en-US"/>
              </w:rPr>
              <w:t xml:space="preserve">, </w:t>
            </w:r>
            <w:proofErr w:type="spellStart"/>
            <w:r w:rsidR="00460653" w:rsidRPr="007D5B0A">
              <w:rPr>
                <w:lang w:val="en-US"/>
              </w:rPr>
              <w:t>utilajele</w:t>
            </w:r>
            <w:proofErr w:type="spellEnd"/>
            <w:r w:rsidR="00460653" w:rsidRPr="007D5B0A">
              <w:rPr>
                <w:lang w:val="en-US"/>
              </w:rPr>
              <w:t xml:space="preserve"> de </w:t>
            </w:r>
            <w:proofErr w:type="spellStart"/>
            <w:r w:rsidR="00460653" w:rsidRPr="007D5B0A">
              <w:rPr>
                <w:lang w:val="en-US"/>
              </w:rPr>
              <w:t>construcţiişi</w:t>
            </w:r>
            <w:proofErr w:type="spellEnd"/>
            <w:r w:rsidR="00460653" w:rsidRPr="007D5B0A">
              <w:rPr>
                <w:lang w:val="en-US"/>
              </w:rPr>
              <w:t xml:space="preserve"> </w:t>
            </w:r>
            <w:proofErr w:type="spellStart"/>
            <w:r w:rsidR="00460653" w:rsidRPr="007D5B0A">
              <w:rPr>
                <w:lang w:val="en-US"/>
              </w:rPr>
              <w:t>obiectele</w:t>
            </w:r>
            <w:proofErr w:type="spellEnd"/>
            <w:r w:rsidR="00460653" w:rsidRPr="007D5B0A">
              <w:rPr>
                <w:lang w:val="en-US"/>
              </w:rPr>
              <w:t xml:space="preserve"> cu </w:t>
            </w:r>
            <w:proofErr w:type="spellStart"/>
            <w:r w:rsidR="00460653" w:rsidRPr="007D5B0A">
              <w:rPr>
                <w:lang w:val="en-US"/>
              </w:rPr>
              <w:t>caracter</w:t>
            </w:r>
            <w:proofErr w:type="spellEnd"/>
            <w:r w:rsidR="00460653" w:rsidRPr="007D5B0A">
              <w:rPr>
                <w:lang w:val="en-US"/>
              </w:rPr>
              <w:t xml:space="preserve"> </w:t>
            </w:r>
            <w:proofErr w:type="spellStart"/>
            <w:r w:rsidR="00460653" w:rsidRPr="007D5B0A">
              <w:rPr>
                <w:lang w:val="en-US"/>
              </w:rPr>
              <w:t>provizoriu</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executarea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Acesta</w:t>
            </w:r>
            <w:proofErr w:type="spellEnd"/>
            <w:r w:rsidR="00460653" w:rsidRPr="007D5B0A">
              <w:rPr>
                <w:lang w:val="en-US"/>
              </w:rPr>
              <w:t xml:space="preserve"> </w:t>
            </w:r>
            <w:proofErr w:type="spellStart"/>
            <w:r w:rsidR="00460653" w:rsidRPr="007D5B0A">
              <w:rPr>
                <w:lang w:val="en-US"/>
              </w:rPr>
              <w:t>îşi</w:t>
            </w:r>
            <w:proofErr w:type="spellEnd"/>
            <w:r w:rsidR="00460653" w:rsidRPr="007D5B0A">
              <w:rPr>
                <w:lang w:val="en-US"/>
              </w:rPr>
              <w:t xml:space="preserve"> </w:t>
            </w:r>
            <w:proofErr w:type="spellStart"/>
            <w:r w:rsidR="00460653" w:rsidRPr="007D5B0A">
              <w:rPr>
                <w:lang w:val="en-US"/>
              </w:rPr>
              <w:t>asumă</w:t>
            </w:r>
            <w:proofErr w:type="spellEnd"/>
            <w:r w:rsidR="00460653" w:rsidRPr="007D5B0A">
              <w:rPr>
                <w:lang w:val="en-US"/>
              </w:rPr>
              <w:t xml:space="preserve"> </w:t>
            </w:r>
            <w:proofErr w:type="spellStart"/>
            <w:r w:rsidR="00460653" w:rsidRPr="007D5B0A">
              <w:rPr>
                <w:lang w:val="en-US"/>
              </w:rPr>
              <w:t>întreaga</w:t>
            </w:r>
            <w:proofErr w:type="spellEnd"/>
            <w:r w:rsidR="00460653" w:rsidRPr="007D5B0A">
              <w:rPr>
                <w:lang w:val="en-US"/>
              </w:rPr>
              <w:t xml:space="preserve"> </w:t>
            </w:r>
            <w:proofErr w:type="spellStart"/>
            <w:r w:rsidR="00460653" w:rsidRPr="007D5B0A">
              <w:rPr>
                <w:lang w:val="en-US"/>
              </w:rPr>
              <w:t>responsabilitate</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toate</w:t>
            </w:r>
            <w:proofErr w:type="spellEnd"/>
            <w:r w:rsidR="00460653" w:rsidRPr="007D5B0A">
              <w:rPr>
                <w:lang w:val="en-US"/>
              </w:rPr>
              <w:t xml:space="preserve"> </w:t>
            </w:r>
            <w:proofErr w:type="spellStart"/>
            <w:r w:rsidR="00460653" w:rsidRPr="007D5B0A">
              <w:rPr>
                <w:lang w:val="en-US"/>
              </w:rPr>
              <w:t>operaţiunile</w:t>
            </w:r>
            <w:proofErr w:type="spellEnd"/>
            <w:r w:rsidR="00460653" w:rsidRPr="007D5B0A">
              <w:rPr>
                <w:lang w:val="en-US"/>
              </w:rPr>
              <w:t xml:space="preserve"> </w:t>
            </w:r>
            <w:proofErr w:type="spellStart"/>
            <w:r w:rsidR="00460653" w:rsidRPr="007D5B0A">
              <w:rPr>
                <w:lang w:val="en-US"/>
              </w:rPr>
              <w:t>executate</w:t>
            </w:r>
            <w:proofErr w:type="spellEnd"/>
            <w:r w:rsidR="00460653" w:rsidRPr="007D5B0A">
              <w:rPr>
                <w:lang w:val="en-US"/>
              </w:rPr>
              <w:t xml:space="preserve"> pe </w:t>
            </w:r>
            <w:proofErr w:type="spellStart"/>
            <w:r w:rsidR="00460653" w:rsidRPr="007D5B0A">
              <w:rPr>
                <w:lang w:val="en-US"/>
              </w:rPr>
              <w:t>şantier</w:t>
            </w:r>
            <w:proofErr w:type="spellEnd"/>
            <w:r w:rsidR="005D4B79"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procedeele</w:t>
            </w:r>
            <w:proofErr w:type="spellEnd"/>
            <w:r w:rsidR="00460653" w:rsidRPr="007D5B0A">
              <w:rPr>
                <w:lang w:val="en-US"/>
              </w:rPr>
              <w:t xml:space="preserve"> de </w:t>
            </w:r>
            <w:proofErr w:type="spellStart"/>
            <w:r w:rsidR="00460653" w:rsidRPr="007D5B0A">
              <w:rPr>
                <w:lang w:val="en-US"/>
              </w:rPr>
              <w:t>execuţie</w:t>
            </w:r>
            <w:proofErr w:type="spellEnd"/>
            <w:r w:rsidR="00460653" w:rsidRPr="007D5B0A">
              <w:rPr>
                <w:lang w:val="en-US"/>
              </w:rPr>
              <w:t xml:space="preserve"> </w:t>
            </w:r>
            <w:proofErr w:type="spellStart"/>
            <w:r w:rsidR="00460653" w:rsidRPr="007D5B0A">
              <w:rPr>
                <w:lang w:val="en-US"/>
              </w:rPr>
              <w:t>utilizate</w:t>
            </w:r>
            <w:proofErr w:type="spellEnd"/>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 xml:space="preserve">4.10.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prin</w:t>
            </w:r>
            <w:proofErr w:type="spellEnd"/>
            <w:r w:rsidR="00460653" w:rsidRPr="007D5B0A">
              <w:rPr>
                <w:lang w:val="en-US"/>
              </w:rPr>
              <w:t xml:space="preserve"> </w:t>
            </w:r>
            <w:proofErr w:type="spellStart"/>
            <w:r w:rsidR="002F6A1E" w:rsidRPr="007D5B0A">
              <w:rPr>
                <w:lang w:val="en-US"/>
              </w:rPr>
              <w:t>atribuirea</w:t>
            </w:r>
            <w:proofErr w:type="spellEnd"/>
            <w:r w:rsidR="002F6A1E" w:rsidRPr="007D5B0A">
              <w:rPr>
                <w:lang w:val="en-US"/>
              </w:rPr>
              <w:t xml:space="preserve"> </w:t>
            </w:r>
            <w:proofErr w:type="spellStart"/>
            <w:r w:rsidR="00460653" w:rsidRPr="007D5B0A">
              <w:rPr>
                <w:lang w:val="en-US"/>
              </w:rPr>
              <w:t>ofertei</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favoarea</w:t>
            </w:r>
            <w:proofErr w:type="spellEnd"/>
            <w:r w:rsidR="00460653" w:rsidRPr="007D5B0A">
              <w:rPr>
                <w:lang w:val="en-US"/>
              </w:rPr>
              <w:t xml:space="preserve"> </w:t>
            </w:r>
            <w:proofErr w:type="spellStart"/>
            <w:r w:rsidR="00460653" w:rsidRPr="007D5B0A">
              <w:rPr>
                <w:lang w:val="en-US"/>
              </w:rPr>
              <w:t>sa</w:t>
            </w:r>
            <w:proofErr w:type="spellEnd"/>
            <w:r w:rsidR="00460653" w:rsidRPr="007D5B0A">
              <w:rPr>
                <w:lang w:val="en-US"/>
              </w:rPr>
              <w:t xml:space="preserve">, se </w:t>
            </w:r>
            <w:proofErr w:type="spellStart"/>
            <w:r w:rsidR="00460653" w:rsidRPr="007D5B0A">
              <w:rPr>
                <w:lang w:val="en-US"/>
              </w:rPr>
              <w:t>angajează</w:t>
            </w:r>
            <w:proofErr w:type="spellEnd"/>
            <w:r w:rsidR="00460653" w:rsidRPr="007D5B0A">
              <w:rPr>
                <w:lang w:val="en-US"/>
              </w:rPr>
              <w:t xml:space="preserve"> </w:t>
            </w:r>
            <w:proofErr w:type="spellStart"/>
            <w:r w:rsidR="00460653" w:rsidRPr="007D5B0A">
              <w:rPr>
                <w:lang w:val="en-US"/>
              </w:rPr>
              <w:t>să</w:t>
            </w:r>
            <w:proofErr w:type="spellEnd"/>
            <w:r w:rsidR="00BC46B3" w:rsidRPr="007D5B0A">
              <w:rPr>
                <w:lang w:val="en-US"/>
              </w:rPr>
              <w:t xml:space="preserve"> </w:t>
            </w:r>
            <w:proofErr w:type="spellStart"/>
            <w:r w:rsidR="00BC46B3" w:rsidRPr="007D5B0A">
              <w:rPr>
                <w:lang w:val="en-US"/>
              </w:rPr>
              <w:t>prezinte</w:t>
            </w:r>
            <w:proofErr w:type="spellEnd"/>
            <w:r w:rsidR="005D4B79" w:rsidRPr="007D5B0A">
              <w:rPr>
                <w:lang w:val="en-US"/>
              </w:rPr>
              <w:t xml:space="preserve"> </w:t>
            </w:r>
            <w:proofErr w:type="spellStart"/>
            <w:r w:rsidR="00EA64B0" w:rsidRPr="007D5B0A">
              <w:rPr>
                <w:lang w:val="en-US"/>
              </w:rPr>
              <w:t>garanţia</w:t>
            </w:r>
            <w:proofErr w:type="spellEnd"/>
            <w:r w:rsidR="00EA64B0" w:rsidRPr="007D5B0A">
              <w:rPr>
                <w:lang w:val="en-US"/>
              </w:rPr>
              <w:t xml:space="preserve"> de </w:t>
            </w:r>
            <w:proofErr w:type="spellStart"/>
            <w:r w:rsidR="00EA64B0" w:rsidRPr="007D5B0A">
              <w:rPr>
                <w:lang w:val="en-US"/>
              </w:rPr>
              <w:t>bună</w:t>
            </w:r>
            <w:proofErr w:type="spellEnd"/>
            <w:r w:rsidR="00EA64B0" w:rsidRPr="007D5B0A">
              <w:rPr>
                <w:lang w:val="en-US"/>
              </w:rPr>
              <w:t xml:space="preserve"> </w:t>
            </w:r>
            <w:proofErr w:type="spellStart"/>
            <w:r w:rsidR="00EA64B0" w:rsidRPr="007D5B0A">
              <w:rPr>
                <w:lang w:val="en-US"/>
              </w:rPr>
              <w:t>execuţie</w:t>
            </w:r>
            <w:proofErr w:type="spellEnd"/>
            <w:r w:rsidR="00EA64B0" w:rsidRPr="007D5B0A">
              <w:rPr>
                <w:lang w:val="en-US"/>
              </w:rPr>
              <w:t xml:space="preserve"> a </w:t>
            </w:r>
            <w:proofErr w:type="spellStart"/>
            <w:r w:rsidR="00EA64B0" w:rsidRPr="007D5B0A">
              <w:rPr>
                <w:lang w:val="en-US"/>
              </w:rPr>
              <w:t>contractului</w:t>
            </w:r>
            <w:proofErr w:type="spellEnd"/>
            <w:r w:rsidR="00EA64B0" w:rsidRPr="007D5B0A">
              <w:rPr>
                <w:lang w:val="en-US"/>
              </w:rPr>
              <w:t xml:space="preserve">, </w:t>
            </w:r>
            <w:proofErr w:type="spellStart"/>
            <w:r w:rsidR="00EA64B0" w:rsidRPr="007D5B0A">
              <w:rPr>
                <w:lang w:val="en-US"/>
              </w:rPr>
              <w:t>în</w:t>
            </w:r>
            <w:proofErr w:type="spellEnd"/>
            <w:r w:rsidR="00EA64B0" w:rsidRPr="007D5B0A">
              <w:rPr>
                <w:lang w:val="en-US"/>
              </w:rPr>
              <w:t xml:space="preserve"> </w:t>
            </w:r>
            <w:proofErr w:type="spellStart"/>
            <w:r w:rsidR="00EA64B0" w:rsidRPr="007D5B0A">
              <w:rPr>
                <w:lang w:val="en-US"/>
              </w:rPr>
              <w:t>cuantum</w:t>
            </w:r>
            <w:proofErr w:type="spellEnd"/>
            <w:r w:rsidR="00EA64B0" w:rsidRPr="007D5B0A">
              <w:rPr>
                <w:lang w:val="en-US"/>
              </w:rPr>
              <w:t xml:space="preserve"> de _</w:t>
            </w:r>
            <w:r w:rsidR="00B94064">
              <w:rPr>
                <w:lang w:val="en-US"/>
              </w:rPr>
              <w:t>5</w:t>
            </w:r>
            <w:r w:rsidR="00EA64B0" w:rsidRPr="007D5B0A">
              <w:rPr>
                <w:lang w:val="en-US"/>
              </w:rPr>
              <w:t xml:space="preserve">_% din </w:t>
            </w:r>
            <w:proofErr w:type="spellStart"/>
            <w:r w:rsidR="00EA64B0" w:rsidRPr="007D5B0A">
              <w:rPr>
                <w:lang w:val="en-US"/>
              </w:rPr>
              <w:t>valoarea</w:t>
            </w:r>
            <w:proofErr w:type="spellEnd"/>
            <w:r w:rsidR="00EA64B0" w:rsidRPr="007D5B0A">
              <w:rPr>
                <w:lang w:val="en-US"/>
              </w:rPr>
              <w:t xml:space="preserve"> </w:t>
            </w:r>
            <w:proofErr w:type="spellStart"/>
            <w:r w:rsidR="00EA64B0" w:rsidRPr="007D5B0A">
              <w:rPr>
                <w:lang w:val="en-US"/>
              </w:rPr>
              <w:t>contractului</w:t>
            </w:r>
            <w:proofErr w:type="spellEnd"/>
            <w:r w:rsidR="00EA64B0" w:rsidRPr="007D5B0A">
              <w:rPr>
                <w:lang w:val="en-US"/>
              </w:rPr>
              <w:t xml:space="preserve"> </w:t>
            </w:r>
            <w:proofErr w:type="spellStart"/>
            <w:r w:rsidR="00EA64B0" w:rsidRPr="007D5B0A">
              <w:rPr>
                <w:lang w:val="en-US"/>
              </w:rPr>
              <w:t>atribuit</w:t>
            </w:r>
            <w:proofErr w:type="spellEnd"/>
            <w:r w:rsidR="00EA64B0" w:rsidRPr="007D5B0A">
              <w:rPr>
                <w:lang w:val="en-US"/>
              </w:rPr>
              <w:t>.</w:t>
            </w:r>
          </w:p>
          <w:p w:rsidR="00267805" w:rsidRPr="007D5B0A" w:rsidRDefault="00A156C0" w:rsidP="00684D44">
            <w:pPr>
              <w:pStyle w:val="af2"/>
              <w:tabs>
                <w:tab w:val="left" w:pos="567"/>
              </w:tabs>
              <w:spacing w:line="276" w:lineRule="auto"/>
              <w:ind w:firstLine="0"/>
              <w:rPr>
                <w:lang w:val="en-US"/>
              </w:rPr>
            </w:pPr>
            <w:r w:rsidRPr="007D5B0A">
              <w:rPr>
                <w:lang w:val="en-US"/>
              </w:rPr>
              <w:t>4.11.</w:t>
            </w:r>
            <w:r w:rsidR="00A109E6" w:rsidRPr="007D5B0A">
              <w:rPr>
                <w:lang w:val="en-US"/>
              </w:rPr>
              <w:t xml:space="preserve"> </w:t>
            </w:r>
            <w:proofErr w:type="spellStart"/>
            <w:r w:rsidR="00A109E6" w:rsidRPr="007D5B0A">
              <w:rPr>
                <w:lang w:val="en-US"/>
              </w:rPr>
              <w:t>Autoritatea</w:t>
            </w:r>
            <w:proofErr w:type="spellEnd"/>
            <w:r w:rsidR="00A109E6" w:rsidRPr="007D5B0A">
              <w:rPr>
                <w:lang w:val="en-US"/>
              </w:rPr>
              <w:t xml:space="preserve"> </w:t>
            </w:r>
            <w:proofErr w:type="spellStart"/>
            <w:r w:rsidR="00A109E6" w:rsidRPr="007D5B0A">
              <w:rPr>
                <w:lang w:val="en-US"/>
              </w:rPr>
              <w:t>contractantă</w:t>
            </w:r>
            <w:proofErr w:type="spellEnd"/>
            <w:r w:rsidR="00A109E6" w:rsidRPr="007D5B0A">
              <w:rPr>
                <w:lang w:val="en-US"/>
              </w:rPr>
              <w:t xml:space="preserve"> </w:t>
            </w:r>
            <w:proofErr w:type="spellStart"/>
            <w:r w:rsidR="00A109E6" w:rsidRPr="007D5B0A">
              <w:rPr>
                <w:lang w:val="en-US"/>
              </w:rPr>
              <w:t>eliberează</w:t>
            </w:r>
            <w:proofErr w:type="spellEnd"/>
            <w:r w:rsidR="00A109E6" w:rsidRPr="007D5B0A">
              <w:rPr>
                <w:lang w:val="en-US"/>
              </w:rPr>
              <w:t>/</w:t>
            </w:r>
            <w:proofErr w:type="spellStart"/>
            <w:r w:rsidR="00A109E6" w:rsidRPr="007D5B0A">
              <w:rPr>
                <w:lang w:val="en-US"/>
              </w:rPr>
              <w:t>restituie</w:t>
            </w:r>
            <w:proofErr w:type="spellEnd"/>
            <w:r w:rsidR="005D4B79" w:rsidRPr="007D5B0A">
              <w:rPr>
                <w:lang w:val="en-US"/>
              </w:rPr>
              <w:t xml:space="preserve"> </w:t>
            </w:r>
            <w:proofErr w:type="spellStart"/>
            <w:r w:rsidR="00A109E6" w:rsidRPr="007D5B0A">
              <w:rPr>
                <w:lang w:val="en-US"/>
              </w:rPr>
              <w:t>g</w:t>
            </w:r>
            <w:r w:rsidR="00460653" w:rsidRPr="007D5B0A">
              <w:rPr>
                <w:lang w:val="en-US"/>
              </w:rPr>
              <w:t>aranţia</w:t>
            </w:r>
            <w:proofErr w:type="spellEnd"/>
            <w:r w:rsidR="00460653" w:rsidRPr="007D5B0A">
              <w:rPr>
                <w:lang w:val="en-US"/>
              </w:rPr>
              <w:t xml:space="preserve"> de </w:t>
            </w:r>
            <w:proofErr w:type="spellStart"/>
            <w:r w:rsidR="00460653" w:rsidRPr="007D5B0A">
              <w:rPr>
                <w:lang w:val="en-US"/>
              </w:rPr>
              <w:t>bună</w:t>
            </w:r>
            <w:proofErr w:type="spellEnd"/>
            <w:r w:rsidR="00460653" w:rsidRPr="007D5B0A">
              <w:rPr>
                <w:lang w:val="en-US"/>
              </w:rPr>
              <w:t xml:space="preserve"> </w:t>
            </w:r>
            <w:proofErr w:type="spellStart"/>
            <w:r w:rsidR="00460653" w:rsidRPr="007D5B0A">
              <w:rPr>
                <w:lang w:val="en-US"/>
              </w:rPr>
              <w:t>execuţie</w:t>
            </w:r>
            <w:proofErr w:type="spellEnd"/>
            <w:r w:rsidR="00460653" w:rsidRPr="007D5B0A">
              <w:rPr>
                <w:lang w:val="en-US"/>
              </w:rPr>
              <w:t xml:space="preserve"> </w:t>
            </w:r>
            <w:proofErr w:type="spellStart"/>
            <w:r w:rsidR="00460653" w:rsidRPr="007D5B0A">
              <w:rPr>
                <w:lang w:val="en-US"/>
              </w:rPr>
              <w:t>Antreprenorului</w:t>
            </w:r>
            <w:proofErr w:type="spellEnd"/>
            <w:r w:rsidR="00460653" w:rsidRPr="007D5B0A">
              <w:rPr>
                <w:lang w:val="en-US"/>
              </w:rPr>
              <w:t xml:space="preserve"> </w:t>
            </w:r>
            <w:proofErr w:type="spellStart"/>
            <w:r w:rsidR="00460653" w:rsidRPr="007D5B0A">
              <w:rPr>
                <w:lang w:val="en-US"/>
              </w:rPr>
              <w:t>după</w:t>
            </w:r>
            <w:proofErr w:type="spellEnd"/>
            <w:r w:rsidR="00460653" w:rsidRPr="007D5B0A">
              <w:rPr>
                <w:lang w:val="en-US"/>
              </w:rPr>
              <w:t xml:space="preserve"> </w:t>
            </w:r>
            <w:proofErr w:type="spellStart"/>
            <w:r w:rsidR="00460653" w:rsidRPr="007D5B0A">
              <w:rPr>
                <w:lang w:val="en-US"/>
              </w:rPr>
              <w:t>semnarea</w:t>
            </w:r>
            <w:proofErr w:type="spellEnd"/>
            <w:r w:rsidR="00460653" w:rsidRPr="007D5B0A">
              <w:rPr>
                <w:lang w:val="en-US"/>
              </w:rPr>
              <w:t xml:space="preserve"> </w:t>
            </w:r>
            <w:proofErr w:type="spellStart"/>
            <w:r w:rsidR="00460653" w:rsidRPr="007D5B0A">
              <w:rPr>
                <w:lang w:val="en-US"/>
              </w:rPr>
              <w:t>procesului</w:t>
            </w:r>
            <w:proofErr w:type="spellEnd"/>
            <w:r w:rsidR="00460653" w:rsidRPr="007D5B0A">
              <w:rPr>
                <w:lang w:val="en-US"/>
              </w:rPr>
              <w:t xml:space="preserve">-verbal de </w:t>
            </w:r>
            <w:proofErr w:type="spellStart"/>
            <w:r w:rsidR="00460653" w:rsidRPr="007D5B0A">
              <w:rPr>
                <w:lang w:val="en-US"/>
              </w:rPr>
              <w:t>recepţie</w:t>
            </w:r>
            <w:proofErr w:type="spellEnd"/>
            <w:r w:rsidR="00460653" w:rsidRPr="007D5B0A">
              <w:rPr>
                <w:lang w:val="en-US"/>
              </w:rPr>
              <w:t xml:space="preserve"> </w:t>
            </w:r>
            <w:proofErr w:type="spellStart"/>
            <w:r w:rsidR="00460653" w:rsidRPr="007D5B0A">
              <w:rPr>
                <w:lang w:val="en-US"/>
              </w:rPr>
              <w:t>finală</w:t>
            </w:r>
            <w:proofErr w:type="spellEnd"/>
            <w:r w:rsidR="00A109E6" w:rsidRPr="007D5B0A">
              <w:rPr>
                <w:lang w:val="en-US"/>
              </w:rPr>
              <w:t xml:space="preserve">/ </w:t>
            </w:r>
            <w:proofErr w:type="spellStart"/>
            <w:r w:rsidR="00A109E6" w:rsidRPr="007D5B0A">
              <w:rPr>
                <w:lang w:val="en-US"/>
              </w:rPr>
              <w:t>procesului</w:t>
            </w:r>
            <w:proofErr w:type="spellEnd"/>
            <w:r w:rsidR="00A109E6" w:rsidRPr="007D5B0A">
              <w:rPr>
                <w:lang w:val="en-US"/>
              </w:rPr>
              <w:t xml:space="preserve">-verbal la </w:t>
            </w:r>
            <w:proofErr w:type="spellStart"/>
            <w:r w:rsidR="00A109E6" w:rsidRPr="007D5B0A">
              <w:rPr>
                <w:lang w:val="en-US"/>
              </w:rPr>
              <w:t>terminarea</w:t>
            </w:r>
            <w:proofErr w:type="spellEnd"/>
            <w:r w:rsidR="00A109E6" w:rsidRPr="007D5B0A">
              <w:rPr>
                <w:lang w:val="en-US"/>
              </w:rPr>
              <w:t xml:space="preserve"> </w:t>
            </w:r>
            <w:proofErr w:type="spellStart"/>
            <w:r w:rsidR="00A109E6" w:rsidRPr="007D5B0A">
              <w:rPr>
                <w:lang w:val="en-US"/>
              </w:rPr>
              <w:t>lucrărilor</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cel</w:t>
            </w:r>
            <w:proofErr w:type="spellEnd"/>
            <w:r w:rsidR="00460653" w:rsidRPr="007D5B0A">
              <w:rPr>
                <w:lang w:val="en-US"/>
              </w:rPr>
              <w:t xml:space="preserve"> </w:t>
            </w:r>
            <w:proofErr w:type="spellStart"/>
            <w:r w:rsidR="00460653" w:rsidRPr="007D5B0A">
              <w:rPr>
                <w:lang w:val="en-US"/>
              </w:rPr>
              <w:t>mult</w:t>
            </w:r>
            <w:proofErr w:type="spellEnd"/>
            <w:r w:rsidR="00460653" w:rsidRPr="007D5B0A">
              <w:rPr>
                <w:lang w:val="en-US"/>
              </w:rPr>
              <w:t xml:space="preserve"> 15 </w:t>
            </w:r>
            <w:proofErr w:type="spellStart"/>
            <w:r w:rsidR="00460653" w:rsidRPr="007D5B0A">
              <w:rPr>
                <w:lang w:val="en-US"/>
              </w:rPr>
              <w:t>zile</w:t>
            </w:r>
            <w:proofErr w:type="spellEnd"/>
            <w:r w:rsidR="00E838F8" w:rsidRPr="007D5B0A">
              <w:rPr>
                <w:lang w:val="en-US"/>
              </w:rPr>
              <w:t>.</w:t>
            </w:r>
            <w:r w:rsidR="005D4B79" w:rsidRPr="007D5B0A">
              <w:rPr>
                <w:lang w:val="en-US"/>
              </w:rPr>
              <w:t xml:space="preserve"> </w:t>
            </w:r>
            <w:proofErr w:type="spellStart"/>
            <w:r w:rsidR="00EB65F6" w:rsidRPr="007D5B0A">
              <w:rPr>
                <w:lang w:val="en-US"/>
              </w:rPr>
              <w:t>În</w:t>
            </w:r>
            <w:proofErr w:type="spellEnd"/>
            <w:r w:rsidR="00EB65F6" w:rsidRPr="007D5B0A">
              <w:rPr>
                <w:lang w:val="en-US"/>
              </w:rPr>
              <w:t xml:space="preserve"> </w:t>
            </w:r>
            <w:proofErr w:type="spellStart"/>
            <w:r w:rsidR="00EB65F6" w:rsidRPr="007D5B0A">
              <w:rPr>
                <w:lang w:val="en-US"/>
              </w:rPr>
              <w:t>cazul</w:t>
            </w:r>
            <w:proofErr w:type="spellEnd"/>
            <w:r w:rsidR="00EB65F6" w:rsidRPr="007D5B0A">
              <w:rPr>
                <w:lang w:val="en-US"/>
              </w:rPr>
              <w:t xml:space="preserve"> </w:t>
            </w:r>
            <w:proofErr w:type="spellStart"/>
            <w:r w:rsidR="00EB65F6" w:rsidRPr="007D5B0A">
              <w:rPr>
                <w:lang w:val="en-US"/>
              </w:rPr>
              <w:t>recepţiei</w:t>
            </w:r>
            <w:proofErr w:type="spellEnd"/>
            <w:r w:rsidR="00EB65F6" w:rsidRPr="007D5B0A">
              <w:rPr>
                <w:lang w:val="en-US"/>
              </w:rPr>
              <w:t xml:space="preserve"> cu </w:t>
            </w:r>
            <w:proofErr w:type="spellStart"/>
            <w:r w:rsidR="00EB65F6" w:rsidRPr="007D5B0A">
              <w:rPr>
                <w:lang w:val="en-US"/>
              </w:rPr>
              <w:t>obiecţii</w:t>
            </w:r>
            <w:proofErr w:type="spellEnd"/>
            <w:r w:rsidR="00EB65F6" w:rsidRPr="007D5B0A">
              <w:rPr>
                <w:lang w:val="en-US"/>
              </w:rPr>
              <w:t>,</w:t>
            </w:r>
            <w:r w:rsidR="005D4B79" w:rsidRPr="007D5B0A">
              <w:rPr>
                <w:lang w:val="en-US"/>
              </w:rPr>
              <w:t xml:space="preserve"> </w:t>
            </w:r>
            <w:proofErr w:type="spellStart"/>
            <w:r w:rsidR="00EB65F6" w:rsidRPr="007D5B0A">
              <w:rPr>
                <w:lang w:val="en-US"/>
              </w:rPr>
              <w:t>garanţia</w:t>
            </w:r>
            <w:proofErr w:type="spellEnd"/>
            <w:r w:rsidR="00EB65F6" w:rsidRPr="007D5B0A">
              <w:rPr>
                <w:lang w:val="en-US"/>
              </w:rPr>
              <w:t xml:space="preserve"> se </w:t>
            </w:r>
            <w:proofErr w:type="spellStart"/>
            <w:r w:rsidR="00EB65F6" w:rsidRPr="007D5B0A">
              <w:rPr>
                <w:lang w:val="en-US"/>
              </w:rPr>
              <w:t>va</w:t>
            </w:r>
            <w:proofErr w:type="spellEnd"/>
            <w:r w:rsidR="00EB65F6" w:rsidRPr="007D5B0A">
              <w:rPr>
                <w:lang w:val="en-US"/>
              </w:rPr>
              <w:t xml:space="preserve"> </w:t>
            </w:r>
            <w:proofErr w:type="spellStart"/>
            <w:r w:rsidR="00EB65F6" w:rsidRPr="007D5B0A">
              <w:rPr>
                <w:lang w:val="en-US"/>
              </w:rPr>
              <w:t>restitui</w:t>
            </w:r>
            <w:proofErr w:type="spellEnd"/>
            <w:r w:rsidR="00EB65F6" w:rsidRPr="007D5B0A">
              <w:rPr>
                <w:lang w:val="en-US"/>
              </w:rPr>
              <w:t xml:space="preserve"> </w:t>
            </w:r>
            <w:proofErr w:type="spellStart"/>
            <w:r w:rsidR="00EB65F6" w:rsidRPr="007D5B0A">
              <w:rPr>
                <w:lang w:val="en-US"/>
              </w:rPr>
              <w:t>în</w:t>
            </w:r>
            <w:proofErr w:type="spellEnd"/>
            <w:r w:rsidR="00EB65F6" w:rsidRPr="007D5B0A">
              <w:rPr>
                <w:lang w:val="en-US"/>
              </w:rPr>
              <w:t xml:space="preserve"> </w:t>
            </w:r>
            <w:proofErr w:type="spellStart"/>
            <w:r w:rsidR="00EB65F6" w:rsidRPr="007D5B0A">
              <w:rPr>
                <w:lang w:val="en-US"/>
              </w:rPr>
              <w:t>cel</w:t>
            </w:r>
            <w:proofErr w:type="spellEnd"/>
            <w:r w:rsidR="00EB65F6" w:rsidRPr="007D5B0A">
              <w:rPr>
                <w:lang w:val="en-US"/>
              </w:rPr>
              <w:t xml:space="preserve"> </w:t>
            </w:r>
            <w:proofErr w:type="spellStart"/>
            <w:r w:rsidR="00EB65F6" w:rsidRPr="007D5B0A">
              <w:rPr>
                <w:lang w:val="en-US"/>
              </w:rPr>
              <w:t>mult</w:t>
            </w:r>
            <w:proofErr w:type="spellEnd"/>
            <w:r w:rsidR="00EB65F6" w:rsidRPr="007D5B0A">
              <w:rPr>
                <w:lang w:val="en-US"/>
              </w:rPr>
              <w:t xml:space="preserve"> 15 </w:t>
            </w:r>
            <w:proofErr w:type="spellStart"/>
            <w:r w:rsidR="00EB65F6" w:rsidRPr="007D5B0A">
              <w:rPr>
                <w:lang w:val="en-US"/>
              </w:rPr>
              <w:t>zile</w:t>
            </w:r>
            <w:proofErr w:type="spellEnd"/>
            <w:r w:rsidR="00EB65F6" w:rsidRPr="007D5B0A">
              <w:rPr>
                <w:lang w:val="en-US"/>
              </w:rPr>
              <w:t xml:space="preserve"> </w:t>
            </w:r>
            <w:proofErr w:type="spellStart"/>
            <w:r w:rsidR="00EB65F6" w:rsidRPr="007D5B0A">
              <w:rPr>
                <w:lang w:val="en-US"/>
              </w:rPr>
              <w:t>după</w:t>
            </w:r>
            <w:proofErr w:type="spellEnd"/>
            <w:r w:rsidR="00EB65F6" w:rsidRPr="007D5B0A">
              <w:rPr>
                <w:lang w:val="en-US"/>
              </w:rPr>
              <w:t xml:space="preserve"> </w:t>
            </w:r>
            <w:proofErr w:type="spellStart"/>
            <w:r w:rsidR="00EB65F6" w:rsidRPr="007D5B0A">
              <w:rPr>
                <w:lang w:val="en-US"/>
              </w:rPr>
              <w:t>înlăturarea</w:t>
            </w:r>
            <w:proofErr w:type="spellEnd"/>
            <w:r w:rsidR="00EB65F6" w:rsidRPr="007D5B0A">
              <w:rPr>
                <w:lang w:val="en-US"/>
              </w:rPr>
              <w:t xml:space="preserve"> </w:t>
            </w:r>
            <w:proofErr w:type="spellStart"/>
            <w:r w:rsidR="00EB65F6" w:rsidRPr="007D5B0A">
              <w:rPr>
                <w:lang w:val="en-US"/>
              </w:rPr>
              <w:t>acestora</w:t>
            </w:r>
            <w:proofErr w:type="spellEnd"/>
            <w:r w:rsidR="00EB65F6" w:rsidRPr="007D5B0A">
              <w:rPr>
                <w:lang w:val="en-US"/>
              </w:rPr>
              <w:t>.</w:t>
            </w:r>
          </w:p>
          <w:p w:rsidR="00460653" w:rsidRPr="007D5B0A" w:rsidRDefault="00A156C0" w:rsidP="00196AB4">
            <w:pPr>
              <w:pStyle w:val="af2"/>
              <w:tabs>
                <w:tab w:val="left" w:pos="567"/>
              </w:tabs>
              <w:spacing w:line="276" w:lineRule="auto"/>
              <w:ind w:firstLine="0"/>
              <w:rPr>
                <w:lang w:val="en-US"/>
              </w:rPr>
            </w:pPr>
            <w:r w:rsidRPr="007D5B0A">
              <w:rPr>
                <w:lang w:val="en-US"/>
              </w:rPr>
              <w:t>4.12</w:t>
            </w:r>
            <w:r w:rsidR="00334145" w:rsidRPr="007D5B0A">
              <w:rPr>
                <w:lang w:val="en-US"/>
              </w:rPr>
              <w:t xml:space="preserve">. </w:t>
            </w:r>
            <w:proofErr w:type="spellStart"/>
            <w:r w:rsidR="00334145" w:rsidRPr="007D5B0A">
              <w:rPr>
                <w:lang w:val="en-US"/>
              </w:rPr>
              <w:t>Antreprenorul</w:t>
            </w:r>
            <w:proofErr w:type="spellEnd"/>
            <w:r w:rsidR="00460653" w:rsidRPr="007D5B0A">
              <w:rPr>
                <w:lang w:val="en-US"/>
              </w:rPr>
              <w:t xml:space="preserve"> </w:t>
            </w:r>
            <w:proofErr w:type="spellStart"/>
            <w:r w:rsidR="00460653" w:rsidRPr="007D5B0A">
              <w:rPr>
                <w:lang w:val="en-US"/>
              </w:rPr>
              <w:t>trebuie</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constituie</w:t>
            </w:r>
            <w:proofErr w:type="spellEnd"/>
            <w:r w:rsidR="00460653" w:rsidRPr="007D5B0A">
              <w:rPr>
                <w:lang w:val="en-US"/>
              </w:rPr>
              <w:t xml:space="preserve"> </w:t>
            </w:r>
            <w:proofErr w:type="spellStart"/>
            <w:r w:rsidR="00460653" w:rsidRPr="007D5B0A">
              <w:rPr>
                <w:lang w:val="en-US"/>
              </w:rPr>
              <w:t>garanţia</w:t>
            </w:r>
            <w:proofErr w:type="spellEnd"/>
            <w:r w:rsidR="00460653" w:rsidRPr="007D5B0A">
              <w:rPr>
                <w:lang w:val="en-US"/>
              </w:rPr>
              <w:t xml:space="preserve"> de </w:t>
            </w:r>
            <w:proofErr w:type="spellStart"/>
            <w:r w:rsidR="00460653" w:rsidRPr="007D5B0A">
              <w:rPr>
                <w:lang w:val="en-US"/>
              </w:rPr>
              <w:t>bună</w:t>
            </w:r>
            <w:proofErr w:type="spellEnd"/>
            <w:r w:rsidR="00460653" w:rsidRPr="007D5B0A">
              <w:rPr>
                <w:lang w:val="en-US"/>
              </w:rPr>
              <w:t xml:space="preserve"> </w:t>
            </w:r>
            <w:proofErr w:type="spellStart"/>
            <w:r w:rsidR="00460653" w:rsidRPr="007D5B0A">
              <w:rPr>
                <w:lang w:val="en-US"/>
              </w:rPr>
              <w:t>execuţie</w:t>
            </w:r>
            <w:proofErr w:type="spellEnd"/>
            <w:r w:rsidR="00460653" w:rsidRPr="007D5B0A">
              <w:rPr>
                <w:lang w:val="en-US"/>
              </w:rPr>
              <w:t xml:space="preserve"> </w:t>
            </w:r>
            <w:proofErr w:type="spellStart"/>
            <w:r w:rsidR="00460653" w:rsidRPr="007D5B0A">
              <w:rPr>
                <w:lang w:val="en-US"/>
              </w:rPr>
              <w:t>după</w:t>
            </w:r>
            <w:proofErr w:type="spellEnd"/>
            <w:r w:rsidR="00460653" w:rsidRPr="007D5B0A">
              <w:rPr>
                <w:lang w:val="en-US"/>
              </w:rPr>
              <w:t xml:space="preserve"> </w:t>
            </w:r>
            <w:proofErr w:type="spellStart"/>
            <w:r w:rsidR="00460653" w:rsidRPr="007D5B0A">
              <w:rPr>
                <w:lang w:val="en-US"/>
              </w:rPr>
              <w:t>primirea</w:t>
            </w:r>
            <w:proofErr w:type="spellEnd"/>
            <w:r w:rsidR="00460653" w:rsidRPr="007D5B0A">
              <w:rPr>
                <w:lang w:val="en-US"/>
              </w:rPr>
              <w:t xml:space="preserve"> </w:t>
            </w:r>
            <w:proofErr w:type="spellStart"/>
            <w:r w:rsidR="00460653" w:rsidRPr="007D5B0A">
              <w:rPr>
                <w:lang w:val="en-US"/>
              </w:rPr>
              <w:t>scris</w:t>
            </w:r>
            <w:r w:rsidR="00404C0D" w:rsidRPr="007D5B0A">
              <w:rPr>
                <w:lang w:val="en-US"/>
              </w:rPr>
              <w:t>orii</w:t>
            </w:r>
            <w:proofErr w:type="spellEnd"/>
            <w:r w:rsidR="00404C0D" w:rsidRPr="007D5B0A">
              <w:rPr>
                <w:lang w:val="en-US"/>
              </w:rPr>
              <w:t xml:space="preserve"> de </w:t>
            </w:r>
            <w:proofErr w:type="spellStart"/>
            <w:r w:rsidR="00404C0D" w:rsidRPr="007D5B0A">
              <w:rPr>
                <w:lang w:val="en-US"/>
              </w:rPr>
              <w:lastRenderedPageBreak/>
              <w:t>acceptare</w:t>
            </w:r>
            <w:proofErr w:type="spellEnd"/>
            <w:r w:rsidR="00404C0D" w:rsidRPr="007D5B0A">
              <w:rPr>
                <w:lang w:val="en-US"/>
              </w:rPr>
              <w:t xml:space="preserve">, </w:t>
            </w:r>
            <w:proofErr w:type="spellStart"/>
            <w:r w:rsidR="00404C0D" w:rsidRPr="007D5B0A">
              <w:rPr>
                <w:lang w:val="en-US"/>
              </w:rPr>
              <w:t>dar</w:t>
            </w:r>
            <w:proofErr w:type="spellEnd"/>
            <w:r w:rsidR="00404C0D" w:rsidRPr="007D5B0A">
              <w:rPr>
                <w:lang w:val="en-US"/>
              </w:rPr>
              <w:t xml:space="preserve"> nu </w:t>
            </w:r>
            <w:proofErr w:type="spellStart"/>
            <w:r w:rsidR="00404C0D" w:rsidRPr="007D5B0A">
              <w:rPr>
                <w:lang w:val="en-US"/>
              </w:rPr>
              <w:t>mai</w:t>
            </w:r>
            <w:proofErr w:type="spellEnd"/>
            <w:r w:rsidR="00404C0D" w:rsidRPr="007D5B0A">
              <w:rPr>
                <w:lang w:val="en-US"/>
              </w:rPr>
              <w:t xml:space="preserve"> </w:t>
            </w:r>
            <w:proofErr w:type="spellStart"/>
            <w:r w:rsidR="00404C0D" w:rsidRPr="007D5B0A">
              <w:rPr>
                <w:lang w:val="en-US"/>
              </w:rPr>
              <w:t>târ</w:t>
            </w:r>
            <w:r w:rsidR="00460653" w:rsidRPr="007D5B0A">
              <w:rPr>
                <w:lang w:val="en-US"/>
              </w:rPr>
              <w:t>ziu</w:t>
            </w:r>
            <w:proofErr w:type="spellEnd"/>
            <w:r w:rsidR="00460653" w:rsidRPr="007D5B0A">
              <w:rPr>
                <w:lang w:val="en-US"/>
              </w:rPr>
              <w:t xml:space="preserve"> de dat</w:t>
            </w:r>
            <w:r w:rsidR="00404C0D" w:rsidRPr="007D5B0A">
              <w:rPr>
                <w:lang w:val="en-US"/>
              </w:rPr>
              <w:t xml:space="preserve">a </w:t>
            </w:r>
            <w:proofErr w:type="spellStart"/>
            <w:r w:rsidR="00404C0D" w:rsidRPr="007D5B0A">
              <w:rPr>
                <w:lang w:val="en-US"/>
              </w:rPr>
              <w:t>încheierii</w:t>
            </w:r>
            <w:proofErr w:type="spellEnd"/>
            <w:r w:rsidR="00404C0D" w:rsidRPr="007D5B0A">
              <w:rPr>
                <w:lang w:val="en-US"/>
              </w:rPr>
              <w:t xml:space="preserve"> </w:t>
            </w:r>
            <w:proofErr w:type="spellStart"/>
            <w:r w:rsidR="00404C0D" w:rsidRPr="007D5B0A">
              <w:rPr>
                <w:lang w:val="en-US"/>
              </w:rPr>
              <w:t>contractului</w:t>
            </w:r>
            <w:proofErr w:type="spellEnd"/>
            <w:r w:rsidR="00404C0D" w:rsidRPr="007D5B0A">
              <w:rPr>
                <w:lang w:val="en-US"/>
              </w:rPr>
              <w:t xml:space="preserve">. </w:t>
            </w:r>
            <w:proofErr w:type="spellStart"/>
            <w:r w:rsidR="00404C0D" w:rsidRPr="007D5B0A">
              <w:rPr>
                <w:lang w:val="en-US"/>
              </w:rPr>
              <w:t>Atât</w:t>
            </w:r>
            <w:proofErr w:type="spellEnd"/>
            <w:r w:rsidR="00460653" w:rsidRPr="007D5B0A">
              <w:rPr>
                <w:lang w:val="en-US"/>
              </w:rPr>
              <w:t xml:space="preserve"> </w:t>
            </w:r>
            <w:proofErr w:type="spellStart"/>
            <w:r w:rsidR="00460653" w:rsidRPr="007D5B0A">
              <w:rPr>
                <w:lang w:val="en-US"/>
              </w:rPr>
              <w:t>timp</w:t>
            </w:r>
            <w:proofErr w:type="spellEnd"/>
            <w:r w:rsidR="00460653" w:rsidRPr="007D5B0A">
              <w:rPr>
                <w:lang w:val="en-US"/>
              </w:rPr>
              <w:t xml:space="preserve"> </w:t>
            </w:r>
            <w:proofErr w:type="spellStart"/>
            <w:r w:rsidR="00460653" w:rsidRPr="007D5B0A">
              <w:rPr>
                <w:lang w:val="en-US"/>
              </w:rPr>
              <w:t>c</w:t>
            </w:r>
            <w:r w:rsidR="00404C0D" w:rsidRPr="007D5B0A">
              <w:rPr>
                <w:lang w:val="en-US"/>
              </w:rPr>
              <w:t>â</w:t>
            </w:r>
            <w:r w:rsidR="00460653" w:rsidRPr="007D5B0A">
              <w:rPr>
                <w:lang w:val="en-US"/>
              </w:rPr>
              <w:t>t</w:t>
            </w:r>
            <w:proofErr w:type="spellEnd"/>
            <w:r w:rsidR="00460653" w:rsidRPr="007D5B0A">
              <w:rPr>
                <w:lang w:val="en-US"/>
              </w:rPr>
              <w:t xml:space="preserve"> el nu </w:t>
            </w:r>
            <w:proofErr w:type="spellStart"/>
            <w:r w:rsidR="00460653" w:rsidRPr="007D5B0A">
              <w:rPr>
                <w:lang w:val="en-US"/>
              </w:rPr>
              <w:t>şi</w:t>
            </w:r>
            <w:proofErr w:type="spellEnd"/>
            <w:r w:rsidR="00460653" w:rsidRPr="007D5B0A">
              <w:rPr>
                <w:lang w:val="en-US"/>
              </w:rPr>
              <w:t xml:space="preserve">-a </w:t>
            </w:r>
            <w:proofErr w:type="spellStart"/>
            <w:r w:rsidR="00460653" w:rsidRPr="007D5B0A">
              <w:rPr>
                <w:lang w:val="en-US"/>
              </w:rPr>
              <w:t>îndeplinit</w:t>
            </w:r>
            <w:proofErr w:type="spellEnd"/>
            <w:r w:rsidR="00460653" w:rsidRPr="007D5B0A">
              <w:rPr>
                <w:lang w:val="en-US"/>
              </w:rPr>
              <w:t xml:space="preserve"> </w:t>
            </w:r>
            <w:proofErr w:type="spellStart"/>
            <w:r w:rsidR="00460653" w:rsidRPr="007D5B0A">
              <w:rPr>
                <w:lang w:val="en-US"/>
              </w:rPr>
              <w:t>această</w:t>
            </w:r>
            <w:proofErr w:type="spellEnd"/>
            <w:r w:rsidR="00460653" w:rsidRPr="007D5B0A">
              <w:rPr>
                <w:lang w:val="en-US"/>
              </w:rPr>
              <w:t xml:space="preserve"> </w:t>
            </w:r>
            <w:proofErr w:type="spellStart"/>
            <w:r w:rsidR="00460653" w:rsidRPr="007D5B0A">
              <w:rPr>
                <w:lang w:val="en-US"/>
              </w:rPr>
              <w:t>obligaţiune</w:t>
            </w:r>
            <w:proofErr w:type="spellEnd"/>
            <w:r w:rsidR="00460653" w:rsidRPr="007D5B0A">
              <w:rPr>
                <w:lang w:val="en-US"/>
              </w:rPr>
              <w:t xml:space="preserve">,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poate</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reţină</w:t>
            </w:r>
            <w:proofErr w:type="spellEnd"/>
            <w:r w:rsidR="00460653" w:rsidRPr="007D5B0A">
              <w:rPr>
                <w:lang w:val="en-US"/>
              </w:rPr>
              <w:t xml:space="preserve"> </w:t>
            </w:r>
            <w:proofErr w:type="spellStart"/>
            <w:r w:rsidR="00460653" w:rsidRPr="007D5B0A">
              <w:rPr>
                <w:lang w:val="en-US"/>
              </w:rPr>
              <w:t>garanţia</w:t>
            </w:r>
            <w:proofErr w:type="spellEnd"/>
            <w:r w:rsidR="005D4B79" w:rsidRPr="007D5B0A">
              <w:rPr>
                <w:lang w:val="en-US"/>
              </w:rPr>
              <w:t xml:space="preserve"> </w:t>
            </w:r>
            <w:proofErr w:type="spellStart"/>
            <w:r w:rsidR="00E364D5" w:rsidRPr="007D5B0A">
              <w:rPr>
                <w:lang w:val="en-US"/>
              </w:rPr>
              <w:t>Antreprenorului</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ofertă</w:t>
            </w:r>
            <w:proofErr w:type="spellEnd"/>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4.1</w:t>
            </w:r>
            <w:r w:rsidR="00893327" w:rsidRPr="007D5B0A">
              <w:rPr>
                <w:lang w:val="en-US"/>
              </w:rPr>
              <w:t>3</w:t>
            </w:r>
            <w:r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garantează</w:t>
            </w:r>
            <w:proofErr w:type="spellEnd"/>
            <w:r w:rsidR="00460653" w:rsidRPr="007D5B0A">
              <w:rPr>
                <w:lang w:val="en-US"/>
              </w:rPr>
              <w:t xml:space="preserve"> </w:t>
            </w:r>
            <w:proofErr w:type="spellStart"/>
            <w:r w:rsidR="00460653" w:rsidRPr="007D5B0A">
              <w:rPr>
                <w:lang w:val="en-US"/>
              </w:rPr>
              <w:t>că</w:t>
            </w:r>
            <w:proofErr w:type="spellEnd"/>
            <w:r w:rsidR="00460653" w:rsidRPr="007D5B0A">
              <w:rPr>
                <w:lang w:val="en-US"/>
              </w:rPr>
              <w:t xml:space="preserve">, la data </w:t>
            </w:r>
            <w:proofErr w:type="spellStart"/>
            <w:r w:rsidR="00460653" w:rsidRPr="007D5B0A">
              <w:rPr>
                <w:lang w:val="en-US"/>
              </w:rPr>
              <w:t>recepţiei</w:t>
            </w:r>
            <w:proofErr w:type="spellEnd"/>
            <w:r w:rsidR="00460653" w:rsidRPr="007D5B0A">
              <w:rPr>
                <w:lang w:val="en-US"/>
              </w:rPr>
              <w:t xml:space="preserve">, </w:t>
            </w:r>
            <w:proofErr w:type="spellStart"/>
            <w:r w:rsidR="00460653" w:rsidRPr="007D5B0A">
              <w:rPr>
                <w:lang w:val="en-US"/>
              </w:rPr>
              <w:t>lucrarea</w:t>
            </w:r>
            <w:proofErr w:type="spellEnd"/>
            <w:r w:rsidR="00460653" w:rsidRPr="007D5B0A">
              <w:rPr>
                <w:lang w:val="en-US"/>
              </w:rPr>
              <w:t xml:space="preserve"> </w:t>
            </w:r>
            <w:proofErr w:type="spellStart"/>
            <w:r w:rsidR="00460653" w:rsidRPr="007D5B0A">
              <w:rPr>
                <w:lang w:val="en-US"/>
              </w:rPr>
              <w:t>executată</w:t>
            </w:r>
            <w:proofErr w:type="spellEnd"/>
            <w:r w:rsidR="00460653" w:rsidRPr="007D5B0A">
              <w:rPr>
                <w:lang w:val="en-US"/>
              </w:rPr>
              <w:t xml:space="preserve"> are </w:t>
            </w:r>
            <w:proofErr w:type="spellStart"/>
            <w:r w:rsidR="00460653" w:rsidRPr="007D5B0A">
              <w:rPr>
                <w:lang w:val="en-US"/>
              </w:rPr>
              <w:t>calităţile</w:t>
            </w:r>
            <w:proofErr w:type="spellEnd"/>
            <w:r w:rsidR="00460653" w:rsidRPr="007D5B0A">
              <w:rPr>
                <w:lang w:val="en-US"/>
              </w:rPr>
              <w:t xml:space="preserve"> stipulate </w:t>
            </w:r>
            <w:proofErr w:type="spellStart"/>
            <w:r w:rsidR="00460653" w:rsidRPr="007D5B0A">
              <w:rPr>
                <w:lang w:val="en-US"/>
              </w:rPr>
              <w:t>în</w:t>
            </w:r>
            <w:proofErr w:type="spellEnd"/>
            <w:r w:rsidR="00460653" w:rsidRPr="007D5B0A">
              <w:rPr>
                <w:lang w:val="en-US"/>
              </w:rPr>
              <w:t xml:space="preserve"> contract, </w:t>
            </w:r>
            <w:proofErr w:type="spellStart"/>
            <w:r w:rsidR="00460653" w:rsidRPr="007D5B0A">
              <w:rPr>
                <w:lang w:val="en-US"/>
              </w:rPr>
              <w:t>corespunde</w:t>
            </w:r>
            <w:proofErr w:type="spellEnd"/>
            <w:r w:rsidR="00460653" w:rsidRPr="007D5B0A">
              <w:rPr>
                <w:lang w:val="en-US"/>
              </w:rPr>
              <w:t xml:space="preserve"> </w:t>
            </w:r>
            <w:proofErr w:type="spellStart"/>
            <w:r w:rsidR="00460653" w:rsidRPr="007D5B0A">
              <w:rPr>
                <w:lang w:val="en-US"/>
              </w:rPr>
              <w:t>reglementărilor</w:t>
            </w:r>
            <w:proofErr w:type="spellEnd"/>
            <w:r w:rsidR="00460653" w:rsidRPr="007D5B0A">
              <w:rPr>
                <w:lang w:val="en-US"/>
              </w:rPr>
              <w:t xml:space="preserve"> </w:t>
            </w:r>
            <w:proofErr w:type="spellStart"/>
            <w:r w:rsidR="00460653" w:rsidRPr="007D5B0A">
              <w:rPr>
                <w:lang w:val="en-US"/>
              </w:rPr>
              <w:t>tehnice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nu </w:t>
            </w:r>
            <w:proofErr w:type="spellStart"/>
            <w:r w:rsidR="00460653" w:rsidRPr="007D5B0A">
              <w:rPr>
                <w:lang w:val="en-US"/>
              </w:rPr>
              <w:t>este</w:t>
            </w:r>
            <w:proofErr w:type="spellEnd"/>
            <w:r w:rsidR="00460653" w:rsidRPr="007D5B0A">
              <w:rPr>
                <w:lang w:val="en-US"/>
              </w:rPr>
              <w:t xml:space="preserve"> </w:t>
            </w:r>
            <w:proofErr w:type="spellStart"/>
            <w:r w:rsidR="00460653" w:rsidRPr="007D5B0A">
              <w:rPr>
                <w:lang w:val="en-US"/>
              </w:rPr>
              <w:t>afectată</w:t>
            </w:r>
            <w:proofErr w:type="spellEnd"/>
            <w:r w:rsidR="00460653" w:rsidRPr="007D5B0A">
              <w:rPr>
                <w:lang w:val="en-US"/>
              </w:rPr>
              <w:t xml:space="preserve"> de </w:t>
            </w:r>
            <w:proofErr w:type="spellStart"/>
            <w:r w:rsidR="00460653" w:rsidRPr="007D5B0A">
              <w:rPr>
                <w:lang w:val="en-US"/>
              </w:rPr>
              <w:t>vicii</w:t>
            </w:r>
            <w:proofErr w:type="spellEnd"/>
            <w:r w:rsidR="00460653" w:rsidRPr="007D5B0A">
              <w:rPr>
                <w:lang w:val="en-US"/>
              </w:rPr>
              <w:t xml:space="preserve"> care </w:t>
            </w:r>
            <w:proofErr w:type="spellStart"/>
            <w:r w:rsidR="00460653" w:rsidRPr="007D5B0A">
              <w:rPr>
                <w:lang w:val="en-US"/>
              </w:rPr>
              <w:t>ar</w:t>
            </w:r>
            <w:proofErr w:type="spellEnd"/>
            <w:r w:rsidR="00460653" w:rsidRPr="007D5B0A">
              <w:rPr>
                <w:lang w:val="en-US"/>
              </w:rPr>
              <w:t xml:space="preserve"> </w:t>
            </w:r>
            <w:proofErr w:type="spellStart"/>
            <w:r w:rsidR="00460653" w:rsidRPr="007D5B0A">
              <w:rPr>
                <w:lang w:val="en-US"/>
              </w:rPr>
              <w:t>diminua</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chiar</w:t>
            </w:r>
            <w:proofErr w:type="spellEnd"/>
            <w:r w:rsidR="00460653" w:rsidRPr="007D5B0A">
              <w:rPr>
                <w:lang w:val="en-US"/>
              </w:rPr>
              <w:t xml:space="preserve"> </w:t>
            </w:r>
            <w:proofErr w:type="spellStart"/>
            <w:r w:rsidR="00460653" w:rsidRPr="007D5B0A">
              <w:rPr>
                <w:lang w:val="en-US"/>
              </w:rPr>
              <w:t>anula</w:t>
            </w:r>
            <w:proofErr w:type="spellEnd"/>
            <w:r w:rsidR="00460653" w:rsidRPr="007D5B0A">
              <w:rPr>
                <w:lang w:val="en-US"/>
              </w:rPr>
              <w:t xml:space="preserve"> </w:t>
            </w:r>
            <w:proofErr w:type="spellStart"/>
            <w:r w:rsidR="00460653" w:rsidRPr="007D5B0A">
              <w:rPr>
                <w:lang w:val="en-US"/>
              </w:rPr>
              <w:t>valoarea</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posibilitatea</w:t>
            </w:r>
            <w:proofErr w:type="spellEnd"/>
            <w:r w:rsidR="00460653" w:rsidRPr="007D5B0A">
              <w:rPr>
                <w:lang w:val="en-US"/>
              </w:rPr>
              <w:t xml:space="preserve"> de </w:t>
            </w:r>
            <w:proofErr w:type="spellStart"/>
            <w:r w:rsidR="00460653" w:rsidRPr="007D5B0A">
              <w:rPr>
                <w:lang w:val="en-US"/>
              </w:rPr>
              <w:t>utilizare</w:t>
            </w:r>
            <w:proofErr w:type="spellEnd"/>
            <w:r w:rsidR="00460653" w:rsidRPr="007D5B0A">
              <w:rPr>
                <w:lang w:val="en-US"/>
              </w:rPr>
              <w:t xml:space="preserve">, conform </w:t>
            </w:r>
            <w:proofErr w:type="spellStart"/>
            <w:r w:rsidR="00460653" w:rsidRPr="007D5B0A">
              <w:rPr>
                <w:lang w:val="en-US"/>
              </w:rPr>
              <w:t>condiţiilor</w:t>
            </w:r>
            <w:proofErr w:type="spellEnd"/>
            <w:r w:rsidR="00460653" w:rsidRPr="007D5B0A">
              <w:rPr>
                <w:lang w:val="en-US"/>
              </w:rPr>
              <w:t xml:space="preserve"> </w:t>
            </w:r>
            <w:proofErr w:type="spellStart"/>
            <w:r w:rsidR="00460653" w:rsidRPr="007D5B0A">
              <w:rPr>
                <w:lang w:val="en-US"/>
              </w:rPr>
              <w:t>normale</w:t>
            </w:r>
            <w:proofErr w:type="spellEnd"/>
            <w:r w:rsidR="00460653" w:rsidRPr="007D5B0A">
              <w:rPr>
                <w:lang w:val="en-US"/>
              </w:rPr>
              <w:t xml:space="preserve"> de </w:t>
            </w:r>
            <w:proofErr w:type="spellStart"/>
            <w:r w:rsidR="00460653" w:rsidRPr="007D5B0A">
              <w:rPr>
                <w:lang w:val="en-US"/>
              </w:rPr>
              <w:t>folosire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a </w:t>
            </w:r>
            <w:proofErr w:type="spellStart"/>
            <w:r w:rsidR="00460653" w:rsidRPr="007D5B0A">
              <w:rPr>
                <w:lang w:val="en-US"/>
              </w:rPr>
              <w:t>celor</w:t>
            </w:r>
            <w:proofErr w:type="spellEnd"/>
            <w:r w:rsidR="00460653" w:rsidRPr="007D5B0A">
              <w:rPr>
                <w:lang w:val="en-US"/>
              </w:rPr>
              <w:t xml:space="preserve"> </w:t>
            </w:r>
            <w:proofErr w:type="spellStart"/>
            <w:r w:rsidR="00460653" w:rsidRPr="007D5B0A">
              <w:rPr>
                <w:lang w:val="en-US"/>
              </w:rPr>
              <w:t>explicite</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contract. </w:t>
            </w:r>
          </w:p>
          <w:p w:rsidR="00460653" w:rsidRPr="007D5B0A" w:rsidRDefault="00A156C0" w:rsidP="00196AB4">
            <w:pPr>
              <w:pStyle w:val="af2"/>
              <w:tabs>
                <w:tab w:val="left" w:pos="567"/>
              </w:tabs>
              <w:spacing w:line="276" w:lineRule="auto"/>
              <w:ind w:firstLine="0"/>
              <w:rPr>
                <w:lang w:val="en-US"/>
              </w:rPr>
            </w:pPr>
            <w:r w:rsidRPr="007D5B0A">
              <w:rPr>
                <w:lang w:val="en-US"/>
              </w:rPr>
              <w:t>4.1</w:t>
            </w:r>
            <w:r w:rsidR="00893327" w:rsidRPr="007D5B0A">
              <w:rPr>
                <w:lang w:val="en-US"/>
              </w:rPr>
              <w:t>4</w:t>
            </w:r>
            <w:r w:rsidRPr="007D5B0A">
              <w:rPr>
                <w:lang w:val="en-US"/>
              </w:rPr>
              <w:t xml:space="preserve">. </w:t>
            </w:r>
            <w:r w:rsidR="00460653" w:rsidRPr="007D5B0A">
              <w:rPr>
                <w:lang w:val="en-US"/>
              </w:rPr>
              <w:t xml:space="preserve">La </w:t>
            </w:r>
            <w:proofErr w:type="spellStart"/>
            <w:r w:rsidR="00460653" w:rsidRPr="007D5B0A">
              <w:rPr>
                <w:lang w:val="en-US"/>
              </w:rPr>
              <w:t>lucrările</w:t>
            </w:r>
            <w:proofErr w:type="spellEnd"/>
            <w:r w:rsidR="00460653" w:rsidRPr="007D5B0A">
              <w:rPr>
                <w:lang w:val="en-US"/>
              </w:rPr>
              <w:t xml:space="preserve"> la care se fac </w:t>
            </w:r>
            <w:proofErr w:type="spellStart"/>
            <w:r w:rsidR="00460653" w:rsidRPr="007D5B0A">
              <w:rPr>
                <w:lang w:val="en-US"/>
              </w:rPr>
              <w:t>încercări</w:t>
            </w:r>
            <w:proofErr w:type="spellEnd"/>
            <w:r w:rsidR="00460653" w:rsidRPr="007D5B0A">
              <w:rPr>
                <w:lang w:val="en-US"/>
              </w:rPr>
              <w:t xml:space="preserve">, se </w:t>
            </w:r>
            <w:proofErr w:type="spellStart"/>
            <w:r w:rsidR="00460653" w:rsidRPr="007D5B0A">
              <w:rPr>
                <w:lang w:val="en-US"/>
              </w:rPr>
              <w:t>consideră</w:t>
            </w:r>
            <w:proofErr w:type="spellEnd"/>
            <w:r w:rsidR="00460653" w:rsidRPr="007D5B0A">
              <w:rPr>
                <w:lang w:val="en-US"/>
              </w:rPr>
              <w:t xml:space="preserve"> </w:t>
            </w:r>
            <w:proofErr w:type="spellStart"/>
            <w:r w:rsidR="00460653" w:rsidRPr="007D5B0A">
              <w:rPr>
                <w:lang w:val="en-US"/>
              </w:rPr>
              <w:t>calitatea</w:t>
            </w:r>
            <w:proofErr w:type="spellEnd"/>
            <w:r w:rsidR="00460653" w:rsidRPr="007D5B0A">
              <w:rPr>
                <w:lang w:val="en-US"/>
              </w:rPr>
              <w:t xml:space="preserve"> </w:t>
            </w:r>
            <w:proofErr w:type="spellStart"/>
            <w:r w:rsidR="00460653" w:rsidRPr="007D5B0A">
              <w:rPr>
                <w:lang w:val="en-US"/>
              </w:rPr>
              <w:t>probei</w:t>
            </w:r>
            <w:proofErr w:type="spellEnd"/>
            <w:r w:rsidR="00460653" w:rsidRPr="007D5B0A">
              <w:rPr>
                <w:lang w:val="en-US"/>
              </w:rPr>
              <w:t xml:space="preserve"> </w:t>
            </w:r>
            <w:proofErr w:type="spellStart"/>
            <w:r w:rsidR="00460653" w:rsidRPr="007D5B0A">
              <w:rPr>
                <w:lang w:val="en-US"/>
              </w:rPr>
              <w:t>îndeplinită</w:t>
            </w:r>
            <w:proofErr w:type="spellEnd"/>
            <w:r w:rsidR="00460653" w:rsidRPr="007D5B0A">
              <w:rPr>
                <w:lang w:val="en-US"/>
              </w:rPr>
              <w:t xml:space="preserve"> </w:t>
            </w:r>
            <w:proofErr w:type="spellStart"/>
            <w:r w:rsidR="00460653" w:rsidRPr="007D5B0A">
              <w:rPr>
                <w:lang w:val="en-US"/>
              </w:rPr>
              <w:t>at</w:t>
            </w:r>
            <w:r w:rsidR="00E171D4" w:rsidRPr="007D5B0A">
              <w:rPr>
                <w:lang w:val="en-US"/>
              </w:rPr>
              <w:t>â</w:t>
            </w:r>
            <w:r w:rsidR="00460653" w:rsidRPr="007D5B0A">
              <w:rPr>
                <w:lang w:val="en-US"/>
              </w:rPr>
              <w:t>ta</w:t>
            </w:r>
            <w:proofErr w:type="spellEnd"/>
            <w:r w:rsidR="00460653" w:rsidRPr="007D5B0A">
              <w:rPr>
                <w:lang w:val="en-US"/>
              </w:rPr>
              <w:t xml:space="preserve"> </w:t>
            </w:r>
            <w:proofErr w:type="spellStart"/>
            <w:r w:rsidR="00460653" w:rsidRPr="007D5B0A">
              <w:rPr>
                <w:lang w:val="en-US"/>
              </w:rPr>
              <w:t>timp</w:t>
            </w:r>
            <w:proofErr w:type="spellEnd"/>
            <w:r w:rsidR="00460653" w:rsidRPr="007D5B0A">
              <w:rPr>
                <w:lang w:val="en-US"/>
              </w:rPr>
              <w:t xml:space="preserve"> </w:t>
            </w:r>
            <w:proofErr w:type="spellStart"/>
            <w:r w:rsidR="00460653" w:rsidRPr="007D5B0A">
              <w:rPr>
                <w:lang w:val="en-US"/>
              </w:rPr>
              <w:t>c</w:t>
            </w:r>
            <w:r w:rsidR="00E171D4" w:rsidRPr="007D5B0A">
              <w:rPr>
                <w:lang w:val="en-US"/>
              </w:rPr>
              <w:t>â</w:t>
            </w:r>
            <w:r w:rsidR="00460653" w:rsidRPr="007D5B0A">
              <w:rPr>
                <w:lang w:val="en-US"/>
              </w:rPr>
              <w:t>t</w:t>
            </w:r>
            <w:proofErr w:type="spellEnd"/>
            <w:r w:rsidR="00460653" w:rsidRPr="007D5B0A">
              <w:rPr>
                <w:lang w:val="en-US"/>
              </w:rPr>
              <w:t xml:space="preserve"> </w:t>
            </w:r>
            <w:proofErr w:type="spellStart"/>
            <w:r w:rsidR="00460653" w:rsidRPr="007D5B0A">
              <w:rPr>
                <w:lang w:val="en-US"/>
              </w:rPr>
              <w:t>rezultatele</w:t>
            </w:r>
            <w:proofErr w:type="spellEnd"/>
            <w:r w:rsidR="00460653" w:rsidRPr="007D5B0A">
              <w:rPr>
                <w:lang w:val="en-US"/>
              </w:rPr>
              <w:t xml:space="preserve"> se </w:t>
            </w:r>
            <w:proofErr w:type="spellStart"/>
            <w:r w:rsidR="00460653" w:rsidRPr="007D5B0A">
              <w:rPr>
                <w:lang w:val="en-US"/>
              </w:rPr>
              <w:t>înscriu</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limitele</w:t>
            </w:r>
            <w:proofErr w:type="spellEnd"/>
            <w:r w:rsidR="00460653" w:rsidRPr="007D5B0A">
              <w:rPr>
                <w:lang w:val="en-US"/>
              </w:rPr>
              <w:t xml:space="preserve"> </w:t>
            </w:r>
            <w:proofErr w:type="spellStart"/>
            <w:r w:rsidR="00460653" w:rsidRPr="007D5B0A">
              <w:rPr>
                <w:lang w:val="en-US"/>
              </w:rPr>
              <w:t>admise</w:t>
            </w:r>
            <w:proofErr w:type="spellEnd"/>
            <w:r w:rsidR="00460653" w:rsidRPr="007D5B0A">
              <w:rPr>
                <w:lang w:val="en-US"/>
              </w:rPr>
              <w:t xml:space="preserve"> </w:t>
            </w:r>
            <w:proofErr w:type="spellStart"/>
            <w:r w:rsidR="00460653" w:rsidRPr="007D5B0A">
              <w:rPr>
                <w:lang w:val="en-US"/>
              </w:rPr>
              <w:t>prin</w:t>
            </w:r>
            <w:proofErr w:type="spellEnd"/>
            <w:r w:rsidR="00460653" w:rsidRPr="007D5B0A">
              <w:rPr>
                <w:lang w:val="en-US"/>
              </w:rPr>
              <w:t xml:space="preserve"> </w:t>
            </w:r>
            <w:proofErr w:type="spellStart"/>
            <w:r w:rsidR="00460653" w:rsidRPr="007D5B0A">
              <w:rPr>
                <w:lang w:val="en-US"/>
              </w:rPr>
              <w:t>reglementările</w:t>
            </w:r>
            <w:proofErr w:type="spellEnd"/>
            <w:r w:rsidR="00460653" w:rsidRPr="007D5B0A">
              <w:rPr>
                <w:lang w:val="en-US"/>
              </w:rPr>
              <w:t xml:space="preserve"> </w:t>
            </w:r>
            <w:proofErr w:type="spellStart"/>
            <w:r w:rsidR="00460653" w:rsidRPr="007D5B0A">
              <w:rPr>
                <w:lang w:val="en-US"/>
              </w:rPr>
              <w:t>tehnice</w:t>
            </w:r>
            <w:proofErr w:type="spellEnd"/>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4.</w:t>
            </w:r>
            <w:r w:rsidR="00603AB4" w:rsidRPr="007D5B0A">
              <w:rPr>
                <w:lang w:val="en-US"/>
              </w:rPr>
              <w:t xml:space="preserve">15. </w:t>
            </w:r>
            <w:proofErr w:type="spellStart"/>
            <w:r w:rsidR="00603AB4" w:rsidRPr="007D5B0A">
              <w:rPr>
                <w:lang w:val="en-US"/>
              </w:rPr>
              <w:t>Beneficiarul</w:t>
            </w:r>
            <w:proofErr w:type="spellEnd"/>
            <w:r w:rsidR="00603AB4" w:rsidRPr="007D5B0A">
              <w:rPr>
                <w:lang w:val="en-US"/>
              </w:rPr>
              <w:t xml:space="preserve"> are </w:t>
            </w:r>
            <w:proofErr w:type="spellStart"/>
            <w:r w:rsidR="00603AB4" w:rsidRPr="007D5B0A">
              <w:rPr>
                <w:lang w:val="en-US"/>
              </w:rPr>
              <w:t>dreptul</w:t>
            </w:r>
            <w:proofErr w:type="spellEnd"/>
            <w:r w:rsidR="00603AB4" w:rsidRPr="007D5B0A">
              <w:rPr>
                <w:lang w:val="en-US"/>
              </w:rPr>
              <w:t xml:space="preserve"> de a </w:t>
            </w:r>
            <w:proofErr w:type="spellStart"/>
            <w:r w:rsidR="00603AB4" w:rsidRPr="007D5B0A">
              <w:rPr>
                <w:lang w:val="en-US"/>
              </w:rPr>
              <w:t>supraveghea</w:t>
            </w:r>
            <w:proofErr w:type="spellEnd"/>
            <w:r w:rsidR="00603AB4" w:rsidRPr="007D5B0A">
              <w:rPr>
                <w:lang w:val="en-US"/>
              </w:rPr>
              <w:t xml:space="preserve"> </w:t>
            </w:r>
            <w:proofErr w:type="spellStart"/>
            <w:r w:rsidR="00603AB4" w:rsidRPr="007D5B0A">
              <w:rPr>
                <w:lang w:val="en-US"/>
              </w:rPr>
              <w:t>desfăşurarea</w:t>
            </w:r>
            <w:proofErr w:type="spellEnd"/>
            <w:r w:rsidR="00603AB4" w:rsidRPr="007D5B0A">
              <w:rPr>
                <w:lang w:val="en-US"/>
              </w:rPr>
              <w:t xml:space="preserve"> </w:t>
            </w:r>
            <w:proofErr w:type="spellStart"/>
            <w:r w:rsidR="00603AB4" w:rsidRPr="007D5B0A">
              <w:rPr>
                <w:lang w:val="en-US"/>
              </w:rPr>
              <w:t>lucrărilor</w:t>
            </w:r>
            <w:proofErr w:type="spellEnd"/>
            <w:r w:rsidR="00603AB4" w:rsidRPr="007D5B0A">
              <w:rPr>
                <w:lang w:val="en-US"/>
              </w:rPr>
              <w:t xml:space="preserve"> </w:t>
            </w:r>
            <w:proofErr w:type="spellStart"/>
            <w:r w:rsidR="00603AB4" w:rsidRPr="007D5B0A">
              <w:rPr>
                <w:lang w:val="en-US"/>
              </w:rPr>
              <w:t>în</w:t>
            </w:r>
            <w:proofErr w:type="spellEnd"/>
            <w:r w:rsidR="00603AB4" w:rsidRPr="007D5B0A">
              <w:rPr>
                <w:lang w:val="en-US"/>
              </w:rPr>
              <w:t xml:space="preserve"> </w:t>
            </w:r>
            <w:proofErr w:type="spellStart"/>
            <w:r w:rsidR="00603AB4" w:rsidRPr="007D5B0A">
              <w:rPr>
                <w:lang w:val="en-US"/>
              </w:rPr>
              <w:t>conformitate</w:t>
            </w:r>
            <w:proofErr w:type="spellEnd"/>
            <w:r w:rsidR="00603AB4" w:rsidRPr="007D5B0A">
              <w:rPr>
                <w:lang w:val="en-US"/>
              </w:rPr>
              <w:t xml:space="preserve"> cu </w:t>
            </w:r>
            <w:proofErr w:type="spellStart"/>
            <w:r w:rsidR="00603AB4" w:rsidRPr="007D5B0A">
              <w:rPr>
                <w:lang w:val="en-US"/>
              </w:rPr>
              <w:t>prevederile</w:t>
            </w:r>
            <w:proofErr w:type="spellEnd"/>
            <w:r w:rsidR="00603AB4" w:rsidRPr="007D5B0A">
              <w:rPr>
                <w:lang w:val="en-US"/>
              </w:rPr>
              <w:t xml:space="preserve"> </w:t>
            </w:r>
            <w:proofErr w:type="spellStart"/>
            <w:r w:rsidR="00603AB4" w:rsidRPr="007D5B0A">
              <w:rPr>
                <w:lang w:val="en-US"/>
              </w:rPr>
              <w:t>contractului</w:t>
            </w:r>
            <w:proofErr w:type="spellEnd"/>
            <w:r w:rsidR="00603AB4" w:rsidRPr="007D5B0A">
              <w:rPr>
                <w:lang w:val="en-US"/>
              </w:rPr>
              <w:t xml:space="preserve">, </w:t>
            </w:r>
            <w:proofErr w:type="spellStart"/>
            <w:r w:rsidR="00603AB4" w:rsidRPr="007D5B0A">
              <w:rPr>
                <w:lang w:val="en-US"/>
              </w:rPr>
              <w:t>prin</w:t>
            </w:r>
            <w:proofErr w:type="spellEnd"/>
            <w:r w:rsidR="00603AB4" w:rsidRPr="007D5B0A">
              <w:rPr>
                <w:lang w:val="en-US"/>
              </w:rPr>
              <w:t xml:space="preserve"> </w:t>
            </w:r>
            <w:proofErr w:type="spellStart"/>
            <w:r w:rsidR="00603AB4" w:rsidRPr="007D5B0A">
              <w:rPr>
                <w:lang w:val="en-US"/>
              </w:rPr>
              <w:t>responsabilii</w:t>
            </w:r>
            <w:proofErr w:type="spellEnd"/>
            <w:r w:rsidR="00603AB4" w:rsidRPr="007D5B0A">
              <w:rPr>
                <w:lang w:val="en-US"/>
              </w:rPr>
              <w:t xml:space="preserve"> </w:t>
            </w:r>
            <w:proofErr w:type="spellStart"/>
            <w:r w:rsidR="00603AB4" w:rsidRPr="007D5B0A">
              <w:rPr>
                <w:lang w:val="en-US"/>
              </w:rPr>
              <w:t>tehnici</w:t>
            </w:r>
            <w:proofErr w:type="spellEnd"/>
            <w:r w:rsidR="00603AB4" w:rsidRPr="007D5B0A">
              <w:rPr>
                <w:lang w:val="en-US"/>
              </w:rPr>
              <w:t xml:space="preserve"> </w:t>
            </w:r>
            <w:proofErr w:type="spellStart"/>
            <w:r w:rsidR="00603AB4" w:rsidRPr="007D5B0A">
              <w:rPr>
                <w:lang w:val="en-US"/>
              </w:rPr>
              <w:t>atestaţi</w:t>
            </w:r>
            <w:proofErr w:type="spellEnd"/>
            <w:r w:rsidR="00603AB4" w:rsidRPr="007D5B0A">
              <w:rPr>
                <w:lang w:val="en-US"/>
              </w:rPr>
              <w:t xml:space="preserve">. </w:t>
            </w:r>
            <w:proofErr w:type="spellStart"/>
            <w:r w:rsidR="00603AB4" w:rsidRPr="007D5B0A">
              <w:rPr>
                <w:lang w:val="en-US"/>
              </w:rPr>
              <w:t>Acestora</w:t>
            </w:r>
            <w:proofErr w:type="spellEnd"/>
            <w:r w:rsidR="00603AB4" w:rsidRPr="007D5B0A">
              <w:rPr>
                <w:lang w:val="en-US"/>
              </w:rPr>
              <w:t xml:space="preserve"> li se </w:t>
            </w:r>
            <w:proofErr w:type="spellStart"/>
            <w:r w:rsidR="00603AB4" w:rsidRPr="007D5B0A">
              <w:rPr>
                <w:lang w:val="en-US"/>
              </w:rPr>
              <w:t>va</w:t>
            </w:r>
            <w:proofErr w:type="spellEnd"/>
            <w:r w:rsidR="00603AB4" w:rsidRPr="007D5B0A">
              <w:rPr>
                <w:lang w:val="en-US"/>
              </w:rPr>
              <w:t xml:space="preserve"> </w:t>
            </w:r>
            <w:proofErr w:type="spellStart"/>
            <w:r w:rsidR="00603AB4" w:rsidRPr="007D5B0A">
              <w:rPr>
                <w:lang w:val="en-US"/>
              </w:rPr>
              <w:t>asigura</w:t>
            </w:r>
            <w:proofErr w:type="spellEnd"/>
            <w:r w:rsidR="00603AB4" w:rsidRPr="007D5B0A">
              <w:rPr>
                <w:lang w:val="en-US"/>
              </w:rPr>
              <w:t xml:space="preserve"> </w:t>
            </w:r>
            <w:proofErr w:type="spellStart"/>
            <w:r w:rsidR="00603AB4" w:rsidRPr="007D5B0A">
              <w:rPr>
                <w:lang w:val="en-US"/>
              </w:rPr>
              <w:t>accesul</w:t>
            </w:r>
            <w:proofErr w:type="spellEnd"/>
            <w:r w:rsidR="00603AB4" w:rsidRPr="007D5B0A">
              <w:rPr>
                <w:lang w:val="en-US"/>
              </w:rPr>
              <w:t xml:space="preserve"> la </w:t>
            </w:r>
            <w:proofErr w:type="spellStart"/>
            <w:r w:rsidR="00603AB4" w:rsidRPr="007D5B0A">
              <w:rPr>
                <w:lang w:val="en-US"/>
              </w:rPr>
              <w:t>locul</w:t>
            </w:r>
            <w:proofErr w:type="spellEnd"/>
            <w:r w:rsidR="00603AB4" w:rsidRPr="007D5B0A">
              <w:rPr>
                <w:lang w:val="en-US"/>
              </w:rPr>
              <w:t xml:space="preserve"> de </w:t>
            </w:r>
            <w:proofErr w:type="spellStart"/>
            <w:r w:rsidR="00603AB4" w:rsidRPr="007D5B0A">
              <w:rPr>
                <w:lang w:val="en-US"/>
              </w:rPr>
              <w:t>muncă</w:t>
            </w:r>
            <w:proofErr w:type="spellEnd"/>
            <w:r w:rsidR="00603AB4" w:rsidRPr="007D5B0A">
              <w:rPr>
                <w:lang w:val="en-US"/>
              </w:rPr>
              <w:t xml:space="preserve">, </w:t>
            </w:r>
            <w:proofErr w:type="spellStart"/>
            <w:r w:rsidR="00603AB4" w:rsidRPr="007D5B0A">
              <w:rPr>
                <w:lang w:val="en-US"/>
              </w:rPr>
              <w:t>în</w:t>
            </w:r>
            <w:proofErr w:type="spellEnd"/>
            <w:r w:rsidR="00603AB4" w:rsidRPr="007D5B0A">
              <w:rPr>
                <w:lang w:val="en-US"/>
              </w:rPr>
              <w:t xml:space="preserve"> </w:t>
            </w:r>
            <w:proofErr w:type="spellStart"/>
            <w:r w:rsidR="00603AB4" w:rsidRPr="007D5B0A">
              <w:rPr>
                <w:lang w:val="en-US"/>
              </w:rPr>
              <w:t>ateliere</w:t>
            </w:r>
            <w:proofErr w:type="spellEnd"/>
            <w:r w:rsidR="00603AB4" w:rsidRPr="007D5B0A">
              <w:rPr>
                <w:lang w:val="en-US"/>
              </w:rPr>
              <w:t xml:space="preserve">, </w:t>
            </w:r>
            <w:proofErr w:type="spellStart"/>
            <w:r w:rsidR="00603AB4" w:rsidRPr="007D5B0A">
              <w:rPr>
                <w:lang w:val="en-US"/>
              </w:rPr>
              <w:t>depozite</w:t>
            </w:r>
            <w:proofErr w:type="spellEnd"/>
            <w:r w:rsidR="00603AB4" w:rsidRPr="007D5B0A">
              <w:rPr>
                <w:lang w:val="en-US"/>
              </w:rPr>
              <w:t xml:space="preserve"> </w:t>
            </w:r>
            <w:proofErr w:type="spellStart"/>
            <w:r w:rsidR="00603AB4" w:rsidRPr="007D5B0A">
              <w:rPr>
                <w:lang w:val="en-US"/>
              </w:rPr>
              <w:t>şi</w:t>
            </w:r>
            <w:proofErr w:type="spellEnd"/>
            <w:r w:rsidR="00603AB4" w:rsidRPr="007D5B0A">
              <w:rPr>
                <w:lang w:val="en-US"/>
              </w:rPr>
              <w:t xml:space="preserve"> </w:t>
            </w:r>
            <w:proofErr w:type="spellStart"/>
            <w:r w:rsidR="00603AB4" w:rsidRPr="007D5B0A">
              <w:rPr>
                <w:lang w:val="en-US"/>
              </w:rPr>
              <w:t>oriunde</w:t>
            </w:r>
            <w:proofErr w:type="spellEnd"/>
            <w:r w:rsidR="00603AB4" w:rsidRPr="007D5B0A">
              <w:rPr>
                <w:lang w:val="en-US"/>
              </w:rPr>
              <w:t xml:space="preserve"> se </w:t>
            </w:r>
            <w:proofErr w:type="spellStart"/>
            <w:r w:rsidR="00603AB4" w:rsidRPr="007D5B0A">
              <w:rPr>
                <w:lang w:val="en-US"/>
              </w:rPr>
              <w:t>desfăşoară</w:t>
            </w:r>
            <w:proofErr w:type="spellEnd"/>
            <w:r w:rsidR="00603AB4" w:rsidRPr="007D5B0A">
              <w:rPr>
                <w:lang w:val="en-US"/>
              </w:rPr>
              <w:t xml:space="preserve"> </w:t>
            </w:r>
            <w:proofErr w:type="spellStart"/>
            <w:r w:rsidR="00603AB4" w:rsidRPr="007D5B0A">
              <w:rPr>
                <w:lang w:val="en-US"/>
              </w:rPr>
              <w:t>activităţi</w:t>
            </w:r>
            <w:proofErr w:type="spellEnd"/>
            <w:r w:rsidR="00603AB4" w:rsidRPr="007D5B0A">
              <w:rPr>
                <w:lang w:val="en-US"/>
              </w:rPr>
              <w:t xml:space="preserve"> legate de </w:t>
            </w:r>
            <w:proofErr w:type="spellStart"/>
            <w:r w:rsidR="00603AB4" w:rsidRPr="007D5B0A">
              <w:rPr>
                <w:lang w:val="en-US"/>
              </w:rPr>
              <w:t>realizarea</w:t>
            </w:r>
            <w:proofErr w:type="spellEnd"/>
            <w:r w:rsidR="00603AB4" w:rsidRPr="007D5B0A">
              <w:rPr>
                <w:lang w:val="en-US"/>
              </w:rPr>
              <w:t xml:space="preserve"> </w:t>
            </w:r>
            <w:proofErr w:type="spellStart"/>
            <w:r w:rsidR="00603AB4" w:rsidRPr="007D5B0A">
              <w:rPr>
                <w:lang w:val="en-US"/>
              </w:rPr>
              <w:t>obligaţiilor</w:t>
            </w:r>
            <w:proofErr w:type="spellEnd"/>
            <w:r w:rsidR="00603AB4" w:rsidRPr="007D5B0A">
              <w:rPr>
                <w:lang w:val="en-US"/>
              </w:rPr>
              <w:t xml:space="preserve"> </w:t>
            </w:r>
            <w:proofErr w:type="spellStart"/>
            <w:r w:rsidR="00603AB4" w:rsidRPr="007D5B0A">
              <w:rPr>
                <w:lang w:val="en-US"/>
              </w:rPr>
              <w:t>contractuale</w:t>
            </w:r>
            <w:proofErr w:type="spellEnd"/>
            <w:r w:rsidR="00603AB4" w:rsidRPr="007D5B0A">
              <w:rPr>
                <w:lang w:val="en-US"/>
              </w:rPr>
              <w:t xml:space="preserve">. La </w:t>
            </w:r>
            <w:proofErr w:type="spellStart"/>
            <w:r w:rsidR="00603AB4" w:rsidRPr="007D5B0A">
              <w:rPr>
                <w:lang w:val="en-US"/>
              </w:rPr>
              <w:t>cerere</w:t>
            </w:r>
            <w:proofErr w:type="spellEnd"/>
            <w:r w:rsidR="00603AB4" w:rsidRPr="007D5B0A">
              <w:rPr>
                <w:lang w:val="en-US"/>
              </w:rPr>
              <w:t xml:space="preserve">, </w:t>
            </w:r>
            <w:proofErr w:type="spellStart"/>
            <w:r w:rsidR="00603AB4" w:rsidRPr="007D5B0A">
              <w:rPr>
                <w:lang w:val="en-US"/>
              </w:rPr>
              <w:t>trebuie</w:t>
            </w:r>
            <w:proofErr w:type="spellEnd"/>
            <w:r w:rsidR="00603AB4" w:rsidRPr="007D5B0A">
              <w:rPr>
                <w:lang w:val="en-US"/>
              </w:rPr>
              <w:t xml:space="preserve"> </w:t>
            </w:r>
            <w:proofErr w:type="spellStart"/>
            <w:r w:rsidR="00603AB4" w:rsidRPr="007D5B0A">
              <w:rPr>
                <w:lang w:val="en-US"/>
              </w:rPr>
              <w:t>să</w:t>
            </w:r>
            <w:proofErr w:type="spellEnd"/>
            <w:r w:rsidR="00603AB4" w:rsidRPr="007D5B0A">
              <w:rPr>
                <w:lang w:val="en-US"/>
              </w:rPr>
              <w:t xml:space="preserve"> </w:t>
            </w:r>
            <w:proofErr w:type="spellStart"/>
            <w:r w:rsidR="00603AB4" w:rsidRPr="007D5B0A">
              <w:rPr>
                <w:lang w:val="en-US"/>
              </w:rPr>
              <w:t>i</w:t>
            </w:r>
            <w:proofErr w:type="spellEnd"/>
            <w:r w:rsidR="00603AB4" w:rsidRPr="007D5B0A">
              <w:rPr>
                <w:lang w:val="en-US"/>
              </w:rPr>
              <w:t xml:space="preserve"> se </w:t>
            </w:r>
            <w:proofErr w:type="spellStart"/>
            <w:r w:rsidR="00603AB4" w:rsidRPr="007D5B0A">
              <w:rPr>
                <w:lang w:val="en-US"/>
              </w:rPr>
              <w:t>pună</w:t>
            </w:r>
            <w:proofErr w:type="spellEnd"/>
            <w:r w:rsidR="00603AB4" w:rsidRPr="007D5B0A">
              <w:rPr>
                <w:lang w:val="en-US"/>
              </w:rPr>
              <w:t xml:space="preserve"> la </w:t>
            </w:r>
            <w:proofErr w:type="spellStart"/>
            <w:r w:rsidR="00603AB4" w:rsidRPr="007D5B0A">
              <w:rPr>
                <w:lang w:val="en-US"/>
              </w:rPr>
              <w:t>dispoziţie</w:t>
            </w:r>
            <w:proofErr w:type="spellEnd"/>
            <w:r w:rsidR="00603AB4" w:rsidRPr="007D5B0A">
              <w:rPr>
                <w:lang w:val="en-US"/>
              </w:rPr>
              <w:t xml:space="preserve"> </w:t>
            </w:r>
            <w:proofErr w:type="spellStart"/>
            <w:r w:rsidR="00603AB4" w:rsidRPr="007D5B0A">
              <w:rPr>
                <w:lang w:val="en-US"/>
              </w:rPr>
              <w:t>desenele</w:t>
            </w:r>
            <w:proofErr w:type="spellEnd"/>
            <w:r w:rsidR="00603AB4" w:rsidRPr="007D5B0A">
              <w:rPr>
                <w:lang w:val="en-US"/>
              </w:rPr>
              <w:t xml:space="preserve"> </w:t>
            </w:r>
            <w:proofErr w:type="spellStart"/>
            <w:r w:rsidR="00603AB4" w:rsidRPr="007D5B0A">
              <w:rPr>
                <w:lang w:val="en-US"/>
              </w:rPr>
              <w:t>şi</w:t>
            </w:r>
            <w:proofErr w:type="spellEnd"/>
            <w:r w:rsidR="00603AB4" w:rsidRPr="007D5B0A">
              <w:rPr>
                <w:lang w:val="en-US"/>
              </w:rPr>
              <w:t xml:space="preserve"> </w:t>
            </w:r>
            <w:proofErr w:type="spellStart"/>
            <w:r w:rsidR="00603AB4" w:rsidRPr="007D5B0A">
              <w:rPr>
                <w:lang w:val="en-US"/>
              </w:rPr>
              <w:t>documentaţia</w:t>
            </w:r>
            <w:proofErr w:type="spellEnd"/>
            <w:r w:rsidR="00603AB4" w:rsidRPr="007D5B0A">
              <w:rPr>
                <w:lang w:val="en-US"/>
              </w:rPr>
              <w:t xml:space="preserve"> de </w:t>
            </w:r>
            <w:proofErr w:type="spellStart"/>
            <w:r w:rsidR="00603AB4" w:rsidRPr="007D5B0A">
              <w:rPr>
                <w:lang w:val="en-US"/>
              </w:rPr>
              <w:t>execuţie</w:t>
            </w:r>
            <w:proofErr w:type="spellEnd"/>
            <w:r w:rsidR="00603AB4" w:rsidRPr="007D5B0A">
              <w:rPr>
                <w:lang w:val="en-US"/>
              </w:rPr>
              <w:t xml:space="preserve"> </w:t>
            </w:r>
            <w:proofErr w:type="spellStart"/>
            <w:r w:rsidR="00603AB4" w:rsidRPr="007D5B0A">
              <w:rPr>
                <w:lang w:val="en-US"/>
              </w:rPr>
              <w:t>pentru</w:t>
            </w:r>
            <w:proofErr w:type="spellEnd"/>
            <w:r w:rsidR="00603AB4" w:rsidRPr="007D5B0A">
              <w:rPr>
                <w:lang w:val="en-US"/>
              </w:rPr>
              <w:t xml:space="preserve"> </w:t>
            </w:r>
            <w:proofErr w:type="spellStart"/>
            <w:r w:rsidR="00603AB4" w:rsidRPr="007D5B0A">
              <w:rPr>
                <w:lang w:val="en-US"/>
              </w:rPr>
              <w:t>examinare</w:t>
            </w:r>
            <w:proofErr w:type="spellEnd"/>
            <w:r w:rsidR="00603AB4" w:rsidRPr="007D5B0A">
              <w:rPr>
                <w:lang w:val="en-US"/>
              </w:rPr>
              <w:t xml:space="preserve"> </w:t>
            </w:r>
            <w:proofErr w:type="spellStart"/>
            <w:r w:rsidR="00603AB4" w:rsidRPr="007D5B0A">
              <w:rPr>
                <w:lang w:val="en-US"/>
              </w:rPr>
              <w:t>şi</w:t>
            </w:r>
            <w:proofErr w:type="spellEnd"/>
            <w:r w:rsidR="00603AB4" w:rsidRPr="007D5B0A">
              <w:rPr>
                <w:lang w:val="en-US"/>
              </w:rPr>
              <w:t xml:space="preserve"> </w:t>
            </w:r>
            <w:proofErr w:type="spellStart"/>
            <w:r w:rsidR="00603AB4" w:rsidRPr="007D5B0A">
              <w:rPr>
                <w:lang w:val="en-US"/>
              </w:rPr>
              <w:t>să</w:t>
            </w:r>
            <w:proofErr w:type="spellEnd"/>
            <w:r w:rsidR="00603AB4" w:rsidRPr="007D5B0A">
              <w:rPr>
                <w:lang w:val="en-US"/>
              </w:rPr>
              <w:t xml:space="preserve"> </w:t>
            </w:r>
            <w:proofErr w:type="spellStart"/>
            <w:r w:rsidR="00603AB4" w:rsidRPr="007D5B0A">
              <w:rPr>
                <w:lang w:val="en-US"/>
              </w:rPr>
              <w:t>i</w:t>
            </w:r>
            <w:proofErr w:type="spellEnd"/>
            <w:r w:rsidR="00603AB4" w:rsidRPr="007D5B0A">
              <w:rPr>
                <w:lang w:val="en-US"/>
              </w:rPr>
              <w:t xml:space="preserve"> se </w:t>
            </w:r>
            <w:proofErr w:type="spellStart"/>
            <w:r w:rsidR="00603AB4" w:rsidRPr="007D5B0A">
              <w:rPr>
                <w:lang w:val="en-US"/>
              </w:rPr>
              <w:t>dea</w:t>
            </w:r>
            <w:proofErr w:type="spellEnd"/>
            <w:r w:rsidR="00603AB4" w:rsidRPr="007D5B0A">
              <w:rPr>
                <w:lang w:val="en-US"/>
              </w:rPr>
              <w:t xml:space="preserve"> </w:t>
            </w:r>
            <w:proofErr w:type="spellStart"/>
            <w:r w:rsidR="00603AB4" w:rsidRPr="007D5B0A">
              <w:rPr>
                <w:lang w:val="en-US"/>
              </w:rPr>
              <w:t>toate</w:t>
            </w:r>
            <w:proofErr w:type="spellEnd"/>
            <w:r w:rsidR="00603AB4" w:rsidRPr="007D5B0A">
              <w:rPr>
                <w:lang w:val="en-US"/>
              </w:rPr>
              <w:t xml:space="preserve"> </w:t>
            </w:r>
            <w:proofErr w:type="spellStart"/>
            <w:r w:rsidR="00603AB4" w:rsidRPr="007D5B0A">
              <w:rPr>
                <w:lang w:val="en-US"/>
              </w:rPr>
              <w:t>lămuririle</w:t>
            </w:r>
            <w:proofErr w:type="spellEnd"/>
            <w:r w:rsidR="00603AB4" w:rsidRPr="007D5B0A">
              <w:rPr>
                <w:lang w:val="en-US"/>
              </w:rPr>
              <w:t xml:space="preserve">, </w:t>
            </w:r>
            <w:proofErr w:type="spellStart"/>
            <w:r w:rsidR="00603AB4" w:rsidRPr="007D5B0A">
              <w:rPr>
                <w:lang w:val="en-US"/>
              </w:rPr>
              <w:t>condiţia</w:t>
            </w:r>
            <w:proofErr w:type="spellEnd"/>
            <w:r w:rsidR="00603AB4" w:rsidRPr="007D5B0A">
              <w:rPr>
                <w:lang w:val="en-US"/>
              </w:rPr>
              <w:t xml:space="preserve"> </w:t>
            </w:r>
            <w:proofErr w:type="spellStart"/>
            <w:r w:rsidR="00603AB4" w:rsidRPr="007D5B0A">
              <w:rPr>
                <w:lang w:val="en-US"/>
              </w:rPr>
              <w:t>fiind</w:t>
            </w:r>
            <w:proofErr w:type="spellEnd"/>
            <w:r w:rsidR="00603AB4" w:rsidRPr="007D5B0A">
              <w:rPr>
                <w:lang w:val="en-US"/>
              </w:rPr>
              <w:t xml:space="preserve"> ca </w:t>
            </w:r>
            <w:proofErr w:type="spellStart"/>
            <w:r w:rsidR="00603AB4" w:rsidRPr="007D5B0A">
              <w:rPr>
                <w:lang w:val="en-US"/>
              </w:rPr>
              <w:t>prin</w:t>
            </w:r>
            <w:proofErr w:type="spellEnd"/>
            <w:r w:rsidR="00603AB4" w:rsidRPr="007D5B0A">
              <w:rPr>
                <w:lang w:val="en-US"/>
              </w:rPr>
              <w:t xml:space="preserve"> </w:t>
            </w:r>
            <w:proofErr w:type="spellStart"/>
            <w:r w:rsidR="00603AB4" w:rsidRPr="007D5B0A">
              <w:rPr>
                <w:lang w:val="en-US"/>
              </w:rPr>
              <w:t>aceasta</w:t>
            </w:r>
            <w:proofErr w:type="spellEnd"/>
            <w:r w:rsidR="00603AB4" w:rsidRPr="007D5B0A">
              <w:rPr>
                <w:lang w:val="en-US"/>
              </w:rPr>
              <w:t xml:space="preserve"> </w:t>
            </w:r>
            <w:proofErr w:type="spellStart"/>
            <w:r w:rsidR="00603AB4" w:rsidRPr="007D5B0A">
              <w:rPr>
                <w:lang w:val="en-US"/>
              </w:rPr>
              <w:t>să</w:t>
            </w:r>
            <w:proofErr w:type="spellEnd"/>
            <w:r w:rsidR="00603AB4" w:rsidRPr="007D5B0A">
              <w:rPr>
                <w:lang w:val="en-US"/>
              </w:rPr>
              <w:t xml:space="preserve"> nu se </w:t>
            </w:r>
            <w:proofErr w:type="spellStart"/>
            <w:r w:rsidR="00603AB4" w:rsidRPr="007D5B0A">
              <w:rPr>
                <w:lang w:val="en-US"/>
              </w:rPr>
              <w:t>dezvăluie</w:t>
            </w:r>
            <w:proofErr w:type="spellEnd"/>
            <w:r w:rsidR="00603AB4" w:rsidRPr="007D5B0A">
              <w:rPr>
                <w:lang w:val="en-US"/>
              </w:rPr>
              <w:t xml:space="preserve"> </w:t>
            </w:r>
            <w:proofErr w:type="spellStart"/>
            <w:r w:rsidR="00603AB4" w:rsidRPr="007D5B0A">
              <w:rPr>
                <w:lang w:val="en-US"/>
              </w:rPr>
              <w:t>informația</w:t>
            </w:r>
            <w:proofErr w:type="spellEnd"/>
            <w:r w:rsidR="00603AB4" w:rsidRPr="007D5B0A">
              <w:rPr>
                <w:lang w:val="en-US"/>
              </w:rPr>
              <w:t xml:space="preserve"> </w:t>
            </w:r>
            <w:proofErr w:type="spellStart"/>
            <w:r w:rsidR="00603AB4" w:rsidRPr="007D5B0A">
              <w:rPr>
                <w:lang w:val="en-US"/>
              </w:rPr>
              <w:t>și</w:t>
            </w:r>
            <w:proofErr w:type="spellEnd"/>
            <w:r w:rsidR="00603AB4" w:rsidRPr="007D5B0A">
              <w:rPr>
                <w:lang w:val="en-US"/>
              </w:rPr>
              <w:t xml:space="preserve"> </w:t>
            </w:r>
            <w:proofErr w:type="spellStart"/>
            <w:r w:rsidR="00603AB4" w:rsidRPr="007D5B0A">
              <w:rPr>
                <w:lang w:val="en-US"/>
              </w:rPr>
              <w:t>să</w:t>
            </w:r>
            <w:proofErr w:type="spellEnd"/>
            <w:r w:rsidR="00603AB4" w:rsidRPr="007D5B0A">
              <w:rPr>
                <w:lang w:val="en-US"/>
              </w:rPr>
              <w:t xml:space="preserve"> nu fie </w:t>
            </w:r>
            <w:proofErr w:type="spellStart"/>
            <w:r w:rsidR="00603AB4" w:rsidRPr="007D5B0A">
              <w:rPr>
                <w:lang w:val="en-US"/>
              </w:rPr>
              <w:t>utilizată</w:t>
            </w:r>
            <w:proofErr w:type="spellEnd"/>
            <w:r w:rsidR="00603AB4" w:rsidRPr="007D5B0A">
              <w:rPr>
                <w:lang w:val="en-US"/>
              </w:rPr>
              <w:t xml:space="preserve"> </w:t>
            </w:r>
            <w:proofErr w:type="spellStart"/>
            <w:r w:rsidR="00603AB4" w:rsidRPr="007D5B0A">
              <w:rPr>
                <w:lang w:val="en-US"/>
              </w:rPr>
              <w:t>în</w:t>
            </w:r>
            <w:proofErr w:type="spellEnd"/>
            <w:r w:rsidR="00603AB4" w:rsidRPr="007D5B0A">
              <w:rPr>
                <w:lang w:val="en-US"/>
              </w:rPr>
              <w:t xml:space="preserve"> </w:t>
            </w:r>
            <w:proofErr w:type="spellStart"/>
            <w:r w:rsidR="00603AB4" w:rsidRPr="007D5B0A">
              <w:rPr>
                <w:lang w:val="en-US"/>
              </w:rPr>
              <w:t>scopuri</w:t>
            </w:r>
            <w:proofErr w:type="spellEnd"/>
            <w:r w:rsidR="00603AB4" w:rsidRPr="007D5B0A">
              <w:rPr>
                <w:lang w:val="en-US"/>
              </w:rPr>
              <w:t xml:space="preserve"> </w:t>
            </w:r>
            <w:proofErr w:type="spellStart"/>
            <w:r w:rsidR="00603AB4" w:rsidRPr="007D5B0A">
              <w:rPr>
                <w:lang w:val="en-US"/>
              </w:rPr>
              <w:t>proprii</w:t>
            </w:r>
            <w:proofErr w:type="spellEnd"/>
            <w:r w:rsidR="00603AB4" w:rsidRPr="007D5B0A">
              <w:rPr>
                <w:lang w:val="en-US"/>
              </w:rPr>
              <w:t xml:space="preserve">, </w:t>
            </w:r>
            <w:proofErr w:type="spellStart"/>
            <w:r w:rsidR="00603AB4" w:rsidRPr="007D5B0A">
              <w:rPr>
                <w:lang w:val="en-US"/>
              </w:rPr>
              <w:t>indiferent</w:t>
            </w:r>
            <w:proofErr w:type="spellEnd"/>
            <w:r w:rsidR="00603AB4" w:rsidRPr="007D5B0A">
              <w:rPr>
                <w:lang w:val="en-US"/>
              </w:rPr>
              <w:t xml:space="preserve"> </w:t>
            </w:r>
            <w:proofErr w:type="spellStart"/>
            <w:r w:rsidR="00603AB4" w:rsidRPr="007D5B0A">
              <w:rPr>
                <w:lang w:val="en-US"/>
              </w:rPr>
              <w:t>dacă</w:t>
            </w:r>
            <w:proofErr w:type="spellEnd"/>
            <w:r w:rsidR="00603AB4" w:rsidRPr="007D5B0A">
              <w:rPr>
                <w:lang w:val="en-US"/>
              </w:rPr>
              <w:t xml:space="preserve"> </w:t>
            </w:r>
            <w:proofErr w:type="spellStart"/>
            <w:r w:rsidR="00603AB4" w:rsidRPr="007D5B0A">
              <w:rPr>
                <w:lang w:val="en-US"/>
              </w:rPr>
              <w:t>contractul</w:t>
            </w:r>
            <w:proofErr w:type="spellEnd"/>
            <w:r w:rsidR="00603AB4" w:rsidRPr="007D5B0A">
              <w:rPr>
                <w:lang w:val="en-US"/>
              </w:rPr>
              <w:t xml:space="preserve"> a </w:t>
            </w:r>
            <w:proofErr w:type="spellStart"/>
            <w:r w:rsidR="00603AB4" w:rsidRPr="007D5B0A">
              <w:rPr>
                <w:lang w:val="en-US"/>
              </w:rPr>
              <w:t>fost</w:t>
            </w:r>
            <w:proofErr w:type="spellEnd"/>
            <w:r w:rsidR="00603AB4" w:rsidRPr="007D5B0A">
              <w:rPr>
                <w:lang w:val="en-US"/>
              </w:rPr>
              <w:t xml:space="preserve"> </w:t>
            </w:r>
            <w:proofErr w:type="spellStart"/>
            <w:r w:rsidR="00603AB4" w:rsidRPr="007D5B0A">
              <w:rPr>
                <w:lang w:val="en-US"/>
              </w:rPr>
              <w:t>sau</w:t>
            </w:r>
            <w:proofErr w:type="spellEnd"/>
            <w:r w:rsidR="00603AB4" w:rsidRPr="007D5B0A">
              <w:rPr>
                <w:lang w:val="en-US"/>
              </w:rPr>
              <w:t xml:space="preserve"> nu </w:t>
            </w:r>
            <w:proofErr w:type="spellStart"/>
            <w:r w:rsidR="00603AB4" w:rsidRPr="007D5B0A">
              <w:rPr>
                <w:lang w:val="en-US"/>
              </w:rPr>
              <w:t>încheiat</w:t>
            </w:r>
            <w:proofErr w:type="spellEnd"/>
            <w:r w:rsidR="00603AB4"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4.1</w:t>
            </w:r>
            <w:r w:rsidR="00040EA0" w:rsidRPr="007D5B0A">
              <w:rPr>
                <w:lang w:val="en-US"/>
              </w:rPr>
              <w:t xml:space="preserve">6. </w:t>
            </w:r>
            <w:proofErr w:type="spellStart"/>
            <w:r w:rsidR="00040EA0" w:rsidRPr="007D5B0A">
              <w:rPr>
                <w:lang w:val="en-US"/>
              </w:rPr>
              <w:t>Beneficiarul</w:t>
            </w:r>
            <w:proofErr w:type="spellEnd"/>
            <w:r w:rsidR="00040EA0" w:rsidRPr="007D5B0A">
              <w:rPr>
                <w:lang w:val="en-US"/>
              </w:rPr>
              <w:t xml:space="preserve"> </w:t>
            </w:r>
            <w:proofErr w:type="spellStart"/>
            <w:r w:rsidR="00040EA0" w:rsidRPr="007D5B0A">
              <w:rPr>
                <w:lang w:val="en-US"/>
              </w:rPr>
              <w:t>este</w:t>
            </w:r>
            <w:proofErr w:type="spellEnd"/>
            <w:r w:rsidR="00040EA0" w:rsidRPr="007D5B0A">
              <w:rPr>
                <w:lang w:val="en-US"/>
              </w:rPr>
              <w:t xml:space="preserve"> </w:t>
            </w:r>
            <w:proofErr w:type="spellStart"/>
            <w:r w:rsidR="00040EA0" w:rsidRPr="007D5B0A">
              <w:rPr>
                <w:lang w:val="en-US"/>
              </w:rPr>
              <w:t>autorizat</w:t>
            </w:r>
            <w:proofErr w:type="spellEnd"/>
            <w:r w:rsidR="00040EA0" w:rsidRPr="007D5B0A">
              <w:rPr>
                <w:lang w:val="en-US"/>
              </w:rPr>
              <w:t xml:space="preserve"> </w:t>
            </w:r>
            <w:proofErr w:type="spellStart"/>
            <w:r w:rsidR="00040EA0" w:rsidRPr="007D5B0A">
              <w:rPr>
                <w:lang w:val="en-US"/>
              </w:rPr>
              <w:t>să</w:t>
            </w:r>
            <w:proofErr w:type="spellEnd"/>
            <w:r w:rsidR="00040EA0" w:rsidRPr="007D5B0A">
              <w:rPr>
                <w:lang w:val="en-US"/>
              </w:rPr>
              <w:t xml:space="preserve"> </w:t>
            </w:r>
            <w:proofErr w:type="spellStart"/>
            <w:r w:rsidR="00040EA0" w:rsidRPr="007D5B0A">
              <w:rPr>
                <w:lang w:val="en-US"/>
              </w:rPr>
              <w:t>emită</w:t>
            </w:r>
            <w:proofErr w:type="spellEnd"/>
            <w:r w:rsidR="00040EA0" w:rsidRPr="007D5B0A">
              <w:rPr>
                <w:lang w:val="en-US"/>
              </w:rPr>
              <w:t xml:space="preserve"> </w:t>
            </w:r>
            <w:proofErr w:type="spellStart"/>
            <w:r w:rsidR="00040EA0" w:rsidRPr="007D5B0A">
              <w:rPr>
                <w:lang w:val="en-US"/>
              </w:rPr>
              <w:t>dispoziţiile</w:t>
            </w:r>
            <w:proofErr w:type="spellEnd"/>
            <w:r w:rsidR="00040EA0" w:rsidRPr="007D5B0A">
              <w:rPr>
                <w:lang w:val="en-US"/>
              </w:rPr>
              <w:t xml:space="preserve"> pe care le </w:t>
            </w:r>
            <w:proofErr w:type="spellStart"/>
            <w:r w:rsidR="00040EA0" w:rsidRPr="007D5B0A">
              <w:rPr>
                <w:lang w:val="en-US"/>
              </w:rPr>
              <w:t>consideră</w:t>
            </w:r>
            <w:proofErr w:type="spellEnd"/>
            <w:r w:rsidR="00040EA0" w:rsidRPr="007D5B0A">
              <w:rPr>
                <w:lang w:val="en-US"/>
              </w:rPr>
              <w:t xml:space="preserve"> </w:t>
            </w:r>
            <w:proofErr w:type="spellStart"/>
            <w:r w:rsidR="00040EA0" w:rsidRPr="007D5B0A">
              <w:rPr>
                <w:lang w:val="en-US"/>
              </w:rPr>
              <w:t>necesare</w:t>
            </w:r>
            <w:proofErr w:type="spellEnd"/>
            <w:r w:rsidR="00040EA0" w:rsidRPr="007D5B0A">
              <w:rPr>
                <w:lang w:val="en-US"/>
              </w:rPr>
              <w:t xml:space="preserve"> </w:t>
            </w:r>
            <w:proofErr w:type="spellStart"/>
            <w:r w:rsidR="00040EA0" w:rsidRPr="007D5B0A">
              <w:rPr>
                <w:lang w:val="en-US"/>
              </w:rPr>
              <w:t>executării</w:t>
            </w:r>
            <w:proofErr w:type="spellEnd"/>
            <w:r w:rsidR="00040EA0" w:rsidRPr="007D5B0A">
              <w:rPr>
                <w:lang w:val="en-US"/>
              </w:rPr>
              <w:t xml:space="preserve"> </w:t>
            </w:r>
            <w:proofErr w:type="spellStart"/>
            <w:r w:rsidR="00040EA0" w:rsidRPr="007D5B0A">
              <w:rPr>
                <w:lang w:val="en-US"/>
              </w:rPr>
              <w:t>lucrărilor</w:t>
            </w:r>
            <w:proofErr w:type="spellEnd"/>
            <w:r w:rsidR="00040EA0" w:rsidRPr="007D5B0A">
              <w:rPr>
                <w:lang w:val="en-US"/>
              </w:rPr>
              <w:t xml:space="preserve">, cu </w:t>
            </w:r>
            <w:proofErr w:type="spellStart"/>
            <w:r w:rsidR="00040EA0" w:rsidRPr="007D5B0A">
              <w:rPr>
                <w:lang w:val="en-US"/>
              </w:rPr>
              <w:t>respectarea</w:t>
            </w:r>
            <w:proofErr w:type="spellEnd"/>
            <w:r w:rsidR="00040EA0" w:rsidRPr="007D5B0A">
              <w:rPr>
                <w:lang w:val="en-US"/>
              </w:rPr>
              <w:t xml:space="preserve"> </w:t>
            </w:r>
            <w:proofErr w:type="spellStart"/>
            <w:r w:rsidR="00040EA0" w:rsidRPr="007D5B0A">
              <w:rPr>
                <w:lang w:val="en-US"/>
              </w:rPr>
              <w:t>drepturilor</w:t>
            </w:r>
            <w:proofErr w:type="spellEnd"/>
            <w:r w:rsidR="00040EA0" w:rsidRPr="007D5B0A">
              <w:rPr>
                <w:lang w:val="en-US"/>
              </w:rPr>
              <w:t xml:space="preserve"> </w:t>
            </w:r>
            <w:proofErr w:type="spellStart"/>
            <w:r w:rsidR="00040EA0" w:rsidRPr="007D5B0A">
              <w:rPr>
                <w:lang w:val="en-US"/>
              </w:rPr>
              <w:t>Antreprenorului</w:t>
            </w:r>
            <w:proofErr w:type="spellEnd"/>
            <w:r w:rsidR="00040EA0" w:rsidRPr="007D5B0A">
              <w:rPr>
                <w:lang w:val="en-US"/>
              </w:rPr>
              <w:t xml:space="preserve">. </w:t>
            </w:r>
            <w:proofErr w:type="spellStart"/>
            <w:r w:rsidR="00040EA0" w:rsidRPr="007D5B0A">
              <w:rPr>
                <w:lang w:val="en-US"/>
              </w:rPr>
              <w:t>Dispoziţiile</w:t>
            </w:r>
            <w:proofErr w:type="spellEnd"/>
            <w:r w:rsidR="00040EA0" w:rsidRPr="007D5B0A">
              <w:rPr>
                <w:lang w:val="en-US"/>
              </w:rPr>
              <w:t xml:space="preserve"> se </w:t>
            </w:r>
            <w:proofErr w:type="spellStart"/>
            <w:r w:rsidR="00040EA0" w:rsidRPr="007D5B0A">
              <w:rPr>
                <w:lang w:val="en-US"/>
              </w:rPr>
              <w:t>adresează</w:t>
            </w:r>
            <w:proofErr w:type="spellEnd"/>
            <w:r w:rsidR="00040EA0" w:rsidRPr="007D5B0A">
              <w:rPr>
                <w:lang w:val="en-US"/>
              </w:rPr>
              <w:t xml:space="preserve"> </w:t>
            </w:r>
            <w:proofErr w:type="spellStart"/>
            <w:r w:rsidR="00040EA0" w:rsidRPr="007D5B0A">
              <w:rPr>
                <w:lang w:val="en-US"/>
              </w:rPr>
              <w:t>în</w:t>
            </w:r>
            <w:proofErr w:type="spellEnd"/>
            <w:r w:rsidR="00040EA0" w:rsidRPr="007D5B0A">
              <w:rPr>
                <w:lang w:val="en-US"/>
              </w:rPr>
              <w:t xml:space="preserve"> </w:t>
            </w:r>
            <w:proofErr w:type="spellStart"/>
            <w:r w:rsidR="00040EA0" w:rsidRPr="007D5B0A">
              <w:rPr>
                <w:lang w:val="en-US"/>
              </w:rPr>
              <w:t>principiu</w:t>
            </w:r>
            <w:proofErr w:type="spellEnd"/>
            <w:r w:rsidR="00040EA0" w:rsidRPr="007D5B0A">
              <w:rPr>
                <w:lang w:val="en-US"/>
              </w:rPr>
              <w:t xml:space="preserve"> </w:t>
            </w:r>
            <w:proofErr w:type="spellStart"/>
            <w:r w:rsidR="00040EA0" w:rsidRPr="007D5B0A">
              <w:rPr>
                <w:lang w:val="en-US"/>
              </w:rPr>
              <w:t>numai</w:t>
            </w:r>
            <w:proofErr w:type="spellEnd"/>
            <w:r w:rsidR="00040EA0" w:rsidRPr="007D5B0A">
              <w:rPr>
                <w:lang w:val="en-US"/>
              </w:rPr>
              <w:t xml:space="preserve"> </w:t>
            </w:r>
            <w:proofErr w:type="spellStart"/>
            <w:r w:rsidR="00040EA0" w:rsidRPr="007D5B0A">
              <w:rPr>
                <w:lang w:val="en-US"/>
              </w:rPr>
              <w:t>Antreprenorului</w:t>
            </w:r>
            <w:proofErr w:type="spellEnd"/>
            <w:r w:rsidR="00040EA0" w:rsidRPr="007D5B0A">
              <w:rPr>
                <w:lang w:val="en-US"/>
              </w:rPr>
              <w:t xml:space="preserve"> </w:t>
            </w:r>
            <w:proofErr w:type="spellStart"/>
            <w:r w:rsidR="00040EA0" w:rsidRPr="007D5B0A">
              <w:rPr>
                <w:lang w:val="en-US"/>
              </w:rPr>
              <w:t>şi</w:t>
            </w:r>
            <w:proofErr w:type="spellEnd"/>
            <w:r w:rsidR="00040EA0" w:rsidRPr="007D5B0A">
              <w:rPr>
                <w:lang w:val="en-US"/>
              </w:rPr>
              <w:t xml:space="preserve"> </w:t>
            </w:r>
            <w:proofErr w:type="spellStart"/>
            <w:r w:rsidR="00040EA0" w:rsidRPr="007D5B0A">
              <w:rPr>
                <w:lang w:val="en-US"/>
              </w:rPr>
              <w:t>dirigintelui</w:t>
            </w:r>
            <w:proofErr w:type="spellEnd"/>
            <w:r w:rsidR="00040EA0" w:rsidRPr="007D5B0A">
              <w:rPr>
                <w:lang w:val="en-US"/>
              </w:rPr>
              <w:t xml:space="preserve"> de </w:t>
            </w:r>
            <w:proofErr w:type="spellStart"/>
            <w:r w:rsidR="00040EA0" w:rsidRPr="007D5B0A">
              <w:rPr>
                <w:lang w:val="en-US"/>
              </w:rPr>
              <w:t>şantier</w:t>
            </w:r>
            <w:proofErr w:type="spellEnd"/>
            <w:r w:rsidR="00040EA0" w:rsidRPr="007D5B0A">
              <w:rPr>
                <w:lang w:val="en-US"/>
              </w:rPr>
              <w:t xml:space="preserve">, cu </w:t>
            </w:r>
            <w:proofErr w:type="spellStart"/>
            <w:r w:rsidR="00040EA0" w:rsidRPr="007D5B0A">
              <w:rPr>
                <w:lang w:val="en-US"/>
              </w:rPr>
              <w:t>excepţia</w:t>
            </w:r>
            <w:proofErr w:type="spellEnd"/>
            <w:r w:rsidR="00040EA0" w:rsidRPr="007D5B0A">
              <w:rPr>
                <w:lang w:val="en-US"/>
              </w:rPr>
              <w:t xml:space="preserve"> </w:t>
            </w:r>
            <w:proofErr w:type="spellStart"/>
            <w:r w:rsidR="00040EA0" w:rsidRPr="007D5B0A">
              <w:rPr>
                <w:lang w:val="en-US"/>
              </w:rPr>
              <w:t>cazurilor</w:t>
            </w:r>
            <w:proofErr w:type="spellEnd"/>
            <w:r w:rsidR="00040EA0" w:rsidRPr="007D5B0A">
              <w:rPr>
                <w:lang w:val="en-US"/>
              </w:rPr>
              <w:t xml:space="preserve"> </w:t>
            </w:r>
            <w:proofErr w:type="spellStart"/>
            <w:r w:rsidR="00040EA0" w:rsidRPr="007D5B0A">
              <w:rPr>
                <w:lang w:val="en-US"/>
              </w:rPr>
              <w:t>în</w:t>
            </w:r>
            <w:proofErr w:type="spellEnd"/>
            <w:r w:rsidR="00040EA0" w:rsidRPr="007D5B0A">
              <w:rPr>
                <w:lang w:val="en-US"/>
              </w:rPr>
              <w:t xml:space="preserve"> care </w:t>
            </w:r>
            <w:proofErr w:type="spellStart"/>
            <w:r w:rsidR="00040EA0" w:rsidRPr="007D5B0A">
              <w:rPr>
                <w:lang w:val="en-US"/>
              </w:rPr>
              <w:t>trebuie</w:t>
            </w:r>
            <w:proofErr w:type="spellEnd"/>
            <w:r w:rsidR="00040EA0" w:rsidRPr="007D5B0A">
              <w:rPr>
                <w:lang w:val="en-US"/>
              </w:rPr>
              <w:t xml:space="preserve"> de </w:t>
            </w:r>
            <w:proofErr w:type="spellStart"/>
            <w:r w:rsidR="00040EA0" w:rsidRPr="007D5B0A">
              <w:rPr>
                <w:lang w:val="en-US"/>
              </w:rPr>
              <w:t>intervenit</w:t>
            </w:r>
            <w:proofErr w:type="spellEnd"/>
            <w:r w:rsidR="00040EA0" w:rsidRPr="007D5B0A">
              <w:rPr>
                <w:lang w:val="en-US"/>
              </w:rPr>
              <w:t xml:space="preserve"> </w:t>
            </w:r>
            <w:proofErr w:type="spellStart"/>
            <w:r w:rsidR="00040EA0" w:rsidRPr="007D5B0A">
              <w:rPr>
                <w:lang w:val="en-US"/>
              </w:rPr>
              <w:t>împotriva</w:t>
            </w:r>
            <w:proofErr w:type="spellEnd"/>
            <w:r w:rsidR="00040EA0" w:rsidRPr="007D5B0A">
              <w:rPr>
                <w:lang w:val="en-US"/>
              </w:rPr>
              <w:t xml:space="preserve"> </w:t>
            </w:r>
            <w:proofErr w:type="spellStart"/>
            <w:r w:rsidR="00040EA0" w:rsidRPr="007D5B0A">
              <w:rPr>
                <w:lang w:val="en-US"/>
              </w:rPr>
              <w:t>unui</w:t>
            </w:r>
            <w:proofErr w:type="spellEnd"/>
            <w:r w:rsidR="00040EA0" w:rsidRPr="007D5B0A">
              <w:rPr>
                <w:lang w:val="en-US"/>
              </w:rPr>
              <w:t xml:space="preserve"> </w:t>
            </w:r>
            <w:proofErr w:type="spellStart"/>
            <w:r w:rsidR="00040EA0" w:rsidRPr="007D5B0A">
              <w:rPr>
                <w:lang w:val="en-US"/>
              </w:rPr>
              <w:t>pericol</w:t>
            </w:r>
            <w:proofErr w:type="spellEnd"/>
            <w:r w:rsidR="00040EA0" w:rsidRPr="007D5B0A">
              <w:rPr>
                <w:lang w:val="en-US"/>
              </w:rPr>
              <w:t xml:space="preserve"> </w:t>
            </w:r>
            <w:proofErr w:type="spellStart"/>
            <w:r w:rsidR="00040EA0" w:rsidRPr="007D5B0A">
              <w:rPr>
                <w:lang w:val="en-US"/>
              </w:rPr>
              <w:t>iminent</w:t>
            </w:r>
            <w:proofErr w:type="spellEnd"/>
            <w:r w:rsidR="00040EA0" w:rsidRPr="007D5B0A">
              <w:rPr>
                <w:lang w:val="en-US"/>
              </w:rPr>
              <w:t xml:space="preserve"> </w:t>
            </w:r>
            <w:proofErr w:type="spellStart"/>
            <w:r w:rsidR="00040EA0" w:rsidRPr="007D5B0A">
              <w:rPr>
                <w:lang w:val="en-US"/>
              </w:rPr>
              <w:t>sau</w:t>
            </w:r>
            <w:proofErr w:type="spellEnd"/>
            <w:r w:rsidR="00040EA0" w:rsidRPr="007D5B0A">
              <w:rPr>
                <w:lang w:val="en-US"/>
              </w:rPr>
              <w:t xml:space="preserve"> </w:t>
            </w:r>
            <w:proofErr w:type="spellStart"/>
            <w:r w:rsidR="00040EA0" w:rsidRPr="007D5B0A">
              <w:rPr>
                <w:lang w:val="en-US"/>
              </w:rPr>
              <w:t>declarat</w:t>
            </w:r>
            <w:proofErr w:type="spellEnd"/>
            <w:r w:rsidR="00040EA0" w:rsidRPr="007D5B0A">
              <w:rPr>
                <w:lang w:val="en-US"/>
              </w:rPr>
              <w:t xml:space="preserve">. </w:t>
            </w:r>
            <w:proofErr w:type="spellStart"/>
            <w:r w:rsidR="00040EA0" w:rsidRPr="007D5B0A">
              <w:rPr>
                <w:lang w:val="en-US"/>
              </w:rPr>
              <w:t>Beneficiarului</w:t>
            </w:r>
            <w:proofErr w:type="spellEnd"/>
            <w:r w:rsidR="00040EA0" w:rsidRPr="007D5B0A">
              <w:rPr>
                <w:lang w:val="en-US"/>
              </w:rPr>
              <w:t xml:space="preserve"> </w:t>
            </w:r>
            <w:proofErr w:type="spellStart"/>
            <w:r w:rsidR="00040EA0" w:rsidRPr="007D5B0A">
              <w:rPr>
                <w:lang w:val="en-US"/>
              </w:rPr>
              <w:t>trebuie</w:t>
            </w:r>
            <w:proofErr w:type="spellEnd"/>
            <w:r w:rsidR="00040EA0" w:rsidRPr="007D5B0A">
              <w:rPr>
                <w:lang w:val="en-US"/>
              </w:rPr>
              <w:t xml:space="preserve"> </w:t>
            </w:r>
            <w:proofErr w:type="spellStart"/>
            <w:r w:rsidR="00040EA0" w:rsidRPr="007D5B0A">
              <w:rPr>
                <w:lang w:val="en-US"/>
              </w:rPr>
              <w:t>să</w:t>
            </w:r>
            <w:proofErr w:type="spellEnd"/>
            <w:r w:rsidR="00040EA0" w:rsidRPr="007D5B0A">
              <w:rPr>
                <w:lang w:val="en-US"/>
              </w:rPr>
              <w:t xml:space="preserve"> </w:t>
            </w:r>
            <w:proofErr w:type="spellStart"/>
            <w:r w:rsidR="00040EA0" w:rsidRPr="007D5B0A">
              <w:rPr>
                <w:lang w:val="en-US"/>
              </w:rPr>
              <w:t>i</w:t>
            </w:r>
            <w:proofErr w:type="spellEnd"/>
            <w:r w:rsidR="00040EA0" w:rsidRPr="007D5B0A">
              <w:rPr>
                <w:lang w:val="en-US"/>
              </w:rPr>
              <w:t xml:space="preserve"> se </w:t>
            </w:r>
            <w:proofErr w:type="spellStart"/>
            <w:r w:rsidR="00040EA0" w:rsidRPr="007D5B0A">
              <w:rPr>
                <w:lang w:val="en-US"/>
              </w:rPr>
              <w:t>comunice</w:t>
            </w:r>
            <w:proofErr w:type="spellEnd"/>
            <w:r w:rsidR="00040EA0" w:rsidRPr="007D5B0A">
              <w:rPr>
                <w:lang w:val="en-US"/>
              </w:rPr>
              <w:t xml:space="preserve"> </w:t>
            </w:r>
            <w:proofErr w:type="spellStart"/>
            <w:r w:rsidR="00040EA0" w:rsidRPr="007D5B0A">
              <w:rPr>
                <w:lang w:val="en-US"/>
              </w:rPr>
              <w:t>numele</w:t>
            </w:r>
            <w:proofErr w:type="spellEnd"/>
            <w:r w:rsidR="00040EA0" w:rsidRPr="007D5B0A">
              <w:rPr>
                <w:lang w:val="en-US"/>
              </w:rPr>
              <w:t xml:space="preserve"> </w:t>
            </w:r>
            <w:proofErr w:type="spellStart"/>
            <w:r w:rsidR="00040EA0" w:rsidRPr="007D5B0A">
              <w:rPr>
                <w:lang w:val="en-US"/>
              </w:rPr>
              <w:t>dirigintelui</w:t>
            </w:r>
            <w:proofErr w:type="spellEnd"/>
            <w:r w:rsidR="00040EA0" w:rsidRPr="007D5B0A">
              <w:rPr>
                <w:lang w:val="en-US"/>
              </w:rPr>
              <w:t xml:space="preserve"> de </w:t>
            </w:r>
            <w:proofErr w:type="spellStart"/>
            <w:r w:rsidR="00040EA0" w:rsidRPr="007D5B0A">
              <w:rPr>
                <w:lang w:val="en-US"/>
              </w:rPr>
              <w:t>şantier</w:t>
            </w:r>
            <w:proofErr w:type="spellEnd"/>
            <w:r w:rsidR="00040EA0" w:rsidRPr="007D5B0A">
              <w:rPr>
                <w:lang w:val="en-US"/>
              </w:rPr>
              <w:t xml:space="preserve"> </w:t>
            </w:r>
            <w:proofErr w:type="spellStart"/>
            <w:r w:rsidR="00040EA0" w:rsidRPr="007D5B0A">
              <w:rPr>
                <w:lang w:val="en-US"/>
              </w:rPr>
              <w:t>atestat</w:t>
            </w:r>
            <w:proofErr w:type="spellEnd"/>
            <w:r w:rsidR="00040EA0" w:rsidRPr="007D5B0A">
              <w:rPr>
                <w:lang w:val="en-US"/>
              </w:rPr>
              <w:t xml:space="preserve"> </w:t>
            </w:r>
            <w:proofErr w:type="spellStart"/>
            <w:r w:rsidR="00040EA0" w:rsidRPr="007D5B0A">
              <w:rPr>
                <w:lang w:val="en-US"/>
              </w:rPr>
              <w:t>tehnico-profesional</w:t>
            </w:r>
            <w:proofErr w:type="spellEnd"/>
            <w:r w:rsidR="00040EA0" w:rsidRPr="007D5B0A">
              <w:rPr>
                <w:lang w:val="en-US"/>
              </w:rPr>
              <w:t xml:space="preserve">, care </w:t>
            </w:r>
            <w:proofErr w:type="spellStart"/>
            <w:r w:rsidR="00040EA0" w:rsidRPr="007D5B0A">
              <w:rPr>
                <w:lang w:val="en-US"/>
              </w:rPr>
              <w:t>va</w:t>
            </w:r>
            <w:proofErr w:type="spellEnd"/>
            <w:r w:rsidR="00040EA0" w:rsidRPr="007D5B0A">
              <w:rPr>
                <w:lang w:val="en-US"/>
              </w:rPr>
              <w:t xml:space="preserve"> </w:t>
            </w:r>
            <w:proofErr w:type="spellStart"/>
            <w:r w:rsidR="00040EA0" w:rsidRPr="007D5B0A">
              <w:rPr>
                <w:lang w:val="en-US"/>
              </w:rPr>
              <w:t>dirija</w:t>
            </w:r>
            <w:proofErr w:type="spellEnd"/>
            <w:r w:rsidR="00040EA0" w:rsidRPr="007D5B0A">
              <w:rPr>
                <w:lang w:val="en-US"/>
              </w:rPr>
              <w:t xml:space="preserve"> </w:t>
            </w:r>
            <w:proofErr w:type="spellStart"/>
            <w:r w:rsidR="00040EA0" w:rsidRPr="007D5B0A">
              <w:rPr>
                <w:lang w:val="en-US"/>
              </w:rPr>
              <w:t>execuţia</w:t>
            </w:r>
            <w:proofErr w:type="spellEnd"/>
            <w:r w:rsidR="00040EA0" w:rsidRPr="007D5B0A">
              <w:rPr>
                <w:lang w:val="en-US"/>
              </w:rPr>
              <w:t xml:space="preserve"> </w:t>
            </w:r>
            <w:proofErr w:type="spellStart"/>
            <w:r w:rsidR="00040EA0" w:rsidRPr="007D5B0A">
              <w:rPr>
                <w:lang w:val="en-US"/>
              </w:rPr>
              <w:t>lucrărilor</w:t>
            </w:r>
            <w:proofErr w:type="spellEnd"/>
            <w:r w:rsidR="00040EA0" w:rsidRPr="007D5B0A">
              <w:rPr>
                <w:lang w:val="en-US"/>
              </w:rPr>
              <w:t xml:space="preserve"> </w:t>
            </w:r>
            <w:proofErr w:type="spellStart"/>
            <w:r w:rsidR="00040EA0" w:rsidRPr="007D5B0A">
              <w:rPr>
                <w:lang w:val="en-US"/>
              </w:rPr>
              <w:t>şi</w:t>
            </w:r>
            <w:proofErr w:type="spellEnd"/>
            <w:r w:rsidR="00040EA0" w:rsidRPr="007D5B0A">
              <w:rPr>
                <w:lang w:val="en-US"/>
              </w:rPr>
              <w:t xml:space="preserve"> </w:t>
            </w:r>
            <w:proofErr w:type="spellStart"/>
            <w:r w:rsidR="00040EA0" w:rsidRPr="007D5B0A">
              <w:rPr>
                <w:lang w:val="en-US"/>
              </w:rPr>
              <w:t>va</w:t>
            </w:r>
            <w:proofErr w:type="spellEnd"/>
            <w:r w:rsidR="00040EA0" w:rsidRPr="007D5B0A">
              <w:rPr>
                <w:lang w:val="en-US"/>
              </w:rPr>
              <w:t xml:space="preserve"> </w:t>
            </w:r>
            <w:proofErr w:type="spellStart"/>
            <w:r w:rsidR="00040EA0" w:rsidRPr="007D5B0A">
              <w:rPr>
                <w:lang w:val="en-US"/>
              </w:rPr>
              <w:t>verifica</w:t>
            </w:r>
            <w:proofErr w:type="spellEnd"/>
            <w:r w:rsidR="00040EA0" w:rsidRPr="007D5B0A">
              <w:rPr>
                <w:lang w:val="en-US"/>
              </w:rPr>
              <w:t xml:space="preserve"> </w:t>
            </w:r>
            <w:proofErr w:type="spellStart"/>
            <w:r w:rsidR="00040EA0" w:rsidRPr="007D5B0A">
              <w:rPr>
                <w:lang w:val="en-US"/>
              </w:rPr>
              <w:t>calitatea</w:t>
            </w:r>
            <w:proofErr w:type="spellEnd"/>
            <w:r w:rsidR="00040EA0" w:rsidRPr="007D5B0A">
              <w:rPr>
                <w:lang w:val="en-US"/>
              </w:rPr>
              <w:t xml:space="preserve"> </w:t>
            </w:r>
            <w:proofErr w:type="spellStart"/>
            <w:r w:rsidR="00040EA0" w:rsidRPr="007D5B0A">
              <w:rPr>
                <w:lang w:val="en-US"/>
              </w:rPr>
              <w:t>lor</w:t>
            </w:r>
            <w:proofErr w:type="spellEnd"/>
            <w:r w:rsidR="00040EA0" w:rsidRPr="007D5B0A">
              <w:rPr>
                <w:lang w:val="en-US"/>
              </w:rPr>
              <w:t xml:space="preserve"> din </w:t>
            </w:r>
            <w:proofErr w:type="spellStart"/>
            <w:r w:rsidR="00040EA0" w:rsidRPr="007D5B0A">
              <w:rPr>
                <w:lang w:val="en-US"/>
              </w:rPr>
              <w:t>partea</w:t>
            </w:r>
            <w:proofErr w:type="spellEnd"/>
            <w:r w:rsidR="00040EA0" w:rsidRPr="007D5B0A">
              <w:rPr>
                <w:lang w:val="en-US"/>
              </w:rPr>
              <w:t xml:space="preserve"> </w:t>
            </w:r>
            <w:proofErr w:type="spellStart"/>
            <w:r w:rsidR="00040EA0" w:rsidRPr="007D5B0A">
              <w:rPr>
                <w:lang w:val="en-US"/>
              </w:rPr>
              <w:t>Antreprenorului</w:t>
            </w:r>
            <w:proofErr w:type="spellEnd"/>
            <w:r w:rsidR="00040EA0" w:rsidRPr="007D5B0A">
              <w:rPr>
                <w:lang w:val="en-US"/>
              </w:rPr>
              <w:t>.</w:t>
            </w:r>
          </w:p>
          <w:p w:rsidR="00460653" w:rsidRPr="007D5B0A" w:rsidRDefault="00A156C0" w:rsidP="00196AB4">
            <w:pPr>
              <w:pStyle w:val="af2"/>
              <w:tabs>
                <w:tab w:val="left" w:pos="567"/>
              </w:tabs>
              <w:spacing w:line="276" w:lineRule="auto"/>
              <w:ind w:firstLine="0"/>
              <w:rPr>
                <w:lang w:val="en-US"/>
              </w:rPr>
            </w:pPr>
            <w:r w:rsidRPr="007D5B0A">
              <w:rPr>
                <w:lang w:val="en-US"/>
              </w:rPr>
              <w:t>4.1</w:t>
            </w:r>
            <w:r w:rsidR="00893327" w:rsidRPr="007D5B0A">
              <w:rPr>
                <w:lang w:val="en-US"/>
              </w:rPr>
              <w:t>7</w:t>
            </w:r>
            <w:r w:rsidRPr="007D5B0A">
              <w:rPr>
                <w:lang w:val="en-US"/>
              </w:rPr>
              <w:t xml:space="preserve">.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consideră</w:t>
            </w:r>
            <w:proofErr w:type="spellEnd"/>
            <w:r w:rsidR="00460653" w:rsidRPr="007D5B0A">
              <w:rPr>
                <w:lang w:val="en-US"/>
              </w:rPr>
              <w:t xml:space="preserve"> </w:t>
            </w:r>
            <w:proofErr w:type="spellStart"/>
            <w:r w:rsidR="00460653" w:rsidRPr="007D5B0A">
              <w:rPr>
                <w:lang w:val="en-US"/>
              </w:rPr>
              <w:t>că</w:t>
            </w:r>
            <w:proofErr w:type="spellEnd"/>
            <w:r w:rsidR="00460653" w:rsidRPr="007D5B0A">
              <w:rPr>
                <w:lang w:val="en-US"/>
              </w:rPr>
              <w:t xml:space="preserve"> </w:t>
            </w:r>
            <w:proofErr w:type="spellStart"/>
            <w:r w:rsidR="00460653" w:rsidRPr="007D5B0A">
              <w:rPr>
                <w:lang w:val="en-US"/>
              </w:rPr>
              <w:t>dispoziţiile</w:t>
            </w:r>
            <w:proofErr w:type="spellEnd"/>
            <w:r w:rsidR="00460653" w:rsidRPr="007D5B0A">
              <w:rPr>
                <w:lang w:val="en-US"/>
              </w:rPr>
              <w:t xml:space="preserve"> </w:t>
            </w:r>
            <w:proofErr w:type="spellStart"/>
            <w:r w:rsidR="00460653" w:rsidRPr="007D5B0A">
              <w:rPr>
                <w:lang w:val="en-US"/>
              </w:rPr>
              <w:t>Beneficiarului</w:t>
            </w:r>
            <w:proofErr w:type="spellEnd"/>
            <w:r w:rsidR="00460653" w:rsidRPr="007D5B0A">
              <w:rPr>
                <w:lang w:val="en-US"/>
              </w:rPr>
              <w:t xml:space="preserve"> s</w:t>
            </w:r>
            <w:r w:rsidR="00183D79" w:rsidRPr="007D5B0A">
              <w:rPr>
                <w:lang w:val="en-US"/>
              </w:rPr>
              <w:t>u</w:t>
            </w:r>
            <w:r w:rsidR="00460653" w:rsidRPr="007D5B0A">
              <w:rPr>
                <w:lang w:val="en-US"/>
              </w:rPr>
              <w:t xml:space="preserve">nt </w:t>
            </w:r>
            <w:proofErr w:type="spellStart"/>
            <w:r w:rsidR="00460653" w:rsidRPr="007D5B0A">
              <w:rPr>
                <w:lang w:val="en-US"/>
              </w:rPr>
              <w:t>nejustificate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inoportune</w:t>
            </w:r>
            <w:proofErr w:type="spellEnd"/>
            <w:r w:rsidR="00460653" w:rsidRPr="007D5B0A">
              <w:rPr>
                <w:lang w:val="en-US"/>
              </w:rPr>
              <w:t xml:space="preserve">, el </w:t>
            </w:r>
            <w:proofErr w:type="spellStart"/>
            <w:r w:rsidR="00460653" w:rsidRPr="007D5B0A">
              <w:rPr>
                <w:lang w:val="en-US"/>
              </w:rPr>
              <w:t>poate</w:t>
            </w:r>
            <w:proofErr w:type="spellEnd"/>
            <w:r w:rsidR="00460653" w:rsidRPr="007D5B0A">
              <w:rPr>
                <w:lang w:val="en-US"/>
              </w:rPr>
              <w:t xml:space="preserve"> </w:t>
            </w:r>
            <w:proofErr w:type="spellStart"/>
            <w:r w:rsidR="00E171D4" w:rsidRPr="007D5B0A">
              <w:rPr>
                <w:lang w:val="en-US"/>
              </w:rPr>
              <w:t>înainta</w:t>
            </w:r>
            <w:proofErr w:type="spellEnd"/>
            <w:r w:rsidR="005D4B79" w:rsidRPr="007D5B0A">
              <w:rPr>
                <w:lang w:val="en-US"/>
              </w:rPr>
              <w:t xml:space="preserve"> </w:t>
            </w:r>
            <w:proofErr w:type="spellStart"/>
            <w:r w:rsidR="00460653" w:rsidRPr="007D5B0A">
              <w:rPr>
                <w:lang w:val="en-US"/>
              </w:rPr>
              <w:t>obiecţii</w:t>
            </w:r>
            <w:proofErr w:type="spellEnd"/>
            <w:r w:rsidR="00460653" w:rsidRPr="007D5B0A">
              <w:rPr>
                <w:lang w:val="en-US"/>
              </w:rPr>
              <w:t xml:space="preserve">, </w:t>
            </w:r>
            <w:proofErr w:type="spellStart"/>
            <w:r w:rsidR="00460653" w:rsidRPr="007D5B0A">
              <w:rPr>
                <w:lang w:val="en-US"/>
              </w:rPr>
              <w:t>dar</w:t>
            </w:r>
            <w:proofErr w:type="spellEnd"/>
            <w:r w:rsidR="00460653" w:rsidRPr="007D5B0A">
              <w:rPr>
                <w:lang w:val="en-US"/>
              </w:rPr>
              <w:t xml:space="preserve"> </w:t>
            </w:r>
            <w:proofErr w:type="spellStart"/>
            <w:r w:rsidR="00460653" w:rsidRPr="007D5B0A">
              <w:rPr>
                <w:lang w:val="en-US"/>
              </w:rPr>
              <w:t>acestea</w:t>
            </w:r>
            <w:proofErr w:type="spellEnd"/>
            <w:r w:rsidR="00460653" w:rsidRPr="007D5B0A">
              <w:rPr>
                <w:lang w:val="en-US"/>
              </w:rPr>
              <w:t xml:space="preserve"> nu </w:t>
            </w:r>
            <w:proofErr w:type="spellStart"/>
            <w:r w:rsidR="00460653" w:rsidRPr="007D5B0A">
              <w:rPr>
                <w:lang w:val="en-US"/>
              </w:rPr>
              <w:t>îl</w:t>
            </w:r>
            <w:proofErr w:type="spellEnd"/>
            <w:r w:rsidR="00460653" w:rsidRPr="007D5B0A">
              <w:rPr>
                <w:lang w:val="en-US"/>
              </w:rPr>
              <w:t xml:space="preserve"> </w:t>
            </w:r>
            <w:proofErr w:type="spellStart"/>
            <w:r w:rsidR="00E171D4" w:rsidRPr="007D5B0A">
              <w:rPr>
                <w:lang w:val="en-US"/>
              </w:rPr>
              <w:t>scutește</w:t>
            </w:r>
            <w:proofErr w:type="spellEnd"/>
            <w:r w:rsidR="005D4B79" w:rsidRPr="007D5B0A">
              <w:rPr>
                <w:lang w:val="en-US"/>
              </w:rPr>
              <w:t xml:space="preserve"> </w:t>
            </w:r>
            <w:r w:rsidR="00460653" w:rsidRPr="007D5B0A">
              <w:rPr>
                <w:lang w:val="en-US"/>
              </w:rPr>
              <w:t xml:space="preserve">de </w:t>
            </w:r>
            <w:proofErr w:type="spellStart"/>
            <w:r w:rsidR="00E364D5" w:rsidRPr="007D5B0A">
              <w:rPr>
                <w:lang w:val="en-US"/>
              </w:rPr>
              <w:t>obligația</w:t>
            </w:r>
            <w:proofErr w:type="spellEnd"/>
            <w:r w:rsidR="00E364D5" w:rsidRPr="007D5B0A">
              <w:rPr>
                <w:lang w:val="en-US"/>
              </w:rPr>
              <w:t xml:space="preserve"> de </w:t>
            </w:r>
            <w:r w:rsidR="00460653" w:rsidRPr="007D5B0A">
              <w:rPr>
                <w:lang w:val="en-US"/>
              </w:rPr>
              <w:t xml:space="preserve">a </w:t>
            </w:r>
            <w:proofErr w:type="spellStart"/>
            <w:r w:rsidR="00460653" w:rsidRPr="007D5B0A">
              <w:rPr>
                <w:lang w:val="en-US"/>
              </w:rPr>
              <w:t>executa</w:t>
            </w:r>
            <w:proofErr w:type="spellEnd"/>
            <w:r w:rsidR="00460653" w:rsidRPr="007D5B0A">
              <w:rPr>
                <w:lang w:val="en-US"/>
              </w:rPr>
              <w:t xml:space="preserve"> </w:t>
            </w:r>
            <w:proofErr w:type="spellStart"/>
            <w:r w:rsidR="00460653" w:rsidRPr="007D5B0A">
              <w:rPr>
                <w:lang w:val="en-US"/>
              </w:rPr>
              <w:t>dispoziţiile</w:t>
            </w:r>
            <w:proofErr w:type="spellEnd"/>
            <w:r w:rsidR="00460653" w:rsidRPr="007D5B0A">
              <w:rPr>
                <w:lang w:val="en-US"/>
              </w:rPr>
              <w:t xml:space="preserve"> </w:t>
            </w:r>
            <w:proofErr w:type="spellStart"/>
            <w:r w:rsidR="00460653" w:rsidRPr="007D5B0A">
              <w:rPr>
                <w:lang w:val="en-US"/>
              </w:rPr>
              <w:t>primite</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afara</w:t>
            </w:r>
            <w:proofErr w:type="spellEnd"/>
            <w:r w:rsidR="00460653" w:rsidRPr="007D5B0A">
              <w:rPr>
                <w:lang w:val="en-US"/>
              </w:rPr>
              <w:t xml:space="preserve"> </w:t>
            </w:r>
            <w:proofErr w:type="spellStart"/>
            <w:r w:rsidR="00460653" w:rsidRPr="007D5B0A">
              <w:rPr>
                <w:lang w:val="en-US"/>
              </w:rPr>
              <w:t>cazului</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care </w:t>
            </w:r>
            <w:proofErr w:type="spellStart"/>
            <w:r w:rsidR="00460653" w:rsidRPr="007D5B0A">
              <w:rPr>
                <w:lang w:val="en-US"/>
              </w:rPr>
              <w:t>ele</w:t>
            </w:r>
            <w:proofErr w:type="spellEnd"/>
            <w:r w:rsidR="00460653" w:rsidRPr="007D5B0A">
              <w:rPr>
                <w:lang w:val="en-US"/>
              </w:rPr>
              <w:t xml:space="preserve"> </w:t>
            </w:r>
            <w:proofErr w:type="spellStart"/>
            <w:r w:rsidR="00460653" w:rsidRPr="007D5B0A">
              <w:rPr>
                <w:lang w:val="en-US"/>
              </w:rPr>
              <w:t>contravin</w:t>
            </w:r>
            <w:proofErr w:type="spellEnd"/>
            <w:r w:rsidR="00460653" w:rsidRPr="007D5B0A">
              <w:rPr>
                <w:lang w:val="en-US"/>
              </w:rPr>
              <w:t xml:space="preserve"> </w:t>
            </w:r>
            <w:proofErr w:type="spellStart"/>
            <w:r w:rsidR="00460653" w:rsidRPr="007D5B0A">
              <w:rPr>
                <w:lang w:val="en-US"/>
              </w:rPr>
              <w:t>prevederilor</w:t>
            </w:r>
            <w:proofErr w:type="spellEnd"/>
            <w:r w:rsidR="00460653" w:rsidRPr="007D5B0A">
              <w:rPr>
                <w:lang w:val="en-US"/>
              </w:rPr>
              <w:t xml:space="preserve"> </w:t>
            </w:r>
            <w:proofErr w:type="spellStart"/>
            <w:r w:rsidR="00460653" w:rsidRPr="007D5B0A">
              <w:rPr>
                <w:lang w:val="en-US"/>
              </w:rPr>
              <w:t>legale</w:t>
            </w:r>
            <w:proofErr w:type="spellEnd"/>
            <w:r w:rsidR="00460653" w:rsidRPr="007D5B0A">
              <w:rPr>
                <w:lang w:val="en-US"/>
              </w:rPr>
              <w:t xml:space="preserve">.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prin</w:t>
            </w:r>
            <w:proofErr w:type="spellEnd"/>
            <w:r w:rsidR="00460653" w:rsidRPr="007D5B0A">
              <w:rPr>
                <w:lang w:val="en-US"/>
              </w:rPr>
              <w:t xml:space="preserve"> </w:t>
            </w:r>
            <w:proofErr w:type="spellStart"/>
            <w:r w:rsidR="00460653" w:rsidRPr="007D5B0A">
              <w:rPr>
                <w:lang w:val="en-US"/>
              </w:rPr>
              <w:t>executarea</w:t>
            </w:r>
            <w:proofErr w:type="spellEnd"/>
            <w:r w:rsidR="00460653" w:rsidRPr="007D5B0A">
              <w:rPr>
                <w:lang w:val="en-US"/>
              </w:rPr>
              <w:t xml:space="preserve"> </w:t>
            </w:r>
            <w:proofErr w:type="spellStart"/>
            <w:r w:rsidR="00460653" w:rsidRPr="007D5B0A">
              <w:rPr>
                <w:lang w:val="en-US"/>
              </w:rPr>
              <w:t>dispoziţiilor</w:t>
            </w:r>
            <w:proofErr w:type="spellEnd"/>
            <w:r w:rsidR="00460653" w:rsidRPr="007D5B0A">
              <w:rPr>
                <w:lang w:val="en-US"/>
              </w:rPr>
              <w:t xml:space="preserve"> </w:t>
            </w:r>
            <w:proofErr w:type="spellStart"/>
            <w:r w:rsidR="00460653" w:rsidRPr="007D5B0A">
              <w:rPr>
                <w:lang w:val="en-US"/>
              </w:rPr>
              <w:t>Beneficiarului</w:t>
            </w:r>
            <w:proofErr w:type="spellEnd"/>
            <w:r w:rsidR="00460653" w:rsidRPr="007D5B0A">
              <w:rPr>
                <w:lang w:val="en-US"/>
              </w:rPr>
              <w:t xml:space="preserve"> se </w:t>
            </w:r>
            <w:proofErr w:type="spellStart"/>
            <w:r w:rsidR="00460653" w:rsidRPr="007D5B0A">
              <w:rPr>
                <w:lang w:val="en-US"/>
              </w:rPr>
              <w:t>creează</w:t>
            </w:r>
            <w:proofErr w:type="spellEnd"/>
            <w:r w:rsidR="00460653" w:rsidRPr="007D5B0A">
              <w:rPr>
                <w:lang w:val="en-US"/>
              </w:rPr>
              <w:t xml:space="preserve"> </w:t>
            </w:r>
            <w:proofErr w:type="spellStart"/>
            <w:r w:rsidR="00460653" w:rsidRPr="007D5B0A">
              <w:rPr>
                <w:lang w:val="en-US"/>
              </w:rPr>
              <w:t>dificultăţi</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execuţie</w:t>
            </w:r>
            <w:proofErr w:type="spellEnd"/>
            <w:r w:rsidR="00460653" w:rsidRPr="007D5B0A">
              <w:rPr>
                <w:lang w:val="en-US"/>
              </w:rPr>
              <w:t xml:space="preserve">, care </w:t>
            </w:r>
            <w:proofErr w:type="spellStart"/>
            <w:r w:rsidR="00460653" w:rsidRPr="007D5B0A">
              <w:rPr>
                <w:lang w:val="en-US"/>
              </w:rPr>
              <w:t>generează</w:t>
            </w:r>
            <w:proofErr w:type="spellEnd"/>
            <w:r w:rsidR="00460653" w:rsidRPr="007D5B0A">
              <w:rPr>
                <w:lang w:val="en-US"/>
              </w:rPr>
              <w:t xml:space="preserve"> </w:t>
            </w:r>
            <w:proofErr w:type="spellStart"/>
            <w:r w:rsidR="00460653" w:rsidRPr="007D5B0A">
              <w:rPr>
                <w:lang w:val="en-US"/>
              </w:rPr>
              <w:t>cheltuieli</w:t>
            </w:r>
            <w:proofErr w:type="spellEnd"/>
            <w:r w:rsidR="00460653" w:rsidRPr="007D5B0A">
              <w:rPr>
                <w:lang w:val="en-US"/>
              </w:rPr>
              <w:t xml:space="preserve"> </w:t>
            </w:r>
            <w:proofErr w:type="spellStart"/>
            <w:r w:rsidR="00460653" w:rsidRPr="007D5B0A">
              <w:rPr>
                <w:lang w:val="en-US"/>
              </w:rPr>
              <w:t>suplimentare</w:t>
            </w:r>
            <w:proofErr w:type="spellEnd"/>
            <w:r w:rsidR="00460653" w:rsidRPr="007D5B0A">
              <w:rPr>
                <w:lang w:val="en-US"/>
              </w:rPr>
              <w:t xml:space="preserve">, </w:t>
            </w:r>
            <w:proofErr w:type="spellStart"/>
            <w:r w:rsidR="00460653" w:rsidRPr="007D5B0A">
              <w:rPr>
                <w:lang w:val="en-US"/>
              </w:rPr>
              <w:t>acestea</w:t>
            </w:r>
            <w:proofErr w:type="spell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suportate</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Beneficiar</w:t>
            </w:r>
            <w:proofErr w:type="spellEnd"/>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4.1</w:t>
            </w:r>
            <w:r w:rsidR="00893327" w:rsidRPr="007D5B0A">
              <w:rPr>
                <w:lang w:val="en-US"/>
              </w:rPr>
              <w:t>8</w:t>
            </w:r>
            <w:r w:rsidRPr="007D5B0A">
              <w:rPr>
                <w:lang w:val="en-US"/>
              </w:rPr>
              <w:t xml:space="preserve">. </w:t>
            </w:r>
            <w:proofErr w:type="spellStart"/>
            <w:r w:rsidR="00460653" w:rsidRPr="007D5B0A">
              <w:rPr>
                <w:lang w:val="en-US"/>
              </w:rPr>
              <w:t>Trasarea</w:t>
            </w:r>
            <w:proofErr w:type="spellEnd"/>
            <w:r w:rsidR="00460653" w:rsidRPr="007D5B0A">
              <w:rPr>
                <w:lang w:val="en-US"/>
              </w:rPr>
              <w:t xml:space="preserve"> </w:t>
            </w:r>
            <w:proofErr w:type="spellStart"/>
            <w:r w:rsidR="00460653" w:rsidRPr="007D5B0A">
              <w:rPr>
                <w:lang w:val="en-US"/>
              </w:rPr>
              <w:t>axelor</w:t>
            </w:r>
            <w:proofErr w:type="spellEnd"/>
            <w:r w:rsidR="00460653" w:rsidRPr="007D5B0A">
              <w:rPr>
                <w:lang w:val="en-US"/>
              </w:rPr>
              <w:t xml:space="preserve"> </w:t>
            </w:r>
            <w:proofErr w:type="spellStart"/>
            <w:r w:rsidR="00460653" w:rsidRPr="007D5B0A">
              <w:rPr>
                <w:lang w:val="en-US"/>
              </w:rPr>
              <w:t>principale</w:t>
            </w:r>
            <w:proofErr w:type="spellEnd"/>
            <w:r w:rsidR="00460653" w:rsidRPr="007D5B0A">
              <w:rPr>
                <w:lang w:val="en-US"/>
              </w:rPr>
              <w:t xml:space="preserve">, </w:t>
            </w:r>
            <w:proofErr w:type="spellStart"/>
            <w:r w:rsidR="00460653" w:rsidRPr="007D5B0A">
              <w:rPr>
                <w:lang w:val="en-US"/>
              </w:rPr>
              <w:t>bornelor</w:t>
            </w:r>
            <w:proofErr w:type="spellEnd"/>
            <w:r w:rsidR="00460653" w:rsidRPr="007D5B0A">
              <w:rPr>
                <w:lang w:val="en-US"/>
              </w:rPr>
              <w:t xml:space="preserve"> de </w:t>
            </w:r>
            <w:proofErr w:type="spellStart"/>
            <w:r w:rsidR="00460653" w:rsidRPr="007D5B0A">
              <w:rPr>
                <w:lang w:val="en-US"/>
              </w:rPr>
              <w:t>referinţă</w:t>
            </w:r>
            <w:proofErr w:type="spellEnd"/>
            <w:r w:rsidR="00460653" w:rsidRPr="007D5B0A">
              <w:rPr>
                <w:lang w:val="en-US"/>
              </w:rPr>
              <w:t xml:space="preserve">, </w:t>
            </w:r>
            <w:proofErr w:type="spellStart"/>
            <w:r w:rsidR="00460653" w:rsidRPr="007D5B0A">
              <w:rPr>
                <w:lang w:val="en-US"/>
              </w:rPr>
              <w:t>căilor</w:t>
            </w:r>
            <w:proofErr w:type="spellEnd"/>
            <w:r w:rsidR="00460653" w:rsidRPr="007D5B0A">
              <w:rPr>
                <w:lang w:val="en-US"/>
              </w:rPr>
              <w:t xml:space="preserve"> de </w:t>
            </w:r>
            <w:proofErr w:type="spellStart"/>
            <w:r w:rsidR="00460653" w:rsidRPr="007D5B0A">
              <w:rPr>
                <w:lang w:val="en-US"/>
              </w:rPr>
              <w:t>circulaţieşi</w:t>
            </w:r>
            <w:proofErr w:type="spellEnd"/>
            <w:r w:rsidR="00460653" w:rsidRPr="007D5B0A">
              <w:rPr>
                <w:lang w:val="en-US"/>
              </w:rPr>
              <w:t xml:space="preserve"> </w:t>
            </w:r>
            <w:proofErr w:type="spellStart"/>
            <w:r w:rsidR="00460653" w:rsidRPr="007D5B0A">
              <w:rPr>
                <w:lang w:val="en-US"/>
              </w:rPr>
              <w:t>limitelor</w:t>
            </w:r>
            <w:proofErr w:type="spellEnd"/>
            <w:r w:rsidR="00460653" w:rsidRPr="007D5B0A">
              <w:rPr>
                <w:lang w:val="en-US"/>
              </w:rPr>
              <w:t xml:space="preserve"> </w:t>
            </w:r>
            <w:proofErr w:type="spellStart"/>
            <w:r w:rsidR="00460653" w:rsidRPr="007D5B0A">
              <w:rPr>
                <w:lang w:val="en-US"/>
              </w:rPr>
              <w:t>terenului</w:t>
            </w:r>
            <w:proofErr w:type="spellEnd"/>
            <w:r w:rsidR="00460653" w:rsidRPr="007D5B0A">
              <w:rPr>
                <w:lang w:val="en-US"/>
              </w:rPr>
              <w:t xml:space="preserve"> pus la </w:t>
            </w:r>
            <w:proofErr w:type="spellStart"/>
            <w:r w:rsidR="00460653" w:rsidRPr="007D5B0A">
              <w:rPr>
                <w:lang w:val="en-US"/>
              </w:rPr>
              <w:t>dispoziţia</w:t>
            </w:r>
            <w:proofErr w:type="spellEnd"/>
            <w:r w:rsidR="00460653" w:rsidRPr="007D5B0A">
              <w:rPr>
                <w:lang w:val="en-US"/>
              </w:rPr>
              <w:t xml:space="preserve"> </w:t>
            </w:r>
            <w:proofErr w:type="spellStart"/>
            <w:r w:rsidR="00460653" w:rsidRPr="007D5B0A">
              <w:rPr>
                <w:lang w:val="en-US"/>
              </w:rPr>
              <w:t>Antreprenorului</w:t>
            </w:r>
            <w:proofErr w:type="spellEnd"/>
            <w:r w:rsidR="00460653" w:rsidRPr="007D5B0A">
              <w:rPr>
                <w:lang w:val="en-US"/>
              </w:rPr>
              <w:t xml:space="preserve">, precum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materializarea</w:t>
            </w:r>
            <w:proofErr w:type="spellEnd"/>
            <w:r w:rsidR="00460653" w:rsidRPr="007D5B0A">
              <w:rPr>
                <w:lang w:val="en-US"/>
              </w:rPr>
              <w:t xml:space="preserve"> </w:t>
            </w:r>
            <w:proofErr w:type="spellStart"/>
            <w:r w:rsidR="00460653" w:rsidRPr="007D5B0A">
              <w:rPr>
                <w:lang w:val="en-US"/>
              </w:rPr>
              <w:t>cotelor</w:t>
            </w:r>
            <w:proofErr w:type="spellEnd"/>
            <w:r w:rsidR="00460653" w:rsidRPr="007D5B0A">
              <w:rPr>
                <w:lang w:val="en-US"/>
              </w:rPr>
              <w:t xml:space="preserve"> de </w:t>
            </w:r>
            <w:proofErr w:type="spellStart"/>
            <w:r w:rsidR="00460653" w:rsidRPr="007D5B0A">
              <w:rPr>
                <w:lang w:val="en-US"/>
              </w:rPr>
              <w:t>nivel</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i</w:t>
            </w:r>
            <w:r w:rsidR="00183D79" w:rsidRPr="007D5B0A">
              <w:rPr>
                <w:lang w:val="en-US"/>
              </w:rPr>
              <w:t>mediata</w:t>
            </w:r>
            <w:proofErr w:type="spellEnd"/>
            <w:r w:rsidR="00183D79" w:rsidRPr="007D5B0A">
              <w:rPr>
                <w:lang w:val="en-US"/>
              </w:rPr>
              <w:t xml:space="preserve"> </w:t>
            </w:r>
            <w:proofErr w:type="spellStart"/>
            <w:r w:rsidR="00183D79" w:rsidRPr="007D5B0A">
              <w:rPr>
                <w:lang w:val="en-US"/>
              </w:rPr>
              <w:t>apropiere</w:t>
            </w:r>
            <w:proofErr w:type="spellEnd"/>
            <w:r w:rsidR="00183D79" w:rsidRPr="007D5B0A">
              <w:rPr>
                <w:lang w:val="en-US"/>
              </w:rPr>
              <w:t xml:space="preserve"> a </w:t>
            </w:r>
            <w:proofErr w:type="spellStart"/>
            <w:r w:rsidR="00183D79" w:rsidRPr="007D5B0A">
              <w:rPr>
                <w:lang w:val="en-US"/>
              </w:rPr>
              <w:t>terenului</w:t>
            </w:r>
            <w:proofErr w:type="spellEnd"/>
            <w:r w:rsidR="00183D79" w:rsidRPr="007D5B0A">
              <w:rPr>
                <w:lang w:val="en-US"/>
              </w:rPr>
              <w:t>, su</w:t>
            </w:r>
            <w:r w:rsidR="00460653" w:rsidRPr="007D5B0A">
              <w:rPr>
                <w:lang w:val="en-US"/>
              </w:rPr>
              <w:t>nt</w:t>
            </w:r>
            <w:r w:rsidR="005D4B79" w:rsidRPr="007D5B0A">
              <w:rPr>
                <w:lang w:val="en-US"/>
              </w:rPr>
              <w:t xml:space="preserve"> </w:t>
            </w:r>
            <w:proofErr w:type="spellStart"/>
            <w:r w:rsidR="00460653" w:rsidRPr="007D5B0A">
              <w:rPr>
                <w:lang w:val="en-US"/>
              </w:rPr>
              <w:t>obligaţiuni</w:t>
            </w:r>
            <w:proofErr w:type="spellEnd"/>
            <w:r w:rsidR="00460653" w:rsidRPr="007D5B0A">
              <w:rPr>
                <w:lang w:val="en-US"/>
              </w:rPr>
              <w:t xml:space="preserve"> ale </w:t>
            </w:r>
            <w:proofErr w:type="spellStart"/>
            <w:r w:rsidR="00460653" w:rsidRPr="007D5B0A">
              <w:rPr>
                <w:lang w:val="en-US"/>
              </w:rPr>
              <w:t>Antreprenorului</w:t>
            </w:r>
            <w:proofErr w:type="spellEnd"/>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4.</w:t>
            </w:r>
            <w:r w:rsidR="00893327" w:rsidRPr="007D5B0A">
              <w:rPr>
                <w:lang w:val="en-US"/>
              </w:rPr>
              <w:t>19</w:t>
            </w:r>
            <w:r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verificarea</w:t>
            </w:r>
            <w:proofErr w:type="spellEnd"/>
            <w:r w:rsidR="00460653" w:rsidRPr="007D5B0A">
              <w:rPr>
                <w:lang w:val="en-US"/>
              </w:rPr>
              <w:t xml:space="preserve"> </w:t>
            </w:r>
            <w:proofErr w:type="spellStart"/>
            <w:r w:rsidR="00460653" w:rsidRPr="007D5B0A">
              <w:rPr>
                <w:lang w:val="en-US"/>
              </w:rPr>
              <w:t>trasării</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Beneficiar</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proiectant</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este</w:t>
            </w:r>
            <w:proofErr w:type="spellEnd"/>
            <w:r w:rsidR="00460653" w:rsidRPr="007D5B0A">
              <w:rPr>
                <w:lang w:val="en-US"/>
              </w:rPr>
              <w:t xml:space="preserve"> </w:t>
            </w:r>
            <w:proofErr w:type="spellStart"/>
            <w:r w:rsidR="00460653" w:rsidRPr="007D5B0A">
              <w:rPr>
                <w:lang w:val="en-US"/>
              </w:rPr>
              <w:t>obligat</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protejeze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păstreze</w:t>
            </w:r>
            <w:proofErr w:type="spellEnd"/>
            <w:r w:rsidR="00460653" w:rsidRPr="007D5B0A">
              <w:rPr>
                <w:lang w:val="en-US"/>
              </w:rPr>
              <w:t xml:space="preserve"> </w:t>
            </w:r>
            <w:proofErr w:type="spellStart"/>
            <w:r w:rsidR="00460653" w:rsidRPr="007D5B0A">
              <w:rPr>
                <w:lang w:val="en-US"/>
              </w:rPr>
              <w:t>toate</w:t>
            </w:r>
            <w:proofErr w:type="spellEnd"/>
            <w:r w:rsidR="00460653" w:rsidRPr="007D5B0A">
              <w:rPr>
                <w:lang w:val="en-US"/>
              </w:rPr>
              <w:t xml:space="preserve"> </w:t>
            </w:r>
            <w:proofErr w:type="spellStart"/>
            <w:r w:rsidR="00460653" w:rsidRPr="007D5B0A">
              <w:rPr>
                <w:lang w:val="en-US"/>
              </w:rPr>
              <w:t>reperele</w:t>
            </w:r>
            <w:proofErr w:type="spellEnd"/>
            <w:r w:rsidR="00460653" w:rsidRPr="007D5B0A">
              <w:rPr>
                <w:lang w:val="en-US"/>
              </w:rPr>
              <w:t xml:space="preserve">, </w:t>
            </w:r>
            <w:proofErr w:type="spellStart"/>
            <w:r w:rsidR="00460653" w:rsidRPr="007D5B0A">
              <w:rPr>
                <w:lang w:val="en-US"/>
              </w:rPr>
              <w:t>bornele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alte</w:t>
            </w:r>
            <w:proofErr w:type="spellEnd"/>
            <w:r w:rsidR="00460653" w:rsidRPr="007D5B0A">
              <w:rPr>
                <w:lang w:val="en-US"/>
              </w:rPr>
              <w:t xml:space="preserve"> </w:t>
            </w:r>
            <w:proofErr w:type="spellStart"/>
            <w:r w:rsidR="00460653" w:rsidRPr="007D5B0A">
              <w:rPr>
                <w:lang w:val="en-US"/>
              </w:rPr>
              <w:t>obiecte</w:t>
            </w:r>
            <w:proofErr w:type="spellEnd"/>
            <w:r w:rsidR="00460653" w:rsidRPr="007D5B0A">
              <w:rPr>
                <w:lang w:val="en-US"/>
              </w:rPr>
              <w:t xml:space="preserve"> </w:t>
            </w:r>
            <w:proofErr w:type="spellStart"/>
            <w:r w:rsidR="00460653" w:rsidRPr="007D5B0A">
              <w:rPr>
                <w:lang w:val="en-US"/>
              </w:rPr>
              <w:t>folosite</w:t>
            </w:r>
            <w:proofErr w:type="spellEnd"/>
            <w:r w:rsidR="00460653" w:rsidRPr="007D5B0A">
              <w:rPr>
                <w:lang w:val="en-US"/>
              </w:rPr>
              <w:t xml:space="preserve"> la </w:t>
            </w:r>
            <w:proofErr w:type="spellStart"/>
            <w:r w:rsidR="00460653" w:rsidRPr="007D5B0A">
              <w:rPr>
                <w:lang w:val="en-US"/>
              </w:rPr>
              <w:t>trasarea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4.2</w:t>
            </w:r>
            <w:r w:rsidR="00893327" w:rsidRPr="007D5B0A">
              <w:rPr>
                <w:lang w:val="en-US"/>
              </w:rPr>
              <w:t>0</w:t>
            </w:r>
            <w:r w:rsidRPr="007D5B0A">
              <w:rPr>
                <w:lang w:val="en-US"/>
              </w:rPr>
              <w:t xml:space="preserve">. </w:t>
            </w:r>
            <w:proofErr w:type="spellStart"/>
            <w:r w:rsidR="00460653" w:rsidRPr="007D5B0A">
              <w:rPr>
                <w:lang w:val="en-US"/>
              </w:rPr>
              <w:t>Ridicările</w:t>
            </w:r>
            <w:proofErr w:type="spellEnd"/>
            <w:r w:rsidR="00460653" w:rsidRPr="007D5B0A">
              <w:rPr>
                <w:lang w:val="en-US"/>
              </w:rPr>
              <w:t xml:space="preserve"> de </w:t>
            </w:r>
            <w:proofErr w:type="spellStart"/>
            <w:r w:rsidR="00460653" w:rsidRPr="007D5B0A">
              <w:rPr>
                <w:lang w:val="en-US"/>
              </w:rPr>
              <w:t>teren</w:t>
            </w:r>
            <w:proofErr w:type="spellEnd"/>
            <w:r w:rsidR="00460653" w:rsidRPr="007D5B0A">
              <w:rPr>
                <w:lang w:val="en-US"/>
              </w:rPr>
              <w:t xml:space="preserve">, </w:t>
            </w:r>
            <w:proofErr w:type="spellStart"/>
            <w:r w:rsidR="00460653" w:rsidRPr="007D5B0A">
              <w:rPr>
                <w:lang w:val="en-US"/>
              </w:rPr>
              <w:t>trasările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cotele</w:t>
            </w:r>
            <w:proofErr w:type="spellEnd"/>
            <w:r w:rsidR="00460653" w:rsidRPr="007D5B0A">
              <w:rPr>
                <w:lang w:val="en-US"/>
              </w:rPr>
              <w:t xml:space="preserve"> de </w:t>
            </w:r>
            <w:proofErr w:type="spellStart"/>
            <w:r w:rsidR="00460653" w:rsidRPr="007D5B0A">
              <w:rPr>
                <w:lang w:val="en-US"/>
              </w:rPr>
              <w:t>nivel</w:t>
            </w:r>
            <w:proofErr w:type="spellEnd"/>
            <w:r w:rsidR="00460653" w:rsidRPr="007D5B0A">
              <w:rPr>
                <w:lang w:val="en-US"/>
              </w:rPr>
              <w:t xml:space="preserve">, precum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alte</w:t>
            </w:r>
            <w:proofErr w:type="spellEnd"/>
            <w:r w:rsidR="00460653" w:rsidRPr="007D5B0A">
              <w:rPr>
                <w:lang w:val="en-US"/>
              </w:rPr>
              <w:t xml:space="preserve"> </w:t>
            </w:r>
            <w:proofErr w:type="spellStart"/>
            <w:r w:rsidR="00460653" w:rsidRPr="007D5B0A">
              <w:rPr>
                <w:lang w:val="en-US"/>
              </w:rPr>
              <w:t>documente</w:t>
            </w:r>
            <w:proofErr w:type="spellEnd"/>
            <w:r w:rsidR="00460653" w:rsidRPr="007D5B0A">
              <w:rPr>
                <w:lang w:val="en-US"/>
              </w:rPr>
              <w:t xml:space="preserve"> </w:t>
            </w:r>
            <w:proofErr w:type="spellStart"/>
            <w:r w:rsidR="00460653" w:rsidRPr="007D5B0A">
              <w:rPr>
                <w:lang w:val="en-US"/>
              </w:rPr>
              <w:t>puse</w:t>
            </w:r>
            <w:proofErr w:type="spellEnd"/>
            <w:r w:rsidR="00460653" w:rsidRPr="007D5B0A">
              <w:rPr>
                <w:lang w:val="en-US"/>
              </w:rPr>
              <w:t xml:space="preserve"> la </w:t>
            </w:r>
            <w:proofErr w:type="spellStart"/>
            <w:r w:rsidR="00460653" w:rsidRPr="007D5B0A">
              <w:rPr>
                <w:lang w:val="en-US"/>
              </w:rPr>
              <w:t>dispoziţia</w:t>
            </w:r>
            <w:proofErr w:type="spellEnd"/>
            <w:r w:rsidR="00460653" w:rsidRPr="007D5B0A">
              <w:rPr>
                <w:lang w:val="en-US"/>
              </w:rPr>
              <w:t xml:space="preserve"> </w:t>
            </w:r>
            <w:proofErr w:type="spellStart"/>
            <w:r w:rsidR="00460653" w:rsidRPr="007D5B0A">
              <w:rPr>
                <w:lang w:val="en-US"/>
              </w:rPr>
              <w:t>Antreprenorului</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Beneficiar</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executarea</w:t>
            </w:r>
            <w:proofErr w:type="spellEnd"/>
            <w:r w:rsidR="00460653" w:rsidRPr="007D5B0A">
              <w:rPr>
                <w:lang w:val="en-US"/>
              </w:rPr>
              <w:t xml:space="preserve"> </w:t>
            </w:r>
            <w:proofErr w:type="spellStart"/>
            <w:r w:rsidR="00460653" w:rsidRPr="007D5B0A">
              <w:rPr>
                <w:lang w:val="en-US"/>
              </w:rPr>
              <w:t>contractului</w:t>
            </w:r>
            <w:proofErr w:type="spellEnd"/>
            <w:r w:rsidR="00460653" w:rsidRPr="007D5B0A">
              <w:rPr>
                <w:lang w:val="en-US"/>
              </w:rPr>
              <w:t xml:space="preserve"> s</w:t>
            </w:r>
            <w:r w:rsidR="00E10C0A" w:rsidRPr="007D5B0A">
              <w:rPr>
                <w:lang w:val="en-US"/>
              </w:rPr>
              <w:t>u</w:t>
            </w:r>
            <w:r w:rsidR="00460653" w:rsidRPr="007D5B0A">
              <w:rPr>
                <w:lang w:val="en-US"/>
              </w:rPr>
              <w:t xml:space="preserve">nt </w:t>
            </w:r>
            <w:proofErr w:type="spellStart"/>
            <w:r w:rsidR="00460653" w:rsidRPr="007D5B0A">
              <w:rPr>
                <w:lang w:val="en-US"/>
              </w:rPr>
              <w:t>hotărâtoare</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este</w:t>
            </w:r>
            <w:proofErr w:type="spellEnd"/>
            <w:r w:rsidR="00460653" w:rsidRPr="007D5B0A">
              <w:rPr>
                <w:lang w:val="en-US"/>
              </w:rPr>
              <w:t xml:space="preserve"> </w:t>
            </w:r>
            <w:proofErr w:type="spellStart"/>
            <w:r w:rsidR="00460653" w:rsidRPr="007D5B0A">
              <w:rPr>
                <w:lang w:val="en-US"/>
              </w:rPr>
              <w:t>obligat</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verifice</w:t>
            </w:r>
            <w:proofErr w:type="spellEnd"/>
            <w:r w:rsidR="00460653" w:rsidRPr="007D5B0A">
              <w:rPr>
                <w:lang w:val="en-US"/>
              </w:rPr>
              <w:t xml:space="preserve"> </w:t>
            </w:r>
            <w:proofErr w:type="spellStart"/>
            <w:r w:rsidR="00460653" w:rsidRPr="007D5B0A">
              <w:rPr>
                <w:lang w:val="en-US"/>
              </w:rPr>
              <w:t>documentele</w:t>
            </w:r>
            <w:proofErr w:type="spellEnd"/>
            <w:r w:rsidR="00460653" w:rsidRPr="007D5B0A">
              <w:rPr>
                <w:lang w:val="en-US"/>
              </w:rPr>
              <w:t xml:space="preserve"> </w:t>
            </w:r>
            <w:proofErr w:type="spellStart"/>
            <w:r w:rsidR="00460653" w:rsidRPr="007D5B0A">
              <w:rPr>
                <w:lang w:val="en-US"/>
              </w:rPr>
              <w:t>primite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înştiinţeze</w:t>
            </w:r>
            <w:proofErr w:type="spellEnd"/>
            <w:r w:rsidR="00460653" w:rsidRPr="007D5B0A">
              <w:rPr>
                <w:lang w:val="en-US"/>
              </w:rPr>
              <w:t xml:space="preserve"> </w:t>
            </w:r>
            <w:proofErr w:type="spellStart"/>
            <w:r w:rsidR="00460653" w:rsidRPr="007D5B0A">
              <w:rPr>
                <w:lang w:val="en-US"/>
              </w:rPr>
              <w:t>Beneficiarul</w:t>
            </w:r>
            <w:proofErr w:type="spellEnd"/>
            <w:r w:rsidR="00460653" w:rsidRPr="007D5B0A">
              <w:rPr>
                <w:lang w:val="en-US"/>
              </w:rPr>
              <w:t xml:space="preserve"> cu </w:t>
            </w:r>
            <w:proofErr w:type="spellStart"/>
            <w:r w:rsidR="00460653" w:rsidRPr="007D5B0A">
              <w:rPr>
                <w:lang w:val="en-US"/>
              </w:rPr>
              <w:t>privire</w:t>
            </w:r>
            <w:proofErr w:type="spellEnd"/>
            <w:r w:rsidR="00460653" w:rsidRPr="007D5B0A">
              <w:rPr>
                <w:lang w:val="en-US"/>
              </w:rPr>
              <w:t xml:space="preserve"> la </w:t>
            </w:r>
            <w:proofErr w:type="spellStart"/>
            <w:r w:rsidR="00460653" w:rsidRPr="007D5B0A">
              <w:rPr>
                <w:lang w:val="en-US"/>
              </w:rPr>
              <w:t>erorile</w:t>
            </w:r>
            <w:proofErr w:type="spellEnd"/>
            <w:r w:rsidR="00460653" w:rsidRPr="007D5B0A">
              <w:rPr>
                <w:lang w:val="en-US"/>
              </w:rPr>
              <w:t xml:space="preserve"> </w:t>
            </w:r>
            <w:proofErr w:type="spellStart"/>
            <w:r w:rsidR="00460653" w:rsidRPr="007D5B0A">
              <w:rPr>
                <w:lang w:val="en-US"/>
              </w:rPr>
              <w:t>şi</w:t>
            </w:r>
            <w:proofErr w:type="spellEnd"/>
            <w:r w:rsidR="005D4B79" w:rsidRPr="007D5B0A">
              <w:rPr>
                <w:lang w:val="en-US"/>
              </w:rPr>
              <w:t xml:space="preserve"> </w:t>
            </w:r>
            <w:proofErr w:type="spellStart"/>
            <w:r w:rsidR="00460653" w:rsidRPr="007D5B0A">
              <w:rPr>
                <w:lang w:val="en-US"/>
              </w:rPr>
              <w:t>inexactităţile</w:t>
            </w:r>
            <w:proofErr w:type="spellEnd"/>
            <w:r w:rsidR="00460653" w:rsidRPr="007D5B0A">
              <w:rPr>
                <w:lang w:val="en-US"/>
              </w:rPr>
              <w:t xml:space="preserve"> </w:t>
            </w:r>
            <w:proofErr w:type="spellStart"/>
            <w:r w:rsidR="00460653" w:rsidRPr="007D5B0A">
              <w:rPr>
                <w:lang w:val="en-US"/>
              </w:rPr>
              <w:t>constatate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presupuse</w:t>
            </w:r>
            <w:proofErr w:type="spellEnd"/>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4.2</w:t>
            </w:r>
            <w:r w:rsidR="00893327" w:rsidRPr="007D5B0A">
              <w:rPr>
                <w:lang w:val="en-US"/>
              </w:rPr>
              <w:t>1</w:t>
            </w:r>
            <w:r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are </w:t>
            </w:r>
            <w:proofErr w:type="spellStart"/>
            <w:r w:rsidR="00460653" w:rsidRPr="007D5B0A">
              <w:rPr>
                <w:lang w:val="en-US"/>
              </w:rPr>
              <w:t>obligaţia</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stabilească</w:t>
            </w:r>
            <w:proofErr w:type="spellEnd"/>
            <w:r w:rsidR="00460653" w:rsidRPr="007D5B0A">
              <w:rPr>
                <w:lang w:val="en-US"/>
              </w:rPr>
              <w:t xml:space="preserve"> </w:t>
            </w:r>
            <w:proofErr w:type="spellStart"/>
            <w:r w:rsidR="00460653" w:rsidRPr="007D5B0A">
              <w:rPr>
                <w:lang w:val="en-US"/>
              </w:rPr>
              <w:t>toate</w:t>
            </w:r>
            <w:proofErr w:type="spellEnd"/>
            <w:r w:rsidR="00460653" w:rsidRPr="007D5B0A">
              <w:rPr>
                <w:lang w:val="en-US"/>
              </w:rPr>
              <w:t xml:space="preserve"> </w:t>
            </w:r>
            <w:proofErr w:type="spellStart"/>
            <w:r w:rsidR="00460653" w:rsidRPr="007D5B0A">
              <w:rPr>
                <w:lang w:val="en-US"/>
              </w:rPr>
              <w:t>relaţiile</w:t>
            </w:r>
            <w:proofErr w:type="spellEnd"/>
            <w:r w:rsidR="00460653" w:rsidRPr="007D5B0A">
              <w:rPr>
                <w:lang w:val="en-US"/>
              </w:rPr>
              <w:t xml:space="preserve"> care </w:t>
            </w:r>
            <w:proofErr w:type="spellStart"/>
            <w:r w:rsidR="00460653" w:rsidRPr="007D5B0A">
              <w:rPr>
                <w:lang w:val="en-US"/>
              </w:rPr>
              <w:t>reglementează</w:t>
            </w:r>
            <w:proofErr w:type="spellEnd"/>
            <w:r w:rsidR="00460653" w:rsidRPr="007D5B0A">
              <w:rPr>
                <w:lang w:val="en-US"/>
              </w:rPr>
              <w:t xml:space="preserve"> </w:t>
            </w:r>
            <w:proofErr w:type="spellStart"/>
            <w:r w:rsidR="00460653" w:rsidRPr="007D5B0A">
              <w:rPr>
                <w:lang w:val="en-US"/>
              </w:rPr>
              <w:t>raporturile</w:t>
            </w:r>
            <w:proofErr w:type="spellEnd"/>
            <w:r w:rsidR="00460653" w:rsidRPr="007D5B0A">
              <w:rPr>
                <w:lang w:val="en-US"/>
              </w:rPr>
              <w:t xml:space="preserve"> cu </w:t>
            </w:r>
            <w:proofErr w:type="spellStart"/>
            <w:r w:rsidR="00460653" w:rsidRPr="007D5B0A">
              <w:rPr>
                <w:lang w:val="en-US"/>
              </w:rPr>
              <w:t>subantreprenorii</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este</w:t>
            </w:r>
            <w:proofErr w:type="spellEnd"/>
            <w:r w:rsidR="00460653" w:rsidRPr="007D5B0A">
              <w:rPr>
                <w:lang w:val="en-US"/>
              </w:rPr>
              <w:t xml:space="preserve"> </w:t>
            </w:r>
            <w:proofErr w:type="spellStart"/>
            <w:r w:rsidR="00460653" w:rsidRPr="007D5B0A">
              <w:rPr>
                <w:lang w:val="en-US"/>
              </w:rPr>
              <w:t>răspunzător</w:t>
            </w:r>
            <w:proofErr w:type="spellEnd"/>
            <w:r w:rsidR="00460653" w:rsidRPr="007D5B0A">
              <w:rPr>
                <w:lang w:val="en-US"/>
              </w:rPr>
              <w:t xml:space="preserve"> </w:t>
            </w:r>
            <w:proofErr w:type="spellStart"/>
            <w:r w:rsidR="00460653" w:rsidRPr="007D5B0A">
              <w:rPr>
                <w:lang w:val="en-US"/>
              </w:rPr>
              <w:t>faţă</w:t>
            </w:r>
            <w:proofErr w:type="spellEnd"/>
            <w:r w:rsidR="00460653" w:rsidRPr="007D5B0A">
              <w:rPr>
                <w:lang w:val="en-US"/>
              </w:rPr>
              <w:t xml:space="preserve"> de </w:t>
            </w:r>
            <w:proofErr w:type="spellStart"/>
            <w:r w:rsidR="00460653" w:rsidRPr="007D5B0A">
              <w:rPr>
                <w:lang w:val="en-US"/>
              </w:rPr>
              <w:t>Beneficiar</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respectarea</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subantreprenorii</w:t>
            </w:r>
            <w:proofErr w:type="spellEnd"/>
            <w:r w:rsidR="00460653" w:rsidRPr="007D5B0A">
              <w:rPr>
                <w:lang w:val="en-US"/>
              </w:rPr>
              <w:t xml:space="preserve"> a </w:t>
            </w:r>
            <w:proofErr w:type="spellStart"/>
            <w:r w:rsidR="00AB7AE2" w:rsidRPr="007D5B0A">
              <w:rPr>
                <w:lang w:val="en-US"/>
              </w:rPr>
              <w:t>prevederilor</w:t>
            </w:r>
            <w:proofErr w:type="spellEnd"/>
            <w:r w:rsidR="00AB7AE2" w:rsidRPr="007D5B0A">
              <w:rPr>
                <w:lang w:val="en-US"/>
              </w:rPr>
              <w:t xml:space="preserve"> </w:t>
            </w:r>
            <w:proofErr w:type="spellStart"/>
            <w:r w:rsidR="00AB7AE2" w:rsidRPr="007D5B0A">
              <w:rPr>
                <w:lang w:val="en-US"/>
              </w:rPr>
              <w:t>legale</w:t>
            </w:r>
            <w:proofErr w:type="spellEnd"/>
            <w:r w:rsidR="00AB7AE2" w:rsidRPr="007D5B0A">
              <w:rPr>
                <w:lang w:val="en-US"/>
              </w:rPr>
              <w:t xml:space="preserve"> </w:t>
            </w:r>
            <w:proofErr w:type="spellStart"/>
            <w:r w:rsidR="00AB7AE2" w:rsidRPr="007D5B0A">
              <w:rPr>
                <w:lang w:val="en-US"/>
              </w:rPr>
              <w:t>și</w:t>
            </w:r>
            <w:proofErr w:type="spellEnd"/>
            <w:r w:rsidR="00AB7AE2" w:rsidRPr="007D5B0A">
              <w:rPr>
                <w:lang w:val="en-US"/>
              </w:rPr>
              <w:t xml:space="preserve"> </w:t>
            </w:r>
            <w:proofErr w:type="spellStart"/>
            <w:r w:rsidR="00AB7AE2" w:rsidRPr="007D5B0A">
              <w:rPr>
                <w:lang w:val="en-US"/>
              </w:rPr>
              <w:t>obligațiunilor</w:t>
            </w:r>
            <w:proofErr w:type="spellEnd"/>
            <w:r w:rsidR="00AB7AE2" w:rsidRPr="007D5B0A">
              <w:rPr>
                <w:lang w:val="en-US"/>
              </w:rPr>
              <w:t xml:space="preserve"> </w:t>
            </w:r>
            <w:proofErr w:type="spellStart"/>
            <w:r w:rsidR="00AB7AE2" w:rsidRPr="007D5B0A">
              <w:rPr>
                <w:lang w:val="en-US"/>
              </w:rPr>
              <w:t>contractuale</w:t>
            </w:r>
            <w:proofErr w:type="spellEnd"/>
            <w:r w:rsidR="00AB7AE2" w:rsidRPr="007D5B0A">
              <w:rPr>
                <w:lang w:val="en-US"/>
              </w:rPr>
              <w:t xml:space="preserve"> </w:t>
            </w:r>
            <w:proofErr w:type="spellStart"/>
            <w:r w:rsidR="00AB7AE2" w:rsidRPr="007D5B0A">
              <w:rPr>
                <w:lang w:val="en-US"/>
              </w:rPr>
              <w:t>și</w:t>
            </w:r>
            <w:proofErr w:type="spellEnd"/>
            <w:r w:rsidR="00AB7AE2" w:rsidRPr="007D5B0A">
              <w:rPr>
                <w:lang w:val="en-US"/>
              </w:rPr>
              <w:t xml:space="preserve"> </w:t>
            </w:r>
            <w:proofErr w:type="spellStart"/>
            <w:r w:rsidR="00AB7AE2" w:rsidRPr="007D5B0A">
              <w:rPr>
                <w:lang w:val="en-US"/>
              </w:rPr>
              <w:t>profesionale</w:t>
            </w:r>
            <w:proofErr w:type="spellEnd"/>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4.2</w:t>
            </w:r>
            <w:r w:rsidR="00893327" w:rsidRPr="007D5B0A">
              <w:rPr>
                <w:lang w:val="en-US"/>
              </w:rPr>
              <w:t>2</w:t>
            </w:r>
            <w:r w:rsidRPr="007D5B0A">
              <w:rPr>
                <w:lang w:val="en-US"/>
              </w:rPr>
              <w:t xml:space="preserve">. </w:t>
            </w:r>
            <w:r w:rsidR="00460653" w:rsidRPr="007D5B0A">
              <w:rPr>
                <w:lang w:val="en-US"/>
              </w:rPr>
              <w:t xml:space="preserve">Pe </w:t>
            </w:r>
            <w:proofErr w:type="spellStart"/>
            <w:r w:rsidR="00460653" w:rsidRPr="007D5B0A">
              <w:rPr>
                <w:lang w:val="en-US"/>
              </w:rPr>
              <w:t>parcursul</w:t>
            </w:r>
            <w:proofErr w:type="spellEnd"/>
            <w:r w:rsidR="00460653" w:rsidRPr="007D5B0A">
              <w:rPr>
                <w:lang w:val="en-US"/>
              </w:rPr>
              <w:t xml:space="preserve"> </w:t>
            </w:r>
            <w:proofErr w:type="spellStart"/>
            <w:r w:rsidR="00460653" w:rsidRPr="007D5B0A">
              <w:rPr>
                <w:lang w:val="en-US"/>
              </w:rPr>
              <w:t>executării</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Beneficiarul</w:t>
            </w:r>
            <w:proofErr w:type="spellEnd"/>
            <w:r w:rsidR="00460653" w:rsidRPr="007D5B0A">
              <w:rPr>
                <w:lang w:val="en-US"/>
              </w:rPr>
              <w:t xml:space="preserve"> are </w:t>
            </w:r>
            <w:proofErr w:type="spellStart"/>
            <w:r w:rsidR="00460653" w:rsidRPr="007D5B0A">
              <w:rPr>
                <w:lang w:val="en-US"/>
              </w:rPr>
              <w:t>dreptul</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dispună</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scris</w:t>
            </w:r>
            <w:proofErr w:type="spellEnd"/>
            <w:r w:rsidR="00460653" w:rsidRPr="007D5B0A">
              <w:rPr>
                <w:lang w:val="en-US"/>
              </w:rPr>
              <w:t xml:space="preserve">: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7D5B0A" w:rsidRDefault="00A156C0" w:rsidP="00196AB4">
            <w:pPr>
              <w:pStyle w:val="af2"/>
              <w:tabs>
                <w:tab w:val="left" w:pos="567"/>
              </w:tabs>
              <w:spacing w:line="276" w:lineRule="auto"/>
              <w:ind w:firstLine="0"/>
              <w:rPr>
                <w:lang w:val="en-US"/>
              </w:rPr>
            </w:pPr>
            <w:r w:rsidRPr="007D5B0A">
              <w:rPr>
                <w:lang w:val="en-US"/>
              </w:rPr>
              <w:t>4.2</w:t>
            </w:r>
            <w:r w:rsidR="00893327" w:rsidRPr="007D5B0A">
              <w:rPr>
                <w:lang w:val="en-US"/>
              </w:rPr>
              <w:t>3</w:t>
            </w:r>
            <w:r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cazul</w:t>
            </w:r>
            <w:proofErr w:type="spellEnd"/>
            <w:r w:rsidR="00460653" w:rsidRPr="007D5B0A">
              <w:rPr>
                <w:lang w:val="en-US"/>
              </w:rPr>
              <w:t xml:space="preserve"> </w:t>
            </w:r>
            <w:proofErr w:type="spellStart"/>
            <w:r w:rsidR="00460653" w:rsidRPr="007D5B0A">
              <w:rPr>
                <w:lang w:val="en-US"/>
              </w:rPr>
              <w:t>neexecutării</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Antreprenor</w:t>
            </w:r>
            <w:proofErr w:type="spellEnd"/>
            <w:r w:rsidR="00460653" w:rsidRPr="007D5B0A">
              <w:rPr>
                <w:lang w:val="en-US"/>
              </w:rPr>
              <w:t xml:space="preserve"> a </w:t>
            </w:r>
            <w:proofErr w:type="spellStart"/>
            <w:r w:rsidR="00460653" w:rsidRPr="007D5B0A">
              <w:rPr>
                <w:lang w:val="en-US"/>
              </w:rPr>
              <w:t>dispoziţiilor</w:t>
            </w:r>
            <w:proofErr w:type="spellEnd"/>
            <w:r w:rsidR="00460653" w:rsidRPr="007D5B0A">
              <w:rPr>
                <w:lang w:val="en-US"/>
              </w:rPr>
              <w:t xml:space="preserve"> din </w:t>
            </w:r>
            <w:proofErr w:type="spellStart"/>
            <w:r w:rsidR="00460653" w:rsidRPr="007D5B0A">
              <w:rPr>
                <w:lang w:val="en-US"/>
              </w:rPr>
              <w:t>punctul</w:t>
            </w:r>
            <w:proofErr w:type="spellEnd"/>
            <w:r w:rsidR="00460653" w:rsidRPr="007D5B0A">
              <w:rPr>
                <w:lang w:val="en-US"/>
              </w:rPr>
              <w:t xml:space="preserve"> 2.1.,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poate</w:t>
            </w:r>
            <w:proofErr w:type="spellEnd"/>
            <w:r w:rsidR="00460653" w:rsidRPr="007D5B0A">
              <w:rPr>
                <w:lang w:val="en-US"/>
              </w:rPr>
              <w:t xml:space="preserve"> </w:t>
            </w:r>
            <w:proofErr w:type="spellStart"/>
            <w:r w:rsidR="00460653" w:rsidRPr="007D5B0A">
              <w:rPr>
                <w:lang w:val="en-US"/>
              </w:rPr>
              <w:t>opri</w:t>
            </w:r>
            <w:proofErr w:type="spellEnd"/>
            <w:r w:rsidR="00460653" w:rsidRPr="007D5B0A">
              <w:rPr>
                <w:lang w:val="en-US"/>
              </w:rPr>
              <w:t xml:space="preserve"> </w:t>
            </w:r>
            <w:proofErr w:type="spellStart"/>
            <w:r w:rsidR="00460653" w:rsidRPr="007D5B0A">
              <w:rPr>
                <w:lang w:val="en-US"/>
              </w:rPr>
              <w:t>lucrările</w:t>
            </w:r>
            <w:proofErr w:type="spellEnd"/>
            <w:r w:rsidR="00460653" w:rsidRPr="007D5B0A">
              <w:rPr>
                <w:lang w:val="en-US"/>
              </w:rPr>
              <w:t xml:space="preserve">, </w:t>
            </w:r>
            <w:proofErr w:type="spellStart"/>
            <w:r w:rsidR="00F53F69" w:rsidRPr="007D5B0A">
              <w:rPr>
                <w:lang w:val="en-US"/>
              </w:rPr>
              <w:t>prin</w:t>
            </w:r>
            <w:proofErr w:type="spellEnd"/>
            <w:r w:rsidR="00F53F69" w:rsidRPr="007D5B0A">
              <w:rPr>
                <w:lang w:val="en-US"/>
              </w:rPr>
              <w:t xml:space="preserve"> </w:t>
            </w:r>
            <w:proofErr w:type="spellStart"/>
            <w:r w:rsidR="00E364D5" w:rsidRPr="007D5B0A">
              <w:rPr>
                <w:lang w:val="en-US"/>
              </w:rPr>
              <w:t>rezoluțiunea</w:t>
            </w:r>
            <w:proofErr w:type="spellEnd"/>
            <w:r w:rsidR="00E364D5" w:rsidRPr="007D5B0A">
              <w:rPr>
                <w:lang w:val="en-US"/>
              </w:rPr>
              <w:t xml:space="preserve"> </w:t>
            </w:r>
            <w:proofErr w:type="spellStart"/>
            <w:r w:rsidR="00F53F69" w:rsidRPr="007D5B0A">
              <w:rPr>
                <w:lang w:val="en-US"/>
              </w:rPr>
              <w:t>contractului</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condiţiile</w:t>
            </w:r>
            <w:proofErr w:type="spellEnd"/>
            <w:r w:rsidR="00460653" w:rsidRPr="007D5B0A">
              <w:rPr>
                <w:lang w:val="en-US"/>
              </w:rPr>
              <w:t xml:space="preserve"> </w:t>
            </w:r>
            <w:proofErr w:type="spellStart"/>
            <w:r w:rsidR="00460653" w:rsidRPr="007D5B0A">
              <w:rPr>
                <w:lang w:val="en-US"/>
              </w:rPr>
              <w:t>legii</w:t>
            </w:r>
            <w:proofErr w:type="spellEnd"/>
            <w:r w:rsidR="00460653" w:rsidRPr="007D5B0A">
              <w:rPr>
                <w:lang w:val="en-US"/>
              </w:rPr>
              <w:t xml:space="preserve">, </w:t>
            </w:r>
            <w:proofErr w:type="spellStart"/>
            <w:r w:rsidR="00F53F69" w:rsidRPr="007D5B0A">
              <w:rPr>
                <w:lang w:val="en-US"/>
              </w:rPr>
              <w:t>totodată</w:t>
            </w:r>
            <w:proofErr w:type="spellEnd"/>
            <w:r w:rsidR="00F53F69" w:rsidRPr="007D5B0A">
              <w:rPr>
                <w:lang w:val="en-US"/>
              </w:rPr>
              <w:t xml:space="preserve"> </w:t>
            </w:r>
            <w:proofErr w:type="spellStart"/>
            <w:r w:rsidR="00F53F69" w:rsidRPr="007D5B0A">
              <w:rPr>
                <w:lang w:val="en-US"/>
              </w:rPr>
              <w:t>A</w:t>
            </w:r>
            <w:r w:rsidR="00316769" w:rsidRPr="007D5B0A">
              <w:rPr>
                <w:lang w:val="en-US"/>
              </w:rPr>
              <w:t>ntreprenorul</w:t>
            </w:r>
            <w:proofErr w:type="spellEnd"/>
            <w:r w:rsidR="00316769" w:rsidRPr="007D5B0A">
              <w:rPr>
                <w:lang w:val="en-US"/>
              </w:rPr>
              <w:t xml:space="preserve"> </w:t>
            </w:r>
            <w:proofErr w:type="spellStart"/>
            <w:r w:rsidR="00460653" w:rsidRPr="007D5B0A">
              <w:rPr>
                <w:lang w:val="en-US"/>
              </w:rPr>
              <w:t>compense</w:t>
            </w:r>
            <w:r w:rsidR="00316769" w:rsidRPr="007D5B0A">
              <w:rPr>
                <w:lang w:val="en-US"/>
              </w:rPr>
              <w:t>ază</w:t>
            </w:r>
            <w:proofErr w:type="spellEnd"/>
            <w:r w:rsidR="00460653" w:rsidRPr="007D5B0A">
              <w:rPr>
                <w:lang w:val="en-US"/>
              </w:rPr>
              <w:t xml:space="preserve"> </w:t>
            </w:r>
            <w:proofErr w:type="spellStart"/>
            <w:r w:rsidR="00460653" w:rsidRPr="007D5B0A">
              <w:rPr>
                <w:lang w:val="en-US"/>
              </w:rPr>
              <w:t>cheltuielile</w:t>
            </w:r>
            <w:proofErr w:type="spellEnd"/>
            <w:r w:rsidR="00460653" w:rsidRPr="007D5B0A">
              <w:rPr>
                <w:lang w:val="en-US"/>
              </w:rPr>
              <w:t xml:space="preserve"> </w:t>
            </w:r>
            <w:proofErr w:type="spellStart"/>
            <w:r w:rsidR="00460653" w:rsidRPr="007D5B0A">
              <w:rPr>
                <w:lang w:val="en-US"/>
              </w:rPr>
              <w:t>aferente</w:t>
            </w:r>
            <w:proofErr w:type="spellEnd"/>
            <w:r w:rsidR="00460653" w:rsidRPr="007D5B0A">
              <w:rPr>
                <w:lang w:val="en-US"/>
              </w:rPr>
              <w:t xml:space="preserve"> </w:t>
            </w:r>
            <w:proofErr w:type="spellStart"/>
            <w:r w:rsidR="00460653" w:rsidRPr="007D5B0A">
              <w:rPr>
                <w:lang w:val="en-US"/>
              </w:rPr>
              <w:t>suportate</w:t>
            </w:r>
            <w:proofErr w:type="spellEnd"/>
            <w:r w:rsidR="00460653" w:rsidRPr="007D5B0A">
              <w:rPr>
                <w:lang w:val="en-US"/>
              </w:rPr>
              <w:t xml:space="preserve"> de </w:t>
            </w:r>
            <w:proofErr w:type="spellStart"/>
            <w:r w:rsidR="00460653" w:rsidRPr="007D5B0A">
              <w:rPr>
                <w:lang w:val="en-US"/>
              </w:rPr>
              <w:t>Beneficiar</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legătură</w:t>
            </w:r>
            <w:proofErr w:type="spellEnd"/>
            <w:r w:rsidR="00460653" w:rsidRPr="007D5B0A">
              <w:rPr>
                <w:lang w:val="en-US"/>
              </w:rPr>
              <w:t xml:space="preserve"> cu </w:t>
            </w:r>
            <w:proofErr w:type="spellStart"/>
            <w:r w:rsidR="00460653" w:rsidRPr="007D5B0A">
              <w:rPr>
                <w:lang w:val="en-US"/>
              </w:rPr>
              <w:t>faptul</w:t>
            </w:r>
            <w:proofErr w:type="spellEnd"/>
            <w:r w:rsidR="00460653" w:rsidRPr="007D5B0A">
              <w:rPr>
                <w:lang w:val="en-US"/>
              </w:rPr>
              <w:t xml:space="preserve"> </w:t>
            </w:r>
            <w:proofErr w:type="spellStart"/>
            <w:r w:rsidR="00460653" w:rsidRPr="007D5B0A">
              <w:rPr>
                <w:lang w:val="en-US"/>
              </w:rPr>
              <w:t>neexecutării</w:t>
            </w:r>
            <w:proofErr w:type="spellEnd"/>
            <w:r w:rsidR="00460653" w:rsidRPr="007D5B0A">
              <w:rPr>
                <w:lang w:val="en-US"/>
              </w:rPr>
              <w:t xml:space="preserve">. </w:t>
            </w:r>
          </w:p>
          <w:p w:rsidR="00460653" w:rsidRPr="007D5B0A" w:rsidRDefault="00BE5A1E" w:rsidP="00196AB4">
            <w:pPr>
              <w:pStyle w:val="af2"/>
              <w:tabs>
                <w:tab w:val="left" w:pos="567"/>
              </w:tabs>
              <w:spacing w:line="276" w:lineRule="auto"/>
              <w:ind w:firstLine="0"/>
              <w:rPr>
                <w:lang w:val="en-US"/>
              </w:rPr>
            </w:pPr>
            <w:r w:rsidRPr="007D5B0A">
              <w:rPr>
                <w:lang w:val="en-US"/>
              </w:rPr>
              <w:lastRenderedPageBreak/>
              <w:t>4.2</w:t>
            </w:r>
            <w:r w:rsidR="00893327" w:rsidRPr="007D5B0A">
              <w:rPr>
                <w:lang w:val="en-US"/>
              </w:rPr>
              <w:t>4</w:t>
            </w:r>
            <w:r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cazul</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care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timpul</w:t>
            </w:r>
            <w:proofErr w:type="spellEnd"/>
            <w:r w:rsidR="00460653" w:rsidRPr="007D5B0A">
              <w:rPr>
                <w:lang w:val="en-US"/>
              </w:rPr>
              <w:t xml:space="preserve"> </w:t>
            </w:r>
            <w:proofErr w:type="spellStart"/>
            <w:r w:rsidR="00460653" w:rsidRPr="007D5B0A">
              <w:rPr>
                <w:lang w:val="en-US"/>
              </w:rPr>
              <w:t>executării</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pe </w:t>
            </w:r>
            <w:proofErr w:type="spellStart"/>
            <w:r w:rsidR="00460653" w:rsidRPr="007D5B0A">
              <w:rPr>
                <w:lang w:val="en-US"/>
              </w:rPr>
              <w:t>amplasamente</w:t>
            </w:r>
            <w:proofErr w:type="spellEnd"/>
            <w:r w:rsidR="00460653" w:rsidRPr="007D5B0A">
              <w:rPr>
                <w:lang w:val="en-US"/>
              </w:rPr>
              <w:t xml:space="preserve"> se </w:t>
            </w:r>
            <w:proofErr w:type="spellStart"/>
            <w:r w:rsidR="00460653" w:rsidRPr="007D5B0A">
              <w:rPr>
                <w:lang w:val="en-US"/>
              </w:rPr>
              <w:t>descoperă</w:t>
            </w:r>
            <w:proofErr w:type="spellEnd"/>
            <w:r w:rsidR="00460653" w:rsidRPr="007D5B0A">
              <w:rPr>
                <w:lang w:val="en-US"/>
              </w:rPr>
              <w:t xml:space="preserve"> </w:t>
            </w:r>
            <w:proofErr w:type="spellStart"/>
            <w:r w:rsidR="00460653" w:rsidRPr="007D5B0A">
              <w:rPr>
                <w:lang w:val="en-US"/>
              </w:rPr>
              <w:t>valori</w:t>
            </w:r>
            <w:proofErr w:type="spellEnd"/>
            <w:r w:rsidR="00460653" w:rsidRPr="007D5B0A">
              <w:rPr>
                <w:lang w:val="en-US"/>
              </w:rPr>
              <w:t xml:space="preserve"> </w:t>
            </w:r>
            <w:proofErr w:type="spellStart"/>
            <w:r w:rsidR="00460653" w:rsidRPr="007D5B0A">
              <w:rPr>
                <w:lang w:val="en-US"/>
              </w:rPr>
              <w:t>istorice</w:t>
            </w:r>
            <w:proofErr w:type="spellEnd"/>
            <w:r w:rsidR="00460653" w:rsidRPr="007D5B0A">
              <w:rPr>
                <w:lang w:val="en-US"/>
              </w:rPr>
              <w:t xml:space="preserve">, </w:t>
            </w:r>
            <w:proofErr w:type="spellStart"/>
            <w:r w:rsidR="00460653" w:rsidRPr="007D5B0A">
              <w:rPr>
                <w:lang w:val="en-US"/>
              </w:rPr>
              <w:t>artistice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ştiinţifice</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este</w:t>
            </w:r>
            <w:proofErr w:type="spellEnd"/>
            <w:r w:rsidR="00460653" w:rsidRPr="007D5B0A">
              <w:rPr>
                <w:lang w:val="en-US"/>
              </w:rPr>
              <w:t xml:space="preserve"> </w:t>
            </w:r>
            <w:proofErr w:type="spellStart"/>
            <w:r w:rsidR="00460653" w:rsidRPr="007D5B0A">
              <w:rPr>
                <w:lang w:val="en-US"/>
              </w:rPr>
              <w:t>obligat</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oprească</w:t>
            </w:r>
            <w:proofErr w:type="spellEnd"/>
            <w:r w:rsidR="00460653" w:rsidRPr="007D5B0A">
              <w:rPr>
                <w:lang w:val="en-US"/>
              </w:rPr>
              <w:t xml:space="preserve"> </w:t>
            </w:r>
            <w:proofErr w:type="spellStart"/>
            <w:r w:rsidR="00460653" w:rsidRPr="007D5B0A">
              <w:rPr>
                <w:lang w:val="en-US"/>
              </w:rPr>
              <w:t>execuţia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zona </w:t>
            </w:r>
            <w:proofErr w:type="spellStart"/>
            <w:r w:rsidR="00460653" w:rsidRPr="007D5B0A">
              <w:rPr>
                <w:lang w:val="en-US"/>
              </w:rPr>
              <w:t>respectivă</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comunice</w:t>
            </w:r>
            <w:proofErr w:type="spellEnd"/>
            <w:r w:rsidR="00460653" w:rsidRPr="007D5B0A">
              <w:rPr>
                <w:lang w:val="en-US"/>
              </w:rPr>
              <w:t xml:space="preserve"> </w:t>
            </w:r>
            <w:proofErr w:type="spellStart"/>
            <w:r w:rsidR="00460653" w:rsidRPr="007D5B0A">
              <w:rPr>
                <w:lang w:val="en-US"/>
              </w:rPr>
              <w:t>Beneficiarului</w:t>
            </w:r>
            <w:proofErr w:type="spellEnd"/>
            <w:r w:rsidR="00460653" w:rsidRPr="007D5B0A">
              <w:rPr>
                <w:lang w:val="en-US"/>
              </w:rPr>
              <w:t xml:space="preserve">, </w:t>
            </w:r>
            <w:proofErr w:type="spellStart"/>
            <w:r w:rsidR="00460653" w:rsidRPr="007D5B0A">
              <w:rPr>
                <w:lang w:val="en-US"/>
              </w:rPr>
              <w:t>organelor</w:t>
            </w:r>
            <w:proofErr w:type="spellEnd"/>
            <w:r w:rsidR="00460653" w:rsidRPr="007D5B0A">
              <w:rPr>
                <w:lang w:val="en-US"/>
              </w:rPr>
              <w:t xml:space="preserve"> de </w:t>
            </w:r>
            <w:proofErr w:type="spellStart"/>
            <w:r w:rsidR="00460653" w:rsidRPr="007D5B0A">
              <w:rPr>
                <w:lang w:val="en-US"/>
              </w:rPr>
              <w:t>poliţie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organelor</w:t>
            </w:r>
            <w:proofErr w:type="spellEnd"/>
            <w:r w:rsidR="00460653" w:rsidRPr="007D5B0A">
              <w:rPr>
                <w:lang w:val="en-US"/>
              </w:rPr>
              <w:t xml:space="preserve"> </w:t>
            </w:r>
            <w:proofErr w:type="spellStart"/>
            <w:r w:rsidR="00460653" w:rsidRPr="007D5B0A">
              <w:rPr>
                <w:lang w:val="en-US"/>
              </w:rPr>
              <w:t>competente</w:t>
            </w:r>
            <w:proofErr w:type="spellEnd"/>
            <w:r w:rsidR="00460653" w:rsidRPr="007D5B0A">
              <w:rPr>
                <w:lang w:val="en-US"/>
              </w:rPr>
              <w:t xml:space="preserve"> </w:t>
            </w:r>
            <w:proofErr w:type="spellStart"/>
            <w:r w:rsidR="00460653" w:rsidRPr="007D5B0A">
              <w:rPr>
                <w:lang w:val="en-US"/>
              </w:rPr>
              <w:t>acest</w:t>
            </w:r>
            <w:proofErr w:type="spellEnd"/>
            <w:r w:rsidR="00460653" w:rsidRPr="007D5B0A">
              <w:rPr>
                <w:lang w:val="en-US"/>
              </w:rPr>
              <w:t xml:space="preserve"> </w:t>
            </w:r>
            <w:proofErr w:type="spellStart"/>
            <w:r w:rsidR="00460653" w:rsidRPr="007D5B0A">
              <w:rPr>
                <w:lang w:val="en-US"/>
              </w:rPr>
              <w:t>fapt</w:t>
            </w:r>
            <w:proofErr w:type="spellEnd"/>
            <w:r w:rsidR="00460653" w:rsidRPr="007D5B0A">
              <w:rPr>
                <w:lang w:val="en-US"/>
              </w:rPr>
              <w:t xml:space="preserve">. </w:t>
            </w:r>
          </w:p>
          <w:p w:rsidR="00460653" w:rsidRPr="007D5B0A" w:rsidRDefault="00BE5A1E" w:rsidP="00196AB4">
            <w:pPr>
              <w:pStyle w:val="af2"/>
              <w:tabs>
                <w:tab w:val="left" w:pos="567"/>
              </w:tabs>
              <w:spacing w:line="276" w:lineRule="auto"/>
              <w:ind w:firstLine="0"/>
              <w:rPr>
                <w:lang w:val="en-US"/>
              </w:rPr>
            </w:pPr>
            <w:r w:rsidRPr="007D5B0A">
              <w:rPr>
                <w:lang w:val="en-US"/>
              </w:rPr>
              <w:t>4.2</w:t>
            </w:r>
            <w:r w:rsidR="00893327" w:rsidRPr="007D5B0A">
              <w:rPr>
                <w:lang w:val="en-US"/>
              </w:rPr>
              <w:t>5</w:t>
            </w:r>
            <w:r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timpul</w:t>
            </w:r>
            <w:proofErr w:type="spellEnd"/>
            <w:r w:rsidR="00460653" w:rsidRPr="007D5B0A">
              <w:rPr>
                <w:lang w:val="en-US"/>
              </w:rPr>
              <w:t xml:space="preserve"> </w:t>
            </w:r>
            <w:proofErr w:type="spellStart"/>
            <w:r w:rsidR="00460653" w:rsidRPr="007D5B0A">
              <w:rPr>
                <w:lang w:val="en-US"/>
              </w:rPr>
              <w:t>desfăşurării</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are </w:t>
            </w:r>
            <w:proofErr w:type="spellStart"/>
            <w:r w:rsidR="00460653" w:rsidRPr="007D5B0A">
              <w:rPr>
                <w:lang w:val="en-US"/>
              </w:rPr>
              <w:t>obligaţia</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menţină</w:t>
            </w:r>
            <w:proofErr w:type="spellEnd"/>
            <w:r w:rsidR="00460653" w:rsidRPr="007D5B0A">
              <w:rPr>
                <w:lang w:val="en-US"/>
              </w:rPr>
              <w:t xml:space="preserve"> </w:t>
            </w:r>
            <w:proofErr w:type="spellStart"/>
            <w:r w:rsidR="00460653" w:rsidRPr="007D5B0A">
              <w:rPr>
                <w:lang w:val="en-US"/>
              </w:rPr>
              <w:t>căile</w:t>
            </w:r>
            <w:proofErr w:type="spellEnd"/>
            <w:r w:rsidR="00460653" w:rsidRPr="007D5B0A">
              <w:rPr>
                <w:lang w:val="en-US"/>
              </w:rPr>
              <w:t xml:space="preserve"> de </w:t>
            </w:r>
            <w:proofErr w:type="spellStart"/>
            <w:r w:rsidR="00460653" w:rsidRPr="007D5B0A">
              <w:rPr>
                <w:lang w:val="en-US"/>
              </w:rPr>
              <w:t>acces</w:t>
            </w:r>
            <w:proofErr w:type="spellEnd"/>
            <w:r w:rsidR="00460653" w:rsidRPr="007D5B0A">
              <w:rPr>
                <w:lang w:val="en-US"/>
              </w:rPr>
              <w:t xml:space="preserve"> </w:t>
            </w:r>
            <w:proofErr w:type="spellStart"/>
            <w:r w:rsidR="00460653" w:rsidRPr="007D5B0A">
              <w:rPr>
                <w:lang w:val="en-US"/>
              </w:rPr>
              <w:t>libere</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retragă</w:t>
            </w:r>
            <w:proofErr w:type="spellEnd"/>
            <w:r w:rsidR="00460653" w:rsidRPr="007D5B0A">
              <w:rPr>
                <w:lang w:val="en-US"/>
              </w:rPr>
              <w:t xml:space="preserve"> </w:t>
            </w:r>
            <w:proofErr w:type="spellStart"/>
            <w:r w:rsidR="00460653" w:rsidRPr="007D5B0A">
              <w:rPr>
                <w:lang w:val="en-US"/>
              </w:rPr>
              <w:t>utilajele</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îndepărteze</w:t>
            </w:r>
            <w:proofErr w:type="spellEnd"/>
            <w:r w:rsidR="00460653" w:rsidRPr="007D5B0A">
              <w:rPr>
                <w:lang w:val="en-US"/>
              </w:rPr>
              <w:t xml:space="preserve"> </w:t>
            </w:r>
            <w:proofErr w:type="spellStart"/>
            <w:r w:rsidR="00460653" w:rsidRPr="007D5B0A">
              <w:rPr>
                <w:lang w:val="en-US"/>
              </w:rPr>
              <w:t>surplusurile</w:t>
            </w:r>
            <w:proofErr w:type="spellEnd"/>
            <w:r w:rsidR="00460653" w:rsidRPr="007D5B0A">
              <w:rPr>
                <w:lang w:val="en-US"/>
              </w:rPr>
              <w:t xml:space="preserve"> de </w:t>
            </w:r>
            <w:proofErr w:type="spellStart"/>
            <w:r w:rsidR="00460653" w:rsidRPr="007D5B0A">
              <w:rPr>
                <w:lang w:val="en-US"/>
              </w:rPr>
              <w:t>materiale</w:t>
            </w:r>
            <w:proofErr w:type="spellEnd"/>
            <w:r w:rsidR="00460653" w:rsidRPr="007D5B0A">
              <w:rPr>
                <w:lang w:val="en-US"/>
              </w:rPr>
              <w:t xml:space="preserve">, </w:t>
            </w:r>
            <w:proofErr w:type="spellStart"/>
            <w:r w:rsidR="00460653" w:rsidRPr="007D5B0A">
              <w:rPr>
                <w:lang w:val="en-US"/>
              </w:rPr>
              <w:t>deşeuri</w:t>
            </w:r>
            <w:proofErr w:type="spellEnd"/>
            <w:r w:rsidR="005D4B79"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lucrări</w:t>
            </w:r>
            <w:proofErr w:type="spellEnd"/>
            <w:r w:rsidR="00460653" w:rsidRPr="007D5B0A">
              <w:rPr>
                <w:lang w:val="en-US"/>
              </w:rPr>
              <w:t xml:space="preserve"> </w:t>
            </w:r>
            <w:proofErr w:type="spellStart"/>
            <w:r w:rsidR="00460653" w:rsidRPr="007D5B0A">
              <w:rPr>
                <w:lang w:val="en-US"/>
              </w:rPr>
              <w:t>provizorii</w:t>
            </w:r>
            <w:proofErr w:type="spellEnd"/>
            <w:r w:rsidR="00460653" w:rsidRPr="007D5B0A">
              <w:rPr>
                <w:lang w:val="en-US"/>
              </w:rPr>
              <w:t xml:space="preserve"> de </w:t>
            </w:r>
            <w:proofErr w:type="spellStart"/>
            <w:r w:rsidR="00460653" w:rsidRPr="007D5B0A">
              <w:rPr>
                <w:lang w:val="en-US"/>
              </w:rPr>
              <w:t>orice</w:t>
            </w:r>
            <w:proofErr w:type="spellEnd"/>
            <w:r w:rsidR="00460653" w:rsidRPr="007D5B0A">
              <w:rPr>
                <w:lang w:val="en-US"/>
              </w:rPr>
              <w:t xml:space="preserve"> </w:t>
            </w:r>
            <w:proofErr w:type="spellStart"/>
            <w:r w:rsidR="00460653" w:rsidRPr="007D5B0A">
              <w:rPr>
                <w:lang w:val="en-US"/>
              </w:rPr>
              <w:t>fel</w:t>
            </w:r>
            <w:proofErr w:type="spellEnd"/>
            <w:r w:rsidR="00460653" w:rsidRPr="007D5B0A">
              <w:rPr>
                <w:lang w:val="en-US"/>
              </w:rPr>
              <w:t>, care nu s</w:t>
            </w:r>
            <w:r w:rsidR="00183D79" w:rsidRPr="007D5B0A">
              <w:rPr>
                <w:lang w:val="en-US"/>
              </w:rPr>
              <w:t>u</w:t>
            </w:r>
            <w:r w:rsidR="00460653" w:rsidRPr="007D5B0A">
              <w:rPr>
                <w:lang w:val="en-US"/>
              </w:rPr>
              <w:t xml:space="preserve">nt </w:t>
            </w:r>
            <w:proofErr w:type="spellStart"/>
            <w:r w:rsidR="00460653" w:rsidRPr="007D5B0A">
              <w:rPr>
                <w:lang w:val="en-US"/>
              </w:rPr>
              <w:t>necesare</w:t>
            </w:r>
            <w:proofErr w:type="spellEnd"/>
            <w:r w:rsidR="00460653" w:rsidRPr="007D5B0A">
              <w:rPr>
                <w:lang w:val="en-US"/>
              </w:rPr>
              <w:t xml:space="preserve">, </w:t>
            </w:r>
            <w:proofErr w:type="spellStart"/>
            <w:r w:rsidR="00460653" w:rsidRPr="007D5B0A">
              <w:rPr>
                <w:lang w:val="en-US"/>
              </w:rPr>
              <w:t>iar</w:t>
            </w:r>
            <w:proofErr w:type="spellEnd"/>
            <w:r w:rsidR="00460653" w:rsidRPr="007D5B0A">
              <w:rPr>
                <w:lang w:val="en-US"/>
              </w:rPr>
              <w:t xml:space="preserve"> la </w:t>
            </w:r>
            <w:proofErr w:type="spellStart"/>
            <w:r w:rsidR="00460653" w:rsidRPr="007D5B0A">
              <w:rPr>
                <w:lang w:val="en-US"/>
              </w:rPr>
              <w:t>terminarea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evacua</w:t>
            </w:r>
            <w:proofErr w:type="spellEnd"/>
            <w:r w:rsidR="00460653" w:rsidRPr="007D5B0A">
              <w:rPr>
                <w:lang w:val="en-US"/>
              </w:rPr>
              <w:t xml:space="preserve"> de pe </w:t>
            </w:r>
            <w:proofErr w:type="spellStart"/>
            <w:r w:rsidR="00460653" w:rsidRPr="007D5B0A">
              <w:rPr>
                <w:lang w:val="en-US"/>
              </w:rPr>
              <w:t>şantier</w:t>
            </w:r>
            <w:proofErr w:type="spellEnd"/>
            <w:r w:rsidR="00460653" w:rsidRPr="007D5B0A">
              <w:rPr>
                <w:lang w:val="en-US"/>
              </w:rPr>
              <w:t xml:space="preserve"> </w:t>
            </w:r>
            <w:proofErr w:type="spellStart"/>
            <w:r w:rsidR="00460653" w:rsidRPr="007D5B0A">
              <w:rPr>
                <w:lang w:val="en-US"/>
              </w:rPr>
              <w:t>toate</w:t>
            </w:r>
            <w:proofErr w:type="spellEnd"/>
            <w:r w:rsidR="00460653" w:rsidRPr="007D5B0A">
              <w:rPr>
                <w:lang w:val="en-US"/>
              </w:rPr>
              <w:t xml:space="preserve"> </w:t>
            </w:r>
            <w:proofErr w:type="spellStart"/>
            <w:r w:rsidR="00460653" w:rsidRPr="007D5B0A">
              <w:rPr>
                <w:lang w:val="en-US"/>
              </w:rPr>
              <w:t>utilajele</w:t>
            </w:r>
            <w:proofErr w:type="spellEnd"/>
            <w:r w:rsidR="00460653" w:rsidRPr="007D5B0A">
              <w:rPr>
                <w:lang w:val="en-US"/>
              </w:rPr>
              <w:t xml:space="preserve"> de </w:t>
            </w:r>
            <w:proofErr w:type="spellStart"/>
            <w:r w:rsidR="00460653" w:rsidRPr="007D5B0A">
              <w:rPr>
                <w:lang w:val="en-US"/>
              </w:rPr>
              <w:t>construcţie</w:t>
            </w:r>
            <w:proofErr w:type="spellEnd"/>
            <w:r w:rsidR="00460653" w:rsidRPr="007D5B0A">
              <w:rPr>
                <w:lang w:val="en-US"/>
              </w:rPr>
              <w:t xml:space="preserve">, </w:t>
            </w:r>
            <w:proofErr w:type="spellStart"/>
            <w:r w:rsidR="00460653" w:rsidRPr="007D5B0A">
              <w:rPr>
                <w:lang w:val="en-US"/>
              </w:rPr>
              <w:t>surplusurile</w:t>
            </w:r>
            <w:proofErr w:type="spellEnd"/>
            <w:r w:rsidR="00460653" w:rsidRPr="007D5B0A">
              <w:rPr>
                <w:lang w:val="en-US"/>
              </w:rPr>
              <w:t xml:space="preserve"> de </w:t>
            </w:r>
            <w:proofErr w:type="spellStart"/>
            <w:r w:rsidR="00460653" w:rsidRPr="007D5B0A">
              <w:rPr>
                <w:lang w:val="en-US"/>
              </w:rPr>
              <w:t>materiale</w:t>
            </w:r>
            <w:proofErr w:type="spellEnd"/>
            <w:r w:rsidR="00460653" w:rsidRPr="007D5B0A">
              <w:rPr>
                <w:lang w:val="en-US"/>
              </w:rPr>
              <w:t xml:space="preserve">, </w:t>
            </w:r>
            <w:proofErr w:type="spellStart"/>
            <w:r w:rsidR="00460653" w:rsidRPr="007D5B0A">
              <w:rPr>
                <w:lang w:val="en-US"/>
              </w:rPr>
              <w:t>deşeurile</w:t>
            </w:r>
            <w:proofErr w:type="spellEnd"/>
            <w:r w:rsidR="005D4B79"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lucrările</w:t>
            </w:r>
            <w:proofErr w:type="spellEnd"/>
            <w:r w:rsidR="00460653" w:rsidRPr="007D5B0A">
              <w:rPr>
                <w:lang w:val="en-US"/>
              </w:rPr>
              <w:t xml:space="preserve"> </w:t>
            </w:r>
            <w:proofErr w:type="spellStart"/>
            <w:r w:rsidR="00460653" w:rsidRPr="007D5B0A">
              <w:rPr>
                <w:lang w:val="en-US"/>
              </w:rPr>
              <w:t>provizorii</w:t>
            </w:r>
            <w:proofErr w:type="spellEnd"/>
            <w:r w:rsidR="00460653" w:rsidRPr="007D5B0A">
              <w:rPr>
                <w:lang w:val="en-US"/>
              </w:rPr>
              <w:t xml:space="preserve">. </w:t>
            </w:r>
          </w:p>
          <w:p w:rsidR="00B96242" w:rsidRPr="007D5B0A" w:rsidRDefault="00BE5A1E" w:rsidP="00196AB4">
            <w:pPr>
              <w:pStyle w:val="af2"/>
              <w:tabs>
                <w:tab w:val="left" w:pos="426"/>
                <w:tab w:val="left" w:pos="3645"/>
              </w:tabs>
              <w:spacing w:line="276" w:lineRule="auto"/>
              <w:ind w:firstLine="0"/>
              <w:rPr>
                <w:lang w:val="en-US"/>
              </w:rPr>
            </w:pPr>
            <w:r w:rsidRPr="007D5B0A">
              <w:rPr>
                <w:lang w:val="en-US"/>
              </w:rPr>
              <w:t>4.2</w:t>
            </w:r>
            <w:r w:rsidR="00893327" w:rsidRPr="007D5B0A">
              <w:rPr>
                <w:lang w:val="en-US"/>
              </w:rPr>
              <w:t>6</w:t>
            </w:r>
            <w:r w:rsidRPr="007D5B0A">
              <w:rPr>
                <w:lang w:val="en-US"/>
              </w:rPr>
              <w:t xml:space="preserve">.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trebuie</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obţină</w:t>
            </w:r>
            <w:proofErr w:type="spellEnd"/>
            <w:r w:rsidR="00460653" w:rsidRPr="007D5B0A">
              <w:rPr>
                <w:lang w:val="en-US"/>
              </w:rPr>
              <w:t xml:space="preserve">, pe propria </w:t>
            </w:r>
            <w:proofErr w:type="spellStart"/>
            <w:r w:rsidR="00460653" w:rsidRPr="007D5B0A">
              <w:rPr>
                <w:lang w:val="en-US"/>
              </w:rPr>
              <w:t>cheltuială</w:t>
            </w:r>
            <w:proofErr w:type="spellEnd"/>
            <w:r w:rsidR="00460653" w:rsidRPr="007D5B0A">
              <w:rPr>
                <w:lang w:val="en-US"/>
              </w:rPr>
              <w:t xml:space="preserve">, </w:t>
            </w:r>
            <w:proofErr w:type="spellStart"/>
            <w:r w:rsidR="00460653" w:rsidRPr="007D5B0A">
              <w:rPr>
                <w:lang w:val="en-US"/>
              </w:rPr>
              <w:t>toate</w:t>
            </w:r>
            <w:proofErr w:type="spellEnd"/>
            <w:r w:rsidR="00460653" w:rsidRPr="007D5B0A">
              <w:rPr>
                <w:lang w:val="en-US"/>
              </w:rPr>
              <w:t xml:space="preserve"> </w:t>
            </w:r>
            <w:proofErr w:type="spellStart"/>
            <w:r w:rsidR="00460653" w:rsidRPr="007D5B0A">
              <w:rPr>
                <w:lang w:val="en-US"/>
              </w:rPr>
              <w:t>avizele</w:t>
            </w:r>
            <w:proofErr w:type="spellEnd"/>
            <w:r w:rsidR="00460653" w:rsidRPr="007D5B0A">
              <w:rPr>
                <w:lang w:val="en-US"/>
              </w:rPr>
              <w:t xml:space="preserve">, </w:t>
            </w:r>
            <w:proofErr w:type="spellStart"/>
            <w:r w:rsidR="00460653" w:rsidRPr="007D5B0A">
              <w:rPr>
                <w:lang w:val="en-US"/>
              </w:rPr>
              <w:t>autorizaţiile</w:t>
            </w:r>
            <w:proofErr w:type="spellEnd"/>
            <w:r w:rsidR="005D4B79"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aprobările</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plătească</w:t>
            </w:r>
            <w:proofErr w:type="spellEnd"/>
            <w:r w:rsidR="00460653" w:rsidRPr="007D5B0A">
              <w:rPr>
                <w:lang w:val="en-US"/>
              </w:rPr>
              <w:t xml:space="preserve"> </w:t>
            </w:r>
            <w:proofErr w:type="spellStart"/>
            <w:r w:rsidR="00460653" w:rsidRPr="007D5B0A">
              <w:rPr>
                <w:lang w:val="en-US"/>
              </w:rPr>
              <w:t>toate</w:t>
            </w:r>
            <w:proofErr w:type="spellEnd"/>
            <w:r w:rsidR="00460653" w:rsidRPr="007D5B0A">
              <w:rPr>
                <w:lang w:val="en-US"/>
              </w:rPr>
              <w:t xml:space="preserve"> </w:t>
            </w:r>
            <w:proofErr w:type="spellStart"/>
            <w:r w:rsidR="00460653" w:rsidRPr="007D5B0A">
              <w:rPr>
                <w:lang w:val="en-US"/>
              </w:rPr>
              <w:t>taxele</w:t>
            </w:r>
            <w:proofErr w:type="spellEnd"/>
            <w:r w:rsidR="00460653" w:rsidRPr="007D5B0A">
              <w:rPr>
                <w:lang w:val="en-US"/>
              </w:rPr>
              <w:t xml:space="preserve"> </w:t>
            </w:r>
            <w:proofErr w:type="spellStart"/>
            <w:r w:rsidR="00460653" w:rsidRPr="007D5B0A">
              <w:rPr>
                <w:lang w:val="en-US"/>
              </w:rPr>
              <w:t>necesare</w:t>
            </w:r>
            <w:proofErr w:type="spellEnd"/>
            <w:r w:rsidR="00460653" w:rsidRPr="007D5B0A">
              <w:rPr>
                <w:lang w:val="en-US"/>
              </w:rPr>
              <w:t xml:space="preserve"> legate de </w:t>
            </w:r>
            <w:proofErr w:type="spellStart"/>
            <w:r w:rsidR="00460653" w:rsidRPr="007D5B0A">
              <w:rPr>
                <w:lang w:val="en-US"/>
              </w:rPr>
              <w:t>execuţia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precum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bunuri</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drepturi</w:t>
            </w:r>
            <w:proofErr w:type="spellEnd"/>
            <w:r w:rsidR="00460653" w:rsidRPr="007D5B0A">
              <w:rPr>
                <w:lang w:val="en-US"/>
              </w:rPr>
              <w:t xml:space="preserve"> </w:t>
            </w:r>
            <w:proofErr w:type="spellStart"/>
            <w:r w:rsidR="00460653" w:rsidRPr="007D5B0A">
              <w:rPr>
                <w:lang w:val="en-US"/>
              </w:rPr>
              <w:t>afectate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care pot fi </w:t>
            </w:r>
            <w:proofErr w:type="spellStart"/>
            <w:r w:rsidR="00460653" w:rsidRPr="007D5B0A">
              <w:rPr>
                <w:lang w:val="en-US"/>
              </w:rPr>
              <w:t>afectate</w:t>
            </w:r>
            <w:proofErr w:type="spellEnd"/>
            <w:r w:rsidR="00460653" w:rsidRPr="007D5B0A">
              <w:rPr>
                <w:lang w:val="en-US"/>
              </w:rPr>
              <w:t xml:space="preserve"> de </w:t>
            </w:r>
            <w:proofErr w:type="spellStart"/>
            <w:r w:rsidR="00460653" w:rsidRPr="007D5B0A">
              <w:rPr>
                <w:lang w:val="en-US"/>
              </w:rPr>
              <w:t>execuţia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
          <w:p w:rsidR="00460653" w:rsidRPr="007D5B0A"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7D5B0A" w:rsidRDefault="00BE5A1E" w:rsidP="00196AB4">
            <w:pPr>
              <w:pStyle w:val="af2"/>
              <w:tabs>
                <w:tab w:val="left" w:pos="567"/>
              </w:tabs>
              <w:spacing w:line="276" w:lineRule="auto"/>
              <w:ind w:firstLine="0"/>
              <w:rPr>
                <w:lang w:val="en-US"/>
              </w:rPr>
            </w:pPr>
            <w:r w:rsidRPr="007D5B0A">
              <w:rPr>
                <w:lang w:val="en-US"/>
              </w:rPr>
              <w:t xml:space="preserve">6.1. </w:t>
            </w:r>
            <w:proofErr w:type="spellStart"/>
            <w:r w:rsidR="005B666D" w:rsidRPr="007D5B0A">
              <w:rPr>
                <w:lang w:val="en-US"/>
              </w:rPr>
              <w:t>Antreprenorul</w:t>
            </w:r>
            <w:proofErr w:type="spellEnd"/>
            <w:r w:rsidR="005B666D" w:rsidRPr="007D5B0A">
              <w:rPr>
                <w:lang w:val="en-US"/>
              </w:rPr>
              <w:t xml:space="preserve"> </w:t>
            </w:r>
            <w:proofErr w:type="spellStart"/>
            <w:r w:rsidR="005B666D" w:rsidRPr="007D5B0A">
              <w:rPr>
                <w:lang w:val="en-US"/>
              </w:rPr>
              <w:t>este</w:t>
            </w:r>
            <w:proofErr w:type="spellEnd"/>
            <w:r w:rsidR="005B666D" w:rsidRPr="007D5B0A">
              <w:rPr>
                <w:lang w:val="en-US"/>
              </w:rPr>
              <w:t xml:space="preserve"> </w:t>
            </w:r>
            <w:proofErr w:type="spellStart"/>
            <w:r w:rsidR="005B666D" w:rsidRPr="007D5B0A">
              <w:rPr>
                <w:lang w:val="en-US"/>
              </w:rPr>
              <w:t>obligat</w:t>
            </w:r>
            <w:proofErr w:type="spellEnd"/>
            <w:r w:rsidR="005B666D" w:rsidRPr="007D5B0A">
              <w:rPr>
                <w:lang w:val="en-US"/>
              </w:rPr>
              <w:t xml:space="preserve"> </w:t>
            </w:r>
            <w:proofErr w:type="spellStart"/>
            <w:r w:rsidR="005B666D" w:rsidRPr="007D5B0A">
              <w:rPr>
                <w:lang w:val="en-US"/>
              </w:rPr>
              <w:t>să</w:t>
            </w:r>
            <w:proofErr w:type="spellEnd"/>
            <w:r w:rsidR="005B666D" w:rsidRPr="007D5B0A">
              <w:rPr>
                <w:lang w:val="en-US"/>
              </w:rPr>
              <w:t xml:space="preserve"> execute </w:t>
            </w:r>
            <w:proofErr w:type="spellStart"/>
            <w:r w:rsidR="005B666D" w:rsidRPr="007D5B0A">
              <w:rPr>
                <w:lang w:val="en-US"/>
              </w:rPr>
              <w:t>toate</w:t>
            </w:r>
            <w:proofErr w:type="spellEnd"/>
            <w:r w:rsidR="005B666D" w:rsidRPr="007D5B0A">
              <w:rPr>
                <w:lang w:val="en-US"/>
              </w:rPr>
              <w:t xml:space="preserve"> </w:t>
            </w:r>
            <w:proofErr w:type="spellStart"/>
            <w:r w:rsidR="005B666D" w:rsidRPr="007D5B0A">
              <w:rPr>
                <w:lang w:val="en-US"/>
              </w:rPr>
              <w:t>lucrările</w:t>
            </w:r>
            <w:proofErr w:type="spellEnd"/>
            <w:r w:rsidR="005B666D" w:rsidRPr="007D5B0A">
              <w:rPr>
                <w:lang w:val="en-US"/>
              </w:rPr>
              <w:t xml:space="preserve">, </w:t>
            </w:r>
            <w:proofErr w:type="spellStart"/>
            <w:r w:rsidR="005B666D" w:rsidRPr="007D5B0A">
              <w:rPr>
                <w:lang w:val="en-US"/>
              </w:rPr>
              <w:t>prevăzute</w:t>
            </w:r>
            <w:proofErr w:type="spellEnd"/>
            <w:r w:rsidR="005B666D" w:rsidRPr="007D5B0A">
              <w:rPr>
                <w:lang w:val="en-US"/>
              </w:rPr>
              <w:t xml:space="preserve"> </w:t>
            </w:r>
            <w:proofErr w:type="spellStart"/>
            <w:r w:rsidR="005B666D" w:rsidRPr="007D5B0A">
              <w:rPr>
                <w:lang w:val="en-US"/>
              </w:rPr>
              <w:t>în</w:t>
            </w:r>
            <w:proofErr w:type="spellEnd"/>
            <w:r w:rsidR="005B666D" w:rsidRPr="007D5B0A">
              <w:rPr>
                <w:lang w:val="en-US"/>
              </w:rPr>
              <w:t xml:space="preserve"> contract, </w:t>
            </w:r>
            <w:proofErr w:type="spellStart"/>
            <w:r w:rsidR="005B666D" w:rsidRPr="007D5B0A">
              <w:rPr>
                <w:lang w:val="en-US"/>
              </w:rPr>
              <w:t>în</w:t>
            </w:r>
            <w:proofErr w:type="spellEnd"/>
            <w:r w:rsidR="005B666D" w:rsidRPr="007D5B0A">
              <w:rPr>
                <w:lang w:val="en-US"/>
              </w:rPr>
              <w:t xml:space="preserve"> </w:t>
            </w:r>
            <w:proofErr w:type="spellStart"/>
            <w:r w:rsidR="005B666D" w:rsidRPr="007D5B0A">
              <w:rPr>
                <w:lang w:val="en-US"/>
              </w:rPr>
              <w:t>termenele</w:t>
            </w:r>
            <w:proofErr w:type="spellEnd"/>
            <w:r w:rsidR="005B666D" w:rsidRPr="007D5B0A">
              <w:rPr>
                <w:lang w:val="en-US"/>
              </w:rPr>
              <w:t xml:space="preserve"> </w:t>
            </w:r>
            <w:proofErr w:type="spellStart"/>
            <w:r w:rsidR="005B666D" w:rsidRPr="007D5B0A">
              <w:rPr>
                <w:lang w:val="en-US"/>
              </w:rPr>
              <w:t>stabilite</w:t>
            </w:r>
            <w:proofErr w:type="spellEnd"/>
            <w:r w:rsidR="005B666D" w:rsidRPr="007D5B0A">
              <w:rPr>
                <w:lang w:val="en-US"/>
              </w:rPr>
              <w:t xml:space="preserve"> </w:t>
            </w:r>
            <w:proofErr w:type="spellStart"/>
            <w:r w:rsidR="005B666D" w:rsidRPr="007D5B0A">
              <w:rPr>
                <w:lang w:val="en-US"/>
              </w:rPr>
              <w:t>prin</w:t>
            </w:r>
            <w:proofErr w:type="spellEnd"/>
            <w:r w:rsidR="005B666D" w:rsidRPr="007D5B0A">
              <w:rPr>
                <w:lang w:val="en-US"/>
              </w:rPr>
              <w:t xml:space="preserve"> </w:t>
            </w:r>
            <w:proofErr w:type="spellStart"/>
            <w:r w:rsidR="005B666D" w:rsidRPr="007D5B0A">
              <w:rPr>
                <w:lang w:val="en-US"/>
              </w:rPr>
              <w:t>graficul</w:t>
            </w:r>
            <w:proofErr w:type="spellEnd"/>
            <w:r w:rsidR="005B666D" w:rsidRPr="007D5B0A">
              <w:rPr>
                <w:lang w:val="en-US"/>
              </w:rPr>
              <w:t xml:space="preserve"> general de </w:t>
            </w:r>
            <w:proofErr w:type="spellStart"/>
            <w:r w:rsidR="005B666D" w:rsidRPr="007D5B0A">
              <w:rPr>
                <w:lang w:val="en-US"/>
              </w:rPr>
              <w:t>realizare</w:t>
            </w:r>
            <w:proofErr w:type="spellEnd"/>
            <w:r w:rsidR="005B666D" w:rsidRPr="007D5B0A">
              <w:rPr>
                <w:lang w:val="en-US"/>
              </w:rPr>
              <w:t xml:space="preserve"> a </w:t>
            </w:r>
            <w:proofErr w:type="spellStart"/>
            <w:r w:rsidR="005B666D" w:rsidRPr="007D5B0A">
              <w:rPr>
                <w:lang w:val="en-US"/>
              </w:rPr>
              <w:t>lucrărilor</w:t>
            </w:r>
            <w:proofErr w:type="spellEnd"/>
            <w:r w:rsidR="005B666D" w:rsidRPr="007D5B0A">
              <w:rPr>
                <w:lang w:val="en-US"/>
              </w:rPr>
              <w:t xml:space="preserve"> </w:t>
            </w:r>
            <w:proofErr w:type="spellStart"/>
            <w:r w:rsidR="005B666D" w:rsidRPr="007D5B0A">
              <w:rPr>
                <w:lang w:val="en-US"/>
              </w:rPr>
              <w:t>şi</w:t>
            </w:r>
            <w:proofErr w:type="spellEnd"/>
            <w:r w:rsidR="005B666D" w:rsidRPr="007D5B0A">
              <w:rPr>
                <w:lang w:val="en-US"/>
              </w:rPr>
              <w:t xml:space="preserve"> </w:t>
            </w:r>
            <w:proofErr w:type="spellStart"/>
            <w:r w:rsidR="005B666D" w:rsidRPr="007D5B0A">
              <w:rPr>
                <w:lang w:val="en-US"/>
              </w:rPr>
              <w:t>graficul</w:t>
            </w:r>
            <w:proofErr w:type="spellEnd"/>
            <w:r w:rsidR="005B666D" w:rsidRPr="007D5B0A">
              <w:rPr>
                <w:lang w:val="en-US"/>
              </w:rPr>
              <w:t xml:space="preserve"> de </w:t>
            </w:r>
            <w:proofErr w:type="spellStart"/>
            <w:r w:rsidR="005B666D" w:rsidRPr="007D5B0A">
              <w:rPr>
                <w:lang w:val="en-US"/>
              </w:rPr>
              <w:t>execuţie</w:t>
            </w:r>
            <w:proofErr w:type="spellEnd"/>
            <w:r w:rsidR="005D4B79" w:rsidRPr="007D5B0A">
              <w:rPr>
                <w:lang w:val="en-US"/>
              </w:rPr>
              <w:t xml:space="preserve"> </w:t>
            </w:r>
            <w:proofErr w:type="spellStart"/>
            <w:r w:rsidR="005B666D" w:rsidRPr="007D5B0A">
              <w:rPr>
                <w:lang w:val="en-US"/>
              </w:rPr>
              <w:t>şi</w:t>
            </w:r>
            <w:proofErr w:type="spellEnd"/>
            <w:r w:rsidR="005B666D" w:rsidRPr="007D5B0A">
              <w:rPr>
                <w:lang w:val="en-US"/>
              </w:rPr>
              <w:t xml:space="preserve"> de o </w:t>
            </w:r>
            <w:proofErr w:type="spellStart"/>
            <w:r w:rsidR="005B666D" w:rsidRPr="007D5B0A">
              <w:rPr>
                <w:lang w:val="en-US"/>
              </w:rPr>
              <w:t>calitate</w:t>
            </w:r>
            <w:proofErr w:type="spellEnd"/>
            <w:r w:rsidR="005B666D" w:rsidRPr="007D5B0A">
              <w:rPr>
                <w:lang w:val="en-US"/>
              </w:rPr>
              <w:t xml:space="preserve"> </w:t>
            </w:r>
            <w:proofErr w:type="spellStart"/>
            <w:r w:rsidR="005B666D" w:rsidRPr="007D5B0A">
              <w:rPr>
                <w:lang w:val="en-US"/>
              </w:rPr>
              <w:t>corespunzătoare</w:t>
            </w:r>
            <w:proofErr w:type="spellEnd"/>
            <w:r w:rsidR="005B666D" w:rsidRPr="007D5B0A">
              <w:rPr>
                <w:lang w:val="en-US"/>
              </w:rPr>
              <w:t xml:space="preserve"> </w:t>
            </w:r>
            <w:proofErr w:type="spellStart"/>
            <w:r w:rsidR="005B666D" w:rsidRPr="007D5B0A">
              <w:rPr>
                <w:lang w:val="en-US"/>
              </w:rPr>
              <w:t>prevederilor</w:t>
            </w:r>
            <w:proofErr w:type="spellEnd"/>
            <w:r w:rsidR="005B666D" w:rsidRPr="007D5B0A">
              <w:rPr>
                <w:lang w:val="en-US"/>
              </w:rPr>
              <w:t xml:space="preserve"> </w:t>
            </w:r>
            <w:proofErr w:type="spellStart"/>
            <w:r w:rsidR="005B666D" w:rsidRPr="007D5B0A">
              <w:rPr>
                <w:lang w:val="en-US"/>
              </w:rPr>
              <w:t>actelor</w:t>
            </w:r>
            <w:proofErr w:type="spellEnd"/>
            <w:r w:rsidR="005B666D" w:rsidRPr="007D5B0A">
              <w:rPr>
                <w:lang w:val="en-US"/>
              </w:rPr>
              <w:t xml:space="preserve"> normative </w:t>
            </w:r>
            <w:proofErr w:type="spellStart"/>
            <w:r w:rsidR="00334145" w:rsidRPr="007D5B0A">
              <w:rPr>
                <w:lang w:val="en-US"/>
              </w:rPr>
              <w:t>şi</w:t>
            </w:r>
            <w:proofErr w:type="spellEnd"/>
            <w:r w:rsidR="00334145" w:rsidRPr="007D5B0A">
              <w:rPr>
                <w:lang w:val="en-US"/>
              </w:rPr>
              <w:t xml:space="preserve"> </w:t>
            </w:r>
            <w:proofErr w:type="spellStart"/>
            <w:r w:rsidR="00334145" w:rsidRPr="007D5B0A">
              <w:rPr>
                <w:lang w:val="en-US"/>
              </w:rPr>
              <w:t>prezentului</w:t>
            </w:r>
            <w:proofErr w:type="spellEnd"/>
            <w:r w:rsidR="005B666D" w:rsidRPr="007D5B0A">
              <w:rPr>
                <w:lang w:val="en-US"/>
              </w:rPr>
              <w:t xml:space="preserve"> contract.</w:t>
            </w:r>
          </w:p>
          <w:p w:rsidR="005B666D" w:rsidRPr="007D5B0A" w:rsidRDefault="00BE5A1E" w:rsidP="00196AB4">
            <w:pPr>
              <w:pStyle w:val="af2"/>
              <w:tabs>
                <w:tab w:val="left" w:pos="567"/>
              </w:tabs>
              <w:spacing w:line="276" w:lineRule="auto"/>
              <w:ind w:firstLine="0"/>
              <w:rPr>
                <w:lang w:val="en-US"/>
              </w:rPr>
            </w:pPr>
            <w:r w:rsidRPr="007D5B0A">
              <w:rPr>
                <w:lang w:val="en-US"/>
              </w:rPr>
              <w:t xml:space="preserve">6.2. </w:t>
            </w:r>
            <w:proofErr w:type="spellStart"/>
            <w:r w:rsidR="005B666D" w:rsidRPr="007D5B0A">
              <w:rPr>
                <w:lang w:val="en-US"/>
              </w:rPr>
              <w:t>În</w:t>
            </w:r>
            <w:proofErr w:type="spellEnd"/>
            <w:r w:rsidR="005B666D" w:rsidRPr="007D5B0A">
              <w:rPr>
                <w:lang w:val="en-US"/>
              </w:rPr>
              <w:t xml:space="preserve"> </w:t>
            </w:r>
            <w:proofErr w:type="spellStart"/>
            <w:r w:rsidR="005B666D" w:rsidRPr="007D5B0A">
              <w:rPr>
                <w:lang w:val="en-US"/>
              </w:rPr>
              <w:t>cazul</w:t>
            </w:r>
            <w:proofErr w:type="spellEnd"/>
            <w:r w:rsidR="005B666D" w:rsidRPr="007D5B0A">
              <w:rPr>
                <w:lang w:val="en-US"/>
              </w:rPr>
              <w:t xml:space="preserve"> </w:t>
            </w:r>
            <w:proofErr w:type="spellStart"/>
            <w:r w:rsidR="005B666D" w:rsidRPr="007D5B0A">
              <w:rPr>
                <w:lang w:val="en-US"/>
              </w:rPr>
              <w:t>în</w:t>
            </w:r>
            <w:proofErr w:type="spellEnd"/>
            <w:r w:rsidR="005B666D" w:rsidRPr="007D5B0A">
              <w:rPr>
                <w:lang w:val="en-US"/>
              </w:rPr>
              <w:t xml:space="preserve"> care </w:t>
            </w:r>
            <w:proofErr w:type="spellStart"/>
            <w:r w:rsidR="005B666D" w:rsidRPr="007D5B0A">
              <w:rPr>
                <w:lang w:val="en-US"/>
              </w:rPr>
              <w:t>părţile</w:t>
            </w:r>
            <w:proofErr w:type="spellEnd"/>
            <w:r w:rsidR="005B666D" w:rsidRPr="007D5B0A">
              <w:rPr>
                <w:lang w:val="en-US"/>
              </w:rPr>
              <w:t xml:space="preserve"> din </w:t>
            </w:r>
            <w:proofErr w:type="spellStart"/>
            <w:r w:rsidR="005B666D" w:rsidRPr="007D5B0A">
              <w:rPr>
                <w:lang w:val="en-US"/>
              </w:rPr>
              <w:t>lucrarea</w:t>
            </w:r>
            <w:proofErr w:type="spellEnd"/>
            <w:r w:rsidR="005B666D" w:rsidRPr="007D5B0A">
              <w:rPr>
                <w:lang w:val="en-US"/>
              </w:rPr>
              <w:t xml:space="preserve"> </w:t>
            </w:r>
            <w:proofErr w:type="spellStart"/>
            <w:r w:rsidR="005B666D" w:rsidRPr="007D5B0A">
              <w:rPr>
                <w:lang w:val="en-US"/>
              </w:rPr>
              <w:t>ce</w:t>
            </w:r>
            <w:proofErr w:type="spellEnd"/>
            <w:r w:rsidR="005B666D" w:rsidRPr="007D5B0A">
              <w:rPr>
                <w:lang w:val="en-US"/>
              </w:rPr>
              <w:t xml:space="preserve"> se </w:t>
            </w:r>
            <w:proofErr w:type="spellStart"/>
            <w:r w:rsidR="005B666D" w:rsidRPr="007D5B0A">
              <w:rPr>
                <w:lang w:val="en-US"/>
              </w:rPr>
              <w:t>contractează</w:t>
            </w:r>
            <w:proofErr w:type="spellEnd"/>
            <w:r w:rsidR="005B666D" w:rsidRPr="007D5B0A">
              <w:rPr>
                <w:lang w:val="en-US"/>
              </w:rPr>
              <w:t xml:space="preserve"> se </w:t>
            </w:r>
            <w:proofErr w:type="spellStart"/>
            <w:r w:rsidR="005B666D" w:rsidRPr="007D5B0A">
              <w:rPr>
                <w:lang w:val="en-US"/>
              </w:rPr>
              <w:t>execută</w:t>
            </w:r>
            <w:proofErr w:type="spellEnd"/>
            <w:r w:rsidR="005B666D" w:rsidRPr="007D5B0A">
              <w:rPr>
                <w:lang w:val="en-US"/>
              </w:rPr>
              <w:t xml:space="preserve"> </w:t>
            </w:r>
            <w:proofErr w:type="spellStart"/>
            <w:r w:rsidR="005B666D" w:rsidRPr="007D5B0A">
              <w:rPr>
                <w:lang w:val="en-US"/>
              </w:rPr>
              <w:t>în</w:t>
            </w:r>
            <w:proofErr w:type="spellEnd"/>
            <w:r w:rsidR="005B666D" w:rsidRPr="007D5B0A">
              <w:rPr>
                <w:lang w:val="en-US"/>
              </w:rPr>
              <w:t xml:space="preserve"> </w:t>
            </w:r>
            <w:proofErr w:type="spellStart"/>
            <w:r w:rsidR="005B666D" w:rsidRPr="007D5B0A">
              <w:rPr>
                <w:lang w:val="en-US"/>
              </w:rPr>
              <w:t>subantrepriză</w:t>
            </w:r>
            <w:proofErr w:type="spellEnd"/>
            <w:r w:rsidR="005B666D" w:rsidRPr="007D5B0A">
              <w:rPr>
                <w:lang w:val="en-US"/>
              </w:rPr>
              <w:t xml:space="preserve">, </w:t>
            </w:r>
            <w:proofErr w:type="spellStart"/>
            <w:r w:rsidR="005B666D" w:rsidRPr="007D5B0A">
              <w:rPr>
                <w:lang w:val="en-US"/>
              </w:rPr>
              <w:t>Antreprenorul</w:t>
            </w:r>
            <w:proofErr w:type="spellEnd"/>
            <w:r w:rsidR="005B666D" w:rsidRPr="007D5B0A">
              <w:rPr>
                <w:lang w:val="en-US"/>
              </w:rPr>
              <w:t xml:space="preserve"> </w:t>
            </w:r>
            <w:proofErr w:type="spellStart"/>
            <w:r w:rsidR="005B666D" w:rsidRPr="007D5B0A">
              <w:rPr>
                <w:lang w:val="en-US"/>
              </w:rPr>
              <w:t>trebuie</w:t>
            </w:r>
            <w:proofErr w:type="spellEnd"/>
            <w:r w:rsidR="005B666D" w:rsidRPr="007D5B0A">
              <w:rPr>
                <w:lang w:val="en-US"/>
              </w:rPr>
              <w:t xml:space="preserve"> </w:t>
            </w:r>
            <w:proofErr w:type="spellStart"/>
            <w:r w:rsidR="005B666D" w:rsidRPr="007D5B0A">
              <w:rPr>
                <w:lang w:val="en-US"/>
              </w:rPr>
              <w:t>să</w:t>
            </w:r>
            <w:proofErr w:type="spellEnd"/>
            <w:r w:rsidR="005B666D" w:rsidRPr="007D5B0A">
              <w:rPr>
                <w:lang w:val="en-US"/>
              </w:rPr>
              <w:t xml:space="preserve"> </w:t>
            </w:r>
            <w:proofErr w:type="spellStart"/>
            <w:r w:rsidR="005B666D" w:rsidRPr="007D5B0A">
              <w:rPr>
                <w:lang w:val="en-US"/>
              </w:rPr>
              <w:t>prezinte</w:t>
            </w:r>
            <w:proofErr w:type="spellEnd"/>
            <w:r w:rsidR="005B666D" w:rsidRPr="007D5B0A">
              <w:rPr>
                <w:lang w:val="en-US"/>
              </w:rPr>
              <w:t xml:space="preserve">, cu </w:t>
            </w:r>
            <w:proofErr w:type="spellStart"/>
            <w:r w:rsidR="005B666D" w:rsidRPr="007D5B0A">
              <w:rPr>
                <w:lang w:val="en-US"/>
              </w:rPr>
              <w:t>ocazia</w:t>
            </w:r>
            <w:proofErr w:type="spellEnd"/>
            <w:r w:rsidR="005B666D" w:rsidRPr="007D5B0A">
              <w:rPr>
                <w:lang w:val="en-US"/>
              </w:rPr>
              <w:t xml:space="preserve"> </w:t>
            </w:r>
            <w:proofErr w:type="spellStart"/>
            <w:r w:rsidR="005B666D" w:rsidRPr="007D5B0A">
              <w:rPr>
                <w:lang w:val="en-US"/>
              </w:rPr>
              <w:t>ofertării</w:t>
            </w:r>
            <w:proofErr w:type="spellEnd"/>
            <w:r w:rsidR="005B666D" w:rsidRPr="007D5B0A">
              <w:rPr>
                <w:lang w:val="en-US"/>
              </w:rPr>
              <w:t xml:space="preserve">, </w:t>
            </w:r>
            <w:proofErr w:type="spellStart"/>
            <w:r w:rsidR="005B666D" w:rsidRPr="007D5B0A">
              <w:rPr>
                <w:lang w:val="en-US"/>
              </w:rPr>
              <w:t>lista</w:t>
            </w:r>
            <w:proofErr w:type="spellEnd"/>
            <w:r w:rsidR="005B666D" w:rsidRPr="007D5B0A">
              <w:rPr>
                <w:lang w:val="en-US"/>
              </w:rPr>
              <w:t xml:space="preserve"> </w:t>
            </w:r>
            <w:proofErr w:type="spellStart"/>
            <w:r w:rsidR="005B666D" w:rsidRPr="007D5B0A">
              <w:rPr>
                <w:lang w:val="en-US"/>
              </w:rPr>
              <w:t>subantreprenorilor</w:t>
            </w:r>
            <w:proofErr w:type="spellEnd"/>
            <w:r w:rsidR="005B666D" w:rsidRPr="007D5B0A">
              <w:rPr>
                <w:lang w:val="en-US"/>
              </w:rPr>
              <w:t xml:space="preserve"> </w:t>
            </w:r>
            <w:proofErr w:type="spellStart"/>
            <w:r w:rsidR="005B666D" w:rsidRPr="007D5B0A">
              <w:rPr>
                <w:lang w:val="en-US"/>
              </w:rPr>
              <w:t>şi</w:t>
            </w:r>
            <w:proofErr w:type="spellEnd"/>
            <w:r w:rsidR="005B666D" w:rsidRPr="007D5B0A">
              <w:rPr>
                <w:lang w:val="en-US"/>
              </w:rPr>
              <w:t xml:space="preserve"> </w:t>
            </w:r>
            <w:proofErr w:type="spellStart"/>
            <w:r w:rsidR="005B666D" w:rsidRPr="007D5B0A">
              <w:rPr>
                <w:lang w:val="en-US"/>
              </w:rPr>
              <w:t>lucrările</w:t>
            </w:r>
            <w:proofErr w:type="spellEnd"/>
            <w:r w:rsidR="005B666D" w:rsidRPr="007D5B0A">
              <w:rPr>
                <w:lang w:val="en-US"/>
              </w:rPr>
              <w:t xml:space="preserve"> pe care </w:t>
            </w:r>
            <w:proofErr w:type="spellStart"/>
            <w:r w:rsidR="005B666D" w:rsidRPr="007D5B0A">
              <w:rPr>
                <w:lang w:val="en-US"/>
              </w:rPr>
              <w:t>aceştia</w:t>
            </w:r>
            <w:proofErr w:type="spellEnd"/>
            <w:r w:rsidR="005B666D" w:rsidRPr="007D5B0A">
              <w:rPr>
                <w:lang w:val="en-US"/>
              </w:rPr>
              <w:t xml:space="preserve"> le </w:t>
            </w:r>
            <w:proofErr w:type="spellStart"/>
            <w:r w:rsidR="005B666D" w:rsidRPr="007D5B0A">
              <w:rPr>
                <w:lang w:val="en-US"/>
              </w:rPr>
              <w:t>vor</w:t>
            </w:r>
            <w:proofErr w:type="spellEnd"/>
            <w:r w:rsidR="005B666D" w:rsidRPr="007D5B0A">
              <w:rPr>
                <w:lang w:val="en-US"/>
              </w:rPr>
              <w:t xml:space="preserve"> </w:t>
            </w:r>
            <w:proofErr w:type="spellStart"/>
            <w:r w:rsidR="005B666D" w:rsidRPr="007D5B0A">
              <w:rPr>
                <w:lang w:val="en-US"/>
              </w:rPr>
              <w:t>executa</w:t>
            </w:r>
            <w:proofErr w:type="spellEnd"/>
            <w:r w:rsidR="005B666D" w:rsidRPr="007D5B0A">
              <w:rPr>
                <w:lang w:val="en-US"/>
              </w:rPr>
              <w:t xml:space="preserve">. </w:t>
            </w:r>
          </w:p>
          <w:p w:rsidR="005B666D" w:rsidRPr="007D5B0A" w:rsidRDefault="00BE5A1E" w:rsidP="00196AB4">
            <w:pPr>
              <w:pStyle w:val="af2"/>
              <w:tabs>
                <w:tab w:val="left" w:pos="567"/>
              </w:tabs>
              <w:spacing w:line="276" w:lineRule="auto"/>
              <w:ind w:firstLine="0"/>
              <w:rPr>
                <w:lang w:val="en-US"/>
              </w:rPr>
            </w:pPr>
            <w:r w:rsidRPr="007D5B0A">
              <w:rPr>
                <w:lang w:val="en-US"/>
              </w:rPr>
              <w:t xml:space="preserve">6.3. </w:t>
            </w:r>
            <w:r w:rsidR="005B666D" w:rsidRPr="007D5B0A">
              <w:rPr>
                <w:lang w:val="en-US"/>
              </w:rPr>
              <w:t xml:space="preserve">Pe </w:t>
            </w:r>
            <w:proofErr w:type="spellStart"/>
            <w:r w:rsidR="005B666D" w:rsidRPr="007D5B0A">
              <w:rPr>
                <w:lang w:val="en-US"/>
              </w:rPr>
              <w:t>parcursul</w:t>
            </w:r>
            <w:proofErr w:type="spellEnd"/>
            <w:r w:rsidR="005B666D" w:rsidRPr="007D5B0A">
              <w:rPr>
                <w:lang w:val="en-US"/>
              </w:rPr>
              <w:t xml:space="preserve"> </w:t>
            </w:r>
            <w:proofErr w:type="spellStart"/>
            <w:r w:rsidR="005B666D" w:rsidRPr="007D5B0A">
              <w:rPr>
                <w:lang w:val="en-US"/>
              </w:rPr>
              <w:t>execuţiei</w:t>
            </w:r>
            <w:proofErr w:type="spellEnd"/>
            <w:r w:rsidR="005B666D" w:rsidRPr="007D5B0A">
              <w:rPr>
                <w:lang w:val="en-US"/>
              </w:rPr>
              <w:t xml:space="preserve"> </w:t>
            </w:r>
            <w:proofErr w:type="spellStart"/>
            <w:r w:rsidR="005B666D" w:rsidRPr="007D5B0A">
              <w:rPr>
                <w:lang w:val="en-US"/>
              </w:rPr>
              <w:t>lucrărilor</w:t>
            </w:r>
            <w:proofErr w:type="spellEnd"/>
            <w:r w:rsidR="005B666D" w:rsidRPr="007D5B0A">
              <w:rPr>
                <w:lang w:val="en-US"/>
              </w:rPr>
              <w:t xml:space="preserve">, </w:t>
            </w:r>
            <w:proofErr w:type="spellStart"/>
            <w:r w:rsidR="005B666D" w:rsidRPr="007D5B0A">
              <w:rPr>
                <w:lang w:val="en-US"/>
              </w:rPr>
              <w:t>Antreprenorul</w:t>
            </w:r>
            <w:proofErr w:type="spellEnd"/>
            <w:r w:rsidR="005B666D" w:rsidRPr="007D5B0A">
              <w:rPr>
                <w:lang w:val="en-US"/>
              </w:rPr>
              <w:t xml:space="preserve"> </w:t>
            </w:r>
            <w:proofErr w:type="spellStart"/>
            <w:r w:rsidR="005B666D" w:rsidRPr="007D5B0A">
              <w:rPr>
                <w:lang w:val="en-US"/>
              </w:rPr>
              <w:t>este</w:t>
            </w:r>
            <w:proofErr w:type="spellEnd"/>
            <w:r w:rsidR="005B666D" w:rsidRPr="007D5B0A">
              <w:rPr>
                <w:lang w:val="en-US"/>
              </w:rPr>
              <w:t xml:space="preserve"> </w:t>
            </w:r>
            <w:proofErr w:type="spellStart"/>
            <w:r w:rsidR="005B666D" w:rsidRPr="007D5B0A">
              <w:rPr>
                <w:lang w:val="en-US"/>
              </w:rPr>
              <w:t>obligat</w:t>
            </w:r>
            <w:proofErr w:type="spellEnd"/>
            <w:r w:rsidR="005B666D" w:rsidRPr="007D5B0A">
              <w:rPr>
                <w:lang w:val="en-US"/>
              </w:rPr>
              <w:t xml:space="preserve"> </w:t>
            </w:r>
            <w:proofErr w:type="spellStart"/>
            <w:r w:rsidR="005B666D" w:rsidRPr="007D5B0A">
              <w:rPr>
                <w:lang w:val="en-US"/>
              </w:rPr>
              <w:t>să</w:t>
            </w:r>
            <w:proofErr w:type="spellEnd"/>
            <w:r w:rsidR="005B666D" w:rsidRPr="007D5B0A">
              <w:rPr>
                <w:lang w:val="en-US"/>
              </w:rPr>
              <w:t xml:space="preserve"> </w:t>
            </w:r>
            <w:proofErr w:type="spellStart"/>
            <w:r w:rsidR="005B666D" w:rsidRPr="007D5B0A">
              <w:rPr>
                <w:lang w:val="en-US"/>
              </w:rPr>
              <w:t>comunice</w:t>
            </w:r>
            <w:proofErr w:type="spellEnd"/>
            <w:r w:rsidR="005B666D" w:rsidRPr="007D5B0A">
              <w:rPr>
                <w:lang w:val="en-US"/>
              </w:rPr>
              <w:t xml:space="preserve">, la </w:t>
            </w:r>
            <w:proofErr w:type="spellStart"/>
            <w:r w:rsidR="005B666D" w:rsidRPr="007D5B0A">
              <w:rPr>
                <w:lang w:val="en-US"/>
              </w:rPr>
              <w:t>cererea</w:t>
            </w:r>
            <w:proofErr w:type="spellEnd"/>
            <w:r w:rsidR="005B666D" w:rsidRPr="007D5B0A">
              <w:rPr>
                <w:lang w:val="en-US"/>
              </w:rPr>
              <w:t xml:space="preserve"> </w:t>
            </w:r>
            <w:proofErr w:type="spellStart"/>
            <w:r w:rsidR="005B666D" w:rsidRPr="007D5B0A">
              <w:rPr>
                <w:lang w:val="en-US"/>
              </w:rPr>
              <w:t>Beneficiarului</w:t>
            </w:r>
            <w:proofErr w:type="spellEnd"/>
            <w:r w:rsidR="005B666D" w:rsidRPr="007D5B0A">
              <w:rPr>
                <w:lang w:val="en-US"/>
              </w:rPr>
              <w:t xml:space="preserve">, </w:t>
            </w:r>
            <w:proofErr w:type="spellStart"/>
            <w:r w:rsidR="005B666D" w:rsidRPr="007D5B0A">
              <w:rPr>
                <w:lang w:val="en-US"/>
              </w:rPr>
              <w:t>datele</w:t>
            </w:r>
            <w:proofErr w:type="spellEnd"/>
            <w:r w:rsidR="005B666D" w:rsidRPr="007D5B0A">
              <w:rPr>
                <w:lang w:val="en-US"/>
              </w:rPr>
              <w:t xml:space="preserve"> de </w:t>
            </w:r>
            <w:proofErr w:type="spellStart"/>
            <w:r w:rsidR="00E364D5" w:rsidRPr="007D5B0A">
              <w:rPr>
                <w:lang w:val="en-US"/>
              </w:rPr>
              <w:t>identificare</w:t>
            </w:r>
            <w:proofErr w:type="spellEnd"/>
            <w:r w:rsidR="005D4B79" w:rsidRPr="007D5B0A">
              <w:rPr>
                <w:lang w:val="en-US"/>
              </w:rPr>
              <w:t xml:space="preserve"> </w:t>
            </w:r>
            <w:r w:rsidR="005B666D" w:rsidRPr="007D5B0A">
              <w:rPr>
                <w:lang w:val="en-US"/>
              </w:rPr>
              <w:t xml:space="preserve">ale </w:t>
            </w:r>
            <w:proofErr w:type="spellStart"/>
            <w:r w:rsidR="005B666D" w:rsidRPr="007D5B0A">
              <w:rPr>
                <w:lang w:val="en-US"/>
              </w:rPr>
              <w:t>subantreprenorilor</w:t>
            </w:r>
            <w:proofErr w:type="spellEnd"/>
            <w:r w:rsidR="005B666D" w:rsidRPr="007D5B0A">
              <w:rPr>
                <w:lang w:val="en-US"/>
              </w:rPr>
              <w:t xml:space="preserve">. </w:t>
            </w:r>
          </w:p>
          <w:p w:rsidR="005B666D" w:rsidRPr="007D5B0A" w:rsidRDefault="00BE5A1E" w:rsidP="00196AB4">
            <w:pPr>
              <w:pStyle w:val="af2"/>
              <w:tabs>
                <w:tab w:val="left" w:pos="142"/>
                <w:tab w:val="left" w:pos="284"/>
              </w:tabs>
              <w:spacing w:line="276" w:lineRule="auto"/>
              <w:ind w:firstLine="0"/>
              <w:rPr>
                <w:lang w:val="en-US"/>
              </w:rPr>
            </w:pPr>
            <w:r w:rsidRPr="007D5B0A">
              <w:rPr>
                <w:lang w:val="en-US"/>
              </w:rPr>
              <w:t xml:space="preserve">6.4. </w:t>
            </w:r>
            <w:proofErr w:type="spellStart"/>
            <w:r w:rsidR="005B666D" w:rsidRPr="007D5B0A">
              <w:rPr>
                <w:lang w:val="en-US"/>
              </w:rPr>
              <w:t>Angajarea</w:t>
            </w:r>
            <w:proofErr w:type="spellEnd"/>
            <w:r w:rsidR="005B666D" w:rsidRPr="007D5B0A">
              <w:rPr>
                <w:lang w:val="en-US"/>
              </w:rPr>
              <w:t xml:space="preserve"> </w:t>
            </w:r>
            <w:proofErr w:type="spellStart"/>
            <w:r w:rsidR="005B666D" w:rsidRPr="007D5B0A">
              <w:rPr>
                <w:lang w:val="en-US"/>
              </w:rPr>
              <w:t>forţei</w:t>
            </w:r>
            <w:proofErr w:type="spellEnd"/>
            <w:r w:rsidR="005B666D" w:rsidRPr="007D5B0A">
              <w:rPr>
                <w:lang w:val="en-US"/>
              </w:rPr>
              <w:t xml:space="preserve"> de </w:t>
            </w:r>
            <w:proofErr w:type="spellStart"/>
            <w:r w:rsidR="005B666D" w:rsidRPr="007D5B0A">
              <w:rPr>
                <w:lang w:val="en-US"/>
              </w:rPr>
              <w:t>muncă</w:t>
            </w:r>
            <w:proofErr w:type="spellEnd"/>
            <w:r w:rsidR="005B666D" w:rsidRPr="007D5B0A">
              <w:rPr>
                <w:lang w:val="en-US"/>
              </w:rPr>
              <w:t xml:space="preserve"> pe </w:t>
            </w:r>
            <w:proofErr w:type="spellStart"/>
            <w:r w:rsidR="005B666D" w:rsidRPr="007D5B0A">
              <w:rPr>
                <w:lang w:val="en-US"/>
              </w:rPr>
              <w:t>bază</w:t>
            </w:r>
            <w:proofErr w:type="spellEnd"/>
            <w:r w:rsidR="005B666D" w:rsidRPr="007D5B0A">
              <w:rPr>
                <w:lang w:val="en-US"/>
              </w:rPr>
              <w:t xml:space="preserve"> de </w:t>
            </w:r>
            <w:proofErr w:type="spellStart"/>
            <w:r w:rsidR="005B666D" w:rsidRPr="007D5B0A">
              <w:rPr>
                <w:lang w:val="en-US"/>
              </w:rPr>
              <w:t>a</w:t>
            </w:r>
            <w:r w:rsidR="003D06D0" w:rsidRPr="007D5B0A">
              <w:rPr>
                <w:lang w:val="en-US"/>
              </w:rPr>
              <w:t>cord</w:t>
            </w:r>
            <w:proofErr w:type="spellEnd"/>
            <w:r w:rsidR="003D06D0" w:rsidRPr="007D5B0A">
              <w:rPr>
                <w:lang w:val="en-US"/>
              </w:rPr>
              <w:t xml:space="preserve"> nu </w:t>
            </w:r>
            <w:proofErr w:type="spellStart"/>
            <w:r w:rsidR="003D06D0" w:rsidRPr="007D5B0A">
              <w:rPr>
                <w:lang w:val="en-US"/>
              </w:rPr>
              <w:t>este</w:t>
            </w:r>
            <w:proofErr w:type="spellEnd"/>
            <w:r w:rsidR="003D06D0" w:rsidRPr="007D5B0A">
              <w:rPr>
                <w:lang w:val="en-US"/>
              </w:rPr>
              <w:t xml:space="preserve"> </w:t>
            </w:r>
            <w:proofErr w:type="spellStart"/>
            <w:r w:rsidR="003D06D0" w:rsidRPr="007D5B0A">
              <w:rPr>
                <w:lang w:val="en-US"/>
              </w:rPr>
              <w:t>considerată</w:t>
            </w:r>
            <w:proofErr w:type="spellEnd"/>
            <w:r w:rsidR="005B666D" w:rsidRPr="007D5B0A">
              <w:rPr>
                <w:lang w:val="en-US"/>
              </w:rPr>
              <w:t xml:space="preserve"> </w:t>
            </w:r>
            <w:proofErr w:type="spellStart"/>
            <w:r w:rsidR="005B666D" w:rsidRPr="007D5B0A">
              <w:rPr>
                <w:lang w:val="en-US"/>
              </w:rPr>
              <w:t>obiectul</w:t>
            </w:r>
            <w:proofErr w:type="spellEnd"/>
            <w:r w:rsidR="005B666D" w:rsidRPr="007D5B0A">
              <w:rPr>
                <w:lang w:val="en-US"/>
              </w:rPr>
              <w:t xml:space="preserve"> </w:t>
            </w:r>
            <w:proofErr w:type="spellStart"/>
            <w:r w:rsidR="005B666D" w:rsidRPr="007D5B0A">
              <w:rPr>
                <w:lang w:val="en-US"/>
              </w:rPr>
              <w:t>unei</w:t>
            </w:r>
            <w:proofErr w:type="spellEnd"/>
            <w:r w:rsidR="005B666D" w:rsidRPr="007D5B0A">
              <w:rPr>
                <w:lang w:val="en-US"/>
              </w:rPr>
              <w:t xml:space="preserve"> </w:t>
            </w:r>
            <w:proofErr w:type="spellStart"/>
            <w:r w:rsidR="005B666D" w:rsidRPr="007D5B0A">
              <w:rPr>
                <w:lang w:val="en-US"/>
              </w:rPr>
              <w:t>subcontractări</w:t>
            </w:r>
            <w:proofErr w:type="spellEnd"/>
            <w:r w:rsidR="005B666D" w:rsidRPr="007D5B0A">
              <w:rPr>
                <w:lang w:val="en-US"/>
              </w:rPr>
              <w:t>.</w:t>
            </w:r>
          </w:p>
          <w:p w:rsidR="00684D44" w:rsidRPr="007D5B0A"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7D5B0A" w:rsidRDefault="00BE5A1E" w:rsidP="00196AB4">
            <w:pPr>
              <w:pStyle w:val="af2"/>
              <w:tabs>
                <w:tab w:val="left" w:pos="0"/>
              </w:tabs>
              <w:spacing w:line="276" w:lineRule="auto"/>
              <w:ind w:firstLine="0"/>
              <w:rPr>
                <w:lang w:val="en-US"/>
              </w:rPr>
            </w:pPr>
            <w:r w:rsidRPr="007D5B0A">
              <w:rPr>
                <w:lang w:val="en-US"/>
              </w:rPr>
              <w:t xml:space="preserve">8.1. </w:t>
            </w:r>
            <w:proofErr w:type="spellStart"/>
            <w:r w:rsidR="00460653" w:rsidRPr="007D5B0A">
              <w:rPr>
                <w:lang w:val="en-US"/>
              </w:rPr>
              <w:t>Materialele</w:t>
            </w:r>
            <w:proofErr w:type="spell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fi de </w:t>
            </w:r>
            <w:proofErr w:type="spellStart"/>
            <w:r w:rsidR="00460653" w:rsidRPr="007D5B0A">
              <w:rPr>
                <w:lang w:val="en-US"/>
              </w:rPr>
              <w:t>calitatea</w:t>
            </w:r>
            <w:proofErr w:type="spellEnd"/>
            <w:r w:rsidR="00460653" w:rsidRPr="007D5B0A">
              <w:rPr>
                <w:lang w:val="en-US"/>
              </w:rPr>
              <w:t xml:space="preserve"> </w:t>
            </w:r>
            <w:proofErr w:type="spellStart"/>
            <w:r w:rsidR="00460653" w:rsidRPr="007D5B0A">
              <w:rPr>
                <w:lang w:val="en-US"/>
              </w:rPr>
              <w:t>prevăzută</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documentaţia</w:t>
            </w:r>
            <w:proofErr w:type="spellEnd"/>
            <w:r w:rsidR="00460653" w:rsidRPr="007D5B0A">
              <w:rPr>
                <w:lang w:val="en-US"/>
              </w:rPr>
              <w:t xml:space="preserve"> de </w:t>
            </w:r>
            <w:proofErr w:type="spellStart"/>
            <w:r w:rsidR="00460653" w:rsidRPr="007D5B0A">
              <w:rPr>
                <w:lang w:val="en-US"/>
              </w:rPr>
              <w:t>executare</w:t>
            </w:r>
            <w:proofErr w:type="spellEnd"/>
            <w:r w:rsidR="00460653" w:rsidRPr="007D5B0A">
              <w:rPr>
                <w:lang w:val="en-US"/>
              </w:rPr>
              <w:t xml:space="preserve">, </w:t>
            </w:r>
            <w:proofErr w:type="spellStart"/>
            <w:r w:rsidR="00460653" w:rsidRPr="007D5B0A">
              <w:rPr>
                <w:lang w:val="en-US"/>
              </w:rPr>
              <w:t>urmând</w:t>
            </w:r>
            <w:proofErr w:type="spellEnd"/>
            <w:r w:rsidR="00460653" w:rsidRPr="007D5B0A">
              <w:rPr>
                <w:lang w:val="en-US"/>
              </w:rPr>
              <w:t xml:space="preserve"> a fi </w:t>
            </w:r>
            <w:proofErr w:type="spellStart"/>
            <w:r w:rsidR="00460653" w:rsidRPr="007D5B0A">
              <w:rPr>
                <w:lang w:val="en-US"/>
              </w:rPr>
              <w:t>supuse</w:t>
            </w:r>
            <w:proofErr w:type="spellEnd"/>
            <w:r w:rsidR="00460653" w:rsidRPr="007D5B0A">
              <w:rPr>
                <w:lang w:val="en-US"/>
              </w:rPr>
              <w:t xml:space="preserve"> periodic la diverse </w:t>
            </w:r>
            <w:proofErr w:type="spellStart"/>
            <w:r w:rsidR="00460653" w:rsidRPr="007D5B0A">
              <w:rPr>
                <w:lang w:val="en-US"/>
              </w:rPr>
              <w:t>testări</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proiectantul</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ce</w:t>
            </w:r>
            <w:proofErr w:type="spellEnd"/>
            <w:r w:rsidR="00460653" w:rsidRPr="007D5B0A">
              <w:rPr>
                <w:lang w:val="en-US"/>
              </w:rPr>
              <w:t xml:space="preserve"> le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solicita</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asigura</w:t>
            </w:r>
            <w:proofErr w:type="spellEnd"/>
            <w:r w:rsidR="00460653" w:rsidRPr="007D5B0A">
              <w:rPr>
                <w:lang w:val="en-US"/>
              </w:rPr>
              <w:t xml:space="preserve">, la </w:t>
            </w:r>
            <w:proofErr w:type="spellStart"/>
            <w:r w:rsidR="00460653" w:rsidRPr="007D5B0A">
              <w:rPr>
                <w:lang w:val="en-US"/>
              </w:rPr>
              <w:t>cerere</w:t>
            </w:r>
            <w:proofErr w:type="spellEnd"/>
            <w:r w:rsidR="00460653" w:rsidRPr="007D5B0A">
              <w:rPr>
                <w:lang w:val="en-US"/>
              </w:rPr>
              <w:t xml:space="preserve">, </w:t>
            </w:r>
            <w:proofErr w:type="spellStart"/>
            <w:r w:rsidR="00460653" w:rsidRPr="007D5B0A">
              <w:rPr>
                <w:lang w:val="en-US"/>
              </w:rPr>
              <w:t>forţa</w:t>
            </w:r>
            <w:proofErr w:type="spellEnd"/>
            <w:r w:rsidR="00460653" w:rsidRPr="007D5B0A">
              <w:rPr>
                <w:lang w:val="en-US"/>
              </w:rPr>
              <w:t xml:space="preserve"> de </w:t>
            </w:r>
            <w:proofErr w:type="spellStart"/>
            <w:r w:rsidR="00460653" w:rsidRPr="007D5B0A">
              <w:rPr>
                <w:lang w:val="en-US"/>
              </w:rPr>
              <w:t>muncă</w:t>
            </w:r>
            <w:proofErr w:type="spellEnd"/>
            <w:r w:rsidR="00460653" w:rsidRPr="007D5B0A">
              <w:rPr>
                <w:lang w:val="en-US"/>
              </w:rPr>
              <w:t xml:space="preserve">, </w:t>
            </w:r>
            <w:proofErr w:type="spellStart"/>
            <w:r w:rsidR="00460653" w:rsidRPr="007D5B0A">
              <w:rPr>
                <w:lang w:val="en-US"/>
              </w:rPr>
              <w:t>instrumentele</w:t>
            </w:r>
            <w:proofErr w:type="spellEnd"/>
            <w:r w:rsidR="00460653" w:rsidRPr="007D5B0A">
              <w:rPr>
                <w:lang w:val="en-US"/>
              </w:rPr>
              <w:t xml:space="preserve">, </w:t>
            </w:r>
            <w:proofErr w:type="spellStart"/>
            <w:r w:rsidR="00460653" w:rsidRPr="007D5B0A">
              <w:rPr>
                <w:lang w:val="en-US"/>
              </w:rPr>
              <w:t>utilajul</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materialele</w:t>
            </w:r>
            <w:proofErr w:type="spellEnd"/>
            <w:r w:rsidR="00460653" w:rsidRPr="007D5B0A">
              <w:rPr>
                <w:lang w:val="en-US"/>
              </w:rPr>
              <w:t xml:space="preserve"> </w:t>
            </w:r>
            <w:proofErr w:type="spellStart"/>
            <w:r w:rsidR="00460653" w:rsidRPr="007D5B0A">
              <w:rPr>
                <w:lang w:val="en-US"/>
              </w:rPr>
              <w:t>necesare</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examinarea</w:t>
            </w:r>
            <w:proofErr w:type="spellEnd"/>
            <w:r w:rsidR="00460653" w:rsidRPr="007D5B0A">
              <w:rPr>
                <w:lang w:val="en-US"/>
              </w:rPr>
              <w:t xml:space="preserve">, </w:t>
            </w:r>
            <w:proofErr w:type="spellStart"/>
            <w:r w:rsidR="00460653" w:rsidRPr="007D5B0A">
              <w:rPr>
                <w:lang w:val="en-US"/>
              </w:rPr>
              <w:t>măsurarea</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testarea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
          <w:p w:rsidR="00460653" w:rsidRPr="007D5B0A" w:rsidRDefault="00BE5A1E" w:rsidP="00196AB4">
            <w:pPr>
              <w:pStyle w:val="af2"/>
              <w:tabs>
                <w:tab w:val="left" w:pos="284"/>
              </w:tabs>
              <w:spacing w:line="276" w:lineRule="auto"/>
              <w:ind w:firstLine="0"/>
              <w:rPr>
                <w:lang w:val="en-US"/>
              </w:rPr>
            </w:pPr>
            <w:r w:rsidRPr="007D5B0A">
              <w:rPr>
                <w:lang w:val="en-US"/>
              </w:rPr>
              <w:t>8.2</w:t>
            </w:r>
            <w:r w:rsidR="00334145" w:rsidRPr="007D5B0A">
              <w:rPr>
                <w:lang w:val="en-US"/>
              </w:rPr>
              <w:t xml:space="preserve">. </w:t>
            </w:r>
            <w:proofErr w:type="spellStart"/>
            <w:r w:rsidR="00334145" w:rsidRPr="007D5B0A">
              <w:rPr>
                <w:lang w:val="en-US"/>
              </w:rPr>
              <w:t>Costul</w:t>
            </w:r>
            <w:proofErr w:type="spellEnd"/>
            <w:r w:rsidR="00460653" w:rsidRPr="007D5B0A">
              <w:rPr>
                <w:lang w:val="en-US"/>
              </w:rPr>
              <w:t xml:space="preserve"> </w:t>
            </w:r>
            <w:proofErr w:type="spellStart"/>
            <w:r w:rsidR="00460653" w:rsidRPr="007D5B0A">
              <w:rPr>
                <w:lang w:val="en-US"/>
              </w:rPr>
              <w:t>probelor</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încercărilor</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fi </w:t>
            </w:r>
            <w:proofErr w:type="spellStart"/>
            <w:r w:rsidR="00460653" w:rsidRPr="007D5B0A">
              <w:rPr>
                <w:lang w:val="en-US"/>
              </w:rPr>
              <w:t>suportat</w:t>
            </w:r>
            <w:proofErr w:type="spellEnd"/>
            <w:r w:rsidR="00460653" w:rsidRPr="007D5B0A">
              <w:rPr>
                <w:lang w:val="en-US"/>
              </w:rPr>
              <w:t xml:space="preserve"> de </w:t>
            </w:r>
            <w:proofErr w:type="spellStart"/>
            <w:r w:rsidR="00460653" w:rsidRPr="007D5B0A">
              <w:rPr>
                <w:lang w:val="en-US"/>
              </w:rPr>
              <w:t>Antreprenor</w:t>
            </w:r>
            <w:proofErr w:type="spellEnd"/>
            <w:r w:rsidR="00460653" w:rsidRPr="007D5B0A">
              <w:rPr>
                <w:lang w:val="en-US"/>
              </w:rPr>
              <w:t xml:space="preserve">,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acesta</w:t>
            </w:r>
            <w:proofErr w:type="spellEnd"/>
            <w:r w:rsidR="00460653" w:rsidRPr="007D5B0A">
              <w:rPr>
                <w:lang w:val="en-US"/>
              </w:rPr>
              <w:t xml:space="preserve"> </w:t>
            </w:r>
            <w:proofErr w:type="spellStart"/>
            <w:r w:rsidR="00460653" w:rsidRPr="007D5B0A">
              <w:rPr>
                <w:lang w:val="en-US"/>
              </w:rPr>
              <w:t>este</w:t>
            </w:r>
            <w:proofErr w:type="spellEnd"/>
            <w:r w:rsidR="00460653" w:rsidRPr="007D5B0A">
              <w:rPr>
                <w:lang w:val="en-US"/>
              </w:rPr>
              <w:t xml:space="preserve"> </w:t>
            </w:r>
            <w:proofErr w:type="spellStart"/>
            <w:r w:rsidR="00460653" w:rsidRPr="007D5B0A">
              <w:rPr>
                <w:lang w:val="en-US"/>
              </w:rPr>
              <w:t>prevăzut</w:t>
            </w:r>
            <w:proofErr w:type="spellEnd"/>
            <w:r w:rsidR="00460653" w:rsidRPr="007D5B0A">
              <w:rPr>
                <w:lang w:val="en-US"/>
              </w:rPr>
              <w:t xml:space="preserve"> </w:t>
            </w:r>
            <w:proofErr w:type="spellStart"/>
            <w:r w:rsidR="00460653" w:rsidRPr="007D5B0A">
              <w:rPr>
                <w:lang w:val="en-US"/>
              </w:rPr>
              <w:t>îndocumentaţie</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caz</w:t>
            </w:r>
            <w:proofErr w:type="spellEnd"/>
            <w:r w:rsidR="00460653" w:rsidRPr="007D5B0A">
              <w:rPr>
                <w:lang w:val="en-US"/>
              </w:rPr>
              <w:t xml:space="preserve"> </w:t>
            </w:r>
            <w:proofErr w:type="spellStart"/>
            <w:r w:rsidR="00460653" w:rsidRPr="007D5B0A">
              <w:rPr>
                <w:lang w:val="en-US"/>
              </w:rPr>
              <w:t>contrar</w:t>
            </w:r>
            <w:proofErr w:type="spellEnd"/>
            <w:r w:rsidR="00460653" w:rsidRPr="007D5B0A">
              <w:rPr>
                <w:lang w:val="en-US"/>
              </w:rPr>
              <w:t xml:space="preserve"> </w:t>
            </w:r>
            <w:proofErr w:type="spellStart"/>
            <w:r w:rsidR="00460653" w:rsidRPr="007D5B0A">
              <w:rPr>
                <w:lang w:val="en-US"/>
              </w:rPr>
              <w:t>cheltuielile</w:t>
            </w:r>
            <w:proofErr w:type="spell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suportate</w:t>
            </w:r>
            <w:proofErr w:type="spellEnd"/>
            <w:r w:rsidR="00460653" w:rsidRPr="007D5B0A">
              <w:rPr>
                <w:lang w:val="en-US"/>
              </w:rPr>
              <w:t xml:space="preserve"> de </w:t>
            </w:r>
            <w:proofErr w:type="spellStart"/>
            <w:r w:rsidR="00460653" w:rsidRPr="007D5B0A">
              <w:rPr>
                <w:lang w:val="en-US"/>
              </w:rPr>
              <w:t>Beneficiar</w:t>
            </w:r>
            <w:proofErr w:type="spellEnd"/>
            <w:r w:rsidR="00460653" w:rsidRPr="007D5B0A">
              <w:rPr>
                <w:lang w:val="en-US"/>
              </w:rPr>
              <w:t xml:space="preserve">. </w:t>
            </w:r>
          </w:p>
          <w:p w:rsidR="00460653" w:rsidRPr="00FF430B" w:rsidRDefault="00BE5A1E" w:rsidP="00196AB4">
            <w:pPr>
              <w:pStyle w:val="af2"/>
              <w:tabs>
                <w:tab w:val="left" w:pos="284"/>
              </w:tabs>
              <w:spacing w:line="276" w:lineRule="auto"/>
              <w:ind w:firstLine="0"/>
            </w:pPr>
            <w:r w:rsidRPr="007D5B0A">
              <w:rPr>
                <w:lang w:val="en-US"/>
              </w:rPr>
              <w:t xml:space="preserve">8.3. </w:t>
            </w:r>
            <w:proofErr w:type="spellStart"/>
            <w:r w:rsidR="00460653" w:rsidRPr="007D5B0A">
              <w:rPr>
                <w:lang w:val="en-US"/>
              </w:rPr>
              <w:t>Probele</w:t>
            </w:r>
            <w:proofErr w:type="spellEnd"/>
            <w:r w:rsidR="00460653" w:rsidRPr="007D5B0A">
              <w:rPr>
                <w:lang w:val="en-US"/>
              </w:rPr>
              <w:t xml:space="preserve"> </w:t>
            </w:r>
            <w:proofErr w:type="spellStart"/>
            <w:r w:rsidR="00460653" w:rsidRPr="007D5B0A">
              <w:rPr>
                <w:lang w:val="en-US"/>
              </w:rPr>
              <w:t>neprevăzute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comandate</w:t>
            </w:r>
            <w:proofErr w:type="spellEnd"/>
            <w:r w:rsidR="00460653" w:rsidRPr="007D5B0A">
              <w:rPr>
                <w:lang w:val="en-US"/>
              </w:rPr>
              <w:t xml:space="preserve"> de </w:t>
            </w:r>
            <w:proofErr w:type="spellStart"/>
            <w:r w:rsidR="00460653" w:rsidRPr="007D5B0A">
              <w:rPr>
                <w:lang w:val="en-US"/>
              </w:rPr>
              <w:t>Beneficiar</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verificarea</w:t>
            </w:r>
            <w:proofErr w:type="spellEnd"/>
            <w:r w:rsidR="00460653" w:rsidRPr="007D5B0A">
              <w:rPr>
                <w:lang w:val="en-US"/>
              </w:rPr>
              <w:t xml:space="preserve"> </w:t>
            </w:r>
            <w:proofErr w:type="spellStart"/>
            <w:r w:rsidR="00460653" w:rsidRPr="007D5B0A">
              <w:rPr>
                <w:lang w:val="en-US"/>
              </w:rPr>
              <w:t>unor</w:t>
            </w:r>
            <w:proofErr w:type="spellEnd"/>
            <w:r w:rsidR="00460653" w:rsidRPr="007D5B0A">
              <w:rPr>
                <w:lang w:val="en-US"/>
              </w:rPr>
              <w:t xml:space="preserve"> </w:t>
            </w:r>
            <w:proofErr w:type="spellStart"/>
            <w:r w:rsidR="00460653" w:rsidRPr="007D5B0A">
              <w:rPr>
                <w:lang w:val="en-US"/>
              </w:rPr>
              <w:t>lucrări</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materiale</w:t>
            </w:r>
            <w:proofErr w:type="spellEnd"/>
            <w:r w:rsidR="00460653" w:rsidRPr="007D5B0A">
              <w:rPr>
                <w:lang w:val="en-US"/>
              </w:rPr>
              <w:t xml:space="preserve"> </w:t>
            </w:r>
            <w:proofErr w:type="spellStart"/>
            <w:r w:rsidR="00460653" w:rsidRPr="007D5B0A">
              <w:rPr>
                <w:lang w:val="en-US"/>
              </w:rPr>
              <w:t>puse</w:t>
            </w:r>
            <w:proofErr w:type="spellEnd"/>
            <w:r w:rsidR="00460653" w:rsidRPr="007D5B0A">
              <w:rPr>
                <w:lang w:val="en-US"/>
              </w:rPr>
              <w:t xml:space="preserve"> </w:t>
            </w:r>
            <w:proofErr w:type="spellStart"/>
            <w:r w:rsidR="00460653" w:rsidRPr="007D5B0A">
              <w:rPr>
                <w:lang w:val="en-US"/>
              </w:rPr>
              <w:t>în</w:t>
            </w:r>
            <w:proofErr w:type="spellEnd"/>
            <w:r w:rsidR="005D4B79" w:rsidRPr="007D5B0A">
              <w:rPr>
                <w:lang w:val="en-US"/>
              </w:rPr>
              <w:t xml:space="preserve"> </w:t>
            </w:r>
            <w:proofErr w:type="spellStart"/>
            <w:r w:rsidR="00460653" w:rsidRPr="007D5B0A">
              <w:rPr>
                <w:lang w:val="en-US"/>
              </w:rPr>
              <w:t>operă</w:t>
            </w:r>
            <w:proofErr w:type="spell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suportate</w:t>
            </w:r>
            <w:proofErr w:type="spellEnd"/>
            <w:r w:rsidR="00460653" w:rsidRPr="007D5B0A">
              <w:rPr>
                <w:lang w:val="en-US"/>
              </w:rPr>
              <w:t xml:space="preserve"> de </w:t>
            </w:r>
            <w:proofErr w:type="spellStart"/>
            <w:r w:rsidR="00460653" w:rsidRPr="007D5B0A">
              <w:rPr>
                <w:lang w:val="en-US"/>
              </w:rPr>
              <w:t>Antreprenor</w:t>
            </w:r>
            <w:proofErr w:type="spellEnd"/>
            <w:r w:rsidR="00460653" w:rsidRPr="007D5B0A">
              <w:rPr>
                <w:lang w:val="en-US"/>
              </w:rPr>
              <w:t xml:space="preserve">, </w:t>
            </w:r>
            <w:proofErr w:type="spellStart"/>
            <w:r w:rsidR="00460653" w:rsidRPr="007D5B0A">
              <w:rPr>
                <w:lang w:val="en-US"/>
              </w:rPr>
              <w:t>dacă</w:t>
            </w:r>
            <w:proofErr w:type="spellEnd"/>
            <w:r w:rsidR="00460653" w:rsidRPr="007D5B0A">
              <w:rPr>
                <w:lang w:val="en-US"/>
              </w:rPr>
              <w:t xml:space="preserve"> s</w:t>
            </w:r>
            <w:r w:rsidR="003D06D0" w:rsidRPr="007D5B0A">
              <w:rPr>
                <w:lang w:val="en-US"/>
              </w:rPr>
              <w:t xml:space="preserve">e </w:t>
            </w:r>
            <w:proofErr w:type="spellStart"/>
            <w:r w:rsidR="003D06D0" w:rsidRPr="007D5B0A">
              <w:rPr>
                <w:lang w:val="en-US"/>
              </w:rPr>
              <w:t>dovedeşte</w:t>
            </w:r>
            <w:proofErr w:type="spellEnd"/>
            <w:r w:rsidR="003D06D0" w:rsidRPr="007D5B0A">
              <w:rPr>
                <w:lang w:val="en-US"/>
              </w:rPr>
              <w:t xml:space="preserve"> </w:t>
            </w:r>
            <w:proofErr w:type="spellStart"/>
            <w:r w:rsidR="003D06D0" w:rsidRPr="007D5B0A">
              <w:rPr>
                <w:lang w:val="en-US"/>
              </w:rPr>
              <w:t>că</w:t>
            </w:r>
            <w:proofErr w:type="spellEnd"/>
            <w:r w:rsidR="003D06D0" w:rsidRPr="007D5B0A">
              <w:rPr>
                <w:lang w:val="en-US"/>
              </w:rPr>
              <w:t xml:space="preserve"> </w:t>
            </w:r>
            <w:proofErr w:type="spellStart"/>
            <w:r w:rsidR="003D06D0" w:rsidRPr="007D5B0A">
              <w:rPr>
                <w:lang w:val="en-US"/>
              </w:rPr>
              <w:t>materialele</w:t>
            </w:r>
            <w:proofErr w:type="spellEnd"/>
            <w:r w:rsidR="003D06D0" w:rsidRPr="007D5B0A">
              <w:rPr>
                <w:lang w:val="en-US"/>
              </w:rPr>
              <w:t xml:space="preserve"> nu su</w:t>
            </w:r>
            <w:r w:rsidR="00460653" w:rsidRPr="007D5B0A">
              <w:rPr>
                <w:lang w:val="en-US"/>
              </w:rPr>
              <w:t xml:space="preserve">nt </w:t>
            </w:r>
            <w:proofErr w:type="spellStart"/>
            <w:r w:rsidR="00460653" w:rsidRPr="007D5B0A">
              <w:rPr>
                <w:lang w:val="en-US"/>
              </w:rPr>
              <w:t>corespunzător</w:t>
            </w:r>
            <w:proofErr w:type="spellEnd"/>
            <w:r w:rsidR="00460653" w:rsidRPr="007D5B0A">
              <w:rPr>
                <w:lang w:val="en-US"/>
              </w:rPr>
              <w:t xml:space="preserve"> </w:t>
            </w:r>
            <w:proofErr w:type="spellStart"/>
            <w:r w:rsidR="00460653" w:rsidRPr="007D5B0A">
              <w:rPr>
                <w:lang w:val="en-US"/>
              </w:rPr>
              <w:t>calitative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manopera</w:t>
            </w:r>
            <w:proofErr w:type="spellEnd"/>
            <w:r w:rsidR="00460653" w:rsidRPr="007D5B0A">
              <w:rPr>
                <w:lang w:val="en-US"/>
              </w:rPr>
              <w:t xml:space="preserve"> nu </w:t>
            </w:r>
            <w:proofErr w:type="spellStart"/>
            <w:r w:rsidR="00460653" w:rsidRPr="007D5B0A">
              <w:rPr>
                <w:lang w:val="en-US"/>
              </w:rPr>
              <w:t>este</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conformitate</w:t>
            </w:r>
            <w:proofErr w:type="spellEnd"/>
            <w:r w:rsidR="00460653" w:rsidRPr="007D5B0A">
              <w:rPr>
                <w:lang w:val="en-US"/>
              </w:rPr>
              <w:t xml:space="preserve"> cu </w:t>
            </w:r>
            <w:proofErr w:type="spellStart"/>
            <w:r w:rsidR="00460653" w:rsidRPr="007D5B0A">
              <w:rPr>
                <w:lang w:val="en-US"/>
              </w:rPr>
              <w:t>prevederile</w:t>
            </w:r>
            <w:proofErr w:type="spellEnd"/>
            <w:r w:rsidR="00460653" w:rsidRPr="007D5B0A">
              <w:rPr>
                <w:lang w:val="en-US"/>
              </w:rPr>
              <w:t xml:space="preserve"> </w:t>
            </w:r>
            <w:proofErr w:type="spellStart"/>
            <w:r w:rsidR="00460653" w:rsidRPr="007D5B0A">
              <w:rPr>
                <w:lang w:val="en-US"/>
              </w:rPr>
              <w:t>contractului</w:t>
            </w:r>
            <w:proofErr w:type="spellEnd"/>
            <w:r w:rsidR="00460653" w:rsidRPr="007D5B0A">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rsidR="00460653" w:rsidRPr="007D5B0A" w:rsidRDefault="00D05A94" w:rsidP="0049622B">
            <w:pPr>
              <w:pStyle w:val="af2"/>
              <w:numPr>
                <w:ilvl w:val="1"/>
                <w:numId w:val="15"/>
              </w:numPr>
              <w:tabs>
                <w:tab w:val="left" w:pos="284"/>
              </w:tabs>
              <w:spacing w:line="276" w:lineRule="auto"/>
              <w:ind w:left="0" w:hanging="425"/>
              <w:rPr>
                <w:lang w:val="en-US"/>
              </w:rPr>
            </w:pPr>
            <w:r w:rsidRPr="007D5B0A">
              <w:rPr>
                <w:lang w:val="en-US"/>
              </w:rPr>
              <w:t xml:space="preserve">8.4.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proiectantul</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orice</w:t>
            </w:r>
            <w:proofErr w:type="spellEnd"/>
            <w:r w:rsidR="00460653" w:rsidRPr="007D5B0A">
              <w:rPr>
                <w:lang w:val="en-US"/>
              </w:rPr>
              <w:t xml:space="preserve"> </w:t>
            </w:r>
            <w:proofErr w:type="spellStart"/>
            <w:r w:rsidR="00460653" w:rsidRPr="007D5B0A">
              <w:rPr>
                <w:lang w:val="en-US"/>
              </w:rPr>
              <w:t>altă</w:t>
            </w:r>
            <w:proofErr w:type="spellEnd"/>
            <w:r w:rsidR="00460653" w:rsidRPr="007D5B0A">
              <w:rPr>
                <w:lang w:val="en-US"/>
              </w:rPr>
              <w:t xml:space="preserve"> </w:t>
            </w:r>
            <w:proofErr w:type="spellStart"/>
            <w:r w:rsidR="00460653" w:rsidRPr="007D5B0A">
              <w:rPr>
                <w:lang w:val="en-US"/>
              </w:rPr>
              <w:t>persoană</w:t>
            </w:r>
            <w:proofErr w:type="spellEnd"/>
            <w:r w:rsidR="00460653" w:rsidRPr="007D5B0A">
              <w:rPr>
                <w:lang w:val="en-US"/>
              </w:rPr>
              <w:t xml:space="preserve"> </w:t>
            </w:r>
            <w:proofErr w:type="spellStart"/>
            <w:r w:rsidR="00460653" w:rsidRPr="007D5B0A">
              <w:rPr>
                <w:lang w:val="en-US"/>
              </w:rPr>
              <w:t>autorizată</w:t>
            </w:r>
            <w:proofErr w:type="spellEnd"/>
            <w:r w:rsidR="00460653" w:rsidRPr="007D5B0A">
              <w:rPr>
                <w:lang w:val="en-US"/>
              </w:rPr>
              <w:t xml:space="preserve"> de </w:t>
            </w:r>
            <w:proofErr w:type="spellStart"/>
            <w:r w:rsidR="00460653" w:rsidRPr="007D5B0A">
              <w:rPr>
                <w:lang w:val="en-US"/>
              </w:rPr>
              <w:t>aceştia</w:t>
            </w:r>
            <w:proofErr w:type="spellEnd"/>
            <w:r w:rsidR="00460653" w:rsidRPr="007D5B0A">
              <w:rPr>
                <w:lang w:val="en-US"/>
              </w:rPr>
              <w:t xml:space="preserve"> au </w:t>
            </w:r>
            <w:proofErr w:type="spellStart"/>
            <w:r w:rsidR="00460653" w:rsidRPr="007D5B0A">
              <w:rPr>
                <w:lang w:val="en-US"/>
              </w:rPr>
              <w:t>acces</w:t>
            </w:r>
            <w:proofErr w:type="spellEnd"/>
            <w:r w:rsidR="00460653" w:rsidRPr="007D5B0A">
              <w:rPr>
                <w:lang w:val="en-US"/>
              </w:rPr>
              <w:t xml:space="preserve"> tot </w:t>
            </w:r>
            <w:proofErr w:type="spellStart"/>
            <w:r w:rsidR="00460653" w:rsidRPr="007D5B0A">
              <w:rPr>
                <w:lang w:val="en-US"/>
              </w:rPr>
              <w:t>timpul</w:t>
            </w:r>
            <w:proofErr w:type="spellEnd"/>
            <w:r w:rsidR="00460653" w:rsidRPr="007D5B0A">
              <w:rPr>
                <w:lang w:val="en-US"/>
              </w:rPr>
              <w:t xml:space="preserve"> la </w:t>
            </w:r>
            <w:proofErr w:type="spellStart"/>
            <w:r w:rsidR="00460653" w:rsidRPr="007D5B0A">
              <w:rPr>
                <w:lang w:val="en-US"/>
              </w:rPr>
              <w:t>lucrări</w:t>
            </w:r>
            <w:proofErr w:type="spellEnd"/>
            <w:r w:rsidR="00460653" w:rsidRPr="007D5B0A">
              <w:rPr>
                <w:lang w:val="en-US"/>
              </w:rPr>
              <w:t xml:space="preserve"> pe </w:t>
            </w:r>
            <w:proofErr w:type="spellStart"/>
            <w:r w:rsidR="00460653" w:rsidRPr="007D5B0A">
              <w:rPr>
                <w:lang w:val="en-US"/>
              </w:rPr>
              <w:t>şantier</w:t>
            </w:r>
            <w:proofErr w:type="spellEnd"/>
            <w:r w:rsidR="005D4B79"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locurile</w:t>
            </w:r>
            <w:proofErr w:type="spellEnd"/>
            <w:r w:rsidR="00460653" w:rsidRPr="007D5B0A">
              <w:rPr>
                <w:lang w:val="en-US"/>
              </w:rPr>
              <w:t xml:space="preserve"> </w:t>
            </w:r>
            <w:proofErr w:type="spellStart"/>
            <w:r w:rsidR="00460653" w:rsidRPr="007D5B0A">
              <w:rPr>
                <w:lang w:val="en-US"/>
              </w:rPr>
              <w:t>unde</w:t>
            </w:r>
            <w:proofErr w:type="spellEnd"/>
            <w:r w:rsidR="00460653" w:rsidRPr="007D5B0A">
              <w:rPr>
                <w:lang w:val="en-US"/>
              </w:rPr>
              <w:t xml:space="preserve"> se </w:t>
            </w:r>
            <w:proofErr w:type="spellStart"/>
            <w:r w:rsidR="00460653" w:rsidRPr="007D5B0A">
              <w:rPr>
                <w:lang w:val="en-US"/>
              </w:rPr>
              <w:t>pregăteşte</w:t>
            </w:r>
            <w:proofErr w:type="spellEnd"/>
            <w:r w:rsidR="00460653" w:rsidRPr="007D5B0A">
              <w:rPr>
                <w:lang w:val="en-US"/>
              </w:rPr>
              <w:t xml:space="preserve"> </w:t>
            </w:r>
            <w:proofErr w:type="spellStart"/>
            <w:r w:rsidR="00460653" w:rsidRPr="007D5B0A">
              <w:rPr>
                <w:lang w:val="en-US"/>
              </w:rPr>
              <w:t>lucrarea</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depozite</w:t>
            </w:r>
            <w:proofErr w:type="spellEnd"/>
            <w:r w:rsidR="00460653" w:rsidRPr="007D5B0A">
              <w:rPr>
                <w:lang w:val="en-US"/>
              </w:rPr>
              <w:t xml:space="preserve"> de </w:t>
            </w:r>
            <w:proofErr w:type="spellStart"/>
            <w:r w:rsidR="00460653" w:rsidRPr="007D5B0A">
              <w:rPr>
                <w:lang w:val="en-US"/>
              </w:rPr>
              <w:t>materiale</w:t>
            </w:r>
            <w:proofErr w:type="spellEnd"/>
            <w:r w:rsidR="00460653" w:rsidRPr="007D5B0A">
              <w:rPr>
                <w:lang w:val="en-US"/>
              </w:rPr>
              <w:t xml:space="preserve"> prefabricate etc. </w:t>
            </w:r>
          </w:p>
          <w:p w:rsidR="00460653" w:rsidRPr="007D5B0A" w:rsidRDefault="00D05A94" w:rsidP="0049622B">
            <w:pPr>
              <w:pStyle w:val="af2"/>
              <w:numPr>
                <w:ilvl w:val="1"/>
                <w:numId w:val="15"/>
              </w:numPr>
              <w:tabs>
                <w:tab w:val="left" w:pos="284"/>
              </w:tabs>
              <w:spacing w:line="276" w:lineRule="auto"/>
              <w:ind w:left="0" w:hanging="425"/>
              <w:rPr>
                <w:lang w:val="en-US"/>
              </w:rPr>
            </w:pPr>
            <w:r w:rsidRPr="007D5B0A">
              <w:rPr>
                <w:lang w:val="en-US"/>
              </w:rPr>
              <w:lastRenderedPageBreak/>
              <w:t xml:space="preserve">8.5. </w:t>
            </w:r>
            <w:proofErr w:type="spellStart"/>
            <w:r w:rsidR="00460653" w:rsidRPr="007D5B0A">
              <w:rPr>
                <w:lang w:val="en-US"/>
              </w:rPr>
              <w:t>Lucrările</w:t>
            </w:r>
            <w:proofErr w:type="spellEnd"/>
            <w:r w:rsidR="00460653" w:rsidRPr="007D5B0A">
              <w:rPr>
                <w:lang w:val="en-US"/>
              </w:rPr>
              <w:t xml:space="preserve"> care </w:t>
            </w:r>
            <w:proofErr w:type="spellStart"/>
            <w:r w:rsidR="00334145">
              <w:rPr>
                <w:lang w:val="en-US"/>
              </w:rPr>
              <w:t>d</w:t>
            </w:r>
            <w:r w:rsidR="00334145" w:rsidRPr="007D5B0A">
              <w:rPr>
                <w:lang w:val="en-US"/>
              </w:rPr>
              <w:t>evin</w:t>
            </w:r>
            <w:proofErr w:type="spellEnd"/>
            <w:r w:rsidR="00460653" w:rsidRPr="007D5B0A">
              <w:rPr>
                <w:lang w:val="en-US"/>
              </w:rPr>
              <w:t xml:space="preserve"> </w:t>
            </w:r>
            <w:proofErr w:type="spellStart"/>
            <w:r w:rsidR="00460653" w:rsidRPr="007D5B0A">
              <w:rPr>
                <w:lang w:val="en-US"/>
              </w:rPr>
              <w:t>ascunse</w:t>
            </w:r>
            <w:proofErr w:type="spellEnd"/>
            <w:r w:rsidR="00460653" w:rsidRPr="007D5B0A">
              <w:rPr>
                <w:lang w:val="en-US"/>
              </w:rPr>
              <w:t xml:space="preserve"> nu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acoperite</w:t>
            </w:r>
            <w:proofErr w:type="spellEnd"/>
            <w:r w:rsidR="00460653" w:rsidRPr="007D5B0A">
              <w:rPr>
                <w:lang w:val="en-US"/>
              </w:rPr>
              <w:t xml:space="preserve"> </w:t>
            </w:r>
            <w:proofErr w:type="spellStart"/>
            <w:r w:rsidR="00460653" w:rsidRPr="007D5B0A">
              <w:rPr>
                <w:lang w:val="en-US"/>
              </w:rPr>
              <w:t>fără</w:t>
            </w:r>
            <w:proofErr w:type="spellEnd"/>
            <w:r w:rsidR="00460653" w:rsidRPr="007D5B0A">
              <w:rPr>
                <w:lang w:val="en-US"/>
              </w:rPr>
              <w:t xml:space="preserve"> </w:t>
            </w:r>
            <w:proofErr w:type="spellStart"/>
            <w:r w:rsidR="00460653" w:rsidRPr="007D5B0A">
              <w:rPr>
                <w:lang w:val="en-US"/>
              </w:rPr>
              <w:t>aprobarea</w:t>
            </w:r>
            <w:proofErr w:type="spellEnd"/>
            <w:r w:rsidR="00460653" w:rsidRPr="007D5B0A">
              <w:rPr>
                <w:lang w:val="en-US"/>
              </w:rPr>
              <w:t xml:space="preserve"> </w:t>
            </w:r>
            <w:proofErr w:type="spellStart"/>
            <w:r w:rsidR="00460653" w:rsidRPr="007D5B0A">
              <w:rPr>
                <w:lang w:val="en-US"/>
              </w:rPr>
              <w:t>responsabilului</w:t>
            </w:r>
            <w:proofErr w:type="spellEnd"/>
            <w:r w:rsidR="00460653" w:rsidRPr="007D5B0A">
              <w:rPr>
                <w:lang w:val="en-US"/>
              </w:rPr>
              <w:t xml:space="preserve"> </w:t>
            </w:r>
            <w:proofErr w:type="spellStart"/>
            <w:r w:rsidR="00460653" w:rsidRPr="007D5B0A">
              <w:rPr>
                <w:lang w:val="en-US"/>
              </w:rPr>
              <w:t>tehnic</w:t>
            </w:r>
            <w:proofErr w:type="spellEnd"/>
            <w:r w:rsidR="00460653" w:rsidRPr="007D5B0A">
              <w:rPr>
                <w:lang w:val="en-US"/>
              </w:rPr>
              <w:t xml:space="preserve"> </w:t>
            </w:r>
            <w:proofErr w:type="spellStart"/>
            <w:r w:rsidR="00460653" w:rsidRPr="007D5B0A">
              <w:rPr>
                <w:lang w:val="en-US"/>
              </w:rPr>
              <w:t>atestat</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după</w:t>
            </w:r>
            <w:proofErr w:type="spellEnd"/>
            <w:r w:rsidR="00460653" w:rsidRPr="007D5B0A">
              <w:rPr>
                <w:lang w:val="en-US"/>
              </w:rPr>
              <w:t xml:space="preserve"> </w:t>
            </w:r>
            <w:proofErr w:type="spellStart"/>
            <w:r w:rsidR="00460653" w:rsidRPr="007D5B0A">
              <w:rPr>
                <w:lang w:val="en-US"/>
              </w:rPr>
              <w:t>caz</w:t>
            </w:r>
            <w:proofErr w:type="spellEnd"/>
            <w:r w:rsidR="00460653" w:rsidRPr="007D5B0A">
              <w:rPr>
                <w:lang w:val="en-US"/>
              </w:rPr>
              <w:t xml:space="preserve">, a </w:t>
            </w:r>
            <w:proofErr w:type="spellStart"/>
            <w:r w:rsidR="00460653" w:rsidRPr="007D5B0A">
              <w:rPr>
                <w:lang w:val="en-US"/>
              </w:rPr>
              <w:t>proiectantului</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asigurând</w:t>
            </w:r>
            <w:proofErr w:type="spellEnd"/>
            <w:r w:rsidR="00460653" w:rsidRPr="007D5B0A">
              <w:rPr>
                <w:lang w:val="en-US"/>
              </w:rPr>
              <w:t xml:space="preserve"> </w:t>
            </w:r>
            <w:proofErr w:type="spellStart"/>
            <w:r w:rsidR="00460653" w:rsidRPr="007D5B0A">
              <w:rPr>
                <w:lang w:val="en-US"/>
              </w:rPr>
              <w:t>posibilitatea</w:t>
            </w:r>
            <w:proofErr w:type="spellEnd"/>
            <w:r w:rsidR="00460653" w:rsidRPr="007D5B0A">
              <w:rPr>
                <w:lang w:val="en-US"/>
              </w:rPr>
              <w:t xml:space="preserve"> </w:t>
            </w:r>
            <w:proofErr w:type="spellStart"/>
            <w:r w:rsidR="00460653" w:rsidRPr="007D5B0A">
              <w:rPr>
                <w:lang w:val="en-US"/>
              </w:rPr>
              <w:t>acestora</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examineze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urmărească</w:t>
            </w:r>
            <w:proofErr w:type="spellEnd"/>
            <w:r w:rsidR="00460653" w:rsidRPr="007D5B0A">
              <w:rPr>
                <w:lang w:val="en-US"/>
              </w:rPr>
              <w:t xml:space="preserve"> </w:t>
            </w:r>
            <w:proofErr w:type="spellStart"/>
            <w:r w:rsidR="00460653" w:rsidRPr="007D5B0A">
              <w:rPr>
                <w:lang w:val="en-US"/>
              </w:rPr>
              <w:t>orice</w:t>
            </w:r>
            <w:proofErr w:type="spellEnd"/>
            <w:r w:rsidR="00460653" w:rsidRPr="007D5B0A">
              <w:rPr>
                <w:lang w:val="en-US"/>
              </w:rPr>
              <w:t xml:space="preserve"> </w:t>
            </w:r>
            <w:proofErr w:type="spellStart"/>
            <w:r w:rsidR="00460653" w:rsidRPr="007D5B0A">
              <w:rPr>
                <w:lang w:val="en-US"/>
              </w:rPr>
              <w:t>lucrare</w:t>
            </w:r>
            <w:proofErr w:type="spellEnd"/>
            <w:r w:rsidR="00460653" w:rsidRPr="007D5B0A">
              <w:rPr>
                <w:lang w:val="en-US"/>
              </w:rPr>
              <w:t xml:space="preserve"> care </w:t>
            </w:r>
            <w:proofErr w:type="spellStart"/>
            <w:r w:rsidR="00460653" w:rsidRPr="007D5B0A">
              <w:rPr>
                <w:lang w:val="en-US"/>
              </w:rPr>
              <w:t>urmează</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fie </w:t>
            </w:r>
            <w:proofErr w:type="spellStart"/>
            <w:r w:rsidR="00460653" w:rsidRPr="007D5B0A">
              <w:rPr>
                <w:lang w:val="en-US"/>
              </w:rPr>
              <w:t>ascunsă</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v</w:t>
            </w:r>
            <w:r w:rsidRPr="007D5B0A">
              <w:rPr>
                <w:lang w:val="en-US"/>
              </w:rPr>
              <w:t>a</w:t>
            </w:r>
            <w:proofErr w:type="spellEnd"/>
            <w:r w:rsidR="00460653" w:rsidRPr="007D5B0A">
              <w:rPr>
                <w:lang w:val="en-US"/>
              </w:rPr>
              <w:t xml:space="preserve"> </w:t>
            </w:r>
            <w:proofErr w:type="spellStart"/>
            <w:r w:rsidR="00460653" w:rsidRPr="007D5B0A">
              <w:rPr>
                <w:lang w:val="en-US"/>
              </w:rPr>
              <w:t>anunţa</w:t>
            </w:r>
            <w:proofErr w:type="spellEnd"/>
            <w:r w:rsidR="00C33344" w:rsidRPr="007D5B0A">
              <w:rPr>
                <w:lang w:val="en-US"/>
              </w:rPr>
              <w:t xml:space="preserve"> </w:t>
            </w:r>
            <w:proofErr w:type="spellStart"/>
            <w:r w:rsidR="00460653" w:rsidRPr="007D5B0A">
              <w:rPr>
                <w:lang w:val="en-US"/>
              </w:rPr>
              <w:t>responsabilul</w:t>
            </w:r>
            <w:proofErr w:type="spellEnd"/>
            <w:r w:rsidR="00460653" w:rsidRPr="007D5B0A">
              <w:rPr>
                <w:lang w:val="en-US"/>
              </w:rPr>
              <w:t xml:space="preserve"> </w:t>
            </w:r>
            <w:proofErr w:type="spellStart"/>
            <w:r w:rsidR="00460653" w:rsidRPr="007D5B0A">
              <w:rPr>
                <w:lang w:val="en-US"/>
              </w:rPr>
              <w:t>tehnic</w:t>
            </w:r>
            <w:proofErr w:type="spellEnd"/>
            <w:r w:rsidR="00183D79" w:rsidRPr="007D5B0A">
              <w:rPr>
                <w:lang w:val="en-US"/>
              </w:rPr>
              <w:t xml:space="preserve"> </w:t>
            </w:r>
            <w:proofErr w:type="spellStart"/>
            <w:r w:rsidR="00183D79" w:rsidRPr="007D5B0A">
              <w:rPr>
                <w:lang w:val="en-US"/>
              </w:rPr>
              <w:t>atestat</w:t>
            </w:r>
            <w:proofErr w:type="spellEnd"/>
            <w:r w:rsidR="00183D79" w:rsidRPr="007D5B0A">
              <w:rPr>
                <w:lang w:val="en-US"/>
              </w:rPr>
              <w:t xml:space="preserve">, </w:t>
            </w:r>
            <w:proofErr w:type="spellStart"/>
            <w:r w:rsidR="00183D79" w:rsidRPr="007D5B0A">
              <w:rPr>
                <w:lang w:val="en-US"/>
              </w:rPr>
              <w:t>proiectantul</w:t>
            </w:r>
            <w:proofErr w:type="spellEnd"/>
            <w:r w:rsidR="00183D79" w:rsidRPr="007D5B0A">
              <w:rPr>
                <w:lang w:val="en-US"/>
              </w:rPr>
              <w:t xml:space="preserve"> </w:t>
            </w:r>
            <w:proofErr w:type="spellStart"/>
            <w:r w:rsidR="00183D79" w:rsidRPr="007D5B0A">
              <w:rPr>
                <w:lang w:val="en-US"/>
              </w:rPr>
              <w:t>ori</w:t>
            </w:r>
            <w:proofErr w:type="spellEnd"/>
            <w:r w:rsidR="00183D79" w:rsidRPr="007D5B0A">
              <w:rPr>
                <w:lang w:val="en-US"/>
              </w:rPr>
              <w:t xml:space="preserve"> de </w:t>
            </w:r>
            <w:proofErr w:type="spellStart"/>
            <w:r w:rsidR="00183D79" w:rsidRPr="007D5B0A">
              <w:rPr>
                <w:lang w:val="en-US"/>
              </w:rPr>
              <w:t>câ</w:t>
            </w:r>
            <w:r w:rsidR="00460653" w:rsidRPr="007D5B0A">
              <w:rPr>
                <w:lang w:val="en-US"/>
              </w:rPr>
              <w:t>te</w:t>
            </w:r>
            <w:proofErr w:type="spellEnd"/>
            <w:r w:rsidR="00460653" w:rsidRPr="007D5B0A">
              <w:rPr>
                <w:lang w:val="en-US"/>
              </w:rPr>
              <w:t xml:space="preserve"> </w:t>
            </w:r>
            <w:proofErr w:type="spellStart"/>
            <w:r w:rsidR="00460653" w:rsidRPr="007D5B0A">
              <w:rPr>
                <w:lang w:val="en-US"/>
              </w:rPr>
              <w:t>ori</w:t>
            </w:r>
            <w:proofErr w:type="spellEnd"/>
            <w:r w:rsidR="00460653" w:rsidRPr="007D5B0A">
              <w:rPr>
                <w:lang w:val="en-US"/>
              </w:rPr>
              <w:t xml:space="preserve"> </w:t>
            </w:r>
            <w:proofErr w:type="spellStart"/>
            <w:r w:rsidR="00460653" w:rsidRPr="007D5B0A">
              <w:rPr>
                <w:lang w:val="en-US"/>
              </w:rPr>
              <w:t>astfel</w:t>
            </w:r>
            <w:proofErr w:type="spellEnd"/>
            <w:r w:rsidR="00460653" w:rsidRPr="007D5B0A">
              <w:rPr>
                <w:lang w:val="en-US"/>
              </w:rPr>
              <w:t xml:space="preserve"> de </w:t>
            </w:r>
            <w:proofErr w:type="spellStart"/>
            <w:r w:rsidR="00460653" w:rsidRPr="007D5B0A">
              <w:rPr>
                <w:lang w:val="en-US"/>
              </w:rPr>
              <w:t>lucrări</w:t>
            </w:r>
            <w:proofErr w:type="spellEnd"/>
            <w:r w:rsidR="00460653" w:rsidRPr="007D5B0A">
              <w:rPr>
                <w:lang w:val="en-US"/>
              </w:rPr>
              <w:t xml:space="preserve">, </w:t>
            </w:r>
            <w:proofErr w:type="spellStart"/>
            <w:r w:rsidR="00183D79" w:rsidRPr="007D5B0A">
              <w:rPr>
                <w:lang w:val="en-US"/>
              </w:rPr>
              <w:t>inclusiv</w:t>
            </w:r>
            <w:proofErr w:type="spellEnd"/>
            <w:r w:rsidR="00183D79" w:rsidRPr="007D5B0A">
              <w:rPr>
                <w:lang w:val="en-US"/>
              </w:rPr>
              <w:t xml:space="preserve"> </w:t>
            </w:r>
            <w:proofErr w:type="spellStart"/>
            <w:r w:rsidR="00183D79" w:rsidRPr="007D5B0A">
              <w:rPr>
                <w:lang w:val="en-US"/>
              </w:rPr>
              <w:t>fundaţiile</w:t>
            </w:r>
            <w:proofErr w:type="spellEnd"/>
            <w:r w:rsidR="00183D79" w:rsidRPr="007D5B0A">
              <w:rPr>
                <w:lang w:val="en-US"/>
              </w:rPr>
              <w:t xml:space="preserve"> </w:t>
            </w:r>
            <w:proofErr w:type="spellStart"/>
            <w:r w:rsidR="00183D79" w:rsidRPr="007D5B0A">
              <w:rPr>
                <w:lang w:val="en-US"/>
              </w:rPr>
              <w:t>clădirii</w:t>
            </w:r>
            <w:proofErr w:type="spellEnd"/>
            <w:r w:rsidR="00183D79" w:rsidRPr="007D5B0A">
              <w:rPr>
                <w:lang w:val="en-US"/>
              </w:rPr>
              <w:t>, su</w:t>
            </w:r>
            <w:r w:rsidR="00460653" w:rsidRPr="007D5B0A">
              <w:rPr>
                <w:lang w:val="en-US"/>
              </w:rPr>
              <w:t xml:space="preserve">nt </w:t>
            </w:r>
            <w:proofErr w:type="spellStart"/>
            <w:r w:rsidR="00460653" w:rsidRPr="007D5B0A">
              <w:rPr>
                <w:lang w:val="en-US"/>
              </w:rPr>
              <w:t>gata</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a fi </w:t>
            </w:r>
            <w:proofErr w:type="spellStart"/>
            <w:r w:rsidR="00460653" w:rsidRPr="007D5B0A">
              <w:rPr>
                <w:lang w:val="en-US"/>
              </w:rPr>
              <w:t>examinate</w:t>
            </w:r>
            <w:proofErr w:type="spellEnd"/>
            <w:r w:rsidR="00460653" w:rsidRPr="007D5B0A">
              <w:rPr>
                <w:lang w:val="en-US"/>
              </w:rPr>
              <w:t xml:space="preserve">. </w:t>
            </w:r>
            <w:proofErr w:type="spellStart"/>
            <w:r w:rsidR="00460653" w:rsidRPr="007D5B0A">
              <w:rPr>
                <w:lang w:val="en-US"/>
              </w:rPr>
              <w:t>Responsabilul</w:t>
            </w:r>
            <w:proofErr w:type="spellEnd"/>
            <w:r w:rsidR="00460653" w:rsidRPr="007D5B0A">
              <w:rPr>
                <w:lang w:val="en-US"/>
              </w:rPr>
              <w:t xml:space="preserve"> </w:t>
            </w:r>
            <w:proofErr w:type="spellStart"/>
            <w:r w:rsidR="00460653" w:rsidRPr="007D5B0A">
              <w:rPr>
                <w:lang w:val="en-US"/>
              </w:rPr>
              <w:t>tehnic</w:t>
            </w:r>
            <w:proofErr w:type="spellEnd"/>
            <w:r w:rsidR="00460653" w:rsidRPr="007D5B0A">
              <w:rPr>
                <w:lang w:val="en-US"/>
              </w:rPr>
              <w:t xml:space="preserve"> </w:t>
            </w:r>
            <w:proofErr w:type="spellStart"/>
            <w:r w:rsidR="00460653" w:rsidRPr="007D5B0A">
              <w:rPr>
                <w:lang w:val="en-US"/>
              </w:rPr>
              <w:t>atestat</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proiectantul</w:t>
            </w:r>
            <w:proofErr w:type="spell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w:t>
            </w:r>
            <w:proofErr w:type="spellStart"/>
            <w:r w:rsidR="00460653" w:rsidRPr="007D5B0A">
              <w:rPr>
                <w:lang w:val="en-US"/>
              </w:rPr>
              <w:t>participa</w:t>
            </w:r>
            <w:proofErr w:type="spellEnd"/>
            <w:r w:rsidR="00460653" w:rsidRPr="007D5B0A">
              <w:rPr>
                <w:lang w:val="en-US"/>
              </w:rPr>
              <w:t xml:space="preserve"> la </w:t>
            </w:r>
            <w:proofErr w:type="spellStart"/>
            <w:r w:rsidR="00460653" w:rsidRPr="007D5B0A">
              <w:rPr>
                <w:lang w:val="en-US"/>
              </w:rPr>
              <w:t>examinarea</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măsurarea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
          <w:p w:rsidR="00460653" w:rsidRPr="007D5B0A" w:rsidRDefault="00D05A94" w:rsidP="0049622B">
            <w:pPr>
              <w:pStyle w:val="af2"/>
              <w:numPr>
                <w:ilvl w:val="1"/>
                <w:numId w:val="15"/>
              </w:numPr>
              <w:tabs>
                <w:tab w:val="left" w:pos="284"/>
              </w:tabs>
              <w:spacing w:line="276" w:lineRule="auto"/>
              <w:ind w:left="0" w:hanging="425"/>
              <w:rPr>
                <w:lang w:val="en-US"/>
              </w:rPr>
            </w:pPr>
            <w:r w:rsidRPr="007D5B0A">
              <w:rPr>
                <w:lang w:val="en-US"/>
              </w:rPr>
              <w:t xml:space="preserve">8.6.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dezveli</w:t>
            </w:r>
            <w:proofErr w:type="spellEnd"/>
            <w:r w:rsidR="00460653" w:rsidRPr="007D5B0A">
              <w:rPr>
                <w:lang w:val="en-US"/>
              </w:rPr>
              <w:t xml:space="preserve"> </w:t>
            </w:r>
            <w:proofErr w:type="spellStart"/>
            <w:r w:rsidR="00460653" w:rsidRPr="007D5B0A">
              <w:rPr>
                <w:lang w:val="en-US"/>
              </w:rPr>
              <w:t>orice</w:t>
            </w:r>
            <w:proofErr w:type="spellEnd"/>
            <w:r w:rsidR="00460653" w:rsidRPr="007D5B0A">
              <w:rPr>
                <w:lang w:val="en-US"/>
              </w:rPr>
              <w:t xml:space="preserve"> </w:t>
            </w:r>
            <w:proofErr w:type="spellStart"/>
            <w:r w:rsidR="00460653" w:rsidRPr="007D5B0A">
              <w:rPr>
                <w:lang w:val="en-US"/>
              </w:rPr>
              <w:t>parte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părţi</w:t>
            </w:r>
            <w:proofErr w:type="spellEnd"/>
            <w:r w:rsidR="00460653" w:rsidRPr="007D5B0A">
              <w:rPr>
                <w:lang w:val="en-US"/>
              </w:rPr>
              <w:t xml:space="preserve"> de </w:t>
            </w:r>
            <w:proofErr w:type="spellStart"/>
            <w:r w:rsidR="00460653" w:rsidRPr="007D5B0A">
              <w:rPr>
                <w:lang w:val="en-US"/>
              </w:rPr>
              <w:t>lucrare</w:t>
            </w:r>
            <w:proofErr w:type="spellEnd"/>
            <w:r w:rsidR="00460653" w:rsidRPr="007D5B0A">
              <w:rPr>
                <w:lang w:val="en-US"/>
              </w:rPr>
              <w:t xml:space="preserve"> la </w:t>
            </w:r>
            <w:proofErr w:type="spellStart"/>
            <w:r w:rsidR="00460653" w:rsidRPr="007D5B0A">
              <w:rPr>
                <w:lang w:val="en-US"/>
              </w:rPr>
              <w:t>dispoziţia</w:t>
            </w:r>
            <w:proofErr w:type="spellEnd"/>
            <w:r w:rsidR="00460653" w:rsidRPr="007D5B0A">
              <w:rPr>
                <w:lang w:val="en-US"/>
              </w:rPr>
              <w:t xml:space="preserve"> </w:t>
            </w:r>
            <w:proofErr w:type="spellStart"/>
            <w:r w:rsidR="00460653" w:rsidRPr="007D5B0A">
              <w:rPr>
                <w:lang w:val="en-US"/>
              </w:rPr>
              <w:t>Beneficiarului</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reface </w:t>
            </w:r>
            <w:proofErr w:type="spellStart"/>
            <w:r w:rsidR="00460653" w:rsidRPr="007D5B0A">
              <w:rPr>
                <w:lang w:val="en-US"/>
              </w:rPr>
              <w:t>această</w:t>
            </w:r>
            <w:proofErr w:type="spellEnd"/>
            <w:r w:rsidR="00460653" w:rsidRPr="007D5B0A">
              <w:rPr>
                <w:lang w:val="en-US"/>
              </w:rPr>
              <w:t xml:space="preserve"> </w:t>
            </w:r>
            <w:proofErr w:type="spellStart"/>
            <w:r w:rsidR="00460653" w:rsidRPr="007D5B0A">
              <w:rPr>
                <w:lang w:val="en-US"/>
              </w:rPr>
              <w:t>parte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părţi</w:t>
            </w:r>
            <w:proofErr w:type="spellEnd"/>
            <w:r w:rsidR="00460653" w:rsidRPr="007D5B0A">
              <w:rPr>
                <w:lang w:val="en-US"/>
              </w:rPr>
              <w:t xml:space="preserve"> de </w:t>
            </w:r>
            <w:proofErr w:type="spellStart"/>
            <w:r w:rsidR="00460653" w:rsidRPr="007D5B0A">
              <w:rPr>
                <w:lang w:val="en-US"/>
              </w:rPr>
              <w:t>lucrare</w:t>
            </w:r>
            <w:proofErr w:type="spellEnd"/>
            <w:r w:rsidR="00460653" w:rsidRPr="007D5B0A">
              <w:rPr>
                <w:lang w:val="en-US"/>
              </w:rPr>
              <w:t xml:space="preserve">,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este</w:t>
            </w:r>
            <w:proofErr w:type="spellEnd"/>
            <w:r w:rsidR="00460653" w:rsidRPr="007D5B0A">
              <w:rPr>
                <w:lang w:val="en-US"/>
              </w:rPr>
              <w:t xml:space="preserve"> </w:t>
            </w:r>
            <w:proofErr w:type="spellStart"/>
            <w:r w:rsidR="00460653" w:rsidRPr="007D5B0A">
              <w:rPr>
                <w:lang w:val="en-US"/>
              </w:rPr>
              <w:t>cazul</w:t>
            </w:r>
            <w:proofErr w:type="spellEnd"/>
            <w:r w:rsidR="00460653" w:rsidRPr="007D5B0A">
              <w:rPr>
                <w:lang w:val="en-US"/>
              </w:rPr>
              <w:t xml:space="preserve">. </w:t>
            </w:r>
            <w:proofErr w:type="spellStart"/>
            <w:r w:rsidR="00460653" w:rsidRPr="007D5B0A">
              <w:rPr>
                <w:lang w:val="en-US"/>
              </w:rPr>
              <w:t>Dacă</w:t>
            </w:r>
            <w:proofErr w:type="spellEnd"/>
            <w:r w:rsidR="00460653" w:rsidRPr="007D5B0A">
              <w:rPr>
                <w:lang w:val="en-US"/>
              </w:rPr>
              <w:t xml:space="preserve"> se </w:t>
            </w:r>
            <w:proofErr w:type="spellStart"/>
            <w:r w:rsidR="00460653" w:rsidRPr="007D5B0A">
              <w:rPr>
                <w:lang w:val="en-US"/>
              </w:rPr>
              <w:t>constată</w:t>
            </w:r>
            <w:proofErr w:type="spellEnd"/>
            <w:r w:rsidR="00460653" w:rsidRPr="007D5B0A">
              <w:rPr>
                <w:lang w:val="en-US"/>
              </w:rPr>
              <w:t xml:space="preserve"> </w:t>
            </w:r>
            <w:proofErr w:type="spellStart"/>
            <w:r w:rsidR="00460653" w:rsidRPr="007D5B0A">
              <w:rPr>
                <w:lang w:val="en-US"/>
              </w:rPr>
              <w:t>că</w:t>
            </w:r>
            <w:proofErr w:type="spellEnd"/>
            <w:r w:rsidR="00460653" w:rsidRPr="007D5B0A">
              <w:rPr>
                <w:lang w:val="en-US"/>
              </w:rPr>
              <w:t xml:space="preserve"> </w:t>
            </w:r>
            <w:proofErr w:type="spellStart"/>
            <w:r w:rsidR="00460653" w:rsidRPr="007D5B0A">
              <w:rPr>
                <w:lang w:val="en-US"/>
              </w:rPr>
              <w:t>lucrările</w:t>
            </w:r>
            <w:proofErr w:type="spellEnd"/>
            <w:r w:rsidR="00460653" w:rsidRPr="007D5B0A">
              <w:rPr>
                <w:lang w:val="en-US"/>
              </w:rPr>
              <w:t xml:space="preserve"> au </w:t>
            </w:r>
            <w:proofErr w:type="spellStart"/>
            <w:r w:rsidR="00460653" w:rsidRPr="007D5B0A">
              <w:rPr>
                <w:lang w:val="en-US"/>
              </w:rPr>
              <w:t>fost</w:t>
            </w:r>
            <w:proofErr w:type="spellEnd"/>
            <w:r w:rsidR="00460653" w:rsidRPr="007D5B0A">
              <w:rPr>
                <w:lang w:val="en-US"/>
              </w:rPr>
              <w:t xml:space="preserve"> de </w:t>
            </w:r>
            <w:proofErr w:type="spellStart"/>
            <w:r w:rsidR="00460653" w:rsidRPr="007D5B0A">
              <w:rPr>
                <w:lang w:val="en-US"/>
              </w:rPr>
              <w:t>calitate</w:t>
            </w:r>
            <w:proofErr w:type="spellEnd"/>
            <w:r w:rsidR="00460653" w:rsidRPr="007D5B0A">
              <w:rPr>
                <w:lang w:val="en-US"/>
              </w:rPr>
              <w:t xml:space="preserve"> </w:t>
            </w:r>
            <w:proofErr w:type="spellStart"/>
            <w:r w:rsidR="00460653" w:rsidRPr="007D5B0A">
              <w:rPr>
                <w:lang w:val="en-US"/>
              </w:rPr>
              <w:t>corespunzătoare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realizate</w:t>
            </w:r>
            <w:proofErr w:type="spellEnd"/>
            <w:r w:rsidR="00460653" w:rsidRPr="007D5B0A">
              <w:rPr>
                <w:lang w:val="en-US"/>
              </w:rPr>
              <w:t xml:space="preserve"> conform </w:t>
            </w:r>
            <w:proofErr w:type="spellStart"/>
            <w:r w:rsidR="00460653" w:rsidRPr="007D5B0A">
              <w:rPr>
                <w:lang w:val="en-US"/>
              </w:rPr>
              <w:t>documentaţiei</w:t>
            </w:r>
            <w:proofErr w:type="spellEnd"/>
            <w:r w:rsidR="00460653" w:rsidRPr="007D5B0A">
              <w:rPr>
                <w:lang w:val="en-US"/>
              </w:rPr>
              <w:t xml:space="preserve"> de </w:t>
            </w:r>
            <w:proofErr w:type="spellStart"/>
            <w:r w:rsidR="00460653" w:rsidRPr="007D5B0A">
              <w:rPr>
                <w:lang w:val="en-US"/>
              </w:rPr>
              <w:t>execuţie</w:t>
            </w:r>
            <w:proofErr w:type="spellEnd"/>
            <w:r w:rsidR="00460653" w:rsidRPr="007D5B0A">
              <w:rPr>
                <w:lang w:val="en-US"/>
              </w:rPr>
              <w:t xml:space="preserve">, </w:t>
            </w:r>
            <w:proofErr w:type="spellStart"/>
            <w:r w:rsidR="00460653" w:rsidRPr="007D5B0A">
              <w:rPr>
                <w:lang w:val="en-US"/>
              </w:rPr>
              <w:t>dezvelirea</w:t>
            </w:r>
            <w:proofErr w:type="spellEnd"/>
            <w:r w:rsidR="00460653" w:rsidRPr="007D5B0A">
              <w:rPr>
                <w:lang w:val="en-US"/>
              </w:rPr>
              <w:t xml:space="preserve">, </w:t>
            </w:r>
            <w:proofErr w:type="spellStart"/>
            <w:r w:rsidR="00460653" w:rsidRPr="007D5B0A">
              <w:rPr>
                <w:lang w:val="en-US"/>
              </w:rPr>
              <w:t>refacerea</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repararea</w:t>
            </w:r>
            <w:proofErr w:type="spellEnd"/>
            <w:r w:rsidR="00460653" w:rsidRPr="007D5B0A">
              <w:rPr>
                <w:lang w:val="en-US"/>
              </w:rPr>
              <w:t xml:space="preserve"> </w:t>
            </w:r>
            <w:proofErr w:type="spellStart"/>
            <w:r w:rsidR="00460653" w:rsidRPr="007D5B0A">
              <w:rPr>
                <w:lang w:val="en-US"/>
              </w:rPr>
              <w:t>vor</w:t>
            </w:r>
            <w:proofErr w:type="spellEnd"/>
            <w:r w:rsidR="0001066E" w:rsidRPr="007D5B0A">
              <w:rPr>
                <w:lang w:val="en-US"/>
              </w:rPr>
              <w:t xml:space="preserve"> fi </w:t>
            </w:r>
            <w:proofErr w:type="spellStart"/>
            <w:r w:rsidR="0001066E" w:rsidRPr="007D5B0A">
              <w:rPr>
                <w:lang w:val="en-US"/>
              </w:rPr>
              <w:t>suportate</w:t>
            </w:r>
            <w:proofErr w:type="spellEnd"/>
            <w:r w:rsidR="0001066E" w:rsidRPr="007D5B0A">
              <w:rPr>
                <w:lang w:val="en-US"/>
              </w:rPr>
              <w:t xml:space="preserve"> de </w:t>
            </w:r>
            <w:proofErr w:type="spellStart"/>
            <w:r w:rsidR="0001066E" w:rsidRPr="007D5B0A">
              <w:rPr>
                <w:lang w:val="en-US"/>
              </w:rPr>
              <w:t>Beneficiar</w:t>
            </w:r>
            <w:proofErr w:type="spellEnd"/>
            <w:r w:rsidR="0001066E" w:rsidRPr="007D5B0A">
              <w:rPr>
                <w:lang w:val="en-US"/>
              </w:rPr>
              <w:t>,</w:t>
            </w:r>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caz</w:t>
            </w:r>
            <w:proofErr w:type="spellEnd"/>
            <w:r w:rsidR="00460653" w:rsidRPr="007D5B0A">
              <w:rPr>
                <w:lang w:val="en-US"/>
              </w:rPr>
              <w:t xml:space="preserve"> </w:t>
            </w:r>
            <w:proofErr w:type="spellStart"/>
            <w:r w:rsidR="00460653" w:rsidRPr="007D5B0A">
              <w:rPr>
                <w:lang w:val="en-US"/>
              </w:rPr>
              <w:t>contrar</w:t>
            </w:r>
            <w:proofErr w:type="spellEnd"/>
            <w:r w:rsidR="00460653" w:rsidRPr="007D5B0A">
              <w:rPr>
                <w:lang w:val="en-US"/>
              </w:rPr>
              <w:t xml:space="preserve">, de </w:t>
            </w:r>
            <w:proofErr w:type="spellStart"/>
            <w:r w:rsidR="00460653" w:rsidRPr="007D5B0A">
              <w:rPr>
                <w:lang w:val="en-US"/>
              </w:rPr>
              <w:t>Antreprenor</w:t>
            </w:r>
            <w:proofErr w:type="spellEnd"/>
            <w:r w:rsidR="00460653" w:rsidRPr="007D5B0A">
              <w:rPr>
                <w:lang w:val="en-US"/>
              </w:rPr>
              <w:t xml:space="preserve">. </w:t>
            </w:r>
          </w:p>
          <w:p w:rsidR="00460653" w:rsidRPr="007D5B0A" w:rsidRDefault="00D05A94" w:rsidP="0049622B">
            <w:pPr>
              <w:pStyle w:val="af2"/>
              <w:numPr>
                <w:ilvl w:val="1"/>
                <w:numId w:val="15"/>
              </w:numPr>
              <w:tabs>
                <w:tab w:val="left" w:pos="284"/>
              </w:tabs>
              <w:spacing w:line="276" w:lineRule="auto"/>
              <w:ind w:left="0" w:hanging="425"/>
              <w:rPr>
                <w:lang w:val="en-US"/>
              </w:rPr>
            </w:pPr>
            <w:r w:rsidRPr="007D5B0A">
              <w:rPr>
                <w:lang w:val="en-US"/>
              </w:rPr>
              <w:t xml:space="preserve">8.7. </w:t>
            </w:r>
            <w:proofErr w:type="spellStart"/>
            <w:r w:rsidR="00460653" w:rsidRPr="007D5B0A">
              <w:rPr>
                <w:lang w:val="en-US"/>
              </w:rPr>
              <w:t>Costurile</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consumul</w:t>
            </w:r>
            <w:proofErr w:type="spellEnd"/>
            <w:r w:rsidR="00460653" w:rsidRPr="007D5B0A">
              <w:rPr>
                <w:lang w:val="en-US"/>
              </w:rPr>
              <w:t xml:space="preserve"> de </w:t>
            </w:r>
            <w:proofErr w:type="spellStart"/>
            <w:r w:rsidR="00460653" w:rsidRPr="007D5B0A">
              <w:rPr>
                <w:lang w:val="en-US"/>
              </w:rPr>
              <w:t>utilităţi</w:t>
            </w:r>
            <w:proofErr w:type="spellEnd"/>
            <w:r w:rsidR="00460653" w:rsidRPr="007D5B0A">
              <w:rPr>
                <w:lang w:val="en-US"/>
              </w:rPr>
              <w:t xml:space="preserve">, precum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cel</w:t>
            </w:r>
            <w:proofErr w:type="spellEnd"/>
            <w:r w:rsidR="00460653" w:rsidRPr="007D5B0A">
              <w:rPr>
                <w:lang w:val="en-US"/>
              </w:rPr>
              <w:t xml:space="preserve"> al </w:t>
            </w:r>
            <w:proofErr w:type="spellStart"/>
            <w:r w:rsidR="00460653" w:rsidRPr="007D5B0A">
              <w:rPr>
                <w:lang w:val="en-US"/>
              </w:rPr>
              <w:t>contoarelor</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al </w:t>
            </w:r>
            <w:proofErr w:type="spellStart"/>
            <w:r w:rsidR="00460653" w:rsidRPr="007D5B0A">
              <w:rPr>
                <w:lang w:val="en-US"/>
              </w:rPr>
              <w:t>altor</w:t>
            </w:r>
            <w:proofErr w:type="spellEnd"/>
            <w:r w:rsidR="00460653" w:rsidRPr="007D5B0A">
              <w:rPr>
                <w:lang w:val="en-US"/>
              </w:rPr>
              <w:t xml:space="preserve"> </w:t>
            </w:r>
            <w:proofErr w:type="spellStart"/>
            <w:r w:rsidR="00460653" w:rsidRPr="007D5B0A">
              <w:rPr>
                <w:lang w:val="en-US"/>
              </w:rPr>
              <w:t>aparate</w:t>
            </w:r>
            <w:proofErr w:type="spellEnd"/>
            <w:r w:rsidR="00460653" w:rsidRPr="007D5B0A">
              <w:rPr>
                <w:lang w:val="en-US"/>
              </w:rPr>
              <w:t xml:space="preserve"> de </w:t>
            </w:r>
            <w:proofErr w:type="spellStart"/>
            <w:r w:rsidR="00460653" w:rsidRPr="007D5B0A">
              <w:rPr>
                <w:lang w:val="en-US"/>
              </w:rPr>
              <w:t>măsurat</w:t>
            </w:r>
            <w:proofErr w:type="spellEnd"/>
            <w:r w:rsidR="00460653" w:rsidRPr="007D5B0A">
              <w:rPr>
                <w:lang w:val="en-US"/>
              </w:rPr>
              <w:t xml:space="preserve"> se </w:t>
            </w:r>
            <w:proofErr w:type="spellStart"/>
            <w:r w:rsidR="00460653" w:rsidRPr="007D5B0A">
              <w:rPr>
                <w:lang w:val="en-US"/>
              </w:rPr>
              <w:t>suportă</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Antreprenor</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cazul</w:t>
            </w:r>
            <w:proofErr w:type="spellEnd"/>
            <w:r w:rsidR="00460653" w:rsidRPr="007D5B0A">
              <w:rPr>
                <w:lang w:val="en-US"/>
              </w:rPr>
              <w:t xml:space="preserve"> </w:t>
            </w:r>
            <w:proofErr w:type="spellStart"/>
            <w:r w:rsidR="00460653" w:rsidRPr="007D5B0A">
              <w:rPr>
                <w:lang w:val="en-US"/>
              </w:rPr>
              <w:t>mai</w:t>
            </w:r>
            <w:proofErr w:type="spellEnd"/>
            <w:r w:rsidR="00460653" w:rsidRPr="007D5B0A">
              <w:rPr>
                <w:lang w:val="en-US"/>
              </w:rPr>
              <w:t xml:space="preserve"> </w:t>
            </w:r>
            <w:proofErr w:type="spellStart"/>
            <w:r w:rsidR="00460653" w:rsidRPr="007D5B0A">
              <w:rPr>
                <w:lang w:val="en-US"/>
              </w:rPr>
              <w:t>multor</w:t>
            </w:r>
            <w:proofErr w:type="spellEnd"/>
            <w:r w:rsidR="00460653" w:rsidRPr="007D5B0A">
              <w:rPr>
                <w:lang w:val="en-US"/>
              </w:rPr>
              <w:t xml:space="preserve"> </w:t>
            </w:r>
            <w:proofErr w:type="spellStart"/>
            <w:r w:rsidR="00460653" w:rsidRPr="007D5B0A">
              <w:rPr>
                <w:lang w:val="en-US"/>
              </w:rPr>
              <w:t>antreprenori</w:t>
            </w:r>
            <w:proofErr w:type="spellEnd"/>
            <w:r w:rsidR="00460653" w:rsidRPr="007D5B0A">
              <w:rPr>
                <w:lang w:val="en-US"/>
              </w:rPr>
              <w:t xml:space="preserve">, </w:t>
            </w:r>
            <w:proofErr w:type="spellStart"/>
            <w:r w:rsidR="00460653" w:rsidRPr="007D5B0A">
              <w:rPr>
                <w:lang w:val="en-US"/>
              </w:rPr>
              <w:t>costurile</w:t>
            </w:r>
            <w:proofErr w:type="spellEnd"/>
            <w:r w:rsidR="00460653" w:rsidRPr="007D5B0A">
              <w:rPr>
                <w:lang w:val="en-US"/>
              </w:rPr>
              <w:t xml:space="preserve"> se </w:t>
            </w:r>
            <w:proofErr w:type="spellStart"/>
            <w:r w:rsidR="00460653" w:rsidRPr="007D5B0A">
              <w:rPr>
                <w:lang w:val="en-US"/>
              </w:rPr>
              <w:t>suportă</w:t>
            </w:r>
            <w:proofErr w:type="spellEnd"/>
            <w:r w:rsidR="00460653" w:rsidRPr="007D5B0A">
              <w:rPr>
                <w:lang w:val="en-US"/>
              </w:rPr>
              <w:t xml:space="preserve"> </w:t>
            </w:r>
            <w:proofErr w:type="spellStart"/>
            <w:r w:rsidR="00460653" w:rsidRPr="007D5B0A">
              <w:rPr>
                <w:lang w:val="en-US"/>
              </w:rPr>
              <w:t>proporţional</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aceştia</w:t>
            </w:r>
            <w:proofErr w:type="spellEnd"/>
            <w:r w:rsidR="00460653" w:rsidRPr="007D5B0A">
              <w:rPr>
                <w:lang w:val="en-US"/>
              </w:rPr>
              <w:t xml:space="preserve">. </w:t>
            </w:r>
          </w:p>
          <w:p w:rsidR="00460653" w:rsidRPr="007D5B0A" w:rsidRDefault="00D05A94" w:rsidP="0049622B">
            <w:pPr>
              <w:pStyle w:val="af2"/>
              <w:numPr>
                <w:ilvl w:val="1"/>
                <w:numId w:val="15"/>
              </w:numPr>
              <w:tabs>
                <w:tab w:val="left" w:pos="284"/>
              </w:tabs>
              <w:spacing w:line="276" w:lineRule="auto"/>
              <w:ind w:left="0" w:hanging="425"/>
              <w:rPr>
                <w:lang w:val="en-US"/>
              </w:rPr>
            </w:pPr>
            <w:r w:rsidRPr="007D5B0A">
              <w:rPr>
                <w:lang w:val="en-US"/>
              </w:rPr>
              <w:t xml:space="preserve">8.8. </w:t>
            </w:r>
            <w:proofErr w:type="spellStart"/>
            <w:r w:rsidR="00460653" w:rsidRPr="007D5B0A">
              <w:rPr>
                <w:lang w:val="en-US"/>
              </w:rPr>
              <w:t>Lucrările</w:t>
            </w:r>
            <w:proofErr w:type="spellEnd"/>
            <w:r w:rsidR="00460653" w:rsidRPr="007D5B0A">
              <w:rPr>
                <w:lang w:val="en-US"/>
              </w:rPr>
              <w:t xml:space="preserve"> </w:t>
            </w:r>
            <w:proofErr w:type="spellStart"/>
            <w:r w:rsidR="00460653" w:rsidRPr="007D5B0A">
              <w:rPr>
                <w:lang w:val="en-US"/>
              </w:rPr>
              <w:t>executate</w:t>
            </w:r>
            <w:proofErr w:type="spellEnd"/>
            <w:r w:rsidR="00460653" w:rsidRPr="007D5B0A">
              <w:rPr>
                <w:lang w:val="en-US"/>
              </w:rPr>
              <w:t xml:space="preserve"> de </w:t>
            </w:r>
            <w:proofErr w:type="spellStart"/>
            <w:r w:rsidR="00460653" w:rsidRPr="007D5B0A">
              <w:rPr>
                <w:lang w:val="en-US"/>
              </w:rPr>
              <w:t>Antreprenor</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afara</w:t>
            </w:r>
            <w:proofErr w:type="spellEnd"/>
            <w:r w:rsidR="00460653" w:rsidRPr="007D5B0A">
              <w:rPr>
                <w:lang w:val="en-US"/>
              </w:rPr>
              <w:t xml:space="preserve"> </w:t>
            </w:r>
            <w:proofErr w:type="spellStart"/>
            <w:r w:rsidR="00460653" w:rsidRPr="007D5B0A">
              <w:rPr>
                <w:lang w:val="en-US"/>
              </w:rPr>
              <w:t>celor</w:t>
            </w:r>
            <w:proofErr w:type="spellEnd"/>
            <w:r w:rsidR="00460653" w:rsidRPr="007D5B0A">
              <w:rPr>
                <w:lang w:val="en-US"/>
              </w:rPr>
              <w:t xml:space="preserve"> </w:t>
            </w:r>
            <w:proofErr w:type="spellStart"/>
            <w:r w:rsidR="00460653" w:rsidRPr="007D5B0A">
              <w:rPr>
                <w:lang w:val="en-US"/>
              </w:rPr>
              <w:t>prevăzute</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contract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fără</w:t>
            </w:r>
            <w:proofErr w:type="spellEnd"/>
            <w:r w:rsidR="00460653" w:rsidRPr="007D5B0A">
              <w:rPr>
                <w:lang w:val="en-US"/>
              </w:rPr>
              <w:t xml:space="preserve"> </w:t>
            </w:r>
            <w:proofErr w:type="spellStart"/>
            <w:r w:rsidR="00460653" w:rsidRPr="007D5B0A">
              <w:rPr>
                <w:lang w:val="en-US"/>
              </w:rPr>
              <w:t>dis</w:t>
            </w:r>
            <w:r w:rsidR="00183D79" w:rsidRPr="007D5B0A">
              <w:rPr>
                <w:lang w:val="en-US"/>
              </w:rPr>
              <w:t>poziţia</w:t>
            </w:r>
            <w:proofErr w:type="spellEnd"/>
            <w:r w:rsidR="00183D79" w:rsidRPr="007D5B0A">
              <w:rPr>
                <w:lang w:val="en-US"/>
              </w:rPr>
              <w:t xml:space="preserve"> </w:t>
            </w:r>
            <w:proofErr w:type="spellStart"/>
            <w:r w:rsidR="00183D79" w:rsidRPr="007D5B0A">
              <w:rPr>
                <w:lang w:val="en-US"/>
              </w:rPr>
              <w:t>Beneficiarului</w:t>
            </w:r>
            <w:proofErr w:type="spellEnd"/>
            <w:r w:rsidR="00183D79" w:rsidRPr="007D5B0A">
              <w:rPr>
                <w:lang w:val="en-US"/>
              </w:rPr>
              <w:t xml:space="preserve">, precum </w:t>
            </w:r>
            <w:proofErr w:type="spellStart"/>
            <w:r w:rsidR="00183D79" w:rsidRPr="007D5B0A">
              <w:rPr>
                <w:lang w:val="en-US"/>
              </w:rPr>
              <w:t>ș</w:t>
            </w:r>
            <w:r w:rsidR="00460653" w:rsidRPr="007D5B0A">
              <w:rPr>
                <w:lang w:val="en-US"/>
              </w:rPr>
              <w:t>i</w:t>
            </w:r>
            <w:proofErr w:type="spellEnd"/>
            <w:r w:rsidR="00460653" w:rsidRPr="007D5B0A">
              <w:rPr>
                <w:lang w:val="en-US"/>
              </w:rPr>
              <w:t xml:space="preserve"> </w:t>
            </w:r>
            <w:proofErr w:type="spellStart"/>
            <w:r w:rsidR="00460653" w:rsidRPr="007D5B0A">
              <w:rPr>
                <w:lang w:val="en-US"/>
              </w:rPr>
              <w:t>cele</w:t>
            </w:r>
            <w:proofErr w:type="spellEnd"/>
            <w:r w:rsidR="00460653" w:rsidRPr="007D5B0A">
              <w:rPr>
                <w:lang w:val="en-US"/>
              </w:rPr>
              <w:t xml:space="preserve"> care nu </w:t>
            </w:r>
            <w:proofErr w:type="spellStart"/>
            <w:r w:rsidR="00460653" w:rsidRPr="007D5B0A">
              <w:rPr>
                <w:lang w:val="en-US"/>
              </w:rPr>
              <w:t>respectă</w:t>
            </w:r>
            <w:proofErr w:type="spellEnd"/>
            <w:r w:rsidR="00460653" w:rsidRPr="007D5B0A">
              <w:rPr>
                <w:lang w:val="en-US"/>
              </w:rPr>
              <w:t xml:space="preserve"> </w:t>
            </w:r>
            <w:proofErr w:type="spellStart"/>
            <w:r w:rsidR="00460653" w:rsidRPr="007D5B0A">
              <w:rPr>
                <w:lang w:val="en-US"/>
              </w:rPr>
              <w:t>prevederile</w:t>
            </w:r>
            <w:proofErr w:type="spellEnd"/>
            <w:r w:rsidR="00460653" w:rsidRPr="007D5B0A">
              <w:rPr>
                <w:lang w:val="en-US"/>
              </w:rPr>
              <w:t xml:space="preserve"> </w:t>
            </w:r>
            <w:proofErr w:type="spellStart"/>
            <w:r w:rsidR="00460653" w:rsidRPr="007D5B0A">
              <w:rPr>
                <w:lang w:val="en-US"/>
              </w:rPr>
              <w:t>contractului</w:t>
            </w:r>
            <w:proofErr w:type="spellEnd"/>
            <w:r w:rsidR="00460653" w:rsidRPr="007D5B0A">
              <w:rPr>
                <w:lang w:val="en-US"/>
              </w:rPr>
              <w:t xml:space="preserve">, </w:t>
            </w:r>
            <w:proofErr w:type="spellStart"/>
            <w:r w:rsidR="00460653" w:rsidRPr="007D5B0A">
              <w:rPr>
                <w:lang w:val="en-US"/>
              </w:rPr>
              <w:t>fără</w:t>
            </w:r>
            <w:proofErr w:type="spellEnd"/>
            <w:r w:rsidR="00460653" w:rsidRPr="007D5B0A">
              <w:rPr>
                <w:lang w:val="en-US"/>
              </w:rPr>
              <w:t xml:space="preserve"> a </w:t>
            </w:r>
            <w:proofErr w:type="spellStart"/>
            <w:r w:rsidR="00460653" w:rsidRPr="007D5B0A">
              <w:rPr>
                <w:lang w:val="en-US"/>
              </w:rPr>
              <w:t>exista</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acest</w:t>
            </w:r>
            <w:proofErr w:type="spellEnd"/>
            <w:r w:rsidR="00460653" w:rsidRPr="007D5B0A">
              <w:rPr>
                <w:lang w:val="en-US"/>
              </w:rPr>
              <w:t xml:space="preserve"> </w:t>
            </w:r>
            <w:proofErr w:type="spellStart"/>
            <w:r w:rsidR="00460653" w:rsidRPr="007D5B0A">
              <w:rPr>
                <w:lang w:val="en-US"/>
              </w:rPr>
              <w:t>sens</w:t>
            </w:r>
            <w:proofErr w:type="spellEnd"/>
            <w:r w:rsidR="00460653" w:rsidRPr="007D5B0A">
              <w:rPr>
                <w:lang w:val="en-US"/>
              </w:rPr>
              <w:t xml:space="preserve"> o </w:t>
            </w:r>
            <w:proofErr w:type="spellStart"/>
            <w:r w:rsidR="00460653" w:rsidRPr="007D5B0A">
              <w:rPr>
                <w:lang w:val="en-US"/>
              </w:rPr>
              <w:t>dispoziţie</w:t>
            </w:r>
            <w:proofErr w:type="spellEnd"/>
            <w:r w:rsidR="00460653" w:rsidRPr="007D5B0A">
              <w:rPr>
                <w:lang w:val="en-US"/>
              </w:rPr>
              <w:t xml:space="preserve"> </w:t>
            </w:r>
            <w:proofErr w:type="spellStart"/>
            <w:r w:rsidR="00460653" w:rsidRPr="007D5B0A">
              <w:rPr>
                <w:lang w:val="en-US"/>
              </w:rPr>
              <w:t>expresă</w:t>
            </w:r>
            <w:proofErr w:type="spellEnd"/>
            <w:r w:rsidR="00460653" w:rsidRPr="007D5B0A">
              <w:rPr>
                <w:lang w:val="en-US"/>
              </w:rPr>
              <w:t xml:space="preserve"> a </w:t>
            </w:r>
            <w:proofErr w:type="spellStart"/>
            <w:r w:rsidR="00460653" w:rsidRPr="007D5B0A">
              <w:rPr>
                <w:lang w:val="en-US"/>
              </w:rPr>
              <w:t>Beneficiarului</w:t>
            </w:r>
            <w:proofErr w:type="spellEnd"/>
            <w:r w:rsidR="00460653" w:rsidRPr="007D5B0A">
              <w:rPr>
                <w:lang w:val="en-US"/>
              </w:rPr>
              <w:t xml:space="preserve">, nu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plătite</w:t>
            </w:r>
            <w:proofErr w:type="spellEnd"/>
            <w:r w:rsidR="00460653" w:rsidRPr="007D5B0A">
              <w:rPr>
                <w:lang w:val="en-US"/>
              </w:rPr>
              <w:t xml:space="preserve"> </w:t>
            </w:r>
            <w:proofErr w:type="spellStart"/>
            <w:r w:rsidR="00460653" w:rsidRPr="007D5B0A">
              <w:rPr>
                <w:lang w:val="en-US"/>
              </w:rPr>
              <w:t>Antreprenorului</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trebuie</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înlăture</w:t>
            </w:r>
            <w:proofErr w:type="spellEnd"/>
            <w:r w:rsidR="00460653" w:rsidRPr="007D5B0A">
              <w:rPr>
                <w:lang w:val="en-US"/>
              </w:rPr>
              <w:t xml:space="preserve"> </w:t>
            </w:r>
            <w:proofErr w:type="spellStart"/>
            <w:r w:rsidR="00460653" w:rsidRPr="007D5B0A">
              <w:rPr>
                <w:lang w:val="en-US"/>
              </w:rPr>
              <w:t>aceste</w:t>
            </w:r>
            <w:proofErr w:type="spellEnd"/>
            <w:r w:rsidR="00460653" w:rsidRPr="007D5B0A">
              <w:rPr>
                <w:lang w:val="en-US"/>
              </w:rPr>
              <w:t xml:space="preserve"> </w:t>
            </w:r>
            <w:proofErr w:type="spellStart"/>
            <w:r w:rsidR="00460653" w:rsidRPr="007D5B0A">
              <w:rPr>
                <w:lang w:val="en-US"/>
              </w:rPr>
              <w:t>lucrări</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termenul</w:t>
            </w:r>
            <w:proofErr w:type="spellEnd"/>
            <w:r w:rsidR="00460653" w:rsidRPr="007D5B0A">
              <w:rPr>
                <w:lang w:val="en-US"/>
              </w:rPr>
              <w:t xml:space="preserve"> </w:t>
            </w:r>
            <w:proofErr w:type="spellStart"/>
            <w:r w:rsidR="00460653" w:rsidRPr="007D5B0A">
              <w:rPr>
                <w:lang w:val="en-US"/>
              </w:rPr>
              <w:t>stabilit</w:t>
            </w:r>
            <w:proofErr w:type="spellEnd"/>
            <w:r w:rsidR="00460653" w:rsidRPr="007D5B0A">
              <w:rPr>
                <w:lang w:val="en-US"/>
              </w:rPr>
              <w:t xml:space="preserve"> cu </w:t>
            </w:r>
            <w:proofErr w:type="spellStart"/>
            <w:r w:rsidR="00460653" w:rsidRPr="007D5B0A">
              <w:rPr>
                <w:lang w:val="en-US"/>
              </w:rPr>
              <w:t>Beneficiarul</w:t>
            </w:r>
            <w:proofErr w:type="spellEnd"/>
            <w:r w:rsidR="00460653" w:rsidRPr="007D5B0A">
              <w:rPr>
                <w:lang w:val="en-US"/>
              </w:rPr>
              <w:t xml:space="preserve">. De </w:t>
            </w:r>
            <w:proofErr w:type="spellStart"/>
            <w:r w:rsidR="00460653" w:rsidRPr="007D5B0A">
              <w:rPr>
                <w:lang w:val="en-US"/>
              </w:rPr>
              <w:t>asemenea</w:t>
            </w:r>
            <w:proofErr w:type="spellEnd"/>
            <w:r w:rsidR="00460653" w:rsidRPr="007D5B0A">
              <w:rPr>
                <w:lang w:val="en-US"/>
              </w:rPr>
              <w:t xml:space="preserve">, el </w:t>
            </w:r>
            <w:proofErr w:type="spellStart"/>
            <w:r w:rsidR="00460653" w:rsidRPr="007D5B0A">
              <w:rPr>
                <w:lang w:val="en-US"/>
              </w:rPr>
              <w:t>răspunde</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faţa</w:t>
            </w:r>
            <w:proofErr w:type="spellEnd"/>
            <w:r w:rsidR="00460653" w:rsidRPr="007D5B0A">
              <w:rPr>
                <w:lang w:val="en-US"/>
              </w:rPr>
              <w:t xml:space="preserve"> </w:t>
            </w:r>
            <w:proofErr w:type="spellStart"/>
            <w:r w:rsidR="00460653" w:rsidRPr="007D5B0A">
              <w:rPr>
                <w:lang w:val="en-US"/>
              </w:rPr>
              <w:t>Beneficiarului</w:t>
            </w:r>
            <w:proofErr w:type="spellEnd"/>
            <w:r w:rsidR="00460653" w:rsidRPr="007D5B0A">
              <w:rPr>
                <w:lang w:val="en-US"/>
              </w:rPr>
              <w:t xml:space="preserve"> de </w:t>
            </w:r>
            <w:proofErr w:type="spellStart"/>
            <w:r w:rsidR="00460653" w:rsidRPr="007D5B0A">
              <w:rPr>
                <w:lang w:val="en-US"/>
              </w:rPr>
              <w:t>toate</w:t>
            </w:r>
            <w:proofErr w:type="spellEnd"/>
            <w:r w:rsidR="00460653" w:rsidRPr="007D5B0A">
              <w:rPr>
                <w:lang w:val="en-US"/>
              </w:rPr>
              <w:t xml:space="preserve"> </w:t>
            </w:r>
            <w:proofErr w:type="spellStart"/>
            <w:r w:rsidR="00460653" w:rsidRPr="007D5B0A">
              <w:rPr>
                <w:lang w:val="en-US"/>
              </w:rPr>
              <w:t>pagubele</w:t>
            </w:r>
            <w:proofErr w:type="spellEnd"/>
            <w:r w:rsidR="00460653" w:rsidRPr="007D5B0A">
              <w:rPr>
                <w:lang w:val="en-US"/>
              </w:rPr>
              <w:t xml:space="preserve"> pe care le-a </w:t>
            </w:r>
            <w:proofErr w:type="spellStart"/>
            <w:r w:rsidR="00460653" w:rsidRPr="007D5B0A">
              <w:rPr>
                <w:lang w:val="en-US"/>
              </w:rPr>
              <w:t>provocat</w:t>
            </w:r>
            <w:proofErr w:type="spellEnd"/>
            <w:r w:rsidR="00460653" w:rsidRPr="007D5B0A">
              <w:rPr>
                <w:lang w:val="en-US"/>
              </w:rPr>
              <w:t xml:space="preserve"> </w:t>
            </w:r>
            <w:proofErr w:type="spellStart"/>
            <w:r w:rsidR="00460653" w:rsidRPr="007D5B0A">
              <w:rPr>
                <w:lang w:val="en-US"/>
              </w:rPr>
              <w:t>acestuia</w:t>
            </w:r>
            <w:proofErr w:type="spellEnd"/>
            <w:r w:rsidR="00460653" w:rsidRPr="007D5B0A">
              <w:rPr>
                <w:lang w:val="en-US"/>
              </w:rPr>
              <w:t xml:space="preserve">. </w:t>
            </w:r>
            <w:proofErr w:type="spellStart"/>
            <w:r w:rsidR="00460653" w:rsidRPr="007D5B0A">
              <w:rPr>
                <w:lang w:val="en-US"/>
              </w:rPr>
              <w:t>Lucrările</w:t>
            </w:r>
            <w:proofErr w:type="spellEnd"/>
            <w:r w:rsidR="00460653" w:rsidRPr="007D5B0A">
              <w:rPr>
                <w:lang w:val="en-US"/>
              </w:rPr>
              <w:t xml:space="preserve"> respective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plătite</w:t>
            </w:r>
            <w:proofErr w:type="spellEnd"/>
            <w:r w:rsidR="00460653" w:rsidRPr="007D5B0A">
              <w:rPr>
                <w:lang w:val="en-US"/>
              </w:rPr>
              <w:t xml:space="preserve"> </w:t>
            </w:r>
            <w:proofErr w:type="spellStart"/>
            <w:r w:rsidR="00460653" w:rsidRPr="007D5B0A">
              <w:rPr>
                <w:lang w:val="en-US"/>
              </w:rPr>
              <w:t>Antreprenorului</w:t>
            </w:r>
            <w:proofErr w:type="spellEnd"/>
            <w:r w:rsidR="00460653" w:rsidRPr="007D5B0A">
              <w:rPr>
                <w:lang w:val="en-US"/>
              </w:rPr>
              <w:t xml:space="preserve"> </w:t>
            </w:r>
            <w:proofErr w:type="spellStart"/>
            <w:r w:rsidR="00460653" w:rsidRPr="007D5B0A">
              <w:rPr>
                <w:lang w:val="en-US"/>
              </w:rPr>
              <w:t>numai</w:t>
            </w:r>
            <w:proofErr w:type="spellEnd"/>
            <w:r w:rsidR="00460653" w:rsidRPr="007D5B0A">
              <w:rPr>
                <w:lang w:val="en-US"/>
              </w:rPr>
              <w:t xml:space="preserve"> </w:t>
            </w:r>
            <w:proofErr w:type="spellStart"/>
            <w:r w:rsidR="00460653" w:rsidRPr="007D5B0A">
              <w:rPr>
                <w:lang w:val="en-US"/>
              </w:rPr>
              <w:t>dacă</w:t>
            </w:r>
            <w:proofErr w:type="spellEnd"/>
            <w:r w:rsidR="00460653" w:rsidRPr="007D5B0A">
              <w:rPr>
                <w:lang w:val="en-US"/>
              </w:rPr>
              <w:t xml:space="preserve"> se </w:t>
            </w:r>
            <w:proofErr w:type="spellStart"/>
            <w:r w:rsidR="00460653" w:rsidRPr="007D5B0A">
              <w:rPr>
                <w:lang w:val="en-US"/>
              </w:rPr>
              <w:t>dovedesc</w:t>
            </w:r>
            <w:proofErr w:type="spellEnd"/>
            <w:r w:rsidR="00460653" w:rsidRPr="007D5B0A">
              <w:rPr>
                <w:lang w:val="en-US"/>
              </w:rPr>
              <w:t xml:space="preserve"> a fi </w:t>
            </w:r>
            <w:proofErr w:type="spellStart"/>
            <w:r w:rsidR="00460653" w:rsidRPr="007D5B0A">
              <w:rPr>
                <w:lang w:val="en-US"/>
              </w:rPr>
              <w:t>necesare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se </w:t>
            </w:r>
            <w:proofErr w:type="spellStart"/>
            <w:r w:rsidR="00460653" w:rsidRPr="007D5B0A">
              <w:rPr>
                <w:lang w:val="en-US"/>
              </w:rPr>
              <w:t>presupune</w:t>
            </w:r>
            <w:proofErr w:type="spellEnd"/>
            <w:r w:rsidR="00460653" w:rsidRPr="007D5B0A">
              <w:rPr>
                <w:lang w:val="en-US"/>
              </w:rPr>
              <w:t xml:space="preserve"> </w:t>
            </w:r>
            <w:proofErr w:type="spellStart"/>
            <w:r w:rsidR="00460653" w:rsidRPr="007D5B0A">
              <w:rPr>
                <w:lang w:val="en-US"/>
              </w:rPr>
              <w:t>că</w:t>
            </w:r>
            <w:proofErr w:type="spellEnd"/>
            <w:r w:rsidR="00460653" w:rsidRPr="007D5B0A">
              <w:rPr>
                <w:lang w:val="en-US"/>
              </w:rPr>
              <w:t xml:space="preserve"> </w:t>
            </w:r>
            <w:proofErr w:type="spellStart"/>
            <w:r w:rsidR="00460653" w:rsidRPr="007D5B0A">
              <w:rPr>
                <w:lang w:val="en-US"/>
              </w:rPr>
              <w:t>ele</w:t>
            </w:r>
            <w:proofErr w:type="spellEnd"/>
            <w:r w:rsidR="00460653" w:rsidRPr="007D5B0A">
              <w:rPr>
                <w:lang w:val="en-US"/>
              </w:rPr>
              <w:t xml:space="preserve"> </w:t>
            </w:r>
            <w:proofErr w:type="spellStart"/>
            <w:r w:rsidR="00460653" w:rsidRPr="007D5B0A">
              <w:rPr>
                <w:lang w:val="en-US"/>
              </w:rPr>
              <w:t>corespund</w:t>
            </w:r>
            <w:proofErr w:type="spellEnd"/>
            <w:r w:rsidR="00460653" w:rsidRPr="007D5B0A">
              <w:rPr>
                <w:lang w:val="en-US"/>
              </w:rPr>
              <w:t xml:space="preserve"> </w:t>
            </w:r>
            <w:proofErr w:type="spellStart"/>
            <w:r w:rsidR="00460653" w:rsidRPr="007D5B0A">
              <w:rPr>
                <w:lang w:val="en-US"/>
              </w:rPr>
              <w:t>voinţei</w:t>
            </w:r>
            <w:proofErr w:type="spellEnd"/>
            <w:r w:rsidR="00460653" w:rsidRPr="007D5B0A">
              <w:rPr>
                <w:lang w:val="en-US"/>
              </w:rPr>
              <w:t xml:space="preserve"> </w:t>
            </w:r>
            <w:proofErr w:type="spellStart"/>
            <w:r w:rsidR="00460653" w:rsidRPr="007D5B0A">
              <w:rPr>
                <w:lang w:val="en-US"/>
              </w:rPr>
              <w:t>Beneficiarului</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care </w:t>
            </w:r>
            <w:proofErr w:type="spellStart"/>
            <w:r w:rsidR="00460653" w:rsidRPr="007D5B0A">
              <w:rPr>
                <w:lang w:val="en-US"/>
              </w:rPr>
              <w:t>caz</w:t>
            </w:r>
            <w:proofErr w:type="spell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notificate</w:t>
            </w:r>
            <w:proofErr w:type="spellEnd"/>
            <w:r w:rsidR="00460653" w:rsidRPr="007D5B0A">
              <w:rPr>
                <w:lang w:val="en-US"/>
              </w:rPr>
              <w:t xml:space="preserve"> </w:t>
            </w:r>
            <w:proofErr w:type="spellStart"/>
            <w:r w:rsidR="00460653" w:rsidRPr="007D5B0A">
              <w:rPr>
                <w:lang w:val="en-US"/>
              </w:rPr>
              <w:t>imediat</w:t>
            </w:r>
            <w:proofErr w:type="spellEnd"/>
            <w:r w:rsidR="00460653" w:rsidRPr="007D5B0A">
              <w:rPr>
                <w:lang w:val="en-US"/>
              </w:rPr>
              <w:t xml:space="preserve">. </w:t>
            </w:r>
          </w:p>
          <w:p w:rsidR="00460653" w:rsidRPr="007D5B0A" w:rsidRDefault="00D05A94" w:rsidP="0049622B">
            <w:pPr>
              <w:pStyle w:val="af2"/>
              <w:numPr>
                <w:ilvl w:val="1"/>
                <w:numId w:val="15"/>
              </w:numPr>
              <w:tabs>
                <w:tab w:val="left" w:pos="284"/>
                <w:tab w:val="left" w:pos="426"/>
              </w:tabs>
              <w:spacing w:line="276" w:lineRule="auto"/>
              <w:ind w:left="0" w:hanging="425"/>
              <w:rPr>
                <w:lang w:val="en-US"/>
              </w:rPr>
            </w:pPr>
            <w:r w:rsidRPr="007D5B0A">
              <w:rPr>
                <w:lang w:val="en-US"/>
              </w:rPr>
              <w:t xml:space="preserve">8.9. </w:t>
            </w:r>
            <w:proofErr w:type="spellStart"/>
            <w:r w:rsidR="00460653" w:rsidRPr="007D5B0A">
              <w:rPr>
                <w:lang w:val="en-US"/>
              </w:rPr>
              <w:t>Lucrările</w:t>
            </w:r>
            <w:proofErr w:type="spellEnd"/>
            <w:r w:rsidR="00460653" w:rsidRPr="007D5B0A">
              <w:rPr>
                <w:lang w:val="en-US"/>
              </w:rPr>
              <w:t xml:space="preserve"> </w:t>
            </w:r>
            <w:proofErr w:type="spellStart"/>
            <w:r w:rsidR="00460653" w:rsidRPr="007D5B0A">
              <w:rPr>
                <w:lang w:val="en-US"/>
              </w:rPr>
              <w:t>încep</w:t>
            </w:r>
            <w:proofErr w:type="spellEnd"/>
            <w:r w:rsidR="00460653" w:rsidRPr="007D5B0A">
              <w:rPr>
                <w:lang w:val="en-US"/>
              </w:rPr>
              <w:t xml:space="preserve"> </w:t>
            </w:r>
            <w:proofErr w:type="spellStart"/>
            <w:r w:rsidR="00460653" w:rsidRPr="007D5B0A">
              <w:rPr>
                <w:lang w:val="en-US"/>
              </w:rPr>
              <w:t>după</w:t>
            </w:r>
            <w:proofErr w:type="spellEnd"/>
            <w:r w:rsidR="00460653" w:rsidRPr="007D5B0A">
              <w:rPr>
                <w:lang w:val="en-US"/>
              </w:rPr>
              <w:t xml:space="preserve"> </w:t>
            </w:r>
            <w:r w:rsidR="00684D44" w:rsidRPr="007D5B0A">
              <w:rPr>
                <w:lang w:val="en-US"/>
              </w:rPr>
              <w:t>…</w:t>
            </w:r>
            <w:proofErr w:type="gramStart"/>
            <w:r w:rsidR="00334145">
              <w:rPr>
                <w:lang w:val="en-US"/>
              </w:rPr>
              <w:t>10</w:t>
            </w:r>
            <w:r w:rsidR="00684D44" w:rsidRPr="007D5B0A">
              <w:rPr>
                <w:lang w:val="en-US"/>
              </w:rPr>
              <w:t>..</w:t>
            </w:r>
            <w:proofErr w:type="gramEnd"/>
            <w:r w:rsidR="00460653" w:rsidRPr="007D5B0A">
              <w:rPr>
                <w:lang w:val="en-US"/>
              </w:rPr>
              <w:t xml:space="preserve"> </w:t>
            </w:r>
            <w:proofErr w:type="spellStart"/>
            <w:r w:rsidR="00460653" w:rsidRPr="007D5B0A">
              <w:rPr>
                <w:lang w:val="en-US"/>
              </w:rPr>
              <w:t>zile</w:t>
            </w:r>
            <w:proofErr w:type="spellEnd"/>
            <w:r w:rsidR="00460653" w:rsidRPr="007D5B0A">
              <w:rPr>
                <w:lang w:val="en-US"/>
              </w:rPr>
              <w:t xml:space="preserve"> de la </w:t>
            </w:r>
            <w:proofErr w:type="spellStart"/>
            <w:r w:rsidR="00460653" w:rsidRPr="007D5B0A">
              <w:rPr>
                <w:lang w:val="en-US"/>
              </w:rPr>
              <w:t>semnarea</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înregistrarea</w:t>
            </w:r>
            <w:proofErr w:type="spellEnd"/>
            <w:r w:rsidR="00460653" w:rsidRPr="007D5B0A">
              <w:rPr>
                <w:lang w:val="en-US"/>
              </w:rPr>
              <w:t xml:space="preserve"> </w:t>
            </w:r>
            <w:proofErr w:type="spellStart"/>
            <w:r w:rsidR="00460653" w:rsidRPr="007D5B0A">
              <w:rPr>
                <w:lang w:val="en-US"/>
              </w:rPr>
              <w:t>contractului</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modul</w:t>
            </w:r>
            <w:proofErr w:type="spellEnd"/>
            <w:r w:rsidR="00460653" w:rsidRPr="007D5B0A">
              <w:rPr>
                <w:lang w:val="en-US"/>
              </w:rPr>
              <w:t xml:space="preserve"> </w:t>
            </w:r>
            <w:proofErr w:type="spellStart"/>
            <w:r w:rsidR="00460653" w:rsidRPr="007D5B0A">
              <w:rPr>
                <w:lang w:val="en-US"/>
              </w:rPr>
              <w:t>corespunzător</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primirea</w:t>
            </w:r>
            <w:proofErr w:type="spellEnd"/>
            <w:r w:rsidR="00460653" w:rsidRPr="007D5B0A">
              <w:rPr>
                <w:lang w:val="en-US"/>
              </w:rPr>
              <w:t xml:space="preserve"> </w:t>
            </w:r>
            <w:proofErr w:type="spellStart"/>
            <w:r w:rsidR="00460653" w:rsidRPr="007D5B0A">
              <w:rPr>
                <w:lang w:val="en-US"/>
              </w:rPr>
              <w:t>ordinului</w:t>
            </w:r>
            <w:proofErr w:type="spellEnd"/>
            <w:r w:rsidR="00460653" w:rsidRPr="007D5B0A">
              <w:rPr>
                <w:lang w:val="en-US"/>
              </w:rPr>
              <w:t xml:space="preserve"> de </w:t>
            </w:r>
            <w:proofErr w:type="spellStart"/>
            <w:r w:rsidR="00460653" w:rsidRPr="007D5B0A">
              <w:rPr>
                <w:lang w:val="en-US"/>
              </w:rPr>
              <w:t>execuţie</w:t>
            </w:r>
            <w:proofErr w:type="spellEnd"/>
            <w:r w:rsidR="00460653" w:rsidRPr="007D5B0A">
              <w:rPr>
                <w:lang w:val="en-US"/>
              </w:rPr>
              <w:t>.</w:t>
            </w:r>
          </w:p>
          <w:p w:rsidR="00460653" w:rsidRPr="007D5B0A" w:rsidRDefault="00460653" w:rsidP="00196AB4">
            <w:pPr>
              <w:pStyle w:val="af2"/>
              <w:tabs>
                <w:tab w:val="left" w:pos="284"/>
                <w:tab w:val="left" w:pos="426"/>
              </w:tabs>
              <w:spacing w:line="276" w:lineRule="auto"/>
              <w:ind w:firstLine="0"/>
              <w:rPr>
                <w:lang w:val="en-US"/>
              </w:rPr>
            </w:pPr>
          </w:p>
          <w:p w:rsidR="00460653" w:rsidRPr="00334145" w:rsidRDefault="00D83EE1" w:rsidP="0049622B">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334145" w:rsidRPr="00FF430B" w:rsidRDefault="00334145" w:rsidP="0049622B">
            <w:pPr>
              <w:pStyle w:val="a"/>
              <w:numPr>
                <w:ilvl w:val="0"/>
                <w:numId w:val="15"/>
              </w:numPr>
              <w:tabs>
                <w:tab w:val="clear" w:pos="1134"/>
                <w:tab w:val="left" w:pos="3255"/>
              </w:tabs>
              <w:spacing w:line="276" w:lineRule="auto"/>
              <w:ind w:left="0"/>
              <w:contextualSpacing/>
            </w:pPr>
          </w:p>
          <w:p w:rsidR="00334145" w:rsidRPr="005B40FC" w:rsidRDefault="00334145" w:rsidP="0049622B">
            <w:pPr>
              <w:pStyle w:val="af2"/>
              <w:numPr>
                <w:ilvl w:val="1"/>
                <w:numId w:val="24"/>
              </w:numPr>
              <w:tabs>
                <w:tab w:val="left" w:pos="567"/>
              </w:tabs>
              <w:spacing w:line="276" w:lineRule="auto"/>
              <w:rPr>
                <w:lang w:val="ro-RO"/>
              </w:rPr>
            </w:pPr>
            <w:r w:rsidRPr="005B40FC">
              <w:rPr>
                <w:lang w:val="ro-RO"/>
              </w:rPr>
              <w:t xml:space="preserve">Perioada de </w:t>
            </w:r>
            <w:proofErr w:type="spellStart"/>
            <w:r w:rsidRPr="005B40FC">
              <w:rPr>
                <w:lang w:val="ro-RO"/>
              </w:rPr>
              <w:t>garanţie</w:t>
            </w:r>
            <w:proofErr w:type="spellEnd"/>
            <w:r w:rsidRPr="005B40FC">
              <w:rPr>
                <w:lang w:val="ro-RO"/>
              </w:rPr>
              <w:t xml:space="preserve"> pen</w:t>
            </w:r>
            <w:r>
              <w:rPr>
                <w:lang w:val="ro-RO"/>
              </w:rPr>
              <w:t>tru lucrările prevăzute la pct.1</w:t>
            </w:r>
            <w:r w:rsidRPr="005B40FC">
              <w:rPr>
                <w:lang w:val="ro-RO"/>
              </w:rPr>
              <w:t xml:space="preserve">.1. al prezentului contract este de  </w:t>
            </w:r>
            <w:r>
              <w:rPr>
                <w:lang w:val="ro-RO"/>
              </w:rPr>
              <w:t>5</w:t>
            </w:r>
            <w:r w:rsidRPr="005B40FC">
              <w:rPr>
                <w:b/>
                <w:lang w:val="ro-RO"/>
              </w:rPr>
              <w:t>_</w:t>
            </w:r>
            <w:r>
              <w:rPr>
                <w:lang w:val="ro-RO"/>
              </w:rPr>
              <w:t xml:space="preserve"> ani,</w:t>
            </w:r>
            <w:r w:rsidRPr="005B40FC">
              <w:rPr>
                <w:lang w:val="ro-RO"/>
              </w:rPr>
              <w:t xml:space="preserve"> </w:t>
            </w:r>
            <w:r w:rsidRPr="00954359">
              <w:rPr>
                <w:lang w:val="en-US"/>
              </w:rPr>
              <w:t xml:space="preserve"> </w:t>
            </w:r>
            <w:r>
              <w:rPr>
                <w:lang w:val="ro-RO"/>
              </w:rPr>
              <w:t>pentru</w:t>
            </w:r>
            <w:r w:rsidRPr="00954359">
              <w:rPr>
                <w:lang w:val="ro-RO"/>
              </w:rPr>
              <w:t xml:space="preserve"> </w:t>
            </w:r>
            <w:r>
              <w:rPr>
                <w:lang w:val="ro-RO"/>
              </w:rPr>
              <w:t>corpurile de iluminat</w:t>
            </w:r>
            <w:r w:rsidRPr="00954359">
              <w:rPr>
                <w:lang w:val="ro-RO"/>
              </w:rPr>
              <w:t xml:space="preserve"> </w:t>
            </w:r>
            <w:r>
              <w:rPr>
                <w:lang w:val="ro-RO"/>
              </w:rPr>
              <w:t>- 3 ani</w:t>
            </w:r>
            <w:r w:rsidRPr="00954359">
              <w:rPr>
                <w:lang w:val="ro-RO"/>
              </w:rPr>
              <w:t>.</w:t>
            </w:r>
          </w:p>
          <w:p w:rsidR="00334145" w:rsidRDefault="00334145" w:rsidP="0049622B">
            <w:pPr>
              <w:pStyle w:val="af2"/>
              <w:numPr>
                <w:ilvl w:val="1"/>
                <w:numId w:val="24"/>
              </w:numPr>
              <w:tabs>
                <w:tab w:val="left" w:pos="567"/>
              </w:tabs>
              <w:spacing w:line="276" w:lineRule="auto"/>
              <w:ind w:left="567" w:hanging="567"/>
              <w:rPr>
                <w:lang w:val="ro-RO"/>
              </w:rPr>
            </w:pPr>
            <w:r w:rsidRPr="005B40FC">
              <w:rPr>
                <w:lang w:val="ro-RO"/>
              </w:rPr>
              <w:t xml:space="preserve">Perioada de </w:t>
            </w:r>
            <w:proofErr w:type="spellStart"/>
            <w:r w:rsidRPr="005B40FC">
              <w:rPr>
                <w:lang w:val="ro-RO"/>
              </w:rPr>
              <w:t>garanţie</w:t>
            </w:r>
            <w:proofErr w:type="spellEnd"/>
            <w:r w:rsidRPr="005B40FC">
              <w:rPr>
                <w:lang w:val="ro-RO"/>
              </w:rPr>
              <w:t xml:space="preserve"> curge de la data </w:t>
            </w:r>
            <w:proofErr w:type="spellStart"/>
            <w:r w:rsidRPr="005B40FC">
              <w:rPr>
                <w:lang w:val="ro-RO"/>
              </w:rPr>
              <w:t>recepţiei</w:t>
            </w:r>
            <w:proofErr w:type="spellEnd"/>
            <w:r w:rsidRPr="005B40FC">
              <w:rPr>
                <w:lang w:val="ro-RO"/>
              </w:rPr>
              <w:t xml:space="preserve"> la terminarea lucrărilor </w:t>
            </w:r>
            <w:proofErr w:type="spellStart"/>
            <w:r w:rsidRPr="005B40FC">
              <w:rPr>
                <w:lang w:val="ro-RO"/>
              </w:rPr>
              <w:t>şi</w:t>
            </w:r>
            <w:proofErr w:type="spellEnd"/>
            <w:r w:rsidRPr="005B40FC">
              <w:rPr>
                <w:lang w:val="ro-RO"/>
              </w:rPr>
              <w:t xml:space="preserve"> </w:t>
            </w:r>
            <w:proofErr w:type="spellStart"/>
            <w:r w:rsidRPr="005B40FC">
              <w:rPr>
                <w:lang w:val="ro-RO"/>
              </w:rPr>
              <w:t>pînă</w:t>
            </w:r>
            <w:proofErr w:type="spellEnd"/>
            <w:r w:rsidRPr="005B40FC">
              <w:rPr>
                <w:lang w:val="ro-RO"/>
              </w:rPr>
              <w:t xml:space="preserve"> la expirarea termenului prevăzut la punctul 9.1 din prezentul articol. </w:t>
            </w:r>
          </w:p>
          <w:p w:rsidR="00334145" w:rsidRDefault="00334145" w:rsidP="0049622B">
            <w:pPr>
              <w:pStyle w:val="af2"/>
              <w:numPr>
                <w:ilvl w:val="1"/>
                <w:numId w:val="24"/>
              </w:numPr>
              <w:tabs>
                <w:tab w:val="left" w:pos="567"/>
              </w:tabs>
              <w:spacing w:line="276" w:lineRule="auto"/>
              <w:ind w:left="567" w:hanging="567"/>
              <w:rPr>
                <w:lang w:val="ro-RO"/>
              </w:rPr>
            </w:pPr>
            <w:r w:rsidRPr="00954359">
              <w:rPr>
                <w:lang w:val="ro-RO"/>
              </w:rPr>
              <w:t xml:space="preserve">Antreprenorul general are </w:t>
            </w:r>
            <w:proofErr w:type="spellStart"/>
            <w:r w:rsidRPr="00954359">
              <w:rPr>
                <w:lang w:val="ro-RO"/>
              </w:rPr>
              <w:t>obligaţia</w:t>
            </w:r>
            <w:proofErr w:type="spellEnd"/>
            <w:r w:rsidRPr="00954359">
              <w:rPr>
                <w:lang w:val="ro-RO"/>
              </w:rPr>
              <w:t xml:space="preserve"> ca în perioada de </w:t>
            </w:r>
            <w:proofErr w:type="spellStart"/>
            <w:r w:rsidRPr="00954359">
              <w:rPr>
                <w:lang w:val="ro-RO"/>
              </w:rPr>
              <w:t>garanţie</w:t>
            </w:r>
            <w:proofErr w:type="spellEnd"/>
            <w:r w:rsidRPr="00954359">
              <w:rPr>
                <w:lang w:val="ro-RO"/>
              </w:rPr>
              <w:t xml:space="preserve"> să înlăture în termen de 5 zile toate </w:t>
            </w:r>
            <w:proofErr w:type="spellStart"/>
            <w:r w:rsidRPr="00954359">
              <w:rPr>
                <w:lang w:val="ro-RO"/>
              </w:rPr>
              <w:t>defecţiunile</w:t>
            </w:r>
            <w:proofErr w:type="spellEnd"/>
            <w:r w:rsidRPr="00954359">
              <w:rPr>
                <w:lang w:val="ro-RO"/>
              </w:rPr>
              <w:t xml:space="preserve"> ce </w:t>
            </w:r>
            <w:proofErr w:type="spellStart"/>
            <w:r w:rsidRPr="00954359">
              <w:rPr>
                <w:lang w:val="ro-RO"/>
              </w:rPr>
              <w:t>ţin</w:t>
            </w:r>
            <w:proofErr w:type="spellEnd"/>
            <w:r w:rsidRPr="00954359">
              <w:rPr>
                <w:lang w:val="ro-RO"/>
              </w:rPr>
              <w:t xml:space="preserve"> de nerespectarea clauzelor contractului pe cheltuială proprie în urma unei notificări transmise de către Beneficiar. Defecțiunile în sensul prezentului contract, părțile recunosc ieșirea din funcțiune în perioada de garanție a oricăror elemente constructive ale obiectivului inclusiv a plafonierilor.  </w:t>
            </w:r>
          </w:p>
          <w:p w:rsidR="00334145" w:rsidRDefault="00334145" w:rsidP="0049622B">
            <w:pPr>
              <w:pStyle w:val="af2"/>
              <w:numPr>
                <w:ilvl w:val="1"/>
                <w:numId w:val="24"/>
              </w:numPr>
              <w:tabs>
                <w:tab w:val="left" w:pos="567"/>
              </w:tabs>
              <w:spacing w:line="276" w:lineRule="auto"/>
              <w:ind w:left="567" w:hanging="567"/>
              <w:rPr>
                <w:lang w:val="ro-RO"/>
              </w:rPr>
            </w:pPr>
            <w:r w:rsidRPr="00954359">
              <w:rPr>
                <w:lang w:val="ro-RO"/>
              </w:rPr>
              <w:t>Reclamațiile privind defecțiunile depistate de către Beneficiar sunt înaintate Antreprenorului în termen de 3 zile calendaristice,  care ulterior se constată de comun acord cu antreprenorul prin întocmirea actului, cu remedierea acestora în termen de 5 zile lucrătoare.</w:t>
            </w:r>
          </w:p>
          <w:p w:rsidR="00334145" w:rsidRDefault="00334145" w:rsidP="0049622B">
            <w:pPr>
              <w:pStyle w:val="af2"/>
              <w:numPr>
                <w:ilvl w:val="1"/>
                <w:numId w:val="24"/>
              </w:numPr>
              <w:tabs>
                <w:tab w:val="left" w:pos="567"/>
              </w:tabs>
              <w:spacing w:line="276" w:lineRule="auto"/>
              <w:ind w:left="567" w:hanging="567"/>
              <w:rPr>
                <w:lang w:val="ro-RO"/>
              </w:rPr>
            </w:pPr>
            <w:r w:rsidRPr="00954359">
              <w:rPr>
                <w:lang w:val="ro-RO"/>
              </w:rPr>
              <w:t>Toate intervențiile antreprenorului pentru remedierea defecțiunilor trebuie să fie în concordanță cu documentația tehnică de proiect inițială.</w:t>
            </w:r>
          </w:p>
          <w:p w:rsidR="00460653" w:rsidRPr="00334145" w:rsidRDefault="00460653" w:rsidP="00196AB4">
            <w:pPr>
              <w:pStyle w:val="af2"/>
              <w:tabs>
                <w:tab w:val="left" w:pos="567"/>
              </w:tabs>
              <w:spacing w:line="276" w:lineRule="auto"/>
              <w:ind w:firstLine="0"/>
              <w:rPr>
                <w:lang w:val="ro-RO"/>
              </w:rPr>
            </w:pPr>
          </w:p>
          <w:p w:rsidR="00460653" w:rsidRPr="00FF430B" w:rsidRDefault="00D53233" w:rsidP="0049622B">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10.1. </w:t>
            </w:r>
            <w:proofErr w:type="spellStart"/>
            <w:r w:rsidR="00334145" w:rsidRPr="007D5B0A">
              <w:rPr>
                <w:lang w:val="en-US"/>
              </w:rPr>
              <w:t>Părţile</w:t>
            </w:r>
            <w:proofErr w:type="spellEnd"/>
            <w:r w:rsidR="00334145" w:rsidRPr="007D5B0A">
              <w:rPr>
                <w:lang w:val="en-US"/>
              </w:rPr>
              <w:t xml:space="preserve"> </w:t>
            </w:r>
            <w:proofErr w:type="spellStart"/>
            <w:r w:rsidR="00334145" w:rsidRPr="007D5B0A">
              <w:rPr>
                <w:lang w:val="en-US"/>
              </w:rPr>
              <w:t>poartă</w:t>
            </w:r>
            <w:proofErr w:type="spellEnd"/>
            <w:r w:rsidR="00460653" w:rsidRPr="007D5B0A">
              <w:rPr>
                <w:lang w:val="en-US"/>
              </w:rPr>
              <w:t xml:space="preserve"> </w:t>
            </w:r>
            <w:proofErr w:type="spellStart"/>
            <w:r w:rsidR="00460653" w:rsidRPr="007D5B0A">
              <w:rPr>
                <w:lang w:val="en-US"/>
              </w:rPr>
              <w:t>răspundere</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neexecutarea</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executarea</w:t>
            </w:r>
            <w:proofErr w:type="spellEnd"/>
            <w:r w:rsidR="00460653" w:rsidRPr="007D5B0A">
              <w:rPr>
                <w:lang w:val="en-US"/>
              </w:rPr>
              <w:t xml:space="preserve"> </w:t>
            </w:r>
            <w:proofErr w:type="spellStart"/>
            <w:r w:rsidR="00460653" w:rsidRPr="007D5B0A">
              <w:rPr>
                <w:lang w:val="en-US"/>
              </w:rPr>
              <w:t>necorespunzătoare</w:t>
            </w:r>
            <w:proofErr w:type="spellEnd"/>
            <w:r w:rsidR="00460653" w:rsidRPr="007D5B0A">
              <w:rPr>
                <w:lang w:val="en-US"/>
              </w:rPr>
              <w:t xml:space="preserve"> </w:t>
            </w:r>
            <w:proofErr w:type="gramStart"/>
            <w:r w:rsidR="00460653" w:rsidRPr="007D5B0A">
              <w:rPr>
                <w:lang w:val="en-US"/>
              </w:rPr>
              <w:t>a</w:t>
            </w:r>
            <w:proofErr w:type="gramEnd"/>
            <w:r w:rsidR="00460653" w:rsidRPr="007D5B0A">
              <w:rPr>
                <w:lang w:val="en-US"/>
              </w:rPr>
              <w:t xml:space="preserve"> </w:t>
            </w:r>
            <w:proofErr w:type="spellStart"/>
            <w:r w:rsidR="00334145" w:rsidRPr="007D5B0A">
              <w:rPr>
                <w:lang w:val="en-US"/>
              </w:rPr>
              <w:t>obligaţiilor</w:t>
            </w:r>
            <w:proofErr w:type="spellEnd"/>
            <w:r w:rsidR="00334145" w:rsidRPr="007D5B0A">
              <w:rPr>
                <w:lang w:val="en-US"/>
              </w:rPr>
              <w:t xml:space="preserve"> </w:t>
            </w:r>
            <w:proofErr w:type="spellStart"/>
            <w:r w:rsidR="00334145" w:rsidRPr="007D5B0A">
              <w:rPr>
                <w:lang w:val="en-US"/>
              </w:rPr>
              <w:t>prevăzute</w:t>
            </w:r>
            <w:proofErr w:type="spellEnd"/>
            <w:r w:rsidR="00460653" w:rsidRPr="007D5B0A">
              <w:rPr>
                <w:lang w:val="en-US"/>
              </w:rPr>
              <w:t xml:space="preserve"> de </w:t>
            </w:r>
            <w:proofErr w:type="spellStart"/>
            <w:r w:rsidR="00460653" w:rsidRPr="007D5B0A">
              <w:rPr>
                <w:lang w:val="en-US"/>
              </w:rPr>
              <w:t>prezentul</w:t>
            </w:r>
            <w:proofErr w:type="spellEnd"/>
            <w:r w:rsidR="00460653" w:rsidRPr="007D5B0A">
              <w:rPr>
                <w:lang w:val="en-US"/>
              </w:rPr>
              <w:t xml:space="preserve"> contract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conformitate</w:t>
            </w:r>
            <w:proofErr w:type="spellEnd"/>
            <w:r w:rsidR="00460653" w:rsidRPr="007D5B0A">
              <w:rPr>
                <w:lang w:val="en-US"/>
              </w:rPr>
              <w:t xml:space="preserve"> cu </w:t>
            </w:r>
            <w:proofErr w:type="spellStart"/>
            <w:r w:rsidR="00334145" w:rsidRPr="007D5B0A">
              <w:rPr>
                <w:lang w:val="en-US"/>
              </w:rPr>
              <w:t>legislaţia</w:t>
            </w:r>
            <w:proofErr w:type="spellEnd"/>
            <w:r w:rsidR="00334145" w:rsidRPr="007D5B0A">
              <w:rPr>
                <w:lang w:val="en-US"/>
              </w:rPr>
              <w:t xml:space="preserve"> </w:t>
            </w:r>
            <w:proofErr w:type="spellStart"/>
            <w:r w:rsidR="00334145" w:rsidRPr="007D5B0A">
              <w:rPr>
                <w:lang w:val="en-US"/>
              </w:rPr>
              <w:t>Republicii</w:t>
            </w:r>
            <w:proofErr w:type="spellEnd"/>
            <w:r w:rsidR="00460653" w:rsidRPr="007D5B0A">
              <w:rPr>
                <w:lang w:val="en-US"/>
              </w:rPr>
              <w:t xml:space="preserve"> Moldova.</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10.2.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legătură</w:t>
            </w:r>
            <w:proofErr w:type="spellEnd"/>
            <w:r w:rsidR="00460653" w:rsidRPr="007D5B0A">
              <w:rPr>
                <w:lang w:val="en-US"/>
              </w:rPr>
              <w:t xml:space="preserve"> cu </w:t>
            </w:r>
            <w:proofErr w:type="spellStart"/>
            <w:r w:rsidR="00460653" w:rsidRPr="007D5B0A">
              <w:rPr>
                <w:lang w:val="en-US"/>
              </w:rPr>
              <w:t>executarea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de </w:t>
            </w:r>
            <w:proofErr w:type="spellStart"/>
            <w:r w:rsidR="00460653" w:rsidRPr="007D5B0A">
              <w:rPr>
                <w:lang w:val="en-US"/>
              </w:rPr>
              <w:t>construcţii</w:t>
            </w:r>
            <w:proofErr w:type="spellEnd"/>
            <w:r w:rsidR="00460653" w:rsidRPr="007D5B0A">
              <w:rPr>
                <w:lang w:val="en-US"/>
              </w:rPr>
              <w:t xml:space="preserve"> se produce o </w:t>
            </w:r>
            <w:proofErr w:type="spellStart"/>
            <w:r w:rsidR="00460653" w:rsidRPr="007D5B0A">
              <w:rPr>
                <w:lang w:val="en-US"/>
              </w:rPr>
              <w:t>daună</w:t>
            </w:r>
            <w:proofErr w:type="spellEnd"/>
            <w:r w:rsidR="00460653" w:rsidRPr="007D5B0A">
              <w:rPr>
                <w:lang w:val="en-US"/>
              </w:rPr>
              <w:t xml:space="preserve"> </w:t>
            </w:r>
            <w:proofErr w:type="spellStart"/>
            <w:r w:rsidR="00460653" w:rsidRPr="007D5B0A">
              <w:rPr>
                <w:lang w:val="en-US"/>
              </w:rPr>
              <w:t>unui</w:t>
            </w:r>
            <w:proofErr w:type="spellEnd"/>
            <w:r w:rsidR="00460653" w:rsidRPr="007D5B0A">
              <w:rPr>
                <w:lang w:val="en-US"/>
              </w:rPr>
              <w:t xml:space="preserve"> </w:t>
            </w:r>
            <w:proofErr w:type="spellStart"/>
            <w:r w:rsidR="00460653" w:rsidRPr="007D5B0A">
              <w:rPr>
                <w:lang w:val="en-US"/>
              </w:rPr>
              <w:t>terţ</w:t>
            </w:r>
            <w:proofErr w:type="spellEnd"/>
            <w:r w:rsidR="00460653" w:rsidRPr="007D5B0A">
              <w:rPr>
                <w:lang w:val="en-US"/>
              </w:rPr>
              <w:t xml:space="preserve">, </w:t>
            </w:r>
            <w:proofErr w:type="spellStart"/>
            <w:r w:rsidR="00460653" w:rsidRPr="007D5B0A">
              <w:rPr>
                <w:lang w:val="en-US"/>
              </w:rPr>
              <w:t>părţile</w:t>
            </w:r>
            <w:proofErr w:type="spellEnd"/>
            <w:r w:rsidR="00460653" w:rsidRPr="007D5B0A">
              <w:rPr>
                <w:lang w:val="en-US"/>
              </w:rPr>
              <w:t xml:space="preserve"> </w:t>
            </w:r>
            <w:proofErr w:type="spellStart"/>
            <w:r w:rsidR="00460653" w:rsidRPr="007D5B0A">
              <w:rPr>
                <w:lang w:val="en-US"/>
              </w:rPr>
              <w:t>contractante</w:t>
            </w:r>
            <w:proofErr w:type="spellEnd"/>
            <w:r w:rsidR="00460653" w:rsidRPr="007D5B0A">
              <w:rPr>
                <w:lang w:val="en-US"/>
              </w:rPr>
              <w:t xml:space="preserve"> </w:t>
            </w:r>
            <w:proofErr w:type="spellStart"/>
            <w:r w:rsidR="00460653" w:rsidRPr="007D5B0A">
              <w:rPr>
                <w:lang w:val="en-US"/>
              </w:rPr>
              <w:t>răspund</w:t>
            </w:r>
            <w:proofErr w:type="spellEnd"/>
            <w:r w:rsidR="00460653" w:rsidRPr="007D5B0A">
              <w:rPr>
                <w:lang w:val="en-US"/>
              </w:rPr>
              <w:t xml:space="preserve"> </w:t>
            </w:r>
            <w:proofErr w:type="spellStart"/>
            <w:r w:rsidR="00460653" w:rsidRPr="007D5B0A">
              <w:rPr>
                <w:lang w:val="en-US"/>
              </w:rPr>
              <w:t>solidar</w:t>
            </w:r>
            <w:proofErr w:type="spellEnd"/>
            <w:r w:rsidR="00460653" w:rsidRPr="007D5B0A">
              <w:rPr>
                <w:lang w:val="en-US"/>
              </w:rPr>
              <w:t xml:space="preserve">, conform </w:t>
            </w:r>
            <w:proofErr w:type="spellStart"/>
            <w:r w:rsidR="00460653" w:rsidRPr="007D5B0A">
              <w:rPr>
                <w:lang w:val="en-US"/>
              </w:rPr>
              <w:t>prevederilor</w:t>
            </w:r>
            <w:proofErr w:type="spellEnd"/>
            <w:r w:rsidR="00460653" w:rsidRPr="007D5B0A">
              <w:rPr>
                <w:lang w:val="en-US"/>
              </w:rPr>
              <w:t xml:space="preserve"> </w:t>
            </w:r>
            <w:proofErr w:type="spellStart"/>
            <w:r w:rsidR="00460653" w:rsidRPr="007D5B0A">
              <w:rPr>
                <w:lang w:val="en-US"/>
              </w:rPr>
              <w:t>legale</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stabilirea</w:t>
            </w:r>
            <w:proofErr w:type="spellEnd"/>
            <w:r w:rsidR="00460653" w:rsidRPr="007D5B0A">
              <w:rPr>
                <w:lang w:val="en-US"/>
              </w:rPr>
              <w:t xml:space="preserve"> </w:t>
            </w:r>
            <w:proofErr w:type="spellStart"/>
            <w:r w:rsidR="00460653" w:rsidRPr="007D5B0A">
              <w:rPr>
                <w:lang w:val="en-US"/>
              </w:rPr>
              <w:t>între</w:t>
            </w:r>
            <w:proofErr w:type="spellEnd"/>
            <w:r w:rsidR="00460653" w:rsidRPr="007D5B0A">
              <w:rPr>
                <w:lang w:val="en-US"/>
              </w:rPr>
              <w:t xml:space="preserve"> </w:t>
            </w:r>
            <w:proofErr w:type="spellStart"/>
            <w:r w:rsidR="00460653" w:rsidRPr="007D5B0A">
              <w:rPr>
                <w:lang w:val="en-US"/>
              </w:rPr>
              <w:t>părţi</w:t>
            </w:r>
            <w:proofErr w:type="spellEnd"/>
            <w:r w:rsidR="00460653" w:rsidRPr="007D5B0A">
              <w:rPr>
                <w:lang w:val="en-US"/>
              </w:rPr>
              <w:t xml:space="preserve"> a </w:t>
            </w:r>
            <w:proofErr w:type="spellStart"/>
            <w:r w:rsidR="00460653" w:rsidRPr="007D5B0A">
              <w:rPr>
                <w:lang w:val="en-US"/>
              </w:rPr>
              <w:t>cuantumului</w:t>
            </w:r>
            <w:proofErr w:type="spellEnd"/>
            <w:r w:rsidR="00460653" w:rsidRPr="007D5B0A">
              <w:rPr>
                <w:lang w:val="en-US"/>
              </w:rPr>
              <w:t xml:space="preserve"> </w:t>
            </w:r>
            <w:proofErr w:type="spellStart"/>
            <w:r w:rsidR="00460653" w:rsidRPr="007D5B0A">
              <w:rPr>
                <w:lang w:val="en-US"/>
              </w:rPr>
              <w:t>răspunderii</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dauna</w:t>
            </w:r>
            <w:proofErr w:type="spellEnd"/>
            <w:r w:rsidR="00460653" w:rsidRPr="007D5B0A">
              <w:rPr>
                <w:lang w:val="en-US"/>
              </w:rPr>
              <w:t xml:space="preserve"> </w:t>
            </w:r>
            <w:proofErr w:type="spellStart"/>
            <w:r w:rsidR="00460653" w:rsidRPr="007D5B0A">
              <w:rPr>
                <w:lang w:val="en-US"/>
              </w:rPr>
              <w:t>provocată</w:t>
            </w:r>
            <w:proofErr w:type="spellEnd"/>
            <w:r w:rsidR="00460653" w:rsidRPr="007D5B0A">
              <w:rPr>
                <w:lang w:val="en-US"/>
              </w:rPr>
              <w:t xml:space="preserve"> se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ţine</w:t>
            </w:r>
            <w:proofErr w:type="spellEnd"/>
            <w:r w:rsidR="00460653" w:rsidRPr="007D5B0A">
              <w:rPr>
                <w:lang w:val="en-US"/>
              </w:rPr>
              <w:t xml:space="preserve"> </w:t>
            </w:r>
            <w:proofErr w:type="spellStart"/>
            <w:r w:rsidR="00460653" w:rsidRPr="007D5B0A">
              <w:rPr>
                <w:lang w:val="en-US"/>
              </w:rPr>
              <w:t>seama</w:t>
            </w:r>
            <w:proofErr w:type="spellEnd"/>
            <w:r w:rsidR="00460653" w:rsidRPr="007D5B0A">
              <w:rPr>
                <w:lang w:val="en-US"/>
              </w:rPr>
              <w:t xml:space="preserve"> de </w:t>
            </w:r>
            <w:proofErr w:type="spellStart"/>
            <w:r w:rsidR="00460653" w:rsidRPr="007D5B0A">
              <w:rPr>
                <w:lang w:val="en-US"/>
              </w:rPr>
              <w:t>gradul</w:t>
            </w:r>
            <w:proofErr w:type="spellEnd"/>
            <w:r w:rsidR="00460653" w:rsidRPr="007D5B0A">
              <w:rPr>
                <w:lang w:val="en-US"/>
              </w:rPr>
              <w:t xml:space="preserve"> de </w:t>
            </w:r>
            <w:proofErr w:type="spellStart"/>
            <w:r w:rsidR="00460653" w:rsidRPr="007D5B0A">
              <w:rPr>
                <w:lang w:val="en-US"/>
              </w:rPr>
              <w:t>vinovăţie</w:t>
            </w:r>
            <w:proofErr w:type="spellEnd"/>
            <w:r w:rsidR="00460653" w:rsidRPr="007D5B0A">
              <w:rPr>
                <w:lang w:val="en-US"/>
              </w:rPr>
              <w:t xml:space="preserve"> a </w:t>
            </w:r>
            <w:proofErr w:type="spellStart"/>
            <w:r w:rsidR="00460653" w:rsidRPr="007D5B0A">
              <w:rPr>
                <w:lang w:val="en-US"/>
              </w:rPr>
              <w:t>fiecărui</w:t>
            </w:r>
            <w:proofErr w:type="spellEnd"/>
            <w:r w:rsidR="00460653" w:rsidRPr="007D5B0A">
              <w:rPr>
                <w:lang w:val="en-US"/>
              </w:rPr>
              <w:t xml:space="preserve"> </w:t>
            </w:r>
            <w:proofErr w:type="spellStart"/>
            <w:r w:rsidR="00460653" w:rsidRPr="007D5B0A">
              <w:rPr>
                <w:lang w:val="en-US"/>
              </w:rPr>
              <w:lastRenderedPageBreak/>
              <w:t>partener</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producerea</w:t>
            </w:r>
            <w:proofErr w:type="spellEnd"/>
            <w:r w:rsidR="00460653" w:rsidRPr="007D5B0A">
              <w:rPr>
                <w:lang w:val="en-US"/>
              </w:rPr>
              <w:t xml:space="preserve"> </w:t>
            </w:r>
            <w:proofErr w:type="spellStart"/>
            <w:r w:rsidR="00460653" w:rsidRPr="007D5B0A">
              <w:rPr>
                <w:lang w:val="en-US"/>
              </w:rPr>
              <w:t>acesteia</w:t>
            </w:r>
            <w:proofErr w:type="spellEnd"/>
            <w:r w:rsidR="00460653" w:rsidRPr="007D5B0A">
              <w:rPr>
                <w:lang w:val="en-US"/>
              </w:rPr>
              <w:t xml:space="preserve">,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clauzele</w:t>
            </w:r>
            <w:proofErr w:type="spellEnd"/>
            <w:r w:rsidR="00460653" w:rsidRPr="007D5B0A">
              <w:rPr>
                <w:lang w:val="en-US"/>
              </w:rPr>
              <w:t xml:space="preserve"> </w:t>
            </w:r>
            <w:proofErr w:type="spellStart"/>
            <w:r w:rsidR="00460653" w:rsidRPr="007D5B0A">
              <w:rPr>
                <w:lang w:val="en-US"/>
              </w:rPr>
              <w:t>contractuale</w:t>
            </w:r>
            <w:proofErr w:type="spellEnd"/>
            <w:r w:rsidR="00460653" w:rsidRPr="007D5B0A">
              <w:rPr>
                <w:lang w:val="en-US"/>
              </w:rPr>
              <w:t xml:space="preserve"> nu s-a </w:t>
            </w:r>
            <w:proofErr w:type="spellStart"/>
            <w:r w:rsidR="00460653" w:rsidRPr="007D5B0A">
              <w:rPr>
                <w:lang w:val="en-US"/>
              </w:rPr>
              <w:t>prevăzut</w:t>
            </w:r>
            <w:proofErr w:type="spellEnd"/>
            <w:r w:rsidR="00460653" w:rsidRPr="007D5B0A">
              <w:rPr>
                <w:lang w:val="en-US"/>
              </w:rPr>
              <w:t xml:space="preserve"> </w:t>
            </w:r>
            <w:proofErr w:type="spellStart"/>
            <w:r w:rsidR="00460653" w:rsidRPr="007D5B0A">
              <w:rPr>
                <w:lang w:val="en-US"/>
              </w:rPr>
              <w:t>altfel</w:t>
            </w:r>
            <w:proofErr w:type="spellEnd"/>
            <w:r w:rsidR="00460653" w:rsidRPr="007D5B0A">
              <w:rPr>
                <w:lang w:val="en-US"/>
              </w:rPr>
              <w:t xml:space="preserve">.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10.3. </w:t>
            </w:r>
            <w:proofErr w:type="spellStart"/>
            <w:r w:rsidR="00460653" w:rsidRPr="007D5B0A">
              <w:rPr>
                <w:lang w:val="en-US"/>
              </w:rPr>
              <w:t>Membrii</w:t>
            </w:r>
            <w:proofErr w:type="spellEnd"/>
            <w:r w:rsidR="00460653" w:rsidRPr="007D5B0A">
              <w:rPr>
                <w:lang w:val="en-US"/>
              </w:rPr>
              <w:t xml:space="preserve"> </w:t>
            </w:r>
            <w:proofErr w:type="spellStart"/>
            <w:r w:rsidR="00460653" w:rsidRPr="007D5B0A">
              <w:rPr>
                <w:lang w:val="en-US"/>
              </w:rPr>
              <w:t>asocierii</w:t>
            </w:r>
            <w:proofErr w:type="spellEnd"/>
            <w:r w:rsidR="00460653" w:rsidRPr="007D5B0A">
              <w:rPr>
                <w:lang w:val="en-US"/>
              </w:rPr>
              <w:t xml:space="preserve"> </w:t>
            </w:r>
            <w:proofErr w:type="spellStart"/>
            <w:r w:rsidR="00460653" w:rsidRPr="007D5B0A">
              <w:rPr>
                <w:lang w:val="en-US"/>
              </w:rPr>
              <w:t>își</w:t>
            </w:r>
            <w:proofErr w:type="spellEnd"/>
            <w:r w:rsidR="00460653" w:rsidRPr="007D5B0A">
              <w:rPr>
                <w:lang w:val="en-US"/>
              </w:rPr>
              <w:t xml:space="preserve"> </w:t>
            </w:r>
            <w:proofErr w:type="spellStart"/>
            <w:r w:rsidR="00460653" w:rsidRPr="007D5B0A">
              <w:rPr>
                <w:lang w:val="en-US"/>
              </w:rPr>
              <w:t>păstrează</w:t>
            </w:r>
            <w:proofErr w:type="spellEnd"/>
            <w:r w:rsidR="00460653" w:rsidRPr="007D5B0A">
              <w:rPr>
                <w:lang w:val="en-US"/>
              </w:rPr>
              <w:t xml:space="preserve"> </w:t>
            </w:r>
            <w:proofErr w:type="spellStart"/>
            <w:r w:rsidR="00460653" w:rsidRPr="007D5B0A">
              <w:rPr>
                <w:lang w:val="en-US"/>
              </w:rPr>
              <w:t>individualitatea</w:t>
            </w:r>
            <w:proofErr w:type="spellEnd"/>
            <w:r w:rsidR="00460653" w:rsidRPr="007D5B0A">
              <w:rPr>
                <w:lang w:val="en-US"/>
              </w:rPr>
              <w:t xml:space="preserve"> ca </w:t>
            </w:r>
            <w:proofErr w:type="spellStart"/>
            <w:r w:rsidR="00460653" w:rsidRPr="007D5B0A">
              <w:rPr>
                <w:lang w:val="en-US"/>
              </w:rPr>
              <w:t>subiecți</w:t>
            </w:r>
            <w:proofErr w:type="spellEnd"/>
            <w:r w:rsidR="00460653" w:rsidRPr="007D5B0A">
              <w:rPr>
                <w:lang w:val="en-US"/>
              </w:rPr>
              <w:t xml:space="preserve"> de </w:t>
            </w:r>
            <w:proofErr w:type="spellStart"/>
            <w:r w:rsidR="00460653" w:rsidRPr="007D5B0A">
              <w:rPr>
                <w:lang w:val="en-US"/>
              </w:rPr>
              <w:t>drept</w:t>
            </w:r>
            <w:proofErr w:type="spellEnd"/>
            <w:r w:rsidR="00460653" w:rsidRPr="007D5B0A">
              <w:rPr>
                <w:lang w:val="en-US"/>
              </w:rPr>
              <w:t xml:space="preserve">, </w:t>
            </w:r>
            <w:proofErr w:type="spellStart"/>
            <w:r w:rsidR="00460653" w:rsidRPr="007D5B0A">
              <w:rPr>
                <w:lang w:val="en-US"/>
              </w:rPr>
              <w:t>însă</w:t>
            </w:r>
            <w:proofErr w:type="spellEnd"/>
            <w:r w:rsidR="00460653" w:rsidRPr="007D5B0A">
              <w:rPr>
                <w:lang w:val="en-US"/>
              </w:rPr>
              <w:t xml:space="preserve"> sunt </w:t>
            </w:r>
            <w:proofErr w:type="spellStart"/>
            <w:r w:rsidR="00460653" w:rsidRPr="007D5B0A">
              <w:rPr>
                <w:lang w:val="en-US"/>
              </w:rPr>
              <w:t>obligați</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răspundă</w:t>
            </w:r>
            <w:proofErr w:type="spellEnd"/>
            <w:r w:rsidR="00460653" w:rsidRPr="007D5B0A">
              <w:rPr>
                <w:lang w:val="en-US"/>
              </w:rPr>
              <w:t xml:space="preserve"> </w:t>
            </w:r>
            <w:proofErr w:type="spellStart"/>
            <w:r w:rsidR="00460653" w:rsidRPr="007D5B0A">
              <w:rPr>
                <w:lang w:val="en-US"/>
              </w:rPr>
              <w:t>solidar</w:t>
            </w:r>
            <w:proofErr w:type="spellEnd"/>
            <w:r w:rsidR="00460653" w:rsidRPr="007D5B0A">
              <w:rPr>
                <w:lang w:val="en-US"/>
              </w:rPr>
              <w:t xml:space="preserve"> </w:t>
            </w:r>
            <w:proofErr w:type="spellStart"/>
            <w:r w:rsidR="00460653" w:rsidRPr="007D5B0A">
              <w:rPr>
                <w:lang w:val="en-US"/>
              </w:rPr>
              <w:t>față</w:t>
            </w:r>
            <w:proofErr w:type="spellEnd"/>
            <w:r w:rsidR="00460653" w:rsidRPr="007D5B0A">
              <w:rPr>
                <w:lang w:val="en-US"/>
              </w:rPr>
              <w:t xml:space="preserve"> de </w:t>
            </w:r>
            <w:proofErr w:type="spellStart"/>
            <w:r w:rsidR="00460653" w:rsidRPr="007D5B0A">
              <w:rPr>
                <w:lang w:val="en-US"/>
              </w:rPr>
              <w:t>autoritate</w:t>
            </w:r>
            <w:r w:rsidRPr="007D5B0A">
              <w:rPr>
                <w:lang w:val="en-US"/>
              </w:rPr>
              <w:t>a</w:t>
            </w:r>
            <w:proofErr w:type="spellEnd"/>
            <w:r w:rsidR="00460653" w:rsidRPr="007D5B0A">
              <w:rPr>
                <w:lang w:val="en-US"/>
              </w:rPr>
              <w:t xml:space="preserve"> </w:t>
            </w:r>
            <w:proofErr w:type="spellStart"/>
            <w:r w:rsidR="00460653" w:rsidRPr="007D5B0A">
              <w:rPr>
                <w:lang w:val="en-US"/>
              </w:rPr>
              <w:t>contractantă</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modul</w:t>
            </w:r>
            <w:proofErr w:type="spellEnd"/>
            <w:r w:rsidR="00460653" w:rsidRPr="007D5B0A">
              <w:rPr>
                <w:lang w:val="en-US"/>
              </w:rPr>
              <w:t xml:space="preserve"> de </w:t>
            </w:r>
            <w:proofErr w:type="spellStart"/>
            <w:r w:rsidR="00460653" w:rsidRPr="007D5B0A">
              <w:rPr>
                <w:lang w:val="en-US"/>
              </w:rPr>
              <w:t>îndeplinire</w:t>
            </w:r>
            <w:proofErr w:type="spellEnd"/>
            <w:r w:rsidR="00460653" w:rsidRPr="007D5B0A">
              <w:rPr>
                <w:lang w:val="en-US"/>
              </w:rPr>
              <w:t xml:space="preserve"> </w:t>
            </w:r>
            <w:proofErr w:type="gramStart"/>
            <w:r w:rsidR="00460653" w:rsidRPr="007D5B0A">
              <w:rPr>
                <w:lang w:val="en-US"/>
              </w:rPr>
              <w:t>a</w:t>
            </w:r>
            <w:proofErr w:type="gramEnd"/>
            <w:r w:rsidR="00460653" w:rsidRPr="007D5B0A">
              <w:rPr>
                <w:lang w:val="en-US"/>
              </w:rPr>
              <w:t xml:space="preserve"> </w:t>
            </w:r>
            <w:proofErr w:type="spellStart"/>
            <w:r w:rsidR="00460653" w:rsidRPr="007D5B0A">
              <w:rPr>
                <w:lang w:val="en-US"/>
              </w:rPr>
              <w:t>obligațiilor</w:t>
            </w:r>
            <w:proofErr w:type="spellEnd"/>
            <w:r w:rsidR="00460653" w:rsidRPr="007D5B0A">
              <w:rPr>
                <w:lang w:val="en-US"/>
              </w:rPr>
              <w:t xml:space="preserve"> </w:t>
            </w:r>
            <w:proofErr w:type="spellStart"/>
            <w:r w:rsidR="00460653" w:rsidRPr="007D5B0A">
              <w:rPr>
                <w:lang w:val="en-US"/>
              </w:rPr>
              <w:t>contractuale</w:t>
            </w:r>
            <w:proofErr w:type="spellEnd"/>
            <w:r w:rsidR="00460653" w:rsidRPr="007D5B0A">
              <w:rPr>
                <w:lang w:val="en-US"/>
              </w:rPr>
              <w:t>.</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10.4.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prejudiciul</w:t>
            </w:r>
            <w:proofErr w:type="spellEnd"/>
            <w:r w:rsidR="00460653" w:rsidRPr="007D5B0A">
              <w:rPr>
                <w:lang w:val="en-US"/>
              </w:rPr>
              <w:t xml:space="preserve"> </w:t>
            </w:r>
            <w:proofErr w:type="spellStart"/>
            <w:r w:rsidR="00460653" w:rsidRPr="007D5B0A">
              <w:rPr>
                <w:lang w:val="en-US"/>
              </w:rPr>
              <w:t>cauzat</w:t>
            </w:r>
            <w:proofErr w:type="spellEnd"/>
            <w:r w:rsidR="00460653" w:rsidRPr="007D5B0A">
              <w:rPr>
                <w:lang w:val="en-US"/>
              </w:rPr>
              <w:t xml:space="preserve"> </w:t>
            </w:r>
            <w:proofErr w:type="spellStart"/>
            <w:r w:rsidR="00460653" w:rsidRPr="007D5B0A">
              <w:rPr>
                <w:lang w:val="en-US"/>
              </w:rPr>
              <w:t>terţei</w:t>
            </w:r>
            <w:proofErr w:type="spellEnd"/>
            <w:r w:rsidR="00460653" w:rsidRPr="007D5B0A">
              <w:rPr>
                <w:lang w:val="en-US"/>
              </w:rPr>
              <w:t xml:space="preserve"> </w:t>
            </w:r>
            <w:proofErr w:type="spellStart"/>
            <w:r w:rsidR="00460653" w:rsidRPr="007D5B0A">
              <w:rPr>
                <w:lang w:val="en-US"/>
              </w:rPr>
              <w:t>persoane</w:t>
            </w:r>
            <w:proofErr w:type="spellEnd"/>
            <w:r w:rsidR="00460653" w:rsidRPr="007D5B0A">
              <w:rPr>
                <w:lang w:val="en-US"/>
              </w:rPr>
              <w:t xml:space="preserve"> </w:t>
            </w:r>
            <w:proofErr w:type="spellStart"/>
            <w:r w:rsidR="00460653" w:rsidRPr="007D5B0A">
              <w:rPr>
                <w:lang w:val="en-US"/>
              </w:rPr>
              <w:t>este</w:t>
            </w:r>
            <w:proofErr w:type="spellEnd"/>
            <w:r w:rsidR="00460653" w:rsidRPr="007D5B0A">
              <w:rPr>
                <w:lang w:val="en-US"/>
              </w:rPr>
              <w:t xml:space="preserve"> </w:t>
            </w:r>
            <w:proofErr w:type="spellStart"/>
            <w:r w:rsidR="00460653" w:rsidRPr="007D5B0A">
              <w:rPr>
                <w:lang w:val="en-US"/>
              </w:rPr>
              <w:t>urmare</w:t>
            </w:r>
            <w:proofErr w:type="spellEnd"/>
            <w:r w:rsidR="00460653" w:rsidRPr="007D5B0A">
              <w:rPr>
                <w:lang w:val="en-US"/>
              </w:rPr>
              <w:t xml:space="preserve"> a </w:t>
            </w:r>
            <w:proofErr w:type="spellStart"/>
            <w:r w:rsidR="00460653" w:rsidRPr="007D5B0A">
              <w:rPr>
                <w:lang w:val="en-US"/>
              </w:rPr>
              <w:t>unei</w:t>
            </w:r>
            <w:proofErr w:type="spellEnd"/>
            <w:r w:rsidR="00460653" w:rsidRPr="007D5B0A">
              <w:rPr>
                <w:lang w:val="en-US"/>
              </w:rPr>
              <w:t xml:space="preserve"> </w:t>
            </w:r>
            <w:proofErr w:type="spellStart"/>
            <w:r w:rsidR="00460653" w:rsidRPr="007D5B0A">
              <w:rPr>
                <w:lang w:val="en-US"/>
              </w:rPr>
              <w:t>măsuri</w:t>
            </w:r>
            <w:proofErr w:type="spellEnd"/>
            <w:r w:rsidR="00460653" w:rsidRPr="007D5B0A">
              <w:rPr>
                <w:lang w:val="en-US"/>
              </w:rPr>
              <w:t xml:space="preserve"> </w:t>
            </w:r>
            <w:proofErr w:type="spellStart"/>
            <w:r w:rsidR="00460653" w:rsidRPr="007D5B0A">
              <w:rPr>
                <w:lang w:val="en-US"/>
              </w:rPr>
              <w:t>dispuse</w:t>
            </w:r>
            <w:proofErr w:type="spellEnd"/>
            <w:r w:rsidR="00460653" w:rsidRPr="007D5B0A">
              <w:rPr>
                <w:lang w:val="en-US"/>
              </w:rPr>
              <w:t xml:space="preserve"> de </w:t>
            </w:r>
            <w:proofErr w:type="spellStart"/>
            <w:r w:rsidR="00460653" w:rsidRPr="007D5B0A">
              <w:rPr>
                <w:lang w:val="en-US"/>
              </w:rPr>
              <w:t>beneficiar</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forma </w:t>
            </w:r>
            <w:proofErr w:type="spellStart"/>
            <w:r w:rsidR="00460653" w:rsidRPr="007D5B0A">
              <w:rPr>
                <w:lang w:val="en-US"/>
              </w:rPr>
              <w:t>în</w:t>
            </w:r>
            <w:proofErr w:type="spellEnd"/>
            <w:r w:rsidR="00460653" w:rsidRPr="007D5B0A">
              <w:rPr>
                <w:lang w:val="en-US"/>
              </w:rPr>
              <w:t xml:space="preserve"> care a </w:t>
            </w:r>
            <w:proofErr w:type="spellStart"/>
            <w:r w:rsidR="00460653" w:rsidRPr="007D5B0A">
              <w:rPr>
                <w:lang w:val="en-US"/>
              </w:rPr>
              <w:t>fost</w:t>
            </w:r>
            <w:proofErr w:type="spellEnd"/>
            <w:r w:rsidR="00460653" w:rsidRPr="007D5B0A">
              <w:rPr>
                <w:lang w:val="en-US"/>
              </w:rPr>
              <w:t xml:space="preserve"> </w:t>
            </w:r>
            <w:proofErr w:type="spellStart"/>
            <w:r w:rsidR="00460653" w:rsidRPr="007D5B0A">
              <w:rPr>
                <w:lang w:val="en-US"/>
              </w:rPr>
              <w:t>aplicată</w:t>
            </w:r>
            <w:proofErr w:type="spellEnd"/>
            <w:r w:rsidR="00460653" w:rsidRPr="007D5B0A">
              <w:rPr>
                <w:lang w:val="en-US"/>
              </w:rPr>
              <w:t xml:space="preserve">, </w:t>
            </w:r>
            <w:proofErr w:type="spellStart"/>
            <w:r w:rsidR="00460653" w:rsidRPr="007D5B0A">
              <w:rPr>
                <w:lang w:val="en-US"/>
              </w:rPr>
              <w:t>atunci</w:t>
            </w:r>
            <w:proofErr w:type="spellEnd"/>
            <w:r w:rsidR="00460653" w:rsidRPr="007D5B0A">
              <w:rPr>
                <w:lang w:val="en-US"/>
              </w:rPr>
              <w:t xml:space="preserve"> </w:t>
            </w:r>
            <w:proofErr w:type="spellStart"/>
            <w:r w:rsidR="00460653" w:rsidRPr="007D5B0A">
              <w:rPr>
                <w:lang w:val="en-US"/>
              </w:rPr>
              <w:t>acesta</w:t>
            </w:r>
            <w:proofErr w:type="spellEnd"/>
            <w:r w:rsidR="00460653" w:rsidRPr="007D5B0A">
              <w:rPr>
                <w:lang w:val="en-US"/>
              </w:rPr>
              <w:t xml:space="preserve"> </w:t>
            </w:r>
            <w:proofErr w:type="spellStart"/>
            <w:r w:rsidR="00460653" w:rsidRPr="007D5B0A">
              <w:rPr>
                <w:lang w:val="en-US"/>
              </w:rPr>
              <w:t>poartă</w:t>
            </w:r>
            <w:proofErr w:type="spellEnd"/>
            <w:r w:rsidR="00460653" w:rsidRPr="007D5B0A">
              <w:rPr>
                <w:lang w:val="en-US"/>
              </w:rPr>
              <w:t xml:space="preserve"> </w:t>
            </w:r>
            <w:proofErr w:type="spellStart"/>
            <w:r w:rsidR="00460653" w:rsidRPr="007D5B0A">
              <w:rPr>
                <w:lang w:val="en-US"/>
              </w:rPr>
              <w:t>singur</w:t>
            </w:r>
            <w:proofErr w:type="spellEnd"/>
            <w:r w:rsidR="00460653" w:rsidRPr="007D5B0A">
              <w:rPr>
                <w:lang w:val="en-US"/>
              </w:rPr>
              <w:t xml:space="preserve"> </w:t>
            </w:r>
            <w:proofErr w:type="spellStart"/>
            <w:r w:rsidR="00460653" w:rsidRPr="007D5B0A">
              <w:rPr>
                <w:lang w:val="en-US"/>
              </w:rPr>
              <w:t>răspunderea</w:t>
            </w:r>
            <w:proofErr w:type="spellEnd"/>
            <w:r w:rsidR="00460653" w:rsidRPr="007D5B0A">
              <w:rPr>
                <w:lang w:val="en-US"/>
              </w:rPr>
              <w:t xml:space="preserve">, </w:t>
            </w:r>
            <w:proofErr w:type="spellStart"/>
            <w:r w:rsidR="00460653" w:rsidRPr="007D5B0A">
              <w:rPr>
                <w:lang w:val="en-US"/>
              </w:rPr>
              <w:t>numai</w:t>
            </w:r>
            <w:proofErr w:type="spellEnd"/>
            <w:r w:rsidR="00460653" w:rsidRPr="007D5B0A">
              <w:rPr>
                <w:lang w:val="en-US"/>
              </w:rPr>
              <w:t xml:space="preserve">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l-a </w:t>
            </w:r>
            <w:proofErr w:type="spellStart"/>
            <w:r w:rsidR="00460653" w:rsidRPr="007D5B0A">
              <w:rPr>
                <w:lang w:val="en-US"/>
              </w:rPr>
              <w:t>înştiinţat</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prealabil</w:t>
            </w:r>
            <w:proofErr w:type="spellEnd"/>
            <w:r w:rsidR="00460653" w:rsidRPr="007D5B0A">
              <w:rPr>
                <w:lang w:val="en-US"/>
              </w:rPr>
              <w:t xml:space="preserve"> de </w:t>
            </w:r>
            <w:proofErr w:type="spellStart"/>
            <w:r w:rsidR="00460653" w:rsidRPr="007D5B0A">
              <w:rPr>
                <w:lang w:val="en-US"/>
              </w:rPr>
              <w:t>pericolul</w:t>
            </w:r>
            <w:proofErr w:type="spellEnd"/>
            <w:r w:rsidR="00460653" w:rsidRPr="007D5B0A">
              <w:rPr>
                <w:lang w:val="en-US"/>
              </w:rPr>
              <w:t xml:space="preserve"> </w:t>
            </w:r>
            <w:proofErr w:type="spellStart"/>
            <w:r w:rsidR="00460653" w:rsidRPr="007D5B0A">
              <w:rPr>
                <w:lang w:val="en-US"/>
              </w:rPr>
              <w:t>legat</w:t>
            </w:r>
            <w:proofErr w:type="spellEnd"/>
            <w:r w:rsidR="00460653" w:rsidRPr="007D5B0A">
              <w:rPr>
                <w:lang w:val="en-US"/>
              </w:rPr>
              <w:t xml:space="preserve"> de </w:t>
            </w:r>
            <w:proofErr w:type="spellStart"/>
            <w:r w:rsidR="00460653" w:rsidRPr="007D5B0A">
              <w:rPr>
                <w:lang w:val="en-US"/>
              </w:rPr>
              <w:t>executarea</w:t>
            </w:r>
            <w:proofErr w:type="spellEnd"/>
            <w:r w:rsidR="00460653" w:rsidRPr="007D5B0A">
              <w:rPr>
                <w:lang w:val="en-US"/>
              </w:rPr>
              <w:t xml:space="preserve"> </w:t>
            </w:r>
            <w:proofErr w:type="spellStart"/>
            <w:r w:rsidR="00460653" w:rsidRPr="007D5B0A">
              <w:rPr>
                <w:lang w:val="en-US"/>
              </w:rPr>
              <w:t>dispoziţiei</w:t>
            </w:r>
            <w:proofErr w:type="spellEnd"/>
            <w:r w:rsidR="00460653" w:rsidRPr="007D5B0A">
              <w:rPr>
                <w:lang w:val="en-US"/>
              </w:rPr>
              <w:t xml:space="preserve">.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10.5.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este</w:t>
            </w:r>
            <w:proofErr w:type="spellEnd"/>
            <w:r w:rsidR="00460653" w:rsidRPr="007D5B0A">
              <w:rPr>
                <w:lang w:val="en-US"/>
              </w:rPr>
              <w:t xml:space="preserve"> </w:t>
            </w:r>
            <w:proofErr w:type="spellStart"/>
            <w:r w:rsidR="00460653" w:rsidRPr="007D5B0A">
              <w:rPr>
                <w:lang w:val="en-US"/>
              </w:rPr>
              <w:t>obligat</w:t>
            </w:r>
            <w:proofErr w:type="spellEnd"/>
            <w:r w:rsidR="00460653" w:rsidRPr="007D5B0A">
              <w:rPr>
                <w:lang w:val="en-US"/>
              </w:rPr>
              <w:t xml:space="preserve">, conform </w:t>
            </w:r>
            <w:proofErr w:type="spellStart"/>
            <w:r w:rsidR="00460653" w:rsidRPr="007D5B0A">
              <w:rPr>
                <w:lang w:val="en-US"/>
              </w:rPr>
              <w:t>prevederilor</w:t>
            </w:r>
            <w:proofErr w:type="spellEnd"/>
            <w:r w:rsidR="00460653" w:rsidRPr="007D5B0A">
              <w:rPr>
                <w:lang w:val="en-US"/>
              </w:rPr>
              <w:t xml:space="preserve"> </w:t>
            </w:r>
            <w:proofErr w:type="spellStart"/>
            <w:r w:rsidR="00460653" w:rsidRPr="007D5B0A">
              <w:rPr>
                <w:lang w:val="en-US"/>
              </w:rPr>
              <w:t>legale</w:t>
            </w:r>
            <w:proofErr w:type="spellEnd"/>
            <w:r w:rsidR="00460653" w:rsidRPr="007D5B0A">
              <w:rPr>
                <w:lang w:val="en-US"/>
              </w:rPr>
              <w:t xml:space="preserve">, la </w:t>
            </w:r>
            <w:proofErr w:type="spellStart"/>
            <w:r w:rsidR="00460653" w:rsidRPr="007D5B0A">
              <w:rPr>
                <w:lang w:val="en-US"/>
              </w:rPr>
              <w:t>plata</w:t>
            </w:r>
            <w:proofErr w:type="spellEnd"/>
            <w:r w:rsidR="00460653" w:rsidRPr="007D5B0A">
              <w:rPr>
                <w:lang w:val="en-US"/>
              </w:rPr>
              <w:t xml:space="preserve"> </w:t>
            </w:r>
            <w:proofErr w:type="spellStart"/>
            <w:r w:rsidR="00460653" w:rsidRPr="007D5B0A">
              <w:rPr>
                <w:lang w:val="en-US"/>
              </w:rPr>
              <w:t>daunelor</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încălcarea</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deteriorarea</w:t>
            </w:r>
            <w:proofErr w:type="spellEnd"/>
            <w:r w:rsidR="00460653" w:rsidRPr="007D5B0A">
              <w:rPr>
                <w:lang w:val="en-US"/>
              </w:rPr>
              <w:t xml:space="preserve"> </w:t>
            </w:r>
            <w:proofErr w:type="spellStart"/>
            <w:r w:rsidR="00460653" w:rsidRPr="007D5B0A">
              <w:rPr>
                <w:lang w:val="en-US"/>
              </w:rPr>
              <w:t>drumurilor</w:t>
            </w:r>
            <w:proofErr w:type="spellEnd"/>
            <w:r w:rsidR="00460653" w:rsidRPr="007D5B0A">
              <w:rPr>
                <w:lang w:val="en-US"/>
              </w:rPr>
              <w:t xml:space="preserve"> de </w:t>
            </w:r>
            <w:proofErr w:type="spellStart"/>
            <w:r w:rsidR="00460653" w:rsidRPr="007D5B0A">
              <w:rPr>
                <w:lang w:val="en-US"/>
              </w:rPr>
              <w:t>acces</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a </w:t>
            </w:r>
            <w:proofErr w:type="spellStart"/>
            <w:r w:rsidR="00460653" w:rsidRPr="007D5B0A">
              <w:rPr>
                <w:lang w:val="en-US"/>
              </w:rPr>
              <w:t>reţelelor</w:t>
            </w:r>
            <w:proofErr w:type="spellEnd"/>
            <w:r w:rsidR="00460653" w:rsidRPr="007D5B0A">
              <w:rPr>
                <w:lang w:val="en-US"/>
              </w:rPr>
              <w:t xml:space="preserve"> de </w:t>
            </w:r>
            <w:proofErr w:type="spellStart"/>
            <w:r w:rsidR="00460653" w:rsidRPr="007D5B0A">
              <w:rPr>
                <w:lang w:val="en-US"/>
              </w:rPr>
              <w:t>utilităţi</w:t>
            </w:r>
            <w:proofErr w:type="spellEnd"/>
            <w:r w:rsidR="00460653" w:rsidRPr="007D5B0A">
              <w:rPr>
                <w:lang w:val="en-US"/>
              </w:rPr>
              <w:t xml:space="preserve">, a </w:t>
            </w:r>
            <w:proofErr w:type="spellStart"/>
            <w:r w:rsidR="00460653" w:rsidRPr="007D5B0A">
              <w:rPr>
                <w:lang w:val="en-US"/>
              </w:rPr>
              <w:t>terenurilor</w:t>
            </w:r>
            <w:proofErr w:type="spellEnd"/>
            <w:r w:rsidR="00460653" w:rsidRPr="007D5B0A">
              <w:rPr>
                <w:lang w:val="en-US"/>
              </w:rPr>
              <w:t xml:space="preserve"> </w:t>
            </w:r>
            <w:proofErr w:type="spellStart"/>
            <w:r w:rsidR="00460653" w:rsidRPr="007D5B0A">
              <w:rPr>
                <w:lang w:val="en-US"/>
              </w:rPr>
              <w:t>limitrofe</w:t>
            </w:r>
            <w:proofErr w:type="spellEnd"/>
            <w:r w:rsidR="00460653" w:rsidRPr="007D5B0A">
              <w:rPr>
                <w:lang w:val="en-US"/>
              </w:rPr>
              <w:t xml:space="preserve"> </w:t>
            </w:r>
            <w:proofErr w:type="spellStart"/>
            <w:r w:rsidR="00460653" w:rsidRPr="007D5B0A">
              <w:rPr>
                <w:lang w:val="en-US"/>
              </w:rPr>
              <w:t>prin</w:t>
            </w:r>
            <w:proofErr w:type="spellEnd"/>
            <w:r w:rsidR="00460653" w:rsidRPr="007D5B0A">
              <w:rPr>
                <w:lang w:val="en-US"/>
              </w:rPr>
              <w:t xml:space="preserve"> </w:t>
            </w:r>
            <w:proofErr w:type="spellStart"/>
            <w:r w:rsidR="00460653" w:rsidRPr="007D5B0A">
              <w:rPr>
                <w:lang w:val="en-US"/>
              </w:rPr>
              <w:t>depozitarea</w:t>
            </w:r>
            <w:proofErr w:type="spellEnd"/>
            <w:r w:rsidR="00460653" w:rsidRPr="007D5B0A">
              <w:rPr>
                <w:lang w:val="en-US"/>
              </w:rPr>
              <w:t xml:space="preserve"> de </w:t>
            </w:r>
            <w:proofErr w:type="spellStart"/>
            <w:r w:rsidR="00460653" w:rsidRPr="007D5B0A">
              <w:rPr>
                <w:lang w:val="en-US"/>
              </w:rPr>
              <w:t>pământ</w:t>
            </w:r>
            <w:proofErr w:type="spellEnd"/>
            <w:r w:rsidR="00460653" w:rsidRPr="007D5B0A">
              <w:rPr>
                <w:lang w:val="en-US"/>
              </w:rPr>
              <w:t xml:space="preserve">, </w:t>
            </w:r>
            <w:proofErr w:type="spellStart"/>
            <w:r w:rsidR="00460653" w:rsidRPr="007D5B0A">
              <w:rPr>
                <w:lang w:val="en-US"/>
              </w:rPr>
              <w:t>materiale</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alte</w:t>
            </w:r>
            <w:proofErr w:type="spellEnd"/>
            <w:r w:rsidR="00460653" w:rsidRPr="007D5B0A">
              <w:rPr>
                <w:lang w:val="en-US"/>
              </w:rPr>
              <w:t xml:space="preserve"> </w:t>
            </w:r>
            <w:proofErr w:type="spellStart"/>
            <w:r w:rsidR="00460653" w:rsidRPr="007D5B0A">
              <w:rPr>
                <w:lang w:val="en-US"/>
              </w:rPr>
              <w:t>obiecte</w:t>
            </w:r>
            <w:proofErr w:type="spellEnd"/>
            <w:r w:rsidR="00460653" w:rsidRPr="007D5B0A">
              <w:rPr>
                <w:lang w:val="en-US"/>
              </w:rPr>
              <w:t xml:space="preserve">, precum </w:t>
            </w:r>
            <w:proofErr w:type="spellStart"/>
            <w:r w:rsidR="00460653" w:rsidRPr="007D5B0A">
              <w:rPr>
                <w:lang w:val="en-US"/>
              </w:rPr>
              <w:t>şi</w:t>
            </w:r>
            <w:proofErr w:type="spellEnd"/>
            <w:r w:rsidR="00460653" w:rsidRPr="007D5B0A">
              <w:rPr>
                <w:lang w:val="en-US"/>
              </w:rPr>
              <w:t xml:space="preserve"> ca </w:t>
            </w:r>
            <w:proofErr w:type="spellStart"/>
            <w:r w:rsidR="00460653" w:rsidRPr="007D5B0A">
              <w:rPr>
                <w:lang w:val="en-US"/>
              </w:rPr>
              <w:t>urmare</w:t>
            </w:r>
            <w:proofErr w:type="spellEnd"/>
            <w:r w:rsidR="00460653" w:rsidRPr="007D5B0A">
              <w:rPr>
                <w:lang w:val="en-US"/>
              </w:rPr>
              <w:t xml:space="preserve"> a </w:t>
            </w:r>
            <w:proofErr w:type="spellStart"/>
            <w:r w:rsidR="00460653" w:rsidRPr="007D5B0A">
              <w:rPr>
                <w:lang w:val="en-US"/>
              </w:rPr>
              <w:t>unor</w:t>
            </w:r>
            <w:proofErr w:type="spellEnd"/>
            <w:r w:rsidR="00460653" w:rsidRPr="007D5B0A">
              <w:rPr>
                <w:lang w:val="en-US"/>
              </w:rPr>
              <w:t xml:space="preserve"> </w:t>
            </w:r>
            <w:proofErr w:type="spellStart"/>
            <w:r w:rsidR="00460653" w:rsidRPr="007D5B0A">
              <w:rPr>
                <w:lang w:val="en-US"/>
              </w:rPr>
              <w:t>îngrădiri</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limitări</w:t>
            </w:r>
            <w:proofErr w:type="spellEnd"/>
            <w:r w:rsidR="00460653" w:rsidRPr="007D5B0A">
              <w:rPr>
                <w:lang w:val="en-US"/>
              </w:rPr>
              <w:t xml:space="preserve"> din </w:t>
            </w:r>
            <w:proofErr w:type="spellStart"/>
            <w:r w:rsidR="00460653" w:rsidRPr="007D5B0A">
              <w:rPr>
                <w:lang w:val="en-US"/>
              </w:rPr>
              <w:t>proprie</w:t>
            </w:r>
            <w:proofErr w:type="spellEnd"/>
            <w:r w:rsidR="00460653" w:rsidRPr="007D5B0A">
              <w:rPr>
                <w:lang w:val="en-US"/>
              </w:rPr>
              <w:t xml:space="preserve"> </w:t>
            </w:r>
            <w:proofErr w:type="spellStart"/>
            <w:r w:rsidR="00460653" w:rsidRPr="007D5B0A">
              <w:rPr>
                <w:lang w:val="en-US"/>
              </w:rPr>
              <w:t>vină</w:t>
            </w:r>
            <w:proofErr w:type="spellEnd"/>
            <w:r w:rsidR="00460653" w:rsidRPr="007D5B0A">
              <w:rPr>
                <w:lang w:val="en-US"/>
              </w:rPr>
              <w:t xml:space="preserve">.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10.6.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trebuie</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asigure</w:t>
            </w:r>
            <w:proofErr w:type="spellEnd"/>
            <w:r w:rsidR="00460653" w:rsidRPr="007D5B0A">
              <w:rPr>
                <w:lang w:val="en-US"/>
              </w:rPr>
              <w:t xml:space="preserve"> </w:t>
            </w:r>
            <w:proofErr w:type="spellStart"/>
            <w:r w:rsidR="00460653" w:rsidRPr="007D5B0A">
              <w:rPr>
                <w:lang w:val="en-US"/>
              </w:rPr>
              <w:t>lucrările</w:t>
            </w:r>
            <w:proofErr w:type="spellEnd"/>
            <w:r w:rsidR="00460653" w:rsidRPr="007D5B0A">
              <w:rPr>
                <w:lang w:val="en-US"/>
              </w:rPr>
              <w:t xml:space="preserve"> </w:t>
            </w:r>
            <w:proofErr w:type="spellStart"/>
            <w:r w:rsidR="00460653" w:rsidRPr="007D5B0A">
              <w:rPr>
                <w:lang w:val="en-US"/>
              </w:rPr>
              <w:t>executate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dotările</w:t>
            </w:r>
            <w:proofErr w:type="spellEnd"/>
            <w:r w:rsidR="00460653" w:rsidRPr="007D5B0A">
              <w:rPr>
                <w:lang w:val="en-US"/>
              </w:rPr>
              <w:t xml:space="preserve"> pe care le are la </w:t>
            </w:r>
            <w:proofErr w:type="spellStart"/>
            <w:r w:rsidR="00460653" w:rsidRPr="007D5B0A">
              <w:rPr>
                <w:lang w:val="en-US"/>
              </w:rPr>
              <w:t>dispoziţie</w:t>
            </w:r>
            <w:proofErr w:type="spellEnd"/>
            <w:r w:rsidR="00460653" w:rsidRPr="007D5B0A">
              <w:rPr>
                <w:lang w:val="en-US"/>
              </w:rPr>
              <w:t xml:space="preserve"> </w:t>
            </w:r>
            <w:proofErr w:type="spellStart"/>
            <w:r w:rsidR="00460653" w:rsidRPr="007D5B0A">
              <w:rPr>
                <w:lang w:val="en-US"/>
              </w:rPr>
              <w:t>împotriva</w:t>
            </w:r>
            <w:proofErr w:type="spellEnd"/>
            <w:r w:rsidR="00460653" w:rsidRPr="007D5B0A">
              <w:rPr>
                <w:lang w:val="en-US"/>
              </w:rPr>
              <w:t xml:space="preserve"> </w:t>
            </w:r>
            <w:proofErr w:type="spellStart"/>
            <w:r w:rsidR="00460653" w:rsidRPr="007D5B0A">
              <w:rPr>
                <w:lang w:val="en-US"/>
              </w:rPr>
              <w:t>degradări</w:t>
            </w:r>
            <w:r w:rsidR="00183D79" w:rsidRPr="007D5B0A">
              <w:rPr>
                <w:lang w:val="en-US"/>
              </w:rPr>
              <w:t>i</w:t>
            </w:r>
            <w:proofErr w:type="spellEnd"/>
            <w:r w:rsidR="00183D79" w:rsidRPr="007D5B0A">
              <w:rPr>
                <w:lang w:val="en-US"/>
              </w:rPr>
              <w:t xml:space="preserve"> </w:t>
            </w:r>
            <w:proofErr w:type="spellStart"/>
            <w:r w:rsidR="00183D79" w:rsidRPr="007D5B0A">
              <w:rPr>
                <w:lang w:val="en-US"/>
              </w:rPr>
              <w:t>şi</w:t>
            </w:r>
            <w:proofErr w:type="spellEnd"/>
            <w:r w:rsidR="00183D79" w:rsidRPr="007D5B0A">
              <w:rPr>
                <w:lang w:val="en-US"/>
              </w:rPr>
              <w:t xml:space="preserve"> </w:t>
            </w:r>
            <w:proofErr w:type="spellStart"/>
            <w:r w:rsidR="00183D79" w:rsidRPr="007D5B0A">
              <w:rPr>
                <w:lang w:val="en-US"/>
              </w:rPr>
              <w:t>furturilor</w:t>
            </w:r>
            <w:proofErr w:type="spellEnd"/>
            <w:r w:rsidR="00183D79" w:rsidRPr="007D5B0A">
              <w:rPr>
                <w:lang w:val="en-US"/>
              </w:rPr>
              <w:t xml:space="preserve"> </w:t>
            </w:r>
            <w:proofErr w:type="spellStart"/>
            <w:r w:rsidR="00183D79" w:rsidRPr="007D5B0A">
              <w:rPr>
                <w:lang w:val="en-US"/>
              </w:rPr>
              <w:t>pâ</w:t>
            </w:r>
            <w:r w:rsidR="00460653" w:rsidRPr="007D5B0A">
              <w:rPr>
                <w:lang w:val="en-US"/>
              </w:rPr>
              <w:t>nă</w:t>
            </w:r>
            <w:proofErr w:type="spellEnd"/>
            <w:r w:rsidR="00460653" w:rsidRPr="007D5B0A">
              <w:rPr>
                <w:lang w:val="en-US"/>
              </w:rPr>
              <w:t xml:space="preserve"> la </w:t>
            </w:r>
            <w:proofErr w:type="spellStart"/>
            <w:r w:rsidR="00460653" w:rsidRPr="007D5B0A">
              <w:rPr>
                <w:lang w:val="en-US"/>
              </w:rPr>
              <w:t>predarea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Beneficiar</w:t>
            </w:r>
            <w:proofErr w:type="spellEnd"/>
            <w:r w:rsidR="00460653" w:rsidRPr="007D5B0A">
              <w:rPr>
                <w:lang w:val="en-US"/>
              </w:rPr>
              <w:t xml:space="preserve">. El </w:t>
            </w:r>
            <w:proofErr w:type="spellStart"/>
            <w:r w:rsidR="00460653" w:rsidRPr="007D5B0A">
              <w:rPr>
                <w:lang w:val="en-US"/>
              </w:rPr>
              <w:t>trebuie</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ia</w:t>
            </w:r>
            <w:proofErr w:type="spellEnd"/>
            <w:r w:rsidR="00460653" w:rsidRPr="007D5B0A">
              <w:rPr>
                <w:lang w:val="en-US"/>
              </w:rPr>
              <w:t xml:space="preserve"> </w:t>
            </w:r>
            <w:proofErr w:type="spellStart"/>
            <w:r w:rsidR="00460653" w:rsidRPr="007D5B0A">
              <w:rPr>
                <w:lang w:val="en-US"/>
              </w:rPr>
              <w:t>măsuri</w:t>
            </w:r>
            <w:proofErr w:type="spellEnd"/>
            <w:r w:rsidR="00460653" w:rsidRPr="007D5B0A">
              <w:rPr>
                <w:lang w:val="en-US"/>
              </w:rPr>
              <w:t xml:space="preserve"> de </w:t>
            </w:r>
            <w:proofErr w:type="spellStart"/>
            <w:r w:rsidR="00460653" w:rsidRPr="007D5B0A">
              <w:rPr>
                <w:lang w:val="en-US"/>
              </w:rPr>
              <w:t>protecţie</w:t>
            </w:r>
            <w:proofErr w:type="spellEnd"/>
            <w:r w:rsidR="00460653" w:rsidRPr="007D5B0A">
              <w:rPr>
                <w:lang w:val="en-US"/>
              </w:rPr>
              <w:t xml:space="preserve"> contra </w:t>
            </w:r>
            <w:proofErr w:type="spellStart"/>
            <w:r w:rsidR="00460653" w:rsidRPr="007D5B0A">
              <w:rPr>
                <w:lang w:val="en-US"/>
              </w:rPr>
              <w:t>degradării</w:t>
            </w:r>
            <w:proofErr w:type="spellEnd"/>
            <w:r w:rsidR="00460653" w:rsidRPr="007D5B0A">
              <w:rPr>
                <w:lang w:val="en-US"/>
              </w:rPr>
              <w:t xml:space="preserve"> </w:t>
            </w:r>
            <w:proofErr w:type="spellStart"/>
            <w:r w:rsidR="00460653" w:rsidRPr="007D5B0A">
              <w:rPr>
                <w:lang w:val="en-US"/>
              </w:rPr>
              <w:t>lucrării</w:t>
            </w:r>
            <w:proofErr w:type="spellEnd"/>
            <w:r w:rsidR="00460653" w:rsidRPr="007D5B0A">
              <w:rPr>
                <w:lang w:val="en-US"/>
              </w:rPr>
              <w:t xml:space="preserve"> </w:t>
            </w:r>
            <w:proofErr w:type="spellStart"/>
            <w:r w:rsidR="00460653" w:rsidRPr="007D5B0A">
              <w:rPr>
                <w:lang w:val="en-US"/>
              </w:rPr>
              <w:t>datorită</w:t>
            </w:r>
            <w:proofErr w:type="spellEnd"/>
            <w:r w:rsidR="00460653" w:rsidRPr="007D5B0A">
              <w:rPr>
                <w:lang w:val="en-US"/>
              </w:rPr>
              <w:t xml:space="preserve"> </w:t>
            </w:r>
            <w:proofErr w:type="spellStart"/>
            <w:r w:rsidR="00460653" w:rsidRPr="007D5B0A">
              <w:rPr>
                <w:lang w:val="en-US"/>
              </w:rPr>
              <w:t>acţiunilor</w:t>
            </w:r>
            <w:proofErr w:type="spellEnd"/>
            <w:r w:rsidR="00460653" w:rsidRPr="007D5B0A">
              <w:rPr>
                <w:lang w:val="en-US"/>
              </w:rPr>
              <w:t xml:space="preserve"> </w:t>
            </w:r>
            <w:proofErr w:type="spellStart"/>
            <w:r w:rsidR="00460653" w:rsidRPr="007D5B0A">
              <w:rPr>
                <w:lang w:val="en-US"/>
              </w:rPr>
              <w:t>atmosferice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gramStart"/>
            <w:r w:rsidR="00460653" w:rsidRPr="007D5B0A">
              <w:rPr>
                <w:lang w:val="en-US"/>
              </w:rPr>
              <w:t>a</w:t>
            </w:r>
            <w:proofErr w:type="gramEnd"/>
            <w:r w:rsidR="00460653" w:rsidRPr="007D5B0A">
              <w:rPr>
                <w:lang w:val="en-US"/>
              </w:rPr>
              <w:t xml:space="preserve"> </w:t>
            </w:r>
            <w:proofErr w:type="spellStart"/>
            <w:r w:rsidR="00460653" w:rsidRPr="007D5B0A">
              <w:rPr>
                <w:lang w:val="en-US"/>
              </w:rPr>
              <w:t>apei</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w:t>
            </w:r>
            <w:proofErr w:type="spellStart"/>
            <w:r w:rsidR="00460653" w:rsidRPr="007D5B0A">
              <w:rPr>
                <w:lang w:val="en-US"/>
              </w:rPr>
              <w:t>îndepărteze</w:t>
            </w:r>
            <w:proofErr w:type="spellEnd"/>
            <w:r w:rsidR="00460653" w:rsidRPr="007D5B0A">
              <w:rPr>
                <w:lang w:val="en-US"/>
              </w:rPr>
              <w:t xml:space="preserve"> </w:t>
            </w:r>
            <w:proofErr w:type="spellStart"/>
            <w:r w:rsidR="00460653" w:rsidRPr="007D5B0A">
              <w:rPr>
                <w:lang w:val="en-US"/>
              </w:rPr>
              <w:t>zăpada</w:t>
            </w:r>
            <w:proofErr w:type="spellEnd"/>
            <w:r w:rsidR="00460653" w:rsidRPr="007D5B0A">
              <w:rPr>
                <w:lang w:val="en-US"/>
              </w:rPr>
              <w:t xml:space="preserve"> </w:t>
            </w:r>
            <w:proofErr w:type="spellStart"/>
            <w:r w:rsidR="00460653" w:rsidRPr="007D5B0A">
              <w:rPr>
                <w:lang w:val="en-US"/>
              </w:rPr>
              <w:t>şi</w:t>
            </w:r>
            <w:proofErr w:type="spellEnd"/>
            <w:r w:rsidR="00C33344" w:rsidRPr="007D5B0A">
              <w:rPr>
                <w:lang w:val="en-US"/>
              </w:rPr>
              <w:t xml:space="preserve"> </w:t>
            </w:r>
            <w:proofErr w:type="spellStart"/>
            <w:r w:rsidR="00460653" w:rsidRPr="007D5B0A">
              <w:rPr>
                <w:lang w:val="en-US"/>
              </w:rPr>
              <w:t>gheaţa</w:t>
            </w:r>
            <w:proofErr w:type="spellEnd"/>
            <w:r w:rsidR="00460653" w:rsidRPr="007D5B0A">
              <w:rPr>
                <w:lang w:val="en-US"/>
              </w:rPr>
              <w:t xml:space="preserve">.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10.7.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nerespectarea</w:t>
            </w:r>
            <w:proofErr w:type="spellEnd"/>
            <w:r w:rsidR="00460653" w:rsidRPr="007D5B0A">
              <w:rPr>
                <w:lang w:val="en-US"/>
              </w:rPr>
              <w:t xml:space="preserve"> de </w:t>
            </w:r>
            <w:proofErr w:type="spellStart"/>
            <w:r w:rsidR="00460653" w:rsidRPr="007D5B0A">
              <w:rPr>
                <w:lang w:val="en-US"/>
              </w:rPr>
              <w:t>către</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a </w:t>
            </w:r>
            <w:proofErr w:type="spellStart"/>
            <w:r w:rsidR="00460653" w:rsidRPr="007D5B0A">
              <w:rPr>
                <w:lang w:val="en-US"/>
              </w:rPr>
              <w:t>prevederilor</w:t>
            </w:r>
            <w:proofErr w:type="spellEnd"/>
            <w:r w:rsidR="00460653" w:rsidRPr="007D5B0A">
              <w:rPr>
                <w:lang w:val="en-US"/>
              </w:rPr>
              <w:t xml:space="preserve"> </w:t>
            </w:r>
            <w:proofErr w:type="spellStart"/>
            <w:r w:rsidR="00460653" w:rsidRPr="007D5B0A">
              <w:rPr>
                <w:lang w:val="en-US"/>
              </w:rPr>
              <w:t>oricărui</w:t>
            </w:r>
            <w:proofErr w:type="spellEnd"/>
            <w:r w:rsidR="00460653" w:rsidRPr="007D5B0A">
              <w:rPr>
                <w:lang w:val="en-US"/>
              </w:rPr>
              <w:t xml:space="preserve"> </w:t>
            </w:r>
            <w:proofErr w:type="spellStart"/>
            <w:r w:rsidR="00460653" w:rsidRPr="007D5B0A">
              <w:rPr>
                <w:lang w:val="en-US"/>
              </w:rPr>
              <w:t>regulament</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hotărâri</w:t>
            </w:r>
            <w:proofErr w:type="spellEnd"/>
            <w:r w:rsidR="00460653" w:rsidRPr="007D5B0A">
              <w:rPr>
                <w:lang w:val="en-US"/>
              </w:rPr>
              <w:t xml:space="preserve"> ale </w:t>
            </w:r>
            <w:proofErr w:type="spellStart"/>
            <w:r w:rsidR="00460653" w:rsidRPr="007D5B0A">
              <w:rPr>
                <w:lang w:val="en-US"/>
              </w:rPr>
              <w:t>autorităţilor</w:t>
            </w:r>
            <w:proofErr w:type="spellEnd"/>
            <w:r w:rsidR="00C33344" w:rsidRPr="007D5B0A">
              <w:rPr>
                <w:lang w:val="en-US"/>
              </w:rPr>
              <w:t xml:space="preserve"> </w:t>
            </w:r>
            <w:proofErr w:type="spellStart"/>
            <w:r w:rsidR="00460653" w:rsidRPr="007D5B0A">
              <w:rPr>
                <w:lang w:val="en-US"/>
              </w:rPr>
              <w:t>administraţiei</w:t>
            </w:r>
            <w:proofErr w:type="spellEnd"/>
            <w:r w:rsidR="00460653" w:rsidRPr="007D5B0A">
              <w:rPr>
                <w:lang w:val="en-US"/>
              </w:rPr>
              <w:t xml:space="preserve"> </w:t>
            </w:r>
            <w:proofErr w:type="spellStart"/>
            <w:r w:rsidR="00460653" w:rsidRPr="007D5B0A">
              <w:rPr>
                <w:lang w:val="en-US"/>
              </w:rPr>
              <w:t>publice</w:t>
            </w:r>
            <w:proofErr w:type="spellEnd"/>
            <w:r w:rsidR="00460653" w:rsidRPr="007D5B0A">
              <w:rPr>
                <w:lang w:val="en-US"/>
              </w:rPr>
              <w:t xml:space="preserve"> locale </w:t>
            </w:r>
            <w:proofErr w:type="spellStart"/>
            <w:r w:rsidR="00460653" w:rsidRPr="007D5B0A">
              <w:rPr>
                <w:lang w:val="en-US"/>
              </w:rPr>
              <w:t>sau</w:t>
            </w:r>
            <w:proofErr w:type="spellEnd"/>
            <w:r w:rsidR="00460653" w:rsidRPr="007D5B0A">
              <w:rPr>
                <w:lang w:val="en-US"/>
              </w:rPr>
              <w:t xml:space="preserve"> ale </w:t>
            </w:r>
            <w:proofErr w:type="spellStart"/>
            <w:r w:rsidR="00460653" w:rsidRPr="007D5B0A">
              <w:rPr>
                <w:lang w:val="en-US"/>
              </w:rPr>
              <w:t>altor</w:t>
            </w:r>
            <w:proofErr w:type="spellEnd"/>
            <w:r w:rsidR="00460653" w:rsidRPr="007D5B0A">
              <w:rPr>
                <w:lang w:val="en-US"/>
              </w:rPr>
              <w:t xml:space="preserve"> </w:t>
            </w:r>
            <w:proofErr w:type="spellStart"/>
            <w:r w:rsidR="00460653" w:rsidRPr="007D5B0A">
              <w:rPr>
                <w:lang w:val="en-US"/>
              </w:rPr>
              <w:t>organe</w:t>
            </w:r>
            <w:proofErr w:type="spellEnd"/>
            <w:r w:rsidR="00460653" w:rsidRPr="007D5B0A">
              <w:rPr>
                <w:lang w:val="en-US"/>
              </w:rPr>
              <w:t xml:space="preserve"> locale, legal </w:t>
            </w:r>
            <w:proofErr w:type="spellStart"/>
            <w:r w:rsidR="00460653" w:rsidRPr="007D5B0A">
              <w:rPr>
                <w:lang w:val="en-US"/>
              </w:rPr>
              <w:t>constituite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care au </w:t>
            </w:r>
            <w:proofErr w:type="spellStart"/>
            <w:r w:rsidR="00460653" w:rsidRPr="007D5B0A">
              <w:rPr>
                <w:lang w:val="en-US"/>
              </w:rPr>
              <w:t>caracter</w:t>
            </w:r>
            <w:proofErr w:type="spellEnd"/>
            <w:r w:rsidR="00460653" w:rsidRPr="007D5B0A">
              <w:rPr>
                <w:lang w:val="en-US"/>
              </w:rPr>
              <w:t xml:space="preserve"> </w:t>
            </w:r>
            <w:proofErr w:type="spellStart"/>
            <w:r w:rsidR="00460653" w:rsidRPr="007D5B0A">
              <w:rPr>
                <w:lang w:val="en-US"/>
              </w:rPr>
              <w:t>obligatoriu</w:t>
            </w:r>
            <w:proofErr w:type="spellEnd"/>
            <w:r w:rsidR="00460653" w:rsidRPr="007D5B0A">
              <w:rPr>
                <w:lang w:val="en-US"/>
              </w:rPr>
              <w:t xml:space="preserve"> la </w:t>
            </w:r>
            <w:proofErr w:type="spellStart"/>
            <w:r w:rsidR="00460653" w:rsidRPr="007D5B0A">
              <w:rPr>
                <w:lang w:val="en-US"/>
              </w:rPr>
              <w:t>executarea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provoacă</w:t>
            </w:r>
            <w:proofErr w:type="spellEnd"/>
            <w:r w:rsidR="00460653" w:rsidRPr="007D5B0A">
              <w:rPr>
                <w:lang w:val="en-US"/>
              </w:rPr>
              <w:t xml:space="preserve"> </w:t>
            </w:r>
            <w:proofErr w:type="spellStart"/>
            <w:r w:rsidR="00460653" w:rsidRPr="007D5B0A">
              <w:rPr>
                <w:lang w:val="en-US"/>
              </w:rPr>
              <w:t>pagube</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Beneficiar</w:t>
            </w:r>
            <w:proofErr w:type="spellEnd"/>
            <w:r w:rsidR="00460653" w:rsidRPr="007D5B0A">
              <w:rPr>
                <w:lang w:val="en-US"/>
              </w:rPr>
              <w:t xml:space="preserve">, </w:t>
            </w:r>
            <w:proofErr w:type="spellStart"/>
            <w:r w:rsidR="00460653" w:rsidRPr="007D5B0A">
              <w:rPr>
                <w:lang w:val="en-US"/>
              </w:rPr>
              <w:t>acesta</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fi </w:t>
            </w:r>
            <w:proofErr w:type="spellStart"/>
            <w:r w:rsidR="00460653" w:rsidRPr="007D5B0A">
              <w:rPr>
                <w:lang w:val="en-US"/>
              </w:rPr>
              <w:t>despăgubit</w:t>
            </w:r>
            <w:proofErr w:type="spellEnd"/>
            <w:r w:rsidR="00460653" w:rsidRPr="007D5B0A">
              <w:rPr>
                <w:lang w:val="en-US"/>
              </w:rPr>
              <w:t xml:space="preserve"> de </w:t>
            </w:r>
            <w:proofErr w:type="spellStart"/>
            <w:r w:rsidR="00460653" w:rsidRPr="007D5B0A">
              <w:rPr>
                <w:lang w:val="en-US"/>
              </w:rPr>
              <w:t>Antreprenor</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mărimea</w:t>
            </w:r>
            <w:proofErr w:type="spellEnd"/>
            <w:r w:rsidR="00460653" w:rsidRPr="007D5B0A">
              <w:rPr>
                <w:lang w:val="en-US"/>
              </w:rPr>
              <w:t xml:space="preserve"> </w:t>
            </w:r>
            <w:proofErr w:type="spellStart"/>
            <w:r w:rsidR="00460653" w:rsidRPr="007D5B0A">
              <w:rPr>
                <w:lang w:val="en-US"/>
              </w:rPr>
              <w:t>sumei</w:t>
            </w:r>
            <w:proofErr w:type="spellEnd"/>
            <w:r w:rsidR="00460653" w:rsidRPr="007D5B0A">
              <w:rPr>
                <w:lang w:val="en-US"/>
              </w:rPr>
              <w:t xml:space="preserve"> </w:t>
            </w:r>
            <w:proofErr w:type="spellStart"/>
            <w:r w:rsidR="00460653" w:rsidRPr="007D5B0A">
              <w:rPr>
                <w:lang w:val="en-US"/>
              </w:rPr>
              <w:t>prejudiciului</w:t>
            </w:r>
            <w:proofErr w:type="spellEnd"/>
            <w:r w:rsidR="00460653" w:rsidRPr="007D5B0A">
              <w:rPr>
                <w:lang w:val="en-US"/>
              </w:rPr>
              <w:t xml:space="preserve">.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10.8.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motivele</w:t>
            </w:r>
            <w:proofErr w:type="spellEnd"/>
            <w:r w:rsidR="00460653" w:rsidRPr="007D5B0A">
              <w:rPr>
                <w:lang w:val="en-US"/>
              </w:rPr>
              <w:t xml:space="preserve"> </w:t>
            </w:r>
            <w:proofErr w:type="spellStart"/>
            <w:r w:rsidR="00460653" w:rsidRPr="007D5B0A">
              <w:rPr>
                <w:lang w:val="en-US"/>
              </w:rPr>
              <w:t>const</w:t>
            </w:r>
            <w:r w:rsidR="00183D79" w:rsidRPr="007D5B0A">
              <w:rPr>
                <w:lang w:val="en-US"/>
              </w:rPr>
              <w:t>rângerii</w:t>
            </w:r>
            <w:proofErr w:type="spellEnd"/>
            <w:r w:rsidR="00183D79" w:rsidRPr="007D5B0A">
              <w:rPr>
                <w:lang w:val="en-US"/>
              </w:rPr>
              <w:t xml:space="preserve"> </w:t>
            </w:r>
            <w:proofErr w:type="spellStart"/>
            <w:r w:rsidR="00183D79" w:rsidRPr="007D5B0A">
              <w:rPr>
                <w:lang w:val="en-US"/>
              </w:rPr>
              <w:t>sau</w:t>
            </w:r>
            <w:proofErr w:type="spellEnd"/>
            <w:r w:rsidR="00183D79" w:rsidRPr="007D5B0A">
              <w:rPr>
                <w:lang w:val="en-US"/>
              </w:rPr>
              <w:t xml:space="preserve"> ale </w:t>
            </w:r>
            <w:proofErr w:type="spellStart"/>
            <w:r w:rsidR="00183D79" w:rsidRPr="007D5B0A">
              <w:rPr>
                <w:lang w:val="en-US"/>
              </w:rPr>
              <w:t>întreruperii</w:t>
            </w:r>
            <w:proofErr w:type="spellEnd"/>
            <w:r w:rsidR="00183D79" w:rsidRPr="007D5B0A">
              <w:rPr>
                <w:lang w:val="en-US"/>
              </w:rPr>
              <w:t xml:space="preserve"> su</w:t>
            </w:r>
            <w:r w:rsidR="00460653" w:rsidRPr="007D5B0A">
              <w:rPr>
                <w:lang w:val="en-US"/>
              </w:rPr>
              <w:t xml:space="preserve">nt </w:t>
            </w:r>
            <w:proofErr w:type="spellStart"/>
            <w:r w:rsidR="00460653" w:rsidRPr="007D5B0A">
              <w:rPr>
                <w:lang w:val="en-US"/>
              </w:rPr>
              <w:t>imputabile</w:t>
            </w:r>
            <w:proofErr w:type="spellEnd"/>
            <w:r w:rsidR="00460653" w:rsidRPr="007D5B0A">
              <w:rPr>
                <w:lang w:val="en-US"/>
              </w:rPr>
              <w:t xml:space="preserve"> </w:t>
            </w:r>
            <w:proofErr w:type="spellStart"/>
            <w:r w:rsidR="00460653" w:rsidRPr="007D5B0A">
              <w:rPr>
                <w:lang w:val="en-US"/>
              </w:rPr>
              <w:t>uneia</w:t>
            </w:r>
            <w:proofErr w:type="spellEnd"/>
            <w:r w:rsidR="00460653" w:rsidRPr="007D5B0A">
              <w:rPr>
                <w:lang w:val="en-US"/>
              </w:rPr>
              <w:t xml:space="preserve"> </w:t>
            </w:r>
            <w:proofErr w:type="spellStart"/>
            <w:r w:rsidR="00460653" w:rsidRPr="007D5B0A">
              <w:rPr>
                <w:lang w:val="en-US"/>
              </w:rPr>
              <w:t>dintre</w:t>
            </w:r>
            <w:proofErr w:type="spellEnd"/>
            <w:r w:rsidR="00460653" w:rsidRPr="007D5B0A">
              <w:rPr>
                <w:lang w:val="en-US"/>
              </w:rPr>
              <w:t xml:space="preserve"> </w:t>
            </w:r>
            <w:proofErr w:type="spellStart"/>
            <w:r w:rsidR="00460653" w:rsidRPr="007D5B0A">
              <w:rPr>
                <w:lang w:val="en-US"/>
              </w:rPr>
              <w:t>părţile</w:t>
            </w:r>
            <w:proofErr w:type="spellEnd"/>
            <w:r w:rsidR="00460653" w:rsidRPr="007D5B0A">
              <w:rPr>
                <w:lang w:val="en-US"/>
              </w:rPr>
              <w:t xml:space="preserve"> </w:t>
            </w:r>
            <w:proofErr w:type="spellStart"/>
            <w:r w:rsidR="00460653" w:rsidRPr="007D5B0A">
              <w:rPr>
                <w:lang w:val="en-US"/>
              </w:rPr>
              <w:t>contractante</w:t>
            </w:r>
            <w:proofErr w:type="spellEnd"/>
            <w:r w:rsidR="00460653" w:rsidRPr="007D5B0A">
              <w:rPr>
                <w:lang w:val="en-US"/>
              </w:rPr>
              <w:t xml:space="preserve">, </w:t>
            </w:r>
            <w:proofErr w:type="spellStart"/>
            <w:r w:rsidR="00460653" w:rsidRPr="007D5B0A">
              <w:rPr>
                <w:lang w:val="en-US"/>
              </w:rPr>
              <w:t>atunci</w:t>
            </w:r>
            <w:proofErr w:type="spellEnd"/>
            <w:r w:rsidR="00460653" w:rsidRPr="007D5B0A">
              <w:rPr>
                <w:lang w:val="en-US"/>
              </w:rPr>
              <w:t xml:space="preserve"> </w:t>
            </w:r>
            <w:proofErr w:type="spellStart"/>
            <w:r w:rsidR="00460653" w:rsidRPr="007D5B0A">
              <w:rPr>
                <w:lang w:val="en-US"/>
              </w:rPr>
              <w:t>cealaltă</w:t>
            </w:r>
            <w:proofErr w:type="spellEnd"/>
            <w:r w:rsidR="00460653" w:rsidRPr="007D5B0A">
              <w:rPr>
                <w:lang w:val="en-US"/>
              </w:rPr>
              <w:t xml:space="preserve"> </w:t>
            </w:r>
            <w:proofErr w:type="spellStart"/>
            <w:r w:rsidR="00460653" w:rsidRPr="007D5B0A">
              <w:rPr>
                <w:lang w:val="en-US"/>
              </w:rPr>
              <w:t>parte</w:t>
            </w:r>
            <w:proofErr w:type="spellEnd"/>
            <w:r w:rsidR="00460653" w:rsidRPr="007D5B0A">
              <w:rPr>
                <w:lang w:val="en-US"/>
              </w:rPr>
              <w:t xml:space="preserve"> </w:t>
            </w:r>
            <w:proofErr w:type="spellStart"/>
            <w:r w:rsidR="00460653" w:rsidRPr="007D5B0A">
              <w:rPr>
                <w:lang w:val="en-US"/>
              </w:rPr>
              <w:t>poate</w:t>
            </w:r>
            <w:proofErr w:type="spellEnd"/>
            <w:r w:rsidR="00460653" w:rsidRPr="007D5B0A">
              <w:rPr>
                <w:lang w:val="en-US"/>
              </w:rPr>
              <w:t xml:space="preserve"> </w:t>
            </w:r>
            <w:proofErr w:type="spellStart"/>
            <w:r w:rsidR="00460653" w:rsidRPr="007D5B0A">
              <w:rPr>
                <w:lang w:val="en-US"/>
              </w:rPr>
              <w:t>emite</w:t>
            </w:r>
            <w:proofErr w:type="spellEnd"/>
            <w:r w:rsidR="00460653" w:rsidRPr="007D5B0A">
              <w:rPr>
                <w:lang w:val="en-US"/>
              </w:rPr>
              <w:t xml:space="preserve"> </w:t>
            </w:r>
            <w:proofErr w:type="spellStart"/>
            <w:r w:rsidR="00460653" w:rsidRPr="007D5B0A">
              <w:rPr>
                <w:lang w:val="en-US"/>
              </w:rPr>
              <w:t>pretenţii</w:t>
            </w:r>
            <w:proofErr w:type="spellEnd"/>
            <w:r w:rsidR="00460653" w:rsidRPr="007D5B0A">
              <w:rPr>
                <w:lang w:val="en-US"/>
              </w:rPr>
              <w:t xml:space="preserve"> </w:t>
            </w:r>
            <w:proofErr w:type="spellStart"/>
            <w:r w:rsidR="00460653" w:rsidRPr="007D5B0A">
              <w:rPr>
                <w:lang w:val="en-US"/>
              </w:rPr>
              <w:t>privind</w:t>
            </w:r>
            <w:proofErr w:type="spellEnd"/>
            <w:r w:rsidR="00460653" w:rsidRPr="007D5B0A">
              <w:rPr>
                <w:lang w:val="en-US"/>
              </w:rPr>
              <w:t xml:space="preserve"> </w:t>
            </w:r>
            <w:proofErr w:type="spellStart"/>
            <w:r w:rsidR="00460653" w:rsidRPr="007D5B0A">
              <w:rPr>
                <w:lang w:val="en-US"/>
              </w:rPr>
              <w:t>despăgubirea</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daunele</w:t>
            </w:r>
            <w:proofErr w:type="spellEnd"/>
            <w:r w:rsidR="00460653" w:rsidRPr="007D5B0A">
              <w:rPr>
                <w:lang w:val="en-US"/>
              </w:rPr>
              <w:t xml:space="preserve"> </w:t>
            </w:r>
            <w:proofErr w:type="spellStart"/>
            <w:r w:rsidR="00460653" w:rsidRPr="007D5B0A">
              <w:rPr>
                <w:lang w:val="en-US"/>
              </w:rPr>
              <w:t>intervenite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care pot fi </w:t>
            </w:r>
            <w:proofErr w:type="spellStart"/>
            <w:r w:rsidR="00460653" w:rsidRPr="007D5B0A">
              <w:rPr>
                <w:lang w:val="en-US"/>
              </w:rPr>
              <w:t>dovedite</w:t>
            </w:r>
            <w:proofErr w:type="spellEnd"/>
            <w:r w:rsidR="00460653" w:rsidRPr="007D5B0A">
              <w:rPr>
                <w:lang w:val="en-US"/>
              </w:rPr>
              <w:t xml:space="preserve">.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10.9.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întârzierea</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execu</w:t>
            </w:r>
            <w:r w:rsidR="0001066E" w:rsidRPr="007D5B0A">
              <w:rPr>
                <w:lang w:val="en-US"/>
              </w:rPr>
              <w:t>ţia</w:t>
            </w:r>
            <w:proofErr w:type="spellEnd"/>
            <w:r w:rsidR="0001066E" w:rsidRPr="007D5B0A">
              <w:rPr>
                <w:lang w:val="en-US"/>
              </w:rPr>
              <w:t xml:space="preserve"> </w:t>
            </w:r>
            <w:proofErr w:type="spellStart"/>
            <w:r w:rsidR="0001066E" w:rsidRPr="007D5B0A">
              <w:rPr>
                <w:lang w:val="en-US"/>
              </w:rPr>
              <w:t>lucrărilor</w:t>
            </w:r>
            <w:proofErr w:type="spellEnd"/>
            <w:r w:rsidR="0001066E" w:rsidRPr="007D5B0A">
              <w:rPr>
                <w:lang w:val="en-US"/>
              </w:rPr>
              <w:t xml:space="preserve"> </w:t>
            </w:r>
            <w:proofErr w:type="spellStart"/>
            <w:r w:rsidR="0001066E" w:rsidRPr="007D5B0A">
              <w:rPr>
                <w:lang w:val="en-US"/>
              </w:rPr>
              <w:t>este</w:t>
            </w:r>
            <w:proofErr w:type="spellEnd"/>
            <w:r w:rsidR="0001066E" w:rsidRPr="007D5B0A">
              <w:rPr>
                <w:lang w:val="en-US"/>
              </w:rPr>
              <w:t xml:space="preserve"> </w:t>
            </w:r>
            <w:r w:rsidR="001278C6" w:rsidRPr="007D5B0A">
              <w:rPr>
                <w:lang w:val="en-US"/>
              </w:rPr>
              <w:t>din</w:t>
            </w:r>
            <w:r w:rsidR="0001066E" w:rsidRPr="007D5B0A">
              <w:rPr>
                <w:lang w:val="en-US"/>
              </w:rPr>
              <w:t xml:space="preserve"> culpa </w:t>
            </w:r>
            <w:proofErr w:type="spellStart"/>
            <w:r w:rsidR="0001066E" w:rsidRPr="007D5B0A">
              <w:rPr>
                <w:lang w:val="en-US"/>
              </w:rPr>
              <w:t>uneia</w:t>
            </w:r>
            <w:proofErr w:type="spellEnd"/>
            <w:r w:rsidR="00460653" w:rsidRPr="007D5B0A">
              <w:rPr>
                <w:lang w:val="en-US"/>
              </w:rPr>
              <w:t xml:space="preserve"> </w:t>
            </w:r>
            <w:proofErr w:type="spellStart"/>
            <w:r w:rsidR="00460653" w:rsidRPr="007D5B0A">
              <w:rPr>
                <w:lang w:val="en-US"/>
              </w:rPr>
              <w:t>din</w:t>
            </w:r>
            <w:r w:rsidR="0001066E" w:rsidRPr="007D5B0A">
              <w:rPr>
                <w:lang w:val="en-US"/>
              </w:rPr>
              <w:t>tre</w:t>
            </w:r>
            <w:proofErr w:type="spellEnd"/>
            <w:r w:rsidR="00460653" w:rsidRPr="007D5B0A">
              <w:rPr>
                <w:lang w:val="en-US"/>
              </w:rPr>
              <w:t xml:space="preserve"> </w:t>
            </w:r>
            <w:proofErr w:type="spellStart"/>
            <w:r w:rsidR="00460653" w:rsidRPr="007D5B0A">
              <w:rPr>
                <w:lang w:val="en-US"/>
              </w:rPr>
              <w:t>părţi</w:t>
            </w:r>
            <w:r w:rsidR="0001066E" w:rsidRPr="007D5B0A">
              <w:rPr>
                <w:lang w:val="en-US"/>
              </w:rPr>
              <w:t>le</w:t>
            </w:r>
            <w:proofErr w:type="spellEnd"/>
            <w:r w:rsidR="0001066E" w:rsidRPr="007D5B0A">
              <w:rPr>
                <w:lang w:val="en-US"/>
              </w:rPr>
              <w:t xml:space="preserve"> </w:t>
            </w:r>
            <w:proofErr w:type="spellStart"/>
            <w:r w:rsidR="0001066E" w:rsidRPr="007D5B0A">
              <w:rPr>
                <w:lang w:val="en-US"/>
              </w:rPr>
              <w:t>contractante</w:t>
            </w:r>
            <w:proofErr w:type="spellEnd"/>
            <w:r w:rsidR="00460653" w:rsidRPr="007D5B0A">
              <w:rPr>
                <w:lang w:val="en-US"/>
              </w:rPr>
              <w:t xml:space="preserve">, </w:t>
            </w:r>
            <w:proofErr w:type="spellStart"/>
            <w:r w:rsidR="00460653" w:rsidRPr="007D5B0A">
              <w:rPr>
                <w:lang w:val="en-US"/>
              </w:rPr>
              <w:t>partea</w:t>
            </w:r>
            <w:proofErr w:type="spellEnd"/>
            <w:r w:rsidR="00460653" w:rsidRPr="007D5B0A">
              <w:rPr>
                <w:lang w:val="en-US"/>
              </w:rPr>
              <w:t xml:space="preserve"> </w:t>
            </w:r>
            <w:proofErr w:type="spellStart"/>
            <w:r w:rsidR="00460653" w:rsidRPr="007D5B0A">
              <w:rPr>
                <w:lang w:val="en-US"/>
              </w:rPr>
              <w:t>culpabilă</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plăti</w:t>
            </w:r>
            <w:proofErr w:type="spellEnd"/>
            <w:r w:rsidR="00460653" w:rsidRPr="007D5B0A">
              <w:rPr>
                <w:lang w:val="en-US"/>
              </w:rPr>
              <w:t xml:space="preserve"> </w:t>
            </w:r>
            <w:proofErr w:type="spellStart"/>
            <w:r w:rsidR="00460653" w:rsidRPr="007D5B0A">
              <w:rPr>
                <w:lang w:val="en-US"/>
              </w:rPr>
              <w:t>celeilalte</w:t>
            </w:r>
            <w:proofErr w:type="spellEnd"/>
            <w:r w:rsidR="00460653" w:rsidRPr="007D5B0A">
              <w:rPr>
                <w:lang w:val="en-US"/>
              </w:rPr>
              <w:t xml:space="preserve"> </w:t>
            </w:r>
            <w:proofErr w:type="spellStart"/>
            <w:r w:rsidR="00460653" w:rsidRPr="007D5B0A">
              <w:rPr>
                <w:lang w:val="en-US"/>
              </w:rPr>
              <w:t>părţi</w:t>
            </w:r>
            <w:proofErr w:type="spellEnd"/>
            <w:r w:rsidR="00460653" w:rsidRPr="007D5B0A">
              <w:rPr>
                <w:lang w:val="en-US"/>
              </w:rPr>
              <w:t xml:space="preserve"> </w:t>
            </w:r>
            <w:proofErr w:type="spellStart"/>
            <w:r w:rsidR="00460653" w:rsidRPr="007D5B0A">
              <w:rPr>
                <w:lang w:val="en-US"/>
              </w:rPr>
              <w:t>penalizări</w:t>
            </w:r>
            <w:proofErr w:type="spellEnd"/>
            <w:r w:rsidR="0001066E" w:rsidRPr="007D5B0A">
              <w:rPr>
                <w:lang w:val="en-US"/>
              </w:rPr>
              <w:t xml:space="preserve"> </w:t>
            </w:r>
            <w:proofErr w:type="spellStart"/>
            <w:r w:rsidR="0001066E" w:rsidRPr="007D5B0A">
              <w:rPr>
                <w:lang w:val="en-US"/>
              </w:rPr>
              <w:t>şi</w:t>
            </w:r>
            <w:proofErr w:type="spellEnd"/>
            <w:r w:rsidR="0001066E" w:rsidRPr="007D5B0A">
              <w:rPr>
                <w:lang w:val="en-US"/>
              </w:rPr>
              <w:t>/</w:t>
            </w:r>
            <w:proofErr w:type="spellStart"/>
            <w:r w:rsidR="0001066E" w:rsidRPr="007D5B0A">
              <w:rPr>
                <w:lang w:val="en-US"/>
              </w:rPr>
              <w:t>sau</w:t>
            </w:r>
            <w:proofErr w:type="spellEnd"/>
            <w:r w:rsidR="0001066E" w:rsidRPr="007D5B0A">
              <w:rPr>
                <w:lang w:val="en-US"/>
              </w:rPr>
              <w:t xml:space="preserve"> </w:t>
            </w:r>
            <w:proofErr w:type="spellStart"/>
            <w:r w:rsidR="0001066E" w:rsidRPr="007D5B0A">
              <w:rPr>
                <w:lang w:val="en-US"/>
              </w:rPr>
              <w:t>despăgubiri</w:t>
            </w:r>
            <w:proofErr w:type="spellEnd"/>
            <w:r w:rsidR="0001066E" w:rsidRPr="007D5B0A">
              <w:rPr>
                <w:lang w:val="en-US"/>
              </w:rPr>
              <w:t xml:space="preserve"> </w:t>
            </w:r>
            <w:proofErr w:type="spellStart"/>
            <w:r w:rsidR="0001066E" w:rsidRPr="007D5B0A">
              <w:rPr>
                <w:lang w:val="en-US"/>
              </w:rPr>
              <w:t>în</w:t>
            </w:r>
            <w:proofErr w:type="spellEnd"/>
            <w:r w:rsidR="0001066E" w:rsidRPr="007D5B0A">
              <w:rPr>
                <w:lang w:val="en-US"/>
              </w:rPr>
              <w:t xml:space="preserve"> </w:t>
            </w:r>
            <w:proofErr w:type="spellStart"/>
            <w:r w:rsidR="0001066E" w:rsidRPr="007D5B0A">
              <w:rPr>
                <w:lang w:val="en-US"/>
              </w:rPr>
              <w:t>cuantum</w:t>
            </w:r>
            <w:proofErr w:type="spellEnd"/>
            <w:r w:rsidR="0001066E" w:rsidRPr="007D5B0A">
              <w:rPr>
                <w:lang w:val="en-US"/>
              </w:rPr>
              <w:t xml:space="preserve"> de la 0,01% </w:t>
            </w:r>
            <w:proofErr w:type="spellStart"/>
            <w:r w:rsidR="0001066E" w:rsidRPr="007D5B0A">
              <w:rPr>
                <w:lang w:val="en-US"/>
              </w:rPr>
              <w:t>până</w:t>
            </w:r>
            <w:proofErr w:type="spellEnd"/>
            <w:r w:rsidR="0001066E" w:rsidRPr="007D5B0A">
              <w:rPr>
                <w:lang w:val="en-US"/>
              </w:rPr>
              <w:t xml:space="preserve"> la 0,1%</w:t>
            </w:r>
            <w:r w:rsidR="00460653" w:rsidRPr="007D5B0A">
              <w:rPr>
                <w:lang w:val="en-US"/>
              </w:rPr>
              <w:t xml:space="preserve"> din </w:t>
            </w:r>
            <w:proofErr w:type="spellStart"/>
            <w:r w:rsidR="00460653" w:rsidRPr="007D5B0A">
              <w:rPr>
                <w:lang w:val="en-US"/>
              </w:rPr>
              <w:t>valoarea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D74B95" w:rsidRPr="007D5B0A">
              <w:rPr>
                <w:lang w:val="en-US"/>
              </w:rPr>
              <w:t>rămase</w:t>
            </w:r>
            <w:r w:rsidR="00460653" w:rsidRPr="007D5B0A">
              <w:rPr>
                <w:lang w:val="en-US"/>
              </w:rPr>
              <w:t>de</w:t>
            </w:r>
            <w:proofErr w:type="spellEnd"/>
            <w:r w:rsidR="00460653" w:rsidRPr="007D5B0A">
              <w:rPr>
                <w:lang w:val="en-US"/>
              </w:rPr>
              <w:t xml:space="preserve"> </w:t>
            </w:r>
            <w:proofErr w:type="spellStart"/>
            <w:r w:rsidR="00460653" w:rsidRPr="007D5B0A">
              <w:rPr>
                <w:lang w:val="en-US"/>
              </w:rPr>
              <w:t>executat</w:t>
            </w:r>
            <w:proofErr w:type="spellEnd"/>
            <w:r w:rsidR="00460653" w:rsidRPr="007D5B0A">
              <w:rPr>
                <w:lang w:val="en-US"/>
              </w:rPr>
              <w:t>/</w:t>
            </w:r>
            <w:proofErr w:type="spellStart"/>
            <w:r w:rsidR="00460653" w:rsidRPr="007D5B0A">
              <w:rPr>
                <w:lang w:val="en-US"/>
              </w:rPr>
              <w:t>neonorate</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fiecare</w:t>
            </w:r>
            <w:proofErr w:type="spellEnd"/>
            <w:r w:rsidR="00460653" w:rsidRPr="007D5B0A">
              <w:rPr>
                <w:lang w:val="en-US"/>
              </w:rPr>
              <w:t xml:space="preserve"> </w:t>
            </w:r>
            <w:proofErr w:type="spellStart"/>
            <w:r w:rsidR="00460653" w:rsidRPr="007D5B0A">
              <w:rPr>
                <w:lang w:val="en-US"/>
              </w:rPr>
              <w:t>zi</w:t>
            </w:r>
            <w:proofErr w:type="spellEnd"/>
            <w:r w:rsidR="00460653" w:rsidRPr="007D5B0A">
              <w:rPr>
                <w:lang w:val="en-US"/>
              </w:rPr>
              <w:t xml:space="preserve"> de </w:t>
            </w:r>
            <w:proofErr w:type="spellStart"/>
            <w:r w:rsidR="00460653" w:rsidRPr="007D5B0A">
              <w:rPr>
                <w:lang w:val="en-US"/>
              </w:rPr>
              <w:t>întârziere</w:t>
            </w:r>
            <w:proofErr w:type="spellEnd"/>
            <w:r w:rsidR="00460653" w:rsidRPr="007D5B0A">
              <w:rPr>
                <w:lang w:val="en-US"/>
              </w:rPr>
              <w:t xml:space="preserve">. </w:t>
            </w:r>
            <w:proofErr w:type="spellStart"/>
            <w:r w:rsidR="00460653" w:rsidRPr="007D5B0A">
              <w:rPr>
                <w:lang w:val="en-US"/>
              </w:rPr>
              <w:t>Penalizarea</w:t>
            </w:r>
            <w:proofErr w:type="spellEnd"/>
            <w:r w:rsidR="00460653" w:rsidRPr="007D5B0A">
              <w:rPr>
                <w:lang w:val="en-US"/>
              </w:rPr>
              <w:t xml:space="preserve"> </w:t>
            </w:r>
            <w:proofErr w:type="spellStart"/>
            <w:r w:rsidR="00460653" w:rsidRPr="007D5B0A">
              <w:rPr>
                <w:lang w:val="en-US"/>
              </w:rPr>
              <w:t>devine</w:t>
            </w:r>
            <w:proofErr w:type="spellEnd"/>
            <w:r w:rsidR="00460653" w:rsidRPr="007D5B0A">
              <w:rPr>
                <w:lang w:val="en-US"/>
              </w:rPr>
              <w:t xml:space="preserve"> </w:t>
            </w:r>
            <w:proofErr w:type="spellStart"/>
            <w:r w:rsidR="00460653" w:rsidRPr="007D5B0A">
              <w:rPr>
                <w:lang w:val="en-US"/>
              </w:rPr>
              <w:t>operantă</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momentul</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care </w:t>
            </w:r>
            <w:proofErr w:type="spellStart"/>
            <w:r w:rsidR="00460653" w:rsidRPr="007D5B0A">
              <w:rPr>
                <w:lang w:val="en-US"/>
              </w:rPr>
              <w:t>partea</w:t>
            </w:r>
            <w:proofErr w:type="spellEnd"/>
            <w:r w:rsidR="00460653" w:rsidRPr="007D5B0A">
              <w:rPr>
                <w:lang w:val="en-US"/>
              </w:rPr>
              <w:t xml:space="preserve"> </w:t>
            </w:r>
            <w:proofErr w:type="spellStart"/>
            <w:r w:rsidR="00BB2CB2" w:rsidRPr="007D5B0A">
              <w:rPr>
                <w:lang w:val="en-US"/>
              </w:rPr>
              <w:t>î</w:t>
            </w:r>
            <w:r w:rsidR="00460653" w:rsidRPr="007D5B0A">
              <w:rPr>
                <w:lang w:val="en-US"/>
              </w:rPr>
              <w:t>nculpă</w:t>
            </w:r>
            <w:proofErr w:type="spellEnd"/>
            <w:r w:rsidR="00460653" w:rsidRPr="007D5B0A">
              <w:rPr>
                <w:lang w:val="en-US"/>
              </w:rPr>
              <w:t xml:space="preserve"> </w:t>
            </w:r>
            <w:proofErr w:type="gramStart"/>
            <w:r w:rsidR="00460653" w:rsidRPr="007D5B0A">
              <w:rPr>
                <w:lang w:val="en-US"/>
              </w:rPr>
              <w:t>a</w:t>
            </w:r>
            <w:proofErr w:type="gramEnd"/>
            <w:r w:rsidR="00460653" w:rsidRPr="007D5B0A">
              <w:rPr>
                <w:lang w:val="en-US"/>
              </w:rPr>
              <w:t xml:space="preserve"> </w:t>
            </w:r>
            <w:proofErr w:type="spellStart"/>
            <w:r w:rsidR="00460653" w:rsidRPr="007D5B0A">
              <w:rPr>
                <w:lang w:val="en-US"/>
              </w:rPr>
              <w:t>intrat</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întârziere</w:t>
            </w:r>
            <w:proofErr w:type="spellEnd"/>
            <w:r w:rsidR="00460653" w:rsidRPr="007D5B0A">
              <w:rPr>
                <w:lang w:val="en-US"/>
              </w:rPr>
              <w:t xml:space="preserve">. </w:t>
            </w:r>
          </w:p>
          <w:p w:rsidR="00460653" w:rsidRPr="007D5B0A" w:rsidRDefault="00D53233" w:rsidP="0049622B">
            <w:pPr>
              <w:pStyle w:val="af2"/>
              <w:numPr>
                <w:ilvl w:val="1"/>
                <w:numId w:val="15"/>
              </w:numPr>
              <w:tabs>
                <w:tab w:val="left" w:pos="567"/>
                <w:tab w:val="left" w:pos="1890"/>
              </w:tabs>
              <w:spacing w:line="276" w:lineRule="auto"/>
              <w:ind w:left="0" w:hanging="567"/>
              <w:rPr>
                <w:lang w:val="en-US"/>
              </w:rPr>
            </w:pPr>
            <w:r w:rsidRPr="007D5B0A">
              <w:rPr>
                <w:lang w:val="en-US"/>
              </w:rPr>
              <w:t xml:space="preserve">10.10. </w:t>
            </w:r>
            <w:proofErr w:type="spellStart"/>
            <w:r w:rsidR="00460653" w:rsidRPr="007D5B0A">
              <w:rPr>
                <w:lang w:val="en-US"/>
              </w:rPr>
              <w:t>Beneficiarul</w:t>
            </w:r>
            <w:proofErr w:type="spellEnd"/>
            <w:r w:rsidR="00460653" w:rsidRPr="007D5B0A">
              <w:rPr>
                <w:lang w:val="en-US"/>
              </w:rPr>
              <w:t xml:space="preserve"> nu </w:t>
            </w:r>
            <w:proofErr w:type="spellStart"/>
            <w:r w:rsidR="00460653" w:rsidRPr="007D5B0A">
              <w:rPr>
                <w:lang w:val="en-US"/>
              </w:rPr>
              <w:t>va</w:t>
            </w:r>
            <w:proofErr w:type="spellEnd"/>
            <w:r w:rsidR="00460653" w:rsidRPr="007D5B0A">
              <w:rPr>
                <w:lang w:val="en-US"/>
              </w:rPr>
              <w:t xml:space="preserve"> fi </w:t>
            </w:r>
            <w:proofErr w:type="spellStart"/>
            <w:r w:rsidR="00460653" w:rsidRPr="007D5B0A">
              <w:rPr>
                <w:lang w:val="en-US"/>
              </w:rPr>
              <w:t>responsabil</w:t>
            </w:r>
            <w:proofErr w:type="spellEnd"/>
            <w:r w:rsidR="00460653" w:rsidRPr="007D5B0A">
              <w:rPr>
                <w:lang w:val="en-US"/>
              </w:rPr>
              <w:t xml:space="preserve"> </w:t>
            </w:r>
            <w:proofErr w:type="spellStart"/>
            <w:r w:rsidR="00460653" w:rsidRPr="007D5B0A">
              <w:rPr>
                <w:lang w:val="en-US"/>
              </w:rPr>
              <w:t>pentru</w:t>
            </w:r>
            <w:proofErr w:type="spellEnd"/>
            <w:r w:rsidR="00460653" w:rsidRPr="007D5B0A">
              <w:rPr>
                <w:lang w:val="en-US"/>
              </w:rPr>
              <w:t xml:space="preserve"> </w:t>
            </w:r>
            <w:proofErr w:type="spellStart"/>
            <w:r w:rsidR="00460653" w:rsidRPr="007D5B0A">
              <w:rPr>
                <w:lang w:val="en-US"/>
              </w:rPr>
              <w:t>nici</w:t>
            </w:r>
            <w:proofErr w:type="spellEnd"/>
            <w:r w:rsidR="00460653" w:rsidRPr="007D5B0A">
              <w:rPr>
                <w:lang w:val="en-US"/>
              </w:rPr>
              <w:t xml:space="preserve"> un </w:t>
            </w:r>
            <w:proofErr w:type="spellStart"/>
            <w:r w:rsidR="00460653" w:rsidRPr="007D5B0A">
              <w:rPr>
                <w:lang w:val="en-US"/>
              </w:rPr>
              <w:t>fel</w:t>
            </w:r>
            <w:proofErr w:type="spellEnd"/>
            <w:r w:rsidR="00460653" w:rsidRPr="007D5B0A">
              <w:rPr>
                <w:lang w:val="en-US"/>
              </w:rPr>
              <w:t xml:space="preserve"> de </w:t>
            </w:r>
            <w:proofErr w:type="spellStart"/>
            <w:r w:rsidR="00460653" w:rsidRPr="007D5B0A">
              <w:rPr>
                <w:lang w:val="en-US"/>
              </w:rPr>
              <w:t>daune</w:t>
            </w:r>
            <w:r w:rsidR="00C33344" w:rsidRPr="007D5B0A">
              <w:rPr>
                <w:lang w:val="en-US"/>
              </w:rPr>
              <w:t>-</w:t>
            </w:r>
            <w:r w:rsidR="00460653" w:rsidRPr="007D5B0A">
              <w:rPr>
                <w:lang w:val="en-US"/>
              </w:rPr>
              <w:t>interese</w:t>
            </w:r>
            <w:proofErr w:type="spellEnd"/>
            <w:r w:rsidR="00460653" w:rsidRPr="007D5B0A">
              <w:rPr>
                <w:lang w:val="en-US"/>
              </w:rPr>
              <w:t xml:space="preserve">, </w:t>
            </w:r>
            <w:proofErr w:type="spellStart"/>
            <w:r w:rsidR="00460653" w:rsidRPr="007D5B0A">
              <w:rPr>
                <w:lang w:val="en-US"/>
              </w:rPr>
              <w:t>compensaţii</w:t>
            </w:r>
            <w:proofErr w:type="spellEnd"/>
            <w:r w:rsidR="00460653" w:rsidRPr="007D5B0A">
              <w:rPr>
                <w:lang w:val="en-US"/>
              </w:rPr>
              <w:t xml:space="preserve"> </w:t>
            </w:r>
            <w:proofErr w:type="spellStart"/>
            <w:r w:rsidR="00460653" w:rsidRPr="007D5B0A">
              <w:rPr>
                <w:lang w:val="en-US"/>
              </w:rPr>
              <w:t>plătibile</w:t>
            </w:r>
            <w:proofErr w:type="spellEnd"/>
            <w:r w:rsidR="00460653" w:rsidRPr="007D5B0A">
              <w:rPr>
                <w:lang w:val="en-US"/>
              </w:rPr>
              <w:t xml:space="preserve"> conform </w:t>
            </w:r>
            <w:proofErr w:type="spellStart"/>
            <w:r w:rsidR="00460653" w:rsidRPr="007D5B0A">
              <w:rPr>
                <w:lang w:val="en-US"/>
              </w:rPr>
              <w:t>prevederilor</w:t>
            </w:r>
            <w:proofErr w:type="spellEnd"/>
            <w:r w:rsidR="00460653" w:rsidRPr="007D5B0A">
              <w:rPr>
                <w:lang w:val="en-US"/>
              </w:rPr>
              <w:t xml:space="preserve"> </w:t>
            </w:r>
            <w:proofErr w:type="spellStart"/>
            <w:r w:rsidR="00460653" w:rsidRPr="007D5B0A">
              <w:rPr>
                <w:lang w:val="en-US"/>
              </w:rPr>
              <w:t>legale</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privinţa</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ca </w:t>
            </w:r>
            <w:proofErr w:type="spellStart"/>
            <w:r w:rsidR="00460653" w:rsidRPr="007D5B0A">
              <w:rPr>
                <w:lang w:val="en-US"/>
              </w:rPr>
              <w:t>urmare</w:t>
            </w:r>
            <w:proofErr w:type="spellEnd"/>
            <w:r w:rsidR="00460653" w:rsidRPr="007D5B0A">
              <w:rPr>
                <w:lang w:val="en-US"/>
              </w:rPr>
              <w:t xml:space="preserve"> a </w:t>
            </w:r>
            <w:proofErr w:type="spellStart"/>
            <w:r w:rsidR="00460653" w:rsidRPr="007D5B0A">
              <w:rPr>
                <w:lang w:val="en-US"/>
              </w:rPr>
              <w:t>unui</w:t>
            </w:r>
            <w:proofErr w:type="spellEnd"/>
            <w:r w:rsidR="00460653" w:rsidRPr="007D5B0A">
              <w:rPr>
                <w:lang w:val="en-US"/>
              </w:rPr>
              <w:t xml:space="preserve"> accident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prejudiciu</w:t>
            </w:r>
            <w:proofErr w:type="spellEnd"/>
            <w:r w:rsidR="00460653" w:rsidRPr="007D5B0A">
              <w:rPr>
                <w:lang w:val="en-US"/>
              </w:rPr>
              <w:t xml:space="preserve"> </w:t>
            </w:r>
            <w:proofErr w:type="spellStart"/>
            <w:r w:rsidR="00460653" w:rsidRPr="007D5B0A">
              <w:rPr>
                <w:lang w:val="en-US"/>
              </w:rPr>
              <w:t>adus</w:t>
            </w:r>
            <w:proofErr w:type="spellEnd"/>
            <w:r w:rsidR="00460653" w:rsidRPr="007D5B0A">
              <w:rPr>
                <w:lang w:val="en-US"/>
              </w:rPr>
              <w:t xml:space="preserve"> </w:t>
            </w:r>
            <w:proofErr w:type="spellStart"/>
            <w:r w:rsidR="00460653" w:rsidRPr="007D5B0A">
              <w:rPr>
                <w:lang w:val="en-US"/>
              </w:rPr>
              <w:t>unui</w:t>
            </w:r>
            <w:proofErr w:type="spellEnd"/>
            <w:r w:rsidR="00460653" w:rsidRPr="007D5B0A">
              <w:rPr>
                <w:lang w:val="en-US"/>
              </w:rPr>
              <w:t xml:space="preserve"> </w:t>
            </w:r>
            <w:proofErr w:type="spellStart"/>
            <w:r w:rsidR="00460653" w:rsidRPr="007D5B0A">
              <w:rPr>
                <w:lang w:val="en-US"/>
              </w:rPr>
              <w:t>muncitor</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altei</w:t>
            </w:r>
            <w:proofErr w:type="spellEnd"/>
            <w:r w:rsidR="00460653" w:rsidRPr="007D5B0A">
              <w:rPr>
                <w:lang w:val="en-US"/>
              </w:rPr>
              <w:t xml:space="preserve"> </w:t>
            </w:r>
            <w:proofErr w:type="spellStart"/>
            <w:r w:rsidR="00460653" w:rsidRPr="007D5B0A">
              <w:rPr>
                <w:lang w:val="en-US"/>
              </w:rPr>
              <w:t>persoane</w:t>
            </w:r>
            <w:proofErr w:type="spellEnd"/>
            <w:r w:rsidR="00460653" w:rsidRPr="007D5B0A">
              <w:rPr>
                <w:lang w:val="en-US"/>
              </w:rPr>
              <w:t xml:space="preserve"> </w:t>
            </w:r>
            <w:proofErr w:type="spellStart"/>
            <w:r w:rsidR="00460653" w:rsidRPr="007D5B0A">
              <w:rPr>
                <w:lang w:val="en-US"/>
              </w:rPr>
              <w:t>angajate</w:t>
            </w:r>
            <w:proofErr w:type="spellEnd"/>
            <w:r w:rsidR="00460653" w:rsidRPr="007D5B0A">
              <w:rPr>
                <w:lang w:val="en-US"/>
              </w:rPr>
              <w:t xml:space="preserve"> de </w:t>
            </w:r>
            <w:proofErr w:type="spellStart"/>
            <w:r w:rsidR="00460653" w:rsidRPr="007D5B0A">
              <w:rPr>
                <w:lang w:val="en-US"/>
              </w:rPr>
              <w:t>Antreprenor</w:t>
            </w:r>
            <w:proofErr w:type="spellEnd"/>
            <w:r w:rsidR="00460653" w:rsidRPr="007D5B0A">
              <w:rPr>
                <w:lang w:val="en-US"/>
              </w:rPr>
              <w:t xml:space="preserve">, cu </w:t>
            </w:r>
            <w:proofErr w:type="spellStart"/>
            <w:r w:rsidR="00460653" w:rsidRPr="007D5B0A">
              <w:rPr>
                <w:lang w:val="en-US"/>
              </w:rPr>
              <w:t>excepţia</w:t>
            </w:r>
            <w:proofErr w:type="spellEnd"/>
            <w:r w:rsidR="00460653" w:rsidRPr="007D5B0A">
              <w:rPr>
                <w:lang w:val="en-US"/>
              </w:rPr>
              <w:t xml:space="preserve"> </w:t>
            </w:r>
            <w:proofErr w:type="spellStart"/>
            <w:r w:rsidR="00460653" w:rsidRPr="007D5B0A">
              <w:rPr>
                <w:lang w:val="en-US"/>
              </w:rPr>
              <w:t>unui</w:t>
            </w:r>
            <w:proofErr w:type="spellEnd"/>
            <w:r w:rsidR="00460653" w:rsidRPr="007D5B0A">
              <w:rPr>
                <w:lang w:val="en-US"/>
              </w:rPr>
              <w:t xml:space="preserve"> accident </w:t>
            </w:r>
            <w:proofErr w:type="spellStart"/>
            <w:r w:rsidR="00460653" w:rsidRPr="007D5B0A">
              <w:rPr>
                <w:lang w:val="en-US"/>
              </w:rPr>
              <w:t>sau</w:t>
            </w:r>
            <w:proofErr w:type="spellEnd"/>
            <w:r w:rsidR="00460653" w:rsidRPr="007D5B0A">
              <w:rPr>
                <w:lang w:val="en-US"/>
              </w:rPr>
              <w:t xml:space="preserve"> </w:t>
            </w:r>
            <w:proofErr w:type="spellStart"/>
            <w:r w:rsidR="00460653" w:rsidRPr="007D5B0A">
              <w:rPr>
                <w:lang w:val="en-US"/>
              </w:rPr>
              <w:t>prejudiciu</w:t>
            </w:r>
            <w:proofErr w:type="spellEnd"/>
            <w:r w:rsidR="00460653" w:rsidRPr="007D5B0A">
              <w:rPr>
                <w:lang w:val="en-US"/>
              </w:rPr>
              <w:t xml:space="preserve"> </w:t>
            </w:r>
            <w:proofErr w:type="spellStart"/>
            <w:r w:rsidR="00460653" w:rsidRPr="007D5B0A">
              <w:rPr>
                <w:lang w:val="en-US"/>
              </w:rPr>
              <w:t>rezult</w:t>
            </w:r>
            <w:r w:rsidR="00D74B95" w:rsidRPr="007D5B0A">
              <w:rPr>
                <w:lang w:val="en-US"/>
              </w:rPr>
              <w:t>î</w:t>
            </w:r>
            <w:r w:rsidR="00460653" w:rsidRPr="007D5B0A">
              <w:rPr>
                <w:lang w:val="en-US"/>
              </w:rPr>
              <w:t>nd</w:t>
            </w:r>
            <w:proofErr w:type="spellEnd"/>
            <w:r w:rsidR="00460653" w:rsidRPr="007D5B0A">
              <w:rPr>
                <w:lang w:val="en-US"/>
              </w:rPr>
              <w:t xml:space="preserve"> din vina </w:t>
            </w:r>
            <w:proofErr w:type="spellStart"/>
            <w:r w:rsidR="00460653" w:rsidRPr="007D5B0A">
              <w:rPr>
                <w:lang w:val="en-US"/>
              </w:rPr>
              <w:t>Beneficiarului</w:t>
            </w:r>
            <w:proofErr w:type="spellEnd"/>
            <w:r w:rsidR="00460653" w:rsidRPr="007D5B0A">
              <w:rPr>
                <w:lang w:val="en-US"/>
              </w:rPr>
              <w:t xml:space="preserve">, </w:t>
            </w:r>
            <w:proofErr w:type="gramStart"/>
            <w:r w:rsidR="00460653" w:rsidRPr="007D5B0A">
              <w:rPr>
                <w:lang w:val="en-US"/>
              </w:rPr>
              <w:t>a</w:t>
            </w:r>
            <w:proofErr w:type="gramEnd"/>
            <w:r w:rsidR="00460653" w:rsidRPr="007D5B0A">
              <w:rPr>
                <w:lang w:val="en-US"/>
              </w:rPr>
              <w:t xml:space="preserve"> </w:t>
            </w:r>
            <w:proofErr w:type="spellStart"/>
            <w:r w:rsidR="00460653" w:rsidRPr="007D5B0A">
              <w:rPr>
                <w:lang w:val="en-US"/>
              </w:rPr>
              <w:t>agenţilor</w:t>
            </w:r>
            <w:proofErr w:type="spellEnd"/>
            <w:r w:rsidR="00460653" w:rsidRPr="007D5B0A">
              <w:rPr>
                <w:lang w:val="en-US"/>
              </w:rPr>
              <w:t xml:space="preserve"> </w:t>
            </w:r>
            <w:proofErr w:type="spellStart"/>
            <w:r w:rsidR="00460653" w:rsidRPr="007D5B0A">
              <w:rPr>
                <w:lang w:val="en-US"/>
              </w:rPr>
              <w:t>sau</w:t>
            </w:r>
            <w:proofErr w:type="spellEnd"/>
            <w:r w:rsidR="00460653" w:rsidRPr="007D5B0A">
              <w:rPr>
                <w:lang w:val="en-US"/>
              </w:rPr>
              <w:t xml:space="preserve"> a </w:t>
            </w:r>
            <w:proofErr w:type="spellStart"/>
            <w:r w:rsidR="00460653" w:rsidRPr="007D5B0A">
              <w:rPr>
                <w:lang w:val="en-US"/>
              </w:rPr>
              <w:t>angajaţilor</w:t>
            </w:r>
            <w:proofErr w:type="spellEnd"/>
            <w:r w:rsidR="00460653" w:rsidRPr="007D5B0A">
              <w:rPr>
                <w:lang w:val="en-US"/>
              </w:rPr>
              <w:t xml:space="preserve"> </w:t>
            </w:r>
            <w:proofErr w:type="spellStart"/>
            <w:r w:rsidR="00460653" w:rsidRPr="007D5B0A">
              <w:rPr>
                <w:lang w:val="en-US"/>
              </w:rPr>
              <w:t>acestora</w:t>
            </w:r>
            <w:proofErr w:type="spellEnd"/>
            <w:r w:rsidR="00460653" w:rsidRPr="007D5B0A">
              <w:rPr>
                <w:lang w:val="en-US"/>
              </w:rPr>
              <w:t>.</w:t>
            </w:r>
          </w:p>
          <w:p w:rsidR="00460653" w:rsidRPr="007D5B0A" w:rsidRDefault="00D53233" w:rsidP="0049622B">
            <w:pPr>
              <w:pStyle w:val="af2"/>
              <w:numPr>
                <w:ilvl w:val="1"/>
                <w:numId w:val="15"/>
              </w:numPr>
              <w:tabs>
                <w:tab w:val="left" w:pos="567"/>
                <w:tab w:val="left" w:pos="1890"/>
              </w:tabs>
              <w:spacing w:line="276" w:lineRule="auto"/>
              <w:ind w:left="0" w:hanging="567"/>
              <w:rPr>
                <w:lang w:val="en-US"/>
              </w:rPr>
            </w:pPr>
            <w:r w:rsidRPr="007D5B0A">
              <w:rPr>
                <w:lang w:val="en-US"/>
              </w:rPr>
              <w:t xml:space="preserve">10.11.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subantreprenorii</w:t>
            </w:r>
            <w:proofErr w:type="spellEnd"/>
            <w:r w:rsidR="00460653" w:rsidRPr="007D5B0A">
              <w:rPr>
                <w:lang w:val="en-US"/>
              </w:rPr>
              <w:t xml:space="preserve"> </w:t>
            </w:r>
            <w:proofErr w:type="spellStart"/>
            <w:r w:rsidR="00460653" w:rsidRPr="007D5B0A">
              <w:rPr>
                <w:lang w:val="en-US"/>
              </w:rPr>
              <w:t>răspund</w:t>
            </w:r>
            <w:proofErr w:type="spellEnd"/>
            <w:r w:rsidR="00460653" w:rsidRPr="007D5B0A">
              <w:rPr>
                <w:lang w:val="en-US"/>
              </w:rPr>
              <w:t xml:space="preserve"> </w:t>
            </w:r>
            <w:proofErr w:type="spellStart"/>
            <w:r w:rsidR="00460653" w:rsidRPr="007D5B0A">
              <w:rPr>
                <w:lang w:val="en-US"/>
              </w:rPr>
              <w:t>soli</w:t>
            </w:r>
            <w:r w:rsidR="00DA1062" w:rsidRPr="007D5B0A">
              <w:rPr>
                <w:lang w:val="en-US"/>
              </w:rPr>
              <w:t>dar</w:t>
            </w:r>
            <w:proofErr w:type="spellEnd"/>
            <w:r w:rsidR="00DA1062" w:rsidRPr="007D5B0A">
              <w:rPr>
                <w:lang w:val="en-US"/>
              </w:rPr>
              <w:t xml:space="preserve"> </w:t>
            </w:r>
            <w:proofErr w:type="spellStart"/>
            <w:r w:rsidR="00DA1062" w:rsidRPr="007D5B0A">
              <w:rPr>
                <w:lang w:val="en-US"/>
              </w:rPr>
              <w:t>pentru</w:t>
            </w:r>
            <w:proofErr w:type="spellEnd"/>
            <w:r w:rsidR="00DA1062" w:rsidRPr="007D5B0A">
              <w:rPr>
                <w:lang w:val="en-US"/>
              </w:rPr>
              <w:t xml:space="preserve"> </w:t>
            </w:r>
            <w:proofErr w:type="spellStart"/>
            <w:r w:rsidR="00DA1062" w:rsidRPr="007D5B0A">
              <w:rPr>
                <w:lang w:val="en-US"/>
              </w:rPr>
              <w:t>neexecutarea</w:t>
            </w:r>
            <w:proofErr w:type="spellEnd"/>
            <w:r w:rsidR="00DA1062" w:rsidRPr="007D5B0A">
              <w:rPr>
                <w:lang w:val="en-US"/>
              </w:rPr>
              <w:t xml:space="preserve"> </w:t>
            </w:r>
            <w:proofErr w:type="spellStart"/>
            <w:r w:rsidR="00DA1062" w:rsidRPr="007D5B0A">
              <w:rPr>
                <w:lang w:val="en-US"/>
              </w:rPr>
              <w:t>obligaț</w:t>
            </w:r>
            <w:r w:rsidR="00460653" w:rsidRPr="007D5B0A">
              <w:rPr>
                <w:lang w:val="en-US"/>
              </w:rPr>
              <w:t>iil</w:t>
            </w:r>
            <w:r w:rsidR="00BB2CB2" w:rsidRPr="007D5B0A">
              <w:rPr>
                <w:lang w:val="en-US"/>
              </w:rPr>
              <w:t>or</w:t>
            </w:r>
            <w:proofErr w:type="spellEnd"/>
            <w:r w:rsidR="00460653" w:rsidRPr="007D5B0A">
              <w:rPr>
                <w:lang w:val="en-US"/>
              </w:rPr>
              <w:t xml:space="preserve"> </w:t>
            </w:r>
            <w:proofErr w:type="spellStart"/>
            <w:r w:rsidR="00460653" w:rsidRPr="007D5B0A">
              <w:rPr>
                <w:lang w:val="en-US"/>
              </w:rPr>
              <w:t>contractuale</w:t>
            </w:r>
            <w:proofErr w:type="spellEnd"/>
            <w:r w:rsidR="00460653" w:rsidRPr="007D5B0A">
              <w:rPr>
                <w:lang w:val="en-US"/>
              </w:rPr>
              <w:t>.</w:t>
            </w:r>
          </w:p>
          <w:p w:rsidR="00460653" w:rsidRPr="007D5B0A" w:rsidRDefault="00460653" w:rsidP="00196AB4">
            <w:pPr>
              <w:pStyle w:val="af2"/>
              <w:tabs>
                <w:tab w:val="left" w:pos="567"/>
                <w:tab w:val="left" w:pos="1890"/>
              </w:tabs>
              <w:spacing w:line="276" w:lineRule="auto"/>
              <w:ind w:firstLine="0"/>
              <w:rPr>
                <w:lang w:val="en-US"/>
              </w:rPr>
            </w:pPr>
          </w:p>
          <w:p w:rsidR="00460653" w:rsidRPr="00FF430B" w:rsidRDefault="00D53233" w:rsidP="0049622B">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49622B">
            <w:pPr>
              <w:pStyle w:val="a"/>
              <w:numPr>
                <w:ilvl w:val="1"/>
                <w:numId w:val="15"/>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334145" w:rsidRPr="00FF430B">
              <w:t>suportă</w:t>
            </w:r>
            <w:proofErr w:type="spellEnd"/>
            <w:r w:rsidR="00334145" w:rsidRPr="00FF430B">
              <w:t xml:space="preserve"> </w:t>
            </w:r>
            <w:proofErr w:type="spellStart"/>
            <w:r w:rsidR="00334145"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rsidR="00460653" w:rsidRPr="00FF430B" w:rsidRDefault="00460653" w:rsidP="00196AB4">
            <w:pPr>
              <w:tabs>
                <w:tab w:val="left" w:pos="567"/>
              </w:tabs>
              <w:jc w:val="both"/>
            </w:pPr>
          </w:p>
          <w:p w:rsidR="00460653" w:rsidRPr="00FF430B" w:rsidRDefault="00D53233" w:rsidP="0049622B">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7D5B0A" w:rsidRDefault="00D53233" w:rsidP="00D53233">
            <w:pPr>
              <w:pStyle w:val="af2"/>
              <w:tabs>
                <w:tab w:val="left" w:pos="567"/>
              </w:tabs>
              <w:spacing w:line="276" w:lineRule="auto"/>
              <w:ind w:firstLine="0"/>
              <w:rPr>
                <w:lang w:val="en-US"/>
              </w:rPr>
            </w:pPr>
            <w:r w:rsidRPr="007D5B0A">
              <w:rPr>
                <w:lang w:val="en-US"/>
              </w:rPr>
              <w:t xml:space="preserve">12.1. </w:t>
            </w:r>
            <w:proofErr w:type="spellStart"/>
            <w:r w:rsidR="00460653" w:rsidRPr="007D5B0A">
              <w:rPr>
                <w:lang w:val="en-US"/>
              </w:rPr>
              <w:t>Antreprenorul</w:t>
            </w:r>
            <w:proofErr w:type="spellEnd"/>
            <w:r w:rsidR="00460653" w:rsidRPr="007D5B0A">
              <w:rPr>
                <w:lang w:val="en-US"/>
              </w:rPr>
              <w:t xml:space="preserve"> </w:t>
            </w:r>
            <w:proofErr w:type="spellStart"/>
            <w:r w:rsidR="00460653" w:rsidRPr="007D5B0A">
              <w:rPr>
                <w:lang w:val="en-US"/>
              </w:rPr>
              <w:t>poate</w:t>
            </w:r>
            <w:proofErr w:type="spellEnd"/>
            <w:r w:rsidR="00460653" w:rsidRPr="007D5B0A">
              <w:rPr>
                <w:lang w:val="en-US"/>
              </w:rPr>
              <w:t xml:space="preserve"> </w:t>
            </w:r>
            <w:proofErr w:type="spellStart"/>
            <w:r w:rsidR="00460653" w:rsidRPr="007D5B0A">
              <w:rPr>
                <w:lang w:val="en-US"/>
              </w:rPr>
              <w:t>cere</w:t>
            </w:r>
            <w:proofErr w:type="spellEnd"/>
            <w:r w:rsidR="00460653" w:rsidRPr="007D5B0A">
              <w:rPr>
                <w:lang w:val="en-US"/>
              </w:rPr>
              <w:t xml:space="preserve"> </w:t>
            </w:r>
            <w:proofErr w:type="spellStart"/>
            <w:r w:rsidR="00BB2CB2" w:rsidRPr="007D5B0A">
              <w:rPr>
                <w:lang w:val="en-US"/>
              </w:rPr>
              <w:t>rezoluțiunea</w:t>
            </w:r>
            <w:proofErr w:type="spellEnd"/>
            <w:r w:rsidR="0001066E" w:rsidRPr="007D5B0A">
              <w:rPr>
                <w:lang w:val="en-US"/>
              </w:rPr>
              <w:t xml:space="preserve"> </w:t>
            </w:r>
            <w:proofErr w:type="spellStart"/>
            <w:r w:rsidR="00460653" w:rsidRPr="007D5B0A">
              <w:rPr>
                <w:lang w:val="en-US"/>
              </w:rPr>
              <w:t>contractului</w:t>
            </w:r>
            <w:proofErr w:type="spellEnd"/>
            <w:r w:rsidR="00460653" w:rsidRPr="007D5B0A">
              <w:rPr>
                <w:lang w:val="en-US"/>
              </w:rPr>
              <w:t xml:space="preserve">, </w:t>
            </w:r>
            <w:proofErr w:type="spellStart"/>
            <w:r w:rsidR="00460653" w:rsidRPr="007D5B0A">
              <w:rPr>
                <w:lang w:val="en-US"/>
              </w:rPr>
              <w:t>dacă</w:t>
            </w:r>
            <w:proofErr w:type="spellEnd"/>
            <w:r w:rsidR="00460653" w:rsidRPr="007D5B0A">
              <w:rPr>
                <w:lang w:val="en-US"/>
              </w:rPr>
              <w:t xml:space="preserve">: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12.2.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poate</w:t>
            </w:r>
            <w:proofErr w:type="spellEnd"/>
            <w:r w:rsidR="00460653" w:rsidRPr="007D5B0A">
              <w:rPr>
                <w:lang w:val="en-US"/>
              </w:rPr>
              <w:t xml:space="preserve"> </w:t>
            </w:r>
            <w:proofErr w:type="spellStart"/>
            <w:r w:rsidR="00460653" w:rsidRPr="007D5B0A">
              <w:rPr>
                <w:lang w:val="en-US"/>
              </w:rPr>
              <w:t>cere</w:t>
            </w:r>
            <w:proofErr w:type="spellEnd"/>
            <w:r w:rsidR="00460653" w:rsidRPr="007D5B0A">
              <w:rPr>
                <w:lang w:val="en-US"/>
              </w:rPr>
              <w:t xml:space="preserve"> </w:t>
            </w:r>
            <w:proofErr w:type="spellStart"/>
            <w:r w:rsidR="00BB2CB2" w:rsidRPr="007D5B0A">
              <w:rPr>
                <w:lang w:val="en-US"/>
              </w:rPr>
              <w:t>rezoluțiunea</w:t>
            </w:r>
            <w:proofErr w:type="spellEnd"/>
            <w:r w:rsidR="00C33344" w:rsidRPr="007D5B0A">
              <w:rPr>
                <w:lang w:val="en-US"/>
              </w:rPr>
              <w:t xml:space="preserve"> </w:t>
            </w:r>
            <w:proofErr w:type="spellStart"/>
            <w:r w:rsidR="00460653" w:rsidRPr="007D5B0A">
              <w:rPr>
                <w:lang w:val="en-US"/>
              </w:rPr>
              <w:t>contractului</w:t>
            </w:r>
            <w:proofErr w:type="spellEnd"/>
            <w:r w:rsidR="00460653" w:rsidRPr="007D5B0A">
              <w:rPr>
                <w:lang w:val="en-US"/>
              </w:rPr>
              <w:t xml:space="preserve">, </w:t>
            </w:r>
            <w:proofErr w:type="spellStart"/>
            <w:r w:rsidR="00460653" w:rsidRPr="007D5B0A">
              <w:rPr>
                <w:lang w:val="en-US"/>
              </w:rPr>
              <w:t>dacă</w:t>
            </w:r>
            <w:proofErr w:type="spellEnd"/>
            <w:r w:rsidR="00460653" w:rsidRPr="007D5B0A">
              <w:rPr>
                <w:lang w:val="en-US"/>
              </w:rPr>
              <w:t xml:space="preserve">: </w:t>
            </w:r>
          </w:p>
          <w:p w:rsidR="00460653" w:rsidRPr="00FF430B" w:rsidRDefault="007323B6" w:rsidP="002F556B">
            <w:pPr>
              <w:pStyle w:val="a"/>
              <w:numPr>
                <w:ilvl w:val="0"/>
                <w:numId w:val="14"/>
              </w:numPr>
              <w:tabs>
                <w:tab w:val="clear" w:pos="1134"/>
                <w:tab w:val="left" w:pos="1276"/>
              </w:tabs>
              <w:ind w:left="0"/>
              <w:contextualSpacing/>
            </w:pPr>
            <w:r w:rsidRPr="00FF430B">
              <w:lastRenderedPageBreak/>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rsidR="00460653" w:rsidRPr="007D5B0A" w:rsidRDefault="007323B6" w:rsidP="0049622B">
            <w:pPr>
              <w:pStyle w:val="af2"/>
              <w:numPr>
                <w:ilvl w:val="1"/>
                <w:numId w:val="15"/>
              </w:numPr>
              <w:tabs>
                <w:tab w:val="left" w:pos="567"/>
              </w:tabs>
              <w:ind w:left="0" w:hanging="567"/>
              <w:rPr>
                <w:lang w:val="en-US"/>
              </w:rPr>
            </w:pPr>
            <w:r w:rsidRPr="007D5B0A">
              <w:rPr>
                <w:lang w:val="en-US"/>
              </w:rPr>
              <w:t xml:space="preserve">12.3. </w:t>
            </w:r>
            <w:proofErr w:type="spellStart"/>
            <w:r w:rsidR="00460653" w:rsidRPr="007D5B0A">
              <w:rPr>
                <w:lang w:val="en-US"/>
              </w:rPr>
              <w:t>Contractul</w:t>
            </w:r>
            <w:proofErr w:type="spellEnd"/>
            <w:r w:rsidR="00460653" w:rsidRPr="007D5B0A">
              <w:rPr>
                <w:lang w:val="en-US"/>
              </w:rPr>
              <w:t xml:space="preserve"> se </w:t>
            </w:r>
            <w:proofErr w:type="spellStart"/>
            <w:r w:rsidR="00460653" w:rsidRPr="007D5B0A">
              <w:rPr>
                <w:lang w:val="en-US"/>
              </w:rPr>
              <w:t>consideră</w:t>
            </w:r>
            <w:proofErr w:type="spellEnd"/>
            <w:r w:rsidR="00460653" w:rsidRPr="007D5B0A">
              <w:rPr>
                <w:lang w:val="en-US"/>
              </w:rPr>
              <w:t xml:space="preserve"> </w:t>
            </w:r>
            <w:proofErr w:type="spellStart"/>
            <w:r w:rsidR="00BB2CB2" w:rsidRPr="007D5B0A">
              <w:rPr>
                <w:lang w:val="en-US"/>
              </w:rPr>
              <w:t>rezolvit</w:t>
            </w:r>
            <w:proofErr w:type="spellEnd"/>
            <w:r w:rsidR="00460653" w:rsidRPr="007D5B0A">
              <w:rPr>
                <w:lang w:val="en-US"/>
              </w:rPr>
              <w:t xml:space="preserve">, </w:t>
            </w:r>
            <w:proofErr w:type="spellStart"/>
            <w:r w:rsidR="00460653" w:rsidRPr="007D5B0A">
              <w:rPr>
                <w:lang w:val="en-US"/>
              </w:rPr>
              <w:t>dacă</w:t>
            </w:r>
            <w:proofErr w:type="spellEnd"/>
            <w:r w:rsidR="00460653" w:rsidRPr="007D5B0A">
              <w:rPr>
                <w:lang w:val="en-US"/>
              </w:rPr>
              <w:t xml:space="preserve"> </w:t>
            </w:r>
            <w:proofErr w:type="spellStart"/>
            <w:r w:rsidR="00460653" w:rsidRPr="007D5B0A">
              <w:rPr>
                <w:lang w:val="en-US"/>
              </w:rPr>
              <w:t>partea</w:t>
            </w:r>
            <w:proofErr w:type="spellEnd"/>
            <w:r w:rsidR="00460653" w:rsidRPr="007D5B0A">
              <w:rPr>
                <w:lang w:val="en-US"/>
              </w:rPr>
              <w:t xml:space="preserve"> </w:t>
            </w:r>
            <w:proofErr w:type="spellStart"/>
            <w:r w:rsidR="00460653" w:rsidRPr="007D5B0A">
              <w:rPr>
                <w:lang w:val="en-US"/>
              </w:rPr>
              <w:t>contractantă</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comunica</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scris</w:t>
            </w:r>
            <w:proofErr w:type="spellEnd"/>
            <w:r w:rsidR="00460653" w:rsidRPr="007D5B0A">
              <w:rPr>
                <w:lang w:val="en-US"/>
              </w:rPr>
              <w:t xml:space="preserve"> </w:t>
            </w:r>
            <w:proofErr w:type="spellStart"/>
            <w:r w:rsidR="00460653" w:rsidRPr="007D5B0A">
              <w:rPr>
                <w:lang w:val="en-US"/>
              </w:rPr>
              <w:t>cele</w:t>
            </w:r>
            <w:r w:rsidRPr="007D5B0A">
              <w:rPr>
                <w:lang w:val="en-US"/>
              </w:rPr>
              <w:t>i</w:t>
            </w:r>
            <w:r w:rsidR="00460653" w:rsidRPr="007D5B0A">
              <w:rPr>
                <w:lang w:val="en-US"/>
              </w:rPr>
              <w:t>lalte</w:t>
            </w:r>
            <w:proofErr w:type="spellEnd"/>
            <w:r w:rsidR="00460653" w:rsidRPr="007D5B0A">
              <w:rPr>
                <w:lang w:val="en-US"/>
              </w:rPr>
              <w:t xml:space="preserve"> </w:t>
            </w:r>
            <w:proofErr w:type="spellStart"/>
            <w:r w:rsidR="00460653" w:rsidRPr="007D5B0A">
              <w:rPr>
                <w:lang w:val="en-US"/>
              </w:rPr>
              <w:t>părţi</w:t>
            </w:r>
            <w:proofErr w:type="spellEnd"/>
            <w:r w:rsidR="00460653" w:rsidRPr="007D5B0A">
              <w:rPr>
                <w:lang w:val="en-US"/>
              </w:rPr>
              <w:t xml:space="preserve"> </w:t>
            </w:r>
            <w:proofErr w:type="spellStart"/>
            <w:r w:rsidR="00460653" w:rsidRPr="007D5B0A">
              <w:rPr>
                <w:lang w:val="en-US"/>
              </w:rPr>
              <w:t>contractante</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termen</w:t>
            </w:r>
            <w:proofErr w:type="spellEnd"/>
            <w:r w:rsidR="00460653" w:rsidRPr="007D5B0A">
              <w:rPr>
                <w:lang w:val="en-US"/>
              </w:rPr>
              <w:t xml:space="preserve"> de 15 </w:t>
            </w:r>
            <w:proofErr w:type="spellStart"/>
            <w:r w:rsidR="00460653" w:rsidRPr="007D5B0A">
              <w:rPr>
                <w:lang w:val="en-US"/>
              </w:rPr>
              <w:t>zile</w:t>
            </w:r>
            <w:proofErr w:type="spellEnd"/>
            <w:r w:rsidR="00460653" w:rsidRPr="007D5B0A">
              <w:rPr>
                <w:lang w:val="en-US"/>
              </w:rPr>
              <w:t xml:space="preserve"> </w:t>
            </w:r>
            <w:proofErr w:type="spellStart"/>
            <w:r w:rsidR="00460653" w:rsidRPr="007D5B0A">
              <w:rPr>
                <w:lang w:val="en-US"/>
              </w:rPr>
              <w:t>motivele</w:t>
            </w:r>
            <w:proofErr w:type="spellEnd"/>
            <w:r w:rsidR="00460653" w:rsidRPr="007D5B0A">
              <w:rPr>
                <w:lang w:val="en-US"/>
              </w:rPr>
              <w:t xml:space="preserve"> indicate la </w:t>
            </w:r>
            <w:proofErr w:type="spellStart"/>
            <w:r w:rsidR="00460653" w:rsidRPr="007D5B0A">
              <w:rPr>
                <w:lang w:val="en-US"/>
              </w:rPr>
              <w:t>punctele</w:t>
            </w:r>
            <w:proofErr w:type="spellEnd"/>
            <w:r w:rsidR="00460653" w:rsidRPr="007D5B0A">
              <w:rPr>
                <w:lang w:val="en-US"/>
              </w:rPr>
              <w:t xml:space="preserve"> 1</w:t>
            </w:r>
            <w:r w:rsidR="00D379F6" w:rsidRPr="007D5B0A">
              <w:rPr>
                <w:lang w:val="en-US"/>
              </w:rPr>
              <w:t>2</w:t>
            </w:r>
            <w:r w:rsidR="00460653" w:rsidRPr="007D5B0A">
              <w:rPr>
                <w:lang w:val="en-US"/>
              </w:rPr>
              <w:t xml:space="preserve">.1 </w:t>
            </w:r>
            <w:proofErr w:type="spellStart"/>
            <w:r w:rsidR="00460653" w:rsidRPr="007D5B0A">
              <w:rPr>
                <w:lang w:val="en-US"/>
              </w:rPr>
              <w:t>şi</w:t>
            </w:r>
            <w:proofErr w:type="spellEnd"/>
            <w:r w:rsidR="00460653" w:rsidRPr="007D5B0A">
              <w:rPr>
                <w:lang w:val="en-US"/>
              </w:rPr>
              <w:t xml:space="preserve"> 1</w:t>
            </w:r>
            <w:r w:rsidR="00D379F6" w:rsidRPr="007D5B0A">
              <w:rPr>
                <w:lang w:val="en-US"/>
              </w:rPr>
              <w:t>2</w:t>
            </w:r>
            <w:r w:rsidR="00460653" w:rsidRPr="007D5B0A">
              <w:rPr>
                <w:lang w:val="en-US"/>
              </w:rPr>
              <w:t xml:space="preserve">.2 din </w:t>
            </w:r>
            <w:proofErr w:type="spellStart"/>
            <w:r w:rsidR="00460653" w:rsidRPr="007D5B0A">
              <w:rPr>
                <w:lang w:val="en-US"/>
              </w:rPr>
              <w:t>prezentul</w:t>
            </w:r>
            <w:proofErr w:type="spellEnd"/>
            <w:r w:rsidR="00460653" w:rsidRPr="007D5B0A">
              <w:rPr>
                <w:lang w:val="en-US"/>
              </w:rPr>
              <w:t xml:space="preserve"> contract.  </w:t>
            </w:r>
          </w:p>
          <w:p w:rsidR="00460653" w:rsidRPr="007D5B0A" w:rsidRDefault="007323B6" w:rsidP="0049622B">
            <w:pPr>
              <w:pStyle w:val="af2"/>
              <w:numPr>
                <w:ilvl w:val="1"/>
                <w:numId w:val="15"/>
              </w:numPr>
              <w:tabs>
                <w:tab w:val="left" w:pos="567"/>
              </w:tabs>
              <w:ind w:left="0" w:hanging="567"/>
              <w:rPr>
                <w:lang w:val="en-US"/>
              </w:rPr>
            </w:pPr>
            <w:r w:rsidRPr="007D5B0A">
              <w:rPr>
                <w:lang w:val="en-US"/>
              </w:rPr>
              <w:t xml:space="preserve">12.4.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caz</w:t>
            </w:r>
            <w:proofErr w:type="spellEnd"/>
            <w:r w:rsidR="00460653" w:rsidRPr="007D5B0A">
              <w:rPr>
                <w:lang w:val="en-US"/>
              </w:rPr>
              <w:t xml:space="preserve"> de </w:t>
            </w:r>
            <w:proofErr w:type="spellStart"/>
            <w:r w:rsidR="00BB2CB2" w:rsidRPr="007D5B0A">
              <w:rPr>
                <w:lang w:val="en-US"/>
              </w:rPr>
              <w:t>rezoluțiune</w:t>
            </w:r>
            <w:r w:rsidR="00460653" w:rsidRPr="007D5B0A">
              <w:rPr>
                <w:lang w:val="en-US"/>
              </w:rPr>
              <w:t>a</w:t>
            </w:r>
            <w:proofErr w:type="spellEnd"/>
            <w:r w:rsidR="00460653" w:rsidRPr="007D5B0A">
              <w:rPr>
                <w:lang w:val="en-US"/>
              </w:rPr>
              <w:t xml:space="preserve"> </w:t>
            </w:r>
            <w:proofErr w:type="spellStart"/>
            <w:r w:rsidR="00460653" w:rsidRPr="007D5B0A">
              <w:rPr>
                <w:lang w:val="en-US"/>
              </w:rPr>
              <w:t>contractului</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convoca</w:t>
            </w:r>
            <w:proofErr w:type="spellEnd"/>
            <w:r w:rsidR="00460653" w:rsidRPr="007D5B0A">
              <w:rPr>
                <w:lang w:val="en-US"/>
              </w:rPr>
              <w:t xml:space="preserve"> </w:t>
            </w:r>
            <w:proofErr w:type="spellStart"/>
            <w:r w:rsidR="00460653" w:rsidRPr="007D5B0A">
              <w:rPr>
                <w:lang w:val="en-US"/>
              </w:rPr>
              <w:t>comisia</w:t>
            </w:r>
            <w:proofErr w:type="spellEnd"/>
            <w:r w:rsidR="00460653" w:rsidRPr="007D5B0A">
              <w:rPr>
                <w:lang w:val="en-US"/>
              </w:rPr>
              <w:t xml:space="preserve"> de </w:t>
            </w:r>
            <w:proofErr w:type="spellStart"/>
            <w:r w:rsidR="00460653" w:rsidRPr="007D5B0A">
              <w:rPr>
                <w:lang w:val="en-US"/>
              </w:rPr>
              <w:t>recepţie</w:t>
            </w:r>
            <w:proofErr w:type="spellEnd"/>
            <w:r w:rsidR="00460653" w:rsidRPr="007D5B0A">
              <w:rPr>
                <w:lang w:val="en-US"/>
              </w:rPr>
              <w:t xml:space="preserve"> care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efectua</w:t>
            </w:r>
            <w:proofErr w:type="spellEnd"/>
            <w:r w:rsidR="00460653" w:rsidRPr="007D5B0A">
              <w:rPr>
                <w:lang w:val="en-US"/>
              </w:rPr>
              <w:t xml:space="preserve"> </w:t>
            </w:r>
            <w:proofErr w:type="spellStart"/>
            <w:r w:rsidR="00460653" w:rsidRPr="007D5B0A">
              <w:rPr>
                <w:lang w:val="en-US"/>
              </w:rPr>
              <w:t>recepţia</w:t>
            </w:r>
            <w:proofErr w:type="spellEnd"/>
            <w:r w:rsidR="00460653" w:rsidRPr="007D5B0A">
              <w:rPr>
                <w:lang w:val="en-US"/>
              </w:rPr>
              <w:t xml:space="preserve"> </w:t>
            </w:r>
            <w:proofErr w:type="spellStart"/>
            <w:r w:rsidR="00460653" w:rsidRPr="007D5B0A">
              <w:rPr>
                <w:lang w:val="en-US"/>
              </w:rPr>
              <w:t>cantitativă</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calitativ</w:t>
            </w:r>
            <w:r w:rsidR="00D74B95" w:rsidRPr="007D5B0A">
              <w:rPr>
                <w:lang w:val="en-US"/>
              </w:rPr>
              <w:t>ă</w:t>
            </w:r>
            <w:proofErr w:type="spellEnd"/>
            <w:r w:rsidR="00460653" w:rsidRPr="007D5B0A">
              <w:rPr>
                <w:lang w:val="en-US"/>
              </w:rPr>
              <w:t xml:space="preserve"> a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executate</w:t>
            </w:r>
            <w:proofErr w:type="spellEnd"/>
            <w:r w:rsidR="00D74B95" w:rsidRPr="007D5B0A">
              <w:rPr>
                <w:lang w:val="en-US"/>
              </w:rPr>
              <w:t>,</w:t>
            </w:r>
            <w:r w:rsidR="00C33344" w:rsidRPr="007D5B0A">
              <w:rPr>
                <w:lang w:val="en-US"/>
              </w:rPr>
              <w:t xml:space="preserve"> </w:t>
            </w:r>
            <w:proofErr w:type="spellStart"/>
            <w:r w:rsidR="00D74B95" w:rsidRPr="007D5B0A">
              <w:rPr>
                <w:lang w:val="en-US"/>
              </w:rPr>
              <w:t>în</w:t>
            </w:r>
            <w:proofErr w:type="spellEnd"/>
            <w:r w:rsidR="00D74B95" w:rsidRPr="007D5B0A">
              <w:rPr>
                <w:lang w:val="en-US"/>
              </w:rPr>
              <w:t xml:space="preserve"> maximum 15 </w:t>
            </w:r>
            <w:proofErr w:type="spellStart"/>
            <w:r w:rsidR="00D74B95" w:rsidRPr="007D5B0A">
              <w:rPr>
                <w:lang w:val="en-US"/>
              </w:rPr>
              <w:t>zile</w:t>
            </w:r>
            <w:proofErr w:type="spellEnd"/>
            <w:r w:rsidR="00D74B95" w:rsidRPr="007D5B0A">
              <w:rPr>
                <w:lang w:val="en-US"/>
              </w:rPr>
              <w:t xml:space="preserve"> de la data </w:t>
            </w:r>
            <w:proofErr w:type="spellStart"/>
            <w:r w:rsidR="00BB2CB2" w:rsidRPr="007D5B0A">
              <w:rPr>
                <w:lang w:val="en-US"/>
              </w:rPr>
              <w:t>rezoluțiunii</w:t>
            </w:r>
            <w:proofErr w:type="spellEnd"/>
            <w:r w:rsidR="00C33344" w:rsidRPr="007D5B0A">
              <w:rPr>
                <w:lang w:val="en-US"/>
              </w:rPr>
              <w:t xml:space="preserve"> </w:t>
            </w:r>
            <w:proofErr w:type="spellStart"/>
            <w:r w:rsidR="00D74B95" w:rsidRPr="007D5B0A">
              <w:rPr>
                <w:lang w:val="en-US"/>
              </w:rPr>
              <w:t>contractului</w:t>
            </w:r>
            <w:proofErr w:type="spellEnd"/>
            <w:r w:rsidR="00D74B95" w:rsidRPr="007D5B0A">
              <w:rPr>
                <w:lang w:val="en-US"/>
              </w:rPr>
              <w:t>.</w:t>
            </w:r>
          </w:p>
          <w:p w:rsidR="00460653" w:rsidRPr="007D5B0A" w:rsidRDefault="007323B6" w:rsidP="0049622B">
            <w:pPr>
              <w:pStyle w:val="af2"/>
              <w:numPr>
                <w:ilvl w:val="1"/>
                <w:numId w:val="15"/>
              </w:numPr>
              <w:tabs>
                <w:tab w:val="left" w:pos="567"/>
              </w:tabs>
              <w:ind w:left="0" w:hanging="567"/>
              <w:rPr>
                <w:lang w:val="en-US"/>
              </w:rPr>
            </w:pPr>
            <w:r w:rsidRPr="007D5B0A">
              <w:rPr>
                <w:lang w:val="en-US"/>
              </w:rPr>
              <w:t xml:space="preserve">12.5.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cazul</w:t>
            </w:r>
            <w:proofErr w:type="spellEnd"/>
            <w:r w:rsidR="00460653" w:rsidRPr="007D5B0A">
              <w:rPr>
                <w:lang w:val="en-US"/>
              </w:rPr>
              <w:t xml:space="preserve"> </w:t>
            </w:r>
            <w:proofErr w:type="spellStart"/>
            <w:r w:rsidR="00BB2CB2" w:rsidRPr="007D5B0A">
              <w:rPr>
                <w:lang w:val="en-US"/>
              </w:rPr>
              <w:t>rezoluțiunii</w:t>
            </w:r>
            <w:proofErr w:type="spellEnd"/>
            <w:r w:rsidR="00C33344" w:rsidRPr="007D5B0A">
              <w:rPr>
                <w:lang w:val="en-US"/>
              </w:rPr>
              <w:t xml:space="preserve"> </w:t>
            </w:r>
            <w:proofErr w:type="spellStart"/>
            <w:r w:rsidR="00460653" w:rsidRPr="007D5B0A">
              <w:rPr>
                <w:lang w:val="en-US"/>
              </w:rPr>
              <w:t>contractului</w:t>
            </w:r>
            <w:proofErr w:type="spellEnd"/>
            <w:r w:rsidR="00460653" w:rsidRPr="007D5B0A">
              <w:rPr>
                <w:lang w:val="en-US"/>
              </w:rPr>
              <w:t xml:space="preserve">,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va</w:t>
            </w:r>
            <w:proofErr w:type="spellEnd"/>
            <w:r w:rsidR="00460653" w:rsidRPr="007D5B0A">
              <w:rPr>
                <w:lang w:val="en-US"/>
              </w:rPr>
              <w:t xml:space="preserve"> </w:t>
            </w:r>
            <w:proofErr w:type="spellStart"/>
            <w:r w:rsidR="00460653" w:rsidRPr="007D5B0A">
              <w:rPr>
                <w:lang w:val="en-US"/>
              </w:rPr>
              <w:t>întocmi</w:t>
            </w:r>
            <w:proofErr w:type="spellEnd"/>
            <w:r w:rsidR="00460653" w:rsidRPr="007D5B0A">
              <w:rPr>
                <w:lang w:val="en-US"/>
              </w:rPr>
              <w:t xml:space="preserve"> </w:t>
            </w:r>
            <w:proofErr w:type="spellStart"/>
            <w:r w:rsidR="00460653" w:rsidRPr="007D5B0A">
              <w:rPr>
                <w:lang w:val="en-US"/>
              </w:rPr>
              <w:t>situaţia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efectiv</w:t>
            </w:r>
            <w:proofErr w:type="spellEnd"/>
            <w:r w:rsidR="00460653" w:rsidRPr="007D5B0A">
              <w:rPr>
                <w:lang w:val="en-US"/>
              </w:rPr>
              <w:t xml:space="preserve"> </w:t>
            </w:r>
            <w:proofErr w:type="spellStart"/>
            <w:r w:rsidR="00460653" w:rsidRPr="007D5B0A">
              <w:rPr>
                <w:lang w:val="en-US"/>
              </w:rPr>
              <w:t>executate</w:t>
            </w:r>
            <w:proofErr w:type="spellEnd"/>
            <w:r w:rsidR="00460653" w:rsidRPr="007D5B0A">
              <w:rPr>
                <w:lang w:val="en-US"/>
              </w:rPr>
              <w:t xml:space="preserve">, </w:t>
            </w:r>
            <w:proofErr w:type="spellStart"/>
            <w:r w:rsidR="00460653" w:rsidRPr="007D5B0A">
              <w:rPr>
                <w:lang w:val="en-US"/>
              </w:rPr>
              <w:t>inventarul</w:t>
            </w:r>
            <w:proofErr w:type="spellEnd"/>
            <w:r w:rsidR="00460653" w:rsidRPr="007D5B0A">
              <w:rPr>
                <w:lang w:val="en-US"/>
              </w:rPr>
              <w:t xml:space="preserve"> </w:t>
            </w:r>
            <w:proofErr w:type="spellStart"/>
            <w:r w:rsidR="00460653" w:rsidRPr="007D5B0A">
              <w:rPr>
                <w:lang w:val="en-US"/>
              </w:rPr>
              <w:t>materialelor</w:t>
            </w:r>
            <w:proofErr w:type="spellEnd"/>
            <w:r w:rsidR="00460653" w:rsidRPr="007D5B0A">
              <w:rPr>
                <w:lang w:val="en-US"/>
              </w:rPr>
              <w:t xml:space="preserve">, </w:t>
            </w:r>
            <w:proofErr w:type="spellStart"/>
            <w:r w:rsidR="00460653" w:rsidRPr="007D5B0A">
              <w:rPr>
                <w:lang w:val="en-US"/>
              </w:rPr>
              <w:t>utilajelor</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w:t>
            </w:r>
            <w:proofErr w:type="spellStart"/>
            <w:r w:rsidR="00460653" w:rsidRPr="007D5B0A">
              <w:rPr>
                <w:lang w:val="en-US"/>
              </w:rPr>
              <w:t>provizorii</w:t>
            </w:r>
            <w:proofErr w:type="spellEnd"/>
            <w:r w:rsidR="00460653" w:rsidRPr="007D5B0A">
              <w:rPr>
                <w:lang w:val="en-US"/>
              </w:rPr>
              <w:t xml:space="preserve">, </w:t>
            </w:r>
            <w:proofErr w:type="spellStart"/>
            <w:r w:rsidR="00460653" w:rsidRPr="007D5B0A">
              <w:rPr>
                <w:lang w:val="en-US"/>
              </w:rPr>
              <w:t>după</w:t>
            </w:r>
            <w:proofErr w:type="spellEnd"/>
            <w:r w:rsidR="00460653" w:rsidRPr="007D5B0A">
              <w:rPr>
                <w:lang w:val="en-US"/>
              </w:rPr>
              <w:t xml:space="preserve"> care se </w:t>
            </w:r>
            <w:proofErr w:type="spellStart"/>
            <w:r w:rsidR="00460653" w:rsidRPr="007D5B0A">
              <w:rPr>
                <w:lang w:val="en-US"/>
              </w:rPr>
              <w:t>vor</w:t>
            </w:r>
            <w:proofErr w:type="spellEnd"/>
            <w:r w:rsidR="00460653" w:rsidRPr="007D5B0A">
              <w:rPr>
                <w:lang w:val="en-US"/>
              </w:rPr>
              <w:t xml:space="preserve"> </w:t>
            </w:r>
            <w:proofErr w:type="spellStart"/>
            <w:r w:rsidR="00460653" w:rsidRPr="007D5B0A">
              <w:rPr>
                <w:lang w:val="en-US"/>
              </w:rPr>
              <w:t>stabili</w:t>
            </w:r>
            <w:proofErr w:type="spellEnd"/>
            <w:r w:rsidR="00460653" w:rsidRPr="007D5B0A">
              <w:rPr>
                <w:lang w:val="en-US"/>
              </w:rPr>
              <w:t xml:space="preserve"> </w:t>
            </w:r>
            <w:proofErr w:type="spellStart"/>
            <w:r w:rsidR="00460653" w:rsidRPr="007D5B0A">
              <w:rPr>
                <w:lang w:val="en-US"/>
              </w:rPr>
              <w:t>sumele</w:t>
            </w:r>
            <w:proofErr w:type="spellEnd"/>
            <w:r w:rsidR="00460653" w:rsidRPr="007D5B0A">
              <w:rPr>
                <w:lang w:val="en-US"/>
              </w:rPr>
              <w:t xml:space="preserve"> care </w:t>
            </w:r>
            <w:proofErr w:type="spellStart"/>
            <w:r w:rsidR="00460653" w:rsidRPr="007D5B0A">
              <w:rPr>
                <w:lang w:val="en-US"/>
              </w:rPr>
              <w:t>urmează</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le </w:t>
            </w:r>
            <w:proofErr w:type="spellStart"/>
            <w:r w:rsidR="00460653" w:rsidRPr="007D5B0A">
              <w:rPr>
                <w:lang w:val="en-US"/>
              </w:rPr>
              <w:t>plătească</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conformitate</w:t>
            </w:r>
            <w:proofErr w:type="spellEnd"/>
            <w:r w:rsidR="00460653" w:rsidRPr="007D5B0A">
              <w:rPr>
                <w:lang w:val="en-US"/>
              </w:rPr>
              <w:t xml:space="preserve"> cu </w:t>
            </w:r>
            <w:proofErr w:type="spellStart"/>
            <w:r w:rsidR="00460653" w:rsidRPr="007D5B0A">
              <w:rPr>
                <w:lang w:val="en-US"/>
              </w:rPr>
              <w:t>prevederile</w:t>
            </w:r>
            <w:proofErr w:type="spellEnd"/>
            <w:r w:rsidR="00460653" w:rsidRPr="007D5B0A">
              <w:rPr>
                <w:lang w:val="en-US"/>
              </w:rPr>
              <w:t xml:space="preserve"> </w:t>
            </w:r>
            <w:proofErr w:type="spellStart"/>
            <w:r w:rsidR="00460653" w:rsidRPr="007D5B0A">
              <w:rPr>
                <w:lang w:val="en-US"/>
              </w:rPr>
              <w:t>contractului</w:t>
            </w:r>
            <w:proofErr w:type="spellEnd"/>
            <w:r w:rsidR="00460653" w:rsidRPr="007D5B0A">
              <w:rPr>
                <w:lang w:val="en-US"/>
              </w:rPr>
              <w:t xml:space="preserve">, precum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daunele</w:t>
            </w:r>
            <w:proofErr w:type="spellEnd"/>
            <w:r w:rsidR="00460653" w:rsidRPr="007D5B0A">
              <w:rPr>
                <w:lang w:val="en-US"/>
              </w:rPr>
              <w:t xml:space="preserve"> pe care </w:t>
            </w:r>
            <w:proofErr w:type="spellStart"/>
            <w:r w:rsidR="00460653" w:rsidRPr="007D5B0A">
              <w:rPr>
                <w:lang w:val="en-US"/>
              </w:rPr>
              <w:t>trebuie</w:t>
            </w:r>
            <w:proofErr w:type="spellEnd"/>
            <w:r w:rsidR="00460653" w:rsidRPr="007D5B0A">
              <w:rPr>
                <w:lang w:val="en-US"/>
              </w:rPr>
              <w:t xml:space="preserve"> </w:t>
            </w:r>
            <w:proofErr w:type="spellStart"/>
            <w:r w:rsidR="00460653" w:rsidRPr="007D5B0A">
              <w:rPr>
                <w:lang w:val="en-US"/>
              </w:rPr>
              <w:t>să</w:t>
            </w:r>
            <w:proofErr w:type="spellEnd"/>
            <w:r w:rsidR="00460653" w:rsidRPr="007D5B0A">
              <w:rPr>
                <w:lang w:val="en-US"/>
              </w:rPr>
              <w:t xml:space="preserve"> le </w:t>
            </w:r>
            <w:proofErr w:type="spellStart"/>
            <w:r w:rsidR="00460653" w:rsidRPr="007D5B0A">
              <w:rPr>
                <w:lang w:val="en-US"/>
              </w:rPr>
              <w:t>suporte</w:t>
            </w:r>
            <w:proofErr w:type="spellEnd"/>
            <w:r w:rsidR="00460653" w:rsidRPr="007D5B0A">
              <w:rPr>
                <w:lang w:val="en-US"/>
              </w:rPr>
              <w:t xml:space="preserve"> </w:t>
            </w:r>
            <w:proofErr w:type="spellStart"/>
            <w:r w:rsidR="00460653" w:rsidRPr="007D5B0A">
              <w:rPr>
                <w:lang w:val="en-US"/>
              </w:rPr>
              <w:t>Antreprenorul</w:t>
            </w:r>
            <w:proofErr w:type="spellEnd"/>
            <w:r w:rsidR="00460653" w:rsidRPr="007D5B0A">
              <w:rPr>
                <w:lang w:val="en-US"/>
              </w:rPr>
              <w:t xml:space="preserve"> din vina </w:t>
            </w:r>
            <w:proofErr w:type="spellStart"/>
            <w:r w:rsidR="00460653" w:rsidRPr="007D5B0A">
              <w:rPr>
                <w:lang w:val="en-US"/>
              </w:rPr>
              <w:t>căruia</w:t>
            </w:r>
            <w:proofErr w:type="spellEnd"/>
            <w:r w:rsidR="00460653" w:rsidRPr="007D5B0A">
              <w:rPr>
                <w:lang w:val="en-US"/>
              </w:rPr>
              <w:t xml:space="preserve"> s-a </w:t>
            </w:r>
            <w:proofErr w:type="spellStart"/>
            <w:r w:rsidR="00BB2CB2" w:rsidRPr="007D5B0A">
              <w:rPr>
                <w:lang w:val="en-US"/>
              </w:rPr>
              <w:t>rezolvit</w:t>
            </w:r>
            <w:proofErr w:type="spellEnd"/>
            <w:r w:rsidR="00C33344" w:rsidRPr="007D5B0A">
              <w:rPr>
                <w:lang w:val="en-US"/>
              </w:rPr>
              <w:t xml:space="preserve"> </w:t>
            </w:r>
            <w:proofErr w:type="spellStart"/>
            <w:r w:rsidR="00460653" w:rsidRPr="007D5B0A">
              <w:rPr>
                <w:lang w:val="en-US"/>
              </w:rPr>
              <w:t>contractul</w:t>
            </w:r>
            <w:proofErr w:type="spellEnd"/>
            <w:r w:rsidR="00460653" w:rsidRPr="007D5B0A">
              <w:rPr>
                <w:lang w:val="en-US"/>
              </w:rPr>
              <w:t xml:space="preserve">. </w:t>
            </w:r>
          </w:p>
          <w:p w:rsidR="00460653" w:rsidRPr="007D5B0A" w:rsidRDefault="007323B6" w:rsidP="0049622B">
            <w:pPr>
              <w:pStyle w:val="af2"/>
              <w:numPr>
                <w:ilvl w:val="1"/>
                <w:numId w:val="15"/>
              </w:numPr>
              <w:tabs>
                <w:tab w:val="left" w:pos="567"/>
              </w:tabs>
              <w:ind w:left="0" w:hanging="567"/>
              <w:rPr>
                <w:lang w:val="en-US"/>
              </w:rPr>
            </w:pPr>
            <w:r w:rsidRPr="007D5B0A">
              <w:rPr>
                <w:lang w:val="en-US"/>
              </w:rPr>
              <w:t xml:space="preserve">12.6. </w:t>
            </w:r>
            <w:proofErr w:type="spellStart"/>
            <w:r w:rsidR="00460653" w:rsidRPr="007D5B0A">
              <w:rPr>
                <w:lang w:val="en-US"/>
              </w:rPr>
              <w:t>După</w:t>
            </w:r>
            <w:proofErr w:type="spellEnd"/>
            <w:r w:rsidR="00460653" w:rsidRPr="007D5B0A">
              <w:rPr>
                <w:lang w:val="en-US"/>
              </w:rPr>
              <w:t xml:space="preserve"> </w:t>
            </w:r>
            <w:proofErr w:type="spellStart"/>
            <w:r w:rsidR="00460653" w:rsidRPr="007D5B0A">
              <w:rPr>
                <w:lang w:val="en-US"/>
              </w:rPr>
              <w:t>rez</w:t>
            </w:r>
            <w:r w:rsidR="00892A6D" w:rsidRPr="007D5B0A">
              <w:rPr>
                <w:lang w:val="en-US"/>
              </w:rPr>
              <w:t>oluțiunea</w:t>
            </w:r>
            <w:proofErr w:type="spellEnd"/>
            <w:r w:rsidR="00460653" w:rsidRPr="007D5B0A">
              <w:rPr>
                <w:lang w:val="en-US"/>
              </w:rPr>
              <w:t xml:space="preserve"> </w:t>
            </w:r>
            <w:proofErr w:type="spellStart"/>
            <w:r w:rsidR="00460653" w:rsidRPr="007D5B0A">
              <w:rPr>
                <w:lang w:val="en-US"/>
              </w:rPr>
              <w:t>contractului</w:t>
            </w:r>
            <w:proofErr w:type="spellEnd"/>
            <w:r w:rsidR="00460653" w:rsidRPr="007D5B0A">
              <w:rPr>
                <w:lang w:val="en-US"/>
              </w:rPr>
              <w:t xml:space="preserve">, </w:t>
            </w:r>
            <w:proofErr w:type="spellStart"/>
            <w:r w:rsidR="00460653" w:rsidRPr="007D5B0A">
              <w:rPr>
                <w:lang w:val="en-US"/>
              </w:rPr>
              <w:t>Beneficiarul</w:t>
            </w:r>
            <w:proofErr w:type="spellEnd"/>
            <w:r w:rsidR="00460653" w:rsidRPr="007D5B0A">
              <w:rPr>
                <w:lang w:val="en-US"/>
              </w:rPr>
              <w:t xml:space="preserve"> </w:t>
            </w:r>
            <w:proofErr w:type="spellStart"/>
            <w:r w:rsidR="00460653" w:rsidRPr="007D5B0A">
              <w:rPr>
                <w:lang w:val="en-US"/>
              </w:rPr>
              <w:t>poate</w:t>
            </w:r>
            <w:proofErr w:type="spellEnd"/>
            <w:r w:rsidR="00460653" w:rsidRPr="007D5B0A">
              <w:rPr>
                <w:lang w:val="en-US"/>
              </w:rPr>
              <w:t xml:space="preserve"> continua </w:t>
            </w:r>
            <w:proofErr w:type="spellStart"/>
            <w:r w:rsidR="00460653" w:rsidRPr="007D5B0A">
              <w:rPr>
                <w:lang w:val="en-US"/>
              </w:rPr>
              <w:t>execuţia</w:t>
            </w:r>
            <w:proofErr w:type="spellEnd"/>
            <w:r w:rsidR="00460653" w:rsidRPr="007D5B0A">
              <w:rPr>
                <w:lang w:val="en-US"/>
              </w:rPr>
              <w:t xml:space="preserve"> </w:t>
            </w:r>
            <w:proofErr w:type="spellStart"/>
            <w:r w:rsidR="00460653" w:rsidRPr="007D5B0A">
              <w:rPr>
                <w:lang w:val="en-US"/>
              </w:rPr>
              <w:t>lucrărilor</w:t>
            </w:r>
            <w:proofErr w:type="spellEnd"/>
            <w:r w:rsidR="00460653" w:rsidRPr="007D5B0A">
              <w:rPr>
                <w:lang w:val="en-US"/>
              </w:rPr>
              <w:t xml:space="preserve"> cu </w:t>
            </w:r>
            <w:proofErr w:type="spellStart"/>
            <w:r w:rsidR="00460653" w:rsidRPr="007D5B0A">
              <w:rPr>
                <w:lang w:val="en-US"/>
              </w:rPr>
              <w:t>respectarea</w:t>
            </w:r>
            <w:proofErr w:type="spellEnd"/>
            <w:r w:rsidR="00460653" w:rsidRPr="007D5B0A">
              <w:rPr>
                <w:lang w:val="en-US"/>
              </w:rPr>
              <w:t xml:space="preserve"> </w:t>
            </w:r>
            <w:proofErr w:type="spellStart"/>
            <w:r w:rsidR="00460653" w:rsidRPr="007D5B0A">
              <w:rPr>
                <w:lang w:val="en-US"/>
              </w:rPr>
              <w:t>prevederilor</w:t>
            </w:r>
            <w:proofErr w:type="spellEnd"/>
            <w:r w:rsidR="00460653" w:rsidRPr="007D5B0A">
              <w:rPr>
                <w:lang w:val="en-US"/>
              </w:rPr>
              <w:t xml:space="preserve"> </w:t>
            </w:r>
            <w:proofErr w:type="spellStart"/>
            <w:r w:rsidR="00460653" w:rsidRPr="007D5B0A">
              <w:rPr>
                <w:lang w:val="en-US"/>
              </w:rPr>
              <w:t>legale</w:t>
            </w:r>
            <w:proofErr w:type="spellEnd"/>
            <w:r w:rsidR="00460653" w:rsidRPr="007D5B0A">
              <w:rPr>
                <w:lang w:val="en-US"/>
              </w:rPr>
              <w:t xml:space="preserve">. </w:t>
            </w:r>
          </w:p>
          <w:p w:rsidR="00E22640" w:rsidRPr="007D5B0A" w:rsidRDefault="00E22640" w:rsidP="00E22640">
            <w:pPr>
              <w:pStyle w:val="af2"/>
              <w:tabs>
                <w:tab w:val="left" w:pos="567"/>
                <w:tab w:val="left" w:pos="2070"/>
              </w:tabs>
              <w:ind w:firstLine="0"/>
              <w:rPr>
                <w:lang w:val="en-US"/>
              </w:rPr>
            </w:pPr>
            <w:r w:rsidRPr="007D5B0A">
              <w:rPr>
                <w:lang w:val="en-US"/>
              </w:rPr>
              <w:t xml:space="preserve">12.7. </w:t>
            </w:r>
            <w:proofErr w:type="spellStart"/>
            <w:r w:rsidRPr="007D5B0A">
              <w:rPr>
                <w:lang w:val="en-US"/>
              </w:rPr>
              <w:t>Cazuri</w:t>
            </w:r>
            <w:proofErr w:type="spellEnd"/>
            <w:r w:rsidRPr="007D5B0A">
              <w:rPr>
                <w:lang w:val="en-US"/>
              </w:rPr>
              <w:t xml:space="preserve"> </w:t>
            </w:r>
            <w:proofErr w:type="spellStart"/>
            <w:r w:rsidRPr="007D5B0A">
              <w:rPr>
                <w:lang w:val="en-US"/>
              </w:rPr>
              <w:t>specifice</w:t>
            </w:r>
            <w:proofErr w:type="spellEnd"/>
            <w:r w:rsidRPr="007D5B0A">
              <w:rPr>
                <w:lang w:val="en-US"/>
              </w:rPr>
              <w:t xml:space="preserve"> de </w:t>
            </w:r>
            <w:proofErr w:type="spellStart"/>
            <w:r w:rsidRPr="007D5B0A">
              <w:rPr>
                <w:lang w:val="en-US"/>
              </w:rPr>
              <w:t>încetare</w:t>
            </w:r>
            <w:proofErr w:type="spellEnd"/>
            <w:r w:rsidRPr="007D5B0A">
              <w:rPr>
                <w:lang w:val="en-US"/>
              </w:rPr>
              <w:t xml:space="preserve"> a </w:t>
            </w:r>
            <w:proofErr w:type="spellStart"/>
            <w:r w:rsidRPr="007D5B0A">
              <w:rPr>
                <w:lang w:val="en-US"/>
              </w:rPr>
              <w:t>contractului</w:t>
            </w:r>
            <w:proofErr w:type="spellEnd"/>
            <w:r w:rsidRPr="007D5B0A">
              <w:rPr>
                <w:lang w:val="en-US"/>
              </w:rPr>
              <w:t xml:space="preserve"> de </w:t>
            </w:r>
            <w:proofErr w:type="spellStart"/>
            <w:r w:rsidRPr="007D5B0A">
              <w:rPr>
                <w:lang w:val="en-US"/>
              </w:rPr>
              <w:t>achiziţii</w:t>
            </w:r>
            <w:proofErr w:type="spellEnd"/>
            <w:r w:rsidRPr="007D5B0A">
              <w:rPr>
                <w:lang w:val="en-US"/>
              </w:rPr>
              <w:t xml:space="preserve"> </w:t>
            </w:r>
            <w:proofErr w:type="spellStart"/>
            <w:r w:rsidRPr="007D5B0A">
              <w:rPr>
                <w:lang w:val="en-US"/>
              </w:rPr>
              <w:t>publice</w:t>
            </w:r>
            <w:proofErr w:type="spellEnd"/>
            <w:r w:rsidRPr="007D5B0A">
              <w:rPr>
                <w:lang w:val="en-US"/>
              </w:rPr>
              <w:t>:</w:t>
            </w:r>
          </w:p>
          <w:p w:rsidR="00E22640" w:rsidRPr="007D5B0A" w:rsidRDefault="00E22640" w:rsidP="00E22640">
            <w:pPr>
              <w:pStyle w:val="af2"/>
              <w:tabs>
                <w:tab w:val="left" w:pos="567"/>
                <w:tab w:val="left" w:pos="2070"/>
              </w:tabs>
              <w:ind w:firstLine="284"/>
              <w:rPr>
                <w:lang w:val="en-US"/>
              </w:rPr>
            </w:pPr>
            <w:r w:rsidRPr="007D5B0A">
              <w:rPr>
                <w:lang w:val="en-US"/>
              </w:rPr>
              <w:t xml:space="preserve">     </w:t>
            </w:r>
            <w:proofErr w:type="spellStart"/>
            <w:r w:rsidR="00F168DC" w:rsidRPr="007D5B0A">
              <w:rPr>
                <w:lang w:val="en-US"/>
              </w:rPr>
              <w:t>Beneficiarul</w:t>
            </w:r>
            <w:proofErr w:type="spellEnd"/>
            <w:r w:rsidRPr="007D5B0A">
              <w:rPr>
                <w:lang w:val="en-US"/>
              </w:rPr>
              <w:t xml:space="preserve"> are </w:t>
            </w:r>
            <w:proofErr w:type="spellStart"/>
            <w:r w:rsidRPr="007D5B0A">
              <w:rPr>
                <w:lang w:val="en-US"/>
              </w:rPr>
              <w:t>dreptul</w:t>
            </w:r>
            <w:proofErr w:type="spellEnd"/>
            <w:r w:rsidRPr="007D5B0A">
              <w:rPr>
                <w:lang w:val="en-US"/>
              </w:rPr>
              <w:t xml:space="preserve"> de a </w:t>
            </w:r>
            <w:proofErr w:type="spellStart"/>
            <w:r w:rsidR="0060188C" w:rsidRPr="007D5B0A">
              <w:rPr>
                <w:lang w:val="en-US"/>
              </w:rPr>
              <w:t>rezolvi</w:t>
            </w:r>
            <w:proofErr w:type="spellEnd"/>
            <w:r w:rsidR="00C33344" w:rsidRPr="007D5B0A">
              <w:rPr>
                <w:lang w:val="en-US"/>
              </w:rPr>
              <w:t xml:space="preserve"> </w:t>
            </w:r>
            <w:r w:rsidRPr="007D5B0A">
              <w:rPr>
                <w:lang w:val="en-US"/>
              </w:rPr>
              <w:t xml:space="preserve">unilateral un contract de </w:t>
            </w:r>
            <w:proofErr w:type="spellStart"/>
            <w:r w:rsidRPr="007D5B0A">
              <w:rPr>
                <w:lang w:val="en-US"/>
              </w:rPr>
              <w:t>achiziţii</w:t>
            </w:r>
            <w:proofErr w:type="spellEnd"/>
            <w:r w:rsidRPr="007D5B0A">
              <w:rPr>
                <w:lang w:val="en-US"/>
              </w:rPr>
              <w:t xml:space="preserve"> </w:t>
            </w:r>
            <w:proofErr w:type="spellStart"/>
            <w:r w:rsidRPr="007D5B0A">
              <w:rPr>
                <w:lang w:val="en-US"/>
              </w:rPr>
              <w:t>publice</w:t>
            </w:r>
            <w:proofErr w:type="spellEnd"/>
            <w:r w:rsidRPr="007D5B0A">
              <w:rPr>
                <w:lang w:val="en-US"/>
              </w:rPr>
              <w:t xml:space="preserve"> </w:t>
            </w:r>
            <w:proofErr w:type="spellStart"/>
            <w:r w:rsidRPr="007D5B0A">
              <w:rPr>
                <w:lang w:val="en-US"/>
              </w:rPr>
              <w:t>în</w:t>
            </w:r>
            <w:proofErr w:type="spellEnd"/>
            <w:r w:rsidRPr="007D5B0A">
              <w:rPr>
                <w:lang w:val="en-US"/>
              </w:rPr>
              <w:t xml:space="preserve"> </w:t>
            </w:r>
            <w:proofErr w:type="spellStart"/>
            <w:r w:rsidRPr="007D5B0A">
              <w:rPr>
                <w:lang w:val="en-US"/>
              </w:rPr>
              <w:t>perioada</w:t>
            </w:r>
            <w:proofErr w:type="spellEnd"/>
            <w:r w:rsidRPr="007D5B0A">
              <w:rPr>
                <w:lang w:val="en-US"/>
              </w:rPr>
              <w:t xml:space="preserve"> de </w:t>
            </w:r>
            <w:proofErr w:type="spellStart"/>
            <w:r w:rsidRPr="007D5B0A">
              <w:rPr>
                <w:lang w:val="en-US"/>
              </w:rPr>
              <w:t>valabilitate</w:t>
            </w:r>
            <w:proofErr w:type="spellEnd"/>
            <w:r w:rsidRPr="007D5B0A">
              <w:rPr>
                <w:lang w:val="en-US"/>
              </w:rPr>
              <w:t xml:space="preserve"> a </w:t>
            </w:r>
            <w:proofErr w:type="spellStart"/>
            <w:r w:rsidRPr="007D5B0A">
              <w:rPr>
                <w:lang w:val="en-US"/>
              </w:rPr>
              <w:t>acestuia</w:t>
            </w:r>
            <w:proofErr w:type="spellEnd"/>
            <w:r w:rsidRPr="007D5B0A">
              <w:rPr>
                <w:lang w:val="en-US"/>
              </w:rPr>
              <w:t xml:space="preserve"> </w:t>
            </w:r>
            <w:proofErr w:type="spellStart"/>
            <w:r w:rsidRPr="007D5B0A">
              <w:rPr>
                <w:lang w:val="en-US"/>
              </w:rPr>
              <w:t>în</w:t>
            </w:r>
            <w:proofErr w:type="spellEnd"/>
            <w:r w:rsidRPr="007D5B0A">
              <w:rPr>
                <w:lang w:val="en-US"/>
              </w:rPr>
              <w:t xml:space="preserve"> una </w:t>
            </w:r>
            <w:proofErr w:type="spellStart"/>
            <w:r w:rsidRPr="007D5B0A">
              <w:rPr>
                <w:lang w:val="en-US"/>
              </w:rPr>
              <w:t>dintre</w:t>
            </w:r>
            <w:proofErr w:type="spellEnd"/>
            <w:r w:rsidRPr="007D5B0A">
              <w:rPr>
                <w:lang w:val="en-US"/>
              </w:rPr>
              <w:t xml:space="preserve"> </w:t>
            </w:r>
            <w:proofErr w:type="spellStart"/>
            <w:r w:rsidRPr="007D5B0A">
              <w:rPr>
                <w:lang w:val="en-US"/>
              </w:rPr>
              <w:t>următoarele</w:t>
            </w:r>
            <w:proofErr w:type="spellEnd"/>
            <w:r w:rsidRPr="007D5B0A">
              <w:rPr>
                <w:lang w:val="en-US"/>
              </w:rPr>
              <w:t xml:space="preserve"> </w:t>
            </w:r>
            <w:proofErr w:type="spellStart"/>
            <w:r w:rsidRPr="007D5B0A">
              <w:rPr>
                <w:lang w:val="en-US"/>
              </w:rPr>
              <w:t>situaţii</w:t>
            </w:r>
            <w:proofErr w:type="spellEnd"/>
            <w:r w:rsidRPr="007D5B0A">
              <w:rPr>
                <w:lang w:val="en-US"/>
              </w:rPr>
              <w:t>:</w:t>
            </w:r>
          </w:p>
          <w:p w:rsidR="00E22640" w:rsidRPr="007D5B0A" w:rsidRDefault="00E22640" w:rsidP="00E22640">
            <w:pPr>
              <w:pStyle w:val="af2"/>
              <w:tabs>
                <w:tab w:val="left" w:pos="567"/>
                <w:tab w:val="left" w:pos="2070"/>
              </w:tabs>
              <w:rPr>
                <w:lang w:val="en-US"/>
              </w:rPr>
            </w:pPr>
            <w:r w:rsidRPr="007D5B0A">
              <w:rPr>
                <w:lang w:val="en-US"/>
              </w:rPr>
              <w:t xml:space="preserve">    a) </w:t>
            </w:r>
            <w:proofErr w:type="spellStart"/>
            <w:r w:rsidR="00334145" w:rsidRPr="007D5B0A">
              <w:rPr>
                <w:lang w:val="en-US"/>
              </w:rPr>
              <w:t>Contractantul</w:t>
            </w:r>
            <w:proofErr w:type="spellEnd"/>
            <w:r w:rsidRPr="007D5B0A">
              <w:rPr>
                <w:lang w:val="en-US"/>
              </w:rPr>
              <w:t xml:space="preserve"> se </w:t>
            </w:r>
            <w:proofErr w:type="spellStart"/>
            <w:r w:rsidRPr="007D5B0A">
              <w:rPr>
                <w:lang w:val="en-US"/>
              </w:rPr>
              <w:t>afla</w:t>
            </w:r>
            <w:proofErr w:type="spellEnd"/>
            <w:r w:rsidRPr="007D5B0A">
              <w:rPr>
                <w:lang w:val="en-US"/>
              </w:rPr>
              <w:t xml:space="preserve">, la </w:t>
            </w:r>
            <w:proofErr w:type="spellStart"/>
            <w:r w:rsidRPr="007D5B0A">
              <w:rPr>
                <w:lang w:val="en-US"/>
              </w:rPr>
              <w:t>momentul</w:t>
            </w:r>
            <w:proofErr w:type="spellEnd"/>
            <w:r w:rsidRPr="007D5B0A">
              <w:rPr>
                <w:lang w:val="en-US"/>
              </w:rPr>
              <w:t xml:space="preserve"> </w:t>
            </w:r>
            <w:proofErr w:type="spellStart"/>
            <w:r w:rsidRPr="007D5B0A">
              <w:rPr>
                <w:lang w:val="en-US"/>
              </w:rPr>
              <w:t>atribuirii</w:t>
            </w:r>
            <w:proofErr w:type="spellEnd"/>
            <w:r w:rsidRPr="007D5B0A">
              <w:rPr>
                <w:lang w:val="en-US"/>
              </w:rPr>
              <w:t xml:space="preserve"> </w:t>
            </w:r>
            <w:proofErr w:type="spellStart"/>
            <w:r w:rsidRPr="007D5B0A">
              <w:rPr>
                <w:lang w:val="en-US"/>
              </w:rPr>
              <w:t>lui</w:t>
            </w:r>
            <w:proofErr w:type="spellEnd"/>
            <w:r w:rsidRPr="007D5B0A">
              <w:rPr>
                <w:lang w:val="en-US"/>
              </w:rPr>
              <w:t xml:space="preserve">, </w:t>
            </w:r>
            <w:proofErr w:type="spellStart"/>
            <w:r w:rsidRPr="007D5B0A">
              <w:rPr>
                <w:lang w:val="en-US"/>
              </w:rPr>
              <w:t>în</w:t>
            </w:r>
            <w:proofErr w:type="spellEnd"/>
            <w:r w:rsidRPr="007D5B0A">
              <w:rPr>
                <w:lang w:val="en-US"/>
              </w:rPr>
              <w:t xml:space="preserve"> una </w:t>
            </w:r>
            <w:proofErr w:type="spellStart"/>
            <w:r w:rsidRPr="007D5B0A">
              <w:rPr>
                <w:lang w:val="en-US"/>
              </w:rPr>
              <w:t>dintre</w:t>
            </w:r>
            <w:proofErr w:type="spellEnd"/>
            <w:r w:rsidRPr="007D5B0A">
              <w:rPr>
                <w:lang w:val="en-US"/>
              </w:rPr>
              <w:t xml:space="preserve"> </w:t>
            </w:r>
            <w:proofErr w:type="spellStart"/>
            <w:r w:rsidRPr="007D5B0A">
              <w:rPr>
                <w:lang w:val="en-US"/>
              </w:rPr>
              <w:t>situaţiile</w:t>
            </w:r>
            <w:proofErr w:type="spellEnd"/>
            <w:r w:rsidRPr="007D5B0A">
              <w:rPr>
                <w:lang w:val="en-US"/>
              </w:rPr>
              <w:t xml:space="preserve"> care </w:t>
            </w:r>
            <w:proofErr w:type="spellStart"/>
            <w:r w:rsidRPr="007D5B0A">
              <w:rPr>
                <w:lang w:val="en-US"/>
              </w:rPr>
              <w:t>ar</w:t>
            </w:r>
            <w:proofErr w:type="spellEnd"/>
            <w:r w:rsidRPr="007D5B0A">
              <w:rPr>
                <w:lang w:val="en-US"/>
              </w:rPr>
              <w:t xml:space="preserve"> fi </w:t>
            </w:r>
            <w:proofErr w:type="spellStart"/>
            <w:r w:rsidRPr="007D5B0A">
              <w:rPr>
                <w:lang w:val="en-US"/>
              </w:rPr>
              <w:t>determinat</w:t>
            </w:r>
            <w:proofErr w:type="spellEnd"/>
            <w:r w:rsidRPr="007D5B0A">
              <w:rPr>
                <w:lang w:val="en-US"/>
              </w:rPr>
              <w:t xml:space="preserve"> </w:t>
            </w:r>
            <w:proofErr w:type="spellStart"/>
            <w:r w:rsidRPr="007D5B0A">
              <w:rPr>
                <w:lang w:val="en-US"/>
              </w:rPr>
              <w:t>excluderea</w:t>
            </w:r>
            <w:proofErr w:type="spellEnd"/>
            <w:r w:rsidRPr="007D5B0A">
              <w:rPr>
                <w:lang w:val="en-US"/>
              </w:rPr>
              <w:t xml:space="preserve"> </w:t>
            </w:r>
            <w:proofErr w:type="spellStart"/>
            <w:r w:rsidRPr="007D5B0A">
              <w:rPr>
                <w:lang w:val="en-US"/>
              </w:rPr>
              <w:t>sa</w:t>
            </w:r>
            <w:proofErr w:type="spellEnd"/>
            <w:r w:rsidRPr="007D5B0A">
              <w:rPr>
                <w:lang w:val="en-US"/>
              </w:rPr>
              <w:t xml:space="preserve"> din </w:t>
            </w:r>
            <w:proofErr w:type="spellStart"/>
            <w:r w:rsidRPr="007D5B0A">
              <w:rPr>
                <w:lang w:val="en-US"/>
              </w:rPr>
              <w:t>proce</w:t>
            </w:r>
            <w:r w:rsidR="00C33344" w:rsidRPr="007D5B0A">
              <w:rPr>
                <w:lang w:val="en-US"/>
              </w:rPr>
              <w:t>dura</w:t>
            </w:r>
            <w:proofErr w:type="spellEnd"/>
            <w:r w:rsidR="00C33344" w:rsidRPr="007D5B0A">
              <w:rPr>
                <w:lang w:val="en-US"/>
              </w:rPr>
              <w:t xml:space="preserve"> de </w:t>
            </w:r>
            <w:proofErr w:type="spellStart"/>
            <w:r w:rsidR="00C33344" w:rsidRPr="007D5B0A">
              <w:rPr>
                <w:lang w:val="en-US"/>
              </w:rPr>
              <w:t>atribuire</w:t>
            </w:r>
            <w:proofErr w:type="spellEnd"/>
            <w:r w:rsidR="00C33344" w:rsidRPr="007D5B0A">
              <w:rPr>
                <w:lang w:val="en-US"/>
              </w:rPr>
              <w:t xml:space="preserve"> </w:t>
            </w:r>
            <w:proofErr w:type="spellStart"/>
            <w:r w:rsidR="00C33344" w:rsidRPr="007D5B0A">
              <w:rPr>
                <w:lang w:val="en-US"/>
              </w:rPr>
              <w:t>potrivit</w:t>
            </w:r>
            <w:proofErr w:type="spellEnd"/>
            <w:r w:rsidR="00C33344" w:rsidRPr="007D5B0A">
              <w:rPr>
                <w:lang w:val="en-US"/>
              </w:rPr>
              <w:t xml:space="preserve"> art.</w:t>
            </w:r>
            <w:r w:rsidR="00DF4DCF" w:rsidRPr="007D5B0A">
              <w:rPr>
                <w:lang w:val="en-US"/>
              </w:rPr>
              <w:t xml:space="preserve"> </w:t>
            </w:r>
            <w:r w:rsidRPr="007D5B0A">
              <w:rPr>
                <w:lang w:val="en-US"/>
              </w:rPr>
              <w:t>19</w:t>
            </w:r>
            <w:r w:rsidR="00802287" w:rsidRPr="007D5B0A">
              <w:rPr>
                <w:lang w:val="en-US"/>
              </w:rPr>
              <w:t xml:space="preserve"> al </w:t>
            </w:r>
            <w:proofErr w:type="spellStart"/>
            <w:r w:rsidR="00802287" w:rsidRPr="007D5B0A">
              <w:rPr>
                <w:lang w:val="en-US"/>
              </w:rPr>
              <w:t>Legii</w:t>
            </w:r>
            <w:proofErr w:type="spellEnd"/>
            <w:r w:rsidR="00802287" w:rsidRPr="007D5B0A">
              <w:rPr>
                <w:lang w:val="en-US"/>
              </w:rPr>
              <w:t xml:space="preserve"> </w:t>
            </w:r>
            <w:r w:rsidR="0060188C" w:rsidRPr="007D5B0A">
              <w:rPr>
                <w:lang w:val="en-US"/>
              </w:rPr>
              <w:t>nr.</w:t>
            </w:r>
            <w:r w:rsidR="00FF5CB2" w:rsidRPr="007D5B0A">
              <w:rPr>
                <w:lang w:val="en-US"/>
              </w:rPr>
              <w:t xml:space="preserve"> </w:t>
            </w:r>
            <w:r w:rsidR="00802287" w:rsidRPr="007D5B0A">
              <w:rPr>
                <w:lang w:val="en-US"/>
              </w:rPr>
              <w:t xml:space="preserve">131/2015 </w:t>
            </w:r>
            <w:proofErr w:type="spellStart"/>
            <w:r w:rsidR="00802287" w:rsidRPr="007D5B0A">
              <w:rPr>
                <w:lang w:val="en-US"/>
              </w:rPr>
              <w:t>privind</w:t>
            </w:r>
            <w:proofErr w:type="spellEnd"/>
            <w:r w:rsidR="00802287" w:rsidRPr="007D5B0A">
              <w:rPr>
                <w:lang w:val="en-US"/>
              </w:rPr>
              <w:t xml:space="preserve"> </w:t>
            </w:r>
            <w:proofErr w:type="spellStart"/>
            <w:r w:rsidR="00802287" w:rsidRPr="007D5B0A">
              <w:rPr>
                <w:lang w:val="en-US"/>
              </w:rPr>
              <w:t>achizițiile</w:t>
            </w:r>
            <w:proofErr w:type="spellEnd"/>
            <w:r w:rsidR="00802287" w:rsidRPr="007D5B0A">
              <w:rPr>
                <w:lang w:val="en-US"/>
              </w:rPr>
              <w:t xml:space="preserve"> </w:t>
            </w:r>
            <w:proofErr w:type="spellStart"/>
            <w:r w:rsidR="00802287" w:rsidRPr="007D5B0A">
              <w:rPr>
                <w:lang w:val="en-US"/>
              </w:rPr>
              <w:t>publice</w:t>
            </w:r>
            <w:proofErr w:type="spellEnd"/>
            <w:r w:rsidRPr="007D5B0A">
              <w:rPr>
                <w:lang w:val="en-US"/>
              </w:rPr>
              <w:t>;</w:t>
            </w:r>
          </w:p>
          <w:p w:rsidR="00E22640" w:rsidRPr="007D5B0A" w:rsidRDefault="00E22640" w:rsidP="00E22640">
            <w:pPr>
              <w:pStyle w:val="af2"/>
              <w:tabs>
                <w:tab w:val="left" w:pos="567"/>
                <w:tab w:val="left" w:pos="2070"/>
              </w:tabs>
              <w:rPr>
                <w:lang w:val="en-US"/>
              </w:rPr>
            </w:pPr>
            <w:r w:rsidRPr="007D5B0A">
              <w:rPr>
                <w:lang w:val="en-US"/>
              </w:rPr>
              <w:t xml:space="preserve">    b) </w:t>
            </w:r>
            <w:proofErr w:type="spellStart"/>
            <w:r w:rsidR="00334145" w:rsidRPr="007D5B0A">
              <w:rPr>
                <w:lang w:val="en-US"/>
              </w:rPr>
              <w:t>Contractul</w:t>
            </w:r>
            <w:proofErr w:type="spellEnd"/>
            <w:r w:rsidRPr="007D5B0A">
              <w:rPr>
                <w:lang w:val="en-US"/>
              </w:rPr>
              <w:t xml:space="preserve"> a </w:t>
            </w:r>
            <w:proofErr w:type="spellStart"/>
            <w:r w:rsidRPr="007D5B0A">
              <w:rPr>
                <w:lang w:val="en-US"/>
              </w:rPr>
              <w:t>făcut</w:t>
            </w:r>
            <w:proofErr w:type="spellEnd"/>
            <w:r w:rsidRPr="007D5B0A">
              <w:rPr>
                <w:lang w:val="en-US"/>
              </w:rPr>
              <w:t xml:space="preserve"> </w:t>
            </w:r>
            <w:proofErr w:type="spellStart"/>
            <w:r w:rsidRPr="007D5B0A">
              <w:rPr>
                <w:lang w:val="en-US"/>
              </w:rPr>
              <w:t>obiectul</w:t>
            </w:r>
            <w:proofErr w:type="spellEnd"/>
            <w:r w:rsidRPr="007D5B0A">
              <w:rPr>
                <w:lang w:val="en-US"/>
              </w:rPr>
              <w:t xml:space="preserve"> </w:t>
            </w:r>
            <w:proofErr w:type="spellStart"/>
            <w:r w:rsidRPr="007D5B0A">
              <w:rPr>
                <w:lang w:val="en-US"/>
              </w:rPr>
              <w:t>unei</w:t>
            </w:r>
            <w:proofErr w:type="spellEnd"/>
            <w:r w:rsidRPr="007D5B0A">
              <w:rPr>
                <w:lang w:val="en-US"/>
              </w:rPr>
              <w:t xml:space="preserve"> </w:t>
            </w:r>
            <w:proofErr w:type="spellStart"/>
            <w:r w:rsidRPr="007D5B0A">
              <w:rPr>
                <w:lang w:val="en-US"/>
              </w:rPr>
              <w:t>modificări</w:t>
            </w:r>
            <w:proofErr w:type="spellEnd"/>
            <w:r w:rsidRPr="007D5B0A">
              <w:rPr>
                <w:lang w:val="en-US"/>
              </w:rPr>
              <w:t xml:space="preserve"> </w:t>
            </w:r>
            <w:proofErr w:type="spellStart"/>
            <w:r w:rsidRPr="007D5B0A">
              <w:rPr>
                <w:lang w:val="en-US"/>
              </w:rPr>
              <w:t>substanțiale</w:t>
            </w:r>
            <w:proofErr w:type="spellEnd"/>
            <w:r w:rsidRPr="007D5B0A">
              <w:rPr>
                <w:lang w:val="en-US"/>
              </w:rPr>
              <w:t xml:space="preserve"> care </w:t>
            </w:r>
            <w:proofErr w:type="spellStart"/>
            <w:r w:rsidRPr="007D5B0A">
              <w:rPr>
                <w:lang w:val="en-US"/>
              </w:rPr>
              <w:t>necesita</w:t>
            </w:r>
            <w:proofErr w:type="spellEnd"/>
            <w:r w:rsidRPr="007D5B0A">
              <w:rPr>
                <w:lang w:val="en-US"/>
              </w:rPr>
              <w:t xml:space="preserve"> o </w:t>
            </w:r>
            <w:proofErr w:type="spellStart"/>
            <w:r w:rsidRPr="007D5B0A">
              <w:rPr>
                <w:lang w:val="en-US"/>
              </w:rPr>
              <w:t>nouă</w:t>
            </w:r>
            <w:proofErr w:type="spellEnd"/>
            <w:r w:rsidRPr="007D5B0A">
              <w:rPr>
                <w:lang w:val="en-US"/>
              </w:rPr>
              <w:t xml:space="preserve"> </w:t>
            </w:r>
            <w:proofErr w:type="spellStart"/>
            <w:r w:rsidRPr="007D5B0A">
              <w:rPr>
                <w:lang w:val="en-US"/>
              </w:rPr>
              <w:t>procedură</w:t>
            </w:r>
            <w:proofErr w:type="spellEnd"/>
            <w:r w:rsidRPr="007D5B0A">
              <w:rPr>
                <w:lang w:val="en-US"/>
              </w:rPr>
              <w:t xml:space="preserve"> de </w:t>
            </w:r>
            <w:proofErr w:type="spellStart"/>
            <w:r w:rsidRPr="007D5B0A">
              <w:rPr>
                <w:lang w:val="en-US"/>
              </w:rPr>
              <w:t>achiziție</w:t>
            </w:r>
            <w:proofErr w:type="spellEnd"/>
            <w:r w:rsidRPr="007D5B0A">
              <w:rPr>
                <w:lang w:val="en-US"/>
              </w:rPr>
              <w:t xml:space="preserve"> </w:t>
            </w:r>
            <w:proofErr w:type="spellStart"/>
            <w:r w:rsidRPr="007D5B0A">
              <w:rPr>
                <w:lang w:val="en-US"/>
              </w:rPr>
              <w:t>publică</w:t>
            </w:r>
            <w:proofErr w:type="spellEnd"/>
            <w:r w:rsidRPr="007D5B0A">
              <w:rPr>
                <w:lang w:val="en-US"/>
              </w:rPr>
              <w:t xml:space="preserve"> </w:t>
            </w:r>
            <w:proofErr w:type="spellStart"/>
            <w:r w:rsidRPr="007D5B0A">
              <w:rPr>
                <w:lang w:val="en-US"/>
              </w:rPr>
              <w:t>în</w:t>
            </w:r>
            <w:proofErr w:type="spellEnd"/>
            <w:r w:rsidRPr="007D5B0A">
              <w:rPr>
                <w:lang w:val="en-US"/>
              </w:rPr>
              <w:t xml:space="preserve"> </w:t>
            </w:r>
            <w:proofErr w:type="spellStart"/>
            <w:r w:rsidRPr="007D5B0A">
              <w:rPr>
                <w:lang w:val="en-US"/>
              </w:rPr>
              <w:t>conformitate</w:t>
            </w:r>
            <w:proofErr w:type="spellEnd"/>
            <w:r w:rsidRPr="007D5B0A">
              <w:rPr>
                <w:lang w:val="en-US"/>
              </w:rPr>
              <w:t xml:space="preserve"> cu art. 76</w:t>
            </w:r>
            <w:r w:rsidR="00802287" w:rsidRPr="007D5B0A">
              <w:rPr>
                <w:lang w:val="en-US"/>
              </w:rPr>
              <w:t xml:space="preserve"> al </w:t>
            </w:r>
            <w:proofErr w:type="spellStart"/>
            <w:r w:rsidR="00802287" w:rsidRPr="007D5B0A">
              <w:rPr>
                <w:lang w:val="en-US"/>
              </w:rPr>
              <w:t>Legii</w:t>
            </w:r>
            <w:proofErr w:type="spellEnd"/>
            <w:r w:rsidR="00802287" w:rsidRPr="007D5B0A">
              <w:rPr>
                <w:lang w:val="en-US"/>
              </w:rPr>
              <w:t xml:space="preserve"> </w:t>
            </w:r>
            <w:r w:rsidR="0060188C" w:rsidRPr="007D5B0A">
              <w:rPr>
                <w:lang w:val="en-US"/>
              </w:rPr>
              <w:t>nr.</w:t>
            </w:r>
            <w:r w:rsidR="00DF4DCF" w:rsidRPr="007D5B0A">
              <w:rPr>
                <w:lang w:val="en-US"/>
              </w:rPr>
              <w:t xml:space="preserve"> </w:t>
            </w:r>
            <w:r w:rsidR="00802287" w:rsidRPr="007D5B0A">
              <w:rPr>
                <w:lang w:val="en-US"/>
              </w:rPr>
              <w:t xml:space="preserve">131/2015 </w:t>
            </w:r>
            <w:proofErr w:type="spellStart"/>
            <w:r w:rsidR="00802287" w:rsidRPr="007D5B0A">
              <w:rPr>
                <w:lang w:val="en-US"/>
              </w:rPr>
              <w:t>privind</w:t>
            </w:r>
            <w:proofErr w:type="spellEnd"/>
            <w:r w:rsidR="00802287" w:rsidRPr="007D5B0A">
              <w:rPr>
                <w:lang w:val="en-US"/>
              </w:rPr>
              <w:t xml:space="preserve"> </w:t>
            </w:r>
            <w:proofErr w:type="spellStart"/>
            <w:r w:rsidR="00802287" w:rsidRPr="007D5B0A">
              <w:rPr>
                <w:lang w:val="en-US"/>
              </w:rPr>
              <w:t>achizițiile</w:t>
            </w:r>
            <w:proofErr w:type="spellEnd"/>
            <w:r w:rsidR="00802287" w:rsidRPr="007D5B0A">
              <w:rPr>
                <w:lang w:val="en-US"/>
              </w:rPr>
              <w:t xml:space="preserve"> </w:t>
            </w:r>
            <w:proofErr w:type="spellStart"/>
            <w:r w:rsidR="00802287" w:rsidRPr="007D5B0A">
              <w:rPr>
                <w:lang w:val="en-US"/>
              </w:rPr>
              <w:t>publice</w:t>
            </w:r>
            <w:proofErr w:type="spellEnd"/>
            <w:r w:rsidRPr="007D5B0A">
              <w:rPr>
                <w:lang w:val="en-US"/>
              </w:rPr>
              <w:t>;</w:t>
            </w:r>
          </w:p>
          <w:p w:rsidR="00E22640" w:rsidRPr="007D5B0A" w:rsidRDefault="00E22640" w:rsidP="00E22640">
            <w:pPr>
              <w:pStyle w:val="af2"/>
              <w:tabs>
                <w:tab w:val="left" w:pos="567"/>
                <w:tab w:val="left" w:pos="2070"/>
              </w:tabs>
              <w:rPr>
                <w:lang w:val="en-US"/>
              </w:rPr>
            </w:pPr>
            <w:r w:rsidRPr="007D5B0A">
              <w:rPr>
                <w:lang w:val="en-US"/>
              </w:rPr>
              <w:t xml:space="preserve">    c) </w:t>
            </w:r>
            <w:proofErr w:type="spellStart"/>
            <w:r w:rsidR="00334145" w:rsidRPr="007D5B0A">
              <w:rPr>
                <w:lang w:val="en-US"/>
              </w:rPr>
              <w:t>Contractul</w:t>
            </w:r>
            <w:proofErr w:type="spellEnd"/>
            <w:r w:rsidRPr="007D5B0A">
              <w:rPr>
                <w:lang w:val="en-US"/>
              </w:rPr>
              <w:t xml:space="preserve"> nu </w:t>
            </w:r>
            <w:proofErr w:type="spellStart"/>
            <w:r w:rsidRPr="007D5B0A">
              <w:rPr>
                <w:lang w:val="en-US"/>
              </w:rPr>
              <w:t>ar</w:t>
            </w:r>
            <w:proofErr w:type="spellEnd"/>
            <w:r w:rsidRPr="007D5B0A">
              <w:rPr>
                <w:lang w:val="en-US"/>
              </w:rPr>
              <w:t xml:space="preserve"> fi </w:t>
            </w:r>
            <w:proofErr w:type="spellStart"/>
            <w:r w:rsidRPr="007D5B0A">
              <w:rPr>
                <w:lang w:val="en-US"/>
              </w:rPr>
              <w:t>trebuit</w:t>
            </w:r>
            <w:proofErr w:type="spellEnd"/>
            <w:r w:rsidRPr="007D5B0A">
              <w:rPr>
                <w:lang w:val="en-US"/>
              </w:rPr>
              <w:t xml:space="preserve"> </w:t>
            </w:r>
            <w:proofErr w:type="spellStart"/>
            <w:r w:rsidRPr="007D5B0A">
              <w:rPr>
                <w:lang w:val="en-US"/>
              </w:rPr>
              <w:t>să</w:t>
            </w:r>
            <w:proofErr w:type="spellEnd"/>
            <w:r w:rsidRPr="007D5B0A">
              <w:rPr>
                <w:lang w:val="en-US"/>
              </w:rPr>
              <w:t xml:space="preserve"> fie </w:t>
            </w:r>
            <w:proofErr w:type="spellStart"/>
            <w:r w:rsidRPr="007D5B0A">
              <w:rPr>
                <w:lang w:val="en-US"/>
              </w:rPr>
              <w:t>atribui</w:t>
            </w:r>
            <w:r w:rsidR="00C33344" w:rsidRPr="007D5B0A">
              <w:rPr>
                <w:lang w:val="en-US"/>
              </w:rPr>
              <w:t>t</w:t>
            </w:r>
            <w:proofErr w:type="spellEnd"/>
            <w:r w:rsidR="00C33344" w:rsidRPr="007D5B0A">
              <w:rPr>
                <w:lang w:val="en-US"/>
              </w:rPr>
              <w:t xml:space="preserve"> </w:t>
            </w:r>
            <w:proofErr w:type="spellStart"/>
            <w:r w:rsidR="00C33344" w:rsidRPr="007D5B0A">
              <w:rPr>
                <w:lang w:val="en-US"/>
              </w:rPr>
              <w:t>contractantului</w:t>
            </w:r>
            <w:proofErr w:type="spellEnd"/>
            <w:r w:rsidR="00C33344" w:rsidRPr="007D5B0A">
              <w:rPr>
                <w:lang w:val="en-US"/>
              </w:rPr>
              <w:t xml:space="preserve"> </w:t>
            </w:r>
            <w:proofErr w:type="spellStart"/>
            <w:r w:rsidR="00C33344" w:rsidRPr="007D5B0A">
              <w:rPr>
                <w:lang w:val="en-US"/>
              </w:rPr>
              <w:t>respectiv</w:t>
            </w:r>
            <w:proofErr w:type="spellEnd"/>
            <w:r w:rsidR="00C33344" w:rsidRPr="007D5B0A">
              <w:rPr>
                <w:lang w:val="en-US"/>
              </w:rPr>
              <w:t xml:space="preserve">, </w:t>
            </w:r>
            <w:proofErr w:type="spellStart"/>
            <w:r w:rsidR="00C33344" w:rsidRPr="007D5B0A">
              <w:rPr>
                <w:lang w:val="en-US"/>
              </w:rPr>
              <w:t>avâ</w:t>
            </w:r>
            <w:r w:rsidRPr="007D5B0A">
              <w:rPr>
                <w:lang w:val="en-US"/>
              </w:rPr>
              <w:t>nd</w:t>
            </w:r>
            <w:proofErr w:type="spellEnd"/>
            <w:r w:rsidRPr="007D5B0A">
              <w:rPr>
                <w:lang w:val="en-US"/>
              </w:rPr>
              <w:t xml:space="preserve"> </w:t>
            </w:r>
            <w:proofErr w:type="spellStart"/>
            <w:r w:rsidRPr="007D5B0A">
              <w:rPr>
                <w:lang w:val="en-US"/>
              </w:rPr>
              <w:t>în</w:t>
            </w:r>
            <w:proofErr w:type="spellEnd"/>
            <w:r w:rsidRPr="007D5B0A">
              <w:rPr>
                <w:lang w:val="en-US"/>
              </w:rPr>
              <w:t xml:space="preserve"> </w:t>
            </w:r>
            <w:proofErr w:type="spellStart"/>
            <w:r w:rsidRPr="007D5B0A">
              <w:rPr>
                <w:lang w:val="en-US"/>
              </w:rPr>
              <w:t>vedere</w:t>
            </w:r>
            <w:proofErr w:type="spellEnd"/>
            <w:r w:rsidRPr="007D5B0A">
              <w:rPr>
                <w:lang w:val="en-US"/>
              </w:rPr>
              <w:t xml:space="preserve"> o </w:t>
            </w:r>
            <w:proofErr w:type="spellStart"/>
            <w:r w:rsidRPr="007D5B0A">
              <w:rPr>
                <w:lang w:val="en-US"/>
              </w:rPr>
              <w:t>încălcare</w:t>
            </w:r>
            <w:proofErr w:type="spellEnd"/>
            <w:r w:rsidRPr="007D5B0A">
              <w:rPr>
                <w:lang w:val="en-US"/>
              </w:rPr>
              <w:t xml:space="preserve"> </w:t>
            </w:r>
            <w:proofErr w:type="spellStart"/>
            <w:r w:rsidRPr="007D5B0A">
              <w:rPr>
                <w:lang w:val="en-US"/>
              </w:rPr>
              <w:t>gravă</w:t>
            </w:r>
            <w:proofErr w:type="spellEnd"/>
            <w:r w:rsidRPr="007D5B0A">
              <w:rPr>
                <w:lang w:val="en-US"/>
              </w:rPr>
              <w:t xml:space="preserve"> </w:t>
            </w:r>
            <w:proofErr w:type="gramStart"/>
            <w:r w:rsidRPr="007D5B0A">
              <w:rPr>
                <w:lang w:val="en-US"/>
              </w:rPr>
              <w:t>a</w:t>
            </w:r>
            <w:proofErr w:type="gramEnd"/>
            <w:r w:rsidRPr="007D5B0A">
              <w:rPr>
                <w:lang w:val="en-US"/>
              </w:rPr>
              <w:t xml:space="preserve"> </w:t>
            </w:r>
            <w:proofErr w:type="spellStart"/>
            <w:r w:rsidRPr="007D5B0A">
              <w:rPr>
                <w:lang w:val="en-US"/>
              </w:rPr>
              <w:t>obligaţiilor</w:t>
            </w:r>
            <w:proofErr w:type="spellEnd"/>
            <w:r w:rsidRPr="007D5B0A">
              <w:rPr>
                <w:lang w:val="en-US"/>
              </w:rPr>
              <w:t xml:space="preserve"> </w:t>
            </w:r>
            <w:proofErr w:type="spellStart"/>
            <w:r w:rsidRPr="007D5B0A">
              <w:rPr>
                <w:lang w:val="en-US"/>
              </w:rPr>
              <w:t>ce</w:t>
            </w:r>
            <w:proofErr w:type="spellEnd"/>
            <w:r w:rsidRPr="007D5B0A">
              <w:rPr>
                <w:lang w:val="en-US"/>
              </w:rPr>
              <w:t xml:space="preserve"> </w:t>
            </w:r>
            <w:proofErr w:type="spellStart"/>
            <w:r w:rsidRPr="007D5B0A">
              <w:rPr>
                <w:lang w:val="en-US"/>
              </w:rPr>
              <w:t>rezultă</w:t>
            </w:r>
            <w:proofErr w:type="spellEnd"/>
            <w:r w:rsidRPr="007D5B0A">
              <w:rPr>
                <w:lang w:val="en-US"/>
              </w:rPr>
              <w:t xml:space="preserve"> din </w:t>
            </w:r>
            <w:proofErr w:type="spellStart"/>
            <w:r w:rsidR="00802287" w:rsidRPr="007D5B0A">
              <w:rPr>
                <w:lang w:val="en-US"/>
              </w:rPr>
              <w:t>Legea</w:t>
            </w:r>
            <w:proofErr w:type="spellEnd"/>
            <w:r w:rsidR="00802287" w:rsidRPr="007D5B0A">
              <w:rPr>
                <w:lang w:val="en-US"/>
              </w:rPr>
              <w:t xml:space="preserve"> </w:t>
            </w:r>
            <w:r w:rsidR="0060188C" w:rsidRPr="007D5B0A">
              <w:rPr>
                <w:lang w:val="en-US"/>
              </w:rPr>
              <w:t>nr.</w:t>
            </w:r>
            <w:r w:rsidR="00DF4DCF" w:rsidRPr="007D5B0A">
              <w:rPr>
                <w:lang w:val="en-US"/>
              </w:rPr>
              <w:t xml:space="preserve"> </w:t>
            </w:r>
            <w:r w:rsidR="00802287" w:rsidRPr="007D5B0A">
              <w:rPr>
                <w:lang w:val="en-US"/>
              </w:rPr>
              <w:t xml:space="preserve">131/2015 </w:t>
            </w:r>
            <w:proofErr w:type="spellStart"/>
            <w:r w:rsidR="00802287" w:rsidRPr="007D5B0A">
              <w:rPr>
                <w:lang w:val="en-US"/>
              </w:rPr>
              <w:t>priviind</w:t>
            </w:r>
            <w:proofErr w:type="spellEnd"/>
            <w:r w:rsidR="00802287" w:rsidRPr="007D5B0A">
              <w:rPr>
                <w:lang w:val="en-US"/>
              </w:rPr>
              <w:t xml:space="preserve"> </w:t>
            </w:r>
            <w:proofErr w:type="spellStart"/>
            <w:r w:rsidR="00802287" w:rsidRPr="007D5B0A">
              <w:rPr>
                <w:lang w:val="en-US"/>
              </w:rPr>
              <w:t>achizițiile</w:t>
            </w:r>
            <w:proofErr w:type="spellEnd"/>
            <w:r w:rsidR="00802287" w:rsidRPr="007D5B0A">
              <w:rPr>
                <w:lang w:val="en-US"/>
              </w:rPr>
              <w:t xml:space="preserve"> </w:t>
            </w:r>
            <w:proofErr w:type="spellStart"/>
            <w:r w:rsidR="00802287" w:rsidRPr="007D5B0A">
              <w:rPr>
                <w:lang w:val="en-US"/>
              </w:rPr>
              <w:t>publice</w:t>
            </w:r>
            <w:proofErr w:type="spellEnd"/>
            <w:r w:rsidRPr="007D5B0A">
              <w:rPr>
                <w:lang w:val="en-US"/>
              </w:rPr>
              <w:t xml:space="preserve"> </w:t>
            </w:r>
            <w:proofErr w:type="spellStart"/>
            <w:r w:rsidRPr="007D5B0A">
              <w:rPr>
                <w:lang w:val="en-US"/>
              </w:rPr>
              <w:t>și</w:t>
            </w:r>
            <w:proofErr w:type="spellEnd"/>
            <w:r w:rsidRPr="007D5B0A">
              <w:rPr>
                <w:lang w:val="en-US"/>
              </w:rPr>
              <w:t>/</w:t>
            </w:r>
            <w:proofErr w:type="spellStart"/>
            <w:r w:rsidRPr="007D5B0A">
              <w:rPr>
                <w:lang w:val="en-US"/>
              </w:rPr>
              <w:t>sau</w:t>
            </w:r>
            <w:proofErr w:type="spellEnd"/>
            <w:r w:rsidRPr="007D5B0A">
              <w:rPr>
                <w:lang w:val="en-US"/>
              </w:rPr>
              <w:t xml:space="preserve"> </w:t>
            </w:r>
            <w:proofErr w:type="spellStart"/>
            <w:r w:rsidRPr="007D5B0A">
              <w:rPr>
                <w:lang w:val="en-US"/>
              </w:rPr>
              <w:t>tratatele</w:t>
            </w:r>
            <w:proofErr w:type="spellEnd"/>
            <w:r w:rsidRPr="007D5B0A">
              <w:rPr>
                <w:lang w:val="en-US"/>
              </w:rPr>
              <w:t xml:space="preserve"> </w:t>
            </w:r>
            <w:proofErr w:type="spellStart"/>
            <w:r w:rsidRPr="007D5B0A">
              <w:rPr>
                <w:lang w:val="en-US"/>
              </w:rPr>
              <w:t>internaţionale</w:t>
            </w:r>
            <w:proofErr w:type="spellEnd"/>
            <w:r w:rsidRPr="007D5B0A">
              <w:rPr>
                <w:lang w:val="en-US"/>
              </w:rPr>
              <w:t xml:space="preserve"> la care </w:t>
            </w:r>
            <w:proofErr w:type="spellStart"/>
            <w:r w:rsidRPr="007D5B0A">
              <w:rPr>
                <w:lang w:val="en-US"/>
              </w:rPr>
              <w:t>Republica</w:t>
            </w:r>
            <w:proofErr w:type="spellEnd"/>
            <w:r w:rsidRPr="007D5B0A">
              <w:rPr>
                <w:lang w:val="en-US"/>
              </w:rPr>
              <w:t xml:space="preserve"> Moldova </w:t>
            </w:r>
            <w:proofErr w:type="spellStart"/>
            <w:r w:rsidRPr="007D5B0A">
              <w:rPr>
                <w:lang w:val="en-US"/>
              </w:rPr>
              <w:t>este</w:t>
            </w:r>
            <w:proofErr w:type="spellEnd"/>
            <w:r w:rsidRPr="007D5B0A">
              <w:rPr>
                <w:lang w:val="en-US"/>
              </w:rPr>
              <w:t xml:space="preserve"> </w:t>
            </w:r>
            <w:proofErr w:type="spellStart"/>
            <w:r w:rsidRPr="007D5B0A">
              <w:rPr>
                <w:lang w:val="en-US"/>
              </w:rPr>
              <w:t>parte</w:t>
            </w:r>
            <w:proofErr w:type="spellEnd"/>
            <w:r w:rsidRPr="007D5B0A">
              <w:rPr>
                <w:lang w:val="en-US"/>
              </w:rPr>
              <w:t xml:space="preserve">, care a </w:t>
            </w:r>
            <w:proofErr w:type="spellStart"/>
            <w:r w:rsidRPr="007D5B0A">
              <w:rPr>
                <w:lang w:val="en-US"/>
              </w:rPr>
              <w:t>fost</w:t>
            </w:r>
            <w:proofErr w:type="spellEnd"/>
            <w:r w:rsidRPr="007D5B0A">
              <w:rPr>
                <w:lang w:val="en-US"/>
              </w:rPr>
              <w:t xml:space="preserve"> </w:t>
            </w:r>
            <w:proofErr w:type="spellStart"/>
            <w:r w:rsidRPr="007D5B0A">
              <w:rPr>
                <w:lang w:val="en-US"/>
              </w:rPr>
              <w:t>constatată</w:t>
            </w:r>
            <w:proofErr w:type="spellEnd"/>
            <w:r w:rsidRPr="007D5B0A">
              <w:rPr>
                <w:lang w:val="en-US"/>
              </w:rPr>
              <w:t xml:space="preserve"> </w:t>
            </w:r>
            <w:proofErr w:type="spellStart"/>
            <w:r w:rsidRPr="007D5B0A">
              <w:rPr>
                <w:lang w:val="en-US"/>
              </w:rPr>
              <w:t>printr</w:t>
            </w:r>
            <w:proofErr w:type="spellEnd"/>
            <w:r w:rsidRPr="007D5B0A">
              <w:rPr>
                <w:lang w:val="en-US"/>
              </w:rPr>
              <w:t xml:space="preserve">-o </w:t>
            </w:r>
            <w:proofErr w:type="spellStart"/>
            <w:r w:rsidRPr="007D5B0A">
              <w:rPr>
                <w:lang w:val="en-US"/>
              </w:rPr>
              <w:t>decizie</w:t>
            </w:r>
            <w:proofErr w:type="spellEnd"/>
            <w:r w:rsidRPr="007D5B0A">
              <w:rPr>
                <w:lang w:val="en-US"/>
              </w:rPr>
              <w:t xml:space="preserve"> a </w:t>
            </w:r>
            <w:proofErr w:type="spellStart"/>
            <w:r w:rsidRPr="007D5B0A">
              <w:rPr>
                <w:lang w:val="en-US"/>
              </w:rPr>
              <w:t>unei</w:t>
            </w:r>
            <w:proofErr w:type="spellEnd"/>
            <w:r w:rsidRPr="007D5B0A">
              <w:rPr>
                <w:lang w:val="en-US"/>
              </w:rPr>
              <w:t xml:space="preserve"> </w:t>
            </w:r>
            <w:proofErr w:type="spellStart"/>
            <w:r w:rsidRPr="007D5B0A">
              <w:rPr>
                <w:lang w:val="en-US"/>
              </w:rPr>
              <w:t>instanțe</w:t>
            </w:r>
            <w:proofErr w:type="spellEnd"/>
            <w:r w:rsidRPr="007D5B0A">
              <w:rPr>
                <w:lang w:val="en-US"/>
              </w:rPr>
              <w:t xml:space="preserve"> </w:t>
            </w:r>
            <w:proofErr w:type="spellStart"/>
            <w:r w:rsidRPr="007D5B0A">
              <w:rPr>
                <w:lang w:val="en-US"/>
              </w:rPr>
              <w:t>judecătorești</w:t>
            </w:r>
            <w:proofErr w:type="spellEnd"/>
            <w:r w:rsidRPr="007D5B0A">
              <w:rPr>
                <w:lang w:val="en-US"/>
              </w:rPr>
              <w:t xml:space="preserve"> </w:t>
            </w:r>
            <w:proofErr w:type="spellStart"/>
            <w:r w:rsidRPr="007D5B0A">
              <w:rPr>
                <w:lang w:val="en-US"/>
              </w:rPr>
              <w:t>naționale</w:t>
            </w:r>
            <w:proofErr w:type="spellEnd"/>
            <w:r w:rsidRPr="007D5B0A">
              <w:rPr>
                <w:lang w:val="en-US"/>
              </w:rPr>
              <w:t xml:space="preserve"> </w:t>
            </w:r>
            <w:proofErr w:type="spellStart"/>
            <w:r w:rsidRPr="007D5B0A">
              <w:rPr>
                <w:lang w:val="en-US"/>
              </w:rPr>
              <w:t>sau</w:t>
            </w:r>
            <w:proofErr w:type="spellEnd"/>
            <w:r w:rsidRPr="007D5B0A">
              <w:rPr>
                <w:lang w:val="en-US"/>
              </w:rPr>
              <w:t xml:space="preserve">, </w:t>
            </w:r>
            <w:proofErr w:type="spellStart"/>
            <w:r w:rsidRPr="007D5B0A">
              <w:rPr>
                <w:lang w:val="en-US"/>
              </w:rPr>
              <w:t>după</w:t>
            </w:r>
            <w:proofErr w:type="spellEnd"/>
            <w:r w:rsidRPr="007D5B0A">
              <w:rPr>
                <w:lang w:val="en-US"/>
              </w:rPr>
              <w:t xml:space="preserve"> </w:t>
            </w:r>
            <w:proofErr w:type="spellStart"/>
            <w:r w:rsidRPr="007D5B0A">
              <w:rPr>
                <w:lang w:val="en-US"/>
              </w:rPr>
              <w:t>caz</w:t>
            </w:r>
            <w:proofErr w:type="spellEnd"/>
            <w:r w:rsidRPr="007D5B0A">
              <w:rPr>
                <w:lang w:val="en-US"/>
              </w:rPr>
              <w:t xml:space="preserve">, </w:t>
            </w:r>
            <w:proofErr w:type="spellStart"/>
            <w:r w:rsidRPr="007D5B0A">
              <w:rPr>
                <w:lang w:val="en-US"/>
              </w:rPr>
              <w:t>internaționale</w:t>
            </w:r>
            <w:proofErr w:type="spellEnd"/>
            <w:r w:rsidRPr="007D5B0A">
              <w:rPr>
                <w:lang w:val="en-US"/>
              </w:rPr>
              <w:t>.</w:t>
            </w:r>
          </w:p>
          <w:p w:rsidR="00E22640" w:rsidRPr="007D5B0A" w:rsidRDefault="00E22640" w:rsidP="00802287">
            <w:pPr>
              <w:pStyle w:val="af2"/>
              <w:tabs>
                <w:tab w:val="left" w:pos="567"/>
                <w:tab w:val="left" w:pos="2070"/>
              </w:tabs>
              <w:ind w:firstLine="0"/>
              <w:rPr>
                <w:lang w:val="en-US"/>
              </w:rPr>
            </w:pPr>
          </w:p>
          <w:p w:rsidR="00460653" w:rsidRPr="00FF430B" w:rsidRDefault="007323B6" w:rsidP="0049622B">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7D5B0A" w:rsidRDefault="007323B6" w:rsidP="0049622B">
            <w:pPr>
              <w:pStyle w:val="af2"/>
              <w:numPr>
                <w:ilvl w:val="1"/>
                <w:numId w:val="15"/>
              </w:numPr>
              <w:tabs>
                <w:tab w:val="left" w:pos="567"/>
              </w:tabs>
              <w:ind w:left="0" w:hanging="567"/>
              <w:rPr>
                <w:lang w:val="en-US"/>
              </w:rPr>
            </w:pPr>
            <w:r w:rsidRPr="007D5B0A">
              <w:rPr>
                <w:lang w:val="en-US"/>
              </w:rPr>
              <w:t xml:space="preserve">13.1. </w:t>
            </w:r>
            <w:proofErr w:type="spellStart"/>
            <w:r w:rsidR="00460653" w:rsidRPr="007D5B0A">
              <w:rPr>
                <w:lang w:val="en-US"/>
              </w:rPr>
              <w:t>Următoarele</w:t>
            </w:r>
            <w:proofErr w:type="spellEnd"/>
            <w:r w:rsidR="00460653" w:rsidRPr="007D5B0A">
              <w:rPr>
                <w:lang w:val="en-US"/>
              </w:rPr>
              <w:t xml:space="preserve"> </w:t>
            </w:r>
            <w:proofErr w:type="spellStart"/>
            <w:r w:rsidR="00460653" w:rsidRPr="007D5B0A">
              <w:rPr>
                <w:lang w:val="en-US"/>
              </w:rPr>
              <w:t>documente</w:t>
            </w:r>
            <w:proofErr w:type="spell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citite</w:t>
            </w:r>
            <w:proofErr w:type="spellEnd"/>
            <w:r w:rsidR="00460653" w:rsidRPr="007D5B0A">
              <w:rPr>
                <w:lang w:val="en-US"/>
              </w:rPr>
              <w:t xml:space="preserve"> </w:t>
            </w:r>
            <w:proofErr w:type="spellStart"/>
            <w:r w:rsidR="00460653" w:rsidRPr="007D5B0A">
              <w:rPr>
                <w:lang w:val="en-US"/>
              </w:rPr>
              <w:t>şi</w:t>
            </w:r>
            <w:proofErr w:type="spell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interpretate</w:t>
            </w:r>
            <w:proofErr w:type="spellEnd"/>
            <w:r w:rsidR="00460653" w:rsidRPr="007D5B0A">
              <w:rPr>
                <w:lang w:val="en-US"/>
              </w:rPr>
              <w:t xml:space="preserve"> ca </w:t>
            </w:r>
            <w:proofErr w:type="spellStart"/>
            <w:r w:rsidR="00460653" w:rsidRPr="007D5B0A">
              <w:rPr>
                <w:lang w:val="en-US"/>
              </w:rPr>
              <w:t>fiind</w:t>
            </w:r>
            <w:proofErr w:type="spellEnd"/>
            <w:r w:rsidR="00460653" w:rsidRPr="007D5B0A">
              <w:rPr>
                <w:lang w:val="en-US"/>
              </w:rPr>
              <w:t xml:space="preserve"> </w:t>
            </w:r>
            <w:proofErr w:type="spellStart"/>
            <w:r w:rsidR="00460653" w:rsidRPr="007D5B0A">
              <w:rPr>
                <w:lang w:val="en-US"/>
              </w:rPr>
              <w:t>parte</w:t>
            </w:r>
            <w:proofErr w:type="spellEnd"/>
            <w:r w:rsidR="00460653" w:rsidRPr="007D5B0A">
              <w:rPr>
                <w:lang w:val="en-US"/>
              </w:rPr>
              <w:t xml:space="preserve"> </w:t>
            </w:r>
            <w:proofErr w:type="spellStart"/>
            <w:r w:rsidR="00460653" w:rsidRPr="007D5B0A">
              <w:rPr>
                <w:lang w:val="en-US"/>
              </w:rPr>
              <w:t>integrantă</w:t>
            </w:r>
            <w:proofErr w:type="spellEnd"/>
            <w:r w:rsidR="00460653" w:rsidRPr="007D5B0A">
              <w:rPr>
                <w:lang w:val="en-US"/>
              </w:rPr>
              <w:t xml:space="preserve"> a </w:t>
            </w:r>
            <w:proofErr w:type="spellStart"/>
            <w:r w:rsidR="00460653" w:rsidRPr="007D5B0A">
              <w:rPr>
                <w:lang w:val="en-US"/>
              </w:rPr>
              <w:t>prezentului</w:t>
            </w:r>
            <w:proofErr w:type="spellEnd"/>
            <w:r w:rsidR="00460653" w:rsidRPr="007D5B0A">
              <w:rPr>
                <w:lang w:val="en-US"/>
              </w:rPr>
              <w:t xml:space="preserve">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7D5B0A" w:rsidRDefault="007323B6" w:rsidP="0049622B">
            <w:pPr>
              <w:pStyle w:val="af2"/>
              <w:numPr>
                <w:ilvl w:val="1"/>
                <w:numId w:val="15"/>
              </w:numPr>
              <w:tabs>
                <w:tab w:val="left" w:pos="567"/>
              </w:tabs>
              <w:ind w:left="0" w:hanging="567"/>
              <w:rPr>
                <w:lang w:val="en-US"/>
              </w:rPr>
            </w:pPr>
            <w:r w:rsidRPr="007D5B0A">
              <w:rPr>
                <w:lang w:val="en-US"/>
              </w:rPr>
              <w:t xml:space="preserve">13.2. </w:t>
            </w:r>
            <w:proofErr w:type="spellStart"/>
            <w:r w:rsidR="00460653" w:rsidRPr="007D5B0A">
              <w:rPr>
                <w:lang w:val="en-US"/>
              </w:rPr>
              <w:t>Documentele</w:t>
            </w:r>
            <w:proofErr w:type="spellEnd"/>
            <w:r w:rsidR="00460653" w:rsidRPr="007D5B0A">
              <w:rPr>
                <w:lang w:val="en-US"/>
              </w:rPr>
              <w:t xml:space="preserve"> </w:t>
            </w:r>
            <w:proofErr w:type="spellStart"/>
            <w:r w:rsidR="00460653" w:rsidRPr="007D5B0A">
              <w:rPr>
                <w:lang w:val="en-US"/>
              </w:rPr>
              <w:t>contractului</w:t>
            </w:r>
            <w:proofErr w:type="spellEnd"/>
            <w:r w:rsidR="00460653" w:rsidRPr="007D5B0A">
              <w:rPr>
                <w:lang w:val="en-US"/>
              </w:rPr>
              <w:t xml:space="preserve"> </w:t>
            </w:r>
            <w:proofErr w:type="spellStart"/>
            <w:r w:rsidR="00460653" w:rsidRPr="007D5B0A">
              <w:rPr>
                <w:lang w:val="en-US"/>
              </w:rPr>
              <w:t>vor</w:t>
            </w:r>
            <w:proofErr w:type="spellEnd"/>
            <w:r w:rsidR="00460653" w:rsidRPr="007D5B0A">
              <w:rPr>
                <w:lang w:val="en-US"/>
              </w:rPr>
              <w:t xml:space="preserve"> fi </w:t>
            </w:r>
            <w:proofErr w:type="spellStart"/>
            <w:r w:rsidR="00460653" w:rsidRPr="007D5B0A">
              <w:rPr>
                <w:lang w:val="en-US"/>
              </w:rPr>
              <w:t>întocmite</w:t>
            </w:r>
            <w:proofErr w:type="spellEnd"/>
            <w:r w:rsidR="00460653" w:rsidRPr="007D5B0A">
              <w:rPr>
                <w:lang w:val="en-US"/>
              </w:rPr>
              <w:t xml:space="preserve"> </w:t>
            </w:r>
            <w:proofErr w:type="spellStart"/>
            <w:r w:rsidR="00460653" w:rsidRPr="007D5B0A">
              <w:rPr>
                <w:lang w:val="en-US"/>
              </w:rPr>
              <w:t>în</w:t>
            </w:r>
            <w:proofErr w:type="spellEnd"/>
            <w:r w:rsidR="00460653" w:rsidRPr="007D5B0A">
              <w:rPr>
                <w:lang w:val="en-US"/>
              </w:rPr>
              <w:t xml:space="preserve"> </w:t>
            </w:r>
            <w:proofErr w:type="spellStart"/>
            <w:r w:rsidR="00460653" w:rsidRPr="007D5B0A">
              <w:rPr>
                <w:lang w:val="en-US"/>
              </w:rPr>
              <w:t>limba</w:t>
            </w:r>
            <w:proofErr w:type="spellEnd"/>
            <w:r w:rsidR="00460653" w:rsidRPr="007D5B0A">
              <w:rPr>
                <w:lang w:val="en-US"/>
              </w:rPr>
              <w:t xml:space="preserve"> </w:t>
            </w:r>
            <w:proofErr w:type="spellStart"/>
            <w:r w:rsidR="00460653" w:rsidRPr="007D5B0A">
              <w:rPr>
                <w:lang w:val="en-US"/>
              </w:rPr>
              <w:t>română</w:t>
            </w:r>
            <w:proofErr w:type="spellEnd"/>
            <w:r w:rsidR="00460653" w:rsidRPr="007D5B0A">
              <w:rPr>
                <w:lang w:val="en-US"/>
              </w:rPr>
              <w:t>.</w:t>
            </w:r>
          </w:p>
          <w:p w:rsidR="00D379F6" w:rsidRPr="007D5B0A" w:rsidRDefault="007323B6" w:rsidP="0049622B">
            <w:pPr>
              <w:pStyle w:val="af2"/>
              <w:numPr>
                <w:ilvl w:val="1"/>
                <w:numId w:val="15"/>
              </w:numPr>
              <w:tabs>
                <w:tab w:val="left" w:pos="567"/>
              </w:tabs>
              <w:ind w:left="0" w:hanging="567"/>
              <w:rPr>
                <w:lang w:val="en-US"/>
              </w:rPr>
            </w:pPr>
            <w:r w:rsidRPr="007D5B0A">
              <w:rPr>
                <w:lang w:val="en-US"/>
              </w:rPr>
              <w:t>13.</w:t>
            </w:r>
            <w:r w:rsidR="001873A6" w:rsidRPr="007D5B0A">
              <w:rPr>
                <w:lang w:val="en-US"/>
              </w:rPr>
              <w:t>3</w:t>
            </w:r>
            <w:r w:rsidRPr="007D5B0A">
              <w:rPr>
                <w:lang w:val="en-US"/>
              </w:rPr>
              <w:t xml:space="preserve">. </w:t>
            </w:r>
            <w:proofErr w:type="spellStart"/>
            <w:r w:rsidR="00D379F6" w:rsidRPr="007D5B0A">
              <w:rPr>
                <w:lang w:val="en-US"/>
              </w:rPr>
              <w:t>Prezentul</w:t>
            </w:r>
            <w:proofErr w:type="spellEnd"/>
            <w:r w:rsidR="00D379F6" w:rsidRPr="007D5B0A">
              <w:rPr>
                <w:lang w:val="en-US"/>
              </w:rPr>
              <w:t xml:space="preserve"> Contract </w:t>
            </w:r>
            <w:proofErr w:type="spellStart"/>
            <w:r w:rsidR="00D379F6" w:rsidRPr="007D5B0A">
              <w:rPr>
                <w:lang w:val="en-US"/>
              </w:rPr>
              <w:t>reprezintă</w:t>
            </w:r>
            <w:proofErr w:type="spellEnd"/>
            <w:r w:rsidR="00D379F6" w:rsidRPr="007D5B0A">
              <w:rPr>
                <w:lang w:val="en-US"/>
              </w:rPr>
              <w:t xml:space="preserve"> </w:t>
            </w:r>
            <w:proofErr w:type="spellStart"/>
            <w:r w:rsidR="00D379F6" w:rsidRPr="007D5B0A">
              <w:rPr>
                <w:lang w:val="en-US"/>
              </w:rPr>
              <w:t>acordul</w:t>
            </w:r>
            <w:proofErr w:type="spellEnd"/>
            <w:r w:rsidR="00D379F6" w:rsidRPr="007D5B0A">
              <w:rPr>
                <w:lang w:val="en-US"/>
              </w:rPr>
              <w:t xml:space="preserve"> de </w:t>
            </w:r>
            <w:proofErr w:type="spellStart"/>
            <w:r w:rsidR="00D379F6" w:rsidRPr="007D5B0A">
              <w:rPr>
                <w:lang w:val="en-US"/>
              </w:rPr>
              <w:t>voinţă</w:t>
            </w:r>
            <w:proofErr w:type="spellEnd"/>
            <w:r w:rsidR="00D379F6" w:rsidRPr="007D5B0A">
              <w:rPr>
                <w:lang w:val="en-US"/>
              </w:rPr>
              <w:t xml:space="preserve"> al </w:t>
            </w:r>
            <w:proofErr w:type="spellStart"/>
            <w:r w:rsidR="00D379F6" w:rsidRPr="007D5B0A">
              <w:rPr>
                <w:lang w:val="en-US"/>
              </w:rPr>
              <w:t>părţilor</w:t>
            </w:r>
            <w:proofErr w:type="spellEnd"/>
            <w:r w:rsidR="00C33344" w:rsidRPr="007D5B0A">
              <w:rPr>
                <w:lang w:val="en-US"/>
              </w:rPr>
              <w:t xml:space="preserve"> </w:t>
            </w:r>
            <w:proofErr w:type="spellStart"/>
            <w:r w:rsidR="00D379F6" w:rsidRPr="007D5B0A">
              <w:rPr>
                <w:lang w:val="en-US"/>
              </w:rPr>
              <w:t>şi</w:t>
            </w:r>
            <w:proofErr w:type="spellEnd"/>
            <w:r w:rsidR="00D379F6" w:rsidRPr="007D5B0A">
              <w:rPr>
                <w:lang w:val="en-US"/>
              </w:rPr>
              <w:t xml:space="preserve"> se </w:t>
            </w:r>
            <w:proofErr w:type="spellStart"/>
            <w:r w:rsidR="00D379F6" w:rsidRPr="007D5B0A">
              <w:rPr>
                <w:lang w:val="en-US"/>
              </w:rPr>
              <w:t>consideră</w:t>
            </w:r>
            <w:proofErr w:type="spellEnd"/>
            <w:r w:rsidR="00D379F6" w:rsidRPr="007D5B0A">
              <w:rPr>
                <w:lang w:val="en-US"/>
              </w:rPr>
              <w:t xml:space="preserve"> </w:t>
            </w:r>
            <w:proofErr w:type="spellStart"/>
            <w:r w:rsidR="00D379F6" w:rsidRPr="007D5B0A">
              <w:rPr>
                <w:lang w:val="en-US"/>
              </w:rPr>
              <w:t>semnat</w:t>
            </w:r>
            <w:proofErr w:type="spellEnd"/>
            <w:r w:rsidR="00D379F6" w:rsidRPr="007D5B0A">
              <w:rPr>
                <w:lang w:val="en-US"/>
              </w:rPr>
              <w:t xml:space="preserve"> la data </w:t>
            </w:r>
            <w:proofErr w:type="spellStart"/>
            <w:r w:rsidR="00D379F6" w:rsidRPr="007D5B0A">
              <w:rPr>
                <w:lang w:val="en-US"/>
              </w:rPr>
              <w:t>aplicării</w:t>
            </w:r>
            <w:proofErr w:type="spellEnd"/>
            <w:r w:rsidR="00D379F6" w:rsidRPr="007D5B0A">
              <w:rPr>
                <w:lang w:val="en-US"/>
              </w:rPr>
              <w:t xml:space="preserve"> </w:t>
            </w:r>
            <w:proofErr w:type="spellStart"/>
            <w:r w:rsidR="00D379F6" w:rsidRPr="007D5B0A">
              <w:rPr>
                <w:lang w:val="en-US"/>
              </w:rPr>
              <w:t>ultimei</w:t>
            </w:r>
            <w:proofErr w:type="spellEnd"/>
            <w:r w:rsidR="00D379F6" w:rsidRPr="007D5B0A">
              <w:rPr>
                <w:lang w:val="en-US"/>
              </w:rPr>
              <w:t xml:space="preserve"> </w:t>
            </w:r>
            <w:proofErr w:type="spellStart"/>
            <w:r w:rsidR="00D379F6" w:rsidRPr="007D5B0A">
              <w:rPr>
                <w:lang w:val="en-US"/>
              </w:rPr>
              <w:t>semnături</w:t>
            </w:r>
            <w:proofErr w:type="spellEnd"/>
            <w:r w:rsidR="00D379F6" w:rsidRPr="007D5B0A">
              <w:rPr>
                <w:lang w:val="en-US"/>
              </w:rPr>
              <w:t xml:space="preserve"> de </w:t>
            </w:r>
            <w:proofErr w:type="spellStart"/>
            <w:r w:rsidR="00D379F6" w:rsidRPr="007D5B0A">
              <w:rPr>
                <w:lang w:val="en-US"/>
              </w:rPr>
              <w:t>către</w:t>
            </w:r>
            <w:proofErr w:type="spellEnd"/>
            <w:r w:rsidR="00D379F6" w:rsidRPr="007D5B0A">
              <w:rPr>
                <w:lang w:val="en-US"/>
              </w:rPr>
              <w:t xml:space="preserve"> una </w:t>
            </w:r>
            <w:proofErr w:type="spellStart"/>
            <w:r w:rsidR="00D379F6" w:rsidRPr="007D5B0A">
              <w:rPr>
                <w:lang w:val="en-US"/>
              </w:rPr>
              <w:t>dintre</w:t>
            </w:r>
            <w:proofErr w:type="spellEnd"/>
            <w:r w:rsidR="00D379F6" w:rsidRPr="007D5B0A">
              <w:rPr>
                <w:lang w:val="en-US"/>
              </w:rPr>
              <w:t xml:space="preserve"> </w:t>
            </w:r>
            <w:proofErr w:type="spellStart"/>
            <w:r w:rsidR="00D379F6" w:rsidRPr="007D5B0A">
              <w:rPr>
                <w:lang w:val="en-US"/>
              </w:rPr>
              <w:t>părți</w:t>
            </w:r>
            <w:proofErr w:type="spellEnd"/>
            <w:r w:rsidR="00D379F6" w:rsidRPr="007D5B0A">
              <w:rPr>
                <w:lang w:val="en-US"/>
              </w:rPr>
              <w:t>.</w:t>
            </w:r>
          </w:p>
          <w:p w:rsidR="00460653" w:rsidRPr="007D5B0A" w:rsidRDefault="007323B6" w:rsidP="0049622B">
            <w:pPr>
              <w:pStyle w:val="af2"/>
              <w:numPr>
                <w:ilvl w:val="1"/>
                <w:numId w:val="15"/>
              </w:numPr>
              <w:tabs>
                <w:tab w:val="left" w:pos="567"/>
                <w:tab w:val="left" w:pos="4005"/>
              </w:tabs>
              <w:ind w:left="0" w:hanging="567"/>
              <w:contextualSpacing/>
              <w:rPr>
                <w:lang w:val="en-US"/>
              </w:rPr>
            </w:pPr>
            <w:r w:rsidRPr="007D5B0A">
              <w:rPr>
                <w:lang w:val="en-US"/>
              </w:rPr>
              <w:t>13.</w:t>
            </w:r>
            <w:r w:rsidR="001873A6" w:rsidRPr="007D5B0A">
              <w:rPr>
                <w:lang w:val="en-US"/>
              </w:rPr>
              <w:t>4</w:t>
            </w:r>
            <w:r w:rsidRPr="007D5B0A">
              <w:rPr>
                <w:lang w:val="en-US"/>
              </w:rPr>
              <w:t xml:space="preserve">. </w:t>
            </w:r>
            <w:proofErr w:type="spellStart"/>
            <w:r w:rsidR="00D379F6" w:rsidRPr="007D5B0A">
              <w:rPr>
                <w:lang w:val="en-US"/>
              </w:rPr>
              <w:t>Pentru</w:t>
            </w:r>
            <w:proofErr w:type="spellEnd"/>
            <w:r w:rsidR="00D379F6" w:rsidRPr="007D5B0A">
              <w:rPr>
                <w:lang w:val="en-US"/>
              </w:rPr>
              <w:t xml:space="preserve"> </w:t>
            </w:r>
            <w:proofErr w:type="spellStart"/>
            <w:r w:rsidR="00D379F6" w:rsidRPr="007D5B0A">
              <w:rPr>
                <w:lang w:val="en-US"/>
              </w:rPr>
              <w:t>confirmarea</w:t>
            </w:r>
            <w:proofErr w:type="spellEnd"/>
            <w:r w:rsidR="00D379F6" w:rsidRPr="007D5B0A">
              <w:rPr>
                <w:lang w:val="en-US"/>
              </w:rPr>
              <w:t xml:space="preserve"> </w:t>
            </w:r>
            <w:proofErr w:type="spellStart"/>
            <w:r w:rsidR="00D379F6" w:rsidRPr="007D5B0A">
              <w:rPr>
                <w:lang w:val="en-US"/>
              </w:rPr>
              <w:t>celor</w:t>
            </w:r>
            <w:proofErr w:type="spellEnd"/>
            <w:r w:rsidR="00D379F6" w:rsidRPr="007D5B0A">
              <w:rPr>
                <w:lang w:val="en-US"/>
              </w:rPr>
              <w:t xml:space="preserve"> </w:t>
            </w:r>
            <w:proofErr w:type="spellStart"/>
            <w:r w:rsidR="00D379F6" w:rsidRPr="007D5B0A">
              <w:rPr>
                <w:lang w:val="en-US"/>
              </w:rPr>
              <w:t>menţionate</w:t>
            </w:r>
            <w:proofErr w:type="spellEnd"/>
            <w:r w:rsidR="00D379F6" w:rsidRPr="007D5B0A">
              <w:rPr>
                <w:lang w:val="en-US"/>
              </w:rPr>
              <w:t xml:space="preserve">, </w:t>
            </w:r>
            <w:proofErr w:type="spellStart"/>
            <w:r w:rsidR="009D3792" w:rsidRPr="007D5B0A">
              <w:rPr>
                <w:lang w:val="en-US"/>
              </w:rPr>
              <w:t>p</w:t>
            </w:r>
            <w:r w:rsidR="00D379F6" w:rsidRPr="007D5B0A">
              <w:rPr>
                <w:lang w:val="en-US"/>
              </w:rPr>
              <w:t>ărţile</w:t>
            </w:r>
            <w:proofErr w:type="spellEnd"/>
            <w:r w:rsidR="00D379F6" w:rsidRPr="007D5B0A">
              <w:rPr>
                <w:lang w:val="en-US"/>
              </w:rPr>
              <w:t xml:space="preserve"> au </w:t>
            </w:r>
            <w:proofErr w:type="spellStart"/>
            <w:r w:rsidR="00D379F6" w:rsidRPr="007D5B0A">
              <w:rPr>
                <w:lang w:val="en-US"/>
              </w:rPr>
              <w:t>semnat</w:t>
            </w:r>
            <w:proofErr w:type="spellEnd"/>
            <w:r w:rsidR="00D379F6" w:rsidRPr="007D5B0A">
              <w:rPr>
                <w:lang w:val="en-US"/>
              </w:rPr>
              <w:t xml:space="preserve"> </w:t>
            </w:r>
            <w:proofErr w:type="spellStart"/>
            <w:r w:rsidR="00D379F6" w:rsidRPr="007D5B0A">
              <w:rPr>
                <w:lang w:val="en-US"/>
              </w:rPr>
              <w:t>prezentul</w:t>
            </w:r>
            <w:proofErr w:type="spellEnd"/>
            <w:r w:rsidR="00D379F6" w:rsidRPr="007D5B0A">
              <w:rPr>
                <w:lang w:val="en-US"/>
              </w:rPr>
              <w:t xml:space="preserve"> Contract </w:t>
            </w:r>
            <w:proofErr w:type="spellStart"/>
            <w:r w:rsidR="00D379F6" w:rsidRPr="007D5B0A">
              <w:rPr>
                <w:lang w:val="en-US"/>
              </w:rPr>
              <w:t>în</w:t>
            </w:r>
            <w:proofErr w:type="spellEnd"/>
            <w:r w:rsidR="00D379F6" w:rsidRPr="007D5B0A">
              <w:rPr>
                <w:lang w:val="en-US"/>
              </w:rPr>
              <w:t xml:space="preserve"> </w:t>
            </w:r>
            <w:proofErr w:type="spellStart"/>
            <w:r w:rsidR="00D379F6" w:rsidRPr="007D5B0A">
              <w:rPr>
                <w:lang w:val="en-US"/>
              </w:rPr>
              <w:t>conformitate</w:t>
            </w:r>
            <w:proofErr w:type="spellEnd"/>
            <w:r w:rsidR="00D379F6" w:rsidRPr="007D5B0A">
              <w:rPr>
                <w:lang w:val="en-US"/>
              </w:rPr>
              <w:t xml:space="preserve"> cu </w:t>
            </w:r>
            <w:proofErr w:type="spellStart"/>
            <w:r w:rsidR="00D379F6" w:rsidRPr="007D5B0A">
              <w:rPr>
                <w:lang w:val="en-US"/>
              </w:rPr>
              <w:t>legislaţia</w:t>
            </w:r>
            <w:proofErr w:type="spellEnd"/>
            <w:r w:rsidR="00D379F6" w:rsidRPr="007D5B0A">
              <w:rPr>
                <w:lang w:val="en-US"/>
              </w:rPr>
              <w:t xml:space="preserve"> </w:t>
            </w:r>
            <w:proofErr w:type="spellStart"/>
            <w:r w:rsidR="00D379F6" w:rsidRPr="007D5B0A">
              <w:rPr>
                <w:lang w:val="en-US"/>
              </w:rPr>
              <w:t>Republicii</w:t>
            </w:r>
            <w:proofErr w:type="spellEnd"/>
            <w:r w:rsidR="00D379F6" w:rsidRPr="007D5B0A">
              <w:rPr>
                <w:lang w:val="en-US"/>
              </w:rPr>
              <w:t xml:space="preserve"> Moldova, la data </w:t>
            </w:r>
            <w:proofErr w:type="spellStart"/>
            <w:r w:rsidR="00D379F6" w:rsidRPr="007D5B0A">
              <w:rPr>
                <w:lang w:val="en-US"/>
              </w:rPr>
              <w:t>şi</w:t>
            </w:r>
            <w:proofErr w:type="spellEnd"/>
            <w:r w:rsidR="00D379F6" w:rsidRPr="007D5B0A">
              <w:rPr>
                <w:lang w:val="en-US"/>
              </w:rPr>
              <w:t xml:space="preserve"> </w:t>
            </w:r>
            <w:proofErr w:type="spellStart"/>
            <w:r w:rsidR="00D379F6" w:rsidRPr="007D5B0A">
              <w:rPr>
                <w:lang w:val="en-US"/>
              </w:rPr>
              <w:t>anul</w:t>
            </w:r>
            <w:proofErr w:type="spellEnd"/>
            <w:r w:rsidR="00D379F6" w:rsidRPr="007D5B0A">
              <w:rPr>
                <w:lang w:val="en-US"/>
              </w:rPr>
              <w:t xml:space="preserve"> indicate, </w:t>
            </w:r>
            <w:proofErr w:type="spellStart"/>
            <w:r w:rsidR="00460653" w:rsidRPr="007D5B0A">
              <w:rPr>
                <w:lang w:val="en-US"/>
              </w:rPr>
              <w:t>fiind</w:t>
            </w:r>
            <w:proofErr w:type="spellEnd"/>
            <w:r w:rsidR="00460653" w:rsidRPr="007D5B0A">
              <w:rPr>
                <w:lang w:val="en-US"/>
              </w:rPr>
              <w:t xml:space="preserve"> </w:t>
            </w:r>
            <w:proofErr w:type="spellStart"/>
            <w:r w:rsidR="00460653" w:rsidRPr="007D5B0A">
              <w:rPr>
                <w:lang w:val="en-US"/>
              </w:rPr>
              <w:t>valabil</w:t>
            </w:r>
            <w:proofErr w:type="spellEnd"/>
            <w:r w:rsidR="00460653" w:rsidRPr="007D5B0A">
              <w:rPr>
                <w:lang w:val="en-US"/>
              </w:rPr>
              <w:t xml:space="preserve"> </w:t>
            </w:r>
            <w:proofErr w:type="spellStart"/>
            <w:r w:rsidR="00460653" w:rsidRPr="007D5B0A">
              <w:rPr>
                <w:lang w:val="en-US"/>
              </w:rPr>
              <w:t>până</w:t>
            </w:r>
            <w:proofErr w:type="spellEnd"/>
            <w:r w:rsidR="00460653" w:rsidRPr="007D5B0A">
              <w:rPr>
                <w:lang w:val="en-US"/>
              </w:rPr>
              <w:t xml:space="preserve"> la </w:t>
            </w:r>
            <w:r w:rsidR="00684D44" w:rsidRPr="007D5B0A">
              <w:rPr>
                <w:lang w:val="en-US"/>
              </w:rPr>
              <w:t>…</w:t>
            </w:r>
            <w:proofErr w:type="gramStart"/>
            <w:r w:rsidR="00684D44" w:rsidRPr="007D5B0A">
              <w:rPr>
                <w:lang w:val="en-US"/>
              </w:rPr>
              <w:t>…./</w:t>
            </w:r>
            <w:proofErr w:type="spellStart"/>
            <w:proofErr w:type="gramEnd"/>
            <w:r w:rsidR="00D379F6" w:rsidRPr="007D5B0A">
              <w:rPr>
                <w:lang w:val="en-US"/>
              </w:rPr>
              <w:t>recepția</w:t>
            </w:r>
            <w:proofErr w:type="spellEnd"/>
            <w:r w:rsidR="00D379F6" w:rsidRPr="007D5B0A">
              <w:rPr>
                <w:lang w:val="en-US"/>
              </w:rPr>
              <w:t xml:space="preserve"> </w:t>
            </w:r>
            <w:proofErr w:type="spellStart"/>
            <w:r w:rsidR="00D379F6" w:rsidRPr="007D5B0A">
              <w:rPr>
                <w:lang w:val="en-US"/>
              </w:rPr>
              <w:t>finală</w:t>
            </w:r>
            <w:proofErr w:type="spellEnd"/>
            <w:r w:rsidR="00D379F6" w:rsidRPr="007D5B0A">
              <w:rPr>
                <w:lang w:val="en-US"/>
              </w:rPr>
              <w:t xml:space="preserve"> a </w:t>
            </w:r>
            <w:proofErr w:type="spellStart"/>
            <w:r w:rsidR="00D379F6" w:rsidRPr="007D5B0A">
              <w:rPr>
                <w:lang w:val="en-US"/>
              </w:rPr>
              <w:t>lucrărilor</w:t>
            </w:r>
            <w:proofErr w:type="spellEnd"/>
            <w:r w:rsidR="00460653" w:rsidRPr="007D5B0A">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49622B">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rsidR="00F94BAD" w:rsidRPr="007D5B0A"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0A98" w:rsidRDefault="005A0A98" w:rsidP="00A20ACF">
      <w:r>
        <w:separator/>
      </w:r>
    </w:p>
  </w:endnote>
  <w:endnote w:type="continuationSeparator" w:id="0">
    <w:p w:rsidR="005A0A98" w:rsidRDefault="005A0A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rsidR="008F1D40" w:rsidRDefault="00AD60D2">
        <w:pPr>
          <w:pStyle w:val="a4"/>
          <w:jc w:val="right"/>
        </w:pPr>
        <w:r>
          <w:fldChar w:fldCharType="begin"/>
        </w:r>
        <w:r w:rsidR="008F1D40">
          <w:instrText xml:space="preserve"> PAGE   \* MERGEFORMAT </w:instrText>
        </w:r>
        <w:r>
          <w:fldChar w:fldCharType="separate"/>
        </w:r>
        <w:r w:rsidR="00B34131">
          <w:t>38</w:t>
        </w:r>
        <w:r>
          <w:fldChar w:fldCharType="end"/>
        </w:r>
      </w:p>
    </w:sdtContent>
  </w:sdt>
  <w:p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0A98" w:rsidRDefault="005A0A98" w:rsidP="00A20ACF">
      <w:r>
        <w:separator/>
      </w:r>
    </w:p>
  </w:footnote>
  <w:footnote w:type="continuationSeparator" w:id="0">
    <w:p w:rsidR="005A0A98" w:rsidRDefault="005A0A9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24522DF"/>
    <w:multiLevelType w:val="multilevel"/>
    <w:tmpl w:val="96640E2E"/>
    <w:lvl w:ilvl="0">
      <w:start w:val="1"/>
      <w:numFmt w:val="decimal"/>
      <w:lvlText w:val="%1."/>
      <w:lvlJc w:val="left"/>
      <w:pPr>
        <w:ind w:left="360" w:hanging="360"/>
      </w:pPr>
      <w:rPr>
        <w:rFonts w:hint="default"/>
        <w:b/>
        <w:sz w:val="24"/>
        <w:szCs w:val="24"/>
      </w:rPr>
    </w:lvl>
    <w:lvl w:ilvl="1">
      <w:start w:val="1"/>
      <w:numFmt w:val="decimal"/>
      <w:lvlText w:val="9.%2"/>
      <w:lvlJc w:val="left"/>
      <w:pPr>
        <w:ind w:left="360" w:hanging="360"/>
      </w:pPr>
      <w:rPr>
        <w:rFonts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1"/>
  </w:num>
  <w:num w:numId="4">
    <w:abstractNumId w:val="20"/>
  </w:num>
  <w:num w:numId="5">
    <w:abstractNumId w:val="11"/>
  </w:num>
  <w:num w:numId="6">
    <w:abstractNumId w:val="14"/>
  </w:num>
  <w:num w:numId="7">
    <w:abstractNumId w:val="12"/>
  </w:num>
  <w:num w:numId="8">
    <w:abstractNumId w:val="5"/>
  </w:num>
  <w:num w:numId="9">
    <w:abstractNumId w:val="19"/>
  </w:num>
  <w:num w:numId="10">
    <w:abstractNumId w:val="9"/>
  </w:num>
  <w:num w:numId="11">
    <w:abstractNumId w:val="15"/>
  </w:num>
  <w:num w:numId="12">
    <w:abstractNumId w:val="16"/>
  </w:num>
  <w:num w:numId="13">
    <w:abstractNumId w:val="25"/>
  </w:num>
  <w:num w:numId="14">
    <w:abstractNumId w:val="18"/>
  </w:num>
  <w:num w:numId="15">
    <w:abstractNumId w:val="17"/>
  </w:num>
  <w:num w:numId="16">
    <w:abstractNumId w:val="7"/>
  </w:num>
  <w:num w:numId="17">
    <w:abstractNumId w:val="26"/>
  </w:num>
  <w:num w:numId="18">
    <w:abstractNumId w:val="23"/>
  </w:num>
  <w:num w:numId="19">
    <w:abstractNumId w:val="8"/>
  </w:num>
  <w:num w:numId="20">
    <w:abstractNumId w:val="22"/>
  </w:num>
  <w:num w:numId="21">
    <w:abstractNumId w:val="10"/>
  </w:num>
  <w:num w:numId="22">
    <w:abstractNumId w:val="6"/>
  </w:num>
  <w:num w:numId="23">
    <w:abstractNumId w:val="13"/>
  </w:num>
  <w:num w:numId="24">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6F4"/>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1C4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4145"/>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211"/>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22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A98"/>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1FC"/>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8A9"/>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B0A"/>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FB6"/>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0D2"/>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131"/>
    <w:rsid w:val="00B34875"/>
    <w:rsid w:val="00B34B97"/>
    <w:rsid w:val="00B351D4"/>
    <w:rsid w:val="00B355C4"/>
    <w:rsid w:val="00B359C6"/>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064"/>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55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5EF5AC-91DF-45C6-8356-77BD16BF7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9BA78-C413-4265-BF00-C98C43ACC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18641</Words>
  <Characters>106260</Characters>
  <Application>Microsoft Office Word</Application>
  <DocSecurity>0</DocSecurity>
  <Lines>885</Lines>
  <Paragraphs>249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2022-04-01T14:17:00Z</dcterms:created>
  <dcterms:modified xsi:type="dcterms:W3CDTF">2022-04-01T14:17:00Z</dcterms:modified>
</cp:coreProperties>
</file>