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A51459" w14:textId="08661EB5" w:rsidR="00AA6180" w:rsidRDefault="00F32C5A" w:rsidP="001A6475">
      <w:pPr>
        <w:tabs>
          <w:tab w:val="decimal" w:pos="8364"/>
        </w:tabs>
        <w:spacing w:line="276" w:lineRule="auto"/>
        <w:ind w:right="-144"/>
        <w:jc w:val="center"/>
        <w:rPr>
          <w:b/>
          <w:bCs/>
          <w:color w:val="000000"/>
          <w:lang w:val="ro-MD"/>
        </w:rPr>
      </w:pPr>
      <w:r>
        <w:rPr>
          <w:b/>
          <w:bCs/>
          <w:color w:val="000000"/>
          <w:lang w:val="ro-MD"/>
        </w:rPr>
        <w:t xml:space="preserve"> </w:t>
      </w:r>
    </w:p>
    <w:p w14:paraId="4CA3E4DD" w14:textId="77777777" w:rsidR="00AA6180" w:rsidRDefault="00AA6180" w:rsidP="001A6475">
      <w:pPr>
        <w:tabs>
          <w:tab w:val="decimal" w:pos="8364"/>
        </w:tabs>
        <w:spacing w:line="276" w:lineRule="auto"/>
        <w:ind w:right="-144"/>
        <w:jc w:val="center"/>
        <w:rPr>
          <w:b/>
          <w:bCs/>
          <w:color w:val="000000"/>
          <w:lang w:val="ro-MD"/>
        </w:rPr>
      </w:pPr>
    </w:p>
    <w:p w14:paraId="14E3442F" w14:textId="5B6E24B7" w:rsidR="001A6475" w:rsidRPr="00D828DB" w:rsidRDefault="00AA6180" w:rsidP="001A6475">
      <w:pPr>
        <w:tabs>
          <w:tab w:val="decimal" w:pos="8364"/>
        </w:tabs>
        <w:spacing w:line="276" w:lineRule="auto"/>
        <w:ind w:right="-144"/>
        <w:jc w:val="center"/>
        <w:rPr>
          <w:bCs/>
          <w:color w:val="000000"/>
          <w:lang w:val="ro-MD"/>
        </w:rPr>
      </w:pPr>
      <w:r>
        <w:rPr>
          <w:b/>
          <w:bCs/>
          <w:color w:val="000000"/>
          <w:lang w:val="ro-MD"/>
        </w:rPr>
        <w:t xml:space="preserve">                                                                                                   </w:t>
      </w:r>
      <w:r w:rsidR="00F32C5A">
        <w:rPr>
          <w:b/>
          <w:bCs/>
          <w:color w:val="000000"/>
          <w:lang w:val="ro-MD"/>
        </w:rPr>
        <w:t xml:space="preserve">       </w:t>
      </w:r>
      <w:r w:rsidR="003B5359">
        <w:rPr>
          <w:b/>
          <w:bCs/>
          <w:color w:val="000000"/>
          <w:lang w:val="ro-MD"/>
        </w:rPr>
        <w:t xml:space="preserve"> </w:t>
      </w:r>
      <w:r w:rsidR="001A6475" w:rsidRPr="00D828DB">
        <w:rPr>
          <w:bCs/>
          <w:color w:val="000000"/>
          <w:lang w:val="ro-MD"/>
        </w:rPr>
        <w:t>Anexa nr.</w:t>
      </w:r>
      <w:r w:rsidR="003B5359" w:rsidRPr="00D828DB">
        <w:rPr>
          <w:bCs/>
          <w:color w:val="000000"/>
          <w:lang w:val="ro-MD"/>
        </w:rPr>
        <w:t>1</w:t>
      </w:r>
    </w:p>
    <w:p w14:paraId="71698712" w14:textId="786FBDE3" w:rsidR="003B5359" w:rsidRPr="001A6475" w:rsidRDefault="003B5359" w:rsidP="003B5359">
      <w:pPr>
        <w:tabs>
          <w:tab w:val="decimal" w:pos="8364"/>
        </w:tabs>
        <w:spacing w:line="276" w:lineRule="auto"/>
        <w:ind w:right="-144"/>
        <w:jc w:val="right"/>
        <w:rPr>
          <w:b/>
          <w:bCs/>
          <w:color w:val="000000"/>
          <w:lang w:val="ro-MD"/>
        </w:rPr>
      </w:pPr>
      <w:r w:rsidRPr="00FF430B">
        <w:rPr>
          <w:noProof w:val="0"/>
          <w:lang w:val="ro-MD"/>
        </w:rPr>
        <w:t>la Documentația standard</w:t>
      </w:r>
    </w:p>
    <w:p w14:paraId="7DA21545" w14:textId="77777777" w:rsidR="00117954" w:rsidRDefault="00117954" w:rsidP="001A6475">
      <w:pPr>
        <w:tabs>
          <w:tab w:val="decimal" w:pos="8364"/>
        </w:tabs>
        <w:spacing w:line="276" w:lineRule="auto"/>
        <w:ind w:right="-144"/>
        <w:jc w:val="center"/>
        <w:rPr>
          <w:b/>
          <w:bCs/>
          <w:color w:val="000000"/>
          <w:lang w:val="ro-MD"/>
        </w:rPr>
      </w:pPr>
    </w:p>
    <w:p w14:paraId="081E4767" w14:textId="1C3FD218" w:rsidR="00117954" w:rsidRDefault="00117954" w:rsidP="00117954">
      <w:pPr>
        <w:ind w:firstLine="567"/>
        <w:jc w:val="center"/>
        <w:rPr>
          <w:b/>
          <w:noProof w:val="0"/>
          <w:lang w:val="ro-MD"/>
        </w:rPr>
      </w:pPr>
      <w:r w:rsidRPr="00FF430B">
        <w:rPr>
          <w:b/>
          <w:noProof w:val="0"/>
          <w:lang w:val="ro-MD"/>
        </w:rPr>
        <w:t>SPECIFICAŢII DE PREŢ</w:t>
      </w:r>
    </w:p>
    <w:p w14:paraId="0CA5F5D7" w14:textId="77777777" w:rsidR="00117954" w:rsidRPr="00FF430B" w:rsidRDefault="00117954" w:rsidP="0011795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2693"/>
        <w:gridCol w:w="567"/>
        <w:gridCol w:w="992"/>
        <w:gridCol w:w="633"/>
        <w:gridCol w:w="1380"/>
        <w:gridCol w:w="1389"/>
        <w:gridCol w:w="1438"/>
      </w:tblGrid>
      <w:tr w:rsidR="00117954" w:rsidRPr="00EC30C2" w14:paraId="61CDAF8C" w14:textId="77777777" w:rsidTr="00B87533">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5D4EE27" w14:textId="77777777" w:rsidR="00117954" w:rsidRPr="00E87C7F" w:rsidRDefault="00117954" w:rsidP="00F735C4">
            <w:pPr>
              <w:ind w:right="-176"/>
              <w:jc w:val="both"/>
              <w:rPr>
                <w:b/>
                <w:bCs/>
                <w:noProof w:val="0"/>
                <w:sz w:val="20"/>
                <w:lang w:val="ro-MD"/>
              </w:rPr>
            </w:pPr>
            <w:r w:rsidRPr="00E87C7F">
              <w:rPr>
                <w:b/>
                <w:bCs/>
                <w:noProof w:val="0"/>
                <w:sz w:val="20"/>
                <w:lang w:val="ro-MD"/>
              </w:rPr>
              <w:t>Nr.</w:t>
            </w:r>
          </w:p>
        </w:tc>
        <w:tc>
          <w:tcPr>
            <w:tcW w:w="269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4C13F15" w14:textId="77777777" w:rsidR="00117954" w:rsidRPr="00E87C7F" w:rsidRDefault="00117954" w:rsidP="00F735C4">
            <w:pPr>
              <w:tabs>
                <w:tab w:val="left" w:pos="235"/>
                <w:tab w:val="left" w:pos="378"/>
              </w:tabs>
              <w:ind w:left="-923"/>
              <w:jc w:val="center"/>
              <w:rPr>
                <w:b/>
                <w:bCs/>
                <w:noProof w:val="0"/>
                <w:sz w:val="20"/>
                <w:lang w:val="ro-MD"/>
              </w:rPr>
            </w:pPr>
            <w:r w:rsidRPr="00E87C7F">
              <w:rPr>
                <w:b/>
                <w:bCs/>
                <w:noProof w:val="0"/>
                <w:sz w:val="20"/>
                <w:lang w:val="ro-MD"/>
              </w:rPr>
              <w:t xml:space="preserve">          Denumirea</w:t>
            </w:r>
          </w:p>
          <w:p w14:paraId="649DFE90" w14:textId="77777777" w:rsidR="00117954" w:rsidRPr="00E87C7F" w:rsidRDefault="00117954" w:rsidP="00F735C4">
            <w:pPr>
              <w:tabs>
                <w:tab w:val="left" w:pos="235"/>
                <w:tab w:val="left" w:pos="378"/>
              </w:tabs>
              <w:ind w:left="-923"/>
              <w:jc w:val="center"/>
              <w:rPr>
                <w:b/>
                <w:bCs/>
                <w:noProof w:val="0"/>
                <w:sz w:val="20"/>
                <w:lang w:val="ro-MD"/>
              </w:rPr>
            </w:pPr>
            <w:r w:rsidRPr="00E87C7F">
              <w:rPr>
                <w:b/>
                <w:bCs/>
                <w:noProof w:val="0"/>
                <w:sz w:val="20"/>
                <w:lang w:val="ro-MD"/>
              </w:rPr>
              <w:t xml:space="preserve">          lucrărilor</w:t>
            </w:r>
          </w:p>
          <w:p w14:paraId="1C3BD6C5" w14:textId="77777777" w:rsidR="00117954" w:rsidRPr="00E87C7F" w:rsidRDefault="00117954" w:rsidP="00F735C4">
            <w:pPr>
              <w:tabs>
                <w:tab w:val="left" w:pos="369"/>
              </w:tabs>
              <w:ind w:left="-923"/>
              <w:jc w:val="center"/>
              <w:rPr>
                <w:b/>
                <w:bCs/>
                <w:noProof w:val="0"/>
                <w:sz w:val="20"/>
                <w:lang w:val="ro-MD"/>
              </w:rPr>
            </w:pPr>
          </w:p>
        </w:tc>
        <w:tc>
          <w:tcPr>
            <w:tcW w:w="56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EAB1217" w14:textId="77777777" w:rsidR="00117954" w:rsidRPr="00E87C7F" w:rsidRDefault="00117954" w:rsidP="00F735C4">
            <w:pPr>
              <w:jc w:val="both"/>
              <w:rPr>
                <w:b/>
                <w:bCs/>
                <w:noProof w:val="0"/>
                <w:sz w:val="20"/>
                <w:lang w:val="ro-MD"/>
              </w:rPr>
            </w:pPr>
            <w:r w:rsidRPr="00E87C7F">
              <w:rPr>
                <w:b/>
                <w:bCs/>
                <w:noProof w:val="0"/>
                <w:sz w:val="20"/>
                <w:lang w:val="ro-MD"/>
              </w:rPr>
              <w:t>Cod CPV</w:t>
            </w: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3E1E3FB" w14:textId="77777777" w:rsidR="00117954" w:rsidRPr="00E87C7F" w:rsidRDefault="00117954" w:rsidP="00F735C4">
            <w:pPr>
              <w:jc w:val="center"/>
              <w:rPr>
                <w:b/>
                <w:bCs/>
                <w:noProof w:val="0"/>
                <w:sz w:val="20"/>
                <w:lang w:val="ro-MD"/>
              </w:rPr>
            </w:pPr>
            <w:r w:rsidRPr="00E87C7F">
              <w:rPr>
                <w:b/>
                <w:bCs/>
                <w:noProof w:val="0"/>
                <w:sz w:val="20"/>
                <w:lang w:val="ro-MD"/>
              </w:rPr>
              <w:t>Unitatea de măsură</w:t>
            </w:r>
          </w:p>
        </w:tc>
        <w:tc>
          <w:tcPr>
            <w:tcW w:w="63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F3F60A" w14:textId="77777777" w:rsidR="00117954" w:rsidRPr="00E87C7F" w:rsidRDefault="00117954" w:rsidP="00F735C4">
            <w:pPr>
              <w:jc w:val="both"/>
              <w:rPr>
                <w:b/>
                <w:bCs/>
                <w:noProof w:val="0"/>
                <w:sz w:val="20"/>
                <w:lang w:val="ro-MD"/>
              </w:rPr>
            </w:pPr>
            <w:r w:rsidRPr="00E87C7F">
              <w:rPr>
                <w:b/>
                <w:bCs/>
                <w:noProof w:val="0"/>
                <w:sz w:val="2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932C003" w14:textId="77777777" w:rsidR="00117954" w:rsidRPr="00E87C7F" w:rsidRDefault="00117954" w:rsidP="00F735C4">
            <w:pPr>
              <w:jc w:val="center"/>
              <w:rPr>
                <w:b/>
                <w:bCs/>
                <w:noProof w:val="0"/>
                <w:sz w:val="20"/>
                <w:lang w:val="ro-MD"/>
              </w:rPr>
            </w:pPr>
            <w:r w:rsidRPr="00E87C7F">
              <w:rPr>
                <w:b/>
                <w:bCs/>
                <w:noProof w:val="0"/>
                <w:sz w:val="20"/>
                <w:lang w:val="ro-MD"/>
              </w:rPr>
              <w:t>Preţul unitar Inclusiv TVA</w:t>
            </w:r>
          </w:p>
        </w:tc>
        <w:tc>
          <w:tcPr>
            <w:tcW w:w="138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AFD1FE2" w14:textId="77777777" w:rsidR="00117954" w:rsidRPr="00E87C7F" w:rsidRDefault="00117954" w:rsidP="00F735C4">
            <w:pPr>
              <w:jc w:val="center"/>
              <w:rPr>
                <w:b/>
                <w:bCs/>
                <w:noProof w:val="0"/>
                <w:sz w:val="20"/>
                <w:lang w:val="ro-MD"/>
              </w:rPr>
            </w:pPr>
            <w:r w:rsidRPr="00E87C7F">
              <w:rPr>
                <w:b/>
                <w:bCs/>
                <w:noProof w:val="0"/>
                <w:sz w:val="20"/>
                <w:lang w:val="ro-MD"/>
              </w:rPr>
              <w:t>Sumalei MD, Inclusiv TVA</w:t>
            </w:r>
          </w:p>
        </w:tc>
        <w:tc>
          <w:tcPr>
            <w:tcW w:w="143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BD176A" w14:textId="77777777" w:rsidR="00117954" w:rsidRPr="00E87C7F" w:rsidRDefault="00117954" w:rsidP="00F735C4">
            <w:pPr>
              <w:jc w:val="center"/>
              <w:rPr>
                <w:b/>
                <w:bCs/>
                <w:noProof w:val="0"/>
                <w:sz w:val="20"/>
                <w:lang w:val="ro-MD"/>
              </w:rPr>
            </w:pPr>
            <w:r w:rsidRPr="00E87C7F">
              <w:rPr>
                <w:b/>
                <w:bCs/>
                <w:noProof w:val="0"/>
                <w:sz w:val="20"/>
                <w:lang w:val="ro-MD"/>
              </w:rPr>
              <w:t>Termenii de executare</w:t>
            </w:r>
          </w:p>
          <w:p w14:paraId="60381014" w14:textId="77777777" w:rsidR="00117954" w:rsidRPr="00E87C7F" w:rsidRDefault="00117954" w:rsidP="00F735C4">
            <w:pPr>
              <w:tabs>
                <w:tab w:val="left" w:pos="1134"/>
              </w:tabs>
              <w:ind w:left="720"/>
              <w:outlineLvl w:val="0"/>
              <w:rPr>
                <w:b/>
                <w:bCs/>
                <w:noProof w:val="0"/>
                <w:sz w:val="20"/>
                <w:lang w:val="ro-MD"/>
              </w:rPr>
            </w:pPr>
          </w:p>
        </w:tc>
      </w:tr>
      <w:tr w:rsidR="00F118F1" w:rsidRPr="00EC30C2" w14:paraId="62E9FEBF" w14:textId="77777777" w:rsidTr="00B87533">
        <w:trPr>
          <w:cantSplit/>
          <w:trHeight w:val="113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77BABDE" w14:textId="0E7CD7A9" w:rsidR="00F118F1" w:rsidRPr="00FF430B" w:rsidRDefault="001F2C8B" w:rsidP="00F118F1">
            <w:pPr>
              <w:jc w:val="both"/>
              <w:rPr>
                <w:noProof w:val="0"/>
                <w:lang w:val="ro-MD"/>
              </w:rPr>
            </w:pPr>
            <w:r>
              <w:rPr>
                <w:noProof w:val="0"/>
                <w:lang w:val="ro-MD"/>
              </w:rPr>
              <w:t>2</w:t>
            </w:r>
          </w:p>
        </w:tc>
        <w:tc>
          <w:tcPr>
            <w:tcW w:w="269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E7D58B1" w14:textId="20A73A41" w:rsidR="00F118F1" w:rsidRPr="00DB5E1C" w:rsidRDefault="00D512EE" w:rsidP="00F118F1">
            <w:pPr>
              <w:keepNext/>
              <w:keepLines/>
              <w:ind w:left="95" w:right="98"/>
              <w:jc w:val="both"/>
              <w:outlineLvl w:val="2"/>
              <w:rPr>
                <w:b/>
                <w:bCs/>
                <w:i/>
                <w:lang w:val="en-US"/>
              </w:rPr>
            </w:pPr>
            <w:proofErr w:type="spellStart"/>
            <w:r w:rsidRPr="00F330ED">
              <w:rPr>
                <w:rFonts w:eastAsiaTheme="minorHAnsi"/>
                <w:i/>
                <w:iCs/>
                <w:noProof w:val="0"/>
                <w:color w:val="000000"/>
                <w:lang w:val="en-US"/>
              </w:rPr>
              <w:t>Lucrări</w:t>
            </w:r>
            <w:proofErr w:type="spellEnd"/>
            <w:r w:rsidRPr="00F330ED">
              <w:rPr>
                <w:rFonts w:eastAsiaTheme="minorHAnsi"/>
                <w:i/>
                <w:iCs/>
                <w:noProof w:val="0"/>
                <w:color w:val="000000"/>
                <w:lang w:val="en-US"/>
              </w:rPr>
              <w:t xml:space="preserve"> </w:t>
            </w:r>
            <w:r w:rsidRPr="00432B05">
              <w:rPr>
                <w:rFonts w:eastAsiaTheme="minorHAnsi"/>
                <w:bCs/>
                <w:i/>
                <w:iCs/>
                <w:noProof w:val="0"/>
                <w:color w:val="000000"/>
                <w:lang w:val="en-US"/>
              </w:rPr>
              <w:t xml:space="preserve">de </w:t>
            </w:r>
            <w:proofErr w:type="spellStart"/>
            <w:r w:rsidRPr="00432B05">
              <w:rPr>
                <w:rFonts w:eastAsiaTheme="minorHAnsi"/>
                <w:bCs/>
                <w:i/>
                <w:iCs/>
                <w:noProof w:val="0"/>
                <w:color w:val="000000"/>
                <w:lang w:val="en-US"/>
              </w:rPr>
              <w:t>trasare</w:t>
            </w:r>
            <w:proofErr w:type="spellEnd"/>
            <w:r w:rsidRPr="00432B05">
              <w:rPr>
                <w:rFonts w:eastAsiaTheme="minorHAnsi"/>
                <w:bCs/>
                <w:i/>
                <w:iCs/>
                <w:noProof w:val="0"/>
                <w:color w:val="000000"/>
                <w:lang w:val="en-US"/>
              </w:rPr>
              <w:t xml:space="preserve"> </w:t>
            </w:r>
            <w:proofErr w:type="gramStart"/>
            <w:r w:rsidRPr="00432B05">
              <w:rPr>
                <w:rFonts w:eastAsiaTheme="minorHAnsi"/>
                <w:bCs/>
                <w:i/>
                <w:iCs/>
                <w:noProof w:val="0"/>
                <w:color w:val="000000"/>
                <w:lang w:val="en-US"/>
              </w:rPr>
              <w:t>a</w:t>
            </w:r>
            <w:proofErr w:type="gramEnd"/>
            <w:r>
              <w:rPr>
                <w:rFonts w:eastAsiaTheme="minorHAnsi"/>
                <w:bCs/>
                <w:i/>
                <w:iCs/>
                <w:color w:val="000000"/>
                <w:lang w:val="en-US"/>
              </w:rPr>
              <w:t xml:space="preserve"> </w:t>
            </w:r>
            <w:proofErr w:type="spellStart"/>
            <w:r w:rsidR="00181743">
              <w:rPr>
                <w:rFonts w:eastAsiaTheme="minorHAnsi"/>
                <w:bCs/>
                <w:i/>
                <w:iCs/>
                <w:color w:val="000000"/>
                <w:lang w:val="en-US"/>
              </w:rPr>
              <w:t>e</w:t>
            </w:r>
            <w:r w:rsidRPr="00432B05">
              <w:rPr>
                <w:rFonts w:eastAsiaTheme="minorHAnsi"/>
                <w:bCs/>
                <w:i/>
                <w:iCs/>
                <w:noProof w:val="0"/>
                <w:color w:val="000000"/>
                <w:lang w:val="en-US"/>
              </w:rPr>
              <w:t>rțelei</w:t>
            </w:r>
            <w:proofErr w:type="spellEnd"/>
            <w:r w:rsidRPr="00432B05">
              <w:rPr>
                <w:rFonts w:eastAsiaTheme="minorHAnsi"/>
                <w:bCs/>
                <w:i/>
                <w:iCs/>
                <w:noProof w:val="0"/>
                <w:color w:val="000000"/>
                <w:lang w:val="en-US"/>
              </w:rPr>
              <w:t xml:space="preserve"> </w:t>
            </w:r>
            <w:r w:rsidRPr="00432B05">
              <w:rPr>
                <w:bCs/>
                <w:i/>
                <w:iCs/>
              </w:rPr>
              <w:t>exterioare</w:t>
            </w:r>
            <w:r w:rsidRPr="00432B05">
              <w:rPr>
                <w:bCs/>
                <w:i/>
                <w:iCs/>
                <w:spacing w:val="-4"/>
              </w:rPr>
              <w:t xml:space="preserve"> </w:t>
            </w:r>
            <w:r w:rsidRPr="00432B05">
              <w:rPr>
                <w:bCs/>
                <w:i/>
                <w:iCs/>
              </w:rPr>
              <w:t>de</w:t>
            </w:r>
            <w:r w:rsidRPr="00432B05">
              <w:rPr>
                <w:bCs/>
                <w:i/>
                <w:iCs/>
                <w:spacing w:val="-7"/>
              </w:rPr>
              <w:t xml:space="preserve"> </w:t>
            </w:r>
            <w:r w:rsidRPr="00432B05">
              <w:rPr>
                <w:bCs/>
                <w:i/>
                <w:iCs/>
              </w:rPr>
              <w:t>alimentare</w:t>
            </w:r>
            <w:r w:rsidRPr="00432B05">
              <w:rPr>
                <w:bCs/>
                <w:i/>
                <w:iCs/>
                <w:spacing w:val="-4"/>
              </w:rPr>
              <w:t xml:space="preserve"> </w:t>
            </w:r>
            <w:r w:rsidRPr="00432B05">
              <w:rPr>
                <w:bCs/>
                <w:i/>
                <w:iCs/>
              </w:rPr>
              <w:t>cu</w:t>
            </w:r>
            <w:r w:rsidRPr="00432B05">
              <w:rPr>
                <w:bCs/>
                <w:i/>
                <w:iCs/>
                <w:spacing w:val="-5"/>
              </w:rPr>
              <w:t xml:space="preserve"> </w:t>
            </w:r>
            <w:r w:rsidRPr="00432B05">
              <w:rPr>
                <w:bCs/>
                <w:i/>
                <w:iCs/>
              </w:rPr>
              <w:t>energie</w:t>
            </w:r>
            <w:r w:rsidRPr="00432B05">
              <w:rPr>
                <w:bCs/>
                <w:i/>
                <w:iCs/>
                <w:spacing w:val="-4"/>
              </w:rPr>
              <w:t xml:space="preserve"> </w:t>
            </w:r>
            <w:r w:rsidRPr="00432B05">
              <w:rPr>
                <w:bCs/>
                <w:i/>
                <w:iCs/>
              </w:rPr>
              <w:t>electrica pentru postul de</w:t>
            </w:r>
            <w:r w:rsidRPr="00432B05">
              <w:rPr>
                <w:bCs/>
                <w:i/>
                <w:iCs/>
                <w:spacing w:val="-11"/>
              </w:rPr>
              <w:t xml:space="preserve"> </w:t>
            </w:r>
            <w:r>
              <w:rPr>
                <w:bCs/>
                <w:i/>
                <w:iCs/>
                <w:spacing w:val="-11"/>
              </w:rPr>
              <w:t>s</w:t>
            </w:r>
            <w:r w:rsidRPr="00432B05">
              <w:rPr>
                <w:bCs/>
                <w:i/>
                <w:iCs/>
              </w:rPr>
              <w:t>upraveghere</w:t>
            </w:r>
            <w:r w:rsidRPr="00432B05">
              <w:rPr>
                <w:bCs/>
                <w:i/>
                <w:iCs/>
                <w:spacing w:val="-10"/>
              </w:rPr>
              <w:t xml:space="preserve"> </w:t>
            </w:r>
            <w:r w:rsidRPr="00432B05">
              <w:rPr>
                <w:bCs/>
                <w:i/>
                <w:iCs/>
              </w:rPr>
              <w:t>a</w:t>
            </w:r>
            <w:r w:rsidRPr="00432B05">
              <w:rPr>
                <w:bCs/>
                <w:i/>
                <w:iCs/>
                <w:spacing w:val="-10"/>
              </w:rPr>
              <w:t xml:space="preserve"> </w:t>
            </w:r>
            <w:r w:rsidRPr="00432B05">
              <w:rPr>
                <w:bCs/>
                <w:i/>
                <w:iCs/>
              </w:rPr>
              <w:t>(SASCR), amplasat pe teren cu nr. cadastral 0300201.955, situat in mun. Balti, drum de centura intersectie cu</w:t>
            </w:r>
            <w:r>
              <w:rPr>
                <w:bCs/>
                <w:i/>
                <w:iCs/>
              </w:rPr>
              <w:t xml:space="preserve"> </w:t>
            </w:r>
            <w:r w:rsidRPr="00432B05">
              <w:rPr>
                <w:bCs/>
                <w:i/>
                <w:iCs/>
              </w:rPr>
              <w:t>str.Bulgara,</w:t>
            </w:r>
            <w:r w:rsidRPr="00432B05">
              <w:rPr>
                <w:bCs/>
                <w:i/>
                <w:iCs/>
                <w:spacing w:val="-12"/>
              </w:rPr>
              <w:t xml:space="preserve"> </w:t>
            </w:r>
            <w:r w:rsidRPr="00432B05">
              <w:rPr>
                <w:bCs/>
                <w:i/>
                <w:iCs/>
              </w:rPr>
              <w:t>traseul</w:t>
            </w:r>
            <w:r w:rsidRPr="00432B05">
              <w:rPr>
                <w:bCs/>
                <w:i/>
                <w:iCs/>
                <w:spacing w:val="-14"/>
              </w:rPr>
              <w:t xml:space="preserve"> </w:t>
            </w:r>
            <w:r w:rsidRPr="00432B05">
              <w:rPr>
                <w:bCs/>
                <w:i/>
                <w:iCs/>
              </w:rPr>
              <w:t>R6</w:t>
            </w:r>
            <w:r w:rsidRPr="00432B05">
              <w:rPr>
                <w:bCs/>
                <w:i/>
                <w:iCs/>
                <w:spacing w:val="-10"/>
              </w:rPr>
              <w:t xml:space="preserve"> </w:t>
            </w:r>
            <w:r w:rsidRPr="00432B05">
              <w:rPr>
                <w:bCs/>
                <w:i/>
                <w:iCs/>
              </w:rPr>
              <w:t>(Chisinau-Orhei-Balti), km 137+235m.</w:t>
            </w:r>
          </w:p>
        </w:tc>
        <w:tc>
          <w:tcPr>
            <w:tcW w:w="56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tcPr>
          <w:p w14:paraId="537B5254" w14:textId="77777777" w:rsidR="00B03E62" w:rsidRPr="00B03E62" w:rsidRDefault="00B03E62" w:rsidP="00B03E62">
            <w:pPr>
              <w:jc w:val="center"/>
              <w:rPr>
                <w:iCs/>
                <w:szCs w:val="20"/>
                <w:lang w:val="ro-MD" w:eastAsia="ru-RU"/>
              </w:rPr>
            </w:pPr>
            <w:r w:rsidRPr="00B03E62">
              <w:rPr>
                <w:iCs/>
                <w:lang w:val="ro-MD"/>
              </w:rPr>
              <w:t>45231400-9</w:t>
            </w:r>
          </w:p>
          <w:p w14:paraId="79C02722" w14:textId="77777777" w:rsidR="00F118F1" w:rsidRPr="00D71DBD" w:rsidRDefault="00F118F1" w:rsidP="00F118F1">
            <w:pPr>
              <w:keepNext/>
              <w:keepLines/>
              <w:spacing w:before="200"/>
              <w:ind w:left="113" w:right="113"/>
              <w:jc w:val="center"/>
              <w:outlineLvl w:val="2"/>
              <w:rPr>
                <w:bCs/>
                <w:color w:val="000000" w:themeColor="text1"/>
                <w:lang w:val="ro-MD"/>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5BAA4354" w14:textId="46C2EF8E" w:rsidR="00F118F1" w:rsidRPr="00FF430B" w:rsidRDefault="001F2C8B" w:rsidP="00F118F1">
            <w:pPr>
              <w:keepNext/>
              <w:keepLines/>
              <w:spacing w:before="200"/>
              <w:jc w:val="both"/>
              <w:outlineLvl w:val="2"/>
              <w:rPr>
                <w:noProof w:val="0"/>
                <w:lang w:val="ro-MD"/>
              </w:rPr>
            </w:pPr>
            <w:r>
              <w:rPr>
                <w:lang w:val="ro-MD"/>
              </w:rPr>
              <w:t>lucrare</w:t>
            </w:r>
          </w:p>
        </w:tc>
        <w:tc>
          <w:tcPr>
            <w:tcW w:w="633"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2DE5D0A6" w14:textId="42299256" w:rsidR="00F118F1" w:rsidRPr="00FF430B" w:rsidRDefault="001F2C8B" w:rsidP="00F571A1">
            <w:pPr>
              <w:keepNext/>
              <w:keepLines/>
              <w:spacing w:before="200"/>
              <w:jc w:val="center"/>
              <w:outlineLvl w:val="2"/>
              <w:rPr>
                <w:noProof w:val="0"/>
                <w:lang w:val="ro-MD"/>
              </w:rPr>
            </w:pPr>
            <w:r>
              <w:rPr>
                <w:noProof w:val="0"/>
                <w:lang w:val="ro-MD"/>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4822FB1" w14:textId="77777777" w:rsidR="00F118F1" w:rsidRPr="00FF430B" w:rsidRDefault="00F118F1" w:rsidP="00F118F1">
            <w:pPr>
              <w:keepNext/>
              <w:keepLines/>
              <w:spacing w:before="200"/>
              <w:jc w:val="both"/>
              <w:outlineLvl w:val="2"/>
              <w:rPr>
                <w:noProof w:val="0"/>
                <w:lang w:val="ro-MD"/>
              </w:rPr>
            </w:pPr>
          </w:p>
        </w:tc>
        <w:tc>
          <w:tcPr>
            <w:tcW w:w="138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16C8CC3" w14:textId="77777777" w:rsidR="00F118F1" w:rsidRPr="00FF430B" w:rsidRDefault="00F118F1" w:rsidP="00F118F1">
            <w:pPr>
              <w:keepNext/>
              <w:keepLines/>
              <w:spacing w:before="200"/>
              <w:jc w:val="both"/>
              <w:outlineLvl w:val="2"/>
              <w:rPr>
                <w:noProof w:val="0"/>
                <w:lang w:val="ro-MD"/>
              </w:rPr>
            </w:pPr>
          </w:p>
        </w:tc>
        <w:tc>
          <w:tcPr>
            <w:tcW w:w="143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611185" w14:textId="380C4907" w:rsidR="00F118F1" w:rsidRPr="00FF430B" w:rsidRDefault="0015579B" w:rsidP="00F118F1">
            <w:pPr>
              <w:keepNext/>
              <w:keepLines/>
              <w:spacing w:before="200"/>
              <w:jc w:val="both"/>
              <w:outlineLvl w:val="2"/>
              <w:rPr>
                <w:noProof w:val="0"/>
                <w:lang w:val="ro-MD"/>
              </w:rPr>
            </w:pP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00D512EE">
              <w:rPr>
                <w:noProof w:val="0"/>
                <w:lang w:val="en-US" w:eastAsia="ru-RU"/>
              </w:rPr>
              <w:t>până</w:t>
            </w:r>
            <w:proofErr w:type="spellEnd"/>
            <w:r w:rsidR="00D512EE">
              <w:rPr>
                <w:noProof w:val="0"/>
                <w:lang w:val="en-US" w:eastAsia="ru-RU"/>
              </w:rPr>
              <w:t xml:space="preserve"> la </w:t>
            </w:r>
            <w:r>
              <w:rPr>
                <w:noProof w:val="0"/>
                <w:lang w:val="en-US" w:eastAsia="ru-RU"/>
              </w:rPr>
              <w:t xml:space="preserve">90 </w:t>
            </w:r>
            <w:proofErr w:type="spellStart"/>
            <w:r>
              <w:rPr>
                <w:noProof w:val="0"/>
                <w:lang w:val="en-US" w:eastAsia="ru-RU"/>
              </w:rPr>
              <w:t>zile</w:t>
            </w:r>
            <w:proofErr w:type="spellEnd"/>
            <w:r>
              <w:rPr>
                <w:noProof w:val="0"/>
                <w:lang w:val="en-US" w:eastAsia="ru-RU"/>
              </w:rPr>
              <w:t xml:space="preserve"> </w:t>
            </w:r>
            <w:proofErr w:type="spellStart"/>
            <w:r>
              <w:rPr>
                <w:noProof w:val="0"/>
                <w:lang w:val="en-US" w:eastAsia="ru-RU"/>
              </w:rPr>
              <w:t>calindaristice</w:t>
            </w:r>
            <w:proofErr w:type="spellEnd"/>
            <w:r w:rsidRPr="00892FAB">
              <w:rPr>
                <w:noProof w:val="0"/>
                <w:lang w:val="en-US" w:eastAsia="ru-RU"/>
              </w:rPr>
              <w:t xml:space="preserve">, </w:t>
            </w:r>
            <w:r w:rsidRPr="00892FAB">
              <w:rPr>
                <w:noProof w:val="0"/>
                <w:lang w:eastAsia="ru-RU"/>
              </w:rPr>
              <w:t>începând de la data prevăzută în Ordinul de începere</w:t>
            </w:r>
          </w:p>
        </w:tc>
      </w:tr>
      <w:tr w:rsidR="00F118F1" w:rsidRPr="00EC30C2" w14:paraId="4B315CBA" w14:textId="77777777" w:rsidTr="00B87533">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CD0E50" w14:textId="77777777" w:rsidR="00F118F1" w:rsidRPr="00FF430B" w:rsidRDefault="00F118F1" w:rsidP="00F118F1">
            <w:pPr>
              <w:keepNext/>
              <w:keepLines/>
              <w:spacing w:before="200"/>
              <w:jc w:val="both"/>
              <w:outlineLvl w:val="2"/>
              <w:rPr>
                <w:noProof w:val="0"/>
                <w:lang w:val="ro-MD"/>
              </w:rPr>
            </w:pPr>
          </w:p>
        </w:tc>
        <w:tc>
          <w:tcPr>
            <w:tcW w:w="269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AAD06F" w14:textId="77777777" w:rsidR="00F118F1" w:rsidRPr="00FF430B" w:rsidRDefault="00F118F1" w:rsidP="00F118F1">
            <w:pPr>
              <w:jc w:val="both"/>
              <w:rPr>
                <w:noProof w:val="0"/>
                <w:lang w:val="ro-MD"/>
              </w:rPr>
            </w:pPr>
            <w:r w:rsidRPr="00FF430B">
              <w:rPr>
                <w:b/>
                <w:bCs/>
                <w:noProof w:val="0"/>
                <w:lang w:val="ro-MD"/>
              </w:rPr>
              <w:t>TOTAL</w:t>
            </w:r>
          </w:p>
        </w:tc>
        <w:tc>
          <w:tcPr>
            <w:tcW w:w="56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0ADCBB" w14:textId="77777777" w:rsidR="00F118F1" w:rsidRPr="00FF430B" w:rsidRDefault="00F118F1" w:rsidP="00F118F1">
            <w:pPr>
              <w:keepNext/>
              <w:keepLines/>
              <w:spacing w:before="200"/>
              <w:jc w:val="both"/>
              <w:outlineLvl w:val="2"/>
              <w:rPr>
                <w:noProof w:val="0"/>
                <w:lang w:val="ro-MD"/>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C2EACC" w14:textId="77777777" w:rsidR="00F118F1" w:rsidRPr="00FF430B" w:rsidRDefault="00F118F1" w:rsidP="00F118F1">
            <w:pPr>
              <w:keepNext/>
              <w:keepLines/>
              <w:spacing w:before="200"/>
              <w:jc w:val="both"/>
              <w:outlineLvl w:val="2"/>
              <w:rPr>
                <w:noProof w:val="0"/>
                <w:lang w:val="ro-MD"/>
              </w:rPr>
            </w:pPr>
          </w:p>
        </w:tc>
        <w:tc>
          <w:tcPr>
            <w:tcW w:w="63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B65E11" w14:textId="77777777" w:rsidR="00F118F1" w:rsidRPr="00FF430B" w:rsidRDefault="00F118F1" w:rsidP="00F118F1">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43705D" w14:textId="77777777" w:rsidR="00F118F1" w:rsidRPr="00FF430B" w:rsidRDefault="00F118F1" w:rsidP="00F118F1">
            <w:pPr>
              <w:keepNext/>
              <w:keepLines/>
              <w:spacing w:before="200"/>
              <w:jc w:val="both"/>
              <w:outlineLvl w:val="2"/>
              <w:rPr>
                <w:noProof w:val="0"/>
                <w:lang w:val="ro-MD"/>
              </w:rPr>
            </w:pPr>
          </w:p>
        </w:tc>
        <w:tc>
          <w:tcPr>
            <w:tcW w:w="138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3A96D8" w14:textId="77777777" w:rsidR="00F118F1" w:rsidRPr="00FF430B" w:rsidRDefault="00F118F1" w:rsidP="00F118F1">
            <w:pPr>
              <w:keepNext/>
              <w:keepLines/>
              <w:spacing w:before="200"/>
              <w:jc w:val="both"/>
              <w:outlineLvl w:val="2"/>
              <w:rPr>
                <w:noProof w:val="0"/>
                <w:lang w:val="ro-MD"/>
              </w:rPr>
            </w:pPr>
          </w:p>
        </w:tc>
        <w:tc>
          <w:tcPr>
            <w:tcW w:w="143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B9CE6F" w14:textId="77777777" w:rsidR="00F118F1" w:rsidRPr="00FF430B" w:rsidRDefault="00F118F1" w:rsidP="00F118F1">
            <w:pPr>
              <w:keepNext/>
              <w:keepLines/>
              <w:spacing w:before="200"/>
              <w:jc w:val="both"/>
              <w:outlineLvl w:val="2"/>
              <w:rPr>
                <w:noProof w:val="0"/>
                <w:lang w:val="ro-MD"/>
              </w:rPr>
            </w:pPr>
          </w:p>
        </w:tc>
      </w:tr>
    </w:tbl>
    <w:p w14:paraId="0381395B" w14:textId="0F8216B4" w:rsidR="00E62A87" w:rsidRDefault="00E62A87" w:rsidP="001A6475">
      <w:pPr>
        <w:tabs>
          <w:tab w:val="decimal" w:pos="8364"/>
        </w:tabs>
        <w:spacing w:line="276" w:lineRule="auto"/>
        <w:ind w:right="-144"/>
        <w:jc w:val="center"/>
        <w:rPr>
          <w:b/>
          <w:bCs/>
          <w:color w:val="000000"/>
          <w:lang w:val="ro-MD"/>
        </w:rPr>
      </w:pPr>
    </w:p>
    <w:p w14:paraId="72FE5AB4" w14:textId="77777777" w:rsidR="00D828DB" w:rsidRPr="00FF430B" w:rsidRDefault="00D828DB" w:rsidP="00D828DB">
      <w:pPr>
        <w:jc w:val="both"/>
        <w:rPr>
          <w:rFonts w:eastAsia="PMingLiU"/>
          <w:lang w:val="ro-MD" w:eastAsia="zh-CN"/>
        </w:rPr>
      </w:pPr>
      <w:r w:rsidRPr="00FF430B">
        <w:rPr>
          <w:rFonts w:eastAsia="PMingLiU"/>
          <w:lang w:val="ro-MD" w:eastAsia="zh-CN"/>
        </w:rPr>
        <w:t>Semnat: ______________________________________</w:t>
      </w:r>
    </w:p>
    <w:p w14:paraId="22EA9A49" w14:textId="77777777" w:rsidR="00D828DB" w:rsidRPr="00FF430B" w:rsidRDefault="00D828DB" w:rsidP="00D828DB">
      <w:pPr>
        <w:jc w:val="both"/>
        <w:rPr>
          <w:rFonts w:eastAsia="PMingLiU"/>
          <w:lang w:val="ro-MD" w:eastAsia="zh-CN"/>
        </w:rPr>
      </w:pPr>
      <w:r w:rsidRPr="00FF430B">
        <w:rPr>
          <w:rFonts w:eastAsia="PMingLiU"/>
          <w:lang w:val="ro-MD" w:eastAsia="zh-CN"/>
        </w:rPr>
        <w:t>Nume: _______________________________________</w:t>
      </w:r>
    </w:p>
    <w:p w14:paraId="1D2DB5C4" w14:textId="77777777" w:rsidR="00D828DB" w:rsidRPr="00FF430B" w:rsidRDefault="00D828DB" w:rsidP="00D828DB">
      <w:pPr>
        <w:jc w:val="both"/>
        <w:rPr>
          <w:rFonts w:eastAsia="PMingLiU"/>
          <w:lang w:val="ro-MD" w:eastAsia="zh-CN"/>
        </w:rPr>
      </w:pPr>
      <w:r w:rsidRPr="00FF430B">
        <w:rPr>
          <w:rFonts w:eastAsia="PMingLiU"/>
          <w:lang w:val="ro-MD" w:eastAsia="zh-CN"/>
        </w:rPr>
        <w:t>Funcţia în cadrul întreprinderii: _________________________</w:t>
      </w:r>
    </w:p>
    <w:p w14:paraId="7DA2F279" w14:textId="77777777" w:rsidR="00D828DB" w:rsidRPr="00FF430B" w:rsidRDefault="00D828DB" w:rsidP="00D828DB">
      <w:pPr>
        <w:jc w:val="both"/>
        <w:rPr>
          <w:rFonts w:eastAsia="PMingLiU"/>
          <w:lang w:val="ro-MD" w:eastAsia="zh-CN"/>
        </w:rPr>
      </w:pPr>
      <w:r w:rsidRPr="00FF430B">
        <w:rPr>
          <w:rFonts w:eastAsia="PMingLiU"/>
          <w:lang w:val="ro-MD" w:eastAsia="zh-CN"/>
        </w:rPr>
        <w:t>Denumirea întreprinderii: ______________________________</w:t>
      </w:r>
    </w:p>
    <w:p w14:paraId="0CADA52D" w14:textId="7CA66225" w:rsidR="00E62A87" w:rsidRDefault="00E62A87" w:rsidP="001A6475">
      <w:pPr>
        <w:tabs>
          <w:tab w:val="decimal" w:pos="8364"/>
        </w:tabs>
        <w:spacing w:line="276" w:lineRule="auto"/>
        <w:ind w:right="-144"/>
        <w:jc w:val="center"/>
        <w:rPr>
          <w:b/>
          <w:bCs/>
          <w:color w:val="000000"/>
          <w:lang w:val="ro-MD"/>
        </w:rPr>
      </w:pPr>
    </w:p>
    <w:p w14:paraId="16102B7E" w14:textId="0561329B" w:rsidR="00E62A87" w:rsidRDefault="00E62A87" w:rsidP="001A6475">
      <w:pPr>
        <w:tabs>
          <w:tab w:val="decimal" w:pos="8364"/>
        </w:tabs>
        <w:spacing w:line="276" w:lineRule="auto"/>
        <w:ind w:right="-144"/>
        <w:jc w:val="center"/>
        <w:rPr>
          <w:b/>
          <w:bCs/>
          <w:color w:val="000000"/>
          <w:lang w:val="ro-MD"/>
        </w:rPr>
      </w:pPr>
    </w:p>
    <w:p w14:paraId="7CDF0FC3" w14:textId="146CB988" w:rsidR="00E62A87" w:rsidRDefault="00E62A87" w:rsidP="001A6475">
      <w:pPr>
        <w:tabs>
          <w:tab w:val="decimal" w:pos="8364"/>
        </w:tabs>
        <w:spacing w:line="276" w:lineRule="auto"/>
        <w:ind w:right="-144"/>
        <w:jc w:val="center"/>
        <w:rPr>
          <w:b/>
          <w:bCs/>
          <w:color w:val="000000"/>
          <w:lang w:val="ro-MD"/>
        </w:rPr>
      </w:pPr>
    </w:p>
    <w:p w14:paraId="2A165C77" w14:textId="36E614B4" w:rsidR="00E62A87" w:rsidRDefault="00E62A87" w:rsidP="001A6475">
      <w:pPr>
        <w:tabs>
          <w:tab w:val="decimal" w:pos="8364"/>
        </w:tabs>
        <w:spacing w:line="276" w:lineRule="auto"/>
        <w:ind w:right="-144"/>
        <w:jc w:val="center"/>
        <w:rPr>
          <w:b/>
          <w:bCs/>
          <w:color w:val="000000"/>
          <w:lang w:val="ro-MD"/>
        </w:rPr>
      </w:pPr>
    </w:p>
    <w:p w14:paraId="33B4FE34" w14:textId="4188EF4D" w:rsidR="00E62A87" w:rsidRDefault="00E62A87" w:rsidP="001A6475">
      <w:pPr>
        <w:tabs>
          <w:tab w:val="decimal" w:pos="8364"/>
        </w:tabs>
        <w:spacing w:line="276" w:lineRule="auto"/>
        <w:ind w:right="-144"/>
        <w:jc w:val="center"/>
        <w:rPr>
          <w:b/>
          <w:bCs/>
          <w:color w:val="000000"/>
          <w:lang w:val="ro-MD"/>
        </w:rPr>
      </w:pPr>
    </w:p>
    <w:p w14:paraId="3D5131B8" w14:textId="20A29CD0" w:rsidR="00E62A87" w:rsidRDefault="00E62A87" w:rsidP="001A6475">
      <w:pPr>
        <w:tabs>
          <w:tab w:val="decimal" w:pos="8364"/>
        </w:tabs>
        <w:spacing w:line="276" w:lineRule="auto"/>
        <w:ind w:right="-144"/>
        <w:jc w:val="center"/>
        <w:rPr>
          <w:b/>
          <w:bCs/>
          <w:color w:val="000000"/>
          <w:lang w:val="ro-MD"/>
        </w:rPr>
      </w:pPr>
    </w:p>
    <w:p w14:paraId="19669070" w14:textId="303780E5" w:rsidR="009E58B4" w:rsidRDefault="009E58B4" w:rsidP="001A6475">
      <w:pPr>
        <w:tabs>
          <w:tab w:val="decimal" w:pos="8364"/>
        </w:tabs>
        <w:spacing w:line="276" w:lineRule="auto"/>
        <w:ind w:right="-144"/>
        <w:jc w:val="center"/>
        <w:rPr>
          <w:b/>
          <w:bCs/>
          <w:color w:val="000000"/>
          <w:lang w:val="ro-MD"/>
        </w:rPr>
      </w:pPr>
    </w:p>
    <w:p w14:paraId="5C588BB6" w14:textId="4BF499A3" w:rsidR="00B87533" w:rsidRDefault="00B87533" w:rsidP="001A6475">
      <w:pPr>
        <w:tabs>
          <w:tab w:val="decimal" w:pos="8364"/>
        </w:tabs>
        <w:spacing w:line="276" w:lineRule="auto"/>
        <w:ind w:right="-144"/>
        <w:jc w:val="center"/>
        <w:rPr>
          <w:b/>
          <w:bCs/>
          <w:color w:val="000000"/>
          <w:lang w:val="ro-MD"/>
        </w:rPr>
      </w:pPr>
    </w:p>
    <w:p w14:paraId="01B6D7DD" w14:textId="5E83DE00" w:rsidR="00B87533" w:rsidRDefault="00B87533" w:rsidP="001A6475">
      <w:pPr>
        <w:tabs>
          <w:tab w:val="decimal" w:pos="8364"/>
        </w:tabs>
        <w:spacing w:line="276" w:lineRule="auto"/>
        <w:ind w:right="-144"/>
        <w:jc w:val="center"/>
        <w:rPr>
          <w:b/>
          <w:bCs/>
          <w:color w:val="000000"/>
          <w:lang w:val="ro-MD"/>
        </w:rPr>
      </w:pPr>
    </w:p>
    <w:p w14:paraId="03E87FFF" w14:textId="09830386" w:rsidR="00B87533" w:rsidRDefault="00B87533" w:rsidP="001A6475">
      <w:pPr>
        <w:tabs>
          <w:tab w:val="decimal" w:pos="8364"/>
        </w:tabs>
        <w:spacing w:line="276" w:lineRule="auto"/>
        <w:ind w:right="-144"/>
        <w:jc w:val="center"/>
        <w:rPr>
          <w:b/>
          <w:bCs/>
          <w:color w:val="000000"/>
          <w:lang w:val="ro-MD"/>
        </w:rPr>
      </w:pPr>
    </w:p>
    <w:p w14:paraId="022AF3C4" w14:textId="44D64FA3" w:rsidR="00B87533" w:rsidRDefault="00B87533" w:rsidP="001A6475">
      <w:pPr>
        <w:tabs>
          <w:tab w:val="decimal" w:pos="8364"/>
        </w:tabs>
        <w:spacing w:line="276" w:lineRule="auto"/>
        <w:ind w:right="-144"/>
        <w:jc w:val="center"/>
        <w:rPr>
          <w:b/>
          <w:bCs/>
          <w:color w:val="000000"/>
          <w:lang w:val="ro-MD"/>
        </w:rPr>
      </w:pPr>
    </w:p>
    <w:p w14:paraId="6CBA0B36" w14:textId="384D1625" w:rsidR="00B87533" w:rsidRDefault="00B87533" w:rsidP="001A6475">
      <w:pPr>
        <w:tabs>
          <w:tab w:val="decimal" w:pos="8364"/>
        </w:tabs>
        <w:spacing w:line="276" w:lineRule="auto"/>
        <w:ind w:right="-144"/>
        <w:jc w:val="center"/>
        <w:rPr>
          <w:b/>
          <w:bCs/>
          <w:color w:val="000000"/>
          <w:lang w:val="ro-MD"/>
        </w:rPr>
      </w:pPr>
    </w:p>
    <w:p w14:paraId="00576947" w14:textId="346E887C" w:rsidR="00B87533" w:rsidRDefault="00B87533" w:rsidP="001A6475">
      <w:pPr>
        <w:tabs>
          <w:tab w:val="decimal" w:pos="8364"/>
        </w:tabs>
        <w:spacing w:line="276" w:lineRule="auto"/>
        <w:ind w:right="-144"/>
        <w:jc w:val="center"/>
        <w:rPr>
          <w:b/>
          <w:bCs/>
          <w:color w:val="000000"/>
          <w:lang w:val="ro-MD"/>
        </w:rPr>
      </w:pPr>
    </w:p>
    <w:p w14:paraId="0F76BFAA" w14:textId="59A38A9D" w:rsidR="00B87533" w:rsidRDefault="00B87533" w:rsidP="001A6475">
      <w:pPr>
        <w:tabs>
          <w:tab w:val="decimal" w:pos="8364"/>
        </w:tabs>
        <w:spacing w:line="276" w:lineRule="auto"/>
        <w:ind w:right="-144"/>
        <w:jc w:val="center"/>
        <w:rPr>
          <w:b/>
          <w:bCs/>
          <w:color w:val="000000"/>
          <w:lang w:val="ro-MD"/>
        </w:rPr>
      </w:pPr>
    </w:p>
    <w:p w14:paraId="7209892A" w14:textId="77777777" w:rsidR="00B87533" w:rsidRDefault="00B87533" w:rsidP="001A6475">
      <w:pPr>
        <w:tabs>
          <w:tab w:val="decimal" w:pos="8364"/>
        </w:tabs>
        <w:spacing w:line="276" w:lineRule="auto"/>
        <w:ind w:right="-144"/>
        <w:jc w:val="center"/>
        <w:rPr>
          <w:b/>
          <w:bCs/>
          <w:color w:val="000000"/>
          <w:lang w:val="ro-MD"/>
        </w:rPr>
      </w:pPr>
    </w:p>
    <w:p w14:paraId="6E41E1DA" w14:textId="70825164" w:rsidR="009E58B4" w:rsidRDefault="009E58B4" w:rsidP="001A6475">
      <w:pPr>
        <w:tabs>
          <w:tab w:val="decimal" w:pos="8364"/>
        </w:tabs>
        <w:spacing w:line="276" w:lineRule="auto"/>
        <w:ind w:right="-144"/>
        <w:jc w:val="center"/>
        <w:rPr>
          <w:b/>
          <w:bCs/>
          <w:color w:val="000000"/>
          <w:lang w:val="ro-MD"/>
        </w:rPr>
      </w:pPr>
    </w:p>
    <w:p w14:paraId="52796A6E" w14:textId="5582D23C" w:rsidR="009E58B4" w:rsidRDefault="009E58B4" w:rsidP="001A6475">
      <w:pPr>
        <w:tabs>
          <w:tab w:val="decimal" w:pos="8364"/>
        </w:tabs>
        <w:spacing w:line="276" w:lineRule="auto"/>
        <w:ind w:right="-144"/>
        <w:jc w:val="center"/>
        <w:rPr>
          <w:b/>
          <w:bCs/>
          <w:color w:val="000000"/>
          <w:lang w:val="ro-MD"/>
        </w:rPr>
      </w:pPr>
    </w:p>
    <w:p w14:paraId="16C83352" w14:textId="77777777" w:rsidR="00251BE4" w:rsidRDefault="00251BE4" w:rsidP="001A6475">
      <w:pPr>
        <w:tabs>
          <w:tab w:val="decimal" w:pos="8364"/>
        </w:tabs>
        <w:spacing w:line="276" w:lineRule="auto"/>
        <w:ind w:right="-144"/>
        <w:jc w:val="center"/>
        <w:rPr>
          <w:b/>
          <w:bCs/>
          <w:color w:val="000000"/>
          <w:lang w:val="ro-MD"/>
        </w:rPr>
      </w:pPr>
    </w:p>
    <w:p w14:paraId="49D9A737" w14:textId="3DF0B795" w:rsidR="009E58B4" w:rsidRDefault="009E58B4" w:rsidP="001A6475">
      <w:pPr>
        <w:tabs>
          <w:tab w:val="decimal" w:pos="8364"/>
        </w:tabs>
        <w:spacing w:line="276" w:lineRule="auto"/>
        <w:ind w:right="-144"/>
        <w:jc w:val="center"/>
        <w:rPr>
          <w:b/>
          <w:bCs/>
          <w:color w:val="000000"/>
          <w:lang w:val="ro-MD"/>
        </w:rPr>
      </w:pPr>
    </w:p>
    <w:p w14:paraId="3D553EEF" w14:textId="660DAAA2" w:rsidR="00E62A87" w:rsidRPr="00E62A87" w:rsidRDefault="00E62A87" w:rsidP="00E62A87">
      <w:pPr>
        <w:tabs>
          <w:tab w:val="decimal" w:pos="8364"/>
        </w:tabs>
        <w:spacing w:line="276" w:lineRule="auto"/>
        <w:ind w:right="-144"/>
        <w:jc w:val="right"/>
        <w:rPr>
          <w:bCs/>
          <w:color w:val="000000"/>
          <w:lang w:val="ro-MD"/>
        </w:rPr>
      </w:pPr>
      <w:r w:rsidRPr="00E62A87">
        <w:rPr>
          <w:bCs/>
          <w:color w:val="000000"/>
          <w:lang w:val="ro-MD"/>
        </w:rPr>
        <w:lastRenderedPageBreak/>
        <w:t xml:space="preserve">                                                                                                                     Anexa nr. 2</w:t>
      </w:r>
    </w:p>
    <w:p w14:paraId="0A5C2E92" w14:textId="77777777" w:rsidR="00E62A87" w:rsidRPr="001A6475" w:rsidRDefault="00E62A87" w:rsidP="00E62A87">
      <w:pPr>
        <w:tabs>
          <w:tab w:val="decimal" w:pos="8364"/>
        </w:tabs>
        <w:spacing w:line="276" w:lineRule="auto"/>
        <w:ind w:right="-144"/>
        <w:jc w:val="right"/>
        <w:rPr>
          <w:b/>
          <w:bCs/>
          <w:color w:val="000000"/>
          <w:lang w:val="ro-MD"/>
        </w:rPr>
      </w:pPr>
      <w:r w:rsidRPr="00FF430B">
        <w:rPr>
          <w:noProof w:val="0"/>
          <w:lang w:val="ro-MD"/>
        </w:rPr>
        <w:t>la Documentația standard</w:t>
      </w:r>
    </w:p>
    <w:p w14:paraId="7A00B4A0" w14:textId="77777777" w:rsidR="00117954" w:rsidRDefault="00117954" w:rsidP="001A6475">
      <w:pPr>
        <w:tabs>
          <w:tab w:val="decimal" w:pos="8364"/>
        </w:tabs>
        <w:spacing w:line="276" w:lineRule="auto"/>
        <w:ind w:right="-144"/>
        <w:jc w:val="center"/>
        <w:rPr>
          <w:b/>
          <w:bCs/>
          <w:color w:val="000000"/>
          <w:lang w:val="ro-MD"/>
        </w:rPr>
      </w:pPr>
    </w:p>
    <w:p w14:paraId="49AAEDF7" w14:textId="5269340D" w:rsidR="001A6475" w:rsidRPr="001A6475" w:rsidRDefault="000509F5" w:rsidP="001A6475">
      <w:pPr>
        <w:tabs>
          <w:tab w:val="decimal" w:pos="8364"/>
        </w:tabs>
        <w:spacing w:line="276" w:lineRule="auto"/>
        <w:ind w:right="-144"/>
        <w:jc w:val="center"/>
        <w:rPr>
          <w:b/>
          <w:bCs/>
          <w:color w:val="000000"/>
          <w:lang w:val="ro-MD"/>
        </w:rPr>
      </w:pPr>
      <w:r w:rsidRPr="001A6475">
        <w:rPr>
          <w:b/>
          <w:bCs/>
          <w:color w:val="000000"/>
          <w:lang w:val="ro-MD"/>
        </w:rPr>
        <w:t>PROPUNEREA FINANCIARĂ</w:t>
      </w:r>
      <w:r>
        <w:rPr>
          <w:b/>
          <w:bCs/>
          <w:color w:val="000000"/>
          <w:lang w:val="ro-MD"/>
        </w:rPr>
        <w:t>/</w:t>
      </w:r>
      <w:r w:rsidR="001A6475" w:rsidRPr="001A6475">
        <w:rPr>
          <w:b/>
          <w:bCs/>
          <w:color w:val="000000"/>
          <w:lang w:val="ro-MD"/>
        </w:rPr>
        <w:t>OFERTĂ</w:t>
      </w:r>
    </w:p>
    <w:p w14:paraId="3D77FD2A" w14:textId="69147375" w:rsidR="001A6475" w:rsidRPr="000E463D" w:rsidRDefault="001A6475" w:rsidP="000E463D">
      <w:pPr>
        <w:tabs>
          <w:tab w:val="decimal" w:pos="8364"/>
        </w:tabs>
        <w:spacing w:line="276" w:lineRule="auto"/>
        <w:ind w:firstLine="426"/>
        <w:jc w:val="both"/>
        <w:rPr>
          <w:bCs/>
          <w:color w:val="000000"/>
          <w:lang w:val="ro-MD"/>
        </w:rPr>
      </w:pPr>
      <w:r w:rsidRPr="000E463D">
        <w:rPr>
          <w:bCs/>
          <w:color w:val="000000"/>
          <w:lang w:val="ro-MD"/>
        </w:rPr>
        <w:t>Către___________________________________________________________________</w:t>
      </w:r>
    </w:p>
    <w:p w14:paraId="3F380555" w14:textId="2F9DFF52" w:rsidR="001A6475" w:rsidRPr="000E463D" w:rsidRDefault="000E463D" w:rsidP="000E463D">
      <w:pPr>
        <w:tabs>
          <w:tab w:val="decimal" w:pos="8364"/>
        </w:tabs>
        <w:spacing w:line="276" w:lineRule="auto"/>
        <w:ind w:firstLine="426"/>
        <w:jc w:val="both"/>
        <w:rPr>
          <w:bCs/>
          <w:color w:val="000000"/>
          <w:sz w:val="20"/>
          <w:lang w:val="ro-MD"/>
        </w:rPr>
      </w:pPr>
      <w:r>
        <w:rPr>
          <w:bCs/>
          <w:color w:val="000000"/>
          <w:lang w:val="ro-MD"/>
        </w:rPr>
        <w:t xml:space="preserve">                                     </w:t>
      </w:r>
      <w:r w:rsidR="001A6475" w:rsidRPr="000E463D">
        <w:rPr>
          <w:bCs/>
          <w:color w:val="000000"/>
          <w:sz w:val="20"/>
          <w:lang w:val="ro-MD"/>
        </w:rPr>
        <w:t>(dinumirea autorităţii contractante şi adresa completă)</w:t>
      </w:r>
    </w:p>
    <w:p w14:paraId="633155E2" w14:textId="509E3242" w:rsidR="001A6475" w:rsidRPr="000E463D" w:rsidRDefault="001A6475" w:rsidP="000E463D">
      <w:pPr>
        <w:tabs>
          <w:tab w:val="decimal" w:pos="8364"/>
        </w:tabs>
        <w:spacing w:line="276" w:lineRule="auto"/>
        <w:ind w:firstLine="426"/>
        <w:jc w:val="both"/>
        <w:rPr>
          <w:bCs/>
          <w:color w:val="000000"/>
          <w:lang w:val="ro-MD"/>
        </w:rPr>
      </w:pPr>
      <w:r w:rsidRPr="000E463D">
        <w:rPr>
          <w:bCs/>
          <w:color w:val="000000"/>
          <w:lang w:val="ro-MD"/>
        </w:rPr>
        <w:t>_______________________________________________________________________</w:t>
      </w:r>
    </w:p>
    <w:p w14:paraId="76B8AE4B" w14:textId="77777777" w:rsidR="001A6475" w:rsidRPr="006E32FE" w:rsidRDefault="001A6475" w:rsidP="000E463D">
      <w:pPr>
        <w:tabs>
          <w:tab w:val="decimal" w:pos="8364"/>
        </w:tabs>
        <w:spacing w:line="276" w:lineRule="auto"/>
        <w:ind w:firstLine="426"/>
        <w:jc w:val="both"/>
        <w:rPr>
          <w:b/>
          <w:bCs/>
          <w:color w:val="000000"/>
          <w:lang w:val="ro-MD"/>
        </w:rPr>
      </w:pPr>
      <w:r w:rsidRPr="006E32FE">
        <w:rPr>
          <w:b/>
          <w:bCs/>
          <w:color w:val="000000"/>
          <w:lang w:val="ro-MD"/>
        </w:rPr>
        <w:t>Stimaţi domni,</w:t>
      </w:r>
    </w:p>
    <w:p w14:paraId="6AE17202" w14:textId="5FFAF740" w:rsidR="001A6475" w:rsidRPr="000E463D" w:rsidRDefault="001A6475" w:rsidP="004B28CA">
      <w:pPr>
        <w:tabs>
          <w:tab w:val="left" w:pos="0"/>
          <w:tab w:val="left" w:pos="426"/>
        </w:tabs>
        <w:spacing w:line="276" w:lineRule="auto"/>
        <w:ind w:firstLine="426"/>
        <w:jc w:val="both"/>
        <w:rPr>
          <w:bCs/>
          <w:color w:val="000000"/>
          <w:lang w:val="ro-MD"/>
        </w:rPr>
      </w:pPr>
      <w:r w:rsidRPr="000E463D">
        <w:rPr>
          <w:bCs/>
          <w:color w:val="000000"/>
          <w:lang w:val="ro-MD"/>
        </w:rPr>
        <w:t>1. Examinând caietul de sarcini pentru elaborarea şi prezentarea ofertei,</w:t>
      </w:r>
      <w:r w:rsidR="000E463D" w:rsidRPr="000E463D">
        <w:rPr>
          <w:bCs/>
          <w:color w:val="000000"/>
          <w:lang w:val="ro-MD"/>
        </w:rPr>
        <w:t xml:space="preserve"> </w:t>
      </w:r>
      <w:r w:rsidRPr="000E463D">
        <w:rPr>
          <w:bCs/>
          <w:color w:val="000000"/>
          <w:lang w:val="ro-MD"/>
        </w:rPr>
        <w:t>subsemnaţii,________________________________________________________________</w:t>
      </w:r>
      <w:r w:rsidR="00842B95">
        <w:rPr>
          <w:bCs/>
          <w:color w:val="000000"/>
          <w:lang w:val="ro-MD"/>
        </w:rPr>
        <w:t>_</w:t>
      </w:r>
    </w:p>
    <w:p w14:paraId="65DFA9F7" w14:textId="7CF8D549" w:rsidR="001A6475" w:rsidRPr="000E463D" w:rsidRDefault="001A6475" w:rsidP="000E463D">
      <w:pPr>
        <w:tabs>
          <w:tab w:val="decimal" w:pos="8364"/>
        </w:tabs>
        <w:spacing w:line="276" w:lineRule="auto"/>
        <w:jc w:val="both"/>
        <w:rPr>
          <w:bCs/>
          <w:color w:val="000000"/>
          <w:lang w:val="ro-MD"/>
        </w:rPr>
      </w:pPr>
      <w:r w:rsidRPr="000E463D">
        <w:rPr>
          <w:bCs/>
          <w:color w:val="000000"/>
          <w:lang w:val="ro-MD"/>
        </w:rPr>
        <w:t>reprezentanţi ai ofertantului ____________________________________________________</w:t>
      </w:r>
    </w:p>
    <w:p w14:paraId="508850A8" w14:textId="77777777" w:rsidR="001A6475" w:rsidRPr="000E463D" w:rsidRDefault="001A6475" w:rsidP="000E463D">
      <w:pPr>
        <w:tabs>
          <w:tab w:val="decimal" w:pos="8364"/>
        </w:tabs>
        <w:spacing w:line="276" w:lineRule="auto"/>
        <w:ind w:firstLine="426"/>
        <w:jc w:val="center"/>
        <w:rPr>
          <w:bCs/>
          <w:color w:val="000000"/>
          <w:sz w:val="20"/>
          <w:lang w:val="ro-MD"/>
        </w:rPr>
      </w:pPr>
      <w:r w:rsidRPr="000E463D">
        <w:rPr>
          <w:bCs/>
          <w:color w:val="000000"/>
          <w:sz w:val="20"/>
          <w:lang w:val="ro-MD"/>
        </w:rPr>
        <w:t>(denumirea, numele ofertantului)</w:t>
      </w:r>
    </w:p>
    <w:p w14:paraId="7402F074" w14:textId="711B4774" w:rsidR="004B28CA" w:rsidRDefault="001A6475" w:rsidP="004B28CA">
      <w:pPr>
        <w:tabs>
          <w:tab w:val="decimal" w:pos="8364"/>
        </w:tabs>
        <w:spacing w:line="276" w:lineRule="auto"/>
        <w:jc w:val="both"/>
        <w:rPr>
          <w:bCs/>
          <w:color w:val="000000"/>
          <w:lang w:val="ro-MD"/>
        </w:rPr>
      </w:pPr>
      <w:r w:rsidRPr="000E463D">
        <w:rPr>
          <w:bCs/>
          <w:color w:val="000000"/>
          <w:lang w:val="ro-MD"/>
        </w:rPr>
        <w:t>___________________________________________________________________________</w:t>
      </w:r>
      <w:r w:rsidR="004B28CA">
        <w:rPr>
          <w:bCs/>
          <w:color w:val="000000"/>
          <w:lang w:val="ro-MD"/>
        </w:rPr>
        <w:t xml:space="preserve"> </w:t>
      </w:r>
    </w:p>
    <w:p w14:paraId="7F397E91" w14:textId="03C22417" w:rsidR="001A6475" w:rsidRPr="000E463D" w:rsidRDefault="001A6475" w:rsidP="004B28CA">
      <w:pPr>
        <w:tabs>
          <w:tab w:val="decimal" w:pos="8364"/>
        </w:tabs>
        <w:spacing w:line="276" w:lineRule="auto"/>
        <w:jc w:val="both"/>
        <w:rPr>
          <w:bCs/>
          <w:color w:val="000000"/>
          <w:lang w:val="ro-MD"/>
        </w:rPr>
      </w:pPr>
      <w:r w:rsidRPr="000E463D">
        <w:rPr>
          <w:bCs/>
          <w:color w:val="000000"/>
          <w:lang w:val="ro-MD"/>
        </w:rPr>
        <w:t>ne oferim ca, în conformitate cu prevederile şi cerinţele cuprinse în documentaţia menţionată, să</w:t>
      </w:r>
      <w:r w:rsidR="004B28CA">
        <w:rPr>
          <w:bCs/>
          <w:color w:val="000000"/>
          <w:lang w:val="ro-MD"/>
        </w:rPr>
        <w:t xml:space="preserve"> </w:t>
      </w:r>
      <w:r w:rsidRPr="000E463D">
        <w:rPr>
          <w:bCs/>
          <w:color w:val="000000"/>
          <w:lang w:val="ro-MD"/>
        </w:rPr>
        <w:t>executăm__________________________________________________________</w:t>
      </w:r>
      <w:r w:rsidR="004B28CA">
        <w:rPr>
          <w:bCs/>
          <w:color w:val="000000"/>
          <w:lang w:val="ro-MD"/>
        </w:rPr>
        <w:t>_______</w:t>
      </w:r>
    </w:p>
    <w:p w14:paraId="049E4D1F" w14:textId="77777777" w:rsidR="004B28CA" w:rsidRDefault="001A6475" w:rsidP="004B28CA">
      <w:pPr>
        <w:tabs>
          <w:tab w:val="decimal" w:pos="8364"/>
        </w:tabs>
        <w:spacing w:line="276" w:lineRule="auto"/>
        <w:ind w:firstLine="426"/>
        <w:jc w:val="center"/>
        <w:rPr>
          <w:bCs/>
          <w:color w:val="000000"/>
          <w:sz w:val="20"/>
          <w:lang w:val="ro-MD"/>
        </w:rPr>
      </w:pPr>
      <w:r w:rsidRPr="004B28CA">
        <w:rPr>
          <w:bCs/>
          <w:color w:val="000000"/>
          <w:sz w:val="20"/>
          <w:lang w:val="ro-MD"/>
        </w:rPr>
        <w:t>(denumirea lucrării)</w:t>
      </w:r>
    </w:p>
    <w:p w14:paraId="78B9F0A7" w14:textId="49EF3E7A" w:rsidR="001A6475" w:rsidRPr="004B28CA" w:rsidRDefault="001A6475" w:rsidP="004B28CA">
      <w:pPr>
        <w:tabs>
          <w:tab w:val="decimal" w:pos="8364"/>
        </w:tabs>
        <w:spacing w:line="276" w:lineRule="auto"/>
        <w:rPr>
          <w:bCs/>
          <w:color w:val="000000"/>
          <w:sz w:val="20"/>
          <w:lang w:val="ro-MD"/>
        </w:rPr>
      </w:pPr>
      <w:r w:rsidRPr="000E463D">
        <w:rPr>
          <w:bCs/>
          <w:color w:val="000000"/>
          <w:lang w:val="ro-MD"/>
        </w:rPr>
        <w:t>___________________________________________________________________________</w:t>
      </w:r>
    </w:p>
    <w:p w14:paraId="1052256A" w14:textId="74FE4156" w:rsidR="001A6475" w:rsidRPr="000E463D" w:rsidRDefault="001A6475" w:rsidP="00221282">
      <w:pPr>
        <w:tabs>
          <w:tab w:val="decimal" w:pos="8364"/>
        </w:tabs>
        <w:spacing w:line="276" w:lineRule="auto"/>
        <w:jc w:val="both"/>
        <w:rPr>
          <w:bCs/>
          <w:color w:val="000000"/>
          <w:lang w:val="ro-MD"/>
        </w:rPr>
      </w:pPr>
      <w:r w:rsidRPr="000E463D">
        <w:rPr>
          <w:bCs/>
          <w:color w:val="000000"/>
          <w:lang w:val="ro-MD"/>
        </w:rPr>
        <w:t>pentru suma fără TVA de ____________________________________________________lei,</w:t>
      </w:r>
    </w:p>
    <w:p w14:paraId="3A7218F8" w14:textId="77777777" w:rsidR="001A6475" w:rsidRPr="00221282" w:rsidRDefault="001A6475" w:rsidP="00221282">
      <w:pPr>
        <w:tabs>
          <w:tab w:val="decimal" w:pos="8364"/>
        </w:tabs>
        <w:spacing w:line="276" w:lineRule="auto"/>
        <w:ind w:firstLine="426"/>
        <w:jc w:val="center"/>
        <w:rPr>
          <w:bCs/>
          <w:color w:val="000000"/>
          <w:sz w:val="20"/>
          <w:lang w:val="ro-MD"/>
        </w:rPr>
      </w:pPr>
      <w:r w:rsidRPr="00221282">
        <w:rPr>
          <w:bCs/>
          <w:color w:val="000000"/>
          <w:sz w:val="20"/>
          <w:lang w:val="ro-MD"/>
        </w:rPr>
        <w:t>(suma în litere şi în cifre)</w:t>
      </w:r>
    </w:p>
    <w:p w14:paraId="6C8B5A7D" w14:textId="4E15F4CC" w:rsidR="001A6475" w:rsidRPr="000E463D" w:rsidRDefault="001A6475" w:rsidP="00221282">
      <w:pPr>
        <w:tabs>
          <w:tab w:val="decimal" w:pos="8364"/>
        </w:tabs>
        <w:spacing w:line="276" w:lineRule="auto"/>
        <w:jc w:val="both"/>
        <w:rPr>
          <w:bCs/>
          <w:color w:val="000000"/>
          <w:lang w:val="ro-MD"/>
        </w:rPr>
      </w:pPr>
      <w:r w:rsidRPr="000E463D">
        <w:rPr>
          <w:bCs/>
          <w:color w:val="000000"/>
          <w:lang w:val="ro-MD"/>
        </w:rPr>
        <w:t>la care se adaugă taxa pe valoarea adăugată în cuantum de ___________________________ lei.</w:t>
      </w:r>
    </w:p>
    <w:p w14:paraId="391B6F30" w14:textId="7B4ED21C" w:rsidR="001A6475" w:rsidRPr="00221282" w:rsidRDefault="00E2505F" w:rsidP="00221282">
      <w:pPr>
        <w:tabs>
          <w:tab w:val="decimal" w:pos="8364"/>
        </w:tabs>
        <w:spacing w:line="276" w:lineRule="auto"/>
        <w:ind w:firstLine="426"/>
        <w:jc w:val="center"/>
        <w:rPr>
          <w:bCs/>
          <w:color w:val="000000"/>
          <w:sz w:val="20"/>
          <w:lang w:val="ro-MD"/>
        </w:rPr>
      </w:pPr>
      <w:r>
        <w:rPr>
          <w:bCs/>
          <w:color w:val="000000"/>
          <w:sz w:val="20"/>
          <w:lang w:val="ro-MD"/>
        </w:rPr>
        <w:t xml:space="preserve">                                                                                               </w:t>
      </w:r>
      <w:r w:rsidR="001A6475" w:rsidRPr="00221282">
        <w:rPr>
          <w:bCs/>
          <w:color w:val="000000"/>
          <w:sz w:val="20"/>
          <w:lang w:val="ro-MD"/>
        </w:rPr>
        <w:t>(suma în litere şi în cifre)</w:t>
      </w:r>
    </w:p>
    <w:p w14:paraId="6EDE2FF1" w14:textId="6267779F" w:rsidR="000A1273" w:rsidRDefault="001A6475" w:rsidP="00845868">
      <w:pPr>
        <w:tabs>
          <w:tab w:val="decimal" w:pos="8364"/>
        </w:tabs>
        <w:spacing w:line="276" w:lineRule="auto"/>
        <w:ind w:firstLine="426"/>
        <w:jc w:val="both"/>
        <w:rPr>
          <w:bCs/>
          <w:color w:val="000000"/>
          <w:lang w:val="ro-MD"/>
        </w:rPr>
      </w:pPr>
      <w:r w:rsidRPr="000E463D">
        <w:rPr>
          <w:bCs/>
          <w:color w:val="000000"/>
          <w:lang w:val="ro-MD"/>
        </w:rPr>
        <w:t>2. Ne angajăm ca, în cazul în care oferta noastră este stabilită câştigătoare, să începem lucrările cât</w:t>
      </w:r>
      <w:r w:rsidR="00845868">
        <w:rPr>
          <w:bCs/>
          <w:color w:val="000000"/>
          <w:lang w:val="ro-MD"/>
        </w:rPr>
        <w:t xml:space="preserve"> </w:t>
      </w:r>
      <w:r w:rsidRPr="000E463D">
        <w:rPr>
          <w:bCs/>
          <w:color w:val="000000"/>
          <w:lang w:val="ro-MD"/>
        </w:rPr>
        <w:t>mai curând posibil după primirea dispoziţiei de începere şi să terminăm lucrările în conformitate cu</w:t>
      </w:r>
      <w:r w:rsidR="000B6A30">
        <w:rPr>
          <w:bCs/>
          <w:color w:val="000000"/>
          <w:lang w:val="ro-MD"/>
        </w:rPr>
        <w:t xml:space="preserve"> </w:t>
      </w:r>
      <w:r w:rsidRPr="000E463D">
        <w:rPr>
          <w:bCs/>
          <w:color w:val="000000"/>
          <w:lang w:val="ro-MD"/>
        </w:rPr>
        <w:t>graficul de executare anexate în____________________luni</w:t>
      </w:r>
      <w:r w:rsidR="000B6A30">
        <w:rPr>
          <w:bCs/>
          <w:color w:val="000000"/>
          <w:lang w:val="ro-MD"/>
        </w:rPr>
        <w:t xml:space="preserve"> </w:t>
      </w:r>
      <w:r w:rsidRPr="000E463D">
        <w:rPr>
          <w:bCs/>
          <w:color w:val="000000"/>
          <w:lang w:val="ro-MD"/>
        </w:rPr>
        <w:t xml:space="preserve">calendaristice. </w:t>
      </w:r>
      <w:r w:rsidR="00221282">
        <w:rPr>
          <w:bCs/>
          <w:color w:val="000000"/>
          <w:lang w:val="ro-MD"/>
        </w:rPr>
        <w:t xml:space="preserve"> </w:t>
      </w:r>
    </w:p>
    <w:p w14:paraId="0E2A615E" w14:textId="0DB0BBFF" w:rsidR="001A6475" w:rsidRPr="000E463D" w:rsidRDefault="000A1273" w:rsidP="00221282">
      <w:pPr>
        <w:tabs>
          <w:tab w:val="decimal" w:pos="8364"/>
        </w:tabs>
        <w:spacing w:line="276" w:lineRule="auto"/>
        <w:jc w:val="both"/>
        <w:rPr>
          <w:bCs/>
          <w:color w:val="000000"/>
          <w:lang w:val="ro-MD"/>
        </w:rPr>
      </w:pPr>
      <w:r>
        <w:rPr>
          <w:bCs/>
          <w:color w:val="000000"/>
          <w:lang w:val="ro-MD"/>
        </w:rPr>
        <w:t xml:space="preserve">                                                                              </w:t>
      </w:r>
      <w:r w:rsidRPr="00221282">
        <w:rPr>
          <w:bCs/>
          <w:color w:val="000000"/>
          <w:sz w:val="20"/>
          <w:lang w:val="ro-MD"/>
        </w:rPr>
        <w:t>(perioada în litere şi în cifre)</w:t>
      </w:r>
      <w:r w:rsidR="00221282">
        <w:rPr>
          <w:bCs/>
          <w:color w:val="000000"/>
          <w:lang w:val="ro-MD"/>
        </w:rPr>
        <w:t xml:space="preserve">                                                        </w:t>
      </w:r>
      <w:r>
        <w:rPr>
          <w:bCs/>
          <w:color w:val="000000"/>
          <w:lang w:val="ro-MD"/>
        </w:rPr>
        <w:t xml:space="preserve">     </w:t>
      </w:r>
    </w:p>
    <w:p w14:paraId="16C93BF6" w14:textId="64089D65" w:rsidR="001A6475" w:rsidRPr="000E463D" w:rsidRDefault="001A6475" w:rsidP="00264798">
      <w:pPr>
        <w:tabs>
          <w:tab w:val="decimal" w:pos="8364"/>
        </w:tabs>
        <w:spacing w:line="276" w:lineRule="auto"/>
        <w:ind w:firstLine="426"/>
        <w:jc w:val="both"/>
        <w:rPr>
          <w:bCs/>
          <w:color w:val="000000"/>
          <w:lang w:val="ro-MD"/>
        </w:rPr>
      </w:pPr>
      <w:r w:rsidRPr="000E463D">
        <w:rPr>
          <w:bCs/>
          <w:color w:val="000000"/>
          <w:lang w:val="ro-MD"/>
        </w:rPr>
        <w:t>3. Până la încheierea, semnarea contractului de achiziţie publică această ofertă, împreună cu</w:t>
      </w:r>
      <w:r w:rsidR="00264798">
        <w:rPr>
          <w:bCs/>
          <w:color w:val="000000"/>
          <w:lang w:val="ro-MD"/>
        </w:rPr>
        <w:t xml:space="preserve"> </w:t>
      </w:r>
      <w:r w:rsidRPr="000E463D">
        <w:rPr>
          <w:bCs/>
          <w:color w:val="000000"/>
          <w:lang w:val="ro-MD"/>
        </w:rPr>
        <w:t>comunicarea transmisă de dumneavoastră, prin care oferta noastră este stabilită câştigătoare, vor</w:t>
      </w:r>
      <w:r w:rsidR="00264798">
        <w:rPr>
          <w:bCs/>
          <w:color w:val="000000"/>
          <w:lang w:val="ro-MD"/>
        </w:rPr>
        <w:t xml:space="preserve"> </w:t>
      </w:r>
      <w:r w:rsidRPr="000E463D">
        <w:rPr>
          <w:bCs/>
          <w:color w:val="000000"/>
          <w:lang w:val="ro-MD"/>
        </w:rPr>
        <w:t>constitui un contract angajat între noi.</w:t>
      </w:r>
    </w:p>
    <w:p w14:paraId="30FA2C61" w14:textId="5A01105A" w:rsidR="007641A9" w:rsidRPr="000E463D" w:rsidRDefault="00264798" w:rsidP="00264798">
      <w:pPr>
        <w:tabs>
          <w:tab w:val="decimal" w:pos="8364"/>
        </w:tabs>
        <w:spacing w:line="276" w:lineRule="auto"/>
        <w:ind w:firstLine="426"/>
        <w:jc w:val="both"/>
        <w:rPr>
          <w:bCs/>
          <w:color w:val="000000"/>
          <w:lang w:val="ro-MD"/>
        </w:rPr>
      </w:pPr>
      <w:r>
        <w:rPr>
          <w:bCs/>
          <w:color w:val="000000"/>
          <w:lang w:val="ro-MD"/>
        </w:rPr>
        <w:t>4</w:t>
      </w:r>
      <w:r w:rsidR="001A6475" w:rsidRPr="000E463D">
        <w:rPr>
          <w:bCs/>
          <w:color w:val="000000"/>
          <w:lang w:val="ro-MD"/>
        </w:rPr>
        <w:t>. Am înţeles şi consimţim ca, în cazul în care oferta noastră este stabilită ca fiind câştigătoare, să</w:t>
      </w:r>
      <w:r>
        <w:rPr>
          <w:bCs/>
          <w:color w:val="000000"/>
          <w:lang w:val="ro-MD"/>
        </w:rPr>
        <w:t xml:space="preserve"> </w:t>
      </w:r>
      <w:r w:rsidR="001A6475" w:rsidRPr="000E463D">
        <w:rPr>
          <w:bCs/>
          <w:color w:val="000000"/>
          <w:lang w:val="ro-MD"/>
        </w:rPr>
        <w:t>constituim garanţia de bună executare în conformitate cu prevederile din anunțul de participare</w:t>
      </w:r>
      <w:r>
        <w:rPr>
          <w:bCs/>
          <w:color w:val="000000"/>
          <w:lang w:val="ro-MD"/>
        </w:rPr>
        <w:t>.</w:t>
      </w:r>
    </w:p>
    <w:p w14:paraId="3B7C4929" w14:textId="77777777" w:rsidR="00914125" w:rsidRPr="00914125" w:rsidRDefault="00914125" w:rsidP="00914125">
      <w:pPr>
        <w:tabs>
          <w:tab w:val="decimal" w:pos="8364"/>
        </w:tabs>
        <w:spacing w:line="276" w:lineRule="auto"/>
        <w:ind w:right="-144"/>
        <w:jc w:val="center"/>
        <w:rPr>
          <w:b/>
          <w:bCs/>
          <w:color w:val="000000"/>
          <w:lang w:val="ro-MD"/>
        </w:rPr>
      </w:pPr>
      <w:r w:rsidRPr="00914125">
        <w:rPr>
          <w:b/>
          <w:bCs/>
          <w:color w:val="000000"/>
          <w:lang w:val="ro-MD"/>
        </w:rPr>
        <w:t>ANEXĂ LA OFERTĂ</w:t>
      </w:r>
    </w:p>
    <w:p w14:paraId="2FED1897" w14:textId="779966C7" w:rsidR="00914125" w:rsidRPr="00914125" w:rsidRDefault="00914125" w:rsidP="003B5359">
      <w:pPr>
        <w:tabs>
          <w:tab w:val="decimal" w:pos="9923"/>
        </w:tabs>
        <w:spacing w:line="276" w:lineRule="auto"/>
        <w:ind w:firstLine="426"/>
        <w:jc w:val="both"/>
        <w:rPr>
          <w:bCs/>
          <w:color w:val="000000"/>
          <w:lang w:val="ro-MD"/>
        </w:rPr>
      </w:pPr>
      <w:r w:rsidRPr="003B5359">
        <w:rPr>
          <w:bCs/>
          <w:color w:val="000000"/>
          <w:lang w:val="ro-MD"/>
        </w:rPr>
        <w:t>1</w:t>
      </w:r>
      <w:r w:rsidRPr="00914125">
        <w:rPr>
          <w:b/>
          <w:bCs/>
          <w:color w:val="000000"/>
          <w:lang w:val="ro-MD"/>
        </w:rPr>
        <w:t xml:space="preserve">. </w:t>
      </w:r>
      <w:r w:rsidRPr="00914125">
        <w:rPr>
          <w:bCs/>
          <w:color w:val="000000"/>
          <w:lang w:val="ro-MD"/>
        </w:rPr>
        <w:t>Valoarea maximă a lucrărilor executate de subantreprenor _________ (% din preţul total</w:t>
      </w:r>
      <w:r>
        <w:rPr>
          <w:bCs/>
          <w:color w:val="000000"/>
          <w:lang w:val="ro-MD"/>
        </w:rPr>
        <w:t xml:space="preserve"> </w:t>
      </w:r>
      <w:r w:rsidRPr="00914125">
        <w:rPr>
          <w:bCs/>
          <w:color w:val="000000"/>
          <w:lang w:val="ro-MD"/>
        </w:rPr>
        <w:t>ofertat).</w:t>
      </w:r>
    </w:p>
    <w:p w14:paraId="70E7F0D9" w14:textId="43F1CC0F" w:rsidR="00914125" w:rsidRPr="00914125" w:rsidRDefault="00914125" w:rsidP="003B5359">
      <w:pPr>
        <w:tabs>
          <w:tab w:val="decimal" w:pos="9923"/>
        </w:tabs>
        <w:spacing w:line="276" w:lineRule="auto"/>
        <w:ind w:firstLine="426"/>
        <w:jc w:val="both"/>
        <w:rPr>
          <w:bCs/>
          <w:color w:val="000000"/>
          <w:lang w:val="ro-MD"/>
        </w:rPr>
      </w:pPr>
      <w:r w:rsidRPr="00914125">
        <w:rPr>
          <w:bCs/>
          <w:color w:val="000000"/>
          <w:lang w:val="ro-MD"/>
        </w:rPr>
        <w:t>2. Garanţia de bună executare va fi constituită prin transfer la contul autorităţii contractante</w:t>
      </w:r>
      <w:r w:rsidR="003B5359">
        <w:rPr>
          <w:bCs/>
          <w:color w:val="000000"/>
          <w:lang w:val="ro-MD"/>
        </w:rPr>
        <w:t xml:space="preserve"> </w:t>
      </w:r>
      <w:r w:rsidRPr="00914125">
        <w:rPr>
          <w:bCs/>
          <w:color w:val="000000"/>
          <w:lang w:val="ro-MD"/>
        </w:rPr>
        <w:t>în cuantum de 5 % (din preţul total ofertat) și constituie ________________________mii</w:t>
      </w:r>
      <w:r w:rsidR="003B5359">
        <w:rPr>
          <w:bCs/>
          <w:color w:val="000000"/>
          <w:lang w:val="ro-MD"/>
        </w:rPr>
        <w:t xml:space="preserve"> </w:t>
      </w:r>
      <w:r w:rsidRPr="00914125">
        <w:rPr>
          <w:bCs/>
          <w:color w:val="000000"/>
          <w:lang w:val="ro-MD"/>
        </w:rPr>
        <w:t>lei.</w:t>
      </w:r>
    </w:p>
    <w:p w14:paraId="2CC6A16E" w14:textId="6B85B808" w:rsidR="00914125" w:rsidRPr="00914125" w:rsidRDefault="00914125" w:rsidP="003B5359">
      <w:pPr>
        <w:tabs>
          <w:tab w:val="decimal" w:pos="9923"/>
        </w:tabs>
        <w:spacing w:line="276" w:lineRule="auto"/>
        <w:ind w:firstLine="426"/>
        <w:jc w:val="both"/>
        <w:rPr>
          <w:bCs/>
          <w:color w:val="000000"/>
          <w:lang w:val="ro-MD"/>
        </w:rPr>
      </w:pPr>
      <w:r w:rsidRPr="00914125">
        <w:rPr>
          <w:bCs/>
          <w:color w:val="000000"/>
          <w:lang w:val="ro-MD"/>
        </w:rPr>
        <w:t>3. Perioada de garanţie pentru lucrările executate _________________ luni</w:t>
      </w:r>
      <w:r w:rsidR="003B5359">
        <w:rPr>
          <w:bCs/>
          <w:color w:val="000000"/>
          <w:lang w:val="ro-MD"/>
        </w:rPr>
        <w:t xml:space="preserve"> </w:t>
      </w:r>
      <w:r w:rsidRPr="00914125">
        <w:rPr>
          <w:bCs/>
          <w:color w:val="000000"/>
          <w:lang w:val="ro-MD"/>
        </w:rPr>
        <w:t>calendaristice.</w:t>
      </w:r>
    </w:p>
    <w:p w14:paraId="3BB2EF1A" w14:textId="7FF26E5A" w:rsidR="00914125" w:rsidRPr="00914125" w:rsidRDefault="00914125" w:rsidP="003B5359">
      <w:pPr>
        <w:tabs>
          <w:tab w:val="decimal" w:pos="9923"/>
        </w:tabs>
        <w:spacing w:line="276" w:lineRule="auto"/>
        <w:ind w:firstLine="426"/>
        <w:jc w:val="both"/>
        <w:rPr>
          <w:bCs/>
          <w:color w:val="000000"/>
          <w:lang w:val="ro-MD"/>
        </w:rPr>
      </w:pPr>
      <w:r w:rsidRPr="00914125">
        <w:rPr>
          <w:bCs/>
          <w:color w:val="000000"/>
          <w:lang w:val="ro-MD"/>
        </w:rPr>
        <w:t>4. Perioada de mobilizare (durata de la data primirii dispoziţiei de începere a lucrărilor pînă la</w:t>
      </w:r>
      <w:r w:rsidR="003B5359">
        <w:rPr>
          <w:bCs/>
          <w:color w:val="000000"/>
          <w:lang w:val="ro-MD"/>
        </w:rPr>
        <w:t xml:space="preserve"> </w:t>
      </w:r>
      <w:r w:rsidRPr="00914125">
        <w:rPr>
          <w:bCs/>
          <w:color w:val="000000"/>
          <w:lang w:val="ro-MD"/>
        </w:rPr>
        <w:t>data începerii executării) ______________________________ zile calendaristice.</w:t>
      </w:r>
    </w:p>
    <w:p w14:paraId="364FB983" w14:textId="49F11E18" w:rsidR="00914125" w:rsidRPr="00914125" w:rsidRDefault="00914125" w:rsidP="003B5359">
      <w:pPr>
        <w:tabs>
          <w:tab w:val="decimal" w:pos="9923"/>
        </w:tabs>
        <w:spacing w:line="276" w:lineRule="auto"/>
        <w:ind w:firstLine="426"/>
        <w:jc w:val="both"/>
        <w:rPr>
          <w:bCs/>
          <w:color w:val="000000"/>
          <w:lang w:val="ro-MD"/>
        </w:rPr>
      </w:pPr>
    </w:p>
    <w:p w14:paraId="5E27B242" w14:textId="77777777" w:rsidR="00E87C7F" w:rsidRPr="00FF430B" w:rsidRDefault="00E87C7F" w:rsidP="00E87C7F">
      <w:pPr>
        <w:jc w:val="both"/>
        <w:rPr>
          <w:rFonts w:eastAsia="PMingLiU"/>
          <w:lang w:val="ro-MD" w:eastAsia="zh-CN"/>
        </w:rPr>
      </w:pPr>
      <w:r w:rsidRPr="00FF430B">
        <w:rPr>
          <w:rFonts w:eastAsia="PMingLiU"/>
          <w:lang w:val="ro-MD" w:eastAsia="zh-CN"/>
        </w:rPr>
        <w:t>Semnat: ______________________________________</w:t>
      </w:r>
    </w:p>
    <w:p w14:paraId="33EE7049" w14:textId="77777777" w:rsidR="00E87C7F" w:rsidRPr="00FF430B" w:rsidRDefault="00E87C7F" w:rsidP="00E87C7F">
      <w:pPr>
        <w:jc w:val="both"/>
        <w:rPr>
          <w:rFonts w:eastAsia="PMingLiU"/>
          <w:lang w:val="ro-MD" w:eastAsia="zh-CN"/>
        </w:rPr>
      </w:pPr>
      <w:r w:rsidRPr="00FF430B">
        <w:rPr>
          <w:rFonts w:eastAsia="PMingLiU"/>
          <w:lang w:val="ro-MD" w:eastAsia="zh-CN"/>
        </w:rPr>
        <w:t>Nume: _______________________________________</w:t>
      </w:r>
    </w:p>
    <w:p w14:paraId="5D565FFB" w14:textId="77777777" w:rsidR="00E87C7F" w:rsidRPr="00FF430B" w:rsidRDefault="00E87C7F" w:rsidP="00E87C7F">
      <w:pPr>
        <w:jc w:val="both"/>
        <w:rPr>
          <w:rFonts w:eastAsia="PMingLiU"/>
          <w:lang w:val="ro-MD" w:eastAsia="zh-CN"/>
        </w:rPr>
      </w:pPr>
      <w:r w:rsidRPr="00FF430B">
        <w:rPr>
          <w:rFonts w:eastAsia="PMingLiU"/>
          <w:lang w:val="ro-MD" w:eastAsia="zh-CN"/>
        </w:rPr>
        <w:t>Funcţia în cadrul întreprinderii: _________________________</w:t>
      </w:r>
    </w:p>
    <w:p w14:paraId="55AD1A9E" w14:textId="77777777" w:rsidR="00E87C7F" w:rsidRPr="00FF430B" w:rsidRDefault="00E87C7F" w:rsidP="00E87C7F">
      <w:pPr>
        <w:jc w:val="both"/>
        <w:rPr>
          <w:rFonts w:eastAsia="PMingLiU"/>
          <w:lang w:val="ro-MD" w:eastAsia="zh-CN"/>
        </w:rPr>
      </w:pPr>
      <w:r w:rsidRPr="00FF430B">
        <w:rPr>
          <w:rFonts w:eastAsia="PMingLiU"/>
          <w:lang w:val="ro-MD" w:eastAsia="zh-CN"/>
        </w:rPr>
        <w:t>Denumirea întreprinderii: ______________________________</w:t>
      </w:r>
    </w:p>
    <w:p w14:paraId="58C067AB" w14:textId="77777777" w:rsidR="00845868" w:rsidRDefault="00845868" w:rsidP="00E87C7F">
      <w:pPr>
        <w:tabs>
          <w:tab w:val="decimal" w:pos="8364"/>
        </w:tabs>
        <w:spacing w:line="276" w:lineRule="auto"/>
        <w:jc w:val="right"/>
        <w:rPr>
          <w:bCs/>
          <w:color w:val="000000"/>
          <w:lang w:val="ro-MD"/>
        </w:rPr>
      </w:pPr>
      <w:bookmarkStart w:id="0" w:name="_Toc449692095"/>
    </w:p>
    <w:p w14:paraId="42827FEF" w14:textId="1C8C9152" w:rsidR="00845868" w:rsidRDefault="00845868" w:rsidP="00E87C7F">
      <w:pPr>
        <w:tabs>
          <w:tab w:val="decimal" w:pos="8364"/>
        </w:tabs>
        <w:spacing w:line="276" w:lineRule="auto"/>
        <w:jc w:val="right"/>
        <w:rPr>
          <w:bCs/>
          <w:color w:val="000000"/>
          <w:lang w:val="ro-MD"/>
        </w:rPr>
      </w:pPr>
    </w:p>
    <w:p w14:paraId="57AFAB63" w14:textId="77777777" w:rsidR="00A80929" w:rsidRDefault="00A80929" w:rsidP="00E87C7F">
      <w:pPr>
        <w:tabs>
          <w:tab w:val="decimal" w:pos="8364"/>
        </w:tabs>
        <w:spacing w:line="276" w:lineRule="auto"/>
        <w:jc w:val="right"/>
        <w:rPr>
          <w:bCs/>
          <w:color w:val="000000"/>
          <w:lang w:val="ro-MD"/>
        </w:rPr>
      </w:pPr>
    </w:p>
    <w:p w14:paraId="49666E2A" w14:textId="77777777" w:rsidR="002E229C" w:rsidRDefault="00E87C7F" w:rsidP="00E87C7F">
      <w:pPr>
        <w:tabs>
          <w:tab w:val="decimal" w:pos="8364"/>
        </w:tabs>
        <w:spacing w:line="276" w:lineRule="auto"/>
        <w:jc w:val="right"/>
        <w:rPr>
          <w:bCs/>
          <w:color w:val="000000"/>
          <w:lang w:val="ro-MD"/>
        </w:rPr>
      </w:pPr>
      <w:r w:rsidRPr="00742EC6">
        <w:rPr>
          <w:bCs/>
          <w:color w:val="000000"/>
          <w:lang w:val="ro-MD"/>
        </w:rPr>
        <w:t xml:space="preserve"> </w:t>
      </w:r>
    </w:p>
    <w:p w14:paraId="575645CA" w14:textId="77777777" w:rsidR="000770C3" w:rsidRDefault="000770C3" w:rsidP="00E87C7F">
      <w:pPr>
        <w:tabs>
          <w:tab w:val="decimal" w:pos="8364"/>
        </w:tabs>
        <w:spacing w:line="276" w:lineRule="auto"/>
        <w:jc w:val="right"/>
        <w:rPr>
          <w:bCs/>
          <w:color w:val="000000"/>
          <w:lang w:val="ro-MD"/>
        </w:rPr>
      </w:pPr>
    </w:p>
    <w:p w14:paraId="21148CA4" w14:textId="74896E38" w:rsidR="00E87C7F" w:rsidRPr="00742EC6" w:rsidRDefault="00E87C7F" w:rsidP="00E87C7F">
      <w:pPr>
        <w:tabs>
          <w:tab w:val="decimal" w:pos="8364"/>
        </w:tabs>
        <w:spacing w:line="276" w:lineRule="auto"/>
        <w:jc w:val="right"/>
        <w:rPr>
          <w:bCs/>
          <w:color w:val="000000"/>
          <w:lang w:val="ro-MD"/>
        </w:rPr>
      </w:pPr>
      <w:r w:rsidRPr="00742EC6">
        <w:rPr>
          <w:bCs/>
          <w:color w:val="000000"/>
          <w:lang w:val="ro-MD"/>
        </w:rPr>
        <w:lastRenderedPageBreak/>
        <w:t xml:space="preserve">  Anexa nr.</w:t>
      </w:r>
      <w:r>
        <w:rPr>
          <w:bCs/>
          <w:color w:val="000000"/>
          <w:lang w:val="ro-MD"/>
        </w:rPr>
        <w:t xml:space="preserve"> 3</w:t>
      </w:r>
    </w:p>
    <w:p w14:paraId="2C643377" w14:textId="77777777" w:rsidR="00E87C7F" w:rsidRPr="00742EC6" w:rsidRDefault="00E87C7F" w:rsidP="00E87C7F">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3E3392AA" w14:textId="7888DE52" w:rsidR="000222A0" w:rsidRDefault="000222A0" w:rsidP="00742EC6">
      <w:pPr>
        <w:tabs>
          <w:tab w:val="decimal" w:pos="8364"/>
        </w:tabs>
        <w:spacing w:line="276" w:lineRule="auto"/>
        <w:ind w:right="-144"/>
        <w:jc w:val="center"/>
        <w:rPr>
          <w:bCs/>
          <w:color w:val="000000"/>
          <w:lang w:val="ro-MD"/>
        </w:rPr>
      </w:pPr>
    </w:p>
    <w:p w14:paraId="35C5DCD0" w14:textId="02B4D622" w:rsidR="00E87C7F" w:rsidRDefault="00E87C7F" w:rsidP="00742EC6">
      <w:pPr>
        <w:tabs>
          <w:tab w:val="decimal" w:pos="8364"/>
        </w:tabs>
        <w:spacing w:line="276" w:lineRule="auto"/>
        <w:ind w:right="-144"/>
        <w:jc w:val="center"/>
        <w:rPr>
          <w:bCs/>
          <w:color w:val="000000"/>
          <w:lang w:val="ro-MD"/>
        </w:rPr>
      </w:pPr>
    </w:p>
    <w:p w14:paraId="7CA87346" w14:textId="77777777" w:rsidR="00E9095A" w:rsidRPr="00FF430B" w:rsidRDefault="00E9095A" w:rsidP="00E9095A">
      <w:pPr>
        <w:tabs>
          <w:tab w:val="left" w:pos="2295"/>
        </w:tabs>
        <w:jc w:val="center"/>
        <w:rPr>
          <w:b/>
          <w:lang w:val="ro-MD"/>
        </w:rPr>
      </w:pPr>
      <w:r w:rsidRPr="00FF430B">
        <w:rPr>
          <w:b/>
          <w:lang w:val="ro-MD"/>
        </w:rPr>
        <w:t>SPECIFICAŢII TEHNICE</w:t>
      </w:r>
    </w:p>
    <w:p w14:paraId="655B2E14" w14:textId="77777777" w:rsidR="00E9095A" w:rsidRPr="00FF430B" w:rsidRDefault="00E9095A" w:rsidP="00E9095A">
      <w:pPr>
        <w:tabs>
          <w:tab w:val="left" w:pos="2295"/>
        </w:tabs>
        <w:jc w:val="both"/>
        <w:rPr>
          <w:lang w:val="ro-MD"/>
        </w:rPr>
      </w:pPr>
    </w:p>
    <w:tbl>
      <w:tblPr>
        <w:tblW w:w="9521" w:type="dxa"/>
        <w:tblLayout w:type="fixed"/>
        <w:tblCellMar>
          <w:top w:w="15" w:type="dxa"/>
          <w:left w:w="15" w:type="dxa"/>
          <w:bottom w:w="15" w:type="dxa"/>
          <w:right w:w="15" w:type="dxa"/>
        </w:tblCellMar>
        <w:tblLook w:val="04A0" w:firstRow="1" w:lastRow="0" w:firstColumn="1" w:lastColumn="0" w:noHBand="0" w:noVBand="1"/>
      </w:tblPr>
      <w:tblGrid>
        <w:gridCol w:w="436"/>
        <w:gridCol w:w="3242"/>
        <w:gridCol w:w="567"/>
        <w:gridCol w:w="2126"/>
        <w:gridCol w:w="1843"/>
        <w:gridCol w:w="1307"/>
      </w:tblGrid>
      <w:tr w:rsidR="00E9095A" w:rsidRPr="00EC30C2" w14:paraId="3881BF82" w14:textId="77777777" w:rsidTr="006D26E1">
        <w:trPr>
          <w:trHeight w:val="704"/>
        </w:trPr>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6039399" w14:textId="77777777" w:rsidR="00E9095A" w:rsidRPr="00E9095A" w:rsidRDefault="00E9095A" w:rsidP="00F735C4">
            <w:pPr>
              <w:jc w:val="both"/>
              <w:rPr>
                <w:b/>
                <w:bCs/>
                <w:noProof w:val="0"/>
                <w:sz w:val="18"/>
                <w:lang w:val="ro-MD"/>
              </w:rPr>
            </w:pPr>
            <w:r w:rsidRPr="00E9095A">
              <w:rPr>
                <w:b/>
                <w:bCs/>
                <w:noProof w:val="0"/>
                <w:sz w:val="18"/>
                <w:lang w:val="ro-MD"/>
              </w:rPr>
              <w:t>Nr.</w:t>
            </w:r>
          </w:p>
        </w:tc>
        <w:tc>
          <w:tcPr>
            <w:tcW w:w="32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48BA" w14:textId="77777777" w:rsidR="00E9095A" w:rsidRPr="00E9095A" w:rsidRDefault="00E9095A" w:rsidP="00F735C4">
            <w:pPr>
              <w:jc w:val="center"/>
              <w:rPr>
                <w:b/>
                <w:bCs/>
                <w:noProof w:val="0"/>
                <w:sz w:val="18"/>
                <w:lang w:val="ro-MD"/>
              </w:rPr>
            </w:pPr>
            <w:r w:rsidRPr="00E9095A">
              <w:rPr>
                <w:b/>
                <w:bCs/>
                <w:noProof w:val="0"/>
                <w:sz w:val="18"/>
                <w:lang w:val="ro-MD"/>
              </w:rPr>
              <w:t>Denumirea lucrărilor</w:t>
            </w:r>
          </w:p>
        </w:tc>
        <w:tc>
          <w:tcPr>
            <w:tcW w:w="56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3ECA9AA" w14:textId="77777777" w:rsidR="00E9095A" w:rsidRPr="00E9095A" w:rsidRDefault="00E9095A" w:rsidP="00F735C4">
            <w:pPr>
              <w:jc w:val="both"/>
              <w:rPr>
                <w:b/>
                <w:bCs/>
                <w:noProof w:val="0"/>
                <w:sz w:val="18"/>
                <w:lang w:val="ro-MD"/>
              </w:rPr>
            </w:pPr>
            <w:r w:rsidRPr="00E9095A">
              <w:rPr>
                <w:b/>
                <w:bCs/>
                <w:noProof w:val="0"/>
                <w:sz w:val="18"/>
                <w:lang w:val="ro-MD"/>
              </w:rPr>
              <w:t>Cod CPV</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AEF65AA" w14:textId="5193BBA0" w:rsidR="00E9095A" w:rsidRPr="00E9095A" w:rsidRDefault="00E9095A" w:rsidP="00BD3687">
            <w:pPr>
              <w:jc w:val="center"/>
              <w:rPr>
                <w:b/>
                <w:bCs/>
                <w:noProof w:val="0"/>
                <w:sz w:val="18"/>
                <w:lang w:val="ro-MD"/>
              </w:rPr>
            </w:pPr>
            <w:r w:rsidRPr="00E9095A">
              <w:rPr>
                <w:b/>
                <w:sz w:val="18"/>
                <w:lang w:val="ro-MD"/>
              </w:rPr>
              <w:t>Specificarea tehnică deplină solicitată de către autoritatea contractantă</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D1C0C17" w14:textId="77777777" w:rsidR="00E9095A" w:rsidRPr="00E9095A" w:rsidRDefault="00E9095A" w:rsidP="00F735C4">
            <w:pPr>
              <w:jc w:val="center"/>
              <w:rPr>
                <w:b/>
                <w:sz w:val="18"/>
                <w:lang w:val="ro-MD"/>
              </w:rPr>
            </w:pPr>
            <w:r w:rsidRPr="00E9095A">
              <w:rPr>
                <w:b/>
                <w:bCs/>
                <w:noProof w:val="0"/>
                <w:sz w:val="18"/>
                <w:lang w:val="ro-MD"/>
              </w:rPr>
              <w:t xml:space="preserve">Specificarea tehnică </w:t>
            </w:r>
            <w:r w:rsidRPr="00E9095A">
              <w:rPr>
                <w:b/>
                <w:sz w:val="18"/>
                <w:lang w:val="ro-MD"/>
              </w:rPr>
              <w:t>deplină propusă de către ofertant</w:t>
            </w:r>
          </w:p>
          <w:p w14:paraId="1808A653" w14:textId="77777777" w:rsidR="00E9095A" w:rsidRPr="00E9095A" w:rsidRDefault="00E9095A" w:rsidP="00F735C4">
            <w:pPr>
              <w:jc w:val="both"/>
              <w:rPr>
                <w:b/>
                <w:bCs/>
                <w:noProof w:val="0"/>
                <w:sz w:val="18"/>
                <w:lang w:val="ro-MD"/>
              </w:rPr>
            </w:pPr>
          </w:p>
        </w:tc>
        <w:tc>
          <w:tcPr>
            <w:tcW w:w="130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EE17B12" w14:textId="77777777" w:rsidR="00E9095A" w:rsidRPr="00E9095A" w:rsidRDefault="00E9095A" w:rsidP="006D26E1">
            <w:pPr>
              <w:jc w:val="center"/>
              <w:rPr>
                <w:b/>
                <w:bCs/>
                <w:noProof w:val="0"/>
                <w:sz w:val="18"/>
                <w:lang w:val="ro-MD"/>
              </w:rPr>
            </w:pPr>
            <w:r w:rsidRPr="00E9095A">
              <w:rPr>
                <w:b/>
                <w:bCs/>
                <w:noProof w:val="0"/>
                <w:sz w:val="18"/>
                <w:lang w:val="ro-MD"/>
              </w:rPr>
              <w:t>Standarde de</w:t>
            </w:r>
          </w:p>
          <w:p w14:paraId="4B3B2EDD" w14:textId="77777777" w:rsidR="00E9095A" w:rsidRPr="00E9095A" w:rsidRDefault="00E9095A" w:rsidP="006D26E1">
            <w:pPr>
              <w:jc w:val="center"/>
              <w:rPr>
                <w:b/>
                <w:bCs/>
                <w:noProof w:val="0"/>
                <w:sz w:val="18"/>
                <w:lang w:val="ro-MD"/>
              </w:rPr>
            </w:pPr>
            <w:r w:rsidRPr="00E9095A">
              <w:rPr>
                <w:b/>
                <w:bCs/>
                <w:noProof w:val="0"/>
                <w:sz w:val="18"/>
                <w:lang w:val="ro-MD"/>
              </w:rPr>
              <w:t>referinţă</w:t>
            </w:r>
          </w:p>
        </w:tc>
      </w:tr>
      <w:tr w:rsidR="00BD3687" w:rsidRPr="00EC30C2" w14:paraId="56FEA62E" w14:textId="77777777" w:rsidTr="006D26E1">
        <w:trPr>
          <w:cantSplit/>
          <w:trHeight w:val="1134"/>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291B97E" w14:textId="1F447E7B" w:rsidR="00BD3687" w:rsidRPr="00FF430B" w:rsidRDefault="00BD3687" w:rsidP="00BD3687">
            <w:pPr>
              <w:jc w:val="both"/>
              <w:rPr>
                <w:noProof w:val="0"/>
                <w:lang w:val="ro-MD"/>
              </w:rPr>
            </w:pPr>
            <w:r>
              <w:rPr>
                <w:noProof w:val="0"/>
                <w:lang w:val="ro-MD"/>
              </w:rPr>
              <w:t>2</w:t>
            </w:r>
          </w:p>
        </w:tc>
        <w:tc>
          <w:tcPr>
            <w:tcW w:w="324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4B85D304" w14:textId="4A729991" w:rsidR="00BD3687" w:rsidRPr="00FF430B" w:rsidRDefault="006D26E1" w:rsidP="00BD3687">
            <w:pPr>
              <w:jc w:val="center"/>
              <w:rPr>
                <w:noProof w:val="0"/>
                <w:lang w:val="ro-MD"/>
              </w:rPr>
            </w:pPr>
            <w:proofErr w:type="spellStart"/>
            <w:r w:rsidRPr="00F330ED">
              <w:rPr>
                <w:rFonts w:eastAsiaTheme="minorHAnsi"/>
                <w:i/>
                <w:iCs/>
                <w:noProof w:val="0"/>
                <w:color w:val="000000"/>
                <w:lang w:val="en-US"/>
              </w:rPr>
              <w:t>Lucrări</w:t>
            </w:r>
            <w:proofErr w:type="spellEnd"/>
            <w:r w:rsidRPr="00F330ED">
              <w:rPr>
                <w:rFonts w:eastAsiaTheme="minorHAnsi"/>
                <w:i/>
                <w:iCs/>
                <w:noProof w:val="0"/>
                <w:color w:val="000000"/>
                <w:lang w:val="en-US"/>
              </w:rPr>
              <w:t xml:space="preserve"> </w:t>
            </w:r>
            <w:r w:rsidRPr="00432B05">
              <w:rPr>
                <w:rFonts w:eastAsiaTheme="minorHAnsi"/>
                <w:bCs/>
                <w:i/>
                <w:iCs/>
                <w:noProof w:val="0"/>
                <w:color w:val="000000"/>
                <w:lang w:val="en-US"/>
              </w:rPr>
              <w:t xml:space="preserve">de </w:t>
            </w:r>
            <w:proofErr w:type="spellStart"/>
            <w:r w:rsidRPr="00432B05">
              <w:rPr>
                <w:rFonts w:eastAsiaTheme="minorHAnsi"/>
                <w:bCs/>
                <w:i/>
                <w:iCs/>
                <w:noProof w:val="0"/>
                <w:color w:val="000000"/>
                <w:lang w:val="en-US"/>
              </w:rPr>
              <w:t>trasare</w:t>
            </w:r>
            <w:proofErr w:type="spellEnd"/>
            <w:r w:rsidRPr="00432B05">
              <w:rPr>
                <w:rFonts w:eastAsiaTheme="minorHAnsi"/>
                <w:bCs/>
                <w:i/>
                <w:iCs/>
                <w:noProof w:val="0"/>
                <w:color w:val="000000"/>
                <w:lang w:val="en-US"/>
              </w:rPr>
              <w:t xml:space="preserve"> a</w:t>
            </w:r>
            <w:r>
              <w:rPr>
                <w:rFonts w:eastAsiaTheme="minorHAnsi"/>
                <w:bCs/>
                <w:i/>
                <w:iCs/>
                <w:color w:val="000000"/>
                <w:lang w:val="en-US"/>
              </w:rPr>
              <w:t xml:space="preserve"> </w:t>
            </w:r>
            <w:proofErr w:type="spellStart"/>
            <w:r w:rsidRPr="00432B05">
              <w:rPr>
                <w:rFonts w:eastAsiaTheme="minorHAnsi"/>
                <w:bCs/>
                <w:i/>
                <w:iCs/>
                <w:noProof w:val="0"/>
                <w:color w:val="000000"/>
                <w:lang w:val="en-US"/>
              </w:rPr>
              <w:t>r</w:t>
            </w:r>
            <w:r w:rsidR="00181743">
              <w:rPr>
                <w:rFonts w:eastAsiaTheme="minorHAnsi"/>
                <w:bCs/>
                <w:i/>
                <w:iCs/>
                <w:noProof w:val="0"/>
                <w:color w:val="000000"/>
                <w:lang w:val="en-US"/>
              </w:rPr>
              <w:t>e</w:t>
            </w:r>
            <w:r w:rsidRPr="00432B05">
              <w:rPr>
                <w:rFonts w:eastAsiaTheme="minorHAnsi"/>
                <w:bCs/>
                <w:i/>
                <w:iCs/>
                <w:noProof w:val="0"/>
                <w:color w:val="000000"/>
                <w:lang w:val="en-US"/>
              </w:rPr>
              <w:t>țelei</w:t>
            </w:r>
            <w:proofErr w:type="spellEnd"/>
            <w:r w:rsidRPr="00432B05">
              <w:rPr>
                <w:rFonts w:eastAsiaTheme="minorHAnsi"/>
                <w:bCs/>
                <w:i/>
                <w:iCs/>
                <w:noProof w:val="0"/>
                <w:color w:val="000000"/>
                <w:lang w:val="en-US"/>
              </w:rPr>
              <w:t xml:space="preserve"> </w:t>
            </w:r>
            <w:r w:rsidRPr="00432B05">
              <w:rPr>
                <w:bCs/>
                <w:i/>
                <w:iCs/>
              </w:rPr>
              <w:t>exterioare</w:t>
            </w:r>
            <w:r w:rsidRPr="00432B05">
              <w:rPr>
                <w:bCs/>
                <w:i/>
                <w:iCs/>
                <w:spacing w:val="-4"/>
              </w:rPr>
              <w:t xml:space="preserve"> </w:t>
            </w:r>
            <w:r w:rsidRPr="00432B05">
              <w:rPr>
                <w:bCs/>
                <w:i/>
                <w:iCs/>
              </w:rPr>
              <w:t>de</w:t>
            </w:r>
            <w:r w:rsidRPr="00432B05">
              <w:rPr>
                <w:bCs/>
                <w:i/>
                <w:iCs/>
                <w:spacing w:val="-7"/>
              </w:rPr>
              <w:t xml:space="preserve"> </w:t>
            </w:r>
            <w:r w:rsidRPr="00432B05">
              <w:rPr>
                <w:bCs/>
                <w:i/>
                <w:iCs/>
              </w:rPr>
              <w:t>alimentare</w:t>
            </w:r>
            <w:r w:rsidRPr="00432B05">
              <w:rPr>
                <w:bCs/>
                <w:i/>
                <w:iCs/>
                <w:spacing w:val="-4"/>
              </w:rPr>
              <w:t xml:space="preserve"> </w:t>
            </w:r>
            <w:r w:rsidRPr="00432B05">
              <w:rPr>
                <w:bCs/>
                <w:i/>
                <w:iCs/>
              </w:rPr>
              <w:t>cu</w:t>
            </w:r>
            <w:r w:rsidRPr="00432B05">
              <w:rPr>
                <w:bCs/>
                <w:i/>
                <w:iCs/>
                <w:spacing w:val="-5"/>
              </w:rPr>
              <w:t xml:space="preserve"> </w:t>
            </w:r>
            <w:r w:rsidRPr="00432B05">
              <w:rPr>
                <w:bCs/>
                <w:i/>
                <w:iCs/>
              </w:rPr>
              <w:t>energie</w:t>
            </w:r>
            <w:r w:rsidRPr="00432B05">
              <w:rPr>
                <w:bCs/>
                <w:i/>
                <w:iCs/>
                <w:spacing w:val="-4"/>
              </w:rPr>
              <w:t xml:space="preserve"> </w:t>
            </w:r>
            <w:r w:rsidRPr="00432B05">
              <w:rPr>
                <w:bCs/>
                <w:i/>
                <w:iCs/>
              </w:rPr>
              <w:t>electrica pentru postul de</w:t>
            </w:r>
            <w:r w:rsidRPr="00432B05">
              <w:rPr>
                <w:bCs/>
                <w:i/>
                <w:iCs/>
                <w:spacing w:val="-11"/>
              </w:rPr>
              <w:t xml:space="preserve"> </w:t>
            </w:r>
            <w:r>
              <w:rPr>
                <w:bCs/>
                <w:i/>
                <w:iCs/>
                <w:spacing w:val="-11"/>
              </w:rPr>
              <w:t>s</w:t>
            </w:r>
            <w:r w:rsidRPr="00432B05">
              <w:rPr>
                <w:bCs/>
                <w:i/>
                <w:iCs/>
              </w:rPr>
              <w:t>upraveghere</w:t>
            </w:r>
            <w:r w:rsidRPr="00432B05">
              <w:rPr>
                <w:bCs/>
                <w:i/>
                <w:iCs/>
                <w:spacing w:val="-10"/>
              </w:rPr>
              <w:t xml:space="preserve"> </w:t>
            </w:r>
            <w:r w:rsidRPr="00432B05">
              <w:rPr>
                <w:bCs/>
                <w:i/>
                <w:iCs/>
              </w:rPr>
              <w:t>a</w:t>
            </w:r>
            <w:r w:rsidRPr="00432B05">
              <w:rPr>
                <w:bCs/>
                <w:i/>
                <w:iCs/>
                <w:spacing w:val="-10"/>
              </w:rPr>
              <w:t xml:space="preserve"> </w:t>
            </w:r>
            <w:r w:rsidRPr="00432B05">
              <w:rPr>
                <w:bCs/>
                <w:i/>
                <w:iCs/>
              </w:rPr>
              <w:t>(SASCR), amplasat pe teren cu nr. cadastral 0300201.955, situat in mun. Balti, drum de centura intersectie cu</w:t>
            </w:r>
            <w:r>
              <w:rPr>
                <w:bCs/>
                <w:i/>
                <w:iCs/>
              </w:rPr>
              <w:t xml:space="preserve"> </w:t>
            </w:r>
            <w:r w:rsidRPr="00432B05">
              <w:rPr>
                <w:bCs/>
                <w:i/>
                <w:iCs/>
              </w:rPr>
              <w:t>str.Bulgara,</w:t>
            </w:r>
            <w:r w:rsidRPr="00432B05">
              <w:rPr>
                <w:bCs/>
                <w:i/>
                <w:iCs/>
                <w:spacing w:val="-12"/>
              </w:rPr>
              <w:t xml:space="preserve"> </w:t>
            </w:r>
            <w:r w:rsidRPr="00432B05">
              <w:rPr>
                <w:bCs/>
                <w:i/>
                <w:iCs/>
              </w:rPr>
              <w:t>traseul</w:t>
            </w:r>
            <w:r w:rsidRPr="00432B05">
              <w:rPr>
                <w:bCs/>
                <w:i/>
                <w:iCs/>
                <w:spacing w:val="-14"/>
              </w:rPr>
              <w:t xml:space="preserve"> </w:t>
            </w:r>
            <w:r w:rsidRPr="00432B05">
              <w:rPr>
                <w:bCs/>
                <w:i/>
                <w:iCs/>
              </w:rPr>
              <w:t>R6</w:t>
            </w:r>
            <w:r w:rsidRPr="00432B05">
              <w:rPr>
                <w:bCs/>
                <w:i/>
                <w:iCs/>
                <w:spacing w:val="-10"/>
              </w:rPr>
              <w:t xml:space="preserve"> </w:t>
            </w:r>
            <w:r w:rsidRPr="00432B05">
              <w:rPr>
                <w:bCs/>
                <w:i/>
                <w:iCs/>
              </w:rPr>
              <w:t>(Chisinau-Orhei-Balti), km 137+235m.</w:t>
            </w: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tcPr>
          <w:p w14:paraId="72E0122E" w14:textId="77777777" w:rsidR="00B87533" w:rsidRPr="00B87533" w:rsidRDefault="00B87533" w:rsidP="00B87533">
            <w:pPr>
              <w:jc w:val="center"/>
              <w:rPr>
                <w:iCs/>
                <w:sz w:val="20"/>
                <w:szCs w:val="16"/>
                <w:lang w:val="ro-MD" w:eastAsia="ru-RU"/>
              </w:rPr>
            </w:pPr>
            <w:r w:rsidRPr="00B87533">
              <w:rPr>
                <w:iCs/>
                <w:lang w:val="ro-MD"/>
              </w:rPr>
              <w:t>45231400-9</w:t>
            </w:r>
          </w:p>
          <w:p w14:paraId="67FD1BCA" w14:textId="77777777" w:rsidR="00BD3687" w:rsidRPr="00FF430B" w:rsidRDefault="00BD3687" w:rsidP="00BD3687">
            <w:pPr>
              <w:ind w:left="113" w:right="113"/>
              <w:jc w:val="center"/>
              <w:rPr>
                <w:noProof w:val="0"/>
                <w:lang w:val="ro-MD"/>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684440A" w14:textId="77777777" w:rsidR="00F571A1" w:rsidRPr="00F571A1" w:rsidRDefault="00F571A1" w:rsidP="00F571A1">
            <w:pPr>
              <w:pStyle w:val="2"/>
              <w:spacing w:before="0"/>
              <w:jc w:val="center"/>
              <w:rPr>
                <w:rFonts w:ascii="Times New Roman" w:hAnsi="Times New Roman" w:cs="Times New Roman"/>
                <w:b w:val="0"/>
                <w:color w:val="000000" w:themeColor="text1"/>
                <w:sz w:val="24"/>
                <w:szCs w:val="24"/>
                <w:lang w:val="ro-MD"/>
              </w:rPr>
            </w:pPr>
            <w:r w:rsidRPr="00F571A1">
              <w:rPr>
                <w:rFonts w:ascii="Times New Roman" w:hAnsi="Times New Roman" w:cs="Times New Roman"/>
                <w:b w:val="0"/>
                <w:color w:val="000000" w:themeColor="text1"/>
                <w:sz w:val="24"/>
                <w:szCs w:val="24"/>
                <w:shd w:val="clear" w:color="auto" w:fill="FFFFFF"/>
                <w:lang w:val="ro-MD"/>
              </w:rPr>
              <w:t>conform</w:t>
            </w:r>
            <w:r w:rsidRPr="00F571A1">
              <w:rPr>
                <w:rFonts w:ascii="Times New Roman" w:hAnsi="Times New Roman" w:cs="Times New Roman"/>
                <w:b w:val="0"/>
                <w:color w:val="000000" w:themeColor="text1"/>
                <w:sz w:val="24"/>
                <w:szCs w:val="24"/>
                <w:lang w:val="ro-MD"/>
              </w:rPr>
              <w:t xml:space="preserve"> caietului de sarcini</w:t>
            </w:r>
          </w:p>
          <w:p w14:paraId="741FFE54" w14:textId="4B3320CE" w:rsidR="00BD3687" w:rsidRPr="00EC068A" w:rsidRDefault="00F571A1" w:rsidP="00F571A1">
            <w:pPr>
              <w:pStyle w:val="2"/>
              <w:spacing w:before="0"/>
              <w:jc w:val="center"/>
              <w:rPr>
                <w:rFonts w:ascii="Times New Roman" w:hAnsi="Times New Roman" w:cs="Times New Roman"/>
                <w:b w:val="0"/>
                <w:color w:val="000000" w:themeColor="text1"/>
                <w:sz w:val="24"/>
                <w:szCs w:val="24"/>
                <w:shd w:val="clear" w:color="auto" w:fill="FFFFFF"/>
                <w:lang w:val="ro-MD"/>
              </w:rPr>
            </w:pPr>
            <w:r w:rsidRPr="00F571A1">
              <w:rPr>
                <w:rFonts w:ascii="Times New Roman" w:hAnsi="Times New Roman" w:cs="Times New Roman"/>
                <w:b w:val="0"/>
                <w:color w:val="000000" w:themeColor="text1"/>
                <w:sz w:val="24"/>
                <w:szCs w:val="24"/>
                <w:lang w:val="ro-MD"/>
              </w:rPr>
              <w:t xml:space="preserve"> formularul de deviz nr.1 – lista cu cantitățile de lucrări</w:t>
            </w:r>
          </w:p>
        </w:tc>
        <w:tc>
          <w:tcPr>
            <w:tcW w:w="1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A6CD694" w14:textId="77777777" w:rsidR="00BD3687" w:rsidRPr="00FF430B" w:rsidRDefault="00BD3687" w:rsidP="00BD3687">
            <w:pPr>
              <w:jc w:val="both"/>
              <w:rPr>
                <w:noProof w:val="0"/>
                <w:lang w:val="ro-MD"/>
              </w:rPr>
            </w:pPr>
          </w:p>
        </w:tc>
        <w:tc>
          <w:tcPr>
            <w:tcW w:w="130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C709B33" w14:textId="10D1F384" w:rsidR="00BD3687" w:rsidRPr="00FF430B" w:rsidRDefault="006D26E1" w:rsidP="00BD3687">
            <w:pPr>
              <w:jc w:val="both"/>
              <w:rPr>
                <w:noProof w:val="0"/>
                <w:lang w:val="ro-MD"/>
              </w:rPr>
            </w:pPr>
            <w:r>
              <w:rPr>
                <w:noProof w:val="0"/>
                <w:lang w:val="ro-MD"/>
              </w:rPr>
              <w:t>CUC 434/2023</w:t>
            </w:r>
          </w:p>
        </w:tc>
      </w:tr>
      <w:tr w:rsidR="00BD3687" w:rsidRPr="00EC30C2" w14:paraId="43B827B8" w14:textId="77777777" w:rsidTr="006D26E1">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76784" w14:textId="77777777" w:rsidR="00BD3687" w:rsidRPr="00FF430B" w:rsidRDefault="00BD3687" w:rsidP="00BD3687">
            <w:pPr>
              <w:jc w:val="both"/>
              <w:rPr>
                <w:noProof w:val="0"/>
                <w:lang w:val="ro-MD"/>
              </w:rPr>
            </w:pPr>
          </w:p>
        </w:tc>
        <w:tc>
          <w:tcPr>
            <w:tcW w:w="32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AB127C" w14:textId="77777777" w:rsidR="00BD3687" w:rsidRPr="00FF430B" w:rsidRDefault="00BD3687" w:rsidP="00BD3687">
            <w:pPr>
              <w:jc w:val="both"/>
              <w:rPr>
                <w:noProof w:val="0"/>
                <w:lang w:val="ro-MD"/>
              </w:rPr>
            </w:pPr>
            <w:r w:rsidRPr="00FF430B">
              <w:rPr>
                <w:b/>
                <w:bCs/>
                <w:noProof w:val="0"/>
                <w:lang w:val="ro-MD"/>
              </w:rPr>
              <w:t>TOTAL</w:t>
            </w:r>
          </w:p>
        </w:tc>
        <w:tc>
          <w:tcPr>
            <w:tcW w:w="56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F10F96" w14:textId="77777777" w:rsidR="00BD3687" w:rsidRPr="00FF430B" w:rsidRDefault="00BD3687" w:rsidP="00BD3687">
            <w:pPr>
              <w:jc w:val="both"/>
              <w:rPr>
                <w:noProof w:val="0"/>
                <w:lang w:val="ro-MD"/>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0EFE6F4" w14:textId="77777777" w:rsidR="00BD3687" w:rsidRPr="00FF430B" w:rsidRDefault="00BD3687" w:rsidP="00BD3687">
            <w:pPr>
              <w:jc w:val="both"/>
              <w:rPr>
                <w:noProof w:val="0"/>
                <w:lang w:val="ro-MD"/>
              </w:rPr>
            </w:pPr>
          </w:p>
        </w:tc>
        <w:tc>
          <w:tcPr>
            <w:tcW w:w="1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7BE30C" w14:textId="77777777" w:rsidR="00BD3687" w:rsidRPr="00FF430B" w:rsidRDefault="00BD3687" w:rsidP="00BD3687">
            <w:pPr>
              <w:jc w:val="both"/>
              <w:rPr>
                <w:noProof w:val="0"/>
                <w:lang w:val="ro-MD"/>
              </w:rPr>
            </w:pPr>
          </w:p>
        </w:tc>
        <w:tc>
          <w:tcPr>
            <w:tcW w:w="130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C23D57" w14:textId="77777777" w:rsidR="00BD3687" w:rsidRPr="00FF430B" w:rsidRDefault="00BD3687" w:rsidP="00BD3687">
            <w:pPr>
              <w:jc w:val="both"/>
              <w:rPr>
                <w:noProof w:val="0"/>
                <w:lang w:val="ro-MD"/>
              </w:rPr>
            </w:pPr>
          </w:p>
        </w:tc>
      </w:tr>
    </w:tbl>
    <w:p w14:paraId="7F3F2D09" w14:textId="77777777" w:rsidR="000222A0" w:rsidRDefault="000222A0" w:rsidP="00742EC6">
      <w:pPr>
        <w:tabs>
          <w:tab w:val="decimal" w:pos="8364"/>
        </w:tabs>
        <w:spacing w:line="276" w:lineRule="auto"/>
        <w:ind w:right="-144"/>
        <w:jc w:val="center"/>
        <w:rPr>
          <w:bCs/>
          <w:color w:val="000000"/>
          <w:lang w:val="ro-MD"/>
        </w:rPr>
      </w:pPr>
    </w:p>
    <w:p w14:paraId="30280016" w14:textId="77777777" w:rsidR="000222A0" w:rsidRDefault="000222A0" w:rsidP="00742EC6">
      <w:pPr>
        <w:tabs>
          <w:tab w:val="decimal" w:pos="8364"/>
        </w:tabs>
        <w:spacing w:line="276" w:lineRule="auto"/>
        <w:ind w:right="-144"/>
        <w:jc w:val="center"/>
        <w:rPr>
          <w:bCs/>
          <w:color w:val="000000"/>
          <w:lang w:val="ro-MD"/>
        </w:rPr>
      </w:pPr>
    </w:p>
    <w:p w14:paraId="2D1B4C1D" w14:textId="77777777" w:rsidR="000222A0" w:rsidRDefault="000222A0" w:rsidP="00742EC6">
      <w:pPr>
        <w:tabs>
          <w:tab w:val="decimal" w:pos="8364"/>
        </w:tabs>
        <w:spacing w:line="276" w:lineRule="auto"/>
        <w:ind w:right="-144"/>
        <w:jc w:val="center"/>
        <w:rPr>
          <w:bCs/>
          <w:color w:val="000000"/>
          <w:lang w:val="ro-MD"/>
        </w:rPr>
      </w:pPr>
    </w:p>
    <w:p w14:paraId="3FBC13CD" w14:textId="77777777" w:rsidR="000222A0" w:rsidRDefault="000222A0" w:rsidP="00742EC6">
      <w:pPr>
        <w:tabs>
          <w:tab w:val="decimal" w:pos="8364"/>
        </w:tabs>
        <w:spacing w:line="276" w:lineRule="auto"/>
        <w:ind w:right="-144"/>
        <w:jc w:val="center"/>
        <w:rPr>
          <w:bCs/>
          <w:color w:val="000000"/>
          <w:lang w:val="ro-MD"/>
        </w:rPr>
      </w:pPr>
    </w:p>
    <w:p w14:paraId="4747A216" w14:textId="77777777" w:rsidR="00D828DB" w:rsidRPr="00FF430B" w:rsidRDefault="00D828DB" w:rsidP="00D828DB">
      <w:pPr>
        <w:jc w:val="both"/>
        <w:rPr>
          <w:rFonts w:eastAsia="PMingLiU"/>
          <w:lang w:val="ro-MD" w:eastAsia="zh-CN"/>
        </w:rPr>
      </w:pPr>
      <w:r w:rsidRPr="00FF430B">
        <w:rPr>
          <w:rFonts w:eastAsia="PMingLiU"/>
          <w:lang w:val="ro-MD" w:eastAsia="zh-CN"/>
        </w:rPr>
        <w:t>Semnat: ______________________________________</w:t>
      </w:r>
    </w:p>
    <w:p w14:paraId="22220E98" w14:textId="77777777" w:rsidR="00D828DB" w:rsidRPr="00FF430B" w:rsidRDefault="00D828DB" w:rsidP="00D828DB">
      <w:pPr>
        <w:jc w:val="both"/>
        <w:rPr>
          <w:rFonts w:eastAsia="PMingLiU"/>
          <w:lang w:val="ro-MD" w:eastAsia="zh-CN"/>
        </w:rPr>
      </w:pPr>
      <w:r w:rsidRPr="00FF430B">
        <w:rPr>
          <w:rFonts w:eastAsia="PMingLiU"/>
          <w:lang w:val="ro-MD" w:eastAsia="zh-CN"/>
        </w:rPr>
        <w:t>Nume: _______________________________________</w:t>
      </w:r>
    </w:p>
    <w:p w14:paraId="0F96A694" w14:textId="77777777" w:rsidR="00D828DB" w:rsidRPr="00FF430B" w:rsidRDefault="00D828DB" w:rsidP="00D828DB">
      <w:pPr>
        <w:jc w:val="both"/>
        <w:rPr>
          <w:rFonts w:eastAsia="PMingLiU"/>
          <w:lang w:val="ro-MD" w:eastAsia="zh-CN"/>
        </w:rPr>
      </w:pPr>
      <w:r w:rsidRPr="00FF430B">
        <w:rPr>
          <w:rFonts w:eastAsia="PMingLiU"/>
          <w:lang w:val="ro-MD" w:eastAsia="zh-CN"/>
        </w:rPr>
        <w:t>Funcţia în cadrul întreprinderii: _________________________</w:t>
      </w:r>
    </w:p>
    <w:p w14:paraId="21812893" w14:textId="77777777" w:rsidR="00D828DB" w:rsidRPr="00FF430B" w:rsidRDefault="00D828DB" w:rsidP="00D828DB">
      <w:pPr>
        <w:jc w:val="both"/>
        <w:rPr>
          <w:rFonts w:eastAsia="PMingLiU"/>
          <w:lang w:val="ro-MD" w:eastAsia="zh-CN"/>
        </w:rPr>
      </w:pPr>
      <w:r w:rsidRPr="00FF430B">
        <w:rPr>
          <w:rFonts w:eastAsia="PMingLiU"/>
          <w:lang w:val="ro-MD" w:eastAsia="zh-CN"/>
        </w:rPr>
        <w:t>Denumirea întreprinderii: ______________________________</w:t>
      </w:r>
    </w:p>
    <w:p w14:paraId="04C352CC" w14:textId="77777777" w:rsidR="000222A0" w:rsidRDefault="000222A0" w:rsidP="00742EC6">
      <w:pPr>
        <w:tabs>
          <w:tab w:val="decimal" w:pos="8364"/>
        </w:tabs>
        <w:spacing w:line="276" w:lineRule="auto"/>
        <w:ind w:right="-144"/>
        <w:jc w:val="center"/>
        <w:rPr>
          <w:bCs/>
          <w:color w:val="000000"/>
          <w:lang w:val="ro-MD"/>
        </w:rPr>
      </w:pPr>
    </w:p>
    <w:p w14:paraId="048324BB" w14:textId="77777777" w:rsidR="000222A0" w:rsidRDefault="000222A0" w:rsidP="00742EC6">
      <w:pPr>
        <w:tabs>
          <w:tab w:val="decimal" w:pos="8364"/>
        </w:tabs>
        <w:spacing w:line="276" w:lineRule="auto"/>
        <w:ind w:right="-144"/>
        <w:jc w:val="center"/>
        <w:rPr>
          <w:bCs/>
          <w:color w:val="000000"/>
          <w:lang w:val="ro-MD"/>
        </w:rPr>
      </w:pPr>
    </w:p>
    <w:p w14:paraId="3AA740D0" w14:textId="77777777" w:rsidR="000222A0" w:rsidRDefault="000222A0" w:rsidP="00742EC6">
      <w:pPr>
        <w:tabs>
          <w:tab w:val="decimal" w:pos="8364"/>
        </w:tabs>
        <w:spacing w:line="276" w:lineRule="auto"/>
        <w:ind w:right="-144"/>
        <w:jc w:val="center"/>
        <w:rPr>
          <w:bCs/>
          <w:color w:val="000000"/>
          <w:lang w:val="ro-MD"/>
        </w:rPr>
      </w:pPr>
    </w:p>
    <w:p w14:paraId="47FF4DE5" w14:textId="77777777" w:rsidR="000222A0" w:rsidRDefault="000222A0" w:rsidP="00742EC6">
      <w:pPr>
        <w:tabs>
          <w:tab w:val="decimal" w:pos="8364"/>
        </w:tabs>
        <w:spacing w:line="276" w:lineRule="auto"/>
        <w:ind w:right="-144"/>
        <w:jc w:val="center"/>
        <w:rPr>
          <w:bCs/>
          <w:color w:val="000000"/>
          <w:lang w:val="ro-MD"/>
        </w:rPr>
      </w:pPr>
    </w:p>
    <w:p w14:paraId="725AB304" w14:textId="77777777" w:rsidR="000222A0" w:rsidRDefault="000222A0" w:rsidP="00742EC6">
      <w:pPr>
        <w:tabs>
          <w:tab w:val="decimal" w:pos="8364"/>
        </w:tabs>
        <w:spacing w:line="276" w:lineRule="auto"/>
        <w:ind w:right="-144"/>
        <w:jc w:val="center"/>
        <w:rPr>
          <w:bCs/>
          <w:color w:val="000000"/>
          <w:lang w:val="ro-MD"/>
        </w:rPr>
      </w:pPr>
    </w:p>
    <w:p w14:paraId="3C89A87A" w14:textId="77777777" w:rsidR="000222A0" w:rsidRDefault="000222A0" w:rsidP="00742EC6">
      <w:pPr>
        <w:tabs>
          <w:tab w:val="decimal" w:pos="8364"/>
        </w:tabs>
        <w:spacing w:line="276" w:lineRule="auto"/>
        <w:ind w:right="-144"/>
        <w:jc w:val="center"/>
        <w:rPr>
          <w:bCs/>
          <w:color w:val="000000"/>
          <w:lang w:val="ro-MD"/>
        </w:rPr>
      </w:pPr>
    </w:p>
    <w:p w14:paraId="13BC6D64" w14:textId="77777777" w:rsidR="000222A0" w:rsidRDefault="000222A0" w:rsidP="00742EC6">
      <w:pPr>
        <w:tabs>
          <w:tab w:val="decimal" w:pos="8364"/>
        </w:tabs>
        <w:spacing w:line="276" w:lineRule="auto"/>
        <w:ind w:right="-144"/>
        <w:jc w:val="center"/>
        <w:rPr>
          <w:bCs/>
          <w:color w:val="000000"/>
          <w:lang w:val="ro-MD"/>
        </w:rPr>
      </w:pPr>
    </w:p>
    <w:p w14:paraId="003FA5C2" w14:textId="77777777" w:rsidR="000222A0" w:rsidRDefault="000222A0" w:rsidP="00742EC6">
      <w:pPr>
        <w:tabs>
          <w:tab w:val="decimal" w:pos="8364"/>
        </w:tabs>
        <w:spacing w:line="276" w:lineRule="auto"/>
        <w:ind w:right="-144"/>
        <w:jc w:val="center"/>
        <w:rPr>
          <w:bCs/>
          <w:color w:val="000000"/>
          <w:lang w:val="ro-MD"/>
        </w:rPr>
      </w:pPr>
    </w:p>
    <w:p w14:paraId="78C40506" w14:textId="77777777" w:rsidR="000222A0" w:rsidRDefault="000222A0" w:rsidP="00742EC6">
      <w:pPr>
        <w:tabs>
          <w:tab w:val="decimal" w:pos="8364"/>
        </w:tabs>
        <w:spacing w:line="276" w:lineRule="auto"/>
        <w:ind w:right="-144"/>
        <w:jc w:val="center"/>
        <w:rPr>
          <w:bCs/>
          <w:color w:val="000000"/>
          <w:lang w:val="ro-MD"/>
        </w:rPr>
      </w:pPr>
    </w:p>
    <w:p w14:paraId="42277052" w14:textId="2660E253" w:rsidR="000222A0" w:rsidRDefault="000222A0" w:rsidP="00742EC6">
      <w:pPr>
        <w:tabs>
          <w:tab w:val="decimal" w:pos="8364"/>
        </w:tabs>
        <w:spacing w:line="276" w:lineRule="auto"/>
        <w:ind w:right="-144"/>
        <w:jc w:val="center"/>
        <w:rPr>
          <w:bCs/>
          <w:color w:val="000000"/>
          <w:lang w:val="ro-MD"/>
        </w:rPr>
      </w:pPr>
    </w:p>
    <w:p w14:paraId="6DD74ABD" w14:textId="775B2486" w:rsidR="00F32C5A" w:rsidRDefault="00F32C5A" w:rsidP="00742EC6">
      <w:pPr>
        <w:tabs>
          <w:tab w:val="decimal" w:pos="8364"/>
        </w:tabs>
        <w:spacing w:line="276" w:lineRule="auto"/>
        <w:ind w:right="-144"/>
        <w:jc w:val="center"/>
        <w:rPr>
          <w:bCs/>
          <w:color w:val="000000"/>
          <w:lang w:val="ro-MD"/>
        </w:rPr>
      </w:pPr>
    </w:p>
    <w:p w14:paraId="7E953039" w14:textId="3C67EB2D" w:rsidR="00F32C5A" w:rsidRDefault="00F32C5A" w:rsidP="00742EC6">
      <w:pPr>
        <w:tabs>
          <w:tab w:val="decimal" w:pos="8364"/>
        </w:tabs>
        <w:spacing w:line="276" w:lineRule="auto"/>
        <w:ind w:right="-144"/>
        <w:jc w:val="center"/>
        <w:rPr>
          <w:bCs/>
          <w:color w:val="000000"/>
          <w:lang w:val="ro-MD"/>
        </w:rPr>
      </w:pPr>
    </w:p>
    <w:p w14:paraId="79B5E98C" w14:textId="52CD95A5" w:rsidR="00F32C5A" w:rsidRDefault="00F32C5A" w:rsidP="00742EC6">
      <w:pPr>
        <w:tabs>
          <w:tab w:val="decimal" w:pos="8364"/>
        </w:tabs>
        <w:spacing w:line="276" w:lineRule="auto"/>
        <w:ind w:right="-144"/>
        <w:jc w:val="center"/>
        <w:rPr>
          <w:bCs/>
          <w:color w:val="000000"/>
          <w:lang w:val="ro-MD"/>
        </w:rPr>
      </w:pPr>
    </w:p>
    <w:p w14:paraId="33F2C976" w14:textId="04278AA3" w:rsidR="00F32C5A" w:rsidRDefault="00F32C5A" w:rsidP="00742EC6">
      <w:pPr>
        <w:tabs>
          <w:tab w:val="decimal" w:pos="8364"/>
        </w:tabs>
        <w:spacing w:line="276" w:lineRule="auto"/>
        <w:ind w:right="-144"/>
        <w:jc w:val="center"/>
        <w:rPr>
          <w:bCs/>
          <w:color w:val="000000"/>
          <w:lang w:val="ro-MD"/>
        </w:rPr>
      </w:pPr>
    </w:p>
    <w:p w14:paraId="7BFE4FBA" w14:textId="66457B78" w:rsidR="00F32C5A" w:rsidRDefault="00F32C5A" w:rsidP="00742EC6">
      <w:pPr>
        <w:tabs>
          <w:tab w:val="decimal" w:pos="8364"/>
        </w:tabs>
        <w:spacing w:line="276" w:lineRule="auto"/>
        <w:ind w:right="-144"/>
        <w:jc w:val="center"/>
        <w:rPr>
          <w:bCs/>
          <w:color w:val="000000"/>
          <w:lang w:val="ro-MD"/>
        </w:rPr>
      </w:pPr>
    </w:p>
    <w:p w14:paraId="129E8FD3" w14:textId="68005456" w:rsidR="00F32C5A" w:rsidRDefault="00F32C5A" w:rsidP="00742EC6">
      <w:pPr>
        <w:tabs>
          <w:tab w:val="decimal" w:pos="8364"/>
        </w:tabs>
        <w:spacing w:line="276" w:lineRule="auto"/>
        <w:ind w:right="-144"/>
        <w:jc w:val="center"/>
        <w:rPr>
          <w:bCs/>
          <w:color w:val="000000"/>
          <w:lang w:val="ro-MD"/>
        </w:rPr>
      </w:pPr>
    </w:p>
    <w:p w14:paraId="6FB05A68" w14:textId="5B892896" w:rsidR="00F32C5A" w:rsidRDefault="00F32C5A" w:rsidP="00742EC6">
      <w:pPr>
        <w:tabs>
          <w:tab w:val="decimal" w:pos="8364"/>
        </w:tabs>
        <w:spacing w:line="276" w:lineRule="auto"/>
        <w:ind w:right="-144"/>
        <w:jc w:val="center"/>
        <w:rPr>
          <w:bCs/>
          <w:color w:val="000000"/>
          <w:lang w:val="ro-MD"/>
        </w:rPr>
      </w:pPr>
    </w:p>
    <w:p w14:paraId="37E6F668" w14:textId="3287CD8C" w:rsidR="00F32C5A" w:rsidRDefault="00F32C5A" w:rsidP="00742EC6">
      <w:pPr>
        <w:tabs>
          <w:tab w:val="decimal" w:pos="8364"/>
        </w:tabs>
        <w:spacing w:line="276" w:lineRule="auto"/>
        <w:ind w:right="-144"/>
        <w:jc w:val="center"/>
        <w:rPr>
          <w:bCs/>
          <w:color w:val="000000"/>
          <w:lang w:val="ro-MD"/>
        </w:rPr>
      </w:pPr>
    </w:p>
    <w:p w14:paraId="1EE53E91" w14:textId="5B9DF7D2" w:rsidR="00F32C5A" w:rsidRDefault="00F32C5A" w:rsidP="00742EC6">
      <w:pPr>
        <w:tabs>
          <w:tab w:val="decimal" w:pos="8364"/>
        </w:tabs>
        <w:spacing w:line="276" w:lineRule="auto"/>
        <w:ind w:right="-144"/>
        <w:jc w:val="center"/>
        <w:rPr>
          <w:bCs/>
          <w:color w:val="000000"/>
          <w:lang w:val="ro-MD"/>
        </w:rPr>
      </w:pPr>
    </w:p>
    <w:p w14:paraId="56392780" w14:textId="77777777" w:rsidR="00F32C5A" w:rsidRDefault="00F32C5A" w:rsidP="00742EC6">
      <w:pPr>
        <w:tabs>
          <w:tab w:val="decimal" w:pos="8364"/>
        </w:tabs>
        <w:spacing w:line="276" w:lineRule="auto"/>
        <w:ind w:right="-144"/>
        <w:jc w:val="center"/>
        <w:rPr>
          <w:bCs/>
          <w:color w:val="000000"/>
          <w:lang w:val="ro-MD"/>
        </w:rPr>
      </w:pPr>
    </w:p>
    <w:p w14:paraId="4B0BD116" w14:textId="77777777" w:rsidR="000222A0" w:rsidRDefault="000222A0" w:rsidP="00742EC6">
      <w:pPr>
        <w:tabs>
          <w:tab w:val="decimal" w:pos="8364"/>
        </w:tabs>
        <w:spacing w:line="276" w:lineRule="auto"/>
        <w:ind w:right="-144"/>
        <w:jc w:val="center"/>
        <w:rPr>
          <w:bCs/>
          <w:color w:val="000000"/>
          <w:lang w:val="ro-MD"/>
        </w:rPr>
      </w:pPr>
    </w:p>
    <w:p w14:paraId="6953101A" w14:textId="77777777" w:rsidR="000222A0" w:rsidRDefault="000222A0" w:rsidP="00742EC6">
      <w:pPr>
        <w:tabs>
          <w:tab w:val="decimal" w:pos="8364"/>
        </w:tabs>
        <w:spacing w:line="276" w:lineRule="auto"/>
        <w:ind w:right="-144"/>
        <w:jc w:val="center"/>
        <w:rPr>
          <w:bCs/>
          <w:color w:val="000000"/>
          <w:lang w:val="ro-MD"/>
        </w:rPr>
      </w:pPr>
    </w:p>
    <w:p w14:paraId="24B0AE3E" w14:textId="761C5059"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t xml:space="preserve">   Anexa nr.</w:t>
      </w:r>
      <w:r>
        <w:rPr>
          <w:bCs/>
          <w:color w:val="000000"/>
          <w:lang w:val="ro-MD"/>
        </w:rPr>
        <w:t xml:space="preserve"> 4</w:t>
      </w:r>
    </w:p>
    <w:p w14:paraId="291954BF" w14:textId="77777777" w:rsidR="00391CB7" w:rsidRPr="00742EC6" w:rsidRDefault="00391CB7" w:rsidP="00391CB7">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4BD4DD28" w14:textId="77777777" w:rsidR="00391CB7" w:rsidRPr="00FF430B" w:rsidRDefault="00391CB7" w:rsidP="00391CB7">
      <w:pPr>
        <w:spacing w:after="200" w:line="276" w:lineRule="auto"/>
        <w:jc w:val="center"/>
        <w:rPr>
          <w:lang w:val="ro-MD" w:eastAsia="zh-CN"/>
        </w:rPr>
      </w:pPr>
    </w:p>
    <w:p w14:paraId="40352318" w14:textId="77777777" w:rsidR="00391CB7" w:rsidRPr="00FF430B" w:rsidRDefault="00391CB7" w:rsidP="00391CB7">
      <w:pPr>
        <w:rPr>
          <w:lang w:val="ro-MD" w:eastAsia="zh-CN"/>
        </w:rPr>
      </w:pPr>
    </w:p>
    <w:p w14:paraId="51902835" w14:textId="77777777" w:rsidR="00391CB7" w:rsidRPr="00FF430B" w:rsidRDefault="00391CB7" w:rsidP="00391CB7">
      <w:pPr>
        <w:jc w:val="center"/>
        <w:rPr>
          <w:b/>
          <w:lang w:val="ro-MD"/>
        </w:rPr>
      </w:pPr>
    </w:p>
    <w:p w14:paraId="226366F3" w14:textId="77777777" w:rsidR="00391CB7" w:rsidRPr="00FF430B" w:rsidRDefault="00391CB7" w:rsidP="00391CB7">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5A714F1E" w14:textId="77777777" w:rsidR="00391CB7" w:rsidRPr="00FF430B" w:rsidRDefault="00391CB7" w:rsidP="00391CB7">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47F51FBE" w14:textId="77777777" w:rsidR="00391CB7" w:rsidRPr="00FF430B" w:rsidRDefault="00391CB7" w:rsidP="00391CB7">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1CFA0CE" w14:textId="77777777" w:rsidR="00391CB7" w:rsidRPr="00FF430B" w:rsidRDefault="00391CB7" w:rsidP="00391CB7">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91CB7" w:rsidRPr="00EC30C2" w14:paraId="3FEDB433" w14:textId="77777777" w:rsidTr="00F735C4">
        <w:trPr>
          <w:cantSplit/>
          <w:trHeight w:val="300"/>
        </w:trPr>
        <w:tc>
          <w:tcPr>
            <w:tcW w:w="709" w:type="dxa"/>
            <w:vMerge w:val="restart"/>
          </w:tcPr>
          <w:p w14:paraId="3558BE14"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2880C46F"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6EFC8E85"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69F466FF"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60202704"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4C85B140"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391CB7" w:rsidRPr="00EC30C2" w14:paraId="0458B3C6" w14:textId="77777777" w:rsidTr="00F735C4">
        <w:trPr>
          <w:cantSplit/>
          <w:trHeight w:val="240"/>
        </w:trPr>
        <w:tc>
          <w:tcPr>
            <w:tcW w:w="709" w:type="dxa"/>
            <w:vMerge/>
          </w:tcPr>
          <w:p w14:paraId="1D26DB1A" w14:textId="77777777" w:rsidR="00391CB7" w:rsidRPr="00FF430B" w:rsidRDefault="00391CB7" w:rsidP="00F735C4">
            <w:pPr>
              <w:pStyle w:val="a8"/>
              <w:tabs>
                <w:tab w:val="left" w:pos="567"/>
              </w:tabs>
              <w:rPr>
                <w:rFonts w:ascii="Times New Roman" w:hAnsi="Times New Roman"/>
                <w:b/>
                <w:szCs w:val="24"/>
                <w:lang w:val="ro-MD"/>
              </w:rPr>
            </w:pPr>
          </w:p>
        </w:tc>
        <w:tc>
          <w:tcPr>
            <w:tcW w:w="2825" w:type="dxa"/>
            <w:vMerge/>
          </w:tcPr>
          <w:p w14:paraId="76B02E5D" w14:textId="77777777" w:rsidR="00391CB7" w:rsidRPr="00FF430B" w:rsidRDefault="00391CB7" w:rsidP="00F735C4">
            <w:pPr>
              <w:pStyle w:val="a8"/>
              <w:tabs>
                <w:tab w:val="left" w:pos="567"/>
              </w:tabs>
              <w:rPr>
                <w:rFonts w:ascii="Times New Roman" w:hAnsi="Times New Roman"/>
                <w:b/>
                <w:szCs w:val="24"/>
                <w:lang w:val="ro-MD"/>
              </w:rPr>
            </w:pPr>
          </w:p>
        </w:tc>
        <w:tc>
          <w:tcPr>
            <w:tcW w:w="5490" w:type="dxa"/>
            <w:gridSpan w:val="7"/>
          </w:tcPr>
          <w:p w14:paraId="5FEF8F48"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391CB7" w:rsidRPr="00EC30C2" w14:paraId="577AA51B" w14:textId="77777777" w:rsidTr="00F735C4">
        <w:trPr>
          <w:cantSplit/>
          <w:trHeight w:val="120"/>
        </w:trPr>
        <w:tc>
          <w:tcPr>
            <w:tcW w:w="709" w:type="dxa"/>
            <w:vMerge/>
          </w:tcPr>
          <w:p w14:paraId="59F554A5" w14:textId="77777777" w:rsidR="00391CB7" w:rsidRPr="00FF430B" w:rsidRDefault="00391CB7" w:rsidP="00F735C4">
            <w:pPr>
              <w:pStyle w:val="a8"/>
              <w:tabs>
                <w:tab w:val="left" w:pos="567"/>
              </w:tabs>
              <w:rPr>
                <w:rFonts w:ascii="Times New Roman" w:hAnsi="Times New Roman"/>
                <w:b/>
                <w:szCs w:val="24"/>
                <w:lang w:val="ro-MD"/>
              </w:rPr>
            </w:pPr>
          </w:p>
        </w:tc>
        <w:tc>
          <w:tcPr>
            <w:tcW w:w="2825" w:type="dxa"/>
            <w:vMerge/>
          </w:tcPr>
          <w:p w14:paraId="33BD341B" w14:textId="77777777" w:rsidR="00391CB7" w:rsidRPr="00FF430B" w:rsidRDefault="00391CB7" w:rsidP="00F735C4">
            <w:pPr>
              <w:pStyle w:val="a8"/>
              <w:tabs>
                <w:tab w:val="left" w:pos="567"/>
              </w:tabs>
              <w:rPr>
                <w:rFonts w:ascii="Times New Roman" w:hAnsi="Times New Roman"/>
                <w:b/>
                <w:szCs w:val="24"/>
                <w:lang w:val="ro-MD"/>
              </w:rPr>
            </w:pPr>
          </w:p>
        </w:tc>
        <w:tc>
          <w:tcPr>
            <w:tcW w:w="1035" w:type="dxa"/>
          </w:tcPr>
          <w:p w14:paraId="7C84B471"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0A0B3B94"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6BF95F3A"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58C71254"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68170DD5"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391CB7" w:rsidRPr="00EC30C2" w14:paraId="5A6146CA" w14:textId="77777777" w:rsidTr="00F735C4">
        <w:trPr>
          <w:cantSplit/>
          <w:trHeight w:val="180"/>
        </w:trPr>
        <w:tc>
          <w:tcPr>
            <w:tcW w:w="709" w:type="dxa"/>
          </w:tcPr>
          <w:p w14:paraId="171CD8E6"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48B9AC19"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160C0BEF" w14:textId="77777777" w:rsidR="00391CB7" w:rsidRPr="00FF430B" w:rsidRDefault="00391CB7" w:rsidP="00F735C4">
            <w:pPr>
              <w:pStyle w:val="a8"/>
              <w:tabs>
                <w:tab w:val="left" w:pos="567"/>
              </w:tabs>
              <w:rPr>
                <w:rFonts w:ascii="Times New Roman" w:hAnsi="Times New Roman"/>
                <w:szCs w:val="24"/>
                <w:lang w:val="ro-MD"/>
              </w:rPr>
            </w:pPr>
          </w:p>
        </w:tc>
        <w:tc>
          <w:tcPr>
            <w:tcW w:w="1215" w:type="dxa"/>
          </w:tcPr>
          <w:p w14:paraId="673282EC" w14:textId="77777777" w:rsidR="00391CB7" w:rsidRPr="00FF430B" w:rsidRDefault="00391CB7" w:rsidP="00F735C4">
            <w:pPr>
              <w:pStyle w:val="a8"/>
              <w:tabs>
                <w:tab w:val="left" w:pos="567"/>
              </w:tabs>
              <w:rPr>
                <w:rFonts w:ascii="Times New Roman" w:hAnsi="Times New Roman"/>
                <w:szCs w:val="24"/>
                <w:lang w:val="ro-MD"/>
              </w:rPr>
            </w:pPr>
          </w:p>
        </w:tc>
        <w:tc>
          <w:tcPr>
            <w:tcW w:w="1005" w:type="dxa"/>
            <w:gridSpan w:val="2"/>
          </w:tcPr>
          <w:p w14:paraId="17D5934B" w14:textId="77777777" w:rsidR="00391CB7" w:rsidRPr="00FF430B" w:rsidRDefault="00391CB7" w:rsidP="00F735C4">
            <w:pPr>
              <w:pStyle w:val="a8"/>
              <w:tabs>
                <w:tab w:val="left" w:pos="567"/>
              </w:tabs>
              <w:rPr>
                <w:rFonts w:ascii="Times New Roman" w:hAnsi="Times New Roman"/>
                <w:szCs w:val="24"/>
                <w:lang w:val="ro-MD"/>
              </w:rPr>
            </w:pPr>
          </w:p>
        </w:tc>
        <w:tc>
          <w:tcPr>
            <w:tcW w:w="990" w:type="dxa"/>
            <w:gridSpan w:val="2"/>
          </w:tcPr>
          <w:p w14:paraId="77806BE0" w14:textId="77777777" w:rsidR="00391CB7" w:rsidRPr="00FF430B" w:rsidRDefault="00391CB7" w:rsidP="00F735C4">
            <w:pPr>
              <w:pStyle w:val="a8"/>
              <w:tabs>
                <w:tab w:val="left" w:pos="567"/>
              </w:tabs>
              <w:rPr>
                <w:rFonts w:ascii="Times New Roman" w:hAnsi="Times New Roman"/>
                <w:szCs w:val="24"/>
                <w:lang w:val="ro-MD"/>
              </w:rPr>
            </w:pPr>
          </w:p>
        </w:tc>
        <w:tc>
          <w:tcPr>
            <w:tcW w:w="1245" w:type="dxa"/>
          </w:tcPr>
          <w:p w14:paraId="14B76318" w14:textId="77777777" w:rsidR="00391CB7" w:rsidRPr="00FF430B" w:rsidRDefault="00391CB7" w:rsidP="00F735C4">
            <w:pPr>
              <w:pStyle w:val="a8"/>
              <w:tabs>
                <w:tab w:val="left" w:pos="567"/>
              </w:tabs>
              <w:rPr>
                <w:rFonts w:ascii="Times New Roman" w:hAnsi="Times New Roman"/>
                <w:szCs w:val="24"/>
                <w:lang w:val="ro-MD"/>
              </w:rPr>
            </w:pPr>
          </w:p>
        </w:tc>
      </w:tr>
      <w:tr w:rsidR="00391CB7" w:rsidRPr="00EC30C2" w14:paraId="50FBC8C8" w14:textId="77777777" w:rsidTr="00F735C4">
        <w:trPr>
          <w:cantSplit/>
          <w:trHeight w:val="1372"/>
        </w:trPr>
        <w:tc>
          <w:tcPr>
            <w:tcW w:w="709" w:type="dxa"/>
          </w:tcPr>
          <w:p w14:paraId="60E5A0A0"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645013E2" w14:textId="77777777" w:rsidR="00391CB7" w:rsidRPr="00FF430B" w:rsidRDefault="00391CB7" w:rsidP="00F735C4">
            <w:pPr>
              <w:pStyle w:val="a8"/>
              <w:tabs>
                <w:tab w:val="left" w:pos="567"/>
              </w:tabs>
              <w:rPr>
                <w:rFonts w:ascii="Times New Roman" w:hAnsi="Times New Roman"/>
                <w:szCs w:val="24"/>
                <w:lang w:val="ro-MD"/>
              </w:rPr>
            </w:pPr>
          </w:p>
          <w:p w14:paraId="6F17A54F" w14:textId="77777777" w:rsidR="00391CB7" w:rsidRPr="00FF430B" w:rsidRDefault="00391CB7" w:rsidP="00F735C4">
            <w:pPr>
              <w:pStyle w:val="a8"/>
              <w:tabs>
                <w:tab w:val="left" w:pos="567"/>
              </w:tabs>
              <w:rPr>
                <w:rFonts w:ascii="Times New Roman" w:hAnsi="Times New Roman"/>
                <w:szCs w:val="24"/>
                <w:lang w:val="ro-MD"/>
              </w:rPr>
            </w:pPr>
          </w:p>
          <w:p w14:paraId="792DAA3A" w14:textId="77777777" w:rsidR="00391CB7" w:rsidRPr="00FF430B" w:rsidRDefault="00391CB7" w:rsidP="00F735C4">
            <w:pPr>
              <w:pStyle w:val="a8"/>
              <w:tabs>
                <w:tab w:val="left" w:pos="567"/>
              </w:tabs>
              <w:rPr>
                <w:rFonts w:ascii="Times New Roman" w:hAnsi="Times New Roman"/>
                <w:szCs w:val="24"/>
                <w:lang w:val="ro-MD"/>
              </w:rPr>
            </w:pPr>
          </w:p>
          <w:p w14:paraId="67E86DE0" w14:textId="77777777" w:rsidR="00391CB7" w:rsidRPr="00FF430B" w:rsidRDefault="00391CB7" w:rsidP="00F735C4">
            <w:pPr>
              <w:pStyle w:val="a8"/>
              <w:tabs>
                <w:tab w:val="left" w:pos="567"/>
              </w:tabs>
              <w:rPr>
                <w:rFonts w:ascii="Times New Roman" w:hAnsi="Times New Roman"/>
                <w:szCs w:val="24"/>
                <w:lang w:val="ro-MD"/>
              </w:rPr>
            </w:pPr>
          </w:p>
        </w:tc>
        <w:tc>
          <w:tcPr>
            <w:tcW w:w="2825" w:type="dxa"/>
          </w:tcPr>
          <w:p w14:paraId="5ACC1F7D"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63E0D493"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43480742"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3D4B527B"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DA81AEB" w14:textId="77777777" w:rsidR="00391CB7" w:rsidRPr="00FF430B" w:rsidRDefault="00391CB7" w:rsidP="00F735C4">
            <w:pPr>
              <w:pStyle w:val="a8"/>
              <w:tabs>
                <w:tab w:val="left" w:pos="567"/>
              </w:tabs>
              <w:rPr>
                <w:rFonts w:ascii="Times New Roman" w:hAnsi="Times New Roman"/>
                <w:szCs w:val="24"/>
                <w:lang w:val="ro-MD"/>
              </w:rPr>
            </w:pPr>
          </w:p>
        </w:tc>
        <w:tc>
          <w:tcPr>
            <w:tcW w:w="1035" w:type="dxa"/>
          </w:tcPr>
          <w:p w14:paraId="051D61DF" w14:textId="77777777" w:rsidR="00391CB7" w:rsidRPr="00FF430B" w:rsidRDefault="00391CB7" w:rsidP="00F735C4">
            <w:pPr>
              <w:pStyle w:val="a8"/>
              <w:tabs>
                <w:tab w:val="left" w:pos="567"/>
              </w:tabs>
              <w:rPr>
                <w:rFonts w:ascii="Times New Roman" w:hAnsi="Times New Roman"/>
                <w:szCs w:val="24"/>
                <w:lang w:val="ro-MD"/>
              </w:rPr>
            </w:pPr>
          </w:p>
        </w:tc>
        <w:tc>
          <w:tcPr>
            <w:tcW w:w="1215" w:type="dxa"/>
          </w:tcPr>
          <w:p w14:paraId="534059D7" w14:textId="77777777" w:rsidR="00391CB7" w:rsidRPr="00FF430B" w:rsidRDefault="00391CB7" w:rsidP="00F735C4">
            <w:pPr>
              <w:pStyle w:val="a8"/>
              <w:tabs>
                <w:tab w:val="left" w:pos="567"/>
              </w:tabs>
              <w:rPr>
                <w:rFonts w:ascii="Times New Roman" w:hAnsi="Times New Roman"/>
                <w:szCs w:val="24"/>
                <w:lang w:val="ro-MD"/>
              </w:rPr>
            </w:pPr>
          </w:p>
        </w:tc>
        <w:tc>
          <w:tcPr>
            <w:tcW w:w="1005" w:type="dxa"/>
            <w:gridSpan w:val="2"/>
          </w:tcPr>
          <w:p w14:paraId="66C35EED" w14:textId="77777777" w:rsidR="00391CB7" w:rsidRPr="00FF430B" w:rsidRDefault="00391CB7" w:rsidP="00F735C4">
            <w:pPr>
              <w:pStyle w:val="a8"/>
              <w:tabs>
                <w:tab w:val="left" w:pos="567"/>
              </w:tabs>
              <w:rPr>
                <w:rFonts w:ascii="Times New Roman" w:hAnsi="Times New Roman"/>
                <w:szCs w:val="24"/>
                <w:lang w:val="ro-MD"/>
              </w:rPr>
            </w:pPr>
          </w:p>
        </w:tc>
        <w:tc>
          <w:tcPr>
            <w:tcW w:w="990" w:type="dxa"/>
            <w:gridSpan w:val="2"/>
          </w:tcPr>
          <w:p w14:paraId="701D916C" w14:textId="77777777" w:rsidR="00391CB7" w:rsidRPr="00FF430B" w:rsidRDefault="00391CB7" w:rsidP="00F735C4">
            <w:pPr>
              <w:pStyle w:val="a8"/>
              <w:tabs>
                <w:tab w:val="left" w:pos="567"/>
              </w:tabs>
              <w:rPr>
                <w:rFonts w:ascii="Times New Roman" w:hAnsi="Times New Roman"/>
                <w:szCs w:val="24"/>
                <w:lang w:val="ro-MD"/>
              </w:rPr>
            </w:pPr>
          </w:p>
        </w:tc>
        <w:tc>
          <w:tcPr>
            <w:tcW w:w="1245" w:type="dxa"/>
          </w:tcPr>
          <w:p w14:paraId="3960C895" w14:textId="77777777" w:rsidR="00391CB7" w:rsidRPr="00FF430B" w:rsidRDefault="00391CB7" w:rsidP="00F735C4">
            <w:pPr>
              <w:pStyle w:val="a8"/>
              <w:tabs>
                <w:tab w:val="left" w:pos="567"/>
              </w:tabs>
              <w:rPr>
                <w:rFonts w:ascii="Times New Roman" w:hAnsi="Times New Roman"/>
                <w:szCs w:val="24"/>
                <w:lang w:val="ro-MD"/>
              </w:rPr>
            </w:pPr>
          </w:p>
        </w:tc>
      </w:tr>
      <w:tr w:rsidR="00391CB7" w:rsidRPr="00EC30C2" w14:paraId="1B7F26F8" w14:textId="77777777" w:rsidTr="00F735C4">
        <w:trPr>
          <w:cantSplit/>
          <w:trHeight w:val="1412"/>
        </w:trPr>
        <w:tc>
          <w:tcPr>
            <w:tcW w:w="709" w:type="dxa"/>
          </w:tcPr>
          <w:p w14:paraId="66527386"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0426D7D7" w14:textId="77777777" w:rsidR="00391CB7" w:rsidRPr="00FF430B" w:rsidRDefault="00391CB7" w:rsidP="00F735C4">
            <w:pPr>
              <w:pStyle w:val="a8"/>
              <w:tabs>
                <w:tab w:val="left" w:pos="567"/>
              </w:tabs>
              <w:rPr>
                <w:rFonts w:ascii="Times New Roman" w:hAnsi="Times New Roman"/>
                <w:szCs w:val="24"/>
                <w:lang w:val="ro-MD"/>
              </w:rPr>
            </w:pPr>
          </w:p>
          <w:p w14:paraId="613305C1" w14:textId="77777777" w:rsidR="00391CB7" w:rsidRPr="00FF430B" w:rsidRDefault="00391CB7" w:rsidP="00F735C4">
            <w:pPr>
              <w:pStyle w:val="a8"/>
              <w:tabs>
                <w:tab w:val="left" w:pos="567"/>
              </w:tabs>
              <w:rPr>
                <w:rFonts w:ascii="Times New Roman" w:hAnsi="Times New Roman"/>
                <w:szCs w:val="24"/>
                <w:lang w:val="ro-MD"/>
              </w:rPr>
            </w:pPr>
          </w:p>
          <w:p w14:paraId="7D70B538" w14:textId="77777777" w:rsidR="00391CB7" w:rsidRPr="00FF430B" w:rsidRDefault="00391CB7" w:rsidP="00F735C4">
            <w:pPr>
              <w:pStyle w:val="a8"/>
              <w:tabs>
                <w:tab w:val="left" w:pos="567"/>
              </w:tabs>
              <w:rPr>
                <w:rFonts w:ascii="Times New Roman" w:hAnsi="Times New Roman"/>
                <w:szCs w:val="24"/>
                <w:lang w:val="ro-MD"/>
              </w:rPr>
            </w:pPr>
          </w:p>
          <w:p w14:paraId="67E52C10" w14:textId="77777777" w:rsidR="00391CB7" w:rsidRPr="00FF430B" w:rsidRDefault="00391CB7" w:rsidP="00F735C4">
            <w:pPr>
              <w:pStyle w:val="a8"/>
              <w:tabs>
                <w:tab w:val="left" w:pos="567"/>
              </w:tabs>
              <w:rPr>
                <w:rFonts w:ascii="Times New Roman" w:hAnsi="Times New Roman"/>
                <w:szCs w:val="24"/>
                <w:lang w:val="ro-MD"/>
              </w:rPr>
            </w:pPr>
          </w:p>
        </w:tc>
        <w:tc>
          <w:tcPr>
            <w:tcW w:w="2825" w:type="dxa"/>
          </w:tcPr>
          <w:p w14:paraId="5DD8526E"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4EDF2006"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0DC6CC1"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451B82"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D3CF337" w14:textId="77777777" w:rsidR="00391CB7" w:rsidRPr="00FF430B" w:rsidRDefault="00391CB7" w:rsidP="00F735C4">
            <w:pPr>
              <w:pStyle w:val="a8"/>
              <w:tabs>
                <w:tab w:val="left" w:pos="567"/>
              </w:tabs>
              <w:rPr>
                <w:rFonts w:ascii="Times New Roman" w:hAnsi="Times New Roman"/>
                <w:szCs w:val="24"/>
                <w:lang w:val="ro-MD"/>
              </w:rPr>
            </w:pPr>
          </w:p>
        </w:tc>
        <w:tc>
          <w:tcPr>
            <w:tcW w:w="1035" w:type="dxa"/>
          </w:tcPr>
          <w:p w14:paraId="764B462B" w14:textId="77777777" w:rsidR="00391CB7" w:rsidRPr="00FF430B" w:rsidRDefault="00391CB7" w:rsidP="00F735C4">
            <w:pPr>
              <w:pStyle w:val="a8"/>
              <w:tabs>
                <w:tab w:val="left" w:pos="567"/>
              </w:tabs>
              <w:rPr>
                <w:rFonts w:ascii="Times New Roman" w:hAnsi="Times New Roman"/>
                <w:szCs w:val="24"/>
                <w:lang w:val="ro-MD"/>
              </w:rPr>
            </w:pPr>
          </w:p>
        </w:tc>
        <w:tc>
          <w:tcPr>
            <w:tcW w:w="1215" w:type="dxa"/>
          </w:tcPr>
          <w:p w14:paraId="40CFD181" w14:textId="77777777" w:rsidR="00391CB7" w:rsidRPr="00FF430B" w:rsidRDefault="00391CB7" w:rsidP="00F735C4">
            <w:pPr>
              <w:pStyle w:val="a8"/>
              <w:tabs>
                <w:tab w:val="left" w:pos="567"/>
              </w:tabs>
              <w:rPr>
                <w:rFonts w:ascii="Times New Roman" w:hAnsi="Times New Roman"/>
                <w:szCs w:val="24"/>
                <w:lang w:val="ro-MD"/>
              </w:rPr>
            </w:pPr>
          </w:p>
        </w:tc>
        <w:tc>
          <w:tcPr>
            <w:tcW w:w="1005" w:type="dxa"/>
            <w:gridSpan w:val="2"/>
          </w:tcPr>
          <w:p w14:paraId="7FA51029" w14:textId="77777777" w:rsidR="00391CB7" w:rsidRPr="00FF430B" w:rsidRDefault="00391CB7" w:rsidP="00F735C4">
            <w:pPr>
              <w:pStyle w:val="a8"/>
              <w:tabs>
                <w:tab w:val="left" w:pos="567"/>
              </w:tabs>
              <w:rPr>
                <w:rFonts w:ascii="Times New Roman" w:hAnsi="Times New Roman"/>
                <w:szCs w:val="24"/>
                <w:lang w:val="ro-MD"/>
              </w:rPr>
            </w:pPr>
          </w:p>
        </w:tc>
        <w:tc>
          <w:tcPr>
            <w:tcW w:w="990" w:type="dxa"/>
            <w:gridSpan w:val="2"/>
          </w:tcPr>
          <w:p w14:paraId="7A69EDFA" w14:textId="77777777" w:rsidR="00391CB7" w:rsidRPr="00FF430B" w:rsidRDefault="00391CB7" w:rsidP="00F735C4">
            <w:pPr>
              <w:pStyle w:val="a8"/>
              <w:tabs>
                <w:tab w:val="left" w:pos="567"/>
              </w:tabs>
              <w:rPr>
                <w:rFonts w:ascii="Times New Roman" w:hAnsi="Times New Roman"/>
                <w:szCs w:val="24"/>
                <w:lang w:val="ro-MD"/>
              </w:rPr>
            </w:pPr>
          </w:p>
        </w:tc>
        <w:tc>
          <w:tcPr>
            <w:tcW w:w="1245" w:type="dxa"/>
          </w:tcPr>
          <w:p w14:paraId="4CDB7E0A" w14:textId="77777777" w:rsidR="00391CB7" w:rsidRPr="00FF430B" w:rsidRDefault="00391CB7" w:rsidP="00F735C4">
            <w:pPr>
              <w:pStyle w:val="a8"/>
              <w:tabs>
                <w:tab w:val="left" w:pos="567"/>
              </w:tabs>
              <w:rPr>
                <w:rFonts w:ascii="Times New Roman" w:hAnsi="Times New Roman"/>
                <w:szCs w:val="24"/>
                <w:lang w:val="ro-MD"/>
              </w:rPr>
            </w:pPr>
          </w:p>
        </w:tc>
      </w:tr>
      <w:tr w:rsidR="00391CB7" w:rsidRPr="00EC30C2" w14:paraId="3CC6EDDC" w14:textId="77777777" w:rsidTr="00F735C4">
        <w:trPr>
          <w:cantSplit/>
          <w:trHeight w:val="1593"/>
        </w:trPr>
        <w:tc>
          <w:tcPr>
            <w:tcW w:w="709" w:type="dxa"/>
          </w:tcPr>
          <w:p w14:paraId="7806A9B1"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32A8F4F2"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Obiect n …</w:t>
            </w:r>
          </w:p>
          <w:p w14:paraId="16C9B551"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533DB041"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09F8090"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213CAB7" w14:textId="77777777" w:rsidR="00391CB7" w:rsidRPr="00FF430B" w:rsidRDefault="00391CB7" w:rsidP="00F735C4">
            <w:pPr>
              <w:pStyle w:val="a8"/>
              <w:tabs>
                <w:tab w:val="left" w:pos="567"/>
              </w:tabs>
              <w:rPr>
                <w:rFonts w:ascii="Times New Roman" w:hAnsi="Times New Roman"/>
                <w:szCs w:val="24"/>
                <w:lang w:val="ro-MD"/>
              </w:rPr>
            </w:pPr>
          </w:p>
        </w:tc>
        <w:tc>
          <w:tcPr>
            <w:tcW w:w="1035" w:type="dxa"/>
          </w:tcPr>
          <w:p w14:paraId="4C547D03" w14:textId="77777777" w:rsidR="00391CB7" w:rsidRPr="00FF430B" w:rsidRDefault="00391CB7" w:rsidP="00F735C4">
            <w:pPr>
              <w:pStyle w:val="a8"/>
              <w:tabs>
                <w:tab w:val="left" w:pos="567"/>
              </w:tabs>
              <w:rPr>
                <w:rFonts w:ascii="Times New Roman" w:hAnsi="Times New Roman"/>
                <w:szCs w:val="24"/>
                <w:lang w:val="ro-MD"/>
              </w:rPr>
            </w:pPr>
          </w:p>
        </w:tc>
        <w:tc>
          <w:tcPr>
            <w:tcW w:w="1215" w:type="dxa"/>
          </w:tcPr>
          <w:p w14:paraId="604CB9B5" w14:textId="77777777" w:rsidR="00391CB7" w:rsidRPr="00FF430B" w:rsidRDefault="00391CB7" w:rsidP="00F735C4">
            <w:pPr>
              <w:pStyle w:val="a8"/>
              <w:tabs>
                <w:tab w:val="left" w:pos="567"/>
              </w:tabs>
              <w:rPr>
                <w:rFonts w:ascii="Times New Roman" w:hAnsi="Times New Roman"/>
                <w:szCs w:val="24"/>
                <w:lang w:val="ro-MD"/>
              </w:rPr>
            </w:pPr>
          </w:p>
        </w:tc>
        <w:tc>
          <w:tcPr>
            <w:tcW w:w="1005" w:type="dxa"/>
            <w:gridSpan w:val="2"/>
          </w:tcPr>
          <w:p w14:paraId="7A7D4FA2" w14:textId="77777777" w:rsidR="00391CB7" w:rsidRPr="00FF430B" w:rsidRDefault="00391CB7" w:rsidP="00F735C4">
            <w:pPr>
              <w:pStyle w:val="a8"/>
              <w:tabs>
                <w:tab w:val="left" w:pos="567"/>
              </w:tabs>
              <w:rPr>
                <w:rFonts w:ascii="Times New Roman" w:hAnsi="Times New Roman"/>
                <w:szCs w:val="24"/>
                <w:lang w:val="ro-MD"/>
              </w:rPr>
            </w:pPr>
          </w:p>
        </w:tc>
        <w:tc>
          <w:tcPr>
            <w:tcW w:w="990" w:type="dxa"/>
            <w:gridSpan w:val="2"/>
          </w:tcPr>
          <w:p w14:paraId="3464F5DC" w14:textId="77777777" w:rsidR="00391CB7" w:rsidRPr="00FF430B" w:rsidRDefault="00391CB7" w:rsidP="00F735C4">
            <w:pPr>
              <w:pStyle w:val="a8"/>
              <w:tabs>
                <w:tab w:val="left" w:pos="567"/>
              </w:tabs>
              <w:rPr>
                <w:rFonts w:ascii="Times New Roman" w:hAnsi="Times New Roman"/>
                <w:szCs w:val="24"/>
                <w:lang w:val="ro-MD"/>
              </w:rPr>
            </w:pPr>
          </w:p>
        </w:tc>
        <w:tc>
          <w:tcPr>
            <w:tcW w:w="1245" w:type="dxa"/>
          </w:tcPr>
          <w:p w14:paraId="2038C414" w14:textId="77777777" w:rsidR="00391CB7" w:rsidRPr="00FF430B" w:rsidRDefault="00391CB7" w:rsidP="00F735C4">
            <w:pPr>
              <w:pStyle w:val="a8"/>
              <w:tabs>
                <w:tab w:val="left" w:pos="567"/>
              </w:tabs>
              <w:rPr>
                <w:rFonts w:ascii="Times New Roman" w:hAnsi="Times New Roman"/>
                <w:szCs w:val="24"/>
                <w:lang w:val="ro-MD"/>
              </w:rPr>
            </w:pPr>
          </w:p>
        </w:tc>
      </w:tr>
    </w:tbl>
    <w:p w14:paraId="369FEC69" w14:textId="77777777" w:rsidR="00391CB7" w:rsidRPr="00FF430B" w:rsidRDefault="00391CB7" w:rsidP="00391CB7">
      <w:pPr>
        <w:jc w:val="both"/>
        <w:rPr>
          <w:lang w:val="ro-MD"/>
        </w:rPr>
      </w:pPr>
    </w:p>
    <w:p w14:paraId="303D49AB" w14:textId="77777777" w:rsidR="00391CB7" w:rsidRPr="00FF430B" w:rsidRDefault="00391CB7" w:rsidP="00391CB7">
      <w:pPr>
        <w:jc w:val="both"/>
        <w:rPr>
          <w:lang w:val="ro-MD"/>
        </w:rPr>
      </w:pPr>
    </w:p>
    <w:p w14:paraId="3A3FF093" w14:textId="77777777" w:rsidR="00391CB7" w:rsidRPr="00FF430B" w:rsidRDefault="00391CB7" w:rsidP="00391CB7">
      <w:pPr>
        <w:jc w:val="both"/>
        <w:rPr>
          <w:rFonts w:eastAsia="PMingLiU"/>
          <w:lang w:val="ro-MD" w:eastAsia="zh-CN"/>
        </w:rPr>
      </w:pPr>
      <w:r w:rsidRPr="00FF430B">
        <w:rPr>
          <w:rFonts w:eastAsia="PMingLiU"/>
          <w:lang w:val="ro-MD" w:eastAsia="zh-CN"/>
        </w:rPr>
        <w:t>Semnat: _________________________________________</w:t>
      </w:r>
    </w:p>
    <w:p w14:paraId="41FD0DDF" w14:textId="77777777" w:rsidR="00391CB7" w:rsidRPr="00FF430B" w:rsidRDefault="00391CB7" w:rsidP="00391CB7">
      <w:pPr>
        <w:jc w:val="both"/>
        <w:rPr>
          <w:rFonts w:eastAsia="PMingLiU"/>
          <w:lang w:val="ro-MD" w:eastAsia="zh-CN"/>
        </w:rPr>
      </w:pPr>
      <w:r w:rsidRPr="00FF430B">
        <w:rPr>
          <w:rFonts w:eastAsia="PMingLiU"/>
          <w:lang w:val="ro-MD" w:eastAsia="zh-CN"/>
        </w:rPr>
        <w:t>Nume: __________________________________________</w:t>
      </w:r>
    </w:p>
    <w:p w14:paraId="2409EF04" w14:textId="77777777" w:rsidR="00391CB7" w:rsidRPr="00FF430B" w:rsidRDefault="00391CB7" w:rsidP="00391CB7">
      <w:pPr>
        <w:jc w:val="both"/>
        <w:rPr>
          <w:rFonts w:eastAsia="PMingLiU"/>
          <w:lang w:val="ro-MD" w:eastAsia="zh-CN"/>
        </w:rPr>
      </w:pPr>
      <w:r w:rsidRPr="00FF430B">
        <w:rPr>
          <w:rFonts w:eastAsia="PMingLiU"/>
          <w:lang w:val="ro-MD" w:eastAsia="zh-CN"/>
        </w:rPr>
        <w:t>Funcţia în cadrul întreprinderii: ____________________________</w:t>
      </w:r>
    </w:p>
    <w:p w14:paraId="2C233F7A" w14:textId="77777777" w:rsidR="00391CB7" w:rsidRPr="00FF430B" w:rsidRDefault="00391CB7" w:rsidP="00391CB7">
      <w:pPr>
        <w:jc w:val="both"/>
        <w:rPr>
          <w:rFonts w:eastAsia="PMingLiU"/>
          <w:lang w:val="ro-MD" w:eastAsia="zh-CN"/>
        </w:rPr>
      </w:pPr>
      <w:r w:rsidRPr="00FF430B">
        <w:rPr>
          <w:rFonts w:eastAsia="PMingLiU"/>
          <w:lang w:val="ro-MD" w:eastAsia="zh-CN"/>
        </w:rPr>
        <w:t>Denumirea întreprinderii: _________________________________</w:t>
      </w:r>
    </w:p>
    <w:p w14:paraId="5F46E8AF" w14:textId="77777777" w:rsidR="00391CB7" w:rsidRPr="00FF430B" w:rsidRDefault="00391CB7" w:rsidP="00391CB7">
      <w:pPr>
        <w:jc w:val="both"/>
        <w:rPr>
          <w:rFonts w:eastAsia="PMingLiU"/>
          <w:lang w:val="ro-MD" w:eastAsia="zh-CN"/>
        </w:rPr>
      </w:pPr>
    </w:p>
    <w:p w14:paraId="351A249C" w14:textId="77777777" w:rsidR="00391CB7" w:rsidRDefault="00391CB7" w:rsidP="00E87C7F">
      <w:pPr>
        <w:tabs>
          <w:tab w:val="decimal" w:pos="8364"/>
        </w:tabs>
        <w:spacing w:line="276" w:lineRule="auto"/>
        <w:jc w:val="right"/>
        <w:rPr>
          <w:bCs/>
          <w:color w:val="000000"/>
          <w:lang w:val="ro-MD"/>
        </w:rPr>
      </w:pPr>
    </w:p>
    <w:p w14:paraId="307E9A98" w14:textId="77777777" w:rsidR="00391CB7" w:rsidRDefault="00391CB7" w:rsidP="00E87C7F">
      <w:pPr>
        <w:tabs>
          <w:tab w:val="decimal" w:pos="8364"/>
        </w:tabs>
        <w:spacing w:line="276" w:lineRule="auto"/>
        <w:jc w:val="right"/>
        <w:rPr>
          <w:bCs/>
          <w:color w:val="000000"/>
          <w:lang w:val="ro-MD"/>
        </w:rPr>
      </w:pPr>
    </w:p>
    <w:p w14:paraId="2E7320FD" w14:textId="77777777" w:rsidR="00391CB7" w:rsidRDefault="00391CB7" w:rsidP="00E87C7F">
      <w:pPr>
        <w:tabs>
          <w:tab w:val="decimal" w:pos="8364"/>
        </w:tabs>
        <w:spacing w:line="276" w:lineRule="auto"/>
        <w:jc w:val="right"/>
        <w:rPr>
          <w:bCs/>
          <w:color w:val="000000"/>
          <w:lang w:val="ro-MD"/>
        </w:rPr>
      </w:pPr>
    </w:p>
    <w:p w14:paraId="5C2ED2D1" w14:textId="77777777" w:rsidR="00391CB7" w:rsidRDefault="00391CB7" w:rsidP="00E87C7F">
      <w:pPr>
        <w:tabs>
          <w:tab w:val="decimal" w:pos="8364"/>
        </w:tabs>
        <w:spacing w:line="276" w:lineRule="auto"/>
        <w:jc w:val="right"/>
        <w:rPr>
          <w:bCs/>
          <w:color w:val="000000"/>
          <w:lang w:val="ro-MD"/>
        </w:rPr>
      </w:pPr>
    </w:p>
    <w:p w14:paraId="2C138775" w14:textId="77777777" w:rsidR="00391CB7" w:rsidRDefault="00391CB7" w:rsidP="00E87C7F">
      <w:pPr>
        <w:tabs>
          <w:tab w:val="decimal" w:pos="8364"/>
        </w:tabs>
        <w:spacing w:line="276" w:lineRule="auto"/>
        <w:jc w:val="right"/>
        <w:rPr>
          <w:bCs/>
          <w:color w:val="000000"/>
          <w:lang w:val="ro-MD"/>
        </w:rPr>
      </w:pPr>
    </w:p>
    <w:p w14:paraId="35456AF0" w14:textId="77777777" w:rsidR="00391CB7" w:rsidRDefault="00391CB7" w:rsidP="00E87C7F">
      <w:pPr>
        <w:tabs>
          <w:tab w:val="decimal" w:pos="8364"/>
        </w:tabs>
        <w:spacing w:line="276" w:lineRule="auto"/>
        <w:jc w:val="right"/>
        <w:rPr>
          <w:bCs/>
          <w:color w:val="000000"/>
          <w:lang w:val="ro-MD"/>
        </w:rPr>
      </w:pPr>
    </w:p>
    <w:p w14:paraId="60D4A4C5" w14:textId="77777777" w:rsidR="00391CB7" w:rsidRDefault="00391CB7" w:rsidP="00E87C7F">
      <w:pPr>
        <w:tabs>
          <w:tab w:val="decimal" w:pos="8364"/>
        </w:tabs>
        <w:spacing w:line="276" w:lineRule="auto"/>
        <w:jc w:val="right"/>
        <w:rPr>
          <w:bCs/>
          <w:color w:val="000000"/>
          <w:lang w:val="ro-MD"/>
        </w:rPr>
      </w:pPr>
    </w:p>
    <w:p w14:paraId="24C8E144" w14:textId="77777777" w:rsidR="00391CB7" w:rsidRDefault="00391CB7" w:rsidP="00E87C7F">
      <w:pPr>
        <w:tabs>
          <w:tab w:val="decimal" w:pos="8364"/>
        </w:tabs>
        <w:spacing w:line="276" w:lineRule="auto"/>
        <w:jc w:val="right"/>
        <w:rPr>
          <w:bCs/>
          <w:color w:val="000000"/>
          <w:lang w:val="ro-MD"/>
        </w:rPr>
      </w:pPr>
    </w:p>
    <w:p w14:paraId="67403150" w14:textId="77777777" w:rsidR="00391CB7" w:rsidRDefault="00391CB7" w:rsidP="00E87C7F">
      <w:pPr>
        <w:tabs>
          <w:tab w:val="decimal" w:pos="8364"/>
        </w:tabs>
        <w:spacing w:line="276" w:lineRule="auto"/>
        <w:jc w:val="right"/>
        <w:rPr>
          <w:bCs/>
          <w:color w:val="000000"/>
          <w:lang w:val="ro-MD"/>
        </w:rPr>
      </w:pPr>
    </w:p>
    <w:p w14:paraId="2CF88797" w14:textId="1EABEF7F" w:rsidR="00391CB7" w:rsidRDefault="00391CB7" w:rsidP="00E87C7F">
      <w:pPr>
        <w:tabs>
          <w:tab w:val="decimal" w:pos="8364"/>
        </w:tabs>
        <w:spacing w:line="276" w:lineRule="auto"/>
        <w:jc w:val="right"/>
        <w:rPr>
          <w:bCs/>
          <w:color w:val="000000"/>
          <w:lang w:val="ro-MD"/>
        </w:rPr>
      </w:pPr>
    </w:p>
    <w:p w14:paraId="450FA1F2" w14:textId="77777777" w:rsidR="000D4523" w:rsidRDefault="000D4523" w:rsidP="00E87C7F">
      <w:pPr>
        <w:tabs>
          <w:tab w:val="decimal" w:pos="8364"/>
        </w:tabs>
        <w:spacing w:line="276" w:lineRule="auto"/>
        <w:jc w:val="right"/>
        <w:rPr>
          <w:bCs/>
          <w:color w:val="000000"/>
          <w:lang w:val="ro-MD"/>
        </w:rPr>
      </w:pPr>
    </w:p>
    <w:p w14:paraId="3DDCFBE2" w14:textId="77777777" w:rsidR="00391CB7" w:rsidRDefault="00391CB7" w:rsidP="00E87C7F">
      <w:pPr>
        <w:tabs>
          <w:tab w:val="decimal" w:pos="8364"/>
        </w:tabs>
        <w:spacing w:line="276" w:lineRule="auto"/>
        <w:jc w:val="right"/>
        <w:rPr>
          <w:bCs/>
          <w:color w:val="000000"/>
          <w:lang w:val="ro-MD"/>
        </w:rPr>
      </w:pPr>
    </w:p>
    <w:p w14:paraId="19E78FC7" w14:textId="77777777" w:rsidR="002C0F9F" w:rsidRDefault="002C0F9F" w:rsidP="00E87C7F">
      <w:pPr>
        <w:tabs>
          <w:tab w:val="decimal" w:pos="8364"/>
        </w:tabs>
        <w:spacing w:line="276" w:lineRule="auto"/>
        <w:jc w:val="right"/>
        <w:rPr>
          <w:bCs/>
          <w:color w:val="000000"/>
          <w:lang w:val="ro-MD"/>
        </w:rPr>
      </w:pPr>
    </w:p>
    <w:p w14:paraId="0D5829CB" w14:textId="77777777" w:rsidR="002F2B8A" w:rsidRDefault="002F2B8A" w:rsidP="00E87C7F">
      <w:pPr>
        <w:tabs>
          <w:tab w:val="decimal" w:pos="8364"/>
        </w:tabs>
        <w:spacing w:line="276" w:lineRule="auto"/>
        <w:jc w:val="right"/>
        <w:rPr>
          <w:bCs/>
          <w:color w:val="000000"/>
          <w:lang w:val="ro-MD"/>
        </w:rPr>
      </w:pPr>
    </w:p>
    <w:p w14:paraId="131013C8" w14:textId="0B59C145" w:rsidR="00742EC6" w:rsidRPr="00742EC6" w:rsidRDefault="00742EC6" w:rsidP="00E87C7F">
      <w:pPr>
        <w:tabs>
          <w:tab w:val="decimal" w:pos="8364"/>
        </w:tabs>
        <w:spacing w:line="276" w:lineRule="auto"/>
        <w:jc w:val="right"/>
        <w:rPr>
          <w:bCs/>
          <w:color w:val="000000"/>
          <w:lang w:val="ro-MD"/>
        </w:rPr>
      </w:pPr>
      <w:r w:rsidRPr="00742EC6">
        <w:rPr>
          <w:bCs/>
          <w:color w:val="000000"/>
          <w:lang w:val="ro-MD"/>
        </w:rPr>
        <w:t xml:space="preserve"> Anexa nr.</w:t>
      </w:r>
      <w:r w:rsidR="00E87C7F">
        <w:rPr>
          <w:bCs/>
          <w:color w:val="000000"/>
          <w:lang w:val="ro-MD"/>
        </w:rPr>
        <w:t xml:space="preserve"> </w:t>
      </w:r>
      <w:r w:rsidR="00391CB7">
        <w:rPr>
          <w:bCs/>
          <w:color w:val="000000"/>
          <w:lang w:val="ro-MD"/>
        </w:rPr>
        <w:t>5</w:t>
      </w:r>
    </w:p>
    <w:p w14:paraId="60706878" w14:textId="6AD38D96" w:rsidR="00101CBC" w:rsidRPr="00742EC6" w:rsidRDefault="00742EC6" w:rsidP="00742EC6">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1" w:name="_Toc449692096"/>
      <w:bookmarkEnd w:id="0"/>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0FC8F5" w14:textId="77777777" w:rsidR="002C0F9F" w:rsidRDefault="002C0F9F" w:rsidP="00E87C7F">
      <w:pPr>
        <w:tabs>
          <w:tab w:val="decimal" w:pos="8364"/>
        </w:tabs>
        <w:spacing w:line="276" w:lineRule="auto"/>
        <w:jc w:val="right"/>
        <w:rPr>
          <w:bCs/>
          <w:color w:val="000000"/>
          <w:lang w:val="ro-MD"/>
        </w:rPr>
      </w:pPr>
    </w:p>
    <w:p w14:paraId="66F5AEA0" w14:textId="63838EF2" w:rsidR="00E87C7F" w:rsidRPr="00742EC6" w:rsidRDefault="00E87C7F" w:rsidP="00E87C7F">
      <w:pPr>
        <w:tabs>
          <w:tab w:val="decimal" w:pos="8364"/>
        </w:tabs>
        <w:spacing w:line="276" w:lineRule="auto"/>
        <w:jc w:val="right"/>
        <w:rPr>
          <w:bCs/>
          <w:color w:val="000000"/>
          <w:lang w:val="ro-MD"/>
        </w:rPr>
      </w:pPr>
      <w:r w:rsidRPr="00742EC6">
        <w:rPr>
          <w:bCs/>
          <w:color w:val="000000"/>
          <w:lang w:val="ro-MD"/>
        </w:rPr>
        <w:t xml:space="preserve">   Anexa nr.</w:t>
      </w:r>
      <w:r>
        <w:rPr>
          <w:bCs/>
          <w:color w:val="000000"/>
          <w:lang w:val="ro-MD"/>
        </w:rPr>
        <w:t xml:space="preserve"> </w:t>
      </w:r>
      <w:r w:rsidR="00391CB7">
        <w:rPr>
          <w:bCs/>
          <w:color w:val="000000"/>
          <w:lang w:val="ro-MD"/>
        </w:rPr>
        <w:t>6</w:t>
      </w:r>
    </w:p>
    <w:p w14:paraId="7A3919EC" w14:textId="77777777" w:rsidR="00E87C7F" w:rsidRPr="00742EC6" w:rsidRDefault="00E87C7F" w:rsidP="00E87C7F">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00E7F4C" w14:textId="14B43B78" w:rsidR="00391CB7" w:rsidRPr="00742EC6" w:rsidRDefault="00391CB7" w:rsidP="00391CB7">
      <w:pPr>
        <w:tabs>
          <w:tab w:val="decimal" w:pos="8364"/>
        </w:tabs>
        <w:spacing w:line="276" w:lineRule="auto"/>
        <w:jc w:val="right"/>
        <w:rPr>
          <w:bCs/>
          <w:color w:val="000000"/>
          <w:lang w:val="ro-MD"/>
        </w:rPr>
      </w:pPr>
      <w:bookmarkStart w:id="2" w:name="_Toc449692098"/>
      <w:bookmarkEnd w:id="1"/>
      <w:r w:rsidRPr="00742EC6">
        <w:rPr>
          <w:bCs/>
          <w:color w:val="000000"/>
          <w:lang w:val="ro-MD"/>
        </w:rPr>
        <w:t>Anexa nr.</w:t>
      </w:r>
      <w:r>
        <w:rPr>
          <w:bCs/>
          <w:color w:val="000000"/>
          <w:lang w:val="ro-MD"/>
        </w:rPr>
        <w:t xml:space="preserve"> </w:t>
      </w:r>
      <w:r w:rsidR="002C0F9F">
        <w:rPr>
          <w:bCs/>
          <w:color w:val="000000"/>
          <w:lang w:val="ro-MD"/>
        </w:rPr>
        <w:t>7</w:t>
      </w:r>
    </w:p>
    <w:p w14:paraId="173645ED" w14:textId="59C008F8" w:rsidR="00391CB7" w:rsidRDefault="00391CB7" w:rsidP="00391CB7">
      <w:pPr>
        <w:pStyle w:val="Style3"/>
        <w:tabs>
          <w:tab w:val="left" w:pos="567"/>
        </w:tabs>
        <w:spacing w:before="0" w:beforeAutospacing="0" w:after="0"/>
        <w:ind w:left="0" w:firstLine="0"/>
        <w:jc w:val="right"/>
        <w:rPr>
          <w:b w:val="0"/>
          <w:lang w:val="ro-MD"/>
        </w:rPr>
      </w:pPr>
      <w:r w:rsidRPr="00742EC6">
        <w:rPr>
          <w:b w:val="0"/>
          <w:lang w:val="ro-MD"/>
        </w:rPr>
        <w:t>la Documentația standard</w:t>
      </w:r>
    </w:p>
    <w:p w14:paraId="3724FD64" w14:textId="2119C35E" w:rsidR="00A052B4" w:rsidRDefault="00A052B4" w:rsidP="00391CB7">
      <w:pPr>
        <w:pStyle w:val="Style3"/>
        <w:tabs>
          <w:tab w:val="left" w:pos="567"/>
        </w:tabs>
        <w:spacing w:before="0" w:beforeAutospacing="0" w:after="0"/>
        <w:ind w:left="0" w:firstLine="0"/>
        <w:jc w:val="right"/>
        <w:rPr>
          <w:b w:val="0"/>
          <w:lang w:val="ro-MD"/>
        </w:rPr>
      </w:pPr>
    </w:p>
    <w:p w14:paraId="6CAA8E83" w14:textId="77777777" w:rsidR="00A052B4" w:rsidRPr="00FF430B" w:rsidRDefault="00A052B4" w:rsidP="00A052B4">
      <w:pPr>
        <w:pStyle w:val="a8"/>
        <w:tabs>
          <w:tab w:val="left" w:pos="567"/>
        </w:tabs>
        <w:rPr>
          <w:rFonts w:ascii="Times New Roman" w:hAnsi="Times New Roman"/>
          <w:b/>
          <w:szCs w:val="24"/>
          <w:lang w:val="ro-MD"/>
        </w:rPr>
      </w:pPr>
      <w:r w:rsidRPr="00FF430B">
        <w:rPr>
          <w:rFonts w:ascii="Times New Roman" w:hAnsi="Times New Roman"/>
          <w:b/>
          <w:szCs w:val="24"/>
          <w:lang w:val="ro-MD"/>
        </w:rPr>
        <w:t>BANCA</w:t>
      </w:r>
    </w:p>
    <w:p w14:paraId="662A1ADE"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7855AA69"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09777057" w14:textId="77777777" w:rsidR="00A052B4" w:rsidRPr="00FF430B" w:rsidRDefault="00A052B4" w:rsidP="00A052B4">
      <w:pPr>
        <w:pStyle w:val="a8"/>
        <w:tabs>
          <w:tab w:val="left" w:pos="567"/>
        </w:tabs>
        <w:rPr>
          <w:rFonts w:ascii="Times New Roman" w:hAnsi="Times New Roman"/>
          <w:b/>
          <w:szCs w:val="24"/>
          <w:lang w:val="ro-MD"/>
        </w:rPr>
      </w:pPr>
    </w:p>
    <w:p w14:paraId="461D6630" w14:textId="77777777" w:rsidR="00A052B4" w:rsidRPr="00FF430B" w:rsidRDefault="00A052B4" w:rsidP="00A052B4">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70E61C32" w14:textId="77777777" w:rsidR="00A052B4" w:rsidRPr="00FF430B" w:rsidRDefault="00A052B4" w:rsidP="00A052B4">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6D4A56C" w14:textId="77777777" w:rsidR="00A052B4" w:rsidRPr="00FF430B" w:rsidRDefault="00A052B4" w:rsidP="00A052B4">
      <w:pPr>
        <w:pStyle w:val="a8"/>
        <w:tabs>
          <w:tab w:val="left" w:pos="567"/>
        </w:tabs>
        <w:rPr>
          <w:rFonts w:ascii="Times New Roman" w:hAnsi="Times New Roman"/>
          <w:szCs w:val="24"/>
          <w:lang w:val="ro-MD"/>
        </w:rPr>
      </w:pPr>
    </w:p>
    <w:p w14:paraId="66DAF26E" w14:textId="77777777" w:rsidR="00A052B4" w:rsidRPr="00FF430B" w:rsidRDefault="00A052B4" w:rsidP="00A052B4">
      <w:pPr>
        <w:pStyle w:val="a8"/>
        <w:tabs>
          <w:tab w:val="left" w:pos="567"/>
        </w:tabs>
        <w:rPr>
          <w:rFonts w:ascii="Times New Roman" w:hAnsi="Times New Roman"/>
          <w:szCs w:val="24"/>
          <w:lang w:val="ro-MD"/>
        </w:rPr>
      </w:pPr>
    </w:p>
    <w:p w14:paraId="789349C3"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4581BBF2"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autorităţii contractante şi adresa completă)</w:t>
      </w:r>
    </w:p>
    <w:p w14:paraId="1D14015E"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23852D72"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472D2E07"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achiziţie publică)</w:t>
      </w:r>
    </w:p>
    <w:p w14:paraId="2B4BA48D" w14:textId="77777777" w:rsidR="00A052B4" w:rsidRPr="00FF430B" w:rsidRDefault="00A052B4" w:rsidP="00A052B4">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0FF47F2E" w14:textId="77777777" w:rsidR="00A052B4" w:rsidRPr="00FF430B" w:rsidRDefault="00A052B4" w:rsidP="00A052B4">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31BFC5E7"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14:paraId="2517FF9E" w14:textId="77777777" w:rsidR="00A052B4" w:rsidRPr="00FF430B" w:rsidRDefault="00A052B4" w:rsidP="00A052B4">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24B61BEE"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795A3088"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p>
    <w:p w14:paraId="1404BEA8" w14:textId="77777777" w:rsidR="00A052B4" w:rsidRPr="00FF430B" w:rsidRDefault="00A052B4" w:rsidP="00A052B4">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1512E037"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103065C4" w14:textId="77777777" w:rsidR="00A052B4" w:rsidRPr="00FF430B" w:rsidRDefault="00A052B4" w:rsidP="00A052B4">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2BBCC421" w14:textId="11598819" w:rsidR="00A052B4" w:rsidRPr="00FF430B" w:rsidRDefault="00A052B4" w:rsidP="006150B4">
      <w:pPr>
        <w:pStyle w:val="a8"/>
        <w:numPr>
          <w:ilvl w:val="0"/>
          <w:numId w:val="28"/>
        </w:numPr>
        <w:tabs>
          <w:tab w:val="left" w:pos="1069"/>
        </w:tabs>
        <w:ind w:left="0" w:firstLine="567"/>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w:t>
      </w:r>
    </w:p>
    <w:p w14:paraId="03BCFB1C" w14:textId="77777777" w:rsidR="00A052B4" w:rsidRPr="00FF430B" w:rsidRDefault="00A052B4" w:rsidP="006150B4">
      <w:pPr>
        <w:pStyle w:val="a8"/>
        <w:tabs>
          <w:tab w:val="left" w:pos="1069"/>
        </w:tabs>
        <w:ind w:firstLine="567"/>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3FA21D7" w14:textId="77777777" w:rsidR="00A052B4" w:rsidRPr="00FF430B" w:rsidRDefault="00A052B4" w:rsidP="006150B4">
      <w:pPr>
        <w:pStyle w:val="a8"/>
        <w:tabs>
          <w:tab w:val="left" w:pos="567"/>
        </w:tabs>
        <w:ind w:firstLine="567"/>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2DF0DF37" w14:textId="77777777" w:rsidR="00A052B4" w:rsidRPr="00FF430B" w:rsidRDefault="00A052B4" w:rsidP="006150B4">
      <w:pPr>
        <w:pStyle w:val="a8"/>
        <w:tabs>
          <w:tab w:val="left" w:pos="567"/>
        </w:tabs>
        <w:ind w:firstLine="567"/>
        <w:jc w:val="both"/>
        <w:rPr>
          <w:rFonts w:ascii="Times New Roman" w:hAnsi="Times New Roman"/>
          <w:szCs w:val="24"/>
          <w:lang w:val="ro-MD"/>
        </w:rPr>
      </w:pPr>
      <w:r w:rsidRPr="00FF430B">
        <w:rPr>
          <w:rFonts w:ascii="Times New Roman" w:hAnsi="Times New Roman"/>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0CB01DF8" w14:textId="77777777" w:rsidR="00A052B4" w:rsidRPr="00FF430B" w:rsidRDefault="00A052B4" w:rsidP="006150B4">
      <w:pPr>
        <w:pStyle w:val="a8"/>
        <w:numPr>
          <w:ilvl w:val="0"/>
          <w:numId w:val="28"/>
        </w:numPr>
        <w:tabs>
          <w:tab w:val="left" w:pos="567"/>
        </w:tabs>
        <w:ind w:left="0" w:firstLine="567"/>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B7A7687" w14:textId="77777777" w:rsidR="00A052B4" w:rsidRPr="00FF430B" w:rsidRDefault="00A052B4" w:rsidP="006150B4">
      <w:pPr>
        <w:pStyle w:val="a8"/>
        <w:tabs>
          <w:tab w:val="left" w:pos="567"/>
        </w:tabs>
        <w:ind w:firstLine="567"/>
        <w:rPr>
          <w:rFonts w:ascii="Times New Roman" w:hAnsi="Times New Roman"/>
          <w:szCs w:val="24"/>
          <w:lang w:val="ro-MD"/>
        </w:rPr>
      </w:pPr>
      <w:r w:rsidRPr="00FF430B">
        <w:rPr>
          <w:rFonts w:ascii="Times New Roman" w:hAnsi="Times New Roman"/>
          <w:szCs w:val="24"/>
          <w:lang w:val="ro-MD"/>
        </w:rPr>
        <w:t xml:space="preserve">                                                                                         (denumirea ofertantului)</w:t>
      </w:r>
    </w:p>
    <w:p w14:paraId="0422052B" w14:textId="77777777" w:rsidR="00A052B4" w:rsidRPr="00FF430B" w:rsidRDefault="00A052B4" w:rsidP="006150B4">
      <w:pPr>
        <w:pStyle w:val="a8"/>
        <w:tabs>
          <w:tab w:val="left" w:pos="567"/>
        </w:tabs>
        <w:ind w:firstLine="567"/>
        <w:rPr>
          <w:rFonts w:ascii="Times New Roman" w:hAnsi="Times New Roman"/>
          <w:szCs w:val="24"/>
          <w:lang w:val="ro-MD"/>
        </w:rPr>
      </w:pPr>
      <w:r w:rsidRPr="00FF430B">
        <w:rPr>
          <w:rFonts w:ascii="Times New Roman" w:hAnsi="Times New Roman"/>
          <w:szCs w:val="24"/>
          <w:lang w:val="ro-MD"/>
        </w:rPr>
        <w:t>nu a constituit garanţia de bună execuție;</w:t>
      </w:r>
    </w:p>
    <w:p w14:paraId="282CFA38" w14:textId="77777777" w:rsidR="00A052B4" w:rsidRPr="00FF430B" w:rsidRDefault="00A052B4" w:rsidP="006150B4">
      <w:pPr>
        <w:pStyle w:val="a8"/>
        <w:numPr>
          <w:ilvl w:val="0"/>
          <w:numId w:val="28"/>
        </w:numPr>
        <w:tabs>
          <w:tab w:val="left" w:pos="567"/>
        </w:tabs>
        <w:ind w:left="0" w:firstLine="567"/>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608807A4" w14:textId="77777777" w:rsidR="00A052B4" w:rsidRPr="00FF430B" w:rsidRDefault="00A052B4" w:rsidP="00A052B4">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14:paraId="5D99FB7D" w14:textId="77777777" w:rsidR="00A052B4" w:rsidRPr="00FF430B" w:rsidRDefault="00A052B4" w:rsidP="00A052B4">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7751CD3D" w14:textId="77777777" w:rsidR="00A052B4" w:rsidRPr="00FF430B" w:rsidRDefault="00A052B4" w:rsidP="00A052B4">
      <w:pPr>
        <w:pStyle w:val="a8"/>
        <w:tabs>
          <w:tab w:val="left" w:pos="567"/>
        </w:tabs>
        <w:ind w:hanging="502"/>
        <w:rPr>
          <w:rFonts w:ascii="Times New Roman" w:hAnsi="Times New Roman"/>
          <w:szCs w:val="24"/>
          <w:lang w:val="ro-MD"/>
        </w:rPr>
      </w:pPr>
    </w:p>
    <w:p w14:paraId="183B8D68" w14:textId="77777777" w:rsidR="00A052B4" w:rsidRPr="00FF430B" w:rsidRDefault="00A052B4" w:rsidP="00A052B4">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documenația de atribuire înainte de semnarea contractului de achiziţie publică de lucrări.</w:t>
      </w:r>
    </w:p>
    <w:p w14:paraId="3FAC8627"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până la data de _______________________________________</w:t>
      </w:r>
    </w:p>
    <w:p w14:paraId="58A368EC"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0FFD0F03"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(semnătura autorizată)</w:t>
      </w:r>
    </w:p>
    <w:p w14:paraId="7A35A16E" w14:textId="77777777" w:rsidR="00A052B4" w:rsidRDefault="00A052B4" w:rsidP="00A052B4">
      <w:pPr>
        <w:pStyle w:val="Style3"/>
        <w:tabs>
          <w:tab w:val="left" w:pos="567"/>
        </w:tabs>
        <w:spacing w:before="0" w:beforeAutospacing="0" w:after="0"/>
        <w:ind w:left="0" w:firstLine="0"/>
        <w:jc w:val="right"/>
        <w:rPr>
          <w:b w:val="0"/>
          <w:lang w:val="ro-MD"/>
        </w:rPr>
      </w:pPr>
    </w:p>
    <w:p w14:paraId="767EF3C4" w14:textId="77777777" w:rsidR="00A052B4" w:rsidRDefault="00A052B4" w:rsidP="00A052B4">
      <w:pPr>
        <w:pStyle w:val="Style3"/>
        <w:tabs>
          <w:tab w:val="left" w:pos="567"/>
        </w:tabs>
        <w:spacing w:before="0" w:beforeAutospacing="0" w:after="0"/>
        <w:ind w:left="0" w:firstLine="0"/>
        <w:jc w:val="right"/>
        <w:rPr>
          <w:b w:val="0"/>
          <w:lang w:val="ro-MD"/>
        </w:rPr>
      </w:pPr>
    </w:p>
    <w:p w14:paraId="74689F0C" w14:textId="77777777" w:rsidR="00A052B4" w:rsidRPr="00742EC6" w:rsidRDefault="00A052B4" w:rsidP="00391CB7">
      <w:pPr>
        <w:pStyle w:val="Style3"/>
        <w:tabs>
          <w:tab w:val="left" w:pos="567"/>
        </w:tabs>
        <w:spacing w:before="0" w:beforeAutospacing="0" w:after="0"/>
        <w:ind w:left="0" w:firstLine="0"/>
        <w:jc w:val="right"/>
        <w:rPr>
          <w:rFonts w:eastAsia="PMingLiU"/>
          <w:b w:val="0"/>
          <w:lang w:val="ro-MD" w:eastAsia="zh-CN"/>
        </w:rPr>
      </w:pPr>
    </w:p>
    <w:p w14:paraId="456C3E7B" w14:textId="5C34967C" w:rsidR="00A052B4" w:rsidRPr="00742EC6" w:rsidRDefault="00A052B4" w:rsidP="00A052B4">
      <w:pPr>
        <w:tabs>
          <w:tab w:val="decimal" w:pos="8364"/>
        </w:tabs>
        <w:spacing w:line="276" w:lineRule="auto"/>
        <w:jc w:val="right"/>
        <w:rPr>
          <w:bCs/>
          <w:color w:val="000000"/>
          <w:lang w:val="ro-MD"/>
        </w:rPr>
      </w:pPr>
      <w:r w:rsidRPr="00742EC6">
        <w:rPr>
          <w:bCs/>
          <w:color w:val="000000"/>
          <w:lang w:val="ro-MD"/>
        </w:rPr>
        <w:t>Anexa nr.</w:t>
      </w:r>
      <w:r>
        <w:rPr>
          <w:bCs/>
          <w:color w:val="000000"/>
          <w:lang w:val="ro-MD"/>
        </w:rPr>
        <w:t xml:space="preserve"> 8</w:t>
      </w:r>
    </w:p>
    <w:p w14:paraId="64A5C348" w14:textId="77777777" w:rsidR="00A052B4" w:rsidRDefault="00A052B4" w:rsidP="00A052B4">
      <w:pPr>
        <w:pStyle w:val="Style3"/>
        <w:tabs>
          <w:tab w:val="left" w:pos="567"/>
        </w:tabs>
        <w:spacing w:before="0" w:beforeAutospacing="0" w:after="0"/>
        <w:ind w:left="0" w:firstLine="0"/>
        <w:jc w:val="right"/>
        <w:rPr>
          <w:b w:val="0"/>
          <w:lang w:val="ro-MD"/>
        </w:rPr>
      </w:pPr>
      <w:r w:rsidRPr="00742EC6">
        <w:rPr>
          <w:b w:val="0"/>
          <w:lang w:val="ro-MD"/>
        </w:rPr>
        <w:t>la Documentația standard</w:t>
      </w:r>
    </w:p>
    <w:p w14:paraId="5FF9FA06" w14:textId="1A1AC544" w:rsidR="00BA7FF4" w:rsidRPr="00FF430B" w:rsidRDefault="00BA7FF4" w:rsidP="00BA7FF4">
      <w:pPr>
        <w:jc w:val="right"/>
        <w:rPr>
          <w:noProof w:val="0"/>
          <w:lang w:val="ro-MD"/>
        </w:rPr>
      </w:pPr>
    </w:p>
    <w:bookmarkEnd w:id="2"/>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C078CF">
      <w:pPr>
        <w:pStyle w:val="a8"/>
        <w:numPr>
          <w:ilvl w:val="0"/>
          <w:numId w:val="7"/>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C078CF">
      <w:pPr>
        <w:pStyle w:val="a8"/>
        <w:numPr>
          <w:ilvl w:val="0"/>
          <w:numId w:val="7"/>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C078CF">
      <w:pPr>
        <w:pStyle w:val="a8"/>
        <w:numPr>
          <w:ilvl w:val="0"/>
          <w:numId w:val="7"/>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3"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08F5D1FF" w14:textId="77777777" w:rsidR="006E72C5" w:rsidRDefault="006E72C5" w:rsidP="00391CB7">
      <w:pPr>
        <w:tabs>
          <w:tab w:val="decimal" w:pos="8364"/>
        </w:tabs>
        <w:spacing w:line="276" w:lineRule="auto"/>
        <w:jc w:val="right"/>
        <w:rPr>
          <w:bCs/>
          <w:color w:val="000000"/>
          <w:lang w:val="ro-MD"/>
        </w:rPr>
      </w:pPr>
    </w:p>
    <w:p w14:paraId="18D90E12" w14:textId="7AED9EE6"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t>Anexa nr.</w:t>
      </w:r>
      <w:r>
        <w:rPr>
          <w:bCs/>
          <w:color w:val="000000"/>
          <w:lang w:val="ro-MD"/>
        </w:rPr>
        <w:t xml:space="preserve"> </w:t>
      </w:r>
      <w:r w:rsidR="00A052B4">
        <w:rPr>
          <w:bCs/>
          <w:color w:val="000000"/>
          <w:lang w:val="ro-MD"/>
        </w:rPr>
        <w:t>9</w:t>
      </w:r>
    </w:p>
    <w:p w14:paraId="59FD811C" w14:textId="77777777" w:rsidR="00391CB7" w:rsidRPr="00742EC6" w:rsidRDefault="00391CB7" w:rsidP="00391CB7">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3"/>
    <w:p w14:paraId="2D8A9806" w14:textId="77777777" w:rsidR="00B14173" w:rsidRPr="00FF430B" w:rsidRDefault="00B14173" w:rsidP="009A7C84">
      <w:pPr>
        <w:jc w:val="center"/>
        <w:rPr>
          <w:b/>
          <w:lang w:val="ro-MD"/>
        </w:rPr>
      </w:pPr>
    </w:p>
    <w:p w14:paraId="38F6D8B3" w14:textId="77777777" w:rsidR="002B5DEF" w:rsidRPr="001D5D3F" w:rsidRDefault="00A227F2" w:rsidP="009A7C84">
      <w:pPr>
        <w:pStyle w:val="a8"/>
        <w:tabs>
          <w:tab w:val="left" w:pos="567"/>
        </w:tabs>
        <w:jc w:val="center"/>
        <w:rPr>
          <w:rFonts w:ascii="Times New Roman" w:eastAsia="PMingLiU" w:hAnsi="Times New Roman"/>
          <w:b/>
          <w:szCs w:val="24"/>
          <w:lang w:val="ro-MD" w:eastAsia="zh-CN"/>
        </w:rPr>
      </w:pPr>
      <w:r w:rsidRPr="001D5D3F">
        <w:rPr>
          <w:rFonts w:ascii="Times New Roman" w:eastAsia="PMingLiU" w:hAnsi="Times New Roman"/>
          <w:b/>
          <w:szCs w:val="24"/>
          <w:lang w:val="ro-MD" w:eastAsia="zh-CN"/>
        </w:rPr>
        <w:t xml:space="preserve">DECLARAȚIE </w:t>
      </w:r>
    </w:p>
    <w:p w14:paraId="70E41F8B" w14:textId="60BA1106" w:rsidR="00AA1372" w:rsidRPr="001D5D3F" w:rsidRDefault="00A227F2" w:rsidP="009A7C84">
      <w:pPr>
        <w:pStyle w:val="a8"/>
        <w:tabs>
          <w:tab w:val="left" w:pos="567"/>
        </w:tabs>
        <w:jc w:val="center"/>
        <w:rPr>
          <w:rFonts w:ascii="Times New Roman" w:hAnsi="Times New Roman"/>
          <w:b/>
          <w:szCs w:val="24"/>
          <w:lang w:val="ro-MD"/>
        </w:rPr>
      </w:pPr>
      <w:r w:rsidRPr="001D5D3F">
        <w:rPr>
          <w:rFonts w:ascii="Times New Roman" w:eastAsia="PMingLiU" w:hAnsi="Times New Roman"/>
          <w:b/>
          <w:szCs w:val="24"/>
          <w:lang w:val="ro-MD" w:eastAsia="zh-CN"/>
        </w:rPr>
        <w:t xml:space="preserve">privind </w:t>
      </w:r>
      <w:r w:rsidRPr="001D5D3F">
        <w:rPr>
          <w:rFonts w:ascii="Times New Roman" w:hAnsi="Times New Roman"/>
          <w:b/>
          <w:szCs w:val="24"/>
          <w:lang w:val="ro-MD"/>
        </w:rPr>
        <w:t>lista principalelor lucrări executate în ultim</w:t>
      </w:r>
      <w:r w:rsidR="00A052B4">
        <w:rPr>
          <w:rFonts w:ascii="Times New Roman" w:hAnsi="Times New Roman"/>
          <w:b/>
          <w:szCs w:val="24"/>
          <w:lang w:val="ro-MD"/>
        </w:rPr>
        <w:t>ul</w:t>
      </w:r>
      <w:r w:rsidR="00A02BC7" w:rsidRPr="001D5D3F">
        <w:rPr>
          <w:rFonts w:ascii="Times New Roman" w:hAnsi="Times New Roman"/>
          <w:b/>
          <w:szCs w:val="24"/>
          <w:lang w:val="ro-MD"/>
        </w:rPr>
        <w:t xml:space="preserve"> </w:t>
      </w:r>
      <w:r w:rsidRPr="001D5D3F">
        <w:rPr>
          <w:rFonts w:ascii="Times New Roman" w:hAnsi="Times New Roman"/>
          <w:b/>
          <w:szCs w:val="24"/>
          <w:lang w:val="ro-MD"/>
        </w:rPr>
        <w:t>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A02BC7" w:rsidRDefault="00A227F2" w:rsidP="00196AB4">
            <w:pPr>
              <w:jc w:val="center"/>
              <w:rPr>
                <w:b/>
                <w:bCs/>
                <w:sz w:val="18"/>
                <w:lang w:val="ro-MD"/>
              </w:rPr>
            </w:pPr>
            <w:r w:rsidRPr="00A02BC7">
              <w:rPr>
                <w:b/>
                <w:bCs/>
                <w:sz w:val="18"/>
                <w:lang w:val="ro-MD"/>
              </w:rPr>
              <w:t>Nr</w:t>
            </w:r>
          </w:p>
          <w:p w14:paraId="2842057D" w14:textId="77777777" w:rsidR="0022237A" w:rsidRPr="00A02BC7" w:rsidRDefault="00A227F2" w:rsidP="00196AB4">
            <w:pPr>
              <w:jc w:val="center"/>
              <w:rPr>
                <w:b/>
                <w:bCs/>
                <w:sz w:val="18"/>
                <w:lang w:val="ro-MD" w:eastAsia="zh-CN"/>
              </w:rPr>
            </w:pPr>
            <w:r w:rsidRPr="00A02BC7">
              <w:rPr>
                <w:b/>
                <w:bCs/>
                <w:sz w:val="18"/>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A02BC7" w:rsidRDefault="00A227F2" w:rsidP="00196AB4">
            <w:pPr>
              <w:jc w:val="center"/>
              <w:rPr>
                <w:b/>
                <w:bCs/>
                <w:sz w:val="18"/>
                <w:lang w:val="ro-MD"/>
              </w:rPr>
            </w:pPr>
            <w:r w:rsidRPr="00A02BC7">
              <w:rPr>
                <w:b/>
                <w:bCs/>
                <w:sz w:val="18"/>
                <w:lang w:val="ro-MD"/>
              </w:rPr>
              <w:t>Obiect</w:t>
            </w:r>
            <w:r w:rsidR="00F460DA" w:rsidRPr="00A02BC7">
              <w:rPr>
                <w:b/>
                <w:bCs/>
                <w:sz w:val="18"/>
                <w:lang w:val="ro-MD"/>
              </w:rPr>
              <w:t>ul</w:t>
            </w:r>
            <w:r w:rsidRPr="00A02BC7">
              <w:rPr>
                <w:b/>
                <w:bCs/>
                <w:sz w:val="18"/>
                <w:lang w:val="ro-MD"/>
              </w:rPr>
              <w:t xml:space="preserve"> contract</w:t>
            </w:r>
            <w:r w:rsidR="00F460DA" w:rsidRPr="00A02BC7">
              <w:rPr>
                <w:b/>
                <w:bCs/>
                <w:sz w:val="18"/>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A02BC7" w:rsidRDefault="00A227F2" w:rsidP="00196AB4">
            <w:pPr>
              <w:jc w:val="center"/>
              <w:rPr>
                <w:b/>
                <w:bCs/>
                <w:sz w:val="18"/>
                <w:lang w:val="ro-MD"/>
              </w:rPr>
            </w:pPr>
            <w:r w:rsidRPr="00A02BC7">
              <w:rPr>
                <w:b/>
                <w:bCs/>
                <w:sz w:val="18"/>
                <w:lang w:val="ro-MD"/>
              </w:rPr>
              <w:t>Denumirea/nume</w:t>
            </w:r>
            <w:r w:rsidR="00F460DA" w:rsidRPr="00A02BC7">
              <w:rPr>
                <w:b/>
                <w:bCs/>
                <w:sz w:val="18"/>
                <w:lang w:val="ro-MD"/>
              </w:rPr>
              <w:t>le</w:t>
            </w:r>
            <w:r w:rsidRPr="00A02BC7">
              <w:rPr>
                <w:b/>
                <w:bCs/>
                <w:sz w:val="18"/>
                <w:lang w:val="ro-MD"/>
              </w:rPr>
              <w:t xml:space="preserve"> beneficiar</w:t>
            </w:r>
            <w:r w:rsidR="00F460DA" w:rsidRPr="00A02BC7">
              <w:rPr>
                <w:b/>
                <w:bCs/>
                <w:sz w:val="18"/>
                <w:lang w:val="ro-MD"/>
              </w:rPr>
              <w:t>ului</w:t>
            </w:r>
            <w:r w:rsidRPr="00A02BC7">
              <w:rPr>
                <w:b/>
                <w:bCs/>
                <w:sz w:val="18"/>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A02BC7" w:rsidRDefault="00A227F2" w:rsidP="00196AB4">
            <w:pPr>
              <w:jc w:val="center"/>
              <w:rPr>
                <w:b/>
                <w:bCs/>
                <w:sz w:val="18"/>
                <w:lang w:val="ro-MD"/>
              </w:rPr>
            </w:pPr>
            <w:r w:rsidRPr="00A02BC7">
              <w:rPr>
                <w:b/>
                <w:bCs/>
                <w:sz w:val="18"/>
                <w:lang w:val="ro-MD"/>
              </w:rPr>
              <w:t>Calitatea antreprenorului</w:t>
            </w:r>
            <w:r w:rsidRPr="00A02BC7">
              <w:rPr>
                <w:b/>
                <w:bCs/>
                <w:sz w:val="18"/>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A02BC7" w:rsidRDefault="00A227F2" w:rsidP="00196AB4">
            <w:pPr>
              <w:jc w:val="center"/>
              <w:rPr>
                <w:b/>
                <w:bCs/>
                <w:sz w:val="18"/>
                <w:lang w:val="ro-MD"/>
              </w:rPr>
            </w:pPr>
            <w:r w:rsidRPr="00A02BC7">
              <w:rPr>
                <w:b/>
                <w:bCs/>
                <w:sz w:val="18"/>
                <w:lang w:val="ro-MD"/>
              </w:rPr>
              <w:t>Preţ</w:t>
            </w:r>
            <w:r w:rsidR="00F460DA" w:rsidRPr="00A02BC7">
              <w:rPr>
                <w:b/>
                <w:bCs/>
                <w:sz w:val="18"/>
                <w:lang w:val="ro-MD"/>
              </w:rPr>
              <w:t>ul</w:t>
            </w:r>
            <w:r w:rsidRPr="00A02BC7">
              <w:rPr>
                <w:b/>
                <w:bCs/>
                <w:sz w:val="18"/>
                <w:lang w:val="ro-MD"/>
              </w:rPr>
              <w:t xml:space="preserve"> contract</w:t>
            </w:r>
            <w:r w:rsidR="00F460DA" w:rsidRPr="00A02BC7">
              <w:rPr>
                <w:b/>
                <w:bCs/>
                <w:sz w:val="18"/>
                <w:lang w:val="ro-MD"/>
              </w:rPr>
              <w:t>ului</w:t>
            </w:r>
            <w:r w:rsidRPr="00A02BC7">
              <w:rPr>
                <w:b/>
                <w:bCs/>
                <w:sz w:val="18"/>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A02BC7" w:rsidRDefault="00A227F2" w:rsidP="00196AB4">
            <w:pPr>
              <w:jc w:val="center"/>
              <w:rPr>
                <w:b/>
                <w:bCs/>
                <w:sz w:val="18"/>
                <w:lang w:val="ro-MD"/>
              </w:rPr>
            </w:pPr>
            <w:r w:rsidRPr="00A02BC7">
              <w:rPr>
                <w:b/>
                <w:bCs/>
                <w:sz w:val="18"/>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A02BC7" w:rsidRDefault="00A227F2" w:rsidP="00196AB4">
            <w:pPr>
              <w:jc w:val="center"/>
              <w:rPr>
                <w:b/>
                <w:bCs/>
                <w:sz w:val="18"/>
                <w:lang w:val="ro-MD"/>
              </w:rPr>
            </w:pPr>
            <w:r w:rsidRPr="00A02BC7">
              <w:rPr>
                <w:b/>
                <w:bCs/>
                <w:sz w:val="18"/>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4"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307C17F3" w:rsidR="002D6E71" w:rsidRDefault="002D6E71" w:rsidP="00284ED0">
      <w:pPr>
        <w:spacing w:line="276" w:lineRule="auto"/>
        <w:jc w:val="center"/>
        <w:rPr>
          <w:rFonts w:eastAsia="PMingLiU"/>
          <w:b/>
          <w:lang w:val="ro-MD" w:eastAsia="zh-CN"/>
        </w:rPr>
      </w:pPr>
    </w:p>
    <w:p w14:paraId="23AF9F6B" w14:textId="77777777" w:rsidR="006175DF" w:rsidRDefault="006175DF" w:rsidP="00284ED0">
      <w:pPr>
        <w:spacing w:line="276" w:lineRule="auto"/>
        <w:jc w:val="center"/>
        <w:rPr>
          <w:rFonts w:eastAsia="PMingLiU"/>
          <w:b/>
          <w:lang w:val="ro-MD" w:eastAsia="zh-CN"/>
        </w:rPr>
      </w:pPr>
    </w:p>
    <w:p w14:paraId="4F9DD1CE" w14:textId="77777777" w:rsidR="002C0F9F" w:rsidRPr="00FF430B" w:rsidRDefault="002C0F9F"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1CB5BE1" w14:textId="10361922"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t>Anexa nr.</w:t>
      </w:r>
      <w:r>
        <w:rPr>
          <w:bCs/>
          <w:color w:val="000000"/>
          <w:lang w:val="ro-MD"/>
        </w:rPr>
        <w:t xml:space="preserve"> </w:t>
      </w:r>
      <w:r w:rsidR="00A052B4">
        <w:rPr>
          <w:bCs/>
          <w:color w:val="000000"/>
          <w:lang w:val="ro-MD"/>
        </w:rPr>
        <w:t>10</w:t>
      </w:r>
    </w:p>
    <w:p w14:paraId="41907019" w14:textId="77777777" w:rsidR="00391CB7" w:rsidRPr="00742EC6" w:rsidRDefault="00391CB7" w:rsidP="00391CB7">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4"/>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 w:name="_Toc449632664"/>
      <w:bookmarkStart w:id="6" w:name="_Toc449633156"/>
      <w:bookmarkStart w:id="7" w:name="_Toc449692111"/>
      <w:r w:rsidRPr="00FF430B">
        <w:rPr>
          <w:rFonts w:eastAsia="PMingLiU"/>
          <w:b/>
          <w:bCs/>
          <w:iCs/>
          <w:lang w:val="ro-MD" w:eastAsia="zh-CN"/>
        </w:rPr>
        <w:t>DECLARAŢIE</w:t>
      </w:r>
      <w:bookmarkEnd w:id="5"/>
      <w:bookmarkEnd w:id="6"/>
      <w:bookmarkEnd w:id="7"/>
    </w:p>
    <w:p w14:paraId="65E0A4FA" w14:textId="77777777" w:rsidR="00AA1372" w:rsidRPr="00FF430B" w:rsidRDefault="00A227F2" w:rsidP="00284ED0">
      <w:pPr>
        <w:tabs>
          <w:tab w:val="left" w:pos="720"/>
        </w:tabs>
        <w:jc w:val="center"/>
        <w:outlineLvl w:val="1"/>
        <w:rPr>
          <w:rFonts w:eastAsia="PMingLiU"/>
          <w:b/>
          <w:lang w:val="ro-MD" w:eastAsia="zh-CN"/>
        </w:rPr>
      </w:pPr>
      <w:bookmarkStart w:id="8" w:name="_Toc449632665"/>
      <w:bookmarkStart w:id="9" w:name="_Toc449633157"/>
      <w:bookmarkStart w:id="10"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8"/>
      <w:bookmarkEnd w:id="9"/>
      <w:bookmarkEnd w:id="10"/>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391CB7" w:rsidRDefault="00AA1372" w:rsidP="008A6911">
            <w:pPr>
              <w:tabs>
                <w:tab w:val="left" w:pos="567"/>
                <w:tab w:val="left" w:pos="1134"/>
              </w:tabs>
              <w:ind w:left="360"/>
              <w:jc w:val="both"/>
              <w:outlineLvl w:val="0"/>
              <w:rPr>
                <w:b/>
                <w:sz w:val="20"/>
                <w:lang w:val="ro-MD"/>
              </w:rPr>
            </w:pPr>
          </w:p>
          <w:p w14:paraId="1FB7CDD1" w14:textId="77777777" w:rsidR="00AA1372" w:rsidRPr="00391CB7" w:rsidRDefault="00A227F2" w:rsidP="00196AB4">
            <w:pPr>
              <w:tabs>
                <w:tab w:val="left" w:pos="567"/>
              </w:tabs>
              <w:jc w:val="both"/>
              <w:rPr>
                <w:b/>
                <w:sz w:val="20"/>
                <w:lang w:val="ro-MD"/>
              </w:rPr>
            </w:pPr>
            <w:r w:rsidRPr="00391CB7">
              <w:rPr>
                <w:b/>
                <w:sz w:val="20"/>
                <w:lang w:val="ro-MD"/>
              </w:rPr>
              <w:t>Nr.</w:t>
            </w:r>
          </w:p>
          <w:p w14:paraId="695F9ED8" w14:textId="77777777" w:rsidR="00AA1372" w:rsidRPr="00391CB7" w:rsidRDefault="00A227F2" w:rsidP="00196AB4">
            <w:pPr>
              <w:tabs>
                <w:tab w:val="left" w:pos="567"/>
              </w:tabs>
              <w:jc w:val="both"/>
              <w:rPr>
                <w:b/>
                <w:sz w:val="20"/>
                <w:lang w:val="ro-MD"/>
              </w:rPr>
            </w:pPr>
            <w:r w:rsidRPr="00391CB7">
              <w:rPr>
                <w:b/>
                <w:sz w:val="20"/>
                <w:lang w:val="ro-MD"/>
              </w:rPr>
              <w:t>d/o</w:t>
            </w:r>
          </w:p>
        </w:tc>
        <w:tc>
          <w:tcPr>
            <w:tcW w:w="4680" w:type="dxa"/>
            <w:vAlign w:val="center"/>
          </w:tcPr>
          <w:p w14:paraId="145DAF18" w14:textId="77777777" w:rsidR="00AA1372" w:rsidRPr="00391CB7" w:rsidRDefault="00A227F2" w:rsidP="00196AB4">
            <w:pPr>
              <w:tabs>
                <w:tab w:val="left" w:pos="567"/>
              </w:tabs>
              <w:jc w:val="center"/>
              <w:rPr>
                <w:b/>
                <w:sz w:val="20"/>
                <w:lang w:val="ro-MD"/>
              </w:rPr>
            </w:pPr>
            <w:r w:rsidRPr="00391CB7">
              <w:rPr>
                <w:b/>
                <w:sz w:val="20"/>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391CB7" w:rsidRDefault="00AA1372" w:rsidP="008A6911">
            <w:pPr>
              <w:tabs>
                <w:tab w:val="left" w:pos="567"/>
                <w:tab w:val="left" w:pos="1134"/>
              </w:tabs>
              <w:ind w:left="360"/>
              <w:jc w:val="center"/>
              <w:outlineLvl w:val="0"/>
              <w:rPr>
                <w:b/>
                <w:sz w:val="20"/>
                <w:lang w:val="ro-MD"/>
              </w:rPr>
            </w:pPr>
          </w:p>
          <w:p w14:paraId="16C3D36A" w14:textId="77777777" w:rsidR="00AA1372" w:rsidRPr="00391CB7" w:rsidRDefault="00A227F2" w:rsidP="00196AB4">
            <w:pPr>
              <w:tabs>
                <w:tab w:val="left" w:pos="567"/>
              </w:tabs>
              <w:jc w:val="center"/>
              <w:rPr>
                <w:b/>
                <w:sz w:val="20"/>
                <w:lang w:val="ro-MD"/>
              </w:rPr>
            </w:pPr>
            <w:r w:rsidRPr="00391CB7">
              <w:rPr>
                <w:b/>
                <w:sz w:val="20"/>
                <w:lang w:val="ro-MD"/>
              </w:rPr>
              <w:t>Unitatea de măsură</w:t>
            </w:r>
          </w:p>
          <w:p w14:paraId="7192388F" w14:textId="77777777" w:rsidR="00AA1372" w:rsidRPr="00391CB7" w:rsidRDefault="00D7570D" w:rsidP="00196AB4">
            <w:pPr>
              <w:tabs>
                <w:tab w:val="left" w:pos="567"/>
              </w:tabs>
              <w:jc w:val="center"/>
              <w:rPr>
                <w:b/>
                <w:sz w:val="20"/>
                <w:lang w:val="ro-MD"/>
              </w:rPr>
            </w:pPr>
            <w:r w:rsidRPr="00391CB7">
              <w:rPr>
                <w:b/>
                <w:sz w:val="20"/>
                <w:lang w:val="ro-MD"/>
              </w:rPr>
              <w:t>(bucăţi şi seturi)</w:t>
            </w:r>
          </w:p>
        </w:tc>
        <w:tc>
          <w:tcPr>
            <w:tcW w:w="1289" w:type="dxa"/>
            <w:vAlign w:val="center"/>
          </w:tcPr>
          <w:p w14:paraId="1190C8DA" w14:textId="77777777" w:rsidR="00AA1372" w:rsidRPr="00391CB7" w:rsidRDefault="00AA1372" w:rsidP="008A6911">
            <w:pPr>
              <w:tabs>
                <w:tab w:val="left" w:pos="567"/>
                <w:tab w:val="left" w:pos="1134"/>
              </w:tabs>
              <w:ind w:left="360"/>
              <w:jc w:val="center"/>
              <w:outlineLvl w:val="0"/>
              <w:rPr>
                <w:b/>
                <w:sz w:val="20"/>
                <w:lang w:val="ro-MD"/>
              </w:rPr>
            </w:pPr>
          </w:p>
          <w:p w14:paraId="7A761341" w14:textId="77777777" w:rsidR="00AA1372" w:rsidRPr="00391CB7" w:rsidRDefault="00A227F2" w:rsidP="00196AB4">
            <w:pPr>
              <w:tabs>
                <w:tab w:val="left" w:pos="567"/>
              </w:tabs>
              <w:jc w:val="center"/>
              <w:rPr>
                <w:b/>
                <w:sz w:val="20"/>
                <w:lang w:val="ro-MD"/>
              </w:rPr>
            </w:pPr>
            <w:r w:rsidRPr="00391CB7">
              <w:rPr>
                <w:b/>
                <w:sz w:val="20"/>
                <w:lang w:val="ro-MD"/>
              </w:rPr>
              <w:t>Asigurate din dotare</w:t>
            </w:r>
          </w:p>
        </w:tc>
        <w:tc>
          <w:tcPr>
            <w:tcW w:w="1544" w:type="dxa"/>
            <w:vAlign w:val="center"/>
          </w:tcPr>
          <w:p w14:paraId="1ECDB06F" w14:textId="77777777" w:rsidR="00AA1372" w:rsidRPr="00391CB7" w:rsidRDefault="00AA1372" w:rsidP="008A6911">
            <w:pPr>
              <w:tabs>
                <w:tab w:val="left" w:pos="567"/>
                <w:tab w:val="left" w:pos="1134"/>
              </w:tabs>
              <w:ind w:left="360"/>
              <w:jc w:val="center"/>
              <w:outlineLvl w:val="0"/>
              <w:rPr>
                <w:b/>
                <w:sz w:val="20"/>
                <w:lang w:val="ro-MD"/>
              </w:rPr>
            </w:pPr>
          </w:p>
          <w:p w14:paraId="53F643B3" w14:textId="77777777" w:rsidR="00AA1372" w:rsidRPr="00391CB7" w:rsidRDefault="00A227F2" w:rsidP="00196AB4">
            <w:pPr>
              <w:tabs>
                <w:tab w:val="left" w:pos="567"/>
              </w:tabs>
              <w:jc w:val="center"/>
              <w:rPr>
                <w:b/>
                <w:sz w:val="20"/>
                <w:lang w:val="ro-MD"/>
              </w:rPr>
            </w:pPr>
            <w:r w:rsidRPr="00391CB7">
              <w:rPr>
                <w:b/>
                <w:sz w:val="20"/>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11"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03C48D58" w:rsidR="002D6E71" w:rsidRDefault="002D6E71" w:rsidP="00B322B4">
      <w:pPr>
        <w:spacing w:line="276" w:lineRule="auto"/>
        <w:jc w:val="center"/>
        <w:rPr>
          <w:rFonts w:eastAsia="PMingLiU"/>
          <w:b/>
          <w:lang w:val="ro-MD" w:eastAsia="zh-CN"/>
        </w:rPr>
      </w:pPr>
    </w:p>
    <w:p w14:paraId="266F26F0" w14:textId="77777777" w:rsidR="000D4523" w:rsidRPr="00FF430B" w:rsidRDefault="000D4523"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1A7BB092" w14:textId="64D10C6A"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t>Anexa nr.</w:t>
      </w:r>
      <w:r>
        <w:rPr>
          <w:bCs/>
          <w:color w:val="000000"/>
          <w:lang w:val="ro-MD"/>
        </w:rPr>
        <w:t xml:space="preserve"> 1</w:t>
      </w:r>
      <w:r w:rsidR="00A052B4">
        <w:rPr>
          <w:bCs/>
          <w:color w:val="000000"/>
          <w:lang w:val="ro-MD"/>
        </w:rPr>
        <w:t>1</w:t>
      </w:r>
    </w:p>
    <w:p w14:paraId="16318079" w14:textId="77777777" w:rsidR="00391CB7" w:rsidRPr="00742EC6" w:rsidRDefault="00391CB7" w:rsidP="00391CB7">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11"/>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9"/>
        <w:gridCol w:w="1476"/>
        <w:gridCol w:w="1813"/>
        <w:gridCol w:w="1879"/>
        <w:gridCol w:w="1919"/>
        <w:gridCol w:w="1639"/>
      </w:tblGrid>
      <w:tr w:rsidR="00AA1372" w:rsidRPr="00EC30C2" w14:paraId="6B8AF6ED" w14:textId="77777777" w:rsidTr="00B824F0">
        <w:trPr>
          <w:cantSplit/>
          <w:trHeight w:val="1187"/>
        </w:trPr>
        <w:tc>
          <w:tcPr>
            <w:tcW w:w="427" w:type="pct"/>
            <w:vAlign w:val="center"/>
          </w:tcPr>
          <w:p w14:paraId="008362B1" w14:textId="77777777" w:rsidR="00AA1372" w:rsidRPr="00B824F0" w:rsidRDefault="00AA1372" w:rsidP="00196AB4">
            <w:pPr>
              <w:tabs>
                <w:tab w:val="left" w:pos="567"/>
              </w:tabs>
              <w:jc w:val="center"/>
              <w:rPr>
                <w:b/>
                <w:bCs/>
                <w:sz w:val="20"/>
                <w:lang w:val="ro-MD"/>
              </w:rPr>
            </w:pPr>
          </w:p>
          <w:p w14:paraId="4B6DD9C5" w14:textId="77777777" w:rsidR="00AA1372" w:rsidRPr="00B824F0" w:rsidRDefault="0003591A" w:rsidP="00196AB4">
            <w:pPr>
              <w:tabs>
                <w:tab w:val="left" w:pos="567"/>
              </w:tabs>
              <w:jc w:val="center"/>
              <w:rPr>
                <w:b/>
                <w:bCs/>
                <w:sz w:val="20"/>
                <w:lang w:val="ro-MD"/>
              </w:rPr>
            </w:pPr>
            <w:r w:rsidRPr="00B824F0">
              <w:rPr>
                <w:b/>
                <w:bCs/>
                <w:sz w:val="20"/>
                <w:lang w:val="ro-MD"/>
              </w:rPr>
              <w:t>Nr.</w:t>
            </w:r>
          </w:p>
          <w:p w14:paraId="5048409F" w14:textId="77777777" w:rsidR="00AA1372" w:rsidRPr="00B824F0" w:rsidRDefault="0003591A" w:rsidP="00196AB4">
            <w:pPr>
              <w:tabs>
                <w:tab w:val="left" w:pos="567"/>
              </w:tabs>
              <w:jc w:val="center"/>
              <w:rPr>
                <w:b/>
                <w:bCs/>
                <w:sz w:val="20"/>
                <w:lang w:val="ro-MD"/>
              </w:rPr>
            </w:pPr>
            <w:r w:rsidRPr="00B824F0">
              <w:rPr>
                <w:b/>
                <w:bCs/>
                <w:sz w:val="20"/>
                <w:lang w:val="ro-MD"/>
              </w:rPr>
              <w:t>d/o</w:t>
            </w:r>
          </w:p>
        </w:tc>
        <w:tc>
          <w:tcPr>
            <w:tcW w:w="598" w:type="pct"/>
            <w:vAlign w:val="center"/>
          </w:tcPr>
          <w:p w14:paraId="7EE3E1D5" w14:textId="77777777" w:rsidR="00AA1372" w:rsidRPr="00B824F0" w:rsidRDefault="00AA1372" w:rsidP="008A6911">
            <w:pPr>
              <w:tabs>
                <w:tab w:val="left" w:pos="567"/>
                <w:tab w:val="left" w:pos="1134"/>
              </w:tabs>
              <w:ind w:left="360"/>
              <w:jc w:val="center"/>
              <w:outlineLvl w:val="0"/>
              <w:rPr>
                <w:b/>
                <w:bCs/>
                <w:sz w:val="20"/>
                <w:lang w:val="ro-MD"/>
              </w:rPr>
            </w:pPr>
          </w:p>
          <w:p w14:paraId="075BB2ED" w14:textId="77777777" w:rsidR="00AA1372" w:rsidRPr="00B824F0" w:rsidRDefault="0003591A" w:rsidP="00196AB4">
            <w:pPr>
              <w:tabs>
                <w:tab w:val="left" w:pos="567"/>
              </w:tabs>
              <w:jc w:val="center"/>
              <w:rPr>
                <w:b/>
                <w:bCs/>
                <w:sz w:val="20"/>
                <w:lang w:val="ro-MD"/>
              </w:rPr>
            </w:pPr>
            <w:r w:rsidRPr="00B824F0">
              <w:rPr>
                <w:b/>
                <w:bCs/>
                <w:sz w:val="20"/>
                <w:lang w:val="ro-MD"/>
              </w:rPr>
              <w:t>Funcţia</w:t>
            </w:r>
          </w:p>
        </w:tc>
        <w:tc>
          <w:tcPr>
            <w:tcW w:w="994" w:type="pct"/>
            <w:vAlign w:val="center"/>
          </w:tcPr>
          <w:p w14:paraId="63EBDC07" w14:textId="77777777" w:rsidR="00AA1372" w:rsidRPr="00B824F0" w:rsidRDefault="00AA1372" w:rsidP="008A6911">
            <w:pPr>
              <w:tabs>
                <w:tab w:val="left" w:pos="567"/>
                <w:tab w:val="left" w:pos="1134"/>
              </w:tabs>
              <w:ind w:left="360"/>
              <w:jc w:val="center"/>
              <w:outlineLvl w:val="0"/>
              <w:rPr>
                <w:b/>
                <w:bCs/>
                <w:sz w:val="20"/>
                <w:lang w:val="ro-MD"/>
              </w:rPr>
            </w:pPr>
          </w:p>
          <w:p w14:paraId="6A64DFA4" w14:textId="77777777" w:rsidR="00AA1372" w:rsidRPr="00B824F0" w:rsidRDefault="0003591A" w:rsidP="00196AB4">
            <w:pPr>
              <w:tabs>
                <w:tab w:val="left" w:pos="567"/>
              </w:tabs>
              <w:jc w:val="center"/>
              <w:rPr>
                <w:b/>
                <w:bCs/>
                <w:sz w:val="20"/>
                <w:lang w:val="ro-MD"/>
              </w:rPr>
            </w:pPr>
            <w:r w:rsidRPr="00B824F0">
              <w:rPr>
                <w:b/>
                <w:bCs/>
                <w:sz w:val="20"/>
                <w:lang w:val="ro-MD"/>
              </w:rPr>
              <w:t>Studii de specialitate</w:t>
            </w:r>
          </w:p>
        </w:tc>
        <w:tc>
          <w:tcPr>
            <w:tcW w:w="1029" w:type="pct"/>
            <w:vAlign w:val="center"/>
          </w:tcPr>
          <w:p w14:paraId="3AE49462" w14:textId="77777777" w:rsidR="00AA1372" w:rsidRPr="00B824F0" w:rsidRDefault="0003591A" w:rsidP="00196AB4">
            <w:pPr>
              <w:tabs>
                <w:tab w:val="left" w:pos="567"/>
              </w:tabs>
              <w:jc w:val="center"/>
              <w:rPr>
                <w:b/>
                <w:bCs/>
                <w:sz w:val="20"/>
                <w:lang w:val="ro-MD"/>
              </w:rPr>
            </w:pPr>
            <w:r w:rsidRPr="00B824F0">
              <w:rPr>
                <w:b/>
                <w:bCs/>
                <w:sz w:val="20"/>
                <w:lang w:val="ro-MD"/>
              </w:rPr>
              <w:t>Vechimea în  munca de specialitate (ani)</w:t>
            </w:r>
          </w:p>
        </w:tc>
        <w:tc>
          <w:tcPr>
            <w:tcW w:w="1050" w:type="pct"/>
            <w:vAlign w:val="center"/>
          </w:tcPr>
          <w:p w14:paraId="6E1D4C77" w14:textId="77777777" w:rsidR="00AA1372" w:rsidRPr="00B824F0" w:rsidRDefault="0003591A" w:rsidP="00196AB4">
            <w:pPr>
              <w:tabs>
                <w:tab w:val="left" w:pos="567"/>
              </w:tabs>
              <w:jc w:val="center"/>
              <w:rPr>
                <w:b/>
                <w:bCs/>
                <w:sz w:val="20"/>
                <w:lang w:val="ro-MD"/>
              </w:rPr>
            </w:pPr>
            <w:r w:rsidRPr="00B824F0">
              <w:rPr>
                <w:b/>
                <w:bCs/>
                <w:sz w:val="20"/>
                <w:lang w:val="ro-MD"/>
              </w:rPr>
              <w:t>Numărul şi denumirea lucrărilor similare executate în calitate de conducător</w:t>
            </w:r>
          </w:p>
        </w:tc>
        <w:tc>
          <w:tcPr>
            <w:tcW w:w="902" w:type="pct"/>
            <w:vAlign w:val="center"/>
          </w:tcPr>
          <w:p w14:paraId="750B5B67" w14:textId="77777777" w:rsidR="00AA1372" w:rsidRPr="00B824F0" w:rsidRDefault="0003591A" w:rsidP="00196AB4">
            <w:pPr>
              <w:tabs>
                <w:tab w:val="left" w:pos="567"/>
              </w:tabs>
              <w:jc w:val="center"/>
              <w:rPr>
                <w:b/>
                <w:bCs/>
                <w:sz w:val="20"/>
                <w:lang w:val="ro-MD"/>
              </w:rPr>
            </w:pPr>
            <w:r w:rsidRPr="00B824F0">
              <w:rPr>
                <w:b/>
                <w:bCs/>
                <w:sz w:val="20"/>
                <w:lang w:val="ro-MD"/>
              </w:rPr>
              <w:t>Numărul certificatului de atestare</w:t>
            </w:r>
          </w:p>
          <w:p w14:paraId="4FBE6718" w14:textId="77777777" w:rsidR="00AA1372" w:rsidRPr="00B824F0" w:rsidRDefault="0003591A" w:rsidP="00196AB4">
            <w:pPr>
              <w:tabs>
                <w:tab w:val="left" w:pos="567"/>
              </w:tabs>
              <w:jc w:val="center"/>
              <w:rPr>
                <w:b/>
                <w:bCs/>
                <w:sz w:val="20"/>
                <w:lang w:val="ro-MD"/>
              </w:rPr>
            </w:pPr>
            <w:r w:rsidRPr="00B824F0">
              <w:rPr>
                <w:b/>
                <w:bCs/>
                <w:sz w:val="20"/>
                <w:lang w:val="ro-MD"/>
              </w:rPr>
              <w:t xml:space="preserve">și </w:t>
            </w:r>
            <w:r w:rsidR="005B24DA" w:rsidRPr="00B824F0">
              <w:rPr>
                <w:b/>
                <w:bCs/>
                <w:sz w:val="20"/>
                <w:lang w:val="ro-MD"/>
              </w:rPr>
              <w:t>d</w:t>
            </w:r>
            <w:r w:rsidRPr="00B824F0">
              <w:rPr>
                <w:b/>
                <w:bCs/>
                <w:sz w:val="20"/>
                <w:lang w:val="ro-MD"/>
              </w:rPr>
              <w:t>ata eliberării</w:t>
            </w:r>
          </w:p>
          <w:p w14:paraId="5685D41E" w14:textId="77777777" w:rsidR="00AA1372" w:rsidRPr="00B824F0" w:rsidRDefault="00AA1372" w:rsidP="008A6911">
            <w:pPr>
              <w:tabs>
                <w:tab w:val="left" w:pos="567"/>
                <w:tab w:val="left" w:pos="1134"/>
              </w:tabs>
              <w:ind w:left="360"/>
              <w:jc w:val="center"/>
              <w:outlineLvl w:val="0"/>
              <w:rPr>
                <w:b/>
                <w:bCs/>
                <w:sz w:val="20"/>
                <w:lang w:val="ro-MD"/>
              </w:rPr>
            </w:pPr>
          </w:p>
          <w:p w14:paraId="672758EA" w14:textId="77777777" w:rsidR="00AA1372" w:rsidRPr="00B824F0" w:rsidRDefault="00AA1372" w:rsidP="008A6911">
            <w:pPr>
              <w:tabs>
                <w:tab w:val="left" w:pos="567"/>
                <w:tab w:val="left" w:pos="1134"/>
              </w:tabs>
              <w:ind w:left="360"/>
              <w:jc w:val="center"/>
              <w:outlineLvl w:val="0"/>
              <w:rPr>
                <w:b/>
                <w:bCs/>
                <w:sz w:val="20"/>
                <w:lang w:val="ro-MD"/>
              </w:rPr>
            </w:pPr>
          </w:p>
        </w:tc>
      </w:tr>
      <w:tr w:rsidR="00AA1372" w:rsidRPr="00EC30C2" w14:paraId="5B0B4D69" w14:textId="77777777" w:rsidTr="00B824F0">
        <w:trPr>
          <w:cantSplit/>
          <w:trHeight w:val="320"/>
        </w:trPr>
        <w:tc>
          <w:tcPr>
            <w:tcW w:w="427"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598"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994"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29"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0"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2"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B824F0">
        <w:trPr>
          <w:cantSplit/>
          <w:trHeight w:val="140"/>
        </w:trPr>
        <w:tc>
          <w:tcPr>
            <w:tcW w:w="427"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598"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994"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29"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0"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2"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B824F0">
        <w:trPr>
          <w:cantSplit/>
          <w:trHeight w:val="140"/>
        </w:trPr>
        <w:tc>
          <w:tcPr>
            <w:tcW w:w="427"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598"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994"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29"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0"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2"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B824F0">
        <w:trPr>
          <w:cantSplit/>
          <w:trHeight w:val="140"/>
        </w:trPr>
        <w:tc>
          <w:tcPr>
            <w:tcW w:w="427"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598"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994"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29"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0"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2"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B824F0">
        <w:trPr>
          <w:cantSplit/>
          <w:trHeight w:val="140"/>
        </w:trPr>
        <w:tc>
          <w:tcPr>
            <w:tcW w:w="427"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598"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994"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29"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0"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2"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B824F0">
        <w:trPr>
          <w:cantSplit/>
          <w:trHeight w:val="1270"/>
        </w:trPr>
        <w:tc>
          <w:tcPr>
            <w:tcW w:w="427"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598"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994"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29"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0"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2"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12"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258C69B0" w:rsidR="000E4D7D" w:rsidRDefault="000E4D7D" w:rsidP="004F77F1">
      <w:pPr>
        <w:spacing w:line="276" w:lineRule="auto"/>
        <w:jc w:val="center"/>
        <w:rPr>
          <w:rFonts w:eastAsia="PMingLiU"/>
          <w:b/>
          <w:lang w:val="ro-MD" w:eastAsia="zh-CN"/>
        </w:rPr>
      </w:pPr>
    </w:p>
    <w:p w14:paraId="16BF3DF6" w14:textId="77777777" w:rsidR="002C0F9F" w:rsidRPr="00FF430B" w:rsidRDefault="002C0F9F" w:rsidP="004F77F1">
      <w:pPr>
        <w:spacing w:line="276" w:lineRule="auto"/>
        <w:jc w:val="center"/>
        <w:rPr>
          <w:rFonts w:eastAsia="PMingLiU"/>
          <w:b/>
          <w:lang w:val="ro-MD" w:eastAsia="zh-CN"/>
        </w:rPr>
      </w:pPr>
    </w:p>
    <w:p w14:paraId="06AF4E6E" w14:textId="34208FB7"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t>Anexa nr.</w:t>
      </w:r>
      <w:r>
        <w:rPr>
          <w:bCs/>
          <w:color w:val="000000"/>
          <w:lang w:val="ro-MD"/>
        </w:rPr>
        <w:t xml:space="preserve"> 1</w:t>
      </w:r>
      <w:r w:rsidR="00416019">
        <w:rPr>
          <w:bCs/>
          <w:color w:val="000000"/>
          <w:lang w:val="ro-MD"/>
        </w:rPr>
        <w:t>2</w:t>
      </w:r>
    </w:p>
    <w:p w14:paraId="0E6092B4" w14:textId="77777777" w:rsidR="00391CB7" w:rsidRPr="00742EC6" w:rsidRDefault="00391CB7" w:rsidP="00391CB7">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12"/>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07EC86C9"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7"/>
        <w:gridCol w:w="3126"/>
        <w:gridCol w:w="1984"/>
        <w:gridCol w:w="1443"/>
        <w:gridCol w:w="2195"/>
      </w:tblGrid>
      <w:tr w:rsidR="00AA1372" w:rsidRPr="00EC30C2" w14:paraId="00A3F591" w14:textId="77777777" w:rsidTr="00233538">
        <w:trPr>
          <w:cantSplit/>
          <w:trHeight w:val="920"/>
        </w:trPr>
        <w:tc>
          <w:tcPr>
            <w:tcW w:w="0" w:type="auto"/>
            <w:vAlign w:val="center"/>
          </w:tcPr>
          <w:p w14:paraId="53630D52" w14:textId="77777777" w:rsidR="00AA1372" w:rsidRPr="00A02BC7" w:rsidRDefault="0003591A" w:rsidP="00196AB4">
            <w:pPr>
              <w:tabs>
                <w:tab w:val="left" w:pos="567"/>
              </w:tabs>
              <w:jc w:val="both"/>
              <w:rPr>
                <w:b/>
                <w:sz w:val="20"/>
                <w:lang w:val="ro-MD"/>
              </w:rPr>
            </w:pPr>
            <w:r w:rsidRPr="00A02BC7">
              <w:rPr>
                <w:b/>
                <w:sz w:val="20"/>
                <w:lang w:val="ro-MD"/>
              </w:rPr>
              <w:t>Nr. d/o</w:t>
            </w:r>
          </w:p>
        </w:tc>
        <w:tc>
          <w:tcPr>
            <w:tcW w:w="3126" w:type="dxa"/>
            <w:vAlign w:val="center"/>
          </w:tcPr>
          <w:p w14:paraId="1A02F821" w14:textId="77777777" w:rsidR="00AA1372" w:rsidRPr="00A02BC7" w:rsidRDefault="0003591A" w:rsidP="00196AB4">
            <w:pPr>
              <w:jc w:val="center"/>
              <w:rPr>
                <w:b/>
                <w:sz w:val="20"/>
                <w:lang w:val="ro-MD"/>
              </w:rPr>
            </w:pPr>
            <w:r w:rsidRPr="00A02BC7">
              <w:rPr>
                <w:b/>
                <w:sz w:val="20"/>
                <w:lang w:val="ro-MD"/>
              </w:rPr>
              <w:t>Numele şi adresa subantreprenorilor</w:t>
            </w:r>
          </w:p>
        </w:tc>
        <w:tc>
          <w:tcPr>
            <w:tcW w:w="1984" w:type="dxa"/>
            <w:vAlign w:val="center"/>
          </w:tcPr>
          <w:p w14:paraId="7EF5CEB2" w14:textId="77777777" w:rsidR="00AA1372" w:rsidRPr="00A02BC7" w:rsidRDefault="0003591A" w:rsidP="00196AB4">
            <w:pPr>
              <w:rPr>
                <w:rFonts w:eastAsia="MS Mincho"/>
                <w:b/>
                <w:sz w:val="20"/>
                <w:lang w:val="ro-MD" w:eastAsia="zh-CN"/>
              </w:rPr>
            </w:pPr>
            <w:r w:rsidRPr="00A02BC7">
              <w:rPr>
                <w:rFonts w:eastAsia="MS Mincho"/>
                <w:b/>
                <w:sz w:val="20"/>
                <w:lang w:val="ro-MD" w:eastAsia="zh-CN"/>
              </w:rPr>
              <w:t>Activităţi din contract</w:t>
            </w:r>
          </w:p>
        </w:tc>
        <w:tc>
          <w:tcPr>
            <w:tcW w:w="1443" w:type="dxa"/>
            <w:vAlign w:val="center"/>
          </w:tcPr>
          <w:p w14:paraId="37077229" w14:textId="77777777" w:rsidR="00AA1372" w:rsidRPr="00A02BC7" w:rsidRDefault="0003591A" w:rsidP="00196AB4">
            <w:pPr>
              <w:rPr>
                <w:rFonts w:eastAsia="MS Mincho"/>
                <w:b/>
                <w:sz w:val="20"/>
                <w:lang w:val="ro-MD" w:eastAsia="zh-CN"/>
              </w:rPr>
            </w:pPr>
            <w:r w:rsidRPr="00A02BC7">
              <w:rPr>
                <w:rFonts w:eastAsia="MS Mincho"/>
                <w:b/>
                <w:sz w:val="20"/>
                <w:lang w:val="ro-MD" w:eastAsia="zh-CN"/>
              </w:rPr>
              <w:t>Valoarea aproximativă</w:t>
            </w:r>
          </w:p>
        </w:tc>
        <w:tc>
          <w:tcPr>
            <w:tcW w:w="0" w:type="auto"/>
            <w:vAlign w:val="center"/>
          </w:tcPr>
          <w:p w14:paraId="33B34D29" w14:textId="77777777" w:rsidR="00AA1372" w:rsidRPr="00A02BC7" w:rsidRDefault="0003591A" w:rsidP="00196AB4">
            <w:pPr>
              <w:rPr>
                <w:rFonts w:eastAsia="MS Mincho"/>
                <w:b/>
                <w:sz w:val="20"/>
                <w:lang w:val="ro-MD" w:eastAsia="zh-CN"/>
              </w:rPr>
            </w:pPr>
            <w:r w:rsidRPr="00A02BC7">
              <w:rPr>
                <w:rFonts w:eastAsia="MS Mincho"/>
                <w:b/>
                <w:sz w:val="20"/>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13"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Default="002D6E71" w:rsidP="00316C81">
      <w:pPr>
        <w:spacing w:after="200" w:line="276" w:lineRule="auto"/>
        <w:jc w:val="center"/>
        <w:rPr>
          <w:rFonts w:eastAsia="PMingLiU"/>
          <w:b/>
          <w:lang w:val="ro-MD" w:eastAsia="zh-CN"/>
        </w:rPr>
      </w:pPr>
    </w:p>
    <w:p w14:paraId="2990AD95" w14:textId="77777777" w:rsidR="0038602B" w:rsidRDefault="0038602B" w:rsidP="00316C81">
      <w:pPr>
        <w:spacing w:after="200" w:line="276" w:lineRule="auto"/>
        <w:jc w:val="center"/>
        <w:rPr>
          <w:rFonts w:eastAsia="PMingLiU"/>
          <w:b/>
          <w:lang w:val="ro-MD" w:eastAsia="zh-CN"/>
        </w:rPr>
      </w:pPr>
    </w:p>
    <w:p w14:paraId="30CAD9E0" w14:textId="77777777" w:rsidR="0038602B" w:rsidRPr="00FF430B" w:rsidRDefault="0038602B"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35801214" w14:textId="1B9DCC53"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t>Anexa nr.</w:t>
      </w:r>
      <w:r>
        <w:rPr>
          <w:bCs/>
          <w:color w:val="000000"/>
          <w:lang w:val="ro-MD"/>
        </w:rPr>
        <w:t xml:space="preserve"> 1</w:t>
      </w:r>
      <w:r w:rsidR="00416019">
        <w:rPr>
          <w:bCs/>
          <w:color w:val="000000"/>
          <w:lang w:val="ro-MD"/>
        </w:rPr>
        <w:t>3</w:t>
      </w:r>
    </w:p>
    <w:p w14:paraId="0D425C84" w14:textId="77777777" w:rsidR="00391CB7" w:rsidRPr="00742EC6" w:rsidRDefault="00391CB7" w:rsidP="00391CB7">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13"/>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240AADE0" w14:textId="77777777" w:rsidR="002E229C" w:rsidRDefault="002E229C" w:rsidP="00391CB7">
      <w:pPr>
        <w:tabs>
          <w:tab w:val="decimal" w:pos="8364"/>
        </w:tabs>
        <w:spacing w:line="276" w:lineRule="auto"/>
        <w:jc w:val="right"/>
        <w:rPr>
          <w:bCs/>
          <w:color w:val="000000"/>
          <w:lang w:val="ro-MD"/>
        </w:rPr>
      </w:pPr>
    </w:p>
    <w:p w14:paraId="5AE83AF2" w14:textId="77777777" w:rsidR="00F73E51" w:rsidRDefault="00F73E51" w:rsidP="00391CB7">
      <w:pPr>
        <w:tabs>
          <w:tab w:val="decimal" w:pos="8364"/>
        </w:tabs>
        <w:spacing w:line="276" w:lineRule="auto"/>
        <w:jc w:val="right"/>
        <w:rPr>
          <w:bCs/>
          <w:color w:val="000000"/>
          <w:lang w:val="ro-MD"/>
        </w:rPr>
      </w:pPr>
    </w:p>
    <w:p w14:paraId="600C4A0F" w14:textId="113580FC" w:rsidR="00F73E51" w:rsidRDefault="00F73E51" w:rsidP="00391CB7">
      <w:pPr>
        <w:tabs>
          <w:tab w:val="decimal" w:pos="8364"/>
        </w:tabs>
        <w:spacing w:line="276" w:lineRule="auto"/>
        <w:jc w:val="right"/>
        <w:rPr>
          <w:bCs/>
          <w:color w:val="000000"/>
          <w:lang w:val="ro-MD"/>
        </w:rPr>
      </w:pPr>
    </w:p>
    <w:p w14:paraId="4CA1F513" w14:textId="77777777" w:rsidR="000D4523" w:rsidRDefault="000D4523" w:rsidP="00391CB7">
      <w:pPr>
        <w:tabs>
          <w:tab w:val="decimal" w:pos="8364"/>
        </w:tabs>
        <w:spacing w:line="276" w:lineRule="auto"/>
        <w:jc w:val="right"/>
        <w:rPr>
          <w:bCs/>
          <w:color w:val="000000"/>
          <w:lang w:val="ro-MD"/>
        </w:rPr>
      </w:pPr>
    </w:p>
    <w:p w14:paraId="38CC893C" w14:textId="1A2A33A7"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t>Anexa nr.</w:t>
      </w:r>
      <w:r>
        <w:rPr>
          <w:bCs/>
          <w:color w:val="000000"/>
          <w:lang w:val="ro-MD"/>
        </w:rPr>
        <w:t xml:space="preserve"> 1</w:t>
      </w:r>
      <w:r w:rsidR="00416019">
        <w:rPr>
          <w:bCs/>
          <w:color w:val="000000"/>
          <w:lang w:val="ro-MD"/>
        </w:rPr>
        <w:t>4</w:t>
      </w:r>
    </w:p>
    <w:p w14:paraId="19B9984B" w14:textId="77777777" w:rsidR="00391CB7" w:rsidRPr="00742EC6" w:rsidRDefault="00391CB7" w:rsidP="00391CB7">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535FD097" w14:textId="5AFD0C45" w:rsidR="00BA7FF4" w:rsidRPr="00FF430B" w:rsidRDefault="00BA7FF4" w:rsidP="00BA7FF4">
      <w:pPr>
        <w:jc w:val="right"/>
        <w:rPr>
          <w:noProof w:val="0"/>
          <w:lang w:val="ro-MD"/>
        </w:rPr>
      </w:pP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7C520701" w14:textId="2772CFB3"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lastRenderedPageBreak/>
        <w:t>Anexa nr.</w:t>
      </w:r>
      <w:r>
        <w:rPr>
          <w:bCs/>
          <w:color w:val="000000"/>
          <w:lang w:val="ro-MD"/>
        </w:rPr>
        <w:t xml:space="preserve"> 1</w:t>
      </w:r>
      <w:r w:rsidR="00416019">
        <w:rPr>
          <w:bCs/>
          <w:color w:val="000000"/>
          <w:lang w:val="ro-MD"/>
        </w:rPr>
        <w:t>5</w:t>
      </w:r>
    </w:p>
    <w:p w14:paraId="71E3ABCB" w14:textId="77777777" w:rsidR="00391CB7" w:rsidRPr="00742EC6" w:rsidRDefault="00391CB7" w:rsidP="00391CB7">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EE7BF00" w14:textId="77777777" w:rsidR="00391CB7" w:rsidRDefault="00391CB7" w:rsidP="00BA7FF4">
      <w:pPr>
        <w:jc w:val="right"/>
        <w:rPr>
          <w:noProof w:val="0"/>
          <w:lang w:val="ro-MD"/>
        </w:rPr>
      </w:pPr>
    </w:p>
    <w:p w14:paraId="66645A7D" w14:textId="77777777" w:rsidR="00391CB7" w:rsidRDefault="00391CB7" w:rsidP="00BA7FF4">
      <w:pPr>
        <w:jc w:val="right"/>
        <w:rPr>
          <w:noProof w:val="0"/>
          <w:lang w:val="ro-MD"/>
        </w:rPr>
      </w:pPr>
    </w:p>
    <w:p w14:paraId="48C47E95" w14:textId="2708CCAC"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t>Anexa nr.</w:t>
      </w:r>
      <w:r>
        <w:rPr>
          <w:bCs/>
          <w:color w:val="000000"/>
          <w:lang w:val="ro-MD"/>
        </w:rPr>
        <w:t xml:space="preserve"> 1</w:t>
      </w:r>
      <w:r w:rsidR="00416019">
        <w:rPr>
          <w:bCs/>
          <w:color w:val="000000"/>
          <w:lang w:val="ro-MD"/>
        </w:rPr>
        <w:t>6</w:t>
      </w:r>
    </w:p>
    <w:p w14:paraId="3538FE16" w14:textId="77777777" w:rsidR="00391CB7" w:rsidRPr="00742EC6" w:rsidRDefault="00391CB7" w:rsidP="00391CB7">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7E27F8E5" w14:textId="32F0539D" w:rsidR="00BA7FF4" w:rsidRPr="00FF430B" w:rsidRDefault="00BA7FF4" w:rsidP="00BA7FF4">
      <w:pPr>
        <w:jc w:val="right"/>
        <w:rPr>
          <w:noProof w:val="0"/>
          <w:lang w:val="ro-MD"/>
        </w:rPr>
      </w:pP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40ADABE2" w:rsidR="00B27D8B" w:rsidRDefault="00B27D8B" w:rsidP="000D4488">
      <w:pPr>
        <w:tabs>
          <w:tab w:val="left" w:pos="567"/>
        </w:tabs>
        <w:jc w:val="center"/>
        <w:rPr>
          <w:b/>
          <w:color w:val="000000"/>
          <w:w w:val="90"/>
          <w:lang w:val="ro-MD"/>
        </w:rPr>
      </w:pPr>
    </w:p>
    <w:p w14:paraId="61A7D404" w14:textId="77777777" w:rsidR="0084225F" w:rsidRPr="00FF430B" w:rsidRDefault="0084225F" w:rsidP="000D4488">
      <w:pPr>
        <w:tabs>
          <w:tab w:val="left" w:pos="567"/>
        </w:tabs>
        <w:jc w:val="center"/>
        <w:rPr>
          <w:b/>
          <w:color w:val="000000"/>
          <w:w w:val="90"/>
          <w:lang w:val="ro-MD"/>
        </w:rPr>
      </w:pPr>
    </w:p>
    <w:p w14:paraId="37CDD6FB" w14:textId="0C2090EE"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lastRenderedPageBreak/>
        <w:t>Anexa nr.</w:t>
      </w:r>
      <w:r>
        <w:rPr>
          <w:bCs/>
          <w:color w:val="000000"/>
          <w:lang w:val="ro-MD"/>
        </w:rPr>
        <w:t xml:space="preserve"> 1</w:t>
      </w:r>
      <w:r w:rsidR="00416019">
        <w:rPr>
          <w:bCs/>
          <w:color w:val="000000"/>
          <w:lang w:val="ro-MD"/>
        </w:rPr>
        <w:t>7</w:t>
      </w:r>
    </w:p>
    <w:p w14:paraId="6EBD39F7" w14:textId="77777777" w:rsidR="00391CB7" w:rsidRPr="00742EC6" w:rsidRDefault="00391CB7" w:rsidP="00391CB7">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3537C368"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E7D9243" w:rsidR="005C6BF4"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32611B5D" w14:textId="77777777" w:rsidR="0084225F" w:rsidRPr="00FF430B" w:rsidRDefault="0084225F" w:rsidP="005C6BF4">
      <w:pPr>
        <w:spacing w:after="200" w:line="276" w:lineRule="auto"/>
        <w:ind w:left="5040" w:firstLine="720"/>
        <w:jc w:val="both"/>
        <w:rPr>
          <w:rFonts w:eastAsia="Calibri"/>
          <w:i/>
          <w:spacing w:val="-1"/>
          <w:lang w:val="ro-MD"/>
        </w:rPr>
      </w:pPr>
    </w:p>
    <w:p w14:paraId="1429E95F" w14:textId="2CB33C5B"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lastRenderedPageBreak/>
        <w:t>Anexa nr.</w:t>
      </w:r>
      <w:r>
        <w:rPr>
          <w:bCs/>
          <w:color w:val="000000"/>
          <w:lang w:val="ro-MD"/>
        </w:rPr>
        <w:t xml:space="preserve"> 1</w:t>
      </w:r>
      <w:r w:rsidR="00416019">
        <w:rPr>
          <w:bCs/>
          <w:color w:val="000000"/>
          <w:lang w:val="ro-MD"/>
        </w:rPr>
        <w:t>8</w:t>
      </w:r>
    </w:p>
    <w:p w14:paraId="26EAA22D" w14:textId="77777777" w:rsidR="00391CB7" w:rsidRPr="00742EC6" w:rsidRDefault="00391CB7" w:rsidP="00391CB7">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1921B1">
      <w:pPr>
        <w:spacing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21B1">
      <w:pPr>
        <w:spacing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21B1">
      <w:pPr>
        <w:tabs>
          <w:tab w:val="left" w:leader="underscore" w:pos="5447"/>
          <w:tab w:val="right" w:leader="underscore" w:pos="9777"/>
        </w:tabs>
        <w:spacing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184226B6" w14:textId="77777777" w:rsidR="00F74CAB" w:rsidRPr="00FF430B" w:rsidRDefault="0003591A" w:rsidP="00F74CAB">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F74CAB" w:rsidRPr="00781D0E">
        <w:rPr>
          <w:rFonts w:eastAsia="PMingLiU"/>
          <w:lang w:val="ro-MD" w:eastAsia="zh-CN"/>
        </w:rPr>
        <w:t>Inspectoratul Național pentru Supraveghere Tehnică</w:t>
      </w:r>
      <w:r w:rsidR="00F74CAB" w:rsidRPr="00FF430B">
        <w:rPr>
          <w:rFonts w:eastAsia="PMingLiU"/>
          <w:lang w:val="ro-MD" w:eastAsia="zh-CN"/>
        </w:rPr>
        <w:t xml:space="preserve"> constată următoarele:</w:t>
      </w: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C078CF">
            <w:pPr>
              <w:pStyle w:val="a"/>
              <w:numPr>
                <w:ilvl w:val="0"/>
                <w:numId w:val="12"/>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4A7BDEDC" w14:textId="77777777" w:rsidR="00A80929" w:rsidRDefault="00A80929" w:rsidP="001921B1">
      <w:pPr>
        <w:tabs>
          <w:tab w:val="decimal" w:pos="8364"/>
        </w:tabs>
        <w:spacing w:line="276" w:lineRule="auto"/>
        <w:jc w:val="right"/>
        <w:rPr>
          <w:bCs/>
          <w:color w:val="000000"/>
          <w:lang w:val="ro-MD"/>
        </w:rPr>
      </w:pPr>
    </w:p>
    <w:sectPr w:rsidR="00A80929" w:rsidSect="00D71DBD">
      <w:footerReference w:type="default" r:id="rId8"/>
      <w:pgSz w:w="11906" w:h="16838"/>
      <w:pgMar w:top="709" w:right="991"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C5A1AB" w14:textId="77777777" w:rsidR="008219AF" w:rsidRDefault="008219AF" w:rsidP="00A20ACF">
      <w:r>
        <w:separator/>
      </w:r>
    </w:p>
  </w:endnote>
  <w:endnote w:type="continuationSeparator" w:id="0">
    <w:p w14:paraId="6AE53BA7" w14:textId="77777777" w:rsidR="008219AF" w:rsidRDefault="008219A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3BDED8D4" w:rsidR="00AF5B56" w:rsidRDefault="00AF5B56">
        <w:pPr>
          <w:pStyle w:val="a4"/>
          <w:jc w:val="right"/>
        </w:pPr>
        <w:r>
          <w:fldChar w:fldCharType="begin"/>
        </w:r>
        <w:r>
          <w:instrText xml:space="preserve"> PAGE   \* MERGEFORMAT </w:instrText>
        </w:r>
        <w:r>
          <w:fldChar w:fldCharType="separate"/>
        </w:r>
        <w:r w:rsidR="007E3FCA">
          <w:t>14</w:t>
        </w:r>
        <w:r>
          <w:fldChar w:fldCharType="end"/>
        </w:r>
      </w:p>
    </w:sdtContent>
  </w:sdt>
  <w:p w14:paraId="075618FA" w14:textId="77777777" w:rsidR="00AF5B56" w:rsidRDefault="00AF5B5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9B2C19" w14:textId="77777777" w:rsidR="008219AF" w:rsidRDefault="008219AF" w:rsidP="00A20ACF">
      <w:r>
        <w:separator/>
      </w:r>
    </w:p>
  </w:footnote>
  <w:footnote w:type="continuationSeparator" w:id="0">
    <w:p w14:paraId="51112D59" w14:textId="77777777" w:rsidR="008219AF" w:rsidRDefault="008219A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0"/>
    <w:lvl w:ilvl="0">
      <w:start w:val="1"/>
      <w:numFmt w:val="decimal"/>
      <w:lvlText w:val="%1)"/>
      <w:lvlJc w:val="left"/>
      <w:rPr>
        <w:b w:val="0"/>
        <w:bCs w:val="0"/>
        <w:i w:val="0"/>
        <w:iCs w:val="0"/>
        <w:smallCaps w:val="0"/>
        <w:strike w:val="0"/>
        <w:color w:val="000000"/>
        <w:spacing w:val="0"/>
        <w:w w:val="100"/>
        <w:position w:val="0"/>
        <w:sz w:val="22"/>
        <w:szCs w:val="22"/>
        <w:u w:val="none"/>
      </w:rPr>
    </w:lvl>
    <w:lvl w:ilvl="1">
      <w:start w:val="1"/>
      <w:numFmt w:val="decimal"/>
      <w:lvlText w:val="%1)"/>
      <w:lvlJc w:val="left"/>
      <w:rPr>
        <w:b w:val="0"/>
        <w:bCs w:val="0"/>
        <w:i w:val="0"/>
        <w:iCs w:val="0"/>
        <w:smallCaps w:val="0"/>
        <w:strike w:val="0"/>
        <w:color w:val="000000"/>
        <w:spacing w:val="0"/>
        <w:w w:val="100"/>
        <w:position w:val="0"/>
        <w:sz w:val="22"/>
        <w:szCs w:val="22"/>
        <w:u w:val="none"/>
      </w:rPr>
    </w:lvl>
    <w:lvl w:ilvl="2">
      <w:start w:val="1"/>
      <w:numFmt w:val="decimal"/>
      <w:lvlText w:val="%1)"/>
      <w:lvlJc w:val="left"/>
      <w:rPr>
        <w:b w:val="0"/>
        <w:bCs w:val="0"/>
        <w:i w:val="0"/>
        <w:iCs w:val="0"/>
        <w:smallCaps w:val="0"/>
        <w:strike w:val="0"/>
        <w:color w:val="000000"/>
        <w:spacing w:val="0"/>
        <w:w w:val="100"/>
        <w:position w:val="0"/>
        <w:sz w:val="22"/>
        <w:szCs w:val="22"/>
        <w:u w:val="none"/>
      </w:rPr>
    </w:lvl>
    <w:lvl w:ilvl="3">
      <w:start w:val="1"/>
      <w:numFmt w:val="decimal"/>
      <w:lvlText w:val="%1)"/>
      <w:lvlJc w:val="left"/>
      <w:rPr>
        <w:b w:val="0"/>
        <w:bCs w:val="0"/>
        <w:i w:val="0"/>
        <w:iCs w:val="0"/>
        <w:smallCaps w:val="0"/>
        <w:strike w:val="0"/>
        <w:color w:val="000000"/>
        <w:spacing w:val="0"/>
        <w:w w:val="100"/>
        <w:position w:val="0"/>
        <w:sz w:val="22"/>
        <w:szCs w:val="22"/>
        <w:u w:val="none"/>
      </w:rPr>
    </w:lvl>
    <w:lvl w:ilvl="4">
      <w:start w:val="1"/>
      <w:numFmt w:val="decimal"/>
      <w:lvlText w:val="%1)"/>
      <w:lvlJc w:val="left"/>
      <w:rPr>
        <w:b w:val="0"/>
        <w:bCs w:val="0"/>
        <w:i w:val="0"/>
        <w:iCs w:val="0"/>
        <w:smallCaps w:val="0"/>
        <w:strike w:val="0"/>
        <w:color w:val="000000"/>
        <w:spacing w:val="0"/>
        <w:w w:val="100"/>
        <w:position w:val="0"/>
        <w:sz w:val="22"/>
        <w:szCs w:val="22"/>
        <w:u w:val="none"/>
      </w:rPr>
    </w:lvl>
    <w:lvl w:ilvl="5">
      <w:start w:val="1"/>
      <w:numFmt w:val="decimal"/>
      <w:lvlText w:val="%1)"/>
      <w:lvlJc w:val="left"/>
      <w:rPr>
        <w:b w:val="0"/>
        <w:bCs w:val="0"/>
        <w:i w:val="0"/>
        <w:iCs w:val="0"/>
        <w:smallCaps w:val="0"/>
        <w:strike w:val="0"/>
        <w:color w:val="000000"/>
        <w:spacing w:val="0"/>
        <w:w w:val="100"/>
        <w:position w:val="0"/>
        <w:sz w:val="22"/>
        <w:szCs w:val="22"/>
        <w:u w:val="none"/>
      </w:rPr>
    </w:lvl>
    <w:lvl w:ilvl="6">
      <w:start w:val="1"/>
      <w:numFmt w:val="decimal"/>
      <w:lvlText w:val="%1)"/>
      <w:lvlJc w:val="left"/>
      <w:rPr>
        <w:b w:val="0"/>
        <w:bCs w:val="0"/>
        <w:i w:val="0"/>
        <w:iCs w:val="0"/>
        <w:smallCaps w:val="0"/>
        <w:strike w:val="0"/>
        <w:color w:val="000000"/>
        <w:spacing w:val="0"/>
        <w:w w:val="100"/>
        <w:position w:val="0"/>
        <w:sz w:val="22"/>
        <w:szCs w:val="22"/>
        <w:u w:val="none"/>
      </w:rPr>
    </w:lvl>
    <w:lvl w:ilvl="7">
      <w:start w:val="1"/>
      <w:numFmt w:val="decimal"/>
      <w:lvlText w:val="%1)"/>
      <w:lvlJc w:val="left"/>
      <w:rPr>
        <w:b w:val="0"/>
        <w:bCs w:val="0"/>
        <w:i w:val="0"/>
        <w:iCs w:val="0"/>
        <w:smallCaps w:val="0"/>
        <w:strike w:val="0"/>
        <w:color w:val="000000"/>
        <w:spacing w:val="0"/>
        <w:w w:val="100"/>
        <w:position w:val="0"/>
        <w:sz w:val="22"/>
        <w:szCs w:val="22"/>
        <w:u w:val="none"/>
      </w:rPr>
    </w:lvl>
    <w:lvl w:ilvl="8">
      <w:start w:val="1"/>
      <w:numFmt w:val="decimal"/>
      <w:lvlText w:val="%1)"/>
      <w:lvlJc w:val="left"/>
      <w:rPr>
        <w:b w:val="0"/>
        <w:bCs w:val="0"/>
        <w:i w:val="0"/>
        <w:iCs w:val="0"/>
        <w:smallCaps w:val="0"/>
        <w:strike w:val="0"/>
        <w:color w:val="000000"/>
        <w:spacing w:val="0"/>
        <w:w w:val="100"/>
        <w:position w:val="0"/>
        <w:sz w:val="22"/>
        <w:szCs w:val="22"/>
        <w:u w:val="none"/>
      </w:rPr>
    </w:lvl>
  </w:abstractNum>
  <w:abstractNum w:abstractNumId="1" w15:restartNumberingAfterBreak="0">
    <w:nsid w:val="00000007"/>
    <w:multiLevelType w:val="singleLevel"/>
    <w:tmpl w:val="00000007"/>
    <w:name w:val="WW8Num10"/>
    <w:lvl w:ilvl="0">
      <w:start w:val="1"/>
      <w:numFmt w:val="lowerLetter"/>
      <w:lvlText w:val="%1)"/>
      <w:lvlJc w:val="left"/>
      <w:pPr>
        <w:tabs>
          <w:tab w:val="num" w:pos="2823"/>
        </w:tabs>
        <w:ind w:left="2823" w:hanging="360"/>
      </w:pPr>
      <w:rPr>
        <w:b w:val="0"/>
      </w:rPr>
    </w:lvl>
  </w:abstractNum>
  <w:abstractNum w:abstractNumId="2"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3"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4"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5"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6" w15:restartNumberingAfterBreak="0">
    <w:nsid w:val="02CF0126"/>
    <w:multiLevelType w:val="hybridMultilevel"/>
    <w:tmpl w:val="A3129B94"/>
    <w:lvl w:ilvl="0" w:tplc="717042AE">
      <w:start w:val="2"/>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3616A3"/>
    <w:multiLevelType w:val="hybridMultilevel"/>
    <w:tmpl w:val="4D54082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05B37AA"/>
    <w:multiLevelType w:val="hybridMultilevel"/>
    <w:tmpl w:val="A01AAC72"/>
    <w:lvl w:ilvl="0" w:tplc="0512FC8E">
      <w:start w:val="1"/>
      <w:numFmt w:val="decimal"/>
      <w:lvlText w:val="%1."/>
      <w:lvlJc w:val="left"/>
      <w:pPr>
        <w:ind w:left="644" w:hanging="360"/>
      </w:pPr>
      <w:rPr>
        <w:rFonts w:hint="default"/>
        <w:b/>
        <w:color w:val="auto"/>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B450DA30"/>
    <w:lvl w:ilvl="0" w:tplc="DD4411A6">
      <w:start w:val="1"/>
      <w:numFmt w:val="decimal"/>
      <w:lvlText w:val="%1)"/>
      <w:lvlJc w:val="left"/>
      <w:pPr>
        <w:ind w:left="786" w:hanging="360"/>
      </w:pPr>
      <w:rPr>
        <w:color w:val="auto"/>
      </w:r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14" w15:restartNumberingAfterBreak="0">
    <w:nsid w:val="22A426EE"/>
    <w:multiLevelType w:val="hybridMultilevel"/>
    <w:tmpl w:val="6CEABC5E"/>
    <w:lvl w:ilvl="0" w:tplc="0ADCFD46">
      <w:start w:val="1"/>
      <w:numFmt w:val="decimal"/>
      <w:lvlText w:val="%1."/>
      <w:lvlJc w:val="left"/>
      <w:pPr>
        <w:ind w:left="720" w:hanging="360"/>
      </w:pPr>
      <w:rPr>
        <w:rFonts w:cs="Times New Roman" w:hint="default"/>
        <w:b w:val="0"/>
        <w:sz w:val="24"/>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9531634"/>
    <w:multiLevelType w:val="hybridMultilevel"/>
    <w:tmpl w:val="EE0A83B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96F3484"/>
    <w:multiLevelType w:val="hybridMultilevel"/>
    <w:tmpl w:val="9B5CB854"/>
    <w:lvl w:ilvl="0" w:tplc="E37EDEF2">
      <w:start w:val="1"/>
      <w:numFmt w:val="lowerLetter"/>
      <w:lvlText w:val="%1)"/>
      <w:lvlJc w:val="left"/>
      <w:pPr>
        <w:tabs>
          <w:tab w:val="num" w:pos="199"/>
        </w:tabs>
        <w:ind w:firstLine="1077"/>
      </w:pPr>
      <w:rPr>
        <w:rFonts w:cs="Times New Roman"/>
        <w:b/>
        <w:bCs/>
      </w:rPr>
    </w:lvl>
    <w:lvl w:ilvl="1" w:tplc="04190019">
      <w:start w:val="1"/>
      <w:numFmt w:val="lowerLetter"/>
      <w:lvlText w:val="%2."/>
      <w:lvlJc w:val="left"/>
      <w:pPr>
        <w:tabs>
          <w:tab w:val="num" w:pos="505"/>
        </w:tabs>
        <w:ind w:left="505" w:hanging="360"/>
      </w:pPr>
      <w:rPr>
        <w:rFonts w:cs="Times New Roman"/>
      </w:rPr>
    </w:lvl>
    <w:lvl w:ilvl="2" w:tplc="0419001B">
      <w:start w:val="1"/>
      <w:numFmt w:val="lowerRoman"/>
      <w:lvlText w:val="%3."/>
      <w:lvlJc w:val="right"/>
      <w:pPr>
        <w:tabs>
          <w:tab w:val="num" w:pos="1225"/>
        </w:tabs>
        <w:ind w:left="1225" w:hanging="180"/>
      </w:pPr>
      <w:rPr>
        <w:rFonts w:cs="Times New Roman"/>
      </w:rPr>
    </w:lvl>
    <w:lvl w:ilvl="3" w:tplc="0419000F">
      <w:start w:val="1"/>
      <w:numFmt w:val="decimal"/>
      <w:lvlText w:val="%4."/>
      <w:lvlJc w:val="left"/>
      <w:pPr>
        <w:tabs>
          <w:tab w:val="num" w:pos="1945"/>
        </w:tabs>
        <w:ind w:left="1945" w:hanging="360"/>
      </w:pPr>
      <w:rPr>
        <w:rFonts w:cs="Times New Roman"/>
      </w:rPr>
    </w:lvl>
    <w:lvl w:ilvl="4" w:tplc="04190019">
      <w:start w:val="1"/>
      <w:numFmt w:val="lowerLetter"/>
      <w:lvlText w:val="%5."/>
      <w:lvlJc w:val="left"/>
      <w:pPr>
        <w:tabs>
          <w:tab w:val="num" w:pos="2665"/>
        </w:tabs>
        <w:ind w:left="2665" w:hanging="360"/>
      </w:pPr>
      <w:rPr>
        <w:rFonts w:cs="Times New Roman"/>
      </w:rPr>
    </w:lvl>
    <w:lvl w:ilvl="5" w:tplc="0419001B">
      <w:start w:val="1"/>
      <w:numFmt w:val="lowerRoman"/>
      <w:lvlText w:val="%6."/>
      <w:lvlJc w:val="right"/>
      <w:pPr>
        <w:tabs>
          <w:tab w:val="num" w:pos="3385"/>
        </w:tabs>
        <w:ind w:left="3385" w:hanging="180"/>
      </w:pPr>
      <w:rPr>
        <w:rFonts w:cs="Times New Roman"/>
      </w:rPr>
    </w:lvl>
    <w:lvl w:ilvl="6" w:tplc="0419000F">
      <w:start w:val="1"/>
      <w:numFmt w:val="decimal"/>
      <w:lvlText w:val="%7."/>
      <w:lvlJc w:val="left"/>
      <w:pPr>
        <w:tabs>
          <w:tab w:val="num" w:pos="4105"/>
        </w:tabs>
        <w:ind w:left="4105" w:hanging="360"/>
      </w:pPr>
      <w:rPr>
        <w:rFonts w:cs="Times New Roman"/>
      </w:rPr>
    </w:lvl>
    <w:lvl w:ilvl="7" w:tplc="04190019">
      <w:start w:val="1"/>
      <w:numFmt w:val="lowerLetter"/>
      <w:lvlText w:val="%8."/>
      <w:lvlJc w:val="left"/>
      <w:pPr>
        <w:tabs>
          <w:tab w:val="num" w:pos="4825"/>
        </w:tabs>
        <w:ind w:left="4825" w:hanging="360"/>
      </w:pPr>
      <w:rPr>
        <w:rFonts w:cs="Times New Roman"/>
      </w:rPr>
    </w:lvl>
    <w:lvl w:ilvl="8" w:tplc="0419001B">
      <w:start w:val="1"/>
      <w:numFmt w:val="lowerRoman"/>
      <w:lvlText w:val="%9."/>
      <w:lvlJc w:val="right"/>
      <w:pPr>
        <w:tabs>
          <w:tab w:val="num" w:pos="5545"/>
        </w:tabs>
        <w:ind w:left="5545" w:hanging="180"/>
      </w:pPr>
      <w:rPr>
        <w:rFonts w:cs="Times New Roman"/>
      </w:rPr>
    </w:lvl>
  </w:abstractNum>
  <w:abstractNum w:abstractNumId="18" w15:restartNumberingAfterBreak="0">
    <w:nsid w:val="29DE65FD"/>
    <w:multiLevelType w:val="hybridMultilevel"/>
    <w:tmpl w:val="75A4AFFE"/>
    <w:lvl w:ilvl="0" w:tplc="085AB24A">
      <w:numFmt w:val="bullet"/>
      <w:lvlText w:val=""/>
      <w:lvlJc w:val="left"/>
      <w:pPr>
        <w:ind w:left="720" w:hanging="360"/>
      </w:pPr>
      <w:rPr>
        <w:rFonts w:ascii="Symbol" w:eastAsia="Times New Roman" w:hAnsi="Symbol"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E6A5F91"/>
    <w:multiLevelType w:val="hybridMultilevel"/>
    <w:tmpl w:val="45FAE9F6"/>
    <w:lvl w:ilvl="0" w:tplc="1D5A6E42">
      <w:start w:val="1"/>
      <w:numFmt w:val="decimal"/>
      <w:lvlText w:val="%1)"/>
      <w:lvlJc w:val="left"/>
      <w:pPr>
        <w:ind w:left="644" w:hanging="360"/>
      </w:pPr>
      <w:rPr>
        <w:rFonts w:hint="default"/>
        <w:b w:val="0"/>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20"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2" w15:restartNumberingAfterBreak="0">
    <w:nsid w:val="38985805"/>
    <w:multiLevelType w:val="hybridMultilevel"/>
    <w:tmpl w:val="FE9C39B8"/>
    <w:lvl w:ilvl="0" w:tplc="BE0C7402">
      <w:start w:val="4"/>
      <w:numFmt w:val="bullet"/>
      <w:lvlText w:val="-"/>
      <w:lvlJc w:val="left"/>
      <w:pPr>
        <w:ind w:left="720" w:hanging="360"/>
      </w:pPr>
      <w:rPr>
        <w:rFonts w:ascii="Times New Roman" w:eastAsia="SimSun" w:hAnsi="Times New Roman" w:hint="default"/>
        <w:b/>
        <w:u w:val="none"/>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E3D6768"/>
    <w:multiLevelType w:val="hybridMultilevel"/>
    <w:tmpl w:val="A21A5578"/>
    <w:lvl w:ilvl="0" w:tplc="4B06A42C">
      <w:start w:val="1"/>
      <w:numFmt w:val="decimal"/>
      <w:lvlText w:val="%1."/>
      <w:lvlJc w:val="left"/>
      <w:pPr>
        <w:ind w:left="72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0EA20C3"/>
    <w:multiLevelType w:val="multilevel"/>
    <w:tmpl w:val="38E065C6"/>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b w:val="0"/>
        <w:i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59472ECC"/>
    <w:multiLevelType w:val="hybridMultilevel"/>
    <w:tmpl w:val="ADAE63C4"/>
    <w:lvl w:ilvl="0" w:tplc="B0121F2E">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0392EE2"/>
    <w:multiLevelType w:val="hybridMultilevel"/>
    <w:tmpl w:val="A948DA0C"/>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1" w15:restartNumberingAfterBreak="0">
    <w:nsid w:val="62511202"/>
    <w:multiLevelType w:val="hybridMultilevel"/>
    <w:tmpl w:val="714E2B14"/>
    <w:lvl w:ilvl="0" w:tplc="0A92089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7015660"/>
    <w:multiLevelType w:val="hybridMultilevel"/>
    <w:tmpl w:val="EC0E86FE"/>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8" w15:restartNumberingAfterBreak="0">
    <w:nsid w:val="7F9376C7"/>
    <w:multiLevelType w:val="multilevel"/>
    <w:tmpl w:val="7B1ECDFC"/>
    <w:lvl w:ilvl="0">
      <w:start w:val="20"/>
      <w:numFmt w:val="decimal"/>
      <w:lvlText w:val="%1."/>
      <w:lvlJc w:val="left"/>
      <w:pPr>
        <w:ind w:left="480" w:hanging="480"/>
      </w:pPr>
      <w:rPr>
        <w:rFonts w:hint="default"/>
      </w:rPr>
    </w:lvl>
    <w:lvl w:ilvl="1">
      <w:start w:val="1"/>
      <w:numFmt w:val="decimal"/>
      <w:lvlText w:val="%1.%2."/>
      <w:lvlJc w:val="left"/>
      <w:pPr>
        <w:ind w:left="1189" w:hanging="480"/>
      </w:pPr>
      <w:rPr>
        <w:rFonts w:hint="default"/>
        <w:b w:val="0"/>
        <w:bCs w:val="0"/>
        <w:i w:val="0"/>
        <w:iCs/>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32"/>
  </w:num>
  <w:num w:numId="2">
    <w:abstractNumId w:val="37"/>
  </w:num>
  <w:num w:numId="3">
    <w:abstractNumId w:val="26"/>
  </w:num>
  <w:num w:numId="4">
    <w:abstractNumId w:val="25"/>
  </w:num>
  <w:num w:numId="5">
    <w:abstractNumId w:val="11"/>
  </w:num>
  <w:num w:numId="6">
    <w:abstractNumId w:val="15"/>
  </w:num>
  <w:num w:numId="7">
    <w:abstractNumId w:val="7"/>
  </w:num>
  <w:num w:numId="8">
    <w:abstractNumId w:val="9"/>
  </w:num>
  <w:num w:numId="9">
    <w:abstractNumId w:val="35"/>
  </w:num>
  <w:num w:numId="10">
    <w:abstractNumId w:val="28"/>
  </w:num>
  <w:num w:numId="11">
    <w:abstractNumId w:val="10"/>
  </w:num>
  <w:num w:numId="12">
    <w:abstractNumId w:val="27"/>
  </w:num>
  <w:num w:numId="13">
    <w:abstractNumId w:val="23"/>
  </w:num>
  <w:num w:numId="14">
    <w:abstractNumId w:val="34"/>
  </w:num>
  <w:num w:numId="15">
    <w:abstractNumId w:val="13"/>
  </w:num>
  <w:num w:numId="16">
    <w:abstractNumId w:val="14"/>
  </w:num>
  <w:num w:numId="17">
    <w:abstractNumId w:val="22"/>
  </w:num>
  <w:num w:numId="18">
    <w:abstractNumId w:val="0"/>
  </w:num>
  <w:num w:numId="19">
    <w:abstractNumId w:val="33"/>
  </w:num>
  <w:num w:numId="20">
    <w:abstractNumId w:val="19"/>
  </w:num>
  <w:num w:numId="21">
    <w:abstractNumId w:val="17"/>
  </w:num>
  <w:num w:numId="22">
    <w:abstractNumId w:val="20"/>
  </w:num>
  <w:num w:numId="23">
    <w:abstractNumId w:val="36"/>
  </w:num>
  <w:num w:numId="24">
    <w:abstractNumId w:val="21"/>
  </w:num>
  <w:num w:numId="25">
    <w:abstractNumId w:val="24"/>
  </w:num>
  <w:num w:numId="26">
    <w:abstractNumId w:val="6"/>
  </w:num>
  <w:num w:numId="27">
    <w:abstractNumId w:val="38"/>
  </w:num>
  <w:num w:numId="28">
    <w:abstractNumId w:val="12"/>
  </w:num>
  <w:num w:numId="29">
    <w:abstractNumId w:val="16"/>
  </w:num>
  <w:num w:numId="30">
    <w:abstractNumId w:val="31"/>
  </w:num>
  <w:num w:numId="31">
    <w:abstractNumId w:val="8"/>
  </w:num>
  <w:num w:numId="32">
    <w:abstractNumId w:val="18"/>
  </w:num>
  <w:num w:numId="33">
    <w:abstractNumId w:val="29"/>
  </w:num>
  <w:num w:numId="34">
    <w:abstractNumId w:val="3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33AD"/>
    <w:rsid w:val="000047F9"/>
    <w:rsid w:val="00005268"/>
    <w:rsid w:val="000061F8"/>
    <w:rsid w:val="00006D6D"/>
    <w:rsid w:val="00007454"/>
    <w:rsid w:val="00007B4F"/>
    <w:rsid w:val="00007E80"/>
    <w:rsid w:val="00010610"/>
    <w:rsid w:val="0001066E"/>
    <w:rsid w:val="00010859"/>
    <w:rsid w:val="00010CE7"/>
    <w:rsid w:val="00011320"/>
    <w:rsid w:val="00011759"/>
    <w:rsid w:val="000117A9"/>
    <w:rsid w:val="0001519D"/>
    <w:rsid w:val="0001527E"/>
    <w:rsid w:val="0001593E"/>
    <w:rsid w:val="0001612A"/>
    <w:rsid w:val="000170D6"/>
    <w:rsid w:val="0002022A"/>
    <w:rsid w:val="0002077F"/>
    <w:rsid w:val="00021856"/>
    <w:rsid w:val="00021BB8"/>
    <w:rsid w:val="000222A0"/>
    <w:rsid w:val="00022311"/>
    <w:rsid w:val="00022B73"/>
    <w:rsid w:val="00022B7E"/>
    <w:rsid w:val="00025D20"/>
    <w:rsid w:val="00026A54"/>
    <w:rsid w:val="00027875"/>
    <w:rsid w:val="00030A1C"/>
    <w:rsid w:val="00031FB5"/>
    <w:rsid w:val="00032137"/>
    <w:rsid w:val="000323EB"/>
    <w:rsid w:val="00032ECE"/>
    <w:rsid w:val="00033577"/>
    <w:rsid w:val="000345E0"/>
    <w:rsid w:val="00034688"/>
    <w:rsid w:val="000347CA"/>
    <w:rsid w:val="00034B21"/>
    <w:rsid w:val="00034C2A"/>
    <w:rsid w:val="0003591A"/>
    <w:rsid w:val="00040E78"/>
    <w:rsid w:val="00040EA0"/>
    <w:rsid w:val="00041CEE"/>
    <w:rsid w:val="00042A3B"/>
    <w:rsid w:val="00043E6D"/>
    <w:rsid w:val="0004670D"/>
    <w:rsid w:val="00046CEA"/>
    <w:rsid w:val="000509F5"/>
    <w:rsid w:val="00050E70"/>
    <w:rsid w:val="0005316F"/>
    <w:rsid w:val="00054AD8"/>
    <w:rsid w:val="00057F3A"/>
    <w:rsid w:val="000600AD"/>
    <w:rsid w:val="00063BBE"/>
    <w:rsid w:val="00064810"/>
    <w:rsid w:val="00065C50"/>
    <w:rsid w:val="000673B5"/>
    <w:rsid w:val="00070491"/>
    <w:rsid w:val="00070594"/>
    <w:rsid w:val="00070C1A"/>
    <w:rsid w:val="0007146B"/>
    <w:rsid w:val="00071859"/>
    <w:rsid w:val="00072088"/>
    <w:rsid w:val="00072940"/>
    <w:rsid w:val="00073EB7"/>
    <w:rsid w:val="00073FF9"/>
    <w:rsid w:val="00074305"/>
    <w:rsid w:val="00074858"/>
    <w:rsid w:val="000770C3"/>
    <w:rsid w:val="00080063"/>
    <w:rsid w:val="0008191D"/>
    <w:rsid w:val="00081AEF"/>
    <w:rsid w:val="000849A8"/>
    <w:rsid w:val="00084F8F"/>
    <w:rsid w:val="00085174"/>
    <w:rsid w:val="00087114"/>
    <w:rsid w:val="00087859"/>
    <w:rsid w:val="000904EA"/>
    <w:rsid w:val="00090A0D"/>
    <w:rsid w:val="00090D4D"/>
    <w:rsid w:val="000924C3"/>
    <w:rsid w:val="000928D3"/>
    <w:rsid w:val="00092953"/>
    <w:rsid w:val="00092E6C"/>
    <w:rsid w:val="00093056"/>
    <w:rsid w:val="000930AB"/>
    <w:rsid w:val="0009321A"/>
    <w:rsid w:val="00093AE5"/>
    <w:rsid w:val="000943CB"/>
    <w:rsid w:val="0009577D"/>
    <w:rsid w:val="00096009"/>
    <w:rsid w:val="000960C1"/>
    <w:rsid w:val="00097617"/>
    <w:rsid w:val="000A100B"/>
    <w:rsid w:val="000A123F"/>
    <w:rsid w:val="000A1273"/>
    <w:rsid w:val="000A18F0"/>
    <w:rsid w:val="000A5A95"/>
    <w:rsid w:val="000A625B"/>
    <w:rsid w:val="000A63ED"/>
    <w:rsid w:val="000A6B7C"/>
    <w:rsid w:val="000A7988"/>
    <w:rsid w:val="000A7A90"/>
    <w:rsid w:val="000A7D75"/>
    <w:rsid w:val="000B0E33"/>
    <w:rsid w:val="000B2369"/>
    <w:rsid w:val="000B5D92"/>
    <w:rsid w:val="000B6546"/>
    <w:rsid w:val="000B6A30"/>
    <w:rsid w:val="000B70AD"/>
    <w:rsid w:val="000B73EB"/>
    <w:rsid w:val="000B7F61"/>
    <w:rsid w:val="000C00CF"/>
    <w:rsid w:val="000C1F66"/>
    <w:rsid w:val="000C3C74"/>
    <w:rsid w:val="000C444E"/>
    <w:rsid w:val="000C470A"/>
    <w:rsid w:val="000C5DFB"/>
    <w:rsid w:val="000C6960"/>
    <w:rsid w:val="000D1C50"/>
    <w:rsid w:val="000D20B9"/>
    <w:rsid w:val="000D26B9"/>
    <w:rsid w:val="000D2F30"/>
    <w:rsid w:val="000D4488"/>
    <w:rsid w:val="000D4523"/>
    <w:rsid w:val="000D4587"/>
    <w:rsid w:val="000D4758"/>
    <w:rsid w:val="000D4832"/>
    <w:rsid w:val="000D5968"/>
    <w:rsid w:val="000D6DCD"/>
    <w:rsid w:val="000E18F9"/>
    <w:rsid w:val="000E3E29"/>
    <w:rsid w:val="000E463D"/>
    <w:rsid w:val="000E4AEA"/>
    <w:rsid w:val="000E4D7D"/>
    <w:rsid w:val="000E518B"/>
    <w:rsid w:val="000E53CE"/>
    <w:rsid w:val="000F13FE"/>
    <w:rsid w:val="000F2982"/>
    <w:rsid w:val="000F36A9"/>
    <w:rsid w:val="000F453C"/>
    <w:rsid w:val="000F4F32"/>
    <w:rsid w:val="000F52DC"/>
    <w:rsid w:val="000F5924"/>
    <w:rsid w:val="000F5A5D"/>
    <w:rsid w:val="000F650B"/>
    <w:rsid w:val="000F66CE"/>
    <w:rsid w:val="000F6CDC"/>
    <w:rsid w:val="000F7FA0"/>
    <w:rsid w:val="001008D8"/>
    <w:rsid w:val="00101CBC"/>
    <w:rsid w:val="001034CC"/>
    <w:rsid w:val="001037D4"/>
    <w:rsid w:val="00103B7C"/>
    <w:rsid w:val="00104432"/>
    <w:rsid w:val="00104A00"/>
    <w:rsid w:val="00106AE6"/>
    <w:rsid w:val="0011134B"/>
    <w:rsid w:val="00111546"/>
    <w:rsid w:val="001129E8"/>
    <w:rsid w:val="00112F50"/>
    <w:rsid w:val="00113AB8"/>
    <w:rsid w:val="00113B5E"/>
    <w:rsid w:val="00115188"/>
    <w:rsid w:val="00115B7D"/>
    <w:rsid w:val="00116C35"/>
    <w:rsid w:val="00116CF2"/>
    <w:rsid w:val="0011765A"/>
    <w:rsid w:val="00117954"/>
    <w:rsid w:val="0012160C"/>
    <w:rsid w:val="00121BD8"/>
    <w:rsid w:val="00121CBA"/>
    <w:rsid w:val="001220D2"/>
    <w:rsid w:val="001223E6"/>
    <w:rsid w:val="001233E8"/>
    <w:rsid w:val="001238AE"/>
    <w:rsid w:val="00124D6E"/>
    <w:rsid w:val="00125D7D"/>
    <w:rsid w:val="00125FAC"/>
    <w:rsid w:val="001264EE"/>
    <w:rsid w:val="00126834"/>
    <w:rsid w:val="00126F72"/>
    <w:rsid w:val="00127160"/>
    <w:rsid w:val="00127766"/>
    <w:rsid w:val="0012777D"/>
    <w:rsid w:val="001278C6"/>
    <w:rsid w:val="00127AD8"/>
    <w:rsid w:val="00130123"/>
    <w:rsid w:val="0013034F"/>
    <w:rsid w:val="00130A49"/>
    <w:rsid w:val="00130C05"/>
    <w:rsid w:val="0013117E"/>
    <w:rsid w:val="0013462B"/>
    <w:rsid w:val="00135A02"/>
    <w:rsid w:val="00136841"/>
    <w:rsid w:val="001368EC"/>
    <w:rsid w:val="0013795E"/>
    <w:rsid w:val="001401CD"/>
    <w:rsid w:val="00140832"/>
    <w:rsid w:val="00140BB8"/>
    <w:rsid w:val="001418FE"/>
    <w:rsid w:val="0014385D"/>
    <w:rsid w:val="00144066"/>
    <w:rsid w:val="001443B8"/>
    <w:rsid w:val="00146304"/>
    <w:rsid w:val="001467C0"/>
    <w:rsid w:val="001478B4"/>
    <w:rsid w:val="00150696"/>
    <w:rsid w:val="00150F5B"/>
    <w:rsid w:val="00151468"/>
    <w:rsid w:val="00151494"/>
    <w:rsid w:val="0015247E"/>
    <w:rsid w:val="001525A2"/>
    <w:rsid w:val="0015261D"/>
    <w:rsid w:val="001527E0"/>
    <w:rsid w:val="00153412"/>
    <w:rsid w:val="001545B0"/>
    <w:rsid w:val="00154B34"/>
    <w:rsid w:val="0015579B"/>
    <w:rsid w:val="001557CF"/>
    <w:rsid w:val="00156CFC"/>
    <w:rsid w:val="0015798C"/>
    <w:rsid w:val="00160A28"/>
    <w:rsid w:val="00160D29"/>
    <w:rsid w:val="00160DF3"/>
    <w:rsid w:val="00162731"/>
    <w:rsid w:val="0016369C"/>
    <w:rsid w:val="00163E84"/>
    <w:rsid w:val="00164565"/>
    <w:rsid w:val="00166EB7"/>
    <w:rsid w:val="001674D1"/>
    <w:rsid w:val="001676EA"/>
    <w:rsid w:val="00167E51"/>
    <w:rsid w:val="001701DE"/>
    <w:rsid w:val="001704FB"/>
    <w:rsid w:val="00170D6E"/>
    <w:rsid w:val="00171027"/>
    <w:rsid w:val="001710E7"/>
    <w:rsid w:val="001718AE"/>
    <w:rsid w:val="00174C61"/>
    <w:rsid w:val="00174E5F"/>
    <w:rsid w:val="001763CD"/>
    <w:rsid w:val="0017664F"/>
    <w:rsid w:val="00177A21"/>
    <w:rsid w:val="00177A89"/>
    <w:rsid w:val="00180C86"/>
    <w:rsid w:val="00181743"/>
    <w:rsid w:val="00183358"/>
    <w:rsid w:val="001833F3"/>
    <w:rsid w:val="00183D79"/>
    <w:rsid w:val="0018415A"/>
    <w:rsid w:val="00185148"/>
    <w:rsid w:val="001856BA"/>
    <w:rsid w:val="001857F5"/>
    <w:rsid w:val="001866CB"/>
    <w:rsid w:val="001873A6"/>
    <w:rsid w:val="00187CEB"/>
    <w:rsid w:val="0019071C"/>
    <w:rsid w:val="001921B1"/>
    <w:rsid w:val="00195966"/>
    <w:rsid w:val="00195F07"/>
    <w:rsid w:val="0019642D"/>
    <w:rsid w:val="00196AB4"/>
    <w:rsid w:val="00196B87"/>
    <w:rsid w:val="00197294"/>
    <w:rsid w:val="001A192A"/>
    <w:rsid w:val="001A19FD"/>
    <w:rsid w:val="001A1A16"/>
    <w:rsid w:val="001A2344"/>
    <w:rsid w:val="001A4150"/>
    <w:rsid w:val="001A4DB4"/>
    <w:rsid w:val="001A5517"/>
    <w:rsid w:val="001A58C5"/>
    <w:rsid w:val="001A6043"/>
    <w:rsid w:val="001A6475"/>
    <w:rsid w:val="001A78E4"/>
    <w:rsid w:val="001B1B6D"/>
    <w:rsid w:val="001B1E45"/>
    <w:rsid w:val="001B39AD"/>
    <w:rsid w:val="001B5D00"/>
    <w:rsid w:val="001B630A"/>
    <w:rsid w:val="001B7173"/>
    <w:rsid w:val="001B7789"/>
    <w:rsid w:val="001C03B0"/>
    <w:rsid w:val="001C31F6"/>
    <w:rsid w:val="001C32E9"/>
    <w:rsid w:val="001C3DC4"/>
    <w:rsid w:val="001C439F"/>
    <w:rsid w:val="001C4B99"/>
    <w:rsid w:val="001C4DFD"/>
    <w:rsid w:val="001C5A47"/>
    <w:rsid w:val="001C6D83"/>
    <w:rsid w:val="001D0242"/>
    <w:rsid w:val="001D0651"/>
    <w:rsid w:val="001D20FE"/>
    <w:rsid w:val="001D3039"/>
    <w:rsid w:val="001D5966"/>
    <w:rsid w:val="001D5BBA"/>
    <w:rsid w:val="001D5D3F"/>
    <w:rsid w:val="001D61F8"/>
    <w:rsid w:val="001D7219"/>
    <w:rsid w:val="001E0632"/>
    <w:rsid w:val="001E06CC"/>
    <w:rsid w:val="001E176D"/>
    <w:rsid w:val="001E29F8"/>
    <w:rsid w:val="001E44D2"/>
    <w:rsid w:val="001E7956"/>
    <w:rsid w:val="001F1E25"/>
    <w:rsid w:val="001F2101"/>
    <w:rsid w:val="001F24FD"/>
    <w:rsid w:val="001F2C8B"/>
    <w:rsid w:val="001F309E"/>
    <w:rsid w:val="001F420F"/>
    <w:rsid w:val="001F489D"/>
    <w:rsid w:val="001F6E5A"/>
    <w:rsid w:val="001F7AEE"/>
    <w:rsid w:val="00200047"/>
    <w:rsid w:val="00200D35"/>
    <w:rsid w:val="00201387"/>
    <w:rsid w:val="00202B93"/>
    <w:rsid w:val="00202DAD"/>
    <w:rsid w:val="00202DF1"/>
    <w:rsid w:val="0020329F"/>
    <w:rsid w:val="002046B6"/>
    <w:rsid w:val="00204F07"/>
    <w:rsid w:val="002050A6"/>
    <w:rsid w:val="00205404"/>
    <w:rsid w:val="00207416"/>
    <w:rsid w:val="002076FA"/>
    <w:rsid w:val="00207FF4"/>
    <w:rsid w:val="00211C74"/>
    <w:rsid w:val="0021248A"/>
    <w:rsid w:val="00215AC6"/>
    <w:rsid w:val="00216025"/>
    <w:rsid w:val="00216080"/>
    <w:rsid w:val="0021751A"/>
    <w:rsid w:val="00220156"/>
    <w:rsid w:val="00220775"/>
    <w:rsid w:val="00221282"/>
    <w:rsid w:val="002217B0"/>
    <w:rsid w:val="00222060"/>
    <w:rsid w:val="002221ED"/>
    <w:rsid w:val="0022237A"/>
    <w:rsid w:val="00222AFE"/>
    <w:rsid w:val="00222FD0"/>
    <w:rsid w:val="0022376E"/>
    <w:rsid w:val="00223D58"/>
    <w:rsid w:val="002242A0"/>
    <w:rsid w:val="0022479E"/>
    <w:rsid w:val="00224FBE"/>
    <w:rsid w:val="002253A6"/>
    <w:rsid w:val="00225942"/>
    <w:rsid w:val="00226535"/>
    <w:rsid w:val="00227207"/>
    <w:rsid w:val="00227348"/>
    <w:rsid w:val="002301B1"/>
    <w:rsid w:val="0023139E"/>
    <w:rsid w:val="00231831"/>
    <w:rsid w:val="00232D6D"/>
    <w:rsid w:val="00232EEC"/>
    <w:rsid w:val="00233538"/>
    <w:rsid w:val="00233954"/>
    <w:rsid w:val="00234560"/>
    <w:rsid w:val="00234775"/>
    <w:rsid w:val="00234A81"/>
    <w:rsid w:val="002359F7"/>
    <w:rsid w:val="00236F50"/>
    <w:rsid w:val="00240751"/>
    <w:rsid w:val="002431FC"/>
    <w:rsid w:val="002432D3"/>
    <w:rsid w:val="002439D3"/>
    <w:rsid w:val="00244A30"/>
    <w:rsid w:val="0024699C"/>
    <w:rsid w:val="0024733F"/>
    <w:rsid w:val="002477E2"/>
    <w:rsid w:val="00247A37"/>
    <w:rsid w:val="002514C3"/>
    <w:rsid w:val="00251B8A"/>
    <w:rsid w:val="00251BE4"/>
    <w:rsid w:val="00252D6E"/>
    <w:rsid w:val="00254BEC"/>
    <w:rsid w:val="00261189"/>
    <w:rsid w:val="002611DC"/>
    <w:rsid w:val="002614DE"/>
    <w:rsid w:val="0026401A"/>
    <w:rsid w:val="0026407C"/>
    <w:rsid w:val="002642A8"/>
    <w:rsid w:val="00264637"/>
    <w:rsid w:val="00264798"/>
    <w:rsid w:val="002659BB"/>
    <w:rsid w:val="0026663C"/>
    <w:rsid w:val="00266795"/>
    <w:rsid w:val="00266F98"/>
    <w:rsid w:val="00267805"/>
    <w:rsid w:val="00267E8E"/>
    <w:rsid w:val="00271282"/>
    <w:rsid w:val="002722CC"/>
    <w:rsid w:val="002739A1"/>
    <w:rsid w:val="00273DDF"/>
    <w:rsid w:val="00274CB0"/>
    <w:rsid w:val="00275D82"/>
    <w:rsid w:val="00276217"/>
    <w:rsid w:val="002767DE"/>
    <w:rsid w:val="00276D0B"/>
    <w:rsid w:val="00281BEA"/>
    <w:rsid w:val="002828B9"/>
    <w:rsid w:val="002832B5"/>
    <w:rsid w:val="00283820"/>
    <w:rsid w:val="002849C9"/>
    <w:rsid w:val="00284A3A"/>
    <w:rsid w:val="00284ED0"/>
    <w:rsid w:val="00285492"/>
    <w:rsid w:val="002854C7"/>
    <w:rsid w:val="00285D55"/>
    <w:rsid w:val="00286387"/>
    <w:rsid w:val="00286F5F"/>
    <w:rsid w:val="0028702D"/>
    <w:rsid w:val="002870C3"/>
    <w:rsid w:val="002909B7"/>
    <w:rsid w:val="00290D06"/>
    <w:rsid w:val="00290D28"/>
    <w:rsid w:val="002911C9"/>
    <w:rsid w:val="002927B7"/>
    <w:rsid w:val="00292856"/>
    <w:rsid w:val="002928F5"/>
    <w:rsid w:val="00293A88"/>
    <w:rsid w:val="002941FB"/>
    <w:rsid w:val="0029594F"/>
    <w:rsid w:val="00295C5A"/>
    <w:rsid w:val="00297C1E"/>
    <w:rsid w:val="002A04D8"/>
    <w:rsid w:val="002A0588"/>
    <w:rsid w:val="002A0AE5"/>
    <w:rsid w:val="002A26B7"/>
    <w:rsid w:val="002A5B63"/>
    <w:rsid w:val="002A68CD"/>
    <w:rsid w:val="002A6E99"/>
    <w:rsid w:val="002A6F0C"/>
    <w:rsid w:val="002B1EFF"/>
    <w:rsid w:val="002B206B"/>
    <w:rsid w:val="002B3E6F"/>
    <w:rsid w:val="002B41C5"/>
    <w:rsid w:val="002B4280"/>
    <w:rsid w:val="002B481E"/>
    <w:rsid w:val="002B4CED"/>
    <w:rsid w:val="002B4D12"/>
    <w:rsid w:val="002B5DEF"/>
    <w:rsid w:val="002B624D"/>
    <w:rsid w:val="002B6352"/>
    <w:rsid w:val="002B7A36"/>
    <w:rsid w:val="002C07A2"/>
    <w:rsid w:val="002C0B9A"/>
    <w:rsid w:val="002C0F9F"/>
    <w:rsid w:val="002C2210"/>
    <w:rsid w:val="002C4803"/>
    <w:rsid w:val="002C4C89"/>
    <w:rsid w:val="002C6759"/>
    <w:rsid w:val="002C6D37"/>
    <w:rsid w:val="002C764E"/>
    <w:rsid w:val="002C7CCD"/>
    <w:rsid w:val="002D2505"/>
    <w:rsid w:val="002D4BC7"/>
    <w:rsid w:val="002D6E71"/>
    <w:rsid w:val="002D7857"/>
    <w:rsid w:val="002E1640"/>
    <w:rsid w:val="002E20CD"/>
    <w:rsid w:val="002E229C"/>
    <w:rsid w:val="002E39F4"/>
    <w:rsid w:val="002E3D41"/>
    <w:rsid w:val="002E434A"/>
    <w:rsid w:val="002E48BE"/>
    <w:rsid w:val="002E4970"/>
    <w:rsid w:val="002E5B20"/>
    <w:rsid w:val="002E6BB0"/>
    <w:rsid w:val="002E796E"/>
    <w:rsid w:val="002E7992"/>
    <w:rsid w:val="002F03E2"/>
    <w:rsid w:val="002F0B6E"/>
    <w:rsid w:val="002F270B"/>
    <w:rsid w:val="002F2B8A"/>
    <w:rsid w:val="002F2E27"/>
    <w:rsid w:val="002F3098"/>
    <w:rsid w:val="002F556B"/>
    <w:rsid w:val="002F638E"/>
    <w:rsid w:val="002F6A1E"/>
    <w:rsid w:val="00302287"/>
    <w:rsid w:val="0030652C"/>
    <w:rsid w:val="0030673E"/>
    <w:rsid w:val="00311239"/>
    <w:rsid w:val="00312052"/>
    <w:rsid w:val="0031215E"/>
    <w:rsid w:val="003129A3"/>
    <w:rsid w:val="00313025"/>
    <w:rsid w:val="00316769"/>
    <w:rsid w:val="00316C81"/>
    <w:rsid w:val="00316F2D"/>
    <w:rsid w:val="0031777A"/>
    <w:rsid w:val="00317DE5"/>
    <w:rsid w:val="003207B4"/>
    <w:rsid w:val="00320AC6"/>
    <w:rsid w:val="0032214B"/>
    <w:rsid w:val="00322255"/>
    <w:rsid w:val="0032321E"/>
    <w:rsid w:val="00325467"/>
    <w:rsid w:val="00325B75"/>
    <w:rsid w:val="00327654"/>
    <w:rsid w:val="00327686"/>
    <w:rsid w:val="00327884"/>
    <w:rsid w:val="003305D5"/>
    <w:rsid w:val="0033109C"/>
    <w:rsid w:val="003317BE"/>
    <w:rsid w:val="00332F8E"/>
    <w:rsid w:val="00335033"/>
    <w:rsid w:val="00335396"/>
    <w:rsid w:val="00336373"/>
    <w:rsid w:val="00341210"/>
    <w:rsid w:val="00341514"/>
    <w:rsid w:val="00341C8C"/>
    <w:rsid w:val="003427FE"/>
    <w:rsid w:val="00342AAD"/>
    <w:rsid w:val="0034315B"/>
    <w:rsid w:val="003465DA"/>
    <w:rsid w:val="0034777B"/>
    <w:rsid w:val="00350122"/>
    <w:rsid w:val="0035035C"/>
    <w:rsid w:val="003506C9"/>
    <w:rsid w:val="00351F34"/>
    <w:rsid w:val="0035258F"/>
    <w:rsid w:val="00352B05"/>
    <w:rsid w:val="003534BD"/>
    <w:rsid w:val="00354B30"/>
    <w:rsid w:val="00355106"/>
    <w:rsid w:val="00355211"/>
    <w:rsid w:val="00356E1C"/>
    <w:rsid w:val="003577BA"/>
    <w:rsid w:val="00357B7D"/>
    <w:rsid w:val="0036022B"/>
    <w:rsid w:val="00360232"/>
    <w:rsid w:val="00361092"/>
    <w:rsid w:val="00361D56"/>
    <w:rsid w:val="00364F0E"/>
    <w:rsid w:val="0036564A"/>
    <w:rsid w:val="00366B72"/>
    <w:rsid w:val="0036712C"/>
    <w:rsid w:val="003715F2"/>
    <w:rsid w:val="00371806"/>
    <w:rsid w:val="003731FD"/>
    <w:rsid w:val="00373336"/>
    <w:rsid w:val="00373AF9"/>
    <w:rsid w:val="00377A5D"/>
    <w:rsid w:val="00377CE0"/>
    <w:rsid w:val="0038163C"/>
    <w:rsid w:val="00381EF2"/>
    <w:rsid w:val="00381F23"/>
    <w:rsid w:val="0038237B"/>
    <w:rsid w:val="0038240D"/>
    <w:rsid w:val="0038275D"/>
    <w:rsid w:val="003843BA"/>
    <w:rsid w:val="00384C2A"/>
    <w:rsid w:val="003854DB"/>
    <w:rsid w:val="00385891"/>
    <w:rsid w:val="00385C85"/>
    <w:rsid w:val="0038602B"/>
    <w:rsid w:val="00387023"/>
    <w:rsid w:val="00387171"/>
    <w:rsid w:val="00390FFC"/>
    <w:rsid w:val="0039112E"/>
    <w:rsid w:val="00391CB7"/>
    <w:rsid w:val="00393AC1"/>
    <w:rsid w:val="003943B8"/>
    <w:rsid w:val="00394DC7"/>
    <w:rsid w:val="003961E7"/>
    <w:rsid w:val="003963C5"/>
    <w:rsid w:val="00396A4B"/>
    <w:rsid w:val="003A0008"/>
    <w:rsid w:val="003A1159"/>
    <w:rsid w:val="003A2643"/>
    <w:rsid w:val="003A40C2"/>
    <w:rsid w:val="003A4181"/>
    <w:rsid w:val="003A42F4"/>
    <w:rsid w:val="003A50BF"/>
    <w:rsid w:val="003A5A35"/>
    <w:rsid w:val="003A6B32"/>
    <w:rsid w:val="003B0E90"/>
    <w:rsid w:val="003B124F"/>
    <w:rsid w:val="003B1C99"/>
    <w:rsid w:val="003B1D50"/>
    <w:rsid w:val="003B210E"/>
    <w:rsid w:val="003B4ACE"/>
    <w:rsid w:val="003B5359"/>
    <w:rsid w:val="003B56EF"/>
    <w:rsid w:val="003B7763"/>
    <w:rsid w:val="003B78FF"/>
    <w:rsid w:val="003B7A1E"/>
    <w:rsid w:val="003C07BA"/>
    <w:rsid w:val="003C1106"/>
    <w:rsid w:val="003C27FD"/>
    <w:rsid w:val="003C2C26"/>
    <w:rsid w:val="003C3AE2"/>
    <w:rsid w:val="003C4159"/>
    <w:rsid w:val="003C6365"/>
    <w:rsid w:val="003C66FF"/>
    <w:rsid w:val="003C6D6D"/>
    <w:rsid w:val="003C7430"/>
    <w:rsid w:val="003C7E86"/>
    <w:rsid w:val="003D01FB"/>
    <w:rsid w:val="003D06D0"/>
    <w:rsid w:val="003D1168"/>
    <w:rsid w:val="003D1FB9"/>
    <w:rsid w:val="003D2A34"/>
    <w:rsid w:val="003D2D38"/>
    <w:rsid w:val="003D312E"/>
    <w:rsid w:val="003D3529"/>
    <w:rsid w:val="003D3631"/>
    <w:rsid w:val="003D3EF4"/>
    <w:rsid w:val="003D4085"/>
    <w:rsid w:val="003D58B1"/>
    <w:rsid w:val="003D5FF1"/>
    <w:rsid w:val="003D62DB"/>
    <w:rsid w:val="003E13A7"/>
    <w:rsid w:val="003E1D0B"/>
    <w:rsid w:val="003E21D7"/>
    <w:rsid w:val="003E279B"/>
    <w:rsid w:val="003E2A47"/>
    <w:rsid w:val="003E3BA5"/>
    <w:rsid w:val="003E6ECD"/>
    <w:rsid w:val="003E7B03"/>
    <w:rsid w:val="003F06E8"/>
    <w:rsid w:val="003F0C88"/>
    <w:rsid w:val="003F2E01"/>
    <w:rsid w:val="003F4675"/>
    <w:rsid w:val="003F63A0"/>
    <w:rsid w:val="003F6B9C"/>
    <w:rsid w:val="003F6D7F"/>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05C0"/>
    <w:rsid w:val="00411C62"/>
    <w:rsid w:val="0041210D"/>
    <w:rsid w:val="00413058"/>
    <w:rsid w:val="0041312E"/>
    <w:rsid w:val="00413218"/>
    <w:rsid w:val="00414D81"/>
    <w:rsid w:val="00416019"/>
    <w:rsid w:val="0041672A"/>
    <w:rsid w:val="00416B3E"/>
    <w:rsid w:val="00416C71"/>
    <w:rsid w:val="004210B8"/>
    <w:rsid w:val="0042296C"/>
    <w:rsid w:val="00423D4E"/>
    <w:rsid w:val="004248FD"/>
    <w:rsid w:val="00424AE2"/>
    <w:rsid w:val="00425938"/>
    <w:rsid w:val="00425AA4"/>
    <w:rsid w:val="00426F42"/>
    <w:rsid w:val="00426FF4"/>
    <w:rsid w:val="0042741C"/>
    <w:rsid w:val="00427553"/>
    <w:rsid w:val="0043165E"/>
    <w:rsid w:val="004326D0"/>
    <w:rsid w:val="00432B05"/>
    <w:rsid w:val="004331E5"/>
    <w:rsid w:val="004334D1"/>
    <w:rsid w:val="004334FF"/>
    <w:rsid w:val="004344C6"/>
    <w:rsid w:val="0044048B"/>
    <w:rsid w:val="004409EB"/>
    <w:rsid w:val="00442351"/>
    <w:rsid w:val="0044282C"/>
    <w:rsid w:val="00442D67"/>
    <w:rsid w:val="00443325"/>
    <w:rsid w:val="00443BED"/>
    <w:rsid w:val="00444038"/>
    <w:rsid w:val="004466AF"/>
    <w:rsid w:val="0044783C"/>
    <w:rsid w:val="00450A12"/>
    <w:rsid w:val="004516EE"/>
    <w:rsid w:val="00451A22"/>
    <w:rsid w:val="00453192"/>
    <w:rsid w:val="00453E2A"/>
    <w:rsid w:val="00453E79"/>
    <w:rsid w:val="0045509B"/>
    <w:rsid w:val="00455A94"/>
    <w:rsid w:val="00456551"/>
    <w:rsid w:val="0045663A"/>
    <w:rsid w:val="004576E2"/>
    <w:rsid w:val="00457D08"/>
    <w:rsid w:val="00460653"/>
    <w:rsid w:val="00461DAC"/>
    <w:rsid w:val="00462DFB"/>
    <w:rsid w:val="00464668"/>
    <w:rsid w:val="00464994"/>
    <w:rsid w:val="00464A19"/>
    <w:rsid w:val="00467196"/>
    <w:rsid w:val="00467A64"/>
    <w:rsid w:val="004702B5"/>
    <w:rsid w:val="0047081F"/>
    <w:rsid w:val="00470979"/>
    <w:rsid w:val="00471495"/>
    <w:rsid w:val="00473C6F"/>
    <w:rsid w:val="0047776F"/>
    <w:rsid w:val="00477FD2"/>
    <w:rsid w:val="004811EF"/>
    <w:rsid w:val="00482E77"/>
    <w:rsid w:val="00483C4C"/>
    <w:rsid w:val="00484113"/>
    <w:rsid w:val="004856C0"/>
    <w:rsid w:val="0049059C"/>
    <w:rsid w:val="00491A8B"/>
    <w:rsid w:val="0049318E"/>
    <w:rsid w:val="004935FC"/>
    <w:rsid w:val="004938F9"/>
    <w:rsid w:val="00493908"/>
    <w:rsid w:val="0049469A"/>
    <w:rsid w:val="00495865"/>
    <w:rsid w:val="0049600F"/>
    <w:rsid w:val="004967CB"/>
    <w:rsid w:val="00496AFA"/>
    <w:rsid w:val="004A05CD"/>
    <w:rsid w:val="004A1C90"/>
    <w:rsid w:val="004A2D32"/>
    <w:rsid w:val="004A463F"/>
    <w:rsid w:val="004A4AF2"/>
    <w:rsid w:val="004A4CB4"/>
    <w:rsid w:val="004A582E"/>
    <w:rsid w:val="004A5F0C"/>
    <w:rsid w:val="004A69C2"/>
    <w:rsid w:val="004A7FEE"/>
    <w:rsid w:val="004B0051"/>
    <w:rsid w:val="004B097F"/>
    <w:rsid w:val="004B0985"/>
    <w:rsid w:val="004B0F2F"/>
    <w:rsid w:val="004B1645"/>
    <w:rsid w:val="004B16DD"/>
    <w:rsid w:val="004B28CA"/>
    <w:rsid w:val="004B349A"/>
    <w:rsid w:val="004B36EF"/>
    <w:rsid w:val="004B3BFB"/>
    <w:rsid w:val="004B5C34"/>
    <w:rsid w:val="004B5CC1"/>
    <w:rsid w:val="004B6AFD"/>
    <w:rsid w:val="004C0D7B"/>
    <w:rsid w:val="004C12F5"/>
    <w:rsid w:val="004C23A8"/>
    <w:rsid w:val="004C30A2"/>
    <w:rsid w:val="004C499F"/>
    <w:rsid w:val="004C59A0"/>
    <w:rsid w:val="004C6D2A"/>
    <w:rsid w:val="004C7DFB"/>
    <w:rsid w:val="004D0631"/>
    <w:rsid w:val="004D0DD1"/>
    <w:rsid w:val="004D2738"/>
    <w:rsid w:val="004D3522"/>
    <w:rsid w:val="004D3D43"/>
    <w:rsid w:val="004D4433"/>
    <w:rsid w:val="004D4673"/>
    <w:rsid w:val="004D49FA"/>
    <w:rsid w:val="004D4D5D"/>
    <w:rsid w:val="004D511B"/>
    <w:rsid w:val="004D6702"/>
    <w:rsid w:val="004D6DBE"/>
    <w:rsid w:val="004D7107"/>
    <w:rsid w:val="004D7754"/>
    <w:rsid w:val="004D7C86"/>
    <w:rsid w:val="004E16B9"/>
    <w:rsid w:val="004E1B4E"/>
    <w:rsid w:val="004E25FB"/>
    <w:rsid w:val="004E35E1"/>
    <w:rsid w:val="004E4350"/>
    <w:rsid w:val="004E4A66"/>
    <w:rsid w:val="004E5EBB"/>
    <w:rsid w:val="004E625D"/>
    <w:rsid w:val="004E793F"/>
    <w:rsid w:val="004F0794"/>
    <w:rsid w:val="004F0C98"/>
    <w:rsid w:val="004F12EE"/>
    <w:rsid w:val="004F1328"/>
    <w:rsid w:val="004F2D0F"/>
    <w:rsid w:val="004F3338"/>
    <w:rsid w:val="004F54ED"/>
    <w:rsid w:val="004F6764"/>
    <w:rsid w:val="004F77F1"/>
    <w:rsid w:val="004F7F09"/>
    <w:rsid w:val="004F7FF9"/>
    <w:rsid w:val="005005A8"/>
    <w:rsid w:val="005027DF"/>
    <w:rsid w:val="00502EFF"/>
    <w:rsid w:val="00503DE3"/>
    <w:rsid w:val="00504884"/>
    <w:rsid w:val="00504F4C"/>
    <w:rsid w:val="00505D25"/>
    <w:rsid w:val="00507348"/>
    <w:rsid w:val="005074A5"/>
    <w:rsid w:val="005076B6"/>
    <w:rsid w:val="005113AD"/>
    <w:rsid w:val="005124FD"/>
    <w:rsid w:val="0051370B"/>
    <w:rsid w:val="005139AA"/>
    <w:rsid w:val="00513F98"/>
    <w:rsid w:val="005157B4"/>
    <w:rsid w:val="00516840"/>
    <w:rsid w:val="00516A3C"/>
    <w:rsid w:val="0052097E"/>
    <w:rsid w:val="005212EA"/>
    <w:rsid w:val="00522335"/>
    <w:rsid w:val="005229B2"/>
    <w:rsid w:val="00522B45"/>
    <w:rsid w:val="00523447"/>
    <w:rsid w:val="00523B99"/>
    <w:rsid w:val="00530124"/>
    <w:rsid w:val="005309C1"/>
    <w:rsid w:val="0053238B"/>
    <w:rsid w:val="00532A46"/>
    <w:rsid w:val="00536403"/>
    <w:rsid w:val="00537904"/>
    <w:rsid w:val="00537D4A"/>
    <w:rsid w:val="00541C00"/>
    <w:rsid w:val="00541DCC"/>
    <w:rsid w:val="005425DB"/>
    <w:rsid w:val="00543226"/>
    <w:rsid w:val="00543549"/>
    <w:rsid w:val="005459A4"/>
    <w:rsid w:val="00546E60"/>
    <w:rsid w:val="00551783"/>
    <w:rsid w:val="00551B0D"/>
    <w:rsid w:val="00551CEC"/>
    <w:rsid w:val="00552510"/>
    <w:rsid w:val="005531F1"/>
    <w:rsid w:val="00554549"/>
    <w:rsid w:val="00554651"/>
    <w:rsid w:val="005550B8"/>
    <w:rsid w:val="00556DDC"/>
    <w:rsid w:val="005605BF"/>
    <w:rsid w:val="00560712"/>
    <w:rsid w:val="00561A1F"/>
    <w:rsid w:val="00562670"/>
    <w:rsid w:val="0056297D"/>
    <w:rsid w:val="00563A9C"/>
    <w:rsid w:val="00563E78"/>
    <w:rsid w:val="00564463"/>
    <w:rsid w:val="00566B3F"/>
    <w:rsid w:val="00567156"/>
    <w:rsid w:val="00570670"/>
    <w:rsid w:val="0057329B"/>
    <w:rsid w:val="005732A6"/>
    <w:rsid w:val="00573C7A"/>
    <w:rsid w:val="00574BC8"/>
    <w:rsid w:val="005805E6"/>
    <w:rsid w:val="00580D91"/>
    <w:rsid w:val="00582047"/>
    <w:rsid w:val="005827D9"/>
    <w:rsid w:val="00582ECA"/>
    <w:rsid w:val="00584ACB"/>
    <w:rsid w:val="00585937"/>
    <w:rsid w:val="00585B77"/>
    <w:rsid w:val="00590C16"/>
    <w:rsid w:val="00590EDE"/>
    <w:rsid w:val="00590F43"/>
    <w:rsid w:val="00592775"/>
    <w:rsid w:val="00593D34"/>
    <w:rsid w:val="00594967"/>
    <w:rsid w:val="005970D4"/>
    <w:rsid w:val="00597903"/>
    <w:rsid w:val="005A08DB"/>
    <w:rsid w:val="005A14A0"/>
    <w:rsid w:val="005A24EA"/>
    <w:rsid w:val="005A51B4"/>
    <w:rsid w:val="005A51E2"/>
    <w:rsid w:val="005A5532"/>
    <w:rsid w:val="005A6CBF"/>
    <w:rsid w:val="005A7478"/>
    <w:rsid w:val="005A7769"/>
    <w:rsid w:val="005A7A29"/>
    <w:rsid w:val="005A7F85"/>
    <w:rsid w:val="005B0318"/>
    <w:rsid w:val="005B0970"/>
    <w:rsid w:val="005B09C9"/>
    <w:rsid w:val="005B0E74"/>
    <w:rsid w:val="005B10F8"/>
    <w:rsid w:val="005B235E"/>
    <w:rsid w:val="005B24DA"/>
    <w:rsid w:val="005B263A"/>
    <w:rsid w:val="005B2917"/>
    <w:rsid w:val="005B2F12"/>
    <w:rsid w:val="005B3BAD"/>
    <w:rsid w:val="005B4853"/>
    <w:rsid w:val="005B666D"/>
    <w:rsid w:val="005B67A3"/>
    <w:rsid w:val="005B7743"/>
    <w:rsid w:val="005C0219"/>
    <w:rsid w:val="005C2167"/>
    <w:rsid w:val="005C2F44"/>
    <w:rsid w:val="005C3D95"/>
    <w:rsid w:val="005C4BF2"/>
    <w:rsid w:val="005C6BF4"/>
    <w:rsid w:val="005C7076"/>
    <w:rsid w:val="005C7A97"/>
    <w:rsid w:val="005D0C3F"/>
    <w:rsid w:val="005D15EE"/>
    <w:rsid w:val="005D2375"/>
    <w:rsid w:val="005D287A"/>
    <w:rsid w:val="005D2A08"/>
    <w:rsid w:val="005D2EC4"/>
    <w:rsid w:val="005D3D45"/>
    <w:rsid w:val="005D44CE"/>
    <w:rsid w:val="005D4B79"/>
    <w:rsid w:val="005D5589"/>
    <w:rsid w:val="005D5702"/>
    <w:rsid w:val="005D5FE4"/>
    <w:rsid w:val="005D672E"/>
    <w:rsid w:val="005D708F"/>
    <w:rsid w:val="005E08F4"/>
    <w:rsid w:val="005E1BB7"/>
    <w:rsid w:val="005E1EC6"/>
    <w:rsid w:val="005E2A87"/>
    <w:rsid w:val="005E3355"/>
    <w:rsid w:val="005E35B6"/>
    <w:rsid w:val="005E4631"/>
    <w:rsid w:val="005E5325"/>
    <w:rsid w:val="005E57E4"/>
    <w:rsid w:val="005E58E6"/>
    <w:rsid w:val="005E5A05"/>
    <w:rsid w:val="005E5F4C"/>
    <w:rsid w:val="005E6B4A"/>
    <w:rsid w:val="005E7C99"/>
    <w:rsid w:val="005E7DEA"/>
    <w:rsid w:val="005F0C11"/>
    <w:rsid w:val="005F0DE9"/>
    <w:rsid w:val="005F1533"/>
    <w:rsid w:val="005F23FF"/>
    <w:rsid w:val="005F42A3"/>
    <w:rsid w:val="005F6807"/>
    <w:rsid w:val="005F7120"/>
    <w:rsid w:val="005F7267"/>
    <w:rsid w:val="0060057B"/>
    <w:rsid w:val="00600941"/>
    <w:rsid w:val="006009B2"/>
    <w:rsid w:val="0060188C"/>
    <w:rsid w:val="00601B8F"/>
    <w:rsid w:val="006021CD"/>
    <w:rsid w:val="0060243A"/>
    <w:rsid w:val="00602562"/>
    <w:rsid w:val="006027C1"/>
    <w:rsid w:val="00602F2C"/>
    <w:rsid w:val="00603207"/>
    <w:rsid w:val="00603AB4"/>
    <w:rsid w:val="0060472D"/>
    <w:rsid w:val="00605829"/>
    <w:rsid w:val="0060606F"/>
    <w:rsid w:val="006104BA"/>
    <w:rsid w:val="00610A69"/>
    <w:rsid w:val="00610F54"/>
    <w:rsid w:val="00612081"/>
    <w:rsid w:val="00612F38"/>
    <w:rsid w:val="006150B4"/>
    <w:rsid w:val="00615479"/>
    <w:rsid w:val="006155E4"/>
    <w:rsid w:val="00615E49"/>
    <w:rsid w:val="00616B71"/>
    <w:rsid w:val="00616BC3"/>
    <w:rsid w:val="006175DF"/>
    <w:rsid w:val="00621CDF"/>
    <w:rsid w:val="00621D5A"/>
    <w:rsid w:val="0062228B"/>
    <w:rsid w:val="0062254A"/>
    <w:rsid w:val="006234C1"/>
    <w:rsid w:val="0062391F"/>
    <w:rsid w:val="00624F6F"/>
    <w:rsid w:val="00625FC5"/>
    <w:rsid w:val="00627939"/>
    <w:rsid w:val="00627CE2"/>
    <w:rsid w:val="00627D01"/>
    <w:rsid w:val="00631A2C"/>
    <w:rsid w:val="00632044"/>
    <w:rsid w:val="00632D64"/>
    <w:rsid w:val="00633782"/>
    <w:rsid w:val="00634A31"/>
    <w:rsid w:val="00634DB7"/>
    <w:rsid w:val="00636E32"/>
    <w:rsid w:val="0063773E"/>
    <w:rsid w:val="00641038"/>
    <w:rsid w:val="006419E0"/>
    <w:rsid w:val="0064384B"/>
    <w:rsid w:val="00643A6E"/>
    <w:rsid w:val="006442C1"/>
    <w:rsid w:val="0064781E"/>
    <w:rsid w:val="00647E26"/>
    <w:rsid w:val="0065033C"/>
    <w:rsid w:val="006504AB"/>
    <w:rsid w:val="00650958"/>
    <w:rsid w:val="00650E1C"/>
    <w:rsid w:val="006514A0"/>
    <w:rsid w:val="00651EB9"/>
    <w:rsid w:val="006526E7"/>
    <w:rsid w:val="006537B3"/>
    <w:rsid w:val="00653E70"/>
    <w:rsid w:val="006548FB"/>
    <w:rsid w:val="0065761A"/>
    <w:rsid w:val="00657833"/>
    <w:rsid w:val="006620F8"/>
    <w:rsid w:val="006636C7"/>
    <w:rsid w:val="006638BF"/>
    <w:rsid w:val="0066431D"/>
    <w:rsid w:val="00666A9B"/>
    <w:rsid w:val="00667B1F"/>
    <w:rsid w:val="00667C91"/>
    <w:rsid w:val="00672AAA"/>
    <w:rsid w:val="00673164"/>
    <w:rsid w:val="0067392B"/>
    <w:rsid w:val="00674E63"/>
    <w:rsid w:val="006755A1"/>
    <w:rsid w:val="0067684E"/>
    <w:rsid w:val="0067727B"/>
    <w:rsid w:val="0067769C"/>
    <w:rsid w:val="00677966"/>
    <w:rsid w:val="006779D0"/>
    <w:rsid w:val="00680AC9"/>
    <w:rsid w:val="006819B2"/>
    <w:rsid w:val="0068226E"/>
    <w:rsid w:val="00682D4E"/>
    <w:rsid w:val="00683F81"/>
    <w:rsid w:val="00684D44"/>
    <w:rsid w:val="00685AEC"/>
    <w:rsid w:val="0068689C"/>
    <w:rsid w:val="00687598"/>
    <w:rsid w:val="006901DE"/>
    <w:rsid w:val="006904AB"/>
    <w:rsid w:val="006911D3"/>
    <w:rsid w:val="00694A09"/>
    <w:rsid w:val="00694C64"/>
    <w:rsid w:val="00694C7B"/>
    <w:rsid w:val="00694E99"/>
    <w:rsid w:val="00694ECE"/>
    <w:rsid w:val="0069507C"/>
    <w:rsid w:val="006957AA"/>
    <w:rsid w:val="00696992"/>
    <w:rsid w:val="00697971"/>
    <w:rsid w:val="00697C1E"/>
    <w:rsid w:val="00697E71"/>
    <w:rsid w:val="006A0B61"/>
    <w:rsid w:val="006A13D0"/>
    <w:rsid w:val="006A1B4F"/>
    <w:rsid w:val="006A4895"/>
    <w:rsid w:val="006A4F83"/>
    <w:rsid w:val="006A5054"/>
    <w:rsid w:val="006A58FD"/>
    <w:rsid w:val="006A6D60"/>
    <w:rsid w:val="006A6FDA"/>
    <w:rsid w:val="006A7C1C"/>
    <w:rsid w:val="006A7DEC"/>
    <w:rsid w:val="006B014B"/>
    <w:rsid w:val="006B166A"/>
    <w:rsid w:val="006B17DA"/>
    <w:rsid w:val="006B1C7D"/>
    <w:rsid w:val="006B1FC2"/>
    <w:rsid w:val="006B2729"/>
    <w:rsid w:val="006B38DA"/>
    <w:rsid w:val="006B515C"/>
    <w:rsid w:val="006B6003"/>
    <w:rsid w:val="006B6292"/>
    <w:rsid w:val="006B79CE"/>
    <w:rsid w:val="006C018D"/>
    <w:rsid w:val="006C1816"/>
    <w:rsid w:val="006C23EA"/>
    <w:rsid w:val="006C2551"/>
    <w:rsid w:val="006C2676"/>
    <w:rsid w:val="006C34D7"/>
    <w:rsid w:val="006C36CF"/>
    <w:rsid w:val="006C3DC3"/>
    <w:rsid w:val="006C4407"/>
    <w:rsid w:val="006C4850"/>
    <w:rsid w:val="006C492E"/>
    <w:rsid w:val="006C4C0E"/>
    <w:rsid w:val="006C5FA2"/>
    <w:rsid w:val="006C60AD"/>
    <w:rsid w:val="006C7008"/>
    <w:rsid w:val="006C7307"/>
    <w:rsid w:val="006C7F79"/>
    <w:rsid w:val="006D10BA"/>
    <w:rsid w:val="006D18BA"/>
    <w:rsid w:val="006D20F4"/>
    <w:rsid w:val="006D26E1"/>
    <w:rsid w:val="006D2A20"/>
    <w:rsid w:val="006D4EE2"/>
    <w:rsid w:val="006D4F02"/>
    <w:rsid w:val="006D63A4"/>
    <w:rsid w:val="006D6D11"/>
    <w:rsid w:val="006D7C85"/>
    <w:rsid w:val="006D7CD2"/>
    <w:rsid w:val="006E0602"/>
    <w:rsid w:val="006E0F40"/>
    <w:rsid w:val="006E301C"/>
    <w:rsid w:val="006E32FE"/>
    <w:rsid w:val="006E3A91"/>
    <w:rsid w:val="006E3BB3"/>
    <w:rsid w:val="006E45E3"/>
    <w:rsid w:val="006E53E5"/>
    <w:rsid w:val="006E67CA"/>
    <w:rsid w:val="006E72C5"/>
    <w:rsid w:val="006F0166"/>
    <w:rsid w:val="006F0E41"/>
    <w:rsid w:val="006F164C"/>
    <w:rsid w:val="006F1BFE"/>
    <w:rsid w:val="006F24A8"/>
    <w:rsid w:val="006F2895"/>
    <w:rsid w:val="006F36E1"/>
    <w:rsid w:val="006F3B8E"/>
    <w:rsid w:val="006F3D98"/>
    <w:rsid w:val="006F4323"/>
    <w:rsid w:val="006F4A02"/>
    <w:rsid w:val="006F4DC3"/>
    <w:rsid w:val="006F59AE"/>
    <w:rsid w:val="006F794D"/>
    <w:rsid w:val="006F7A93"/>
    <w:rsid w:val="006F7D9B"/>
    <w:rsid w:val="007001BE"/>
    <w:rsid w:val="00700318"/>
    <w:rsid w:val="00701BBE"/>
    <w:rsid w:val="00701F12"/>
    <w:rsid w:val="00702D98"/>
    <w:rsid w:val="00702DA7"/>
    <w:rsid w:val="00703AC5"/>
    <w:rsid w:val="007041C8"/>
    <w:rsid w:val="00706AD6"/>
    <w:rsid w:val="00706CB1"/>
    <w:rsid w:val="00707585"/>
    <w:rsid w:val="007075E8"/>
    <w:rsid w:val="007102AD"/>
    <w:rsid w:val="0071085C"/>
    <w:rsid w:val="00711A07"/>
    <w:rsid w:val="0071215B"/>
    <w:rsid w:val="00712E40"/>
    <w:rsid w:val="007130F1"/>
    <w:rsid w:val="00715478"/>
    <w:rsid w:val="00715C8A"/>
    <w:rsid w:val="007167E4"/>
    <w:rsid w:val="00716AC6"/>
    <w:rsid w:val="00717137"/>
    <w:rsid w:val="00717B6E"/>
    <w:rsid w:val="007208DC"/>
    <w:rsid w:val="00720E8D"/>
    <w:rsid w:val="00721653"/>
    <w:rsid w:val="00721A9A"/>
    <w:rsid w:val="00721BB5"/>
    <w:rsid w:val="00722801"/>
    <w:rsid w:val="007230BF"/>
    <w:rsid w:val="00723613"/>
    <w:rsid w:val="00724FA5"/>
    <w:rsid w:val="007252D3"/>
    <w:rsid w:val="0072565E"/>
    <w:rsid w:val="00727F10"/>
    <w:rsid w:val="007316BD"/>
    <w:rsid w:val="007323B6"/>
    <w:rsid w:val="0073340F"/>
    <w:rsid w:val="0073357B"/>
    <w:rsid w:val="00734AAD"/>
    <w:rsid w:val="00734BD9"/>
    <w:rsid w:val="00736134"/>
    <w:rsid w:val="00736B8F"/>
    <w:rsid w:val="00737322"/>
    <w:rsid w:val="00740BE4"/>
    <w:rsid w:val="00742EC6"/>
    <w:rsid w:val="0074416F"/>
    <w:rsid w:val="00744C5B"/>
    <w:rsid w:val="00746B1F"/>
    <w:rsid w:val="00746FB1"/>
    <w:rsid w:val="0074736A"/>
    <w:rsid w:val="00751739"/>
    <w:rsid w:val="0075322C"/>
    <w:rsid w:val="00753976"/>
    <w:rsid w:val="00754726"/>
    <w:rsid w:val="0075481C"/>
    <w:rsid w:val="0075524C"/>
    <w:rsid w:val="007554AE"/>
    <w:rsid w:val="0075550B"/>
    <w:rsid w:val="00755D56"/>
    <w:rsid w:val="00760F7F"/>
    <w:rsid w:val="00761938"/>
    <w:rsid w:val="00761F11"/>
    <w:rsid w:val="00761F51"/>
    <w:rsid w:val="00762C15"/>
    <w:rsid w:val="00762C66"/>
    <w:rsid w:val="00762D94"/>
    <w:rsid w:val="007637BB"/>
    <w:rsid w:val="00764172"/>
    <w:rsid w:val="007641A9"/>
    <w:rsid w:val="007648FD"/>
    <w:rsid w:val="00765423"/>
    <w:rsid w:val="00765605"/>
    <w:rsid w:val="007678E0"/>
    <w:rsid w:val="0077101F"/>
    <w:rsid w:val="007721DB"/>
    <w:rsid w:val="00772553"/>
    <w:rsid w:val="0077336C"/>
    <w:rsid w:val="00773FE9"/>
    <w:rsid w:val="007741E1"/>
    <w:rsid w:val="007747EC"/>
    <w:rsid w:val="00774881"/>
    <w:rsid w:val="007755D7"/>
    <w:rsid w:val="007759CB"/>
    <w:rsid w:val="0077604C"/>
    <w:rsid w:val="00776ADB"/>
    <w:rsid w:val="00777164"/>
    <w:rsid w:val="00777538"/>
    <w:rsid w:val="00781336"/>
    <w:rsid w:val="00782201"/>
    <w:rsid w:val="0078220C"/>
    <w:rsid w:val="00785412"/>
    <w:rsid w:val="00785E49"/>
    <w:rsid w:val="00792182"/>
    <w:rsid w:val="0079357E"/>
    <w:rsid w:val="007939DD"/>
    <w:rsid w:val="007952CF"/>
    <w:rsid w:val="0079540A"/>
    <w:rsid w:val="0079597E"/>
    <w:rsid w:val="007959BF"/>
    <w:rsid w:val="007964B6"/>
    <w:rsid w:val="00797411"/>
    <w:rsid w:val="007A0913"/>
    <w:rsid w:val="007A1DFA"/>
    <w:rsid w:val="007A2F41"/>
    <w:rsid w:val="007A3336"/>
    <w:rsid w:val="007A3B63"/>
    <w:rsid w:val="007A3EAB"/>
    <w:rsid w:val="007A410B"/>
    <w:rsid w:val="007A6D74"/>
    <w:rsid w:val="007A75D0"/>
    <w:rsid w:val="007A7770"/>
    <w:rsid w:val="007B0F43"/>
    <w:rsid w:val="007B1E26"/>
    <w:rsid w:val="007B2638"/>
    <w:rsid w:val="007B392A"/>
    <w:rsid w:val="007B53EA"/>
    <w:rsid w:val="007B66A1"/>
    <w:rsid w:val="007B7968"/>
    <w:rsid w:val="007C193B"/>
    <w:rsid w:val="007C3BBA"/>
    <w:rsid w:val="007C669E"/>
    <w:rsid w:val="007C743B"/>
    <w:rsid w:val="007C752D"/>
    <w:rsid w:val="007D2250"/>
    <w:rsid w:val="007D2982"/>
    <w:rsid w:val="007D5C2B"/>
    <w:rsid w:val="007D6899"/>
    <w:rsid w:val="007D7BDA"/>
    <w:rsid w:val="007E146B"/>
    <w:rsid w:val="007E1C9E"/>
    <w:rsid w:val="007E20A2"/>
    <w:rsid w:val="007E229F"/>
    <w:rsid w:val="007E3AC8"/>
    <w:rsid w:val="007E3D0D"/>
    <w:rsid w:val="007E3FCA"/>
    <w:rsid w:val="007E45A2"/>
    <w:rsid w:val="007E463D"/>
    <w:rsid w:val="007E4DE3"/>
    <w:rsid w:val="007E533B"/>
    <w:rsid w:val="007E6990"/>
    <w:rsid w:val="007E709D"/>
    <w:rsid w:val="007E79C1"/>
    <w:rsid w:val="007F0423"/>
    <w:rsid w:val="007F137E"/>
    <w:rsid w:val="007F154C"/>
    <w:rsid w:val="007F2E13"/>
    <w:rsid w:val="007F2EAF"/>
    <w:rsid w:val="007F38A0"/>
    <w:rsid w:val="007F3964"/>
    <w:rsid w:val="007F39B3"/>
    <w:rsid w:val="007F6835"/>
    <w:rsid w:val="007F6980"/>
    <w:rsid w:val="007F720E"/>
    <w:rsid w:val="007F7343"/>
    <w:rsid w:val="007F739F"/>
    <w:rsid w:val="007F7AF9"/>
    <w:rsid w:val="0080011C"/>
    <w:rsid w:val="00800A84"/>
    <w:rsid w:val="00800D00"/>
    <w:rsid w:val="00800E7D"/>
    <w:rsid w:val="00801B00"/>
    <w:rsid w:val="00802287"/>
    <w:rsid w:val="00802558"/>
    <w:rsid w:val="00803634"/>
    <w:rsid w:val="00803E7E"/>
    <w:rsid w:val="0080433F"/>
    <w:rsid w:val="008050A6"/>
    <w:rsid w:val="0080548B"/>
    <w:rsid w:val="00805514"/>
    <w:rsid w:val="00805531"/>
    <w:rsid w:val="008056B7"/>
    <w:rsid w:val="0080642E"/>
    <w:rsid w:val="00806E2B"/>
    <w:rsid w:val="00810DE2"/>
    <w:rsid w:val="00811CD9"/>
    <w:rsid w:val="00812A22"/>
    <w:rsid w:val="0081429B"/>
    <w:rsid w:val="008154DE"/>
    <w:rsid w:val="00816026"/>
    <w:rsid w:val="00817031"/>
    <w:rsid w:val="00817E55"/>
    <w:rsid w:val="008202F4"/>
    <w:rsid w:val="00821779"/>
    <w:rsid w:val="008219AF"/>
    <w:rsid w:val="008245C1"/>
    <w:rsid w:val="00824E9E"/>
    <w:rsid w:val="008260DA"/>
    <w:rsid w:val="0082679F"/>
    <w:rsid w:val="0083019C"/>
    <w:rsid w:val="00831C43"/>
    <w:rsid w:val="00831C70"/>
    <w:rsid w:val="00835D86"/>
    <w:rsid w:val="008373B7"/>
    <w:rsid w:val="0083741C"/>
    <w:rsid w:val="008374FB"/>
    <w:rsid w:val="00837672"/>
    <w:rsid w:val="00837D1C"/>
    <w:rsid w:val="00840073"/>
    <w:rsid w:val="00841177"/>
    <w:rsid w:val="0084225F"/>
    <w:rsid w:val="00842B95"/>
    <w:rsid w:val="00843F26"/>
    <w:rsid w:val="008449C1"/>
    <w:rsid w:val="00844D3D"/>
    <w:rsid w:val="00845320"/>
    <w:rsid w:val="00845868"/>
    <w:rsid w:val="0084605E"/>
    <w:rsid w:val="0084682E"/>
    <w:rsid w:val="0085048E"/>
    <w:rsid w:val="008506F1"/>
    <w:rsid w:val="00850DBC"/>
    <w:rsid w:val="00852228"/>
    <w:rsid w:val="00852DB5"/>
    <w:rsid w:val="00853139"/>
    <w:rsid w:val="0085317E"/>
    <w:rsid w:val="008543AB"/>
    <w:rsid w:val="00854D4E"/>
    <w:rsid w:val="008612A7"/>
    <w:rsid w:val="008612DD"/>
    <w:rsid w:val="00862010"/>
    <w:rsid w:val="00863AAB"/>
    <w:rsid w:val="0086496E"/>
    <w:rsid w:val="00864A45"/>
    <w:rsid w:val="00864B75"/>
    <w:rsid w:val="00864BB7"/>
    <w:rsid w:val="0086547A"/>
    <w:rsid w:val="0086690F"/>
    <w:rsid w:val="00867DA9"/>
    <w:rsid w:val="008726D2"/>
    <w:rsid w:val="00873EA6"/>
    <w:rsid w:val="00873EEA"/>
    <w:rsid w:val="00875CFC"/>
    <w:rsid w:val="00877B36"/>
    <w:rsid w:val="00881C9F"/>
    <w:rsid w:val="00881F14"/>
    <w:rsid w:val="00882746"/>
    <w:rsid w:val="00883577"/>
    <w:rsid w:val="00886FAD"/>
    <w:rsid w:val="008920C4"/>
    <w:rsid w:val="00892692"/>
    <w:rsid w:val="00892A6D"/>
    <w:rsid w:val="00893327"/>
    <w:rsid w:val="0089355B"/>
    <w:rsid w:val="008944D9"/>
    <w:rsid w:val="008950D9"/>
    <w:rsid w:val="0089513B"/>
    <w:rsid w:val="00895A89"/>
    <w:rsid w:val="00896055"/>
    <w:rsid w:val="00896119"/>
    <w:rsid w:val="008967F0"/>
    <w:rsid w:val="00897A33"/>
    <w:rsid w:val="008A1484"/>
    <w:rsid w:val="008A1F83"/>
    <w:rsid w:val="008A2F19"/>
    <w:rsid w:val="008A3177"/>
    <w:rsid w:val="008A35AF"/>
    <w:rsid w:val="008A390C"/>
    <w:rsid w:val="008A42E8"/>
    <w:rsid w:val="008A54A7"/>
    <w:rsid w:val="008A613D"/>
    <w:rsid w:val="008A6462"/>
    <w:rsid w:val="008A652C"/>
    <w:rsid w:val="008A6911"/>
    <w:rsid w:val="008A6D49"/>
    <w:rsid w:val="008A718B"/>
    <w:rsid w:val="008B0CFE"/>
    <w:rsid w:val="008B1484"/>
    <w:rsid w:val="008B2A9C"/>
    <w:rsid w:val="008B330F"/>
    <w:rsid w:val="008B3387"/>
    <w:rsid w:val="008B51E6"/>
    <w:rsid w:val="008B5DA7"/>
    <w:rsid w:val="008B7CBD"/>
    <w:rsid w:val="008C0290"/>
    <w:rsid w:val="008C182E"/>
    <w:rsid w:val="008C1AE2"/>
    <w:rsid w:val="008C32C0"/>
    <w:rsid w:val="008C71CC"/>
    <w:rsid w:val="008C7A18"/>
    <w:rsid w:val="008D1439"/>
    <w:rsid w:val="008D1ADB"/>
    <w:rsid w:val="008D1DA6"/>
    <w:rsid w:val="008D1E68"/>
    <w:rsid w:val="008D2C5A"/>
    <w:rsid w:val="008D378C"/>
    <w:rsid w:val="008D4C0D"/>
    <w:rsid w:val="008D512C"/>
    <w:rsid w:val="008D52DF"/>
    <w:rsid w:val="008D59EE"/>
    <w:rsid w:val="008D6CF2"/>
    <w:rsid w:val="008D77B2"/>
    <w:rsid w:val="008D7DD9"/>
    <w:rsid w:val="008E005E"/>
    <w:rsid w:val="008E0651"/>
    <w:rsid w:val="008E1222"/>
    <w:rsid w:val="008E1D02"/>
    <w:rsid w:val="008E304B"/>
    <w:rsid w:val="008E394E"/>
    <w:rsid w:val="008E40B2"/>
    <w:rsid w:val="008E4EBA"/>
    <w:rsid w:val="008E672B"/>
    <w:rsid w:val="008E7D0D"/>
    <w:rsid w:val="008E7F52"/>
    <w:rsid w:val="008F0E99"/>
    <w:rsid w:val="008F1D40"/>
    <w:rsid w:val="008F2FC3"/>
    <w:rsid w:val="008F30CF"/>
    <w:rsid w:val="008F33FB"/>
    <w:rsid w:val="008F42C5"/>
    <w:rsid w:val="008F467E"/>
    <w:rsid w:val="008F57D7"/>
    <w:rsid w:val="008F5C61"/>
    <w:rsid w:val="008F5E7D"/>
    <w:rsid w:val="008F6794"/>
    <w:rsid w:val="00900A76"/>
    <w:rsid w:val="009021BD"/>
    <w:rsid w:val="00903368"/>
    <w:rsid w:val="0090352F"/>
    <w:rsid w:val="00905255"/>
    <w:rsid w:val="00905325"/>
    <w:rsid w:val="009056E5"/>
    <w:rsid w:val="00905A43"/>
    <w:rsid w:val="00905E0C"/>
    <w:rsid w:val="00907166"/>
    <w:rsid w:val="0091097A"/>
    <w:rsid w:val="00911AC8"/>
    <w:rsid w:val="009127F4"/>
    <w:rsid w:val="00913C52"/>
    <w:rsid w:val="00914125"/>
    <w:rsid w:val="009157BF"/>
    <w:rsid w:val="00915E3E"/>
    <w:rsid w:val="00916065"/>
    <w:rsid w:val="009174E1"/>
    <w:rsid w:val="0091798B"/>
    <w:rsid w:val="009206AD"/>
    <w:rsid w:val="00920A78"/>
    <w:rsid w:val="00922793"/>
    <w:rsid w:val="00922F8A"/>
    <w:rsid w:val="00925DF7"/>
    <w:rsid w:val="00926CDF"/>
    <w:rsid w:val="00927F7D"/>
    <w:rsid w:val="00931029"/>
    <w:rsid w:val="009324DC"/>
    <w:rsid w:val="00932699"/>
    <w:rsid w:val="009337E1"/>
    <w:rsid w:val="00935654"/>
    <w:rsid w:val="009357DB"/>
    <w:rsid w:val="00935A17"/>
    <w:rsid w:val="0093664D"/>
    <w:rsid w:val="0093673A"/>
    <w:rsid w:val="00936E58"/>
    <w:rsid w:val="00940CEC"/>
    <w:rsid w:val="00941036"/>
    <w:rsid w:val="0094296A"/>
    <w:rsid w:val="009429D7"/>
    <w:rsid w:val="00944AC5"/>
    <w:rsid w:val="00944E16"/>
    <w:rsid w:val="009451E2"/>
    <w:rsid w:val="009453D7"/>
    <w:rsid w:val="00945428"/>
    <w:rsid w:val="00945952"/>
    <w:rsid w:val="00945C73"/>
    <w:rsid w:val="00946421"/>
    <w:rsid w:val="00946C34"/>
    <w:rsid w:val="0094716B"/>
    <w:rsid w:val="0094737E"/>
    <w:rsid w:val="0094758C"/>
    <w:rsid w:val="00950D18"/>
    <w:rsid w:val="009515DE"/>
    <w:rsid w:val="00951907"/>
    <w:rsid w:val="00952061"/>
    <w:rsid w:val="009530EF"/>
    <w:rsid w:val="009538AD"/>
    <w:rsid w:val="009549F9"/>
    <w:rsid w:val="009559F2"/>
    <w:rsid w:val="00955F6F"/>
    <w:rsid w:val="009561E1"/>
    <w:rsid w:val="00960B07"/>
    <w:rsid w:val="0096256E"/>
    <w:rsid w:val="009626BA"/>
    <w:rsid w:val="00962A3C"/>
    <w:rsid w:val="00962C56"/>
    <w:rsid w:val="00964783"/>
    <w:rsid w:val="00964B0B"/>
    <w:rsid w:val="009666F7"/>
    <w:rsid w:val="00966FD0"/>
    <w:rsid w:val="009700A7"/>
    <w:rsid w:val="0097083F"/>
    <w:rsid w:val="00971756"/>
    <w:rsid w:val="0097477A"/>
    <w:rsid w:val="009747EF"/>
    <w:rsid w:val="00974C17"/>
    <w:rsid w:val="00977FDF"/>
    <w:rsid w:val="00980A78"/>
    <w:rsid w:val="00980FD6"/>
    <w:rsid w:val="00981529"/>
    <w:rsid w:val="00981C6E"/>
    <w:rsid w:val="00981D64"/>
    <w:rsid w:val="00982586"/>
    <w:rsid w:val="00983C29"/>
    <w:rsid w:val="00984298"/>
    <w:rsid w:val="00984715"/>
    <w:rsid w:val="00984FA2"/>
    <w:rsid w:val="00985AD4"/>
    <w:rsid w:val="00992766"/>
    <w:rsid w:val="0099381E"/>
    <w:rsid w:val="00993F1D"/>
    <w:rsid w:val="009947AD"/>
    <w:rsid w:val="009958BD"/>
    <w:rsid w:val="00995AF6"/>
    <w:rsid w:val="009960A5"/>
    <w:rsid w:val="0099678E"/>
    <w:rsid w:val="00996A32"/>
    <w:rsid w:val="00997198"/>
    <w:rsid w:val="009A30BE"/>
    <w:rsid w:val="009A30D6"/>
    <w:rsid w:val="009A4744"/>
    <w:rsid w:val="009A4BCA"/>
    <w:rsid w:val="009A5F8A"/>
    <w:rsid w:val="009A6869"/>
    <w:rsid w:val="009A6B71"/>
    <w:rsid w:val="009A6EF9"/>
    <w:rsid w:val="009A7A2D"/>
    <w:rsid w:val="009A7A5E"/>
    <w:rsid w:val="009A7C84"/>
    <w:rsid w:val="009B12EE"/>
    <w:rsid w:val="009B17F8"/>
    <w:rsid w:val="009B218C"/>
    <w:rsid w:val="009B2F81"/>
    <w:rsid w:val="009B36B8"/>
    <w:rsid w:val="009B3F29"/>
    <w:rsid w:val="009B5D91"/>
    <w:rsid w:val="009C11B3"/>
    <w:rsid w:val="009C1485"/>
    <w:rsid w:val="009C148D"/>
    <w:rsid w:val="009C1502"/>
    <w:rsid w:val="009C2598"/>
    <w:rsid w:val="009C2EB9"/>
    <w:rsid w:val="009C3007"/>
    <w:rsid w:val="009C3734"/>
    <w:rsid w:val="009C4D88"/>
    <w:rsid w:val="009C59B3"/>
    <w:rsid w:val="009C749C"/>
    <w:rsid w:val="009C7514"/>
    <w:rsid w:val="009C7694"/>
    <w:rsid w:val="009C7943"/>
    <w:rsid w:val="009D032C"/>
    <w:rsid w:val="009D0632"/>
    <w:rsid w:val="009D14A7"/>
    <w:rsid w:val="009D2EDE"/>
    <w:rsid w:val="009D3792"/>
    <w:rsid w:val="009D5213"/>
    <w:rsid w:val="009D5E99"/>
    <w:rsid w:val="009D62FF"/>
    <w:rsid w:val="009D665E"/>
    <w:rsid w:val="009E05C3"/>
    <w:rsid w:val="009E0F3F"/>
    <w:rsid w:val="009E2657"/>
    <w:rsid w:val="009E2CCF"/>
    <w:rsid w:val="009E30A8"/>
    <w:rsid w:val="009E3C56"/>
    <w:rsid w:val="009E3D35"/>
    <w:rsid w:val="009E3F79"/>
    <w:rsid w:val="009E4204"/>
    <w:rsid w:val="009E58B4"/>
    <w:rsid w:val="009E719D"/>
    <w:rsid w:val="009E7663"/>
    <w:rsid w:val="009F0FE8"/>
    <w:rsid w:val="009F1716"/>
    <w:rsid w:val="009F1E2C"/>
    <w:rsid w:val="009F2228"/>
    <w:rsid w:val="009F3CEA"/>
    <w:rsid w:val="009F5BE7"/>
    <w:rsid w:val="009F6B02"/>
    <w:rsid w:val="009F6CFB"/>
    <w:rsid w:val="009F71F8"/>
    <w:rsid w:val="009F7EAD"/>
    <w:rsid w:val="009F7ECD"/>
    <w:rsid w:val="00A002C2"/>
    <w:rsid w:val="00A01179"/>
    <w:rsid w:val="00A01A87"/>
    <w:rsid w:val="00A02564"/>
    <w:rsid w:val="00A02BC7"/>
    <w:rsid w:val="00A052B4"/>
    <w:rsid w:val="00A05835"/>
    <w:rsid w:val="00A07B23"/>
    <w:rsid w:val="00A101F6"/>
    <w:rsid w:val="00A109E6"/>
    <w:rsid w:val="00A1178E"/>
    <w:rsid w:val="00A13EAE"/>
    <w:rsid w:val="00A14A10"/>
    <w:rsid w:val="00A14ABE"/>
    <w:rsid w:val="00A14BCE"/>
    <w:rsid w:val="00A14C96"/>
    <w:rsid w:val="00A156C0"/>
    <w:rsid w:val="00A16110"/>
    <w:rsid w:val="00A16242"/>
    <w:rsid w:val="00A2070E"/>
    <w:rsid w:val="00A20ACF"/>
    <w:rsid w:val="00A20F20"/>
    <w:rsid w:val="00A21061"/>
    <w:rsid w:val="00A211F8"/>
    <w:rsid w:val="00A2140D"/>
    <w:rsid w:val="00A224FE"/>
    <w:rsid w:val="00A22600"/>
    <w:rsid w:val="00A2269D"/>
    <w:rsid w:val="00A227F2"/>
    <w:rsid w:val="00A22FD3"/>
    <w:rsid w:val="00A25697"/>
    <w:rsid w:val="00A25985"/>
    <w:rsid w:val="00A2640D"/>
    <w:rsid w:val="00A26B23"/>
    <w:rsid w:val="00A27B5D"/>
    <w:rsid w:val="00A3038F"/>
    <w:rsid w:val="00A30B00"/>
    <w:rsid w:val="00A31BC7"/>
    <w:rsid w:val="00A3296C"/>
    <w:rsid w:val="00A33514"/>
    <w:rsid w:val="00A33F25"/>
    <w:rsid w:val="00A35B0D"/>
    <w:rsid w:val="00A366B8"/>
    <w:rsid w:val="00A3681E"/>
    <w:rsid w:val="00A40CE3"/>
    <w:rsid w:val="00A40FE1"/>
    <w:rsid w:val="00A41B76"/>
    <w:rsid w:val="00A41E2D"/>
    <w:rsid w:val="00A42299"/>
    <w:rsid w:val="00A441E3"/>
    <w:rsid w:val="00A4474E"/>
    <w:rsid w:val="00A45123"/>
    <w:rsid w:val="00A50420"/>
    <w:rsid w:val="00A50D0A"/>
    <w:rsid w:val="00A52736"/>
    <w:rsid w:val="00A527D3"/>
    <w:rsid w:val="00A52BBF"/>
    <w:rsid w:val="00A53EBF"/>
    <w:rsid w:val="00A54239"/>
    <w:rsid w:val="00A55E28"/>
    <w:rsid w:val="00A56DD7"/>
    <w:rsid w:val="00A56E57"/>
    <w:rsid w:val="00A57290"/>
    <w:rsid w:val="00A60292"/>
    <w:rsid w:val="00A60436"/>
    <w:rsid w:val="00A605FC"/>
    <w:rsid w:val="00A60BDD"/>
    <w:rsid w:val="00A6153F"/>
    <w:rsid w:val="00A61C31"/>
    <w:rsid w:val="00A66664"/>
    <w:rsid w:val="00A6700A"/>
    <w:rsid w:val="00A67C9F"/>
    <w:rsid w:val="00A67EEF"/>
    <w:rsid w:val="00A7079D"/>
    <w:rsid w:val="00A72B2F"/>
    <w:rsid w:val="00A75527"/>
    <w:rsid w:val="00A75BAB"/>
    <w:rsid w:val="00A763EB"/>
    <w:rsid w:val="00A76B48"/>
    <w:rsid w:val="00A770B0"/>
    <w:rsid w:val="00A773B5"/>
    <w:rsid w:val="00A77463"/>
    <w:rsid w:val="00A77C4F"/>
    <w:rsid w:val="00A77E46"/>
    <w:rsid w:val="00A80929"/>
    <w:rsid w:val="00A80CBC"/>
    <w:rsid w:val="00A81267"/>
    <w:rsid w:val="00A84B21"/>
    <w:rsid w:val="00A8529D"/>
    <w:rsid w:val="00A85C06"/>
    <w:rsid w:val="00A868B9"/>
    <w:rsid w:val="00A875CF"/>
    <w:rsid w:val="00A90E01"/>
    <w:rsid w:val="00A91216"/>
    <w:rsid w:val="00A9146C"/>
    <w:rsid w:val="00A9152B"/>
    <w:rsid w:val="00A91890"/>
    <w:rsid w:val="00A919E5"/>
    <w:rsid w:val="00A91CE7"/>
    <w:rsid w:val="00A92C4E"/>
    <w:rsid w:val="00A93011"/>
    <w:rsid w:val="00A946E0"/>
    <w:rsid w:val="00A953D2"/>
    <w:rsid w:val="00A96BD5"/>
    <w:rsid w:val="00A97BB9"/>
    <w:rsid w:val="00AA1251"/>
    <w:rsid w:val="00AA1372"/>
    <w:rsid w:val="00AA3E12"/>
    <w:rsid w:val="00AA3ED5"/>
    <w:rsid w:val="00AA4C46"/>
    <w:rsid w:val="00AA6180"/>
    <w:rsid w:val="00AA633F"/>
    <w:rsid w:val="00AA698F"/>
    <w:rsid w:val="00AA712F"/>
    <w:rsid w:val="00AA7E9A"/>
    <w:rsid w:val="00AB1EC3"/>
    <w:rsid w:val="00AB25C1"/>
    <w:rsid w:val="00AB50C5"/>
    <w:rsid w:val="00AB5840"/>
    <w:rsid w:val="00AB596F"/>
    <w:rsid w:val="00AB5A69"/>
    <w:rsid w:val="00AB6768"/>
    <w:rsid w:val="00AB7AE2"/>
    <w:rsid w:val="00AC1BB2"/>
    <w:rsid w:val="00AC1F5C"/>
    <w:rsid w:val="00AC4562"/>
    <w:rsid w:val="00AC4778"/>
    <w:rsid w:val="00AC62F7"/>
    <w:rsid w:val="00AC6553"/>
    <w:rsid w:val="00AC7246"/>
    <w:rsid w:val="00AC78C9"/>
    <w:rsid w:val="00AC7CA8"/>
    <w:rsid w:val="00AC7DAC"/>
    <w:rsid w:val="00AD0107"/>
    <w:rsid w:val="00AD0402"/>
    <w:rsid w:val="00AD17E8"/>
    <w:rsid w:val="00AD32DD"/>
    <w:rsid w:val="00AD4A65"/>
    <w:rsid w:val="00AD62DE"/>
    <w:rsid w:val="00AD6DA1"/>
    <w:rsid w:val="00AD6DF5"/>
    <w:rsid w:val="00AD74AB"/>
    <w:rsid w:val="00AD7960"/>
    <w:rsid w:val="00AE1523"/>
    <w:rsid w:val="00AE27C8"/>
    <w:rsid w:val="00AE3DA3"/>
    <w:rsid w:val="00AE6163"/>
    <w:rsid w:val="00AE7286"/>
    <w:rsid w:val="00AE76E6"/>
    <w:rsid w:val="00AF036F"/>
    <w:rsid w:val="00AF0B8C"/>
    <w:rsid w:val="00AF3627"/>
    <w:rsid w:val="00AF3952"/>
    <w:rsid w:val="00AF4EC7"/>
    <w:rsid w:val="00AF4FDB"/>
    <w:rsid w:val="00AF5B56"/>
    <w:rsid w:val="00AF76C0"/>
    <w:rsid w:val="00B00190"/>
    <w:rsid w:val="00B00C02"/>
    <w:rsid w:val="00B00C2A"/>
    <w:rsid w:val="00B0183E"/>
    <w:rsid w:val="00B0203A"/>
    <w:rsid w:val="00B021CF"/>
    <w:rsid w:val="00B03165"/>
    <w:rsid w:val="00B039F4"/>
    <w:rsid w:val="00B03E62"/>
    <w:rsid w:val="00B0487F"/>
    <w:rsid w:val="00B04EB6"/>
    <w:rsid w:val="00B04EC8"/>
    <w:rsid w:val="00B05985"/>
    <w:rsid w:val="00B060D4"/>
    <w:rsid w:val="00B06D9F"/>
    <w:rsid w:val="00B119D4"/>
    <w:rsid w:val="00B11C69"/>
    <w:rsid w:val="00B13105"/>
    <w:rsid w:val="00B14173"/>
    <w:rsid w:val="00B16D7C"/>
    <w:rsid w:val="00B16FE4"/>
    <w:rsid w:val="00B20484"/>
    <w:rsid w:val="00B204B0"/>
    <w:rsid w:val="00B2160E"/>
    <w:rsid w:val="00B228FC"/>
    <w:rsid w:val="00B22C9B"/>
    <w:rsid w:val="00B2483E"/>
    <w:rsid w:val="00B248BF"/>
    <w:rsid w:val="00B25D85"/>
    <w:rsid w:val="00B262BA"/>
    <w:rsid w:val="00B2679B"/>
    <w:rsid w:val="00B27C25"/>
    <w:rsid w:val="00B27D8B"/>
    <w:rsid w:val="00B3029E"/>
    <w:rsid w:val="00B322B4"/>
    <w:rsid w:val="00B32942"/>
    <w:rsid w:val="00B32A8E"/>
    <w:rsid w:val="00B332E9"/>
    <w:rsid w:val="00B33D78"/>
    <w:rsid w:val="00B34875"/>
    <w:rsid w:val="00B34B97"/>
    <w:rsid w:val="00B34E8C"/>
    <w:rsid w:val="00B351D4"/>
    <w:rsid w:val="00B355C4"/>
    <w:rsid w:val="00B35F55"/>
    <w:rsid w:val="00B36122"/>
    <w:rsid w:val="00B36473"/>
    <w:rsid w:val="00B374E6"/>
    <w:rsid w:val="00B40C4B"/>
    <w:rsid w:val="00B4266C"/>
    <w:rsid w:val="00B43614"/>
    <w:rsid w:val="00B43C8E"/>
    <w:rsid w:val="00B447CA"/>
    <w:rsid w:val="00B45370"/>
    <w:rsid w:val="00B453B6"/>
    <w:rsid w:val="00B45BBE"/>
    <w:rsid w:val="00B45D77"/>
    <w:rsid w:val="00B466BC"/>
    <w:rsid w:val="00B46D92"/>
    <w:rsid w:val="00B47003"/>
    <w:rsid w:val="00B47606"/>
    <w:rsid w:val="00B501CC"/>
    <w:rsid w:val="00B501F9"/>
    <w:rsid w:val="00B51B6E"/>
    <w:rsid w:val="00B51DAA"/>
    <w:rsid w:val="00B5234C"/>
    <w:rsid w:val="00B5337D"/>
    <w:rsid w:val="00B5419A"/>
    <w:rsid w:val="00B541A3"/>
    <w:rsid w:val="00B54602"/>
    <w:rsid w:val="00B54EFC"/>
    <w:rsid w:val="00B555F2"/>
    <w:rsid w:val="00B56758"/>
    <w:rsid w:val="00B577CD"/>
    <w:rsid w:val="00B61743"/>
    <w:rsid w:val="00B618C5"/>
    <w:rsid w:val="00B64E04"/>
    <w:rsid w:val="00B65C93"/>
    <w:rsid w:val="00B663FE"/>
    <w:rsid w:val="00B66F50"/>
    <w:rsid w:val="00B67953"/>
    <w:rsid w:val="00B67A35"/>
    <w:rsid w:val="00B718A6"/>
    <w:rsid w:val="00B720FE"/>
    <w:rsid w:val="00B73406"/>
    <w:rsid w:val="00B73964"/>
    <w:rsid w:val="00B74B19"/>
    <w:rsid w:val="00B75A38"/>
    <w:rsid w:val="00B76CDD"/>
    <w:rsid w:val="00B76D90"/>
    <w:rsid w:val="00B77248"/>
    <w:rsid w:val="00B777DC"/>
    <w:rsid w:val="00B81043"/>
    <w:rsid w:val="00B824F0"/>
    <w:rsid w:val="00B8384B"/>
    <w:rsid w:val="00B84673"/>
    <w:rsid w:val="00B84CED"/>
    <w:rsid w:val="00B861D4"/>
    <w:rsid w:val="00B87533"/>
    <w:rsid w:val="00B87729"/>
    <w:rsid w:val="00B90005"/>
    <w:rsid w:val="00B90D94"/>
    <w:rsid w:val="00B91A34"/>
    <w:rsid w:val="00B927F6"/>
    <w:rsid w:val="00B92FD0"/>
    <w:rsid w:val="00B93561"/>
    <w:rsid w:val="00B93DBE"/>
    <w:rsid w:val="00B94D54"/>
    <w:rsid w:val="00B96069"/>
    <w:rsid w:val="00B96242"/>
    <w:rsid w:val="00B963D0"/>
    <w:rsid w:val="00B969F8"/>
    <w:rsid w:val="00B96B36"/>
    <w:rsid w:val="00BA1A8F"/>
    <w:rsid w:val="00BA1B0C"/>
    <w:rsid w:val="00BA2859"/>
    <w:rsid w:val="00BA317E"/>
    <w:rsid w:val="00BA54D4"/>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1F4"/>
    <w:rsid w:val="00BB66D3"/>
    <w:rsid w:val="00BB6AE9"/>
    <w:rsid w:val="00BB7207"/>
    <w:rsid w:val="00BB7754"/>
    <w:rsid w:val="00BC0042"/>
    <w:rsid w:val="00BC0A6F"/>
    <w:rsid w:val="00BC24BB"/>
    <w:rsid w:val="00BC44A1"/>
    <w:rsid w:val="00BC46B3"/>
    <w:rsid w:val="00BC48B7"/>
    <w:rsid w:val="00BC59A9"/>
    <w:rsid w:val="00BC6192"/>
    <w:rsid w:val="00BC6269"/>
    <w:rsid w:val="00BC7216"/>
    <w:rsid w:val="00BC7539"/>
    <w:rsid w:val="00BC7CBC"/>
    <w:rsid w:val="00BD12C3"/>
    <w:rsid w:val="00BD1516"/>
    <w:rsid w:val="00BD3687"/>
    <w:rsid w:val="00BD36A5"/>
    <w:rsid w:val="00BD463A"/>
    <w:rsid w:val="00BD5B39"/>
    <w:rsid w:val="00BD69B9"/>
    <w:rsid w:val="00BD6E7B"/>
    <w:rsid w:val="00BD7FD5"/>
    <w:rsid w:val="00BE1CB3"/>
    <w:rsid w:val="00BE24A5"/>
    <w:rsid w:val="00BE2C93"/>
    <w:rsid w:val="00BE32F4"/>
    <w:rsid w:val="00BE362C"/>
    <w:rsid w:val="00BE48D7"/>
    <w:rsid w:val="00BE49DD"/>
    <w:rsid w:val="00BE5129"/>
    <w:rsid w:val="00BE5425"/>
    <w:rsid w:val="00BE5543"/>
    <w:rsid w:val="00BE5A1E"/>
    <w:rsid w:val="00BE6CCB"/>
    <w:rsid w:val="00BE73CA"/>
    <w:rsid w:val="00BF1B7D"/>
    <w:rsid w:val="00BF1FB8"/>
    <w:rsid w:val="00BF2BE1"/>
    <w:rsid w:val="00BF3003"/>
    <w:rsid w:val="00BF3F59"/>
    <w:rsid w:val="00BF4972"/>
    <w:rsid w:val="00BF4F24"/>
    <w:rsid w:val="00BF4F93"/>
    <w:rsid w:val="00BF5BF3"/>
    <w:rsid w:val="00C00316"/>
    <w:rsid w:val="00C02E10"/>
    <w:rsid w:val="00C0485C"/>
    <w:rsid w:val="00C055EE"/>
    <w:rsid w:val="00C06A3D"/>
    <w:rsid w:val="00C078CF"/>
    <w:rsid w:val="00C10538"/>
    <w:rsid w:val="00C10B7C"/>
    <w:rsid w:val="00C1186B"/>
    <w:rsid w:val="00C121F1"/>
    <w:rsid w:val="00C130D4"/>
    <w:rsid w:val="00C155DE"/>
    <w:rsid w:val="00C15EB7"/>
    <w:rsid w:val="00C16E1E"/>
    <w:rsid w:val="00C17D27"/>
    <w:rsid w:val="00C20934"/>
    <w:rsid w:val="00C20B19"/>
    <w:rsid w:val="00C20F59"/>
    <w:rsid w:val="00C21039"/>
    <w:rsid w:val="00C24A6E"/>
    <w:rsid w:val="00C255B7"/>
    <w:rsid w:val="00C2681E"/>
    <w:rsid w:val="00C268FA"/>
    <w:rsid w:val="00C272F6"/>
    <w:rsid w:val="00C30266"/>
    <w:rsid w:val="00C308A1"/>
    <w:rsid w:val="00C318C7"/>
    <w:rsid w:val="00C325CC"/>
    <w:rsid w:val="00C32620"/>
    <w:rsid w:val="00C32CB2"/>
    <w:rsid w:val="00C33218"/>
    <w:rsid w:val="00C33344"/>
    <w:rsid w:val="00C3383B"/>
    <w:rsid w:val="00C36694"/>
    <w:rsid w:val="00C376EF"/>
    <w:rsid w:val="00C401DE"/>
    <w:rsid w:val="00C404D5"/>
    <w:rsid w:val="00C415AE"/>
    <w:rsid w:val="00C418DB"/>
    <w:rsid w:val="00C41D86"/>
    <w:rsid w:val="00C44B96"/>
    <w:rsid w:val="00C45975"/>
    <w:rsid w:val="00C459CA"/>
    <w:rsid w:val="00C46225"/>
    <w:rsid w:val="00C4673F"/>
    <w:rsid w:val="00C47818"/>
    <w:rsid w:val="00C50A6A"/>
    <w:rsid w:val="00C51E5F"/>
    <w:rsid w:val="00C52403"/>
    <w:rsid w:val="00C5446F"/>
    <w:rsid w:val="00C545CD"/>
    <w:rsid w:val="00C546BD"/>
    <w:rsid w:val="00C548EE"/>
    <w:rsid w:val="00C54D89"/>
    <w:rsid w:val="00C55FC5"/>
    <w:rsid w:val="00C562C2"/>
    <w:rsid w:val="00C56792"/>
    <w:rsid w:val="00C57430"/>
    <w:rsid w:val="00C60ABD"/>
    <w:rsid w:val="00C60F8F"/>
    <w:rsid w:val="00C6170E"/>
    <w:rsid w:val="00C617B0"/>
    <w:rsid w:val="00C61B64"/>
    <w:rsid w:val="00C626AC"/>
    <w:rsid w:val="00C65175"/>
    <w:rsid w:val="00C6589F"/>
    <w:rsid w:val="00C663DF"/>
    <w:rsid w:val="00C6699A"/>
    <w:rsid w:val="00C66C71"/>
    <w:rsid w:val="00C670F2"/>
    <w:rsid w:val="00C67D95"/>
    <w:rsid w:val="00C706DD"/>
    <w:rsid w:val="00C711A2"/>
    <w:rsid w:val="00C72A4B"/>
    <w:rsid w:val="00C73C1C"/>
    <w:rsid w:val="00C762AE"/>
    <w:rsid w:val="00C76B7F"/>
    <w:rsid w:val="00C77AA7"/>
    <w:rsid w:val="00C77DF2"/>
    <w:rsid w:val="00C77E35"/>
    <w:rsid w:val="00C805CC"/>
    <w:rsid w:val="00C810A8"/>
    <w:rsid w:val="00C81911"/>
    <w:rsid w:val="00C823BC"/>
    <w:rsid w:val="00C837A0"/>
    <w:rsid w:val="00C846E4"/>
    <w:rsid w:val="00C84982"/>
    <w:rsid w:val="00C84FEC"/>
    <w:rsid w:val="00C8761B"/>
    <w:rsid w:val="00C879A4"/>
    <w:rsid w:val="00C87CA6"/>
    <w:rsid w:val="00C93953"/>
    <w:rsid w:val="00C94014"/>
    <w:rsid w:val="00C94CF3"/>
    <w:rsid w:val="00C96BE2"/>
    <w:rsid w:val="00C974C7"/>
    <w:rsid w:val="00C9771C"/>
    <w:rsid w:val="00C979F4"/>
    <w:rsid w:val="00C97B51"/>
    <w:rsid w:val="00CA027D"/>
    <w:rsid w:val="00CA0469"/>
    <w:rsid w:val="00CA08C6"/>
    <w:rsid w:val="00CA1E86"/>
    <w:rsid w:val="00CA23ED"/>
    <w:rsid w:val="00CA2D6F"/>
    <w:rsid w:val="00CA55D4"/>
    <w:rsid w:val="00CA5AF4"/>
    <w:rsid w:val="00CA6004"/>
    <w:rsid w:val="00CA60CC"/>
    <w:rsid w:val="00CA7EF1"/>
    <w:rsid w:val="00CB0312"/>
    <w:rsid w:val="00CB0436"/>
    <w:rsid w:val="00CB0AEA"/>
    <w:rsid w:val="00CB0CC6"/>
    <w:rsid w:val="00CB0DDA"/>
    <w:rsid w:val="00CB0FC3"/>
    <w:rsid w:val="00CB1EE6"/>
    <w:rsid w:val="00CB392C"/>
    <w:rsid w:val="00CB4A20"/>
    <w:rsid w:val="00CB5DEC"/>
    <w:rsid w:val="00CB5ECE"/>
    <w:rsid w:val="00CB71A4"/>
    <w:rsid w:val="00CB7961"/>
    <w:rsid w:val="00CC0C51"/>
    <w:rsid w:val="00CC114D"/>
    <w:rsid w:val="00CC3A09"/>
    <w:rsid w:val="00CC5DF4"/>
    <w:rsid w:val="00CC6514"/>
    <w:rsid w:val="00CC6536"/>
    <w:rsid w:val="00CD0EA7"/>
    <w:rsid w:val="00CD26A5"/>
    <w:rsid w:val="00CD278A"/>
    <w:rsid w:val="00CD3064"/>
    <w:rsid w:val="00CD31C7"/>
    <w:rsid w:val="00CD31E8"/>
    <w:rsid w:val="00CD6D8F"/>
    <w:rsid w:val="00CD74C4"/>
    <w:rsid w:val="00CE1192"/>
    <w:rsid w:val="00CE11D6"/>
    <w:rsid w:val="00CE269A"/>
    <w:rsid w:val="00CE32F1"/>
    <w:rsid w:val="00CE3D8F"/>
    <w:rsid w:val="00CE5D4B"/>
    <w:rsid w:val="00CE6337"/>
    <w:rsid w:val="00CE7128"/>
    <w:rsid w:val="00CE7536"/>
    <w:rsid w:val="00CE78EB"/>
    <w:rsid w:val="00CE7C56"/>
    <w:rsid w:val="00CF09D7"/>
    <w:rsid w:val="00CF22F8"/>
    <w:rsid w:val="00CF2F07"/>
    <w:rsid w:val="00CF330E"/>
    <w:rsid w:val="00CF39BF"/>
    <w:rsid w:val="00CF5083"/>
    <w:rsid w:val="00CF55CA"/>
    <w:rsid w:val="00CF584F"/>
    <w:rsid w:val="00CF6865"/>
    <w:rsid w:val="00CF7F40"/>
    <w:rsid w:val="00D012A2"/>
    <w:rsid w:val="00D01642"/>
    <w:rsid w:val="00D02623"/>
    <w:rsid w:val="00D03BCF"/>
    <w:rsid w:val="00D0567E"/>
    <w:rsid w:val="00D0579C"/>
    <w:rsid w:val="00D05A94"/>
    <w:rsid w:val="00D10AC2"/>
    <w:rsid w:val="00D10DDE"/>
    <w:rsid w:val="00D11588"/>
    <w:rsid w:val="00D12FD7"/>
    <w:rsid w:val="00D14071"/>
    <w:rsid w:val="00D1419B"/>
    <w:rsid w:val="00D15151"/>
    <w:rsid w:val="00D157E5"/>
    <w:rsid w:val="00D15B26"/>
    <w:rsid w:val="00D15EF5"/>
    <w:rsid w:val="00D17066"/>
    <w:rsid w:val="00D2052F"/>
    <w:rsid w:val="00D208D2"/>
    <w:rsid w:val="00D209BA"/>
    <w:rsid w:val="00D20E19"/>
    <w:rsid w:val="00D21DB2"/>
    <w:rsid w:val="00D21F85"/>
    <w:rsid w:val="00D22624"/>
    <w:rsid w:val="00D23943"/>
    <w:rsid w:val="00D241D1"/>
    <w:rsid w:val="00D24CA8"/>
    <w:rsid w:val="00D257C8"/>
    <w:rsid w:val="00D25B11"/>
    <w:rsid w:val="00D25C36"/>
    <w:rsid w:val="00D25CC1"/>
    <w:rsid w:val="00D26D25"/>
    <w:rsid w:val="00D27BA4"/>
    <w:rsid w:val="00D30FC2"/>
    <w:rsid w:val="00D318EB"/>
    <w:rsid w:val="00D31A2C"/>
    <w:rsid w:val="00D32AB3"/>
    <w:rsid w:val="00D32C89"/>
    <w:rsid w:val="00D34BFF"/>
    <w:rsid w:val="00D372D7"/>
    <w:rsid w:val="00D379F6"/>
    <w:rsid w:val="00D37E7F"/>
    <w:rsid w:val="00D37F9E"/>
    <w:rsid w:val="00D4075B"/>
    <w:rsid w:val="00D41122"/>
    <w:rsid w:val="00D41FAC"/>
    <w:rsid w:val="00D422BE"/>
    <w:rsid w:val="00D42379"/>
    <w:rsid w:val="00D43956"/>
    <w:rsid w:val="00D43D2F"/>
    <w:rsid w:val="00D50169"/>
    <w:rsid w:val="00D5036B"/>
    <w:rsid w:val="00D504F3"/>
    <w:rsid w:val="00D512EE"/>
    <w:rsid w:val="00D51EB7"/>
    <w:rsid w:val="00D51F0A"/>
    <w:rsid w:val="00D53233"/>
    <w:rsid w:val="00D53648"/>
    <w:rsid w:val="00D53A85"/>
    <w:rsid w:val="00D547EC"/>
    <w:rsid w:val="00D548FD"/>
    <w:rsid w:val="00D553E7"/>
    <w:rsid w:val="00D55CC9"/>
    <w:rsid w:val="00D56452"/>
    <w:rsid w:val="00D607EA"/>
    <w:rsid w:val="00D63592"/>
    <w:rsid w:val="00D64B6C"/>
    <w:rsid w:val="00D66812"/>
    <w:rsid w:val="00D67335"/>
    <w:rsid w:val="00D702A5"/>
    <w:rsid w:val="00D706C5"/>
    <w:rsid w:val="00D71A68"/>
    <w:rsid w:val="00D71DBD"/>
    <w:rsid w:val="00D73439"/>
    <w:rsid w:val="00D741DB"/>
    <w:rsid w:val="00D74B95"/>
    <w:rsid w:val="00D74C37"/>
    <w:rsid w:val="00D7570D"/>
    <w:rsid w:val="00D767F9"/>
    <w:rsid w:val="00D76BD0"/>
    <w:rsid w:val="00D77026"/>
    <w:rsid w:val="00D774CB"/>
    <w:rsid w:val="00D81247"/>
    <w:rsid w:val="00D8130E"/>
    <w:rsid w:val="00D81B72"/>
    <w:rsid w:val="00D81E32"/>
    <w:rsid w:val="00D81EB3"/>
    <w:rsid w:val="00D822CE"/>
    <w:rsid w:val="00D828DB"/>
    <w:rsid w:val="00D8298D"/>
    <w:rsid w:val="00D82B8E"/>
    <w:rsid w:val="00D82D2D"/>
    <w:rsid w:val="00D82E1D"/>
    <w:rsid w:val="00D82F99"/>
    <w:rsid w:val="00D8300B"/>
    <w:rsid w:val="00D838B9"/>
    <w:rsid w:val="00D83E96"/>
    <w:rsid w:val="00D83EE1"/>
    <w:rsid w:val="00D84750"/>
    <w:rsid w:val="00D84B86"/>
    <w:rsid w:val="00D852B3"/>
    <w:rsid w:val="00D85869"/>
    <w:rsid w:val="00D876C9"/>
    <w:rsid w:val="00D87B10"/>
    <w:rsid w:val="00D87C66"/>
    <w:rsid w:val="00D906E6"/>
    <w:rsid w:val="00D913AB"/>
    <w:rsid w:val="00D91D57"/>
    <w:rsid w:val="00D925B0"/>
    <w:rsid w:val="00D96231"/>
    <w:rsid w:val="00DA1062"/>
    <w:rsid w:val="00DA1153"/>
    <w:rsid w:val="00DA2348"/>
    <w:rsid w:val="00DA331F"/>
    <w:rsid w:val="00DA3C87"/>
    <w:rsid w:val="00DA5198"/>
    <w:rsid w:val="00DA5555"/>
    <w:rsid w:val="00DA6115"/>
    <w:rsid w:val="00DA661D"/>
    <w:rsid w:val="00DA7C7A"/>
    <w:rsid w:val="00DA7F76"/>
    <w:rsid w:val="00DB0EE7"/>
    <w:rsid w:val="00DB1A71"/>
    <w:rsid w:val="00DB2B83"/>
    <w:rsid w:val="00DB45B1"/>
    <w:rsid w:val="00DB4C7F"/>
    <w:rsid w:val="00DB5DCF"/>
    <w:rsid w:val="00DB5E1C"/>
    <w:rsid w:val="00DC1946"/>
    <w:rsid w:val="00DC250A"/>
    <w:rsid w:val="00DC6274"/>
    <w:rsid w:val="00DC6A63"/>
    <w:rsid w:val="00DC6A83"/>
    <w:rsid w:val="00DD0BAC"/>
    <w:rsid w:val="00DD155F"/>
    <w:rsid w:val="00DD1675"/>
    <w:rsid w:val="00DD2187"/>
    <w:rsid w:val="00DD49C8"/>
    <w:rsid w:val="00DD4A09"/>
    <w:rsid w:val="00DD5423"/>
    <w:rsid w:val="00DD5728"/>
    <w:rsid w:val="00DD5869"/>
    <w:rsid w:val="00DE01E7"/>
    <w:rsid w:val="00DE1F18"/>
    <w:rsid w:val="00DE25E4"/>
    <w:rsid w:val="00DE2A2C"/>
    <w:rsid w:val="00DE3066"/>
    <w:rsid w:val="00DE3371"/>
    <w:rsid w:val="00DE37CF"/>
    <w:rsid w:val="00DE5027"/>
    <w:rsid w:val="00DE5104"/>
    <w:rsid w:val="00DE5987"/>
    <w:rsid w:val="00DF0F70"/>
    <w:rsid w:val="00DF1617"/>
    <w:rsid w:val="00DF1B1A"/>
    <w:rsid w:val="00DF1C7B"/>
    <w:rsid w:val="00DF2CFD"/>
    <w:rsid w:val="00DF38BD"/>
    <w:rsid w:val="00DF3C70"/>
    <w:rsid w:val="00DF4668"/>
    <w:rsid w:val="00DF4A99"/>
    <w:rsid w:val="00DF4DCF"/>
    <w:rsid w:val="00DF66AC"/>
    <w:rsid w:val="00DF68CD"/>
    <w:rsid w:val="00E000AD"/>
    <w:rsid w:val="00E00D84"/>
    <w:rsid w:val="00E024BB"/>
    <w:rsid w:val="00E03760"/>
    <w:rsid w:val="00E0485A"/>
    <w:rsid w:val="00E05138"/>
    <w:rsid w:val="00E05E0E"/>
    <w:rsid w:val="00E061A1"/>
    <w:rsid w:val="00E0627F"/>
    <w:rsid w:val="00E06A29"/>
    <w:rsid w:val="00E076DF"/>
    <w:rsid w:val="00E077CF"/>
    <w:rsid w:val="00E07F35"/>
    <w:rsid w:val="00E10240"/>
    <w:rsid w:val="00E10C0A"/>
    <w:rsid w:val="00E1157D"/>
    <w:rsid w:val="00E13118"/>
    <w:rsid w:val="00E133BB"/>
    <w:rsid w:val="00E136F0"/>
    <w:rsid w:val="00E171D4"/>
    <w:rsid w:val="00E17823"/>
    <w:rsid w:val="00E17AFF"/>
    <w:rsid w:val="00E2154F"/>
    <w:rsid w:val="00E218E2"/>
    <w:rsid w:val="00E22640"/>
    <w:rsid w:val="00E2505F"/>
    <w:rsid w:val="00E26A0E"/>
    <w:rsid w:val="00E27B27"/>
    <w:rsid w:val="00E27E68"/>
    <w:rsid w:val="00E30727"/>
    <w:rsid w:val="00E30E94"/>
    <w:rsid w:val="00E31263"/>
    <w:rsid w:val="00E315FC"/>
    <w:rsid w:val="00E319CD"/>
    <w:rsid w:val="00E31EDF"/>
    <w:rsid w:val="00E322C9"/>
    <w:rsid w:val="00E3247E"/>
    <w:rsid w:val="00E34848"/>
    <w:rsid w:val="00E34F88"/>
    <w:rsid w:val="00E3512A"/>
    <w:rsid w:val="00E357B7"/>
    <w:rsid w:val="00E35A3C"/>
    <w:rsid w:val="00E35B9C"/>
    <w:rsid w:val="00E35F48"/>
    <w:rsid w:val="00E364D5"/>
    <w:rsid w:val="00E36D38"/>
    <w:rsid w:val="00E373FE"/>
    <w:rsid w:val="00E3793E"/>
    <w:rsid w:val="00E406AB"/>
    <w:rsid w:val="00E42584"/>
    <w:rsid w:val="00E42587"/>
    <w:rsid w:val="00E428AC"/>
    <w:rsid w:val="00E42F35"/>
    <w:rsid w:val="00E4308E"/>
    <w:rsid w:val="00E43201"/>
    <w:rsid w:val="00E44F73"/>
    <w:rsid w:val="00E460E0"/>
    <w:rsid w:val="00E474B3"/>
    <w:rsid w:val="00E47EC1"/>
    <w:rsid w:val="00E503F9"/>
    <w:rsid w:val="00E504CF"/>
    <w:rsid w:val="00E53234"/>
    <w:rsid w:val="00E54850"/>
    <w:rsid w:val="00E577E4"/>
    <w:rsid w:val="00E57AFE"/>
    <w:rsid w:val="00E6009A"/>
    <w:rsid w:val="00E6012E"/>
    <w:rsid w:val="00E614FD"/>
    <w:rsid w:val="00E61F11"/>
    <w:rsid w:val="00E62A87"/>
    <w:rsid w:val="00E63C93"/>
    <w:rsid w:val="00E706C1"/>
    <w:rsid w:val="00E7180A"/>
    <w:rsid w:val="00E71F7B"/>
    <w:rsid w:val="00E73079"/>
    <w:rsid w:val="00E760CC"/>
    <w:rsid w:val="00E77C96"/>
    <w:rsid w:val="00E80759"/>
    <w:rsid w:val="00E80C5F"/>
    <w:rsid w:val="00E81A3E"/>
    <w:rsid w:val="00E81FAD"/>
    <w:rsid w:val="00E8202C"/>
    <w:rsid w:val="00E828BB"/>
    <w:rsid w:val="00E836D3"/>
    <w:rsid w:val="00E838F8"/>
    <w:rsid w:val="00E845B0"/>
    <w:rsid w:val="00E851AB"/>
    <w:rsid w:val="00E85B92"/>
    <w:rsid w:val="00E86623"/>
    <w:rsid w:val="00E87C7F"/>
    <w:rsid w:val="00E9095A"/>
    <w:rsid w:val="00E92862"/>
    <w:rsid w:val="00E93048"/>
    <w:rsid w:val="00E93A68"/>
    <w:rsid w:val="00E93F11"/>
    <w:rsid w:val="00E9482A"/>
    <w:rsid w:val="00E94F3E"/>
    <w:rsid w:val="00E9530A"/>
    <w:rsid w:val="00E95E11"/>
    <w:rsid w:val="00EA1CE6"/>
    <w:rsid w:val="00EA27F0"/>
    <w:rsid w:val="00EA3452"/>
    <w:rsid w:val="00EA3C96"/>
    <w:rsid w:val="00EA50A9"/>
    <w:rsid w:val="00EA64B0"/>
    <w:rsid w:val="00EA73CF"/>
    <w:rsid w:val="00EB080B"/>
    <w:rsid w:val="00EB1FF8"/>
    <w:rsid w:val="00EB3636"/>
    <w:rsid w:val="00EB3680"/>
    <w:rsid w:val="00EB4604"/>
    <w:rsid w:val="00EB6539"/>
    <w:rsid w:val="00EB65F6"/>
    <w:rsid w:val="00EB66BD"/>
    <w:rsid w:val="00EB7253"/>
    <w:rsid w:val="00EC03F8"/>
    <w:rsid w:val="00EC068A"/>
    <w:rsid w:val="00EC0CE6"/>
    <w:rsid w:val="00EC1115"/>
    <w:rsid w:val="00EC11AB"/>
    <w:rsid w:val="00EC1943"/>
    <w:rsid w:val="00EC281F"/>
    <w:rsid w:val="00EC2D0B"/>
    <w:rsid w:val="00EC30C2"/>
    <w:rsid w:val="00EC4378"/>
    <w:rsid w:val="00EC4792"/>
    <w:rsid w:val="00EC4887"/>
    <w:rsid w:val="00EC5E5C"/>
    <w:rsid w:val="00EC6043"/>
    <w:rsid w:val="00EC62A2"/>
    <w:rsid w:val="00EC6665"/>
    <w:rsid w:val="00EC6723"/>
    <w:rsid w:val="00EC6A5D"/>
    <w:rsid w:val="00EC751A"/>
    <w:rsid w:val="00EC7F38"/>
    <w:rsid w:val="00ED04BB"/>
    <w:rsid w:val="00ED0E8A"/>
    <w:rsid w:val="00ED14CA"/>
    <w:rsid w:val="00ED2398"/>
    <w:rsid w:val="00ED23FA"/>
    <w:rsid w:val="00ED2571"/>
    <w:rsid w:val="00ED3247"/>
    <w:rsid w:val="00ED40A7"/>
    <w:rsid w:val="00ED55E4"/>
    <w:rsid w:val="00ED593B"/>
    <w:rsid w:val="00ED5AA4"/>
    <w:rsid w:val="00ED62C7"/>
    <w:rsid w:val="00ED6930"/>
    <w:rsid w:val="00ED6FC0"/>
    <w:rsid w:val="00EE1286"/>
    <w:rsid w:val="00EE204E"/>
    <w:rsid w:val="00EE35C8"/>
    <w:rsid w:val="00EE49D9"/>
    <w:rsid w:val="00EE6A24"/>
    <w:rsid w:val="00EF08C9"/>
    <w:rsid w:val="00EF143F"/>
    <w:rsid w:val="00EF3750"/>
    <w:rsid w:val="00EF3B66"/>
    <w:rsid w:val="00EF40D6"/>
    <w:rsid w:val="00EF4276"/>
    <w:rsid w:val="00EF4D0E"/>
    <w:rsid w:val="00EF6B39"/>
    <w:rsid w:val="00F00503"/>
    <w:rsid w:val="00F0107F"/>
    <w:rsid w:val="00F019AA"/>
    <w:rsid w:val="00F023B2"/>
    <w:rsid w:val="00F02802"/>
    <w:rsid w:val="00F02902"/>
    <w:rsid w:val="00F029BB"/>
    <w:rsid w:val="00F0331D"/>
    <w:rsid w:val="00F04BCC"/>
    <w:rsid w:val="00F04E5D"/>
    <w:rsid w:val="00F0505B"/>
    <w:rsid w:val="00F059B8"/>
    <w:rsid w:val="00F06786"/>
    <w:rsid w:val="00F07851"/>
    <w:rsid w:val="00F07EDA"/>
    <w:rsid w:val="00F118F1"/>
    <w:rsid w:val="00F11A69"/>
    <w:rsid w:val="00F12593"/>
    <w:rsid w:val="00F133B2"/>
    <w:rsid w:val="00F1442D"/>
    <w:rsid w:val="00F144A6"/>
    <w:rsid w:val="00F145C9"/>
    <w:rsid w:val="00F1540B"/>
    <w:rsid w:val="00F15AC8"/>
    <w:rsid w:val="00F160F5"/>
    <w:rsid w:val="00F168DC"/>
    <w:rsid w:val="00F20967"/>
    <w:rsid w:val="00F2285C"/>
    <w:rsid w:val="00F23E62"/>
    <w:rsid w:val="00F24841"/>
    <w:rsid w:val="00F24A96"/>
    <w:rsid w:val="00F24D73"/>
    <w:rsid w:val="00F26535"/>
    <w:rsid w:val="00F2655C"/>
    <w:rsid w:val="00F26D37"/>
    <w:rsid w:val="00F31B7F"/>
    <w:rsid w:val="00F31D13"/>
    <w:rsid w:val="00F32C5A"/>
    <w:rsid w:val="00F330ED"/>
    <w:rsid w:val="00F33BDD"/>
    <w:rsid w:val="00F34609"/>
    <w:rsid w:val="00F3598F"/>
    <w:rsid w:val="00F365F9"/>
    <w:rsid w:val="00F366C7"/>
    <w:rsid w:val="00F402BC"/>
    <w:rsid w:val="00F4030F"/>
    <w:rsid w:val="00F40A1C"/>
    <w:rsid w:val="00F40A96"/>
    <w:rsid w:val="00F41A2A"/>
    <w:rsid w:val="00F41BE2"/>
    <w:rsid w:val="00F42A2A"/>
    <w:rsid w:val="00F43C82"/>
    <w:rsid w:val="00F43D02"/>
    <w:rsid w:val="00F460DA"/>
    <w:rsid w:val="00F46C00"/>
    <w:rsid w:val="00F46C3B"/>
    <w:rsid w:val="00F510BF"/>
    <w:rsid w:val="00F511C5"/>
    <w:rsid w:val="00F51413"/>
    <w:rsid w:val="00F5232B"/>
    <w:rsid w:val="00F5261B"/>
    <w:rsid w:val="00F52757"/>
    <w:rsid w:val="00F5281B"/>
    <w:rsid w:val="00F52FD4"/>
    <w:rsid w:val="00F530D6"/>
    <w:rsid w:val="00F53F69"/>
    <w:rsid w:val="00F54917"/>
    <w:rsid w:val="00F55E93"/>
    <w:rsid w:val="00F5632B"/>
    <w:rsid w:val="00F571A1"/>
    <w:rsid w:val="00F5763F"/>
    <w:rsid w:val="00F57ABF"/>
    <w:rsid w:val="00F601D9"/>
    <w:rsid w:val="00F609A6"/>
    <w:rsid w:val="00F611E4"/>
    <w:rsid w:val="00F633CA"/>
    <w:rsid w:val="00F6465C"/>
    <w:rsid w:val="00F6496F"/>
    <w:rsid w:val="00F64E50"/>
    <w:rsid w:val="00F65144"/>
    <w:rsid w:val="00F679B8"/>
    <w:rsid w:val="00F70234"/>
    <w:rsid w:val="00F70979"/>
    <w:rsid w:val="00F70E7B"/>
    <w:rsid w:val="00F7186F"/>
    <w:rsid w:val="00F72A90"/>
    <w:rsid w:val="00F72CAC"/>
    <w:rsid w:val="00F735C4"/>
    <w:rsid w:val="00F73E51"/>
    <w:rsid w:val="00F74CAB"/>
    <w:rsid w:val="00F7506D"/>
    <w:rsid w:val="00F751A6"/>
    <w:rsid w:val="00F75F0C"/>
    <w:rsid w:val="00F76253"/>
    <w:rsid w:val="00F801D6"/>
    <w:rsid w:val="00F80BB0"/>
    <w:rsid w:val="00F81E7A"/>
    <w:rsid w:val="00F82072"/>
    <w:rsid w:val="00F832DC"/>
    <w:rsid w:val="00F838E6"/>
    <w:rsid w:val="00F85248"/>
    <w:rsid w:val="00F85D06"/>
    <w:rsid w:val="00F85D58"/>
    <w:rsid w:val="00F86700"/>
    <w:rsid w:val="00F872DD"/>
    <w:rsid w:val="00F8797B"/>
    <w:rsid w:val="00F901C8"/>
    <w:rsid w:val="00F902A7"/>
    <w:rsid w:val="00F90362"/>
    <w:rsid w:val="00F91384"/>
    <w:rsid w:val="00F92ACB"/>
    <w:rsid w:val="00F948F8"/>
    <w:rsid w:val="00F94BAD"/>
    <w:rsid w:val="00F954EF"/>
    <w:rsid w:val="00FA037B"/>
    <w:rsid w:val="00FA0A8D"/>
    <w:rsid w:val="00FA12D0"/>
    <w:rsid w:val="00FA1DBA"/>
    <w:rsid w:val="00FA2195"/>
    <w:rsid w:val="00FA2E12"/>
    <w:rsid w:val="00FA35B6"/>
    <w:rsid w:val="00FA3E26"/>
    <w:rsid w:val="00FA4A7C"/>
    <w:rsid w:val="00FA66D8"/>
    <w:rsid w:val="00FA6B1F"/>
    <w:rsid w:val="00FA6E79"/>
    <w:rsid w:val="00FB1667"/>
    <w:rsid w:val="00FB1C1E"/>
    <w:rsid w:val="00FB212F"/>
    <w:rsid w:val="00FB21E6"/>
    <w:rsid w:val="00FB2F32"/>
    <w:rsid w:val="00FB2FFC"/>
    <w:rsid w:val="00FB3316"/>
    <w:rsid w:val="00FB4AB5"/>
    <w:rsid w:val="00FB4DDC"/>
    <w:rsid w:val="00FB607C"/>
    <w:rsid w:val="00FB6D29"/>
    <w:rsid w:val="00FC07E1"/>
    <w:rsid w:val="00FC1922"/>
    <w:rsid w:val="00FC360A"/>
    <w:rsid w:val="00FC3F27"/>
    <w:rsid w:val="00FC5A05"/>
    <w:rsid w:val="00FC5B6D"/>
    <w:rsid w:val="00FC5F63"/>
    <w:rsid w:val="00FD0E2B"/>
    <w:rsid w:val="00FD1157"/>
    <w:rsid w:val="00FD180F"/>
    <w:rsid w:val="00FD2140"/>
    <w:rsid w:val="00FD2181"/>
    <w:rsid w:val="00FD225D"/>
    <w:rsid w:val="00FD40E6"/>
    <w:rsid w:val="00FD4BC2"/>
    <w:rsid w:val="00FD56AD"/>
    <w:rsid w:val="00FD7B25"/>
    <w:rsid w:val="00FE0037"/>
    <w:rsid w:val="00FE08CD"/>
    <w:rsid w:val="00FE09A9"/>
    <w:rsid w:val="00FE0CA0"/>
    <w:rsid w:val="00FE1392"/>
    <w:rsid w:val="00FE14A2"/>
    <w:rsid w:val="00FE16E4"/>
    <w:rsid w:val="00FE1D11"/>
    <w:rsid w:val="00FE21A7"/>
    <w:rsid w:val="00FE38A6"/>
    <w:rsid w:val="00FE3EA2"/>
    <w:rsid w:val="00FE5800"/>
    <w:rsid w:val="00FE6192"/>
    <w:rsid w:val="00FE6B60"/>
    <w:rsid w:val="00FE7626"/>
    <w:rsid w:val="00FF0132"/>
    <w:rsid w:val="00FF02E2"/>
    <w:rsid w:val="00FF2947"/>
    <w:rsid w:val="00FF2B7B"/>
    <w:rsid w:val="00FF3512"/>
    <w:rsid w:val="00FF430B"/>
    <w:rsid w:val="00FF46FA"/>
    <w:rsid w:val="00FF56B2"/>
    <w:rsid w:val="00FF5B9E"/>
    <w:rsid w:val="00FF5CB2"/>
    <w:rsid w:val="00FF7261"/>
    <w:rsid w:val="00FF7C98"/>
    <w:rsid w:val="00FF7D2E"/>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6037CEDF-DF23-432C-B00D-A7CD9623B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Абзац списка1,Forth level,lp1,Heading x1,List Paragraph 1,standaard met opsomming,strikethrough,Scriptoria bullet points,Figure_name,Equipment,Numbered Indented Text,body 2,Lettre d'introduction,Paragrafo elenco"/>
    <w:basedOn w:val="a0"/>
    <w:link w:val="a7"/>
    <w:uiPriority w:val="1"/>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Абзац списка1 Знак,Forth level Знак,lp1 Знак,Heading x1 Знак,List Paragraph 1 Знак,standaard met opsomming Знак,strikethrough Знак,Scriptoria bullet points Знак,Figure_name Знак,Equipment Знак,body 2 Знак"/>
    <w:link w:val="a"/>
    <w:uiPriority w:val="34"/>
    <w:qFormat/>
    <w:locked/>
    <w:rsid w:val="00701BBE"/>
    <w:rPr>
      <w:rFonts w:ascii="Times New Roman" w:eastAsia="Times New Roman" w:hAnsi="Times New Roman" w:cs="Times New Roman"/>
      <w:sz w:val="24"/>
      <w:szCs w:val="24"/>
      <w:lang w:val="en-US"/>
    </w:rPr>
  </w:style>
  <w:style w:type="table" w:customStyle="1" w:styleId="TableNormal">
    <w:name w:val="Table Normal"/>
    <w:uiPriority w:val="2"/>
    <w:semiHidden/>
    <w:unhideWhenUsed/>
    <w:qFormat/>
    <w:rsid w:val="0034777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34777B"/>
    <w:pPr>
      <w:widowControl w:val="0"/>
      <w:autoSpaceDE w:val="0"/>
      <w:autoSpaceDN w:val="0"/>
    </w:pPr>
    <w:rPr>
      <w:noProof w:val="0"/>
      <w:sz w:val="22"/>
      <w:szCs w:val="22"/>
    </w:rPr>
  </w:style>
  <w:style w:type="character" w:styleId="aff3">
    <w:name w:val="Emphasis"/>
    <w:basedOn w:val="a1"/>
    <w:uiPriority w:val="20"/>
    <w:qFormat/>
    <w:rsid w:val="00F838E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17468">
      <w:bodyDiv w:val="1"/>
      <w:marLeft w:val="0"/>
      <w:marRight w:val="0"/>
      <w:marTop w:val="0"/>
      <w:marBottom w:val="0"/>
      <w:divBdr>
        <w:top w:val="none" w:sz="0" w:space="0" w:color="auto"/>
        <w:left w:val="none" w:sz="0" w:space="0" w:color="auto"/>
        <w:bottom w:val="none" w:sz="0" w:space="0" w:color="auto"/>
        <w:right w:val="none" w:sz="0" w:space="0" w:color="auto"/>
      </w:divBdr>
    </w:div>
    <w:div w:id="24210924">
      <w:bodyDiv w:val="1"/>
      <w:marLeft w:val="0"/>
      <w:marRight w:val="0"/>
      <w:marTop w:val="0"/>
      <w:marBottom w:val="0"/>
      <w:divBdr>
        <w:top w:val="none" w:sz="0" w:space="0" w:color="auto"/>
        <w:left w:val="none" w:sz="0" w:space="0" w:color="auto"/>
        <w:bottom w:val="none" w:sz="0" w:space="0" w:color="auto"/>
        <w:right w:val="none" w:sz="0" w:space="0" w:color="auto"/>
      </w:divBdr>
    </w:div>
    <w:div w:id="52046144">
      <w:bodyDiv w:val="1"/>
      <w:marLeft w:val="0"/>
      <w:marRight w:val="0"/>
      <w:marTop w:val="0"/>
      <w:marBottom w:val="0"/>
      <w:divBdr>
        <w:top w:val="none" w:sz="0" w:space="0" w:color="auto"/>
        <w:left w:val="none" w:sz="0" w:space="0" w:color="auto"/>
        <w:bottom w:val="none" w:sz="0" w:space="0" w:color="auto"/>
        <w:right w:val="none" w:sz="0" w:space="0" w:color="auto"/>
      </w:divBdr>
    </w:div>
    <w:div w:id="32539999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75226444">
      <w:bodyDiv w:val="1"/>
      <w:marLeft w:val="0"/>
      <w:marRight w:val="0"/>
      <w:marTop w:val="0"/>
      <w:marBottom w:val="0"/>
      <w:divBdr>
        <w:top w:val="none" w:sz="0" w:space="0" w:color="auto"/>
        <w:left w:val="none" w:sz="0" w:space="0" w:color="auto"/>
        <w:bottom w:val="none" w:sz="0" w:space="0" w:color="auto"/>
        <w:right w:val="none" w:sz="0" w:space="0" w:color="auto"/>
      </w:divBdr>
    </w:div>
    <w:div w:id="813454474">
      <w:bodyDiv w:val="1"/>
      <w:marLeft w:val="0"/>
      <w:marRight w:val="0"/>
      <w:marTop w:val="0"/>
      <w:marBottom w:val="0"/>
      <w:divBdr>
        <w:top w:val="none" w:sz="0" w:space="0" w:color="auto"/>
        <w:left w:val="none" w:sz="0" w:space="0" w:color="auto"/>
        <w:bottom w:val="none" w:sz="0" w:space="0" w:color="auto"/>
        <w:right w:val="none" w:sz="0" w:space="0" w:color="auto"/>
      </w:divBdr>
    </w:div>
    <w:div w:id="878392367">
      <w:bodyDiv w:val="1"/>
      <w:marLeft w:val="0"/>
      <w:marRight w:val="0"/>
      <w:marTop w:val="0"/>
      <w:marBottom w:val="0"/>
      <w:divBdr>
        <w:top w:val="none" w:sz="0" w:space="0" w:color="auto"/>
        <w:left w:val="none" w:sz="0" w:space="0" w:color="auto"/>
        <w:bottom w:val="none" w:sz="0" w:space="0" w:color="auto"/>
        <w:right w:val="none" w:sz="0" w:space="0" w:color="auto"/>
      </w:divBdr>
    </w:div>
    <w:div w:id="883903485">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06777496">
      <w:bodyDiv w:val="1"/>
      <w:marLeft w:val="0"/>
      <w:marRight w:val="0"/>
      <w:marTop w:val="0"/>
      <w:marBottom w:val="0"/>
      <w:divBdr>
        <w:top w:val="none" w:sz="0" w:space="0" w:color="auto"/>
        <w:left w:val="none" w:sz="0" w:space="0" w:color="auto"/>
        <w:bottom w:val="none" w:sz="0" w:space="0" w:color="auto"/>
        <w:right w:val="none" w:sz="0" w:space="0" w:color="auto"/>
      </w:divBdr>
    </w:div>
    <w:div w:id="129618237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455708834">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91B541-7D06-4BE5-9BCA-3E2DE0636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19</Pages>
  <Words>4859</Words>
  <Characters>27700</Characters>
  <Application>Microsoft Office Word</Application>
  <DocSecurity>0</DocSecurity>
  <Lines>230</Lines>
  <Paragraphs>64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32495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11</cp:revision>
  <cp:lastPrinted>2023-10-23T10:42:00Z</cp:lastPrinted>
  <dcterms:created xsi:type="dcterms:W3CDTF">2026-06-30T09:10:00Z</dcterms:created>
  <dcterms:modified xsi:type="dcterms:W3CDTF">2026-06-30T13:07:00Z</dcterms:modified>
</cp:coreProperties>
</file>