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92A0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15E65" w14:textId="77777777" w:rsidR="00192A0A" w:rsidRDefault="00192A0A" w:rsidP="00A20ACF">
      <w:r>
        <w:separator/>
      </w:r>
    </w:p>
  </w:endnote>
  <w:endnote w:type="continuationSeparator" w:id="0">
    <w:p w14:paraId="7D39DCF7" w14:textId="77777777" w:rsidR="00192A0A" w:rsidRDefault="00192A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985A36">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6ED3E" w14:textId="77777777" w:rsidR="00192A0A" w:rsidRDefault="00192A0A" w:rsidP="00A20ACF">
      <w:r>
        <w:separator/>
      </w:r>
    </w:p>
  </w:footnote>
  <w:footnote w:type="continuationSeparator" w:id="0">
    <w:p w14:paraId="19444CCE" w14:textId="77777777" w:rsidR="00192A0A" w:rsidRDefault="00192A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A0A"/>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04B"/>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1D59"/>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1E7E"/>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457"/>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3A"/>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A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8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6C9"/>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06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73BCE-71E0-4D57-B401-C9CEBF338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cp:revision>
  <cp:lastPrinted>2021-06-01T11:52:00Z</cp:lastPrinted>
  <dcterms:created xsi:type="dcterms:W3CDTF">2024-05-20T11:15:00Z</dcterms:created>
  <dcterms:modified xsi:type="dcterms:W3CDTF">2024-05-20T11:15:00Z</dcterms:modified>
</cp:coreProperties>
</file>