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12B8">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12B8">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69AD6057" w14:textId="7A175985" w:rsidR="00922F8A" w:rsidRPr="00FF430B" w:rsidRDefault="0072565E" w:rsidP="005412B8">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12B8">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12B8">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04A05C32" w14:textId="3CCB5DD2" w:rsidR="00922F8A" w:rsidRPr="00784887" w:rsidRDefault="00922F8A" w:rsidP="005412B8">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5412B8">
      <w:pPr>
        <w:pStyle w:val="a"/>
        <w:numPr>
          <w:ilvl w:val="0"/>
          <w:numId w:val="2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12B8">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12B8">
      <w:pPr>
        <w:pStyle w:val="a"/>
        <w:numPr>
          <w:ilvl w:val="0"/>
          <w:numId w:val="16"/>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12B8">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12B8">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12B8">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80C1A" w:rsidP="005412B8">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12B8">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12B8">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12B8">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12B8">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12B8">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12B8">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070335C" w14:textId="77777777" w:rsidR="00180CA0" w:rsidRPr="00CD0F9F" w:rsidRDefault="00180CA0" w:rsidP="00180CA0">
      <w:pPr>
        <w:spacing w:line="276" w:lineRule="auto"/>
        <w:jc w:val="center"/>
        <w:rPr>
          <w:b/>
          <w:sz w:val="28"/>
          <w:szCs w:val="28"/>
        </w:rPr>
      </w:pPr>
      <w:r w:rsidRPr="00CD0F9F">
        <w:rPr>
          <w:b/>
          <w:sz w:val="28"/>
          <w:szCs w:val="28"/>
        </w:rPr>
        <w:lastRenderedPageBreak/>
        <w:t>ANUNȚ DE INTENȚIE</w:t>
      </w:r>
    </w:p>
    <w:p w14:paraId="2B6F1E80" w14:textId="77777777" w:rsidR="00180CA0" w:rsidRPr="004B32D4" w:rsidRDefault="00180CA0" w:rsidP="00180CA0">
      <w:pPr>
        <w:spacing w:line="276" w:lineRule="auto"/>
        <w:jc w:val="center"/>
      </w:pPr>
      <w:r w:rsidRPr="004B32D4">
        <w:t>Nr</w:t>
      </w:r>
      <w:r>
        <w:t xml:space="preserve">. 23 </w:t>
      </w:r>
      <w:r w:rsidRPr="004B32D4">
        <w:t>din</w:t>
      </w:r>
      <w:r>
        <w:t xml:space="preserve"> 23.07.2026</w:t>
      </w:r>
    </w:p>
    <w:p w14:paraId="60F1D250" w14:textId="77777777" w:rsidR="00180CA0" w:rsidRPr="004B32D4" w:rsidRDefault="00180CA0" w:rsidP="00180CA0">
      <w:pPr>
        <w:pStyle w:val="a"/>
        <w:numPr>
          <w:ilvl w:val="0"/>
          <w:numId w:val="21"/>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firstRow="1" w:lastRow="0" w:firstColumn="1" w:lastColumn="0" w:noHBand="0" w:noVBand="1"/>
      </w:tblPr>
      <w:tblGrid>
        <w:gridCol w:w="5949"/>
        <w:gridCol w:w="3969"/>
      </w:tblGrid>
      <w:tr w:rsidR="00180CA0" w:rsidRPr="00C014D5" w14:paraId="7152AF76" w14:textId="77777777" w:rsidTr="00013F55">
        <w:tc>
          <w:tcPr>
            <w:tcW w:w="5949" w:type="dxa"/>
            <w:shd w:val="clear" w:color="auto" w:fill="F2F2F2" w:themeFill="background1" w:themeFillShade="F2"/>
          </w:tcPr>
          <w:p w14:paraId="381E41A5" w14:textId="77777777" w:rsidR="00180CA0" w:rsidRPr="004B32D4" w:rsidRDefault="00180CA0" w:rsidP="00013F55">
            <w:pPr>
              <w:spacing w:line="276" w:lineRule="auto"/>
              <w:jc w:val="both"/>
            </w:pPr>
            <w:r w:rsidRPr="004B32D4">
              <w:t>Denumirea autorității contractante</w:t>
            </w:r>
          </w:p>
        </w:tc>
        <w:tc>
          <w:tcPr>
            <w:tcW w:w="3969" w:type="dxa"/>
          </w:tcPr>
          <w:p w14:paraId="7BC93712" w14:textId="77777777" w:rsidR="00180CA0" w:rsidRPr="002A4E5B" w:rsidRDefault="00180CA0" w:rsidP="00013F55">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180CA0" w:rsidRPr="00C014D5" w14:paraId="688BF8A0" w14:textId="77777777" w:rsidTr="00013F55">
        <w:tc>
          <w:tcPr>
            <w:tcW w:w="5949" w:type="dxa"/>
            <w:shd w:val="clear" w:color="auto" w:fill="F2F2F2" w:themeFill="background1" w:themeFillShade="F2"/>
          </w:tcPr>
          <w:p w14:paraId="0C2240E0" w14:textId="77777777" w:rsidR="00180CA0" w:rsidRPr="004B32D4" w:rsidRDefault="00180CA0" w:rsidP="00013F55">
            <w:pPr>
              <w:spacing w:line="276" w:lineRule="auto"/>
              <w:jc w:val="both"/>
            </w:pPr>
            <w:r w:rsidRPr="004B32D4">
              <w:t>IDNO</w:t>
            </w:r>
          </w:p>
        </w:tc>
        <w:tc>
          <w:tcPr>
            <w:tcW w:w="3969" w:type="dxa"/>
          </w:tcPr>
          <w:p w14:paraId="191F805C" w14:textId="77777777" w:rsidR="00180CA0" w:rsidRPr="004B32D4" w:rsidRDefault="00180CA0" w:rsidP="00013F55">
            <w:pPr>
              <w:spacing w:line="276" w:lineRule="auto"/>
              <w:jc w:val="both"/>
            </w:pPr>
            <w:r>
              <w:t>1007601010596</w:t>
            </w:r>
          </w:p>
        </w:tc>
      </w:tr>
      <w:tr w:rsidR="00180CA0" w:rsidRPr="00C014D5" w14:paraId="3C110089" w14:textId="77777777" w:rsidTr="00013F55">
        <w:tc>
          <w:tcPr>
            <w:tcW w:w="5949" w:type="dxa"/>
            <w:shd w:val="clear" w:color="auto" w:fill="F2F2F2" w:themeFill="background1" w:themeFillShade="F2"/>
          </w:tcPr>
          <w:p w14:paraId="5CCDFC99" w14:textId="77777777" w:rsidR="00180CA0" w:rsidRPr="004B32D4" w:rsidRDefault="00180CA0" w:rsidP="00013F55">
            <w:pPr>
              <w:spacing w:line="276" w:lineRule="auto"/>
              <w:jc w:val="both"/>
            </w:pPr>
            <w:r w:rsidRPr="004B32D4">
              <w:t>Adresa</w:t>
            </w:r>
          </w:p>
        </w:tc>
        <w:tc>
          <w:tcPr>
            <w:tcW w:w="3969" w:type="dxa"/>
          </w:tcPr>
          <w:p w14:paraId="656057B1" w14:textId="77777777" w:rsidR="00180CA0" w:rsidRPr="00F1147E" w:rsidRDefault="00180CA0" w:rsidP="00013F55">
            <w:pPr>
              <w:spacing w:line="276" w:lineRule="auto"/>
              <w:jc w:val="both"/>
            </w:pPr>
            <w:r w:rsidRPr="00F1147E">
              <w:t>mun Chi</w:t>
            </w:r>
            <w:r w:rsidRPr="00F1147E">
              <w:rPr>
                <w:lang w:val="en-US"/>
              </w:rPr>
              <w:t>șinau, or.Singera str. 31 august nr.22</w:t>
            </w:r>
          </w:p>
        </w:tc>
      </w:tr>
      <w:tr w:rsidR="00180CA0" w:rsidRPr="00C014D5" w14:paraId="62D8D1FA" w14:textId="77777777" w:rsidTr="00013F55">
        <w:tc>
          <w:tcPr>
            <w:tcW w:w="5949" w:type="dxa"/>
            <w:shd w:val="clear" w:color="auto" w:fill="F2F2F2" w:themeFill="background1" w:themeFillShade="F2"/>
          </w:tcPr>
          <w:p w14:paraId="734E5C70" w14:textId="77777777" w:rsidR="00180CA0" w:rsidRPr="004B32D4" w:rsidRDefault="00180CA0" w:rsidP="00013F55">
            <w:pPr>
              <w:spacing w:line="276" w:lineRule="auto"/>
              <w:jc w:val="both"/>
            </w:pPr>
            <w:r w:rsidRPr="004B32D4">
              <w:t>Numărul de telefon/fax</w:t>
            </w:r>
          </w:p>
        </w:tc>
        <w:tc>
          <w:tcPr>
            <w:tcW w:w="3969" w:type="dxa"/>
          </w:tcPr>
          <w:p w14:paraId="203D1845" w14:textId="77777777" w:rsidR="00180CA0" w:rsidRPr="004B32D4" w:rsidRDefault="00180CA0" w:rsidP="00013F55">
            <w:pPr>
              <w:spacing w:line="276" w:lineRule="auto"/>
              <w:jc w:val="both"/>
            </w:pPr>
            <w:r w:rsidRPr="002B304E">
              <w:rPr>
                <w:b/>
                <w:shd w:val="clear" w:color="auto" w:fill="FFFFFF" w:themeFill="background1"/>
                <w:lang w:val="ro-MD"/>
              </w:rPr>
              <w:t>022 41-30-41/022 41-30-68</w:t>
            </w:r>
          </w:p>
        </w:tc>
      </w:tr>
      <w:tr w:rsidR="00180CA0" w:rsidRPr="00C014D5" w14:paraId="205F2A16" w14:textId="77777777" w:rsidTr="00013F55">
        <w:tc>
          <w:tcPr>
            <w:tcW w:w="5949" w:type="dxa"/>
            <w:shd w:val="clear" w:color="auto" w:fill="F2F2F2" w:themeFill="background1" w:themeFillShade="F2"/>
          </w:tcPr>
          <w:p w14:paraId="32FC4587" w14:textId="77777777" w:rsidR="00180CA0" w:rsidRPr="004B32D4" w:rsidRDefault="00180CA0" w:rsidP="00013F55">
            <w:pPr>
              <w:spacing w:line="276" w:lineRule="auto"/>
              <w:jc w:val="both"/>
            </w:pPr>
            <w:r w:rsidRPr="004B32D4">
              <w:t xml:space="preserve">Adresa de e-mail </w:t>
            </w:r>
            <w:r w:rsidRPr="00C014D5">
              <w:t>ale autorității contractante</w:t>
            </w:r>
          </w:p>
        </w:tc>
        <w:tc>
          <w:tcPr>
            <w:tcW w:w="3969" w:type="dxa"/>
          </w:tcPr>
          <w:p w14:paraId="1304207D" w14:textId="77777777" w:rsidR="00180CA0" w:rsidRPr="004B32D4" w:rsidRDefault="00180CA0" w:rsidP="00013F55">
            <w:pPr>
              <w:spacing w:line="276" w:lineRule="auto"/>
              <w:jc w:val="both"/>
            </w:pPr>
            <w:hyperlink r:id="rId12" w:history="1">
              <w:r w:rsidRPr="00F016C9">
                <w:rPr>
                  <w:rStyle w:val="af3"/>
                  <w:rFonts w:eastAsiaTheme="majorEastAsia"/>
                  <w:lang w:val="en-US"/>
                </w:rPr>
                <w:t>contabilitateasingera@mail.ru</w:t>
              </w:r>
            </w:hyperlink>
          </w:p>
        </w:tc>
      </w:tr>
      <w:tr w:rsidR="00180CA0" w:rsidRPr="00C014D5" w14:paraId="51F897A3" w14:textId="77777777" w:rsidTr="00013F55">
        <w:tc>
          <w:tcPr>
            <w:tcW w:w="5949" w:type="dxa"/>
            <w:shd w:val="clear" w:color="auto" w:fill="F2F2F2" w:themeFill="background1" w:themeFillShade="F2"/>
          </w:tcPr>
          <w:p w14:paraId="7DDE5D30" w14:textId="77777777" w:rsidR="00180CA0" w:rsidRPr="004B32D4" w:rsidRDefault="00180CA0" w:rsidP="00013F55">
            <w:pPr>
              <w:spacing w:line="276" w:lineRule="auto"/>
              <w:jc w:val="both"/>
            </w:pPr>
            <w:r w:rsidRPr="004B32D4">
              <w:t xml:space="preserve">Adresa de internet </w:t>
            </w:r>
            <w:r w:rsidRPr="00C014D5">
              <w:t>ale autorității contractante</w:t>
            </w:r>
          </w:p>
        </w:tc>
        <w:tc>
          <w:tcPr>
            <w:tcW w:w="3969" w:type="dxa"/>
          </w:tcPr>
          <w:p w14:paraId="56A9FA6A" w14:textId="77777777" w:rsidR="00180CA0" w:rsidRPr="004B32D4" w:rsidRDefault="00180CA0" w:rsidP="00013F55">
            <w:pPr>
              <w:spacing w:line="276" w:lineRule="auto"/>
              <w:jc w:val="both"/>
            </w:pPr>
            <w:r>
              <w:t>Singera.md</w:t>
            </w:r>
          </w:p>
        </w:tc>
      </w:tr>
      <w:tr w:rsidR="00180CA0" w:rsidRPr="00C014D5" w14:paraId="378F647B" w14:textId="77777777" w:rsidTr="00013F55">
        <w:tc>
          <w:tcPr>
            <w:tcW w:w="5949" w:type="dxa"/>
            <w:shd w:val="clear" w:color="auto" w:fill="F2F2F2" w:themeFill="background1" w:themeFillShade="F2"/>
          </w:tcPr>
          <w:p w14:paraId="48DE2DF8" w14:textId="77777777" w:rsidR="00180CA0" w:rsidRPr="004B32D4" w:rsidRDefault="00180CA0" w:rsidP="00013F55">
            <w:pPr>
              <w:spacing w:line="276" w:lineRule="auto"/>
              <w:jc w:val="both"/>
            </w:pPr>
            <w:r w:rsidRPr="004B32D4">
              <w:t>Perso</w:t>
            </w:r>
            <w:r w:rsidRPr="00C014D5">
              <w:t>a</w:t>
            </w:r>
            <w:r w:rsidRPr="004B32D4">
              <w:t>na de contact, numărul de telefon</w:t>
            </w:r>
            <w:r w:rsidRPr="00C014D5">
              <w:t>/e-mail</w:t>
            </w:r>
          </w:p>
        </w:tc>
        <w:tc>
          <w:tcPr>
            <w:tcW w:w="3969" w:type="dxa"/>
          </w:tcPr>
          <w:p w14:paraId="0E965033" w14:textId="77777777" w:rsidR="00180CA0" w:rsidRPr="004B32D4" w:rsidRDefault="00180CA0" w:rsidP="00013F55">
            <w:pPr>
              <w:spacing w:line="276" w:lineRule="auto"/>
              <w:jc w:val="both"/>
            </w:pPr>
            <w:r>
              <w:rPr>
                <w:rFonts w:eastAsia="Cambria"/>
              </w:rPr>
              <w:t>Rusu Cristina, 067431310</w:t>
            </w:r>
          </w:p>
        </w:tc>
      </w:tr>
      <w:tr w:rsidR="00180CA0" w:rsidRPr="00C014D5" w14:paraId="1059142D" w14:textId="77777777" w:rsidTr="00013F55">
        <w:tc>
          <w:tcPr>
            <w:tcW w:w="5949" w:type="dxa"/>
            <w:shd w:val="clear" w:color="auto" w:fill="F2F2F2" w:themeFill="background1" w:themeFillShade="F2"/>
          </w:tcPr>
          <w:p w14:paraId="130EA61E" w14:textId="77777777" w:rsidR="00180CA0" w:rsidRPr="004B32D4" w:rsidRDefault="00180CA0" w:rsidP="00013F55">
            <w:pPr>
              <w:spacing w:line="276" w:lineRule="auto"/>
              <w:jc w:val="both"/>
            </w:pPr>
            <w:r w:rsidRPr="004B32D4">
              <w:t>Adresa de e-mail sau de internet de la care se va putea obține accesul liber, direct, total și gratuit la documentația de atribuire</w:t>
            </w:r>
          </w:p>
          <w:p w14:paraId="340781CD" w14:textId="77777777" w:rsidR="00180CA0" w:rsidRPr="00CD0F9F" w:rsidRDefault="00180CA0" w:rsidP="00013F55">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F0B5218" w14:textId="77777777" w:rsidR="00180CA0" w:rsidRPr="004B32D4" w:rsidRDefault="00180CA0" w:rsidP="00013F55">
            <w:pPr>
              <w:spacing w:line="276" w:lineRule="auto"/>
              <w:jc w:val="both"/>
            </w:pPr>
            <w:r>
              <w:t>Singera.md</w:t>
            </w:r>
          </w:p>
        </w:tc>
      </w:tr>
      <w:tr w:rsidR="00180CA0" w:rsidRPr="00C014D5" w14:paraId="2D46D48F" w14:textId="77777777" w:rsidTr="00013F55">
        <w:tc>
          <w:tcPr>
            <w:tcW w:w="5949" w:type="dxa"/>
            <w:shd w:val="clear" w:color="auto" w:fill="F2F2F2" w:themeFill="background1" w:themeFillShade="F2"/>
          </w:tcPr>
          <w:p w14:paraId="4467B154" w14:textId="77777777" w:rsidR="00180CA0" w:rsidRPr="004B32D4" w:rsidRDefault="00180CA0" w:rsidP="00013F55">
            <w:pPr>
              <w:spacing w:line="276" w:lineRule="auto"/>
              <w:jc w:val="both"/>
            </w:pPr>
            <w:r w:rsidRPr="004B32D4">
              <w:t>Tipul autorității contractante și obiectul principal de activitate</w:t>
            </w:r>
          </w:p>
          <w:p w14:paraId="590AB915" w14:textId="77777777" w:rsidR="00180CA0" w:rsidRPr="00CD0F9F" w:rsidRDefault="00180CA0" w:rsidP="00013F55">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B6B451B" w14:textId="77777777" w:rsidR="00180CA0" w:rsidRPr="004B32D4" w:rsidRDefault="00180CA0" w:rsidP="00013F55">
            <w:pPr>
              <w:spacing w:line="276" w:lineRule="auto"/>
              <w:jc w:val="both"/>
            </w:pPr>
            <w:r>
              <w:t>APL</w:t>
            </w:r>
          </w:p>
        </w:tc>
      </w:tr>
    </w:tbl>
    <w:p w14:paraId="11552AD3" w14:textId="77777777" w:rsidR="00180CA0" w:rsidRPr="00E84B8B" w:rsidRDefault="00180CA0" w:rsidP="00180CA0">
      <w:pPr>
        <w:pStyle w:val="a"/>
        <w:numPr>
          <w:ilvl w:val="0"/>
          <w:numId w:val="21"/>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993"/>
        <w:gridCol w:w="2835"/>
        <w:gridCol w:w="1134"/>
        <w:gridCol w:w="2835"/>
        <w:gridCol w:w="1559"/>
      </w:tblGrid>
      <w:tr w:rsidR="00180CA0" w:rsidRPr="001E3F00" w14:paraId="54619BD0" w14:textId="77777777" w:rsidTr="00013F5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588EF6" w14:textId="77777777" w:rsidR="00180CA0" w:rsidRPr="001E3F00" w:rsidRDefault="00180CA0" w:rsidP="00013F55">
            <w:pPr>
              <w:spacing w:line="276" w:lineRule="auto"/>
              <w:jc w:val="center"/>
              <w:rPr>
                <w:lang w:val="ro-MD"/>
              </w:rPr>
            </w:pPr>
            <w:r w:rsidRPr="001E3F00">
              <w:rPr>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13095" w14:textId="77777777" w:rsidR="00180CA0" w:rsidRPr="001E3F00" w:rsidRDefault="00180CA0" w:rsidP="00013F55">
            <w:pPr>
              <w:spacing w:line="276" w:lineRule="auto"/>
              <w:jc w:val="center"/>
              <w:rPr>
                <w:lang w:val="ro-MD"/>
              </w:rPr>
            </w:pPr>
            <w:r w:rsidRPr="001E3F00">
              <w:rPr>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1AD55" w14:textId="77777777" w:rsidR="00180CA0" w:rsidRPr="001E3F00" w:rsidRDefault="00180CA0" w:rsidP="00013F55">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34A42" w14:textId="77777777" w:rsidR="00180CA0" w:rsidRPr="001E3F00" w:rsidRDefault="00180CA0" w:rsidP="00013F55">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4782D" w14:textId="77777777" w:rsidR="00180CA0" w:rsidRPr="001E3F00" w:rsidRDefault="00180CA0" w:rsidP="00013F55">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034B03" w14:textId="77777777" w:rsidR="00180CA0" w:rsidRPr="001E3F00" w:rsidRDefault="00180CA0" w:rsidP="00013F55">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180CA0" w:rsidRPr="001E3F00" w14:paraId="1C7B5DFD" w14:textId="77777777" w:rsidTr="00013F5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A35FCA" w14:textId="77777777" w:rsidR="00180CA0" w:rsidRPr="00CD0F9F" w:rsidRDefault="00180CA0" w:rsidP="00013F55">
            <w:pPr>
              <w:spacing w:line="276" w:lineRule="auto"/>
              <w:jc w:val="center"/>
              <w:rPr>
                <w:lang w:val="ro-MD"/>
              </w:rPr>
            </w:pPr>
            <w:r w:rsidRPr="00CD0F9F">
              <w:rPr>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9EB16E" w14:textId="77777777" w:rsidR="00180CA0" w:rsidRPr="00CD0F9F" w:rsidRDefault="00180CA0" w:rsidP="00013F55">
            <w:pPr>
              <w:spacing w:line="276" w:lineRule="auto"/>
              <w:rPr>
                <w:lang w:val="ro-MD"/>
              </w:rPr>
            </w:pPr>
            <w:r>
              <w:rPr>
                <w:sz w:val="16"/>
                <w:szCs w:val="16"/>
              </w:rPr>
              <w:t>45200000-9</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809BC20" w14:textId="77777777" w:rsidR="00180CA0" w:rsidRPr="005B0D1B" w:rsidRDefault="00180CA0" w:rsidP="00013F55">
            <w:pPr>
              <w:jc w:val="both"/>
              <w:rPr>
                <w:color w:val="000000" w:themeColor="text1"/>
                <w:lang w:val="ro-MD"/>
              </w:rPr>
            </w:pPr>
            <w:r w:rsidRPr="005B0D1B">
              <w:rPr>
                <w:bCs/>
                <w:lang w:val="en-US"/>
              </w:rPr>
              <w:t>Reparația str. Fîntîna Schinului (cuprins între str. Tineretului și str. Miorița) și străzii Sfatul Țării (cuprins între Miorița și Șleahul Puhoiului) cu lungimea 1,28 km, în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82F883" w14:textId="77777777" w:rsidR="00180CA0" w:rsidRPr="00CD0F9F" w:rsidRDefault="00180CA0" w:rsidP="00013F55">
            <w:pPr>
              <w:spacing w:line="276" w:lineRule="auto"/>
              <w:jc w:val="center"/>
              <w:rPr>
                <w:lang w:val="ro-MD"/>
              </w:rPr>
            </w:pPr>
            <w:r>
              <w:rPr>
                <w:lang w:val="ro-MD"/>
              </w:rPr>
              <w:t>1/caiet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38467BF" w14:textId="77777777" w:rsidR="00180CA0" w:rsidRPr="005B0D1B" w:rsidRDefault="00180CA0" w:rsidP="00013F55">
            <w:pPr>
              <w:jc w:val="both"/>
              <w:rPr>
                <w:color w:val="000000" w:themeColor="text1"/>
                <w:lang w:val="ro-MD"/>
              </w:rPr>
            </w:pPr>
            <w:r w:rsidRPr="005B0D1B">
              <w:rPr>
                <w:bCs/>
                <w:lang w:val="en-US"/>
              </w:rPr>
              <w:t>Reparația str. Fîntîna Schinului (cuprins între str. Tineretului și str. Miorița) și străzii Sfatul Țării (cuprins între Miorița și Șleahul Puhoiului) cu lungimea 1,28 km, în or. Sîngera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98CE008" w14:textId="77777777" w:rsidR="00180CA0" w:rsidRPr="00AC50C2" w:rsidRDefault="00180CA0" w:rsidP="00013F55">
            <w:pPr>
              <w:spacing w:line="276" w:lineRule="auto"/>
              <w:jc w:val="center"/>
              <w:rPr>
                <w:b/>
                <w:lang w:val="ro-MD"/>
              </w:rPr>
            </w:pPr>
            <w:r>
              <w:rPr>
                <w:b/>
                <w:lang w:val="ro-MD"/>
              </w:rPr>
              <w:t>6 250 000,00</w:t>
            </w:r>
          </w:p>
        </w:tc>
      </w:tr>
    </w:tbl>
    <w:p w14:paraId="43D16689" w14:textId="77777777" w:rsidR="00180CA0" w:rsidRPr="001E3F00" w:rsidRDefault="00180CA0" w:rsidP="00180CA0">
      <w:pPr>
        <w:pStyle w:val="a"/>
        <w:numPr>
          <w:ilvl w:val="0"/>
          <w:numId w:val="21"/>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180CA0" w:rsidRPr="001E3F00" w14:paraId="119C6943" w14:textId="77777777" w:rsidTr="00013F55">
        <w:tc>
          <w:tcPr>
            <w:tcW w:w="5954" w:type="dxa"/>
            <w:shd w:val="clear" w:color="auto" w:fill="F2F2F2" w:themeFill="background1" w:themeFillShade="F2"/>
          </w:tcPr>
          <w:p w14:paraId="53577561" w14:textId="77777777" w:rsidR="00180CA0" w:rsidRPr="001E3F00" w:rsidRDefault="00180CA0" w:rsidP="00013F55">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5D3EDB62" w14:textId="77777777" w:rsidR="00180CA0" w:rsidRPr="001E3F00" w:rsidRDefault="00180CA0" w:rsidP="00013F55">
            <w:pPr>
              <w:spacing w:line="276" w:lineRule="auto"/>
              <w:jc w:val="both"/>
            </w:pPr>
            <w:r w:rsidRPr="002F7D5D">
              <w:rPr>
                <w:b/>
                <w:u w:val="single"/>
              </w:rPr>
              <w:t>Nu</w:t>
            </w:r>
            <w:r w:rsidRPr="001E3F00">
              <w:t xml:space="preserve"> □</w:t>
            </w:r>
          </w:p>
          <w:p w14:paraId="4F7333F0" w14:textId="77777777" w:rsidR="00180CA0" w:rsidRPr="001E3F00" w:rsidRDefault="00180CA0" w:rsidP="00013F55">
            <w:pPr>
              <w:pStyle w:val="a"/>
              <w:spacing w:line="276" w:lineRule="auto"/>
              <w:ind w:left="0"/>
              <w:rPr>
                <w:lang w:val="ro-MD"/>
              </w:rPr>
            </w:pPr>
            <w:r w:rsidRPr="001E3F00">
              <w:t>Da □</w:t>
            </w:r>
          </w:p>
        </w:tc>
      </w:tr>
      <w:tr w:rsidR="00180CA0" w:rsidRPr="001E3F00" w14:paraId="09447C6F" w14:textId="77777777" w:rsidTr="00013F55">
        <w:tc>
          <w:tcPr>
            <w:tcW w:w="5954" w:type="dxa"/>
            <w:shd w:val="clear" w:color="auto" w:fill="F2F2F2" w:themeFill="background1" w:themeFillShade="F2"/>
          </w:tcPr>
          <w:p w14:paraId="387EF878" w14:textId="77777777" w:rsidR="00180CA0" w:rsidRPr="001E3F00" w:rsidRDefault="00180CA0" w:rsidP="00013F55">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7A0EF838" w14:textId="77777777" w:rsidR="00180CA0" w:rsidRPr="001E3F00" w:rsidRDefault="00180CA0" w:rsidP="00013F55">
            <w:pPr>
              <w:spacing w:line="276" w:lineRule="auto"/>
              <w:jc w:val="both"/>
            </w:pPr>
            <w:r w:rsidRPr="002F7D5D">
              <w:rPr>
                <w:b/>
                <w:u w:val="single"/>
              </w:rPr>
              <w:t>Nu</w:t>
            </w:r>
            <w:r w:rsidRPr="001E3F00">
              <w:t xml:space="preserve"> □</w:t>
            </w:r>
          </w:p>
          <w:p w14:paraId="2B557A60" w14:textId="77777777" w:rsidR="00180CA0" w:rsidRPr="001E3F00" w:rsidRDefault="00180CA0" w:rsidP="00013F55">
            <w:pPr>
              <w:pStyle w:val="a"/>
              <w:spacing w:line="276" w:lineRule="auto"/>
              <w:ind w:left="0"/>
              <w:rPr>
                <w:lang w:val="ro-MD"/>
              </w:rPr>
            </w:pPr>
            <w:r w:rsidRPr="001E3F00">
              <w:t>Da □</w:t>
            </w:r>
          </w:p>
        </w:tc>
      </w:tr>
      <w:tr w:rsidR="00180CA0" w:rsidRPr="001E3F00" w14:paraId="408CB340" w14:textId="77777777" w:rsidTr="00013F55">
        <w:tc>
          <w:tcPr>
            <w:tcW w:w="5954" w:type="dxa"/>
            <w:shd w:val="clear" w:color="auto" w:fill="F2F2F2" w:themeFill="background1" w:themeFillShade="F2"/>
          </w:tcPr>
          <w:p w14:paraId="236673B6" w14:textId="77777777" w:rsidR="00180CA0" w:rsidRPr="001E3F00" w:rsidRDefault="00180CA0" w:rsidP="00013F55">
            <w:pPr>
              <w:pStyle w:val="a"/>
              <w:spacing w:line="276" w:lineRule="auto"/>
              <w:ind w:left="0"/>
              <w:rPr>
                <w:lang w:val="ro-MD"/>
              </w:rPr>
            </w:pPr>
            <w:r w:rsidRPr="001E3F00">
              <w:rPr>
                <w:lang w:val="ro-MD"/>
              </w:rPr>
              <w:t>Scurtă descriere a criteriilor de selecție</w:t>
            </w:r>
          </w:p>
        </w:tc>
        <w:tc>
          <w:tcPr>
            <w:tcW w:w="3969" w:type="dxa"/>
          </w:tcPr>
          <w:p w14:paraId="2C71C83D" w14:textId="77777777" w:rsidR="00180CA0" w:rsidRPr="004B32D4" w:rsidRDefault="00180CA0" w:rsidP="00013F55">
            <w:pPr>
              <w:pStyle w:val="a"/>
              <w:spacing w:line="276" w:lineRule="auto"/>
              <w:ind w:left="0"/>
              <w:rPr>
                <w:sz w:val="20"/>
                <w:szCs w:val="20"/>
                <w:lang w:val="ro-MD"/>
              </w:rPr>
            </w:pPr>
          </w:p>
          <w:p w14:paraId="241B8BB4" w14:textId="77777777" w:rsidR="00180CA0" w:rsidRDefault="00180CA0" w:rsidP="00013F55">
            <w:pPr>
              <w:pStyle w:val="a"/>
              <w:spacing w:line="276" w:lineRule="auto"/>
              <w:ind w:left="0"/>
              <w:rPr>
                <w:lang w:val="ro-MD"/>
              </w:rPr>
            </w:pPr>
            <w:r>
              <w:rPr>
                <w:lang w:val="ro-MD"/>
              </w:rPr>
              <w:t>Cel mai mic pret</w:t>
            </w:r>
          </w:p>
          <w:p w14:paraId="4FCB2D11" w14:textId="77777777" w:rsidR="00180CA0" w:rsidRPr="001E3F00" w:rsidRDefault="00180CA0" w:rsidP="00013F55">
            <w:pPr>
              <w:pStyle w:val="a"/>
              <w:spacing w:line="276" w:lineRule="auto"/>
              <w:ind w:left="0"/>
              <w:rPr>
                <w:lang w:val="ro-MD"/>
              </w:rPr>
            </w:pPr>
          </w:p>
        </w:tc>
      </w:tr>
    </w:tbl>
    <w:p w14:paraId="70C5826D" w14:textId="77777777" w:rsidR="00180CA0" w:rsidRPr="00060AFA" w:rsidRDefault="00180CA0" w:rsidP="00180CA0">
      <w:pPr>
        <w:spacing w:before="240" w:line="276" w:lineRule="auto"/>
        <w:jc w:val="both"/>
        <w:rPr>
          <w:b/>
          <w:lang w:val="ro-MD"/>
        </w:rPr>
      </w:pPr>
    </w:p>
    <w:p w14:paraId="64298A2E" w14:textId="77777777" w:rsidR="00180CA0" w:rsidRPr="00E84B8B" w:rsidRDefault="00180CA0" w:rsidP="00180CA0">
      <w:pPr>
        <w:pStyle w:val="a"/>
        <w:numPr>
          <w:ilvl w:val="0"/>
          <w:numId w:val="21"/>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180CA0" w:rsidRPr="00C014D5" w14:paraId="461F1763" w14:textId="77777777" w:rsidTr="00013F55">
        <w:tc>
          <w:tcPr>
            <w:tcW w:w="5812" w:type="dxa"/>
            <w:shd w:val="clear" w:color="auto" w:fill="F2F2F2" w:themeFill="background1" w:themeFillShade="F2"/>
          </w:tcPr>
          <w:p w14:paraId="28A6E6D8" w14:textId="77777777" w:rsidR="00180CA0" w:rsidRPr="00C014D5" w:rsidRDefault="00180CA0" w:rsidP="00013F55">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25F2C808" w14:textId="77777777" w:rsidR="00180CA0" w:rsidRDefault="00180CA0" w:rsidP="00013F55">
            <w:pPr>
              <w:pStyle w:val="a"/>
              <w:spacing w:line="276" w:lineRule="auto"/>
              <w:ind w:left="0"/>
              <w:rPr>
                <w:lang w:val="ro-MD"/>
              </w:rPr>
            </w:pPr>
            <w:r>
              <w:rPr>
                <w:lang w:val="ro-MD"/>
              </w:rPr>
              <w:t>30.07.2026</w:t>
            </w:r>
          </w:p>
          <w:p w14:paraId="6DF0B365" w14:textId="77777777" w:rsidR="00180CA0" w:rsidRPr="00AD0BEB" w:rsidRDefault="00180CA0" w:rsidP="00013F55">
            <w:pPr>
              <w:rPr>
                <w:lang w:val="ro-MD"/>
              </w:rPr>
            </w:pPr>
          </w:p>
        </w:tc>
      </w:tr>
      <w:tr w:rsidR="00180CA0" w:rsidRPr="00C014D5" w14:paraId="2B90D984" w14:textId="77777777" w:rsidTr="00013F55">
        <w:tc>
          <w:tcPr>
            <w:tcW w:w="5812" w:type="dxa"/>
            <w:shd w:val="clear" w:color="auto" w:fill="F2F2F2" w:themeFill="background1" w:themeFillShade="F2"/>
          </w:tcPr>
          <w:p w14:paraId="31D107CF" w14:textId="77777777" w:rsidR="00180CA0" w:rsidRPr="00C014D5" w:rsidRDefault="00180CA0" w:rsidP="00013F55">
            <w:pPr>
              <w:pStyle w:val="a"/>
              <w:spacing w:line="276" w:lineRule="auto"/>
              <w:ind w:left="0"/>
              <w:rPr>
                <w:lang w:val="ro-MD"/>
              </w:rPr>
            </w:pPr>
            <w:r w:rsidRPr="00C014D5">
              <w:rPr>
                <w:lang w:val="ro-MD"/>
              </w:rPr>
              <w:t>Tehnici și instrumente specifice de atribuire utilizate</w:t>
            </w:r>
          </w:p>
        </w:tc>
        <w:tc>
          <w:tcPr>
            <w:tcW w:w="4111" w:type="dxa"/>
          </w:tcPr>
          <w:p w14:paraId="3B2557AE" w14:textId="77777777" w:rsidR="00180CA0" w:rsidRPr="00C014D5" w:rsidRDefault="00180CA0" w:rsidP="00013F55">
            <w:pPr>
              <w:pStyle w:val="a"/>
              <w:spacing w:line="276" w:lineRule="auto"/>
              <w:ind w:left="0"/>
              <w:rPr>
                <w:lang w:val="ro-MD"/>
              </w:rPr>
            </w:pPr>
            <w:r>
              <w:rPr>
                <w:lang w:val="ro-MD"/>
              </w:rPr>
              <w:t>A</w:t>
            </w:r>
            <w:r w:rsidRPr="00C014D5">
              <w:rPr>
                <w:lang w:val="ro-MD"/>
              </w:rPr>
              <w:t>cord-cadru □</w:t>
            </w:r>
          </w:p>
          <w:p w14:paraId="22A192FE" w14:textId="77777777" w:rsidR="00180CA0" w:rsidRPr="00C014D5" w:rsidRDefault="00180CA0" w:rsidP="00013F55">
            <w:pPr>
              <w:pStyle w:val="a"/>
              <w:spacing w:line="276" w:lineRule="auto"/>
              <w:ind w:left="0"/>
              <w:rPr>
                <w:lang w:val="ro-MD"/>
              </w:rPr>
            </w:pPr>
            <w:r>
              <w:rPr>
                <w:lang w:val="ro-MD"/>
              </w:rPr>
              <w:t>S</w:t>
            </w:r>
            <w:r w:rsidRPr="00C014D5">
              <w:rPr>
                <w:lang w:val="ro-MD"/>
              </w:rPr>
              <w:t>istem dinamic de achiziție □</w:t>
            </w:r>
          </w:p>
        </w:tc>
      </w:tr>
      <w:tr w:rsidR="00180CA0" w:rsidRPr="00C014D5" w14:paraId="65474BFF" w14:textId="77777777" w:rsidTr="00013F55">
        <w:tc>
          <w:tcPr>
            <w:tcW w:w="5812" w:type="dxa"/>
            <w:shd w:val="clear" w:color="auto" w:fill="F2F2F2" w:themeFill="background1" w:themeFillShade="F2"/>
          </w:tcPr>
          <w:p w14:paraId="6EF55C1D" w14:textId="77777777" w:rsidR="00180CA0" w:rsidRPr="00C014D5" w:rsidRDefault="00180CA0" w:rsidP="00013F55">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55DBC975" w14:textId="77777777" w:rsidR="00180CA0" w:rsidRPr="00C014D5" w:rsidRDefault="00180CA0" w:rsidP="00013F55">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6BCC7055" w14:textId="77777777" w:rsidR="00180CA0" w:rsidRPr="004B32D4" w:rsidRDefault="00180CA0" w:rsidP="00013F55">
            <w:pPr>
              <w:spacing w:line="276" w:lineRule="auto"/>
              <w:jc w:val="both"/>
              <w:rPr>
                <w:lang w:val="ro-MD"/>
              </w:rPr>
            </w:pPr>
            <w:r w:rsidRPr="00731D42">
              <w:rPr>
                <w:b/>
                <w:u w:val="single"/>
                <w:lang w:val="ro-MD"/>
              </w:rPr>
              <w:t>Nu</w:t>
            </w:r>
            <w:r w:rsidRPr="004B32D4">
              <w:rPr>
                <w:lang w:val="ro-MD"/>
              </w:rPr>
              <w:t xml:space="preserve"> □</w:t>
            </w:r>
          </w:p>
          <w:p w14:paraId="1CFE5D20" w14:textId="77777777" w:rsidR="00180CA0" w:rsidRPr="00C014D5" w:rsidRDefault="00180CA0" w:rsidP="00013F55">
            <w:pPr>
              <w:pStyle w:val="a"/>
              <w:spacing w:line="276" w:lineRule="auto"/>
              <w:ind w:left="0"/>
              <w:rPr>
                <w:lang w:val="ro-MD"/>
              </w:rPr>
            </w:pPr>
            <w:r w:rsidRPr="004B32D4">
              <w:rPr>
                <w:lang w:val="ro-MD"/>
              </w:rPr>
              <w:t>Da □</w:t>
            </w:r>
          </w:p>
        </w:tc>
      </w:tr>
      <w:tr w:rsidR="00180CA0" w:rsidRPr="00C014D5" w14:paraId="24D914E9" w14:textId="77777777" w:rsidTr="00013F55">
        <w:tc>
          <w:tcPr>
            <w:tcW w:w="5812" w:type="dxa"/>
            <w:shd w:val="clear" w:color="auto" w:fill="F2F2F2" w:themeFill="background1" w:themeFillShade="F2"/>
          </w:tcPr>
          <w:p w14:paraId="7B3B5864" w14:textId="77777777" w:rsidR="00180CA0" w:rsidRPr="00C014D5" w:rsidRDefault="00180CA0" w:rsidP="00013F55">
            <w:pPr>
              <w:spacing w:line="276" w:lineRule="auto"/>
              <w:jc w:val="both"/>
              <w:rPr>
                <w:lang w:val="ro-MD"/>
              </w:rPr>
            </w:pPr>
            <w:r w:rsidRPr="00C014D5">
              <w:rPr>
                <w:lang w:val="ro-MD"/>
              </w:rPr>
              <w:t>Agenția Națională pentru Soluționarea Contestațiilor</w:t>
            </w:r>
          </w:p>
          <w:p w14:paraId="2EBADD9B" w14:textId="77777777" w:rsidR="00180CA0" w:rsidRPr="00C014D5" w:rsidRDefault="00180CA0" w:rsidP="00013F55">
            <w:pPr>
              <w:pStyle w:val="a"/>
              <w:spacing w:line="276" w:lineRule="auto"/>
              <w:ind w:left="0"/>
              <w:rPr>
                <w:lang w:val="ro-MD" w:eastAsia="zh-CN"/>
              </w:rPr>
            </w:pPr>
          </w:p>
        </w:tc>
        <w:tc>
          <w:tcPr>
            <w:tcW w:w="4111" w:type="dxa"/>
          </w:tcPr>
          <w:p w14:paraId="51D43EBA" w14:textId="77777777" w:rsidR="00180CA0" w:rsidRPr="00C014D5" w:rsidRDefault="00180CA0" w:rsidP="00013F55">
            <w:pPr>
              <w:spacing w:line="276" w:lineRule="auto"/>
              <w:jc w:val="both"/>
              <w:rPr>
                <w:lang w:val="ro-MD"/>
              </w:rPr>
            </w:pPr>
            <w:r w:rsidRPr="00C014D5">
              <w:rPr>
                <w:lang w:val="ro-MD"/>
              </w:rPr>
              <w:t>mun. Chișinău, bd. Ștefan cel Mare și Sfânt, 124, MD-2001;</w:t>
            </w:r>
          </w:p>
          <w:p w14:paraId="567740FB" w14:textId="77777777" w:rsidR="00180CA0" w:rsidRDefault="00180CA0" w:rsidP="00013F55">
            <w:pPr>
              <w:spacing w:line="276" w:lineRule="auto"/>
              <w:jc w:val="both"/>
              <w:rPr>
                <w:lang w:val="ro-MD"/>
              </w:rPr>
            </w:pPr>
            <w:r w:rsidRPr="00C014D5">
              <w:rPr>
                <w:lang w:val="ro-MD"/>
              </w:rPr>
              <w:t xml:space="preserve">tel/fax: (022) 820 652, 820-651 </w:t>
            </w:r>
          </w:p>
          <w:p w14:paraId="3804CE1A" w14:textId="77777777" w:rsidR="00180CA0" w:rsidRPr="00C014D5" w:rsidRDefault="00180CA0" w:rsidP="00013F55">
            <w:pPr>
              <w:spacing w:line="276" w:lineRule="auto"/>
              <w:jc w:val="both"/>
              <w:rPr>
                <w:rStyle w:val="af3"/>
                <w:rFonts w:eastAsiaTheme="majorEastAsia"/>
                <w:lang w:val="ro-MD"/>
              </w:rPr>
            </w:pPr>
            <w:r>
              <w:rPr>
                <w:lang w:val="ro-MD"/>
              </w:rPr>
              <w:t>e</w:t>
            </w:r>
            <w:r w:rsidRPr="00C014D5">
              <w:rPr>
                <w:lang w:val="ro-MD"/>
              </w:rPr>
              <w:t xml:space="preserve">-mail: </w:t>
            </w:r>
            <w:hyperlink r:id="rId13" w:history="1">
              <w:r w:rsidRPr="00C014D5">
                <w:rPr>
                  <w:rStyle w:val="af3"/>
                  <w:rFonts w:eastAsiaTheme="majorEastAsia"/>
                  <w:lang w:val="ro-MD"/>
                </w:rPr>
                <w:t>contestatii@ansc.md</w:t>
              </w:r>
            </w:hyperlink>
          </w:p>
          <w:p w14:paraId="2B638B05" w14:textId="77777777" w:rsidR="00180CA0" w:rsidRPr="00C014D5" w:rsidRDefault="00180CA0" w:rsidP="00013F55">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180CA0" w:rsidRPr="00C014D5" w14:paraId="6C12F767" w14:textId="77777777" w:rsidTr="00013F55">
        <w:tc>
          <w:tcPr>
            <w:tcW w:w="5812" w:type="dxa"/>
            <w:shd w:val="clear" w:color="auto" w:fill="F2F2F2" w:themeFill="background1" w:themeFillShade="F2"/>
          </w:tcPr>
          <w:p w14:paraId="3703FD2C" w14:textId="77777777" w:rsidR="00180CA0" w:rsidRPr="00C014D5" w:rsidRDefault="00180CA0" w:rsidP="00013F55">
            <w:pPr>
              <w:pStyle w:val="a"/>
              <w:spacing w:line="276" w:lineRule="auto"/>
              <w:ind w:left="0"/>
              <w:rPr>
                <w:lang w:val="ro-MD" w:eastAsia="zh-CN"/>
              </w:rPr>
            </w:pPr>
            <w:r w:rsidRPr="00C014D5">
              <w:rPr>
                <w:lang w:val="ro-MD" w:eastAsia="zh-CN"/>
              </w:rPr>
              <w:t>Alte informații relevante</w:t>
            </w:r>
          </w:p>
        </w:tc>
        <w:tc>
          <w:tcPr>
            <w:tcW w:w="4111" w:type="dxa"/>
          </w:tcPr>
          <w:p w14:paraId="2F144240" w14:textId="77777777" w:rsidR="00180CA0" w:rsidRPr="00C014D5" w:rsidRDefault="00180CA0" w:rsidP="00013F55">
            <w:pPr>
              <w:spacing w:line="276" w:lineRule="auto"/>
              <w:jc w:val="both"/>
              <w:rPr>
                <w:lang w:val="ro-MD"/>
              </w:rPr>
            </w:pPr>
          </w:p>
          <w:p w14:paraId="373E4CBE" w14:textId="77777777" w:rsidR="00180CA0" w:rsidRPr="00C014D5" w:rsidRDefault="00180CA0" w:rsidP="00013F55">
            <w:pPr>
              <w:spacing w:line="276" w:lineRule="auto"/>
              <w:jc w:val="both"/>
              <w:rPr>
                <w:lang w:val="ro-MD"/>
              </w:rPr>
            </w:pPr>
          </w:p>
        </w:tc>
      </w:tr>
    </w:tbl>
    <w:p w14:paraId="2EAA1737" w14:textId="77777777" w:rsidR="00180CA0" w:rsidRPr="004B32D4" w:rsidRDefault="00180CA0" w:rsidP="00180CA0">
      <w:pPr>
        <w:spacing w:line="276" w:lineRule="auto"/>
        <w:jc w:val="both"/>
        <w:rPr>
          <w:lang w:val="ro-MD"/>
        </w:rPr>
      </w:pPr>
    </w:p>
    <w:p w14:paraId="4E4968EE" w14:textId="77777777" w:rsidR="00180CA0" w:rsidRPr="004B32D4" w:rsidRDefault="00180CA0" w:rsidP="00180CA0">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14:paraId="714B4507" w14:textId="77777777" w:rsidR="00180CA0" w:rsidRDefault="00180CA0" w:rsidP="00180CA0">
      <w:pPr>
        <w:spacing w:line="276" w:lineRule="auto"/>
        <w:jc w:val="both"/>
        <w:rPr>
          <w:lang w:val="ro-MD"/>
        </w:rPr>
      </w:pPr>
    </w:p>
    <w:p w14:paraId="6FA42430" w14:textId="77777777" w:rsidR="00180CA0" w:rsidRDefault="00180CA0" w:rsidP="00180CA0">
      <w:pPr>
        <w:spacing w:line="276" w:lineRule="auto"/>
        <w:jc w:val="both"/>
        <w:rPr>
          <w:lang w:val="ro-MD"/>
        </w:rPr>
      </w:pPr>
    </w:p>
    <w:p w14:paraId="070D2F04" w14:textId="77777777" w:rsidR="00180CA0" w:rsidRPr="004B32D4" w:rsidRDefault="00180CA0" w:rsidP="00180CA0">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FD15D62" w14:textId="77777777" w:rsidR="00180CA0" w:rsidRPr="00E84B8B" w:rsidRDefault="00180CA0" w:rsidP="00180CA0">
      <w:pPr>
        <w:spacing w:line="276" w:lineRule="auto"/>
        <w:rPr>
          <w:lang w:val="ro-MD"/>
        </w:rPr>
      </w:pPr>
    </w:p>
    <w:p w14:paraId="5589CAD7" w14:textId="77777777" w:rsidR="00180CA0" w:rsidRPr="00F2568D" w:rsidRDefault="00180CA0" w:rsidP="00180CA0">
      <w:pPr>
        <w:jc w:val="right"/>
        <w:rPr>
          <w:noProof w:val="0"/>
          <w:sz w:val="16"/>
          <w:szCs w:val="16"/>
          <w:lang w:val="ro-MD"/>
        </w:rPr>
      </w:pPr>
      <w:r w:rsidRPr="00F2568D">
        <w:rPr>
          <w:noProof w:val="0"/>
          <w:sz w:val="16"/>
          <w:szCs w:val="16"/>
          <w:lang w:val="ro-MD"/>
        </w:rPr>
        <w:t>Anexa nr. 2</w:t>
      </w:r>
    </w:p>
    <w:p w14:paraId="22378149" w14:textId="77777777" w:rsidR="00180CA0" w:rsidRPr="00F2568D" w:rsidRDefault="00180CA0" w:rsidP="00180CA0">
      <w:pPr>
        <w:jc w:val="right"/>
        <w:rPr>
          <w:noProof w:val="0"/>
          <w:sz w:val="16"/>
          <w:szCs w:val="16"/>
          <w:lang w:val="ro-MD"/>
        </w:rPr>
      </w:pPr>
      <w:r w:rsidRPr="00F2568D">
        <w:rPr>
          <w:noProof w:val="0"/>
          <w:sz w:val="16"/>
          <w:szCs w:val="16"/>
          <w:lang w:val="ro-MD"/>
        </w:rPr>
        <w:t>la Documentația standard nr._____</w:t>
      </w:r>
    </w:p>
    <w:p w14:paraId="46678591" w14:textId="77777777" w:rsidR="00180CA0" w:rsidRPr="00F2568D" w:rsidRDefault="00180CA0" w:rsidP="00180CA0">
      <w:pPr>
        <w:jc w:val="right"/>
        <w:rPr>
          <w:noProof w:val="0"/>
          <w:sz w:val="16"/>
          <w:szCs w:val="16"/>
          <w:lang w:val="ro-MD"/>
        </w:rPr>
      </w:pPr>
      <w:r w:rsidRPr="00F2568D">
        <w:rPr>
          <w:noProof w:val="0"/>
          <w:sz w:val="16"/>
          <w:szCs w:val="16"/>
          <w:lang w:val="ro-MD"/>
        </w:rPr>
        <w:t>din “____” ________ 20___</w:t>
      </w:r>
    </w:p>
    <w:p w14:paraId="0C7BE06C" w14:textId="77777777" w:rsidR="00180CA0" w:rsidRPr="004B4E7F" w:rsidRDefault="00180CA0" w:rsidP="00180CA0">
      <w:pPr>
        <w:spacing w:before="120"/>
        <w:jc w:val="center"/>
        <w:outlineLvl w:val="0"/>
        <w:rPr>
          <w:b/>
          <w:noProof w:val="0"/>
          <w:color w:val="000000" w:themeColor="text1"/>
          <w:lang w:val="ro-MD" w:eastAsia="ru-RU"/>
        </w:rPr>
      </w:pPr>
      <w:r w:rsidRPr="004B4E7F">
        <w:rPr>
          <w:b/>
          <w:noProof w:val="0"/>
          <w:color w:val="000000" w:themeColor="text1"/>
          <w:lang w:val="ro-MD" w:eastAsia="ru-RU"/>
        </w:rPr>
        <w:t>ANUNȚ DE PARTICIPARE, INCLUSIV PENTRU PROCEDURILE DE PRESELECȚIE/PROCEDURILE NEGOCIATE</w:t>
      </w:r>
    </w:p>
    <w:p w14:paraId="075D536C" w14:textId="77777777" w:rsidR="00180CA0" w:rsidRPr="004B4E7F" w:rsidRDefault="00180CA0" w:rsidP="00180CA0">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 xml:space="preserve">privind achiziționarea  </w:t>
      </w:r>
      <w:r w:rsidRPr="00EF7F2D">
        <w:rPr>
          <w:b/>
          <w:bCs/>
          <w:lang w:val="en-US"/>
        </w:rPr>
        <w:t>Reparația str. Fîntîna Schinului (cuprins între str. Tineretului și str. Miorița) și străzii Sfatul Țării (cuprins între Miorița și Șleahul Puhoiului) cu lungimea 1,28 km, în or. Sîngera</w:t>
      </w:r>
      <w:r w:rsidRPr="004B4E7F">
        <w:rPr>
          <w:b/>
          <w:bCs/>
          <w:color w:val="000000" w:themeColor="text1"/>
        </w:rPr>
        <w:t>.</w:t>
      </w:r>
      <w:r w:rsidRPr="004B4E7F">
        <w:rPr>
          <w:noProof w:val="0"/>
          <w:color w:val="000000" w:themeColor="text1"/>
          <w:shd w:val="clear" w:color="auto" w:fill="FFFFFF" w:themeFill="background1"/>
          <w:lang w:val="ro-MD" w:eastAsia="ru-RU"/>
        </w:rPr>
        <w:br/>
      </w:r>
      <w:r w:rsidRPr="004B4E7F">
        <w:rPr>
          <w:noProof w:val="0"/>
          <w:color w:val="000000" w:themeColor="text1"/>
          <w:sz w:val="20"/>
          <w:lang w:val="ro-MD" w:eastAsia="ru-RU"/>
        </w:rPr>
        <w:t xml:space="preserve">                                                          (se indică obiectul achiziției)</w:t>
      </w:r>
    </w:p>
    <w:p w14:paraId="225614F4" w14:textId="77777777" w:rsidR="00180CA0" w:rsidRPr="004B4E7F" w:rsidRDefault="00180CA0" w:rsidP="00180CA0">
      <w:pPr>
        <w:shd w:val="clear" w:color="auto" w:fill="FFFFFF" w:themeFill="background1"/>
        <w:spacing w:before="120"/>
        <w:ind w:left="2410" w:hanging="2410"/>
        <w:rPr>
          <w:b/>
          <w:noProof w:val="0"/>
          <w:color w:val="000000" w:themeColor="text1"/>
          <w:lang w:val="ro-MD" w:eastAsia="ru-RU"/>
        </w:rPr>
      </w:pPr>
      <w:r w:rsidRPr="004B4E7F">
        <w:rPr>
          <w:b/>
          <w:noProof w:val="0"/>
          <w:color w:val="000000" w:themeColor="text1"/>
          <w:lang w:val="ro-MD" w:eastAsia="ru-RU"/>
        </w:rPr>
        <w:t>prin procedura de achiziție Licita</w:t>
      </w:r>
      <w:r w:rsidRPr="004B4E7F">
        <w:rPr>
          <w:b/>
          <w:noProof w:val="0"/>
          <w:color w:val="000000" w:themeColor="text1"/>
          <w:lang w:eastAsia="ru-RU"/>
        </w:rPr>
        <w:t>ție Deschisă</w:t>
      </w:r>
      <w:r w:rsidRPr="004B4E7F">
        <w:rPr>
          <w:b/>
          <w:noProof w:val="0"/>
          <w:color w:val="000000" w:themeColor="text1"/>
          <w:lang w:val="ro-MD" w:eastAsia="ru-RU"/>
        </w:rPr>
        <w:br/>
      </w:r>
      <w:r w:rsidRPr="004B4E7F">
        <w:rPr>
          <w:noProof w:val="0"/>
          <w:color w:val="000000" w:themeColor="text1"/>
          <w:sz w:val="20"/>
          <w:lang w:val="ro-MD" w:eastAsia="ru-RU"/>
        </w:rPr>
        <w:t xml:space="preserve">                                                          (tipul procedurii de achiziție)</w:t>
      </w:r>
    </w:p>
    <w:p w14:paraId="5B6E8964"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Denumirea autorității contractante: </w:t>
      </w:r>
      <w:r w:rsidRPr="004B4E7F">
        <w:rPr>
          <w:b/>
          <w:color w:val="000000" w:themeColor="text1"/>
          <w:u w:val="single"/>
          <w:lang w:val="en-US"/>
        </w:rPr>
        <w:t>Primaria or.Singera</w:t>
      </w:r>
    </w:p>
    <w:p w14:paraId="3A99965F"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IDNO: </w:t>
      </w:r>
      <w:r w:rsidRPr="004B4E7F">
        <w:rPr>
          <w:b/>
          <w:noProof w:val="0"/>
          <w:color w:val="000000" w:themeColor="text1"/>
          <w:shd w:val="clear" w:color="auto" w:fill="FFFFFF" w:themeFill="background1"/>
          <w:lang w:val="ro-MD" w:eastAsia="ru-RU"/>
        </w:rPr>
        <w:t>1007601010596</w:t>
      </w:r>
    </w:p>
    <w:p w14:paraId="312A9A92"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w:t>
      </w:r>
      <w:r w:rsidRPr="004B4E7F">
        <w:rPr>
          <w:b/>
          <w:color w:val="000000" w:themeColor="text1"/>
        </w:rPr>
        <w:t>mun Chi</w:t>
      </w:r>
      <w:r w:rsidRPr="004B4E7F">
        <w:rPr>
          <w:b/>
          <w:color w:val="000000" w:themeColor="text1"/>
          <w:lang w:val="en-US"/>
        </w:rPr>
        <w:t>șinau, or.Singera str. 31 august nr.22, tel 022 41 30 41</w:t>
      </w:r>
    </w:p>
    <w:p w14:paraId="4A78A7A2"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Numărul de telefon/fax: </w:t>
      </w:r>
      <w:r w:rsidRPr="004B4E7F">
        <w:rPr>
          <w:b/>
          <w:color w:val="000000" w:themeColor="text1"/>
          <w:shd w:val="clear" w:color="auto" w:fill="FFFFFF" w:themeFill="background1"/>
          <w:lang w:val="ro-MD"/>
        </w:rPr>
        <w:t>022 41-30-41/022 41-30-68</w:t>
      </w:r>
    </w:p>
    <w:p w14:paraId="11C3CE77"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Adresa de e-mail și pagina web oficială a autorității contractante: </w:t>
      </w:r>
      <w:hyperlink r:id="rId14" w:history="1">
        <w:r w:rsidRPr="004B4E7F">
          <w:rPr>
            <w:rStyle w:val="af3"/>
            <w:rFonts w:eastAsiaTheme="majorEastAsia"/>
            <w:color w:val="000000" w:themeColor="text1"/>
            <w:sz w:val="18"/>
            <w:szCs w:val="18"/>
            <w:lang w:val="en-US"/>
          </w:rPr>
          <w:t>contabilitateasingera@mail.ru</w:t>
        </w:r>
      </w:hyperlink>
    </w:p>
    <w:p w14:paraId="1FD47231"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t xml:space="preserve">Adresa de e-mail sau pagina web oficială de la care se va putea obține accesul la documentația de atribuire: </w:t>
      </w:r>
      <w:r w:rsidRPr="004B4E7F">
        <w:rPr>
          <w:b/>
          <w:i/>
          <w:noProof w:val="0"/>
          <w:color w:val="000000" w:themeColor="text1"/>
          <w:lang w:val="ro-MD" w:eastAsia="ru-RU"/>
        </w:rPr>
        <w:t>documentația de atribuire este anexată în cadrul procedurii în SIA RSAP</w:t>
      </w:r>
    </w:p>
    <w:p w14:paraId="342D75CD" w14:textId="77777777" w:rsidR="00180CA0" w:rsidRPr="004B4E7F" w:rsidRDefault="00180CA0" w:rsidP="00180CA0">
      <w:pPr>
        <w:numPr>
          <w:ilvl w:val="0"/>
          <w:numId w:val="22"/>
        </w:numPr>
        <w:shd w:val="clear" w:color="auto" w:fill="FFFFFF" w:themeFill="background1"/>
        <w:tabs>
          <w:tab w:val="left" w:pos="284"/>
          <w:tab w:val="right" w:pos="9531"/>
        </w:tabs>
        <w:spacing w:before="120"/>
        <w:ind w:left="288" w:hanging="288"/>
        <w:rPr>
          <w:b/>
          <w:noProof w:val="0"/>
          <w:color w:val="000000" w:themeColor="text1"/>
          <w:lang w:val="ro-MD" w:eastAsia="ru-RU"/>
        </w:rPr>
      </w:pPr>
      <w:r w:rsidRPr="004B4E7F">
        <w:rPr>
          <w:b/>
          <w:noProof w:val="0"/>
          <w:color w:val="000000" w:themeColor="text1"/>
          <w:lang w:val="ro-MD"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Autoritate publica</w:t>
      </w:r>
    </w:p>
    <w:p w14:paraId="4F0D158F" w14:textId="77777777" w:rsidR="00180CA0" w:rsidRPr="004B4E7F" w:rsidRDefault="00180CA0" w:rsidP="00180CA0">
      <w:pPr>
        <w:numPr>
          <w:ilvl w:val="0"/>
          <w:numId w:val="22"/>
        </w:numPr>
        <w:shd w:val="clear" w:color="auto" w:fill="FFFFFF" w:themeFill="background1"/>
        <w:tabs>
          <w:tab w:val="left" w:pos="284"/>
          <w:tab w:val="right" w:pos="426"/>
        </w:tabs>
        <w:spacing w:before="120"/>
        <w:ind w:left="284" w:hanging="284"/>
        <w:rPr>
          <w:b/>
          <w:noProof w:val="0"/>
          <w:color w:val="000000" w:themeColor="text1"/>
          <w:lang w:val="ro-MD" w:eastAsia="ru-RU"/>
        </w:rPr>
      </w:pPr>
      <w:r w:rsidRPr="004B4E7F">
        <w:rPr>
          <w:b/>
          <w:noProof w:val="0"/>
          <w:color w:val="000000" w:themeColor="text1"/>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906"/>
        <w:gridCol w:w="2976"/>
        <w:gridCol w:w="851"/>
        <w:gridCol w:w="845"/>
        <w:gridCol w:w="1980"/>
        <w:gridCol w:w="1980"/>
      </w:tblGrid>
      <w:tr w:rsidR="00180CA0" w:rsidRPr="004B4E7F" w14:paraId="6FF6BED0" w14:textId="77777777" w:rsidTr="00013F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00F1DB"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Nr. d/o</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34B2F67"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2666823F"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9F803B"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3072D01"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56437A"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675712"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Valoarea estimată</w:t>
            </w:r>
            <w:r w:rsidRPr="004B4E7F">
              <w:rPr>
                <w:b/>
                <w:noProof w:val="0"/>
                <w:color w:val="000000" w:themeColor="text1"/>
                <w:sz w:val="20"/>
                <w:szCs w:val="20"/>
                <w:lang w:val="ro-MD" w:eastAsia="ru-RU"/>
              </w:rPr>
              <w:br/>
              <w:t>(se va indica pentru fiecare lot în parte)</w:t>
            </w:r>
          </w:p>
          <w:p w14:paraId="7C840668" w14:textId="77777777" w:rsidR="00180CA0" w:rsidRPr="004B4E7F" w:rsidRDefault="00180CA0" w:rsidP="00013F55">
            <w:pPr>
              <w:shd w:val="clear" w:color="auto" w:fill="FFFFFF" w:themeFill="background1"/>
              <w:spacing w:before="120"/>
              <w:jc w:val="center"/>
              <w:rPr>
                <w:b/>
                <w:noProof w:val="0"/>
                <w:color w:val="000000" w:themeColor="text1"/>
                <w:sz w:val="20"/>
                <w:szCs w:val="20"/>
                <w:lang w:val="ro-MD" w:eastAsia="ru-RU"/>
              </w:rPr>
            </w:pPr>
            <w:r w:rsidRPr="004B4E7F">
              <w:rPr>
                <w:b/>
                <w:noProof w:val="0"/>
                <w:color w:val="000000" w:themeColor="text1"/>
                <w:sz w:val="20"/>
                <w:szCs w:val="20"/>
                <w:lang w:val="ro-MD" w:eastAsia="ru-RU"/>
              </w:rPr>
              <w:t>f/ă TVA</w:t>
            </w:r>
          </w:p>
        </w:tc>
      </w:tr>
      <w:tr w:rsidR="00180CA0" w:rsidRPr="004B4E7F" w14:paraId="1AA9B145" w14:textId="77777777" w:rsidTr="00013F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03154A" w14:textId="77777777" w:rsidR="00180CA0" w:rsidRPr="004B4E7F" w:rsidRDefault="00180CA0" w:rsidP="00013F55">
            <w:pPr>
              <w:shd w:val="clear" w:color="auto" w:fill="FFFFFF" w:themeFill="background1"/>
              <w:spacing w:before="120"/>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954AF18" w14:textId="77777777" w:rsidR="00180CA0" w:rsidRPr="004B4E7F" w:rsidRDefault="00180CA0" w:rsidP="00013F55">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Lotul 1</w:t>
            </w:r>
          </w:p>
        </w:tc>
        <w:tc>
          <w:tcPr>
            <w:tcW w:w="86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CE052F" w14:textId="77777777" w:rsidR="00180CA0" w:rsidRPr="009C132D" w:rsidRDefault="00180CA0" w:rsidP="00013F55">
            <w:pPr>
              <w:shd w:val="clear" w:color="auto" w:fill="FFFFFF" w:themeFill="background1"/>
              <w:spacing w:before="120"/>
              <w:jc w:val="center"/>
              <w:rPr>
                <w:noProof w:val="0"/>
                <w:color w:val="000000" w:themeColor="text1"/>
                <w:sz w:val="22"/>
                <w:szCs w:val="22"/>
                <w:lang w:val="ro-MD" w:eastAsia="ru-RU"/>
              </w:rPr>
            </w:pPr>
            <w:r w:rsidRPr="009C132D">
              <w:rPr>
                <w:bCs/>
                <w:sz w:val="22"/>
                <w:szCs w:val="22"/>
                <w:lang w:val="en-US"/>
              </w:rPr>
              <w:t>Reparația str. Fîntîna Schinului (cuprins între str. Tineretului și str. Miorița) și străzii Sfatul Țării (cuprins între Miorița și Șleahul Puhoiului) cu lungimea 1,28 km, în or. Sîngera</w:t>
            </w:r>
          </w:p>
        </w:tc>
      </w:tr>
      <w:tr w:rsidR="00180CA0" w:rsidRPr="004B4E7F" w14:paraId="2A8B904D" w14:textId="77777777" w:rsidTr="00013F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026BB2" w14:textId="77777777" w:rsidR="00180CA0" w:rsidRPr="004B4E7F" w:rsidRDefault="00180CA0" w:rsidP="00013F55">
            <w:pPr>
              <w:shd w:val="clear" w:color="auto" w:fill="FFFFFF" w:themeFill="background1"/>
              <w:jc w:val="center"/>
              <w:rPr>
                <w:noProof w:val="0"/>
                <w:color w:val="000000" w:themeColor="text1"/>
                <w:sz w:val="20"/>
                <w:szCs w:val="20"/>
                <w:lang w:val="ro-MD" w:eastAsia="ru-RU"/>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EA7E62" w14:textId="77777777" w:rsidR="00180CA0" w:rsidRPr="004B4E7F" w:rsidRDefault="00180CA0" w:rsidP="00013F55">
            <w:pPr>
              <w:shd w:val="clear" w:color="auto" w:fill="FFFFFF" w:themeFill="background1"/>
              <w:jc w:val="center"/>
              <w:rPr>
                <w:noProof w:val="0"/>
                <w:color w:val="000000" w:themeColor="text1"/>
                <w:sz w:val="20"/>
                <w:szCs w:val="20"/>
                <w:lang w:val="ro-MD" w:eastAsia="ru-RU"/>
              </w:rPr>
            </w:pPr>
            <w:r w:rsidRPr="004B4E7F">
              <w:rPr>
                <w:color w:val="000000" w:themeColor="text1"/>
                <w:sz w:val="16"/>
                <w:szCs w:val="16"/>
              </w:rPr>
              <w:t>45233142-6</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CFF2CAD" w14:textId="77777777" w:rsidR="00180CA0" w:rsidRPr="009C132D" w:rsidRDefault="00180CA0" w:rsidP="00013F55">
            <w:pPr>
              <w:shd w:val="clear" w:color="auto" w:fill="FFFFFF" w:themeFill="background1"/>
              <w:rPr>
                <w:i/>
                <w:noProof w:val="0"/>
                <w:color w:val="000000" w:themeColor="text1"/>
                <w:sz w:val="22"/>
                <w:szCs w:val="22"/>
                <w:lang w:val="ro-MD" w:eastAsia="ru-RU"/>
              </w:rPr>
            </w:pPr>
            <w:r w:rsidRPr="009C132D">
              <w:rPr>
                <w:bCs/>
                <w:sz w:val="22"/>
                <w:szCs w:val="22"/>
                <w:lang w:val="en-US"/>
              </w:rPr>
              <w:t>Reparația str. Fîntîna Schinului (cuprins între str. Tineretului și str. Miorița) și străzii Sfatul Țării (cuprins între Miorița și Șleahul Puhoiului) cu lungimea 1,28 km, în or. Sîngera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461AFBB" w14:textId="77777777" w:rsidR="00180CA0" w:rsidRPr="004B4E7F" w:rsidRDefault="00180CA0" w:rsidP="00013F55">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229F6C55" w14:textId="77777777" w:rsidR="00180CA0" w:rsidRPr="004B4E7F" w:rsidRDefault="00180CA0" w:rsidP="00013F55">
            <w:pPr>
              <w:shd w:val="clear" w:color="auto" w:fill="FFFFFF" w:themeFill="background1"/>
              <w:jc w:val="center"/>
              <w:rPr>
                <w:noProof w:val="0"/>
                <w:color w:val="000000" w:themeColor="text1"/>
                <w:sz w:val="20"/>
                <w:szCs w:val="20"/>
                <w:lang w:val="ro-MD" w:eastAsia="ru-RU"/>
              </w:rPr>
            </w:pPr>
            <w:r w:rsidRPr="004B4E7F">
              <w:rPr>
                <w:noProof w:val="0"/>
                <w:color w:val="000000" w:themeColor="text1"/>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0BB2B9" w14:textId="77777777" w:rsidR="00180CA0" w:rsidRPr="004B4E7F" w:rsidRDefault="00180CA0" w:rsidP="00013F55">
            <w:pPr>
              <w:shd w:val="clear" w:color="auto" w:fill="FFFFFF" w:themeFill="background1"/>
              <w:jc w:val="center"/>
              <w:rPr>
                <w:rFonts w:eastAsia="Calibri"/>
                <w:b/>
                <w:i/>
                <w:noProof w:val="0"/>
                <w:color w:val="000000" w:themeColor="text1"/>
                <w:sz w:val="18"/>
                <w:szCs w:val="18"/>
                <w:lang w:val="ro-MD"/>
              </w:rPr>
            </w:pPr>
            <w:r w:rsidRPr="004B4E7F">
              <w:rPr>
                <w:rFonts w:eastAsia="Calibri"/>
                <w:i/>
                <w:noProof w:val="0"/>
                <w:color w:val="000000" w:themeColor="text1"/>
                <w:sz w:val="18"/>
                <w:szCs w:val="18"/>
                <w:lang w:val="ro-MD"/>
              </w:rPr>
              <w:t xml:space="preserve">Conform formularului de deviz nr. 1 - </w:t>
            </w:r>
            <w:r w:rsidRPr="004B4E7F">
              <w:rPr>
                <w:rFonts w:eastAsia="Calibri"/>
                <w:b/>
                <w:i/>
                <w:noProof w:val="0"/>
                <w:color w:val="000000" w:themeColor="text1"/>
                <w:sz w:val="18"/>
                <w:szCs w:val="18"/>
                <w:lang w:val="ro-MD"/>
              </w:rPr>
              <w:t>Lista cu cantitățile de lucrări</w:t>
            </w:r>
          </w:p>
          <w:p w14:paraId="30D445BD" w14:textId="77777777" w:rsidR="00180CA0" w:rsidRPr="004B4E7F" w:rsidRDefault="00180CA0" w:rsidP="00013F55">
            <w:pPr>
              <w:shd w:val="clear" w:color="auto" w:fill="FFFFFF" w:themeFill="background1"/>
              <w:jc w:val="center"/>
              <w:rPr>
                <w:noProof w:val="0"/>
                <w:color w:val="000000" w:themeColor="text1"/>
                <w:sz w:val="18"/>
                <w:szCs w:val="18"/>
                <w:lang w:val="ro-MD" w:eastAsia="ru-RU"/>
              </w:rPr>
            </w:pPr>
            <w:r w:rsidRPr="004B4E7F">
              <w:rPr>
                <w:rFonts w:eastAsia="Calibri"/>
                <w:b/>
                <w:i/>
                <w:noProof w:val="0"/>
                <w:color w:val="000000" w:themeColor="text1"/>
                <w:sz w:val="18"/>
                <w:szCs w:val="18"/>
                <w:lang w:val="ro-MD"/>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843807" w14:textId="77777777" w:rsidR="00180CA0" w:rsidRPr="00E57332" w:rsidRDefault="00180CA0" w:rsidP="00013F55">
            <w:pPr>
              <w:shd w:val="clear" w:color="auto" w:fill="FFFFFF" w:themeFill="background1"/>
              <w:jc w:val="center"/>
              <w:rPr>
                <w:b/>
                <w:noProof w:val="0"/>
                <w:color w:val="000000" w:themeColor="text1"/>
                <w:lang w:val="ro-MD" w:eastAsia="ru-RU"/>
              </w:rPr>
            </w:pPr>
          </w:p>
          <w:p w14:paraId="1D66529D" w14:textId="77777777" w:rsidR="00180CA0" w:rsidRPr="00E57332" w:rsidRDefault="00180CA0" w:rsidP="00013F55">
            <w:pPr>
              <w:rPr>
                <w:lang w:val="ro-MD" w:eastAsia="ru-RU"/>
              </w:rPr>
            </w:pPr>
          </w:p>
          <w:p w14:paraId="797C245A" w14:textId="77777777" w:rsidR="00180CA0" w:rsidRPr="00E57332" w:rsidRDefault="00180CA0" w:rsidP="00013F55">
            <w:pPr>
              <w:rPr>
                <w:lang w:val="ro-MD" w:eastAsia="ru-RU"/>
              </w:rPr>
            </w:pPr>
            <w:r>
              <w:rPr>
                <w:lang w:val="ro-MD" w:eastAsia="ru-RU"/>
              </w:rPr>
              <w:t>5 629 352,03</w:t>
            </w:r>
          </w:p>
        </w:tc>
      </w:tr>
      <w:tr w:rsidR="00180CA0" w:rsidRPr="004B4E7F" w14:paraId="3D90A85D" w14:textId="77777777" w:rsidTr="00013F5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72B9A56" w14:textId="77777777" w:rsidR="00180CA0" w:rsidRPr="004B4E7F" w:rsidRDefault="00180CA0" w:rsidP="00013F55">
            <w:pPr>
              <w:shd w:val="clear" w:color="auto" w:fill="FFFFFF" w:themeFill="background1"/>
              <w:spacing w:before="120"/>
              <w:jc w:val="center"/>
              <w:rPr>
                <w:noProof w:val="0"/>
                <w:color w:val="000000" w:themeColor="text1"/>
                <w:sz w:val="20"/>
                <w:szCs w:val="20"/>
                <w:lang w:val="ro-MD" w:eastAsia="ru-RU"/>
              </w:rPr>
            </w:pPr>
            <w:r w:rsidRPr="004B4E7F">
              <w:rPr>
                <w:b/>
                <w:noProof w:val="0"/>
                <w:color w:val="000000" w:themeColor="text1"/>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CCB034" w14:textId="77777777" w:rsidR="00180CA0" w:rsidRPr="00E57332" w:rsidRDefault="00180CA0" w:rsidP="00013F55">
            <w:pPr>
              <w:shd w:val="clear" w:color="auto" w:fill="FFFFFF" w:themeFill="background1"/>
              <w:spacing w:before="120"/>
              <w:rPr>
                <w:b/>
                <w:noProof w:val="0"/>
                <w:color w:val="000000" w:themeColor="text1"/>
                <w:lang w:val="ro-MD" w:eastAsia="ru-RU"/>
              </w:rPr>
            </w:pPr>
            <w:r>
              <w:rPr>
                <w:lang w:val="ro-MD" w:eastAsia="ru-RU"/>
              </w:rPr>
              <w:t>5 629 352,03</w:t>
            </w:r>
          </w:p>
        </w:tc>
      </w:tr>
    </w:tbl>
    <w:p w14:paraId="7197B9CB"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În cazul procedurilor de preselecție se indică numărul minim al candidaţilor şi, dacă este cazul, numărul maxim al acestora.</w:t>
      </w:r>
      <w:r w:rsidRPr="004B4E7F">
        <w:rPr>
          <w:b/>
          <w:i/>
          <w:noProof w:val="0"/>
          <w:color w:val="000000" w:themeColor="text1"/>
          <w:u w:val="single"/>
          <w:lang w:val="ro-MD" w:eastAsia="ru-RU"/>
        </w:rPr>
        <w:t xml:space="preserve"> nu se aplică</w:t>
      </w:r>
    </w:p>
    <w:p w14:paraId="64BFA1EC" w14:textId="77777777" w:rsidR="00180CA0" w:rsidRPr="004B4E7F" w:rsidRDefault="00180CA0" w:rsidP="00180CA0">
      <w:pPr>
        <w:numPr>
          <w:ilvl w:val="0"/>
          <w:numId w:val="22"/>
        </w:numPr>
        <w:shd w:val="clear" w:color="auto" w:fill="FFFFFF" w:themeFill="background1"/>
        <w:tabs>
          <w:tab w:val="right" w:pos="426"/>
        </w:tabs>
        <w:ind w:left="357"/>
        <w:rPr>
          <w:b/>
          <w:noProof w:val="0"/>
          <w:color w:val="000000" w:themeColor="text1"/>
          <w:lang w:val="ro-MD" w:eastAsia="ru-RU"/>
        </w:rPr>
      </w:pPr>
      <w:r w:rsidRPr="004B4E7F">
        <w:rPr>
          <w:b/>
          <w:noProof w:val="0"/>
          <w:color w:val="000000" w:themeColor="text1"/>
          <w:lang w:val="ro-MD" w:eastAsia="ru-RU"/>
        </w:rPr>
        <w:t xml:space="preserve">În cazul în care contractul este împărțit pe loturi, un operator economic poate depune </w:t>
      </w:r>
    </w:p>
    <w:p w14:paraId="26B3BA45" w14:textId="77777777" w:rsidR="00180CA0" w:rsidRPr="004B4E7F" w:rsidRDefault="00180CA0" w:rsidP="00180CA0">
      <w:pPr>
        <w:shd w:val="clear" w:color="auto" w:fill="FFFFFF" w:themeFill="background1"/>
        <w:tabs>
          <w:tab w:val="right" w:pos="426"/>
        </w:tabs>
        <w:ind w:left="357"/>
        <w:rPr>
          <w:b/>
          <w:i/>
          <w:color w:val="000000" w:themeColor="text1"/>
          <w:u w:val="single"/>
          <w:lang w:val="ro-MD"/>
        </w:rPr>
      </w:pPr>
      <w:r w:rsidRPr="004B4E7F">
        <w:rPr>
          <w:b/>
          <w:noProof w:val="0"/>
          <w:color w:val="000000" w:themeColor="text1"/>
          <w:lang w:val="ro-MD" w:eastAsia="ru-RU"/>
        </w:rPr>
        <w:t>oferta (se va selecta):</w:t>
      </w:r>
      <w:r w:rsidRPr="004B4E7F">
        <w:rPr>
          <w:b/>
          <w:i/>
          <w:color w:val="000000" w:themeColor="text1"/>
          <w:u w:val="single"/>
          <w:lang w:val="ro-MD"/>
        </w:rPr>
        <w:t xml:space="preserve"> </w:t>
      </w:r>
    </w:p>
    <w:p w14:paraId="57FDB33F" w14:textId="77777777" w:rsidR="00180CA0" w:rsidRPr="004B4E7F" w:rsidRDefault="00180CA0" w:rsidP="00180CA0">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it-IT" w:eastAsia="ru-RU"/>
        </w:rPr>
        <w:t xml:space="preserve">Pentru un singur </w:t>
      </w:r>
      <w:r w:rsidRPr="004B4E7F">
        <w:rPr>
          <w:noProof w:val="0"/>
          <w:color w:val="000000" w:themeColor="text1"/>
          <w:lang w:val="ru-RU" w:eastAsia="ru-RU"/>
        </w:rPr>
        <w:t>lot;</w:t>
      </w:r>
    </w:p>
    <w:p w14:paraId="3AD24AFC" w14:textId="77777777" w:rsidR="00180CA0" w:rsidRPr="004B4E7F" w:rsidRDefault="00180CA0" w:rsidP="00180CA0">
      <w:pPr>
        <w:numPr>
          <w:ilvl w:val="0"/>
          <w:numId w:val="32"/>
        </w:numPr>
        <w:shd w:val="clear" w:color="auto" w:fill="FFFFFF" w:themeFill="background1"/>
        <w:tabs>
          <w:tab w:val="right" w:pos="426"/>
        </w:tabs>
        <w:rPr>
          <w:noProof w:val="0"/>
          <w:color w:val="000000" w:themeColor="text1"/>
          <w:lang w:val="ru-RU" w:eastAsia="ru-RU"/>
        </w:rPr>
      </w:pPr>
      <w:r w:rsidRPr="004B4E7F">
        <w:rPr>
          <w:noProof w:val="0"/>
          <w:color w:val="000000" w:themeColor="text1"/>
          <w:lang w:val="ru-RU" w:eastAsia="ru-RU"/>
        </w:rPr>
        <w:t>Pentru</w:t>
      </w:r>
      <w:r w:rsidRPr="004B4E7F">
        <w:rPr>
          <w:noProof w:val="0"/>
          <w:color w:val="000000" w:themeColor="text1"/>
          <w:lang w:val="ro-MD" w:eastAsia="ru-RU"/>
        </w:rPr>
        <w:t xml:space="preserve"> </w:t>
      </w:r>
      <w:r w:rsidRPr="004B4E7F">
        <w:rPr>
          <w:noProof w:val="0"/>
          <w:color w:val="000000" w:themeColor="text1"/>
          <w:lang w:val="ru-RU" w:eastAsia="ru-RU"/>
        </w:rPr>
        <w:t>mai</w:t>
      </w:r>
      <w:r w:rsidRPr="004B4E7F">
        <w:rPr>
          <w:noProof w:val="0"/>
          <w:color w:val="000000" w:themeColor="text1"/>
          <w:lang w:val="ro-MD" w:eastAsia="ru-RU"/>
        </w:rPr>
        <w:t xml:space="preserve"> </w:t>
      </w:r>
      <w:r w:rsidRPr="004B4E7F">
        <w:rPr>
          <w:noProof w:val="0"/>
          <w:color w:val="000000" w:themeColor="text1"/>
          <w:lang w:val="ru-RU" w:eastAsia="ru-RU"/>
        </w:rPr>
        <w:t>multe</w:t>
      </w:r>
      <w:r w:rsidRPr="004B4E7F">
        <w:rPr>
          <w:noProof w:val="0"/>
          <w:color w:val="000000" w:themeColor="text1"/>
          <w:lang w:val="ro-MD" w:eastAsia="ru-RU"/>
        </w:rPr>
        <w:t xml:space="preserve"> </w:t>
      </w:r>
      <w:r w:rsidRPr="004B4E7F">
        <w:rPr>
          <w:noProof w:val="0"/>
          <w:color w:val="000000" w:themeColor="text1"/>
          <w:lang w:val="ru-RU" w:eastAsia="ru-RU"/>
        </w:rPr>
        <w:t>loturi;</w:t>
      </w:r>
    </w:p>
    <w:p w14:paraId="309369E2" w14:textId="77777777" w:rsidR="00180CA0" w:rsidRPr="004B4E7F" w:rsidRDefault="00180CA0" w:rsidP="00180CA0">
      <w:pPr>
        <w:numPr>
          <w:ilvl w:val="0"/>
          <w:numId w:val="32"/>
        </w:numPr>
        <w:shd w:val="clear" w:color="auto" w:fill="FFFFFF" w:themeFill="background1"/>
        <w:tabs>
          <w:tab w:val="right" w:pos="426"/>
        </w:tabs>
        <w:rPr>
          <w:b/>
          <w:noProof w:val="0"/>
          <w:color w:val="000000" w:themeColor="text1"/>
          <w:lang w:val="ru-RU" w:eastAsia="ru-RU"/>
        </w:rPr>
      </w:pPr>
      <w:r w:rsidRPr="004B4E7F">
        <w:rPr>
          <w:b/>
          <w:noProof w:val="0"/>
          <w:color w:val="000000" w:themeColor="text1"/>
          <w:u w:val="single"/>
          <w:lang w:val="ru-RU" w:eastAsia="ru-RU"/>
        </w:rPr>
        <w:t>Pentru</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toate</w:t>
      </w:r>
      <w:r w:rsidRPr="004B4E7F">
        <w:rPr>
          <w:b/>
          <w:noProof w:val="0"/>
          <w:color w:val="000000" w:themeColor="text1"/>
          <w:u w:val="single"/>
          <w:lang w:val="ro-MD" w:eastAsia="ru-RU"/>
        </w:rPr>
        <w:t xml:space="preserve"> </w:t>
      </w:r>
      <w:r w:rsidRPr="004B4E7F">
        <w:rPr>
          <w:b/>
          <w:noProof w:val="0"/>
          <w:color w:val="000000" w:themeColor="text1"/>
          <w:u w:val="single"/>
          <w:lang w:val="ru-RU" w:eastAsia="ru-RU"/>
        </w:rPr>
        <w:t>loturile</w:t>
      </w:r>
      <w:r w:rsidRPr="004B4E7F">
        <w:rPr>
          <w:b/>
          <w:noProof w:val="0"/>
          <w:color w:val="000000" w:themeColor="text1"/>
          <w:lang w:val="ru-RU" w:eastAsia="ru-RU"/>
        </w:rPr>
        <w:t>;</w:t>
      </w:r>
    </w:p>
    <w:p w14:paraId="2251CFC1"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Admiterea sau interzicerea ofertelor alternative: </w:t>
      </w:r>
      <w:r w:rsidRPr="004B4E7F">
        <w:rPr>
          <w:b/>
          <w:i/>
          <w:noProof w:val="0"/>
          <w:color w:val="000000" w:themeColor="text1"/>
          <w:u w:val="single"/>
          <w:lang w:val="ro-MD" w:eastAsia="ru-RU"/>
        </w:rPr>
        <w:t>nu se admite</w:t>
      </w:r>
    </w:p>
    <w:p w14:paraId="379BF1FC" w14:textId="77777777" w:rsidR="00180CA0" w:rsidRPr="004B4E7F" w:rsidRDefault="00180CA0" w:rsidP="00180CA0">
      <w:pPr>
        <w:shd w:val="clear" w:color="auto" w:fill="FFFFFF" w:themeFill="background1"/>
        <w:tabs>
          <w:tab w:val="right" w:pos="426"/>
        </w:tabs>
        <w:ind w:left="6206"/>
        <w:rPr>
          <w:noProof w:val="0"/>
          <w:color w:val="000000" w:themeColor="text1"/>
          <w:sz w:val="20"/>
          <w:lang w:val="ro-MD" w:eastAsia="ru-RU"/>
        </w:rPr>
      </w:pPr>
      <w:r w:rsidRPr="004B4E7F">
        <w:rPr>
          <w:noProof w:val="0"/>
          <w:color w:val="000000" w:themeColor="text1"/>
          <w:sz w:val="20"/>
          <w:lang w:val="ro-MD" w:eastAsia="ru-RU"/>
        </w:rPr>
        <w:t>(indicați se admite sau nu se admite)</w:t>
      </w:r>
    </w:p>
    <w:p w14:paraId="749F2656" w14:textId="77777777" w:rsidR="00180CA0" w:rsidRPr="004B4E7F" w:rsidRDefault="00180CA0" w:rsidP="00180CA0">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 xml:space="preserve">Termenii și condițiile de prestare/executare solicitați: la 50 zile. </w:t>
      </w:r>
    </w:p>
    <w:p w14:paraId="188EB09F" w14:textId="77777777" w:rsidR="00180CA0" w:rsidRPr="004B4E7F" w:rsidRDefault="00180CA0" w:rsidP="00180CA0">
      <w:pPr>
        <w:numPr>
          <w:ilvl w:val="0"/>
          <w:numId w:val="22"/>
        </w:numPr>
        <w:shd w:val="clear" w:color="auto" w:fill="FFFFFF" w:themeFill="background1"/>
        <w:tabs>
          <w:tab w:val="left" w:pos="0"/>
          <w:tab w:val="left" w:pos="284"/>
          <w:tab w:val="left" w:pos="426"/>
        </w:tabs>
        <w:spacing w:before="120"/>
        <w:ind w:left="284" w:hanging="284"/>
        <w:rPr>
          <w:b/>
          <w:noProof w:val="0"/>
          <w:color w:val="000000" w:themeColor="text1"/>
          <w:lang w:val="ro-MD" w:eastAsia="ru-RU"/>
        </w:rPr>
      </w:pPr>
      <w:r w:rsidRPr="004B4E7F">
        <w:rPr>
          <w:b/>
          <w:noProof w:val="0"/>
          <w:color w:val="000000" w:themeColor="text1"/>
          <w:lang w:val="ro-MD" w:eastAsia="ru-RU"/>
        </w:rPr>
        <w:t>Termenul de valabilitate a contractului: 31.12.2026.</w:t>
      </w:r>
    </w:p>
    <w:p w14:paraId="351A9582" w14:textId="77777777" w:rsidR="00180CA0" w:rsidRPr="004B4E7F" w:rsidRDefault="00180CA0" w:rsidP="00180CA0">
      <w:pPr>
        <w:numPr>
          <w:ilvl w:val="0"/>
          <w:numId w:val="22"/>
        </w:numPr>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 de achiziție rezervat atelierelor protejate sau că acesta poate fi executat numai în cadrul unor programe de angajare protejată (după caz): </w:t>
      </w:r>
      <w:r w:rsidRPr="004B4E7F">
        <w:rPr>
          <w:b/>
          <w:i/>
          <w:color w:val="000000" w:themeColor="text1"/>
          <w:u w:val="single"/>
          <w:lang w:val="ro-MD"/>
        </w:rPr>
        <w:t>nu se aplică</w:t>
      </w:r>
    </w:p>
    <w:p w14:paraId="57E67C95" w14:textId="77777777" w:rsidR="00180CA0" w:rsidRPr="004B4E7F" w:rsidRDefault="00180CA0" w:rsidP="00180CA0">
      <w:pPr>
        <w:shd w:val="clear" w:color="auto" w:fill="FFFFFF" w:themeFill="background1"/>
        <w:tabs>
          <w:tab w:val="right" w:pos="426"/>
        </w:tabs>
        <w:ind w:left="7560" w:hanging="630"/>
        <w:contextualSpacing/>
        <w:rPr>
          <w:noProof w:val="0"/>
          <w:color w:val="000000" w:themeColor="text1"/>
          <w:sz w:val="20"/>
          <w:lang w:val="ro-MD" w:eastAsia="ru-RU"/>
        </w:rPr>
      </w:pPr>
      <w:r w:rsidRPr="004B4E7F">
        <w:rPr>
          <w:noProof w:val="0"/>
          <w:color w:val="000000" w:themeColor="text1"/>
          <w:sz w:val="20"/>
          <w:lang w:val="ro-MD" w:eastAsia="ru-RU"/>
        </w:rPr>
        <w:t>(indicați da sau nu)</w:t>
      </w:r>
    </w:p>
    <w:p w14:paraId="40465099"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Prestarea serviciului este rezervată unei anumite profesii în temeiul unor legisau al unor acte administrative (după caz): </w:t>
      </w:r>
      <w:r w:rsidRPr="004B4E7F">
        <w:rPr>
          <w:b/>
          <w:i/>
          <w:color w:val="000000" w:themeColor="text1"/>
          <w:u w:val="single"/>
          <w:lang w:val="ro-MD"/>
        </w:rPr>
        <w:t>nu se aplică</w:t>
      </w:r>
    </w:p>
    <w:p w14:paraId="648EC9B5" w14:textId="77777777" w:rsidR="00180CA0" w:rsidRPr="004B4E7F" w:rsidRDefault="00180CA0" w:rsidP="00180CA0">
      <w:pPr>
        <w:shd w:val="clear" w:color="auto" w:fill="FFFFFF" w:themeFill="background1"/>
        <w:tabs>
          <w:tab w:val="right" w:pos="426"/>
        </w:tabs>
        <w:contextualSpacing/>
        <w:jc w:val="center"/>
        <w:rPr>
          <w:noProof w:val="0"/>
          <w:color w:val="000000" w:themeColor="text1"/>
          <w:sz w:val="20"/>
          <w:lang w:val="ro-MD" w:eastAsia="ru-RU"/>
        </w:rPr>
      </w:pPr>
      <w:r w:rsidRPr="004B4E7F">
        <w:rPr>
          <w:noProof w:val="0"/>
          <w:color w:val="000000" w:themeColor="text1"/>
          <w:sz w:val="20"/>
          <w:lang w:val="ro-MD" w:eastAsia="ru-RU"/>
        </w:rPr>
        <w:t>(se menționează respectivele legi și acte administrative)</w:t>
      </w:r>
    </w:p>
    <w:p w14:paraId="54DD1392"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ayout w:type="fixed"/>
        <w:tblLook w:val="04A0" w:firstRow="1" w:lastRow="0" w:firstColumn="1" w:lastColumn="0" w:noHBand="0" w:noVBand="1"/>
      </w:tblPr>
      <w:tblGrid>
        <w:gridCol w:w="568"/>
        <w:gridCol w:w="3402"/>
        <w:gridCol w:w="4678"/>
        <w:gridCol w:w="1128"/>
      </w:tblGrid>
      <w:tr w:rsidR="00180CA0" w:rsidRPr="004B4E7F" w14:paraId="0C147588" w14:textId="77777777" w:rsidTr="00013F55">
        <w:tc>
          <w:tcPr>
            <w:tcW w:w="568" w:type="dxa"/>
            <w:shd w:val="clear" w:color="auto" w:fill="auto"/>
          </w:tcPr>
          <w:p w14:paraId="4044BAAE" w14:textId="77777777" w:rsidR="00180CA0" w:rsidRPr="004B4E7F" w:rsidRDefault="00180CA0" w:rsidP="00013F55">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3402" w:type="dxa"/>
            <w:shd w:val="clear" w:color="auto" w:fill="auto"/>
          </w:tcPr>
          <w:p w14:paraId="27BA7B9B" w14:textId="77777777" w:rsidR="00180CA0" w:rsidRPr="004B4E7F" w:rsidRDefault="00180CA0" w:rsidP="00013F55">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Descrierea criteriului/cerinței</w:t>
            </w:r>
          </w:p>
        </w:tc>
        <w:tc>
          <w:tcPr>
            <w:tcW w:w="4678" w:type="dxa"/>
            <w:shd w:val="clear" w:color="auto" w:fill="auto"/>
          </w:tcPr>
          <w:p w14:paraId="3824AD58" w14:textId="77777777" w:rsidR="00180CA0" w:rsidRPr="004B4E7F" w:rsidRDefault="00180CA0" w:rsidP="00013F55">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Mod de demonstrare a îndeplinirii criteriului/cerinței:</w:t>
            </w:r>
          </w:p>
        </w:tc>
        <w:tc>
          <w:tcPr>
            <w:tcW w:w="1128" w:type="dxa"/>
            <w:shd w:val="clear" w:color="auto" w:fill="auto"/>
          </w:tcPr>
          <w:p w14:paraId="721AE01C" w14:textId="77777777" w:rsidR="00180CA0" w:rsidRPr="004B4E7F" w:rsidRDefault="00180CA0" w:rsidP="00013F55">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Nivelul minim/</w:t>
            </w:r>
            <w:r w:rsidRPr="004B4E7F">
              <w:rPr>
                <w:b/>
                <w:iCs/>
                <w:noProof w:val="0"/>
                <w:color w:val="000000" w:themeColor="text1"/>
                <w:sz w:val="20"/>
                <w:szCs w:val="20"/>
                <w:lang w:val="ro-MD" w:eastAsia="ru-RU"/>
              </w:rPr>
              <w:br/>
              <w:t>Obligativitatea</w:t>
            </w:r>
          </w:p>
        </w:tc>
      </w:tr>
      <w:tr w:rsidR="00180CA0" w:rsidRPr="004B4E7F" w14:paraId="5845947B" w14:textId="77777777" w:rsidTr="00013F55">
        <w:tc>
          <w:tcPr>
            <w:tcW w:w="568" w:type="dxa"/>
            <w:shd w:val="clear" w:color="auto" w:fill="auto"/>
            <w:vAlign w:val="center"/>
          </w:tcPr>
          <w:p w14:paraId="07ED907E"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color w:val="000000" w:themeColor="text1"/>
                <w:sz w:val="20"/>
                <w:szCs w:val="20"/>
                <w:lang w:val="en-GB"/>
              </w:rPr>
              <w:t>1</w:t>
            </w:r>
          </w:p>
        </w:tc>
        <w:tc>
          <w:tcPr>
            <w:tcW w:w="3402" w:type="dxa"/>
            <w:shd w:val="clear" w:color="auto" w:fill="auto"/>
            <w:vAlign w:val="center"/>
          </w:tcPr>
          <w:p w14:paraId="3FCCDA16"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bCs/>
                <w:color w:val="000000" w:themeColor="text1"/>
                <w:sz w:val="20"/>
                <w:szCs w:val="20"/>
                <w:lang w:val="ro-MD"/>
              </w:rPr>
              <w:t>Propunerea tehnică</w:t>
            </w:r>
          </w:p>
        </w:tc>
        <w:tc>
          <w:tcPr>
            <w:tcW w:w="4678" w:type="dxa"/>
            <w:shd w:val="clear" w:color="auto" w:fill="auto"/>
            <w:vAlign w:val="center"/>
          </w:tcPr>
          <w:p w14:paraId="30D74D31" w14:textId="77777777" w:rsidR="00180CA0" w:rsidRPr="004B4E7F" w:rsidRDefault="00180CA0" w:rsidP="00013F55">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4EB92A6A" w14:textId="77777777" w:rsidR="00180CA0" w:rsidRPr="004B4E7F" w:rsidRDefault="00180CA0" w:rsidP="00013F55">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În acest scop propunerea tehnică conține:</w:t>
            </w:r>
          </w:p>
          <w:p w14:paraId="309D07A4" w14:textId="77777777" w:rsidR="00180CA0" w:rsidRPr="004B4E7F" w:rsidRDefault="00180CA0" w:rsidP="00013F55">
            <w:pPr>
              <w:tabs>
                <w:tab w:val="left" w:pos="-284"/>
                <w:tab w:val="left" w:pos="426"/>
                <w:tab w:val="left" w:pos="604"/>
                <w:tab w:val="left" w:pos="960"/>
              </w:tabs>
              <w:jc w:val="both"/>
              <w:rPr>
                <w:color w:val="000000" w:themeColor="text1"/>
                <w:sz w:val="20"/>
                <w:szCs w:val="20"/>
                <w:lang w:val="ro-MD"/>
              </w:rPr>
            </w:pPr>
            <w:r w:rsidRPr="004B4E7F">
              <w:rPr>
                <w:color w:val="000000" w:themeColor="text1"/>
                <w:sz w:val="20"/>
                <w:szCs w:val="20"/>
                <w:lang w:val="ro-MD"/>
              </w:rPr>
              <w:t xml:space="preserve">a) graficul </w:t>
            </w:r>
            <w:r w:rsidRPr="004B4E7F">
              <w:rPr>
                <w:b/>
                <w:color w:val="000000" w:themeColor="text1"/>
                <w:sz w:val="20"/>
                <w:szCs w:val="20"/>
                <w:u w:val="single"/>
                <w:lang w:val="ro-MD"/>
              </w:rPr>
              <w:t>săptămînal</w:t>
            </w:r>
            <w:r w:rsidRPr="004B4E7F">
              <w:rPr>
                <w:color w:val="000000" w:themeColor="text1"/>
                <w:sz w:val="20"/>
                <w:szCs w:val="20"/>
                <w:lang w:val="ro-MD"/>
              </w:rPr>
              <w:t xml:space="preserve"> de executare a lucrării (anexa nr. 10);</w:t>
            </w:r>
          </w:p>
          <w:p w14:paraId="133ADDF8" w14:textId="77777777" w:rsidR="00180CA0" w:rsidRPr="004B4E7F" w:rsidRDefault="00180CA0" w:rsidP="00013F55">
            <w:pPr>
              <w:tabs>
                <w:tab w:val="left" w:pos="-284"/>
                <w:tab w:val="left" w:pos="426"/>
                <w:tab w:val="left" w:pos="612"/>
                <w:tab w:val="left" w:pos="960"/>
              </w:tabs>
              <w:jc w:val="both"/>
              <w:rPr>
                <w:color w:val="000000" w:themeColor="text1"/>
                <w:sz w:val="20"/>
                <w:szCs w:val="20"/>
                <w:lang w:val="ro-MD"/>
              </w:rPr>
            </w:pPr>
            <w:r w:rsidRPr="004B4E7F">
              <w:rPr>
                <w:color w:val="000000" w:themeColor="text1"/>
                <w:sz w:val="20"/>
                <w:szCs w:val="20"/>
                <w:lang w:val="ro-MD"/>
              </w:rPr>
              <w:t xml:space="preserve">b) documentația de deviz (formularele 3, 5 și 7 corespunzător CPL.01.01-2012 sau alte metode </w:t>
            </w:r>
            <w:r w:rsidRPr="004B4E7F">
              <w:rPr>
                <w:color w:val="000000" w:themeColor="text1"/>
                <w:sz w:val="20"/>
                <w:szCs w:val="20"/>
                <w:lang w:val="ro-MD"/>
              </w:rPr>
              <w:lastRenderedPageBreak/>
              <w:t xml:space="preserve">elaborate și aprobate prin acte normative de către Ministerul Economiei și Infrastructurii), conform Formularului de deviz nr. 1, lista cu cantitățile de lucrări, </w:t>
            </w:r>
            <w:r w:rsidRPr="004B4E7F">
              <w:rPr>
                <w:color w:val="000000" w:themeColor="text1"/>
                <w:sz w:val="20"/>
                <w:szCs w:val="20"/>
                <w:lang w:val="en-GB"/>
              </w:rPr>
              <w:t>original confirmată prin aplicarea semnăturii electronice</w:t>
            </w:r>
            <w:r w:rsidRPr="004B4E7F">
              <w:rPr>
                <w:color w:val="000000" w:themeColor="text1"/>
                <w:sz w:val="20"/>
                <w:szCs w:val="20"/>
                <w:lang w:val="ro-MD"/>
              </w:rPr>
              <w:t xml:space="preserve"> </w:t>
            </w:r>
            <w:r w:rsidRPr="004B4E7F">
              <w:rPr>
                <w:color w:val="000000" w:themeColor="text1"/>
                <w:sz w:val="20"/>
                <w:szCs w:val="20"/>
                <w:lang w:val="en-GB"/>
              </w:rPr>
              <w:t>a ofertantului</w:t>
            </w:r>
          </w:p>
        </w:tc>
        <w:tc>
          <w:tcPr>
            <w:tcW w:w="1128" w:type="dxa"/>
            <w:shd w:val="clear" w:color="auto" w:fill="auto"/>
            <w:vAlign w:val="center"/>
          </w:tcPr>
          <w:p w14:paraId="54624032"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lastRenderedPageBreak/>
              <w:t>Da</w:t>
            </w:r>
          </w:p>
        </w:tc>
      </w:tr>
      <w:tr w:rsidR="00180CA0" w:rsidRPr="004B4E7F" w14:paraId="7A7A087E" w14:textId="77777777" w:rsidTr="00013F55">
        <w:tc>
          <w:tcPr>
            <w:tcW w:w="568" w:type="dxa"/>
            <w:shd w:val="clear" w:color="auto" w:fill="auto"/>
            <w:vAlign w:val="center"/>
          </w:tcPr>
          <w:p w14:paraId="005E161E" w14:textId="77777777" w:rsidR="00180CA0" w:rsidRPr="004B4E7F" w:rsidRDefault="00180CA0" w:rsidP="00013F55">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lastRenderedPageBreak/>
              <w:t>2</w:t>
            </w:r>
          </w:p>
        </w:tc>
        <w:tc>
          <w:tcPr>
            <w:tcW w:w="3402" w:type="dxa"/>
            <w:shd w:val="clear" w:color="auto" w:fill="auto"/>
            <w:vAlign w:val="center"/>
          </w:tcPr>
          <w:p w14:paraId="348331CD" w14:textId="77777777" w:rsidR="00180CA0" w:rsidRPr="004B4E7F" w:rsidRDefault="00180CA0" w:rsidP="00013F55">
            <w:pPr>
              <w:shd w:val="clear" w:color="auto" w:fill="FFFFFF" w:themeFill="background1"/>
              <w:tabs>
                <w:tab w:val="left" w:pos="612"/>
              </w:tabs>
              <w:jc w:val="both"/>
              <w:rPr>
                <w:b/>
                <w:bCs/>
                <w:color w:val="000000" w:themeColor="text1"/>
                <w:sz w:val="20"/>
                <w:szCs w:val="20"/>
                <w:lang w:val="ro-MD"/>
              </w:rPr>
            </w:pPr>
            <w:r w:rsidRPr="004B4E7F">
              <w:rPr>
                <w:b/>
                <w:color w:val="000000" w:themeColor="text1"/>
                <w:sz w:val="20"/>
                <w:szCs w:val="20"/>
                <w:lang w:val="en-GB"/>
              </w:rPr>
              <w:t>DUAE</w:t>
            </w:r>
          </w:p>
        </w:tc>
        <w:tc>
          <w:tcPr>
            <w:tcW w:w="4678" w:type="dxa"/>
            <w:shd w:val="clear" w:color="auto" w:fill="auto"/>
            <w:vAlign w:val="center"/>
          </w:tcPr>
          <w:p w14:paraId="281A4218" w14:textId="77777777" w:rsidR="00180CA0" w:rsidRPr="004B4E7F" w:rsidRDefault="00180CA0" w:rsidP="00013F55">
            <w:pPr>
              <w:tabs>
                <w:tab w:val="left" w:pos="-284"/>
                <w:tab w:val="left" w:pos="426"/>
                <w:tab w:val="left" w:pos="604"/>
                <w:tab w:val="left" w:pos="960"/>
              </w:tabs>
              <w:jc w:val="both"/>
              <w:rPr>
                <w:bCs/>
                <w:color w:val="000000" w:themeColor="text1"/>
                <w:sz w:val="20"/>
                <w:szCs w:val="20"/>
                <w:lang w:val="ro-MD"/>
              </w:rPr>
            </w:pPr>
            <w:r w:rsidRPr="004B4E7F">
              <w:rPr>
                <w:color w:val="000000" w:themeColor="text1"/>
                <w:sz w:val="20"/>
                <w:szCs w:val="20"/>
                <w:lang w:val="ro-MD"/>
              </w:rPr>
              <w:t>C</w:t>
            </w:r>
            <w:r w:rsidRPr="004B4E7F">
              <w:rPr>
                <w:color w:val="000000" w:themeColor="text1"/>
                <w:sz w:val="20"/>
                <w:szCs w:val="20"/>
                <w:lang w:val="en-GB"/>
              </w:rPr>
              <w:t>onform Formularului standard al Documentului Unic de Achiziții European, original sau copie, confirmat prin aplicarea semnăturii electronice a ofertantului</w:t>
            </w:r>
          </w:p>
        </w:tc>
        <w:tc>
          <w:tcPr>
            <w:tcW w:w="1128" w:type="dxa"/>
            <w:shd w:val="clear" w:color="auto" w:fill="auto"/>
            <w:vAlign w:val="center"/>
          </w:tcPr>
          <w:p w14:paraId="12665290" w14:textId="77777777" w:rsidR="00180CA0" w:rsidRPr="004B4E7F" w:rsidRDefault="00180CA0" w:rsidP="00013F55">
            <w:pPr>
              <w:shd w:val="clear" w:color="auto" w:fill="FFFFFF" w:themeFill="background1"/>
              <w:tabs>
                <w:tab w:val="left" w:pos="612"/>
              </w:tabs>
              <w:jc w:val="center"/>
              <w:rPr>
                <w:color w:val="000000" w:themeColor="text1"/>
              </w:rPr>
            </w:pPr>
            <w:r w:rsidRPr="004B4E7F">
              <w:rPr>
                <w:color w:val="000000" w:themeColor="text1"/>
                <w:lang w:val="en-GB"/>
              </w:rPr>
              <w:t>Da</w:t>
            </w:r>
          </w:p>
        </w:tc>
      </w:tr>
      <w:tr w:rsidR="00180CA0" w:rsidRPr="004B4E7F" w14:paraId="6F19D8D0" w14:textId="77777777" w:rsidTr="00013F55">
        <w:tc>
          <w:tcPr>
            <w:tcW w:w="568" w:type="dxa"/>
            <w:shd w:val="clear" w:color="auto" w:fill="auto"/>
            <w:vAlign w:val="center"/>
          </w:tcPr>
          <w:p w14:paraId="36A4D418"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p>
        </w:tc>
        <w:tc>
          <w:tcPr>
            <w:tcW w:w="3402" w:type="dxa"/>
            <w:shd w:val="clear" w:color="auto" w:fill="auto"/>
            <w:vAlign w:val="center"/>
          </w:tcPr>
          <w:p w14:paraId="6C695C2E"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iCs/>
                <w:noProof w:val="0"/>
                <w:color w:val="000000" w:themeColor="text1"/>
                <w:sz w:val="20"/>
                <w:szCs w:val="20"/>
                <w:lang w:val="ro-MD" w:eastAsia="ru-RU"/>
              </w:rPr>
              <w:t>Garanția pentru ofertă</w:t>
            </w:r>
          </w:p>
        </w:tc>
        <w:tc>
          <w:tcPr>
            <w:tcW w:w="4678" w:type="dxa"/>
            <w:shd w:val="clear" w:color="auto" w:fill="auto"/>
            <w:vAlign w:val="center"/>
          </w:tcPr>
          <w:p w14:paraId="21024B25" w14:textId="77777777" w:rsidR="00180CA0" w:rsidRPr="004B4E7F" w:rsidRDefault="00180CA0" w:rsidP="00013F55">
            <w:pPr>
              <w:jc w:val="both"/>
              <w:rPr>
                <w:color w:val="000000" w:themeColor="text1"/>
                <w:sz w:val="20"/>
                <w:szCs w:val="20"/>
                <w:lang w:val="en-US" w:eastAsia="ru-RU"/>
              </w:rPr>
            </w:pPr>
            <w:r w:rsidRPr="004B4E7F">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70099CC9" w14:textId="77777777" w:rsidR="00180CA0" w:rsidRPr="004B4E7F" w:rsidRDefault="00180CA0" w:rsidP="00013F55">
            <w:pPr>
              <w:ind w:left="40"/>
              <w:jc w:val="both"/>
              <w:rPr>
                <w:color w:val="000000" w:themeColor="text1"/>
                <w:sz w:val="20"/>
                <w:szCs w:val="20"/>
                <w:lang w:val="en-US" w:eastAsia="ru-RU"/>
              </w:rPr>
            </w:pPr>
            <w:r w:rsidRPr="004B4E7F">
              <w:rPr>
                <w:color w:val="000000" w:themeColor="text1"/>
                <w:sz w:val="20"/>
                <w:szCs w:val="20"/>
                <w:lang w:val="en-US" w:eastAsia="ru-RU"/>
              </w:rPr>
              <w:t>Beneficiarul plăţii: Primăria or. Sîngera</w:t>
            </w:r>
          </w:p>
          <w:p w14:paraId="3BD0BCC3" w14:textId="77777777" w:rsidR="00180CA0" w:rsidRPr="004B4E7F" w:rsidRDefault="00180CA0" w:rsidP="00013F55">
            <w:pPr>
              <w:ind w:left="40"/>
              <w:jc w:val="both"/>
              <w:rPr>
                <w:color w:val="000000" w:themeColor="text1"/>
                <w:sz w:val="20"/>
                <w:szCs w:val="20"/>
                <w:lang w:val="en-US" w:eastAsia="ru-RU"/>
              </w:rPr>
            </w:pPr>
            <w:r w:rsidRPr="004B4E7F">
              <w:rPr>
                <w:color w:val="000000" w:themeColor="text1"/>
                <w:sz w:val="20"/>
                <w:szCs w:val="20"/>
                <w:lang w:val="en-US" w:eastAsia="ru-RU"/>
              </w:rPr>
              <w:t xml:space="preserve">Denumirea Băncii: </w:t>
            </w:r>
            <w:r w:rsidRPr="004B4E7F">
              <w:rPr>
                <w:color w:val="000000" w:themeColor="text1"/>
                <w:sz w:val="20"/>
                <w:szCs w:val="20"/>
                <w:lang w:val="en-US"/>
              </w:rPr>
              <w:t>MF-TR Centru – Chisinau</w:t>
            </w:r>
            <w:r w:rsidRPr="004B4E7F">
              <w:rPr>
                <w:color w:val="000000" w:themeColor="text1"/>
                <w:sz w:val="20"/>
                <w:szCs w:val="20"/>
                <w:lang w:val="en-US" w:eastAsia="ru-RU"/>
              </w:rPr>
              <w:t xml:space="preserve"> </w:t>
            </w:r>
          </w:p>
          <w:p w14:paraId="51E6547D" w14:textId="77777777" w:rsidR="00180CA0" w:rsidRPr="004B4E7F" w:rsidRDefault="00180CA0" w:rsidP="00013F55">
            <w:pPr>
              <w:ind w:left="40"/>
              <w:jc w:val="both"/>
              <w:rPr>
                <w:color w:val="000000" w:themeColor="text1"/>
                <w:sz w:val="20"/>
                <w:szCs w:val="20"/>
                <w:lang w:val="en-US" w:eastAsia="ru-RU"/>
              </w:rPr>
            </w:pPr>
            <w:r w:rsidRPr="004B4E7F">
              <w:rPr>
                <w:color w:val="000000" w:themeColor="text1"/>
                <w:sz w:val="20"/>
                <w:szCs w:val="20"/>
                <w:lang w:val="en-US" w:eastAsia="ru-RU"/>
              </w:rPr>
              <w:t>Cod bancar: TREZMD2X</w:t>
            </w:r>
          </w:p>
          <w:p w14:paraId="0C441C79" w14:textId="77777777" w:rsidR="00180CA0" w:rsidRPr="004B4E7F" w:rsidRDefault="00180CA0" w:rsidP="00013F55">
            <w:pPr>
              <w:ind w:left="40"/>
              <w:jc w:val="both"/>
              <w:rPr>
                <w:color w:val="000000" w:themeColor="text1"/>
                <w:sz w:val="20"/>
                <w:szCs w:val="20"/>
                <w:lang w:val="en-US" w:eastAsia="ru-RU"/>
              </w:rPr>
            </w:pPr>
            <w:r w:rsidRPr="004B4E7F">
              <w:rPr>
                <w:color w:val="000000" w:themeColor="text1"/>
                <w:sz w:val="20"/>
                <w:szCs w:val="20"/>
                <w:lang w:val="en-US" w:eastAsia="ru-RU"/>
              </w:rPr>
              <w:t>Codul fiscal: 1007601010596</w:t>
            </w:r>
          </w:p>
          <w:p w14:paraId="2C05185D" w14:textId="77777777" w:rsidR="00180CA0" w:rsidRPr="004B4E7F" w:rsidRDefault="00180CA0" w:rsidP="00013F55">
            <w:pPr>
              <w:ind w:left="40"/>
              <w:jc w:val="both"/>
              <w:rPr>
                <w:color w:val="000000" w:themeColor="text1"/>
                <w:sz w:val="20"/>
                <w:szCs w:val="20"/>
                <w:lang w:val="en-US" w:eastAsia="ru-RU"/>
              </w:rPr>
            </w:pPr>
            <w:r w:rsidRPr="004B4E7F">
              <w:rPr>
                <w:color w:val="000000" w:themeColor="text1"/>
                <w:sz w:val="20"/>
                <w:szCs w:val="20"/>
                <w:lang w:val="en-US" w:eastAsia="ru-RU"/>
              </w:rPr>
              <w:t>IBAN:</w:t>
            </w:r>
            <w:r w:rsidRPr="004B4E7F">
              <w:rPr>
                <w:color w:val="000000" w:themeColor="text1"/>
                <w:sz w:val="20"/>
                <w:szCs w:val="20"/>
                <w:lang w:val="en-US"/>
              </w:rPr>
              <w:t xml:space="preserve"> MD84TRPCDV518410A00786AA</w:t>
            </w:r>
          </w:p>
          <w:p w14:paraId="5A84696C"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4B4E7F">
              <w:rPr>
                <w:color w:val="000000" w:themeColor="text1"/>
                <w:sz w:val="20"/>
                <w:szCs w:val="20"/>
                <w:lang w:val="en-US"/>
              </w:rPr>
              <w:t xml:space="preserve"> confirmat prin semnătura electronică</w:t>
            </w:r>
          </w:p>
        </w:tc>
        <w:tc>
          <w:tcPr>
            <w:tcW w:w="1128" w:type="dxa"/>
            <w:shd w:val="clear" w:color="auto" w:fill="auto"/>
            <w:vAlign w:val="center"/>
          </w:tcPr>
          <w:p w14:paraId="24CD3292"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lang w:val="en-GB"/>
              </w:rPr>
              <w:t>Da</w:t>
            </w:r>
          </w:p>
        </w:tc>
      </w:tr>
      <w:tr w:rsidR="00180CA0" w:rsidRPr="004B4E7F" w14:paraId="62CA30B8" w14:textId="77777777" w:rsidTr="00013F55">
        <w:tc>
          <w:tcPr>
            <w:tcW w:w="568" w:type="dxa"/>
            <w:shd w:val="clear" w:color="auto" w:fill="auto"/>
            <w:vAlign w:val="center"/>
          </w:tcPr>
          <w:p w14:paraId="4D9F923B" w14:textId="77777777" w:rsidR="00180CA0" w:rsidRPr="004B4E7F" w:rsidRDefault="00180CA0" w:rsidP="00013F55">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4</w:t>
            </w:r>
          </w:p>
        </w:tc>
        <w:tc>
          <w:tcPr>
            <w:tcW w:w="3402" w:type="dxa"/>
            <w:shd w:val="clear" w:color="auto" w:fill="auto"/>
            <w:vAlign w:val="center"/>
          </w:tcPr>
          <w:p w14:paraId="7DB9C635" w14:textId="77777777" w:rsidR="00180CA0" w:rsidRPr="004B4E7F" w:rsidRDefault="00180CA0" w:rsidP="00013F55">
            <w:pPr>
              <w:shd w:val="clear" w:color="auto" w:fill="FFFFFF" w:themeFill="background1"/>
              <w:tabs>
                <w:tab w:val="left" w:pos="612"/>
              </w:tabs>
              <w:jc w:val="both"/>
              <w:rPr>
                <w:b/>
                <w:color w:val="000000" w:themeColor="text1"/>
                <w:sz w:val="20"/>
                <w:szCs w:val="20"/>
              </w:rPr>
            </w:pPr>
            <w:r w:rsidRPr="004B4E7F">
              <w:rPr>
                <w:b/>
                <w:color w:val="000000" w:themeColor="text1"/>
                <w:sz w:val="20"/>
                <w:szCs w:val="20"/>
                <w:lang w:eastAsia="ru-RU"/>
              </w:rPr>
              <w:t>Declarației privind valabilitatea</w:t>
            </w:r>
          </w:p>
          <w:p w14:paraId="5AF5EB38" w14:textId="77777777" w:rsidR="00180CA0" w:rsidRPr="004B4E7F" w:rsidRDefault="00180CA0" w:rsidP="00013F55">
            <w:pPr>
              <w:rPr>
                <w:color w:val="000000" w:themeColor="text1"/>
                <w:sz w:val="20"/>
                <w:szCs w:val="20"/>
              </w:rPr>
            </w:pPr>
            <w:r w:rsidRPr="004B4E7F">
              <w:rPr>
                <w:color w:val="000000" w:themeColor="text1"/>
                <w:sz w:val="20"/>
                <w:szCs w:val="20"/>
                <w:lang w:val="en-US" w:eastAsia="ru-RU"/>
              </w:rPr>
              <w:t>valabilitate al ofertei (60 zile)</w:t>
            </w:r>
          </w:p>
        </w:tc>
        <w:tc>
          <w:tcPr>
            <w:tcW w:w="4678" w:type="dxa"/>
            <w:shd w:val="clear" w:color="auto" w:fill="auto"/>
            <w:vAlign w:val="center"/>
          </w:tcPr>
          <w:p w14:paraId="274DA8E0" w14:textId="77777777" w:rsidR="00180CA0" w:rsidRPr="004B4E7F" w:rsidRDefault="00180CA0" w:rsidP="00013F55">
            <w:pPr>
              <w:shd w:val="clear" w:color="auto" w:fill="FFFFFF" w:themeFill="background1"/>
              <w:tabs>
                <w:tab w:val="left" w:pos="612"/>
              </w:tabs>
              <w:jc w:val="both"/>
              <w:rPr>
                <w:bCs/>
                <w:color w:val="000000" w:themeColor="text1"/>
                <w:sz w:val="20"/>
                <w:szCs w:val="20"/>
                <w:lang w:val="ro-MD"/>
              </w:rPr>
            </w:pPr>
            <w:r w:rsidRPr="004B4E7F">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4B4E7F">
              <w:rPr>
                <w:rFonts w:eastAsiaTheme="minorHAnsi"/>
                <w:color w:val="000000" w:themeColor="text1"/>
                <w:sz w:val="20"/>
                <w:szCs w:val="20"/>
                <w:lang w:eastAsia="ru-RU"/>
              </w:rPr>
              <w:t xml:space="preserve"> O</w:t>
            </w:r>
            <w:r w:rsidRPr="004B4E7F">
              <w:rPr>
                <w:color w:val="000000" w:themeColor="text1"/>
                <w:sz w:val="20"/>
                <w:szCs w:val="20"/>
                <w:lang w:val="en-GB" w:eastAsia="ru-RU"/>
              </w:rPr>
              <w:t>riginal, confirmat prin aplicarea semnăturii electronice a ofertantului</w:t>
            </w:r>
          </w:p>
        </w:tc>
        <w:tc>
          <w:tcPr>
            <w:tcW w:w="1128" w:type="dxa"/>
            <w:shd w:val="clear" w:color="auto" w:fill="auto"/>
            <w:vAlign w:val="center"/>
          </w:tcPr>
          <w:p w14:paraId="69545192" w14:textId="77777777" w:rsidR="00180CA0" w:rsidRPr="004B4E7F" w:rsidRDefault="00180CA0" w:rsidP="00013F55">
            <w:pPr>
              <w:shd w:val="clear" w:color="auto" w:fill="FFFFFF" w:themeFill="background1"/>
              <w:tabs>
                <w:tab w:val="left" w:pos="612"/>
              </w:tabs>
              <w:jc w:val="center"/>
              <w:rPr>
                <w:color w:val="000000" w:themeColor="text1"/>
                <w:lang w:val="en-GB"/>
              </w:rPr>
            </w:pPr>
            <w:r w:rsidRPr="004B4E7F">
              <w:rPr>
                <w:color w:val="000000" w:themeColor="text1"/>
                <w:lang w:val="en-GB"/>
              </w:rPr>
              <w:t>Da</w:t>
            </w:r>
          </w:p>
        </w:tc>
      </w:tr>
      <w:tr w:rsidR="00180CA0" w:rsidRPr="004B4E7F" w14:paraId="664F6B8F" w14:textId="77777777" w:rsidTr="00013F55">
        <w:tc>
          <w:tcPr>
            <w:tcW w:w="568" w:type="dxa"/>
            <w:shd w:val="clear" w:color="auto" w:fill="auto"/>
            <w:vAlign w:val="center"/>
          </w:tcPr>
          <w:p w14:paraId="01BBE527"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5</w:t>
            </w:r>
          </w:p>
        </w:tc>
        <w:tc>
          <w:tcPr>
            <w:tcW w:w="3402" w:type="dxa"/>
            <w:shd w:val="clear" w:color="auto" w:fill="auto"/>
            <w:vAlign w:val="center"/>
          </w:tcPr>
          <w:p w14:paraId="2052C8A2"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 de efectuare sistematică a plăţii impozitelor, contribuţiilor eliberat de Inspectoratul Fiscal</w:t>
            </w:r>
          </w:p>
        </w:tc>
        <w:tc>
          <w:tcPr>
            <w:tcW w:w="4678" w:type="dxa"/>
            <w:shd w:val="clear" w:color="auto" w:fill="auto"/>
            <w:vAlign w:val="center"/>
          </w:tcPr>
          <w:p w14:paraId="22E7C2ED"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V</w:t>
            </w:r>
            <w:r w:rsidRPr="004B4E7F">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128" w:type="dxa"/>
            <w:shd w:val="clear" w:color="auto" w:fill="auto"/>
            <w:vAlign w:val="center"/>
          </w:tcPr>
          <w:p w14:paraId="302DC0EF"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541A7E81" w14:textId="77777777" w:rsidTr="00013F55">
        <w:tc>
          <w:tcPr>
            <w:tcW w:w="568" w:type="dxa"/>
            <w:shd w:val="clear" w:color="auto" w:fill="auto"/>
            <w:vAlign w:val="center"/>
          </w:tcPr>
          <w:p w14:paraId="0FDE4BE2"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6</w:t>
            </w:r>
          </w:p>
        </w:tc>
        <w:tc>
          <w:tcPr>
            <w:tcW w:w="3402" w:type="dxa"/>
            <w:shd w:val="clear" w:color="auto" w:fill="auto"/>
            <w:vAlign w:val="center"/>
          </w:tcPr>
          <w:p w14:paraId="5E11C509"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experienței operatorului economic în domeniul de activitate aferent obiectului contractului ce urmează a fi atribuit</w:t>
            </w:r>
          </w:p>
        </w:tc>
        <w:tc>
          <w:tcPr>
            <w:tcW w:w="4678" w:type="dxa"/>
            <w:shd w:val="clear" w:color="auto" w:fill="auto"/>
            <w:vAlign w:val="center"/>
          </w:tcPr>
          <w:p w14:paraId="6AC0E35A" w14:textId="77777777" w:rsidR="00180CA0" w:rsidRPr="004B4E7F" w:rsidRDefault="00180CA0" w:rsidP="00013F55">
            <w:pPr>
              <w:shd w:val="clear" w:color="auto" w:fill="FFFFFF" w:themeFill="background1"/>
              <w:tabs>
                <w:tab w:val="left" w:pos="612"/>
              </w:tabs>
              <w:jc w:val="both"/>
              <w:rPr>
                <w:color w:val="000000" w:themeColor="text1"/>
                <w:sz w:val="20"/>
                <w:szCs w:val="20"/>
                <w:lang w:val="ro-MD"/>
              </w:rPr>
            </w:pPr>
            <w:r w:rsidRPr="004B4E7F">
              <w:rPr>
                <w:color w:val="000000" w:themeColor="text1"/>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 Sau - valoarea cumulată a tuturor contractelor (a c</w:t>
            </w:r>
            <w:r w:rsidRPr="004B4E7F">
              <w:rPr>
                <w:color w:val="000000" w:themeColor="text1"/>
                <w:sz w:val="20"/>
                <w:szCs w:val="20"/>
              </w:rPr>
              <w:t xml:space="preserve">ăror obiecte sunt similare obiectului viitorului contract, confirmat prin prezentarea contractului precum și prin procesul verbal de recepție la terminarea lucrărilor însoțit de recomandare de la beneficiar) </w:t>
            </w:r>
            <w:r w:rsidRPr="004B4E7F">
              <w:rPr>
                <w:color w:val="000000" w:themeColor="text1"/>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4B4E7F">
              <w:rPr>
                <w:color w:val="000000" w:themeColor="text1"/>
                <w:sz w:val="20"/>
                <w:szCs w:val="20"/>
                <w:lang w:val="ro-MD"/>
              </w:rPr>
              <w:t>procesul-verbal de recepţie la terminarea lucrărilor.</w:t>
            </w:r>
          </w:p>
          <w:p w14:paraId="04DEE1EB" w14:textId="77777777" w:rsidR="00180CA0" w:rsidRPr="004B4E7F" w:rsidRDefault="00180CA0" w:rsidP="00013F55">
            <w:pPr>
              <w:shd w:val="clear" w:color="auto" w:fill="FFFFFF" w:themeFill="background1"/>
              <w:tabs>
                <w:tab w:val="left" w:pos="612"/>
              </w:tabs>
              <w:jc w:val="both"/>
              <w:rPr>
                <w:color w:val="000000" w:themeColor="text1"/>
                <w:sz w:val="20"/>
                <w:szCs w:val="20"/>
                <w:u w:val="single"/>
                <w:lang w:val="ro-MD"/>
              </w:rPr>
            </w:pPr>
            <w:r w:rsidRPr="004B4E7F">
              <w:rPr>
                <w:b/>
                <w:color w:val="000000" w:themeColor="text1"/>
                <w:sz w:val="20"/>
                <w:szCs w:val="20"/>
                <w:u w:val="single"/>
                <w:lang w:val="ro-MD"/>
              </w:rPr>
              <w:t>Notă: experiență similară se consideră</w:t>
            </w:r>
            <w:r w:rsidRPr="004B4E7F">
              <w:rPr>
                <w:color w:val="000000" w:themeColor="text1"/>
                <w:sz w:val="20"/>
                <w:szCs w:val="20"/>
                <w:u w:val="single"/>
                <w:lang w:val="ro-MD"/>
              </w:rPr>
              <w:t xml:space="preserve">, </w:t>
            </w:r>
          </w:p>
          <w:p w14:paraId="758DAF43" w14:textId="77777777" w:rsidR="00180CA0" w:rsidRPr="004B4E7F" w:rsidRDefault="00180CA0" w:rsidP="00013F55">
            <w:pPr>
              <w:shd w:val="clear" w:color="auto" w:fill="FFFFFF" w:themeFill="background1"/>
              <w:tabs>
                <w:tab w:val="left" w:pos="612"/>
              </w:tabs>
              <w:jc w:val="both"/>
              <w:rPr>
                <w:color w:val="000000" w:themeColor="text1"/>
                <w:sz w:val="20"/>
                <w:szCs w:val="20"/>
                <w:u w:val="single"/>
                <w:lang w:val="ro-MD"/>
              </w:rPr>
            </w:pPr>
            <w:r w:rsidRPr="004B4E7F">
              <w:rPr>
                <w:bCs/>
                <w:color w:val="000000" w:themeColor="text1"/>
                <w:sz w:val="20"/>
                <w:szCs w:val="20"/>
                <w:lang w:val="en-US"/>
              </w:rPr>
              <w:t xml:space="preserve">1) </w:t>
            </w:r>
            <w:r w:rsidRPr="004B4E7F">
              <w:rPr>
                <w:color w:val="000000" w:themeColor="text1"/>
                <w:sz w:val="20"/>
                <w:szCs w:val="20"/>
                <w:lang w:val="ro-MD"/>
              </w:rPr>
              <w:t>Lucrări similare se consideră cumulativ lucrări de r</w:t>
            </w:r>
            <w:r w:rsidRPr="004B4E7F">
              <w:rPr>
                <w:bCs/>
                <w:color w:val="000000" w:themeColor="text1"/>
                <w:sz w:val="20"/>
                <w:szCs w:val="20"/>
                <w:lang w:val="en-US"/>
              </w:rPr>
              <w:t>eparatie</w:t>
            </w:r>
            <w:r>
              <w:rPr>
                <w:bCs/>
                <w:color w:val="000000" w:themeColor="text1"/>
                <w:sz w:val="20"/>
                <w:szCs w:val="20"/>
                <w:lang w:val="en-US"/>
              </w:rPr>
              <w:t>/constructie</w:t>
            </w:r>
            <w:r w:rsidRPr="004B4E7F">
              <w:rPr>
                <w:bCs/>
                <w:color w:val="000000" w:themeColor="text1"/>
                <w:sz w:val="20"/>
                <w:szCs w:val="20"/>
                <w:lang w:val="en-US"/>
              </w:rPr>
              <w:t xml:space="preserve"> a drumurilor </w:t>
            </w:r>
            <w:r>
              <w:rPr>
                <w:bCs/>
                <w:color w:val="000000" w:themeColor="text1"/>
                <w:sz w:val="20"/>
                <w:szCs w:val="20"/>
                <w:lang w:val="en-US"/>
              </w:rPr>
              <w:t>din beton</w:t>
            </w:r>
            <w:r w:rsidRPr="004B4E7F">
              <w:rPr>
                <w:bCs/>
                <w:color w:val="000000" w:themeColor="text1"/>
                <w:sz w:val="20"/>
                <w:szCs w:val="20"/>
                <w:lang w:val="en-US"/>
              </w:rPr>
              <w:t xml:space="preserve"> și lucrări de c</w:t>
            </w:r>
            <w:r w:rsidRPr="004B4E7F">
              <w:rPr>
                <w:color w:val="000000" w:themeColor="text1"/>
                <w:sz w:val="20"/>
                <w:szCs w:val="20"/>
                <w:lang w:val="ro-MD"/>
              </w:rPr>
              <w:t>onstrucție a</w:t>
            </w:r>
            <w:r w:rsidRPr="004B4E7F">
              <w:rPr>
                <w:bCs/>
                <w:color w:val="000000" w:themeColor="text1"/>
                <w:sz w:val="18"/>
                <w:szCs w:val="18"/>
                <w:lang w:val="en-US"/>
              </w:rPr>
              <w:t xml:space="preserve"> drumurilor din asfalt. </w:t>
            </w:r>
          </w:p>
        </w:tc>
        <w:tc>
          <w:tcPr>
            <w:tcW w:w="1128" w:type="dxa"/>
            <w:shd w:val="clear" w:color="auto" w:fill="auto"/>
            <w:vAlign w:val="center"/>
          </w:tcPr>
          <w:p w14:paraId="578994B3"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32510B80" w14:textId="77777777" w:rsidTr="00013F55">
        <w:tc>
          <w:tcPr>
            <w:tcW w:w="568" w:type="dxa"/>
            <w:shd w:val="clear" w:color="auto" w:fill="auto"/>
            <w:vAlign w:val="center"/>
          </w:tcPr>
          <w:p w14:paraId="1773EEC9"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lastRenderedPageBreak/>
              <w:t>7</w:t>
            </w:r>
          </w:p>
        </w:tc>
        <w:tc>
          <w:tcPr>
            <w:tcW w:w="3402" w:type="dxa"/>
            <w:shd w:val="clear" w:color="auto" w:fill="auto"/>
            <w:vAlign w:val="center"/>
          </w:tcPr>
          <w:p w14:paraId="559C5947"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Recomandări pentru contractele prezentate pentru demonstrarea experienței similare</w:t>
            </w:r>
          </w:p>
        </w:tc>
        <w:tc>
          <w:tcPr>
            <w:tcW w:w="4678" w:type="dxa"/>
            <w:shd w:val="clear" w:color="auto" w:fill="auto"/>
            <w:vAlign w:val="center"/>
          </w:tcPr>
          <w:p w14:paraId="6A19E4D6"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Original sau copie, confirmat prin aplicarea semnăturii electronice a ofertantului</w:t>
            </w:r>
          </w:p>
        </w:tc>
        <w:tc>
          <w:tcPr>
            <w:tcW w:w="1128" w:type="dxa"/>
            <w:shd w:val="clear" w:color="auto" w:fill="auto"/>
            <w:vAlign w:val="center"/>
          </w:tcPr>
          <w:p w14:paraId="7E6CE318"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08EF9703" w14:textId="77777777" w:rsidTr="00013F55">
        <w:tc>
          <w:tcPr>
            <w:tcW w:w="568" w:type="dxa"/>
            <w:shd w:val="clear" w:color="auto" w:fill="auto"/>
            <w:vAlign w:val="center"/>
          </w:tcPr>
          <w:p w14:paraId="6A330A09" w14:textId="77777777" w:rsidR="00180CA0" w:rsidRPr="004B4E7F" w:rsidRDefault="00180CA0" w:rsidP="00013F55">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8</w:t>
            </w:r>
          </w:p>
        </w:tc>
        <w:tc>
          <w:tcPr>
            <w:tcW w:w="3402" w:type="dxa"/>
            <w:shd w:val="clear" w:color="auto" w:fill="auto"/>
            <w:vAlign w:val="center"/>
          </w:tcPr>
          <w:p w14:paraId="4314E19F" w14:textId="77777777" w:rsidR="00180CA0" w:rsidRPr="004B4E7F" w:rsidRDefault="00180CA0" w:rsidP="00013F55">
            <w:pPr>
              <w:pStyle w:val="a7"/>
              <w:tabs>
                <w:tab w:val="left" w:pos="567"/>
              </w:tabs>
              <w:jc w:val="both"/>
              <w:rPr>
                <w:rFonts w:ascii="Times New Roman" w:hAnsi="Times New Roman"/>
                <w:b/>
                <w:color w:val="000000" w:themeColor="text1"/>
                <w:sz w:val="20"/>
                <w:lang w:val="ro-MD"/>
              </w:rPr>
            </w:pPr>
            <w:r w:rsidRPr="004B4E7F">
              <w:rPr>
                <w:rFonts w:ascii="Times New Roman" w:hAnsi="Times New Roman"/>
                <w:b/>
                <w:color w:val="000000" w:themeColor="text1"/>
                <w:sz w:val="20"/>
                <w:lang w:val="ro-MD"/>
              </w:rPr>
              <w:t>Lucrările executate în ultimul an de activitate</w:t>
            </w:r>
          </w:p>
        </w:tc>
        <w:tc>
          <w:tcPr>
            <w:tcW w:w="4678" w:type="dxa"/>
            <w:shd w:val="clear" w:color="auto" w:fill="auto"/>
            <w:vAlign w:val="center"/>
          </w:tcPr>
          <w:p w14:paraId="13206F40" w14:textId="77777777" w:rsidR="00180CA0" w:rsidRPr="004B4E7F" w:rsidRDefault="00180CA0" w:rsidP="00013F55">
            <w:pPr>
              <w:pStyle w:val="a7"/>
              <w:tabs>
                <w:tab w:val="left" w:pos="567"/>
              </w:tabs>
              <w:jc w:val="both"/>
              <w:rPr>
                <w:rFonts w:ascii="Times New Roman" w:hAnsi="Times New Roman"/>
                <w:color w:val="000000" w:themeColor="text1"/>
                <w:sz w:val="20"/>
                <w:lang w:val="ro-MD"/>
              </w:rPr>
            </w:pPr>
            <w:r w:rsidRPr="004B4E7F">
              <w:rPr>
                <w:rFonts w:ascii="Times New Roman" w:hAnsi="Times New Roman"/>
                <w:color w:val="000000" w:themeColor="text1"/>
                <w:sz w:val="20"/>
                <w:lang w:val="en-GB"/>
              </w:rPr>
              <w:t xml:space="preserve">Declarație privind </w:t>
            </w:r>
            <w:r w:rsidRPr="004B4E7F">
              <w:rPr>
                <w:rFonts w:ascii="Times New Roman" w:hAnsi="Times New Roman"/>
                <w:color w:val="000000" w:themeColor="text1"/>
                <w:sz w:val="20"/>
                <w:lang w:val="ro-MD"/>
              </w:rPr>
              <w:t>lista principalelor lucrări executate în ultimul an de</w:t>
            </w:r>
            <w:r>
              <w:rPr>
                <w:rFonts w:ascii="Times New Roman" w:hAnsi="Times New Roman"/>
                <w:color w:val="000000" w:themeColor="text1"/>
                <w:sz w:val="20"/>
                <w:lang w:val="ro-MD"/>
              </w:rPr>
              <w:t xml:space="preserve"> </w:t>
            </w:r>
            <w:r w:rsidRPr="004B4E7F">
              <w:rPr>
                <w:rFonts w:ascii="Times New Roman" w:hAnsi="Times New Roman"/>
                <w:color w:val="000000" w:themeColor="text1"/>
                <w:sz w:val="20"/>
                <w:lang w:val="ro-MD"/>
              </w:rPr>
              <w:t xml:space="preserve">activitate, </w:t>
            </w:r>
            <w:r w:rsidRPr="004B4E7F">
              <w:rPr>
                <w:rFonts w:ascii="Times New Roman" w:hAnsi="Times New Roman"/>
                <w:color w:val="000000" w:themeColor="text1"/>
                <w:sz w:val="20"/>
                <w:lang w:val="en-GB"/>
              </w:rPr>
              <w:t>conform anexei 13 din documentația standard, original, confirmat prin aplicarea semnăturii electronice a ofertantului</w:t>
            </w:r>
          </w:p>
        </w:tc>
        <w:tc>
          <w:tcPr>
            <w:tcW w:w="1128" w:type="dxa"/>
            <w:shd w:val="clear" w:color="auto" w:fill="auto"/>
            <w:vAlign w:val="center"/>
          </w:tcPr>
          <w:p w14:paraId="5E589F99" w14:textId="77777777" w:rsidR="00180CA0" w:rsidRPr="004B4E7F" w:rsidRDefault="00180CA0" w:rsidP="00013F55">
            <w:pPr>
              <w:shd w:val="clear" w:color="auto" w:fill="FFFFFF" w:themeFill="background1"/>
              <w:tabs>
                <w:tab w:val="left" w:pos="612"/>
              </w:tabs>
              <w:jc w:val="center"/>
              <w:rPr>
                <w:color w:val="000000" w:themeColor="text1"/>
              </w:rPr>
            </w:pPr>
            <w:r w:rsidRPr="004B4E7F">
              <w:rPr>
                <w:color w:val="000000" w:themeColor="text1"/>
              </w:rPr>
              <w:t>Da</w:t>
            </w:r>
          </w:p>
        </w:tc>
      </w:tr>
      <w:tr w:rsidR="00180CA0" w:rsidRPr="004B4E7F" w14:paraId="23CAF285" w14:textId="77777777" w:rsidTr="00013F55">
        <w:tc>
          <w:tcPr>
            <w:tcW w:w="568" w:type="dxa"/>
            <w:shd w:val="clear" w:color="auto" w:fill="auto"/>
            <w:vAlign w:val="center"/>
          </w:tcPr>
          <w:p w14:paraId="6A810D2D"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9</w:t>
            </w:r>
          </w:p>
        </w:tc>
        <w:tc>
          <w:tcPr>
            <w:tcW w:w="3402" w:type="dxa"/>
            <w:shd w:val="clear" w:color="auto" w:fill="auto"/>
            <w:vAlign w:val="center"/>
          </w:tcPr>
          <w:p w14:paraId="73E3754D" w14:textId="77777777" w:rsidR="00180CA0" w:rsidRPr="004B4E7F" w:rsidRDefault="00180CA0" w:rsidP="00013F55">
            <w:pPr>
              <w:shd w:val="clear" w:color="auto" w:fill="FFFFFF" w:themeFill="background1"/>
              <w:tabs>
                <w:tab w:val="left" w:pos="612"/>
              </w:tabs>
              <w:jc w:val="both"/>
              <w:rPr>
                <w:b/>
                <w:color w:val="000000" w:themeColor="text1"/>
                <w:sz w:val="20"/>
                <w:szCs w:val="20"/>
                <w:lang w:val="en-GB"/>
              </w:rPr>
            </w:pPr>
            <w:r w:rsidRPr="004B4E7F">
              <w:rPr>
                <w:b/>
                <w:color w:val="000000" w:themeColor="text1"/>
                <w:sz w:val="20"/>
                <w:szCs w:val="20"/>
                <w:lang w:val="en-GB"/>
              </w:rPr>
              <w:t>Demonstrarea accesului la infrastructura/mijloacele indicate de autoritatea contractantă, pe care aceasta le consideră necesare pentru îndeplinirea contractului ce urmează a fi atribuit</w:t>
            </w:r>
          </w:p>
          <w:p w14:paraId="7817F1C5" w14:textId="77777777" w:rsidR="00180CA0" w:rsidRPr="004B4E7F" w:rsidRDefault="00180CA0" w:rsidP="00013F55">
            <w:pPr>
              <w:shd w:val="clear" w:color="auto" w:fill="FFFFFF" w:themeFill="background1"/>
              <w:tabs>
                <w:tab w:val="left" w:pos="612"/>
              </w:tabs>
              <w:jc w:val="both"/>
              <w:rPr>
                <w:b/>
                <w:color w:val="000000" w:themeColor="text1"/>
                <w:sz w:val="20"/>
                <w:szCs w:val="20"/>
                <w:lang w:val="en-GB"/>
              </w:rPr>
            </w:pPr>
          </w:p>
          <w:p w14:paraId="49A31ADC" w14:textId="77777777" w:rsidR="00180CA0" w:rsidRPr="004B4E7F" w:rsidRDefault="00180CA0" w:rsidP="00013F55">
            <w:pPr>
              <w:shd w:val="clear" w:color="auto" w:fill="FFFFFF" w:themeFill="background1"/>
              <w:tabs>
                <w:tab w:val="left" w:pos="612"/>
              </w:tabs>
              <w:jc w:val="both"/>
              <w:rPr>
                <w:b/>
                <w:color w:val="000000" w:themeColor="text1"/>
                <w:sz w:val="20"/>
                <w:szCs w:val="20"/>
                <w:lang w:val="en-GB"/>
              </w:rPr>
            </w:pPr>
          </w:p>
          <w:p w14:paraId="114A5359"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u w:val="single"/>
                <w:lang w:val="en-GB" w:eastAsia="ru-RU"/>
              </w:rPr>
            </w:pPr>
          </w:p>
        </w:tc>
        <w:tc>
          <w:tcPr>
            <w:tcW w:w="4678" w:type="dxa"/>
            <w:shd w:val="clear" w:color="auto" w:fill="auto"/>
            <w:vAlign w:val="center"/>
          </w:tcPr>
          <w:p w14:paraId="6B6C469C" w14:textId="77777777" w:rsidR="00180CA0" w:rsidRPr="004B4E7F" w:rsidRDefault="00180CA0" w:rsidP="00013F55">
            <w:pPr>
              <w:shd w:val="clear" w:color="auto" w:fill="FFFFFF" w:themeFill="background1"/>
              <w:tabs>
                <w:tab w:val="left" w:pos="612"/>
              </w:tabs>
              <w:jc w:val="both"/>
              <w:rPr>
                <w:b/>
                <w:color w:val="000000" w:themeColor="text1"/>
                <w:sz w:val="20"/>
                <w:szCs w:val="20"/>
                <w:u w:val="single"/>
                <w:lang w:val="en-GB"/>
              </w:rPr>
            </w:pPr>
            <w:r w:rsidRPr="004B4E7F">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14:paraId="33DDC13D" w14:textId="77777777" w:rsidR="00180CA0" w:rsidRPr="0008455B" w:rsidRDefault="00180CA0" w:rsidP="00013F55">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Operatorul economic trebuie să prezinte documente care atestă faptul că se află în posesia utilajelor, instalaţiilor şi/sau echipamentelor indicate.</w:t>
            </w:r>
          </w:p>
        </w:tc>
        <w:tc>
          <w:tcPr>
            <w:tcW w:w="1128" w:type="dxa"/>
            <w:shd w:val="clear" w:color="auto" w:fill="auto"/>
            <w:vAlign w:val="center"/>
          </w:tcPr>
          <w:p w14:paraId="5D4B10A8"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7BE915ED" w14:textId="77777777" w:rsidTr="00013F55">
        <w:tc>
          <w:tcPr>
            <w:tcW w:w="568" w:type="dxa"/>
            <w:shd w:val="clear" w:color="auto" w:fill="auto"/>
            <w:vAlign w:val="center"/>
          </w:tcPr>
          <w:p w14:paraId="3BC6AAF7"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11</w:t>
            </w:r>
          </w:p>
        </w:tc>
        <w:tc>
          <w:tcPr>
            <w:tcW w:w="3402" w:type="dxa"/>
            <w:shd w:val="clear" w:color="auto" w:fill="auto"/>
            <w:vAlign w:val="center"/>
          </w:tcPr>
          <w:p w14:paraId="4F99869E"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678" w:type="dxa"/>
            <w:shd w:val="clear" w:color="auto" w:fill="auto"/>
            <w:vAlign w:val="center"/>
          </w:tcPr>
          <w:p w14:paraId="4FCE40C7"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Declarație privind personalul de specialitate propus pentru implementarea contractului conform anexei 15 din documentația standard, original, confirmat prin aplicarea semnăturii electronice a ofertantului</w:t>
            </w:r>
          </w:p>
        </w:tc>
        <w:tc>
          <w:tcPr>
            <w:tcW w:w="1128" w:type="dxa"/>
            <w:shd w:val="clear" w:color="auto" w:fill="auto"/>
            <w:vAlign w:val="center"/>
          </w:tcPr>
          <w:p w14:paraId="3697E2EB"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19CF04FA" w14:textId="77777777" w:rsidTr="00013F55">
        <w:tc>
          <w:tcPr>
            <w:tcW w:w="568" w:type="dxa"/>
            <w:shd w:val="clear" w:color="auto" w:fill="auto"/>
            <w:vAlign w:val="center"/>
          </w:tcPr>
          <w:p w14:paraId="37FB2D05"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12</w:t>
            </w:r>
          </w:p>
        </w:tc>
        <w:tc>
          <w:tcPr>
            <w:tcW w:w="3402" w:type="dxa"/>
            <w:shd w:val="clear" w:color="auto" w:fill="auto"/>
            <w:vAlign w:val="center"/>
          </w:tcPr>
          <w:p w14:paraId="39FADF79"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Certificatul de atestare tehnico-profesională a dirigintelui de șantier</w:t>
            </w:r>
          </w:p>
        </w:tc>
        <w:tc>
          <w:tcPr>
            <w:tcW w:w="4678" w:type="dxa"/>
            <w:shd w:val="clear" w:color="auto" w:fill="auto"/>
            <w:vAlign w:val="center"/>
          </w:tcPr>
          <w:p w14:paraId="685C09CF"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2DF136C6"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791D53D5" w14:textId="77777777" w:rsidTr="00013F55">
        <w:tc>
          <w:tcPr>
            <w:tcW w:w="568" w:type="dxa"/>
            <w:shd w:val="clear" w:color="auto" w:fill="auto"/>
            <w:vAlign w:val="center"/>
          </w:tcPr>
          <w:p w14:paraId="35FEA364"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13</w:t>
            </w:r>
          </w:p>
        </w:tc>
        <w:tc>
          <w:tcPr>
            <w:tcW w:w="3402" w:type="dxa"/>
            <w:shd w:val="clear" w:color="auto" w:fill="auto"/>
            <w:vAlign w:val="center"/>
          </w:tcPr>
          <w:p w14:paraId="04CF127E"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Demonstrarea accesului la personal / un organism tehnic de specialitate, care să garanteze asigurarea unui controlul al calităţii</w:t>
            </w:r>
          </w:p>
        </w:tc>
        <w:tc>
          <w:tcPr>
            <w:tcW w:w="4678" w:type="dxa"/>
            <w:shd w:val="clear" w:color="auto" w:fill="auto"/>
            <w:vAlign w:val="center"/>
          </w:tcPr>
          <w:p w14:paraId="1705131D"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128" w:type="dxa"/>
            <w:shd w:val="clear" w:color="auto" w:fill="auto"/>
            <w:vAlign w:val="center"/>
          </w:tcPr>
          <w:p w14:paraId="38BB00E0"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26F41A69" w14:textId="77777777" w:rsidTr="00013F55">
        <w:tc>
          <w:tcPr>
            <w:tcW w:w="568" w:type="dxa"/>
            <w:shd w:val="clear" w:color="auto" w:fill="auto"/>
            <w:vAlign w:val="center"/>
          </w:tcPr>
          <w:p w14:paraId="75261700"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14</w:t>
            </w:r>
          </w:p>
        </w:tc>
        <w:tc>
          <w:tcPr>
            <w:tcW w:w="3402" w:type="dxa"/>
            <w:shd w:val="clear" w:color="auto" w:fill="auto"/>
            <w:vAlign w:val="center"/>
          </w:tcPr>
          <w:p w14:paraId="514D4852"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rPr>
              <w:t>Manualul Calității</w:t>
            </w:r>
          </w:p>
        </w:tc>
        <w:tc>
          <w:tcPr>
            <w:tcW w:w="4678" w:type="dxa"/>
            <w:shd w:val="clear" w:color="auto" w:fill="auto"/>
            <w:vAlign w:val="center"/>
          </w:tcPr>
          <w:p w14:paraId="1CDC4C3B"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Copie, confirmată prin aplicarea semnăturii electronice a ofertantului</w:t>
            </w:r>
          </w:p>
        </w:tc>
        <w:tc>
          <w:tcPr>
            <w:tcW w:w="1128" w:type="dxa"/>
            <w:shd w:val="clear" w:color="auto" w:fill="auto"/>
            <w:vAlign w:val="center"/>
          </w:tcPr>
          <w:p w14:paraId="4A653020"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139CE1E4" w14:textId="77777777" w:rsidTr="00013F55">
        <w:tc>
          <w:tcPr>
            <w:tcW w:w="568" w:type="dxa"/>
            <w:shd w:val="clear" w:color="auto" w:fill="auto"/>
            <w:vAlign w:val="center"/>
          </w:tcPr>
          <w:p w14:paraId="7DA5FF5D"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15</w:t>
            </w:r>
          </w:p>
        </w:tc>
        <w:tc>
          <w:tcPr>
            <w:tcW w:w="3402" w:type="dxa"/>
            <w:shd w:val="clear" w:color="auto" w:fill="auto"/>
            <w:vAlign w:val="center"/>
          </w:tcPr>
          <w:p w14:paraId="64428F17"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val="en-GB"/>
              </w:rPr>
              <w:t>Lista subcontractanților și partea/părțile din contract care sunt îndeplinite de către aceștia</w:t>
            </w:r>
          </w:p>
        </w:tc>
        <w:tc>
          <w:tcPr>
            <w:tcW w:w="4678" w:type="dxa"/>
            <w:shd w:val="clear" w:color="auto" w:fill="auto"/>
            <w:vAlign w:val="center"/>
          </w:tcPr>
          <w:p w14:paraId="68784C61"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128" w:type="dxa"/>
            <w:shd w:val="clear" w:color="auto" w:fill="auto"/>
            <w:vAlign w:val="center"/>
          </w:tcPr>
          <w:p w14:paraId="6A171C13"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3D14ACF9" w14:textId="77777777" w:rsidTr="00013F55">
        <w:tc>
          <w:tcPr>
            <w:tcW w:w="568" w:type="dxa"/>
            <w:shd w:val="clear" w:color="auto" w:fill="auto"/>
            <w:vAlign w:val="center"/>
          </w:tcPr>
          <w:p w14:paraId="0492AB44"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16</w:t>
            </w:r>
          </w:p>
        </w:tc>
        <w:tc>
          <w:tcPr>
            <w:tcW w:w="3402" w:type="dxa"/>
            <w:shd w:val="clear" w:color="auto" w:fill="auto"/>
            <w:vAlign w:val="center"/>
          </w:tcPr>
          <w:p w14:paraId="09C11577"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rPr>
              <w:t>Informație privind asocierea</w:t>
            </w:r>
          </w:p>
        </w:tc>
        <w:tc>
          <w:tcPr>
            <w:tcW w:w="4678" w:type="dxa"/>
            <w:shd w:val="clear" w:color="auto" w:fill="auto"/>
            <w:vAlign w:val="center"/>
          </w:tcPr>
          <w:p w14:paraId="4F612DD4" w14:textId="77777777" w:rsidR="00180CA0" w:rsidRPr="004B4E7F" w:rsidRDefault="00180CA0" w:rsidP="00013F55">
            <w:pPr>
              <w:shd w:val="clear" w:color="auto" w:fill="FFFFFF" w:themeFill="background1"/>
              <w:tabs>
                <w:tab w:val="left" w:pos="612"/>
              </w:tabs>
              <w:jc w:val="both"/>
              <w:rPr>
                <w:color w:val="000000" w:themeColor="text1"/>
                <w:sz w:val="20"/>
                <w:szCs w:val="20"/>
                <w:lang w:val="ro-MD"/>
              </w:rPr>
            </w:pPr>
            <w:r w:rsidRPr="004B4E7F">
              <w:rPr>
                <w:color w:val="000000" w:themeColor="text1"/>
                <w:sz w:val="20"/>
                <w:szCs w:val="20"/>
                <w:lang w:val="ro-MD"/>
              </w:rPr>
              <w:t>C</w:t>
            </w:r>
            <w:r w:rsidRPr="004B4E7F">
              <w:rPr>
                <w:color w:val="000000" w:themeColor="text1"/>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4B4E7F">
              <w:rPr>
                <w:color w:val="000000" w:themeColor="text1"/>
                <w:sz w:val="20"/>
                <w:szCs w:val="20"/>
                <w:lang w:val="ro-MD"/>
              </w:rPr>
              <w:t>fiecare asociat urmează să prezinte DUAE-ul separat. Asocierea trebuie prezentată în formă scrisă la solicitarea autorității contractante odată ce a fost declarat în DUAE.</w:t>
            </w:r>
          </w:p>
        </w:tc>
        <w:tc>
          <w:tcPr>
            <w:tcW w:w="1128" w:type="dxa"/>
            <w:shd w:val="clear" w:color="auto" w:fill="auto"/>
            <w:vAlign w:val="center"/>
          </w:tcPr>
          <w:p w14:paraId="5E27EF50"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50A87AE5" w14:textId="77777777" w:rsidTr="00013F55">
        <w:tc>
          <w:tcPr>
            <w:tcW w:w="568" w:type="dxa"/>
            <w:shd w:val="clear" w:color="auto" w:fill="auto"/>
            <w:vAlign w:val="center"/>
          </w:tcPr>
          <w:p w14:paraId="5D3CAF49"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t>17</w:t>
            </w:r>
          </w:p>
        </w:tc>
        <w:tc>
          <w:tcPr>
            <w:tcW w:w="3402" w:type="dxa"/>
            <w:shd w:val="clear" w:color="auto" w:fill="auto"/>
          </w:tcPr>
          <w:p w14:paraId="7C1D73C2" w14:textId="77777777" w:rsidR="00180CA0" w:rsidRPr="004B4E7F" w:rsidRDefault="00180CA0" w:rsidP="00013F55">
            <w:pPr>
              <w:shd w:val="clear" w:color="auto" w:fill="FFFFFF" w:themeFill="background1"/>
              <w:tabs>
                <w:tab w:val="left" w:pos="612"/>
              </w:tabs>
              <w:jc w:val="both"/>
              <w:rPr>
                <w:b/>
                <w:iCs/>
                <w:noProof w:val="0"/>
                <w:color w:val="000000" w:themeColor="text1"/>
                <w:sz w:val="20"/>
                <w:szCs w:val="20"/>
                <w:lang w:val="ro-MD" w:eastAsia="ru-RU"/>
              </w:rPr>
            </w:pPr>
            <w:r w:rsidRPr="004B4E7F">
              <w:rPr>
                <w:b/>
                <w:color w:val="000000" w:themeColor="text1"/>
                <w:sz w:val="20"/>
                <w:szCs w:val="20"/>
                <w:lang w:eastAsia="ru-RU"/>
              </w:rPr>
              <w:t>Aviz pentru participare la licitațiile publice de lucrări din domeniul construcțiilor și instalațiilor </w:t>
            </w:r>
          </w:p>
        </w:tc>
        <w:tc>
          <w:tcPr>
            <w:tcW w:w="4678" w:type="dxa"/>
            <w:shd w:val="clear" w:color="auto" w:fill="auto"/>
            <w:vAlign w:val="center"/>
          </w:tcPr>
          <w:p w14:paraId="10EEDD6E"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ro-MD"/>
              </w:rPr>
              <w:t>C</w:t>
            </w:r>
            <w:r w:rsidRPr="004B4E7F">
              <w:rPr>
                <w:color w:val="000000" w:themeColor="text1"/>
                <w:sz w:val="20"/>
                <w:szCs w:val="20"/>
                <w:lang w:val="en-GB"/>
              </w:rPr>
              <w:t>onform anexei 22 din documentația standard – original sau copie, confirmat prin aplicarea semnăturii electronice a ofertantului.</w:t>
            </w:r>
          </w:p>
        </w:tc>
        <w:tc>
          <w:tcPr>
            <w:tcW w:w="1128" w:type="dxa"/>
            <w:shd w:val="clear" w:color="auto" w:fill="auto"/>
            <w:vAlign w:val="center"/>
          </w:tcPr>
          <w:p w14:paraId="36B1737E"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689F09BE" w14:textId="77777777" w:rsidTr="00013F55">
        <w:trPr>
          <w:trHeight w:val="1451"/>
        </w:trPr>
        <w:tc>
          <w:tcPr>
            <w:tcW w:w="568" w:type="dxa"/>
            <w:shd w:val="clear" w:color="auto" w:fill="auto"/>
            <w:vAlign w:val="center"/>
          </w:tcPr>
          <w:p w14:paraId="6A7F8006" w14:textId="77777777" w:rsidR="00180CA0" w:rsidRPr="004B4E7F" w:rsidRDefault="00180CA0" w:rsidP="00013F55">
            <w:pPr>
              <w:shd w:val="clear" w:color="auto" w:fill="FFFFFF" w:themeFill="background1"/>
              <w:tabs>
                <w:tab w:val="left" w:pos="612"/>
              </w:tabs>
              <w:jc w:val="center"/>
              <w:rPr>
                <w:color w:val="000000" w:themeColor="text1"/>
                <w:sz w:val="20"/>
                <w:szCs w:val="20"/>
                <w:lang w:val="en-GB"/>
              </w:rPr>
            </w:pPr>
            <w:r w:rsidRPr="004B4E7F">
              <w:rPr>
                <w:color w:val="000000" w:themeColor="text1"/>
                <w:sz w:val="20"/>
                <w:szCs w:val="20"/>
                <w:lang w:val="en-GB"/>
              </w:rPr>
              <w:t>18</w:t>
            </w:r>
          </w:p>
        </w:tc>
        <w:tc>
          <w:tcPr>
            <w:tcW w:w="3402" w:type="dxa"/>
            <w:shd w:val="clear" w:color="auto" w:fill="auto"/>
            <w:vAlign w:val="center"/>
          </w:tcPr>
          <w:p w14:paraId="385F6868" w14:textId="77777777" w:rsidR="00180CA0" w:rsidRPr="004B4E7F" w:rsidRDefault="00180CA0" w:rsidP="00013F55">
            <w:pPr>
              <w:shd w:val="clear" w:color="auto" w:fill="FFFFFF" w:themeFill="background1"/>
              <w:tabs>
                <w:tab w:val="left" w:pos="612"/>
              </w:tabs>
              <w:jc w:val="both"/>
              <w:rPr>
                <w:b/>
                <w:color w:val="000000" w:themeColor="text1"/>
                <w:sz w:val="18"/>
                <w:szCs w:val="20"/>
                <w:lang w:val="en-GB"/>
              </w:rPr>
            </w:pPr>
            <w:r w:rsidRPr="004B4E7F">
              <w:rPr>
                <w:b/>
                <w:color w:val="000000" w:themeColor="text1"/>
                <w:sz w:val="20"/>
                <w:szCs w:val="20"/>
                <w:lang w:val="en-GB"/>
              </w:rPr>
              <w:t>Perioada de garanție a lucrarilor</w:t>
            </w:r>
          </w:p>
        </w:tc>
        <w:tc>
          <w:tcPr>
            <w:tcW w:w="4678" w:type="dxa"/>
            <w:shd w:val="clear" w:color="auto" w:fill="auto"/>
            <w:vAlign w:val="center"/>
          </w:tcPr>
          <w:p w14:paraId="3F352BC8" w14:textId="77777777" w:rsidR="00180CA0" w:rsidRPr="004B4E7F" w:rsidRDefault="00180CA0" w:rsidP="00013F55">
            <w:pPr>
              <w:shd w:val="clear" w:color="auto" w:fill="FFFFFF" w:themeFill="background1"/>
              <w:tabs>
                <w:tab w:val="left" w:pos="612"/>
              </w:tabs>
              <w:jc w:val="both"/>
              <w:rPr>
                <w:color w:val="000000" w:themeColor="text1"/>
                <w:sz w:val="20"/>
                <w:szCs w:val="20"/>
                <w:lang w:val="en-GB"/>
              </w:rPr>
            </w:pPr>
            <w:r w:rsidRPr="004B4E7F">
              <w:rPr>
                <w:b/>
                <w:color w:val="000000" w:themeColor="text1"/>
                <w:sz w:val="20"/>
                <w:szCs w:val="20"/>
                <w:lang w:val="en-GB"/>
              </w:rPr>
              <w:t xml:space="preserve">Perioada de garanţie pentru lucrările prevăzute este de minim </w:t>
            </w:r>
            <w:r w:rsidRPr="00437F0F">
              <w:rPr>
                <w:b/>
                <w:color w:val="000000" w:themeColor="text1"/>
                <w:sz w:val="20"/>
                <w:szCs w:val="20"/>
                <w:lang w:val="en-GB"/>
              </w:rPr>
              <w:t>5 ani</w:t>
            </w:r>
            <w:r w:rsidRPr="004B4E7F">
              <w:rPr>
                <w:color w:val="000000" w:themeColor="text1"/>
                <w:sz w:val="20"/>
                <w:szCs w:val="20"/>
                <w:lang w:val="en-GB"/>
              </w:rPr>
              <w:t xml:space="preserve"> de la recepția finală 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w:t>
            </w:r>
          </w:p>
          <w:p w14:paraId="75DD74DD" w14:textId="77777777" w:rsidR="00180CA0" w:rsidRPr="004B4E7F" w:rsidRDefault="00180CA0" w:rsidP="00013F55">
            <w:pPr>
              <w:shd w:val="clear" w:color="auto" w:fill="FFFFFF" w:themeFill="background1"/>
              <w:tabs>
                <w:tab w:val="left" w:pos="612"/>
              </w:tabs>
              <w:jc w:val="both"/>
              <w:rPr>
                <w:color w:val="000000" w:themeColor="text1"/>
                <w:sz w:val="20"/>
                <w:szCs w:val="20"/>
                <w:lang w:val="en-GB"/>
              </w:rPr>
            </w:pPr>
            <w:r w:rsidRPr="004B4E7F">
              <w:rPr>
                <w:color w:val="000000" w:themeColor="text1"/>
                <w:sz w:val="20"/>
                <w:szCs w:val="20"/>
                <w:lang w:val="en-GB"/>
              </w:rPr>
              <w:t>Declarație originală, confirmată prin aplicarea semnăturii electronice a ofertantului.</w:t>
            </w:r>
          </w:p>
        </w:tc>
        <w:tc>
          <w:tcPr>
            <w:tcW w:w="1128" w:type="dxa"/>
            <w:shd w:val="clear" w:color="auto" w:fill="auto"/>
            <w:vAlign w:val="center"/>
          </w:tcPr>
          <w:p w14:paraId="4BD940FD" w14:textId="77777777" w:rsidR="00180CA0" w:rsidRPr="004B4E7F" w:rsidRDefault="00180CA0" w:rsidP="00013F55">
            <w:pPr>
              <w:shd w:val="clear" w:color="auto" w:fill="FFFFFF" w:themeFill="background1"/>
              <w:tabs>
                <w:tab w:val="left" w:pos="612"/>
              </w:tabs>
              <w:jc w:val="center"/>
              <w:rPr>
                <w:color w:val="000000" w:themeColor="text1"/>
              </w:rPr>
            </w:pPr>
            <w:r w:rsidRPr="004B4E7F">
              <w:rPr>
                <w:color w:val="000000" w:themeColor="text1"/>
              </w:rPr>
              <w:t xml:space="preserve">Da </w:t>
            </w:r>
          </w:p>
        </w:tc>
      </w:tr>
      <w:tr w:rsidR="00180CA0" w:rsidRPr="004B4E7F" w14:paraId="6BC85644" w14:textId="77777777" w:rsidTr="00013F55">
        <w:trPr>
          <w:trHeight w:val="1451"/>
        </w:trPr>
        <w:tc>
          <w:tcPr>
            <w:tcW w:w="568" w:type="dxa"/>
            <w:shd w:val="clear" w:color="auto" w:fill="auto"/>
            <w:vAlign w:val="center"/>
          </w:tcPr>
          <w:p w14:paraId="3845A414" w14:textId="77777777" w:rsidR="00180CA0" w:rsidRPr="004B4E7F" w:rsidRDefault="00180CA0" w:rsidP="00013F55">
            <w:pPr>
              <w:shd w:val="clear" w:color="auto" w:fill="FFFFFF" w:themeFill="background1"/>
              <w:tabs>
                <w:tab w:val="left" w:pos="612"/>
              </w:tabs>
              <w:jc w:val="center"/>
              <w:rPr>
                <w:iCs/>
                <w:noProof w:val="0"/>
                <w:color w:val="000000" w:themeColor="text1"/>
                <w:sz w:val="20"/>
                <w:szCs w:val="20"/>
                <w:lang w:val="ro-MD" w:eastAsia="ru-RU"/>
              </w:rPr>
            </w:pPr>
            <w:r w:rsidRPr="004B4E7F">
              <w:rPr>
                <w:iCs/>
                <w:noProof w:val="0"/>
                <w:color w:val="000000" w:themeColor="text1"/>
                <w:sz w:val="20"/>
                <w:szCs w:val="20"/>
                <w:lang w:val="ro-MD" w:eastAsia="ru-RU"/>
              </w:rPr>
              <w:lastRenderedPageBreak/>
              <w:t>19</w:t>
            </w:r>
          </w:p>
        </w:tc>
        <w:tc>
          <w:tcPr>
            <w:tcW w:w="3402" w:type="dxa"/>
            <w:shd w:val="clear" w:color="auto" w:fill="auto"/>
            <w:vAlign w:val="center"/>
          </w:tcPr>
          <w:p w14:paraId="62B455E0" w14:textId="77777777" w:rsidR="00180CA0" w:rsidRPr="004B4E7F" w:rsidRDefault="00180CA0" w:rsidP="00013F55">
            <w:pPr>
              <w:shd w:val="clear" w:color="auto" w:fill="FFFFFF" w:themeFill="background1"/>
              <w:tabs>
                <w:tab w:val="left" w:pos="612"/>
              </w:tabs>
              <w:jc w:val="both"/>
              <w:rPr>
                <w:b/>
                <w:iCs/>
                <w:noProof w:val="0"/>
                <w:color w:val="000000" w:themeColor="text1"/>
                <w:sz w:val="18"/>
                <w:szCs w:val="20"/>
                <w:lang w:val="ro-MD" w:eastAsia="ru-RU"/>
              </w:rPr>
            </w:pPr>
            <w:r w:rsidRPr="004B4E7F">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shd w:val="clear" w:color="auto" w:fill="auto"/>
            <w:vAlign w:val="center"/>
          </w:tcPr>
          <w:p w14:paraId="3B4F5E92" w14:textId="77777777" w:rsidR="00180CA0" w:rsidRPr="004B4E7F" w:rsidRDefault="00180CA0" w:rsidP="00013F55">
            <w:pPr>
              <w:shd w:val="clear" w:color="auto" w:fill="FFFFFF" w:themeFill="background1"/>
              <w:tabs>
                <w:tab w:val="left" w:pos="612"/>
              </w:tabs>
              <w:jc w:val="both"/>
              <w:rPr>
                <w:iCs/>
                <w:noProof w:val="0"/>
                <w:color w:val="000000" w:themeColor="text1"/>
                <w:sz w:val="20"/>
                <w:szCs w:val="20"/>
                <w:lang w:val="ro-MD" w:eastAsia="ru-RU"/>
              </w:rPr>
            </w:pPr>
            <w:r w:rsidRPr="004B4E7F">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4B4E7F">
              <w:rPr>
                <w:color w:val="000000" w:themeColor="text1"/>
                <w:sz w:val="20"/>
                <w:szCs w:val="20"/>
              </w:rPr>
              <w:t>î</w:t>
            </w:r>
            <w:r w:rsidRPr="004B4E7F">
              <w:rPr>
                <w:color w:val="000000" w:themeColor="text1"/>
                <w:sz w:val="20"/>
                <w:szCs w:val="20"/>
                <w:lang w:val="en-GB"/>
              </w:rPr>
              <w:t xml:space="preserve">n conformitate cu </w:t>
            </w:r>
            <w:r w:rsidRPr="004B4E7F">
              <w:rPr>
                <w:color w:val="000000" w:themeColor="text1"/>
                <w:sz w:val="20"/>
                <w:szCs w:val="20"/>
                <w:lang w:val="ro-MD"/>
              </w:rPr>
              <w:t>Ordinului Ministrului Finanțelor nr. 145 din 24 noiembrie 2020</w:t>
            </w:r>
          </w:p>
        </w:tc>
        <w:tc>
          <w:tcPr>
            <w:tcW w:w="1128" w:type="dxa"/>
            <w:shd w:val="clear" w:color="auto" w:fill="auto"/>
            <w:vAlign w:val="center"/>
          </w:tcPr>
          <w:p w14:paraId="6EEBEBF7" w14:textId="77777777" w:rsidR="00180CA0" w:rsidRPr="004B4E7F" w:rsidRDefault="00180CA0" w:rsidP="00013F55">
            <w:pPr>
              <w:shd w:val="clear" w:color="auto" w:fill="FFFFFF" w:themeFill="background1"/>
              <w:tabs>
                <w:tab w:val="left" w:pos="612"/>
              </w:tabs>
              <w:jc w:val="center"/>
              <w:rPr>
                <w:iCs/>
                <w:noProof w:val="0"/>
                <w:color w:val="000000" w:themeColor="text1"/>
                <w:lang w:val="ro-MD" w:eastAsia="ru-RU"/>
              </w:rPr>
            </w:pPr>
            <w:r w:rsidRPr="004B4E7F">
              <w:rPr>
                <w:color w:val="000000" w:themeColor="text1"/>
              </w:rPr>
              <w:t>Da</w:t>
            </w:r>
          </w:p>
        </w:tc>
      </w:tr>
      <w:tr w:rsidR="00180CA0" w:rsidRPr="004B4E7F" w14:paraId="160F85D3" w14:textId="77777777" w:rsidTr="00013F55">
        <w:trPr>
          <w:trHeight w:val="676"/>
        </w:trPr>
        <w:tc>
          <w:tcPr>
            <w:tcW w:w="9776" w:type="dxa"/>
            <w:gridSpan w:val="4"/>
            <w:shd w:val="clear" w:color="auto" w:fill="auto"/>
            <w:vAlign w:val="center"/>
          </w:tcPr>
          <w:p w14:paraId="7FA27280" w14:textId="77777777" w:rsidR="00180CA0" w:rsidRPr="004D5D1B" w:rsidRDefault="00180CA0" w:rsidP="00013F55">
            <w:pPr>
              <w:shd w:val="clear" w:color="auto" w:fill="FFFFFF" w:themeFill="background1"/>
              <w:tabs>
                <w:tab w:val="left" w:pos="612"/>
              </w:tabs>
              <w:jc w:val="center"/>
              <w:rPr>
                <w:b/>
                <w:color w:val="000000" w:themeColor="text1"/>
              </w:rPr>
            </w:pPr>
            <w:r w:rsidRPr="004D5D1B">
              <w:rPr>
                <w:b/>
              </w:rPr>
              <w:t xml:space="preserve">Obligatoriu: suprafețele drumului </w:t>
            </w:r>
            <w:r>
              <w:rPr>
                <w:b/>
              </w:rPr>
              <w:t xml:space="preserve">(din beton) </w:t>
            </w:r>
            <w:r w:rsidRPr="004D5D1B">
              <w:rPr>
                <w:b/>
              </w:rPr>
              <w:t>să fie periate și rosturile de îmbinare amenajate conform pozei atașate.</w:t>
            </w:r>
          </w:p>
        </w:tc>
      </w:tr>
    </w:tbl>
    <w:p w14:paraId="6C8DA3BA"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Garanția pentru ofertă, după caz</w:t>
      </w:r>
      <w:r w:rsidRPr="004B4E7F">
        <w:rPr>
          <w:color w:val="000000" w:themeColor="text1"/>
          <w:lang w:val="ro-MD"/>
        </w:rPr>
        <w:t xml:space="preserve">, </w:t>
      </w:r>
      <w:r w:rsidRPr="004B4E7F">
        <w:rPr>
          <w:b/>
          <w:noProof w:val="0"/>
          <w:color w:val="000000" w:themeColor="text1"/>
          <w:lang w:val="ro-MD" w:eastAsia="ru-RU"/>
        </w:rPr>
        <w:t>cuantumul 1 %.</w:t>
      </w:r>
    </w:p>
    <w:p w14:paraId="10CEF9A1"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Termenul de garanție a lucrărilor sau serviciilor de proiectare și de lucrări  </w:t>
      </w:r>
      <w:r w:rsidRPr="004B4E7F">
        <w:rPr>
          <w:b/>
          <w:i/>
          <w:color w:val="000000" w:themeColor="text1"/>
          <w:sz w:val="22"/>
          <w:szCs w:val="22"/>
          <w:lang w:val="en-GB"/>
        </w:rPr>
        <w:t xml:space="preserve">Perioada de garanţie pentru lucrările prevăzute este de minim </w:t>
      </w:r>
      <w:r w:rsidRPr="009617F3">
        <w:rPr>
          <w:b/>
          <w:i/>
          <w:color w:val="000000" w:themeColor="text1"/>
          <w:sz w:val="22"/>
          <w:szCs w:val="22"/>
          <w:u w:val="single"/>
          <w:lang w:val="en-GB"/>
        </w:rPr>
        <w:t xml:space="preserve">5 ani </w:t>
      </w:r>
      <w:r w:rsidRPr="004B4E7F">
        <w:rPr>
          <w:b/>
          <w:i/>
          <w:noProof w:val="0"/>
          <w:color w:val="000000" w:themeColor="text1"/>
          <w:sz w:val="22"/>
          <w:szCs w:val="22"/>
          <w:lang w:val="ro-MD" w:eastAsia="ru-RU"/>
        </w:rPr>
        <w:t>.</w:t>
      </w:r>
    </w:p>
    <w:p w14:paraId="6F4B4E0E"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Garanția de bună execuție a contractului, după caz, cuantumul 5 % </w:t>
      </w:r>
    </w:p>
    <w:p w14:paraId="36FE749C" w14:textId="77777777" w:rsidR="00180CA0" w:rsidRPr="004B4E7F" w:rsidRDefault="00180CA0" w:rsidP="00180CA0">
      <w:pPr>
        <w:shd w:val="clear" w:color="auto" w:fill="FFFFFF" w:themeFill="background1"/>
        <w:tabs>
          <w:tab w:val="right" w:pos="426"/>
        </w:tabs>
        <w:spacing w:before="120"/>
        <w:rPr>
          <w:color w:val="000000" w:themeColor="text1"/>
        </w:rPr>
      </w:pPr>
      <w:r w:rsidRPr="004B4E7F">
        <w:rPr>
          <w:noProof w:val="0"/>
          <w:color w:val="000000" w:themeColor="text1"/>
          <w:lang w:val="ro-MD" w:eastAsia="ru-RU"/>
        </w:rPr>
        <w:t xml:space="preserve">  </w:t>
      </w:r>
      <w:r w:rsidRPr="004B4E7F">
        <w:rPr>
          <w:color w:val="000000" w:themeColor="text1"/>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CC5285" w14:textId="77777777" w:rsidR="00180CA0" w:rsidRPr="000B3CB6" w:rsidRDefault="00180CA0" w:rsidP="00180CA0">
      <w:pPr>
        <w:shd w:val="clear" w:color="auto" w:fill="FFFFFF" w:themeFill="background1"/>
        <w:tabs>
          <w:tab w:val="right" w:pos="426"/>
        </w:tabs>
        <w:spacing w:before="120"/>
        <w:rPr>
          <w:color w:val="000000" w:themeColor="text1"/>
          <w:u w:val="single"/>
        </w:rPr>
      </w:pPr>
      <w:r w:rsidRPr="000B3CB6">
        <w:rPr>
          <w:color w:val="000000" w:themeColor="text1"/>
          <w:u w:val="single"/>
        </w:rPr>
        <w:t xml:space="preserve"> 2) rețineri succesive directe din plata cuvenită pentru facturile fiscale înaintate; </w:t>
      </w:r>
    </w:p>
    <w:p w14:paraId="6B86ADF4" w14:textId="77777777" w:rsidR="00180CA0" w:rsidRPr="004B4E7F" w:rsidRDefault="00180CA0" w:rsidP="00180CA0">
      <w:pPr>
        <w:shd w:val="clear" w:color="auto" w:fill="FFFFFF" w:themeFill="background1"/>
        <w:tabs>
          <w:tab w:val="right" w:pos="426"/>
        </w:tabs>
        <w:spacing w:before="120"/>
        <w:rPr>
          <w:b/>
          <w:noProof w:val="0"/>
          <w:color w:val="000000" w:themeColor="text1"/>
          <w:lang w:val="ro-MD" w:eastAsia="ru-RU"/>
        </w:rPr>
      </w:pPr>
      <w:r w:rsidRPr="004B4E7F">
        <w:rPr>
          <w:color w:val="000000" w:themeColor="text1"/>
        </w:rPr>
        <w:t>3) transfer pe contul autorității contractante</w:t>
      </w:r>
      <w:r w:rsidRPr="004B4E7F">
        <w:rPr>
          <w:b/>
          <w:noProof w:val="0"/>
          <w:color w:val="000000" w:themeColor="text1"/>
          <w:lang w:val="ro-MD" w:eastAsia="ru-RU"/>
        </w:rPr>
        <w:t>.</w:t>
      </w:r>
    </w:p>
    <w:p w14:paraId="28CC4A3A"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Motivul recurgerii la procedura accelerată (în cazul licitației deschise, restrânse și a procedurii negociate), după caz </w:t>
      </w:r>
      <w:r w:rsidRPr="004B4E7F">
        <w:rPr>
          <w:b/>
          <w:i/>
          <w:noProof w:val="0"/>
          <w:color w:val="000000" w:themeColor="text1"/>
          <w:u w:val="single"/>
          <w:lang w:val="ro-MD" w:eastAsia="ru-RU"/>
        </w:rPr>
        <w:t>nu se aplică</w:t>
      </w:r>
    </w:p>
    <w:p w14:paraId="40484BCB"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Tehnici și instrumente specifice de atribuire (dacă este cazul specificați dacă se va utiliza acordul-cadru, sistemul dinamic de achiziție sau licitația electronică):</w:t>
      </w:r>
      <w:r w:rsidRPr="004B4E7F">
        <w:rPr>
          <w:b/>
          <w:i/>
          <w:noProof w:val="0"/>
          <w:color w:val="000000" w:themeColor="text1"/>
          <w:u w:val="single"/>
          <w:lang w:val="ro-MD" w:eastAsia="ru-RU"/>
        </w:rPr>
        <w:t xml:space="preserve"> nu se aplică</w:t>
      </w:r>
    </w:p>
    <w:p w14:paraId="3090717B"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Condiții speciale de care depinde îndeplinirea contractului (</w:t>
      </w:r>
      <w:r w:rsidRPr="004B4E7F">
        <w:rPr>
          <w:noProof w:val="0"/>
          <w:color w:val="000000" w:themeColor="text1"/>
          <w:lang w:val="ro-MD" w:eastAsia="ru-RU"/>
        </w:rPr>
        <w:t>indicați după caz</w:t>
      </w:r>
      <w:r w:rsidRPr="004B4E7F">
        <w:rPr>
          <w:b/>
          <w:noProof w:val="0"/>
          <w:color w:val="000000" w:themeColor="text1"/>
          <w:lang w:val="ro-MD" w:eastAsia="ru-RU"/>
        </w:rPr>
        <w:t xml:space="preserve">): </w:t>
      </w:r>
    </w:p>
    <w:p w14:paraId="305E4125" w14:textId="77777777" w:rsidR="00180CA0" w:rsidRPr="004B4E7F" w:rsidRDefault="00180CA0" w:rsidP="00180CA0">
      <w:pPr>
        <w:pStyle w:val="a"/>
        <w:numPr>
          <w:ilvl w:val="0"/>
          <w:numId w:val="31"/>
        </w:numPr>
        <w:tabs>
          <w:tab w:val="clear" w:pos="1134"/>
          <w:tab w:val="right" w:pos="426"/>
        </w:tabs>
        <w:spacing w:before="120"/>
        <w:contextualSpacing/>
        <w:jc w:val="left"/>
        <w:rPr>
          <w:b/>
          <w:color w:val="000000" w:themeColor="text1"/>
          <w:lang w:val="ro-MD" w:eastAsia="ru-RU"/>
        </w:rPr>
      </w:pPr>
      <w:r w:rsidRPr="004B4E7F">
        <w:rPr>
          <w:color w:val="000000" w:themeColor="text1"/>
        </w:rPr>
        <w:t xml:space="preserve">Achitările vor fi efectuate prin transfer în baza facturilor fiscale, după primirea proceselor verbale de recepţie a lucrărilor executate, semnate şi acceptate de către Beneficiar, </w:t>
      </w:r>
    </w:p>
    <w:p w14:paraId="2AF5EA88" w14:textId="77777777" w:rsidR="00180CA0" w:rsidRPr="004B4E7F" w:rsidRDefault="00180CA0" w:rsidP="00180CA0">
      <w:pPr>
        <w:pStyle w:val="a"/>
        <w:numPr>
          <w:ilvl w:val="0"/>
          <w:numId w:val="31"/>
        </w:numPr>
        <w:tabs>
          <w:tab w:val="clear" w:pos="1134"/>
          <w:tab w:val="right" w:pos="426"/>
        </w:tabs>
        <w:spacing w:before="120"/>
        <w:contextualSpacing/>
        <w:jc w:val="left"/>
        <w:rPr>
          <w:b/>
          <w:color w:val="000000" w:themeColor="text1"/>
          <w:lang w:val="ro-MD" w:eastAsia="ru-RU"/>
        </w:rPr>
      </w:pPr>
      <w:r w:rsidRPr="00180CA0">
        <w:rPr>
          <w:color w:val="000000" w:themeColor="text1"/>
          <w:lang w:val="ro-MD"/>
        </w:rPr>
        <w:t xml:space="preserve">Dacă întârzierea în execuţia lucrărilor este din culpa uneia dintre părţile contractante, partea culpabilă va plăti celeilalte părţi penalizări şi/sau despăgubiri în cuantum </w:t>
      </w:r>
      <w:r w:rsidRPr="00180CA0">
        <w:rPr>
          <w:b/>
          <w:color w:val="000000" w:themeColor="text1"/>
          <w:lang w:val="ro-MD"/>
        </w:rPr>
        <w:t>de 0,1%</w:t>
      </w:r>
      <w:r w:rsidRPr="00180CA0">
        <w:rPr>
          <w:color w:val="000000" w:themeColor="text1"/>
          <w:lang w:val="ro-MD"/>
        </w:rPr>
        <w:t xml:space="preserve"> </w:t>
      </w:r>
      <w:r w:rsidRPr="00180CA0">
        <w:rPr>
          <w:b/>
          <w:color w:val="000000" w:themeColor="text1"/>
          <w:lang w:val="ro-MD"/>
        </w:rPr>
        <w:t>din valoarea</w:t>
      </w:r>
      <w:r w:rsidRPr="00180CA0">
        <w:rPr>
          <w:color w:val="000000" w:themeColor="text1"/>
          <w:lang w:val="ro-MD"/>
        </w:rPr>
        <w:t xml:space="preserve"> </w:t>
      </w:r>
      <w:r w:rsidRPr="00180CA0">
        <w:rPr>
          <w:b/>
          <w:color w:val="000000" w:themeColor="text1"/>
          <w:lang w:val="ro-MD"/>
        </w:rPr>
        <w:t>contractului</w:t>
      </w:r>
      <w:r w:rsidRPr="00180CA0">
        <w:rPr>
          <w:color w:val="000000" w:themeColor="text1"/>
          <w:lang w:val="ro-MD"/>
        </w:rPr>
        <w:t xml:space="preserve"> </w:t>
      </w:r>
      <w:r w:rsidRPr="00180CA0">
        <w:rPr>
          <w:b/>
          <w:color w:val="000000" w:themeColor="text1"/>
          <w:lang w:val="ro-MD"/>
        </w:rPr>
        <w:t>pentru fiecare zi de întârziere</w:t>
      </w:r>
      <w:r w:rsidRPr="00180CA0">
        <w:rPr>
          <w:color w:val="000000" w:themeColor="text1"/>
          <w:lang w:val="ro-MD"/>
        </w:rPr>
        <w:t xml:space="preserve"> a executării lucrărilor. </w:t>
      </w:r>
      <w:r w:rsidRPr="004B4E7F">
        <w:rPr>
          <w:b/>
          <w:color w:val="000000" w:themeColor="text1"/>
        </w:rPr>
        <w:t>Penalizarea devine operantă în momentul în care partea inculpă a intrat în întârziere, conform datelor limită din graficul de executare a lucrărilor</w:t>
      </w:r>
      <w:r w:rsidRPr="004B4E7F">
        <w:rPr>
          <w:color w:val="000000" w:themeColor="text1"/>
        </w:rPr>
        <w:t>.</w:t>
      </w:r>
    </w:p>
    <w:p w14:paraId="37331ED3" w14:textId="77777777" w:rsidR="00180CA0" w:rsidRPr="004B4E7F" w:rsidRDefault="00180CA0" w:rsidP="00180CA0">
      <w:pPr>
        <w:pStyle w:val="a"/>
        <w:numPr>
          <w:ilvl w:val="0"/>
          <w:numId w:val="31"/>
        </w:numPr>
        <w:tabs>
          <w:tab w:val="clear" w:pos="1134"/>
          <w:tab w:val="right" w:pos="426"/>
        </w:tabs>
        <w:spacing w:before="120"/>
        <w:contextualSpacing/>
        <w:jc w:val="left"/>
        <w:rPr>
          <w:b/>
          <w:color w:val="000000" w:themeColor="text1"/>
          <w:lang w:val="ro-MD" w:eastAsia="ru-RU"/>
        </w:rPr>
      </w:pPr>
      <w:r w:rsidRPr="004B4E7F">
        <w:rPr>
          <w:b/>
          <w:color w:val="000000" w:themeColor="text1"/>
        </w:rPr>
        <w:t>Prima plată se va efectua după executarea a cel puțin 30 % din lucrări</w:t>
      </w:r>
      <w:r w:rsidRPr="004B4E7F">
        <w:rPr>
          <w:color w:val="000000" w:themeColor="text1"/>
        </w:rPr>
        <w:t>.</w:t>
      </w:r>
    </w:p>
    <w:p w14:paraId="3F326011" w14:textId="77777777" w:rsidR="00180CA0" w:rsidRPr="004B4E7F" w:rsidRDefault="00180CA0" w:rsidP="00180CA0">
      <w:pPr>
        <w:pStyle w:val="a"/>
        <w:tabs>
          <w:tab w:val="right" w:pos="426"/>
        </w:tabs>
        <w:spacing w:before="120"/>
        <w:rPr>
          <w:b/>
          <w:color w:val="000000" w:themeColor="text1"/>
          <w:lang w:val="ro-MD" w:eastAsia="ru-RU"/>
        </w:rPr>
      </w:pPr>
    </w:p>
    <w:p w14:paraId="0A9C36BC"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bookmarkStart w:id="45" w:name="_Hlk71621175"/>
      <w:r w:rsidRPr="004B4E7F">
        <w:rPr>
          <w:b/>
          <w:noProof w:val="0"/>
          <w:color w:val="000000" w:themeColor="text1"/>
          <w:lang w:val="ro-MD" w:eastAsia="ru-RU"/>
        </w:rPr>
        <w:t>Ofertele se prezintă în valuta</w:t>
      </w:r>
      <w:bookmarkEnd w:id="45"/>
      <w:r w:rsidRPr="004B4E7F">
        <w:rPr>
          <w:b/>
          <w:noProof w:val="0"/>
          <w:color w:val="000000" w:themeColor="text1"/>
          <w:lang w:val="ro-MD" w:eastAsia="ru-RU"/>
        </w:rPr>
        <w:t xml:space="preserve"> lei MD</w:t>
      </w:r>
    </w:p>
    <w:p w14:paraId="25EC7382"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Criteriul de evaluare aplicat pentru atribuirea contractului:</w:t>
      </w:r>
      <w:r w:rsidRPr="004B4E7F">
        <w:rPr>
          <w:b/>
          <w:i/>
          <w:noProof w:val="0"/>
          <w:color w:val="000000" w:themeColor="text1"/>
          <w:u w:val="single"/>
          <w:lang w:val="ro-MD" w:eastAsia="ru-RU"/>
        </w:rPr>
        <w:t xml:space="preserve"> prețul cel mai scăzut (cu condiția respectării tuturor cerințelor solicitate)</w:t>
      </w:r>
    </w:p>
    <w:p w14:paraId="7B181851"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180CA0" w:rsidRPr="004B4E7F" w14:paraId="2983FF21" w14:textId="77777777" w:rsidTr="00013F55">
        <w:tc>
          <w:tcPr>
            <w:tcW w:w="577" w:type="dxa"/>
            <w:shd w:val="clear" w:color="auto" w:fill="auto"/>
          </w:tcPr>
          <w:p w14:paraId="6669D050" w14:textId="77777777" w:rsidR="00180CA0" w:rsidRPr="004B4E7F" w:rsidRDefault="00180CA0" w:rsidP="00013F55">
            <w:pPr>
              <w:shd w:val="clear" w:color="auto" w:fill="FFFFFF" w:themeFill="background1"/>
              <w:tabs>
                <w:tab w:val="left" w:pos="612"/>
              </w:tabs>
              <w:spacing w:before="120" w:after="120"/>
              <w:rPr>
                <w:b/>
                <w:iCs/>
                <w:noProof w:val="0"/>
                <w:color w:val="000000" w:themeColor="text1"/>
                <w:sz w:val="20"/>
                <w:szCs w:val="20"/>
                <w:lang w:val="ro-MD" w:eastAsia="ru-RU"/>
              </w:rPr>
            </w:pPr>
            <w:r w:rsidRPr="004B4E7F">
              <w:rPr>
                <w:b/>
                <w:iCs/>
                <w:noProof w:val="0"/>
                <w:color w:val="000000" w:themeColor="text1"/>
                <w:sz w:val="20"/>
                <w:szCs w:val="20"/>
                <w:lang w:val="ro-MD" w:eastAsia="ru-RU"/>
              </w:rPr>
              <w:t>Nr. d/o</w:t>
            </w:r>
          </w:p>
        </w:tc>
        <w:tc>
          <w:tcPr>
            <w:tcW w:w="7248" w:type="dxa"/>
            <w:shd w:val="clear" w:color="auto" w:fill="auto"/>
          </w:tcPr>
          <w:p w14:paraId="046974B1" w14:textId="77777777" w:rsidR="00180CA0" w:rsidRPr="004B4E7F" w:rsidRDefault="00180CA0" w:rsidP="00013F55">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Denumirea factorului de evaluare</w:t>
            </w:r>
          </w:p>
        </w:tc>
        <w:tc>
          <w:tcPr>
            <w:tcW w:w="1800" w:type="dxa"/>
            <w:shd w:val="clear" w:color="auto" w:fill="auto"/>
          </w:tcPr>
          <w:p w14:paraId="5CAE65CB" w14:textId="77777777" w:rsidR="00180CA0" w:rsidRPr="004B4E7F" w:rsidRDefault="00180CA0" w:rsidP="00013F55">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4B4E7F">
              <w:rPr>
                <w:b/>
                <w:iCs/>
                <w:noProof w:val="0"/>
                <w:color w:val="000000" w:themeColor="text1"/>
                <w:sz w:val="20"/>
                <w:szCs w:val="20"/>
                <w:lang w:val="ro-MD" w:eastAsia="ru-RU"/>
              </w:rPr>
              <w:t>Ponderea%</w:t>
            </w:r>
          </w:p>
        </w:tc>
      </w:tr>
      <w:tr w:rsidR="00180CA0" w:rsidRPr="004B4E7F" w14:paraId="3EA6E13A" w14:textId="77777777" w:rsidTr="00013F55">
        <w:tc>
          <w:tcPr>
            <w:tcW w:w="577" w:type="dxa"/>
            <w:shd w:val="clear" w:color="auto" w:fill="auto"/>
          </w:tcPr>
          <w:p w14:paraId="47DF5B6C"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5EC30E2E"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7C03F3A4"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r>
      <w:tr w:rsidR="00180CA0" w:rsidRPr="004B4E7F" w14:paraId="22E80DEB" w14:textId="77777777" w:rsidTr="00013F55">
        <w:tc>
          <w:tcPr>
            <w:tcW w:w="577" w:type="dxa"/>
            <w:shd w:val="clear" w:color="auto" w:fill="auto"/>
          </w:tcPr>
          <w:p w14:paraId="231B3148"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c>
          <w:tcPr>
            <w:tcW w:w="7248" w:type="dxa"/>
            <w:shd w:val="clear" w:color="auto" w:fill="auto"/>
          </w:tcPr>
          <w:p w14:paraId="653E6E5F"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c>
          <w:tcPr>
            <w:tcW w:w="1800" w:type="dxa"/>
            <w:shd w:val="clear" w:color="auto" w:fill="auto"/>
          </w:tcPr>
          <w:p w14:paraId="271D1CD6" w14:textId="77777777" w:rsidR="00180CA0" w:rsidRPr="004B4E7F" w:rsidRDefault="00180CA0" w:rsidP="00013F55">
            <w:pPr>
              <w:shd w:val="clear" w:color="auto" w:fill="FFFFFF" w:themeFill="background1"/>
              <w:tabs>
                <w:tab w:val="left" w:pos="612"/>
              </w:tabs>
              <w:spacing w:before="120" w:after="120"/>
              <w:rPr>
                <w:iCs/>
                <w:noProof w:val="0"/>
                <w:color w:val="000000" w:themeColor="text1"/>
                <w:lang w:val="ro-MD" w:eastAsia="ru-RU"/>
              </w:rPr>
            </w:pPr>
          </w:p>
        </w:tc>
      </w:tr>
    </w:tbl>
    <w:p w14:paraId="3B6AB17C"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Termenul limită de depunere/deschidere a ofertelor:</w:t>
      </w:r>
    </w:p>
    <w:p w14:paraId="0727B5F8" w14:textId="77777777" w:rsidR="00180CA0" w:rsidRPr="004B4E7F" w:rsidRDefault="00180CA0" w:rsidP="00180CA0">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conform SIA RSAP /până la: </w:t>
      </w:r>
      <w:r w:rsidRPr="004B4E7F">
        <w:rPr>
          <w:b/>
          <w:i/>
          <w:noProof w:val="0"/>
          <w:color w:val="000000" w:themeColor="text1"/>
          <w:lang w:val="ro-MD" w:eastAsia="ru-RU"/>
        </w:rPr>
        <w:t>[ora exactă]</w:t>
      </w:r>
      <w:r w:rsidRPr="004B4E7F">
        <w:rPr>
          <w:b/>
          <w:noProof w:val="0"/>
          <w:color w:val="000000" w:themeColor="text1"/>
          <w:lang w:val="ro-MD" w:eastAsia="ru-RU"/>
        </w:rPr>
        <w:t>____________________________________</w:t>
      </w:r>
    </w:p>
    <w:p w14:paraId="197CAF5B" w14:textId="77777777" w:rsidR="00180CA0" w:rsidRPr="004B4E7F" w:rsidRDefault="00180CA0" w:rsidP="00180CA0">
      <w:pPr>
        <w:numPr>
          <w:ilvl w:val="0"/>
          <w:numId w:val="23"/>
        </w:numPr>
        <w:shd w:val="clear" w:color="auto" w:fill="FFFFFF" w:themeFill="background1"/>
        <w:tabs>
          <w:tab w:val="right" w:pos="426"/>
        </w:tabs>
        <w:spacing w:before="120"/>
        <w:rPr>
          <w:b/>
          <w:noProof w:val="0"/>
          <w:color w:val="000000" w:themeColor="text1"/>
          <w:lang w:val="ro-MD" w:eastAsia="ru-RU"/>
        </w:rPr>
      </w:pPr>
      <w:r w:rsidRPr="004B4E7F">
        <w:rPr>
          <w:b/>
          <w:noProof w:val="0"/>
          <w:color w:val="000000" w:themeColor="text1"/>
          <w:lang w:val="ro-MD" w:eastAsia="ru-RU"/>
        </w:rPr>
        <w:t xml:space="preserve">pe: </w:t>
      </w:r>
      <w:r w:rsidRPr="004B4E7F">
        <w:rPr>
          <w:b/>
          <w:i/>
          <w:noProof w:val="0"/>
          <w:color w:val="000000" w:themeColor="text1"/>
          <w:lang w:val="ro-MD" w:eastAsia="ru-RU"/>
        </w:rPr>
        <w:t>[data]</w:t>
      </w:r>
      <w:r w:rsidRPr="004B4E7F">
        <w:rPr>
          <w:b/>
          <w:noProof w:val="0"/>
          <w:color w:val="000000" w:themeColor="text1"/>
          <w:lang w:val="ro-MD" w:eastAsia="ru-RU"/>
        </w:rPr>
        <w:t>_______________________________________________________________</w:t>
      </w:r>
    </w:p>
    <w:p w14:paraId="5F5FFBBE"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Adresa la care trebuie transmise ofertele sau cererile de participare: </w:t>
      </w:r>
    </w:p>
    <w:p w14:paraId="00497F05" w14:textId="77777777" w:rsidR="00180CA0" w:rsidRPr="004B4E7F" w:rsidRDefault="00180CA0" w:rsidP="00180CA0">
      <w:pPr>
        <w:shd w:val="clear" w:color="auto" w:fill="FFFFFF" w:themeFill="background1"/>
        <w:tabs>
          <w:tab w:val="right" w:pos="426"/>
        </w:tabs>
        <w:spacing w:before="120"/>
        <w:ind w:left="450"/>
        <w:rPr>
          <w:b/>
          <w:noProof w:val="0"/>
          <w:color w:val="000000" w:themeColor="text1"/>
          <w:lang w:val="ro-MD" w:eastAsia="ru-RU"/>
        </w:rPr>
      </w:pPr>
      <w:r w:rsidRPr="004B4E7F">
        <w:rPr>
          <w:b/>
          <w:i/>
          <w:noProof w:val="0"/>
          <w:color w:val="000000" w:themeColor="text1"/>
          <w:lang w:val="ro-MD" w:eastAsia="ru-RU"/>
        </w:rPr>
        <w:t>Ofertele sau cererile de participare vor fi depuse electronic prin intermediul SIA RSAP</w:t>
      </w:r>
    </w:p>
    <w:p w14:paraId="1E9A91E0"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lastRenderedPageBreak/>
        <w:t>Termenul de valabilitate a ofertelor: 60 zile</w:t>
      </w:r>
    </w:p>
    <w:p w14:paraId="2ADAF48D" w14:textId="77777777" w:rsidR="00180CA0" w:rsidRPr="004B4E7F" w:rsidRDefault="00180CA0" w:rsidP="00180CA0">
      <w:pPr>
        <w:numPr>
          <w:ilvl w:val="0"/>
          <w:numId w:val="22"/>
        </w:numPr>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Locul deschiderii ofertelor: SIA RSAP</w:t>
      </w:r>
    </w:p>
    <w:p w14:paraId="2CE49399" w14:textId="77777777" w:rsidR="00180CA0" w:rsidRPr="004B4E7F" w:rsidRDefault="00180CA0" w:rsidP="00180CA0">
      <w:pPr>
        <w:shd w:val="clear" w:color="auto" w:fill="FFFFFF" w:themeFill="background1"/>
        <w:tabs>
          <w:tab w:val="right" w:pos="426"/>
        </w:tabs>
        <w:ind w:left="3240"/>
        <w:contextualSpacing/>
        <w:jc w:val="center"/>
        <w:rPr>
          <w:noProof w:val="0"/>
          <w:color w:val="000000" w:themeColor="text1"/>
          <w:sz w:val="20"/>
          <w:lang w:val="ro-MD" w:eastAsia="ru-RU"/>
        </w:rPr>
      </w:pPr>
      <w:r w:rsidRPr="004B4E7F">
        <w:rPr>
          <w:noProof w:val="0"/>
          <w:color w:val="000000" w:themeColor="text1"/>
          <w:sz w:val="20"/>
          <w:lang w:val="ro-MD" w:eastAsia="ru-RU"/>
        </w:rPr>
        <w:t>(SIA RSAP sau adresa deschiderii)</w:t>
      </w:r>
    </w:p>
    <w:p w14:paraId="57FF2E45" w14:textId="77777777" w:rsidR="00180CA0" w:rsidRPr="004B4E7F" w:rsidRDefault="00180CA0" w:rsidP="00180CA0">
      <w:pPr>
        <w:shd w:val="clear" w:color="auto" w:fill="FFFFFF" w:themeFill="background1"/>
        <w:tabs>
          <w:tab w:val="left" w:pos="360"/>
          <w:tab w:val="left" w:pos="1800"/>
          <w:tab w:val="left" w:pos="3240"/>
        </w:tabs>
        <w:spacing w:after="120"/>
        <w:ind w:left="360"/>
        <w:rPr>
          <w:b/>
          <w:i/>
          <w:noProof w:val="0"/>
          <w:color w:val="000000" w:themeColor="text1"/>
          <w:lang w:val="ro-MD" w:eastAsia="ru-RU"/>
        </w:rPr>
      </w:pPr>
      <w:r w:rsidRPr="004B4E7F">
        <w:rPr>
          <w:b/>
          <w:i/>
          <w:noProof w:val="0"/>
          <w:color w:val="000000" w:themeColor="text1"/>
          <w:lang w:val="ro-MD" w:eastAsia="ru-RU"/>
        </w:rPr>
        <w:t xml:space="preserve">Ofertele întârziate vor fi respinse. </w:t>
      </w:r>
    </w:p>
    <w:p w14:paraId="739EF729" w14:textId="77777777" w:rsidR="00180CA0" w:rsidRPr="004B4E7F" w:rsidRDefault="00180CA0" w:rsidP="00180CA0">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Persoanele autorizate să asiste la deschiderea ofertelor: </w:t>
      </w:r>
      <w:r w:rsidRPr="004B4E7F">
        <w:rPr>
          <w:b/>
          <w:i/>
          <w:noProof w:val="0"/>
          <w:color w:val="000000" w:themeColor="text1"/>
          <w:u w:val="single"/>
          <w:lang w:val="ro-MD" w:eastAsia="ru-RU"/>
        </w:rPr>
        <w:t>Ofertele vor fi depuse electronic prin intermediul SIA RSAP</w:t>
      </w:r>
      <w:r w:rsidRPr="004B4E7F">
        <w:rPr>
          <w:b/>
          <w:noProof w:val="0"/>
          <w:color w:val="000000" w:themeColor="text1"/>
          <w:lang w:val="ro-MD" w:eastAsia="ru-RU"/>
        </w:rPr>
        <w:t>.</w:t>
      </w:r>
    </w:p>
    <w:p w14:paraId="347CE7E4" w14:textId="77777777" w:rsidR="00180CA0" w:rsidRPr="004B4E7F" w:rsidRDefault="00180CA0" w:rsidP="00180CA0">
      <w:pPr>
        <w:numPr>
          <w:ilvl w:val="0"/>
          <w:numId w:val="22"/>
        </w:numPr>
        <w:shd w:val="clear" w:color="auto" w:fill="FFFFFF" w:themeFill="background1"/>
        <w:tabs>
          <w:tab w:val="right" w:pos="426"/>
        </w:tabs>
        <w:spacing w:before="120"/>
        <w:ind w:left="450" w:hanging="450"/>
        <w:rPr>
          <w:b/>
          <w:noProof w:val="0"/>
          <w:color w:val="000000" w:themeColor="text1"/>
          <w:lang w:val="ro-MD" w:eastAsia="ru-RU"/>
        </w:rPr>
      </w:pPr>
      <w:r w:rsidRPr="004B4E7F">
        <w:rPr>
          <w:b/>
          <w:noProof w:val="0"/>
          <w:color w:val="000000" w:themeColor="text1"/>
          <w:lang w:val="ro-MD" w:eastAsia="ru-RU"/>
        </w:rPr>
        <w:t xml:space="preserve">Limba sau limbile în care trebuie redactate ofertele sau cererile de participare: </w:t>
      </w:r>
      <w:r w:rsidRPr="004B4E7F">
        <w:rPr>
          <w:b/>
          <w:i/>
          <w:noProof w:val="0"/>
          <w:color w:val="000000" w:themeColor="text1"/>
          <w:u w:val="single"/>
          <w:lang w:val="ro-MD" w:eastAsia="ru-RU"/>
        </w:rPr>
        <w:t>Limba de stat</w:t>
      </w:r>
    </w:p>
    <w:p w14:paraId="36D8E361"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Respectivul contract se referă la un proiect și/sau program finanțat din fonduri ale Uniunii Europene: nu se aplică</w:t>
      </w:r>
    </w:p>
    <w:p w14:paraId="3997DA01" w14:textId="77777777" w:rsidR="00180CA0" w:rsidRPr="004B4E7F" w:rsidRDefault="00180CA0" w:rsidP="00180CA0">
      <w:pPr>
        <w:shd w:val="clear" w:color="auto" w:fill="FFFFFF" w:themeFill="background1"/>
        <w:tabs>
          <w:tab w:val="right" w:pos="426"/>
        </w:tabs>
        <w:ind w:left="1980"/>
        <w:contextualSpacing/>
        <w:jc w:val="center"/>
        <w:rPr>
          <w:noProof w:val="0"/>
          <w:color w:val="000000" w:themeColor="text1"/>
          <w:sz w:val="20"/>
          <w:lang w:val="ro-MD" w:eastAsia="ru-RU"/>
        </w:rPr>
      </w:pPr>
      <w:r w:rsidRPr="004B4E7F">
        <w:rPr>
          <w:noProof w:val="0"/>
          <w:color w:val="000000" w:themeColor="text1"/>
          <w:sz w:val="20"/>
          <w:lang w:val="ro-MD" w:eastAsia="ru-RU"/>
        </w:rPr>
        <w:t>(se specifică denumireaproiectului și/sau programului)</w:t>
      </w:r>
    </w:p>
    <w:p w14:paraId="11932312"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Denumirea și adresa organismului competent de soluționare a contestațiilor: </w:t>
      </w:r>
    </w:p>
    <w:p w14:paraId="54B520AF" w14:textId="77777777" w:rsidR="00180CA0" w:rsidRPr="004B4E7F" w:rsidRDefault="00180CA0" w:rsidP="00180CA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Agenția Națională pentru Soluționarea Contestațiilor</w:t>
      </w:r>
    </w:p>
    <w:p w14:paraId="43B3CDCA" w14:textId="77777777" w:rsidR="00180CA0" w:rsidRPr="004B4E7F" w:rsidRDefault="00180CA0" w:rsidP="00180CA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Adresa: mun. Chișinău, bd. Ștefan cel Mare și Sfânt nr.124 (et.4), MD 2001;</w:t>
      </w:r>
    </w:p>
    <w:p w14:paraId="63EA8DA8" w14:textId="77777777" w:rsidR="00180CA0" w:rsidRPr="004B4E7F" w:rsidRDefault="00180CA0" w:rsidP="00180CA0">
      <w:pPr>
        <w:shd w:val="clear" w:color="auto" w:fill="FFFFFF" w:themeFill="background1"/>
        <w:tabs>
          <w:tab w:val="right" w:pos="426"/>
        </w:tabs>
        <w:ind w:left="450"/>
        <w:rPr>
          <w:b/>
          <w:i/>
          <w:noProof w:val="0"/>
          <w:color w:val="000000" w:themeColor="text1"/>
          <w:lang w:val="ro-MD" w:eastAsia="ru-RU"/>
        </w:rPr>
      </w:pPr>
      <w:r w:rsidRPr="004B4E7F">
        <w:rPr>
          <w:b/>
          <w:i/>
          <w:noProof w:val="0"/>
          <w:color w:val="000000" w:themeColor="text1"/>
          <w:lang w:val="ro-MD" w:eastAsia="ru-RU"/>
        </w:rPr>
        <w:t>Tel/Fax/email: 022-820 652, 022 820-651, contestatii@ansc.md</w:t>
      </w:r>
    </w:p>
    <w:p w14:paraId="3849469D"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Data (datele) și referința (referințele) publicărilor anterioare în Jurnalul Oficial al Uniunii Europene privind contractul (contractele) la care se referă anunțul respectiv (dacă este cazul):</w:t>
      </w:r>
      <w:r w:rsidRPr="004B4E7F">
        <w:rPr>
          <w:b/>
          <w:i/>
          <w:noProof w:val="0"/>
          <w:color w:val="000000" w:themeColor="text1"/>
          <w:u w:val="single"/>
          <w:lang w:val="ro-MD" w:eastAsia="ru-RU"/>
        </w:rPr>
        <w:t xml:space="preserve"> nu se aplică</w:t>
      </w:r>
    </w:p>
    <w:p w14:paraId="6E26D40B"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În cazul achizițiilor periodice, calendarul estimat pentru publicarea anunțurilor viitoare</w:t>
      </w:r>
      <w:r w:rsidRPr="004B4E7F">
        <w:rPr>
          <w:b/>
          <w:noProof w:val="0"/>
          <w:color w:val="000000" w:themeColor="text1"/>
          <w:shd w:val="clear" w:color="auto" w:fill="FFFFFF" w:themeFill="background1"/>
          <w:lang w:val="ro-MD" w:eastAsia="ru-RU"/>
        </w:rPr>
        <w:t>:</w:t>
      </w:r>
      <w:r w:rsidRPr="004B4E7F">
        <w:rPr>
          <w:b/>
          <w:i/>
          <w:noProof w:val="0"/>
          <w:color w:val="000000" w:themeColor="text1"/>
          <w:u w:val="single"/>
          <w:lang w:val="ro-MD" w:eastAsia="ru-RU"/>
        </w:rPr>
        <w:t xml:space="preserve"> nu se aplică</w:t>
      </w:r>
    </w:p>
    <w:p w14:paraId="62A1901F"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Data publicării anunțului de intenție sau, după caz, precizarea că nu a fost publicat un astfel de </w:t>
      </w:r>
      <w:r w:rsidRPr="004B4E7F">
        <w:rPr>
          <w:b/>
          <w:noProof w:val="0"/>
          <w:color w:val="000000" w:themeColor="text1"/>
          <w:shd w:val="clear" w:color="auto" w:fill="FFFFFF" w:themeFill="background1"/>
          <w:lang w:val="ro-MD" w:eastAsia="ru-RU"/>
        </w:rPr>
        <w:t xml:space="preserve">anunţ: </w:t>
      </w:r>
    </w:p>
    <w:p w14:paraId="6B22E547"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Data transmiterii spre publicare a anunțului de participar</w:t>
      </w:r>
      <w:r w:rsidRPr="004B4E7F">
        <w:rPr>
          <w:b/>
          <w:noProof w:val="0"/>
          <w:color w:val="000000" w:themeColor="text1"/>
          <w:shd w:val="clear" w:color="auto" w:fill="FFFFFF" w:themeFill="background1"/>
          <w:lang w:val="ro-MD" w:eastAsia="ru-RU"/>
        </w:rPr>
        <w:t>e:conform informației SIA RSAP</w:t>
      </w:r>
    </w:p>
    <w:p w14:paraId="34C2C3D6" w14:textId="77777777" w:rsidR="00180CA0" w:rsidRPr="004B4E7F"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80CA0" w:rsidRPr="004B4E7F" w14:paraId="7FD8B1ED" w14:textId="77777777" w:rsidTr="00013F55">
        <w:tc>
          <w:tcPr>
            <w:tcW w:w="5305" w:type="dxa"/>
            <w:shd w:val="clear" w:color="auto" w:fill="FFFFFF" w:themeFill="background1"/>
          </w:tcPr>
          <w:p w14:paraId="2EDFCA13" w14:textId="77777777" w:rsidR="00180CA0" w:rsidRPr="004B4E7F" w:rsidRDefault="00180CA0" w:rsidP="00013F55">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Denumirea instrumentului electronic</w:t>
            </w:r>
          </w:p>
        </w:tc>
        <w:tc>
          <w:tcPr>
            <w:tcW w:w="3785" w:type="dxa"/>
            <w:shd w:val="clear" w:color="auto" w:fill="FFFFFF" w:themeFill="background1"/>
          </w:tcPr>
          <w:p w14:paraId="5A5812DE" w14:textId="77777777" w:rsidR="00180CA0" w:rsidRPr="004B4E7F" w:rsidRDefault="00180CA0" w:rsidP="00013F55">
            <w:pPr>
              <w:shd w:val="clear" w:color="auto" w:fill="FFFFFF" w:themeFill="background1"/>
              <w:tabs>
                <w:tab w:val="right" w:pos="426"/>
              </w:tabs>
              <w:rPr>
                <w:b/>
                <w:noProof w:val="0"/>
                <w:color w:val="000000" w:themeColor="text1"/>
                <w:lang w:val="ro-MD" w:eastAsia="ru-RU"/>
              </w:rPr>
            </w:pPr>
            <w:r w:rsidRPr="004B4E7F">
              <w:rPr>
                <w:b/>
                <w:noProof w:val="0"/>
                <w:color w:val="000000" w:themeColor="text1"/>
                <w:lang w:val="ro-MD" w:eastAsia="ru-RU"/>
              </w:rPr>
              <w:t>Se va utiliza/accepta sau nu</w:t>
            </w:r>
          </w:p>
        </w:tc>
      </w:tr>
      <w:tr w:rsidR="00180CA0" w:rsidRPr="004B4E7F" w14:paraId="73A0A796" w14:textId="77777777" w:rsidTr="00013F55">
        <w:tc>
          <w:tcPr>
            <w:tcW w:w="5305" w:type="dxa"/>
            <w:shd w:val="clear" w:color="auto" w:fill="FFFFFF" w:themeFill="background1"/>
          </w:tcPr>
          <w:p w14:paraId="372EC4CA"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depunerea electronică a ofertelor sau a cererilor de participare</w:t>
            </w:r>
          </w:p>
        </w:tc>
        <w:tc>
          <w:tcPr>
            <w:tcW w:w="3785" w:type="dxa"/>
            <w:shd w:val="clear" w:color="auto" w:fill="FFFFFF" w:themeFill="background1"/>
          </w:tcPr>
          <w:p w14:paraId="18403E3F"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180CA0" w:rsidRPr="004B4E7F" w14:paraId="6A0B7FDC" w14:textId="77777777" w:rsidTr="00013F55">
        <w:tc>
          <w:tcPr>
            <w:tcW w:w="5305" w:type="dxa"/>
            <w:shd w:val="clear" w:color="auto" w:fill="FFFFFF" w:themeFill="background1"/>
          </w:tcPr>
          <w:p w14:paraId="754A283D"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sistemul de comenzi electronice</w:t>
            </w:r>
          </w:p>
        </w:tc>
        <w:tc>
          <w:tcPr>
            <w:tcW w:w="3785" w:type="dxa"/>
            <w:shd w:val="clear" w:color="auto" w:fill="FFFFFF" w:themeFill="background1"/>
          </w:tcPr>
          <w:p w14:paraId="38F6AB04"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Nu se va utiliza</w:t>
            </w:r>
          </w:p>
        </w:tc>
      </w:tr>
      <w:tr w:rsidR="00180CA0" w:rsidRPr="004B4E7F" w14:paraId="5F2D9D2F" w14:textId="77777777" w:rsidTr="00013F55">
        <w:tc>
          <w:tcPr>
            <w:tcW w:w="5305" w:type="dxa"/>
            <w:shd w:val="clear" w:color="auto" w:fill="FFFFFF" w:themeFill="background1"/>
          </w:tcPr>
          <w:p w14:paraId="5634F8BB"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facturarea electronică</w:t>
            </w:r>
          </w:p>
        </w:tc>
        <w:tc>
          <w:tcPr>
            <w:tcW w:w="3785" w:type="dxa"/>
            <w:shd w:val="clear" w:color="auto" w:fill="FFFFFF" w:themeFill="background1"/>
          </w:tcPr>
          <w:p w14:paraId="493707A8"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r w:rsidR="00180CA0" w:rsidRPr="004B4E7F" w14:paraId="6CD79B92" w14:textId="77777777" w:rsidTr="00013F55">
        <w:trPr>
          <w:trHeight w:val="77"/>
        </w:trPr>
        <w:tc>
          <w:tcPr>
            <w:tcW w:w="5305" w:type="dxa"/>
            <w:shd w:val="clear" w:color="auto" w:fill="FFFFFF" w:themeFill="background1"/>
          </w:tcPr>
          <w:p w14:paraId="73F3F627"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noProof w:val="0"/>
                <w:color w:val="000000" w:themeColor="text1"/>
                <w:lang w:val="ro-MD" w:eastAsia="ru-RU"/>
              </w:rPr>
              <w:t>plățile electronice</w:t>
            </w:r>
          </w:p>
        </w:tc>
        <w:tc>
          <w:tcPr>
            <w:tcW w:w="3785" w:type="dxa"/>
            <w:shd w:val="clear" w:color="auto" w:fill="FFFFFF" w:themeFill="background1"/>
          </w:tcPr>
          <w:p w14:paraId="71372D73" w14:textId="77777777" w:rsidR="00180CA0" w:rsidRPr="004B4E7F" w:rsidRDefault="00180CA0" w:rsidP="00013F55">
            <w:pPr>
              <w:shd w:val="clear" w:color="auto" w:fill="FFFFFF" w:themeFill="background1"/>
              <w:tabs>
                <w:tab w:val="right" w:pos="426"/>
              </w:tabs>
              <w:rPr>
                <w:noProof w:val="0"/>
                <w:color w:val="000000" w:themeColor="text1"/>
                <w:lang w:val="ro-MD" w:eastAsia="ru-RU"/>
              </w:rPr>
            </w:pPr>
            <w:r w:rsidRPr="004B4E7F">
              <w:rPr>
                <w:b/>
                <w:noProof w:val="0"/>
                <w:color w:val="000000" w:themeColor="text1"/>
                <w:lang w:val="ro-MD" w:eastAsia="ru-RU"/>
              </w:rPr>
              <w:t>Se va utiliza</w:t>
            </w:r>
          </w:p>
        </w:tc>
      </w:tr>
    </w:tbl>
    <w:p w14:paraId="2678278D" w14:textId="77777777" w:rsidR="00180CA0" w:rsidRPr="004B4E7F" w:rsidRDefault="00180CA0" w:rsidP="00180CA0">
      <w:pPr>
        <w:numPr>
          <w:ilvl w:val="0"/>
          <w:numId w:val="22"/>
        </w:numPr>
        <w:shd w:val="clear" w:color="auto" w:fill="FFFFFF" w:themeFill="background1"/>
        <w:tabs>
          <w:tab w:val="right" w:pos="426"/>
        </w:tabs>
        <w:spacing w:before="120"/>
        <w:ind w:left="360"/>
        <w:rPr>
          <w:b/>
          <w:noProof w:val="0"/>
          <w:color w:val="000000" w:themeColor="text1"/>
          <w:lang w:val="ro-MD" w:eastAsia="ru-RU"/>
        </w:rPr>
      </w:pPr>
      <w:r w:rsidRPr="004B4E7F">
        <w:rPr>
          <w:b/>
          <w:noProof w:val="0"/>
          <w:color w:val="000000" w:themeColor="text1"/>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B4E7F">
        <w:rPr>
          <w:b/>
          <w:noProof w:val="0"/>
          <w:color w:val="000000" w:themeColor="text1"/>
          <w:shd w:val="clear" w:color="auto" w:fill="FFFFFF" w:themeFill="background1"/>
          <w:lang w:val="ro-MD" w:eastAsia="ru-RU"/>
        </w:rPr>
        <w:t>nu</w:t>
      </w:r>
    </w:p>
    <w:p w14:paraId="6A921B45" w14:textId="77777777" w:rsidR="00180CA0" w:rsidRPr="004B4E7F" w:rsidRDefault="00180CA0" w:rsidP="00180CA0">
      <w:pPr>
        <w:shd w:val="clear" w:color="auto" w:fill="FFFFFF" w:themeFill="background1"/>
        <w:tabs>
          <w:tab w:val="right" w:pos="426"/>
        </w:tabs>
        <w:ind w:left="3960"/>
        <w:contextualSpacing/>
        <w:jc w:val="center"/>
        <w:rPr>
          <w:noProof w:val="0"/>
          <w:color w:val="000000" w:themeColor="text1"/>
          <w:sz w:val="20"/>
          <w:lang w:val="ro-MD" w:eastAsia="ru-RU"/>
        </w:rPr>
      </w:pPr>
      <w:r w:rsidRPr="004B4E7F">
        <w:rPr>
          <w:noProof w:val="0"/>
          <w:color w:val="000000" w:themeColor="text1"/>
          <w:sz w:val="20"/>
          <w:lang w:val="ro-MD" w:eastAsia="ru-RU"/>
        </w:rPr>
        <w:t>(se specifică da sau nu)</w:t>
      </w:r>
    </w:p>
    <w:p w14:paraId="022D181D" w14:textId="77777777" w:rsidR="00180CA0" w:rsidRPr="004D5D1B" w:rsidRDefault="00180CA0" w:rsidP="00180CA0">
      <w:pPr>
        <w:numPr>
          <w:ilvl w:val="0"/>
          <w:numId w:val="22"/>
        </w:numPr>
        <w:shd w:val="clear" w:color="auto" w:fill="FFFFFF" w:themeFill="background1"/>
        <w:tabs>
          <w:tab w:val="right" w:pos="426"/>
        </w:tabs>
        <w:spacing w:before="120"/>
        <w:ind w:left="0" w:firstLine="0"/>
        <w:rPr>
          <w:b/>
          <w:noProof w:val="0"/>
          <w:color w:val="000000" w:themeColor="text1"/>
          <w:lang w:val="ro-MD" w:eastAsia="ru-RU"/>
        </w:rPr>
      </w:pPr>
      <w:r w:rsidRPr="004B4E7F">
        <w:rPr>
          <w:b/>
          <w:noProof w:val="0"/>
          <w:color w:val="000000" w:themeColor="text1"/>
          <w:lang w:val="ro-MD" w:eastAsia="ru-RU"/>
        </w:rPr>
        <w:t xml:space="preserve">Alte informații relevante: </w:t>
      </w:r>
    </w:p>
    <w:p w14:paraId="1702AF2F" w14:textId="77777777" w:rsidR="00180CA0" w:rsidRPr="004B4E7F" w:rsidRDefault="00180CA0" w:rsidP="00180CA0">
      <w:pPr>
        <w:shd w:val="clear" w:color="auto" w:fill="FFFFFF" w:themeFill="background1"/>
        <w:tabs>
          <w:tab w:val="right" w:pos="426"/>
        </w:tabs>
        <w:spacing w:before="120"/>
        <w:rPr>
          <w:b/>
          <w:noProof w:val="0"/>
          <w:color w:val="000000" w:themeColor="text1"/>
          <w:lang w:val="ro-MD" w:eastAsia="ru-RU"/>
        </w:rPr>
      </w:pPr>
      <w:r w:rsidRPr="004D5D1B">
        <w:rPr>
          <w:b/>
        </w:rPr>
        <w:t>Obligatoriu: suprafețele drumului să fie periate și rosturile de îmbinare amenajate conform pozei atașate</w:t>
      </w:r>
      <w:r>
        <w:t>.</w:t>
      </w:r>
    </w:p>
    <w:p w14:paraId="5D075CB7" w14:textId="77777777" w:rsidR="00180CA0" w:rsidRPr="004B4E7F" w:rsidRDefault="00180CA0" w:rsidP="00180CA0">
      <w:pPr>
        <w:shd w:val="clear" w:color="auto" w:fill="FFFFFF" w:themeFill="background1"/>
        <w:spacing w:before="120" w:after="120"/>
        <w:rPr>
          <w:b/>
          <w:noProof w:val="0"/>
          <w:color w:val="000000" w:themeColor="text1"/>
          <w:lang w:val="ro-MD" w:eastAsia="ru-RU"/>
        </w:rPr>
      </w:pPr>
    </w:p>
    <w:p w14:paraId="7E7CC3A0" w14:textId="77777777" w:rsidR="00180CA0" w:rsidRPr="004B4E7F" w:rsidRDefault="00180CA0" w:rsidP="00180CA0">
      <w:pPr>
        <w:shd w:val="clear" w:color="auto" w:fill="FFFFFF" w:themeFill="background1"/>
        <w:spacing w:before="120" w:after="120"/>
        <w:rPr>
          <w:b/>
          <w:noProof w:val="0"/>
          <w:color w:val="000000" w:themeColor="text1"/>
          <w:lang w:val="ro-MD" w:eastAsia="ru-RU"/>
        </w:rPr>
      </w:pPr>
    </w:p>
    <w:p w14:paraId="1369C797" w14:textId="77777777" w:rsidR="00180CA0" w:rsidRPr="004B4E7F" w:rsidRDefault="00180CA0" w:rsidP="00180CA0">
      <w:pPr>
        <w:shd w:val="clear" w:color="auto" w:fill="FFFFFF" w:themeFill="background1"/>
        <w:tabs>
          <w:tab w:val="left" w:pos="284"/>
          <w:tab w:val="left" w:pos="426"/>
          <w:tab w:val="decimal" w:pos="8364"/>
        </w:tabs>
        <w:spacing w:line="276" w:lineRule="auto"/>
        <w:ind w:left="-284" w:right="-144" w:firstLine="284"/>
        <w:rPr>
          <w:b/>
          <w:bCs/>
          <w:color w:val="000000" w:themeColor="text1"/>
          <w:lang w:val="ro-MD"/>
        </w:rPr>
      </w:pPr>
      <w:r w:rsidRPr="004B4E7F">
        <w:rPr>
          <w:b/>
          <w:noProof w:val="0"/>
          <w:color w:val="000000" w:themeColor="text1"/>
          <w:lang w:val="ro-MD" w:eastAsia="ru-RU"/>
        </w:rPr>
        <w:t xml:space="preserve">Conducătorul grupului de lucru:  </w:t>
      </w:r>
      <w:r w:rsidRPr="004B4E7F">
        <w:rPr>
          <w:b/>
          <w:noProof w:val="0"/>
          <w:color w:val="000000" w:themeColor="text1"/>
          <w:shd w:val="clear" w:color="auto" w:fill="FFFFFF" w:themeFill="background1"/>
          <w:lang w:val="ro-MD" w:eastAsia="ru-RU"/>
        </w:rPr>
        <w:t xml:space="preserve">Donceac Oleg              ________________  </w:t>
      </w:r>
      <w:r w:rsidRPr="004B4E7F">
        <w:rPr>
          <w:b/>
          <w:color w:val="000000" w:themeColor="text1"/>
          <w:lang w:val="ro-MD"/>
        </w:rPr>
        <w:t>.</w:t>
      </w:r>
    </w:p>
    <w:p w14:paraId="5C1AA613" w14:textId="77777777" w:rsidR="00180CA0" w:rsidRPr="004B4E7F" w:rsidRDefault="00180CA0" w:rsidP="00180CA0">
      <w:pPr>
        <w:tabs>
          <w:tab w:val="decimal" w:pos="8364"/>
        </w:tabs>
        <w:spacing w:line="276" w:lineRule="auto"/>
        <w:ind w:right="-144"/>
        <w:jc w:val="center"/>
        <w:rPr>
          <w:b/>
          <w:bCs/>
          <w:color w:val="000000" w:themeColor="text1"/>
          <w:lang w:val="ro-MD"/>
        </w:rPr>
      </w:pPr>
    </w:p>
    <w:p w14:paraId="056205EA" w14:textId="77777777" w:rsidR="00180CA0" w:rsidRPr="004B4E7F" w:rsidRDefault="00180CA0" w:rsidP="00180CA0">
      <w:pPr>
        <w:rPr>
          <w:color w:val="000000" w:themeColor="text1"/>
        </w:rPr>
      </w:pPr>
    </w:p>
    <w:p w14:paraId="2DFF3CBC" w14:textId="73048D44" w:rsidR="001F7AEE" w:rsidRPr="00180CA0" w:rsidRDefault="001F7AEE" w:rsidP="00A26B23">
      <w:pPr>
        <w:pStyle w:val="Style3"/>
        <w:tabs>
          <w:tab w:val="left" w:pos="567"/>
        </w:tabs>
        <w:spacing w:before="0" w:beforeAutospacing="0" w:after="0"/>
        <w:ind w:left="0" w:firstLine="0"/>
        <w:rPr>
          <w:rFonts w:eastAsia="PMingLiU"/>
          <w:lang w:val="ro-RO"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412B8">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12B8">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12B8">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12B8">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12B8">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12B8">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12B8">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F43836F" w:rsidR="00AA1372" w:rsidRPr="00FF430B" w:rsidRDefault="001200B9" w:rsidP="00950D18">
            <w:pPr>
              <w:pStyle w:val="a7"/>
              <w:tabs>
                <w:tab w:val="left" w:pos="567"/>
              </w:tabs>
              <w:rPr>
                <w:rFonts w:ascii="Times New Roman" w:hAnsi="Times New Roman"/>
                <w:b/>
                <w:szCs w:val="24"/>
                <w:lang w:val="ro-MD"/>
              </w:rPr>
            </w:pPr>
            <w:r>
              <w:rPr>
                <w:rFonts w:ascii="Times New Roman" w:hAnsi="Times New Roman"/>
                <w:b/>
                <w:szCs w:val="24"/>
                <w:lang w:val="ro-MD"/>
              </w:rPr>
              <w:t>saptamina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Default="000E4D7D" w:rsidP="00316C81">
      <w:pPr>
        <w:spacing w:after="200" w:line="276" w:lineRule="auto"/>
        <w:jc w:val="center"/>
        <w:rPr>
          <w:rFonts w:eastAsia="PMingLiU"/>
          <w:b/>
          <w:lang w:val="ro-MD" w:eastAsia="zh-CN"/>
        </w:rPr>
      </w:pPr>
    </w:p>
    <w:p w14:paraId="5C164118" w14:textId="77777777" w:rsidR="001200B9" w:rsidRPr="00FF430B" w:rsidRDefault="001200B9" w:rsidP="00316C81">
      <w:pPr>
        <w:spacing w:after="200" w:line="276" w:lineRule="auto"/>
        <w:jc w:val="center"/>
        <w:rPr>
          <w:rFonts w:eastAsia="PMingLiU"/>
          <w:b/>
          <w:lang w:val="ro-MD" w:eastAsia="zh-CN"/>
        </w:rPr>
      </w:pPr>
    </w:p>
    <w:p w14:paraId="2F22F7E9" w14:textId="77777777" w:rsidR="000E4D7D" w:rsidRPr="00FF430B" w:rsidRDefault="000E4D7D" w:rsidP="004C4069">
      <w:pPr>
        <w:spacing w:after="200" w:line="276" w:lineRule="auto"/>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0847CCED" w14:textId="458D43C3" w:rsidR="00FF430B" w:rsidRDefault="00FF430B" w:rsidP="004C4069">
      <w:pPr>
        <w:tabs>
          <w:tab w:val="left" w:pos="567"/>
        </w:tabs>
        <w:rPr>
          <w:b/>
          <w:color w:val="000000"/>
          <w:w w:val="90"/>
          <w:lang w:val="ro-MD"/>
        </w:rPr>
      </w:pPr>
    </w:p>
    <w:p w14:paraId="5CCC14A7" w14:textId="77777777" w:rsidR="001200B9" w:rsidRDefault="001200B9" w:rsidP="004C4069">
      <w:pPr>
        <w:tabs>
          <w:tab w:val="left" w:pos="567"/>
        </w:tabs>
        <w:rPr>
          <w:b/>
          <w:color w:val="000000"/>
          <w:w w:val="90"/>
          <w:lang w:val="ro-MD"/>
        </w:rPr>
      </w:pPr>
    </w:p>
    <w:p w14:paraId="1C4129D4" w14:textId="77777777" w:rsidR="001200B9" w:rsidRDefault="001200B9" w:rsidP="004C4069">
      <w:pPr>
        <w:tabs>
          <w:tab w:val="left" w:pos="567"/>
        </w:tabs>
        <w:rPr>
          <w:b/>
          <w:color w:val="000000"/>
          <w:w w:val="90"/>
          <w:lang w:val="ro-MD"/>
        </w:rPr>
      </w:pPr>
    </w:p>
    <w:p w14:paraId="0AEE77B8" w14:textId="77777777" w:rsidR="001200B9" w:rsidRDefault="001200B9" w:rsidP="004C4069">
      <w:pPr>
        <w:tabs>
          <w:tab w:val="left" w:pos="567"/>
        </w:tabs>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2322845" w14:textId="77777777" w:rsidR="00005B44" w:rsidRPr="00FF430B" w:rsidRDefault="00005B44" w:rsidP="00005B44">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393FC9C4" w14:textId="77777777" w:rsidR="00005B44" w:rsidRPr="00FF430B" w:rsidRDefault="00005B44" w:rsidP="00005B44">
      <w:pPr>
        <w:jc w:val="right"/>
        <w:rPr>
          <w:noProof w:val="0"/>
          <w:lang w:val="ro-MD"/>
        </w:rPr>
      </w:pPr>
      <w:r w:rsidRPr="00FF430B">
        <w:rPr>
          <w:noProof w:val="0"/>
          <w:lang w:val="ro-MD"/>
        </w:rPr>
        <w:t>la Documentația standard nr._____</w:t>
      </w:r>
    </w:p>
    <w:p w14:paraId="5F2C30DA" w14:textId="77777777" w:rsidR="00005B44" w:rsidRPr="00FF430B" w:rsidRDefault="00005B44" w:rsidP="00005B44">
      <w:pPr>
        <w:jc w:val="right"/>
        <w:rPr>
          <w:noProof w:val="0"/>
          <w:lang w:val="ro-MD"/>
        </w:rPr>
      </w:pPr>
      <w:r w:rsidRPr="00FF430B">
        <w:rPr>
          <w:noProof w:val="0"/>
          <w:lang w:val="ro-MD"/>
        </w:rPr>
        <w:lastRenderedPageBreak/>
        <w:t>din “____” ________ 20___</w:t>
      </w:r>
    </w:p>
    <w:p w14:paraId="3D5B146E" w14:textId="77777777" w:rsidR="00005B44" w:rsidRPr="00FF430B" w:rsidRDefault="00005B44" w:rsidP="00005B44">
      <w:pPr>
        <w:tabs>
          <w:tab w:val="left" w:pos="567"/>
        </w:tabs>
        <w:jc w:val="center"/>
        <w:rPr>
          <w:b/>
          <w:color w:val="000000"/>
          <w:w w:val="90"/>
          <w:lang w:val="ro-MD"/>
        </w:rPr>
      </w:pPr>
    </w:p>
    <w:p w14:paraId="6A2B95C0" w14:textId="77777777" w:rsidR="00005B44" w:rsidRPr="00FF430B" w:rsidRDefault="00005B44" w:rsidP="00005B44">
      <w:pPr>
        <w:spacing w:before="72" w:line="292" w:lineRule="auto"/>
        <w:jc w:val="center"/>
        <w:rPr>
          <w:b/>
          <w:color w:val="000000"/>
          <w:w w:val="90"/>
          <w:lang w:val="ro-MD"/>
        </w:rPr>
      </w:pPr>
      <w:r w:rsidRPr="00FF430B">
        <w:rPr>
          <w:b/>
          <w:color w:val="000000"/>
          <w:w w:val="90"/>
          <w:lang w:val="ro-MD"/>
        </w:rPr>
        <w:t>(Antetul instituției)</w:t>
      </w:r>
    </w:p>
    <w:p w14:paraId="251CE621" w14:textId="77777777" w:rsidR="00005B44" w:rsidRPr="00FF430B" w:rsidRDefault="00005B44" w:rsidP="00005B44">
      <w:pPr>
        <w:spacing w:before="72" w:line="292" w:lineRule="auto"/>
        <w:jc w:val="center"/>
        <w:rPr>
          <w:b/>
          <w:color w:val="000000"/>
          <w:w w:val="90"/>
          <w:sz w:val="28"/>
          <w:szCs w:val="28"/>
          <w:lang w:val="ro-MD"/>
        </w:rPr>
      </w:pPr>
      <w:r w:rsidRPr="00FF430B">
        <w:rPr>
          <w:b/>
          <w:color w:val="000000"/>
          <w:w w:val="90"/>
          <w:lang w:val="ro-MD"/>
        </w:rPr>
        <w:t>~~~~~~~~~~~~~~~~~~~~~~~~~~~~~~~~~~~~~~~~~~~~~~~~~~~~~~~~~~~~~~~~~~~~~~~</w:t>
      </w:r>
    </w:p>
    <w:p w14:paraId="60B551BC" w14:textId="77777777" w:rsidR="00005B44" w:rsidRPr="00FF430B" w:rsidRDefault="00005B44" w:rsidP="00005B44">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270D79A8" w14:textId="77777777" w:rsidR="00005B44" w:rsidRPr="00FF430B" w:rsidRDefault="00005B44" w:rsidP="00005B4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4B00EC23" w14:textId="77777777" w:rsidR="00005B44" w:rsidRPr="00FF430B" w:rsidRDefault="00005B44" w:rsidP="00005B44">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D6FC6D7" w14:textId="77777777" w:rsidR="00005B44" w:rsidRPr="00FF430B" w:rsidRDefault="00005B44" w:rsidP="00005B4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442C14ED" w14:textId="77777777" w:rsidR="00005B44" w:rsidRPr="00FF430B" w:rsidRDefault="00005B44" w:rsidP="00005B4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6A2B9473"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24EADD2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326DF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B280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05B44" w:rsidRPr="00EC30C2" w14:paraId="79A4F12A" w14:textId="77777777" w:rsidTr="00BA2360">
        <w:tc>
          <w:tcPr>
            <w:tcW w:w="471" w:type="dxa"/>
          </w:tcPr>
          <w:p w14:paraId="6903A537"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4BE61508"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54C1BCE1" w14:textId="77777777" w:rsidR="00005B44" w:rsidRPr="00FF430B" w:rsidRDefault="00005B44" w:rsidP="00BA2360">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2777EFF0"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F3C88C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1057214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05B44" w:rsidRPr="00EC30C2" w14:paraId="045AA87A" w14:textId="77777777" w:rsidTr="00BA2360">
        <w:trPr>
          <w:trHeight w:val="540"/>
        </w:trPr>
        <w:tc>
          <w:tcPr>
            <w:tcW w:w="471" w:type="dxa"/>
            <w:vMerge w:val="restart"/>
          </w:tcPr>
          <w:p w14:paraId="47C4DDEE"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6682CF19"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34FD18A"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82684B4" w14:textId="77777777" w:rsidR="00005B44" w:rsidRPr="00FF430B" w:rsidRDefault="00005B44" w:rsidP="00BA236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8BDEAF9"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563" w:type="dxa"/>
          </w:tcPr>
          <w:p w14:paraId="18EC166B"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846" w:type="dxa"/>
          </w:tcPr>
          <w:p w14:paraId="3424D70C"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r>
      <w:tr w:rsidR="00005B44" w:rsidRPr="00EC30C2" w14:paraId="2E1EF416" w14:textId="77777777" w:rsidTr="00BA2360">
        <w:trPr>
          <w:trHeight w:val="1380"/>
        </w:trPr>
        <w:tc>
          <w:tcPr>
            <w:tcW w:w="471" w:type="dxa"/>
            <w:vMerge/>
          </w:tcPr>
          <w:p w14:paraId="24FDFDE1"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p>
        </w:tc>
        <w:tc>
          <w:tcPr>
            <w:tcW w:w="3751" w:type="dxa"/>
            <w:vMerge/>
          </w:tcPr>
          <w:p w14:paraId="3F016500"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4001" w:type="dxa"/>
          </w:tcPr>
          <w:p w14:paraId="338C76A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2EB1EE91"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7B1A061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068A342"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4BDB0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F80999E" w14:textId="77777777" w:rsidTr="00BA2360">
        <w:trPr>
          <w:trHeight w:val="420"/>
        </w:trPr>
        <w:tc>
          <w:tcPr>
            <w:tcW w:w="471" w:type="dxa"/>
            <w:vMerge w:val="restart"/>
          </w:tcPr>
          <w:p w14:paraId="7486C795"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71A385E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2955DD6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E1B2EC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3DD6B6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06DCDE4"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C9935C0" w14:textId="77777777" w:rsidTr="00BA2360">
        <w:trPr>
          <w:trHeight w:val="535"/>
        </w:trPr>
        <w:tc>
          <w:tcPr>
            <w:tcW w:w="471" w:type="dxa"/>
            <w:vMerge/>
          </w:tcPr>
          <w:p w14:paraId="43920A8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4ABC05A"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BFF2392" w14:textId="77777777" w:rsidR="00005B44" w:rsidRPr="00FF430B" w:rsidRDefault="00005B44" w:rsidP="00BA2360">
            <w:pPr>
              <w:tabs>
                <w:tab w:val="left" w:leader="underscore" w:pos="6465"/>
                <w:tab w:val="right" w:leader="underscore" w:pos="9777"/>
              </w:tabs>
              <w:jc w:val="both"/>
              <w:rPr>
                <w:rFonts w:eastAsia="PMingLiU"/>
                <w:lang w:val="ro-MD" w:eastAsia="zh-CN"/>
              </w:rPr>
            </w:pPr>
          </w:p>
        </w:tc>
        <w:tc>
          <w:tcPr>
            <w:tcW w:w="575" w:type="dxa"/>
          </w:tcPr>
          <w:p w14:paraId="660480F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D35C6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8D378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32F783DA" w14:textId="77777777" w:rsidTr="00BA2360">
        <w:trPr>
          <w:trHeight w:val="1770"/>
        </w:trPr>
        <w:tc>
          <w:tcPr>
            <w:tcW w:w="471" w:type="dxa"/>
            <w:vMerge w:val="restart"/>
          </w:tcPr>
          <w:p w14:paraId="2CAFE78F" w14:textId="77777777" w:rsidR="00005B44" w:rsidRPr="00FF430B" w:rsidRDefault="00005B44" w:rsidP="00BA2360">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7353267F"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57F8D643"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040B990"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4E1B680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0C72E6E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2F102426"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19479A8D"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p w14:paraId="6B00D768"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A5495DD"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A05F41C" w14:textId="77777777" w:rsidR="00005B44" w:rsidRPr="00FF430B" w:rsidRDefault="00005B44" w:rsidP="00BA2360">
            <w:pPr>
              <w:tabs>
                <w:tab w:val="left" w:pos="567"/>
              </w:tabs>
              <w:rPr>
                <w:lang w:val="ro-MD"/>
              </w:rPr>
            </w:pPr>
            <w:r w:rsidRPr="00FF430B">
              <w:rPr>
                <w:lang w:val="ro-MD"/>
              </w:rPr>
              <w:t>A.Terasamente, lucrări la structura clădirilor;</w:t>
            </w:r>
          </w:p>
          <w:p w14:paraId="1172B230" w14:textId="77777777" w:rsidR="00005B44" w:rsidRPr="00FF430B" w:rsidRDefault="00005B44" w:rsidP="00BA2360">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782A9102" w14:textId="77777777" w:rsidR="00005B44" w:rsidRPr="00FF430B" w:rsidRDefault="00005B44" w:rsidP="00BA2360">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409F51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0B19B0"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DE55B9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9E99C5D" w14:textId="77777777" w:rsidTr="00BA2360">
        <w:trPr>
          <w:trHeight w:val="1260"/>
        </w:trPr>
        <w:tc>
          <w:tcPr>
            <w:tcW w:w="471" w:type="dxa"/>
            <w:vMerge/>
          </w:tcPr>
          <w:p w14:paraId="5C8A0D6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731D02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D0B8C44"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F10B83D"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A.drumuri și piste de aviație; </w:t>
            </w:r>
          </w:p>
          <w:p w14:paraId="0F78C418" w14:textId="77777777" w:rsidR="00005B44" w:rsidRPr="00FF430B" w:rsidRDefault="00005B44" w:rsidP="00BA2360">
            <w:pPr>
              <w:tabs>
                <w:tab w:val="left" w:leader="underscore" w:pos="6465"/>
                <w:tab w:val="right" w:leader="underscore" w:pos="9777"/>
              </w:tabs>
              <w:jc w:val="both"/>
              <w:rPr>
                <w:lang w:val="ro-MD"/>
              </w:rPr>
            </w:pPr>
            <w:r w:rsidRPr="00FF430B">
              <w:rPr>
                <w:lang w:val="ro-MD"/>
              </w:rPr>
              <w:t xml:space="preserve">B.poduri; </w:t>
            </w:r>
          </w:p>
          <w:p w14:paraId="27078E9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7F5B70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87A892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EBF38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4F8E4A16" w14:textId="77777777" w:rsidTr="00BA2360">
        <w:trPr>
          <w:trHeight w:val="1260"/>
        </w:trPr>
        <w:tc>
          <w:tcPr>
            <w:tcW w:w="471" w:type="dxa"/>
            <w:vMerge/>
          </w:tcPr>
          <w:p w14:paraId="22208968"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5442AA7"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3253AA3" w14:textId="77777777" w:rsidR="00005B44" w:rsidRPr="00FF430B" w:rsidRDefault="00005B44" w:rsidP="00BA2360">
            <w:pPr>
              <w:tabs>
                <w:tab w:val="left" w:pos="567"/>
              </w:tabs>
              <w:spacing w:line="276" w:lineRule="auto"/>
              <w:rPr>
                <w:lang w:val="ro-MD"/>
              </w:rPr>
            </w:pPr>
            <w:r w:rsidRPr="00FF430B">
              <w:rPr>
                <w:lang w:val="ro-MD"/>
              </w:rPr>
              <w:t>Construcții speciale:</w:t>
            </w:r>
          </w:p>
          <w:p w14:paraId="36473D42" w14:textId="77777777" w:rsidR="00005B44" w:rsidRPr="00FF430B" w:rsidRDefault="00005B44" w:rsidP="00BA2360">
            <w:pPr>
              <w:tabs>
                <w:tab w:val="left" w:pos="567"/>
              </w:tabs>
              <w:spacing w:line="276" w:lineRule="auto"/>
              <w:rPr>
                <w:lang w:val="ro-MD"/>
              </w:rPr>
            </w:pPr>
            <w:r w:rsidRPr="00FF430B">
              <w:rPr>
                <w:lang w:val="ro-MD"/>
              </w:rPr>
              <w:t>A. hidrotehnice și pentru îmbunătățiri funciare;</w:t>
            </w:r>
          </w:p>
          <w:p w14:paraId="6605CFBC" w14:textId="77777777" w:rsidR="00005B44" w:rsidRPr="00FF430B" w:rsidRDefault="00005B44" w:rsidP="00BA2360">
            <w:pPr>
              <w:tabs>
                <w:tab w:val="left" w:pos="567"/>
              </w:tabs>
              <w:spacing w:line="276" w:lineRule="auto"/>
              <w:rPr>
                <w:lang w:val="ro-MD"/>
              </w:rPr>
            </w:pPr>
            <w:r w:rsidRPr="00FF430B">
              <w:rPr>
                <w:lang w:val="ro-MD"/>
              </w:rPr>
              <w:t xml:space="preserve">B. fântâni arteziene; </w:t>
            </w:r>
          </w:p>
          <w:p w14:paraId="07FF596F" w14:textId="77777777" w:rsidR="00005B44" w:rsidRPr="00FF430B" w:rsidRDefault="00005B44" w:rsidP="00BA2360">
            <w:pPr>
              <w:tabs>
                <w:tab w:val="left" w:pos="567"/>
              </w:tabs>
              <w:spacing w:line="276" w:lineRule="auto"/>
              <w:rPr>
                <w:lang w:val="ro-MD"/>
              </w:rPr>
            </w:pPr>
            <w:r w:rsidRPr="00FF430B">
              <w:rPr>
                <w:lang w:val="ro-MD"/>
              </w:rPr>
              <w:t>C. porturi și debarcadere;</w:t>
            </w:r>
          </w:p>
          <w:p w14:paraId="6A16ADA5"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310873C"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C20B8AD"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59A14F"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597DB029" w14:textId="77777777" w:rsidTr="00BA2360">
        <w:trPr>
          <w:trHeight w:val="2055"/>
        </w:trPr>
        <w:tc>
          <w:tcPr>
            <w:tcW w:w="471" w:type="dxa"/>
            <w:vMerge/>
          </w:tcPr>
          <w:p w14:paraId="20BD0789"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ED6C892"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D94C8C"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0B5A89F4" w14:textId="77777777" w:rsidR="00005B44" w:rsidRPr="00FF430B" w:rsidRDefault="00005B44" w:rsidP="00BA2360">
            <w:pPr>
              <w:tabs>
                <w:tab w:val="left" w:pos="567"/>
              </w:tabs>
              <w:spacing w:line="276" w:lineRule="auto"/>
              <w:rPr>
                <w:lang w:val="ro-MD"/>
              </w:rPr>
            </w:pPr>
            <w:r w:rsidRPr="00FF430B">
              <w:rPr>
                <w:lang w:val="ro-MD"/>
              </w:rPr>
              <w:t>A.de alimentare cu apă și canalizare;</w:t>
            </w:r>
          </w:p>
          <w:p w14:paraId="2B6B091E" w14:textId="77777777" w:rsidR="00005B44" w:rsidRPr="00FF430B" w:rsidRDefault="00005B44" w:rsidP="00BA2360">
            <w:pPr>
              <w:tabs>
                <w:tab w:val="left" w:pos="567"/>
              </w:tabs>
              <w:spacing w:line="276" w:lineRule="auto"/>
              <w:rPr>
                <w:lang w:val="ro-MD"/>
              </w:rPr>
            </w:pPr>
            <w:r w:rsidRPr="00FF430B">
              <w:rPr>
                <w:lang w:val="ro-MD"/>
              </w:rPr>
              <w:t xml:space="preserve">B.de încălzire; </w:t>
            </w:r>
          </w:p>
          <w:p w14:paraId="44499592" w14:textId="77777777" w:rsidR="00005B44" w:rsidRPr="00FF430B" w:rsidRDefault="00005B44" w:rsidP="00BA2360">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55FBDB6D" w14:textId="77777777" w:rsidR="00005B44" w:rsidRPr="00FF430B" w:rsidRDefault="00005B44" w:rsidP="00BA2360">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3A1DD930" w14:textId="77777777" w:rsidR="00005B44" w:rsidRPr="00FF430B" w:rsidRDefault="00005B44" w:rsidP="00BA2360">
            <w:pPr>
              <w:tabs>
                <w:tab w:val="left" w:leader="underscore" w:pos="6465"/>
                <w:tab w:val="right" w:leader="underscore" w:pos="9777"/>
              </w:tabs>
              <w:jc w:val="both"/>
              <w:rPr>
                <w:lang w:val="ro-MD"/>
              </w:rPr>
            </w:pPr>
            <w:r w:rsidRPr="00FF430B">
              <w:rPr>
                <w:lang w:val="ro-MD"/>
              </w:rPr>
              <w:t>H.frigorifice,compresoare;</w:t>
            </w:r>
          </w:p>
          <w:p w14:paraId="2621D231" w14:textId="77777777" w:rsidR="00005B44" w:rsidRPr="00FF430B" w:rsidRDefault="00005B44" w:rsidP="00BA2360">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A896DC6"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5454C2E"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E882EF1"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r w:rsidR="00005B44" w:rsidRPr="00EC30C2" w14:paraId="7D320972" w14:textId="77777777" w:rsidTr="00BA2360">
        <w:trPr>
          <w:trHeight w:val="945"/>
        </w:trPr>
        <w:tc>
          <w:tcPr>
            <w:tcW w:w="471" w:type="dxa"/>
            <w:vMerge/>
          </w:tcPr>
          <w:p w14:paraId="45DC0237"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4DD259" w14:textId="77777777" w:rsidR="00005B44" w:rsidRPr="00FF430B" w:rsidRDefault="00005B44" w:rsidP="00BA2360">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88B560E" w14:textId="77777777" w:rsidR="00005B44" w:rsidRPr="00FF430B" w:rsidRDefault="00005B44" w:rsidP="00BA2360">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47139FD" w14:textId="77777777" w:rsidR="00005B44" w:rsidRPr="00FF430B" w:rsidRDefault="00005B44" w:rsidP="00BA2360">
            <w:pPr>
              <w:tabs>
                <w:tab w:val="left" w:pos="567"/>
              </w:tabs>
              <w:spacing w:line="276" w:lineRule="auto"/>
              <w:rPr>
                <w:lang w:val="ro-MD"/>
              </w:rPr>
            </w:pPr>
            <w:r w:rsidRPr="00FF430B">
              <w:rPr>
                <w:lang w:val="ro-MD"/>
              </w:rPr>
              <w:t>A. sub presiune, mecanisme de ridicat, cazane;</w:t>
            </w:r>
          </w:p>
          <w:p w14:paraId="36CA961F" w14:textId="77777777" w:rsidR="00005B44" w:rsidRPr="00FF430B" w:rsidRDefault="00005B44" w:rsidP="00BA2360">
            <w:pPr>
              <w:tabs>
                <w:tab w:val="left" w:pos="567"/>
              </w:tabs>
              <w:spacing w:line="276" w:lineRule="auto"/>
              <w:rPr>
                <w:lang w:val="ro-MD"/>
              </w:rPr>
            </w:pPr>
            <w:r w:rsidRPr="00FF430B">
              <w:rPr>
                <w:lang w:val="ro-MD"/>
              </w:rPr>
              <w:t>B. chimico-tehnologice; C. gazoducte magistrale;</w:t>
            </w:r>
          </w:p>
          <w:p w14:paraId="14EDFCCE" w14:textId="77777777" w:rsidR="00005B44" w:rsidRPr="00FF430B" w:rsidRDefault="00005B44" w:rsidP="00005B44">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090820A3"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7D8D0BA"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3CC3C4B" w14:textId="77777777" w:rsidR="00005B44" w:rsidRPr="00FF430B" w:rsidRDefault="00005B44" w:rsidP="00BA2360">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3A1528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5EE7BF1C"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7B9B8C9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96E04A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CB6501E"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92C5E9F"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636DDC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61E77B07"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0867A3EC" w14:textId="77777777" w:rsidR="00005B44" w:rsidRPr="00FF5CB2" w:rsidRDefault="00005B44" w:rsidP="00005B44">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0B084930"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57EC6F9B" w14:textId="77777777" w:rsidR="00005B44" w:rsidRPr="00FF5CB2" w:rsidRDefault="00005B44" w:rsidP="00005B44">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4827DDA"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D22E74B"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7F0FEC94" w14:textId="77777777" w:rsidR="00005B44" w:rsidRPr="00FF430B" w:rsidRDefault="00005B44" w:rsidP="00005B44">
      <w:pPr>
        <w:tabs>
          <w:tab w:val="left" w:leader="underscore" w:pos="6465"/>
          <w:tab w:val="right" w:leader="underscore" w:pos="9777"/>
        </w:tabs>
        <w:spacing w:line="302" w:lineRule="auto"/>
        <w:rPr>
          <w:rFonts w:eastAsia="PMingLiU"/>
          <w:lang w:val="ro-MD" w:eastAsia="zh-CN"/>
        </w:rPr>
      </w:pP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2DD7BE65" w14:textId="26C1479F" w:rsidR="00E71F7B" w:rsidRPr="00A13B72" w:rsidRDefault="0003591A" w:rsidP="00A13B72">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3B70912" w14:textId="77777777" w:rsidR="00E71F7B" w:rsidRPr="00FF430B" w:rsidRDefault="00E71F7B" w:rsidP="00196AB4">
      <w:pPr>
        <w:pStyle w:val="a"/>
        <w:numPr>
          <w:ilvl w:val="0"/>
          <w:numId w:val="0"/>
        </w:numPr>
        <w:rPr>
          <w:lang w:val="ro-MD"/>
        </w:rPr>
      </w:pPr>
    </w:p>
    <w:p w14:paraId="2357354F" w14:textId="06BDA441" w:rsidR="002545D3" w:rsidRDefault="0003591A" w:rsidP="004C4069">
      <w:pPr>
        <w:ind w:firstLine="709"/>
        <w:jc w:val="both"/>
        <w:rPr>
          <w:i/>
          <w:lang w:val="ro-MD"/>
        </w:rPr>
      </w:pPr>
      <w:r w:rsidRPr="00FF430B">
        <w:rPr>
          <w:lang w:val="ro-MD"/>
        </w:rPr>
        <w:t>Obiectul</w:t>
      </w:r>
      <w:r w:rsidR="00A13B72" w:rsidRPr="00A13B72">
        <w:rPr>
          <w:b/>
          <w:noProof w:val="0"/>
          <w:sz w:val="28"/>
          <w:szCs w:val="28"/>
          <w:lang w:val="ro-MD" w:eastAsia="ru-RU"/>
        </w:rPr>
        <w:t xml:space="preserve"> </w:t>
      </w:r>
      <w:r w:rsidR="00E90695" w:rsidRPr="00EF7F2D">
        <w:rPr>
          <w:b/>
          <w:bCs/>
          <w:lang w:val="en-US"/>
        </w:rPr>
        <w:t>Reparația str. Fîntîna Schinului (cuprins între str. Tineretului și str. Miorița) și străzii Sfatul Țării (cuprins între Miorița și Șleahul Puhoiului) cu lungimea 1,28 km, în or. Sîngera</w:t>
      </w:r>
      <w:r w:rsidR="00DA0D54" w:rsidRPr="001B4E53">
        <w:rPr>
          <w:b/>
          <w:bCs/>
        </w:rPr>
        <w:t>.</w:t>
      </w:r>
      <w:r w:rsidR="004C4069" w:rsidRPr="002545D3">
        <w:rPr>
          <w:i/>
          <w:lang w:val="ro-MD"/>
        </w:rPr>
        <w:t xml:space="preserve"> </w:t>
      </w:r>
    </w:p>
    <w:p w14:paraId="1FED3E8B" w14:textId="63A4CF5E" w:rsidR="00233538" w:rsidRPr="002545D3" w:rsidRDefault="0003591A" w:rsidP="004C4069">
      <w:pPr>
        <w:ind w:firstLine="709"/>
        <w:jc w:val="both"/>
        <w:rPr>
          <w:lang w:val="ro-MD"/>
        </w:rPr>
      </w:pPr>
      <w:r w:rsidRPr="002545D3">
        <w:rPr>
          <w:i/>
          <w:lang w:val="ro-MD"/>
        </w:rPr>
        <w:t>(denumirea, adresa)</w:t>
      </w:r>
    </w:p>
    <w:p w14:paraId="6ACCC1B0" w14:textId="528C667B" w:rsidR="00A13B72" w:rsidRPr="002545D3" w:rsidRDefault="0003591A" w:rsidP="00A13B72">
      <w:pPr>
        <w:tabs>
          <w:tab w:val="left" w:pos="567"/>
        </w:tabs>
        <w:jc w:val="center"/>
        <w:rPr>
          <w:b/>
          <w:sz w:val="28"/>
          <w:szCs w:val="28"/>
          <w:lang w:val="en-US"/>
        </w:rPr>
      </w:pPr>
      <w:r w:rsidRPr="002545D3">
        <w:rPr>
          <w:lang w:val="ro-MD"/>
        </w:rPr>
        <w:t>Autoritatea contractantă</w:t>
      </w:r>
      <w:r w:rsidR="00A13B72" w:rsidRPr="002545D3">
        <w:rPr>
          <w:b/>
          <w:color w:val="000000" w:themeColor="text1"/>
          <w:sz w:val="28"/>
          <w:szCs w:val="28"/>
          <w:lang w:val="en-US"/>
        </w:rPr>
        <w:t xml:space="preserve"> Primaria or.Singera, </w:t>
      </w:r>
      <w:r w:rsidR="00A13B72" w:rsidRPr="002545D3">
        <w:rPr>
          <w:b/>
          <w:sz w:val="28"/>
          <w:szCs w:val="28"/>
          <w:lang w:val="en-US"/>
        </w:rPr>
        <w:t>or.Singera str. 31 august nr.22,</w:t>
      </w:r>
    </w:p>
    <w:p w14:paraId="6B852C2A" w14:textId="4C2F6FD7" w:rsidR="00233538" w:rsidRPr="00FF430B" w:rsidRDefault="00A13B72" w:rsidP="00A13B72">
      <w:pPr>
        <w:ind w:firstLine="709"/>
        <w:jc w:val="center"/>
        <w:rPr>
          <w:lang w:val="ro-MD"/>
        </w:rPr>
      </w:pPr>
      <w:r w:rsidRPr="002545D3">
        <w:rPr>
          <w:b/>
          <w:sz w:val="28"/>
          <w:szCs w:val="28"/>
          <w:lang w:val="en-US"/>
        </w:rPr>
        <w:t>tel 022 41 30 41</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13832DA" w:rsidR="00233538" w:rsidRPr="00FF430B" w:rsidRDefault="0012297D" w:rsidP="00196AB4">
      <w:pPr>
        <w:ind w:firstLine="709"/>
        <w:jc w:val="both"/>
        <w:rPr>
          <w:lang w:val="ro-MD"/>
        </w:rPr>
      </w:pPr>
      <w:r w:rsidRPr="00EF7F2D">
        <w:rPr>
          <w:b/>
          <w:bCs/>
          <w:lang w:val="en-US"/>
        </w:rPr>
        <w:t>Reparația str. Fîntîna Schinului (cuprins între str. Tineretului și str. Miorița) și străzii Sfatul Țării (cuprins între Miorița și Șleahul Puhoiului) cu lungimea 1,28 km, în or. Sîngera</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0E809C4" w:rsidR="00233538" w:rsidRPr="00B75A21" w:rsidRDefault="0012297D" w:rsidP="00196AB4">
      <w:pPr>
        <w:ind w:firstLine="709"/>
        <w:jc w:val="both"/>
        <w:rPr>
          <w:b/>
          <w:i/>
          <w:lang w:val="ro-MD"/>
        </w:rPr>
      </w:pPr>
      <w:r w:rsidRPr="00EF7F2D">
        <w:rPr>
          <w:b/>
          <w:bCs/>
          <w:lang w:val="en-US"/>
        </w:rPr>
        <w:t>Reparația str. Fîntîna Schinului (cuprins între str. Tineretului și str. Miorița) și străzii Sfatul Țării (cuprins între Miorița și Șleahul Puhoiului) cu lungimea 1,28 km, în or. Sîngera</w:t>
      </w:r>
      <w:r w:rsidR="001200B9" w:rsidRPr="00B75A21">
        <w:rPr>
          <w:b/>
          <w:i/>
          <w:lang w:val="en-US"/>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12E0643A" w:rsidR="00F4030F" w:rsidRPr="00FF430B" w:rsidRDefault="00EA6E8E" w:rsidP="00F4030F">
      <w:pPr>
        <w:ind w:firstLine="709"/>
        <w:jc w:val="both"/>
        <w:rPr>
          <w:lang w:val="ro-MD"/>
        </w:rPr>
      </w:pPr>
      <w:r>
        <w:rPr>
          <w:lang w:val="ro-MD"/>
        </w:rPr>
        <w:t>Conform pct 16 din anuntul de participare</w:t>
      </w:r>
      <w:r w:rsidR="009A6B71"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D265019" w:rsidR="009A6B71" w:rsidRPr="00FF430B" w:rsidRDefault="00EA6E8E" w:rsidP="009A6B71">
      <w:pPr>
        <w:ind w:firstLine="709"/>
        <w:jc w:val="both"/>
        <w:rPr>
          <w:lang w:val="ro-MD"/>
        </w:rPr>
      </w:pPr>
      <w:r>
        <w:rPr>
          <w:lang w:val="ro-MD"/>
        </w:rPr>
        <w:t>Conform pct 16 din anuntul de participare</w:t>
      </w:r>
      <w:r w:rsidRPr="00FF430B">
        <w:rPr>
          <w:lang w:val="ro-MD"/>
        </w:rPr>
        <w:t>.</w:t>
      </w:r>
    </w:p>
    <w:p w14:paraId="526D78C7" w14:textId="41DBBF7A" w:rsidR="00233538" w:rsidRPr="00FF430B" w:rsidRDefault="00233538" w:rsidP="00EA6E8E">
      <w:pPr>
        <w:jc w:val="both"/>
        <w:rPr>
          <w:lang w:val="ro-MD"/>
        </w:rPr>
      </w:pP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72D9C1D3" w14:textId="77777777" w:rsidR="0012297D" w:rsidRPr="003847D1" w:rsidRDefault="00DA0D54" w:rsidP="0012297D">
      <w:pPr>
        <w:tabs>
          <w:tab w:val="left" w:pos="4786"/>
          <w:tab w:val="left" w:pos="10348"/>
        </w:tabs>
        <w:ind w:right="567"/>
        <w:rPr>
          <w:sz w:val="28"/>
          <w:szCs w:val="28"/>
          <w:lang w:val="en-US"/>
        </w:rPr>
      </w:pPr>
      <w:r w:rsidRPr="009815E2">
        <w:rPr>
          <w:lang w:val="en-US"/>
        </w:rPr>
        <w:t>____</w:t>
      </w:r>
      <w:r w:rsidR="006A708B" w:rsidRPr="006A708B">
        <w:rPr>
          <w:b/>
          <w:bCs/>
          <w:sz w:val="28"/>
          <w:szCs w:val="28"/>
          <w:lang w:val="en-US"/>
        </w:rPr>
        <w:t xml:space="preserve"> </w:t>
      </w:r>
      <w:r w:rsidR="0012297D" w:rsidRPr="003847D1">
        <w:rPr>
          <w:sz w:val="28"/>
          <w:szCs w:val="28"/>
          <w:lang w:val="en-US"/>
        </w:rPr>
        <w:t>Aprobat:</w:t>
      </w:r>
    </w:p>
    <w:p w14:paraId="26EDB8C9" w14:textId="77777777" w:rsidR="0012297D" w:rsidRPr="004D02E8" w:rsidRDefault="0012297D" w:rsidP="0012297D">
      <w:pPr>
        <w:ind w:right="567"/>
        <w:jc w:val="right"/>
        <w:rPr>
          <w:sz w:val="22"/>
          <w:szCs w:val="22"/>
          <w:lang w:val="en-US"/>
        </w:rPr>
      </w:pPr>
      <w:r w:rsidRPr="004D02E8">
        <w:rPr>
          <w:sz w:val="22"/>
          <w:szCs w:val="22"/>
          <w:lang w:val="en-US"/>
        </w:rPr>
        <w:t xml:space="preserve">        ____________</w:t>
      </w:r>
    </w:p>
    <w:p w14:paraId="08D6B7B0" w14:textId="77777777" w:rsidR="0012297D" w:rsidRPr="004D02E8" w:rsidRDefault="0012297D" w:rsidP="0012297D">
      <w:pPr>
        <w:tabs>
          <w:tab w:val="left" w:pos="4786"/>
          <w:tab w:val="left" w:pos="10031"/>
        </w:tabs>
        <w:rPr>
          <w:sz w:val="22"/>
          <w:szCs w:val="22"/>
          <w:lang w:val="en-US"/>
        </w:rPr>
      </w:pPr>
    </w:p>
    <w:p w14:paraId="3051850C" w14:textId="77777777" w:rsidR="0012297D" w:rsidRPr="004D02E8" w:rsidRDefault="0012297D" w:rsidP="0012297D">
      <w:pPr>
        <w:ind w:right="567"/>
        <w:jc w:val="center"/>
        <w:rPr>
          <w:b/>
          <w:bCs/>
          <w:sz w:val="28"/>
          <w:szCs w:val="28"/>
          <w:lang w:val="en-US"/>
        </w:rPr>
      </w:pPr>
      <w:r w:rsidRPr="008B47FF">
        <w:rPr>
          <w:b/>
          <w:bCs/>
          <w:sz w:val="28"/>
          <w:szCs w:val="28"/>
          <w:lang w:val="en-US"/>
        </w:rPr>
        <w:t>CAIET DE SARCINI</w:t>
      </w:r>
    </w:p>
    <w:p w14:paraId="4269FA58" w14:textId="77777777" w:rsidR="0012297D" w:rsidRPr="00CB1E8B" w:rsidRDefault="0012297D" w:rsidP="0012297D">
      <w:pPr>
        <w:ind w:right="567"/>
        <w:jc w:val="center"/>
        <w:rPr>
          <w:b/>
          <w:bCs/>
          <w:sz w:val="28"/>
          <w:szCs w:val="28"/>
          <w:lang w:val="en-US"/>
        </w:rPr>
      </w:pPr>
      <w:r w:rsidRPr="004D02E8">
        <w:rPr>
          <w:b/>
          <w:bCs/>
          <w:sz w:val="28"/>
          <w:szCs w:val="28"/>
          <w:lang w:val="en-US"/>
        </w:rPr>
        <w:t>PENTRU  CEREREA OFERTEI  DE  PREŢ</w:t>
      </w:r>
    </w:p>
    <w:p w14:paraId="76B5EBC4" w14:textId="77777777" w:rsidR="0012297D" w:rsidRPr="004D02E8" w:rsidRDefault="0012297D" w:rsidP="0012297D">
      <w:pPr>
        <w:ind w:right="567"/>
        <w:jc w:val="center"/>
        <w:rPr>
          <w:b/>
          <w:bCs/>
          <w:sz w:val="28"/>
          <w:szCs w:val="28"/>
          <w:lang w:val="en-US"/>
        </w:rPr>
      </w:pPr>
    </w:p>
    <w:p w14:paraId="3C22AA53" w14:textId="77777777" w:rsidR="0012297D" w:rsidRPr="004D02E8" w:rsidRDefault="0012297D" w:rsidP="0012297D">
      <w:pPr>
        <w:ind w:right="567"/>
        <w:rPr>
          <w:sz w:val="28"/>
          <w:szCs w:val="28"/>
          <w:lang w:val="en-US"/>
        </w:rPr>
      </w:pPr>
      <w:r w:rsidRPr="002C2F63">
        <w:rPr>
          <w:b/>
          <w:bCs/>
          <w:lang w:val="en-US"/>
        </w:rPr>
        <w:t>1. Denumerea beneficiarului de stat</w:t>
      </w:r>
      <w:r w:rsidRPr="004D02E8">
        <w:rPr>
          <w:b/>
          <w:bCs/>
          <w:sz w:val="28"/>
          <w:szCs w:val="28"/>
          <w:lang w:val="en-US"/>
        </w:rPr>
        <w:t xml:space="preserve">   </w:t>
      </w:r>
    </w:p>
    <w:p w14:paraId="18ED1031" w14:textId="77777777" w:rsidR="0012297D" w:rsidRPr="004D02E8" w:rsidRDefault="0012297D" w:rsidP="0012297D">
      <w:pPr>
        <w:ind w:right="567"/>
        <w:rPr>
          <w:sz w:val="28"/>
          <w:szCs w:val="28"/>
          <w:lang w:val="en-US"/>
        </w:rPr>
      </w:pPr>
      <w:r w:rsidRPr="002C2F63">
        <w:rPr>
          <w:b/>
          <w:bCs/>
          <w:lang w:val="en-US"/>
        </w:rPr>
        <w:t>2. Organizatorul procedurii de achizi</w:t>
      </w:r>
      <w:r w:rsidRPr="004D02E8">
        <w:rPr>
          <w:b/>
          <w:bCs/>
        </w:rPr>
        <w:t>ţ</w:t>
      </w:r>
      <w:r w:rsidRPr="002C2F63">
        <w:rPr>
          <w:b/>
          <w:bCs/>
          <w:lang w:val="en-US"/>
        </w:rPr>
        <w:t>ie</w:t>
      </w:r>
      <w:r w:rsidRPr="004D02E8">
        <w:rPr>
          <w:sz w:val="28"/>
          <w:szCs w:val="28"/>
          <w:lang w:val="en-US"/>
        </w:rPr>
        <w:t xml:space="preserve"> </w:t>
      </w:r>
    </w:p>
    <w:p w14:paraId="5992D9B4" w14:textId="77777777" w:rsidR="0012297D" w:rsidRPr="00613B69" w:rsidRDefault="0012297D" w:rsidP="0012297D">
      <w:pPr>
        <w:rPr>
          <w:b/>
          <w:bCs/>
          <w:sz w:val="28"/>
          <w:szCs w:val="28"/>
          <w:u w:val="single"/>
          <w:lang w:val="en-US"/>
        </w:rPr>
      </w:pPr>
      <w:r w:rsidRPr="002C2F63">
        <w:rPr>
          <w:b/>
          <w:bCs/>
          <w:lang w:val="en-US"/>
        </w:rPr>
        <w:t>3. Obiectul ach</w:t>
      </w:r>
      <w:r w:rsidRPr="004D02E8">
        <w:rPr>
          <w:b/>
          <w:bCs/>
          <w:lang w:val="en-US"/>
        </w:rPr>
        <w:t>i</w:t>
      </w:r>
      <w:r w:rsidRPr="002C2F63">
        <w:rPr>
          <w:b/>
          <w:bCs/>
          <w:lang w:val="en-US"/>
        </w:rPr>
        <w:t>zi</w:t>
      </w:r>
      <w:r w:rsidRPr="004D02E8">
        <w:rPr>
          <w:b/>
          <w:bCs/>
          <w:lang w:val="en-US"/>
        </w:rPr>
        <w:t>ţ</w:t>
      </w:r>
      <w:r w:rsidRPr="002C2F63">
        <w:rPr>
          <w:b/>
          <w:bCs/>
          <w:lang w:val="en-US"/>
        </w:rPr>
        <w:t>iilor</w:t>
      </w:r>
      <w:r w:rsidRPr="004D02E8">
        <w:rPr>
          <w:sz w:val="28"/>
          <w:szCs w:val="28"/>
          <w:lang w:val="en-US"/>
        </w:rPr>
        <w:t xml:space="preserve">  </w:t>
      </w:r>
      <w:r w:rsidRPr="00613B69">
        <w:rPr>
          <w:b/>
          <w:bCs/>
          <w:sz w:val="28"/>
          <w:szCs w:val="28"/>
          <w:u w:val="single"/>
          <w:lang w:val="en-US"/>
        </w:rPr>
        <w:t>Reparația str. Fîntîna Schinului (cuprins între str. Tineretului și str. Miorița) și străzii Sfatul Țării (cuprins între Miorița și Șleahul Puhoiului) cu lungimea 1,28 km, în or. Sîngera.</w:t>
      </w:r>
    </w:p>
    <w:p w14:paraId="71B6A72E" w14:textId="77777777" w:rsidR="0012297D" w:rsidRPr="004D02E8" w:rsidRDefault="0012297D" w:rsidP="0012297D">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12297D" w14:paraId="349141DB" w14:textId="77777777" w:rsidTr="00013F55">
        <w:trPr>
          <w:cantSplit/>
        </w:trPr>
        <w:tc>
          <w:tcPr>
            <w:tcW w:w="699" w:type="dxa"/>
            <w:tcBorders>
              <w:top w:val="single" w:sz="2" w:space="0" w:color="000000"/>
              <w:left w:val="single" w:sz="2" w:space="0" w:color="000000"/>
              <w:bottom w:val="nil"/>
              <w:right w:val="nil"/>
            </w:tcBorders>
            <w:shd w:val="clear" w:color="auto" w:fill="F2F2F2"/>
          </w:tcPr>
          <w:p w14:paraId="073872EB" w14:textId="77777777" w:rsidR="0012297D" w:rsidRDefault="0012297D" w:rsidP="00013F55">
            <w:pPr>
              <w:jc w:val="center"/>
              <w:rPr>
                <w:sz w:val="22"/>
                <w:szCs w:val="22"/>
                <w:lang w:val="en-US"/>
              </w:rPr>
            </w:pPr>
            <w:r>
              <w:rPr>
                <w:sz w:val="22"/>
                <w:szCs w:val="22"/>
                <w:lang w:val="en-US"/>
              </w:rPr>
              <w:t>№</w:t>
            </w:r>
          </w:p>
          <w:p w14:paraId="1B9D67BB" w14:textId="77777777" w:rsidR="0012297D" w:rsidRDefault="0012297D" w:rsidP="00013F55">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00A139EB" w14:textId="77777777" w:rsidR="0012297D" w:rsidRDefault="0012297D" w:rsidP="00013F55">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44379CB3" w14:textId="77777777" w:rsidR="0012297D" w:rsidRDefault="0012297D" w:rsidP="00013F55">
            <w:pPr>
              <w:jc w:val="center"/>
              <w:rPr>
                <w:sz w:val="22"/>
                <w:szCs w:val="22"/>
              </w:rPr>
            </w:pPr>
          </w:p>
          <w:p w14:paraId="24835EF0" w14:textId="77777777" w:rsidR="0012297D" w:rsidRDefault="0012297D" w:rsidP="00013F55">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EDDEF4F" w14:textId="77777777" w:rsidR="0012297D" w:rsidRDefault="0012297D" w:rsidP="00013F55">
            <w:pPr>
              <w:jc w:val="center"/>
              <w:rPr>
                <w:sz w:val="22"/>
                <w:szCs w:val="22"/>
              </w:rPr>
            </w:pPr>
          </w:p>
          <w:p w14:paraId="0332868A" w14:textId="77777777" w:rsidR="0012297D" w:rsidRDefault="0012297D" w:rsidP="00013F55">
            <w:pPr>
              <w:jc w:val="center"/>
              <w:rPr>
                <w:sz w:val="22"/>
                <w:szCs w:val="22"/>
                <w:lang w:val="en-US"/>
              </w:rPr>
            </w:pPr>
            <w:r>
              <w:rPr>
                <w:sz w:val="22"/>
                <w:szCs w:val="22"/>
              </w:rPr>
              <w:t>U.M.</w:t>
            </w:r>
            <w:r>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46011A2" w14:textId="77777777" w:rsidR="0012297D" w:rsidRDefault="0012297D" w:rsidP="00013F55">
            <w:pPr>
              <w:jc w:val="center"/>
              <w:rPr>
                <w:sz w:val="22"/>
                <w:szCs w:val="22"/>
                <w:lang w:val="en-US"/>
              </w:rPr>
            </w:pPr>
            <w:r>
              <w:rPr>
                <w:sz w:val="22"/>
                <w:szCs w:val="22"/>
                <w:lang w:val="en-US"/>
              </w:rPr>
              <w:t>Cantitate</w:t>
            </w:r>
          </w:p>
        </w:tc>
      </w:tr>
      <w:tr w:rsidR="0012297D" w14:paraId="02F98415" w14:textId="77777777" w:rsidTr="00013F55">
        <w:trPr>
          <w:cantSplit/>
        </w:trPr>
        <w:tc>
          <w:tcPr>
            <w:tcW w:w="699" w:type="dxa"/>
            <w:tcBorders>
              <w:top w:val="nil"/>
              <w:left w:val="single" w:sz="2" w:space="0" w:color="000000"/>
              <w:bottom w:val="single" w:sz="2" w:space="0" w:color="000000"/>
              <w:right w:val="nil"/>
            </w:tcBorders>
            <w:shd w:val="clear" w:color="auto" w:fill="F2F2F2"/>
          </w:tcPr>
          <w:p w14:paraId="43983C69" w14:textId="77777777" w:rsidR="0012297D" w:rsidRDefault="0012297D" w:rsidP="00013F55">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4252576B" w14:textId="77777777" w:rsidR="0012297D" w:rsidRDefault="0012297D" w:rsidP="00013F55">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6BF08474" w14:textId="77777777" w:rsidR="0012297D" w:rsidRDefault="0012297D" w:rsidP="00013F55">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05163527" w14:textId="77777777" w:rsidR="0012297D" w:rsidRDefault="0012297D" w:rsidP="00013F55">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4001D8EF" w14:textId="77777777" w:rsidR="0012297D" w:rsidRDefault="0012297D" w:rsidP="00013F55">
            <w:pPr>
              <w:jc w:val="center"/>
              <w:rPr>
                <w:sz w:val="22"/>
                <w:szCs w:val="22"/>
              </w:rPr>
            </w:pPr>
            <w:r>
              <w:rPr>
                <w:sz w:val="22"/>
                <w:szCs w:val="22"/>
              </w:rPr>
              <w:t>pe unitate de măsură</w:t>
            </w:r>
          </w:p>
          <w:p w14:paraId="21EC1268" w14:textId="77777777" w:rsidR="0012297D" w:rsidRDefault="0012297D" w:rsidP="00013F55">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788AE17E" w14:textId="77777777" w:rsidR="0012297D" w:rsidRDefault="0012297D" w:rsidP="00013F55">
            <w:pPr>
              <w:jc w:val="center"/>
              <w:rPr>
                <w:sz w:val="22"/>
                <w:szCs w:val="22"/>
                <w:lang w:val="en-US"/>
              </w:rPr>
            </w:pPr>
            <w:r>
              <w:rPr>
                <w:sz w:val="22"/>
                <w:szCs w:val="22"/>
                <w:lang w:val="en-US"/>
              </w:rPr>
              <w:t>Volum</w:t>
            </w:r>
          </w:p>
        </w:tc>
      </w:tr>
    </w:tbl>
    <w:p w14:paraId="394CBCEC" w14:textId="77777777" w:rsidR="0012297D" w:rsidRPr="004D02E8" w:rsidRDefault="0012297D" w:rsidP="0012297D">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12297D" w14:paraId="2029E6B2" w14:textId="77777777" w:rsidTr="00013F55">
        <w:trPr>
          <w:cantSplit/>
        </w:trPr>
        <w:tc>
          <w:tcPr>
            <w:tcW w:w="699" w:type="dxa"/>
            <w:tcBorders>
              <w:top w:val="single" w:sz="2" w:space="0" w:color="000000"/>
              <w:left w:val="single" w:sz="2" w:space="0" w:color="000000"/>
              <w:bottom w:val="double" w:sz="6" w:space="0" w:color="000000"/>
              <w:right w:val="nil"/>
            </w:tcBorders>
            <w:shd w:val="clear" w:color="auto" w:fill="F2F2F2"/>
          </w:tcPr>
          <w:p w14:paraId="4FF8726B" w14:textId="77777777" w:rsidR="0012297D" w:rsidRDefault="0012297D" w:rsidP="00013F55">
            <w:pPr>
              <w:jc w:val="center"/>
              <w:rPr>
                <w:sz w:val="22"/>
                <w:szCs w:val="22"/>
                <w:lang w:val="en-US"/>
              </w:rPr>
            </w:pPr>
            <w:r>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094A44B2" w14:textId="77777777" w:rsidR="0012297D" w:rsidRDefault="0012297D" w:rsidP="00013F55">
            <w:pPr>
              <w:jc w:val="center"/>
              <w:rPr>
                <w:sz w:val="22"/>
                <w:szCs w:val="22"/>
                <w:lang w:val="en-US"/>
              </w:rPr>
            </w:pPr>
            <w:r>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13A21A2" w14:textId="77777777" w:rsidR="0012297D" w:rsidRDefault="0012297D" w:rsidP="00013F55">
            <w:pPr>
              <w:jc w:val="center"/>
              <w:rPr>
                <w:sz w:val="22"/>
                <w:szCs w:val="22"/>
                <w:lang w:val="en-US"/>
              </w:rPr>
            </w:pPr>
            <w:r>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2E28E379" w14:textId="77777777" w:rsidR="0012297D" w:rsidRDefault="0012297D" w:rsidP="00013F55">
            <w:pPr>
              <w:jc w:val="center"/>
              <w:rPr>
                <w:sz w:val="22"/>
                <w:szCs w:val="22"/>
                <w:lang w:val="en-US"/>
              </w:rPr>
            </w:pPr>
            <w:r>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71AB6575" w14:textId="77777777" w:rsidR="0012297D" w:rsidRDefault="0012297D" w:rsidP="00013F55">
            <w:pPr>
              <w:jc w:val="center"/>
              <w:rPr>
                <w:sz w:val="22"/>
                <w:szCs w:val="22"/>
                <w:lang w:val="en-US"/>
              </w:rPr>
            </w:pPr>
            <w:r>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5760304D" w14:textId="77777777" w:rsidR="0012297D" w:rsidRDefault="0012297D" w:rsidP="00013F55">
            <w:pPr>
              <w:jc w:val="center"/>
              <w:rPr>
                <w:sz w:val="22"/>
                <w:szCs w:val="22"/>
                <w:lang w:val="en-US"/>
              </w:rPr>
            </w:pPr>
            <w:r>
              <w:rPr>
                <w:sz w:val="22"/>
                <w:szCs w:val="22"/>
                <w:lang w:val="en-US"/>
              </w:rPr>
              <w:t>7</w:t>
            </w:r>
          </w:p>
        </w:tc>
      </w:tr>
      <w:tr w:rsidR="0012297D" w14:paraId="75AE2456" w14:textId="77777777" w:rsidTr="00013F55">
        <w:tc>
          <w:tcPr>
            <w:tcW w:w="699" w:type="dxa"/>
            <w:tcBorders>
              <w:top w:val="nil"/>
              <w:left w:val="single" w:sz="2" w:space="0" w:color="000000"/>
              <w:bottom w:val="nil"/>
              <w:right w:val="nil"/>
            </w:tcBorders>
          </w:tcPr>
          <w:p w14:paraId="028403A6" w14:textId="77777777" w:rsidR="0012297D" w:rsidRDefault="0012297D" w:rsidP="00013F55">
            <w:pPr>
              <w:jc w:val="center"/>
              <w:rPr>
                <w:lang w:val="en-US"/>
              </w:rPr>
            </w:pPr>
          </w:p>
        </w:tc>
        <w:tc>
          <w:tcPr>
            <w:tcW w:w="1537" w:type="dxa"/>
            <w:tcBorders>
              <w:top w:val="nil"/>
              <w:left w:val="single" w:sz="2" w:space="0" w:color="000000"/>
              <w:bottom w:val="nil"/>
              <w:right w:val="nil"/>
            </w:tcBorders>
          </w:tcPr>
          <w:p w14:paraId="1D8CA7A3" w14:textId="77777777" w:rsidR="0012297D" w:rsidRDefault="0012297D" w:rsidP="00013F55">
            <w:pPr>
              <w:rPr>
                <w:lang w:val="en-US"/>
              </w:rPr>
            </w:pPr>
          </w:p>
        </w:tc>
        <w:tc>
          <w:tcPr>
            <w:tcW w:w="4613" w:type="dxa"/>
            <w:tcBorders>
              <w:top w:val="nil"/>
              <w:left w:val="single" w:sz="2" w:space="0" w:color="000000"/>
              <w:bottom w:val="nil"/>
              <w:right w:val="nil"/>
            </w:tcBorders>
          </w:tcPr>
          <w:p w14:paraId="3807D1C3" w14:textId="77777777" w:rsidR="0012297D" w:rsidRDefault="0012297D" w:rsidP="00013F55">
            <w:pPr>
              <w:rPr>
                <w:rFonts w:ascii="Times New Roman CYR" w:hAnsi="Times New Roman CYR" w:cs="Times New Roman CYR"/>
                <w:b/>
                <w:bCs/>
                <w:sz w:val="22"/>
                <w:szCs w:val="22"/>
                <w:lang/>
              </w:rPr>
            </w:pPr>
            <w:r>
              <w:rPr>
                <w:rFonts w:ascii="Times New Roman CYR" w:hAnsi="Times New Roman CYR" w:cs="Times New Roman CYR"/>
                <w:b/>
                <w:bCs/>
                <w:sz w:val="22"/>
                <w:szCs w:val="22"/>
                <w:lang/>
              </w:rPr>
              <w:t>1. Lucrari terasamente</w:t>
            </w:r>
          </w:p>
        </w:tc>
        <w:tc>
          <w:tcPr>
            <w:tcW w:w="978" w:type="dxa"/>
            <w:tcBorders>
              <w:top w:val="nil"/>
              <w:left w:val="single" w:sz="2" w:space="0" w:color="000000"/>
              <w:bottom w:val="nil"/>
              <w:right w:val="nil"/>
            </w:tcBorders>
          </w:tcPr>
          <w:p w14:paraId="1F070381" w14:textId="77777777" w:rsidR="0012297D" w:rsidRDefault="0012297D" w:rsidP="00013F55">
            <w:pPr>
              <w:rPr>
                <w:lang w:val="en-US"/>
              </w:rPr>
            </w:pPr>
          </w:p>
        </w:tc>
        <w:tc>
          <w:tcPr>
            <w:tcW w:w="1118" w:type="dxa"/>
            <w:tcBorders>
              <w:top w:val="nil"/>
              <w:left w:val="single" w:sz="2" w:space="0" w:color="000000"/>
              <w:bottom w:val="nil"/>
              <w:right w:val="nil"/>
            </w:tcBorders>
          </w:tcPr>
          <w:p w14:paraId="6B1E2149" w14:textId="77777777" w:rsidR="0012297D" w:rsidRDefault="0012297D" w:rsidP="00013F55">
            <w:pPr>
              <w:rPr>
                <w:lang w:val="en-US"/>
              </w:rPr>
            </w:pPr>
          </w:p>
        </w:tc>
        <w:tc>
          <w:tcPr>
            <w:tcW w:w="1119" w:type="dxa"/>
            <w:tcBorders>
              <w:top w:val="nil"/>
              <w:left w:val="single" w:sz="2" w:space="0" w:color="000000"/>
              <w:bottom w:val="nil"/>
              <w:right w:val="single" w:sz="2" w:space="0" w:color="000000"/>
            </w:tcBorders>
          </w:tcPr>
          <w:p w14:paraId="7DEFDAE9" w14:textId="77777777" w:rsidR="0012297D" w:rsidRDefault="0012297D" w:rsidP="00013F55">
            <w:pPr>
              <w:rPr>
                <w:lang w:val="en-US"/>
              </w:rPr>
            </w:pPr>
          </w:p>
        </w:tc>
      </w:tr>
      <w:tr w:rsidR="0012297D" w14:paraId="71C131E8" w14:textId="77777777" w:rsidTr="00013F55">
        <w:tc>
          <w:tcPr>
            <w:tcW w:w="699" w:type="dxa"/>
            <w:tcBorders>
              <w:top w:val="single" w:sz="2" w:space="0" w:color="000000"/>
              <w:left w:val="single" w:sz="2" w:space="0" w:color="000000"/>
              <w:bottom w:val="single" w:sz="2" w:space="0" w:color="000000"/>
              <w:right w:val="nil"/>
            </w:tcBorders>
            <w:vAlign w:val="center"/>
          </w:tcPr>
          <w:p w14:paraId="34B4F5A6" w14:textId="77777777" w:rsidR="0012297D" w:rsidRDefault="0012297D" w:rsidP="00013F55">
            <w:pPr>
              <w:jc w:val="center"/>
              <w:rPr>
                <w:sz w:val="22"/>
                <w:szCs w:val="22"/>
                <w:lang w:val="en-US"/>
              </w:rPr>
            </w:pPr>
            <w:r>
              <w:rPr>
                <w:sz w:val="22"/>
                <w:szCs w:val="22"/>
                <w:lang w:val="en-US"/>
              </w:rPr>
              <w:lastRenderedPageBreak/>
              <w:t>1</w:t>
            </w:r>
          </w:p>
        </w:tc>
        <w:tc>
          <w:tcPr>
            <w:tcW w:w="1537" w:type="dxa"/>
            <w:tcBorders>
              <w:top w:val="single" w:sz="2" w:space="0" w:color="000000"/>
              <w:left w:val="single" w:sz="2" w:space="0" w:color="000000"/>
              <w:bottom w:val="single" w:sz="2" w:space="0" w:color="000000"/>
              <w:right w:val="nil"/>
            </w:tcBorders>
            <w:vAlign w:val="center"/>
          </w:tcPr>
          <w:p w14:paraId="1D40A544" w14:textId="77777777" w:rsidR="0012297D" w:rsidRDefault="0012297D" w:rsidP="00013F55">
            <w:pPr>
              <w:jc w:val="center"/>
              <w:rPr>
                <w:sz w:val="22"/>
                <w:szCs w:val="22"/>
                <w:lang w:val="en-US"/>
              </w:rPr>
            </w:pPr>
            <w:r>
              <w:rPr>
                <w:sz w:val="22"/>
                <w:szCs w:val="22"/>
                <w:lang w:val="en-US"/>
              </w:rPr>
              <w:t>TsC03F1</w:t>
            </w:r>
          </w:p>
          <w:p w14:paraId="5410F1E0"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1C05DA"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Excavarea pamintului in debleu, exc. 0,4 m.c., in rambleu si umplerea zonelor verzi (acostamente) pamint gr. II,  Y = 1,9 t/mc.</w:t>
            </w:r>
          </w:p>
        </w:tc>
        <w:tc>
          <w:tcPr>
            <w:tcW w:w="978" w:type="dxa"/>
            <w:tcBorders>
              <w:top w:val="single" w:sz="2" w:space="0" w:color="000000"/>
              <w:left w:val="single" w:sz="2" w:space="0" w:color="000000"/>
              <w:bottom w:val="single" w:sz="2" w:space="0" w:color="000000"/>
              <w:right w:val="nil"/>
            </w:tcBorders>
            <w:vAlign w:val="center"/>
          </w:tcPr>
          <w:p w14:paraId="3319501E" w14:textId="77777777" w:rsidR="0012297D" w:rsidRDefault="0012297D" w:rsidP="00013F55">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235328"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3A1193" w14:textId="77777777" w:rsidR="0012297D" w:rsidRDefault="0012297D" w:rsidP="00013F55">
            <w:pPr>
              <w:jc w:val="right"/>
              <w:rPr>
                <w:lang w:val="en-US"/>
              </w:rPr>
            </w:pPr>
            <w:r>
              <w:rPr>
                <w:lang w:val="en-US"/>
              </w:rPr>
              <w:t>11,18</w:t>
            </w:r>
          </w:p>
        </w:tc>
      </w:tr>
      <w:tr w:rsidR="0012297D" w14:paraId="23CC04F4" w14:textId="77777777" w:rsidTr="00013F55">
        <w:tc>
          <w:tcPr>
            <w:tcW w:w="699" w:type="dxa"/>
            <w:tcBorders>
              <w:top w:val="nil"/>
              <w:left w:val="single" w:sz="2" w:space="0" w:color="000000"/>
              <w:bottom w:val="single" w:sz="2" w:space="0" w:color="000000"/>
              <w:right w:val="nil"/>
            </w:tcBorders>
          </w:tcPr>
          <w:p w14:paraId="1BA474B7"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F1E4575" w14:textId="77777777" w:rsidR="0012297D" w:rsidRDefault="0012297D" w:rsidP="00013F55">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175B5D1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70F0F0D"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7C13B72" w14:textId="77777777" w:rsidR="0012297D" w:rsidRDefault="0012297D" w:rsidP="00013F55">
            <w:pPr>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B12301A" w14:textId="77777777" w:rsidR="0012297D" w:rsidRDefault="0012297D" w:rsidP="00013F55">
            <w:pPr>
              <w:rPr>
                <w:sz w:val="18"/>
                <w:szCs w:val="18"/>
                <w:lang w:val="en-US"/>
              </w:rPr>
            </w:pPr>
          </w:p>
        </w:tc>
      </w:tr>
      <w:tr w:rsidR="0012297D" w14:paraId="30381BD0" w14:textId="77777777" w:rsidTr="00013F55">
        <w:tc>
          <w:tcPr>
            <w:tcW w:w="699" w:type="dxa"/>
            <w:tcBorders>
              <w:top w:val="single" w:sz="2" w:space="0" w:color="000000"/>
              <w:left w:val="single" w:sz="2" w:space="0" w:color="000000"/>
              <w:bottom w:val="single" w:sz="2" w:space="0" w:color="000000"/>
              <w:right w:val="nil"/>
            </w:tcBorders>
            <w:vAlign w:val="center"/>
          </w:tcPr>
          <w:p w14:paraId="64E6BE42" w14:textId="77777777" w:rsidR="0012297D" w:rsidRDefault="0012297D" w:rsidP="00013F55">
            <w:pPr>
              <w:jc w:val="center"/>
              <w:rPr>
                <w:sz w:val="22"/>
                <w:szCs w:val="22"/>
                <w:lang w:val="en-US"/>
              </w:rPr>
            </w:pPr>
            <w:r>
              <w:rPr>
                <w:lang w:val="en-US"/>
              </w:rPr>
              <w:t xml:space="preserve"> </w:t>
            </w:r>
            <w:r>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031DDDF8" w14:textId="77777777" w:rsidR="0012297D" w:rsidRDefault="0012297D" w:rsidP="00013F55">
            <w:pPr>
              <w:jc w:val="center"/>
              <w:rPr>
                <w:sz w:val="22"/>
                <w:szCs w:val="22"/>
                <w:lang w:val="en-US"/>
              </w:rPr>
            </w:pPr>
            <w:r>
              <w:rPr>
                <w:sz w:val="22"/>
                <w:szCs w:val="22"/>
                <w:lang w:val="en-US"/>
              </w:rPr>
              <w:t>TsI51A3</w:t>
            </w:r>
          </w:p>
          <w:p w14:paraId="2BD92D77"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B1F4D1"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5709C473"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C25768"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9FEC46" w14:textId="77777777" w:rsidR="0012297D" w:rsidRDefault="0012297D" w:rsidP="00013F55">
            <w:pPr>
              <w:jc w:val="right"/>
              <w:rPr>
                <w:lang w:val="en-US"/>
              </w:rPr>
            </w:pPr>
            <w:r>
              <w:rPr>
                <w:lang w:val="en-US"/>
              </w:rPr>
              <w:t>2 123,44</w:t>
            </w:r>
          </w:p>
        </w:tc>
      </w:tr>
      <w:tr w:rsidR="0012297D" w14:paraId="42E435F2" w14:textId="77777777" w:rsidTr="00013F55">
        <w:tc>
          <w:tcPr>
            <w:tcW w:w="699" w:type="dxa"/>
            <w:tcBorders>
              <w:top w:val="nil"/>
              <w:left w:val="single" w:sz="2" w:space="0" w:color="000000"/>
              <w:bottom w:val="single" w:sz="2" w:space="0" w:color="000000"/>
              <w:right w:val="nil"/>
            </w:tcBorders>
          </w:tcPr>
          <w:p w14:paraId="738FC0F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CEBC695" w14:textId="77777777" w:rsidR="0012297D" w:rsidRDefault="0012297D" w:rsidP="00013F55">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C2E3B2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49F950B"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258CFA" w14:textId="77777777" w:rsidR="0012297D" w:rsidRDefault="0012297D" w:rsidP="00013F55">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09E45B0" w14:textId="77777777" w:rsidR="0012297D" w:rsidRDefault="0012297D" w:rsidP="00013F55">
            <w:pPr>
              <w:rPr>
                <w:sz w:val="18"/>
                <w:szCs w:val="18"/>
                <w:lang w:val="en-US"/>
              </w:rPr>
            </w:pPr>
          </w:p>
        </w:tc>
      </w:tr>
      <w:tr w:rsidR="0012297D" w14:paraId="420327EE" w14:textId="77777777" w:rsidTr="00013F55">
        <w:tc>
          <w:tcPr>
            <w:tcW w:w="699" w:type="dxa"/>
            <w:tcBorders>
              <w:top w:val="single" w:sz="2" w:space="0" w:color="000000"/>
              <w:left w:val="single" w:sz="2" w:space="0" w:color="000000"/>
              <w:bottom w:val="single" w:sz="2" w:space="0" w:color="000000"/>
              <w:right w:val="nil"/>
            </w:tcBorders>
            <w:vAlign w:val="center"/>
          </w:tcPr>
          <w:p w14:paraId="47F669EB" w14:textId="77777777" w:rsidR="0012297D" w:rsidRDefault="0012297D" w:rsidP="00013F55">
            <w:pPr>
              <w:jc w:val="center"/>
              <w:rPr>
                <w:sz w:val="22"/>
                <w:szCs w:val="22"/>
                <w:lang w:val="en-US"/>
              </w:rPr>
            </w:pPr>
            <w:r>
              <w:rPr>
                <w:lang w:val="en-US"/>
              </w:rPr>
              <w:t xml:space="preserve"> </w:t>
            </w:r>
            <w:r>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534A3084" w14:textId="77777777" w:rsidR="0012297D" w:rsidRDefault="0012297D" w:rsidP="00013F55">
            <w:pPr>
              <w:jc w:val="center"/>
              <w:rPr>
                <w:sz w:val="22"/>
                <w:szCs w:val="22"/>
                <w:lang w:val="en-US"/>
              </w:rPr>
            </w:pPr>
            <w:r>
              <w:rPr>
                <w:sz w:val="22"/>
                <w:szCs w:val="22"/>
                <w:lang w:val="en-US"/>
              </w:rPr>
              <w:t>TsC03F1</w:t>
            </w:r>
          </w:p>
          <w:p w14:paraId="6034111E"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818B95"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 (Decaparea sistemului rutier existente din asfalt)</w:t>
            </w:r>
          </w:p>
        </w:tc>
        <w:tc>
          <w:tcPr>
            <w:tcW w:w="978" w:type="dxa"/>
            <w:tcBorders>
              <w:top w:val="single" w:sz="2" w:space="0" w:color="000000"/>
              <w:left w:val="single" w:sz="2" w:space="0" w:color="000000"/>
              <w:bottom w:val="single" w:sz="2" w:space="0" w:color="000000"/>
              <w:right w:val="nil"/>
            </w:tcBorders>
            <w:vAlign w:val="center"/>
          </w:tcPr>
          <w:p w14:paraId="2CD4AB3F" w14:textId="77777777" w:rsidR="0012297D" w:rsidRDefault="0012297D" w:rsidP="00013F55">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5BA5ABD"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37F01C" w14:textId="77777777" w:rsidR="0012297D" w:rsidRDefault="0012297D" w:rsidP="00013F55">
            <w:pPr>
              <w:jc w:val="right"/>
              <w:rPr>
                <w:lang w:val="en-US"/>
              </w:rPr>
            </w:pPr>
            <w:r>
              <w:rPr>
                <w:lang w:val="en-US"/>
              </w:rPr>
              <w:t>2,329</w:t>
            </w:r>
          </w:p>
        </w:tc>
      </w:tr>
      <w:tr w:rsidR="0012297D" w14:paraId="2BCFFF43" w14:textId="77777777" w:rsidTr="00013F55">
        <w:tc>
          <w:tcPr>
            <w:tcW w:w="699" w:type="dxa"/>
            <w:tcBorders>
              <w:top w:val="nil"/>
              <w:left w:val="single" w:sz="2" w:space="0" w:color="000000"/>
              <w:bottom w:val="single" w:sz="2" w:space="0" w:color="000000"/>
              <w:right w:val="nil"/>
            </w:tcBorders>
          </w:tcPr>
          <w:p w14:paraId="0E1FB36D"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1330787" w14:textId="77777777" w:rsidR="0012297D" w:rsidRDefault="0012297D" w:rsidP="00013F55">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4DB4C95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B9C0B4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C68ACDC" w14:textId="77777777" w:rsidR="0012297D" w:rsidRDefault="0012297D" w:rsidP="00013F55">
            <w:pPr>
              <w:rPr>
                <w:sz w:val="18"/>
                <w:szCs w:val="18"/>
                <w:lang w:val="en-US"/>
              </w:rPr>
            </w:pPr>
            <w:r>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76BC2B24" w14:textId="77777777" w:rsidR="0012297D" w:rsidRDefault="0012297D" w:rsidP="00013F55">
            <w:pPr>
              <w:rPr>
                <w:sz w:val="18"/>
                <w:szCs w:val="18"/>
                <w:lang w:val="en-US"/>
              </w:rPr>
            </w:pPr>
          </w:p>
        </w:tc>
      </w:tr>
      <w:tr w:rsidR="0012297D" w14:paraId="5437D0FE" w14:textId="77777777" w:rsidTr="00013F55">
        <w:tc>
          <w:tcPr>
            <w:tcW w:w="699" w:type="dxa"/>
            <w:tcBorders>
              <w:top w:val="single" w:sz="2" w:space="0" w:color="000000"/>
              <w:left w:val="single" w:sz="2" w:space="0" w:color="000000"/>
              <w:bottom w:val="single" w:sz="2" w:space="0" w:color="000000"/>
              <w:right w:val="nil"/>
            </w:tcBorders>
            <w:vAlign w:val="center"/>
          </w:tcPr>
          <w:p w14:paraId="6580787E" w14:textId="77777777" w:rsidR="0012297D" w:rsidRDefault="0012297D" w:rsidP="00013F55">
            <w:pPr>
              <w:jc w:val="center"/>
              <w:rPr>
                <w:sz w:val="22"/>
                <w:szCs w:val="22"/>
                <w:lang w:val="en-US"/>
              </w:rPr>
            </w:pPr>
            <w:r>
              <w:rPr>
                <w:lang w:val="en-US"/>
              </w:rPr>
              <w:t xml:space="preserve"> </w:t>
            </w:r>
            <w:r>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C9B5ABC" w14:textId="77777777" w:rsidR="0012297D" w:rsidRDefault="0012297D" w:rsidP="00013F55">
            <w:pPr>
              <w:jc w:val="center"/>
              <w:rPr>
                <w:sz w:val="22"/>
                <w:szCs w:val="22"/>
                <w:lang w:val="en-US"/>
              </w:rPr>
            </w:pPr>
            <w:r>
              <w:rPr>
                <w:sz w:val="22"/>
                <w:szCs w:val="22"/>
                <w:lang w:val="en-US"/>
              </w:rPr>
              <w:t>TsI51A3</w:t>
            </w:r>
          </w:p>
          <w:p w14:paraId="3EF4936C"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C867C2"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6E4148ED"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997A8ED"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387D9E" w14:textId="77777777" w:rsidR="0012297D" w:rsidRDefault="0012297D" w:rsidP="00013F55">
            <w:pPr>
              <w:jc w:val="right"/>
              <w:rPr>
                <w:lang w:val="en-US"/>
              </w:rPr>
            </w:pPr>
            <w:r>
              <w:rPr>
                <w:lang w:val="en-US"/>
              </w:rPr>
              <w:t>558,96</w:t>
            </w:r>
          </w:p>
        </w:tc>
      </w:tr>
      <w:tr w:rsidR="0012297D" w14:paraId="24A3E859" w14:textId="77777777" w:rsidTr="00013F55">
        <w:tc>
          <w:tcPr>
            <w:tcW w:w="699" w:type="dxa"/>
            <w:tcBorders>
              <w:top w:val="nil"/>
              <w:left w:val="single" w:sz="2" w:space="0" w:color="000000"/>
              <w:bottom w:val="single" w:sz="2" w:space="0" w:color="000000"/>
              <w:right w:val="nil"/>
            </w:tcBorders>
          </w:tcPr>
          <w:p w14:paraId="7C597BC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FEDB95D" w14:textId="77777777" w:rsidR="0012297D" w:rsidRDefault="0012297D" w:rsidP="00013F55">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2DECF03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5C92AA0"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1752D7E" w14:textId="77777777" w:rsidR="0012297D" w:rsidRDefault="0012297D" w:rsidP="00013F55">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75F0DDE" w14:textId="77777777" w:rsidR="0012297D" w:rsidRDefault="0012297D" w:rsidP="00013F55">
            <w:pPr>
              <w:rPr>
                <w:sz w:val="18"/>
                <w:szCs w:val="18"/>
                <w:lang w:val="en-US"/>
              </w:rPr>
            </w:pPr>
          </w:p>
        </w:tc>
      </w:tr>
      <w:tr w:rsidR="0012297D" w14:paraId="2E077A4B" w14:textId="77777777" w:rsidTr="00013F55">
        <w:tc>
          <w:tcPr>
            <w:tcW w:w="699" w:type="dxa"/>
            <w:tcBorders>
              <w:top w:val="single" w:sz="2" w:space="0" w:color="000000"/>
              <w:left w:val="single" w:sz="2" w:space="0" w:color="000000"/>
              <w:bottom w:val="single" w:sz="2" w:space="0" w:color="000000"/>
              <w:right w:val="nil"/>
            </w:tcBorders>
            <w:vAlign w:val="center"/>
          </w:tcPr>
          <w:p w14:paraId="3F156AFC" w14:textId="77777777" w:rsidR="0012297D" w:rsidRDefault="0012297D" w:rsidP="00013F55">
            <w:pPr>
              <w:jc w:val="center"/>
              <w:rPr>
                <w:sz w:val="22"/>
                <w:szCs w:val="22"/>
                <w:lang w:val="en-US"/>
              </w:rPr>
            </w:pPr>
            <w:r>
              <w:rPr>
                <w:lang w:val="en-US"/>
              </w:rPr>
              <w:t xml:space="preserve"> </w:t>
            </w:r>
            <w:r>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3B6186B" w14:textId="77777777" w:rsidR="0012297D" w:rsidRDefault="0012297D" w:rsidP="00013F55">
            <w:pPr>
              <w:jc w:val="center"/>
              <w:rPr>
                <w:sz w:val="22"/>
                <w:szCs w:val="22"/>
                <w:lang w:val="en-US"/>
              </w:rPr>
            </w:pPr>
            <w:r>
              <w:rPr>
                <w:sz w:val="22"/>
                <w:szCs w:val="22"/>
                <w:lang w:val="en-US"/>
              </w:rPr>
              <w:t>TsC51B</w:t>
            </w:r>
          </w:p>
          <w:p w14:paraId="6BD396A9"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47D0C6"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71210DAC" w14:textId="77777777" w:rsidR="0012297D" w:rsidRDefault="0012297D" w:rsidP="00013F55">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168635"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276982" w14:textId="77777777" w:rsidR="0012297D" w:rsidRDefault="0012297D" w:rsidP="00013F55">
            <w:pPr>
              <w:jc w:val="right"/>
              <w:rPr>
                <w:lang w:val="en-US"/>
              </w:rPr>
            </w:pPr>
            <w:r>
              <w:rPr>
                <w:lang w:val="en-US"/>
              </w:rPr>
              <w:t>13,505</w:t>
            </w:r>
          </w:p>
        </w:tc>
      </w:tr>
      <w:tr w:rsidR="0012297D" w14:paraId="11E77693" w14:textId="77777777" w:rsidTr="00013F55">
        <w:tc>
          <w:tcPr>
            <w:tcW w:w="699" w:type="dxa"/>
            <w:tcBorders>
              <w:top w:val="nil"/>
              <w:left w:val="single" w:sz="2" w:space="0" w:color="000000"/>
              <w:bottom w:val="single" w:sz="2" w:space="0" w:color="000000"/>
              <w:right w:val="nil"/>
            </w:tcBorders>
          </w:tcPr>
          <w:p w14:paraId="6FEB4F7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1542EE5"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597D68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0E53AF"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9AD3B77" w14:textId="77777777" w:rsidR="0012297D" w:rsidRDefault="0012297D" w:rsidP="00013F55">
            <w:pPr>
              <w:rPr>
                <w:sz w:val="18"/>
                <w:szCs w:val="18"/>
                <w:lang w:val="en-US"/>
              </w:rPr>
            </w:pPr>
            <w:r>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5CF045F" w14:textId="77777777" w:rsidR="0012297D" w:rsidRDefault="0012297D" w:rsidP="00013F55">
            <w:pPr>
              <w:rPr>
                <w:sz w:val="18"/>
                <w:szCs w:val="18"/>
                <w:lang w:val="en-US"/>
              </w:rPr>
            </w:pPr>
          </w:p>
        </w:tc>
      </w:tr>
      <w:tr w:rsidR="0012297D" w14:paraId="7B19B053" w14:textId="77777777" w:rsidTr="00013F55">
        <w:tc>
          <w:tcPr>
            <w:tcW w:w="699" w:type="dxa"/>
            <w:tcBorders>
              <w:top w:val="nil"/>
              <w:left w:val="single" w:sz="2" w:space="0" w:color="000000"/>
              <w:bottom w:val="single" w:sz="2" w:space="0" w:color="000000"/>
              <w:right w:val="nil"/>
            </w:tcBorders>
          </w:tcPr>
          <w:p w14:paraId="77BC928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84D6C68" w14:textId="77777777" w:rsidR="0012297D" w:rsidRDefault="0012297D" w:rsidP="00013F55">
            <w:pPr>
              <w:rPr>
                <w:sz w:val="16"/>
                <w:szCs w:val="16"/>
                <w:lang w:val="en-US"/>
              </w:rPr>
            </w:pPr>
            <w:r>
              <w:rPr>
                <w:sz w:val="16"/>
                <w:szCs w:val="16"/>
                <w:lang w:val="en-US"/>
              </w:rPr>
              <w:t>2952260003554</w:t>
            </w:r>
          </w:p>
        </w:tc>
        <w:tc>
          <w:tcPr>
            <w:tcW w:w="4613" w:type="dxa"/>
            <w:tcBorders>
              <w:top w:val="nil"/>
              <w:left w:val="single" w:sz="2" w:space="0" w:color="000000"/>
              <w:bottom w:val="single" w:sz="2" w:space="0" w:color="000000"/>
              <w:right w:val="nil"/>
            </w:tcBorders>
          </w:tcPr>
          <w:p w14:paraId="6D4489E6"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96B3EA1"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24E8CEB" w14:textId="77777777" w:rsidR="0012297D" w:rsidRDefault="0012297D" w:rsidP="00013F55">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A80D289" w14:textId="77777777" w:rsidR="0012297D" w:rsidRDefault="0012297D" w:rsidP="00013F55">
            <w:pPr>
              <w:rPr>
                <w:sz w:val="18"/>
                <w:szCs w:val="18"/>
                <w:lang w:val="en-US"/>
              </w:rPr>
            </w:pPr>
          </w:p>
        </w:tc>
      </w:tr>
      <w:tr w:rsidR="0012297D" w14:paraId="09289EF4" w14:textId="77777777" w:rsidTr="00013F55">
        <w:tc>
          <w:tcPr>
            <w:tcW w:w="699" w:type="dxa"/>
            <w:tcBorders>
              <w:top w:val="single" w:sz="2" w:space="0" w:color="000000"/>
              <w:left w:val="single" w:sz="2" w:space="0" w:color="000000"/>
              <w:bottom w:val="single" w:sz="2" w:space="0" w:color="000000"/>
              <w:right w:val="nil"/>
            </w:tcBorders>
            <w:vAlign w:val="center"/>
          </w:tcPr>
          <w:p w14:paraId="238E6933" w14:textId="77777777" w:rsidR="0012297D" w:rsidRDefault="0012297D" w:rsidP="00013F55">
            <w:pPr>
              <w:jc w:val="center"/>
              <w:rPr>
                <w:sz w:val="22"/>
                <w:szCs w:val="22"/>
                <w:lang w:val="en-US"/>
              </w:rPr>
            </w:pPr>
            <w:r>
              <w:rPr>
                <w:lang w:val="en-US"/>
              </w:rPr>
              <w:t xml:space="preserve"> </w:t>
            </w:r>
            <w:r>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2966858C" w14:textId="77777777" w:rsidR="0012297D" w:rsidRDefault="0012297D" w:rsidP="00013F55">
            <w:pPr>
              <w:jc w:val="center"/>
              <w:rPr>
                <w:sz w:val="22"/>
                <w:szCs w:val="22"/>
                <w:lang w:val="en-US"/>
              </w:rPr>
            </w:pPr>
            <w:r>
              <w:rPr>
                <w:sz w:val="22"/>
                <w:szCs w:val="22"/>
                <w:lang w:val="en-US"/>
              </w:rPr>
              <w:t>DI105</w:t>
            </w:r>
          </w:p>
          <w:p w14:paraId="5D1E124A"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B09731"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42A52BBC" w14:textId="77777777" w:rsidR="0012297D" w:rsidRDefault="0012297D" w:rsidP="00013F55">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58BAB94"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423643" w14:textId="77777777" w:rsidR="0012297D" w:rsidRDefault="0012297D" w:rsidP="00013F55">
            <w:pPr>
              <w:jc w:val="right"/>
              <w:rPr>
                <w:lang w:val="en-US"/>
              </w:rPr>
            </w:pPr>
            <w:r>
              <w:rPr>
                <w:lang w:val="en-US"/>
              </w:rPr>
              <w:t>6,99</w:t>
            </w:r>
          </w:p>
        </w:tc>
      </w:tr>
      <w:tr w:rsidR="0012297D" w14:paraId="2D934705" w14:textId="77777777" w:rsidTr="00013F55">
        <w:tc>
          <w:tcPr>
            <w:tcW w:w="699" w:type="dxa"/>
            <w:tcBorders>
              <w:top w:val="nil"/>
              <w:left w:val="single" w:sz="2" w:space="0" w:color="000000"/>
              <w:bottom w:val="single" w:sz="2" w:space="0" w:color="000000"/>
              <w:right w:val="nil"/>
            </w:tcBorders>
          </w:tcPr>
          <w:p w14:paraId="7666BEB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EAF8F01" w14:textId="77777777" w:rsidR="0012297D" w:rsidRDefault="0012297D" w:rsidP="00013F55">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100E047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4CD05D2"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65078E" w14:textId="77777777" w:rsidR="0012297D" w:rsidRDefault="0012297D" w:rsidP="00013F55">
            <w:pPr>
              <w:rPr>
                <w:sz w:val="18"/>
                <w:szCs w:val="18"/>
                <w:lang w:val="en-US"/>
              </w:rPr>
            </w:pPr>
            <w:r>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66DFAA40" w14:textId="77777777" w:rsidR="0012297D" w:rsidRDefault="0012297D" w:rsidP="00013F55">
            <w:pPr>
              <w:rPr>
                <w:sz w:val="18"/>
                <w:szCs w:val="18"/>
                <w:lang w:val="en-US"/>
              </w:rPr>
            </w:pPr>
          </w:p>
        </w:tc>
      </w:tr>
      <w:tr w:rsidR="0012297D" w14:paraId="4329C552" w14:textId="77777777" w:rsidTr="00013F55">
        <w:tc>
          <w:tcPr>
            <w:tcW w:w="699" w:type="dxa"/>
            <w:tcBorders>
              <w:top w:val="nil"/>
              <w:left w:val="single" w:sz="2" w:space="0" w:color="000000"/>
              <w:bottom w:val="single" w:sz="2" w:space="0" w:color="000000"/>
              <w:right w:val="nil"/>
            </w:tcBorders>
          </w:tcPr>
          <w:p w14:paraId="061868A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172ABD9" w14:textId="77777777" w:rsidR="0012297D" w:rsidRDefault="0012297D" w:rsidP="00013F55">
            <w:pPr>
              <w:rPr>
                <w:sz w:val="16"/>
                <w:szCs w:val="16"/>
                <w:lang w:val="en-US"/>
              </w:rPr>
            </w:pPr>
            <w:r>
              <w:rPr>
                <w:sz w:val="16"/>
                <w:szCs w:val="16"/>
                <w:lang w:val="en-US"/>
              </w:rPr>
              <w:t>2952270004024</w:t>
            </w:r>
          </w:p>
        </w:tc>
        <w:tc>
          <w:tcPr>
            <w:tcW w:w="4613" w:type="dxa"/>
            <w:tcBorders>
              <w:top w:val="nil"/>
              <w:left w:val="single" w:sz="2" w:space="0" w:color="000000"/>
              <w:bottom w:val="single" w:sz="2" w:space="0" w:color="000000"/>
              <w:right w:val="nil"/>
            </w:tcBorders>
          </w:tcPr>
          <w:p w14:paraId="573788F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Mai pneumatic</w:t>
            </w:r>
          </w:p>
        </w:tc>
        <w:tc>
          <w:tcPr>
            <w:tcW w:w="978" w:type="dxa"/>
            <w:tcBorders>
              <w:top w:val="nil"/>
              <w:left w:val="single" w:sz="2" w:space="0" w:color="000000"/>
              <w:bottom w:val="single" w:sz="2" w:space="0" w:color="000000"/>
              <w:right w:val="nil"/>
            </w:tcBorders>
            <w:vAlign w:val="center"/>
          </w:tcPr>
          <w:p w14:paraId="088F0DC8"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3106A26" w14:textId="77777777" w:rsidR="0012297D" w:rsidRDefault="0012297D" w:rsidP="00013F55">
            <w:pPr>
              <w:rPr>
                <w:sz w:val="18"/>
                <w:szCs w:val="18"/>
                <w:lang w:val="en-US"/>
              </w:rPr>
            </w:pPr>
            <w:r>
              <w:rPr>
                <w:sz w:val="18"/>
                <w:szCs w:val="18"/>
                <w:lang w:val="en-US"/>
              </w:rPr>
              <w:t>10,9000</w:t>
            </w:r>
          </w:p>
        </w:tc>
        <w:tc>
          <w:tcPr>
            <w:tcW w:w="1119" w:type="dxa"/>
            <w:tcBorders>
              <w:top w:val="nil"/>
              <w:left w:val="single" w:sz="2" w:space="0" w:color="000000"/>
              <w:bottom w:val="single" w:sz="2" w:space="0" w:color="000000"/>
              <w:right w:val="single" w:sz="2" w:space="0" w:color="000000"/>
            </w:tcBorders>
            <w:vAlign w:val="center"/>
          </w:tcPr>
          <w:p w14:paraId="57C5325C" w14:textId="77777777" w:rsidR="0012297D" w:rsidRDefault="0012297D" w:rsidP="00013F55">
            <w:pPr>
              <w:rPr>
                <w:sz w:val="18"/>
                <w:szCs w:val="18"/>
                <w:lang w:val="en-US"/>
              </w:rPr>
            </w:pPr>
          </w:p>
        </w:tc>
      </w:tr>
      <w:tr w:rsidR="0012297D" w14:paraId="0AB8170E" w14:textId="77777777" w:rsidTr="00013F55">
        <w:tc>
          <w:tcPr>
            <w:tcW w:w="699" w:type="dxa"/>
            <w:tcBorders>
              <w:top w:val="nil"/>
              <w:left w:val="single" w:sz="2" w:space="0" w:color="000000"/>
              <w:bottom w:val="nil"/>
              <w:right w:val="nil"/>
            </w:tcBorders>
          </w:tcPr>
          <w:p w14:paraId="3483A2B9" w14:textId="77777777" w:rsidR="0012297D" w:rsidRDefault="0012297D" w:rsidP="00013F55">
            <w:pPr>
              <w:jc w:val="center"/>
              <w:rPr>
                <w:lang w:val="en-US"/>
              </w:rPr>
            </w:pPr>
            <w:r>
              <w:rPr>
                <w:lang w:val="en-US"/>
              </w:rPr>
              <w:t xml:space="preserve"> </w:t>
            </w:r>
          </w:p>
        </w:tc>
        <w:tc>
          <w:tcPr>
            <w:tcW w:w="1537" w:type="dxa"/>
            <w:tcBorders>
              <w:top w:val="nil"/>
              <w:left w:val="single" w:sz="2" w:space="0" w:color="000000"/>
              <w:bottom w:val="nil"/>
              <w:right w:val="nil"/>
            </w:tcBorders>
          </w:tcPr>
          <w:p w14:paraId="39065512" w14:textId="77777777" w:rsidR="0012297D" w:rsidRDefault="0012297D" w:rsidP="00013F55">
            <w:pPr>
              <w:rPr>
                <w:lang w:val="en-US"/>
              </w:rPr>
            </w:pPr>
          </w:p>
        </w:tc>
        <w:tc>
          <w:tcPr>
            <w:tcW w:w="4613" w:type="dxa"/>
            <w:tcBorders>
              <w:top w:val="nil"/>
              <w:left w:val="single" w:sz="2" w:space="0" w:color="000000"/>
              <w:bottom w:val="nil"/>
              <w:right w:val="nil"/>
            </w:tcBorders>
          </w:tcPr>
          <w:p w14:paraId="42FA606A" w14:textId="77777777" w:rsidR="0012297D" w:rsidRDefault="0012297D" w:rsidP="00013F55">
            <w:pPr>
              <w:rPr>
                <w:rFonts w:ascii="Times New Roman CYR" w:hAnsi="Times New Roman CYR" w:cs="Times New Roman CYR"/>
                <w:b/>
                <w:bCs/>
                <w:sz w:val="22"/>
                <w:szCs w:val="22"/>
                <w:lang/>
              </w:rPr>
            </w:pPr>
            <w:r>
              <w:rPr>
                <w:rFonts w:ascii="Times New Roman CYR" w:hAnsi="Times New Roman CYR" w:cs="Times New Roman CYR"/>
                <w:b/>
                <w:bCs/>
                <w:sz w:val="22"/>
                <w:szCs w:val="22"/>
                <w:lang/>
              </w:rPr>
              <w:t>2. Sistem rutier din beton</w:t>
            </w:r>
          </w:p>
        </w:tc>
        <w:tc>
          <w:tcPr>
            <w:tcW w:w="978" w:type="dxa"/>
            <w:tcBorders>
              <w:top w:val="nil"/>
              <w:left w:val="single" w:sz="2" w:space="0" w:color="000000"/>
              <w:bottom w:val="nil"/>
              <w:right w:val="nil"/>
            </w:tcBorders>
          </w:tcPr>
          <w:p w14:paraId="1A51AA49" w14:textId="77777777" w:rsidR="0012297D" w:rsidRDefault="0012297D" w:rsidP="00013F55">
            <w:pPr>
              <w:rPr>
                <w:lang w:val="en-US"/>
              </w:rPr>
            </w:pPr>
          </w:p>
        </w:tc>
        <w:tc>
          <w:tcPr>
            <w:tcW w:w="1118" w:type="dxa"/>
            <w:tcBorders>
              <w:top w:val="nil"/>
              <w:left w:val="single" w:sz="2" w:space="0" w:color="000000"/>
              <w:bottom w:val="nil"/>
              <w:right w:val="nil"/>
            </w:tcBorders>
          </w:tcPr>
          <w:p w14:paraId="49FE7BF3" w14:textId="77777777" w:rsidR="0012297D" w:rsidRDefault="0012297D" w:rsidP="00013F55">
            <w:pPr>
              <w:rPr>
                <w:lang w:val="en-US"/>
              </w:rPr>
            </w:pPr>
          </w:p>
        </w:tc>
        <w:tc>
          <w:tcPr>
            <w:tcW w:w="1119" w:type="dxa"/>
            <w:tcBorders>
              <w:top w:val="nil"/>
              <w:left w:val="single" w:sz="2" w:space="0" w:color="000000"/>
              <w:bottom w:val="nil"/>
              <w:right w:val="single" w:sz="2" w:space="0" w:color="000000"/>
            </w:tcBorders>
          </w:tcPr>
          <w:p w14:paraId="42E5F36B" w14:textId="77777777" w:rsidR="0012297D" w:rsidRDefault="0012297D" w:rsidP="00013F55">
            <w:pPr>
              <w:rPr>
                <w:lang w:val="en-US"/>
              </w:rPr>
            </w:pPr>
          </w:p>
        </w:tc>
      </w:tr>
      <w:tr w:rsidR="0012297D" w14:paraId="66F90C39" w14:textId="77777777" w:rsidTr="00013F55">
        <w:tc>
          <w:tcPr>
            <w:tcW w:w="699" w:type="dxa"/>
            <w:tcBorders>
              <w:top w:val="single" w:sz="2" w:space="0" w:color="000000"/>
              <w:left w:val="single" w:sz="2" w:space="0" w:color="000000"/>
              <w:bottom w:val="single" w:sz="2" w:space="0" w:color="000000"/>
              <w:right w:val="nil"/>
            </w:tcBorders>
            <w:vAlign w:val="center"/>
          </w:tcPr>
          <w:p w14:paraId="53593CFE" w14:textId="77777777" w:rsidR="0012297D" w:rsidRDefault="0012297D" w:rsidP="00013F55">
            <w:pPr>
              <w:jc w:val="center"/>
              <w:rPr>
                <w:sz w:val="22"/>
                <w:szCs w:val="22"/>
                <w:lang w:val="en-US"/>
              </w:rPr>
            </w:pPr>
            <w:r>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185AC00" w14:textId="77777777" w:rsidR="0012297D" w:rsidRDefault="0012297D" w:rsidP="00013F55">
            <w:pPr>
              <w:jc w:val="center"/>
              <w:rPr>
                <w:sz w:val="22"/>
                <w:szCs w:val="22"/>
                <w:lang w:val="en-US"/>
              </w:rPr>
            </w:pPr>
            <w:r>
              <w:rPr>
                <w:sz w:val="22"/>
                <w:szCs w:val="22"/>
                <w:lang w:val="en-US"/>
              </w:rPr>
              <w:t>DH02A</w:t>
            </w:r>
          </w:p>
          <w:p w14:paraId="202439AB"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C51B68"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Scarificarea usoara a impietruirii pina la 5 cm adincime cu autogreder, K=2</w:t>
            </w:r>
          </w:p>
        </w:tc>
        <w:tc>
          <w:tcPr>
            <w:tcW w:w="978" w:type="dxa"/>
            <w:tcBorders>
              <w:top w:val="single" w:sz="2" w:space="0" w:color="000000"/>
              <w:left w:val="single" w:sz="2" w:space="0" w:color="000000"/>
              <w:bottom w:val="single" w:sz="2" w:space="0" w:color="000000"/>
              <w:right w:val="nil"/>
            </w:tcBorders>
            <w:vAlign w:val="center"/>
          </w:tcPr>
          <w:p w14:paraId="2CB926CB" w14:textId="77777777" w:rsidR="0012297D" w:rsidRDefault="0012297D" w:rsidP="00013F55">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612148F"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AB917C" w14:textId="77777777" w:rsidR="0012297D" w:rsidRDefault="0012297D" w:rsidP="00013F55">
            <w:pPr>
              <w:jc w:val="right"/>
              <w:rPr>
                <w:lang w:val="en-US"/>
              </w:rPr>
            </w:pPr>
            <w:r>
              <w:rPr>
                <w:lang w:val="en-US"/>
              </w:rPr>
              <w:t>33,22</w:t>
            </w:r>
          </w:p>
        </w:tc>
      </w:tr>
      <w:tr w:rsidR="0012297D" w14:paraId="30AE5719" w14:textId="77777777" w:rsidTr="00013F55">
        <w:tc>
          <w:tcPr>
            <w:tcW w:w="699" w:type="dxa"/>
            <w:tcBorders>
              <w:top w:val="nil"/>
              <w:left w:val="single" w:sz="2" w:space="0" w:color="000000"/>
              <w:bottom w:val="single" w:sz="2" w:space="0" w:color="000000"/>
              <w:right w:val="nil"/>
            </w:tcBorders>
          </w:tcPr>
          <w:p w14:paraId="7B56E02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EE295F5"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659FA4A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387C93E7"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E42DAB7" w14:textId="77777777" w:rsidR="0012297D" w:rsidRDefault="0012297D" w:rsidP="00013F55">
            <w:pPr>
              <w:rPr>
                <w:sz w:val="18"/>
                <w:szCs w:val="18"/>
                <w:lang w:val="en-US"/>
              </w:rPr>
            </w:pPr>
            <w:r>
              <w:rPr>
                <w:sz w:val="18"/>
                <w:szCs w:val="18"/>
                <w:lang w:val="en-US"/>
              </w:rPr>
              <w:t>0,0880</w:t>
            </w:r>
          </w:p>
        </w:tc>
        <w:tc>
          <w:tcPr>
            <w:tcW w:w="1119" w:type="dxa"/>
            <w:tcBorders>
              <w:top w:val="nil"/>
              <w:left w:val="single" w:sz="2" w:space="0" w:color="000000"/>
              <w:bottom w:val="single" w:sz="2" w:space="0" w:color="000000"/>
              <w:right w:val="single" w:sz="2" w:space="0" w:color="000000"/>
            </w:tcBorders>
            <w:vAlign w:val="center"/>
          </w:tcPr>
          <w:p w14:paraId="05CD5123" w14:textId="77777777" w:rsidR="0012297D" w:rsidRDefault="0012297D" w:rsidP="00013F55">
            <w:pPr>
              <w:rPr>
                <w:sz w:val="18"/>
                <w:szCs w:val="18"/>
                <w:lang w:val="en-US"/>
              </w:rPr>
            </w:pPr>
          </w:p>
        </w:tc>
      </w:tr>
      <w:tr w:rsidR="0012297D" w14:paraId="6BDE0813" w14:textId="77777777" w:rsidTr="00013F55">
        <w:tc>
          <w:tcPr>
            <w:tcW w:w="699" w:type="dxa"/>
            <w:tcBorders>
              <w:top w:val="single" w:sz="2" w:space="0" w:color="000000"/>
              <w:left w:val="single" w:sz="2" w:space="0" w:color="000000"/>
              <w:bottom w:val="single" w:sz="2" w:space="0" w:color="000000"/>
              <w:right w:val="nil"/>
            </w:tcBorders>
            <w:vAlign w:val="center"/>
          </w:tcPr>
          <w:p w14:paraId="2B503A71" w14:textId="77777777" w:rsidR="0012297D" w:rsidRDefault="0012297D" w:rsidP="00013F55">
            <w:pPr>
              <w:jc w:val="center"/>
              <w:rPr>
                <w:sz w:val="22"/>
                <w:szCs w:val="22"/>
                <w:lang w:val="en-US"/>
              </w:rPr>
            </w:pPr>
            <w:r>
              <w:rPr>
                <w:lang w:val="en-US"/>
              </w:rPr>
              <w:t xml:space="preserve"> </w:t>
            </w:r>
            <w:r>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3FDECB28" w14:textId="77777777" w:rsidR="0012297D" w:rsidRDefault="0012297D" w:rsidP="00013F55">
            <w:pPr>
              <w:jc w:val="center"/>
              <w:rPr>
                <w:sz w:val="22"/>
                <w:szCs w:val="22"/>
                <w:lang w:val="en-US"/>
              </w:rPr>
            </w:pPr>
            <w:r>
              <w:rPr>
                <w:sz w:val="22"/>
                <w:szCs w:val="22"/>
                <w:lang w:val="en-US"/>
              </w:rPr>
              <w:t>DA12C</w:t>
            </w:r>
          </w:p>
          <w:p w14:paraId="612489A8"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C1E0D9"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egalizare din materiale granulare fr. 8-32, conform SM SR EN 13242+A1:2010,in pietris concasat, GA85 LA30     H=0,1 m</w:t>
            </w:r>
          </w:p>
        </w:tc>
        <w:tc>
          <w:tcPr>
            <w:tcW w:w="978" w:type="dxa"/>
            <w:tcBorders>
              <w:top w:val="single" w:sz="2" w:space="0" w:color="000000"/>
              <w:left w:val="single" w:sz="2" w:space="0" w:color="000000"/>
              <w:bottom w:val="single" w:sz="2" w:space="0" w:color="000000"/>
              <w:right w:val="nil"/>
            </w:tcBorders>
            <w:vAlign w:val="center"/>
          </w:tcPr>
          <w:p w14:paraId="15DBD77A"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DE6135A"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8127BA" w14:textId="77777777" w:rsidR="0012297D" w:rsidRDefault="0012297D" w:rsidP="00013F55">
            <w:pPr>
              <w:jc w:val="right"/>
              <w:rPr>
                <w:lang w:val="en-US"/>
              </w:rPr>
            </w:pPr>
            <w:r>
              <w:rPr>
                <w:lang w:val="en-US"/>
              </w:rPr>
              <w:t>332,20</w:t>
            </w:r>
          </w:p>
        </w:tc>
      </w:tr>
      <w:tr w:rsidR="0012297D" w14:paraId="06C0DB7B" w14:textId="77777777" w:rsidTr="00013F55">
        <w:tc>
          <w:tcPr>
            <w:tcW w:w="699" w:type="dxa"/>
            <w:tcBorders>
              <w:top w:val="nil"/>
              <w:left w:val="single" w:sz="2" w:space="0" w:color="000000"/>
              <w:bottom w:val="single" w:sz="2" w:space="0" w:color="000000"/>
              <w:right w:val="nil"/>
            </w:tcBorders>
          </w:tcPr>
          <w:p w14:paraId="3FE8A45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AF52C37" w14:textId="77777777" w:rsidR="0012297D" w:rsidRDefault="0012297D" w:rsidP="00013F55">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AAE23E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5A53528"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DF51540" w14:textId="77777777" w:rsidR="0012297D" w:rsidRDefault="0012297D" w:rsidP="00013F55">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E3D0A4B" w14:textId="77777777" w:rsidR="0012297D" w:rsidRDefault="0012297D" w:rsidP="00013F55">
            <w:pPr>
              <w:rPr>
                <w:sz w:val="18"/>
                <w:szCs w:val="18"/>
                <w:lang w:val="en-US"/>
              </w:rPr>
            </w:pPr>
          </w:p>
        </w:tc>
      </w:tr>
      <w:tr w:rsidR="0012297D" w14:paraId="7D21B238" w14:textId="77777777" w:rsidTr="00013F55">
        <w:tc>
          <w:tcPr>
            <w:tcW w:w="699" w:type="dxa"/>
            <w:tcBorders>
              <w:top w:val="nil"/>
              <w:left w:val="single" w:sz="2" w:space="0" w:color="000000"/>
              <w:bottom w:val="single" w:sz="2" w:space="0" w:color="000000"/>
              <w:right w:val="nil"/>
            </w:tcBorders>
          </w:tcPr>
          <w:p w14:paraId="2FB0B77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97AB8B4" w14:textId="77777777" w:rsidR="0012297D" w:rsidRDefault="0012297D" w:rsidP="00013F55">
            <w:pPr>
              <w:rPr>
                <w:sz w:val="16"/>
                <w:szCs w:val="16"/>
                <w:lang w:val="en-US"/>
              </w:rPr>
            </w:pPr>
            <w:r>
              <w:rPr>
                <w:sz w:val="16"/>
                <w:szCs w:val="16"/>
                <w:lang w:val="en-US"/>
              </w:rPr>
              <w:t>1411122201672</w:t>
            </w:r>
          </w:p>
        </w:tc>
        <w:tc>
          <w:tcPr>
            <w:tcW w:w="4613" w:type="dxa"/>
            <w:tcBorders>
              <w:top w:val="nil"/>
              <w:left w:val="single" w:sz="2" w:space="0" w:color="000000"/>
              <w:bottom w:val="single" w:sz="2" w:space="0" w:color="000000"/>
              <w:right w:val="nil"/>
            </w:tcBorders>
          </w:tcPr>
          <w:p w14:paraId="640CA9E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54DE0A6F"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5431B2A" w14:textId="77777777" w:rsidR="0012297D" w:rsidRDefault="0012297D" w:rsidP="00013F55">
            <w:pPr>
              <w:rPr>
                <w:sz w:val="18"/>
                <w:szCs w:val="18"/>
                <w:lang w:val="en-US"/>
              </w:rPr>
            </w:pPr>
            <w:r>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5A76081A" w14:textId="77777777" w:rsidR="0012297D" w:rsidRDefault="0012297D" w:rsidP="00013F55">
            <w:pPr>
              <w:rPr>
                <w:sz w:val="18"/>
                <w:szCs w:val="18"/>
                <w:lang w:val="en-US"/>
              </w:rPr>
            </w:pPr>
          </w:p>
        </w:tc>
      </w:tr>
      <w:tr w:rsidR="0012297D" w14:paraId="24C317C8" w14:textId="77777777" w:rsidTr="00013F55">
        <w:tc>
          <w:tcPr>
            <w:tcW w:w="699" w:type="dxa"/>
            <w:tcBorders>
              <w:top w:val="nil"/>
              <w:left w:val="single" w:sz="2" w:space="0" w:color="000000"/>
              <w:bottom w:val="single" w:sz="2" w:space="0" w:color="000000"/>
              <w:right w:val="nil"/>
            </w:tcBorders>
          </w:tcPr>
          <w:p w14:paraId="10BF1A5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E612E3B"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13745A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0077142C"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34D97ED" w14:textId="77777777" w:rsidR="0012297D" w:rsidRDefault="0012297D" w:rsidP="00013F55">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2CA44EE" w14:textId="77777777" w:rsidR="0012297D" w:rsidRDefault="0012297D" w:rsidP="00013F55">
            <w:pPr>
              <w:rPr>
                <w:sz w:val="18"/>
                <w:szCs w:val="18"/>
                <w:lang w:val="en-US"/>
              </w:rPr>
            </w:pPr>
          </w:p>
        </w:tc>
      </w:tr>
      <w:tr w:rsidR="0012297D" w14:paraId="38DD8D43" w14:textId="77777777" w:rsidTr="00013F55">
        <w:tc>
          <w:tcPr>
            <w:tcW w:w="699" w:type="dxa"/>
            <w:tcBorders>
              <w:top w:val="nil"/>
              <w:left w:val="single" w:sz="2" w:space="0" w:color="000000"/>
              <w:bottom w:val="single" w:sz="2" w:space="0" w:color="000000"/>
              <w:right w:val="nil"/>
            </w:tcBorders>
          </w:tcPr>
          <w:p w14:paraId="6B742BC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2C02CC9"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0182FD8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1945DE98"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87934EE" w14:textId="77777777" w:rsidR="0012297D" w:rsidRDefault="0012297D" w:rsidP="00013F55">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CF046EB" w14:textId="77777777" w:rsidR="0012297D" w:rsidRDefault="0012297D" w:rsidP="00013F55">
            <w:pPr>
              <w:rPr>
                <w:sz w:val="18"/>
                <w:szCs w:val="18"/>
                <w:lang w:val="en-US"/>
              </w:rPr>
            </w:pPr>
          </w:p>
        </w:tc>
      </w:tr>
      <w:tr w:rsidR="0012297D" w14:paraId="16E2CDFF" w14:textId="77777777" w:rsidTr="00013F55">
        <w:tc>
          <w:tcPr>
            <w:tcW w:w="699" w:type="dxa"/>
            <w:tcBorders>
              <w:top w:val="nil"/>
              <w:left w:val="single" w:sz="2" w:space="0" w:color="000000"/>
              <w:bottom w:val="single" w:sz="2" w:space="0" w:color="000000"/>
              <w:right w:val="nil"/>
            </w:tcBorders>
          </w:tcPr>
          <w:p w14:paraId="2681041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E864AB5" w14:textId="77777777" w:rsidR="0012297D" w:rsidRDefault="0012297D" w:rsidP="00013F55">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0ECDA9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98BC99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2C0CEA3" w14:textId="77777777" w:rsidR="0012297D" w:rsidRDefault="0012297D" w:rsidP="00013F55">
            <w:pPr>
              <w:rPr>
                <w:sz w:val="18"/>
                <w:szCs w:val="18"/>
                <w:lang w:val="en-US"/>
              </w:rPr>
            </w:pPr>
            <w:r>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19C432F0" w14:textId="77777777" w:rsidR="0012297D" w:rsidRDefault="0012297D" w:rsidP="00013F55">
            <w:pPr>
              <w:rPr>
                <w:sz w:val="18"/>
                <w:szCs w:val="18"/>
                <w:lang w:val="en-US"/>
              </w:rPr>
            </w:pPr>
          </w:p>
        </w:tc>
      </w:tr>
      <w:tr w:rsidR="0012297D" w14:paraId="34054766" w14:textId="77777777" w:rsidTr="00013F55">
        <w:tc>
          <w:tcPr>
            <w:tcW w:w="699" w:type="dxa"/>
            <w:tcBorders>
              <w:top w:val="nil"/>
              <w:left w:val="single" w:sz="2" w:space="0" w:color="000000"/>
              <w:bottom w:val="single" w:sz="2" w:space="0" w:color="000000"/>
              <w:right w:val="nil"/>
            </w:tcBorders>
          </w:tcPr>
          <w:p w14:paraId="16057AF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B4A3814"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195650E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F6973B9"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894B96" w14:textId="77777777" w:rsidR="0012297D" w:rsidRDefault="0012297D" w:rsidP="00013F55">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D2588FE" w14:textId="77777777" w:rsidR="0012297D" w:rsidRDefault="0012297D" w:rsidP="00013F55">
            <w:pPr>
              <w:rPr>
                <w:sz w:val="18"/>
                <w:szCs w:val="18"/>
                <w:lang w:val="en-US"/>
              </w:rPr>
            </w:pPr>
          </w:p>
        </w:tc>
      </w:tr>
      <w:tr w:rsidR="0012297D" w14:paraId="15DC8393" w14:textId="77777777" w:rsidTr="00013F55">
        <w:tc>
          <w:tcPr>
            <w:tcW w:w="699" w:type="dxa"/>
            <w:tcBorders>
              <w:top w:val="single" w:sz="2" w:space="0" w:color="000000"/>
              <w:left w:val="single" w:sz="2" w:space="0" w:color="000000"/>
              <w:bottom w:val="single" w:sz="2" w:space="0" w:color="000000"/>
              <w:right w:val="nil"/>
            </w:tcBorders>
            <w:vAlign w:val="center"/>
          </w:tcPr>
          <w:p w14:paraId="4990E6B3" w14:textId="77777777" w:rsidR="0012297D" w:rsidRDefault="0012297D" w:rsidP="00013F55">
            <w:pPr>
              <w:jc w:val="center"/>
              <w:rPr>
                <w:sz w:val="22"/>
                <w:szCs w:val="22"/>
                <w:lang w:val="en-US"/>
              </w:rPr>
            </w:pPr>
            <w:r>
              <w:rPr>
                <w:lang w:val="en-US"/>
              </w:rPr>
              <w:t xml:space="preserve"> </w:t>
            </w:r>
            <w:r>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56EF4847" w14:textId="77777777" w:rsidR="0012297D" w:rsidRDefault="0012297D" w:rsidP="00013F55">
            <w:pPr>
              <w:jc w:val="center"/>
              <w:rPr>
                <w:sz w:val="22"/>
                <w:szCs w:val="22"/>
                <w:lang w:val="en-US"/>
              </w:rPr>
            </w:pPr>
            <w:r>
              <w:rPr>
                <w:sz w:val="22"/>
                <w:szCs w:val="22"/>
                <w:lang w:val="en-US"/>
              </w:rPr>
              <w:t>DA12B</w:t>
            </w:r>
          </w:p>
          <w:p w14:paraId="34B4B12C"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FDB59C"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2A2CE63C"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8946FE"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7544C9" w14:textId="77777777" w:rsidR="0012297D" w:rsidRDefault="0012297D" w:rsidP="00013F55">
            <w:pPr>
              <w:jc w:val="right"/>
              <w:rPr>
                <w:lang w:val="en-US"/>
              </w:rPr>
            </w:pPr>
            <w:r>
              <w:rPr>
                <w:lang w:val="en-US"/>
              </w:rPr>
              <w:t>480,00</w:t>
            </w:r>
          </w:p>
        </w:tc>
      </w:tr>
      <w:tr w:rsidR="0012297D" w14:paraId="59A50ED2" w14:textId="77777777" w:rsidTr="00013F55">
        <w:tc>
          <w:tcPr>
            <w:tcW w:w="699" w:type="dxa"/>
            <w:tcBorders>
              <w:top w:val="nil"/>
              <w:left w:val="single" w:sz="2" w:space="0" w:color="000000"/>
              <w:bottom w:val="single" w:sz="2" w:space="0" w:color="000000"/>
              <w:right w:val="nil"/>
            </w:tcBorders>
          </w:tcPr>
          <w:p w14:paraId="47B06CD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64CC7DA" w14:textId="77777777" w:rsidR="0012297D" w:rsidRDefault="0012297D" w:rsidP="00013F55">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5A9BDC2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85A65FE"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F078B3B" w14:textId="77777777" w:rsidR="0012297D" w:rsidRDefault="0012297D" w:rsidP="00013F55">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F7514A0" w14:textId="77777777" w:rsidR="0012297D" w:rsidRDefault="0012297D" w:rsidP="00013F55">
            <w:pPr>
              <w:rPr>
                <w:sz w:val="18"/>
                <w:szCs w:val="18"/>
                <w:lang w:val="en-US"/>
              </w:rPr>
            </w:pPr>
          </w:p>
        </w:tc>
      </w:tr>
      <w:tr w:rsidR="0012297D" w14:paraId="6BE7F50C" w14:textId="77777777" w:rsidTr="00013F55">
        <w:tc>
          <w:tcPr>
            <w:tcW w:w="699" w:type="dxa"/>
            <w:tcBorders>
              <w:top w:val="nil"/>
              <w:left w:val="single" w:sz="2" w:space="0" w:color="000000"/>
              <w:bottom w:val="single" w:sz="2" w:space="0" w:color="000000"/>
              <w:right w:val="nil"/>
            </w:tcBorders>
          </w:tcPr>
          <w:p w14:paraId="2C36802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1E04226" w14:textId="77777777" w:rsidR="0012297D" w:rsidRDefault="0012297D" w:rsidP="00013F55">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535672B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367A9D55"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18F2A617" w14:textId="77777777" w:rsidR="0012297D" w:rsidRDefault="0012297D" w:rsidP="00013F55">
            <w:pPr>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2FDA7C86" w14:textId="77777777" w:rsidR="0012297D" w:rsidRDefault="0012297D" w:rsidP="00013F55">
            <w:pPr>
              <w:rPr>
                <w:sz w:val="18"/>
                <w:szCs w:val="18"/>
                <w:lang w:val="en-US"/>
              </w:rPr>
            </w:pPr>
          </w:p>
        </w:tc>
      </w:tr>
      <w:tr w:rsidR="0012297D" w14:paraId="28FB22BA" w14:textId="77777777" w:rsidTr="00013F55">
        <w:tc>
          <w:tcPr>
            <w:tcW w:w="699" w:type="dxa"/>
            <w:tcBorders>
              <w:top w:val="nil"/>
              <w:left w:val="single" w:sz="2" w:space="0" w:color="000000"/>
              <w:bottom w:val="single" w:sz="2" w:space="0" w:color="000000"/>
              <w:right w:val="nil"/>
            </w:tcBorders>
          </w:tcPr>
          <w:p w14:paraId="3CB0BB6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3133E5B" w14:textId="77777777" w:rsidR="0012297D" w:rsidRDefault="0012297D" w:rsidP="00013F55">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744C094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Pietris concasat, GA85 LA30, fr.32-63 </w:t>
            </w:r>
          </w:p>
        </w:tc>
        <w:tc>
          <w:tcPr>
            <w:tcW w:w="978" w:type="dxa"/>
            <w:tcBorders>
              <w:top w:val="nil"/>
              <w:left w:val="single" w:sz="2" w:space="0" w:color="000000"/>
              <w:bottom w:val="single" w:sz="2" w:space="0" w:color="000000"/>
              <w:right w:val="nil"/>
            </w:tcBorders>
            <w:vAlign w:val="center"/>
          </w:tcPr>
          <w:p w14:paraId="240C583C"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8A1CA3F" w14:textId="77777777" w:rsidR="0012297D" w:rsidRDefault="0012297D" w:rsidP="00013F55">
            <w:pPr>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41D87B33" w14:textId="77777777" w:rsidR="0012297D" w:rsidRDefault="0012297D" w:rsidP="00013F55">
            <w:pPr>
              <w:rPr>
                <w:sz w:val="18"/>
                <w:szCs w:val="18"/>
                <w:lang w:val="en-US"/>
              </w:rPr>
            </w:pPr>
          </w:p>
        </w:tc>
      </w:tr>
      <w:tr w:rsidR="0012297D" w14:paraId="5A719D71" w14:textId="77777777" w:rsidTr="00013F55">
        <w:tc>
          <w:tcPr>
            <w:tcW w:w="699" w:type="dxa"/>
            <w:tcBorders>
              <w:top w:val="nil"/>
              <w:left w:val="single" w:sz="2" w:space="0" w:color="000000"/>
              <w:bottom w:val="single" w:sz="2" w:space="0" w:color="000000"/>
              <w:right w:val="nil"/>
            </w:tcBorders>
          </w:tcPr>
          <w:p w14:paraId="4570132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79CD534"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56AC11A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22DB432"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E66A00E" w14:textId="77777777" w:rsidR="0012297D" w:rsidRDefault="0012297D" w:rsidP="00013F55">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2171446" w14:textId="77777777" w:rsidR="0012297D" w:rsidRDefault="0012297D" w:rsidP="00013F55">
            <w:pPr>
              <w:rPr>
                <w:sz w:val="18"/>
                <w:szCs w:val="18"/>
                <w:lang w:val="en-US"/>
              </w:rPr>
            </w:pPr>
          </w:p>
        </w:tc>
      </w:tr>
      <w:tr w:rsidR="0012297D" w14:paraId="0475ABB6" w14:textId="77777777" w:rsidTr="00013F55">
        <w:tc>
          <w:tcPr>
            <w:tcW w:w="699" w:type="dxa"/>
            <w:tcBorders>
              <w:top w:val="nil"/>
              <w:left w:val="single" w:sz="2" w:space="0" w:color="000000"/>
              <w:bottom w:val="single" w:sz="2" w:space="0" w:color="000000"/>
              <w:right w:val="nil"/>
            </w:tcBorders>
          </w:tcPr>
          <w:p w14:paraId="53B1D3FD"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81E65E0"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713741D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6FE53ABA"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80AF42C" w14:textId="77777777" w:rsidR="0012297D" w:rsidRDefault="0012297D" w:rsidP="00013F55">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67460689" w14:textId="77777777" w:rsidR="0012297D" w:rsidRDefault="0012297D" w:rsidP="00013F55">
            <w:pPr>
              <w:rPr>
                <w:sz w:val="18"/>
                <w:szCs w:val="18"/>
                <w:lang w:val="en-US"/>
              </w:rPr>
            </w:pPr>
          </w:p>
        </w:tc>
      </w:tr>
      <w:tr w:rsidR="0012297D" w14:paraId="3CDC675E" w14:textId="77777777" w:rsidTr="00013F55">
        <w:tc>
          <w:tcPr>
            <w:tcW w:w="699" w:type="dxa"/>
            <w:tcBorders>
              <w:top w:val="nil"/>
              <w:left w:val="single" w:sz="2" w:space="0" w:color="000000"/>
              <w:bottom w:val="single" w:sz="2" w:space="0" w:color="000000"/>
              <w:right w:val="nil"/>
            </w:tcBorders>
          </w:tcPr>
          <w:p w14:paraId="314914D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BB1975B" w14:textId="77777777" w:rsidR="0012297D" w:rsidRDefault="0012297D" w:rsidP="00013F55">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470865A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831CC6F"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97C7A58" w14:textId="77777777" w:rsidR="0012297D" w:rsidRDefault="0012297D" w:rsidP="00013F55">
            <w:pPr>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576E4866" w14:textId="77777777" w:rsidR="0012297D" w:rsidRDefault="0012297D" w:rsidP="00013F55">
            <w:pPr>
              <w:rPr>
                <w:sz w:val="18"/>
                <w:szCs w:val="18"/>
                <w:lang w:val="en-US"/>
              </w:rPr>
            </w:pPr>
          </w:p>
        </w:tc>
      </w:tr>
      <w:tr w:rsidR="0012297D" w14:paraId="6484837D" w14:textId="77777777" w:rsidTr="00013F55">
        <w:tc>
          <w:tcPr>
            <w:tcW w:w="699" w:type="dxa"/>
            <w:tcBorders>
              <w:top w:val="nil"/>
              <w:left w:val="single" w:sz="2" w:space="0" w:color="000000"/>
              <w:bottom w:val="single" w:sz="2" w:space="0" w:color="000000"/>
              <w:right w:val="nil"/>
            </w:tcBorders>
          </w:tcPr>
          <w:p w14:paraId="6E7653B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C769A20"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D03A73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03226BF"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F053158" w14:textId="77777777" w:rsidR="0012297D" w:rsidRDefault="0012297D" w:rsidP="00013F55">
            <w:pPr>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542F382" w14:textId="77777777" w:rsidR="0012297D" w:rsidRDefault="0012297D" w:rsidP="00013F55">
            <w:pPr>
              <w:rPr>
                <w:sz w:val="18"/>
                <w:szCs w:val="18"/>
                <w:lang w:val="en-US"/>
              </w:rPr>
            </w:pPr>
          </w:p>
        </w:tc>
      </w:tr>
      <w:tr w:rsidR="0012297D" w14:paraId="2304B54D" w14:textId="77777777" w:rsidTr="00013F55">
        <w:tc>
          <w:tcPr>
            <w:tcW w:w="699" w:type="dxa"/>
            <w:tcBorders>
              <w:top w:val="single" w:sz="2" w:space="0" w:color="000000"/>
              <w:left w:val="single" w:sz="2" w:space="0" w:color="000000"/>
              <w:bottom w:val="single" w:sz="2" w:space="0" w:color="000000"/>
              <w:right w:val="nil"/>
            </w:tcBorders>
            <w:vAlign w:val="center"/>
          </w:tcPr>
          <w:p w14:paraId="4AB53444" w14:textId="77777777" w:rsidR="0012297D" w:rsidRDefault="0012297D" w:rsidP="00013F55">
            <w:pPr>
              <w:jc w:val="center"/>
              <w:rPr>
                <w:sz w:val="22"/>
                <w:szCs w:val="22"/>
                <w:lang w:val="en-US"/>
              </w:rPr>
            </w:pPr>
            <w:r>
              <w:rPr>
                <w:lang w:val="en-US"/>
              </w:rPr>
              <w:t xml:space="preserve"> </w:t>
            </w:r>
            <w:r>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4A2F716" w14:textId="77777777" w:rsidR="0012297D" w:rsidRDefault="0012297D" w:rsidP="00013F55">
            <w:pPr>
              <w:jc w:val="center"/>
              <w:rPr>
                <w:sz w:val="22"/>
                <w:szCs w:val="22"/>
                <w:lang w:val="en-US"/>
              </w:rPr>
            </w:pPr>
            <w:r>
              <w:rPr>
                <w:sz w:val="22"/>
                <w:szCs w:val="22"/>
                <w:lang w:val="en-US"/>
              </w:rPr>
              <w:t>CO19A</w:t>
            </w:r>
          </w:p>
          <w:p w14:paraId="1AEDCD6D"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EE9E8C"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Asternarea foliei de polietilena de 150 mcr</w:t>
            </w:r>
          </w:p>
        </w:tc>
        <w:tc>
          <w:tcPr>
            <w:tcW w:w="978" w:type="dxa"/>
            <w:tcBorders>
              <w:top w:val="single" w:sz="2" w:space="0" w:color="000000"/>
              <w:left w:val="single" w:sz="2" w:space="0" w:color="000000"/>
              <w:bottom w:val="single" w:sz="2" w:space="0" w:color="000000"/>
              <w:right w:val="nil"/>
            </w:tcBorders>
            <w:vAlign w:val="center"/>
          </w:tcPr>
          <w:p w14:paraId="7045336D" w14:textId="77777777" w:rsidR="0012297D" w:rsidRDefault="0012297D" w:rsidP="00013F55">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D2E33F"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4AB1A" w14:textId="77777777" w:rsidR="0012297D" w:rsidRDefault="0012297D" w:rsidP="00013F55">
            <w:pPr>
              <w:jc w:val="right"/>
              <w:rPr>
                <w:lang w:val="en-US"/>
              </w:rPr>
            </w:pPr>
            <w:r>
              <w:rPr>
                <w:lang w:val="en-US"/>
              </w:rPr>
              <w:t>5 242,00</w:t>
            </w:r>
          </w:p>
        </w:tc>
      </w:tr>
      <w:tr w:rsidR="0012297D" w14:paraId="2CF07375" w14:textId="77777777" w:rsidTr="00013F55">
        <w:tc>
          <w:tcPr>
            <w:tcW w:w="699" w:type="dxa"/>
            <w:tcBorders>
              <w:top w:val="nil"/>
              <w:left w:val="single" w:sz="2" w:space="0" w:color="000000"/>
              <w:bottom w:val="single" w:sz="2" w:space="0" w:color="000000"/>
              <w:right w:val="nil"/>
            </w:tcBorders>
          </w:tcPr>
          <w:p w14:paraId="06AC0EF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1C5B700" w14:textId="77777777" w:rsidR="0012297D" w:rsidRDefault="0012297D" w:rsidP="00013F55">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690A3C1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8B0F874"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83864C3" w14:textId="77777777" w:rsidR="0012297D" w:rsidRDefault="0012297D" w:rsidP="00013F55">
            <w:pPr>
              <w:rPr>
                <w:sz w:val="18"/>
                <w:szCs w:val="18"/>
                <w:lang w:val="en-US"/>
              </w:rPr>
            </w:pPr>
            <w:r>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67E78E3" w14:textId="77777777" w:rsidR="0012297D" w:rsidRDefault="0012297D" w:rsidP="00013F55">
            <w:pPr>
              <w:rPr>
                <w:sz w:val="18"/>
                <w:szCs w:val="18"/>
                <w:lang w:val="en-US"/>
              </w:rPr>
            </w:pPr>
          </w:p>
        </w:tc>
      </w:tr>
      <w:tr w:rsidR="0012297D" w14:paraId="0A6ADF2A" w14:textId="77777777" w:rsidTr="00013F55">
        <w:tc>
          <w:tcPr>
            <w:tcW w:w="699" w:type="dxa"/>
            <w:tcBorders>
              <w:top w:val="nil"/>
              <w:left w:val="single" w:sz="2" w:space="0" w:color="000000"/>
              <w:bottom w:val="single" w:sz="2" w:space="0" w:color="000000"/>
              <w:right w:val="nil"/>
            </w:tcBorders>
          </w:tcPr>
          <w:p w14:paraId="1F8A24ED"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1B74E46" w14:textId="77777777" w:rsidR="0012297D" w:rsidRDefault="0012297D" w:rsidP="00013F55">
            <w:pPr>
              <w:rPr>
                <w:sz w:val="16"/>
                <w:szCs w:val="16"/>
                <w:lang w:val="en-US"/>
              </w:rPr>
            </w:pPr>
            <w:r>
              <w:rPr>
                <w:sz w:val="16"/>
                <w:szCs w:val="16"/>
                <w:lang w:val="en-US"/>
              </w:rPr>
              <w:t>2682132601626</w:t>
            </w:r>
          </w:p>
        </w:tc>
        <w:tc>
          <w:tcPr>
            <w:tcW w:w="4613" w:type="dxa"/>
            <w:tcBorders>
              <w:top w:val="nil"/>
              <w:left w:val="single" w:sz="2" w:space="0" w:color="000000"/>
              <w:bottom w:val="single" w:sz="2" w:space="0" w:color="000000"/>
              <w:right w:val="nil"/>
            </w:tcBorders>
          </w:tcPr>
          <w:p w14:paraId="4042936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Folie din polietilena</w:t>
            </w:r>
          </w:p>
          <w:p w14:paraId="551E4E5B" w14:textId="77777777" w:rsidR="0012297D" w:rsidRDefault="0012297D" w:rsidP="00013F55">
            <w:pPr>
              <w:rPr>
                <w:rFonts w:ascii="Times New Roman CYR" w:hAnsi="Times New Roman CYR" w:cs="Times New Roman CYR"/>
                <w:sz w:val="18"/>
                <w:szCs w:val="18"/>
                <w:lang/>
              </w:rPr>
            </w:pPr>
          </w:p>
        </w:tc>
        <w:tc>
          <w:tcPr>
            <w:tcW w:w="978" w:type="dxa"/>
            <w:tcBorders>
              <w:top w:val="nil"/>
              <w:left w:val="single" w:sz="2" w:space="0" w:color="000000"/>
              <w:bottom w:val="single" w:sz="2" w:space="0" w:color="000000"/>
              <w:right w:val="nil"/>
            </w:tcBorders>
            <w:vAlign w:val="center"/>
          </w:tcPr>
          <w:p w14:paraId="06B0D4C6" w14:textId="77777777" w:rsidR="0012297D" w:rsidRDefault="0012297D" w:rsidP="00013F55">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48DF6FFE" w14:textId="77777777" w:rsidR="0012297D" w:rsidRDefault="0012297D" w:rsidP="00013F55">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ED848BA" w14:textId="77777777" w:rsidR="0012297D" w:rsidRDefault="0012297D" w:rsidP="00013F55">
            <w:pPr>
              <w:rPr>
                <w:sz w:val="18"/>
                <w:szCs w:val="18"/>
                <w:lang w:val="en-US"/>
              </w:rPr>
            </w:pPr>
          </w:p>
        </w:tc>
      </w:tr>
      <w:tr w:rsidR="0012297D" w14:paraId="63113186" w14:textId="77777777" w:rsidTr="00013F55">
        <w:tc>
          <w:tcPr>
            <w:tcW w:w="699" w:type="dxa"/>
            <w:tcBorders>
              <w:top w:val="single" w:sz="2" w:space="0" w:color="000000"/>
              <w:left w:val="single" w:sz="2" w:space="0" w:color="000000"/>
              <w:bottom w:val="single" w:sz="2" w:space="0" w:color="000000"/>
              <w:right w:val="nil"/>
            </w:tcBorders>
            <w:vAlign w:val="center"/>
          </w:tcPr>
          <w:p w14:paraId="41000EB2" w14:textId="77777777" w:rsidR="0012297D" w:rsidRDefault="0012297D" w:rsidP="00013F55">
            <w:pPr>
              <w:jc w:val="center"/>
              <w:rPr>
                <w:sz w:val="22"/>
                <w:szCs w:val="22"/>
                <w:lang w:val="en-US"/>
              </w:rPr>
            </w:pPr>
            <w:r>
              <w:rPr>
                <w:lang w:val="en-US"/>
              </w:rPr>
              <w:t xml:space="preserve"> </w:t>
            </w:r>
            <w:r>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3A40A499" w14:textId="77777777" w:rsidR="0012297D" w:rsidRDefault="0012297D" w:rsidP="00013F55">
            <w:pPr>
              <w:jc w:val="center"/>
              <w:rPr>
                <w:sz w:val="22"/>
                <w:szCs w:val="22"/>
                <w:lang w:val="en-US"/>
              </w:rPr>
            </w:pPr>
            <w:r>
              <w:rPr>
                <w:sz w:val="22"/>
                <w:szCs w:val="22"/>
                <w:lang w:val="en-US"/>
              </w:rPr>
              <w:t>CC03A</w:t>
            </w:r>
          </w:p>
          <w:p w14:paraId="5CF74491"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E575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Montarea plasa din armatura d- 6mm, clasa A240C  cu sectiunea golurilor 200x200 mm</w:t>
            </w:r>
          </w:p>
        </w:tc>
        <w:tc>
          <w:tcPr>
            <w:tcW w:w="978" w:type="dxa"/>
            <w:tcBorders>
              <w:top w:val="single" w:sz="2" w:space="0" w:color="000000"/>
              <w:left w:val="single" w:sz="2" w:space="0" w:color="000000"/>
              <w:bottom w:val="single" w:sz="2" w:space="0" w:color="000000"/>
              <w:right w:val="nil"/>
            </w:tcBorders>
            <w:vAlign w:val="center"/>
          </w:tcPr>
          <w:p w14:paraId="6239E804" w14:textId="77777777" w:rsidR="0012297D" w:rsidRDefault="0012297D" w:rsidP="00013F55">
            <w:pPr>
              <w:jc w:val="center"/>
              <w:rPr>
                <w:sz w:val="22"/>
                <w:szCs w:val="22"/>
                <w:lang w:val="en-US"/>
              </w:rPr>
            </w:pPr>
            <w:r>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86D6DD"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EDCE53" w14:textId="77777777" w:rsidR="0012297D" w:rsidRDefault="0012297D" w:rsidP="00013F55">
            <w:pPr>
              <w:jc w:val="right"/>
              <w:rPr>
                <w:lang w:val="en-US"/>
              </w:rPr>
            </w:pPr>
            <w:r>
              <w:rPr>
                <w:lang w:val="en-US"/>
              </w:rPr>
              <w:t>11 532,00</w:t>
            </w:r>
          </w:p>
        </w:tc>
      </w:tr>
      <w:tr w:rsidR="0012297D" w14:paraId="7AD1A923" w14:textId="77777777" w:rsidTr="00013F55">
        <w:tc>
          <w:tcPr>
            <w:tcW w:w="699" w:type="dxa"/>
            <w:tcBorders>
              <w:top w:val="nil"/>
              <w:left w:val="single" w:sz="2" w:space="0" w:color="000000"/>
              <w:bottom w:val="single" w:sz="2" w:space="0" w:color="000000"/>
              <w:right w:val="nil"/>
            </w:tcBorders>
          </w:tcPr>
          <w:p w14:paraId="25A5C6A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3C3FBB8" w14:textId="77777777" w:rsidR="0012297D" w:rsidRDefault="0012297D" w:rsidP="00013F55">
            <w:pPr>
              <w:rPr>
                <w:sz w:val="16"/>
                <w:szCs w:val="16"/>
                <w:lang w:val="en-US"/>
              </w:rPr>
            </w:pPr>
            <w:r>
              <w:rPr>
                <w:sz w:val="16"/>
                <w:szCs w:val="16"/>
                <w:lang w:val="en-US"/>
              </w:rPr>
              <w:t>7123020011140</w:t>
            </w:r>
          </w:p>
        </w:tc>
        <w:tc>
          <w:tcPr>
            <w:tcW w:w="4613" w:type="dxa"/>
            <w:tcBorders>
              <w:top w:val="nil"/>
              <w:left w:val="single" w:sz="2" w:space="0" w:color="000000"/>
              <w:bottom w:val="single" w:sz="2" w:space="0" w:color="000000"/>
              <w:right w:val="nil"/>
            </w:tcBorders>
          </w:tcPr>
          <w:p w14:paraId="709C9B0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2F37B69"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1D24357" w14:textId="77777777" w:rsidR="0012297D" w:rsidRDefault="0012297D" w:rsidP="00013F55">
            <w:pPr>
              <w:rPr>
                <w:sz w:val="18"/>
                <w:szCs w:val="18"/>
                <w:lang w:val="en-US"/>
              </w:rPr>
            </w:pPr>
            <w:r>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A6E0C10" w14:textId="77777777" w:rsidR="0012297D" w:rsidRDefault="0012297D" w:rsidP="00013F55">
            <w:pPr>
              <w:rPr>
                <w:sz w:val="18"/>
                <w:szCs w:val="18"/>
                <w:lang w:val="en-US"/>
              </w:rPr>
            </w:pPr>
          </w:p>
        </w:tc>
      </w:tr>
      <w:tr w:rsidR="0012297D" w14:paraId="7B5BA15F" w14:textId="77777777" w:rsidTr="00013F55">
        <w:tc>
          <w:tcPr>
            <w:tcW w:w="699" w:type="dxa"/>
            <w:tcBorders>
              <w:top w:val="nil"/>
              <w:left w:val="single" w:sz="2" w:space="0" w:color="000000"/>
              <w:bottom w:val="single" w:sz="2" w:space="0" w:color="000000"/>
              <w:right w:val="nil"/>
            </w:tcBorders>
          </w:tcPr>
          <w:p w14:paraId="5852900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26D8276" w14:textId="77777777" w:rsidR="0012297D" w:rsidRDefault="0012297D" w:rsidP="00013F55">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6E32E21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118D564"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0BF1DFE" w14:textId="77777777" w:rsidR="0012297D" w:rsidRDefault="0012297D" w:rsidP="00013F55">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EEE69BF" w14:textId="77777777" w:rsidR="0012297D" w:rsidRDefault="0012297D" w:rsidP="00013F55">
            <w:pPr>
              <w:rPr>
                <w:sz w:val="18"/>
                <w:szCs w:val="18"/>
                <w:lang w:val="en-US"/>
              </w:rPr>
            </w:pPr>
          </w:p>
        </w:tc>
      </w:tr>
      <w:tr w:rsidR="0012297D" w14:paraId="6420D6D3" w14:textId="77777777" w:rsidTr="00013F55">
        <w:tc>
          <w:tcPr>
            <w:tcW w:w="699" w:type="dxa"/>
            <w:tcBorders>
              <w:top w:val="nil"/>
              <w:left w:val="single" w:sz="2" w:space="0" w:color="000000"/>
              <w:bottom w:val="single" w:sz="2" w:space="0" w:color="000000"/>
              <w:right w:val="nil"/>
            </w:tcBorders>
          </w:tcPr>
          <w:p w14:paraId="054AA35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B67F9D3" w14:textId="77777777" w:rsidR="0012297D" w:rsidRDefault="0012297D" w:rsidP="00013F55">
            <w:pPr>
              <w:rPr>
                <w:sz w:val="16"/>
                <w:szCs w:val="16"/>
                <w:lang w:val="en-US"/>
              </w:rPr>
            </w:pPr>
            <w:r>
              <w:rPr>
                <w:sz w:val="16"/>
                <w:szCs w:val="16"/>
                <w:lang w:val="en-US"/>
              </w:rPr>
              <w:t>2873122004100</w:t>
            </w:r>
          </w:p>
        </w:tc>
        <w:tc>
          <w:tcPr>
            <w:tcW w:w="4613" w:type="dxa"/>
            <w:tcBorders>
              <w:top w:val="nil"/>
              <w:left w:val="single" w:sz="2" w:space="0" w:color="000000"/>
              <w:bottom w:val="single" w:sz="2" w:space="0" w:color="000000"/>
              <w:right w:val="nil"/>
            </w:tcBorders>
          </w:tcPr>
          <w:p w14:paraId="7EE7CB3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Plase sudate </w:t>
            </w:r>
          </w:p>
        </w:tc>
        <w:tc>
          <w:tcPr>
            <w:tcW w:w="978" w:type="dxa"/>
            <w:tcBorders>
              <w:top w:val="nil"/>
              <w:left w:val="single" w:sz="2" w:space="0" w:color="000000"/>
              <w:bottom w:val="single" w:sz="2" w:space="0" w:color="000000"/>
              <w:right w:val="nil"/>
            </w:tcBorders>
            <w:vAlign w:val="center"/>
          </w:tcPr>
          <w:p w14:paraId="1D6D278D"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F9302D8" w14:textId="77777777" w:rsidR="0012297D" w:rsidRDefault="0012297D" w:rsidP="00013F55">
            <w:pPr>
              <w:rPr>
                <w:sz w:val="18"/>
                <w:szCs w:val="18"/>
                <w:lang w:val="en-US"/>
              </w:rPr>
            </w:pPr>
            <w:r>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5E10244" w14:textId="77777777" w:rsidR="0012297D" w:rsidRDefault="0012297D" w:rsidP="00013F55">
            <w:pPr>
              <w:rPr>
                <w:sz w:val="18"/>
                <w:szCs w:val="18"/>
                <w:lang w:val="en-US"/>
              </w:rPr>
            </w:pPr>
          </w:p>
        </w:tc>
      </w:tr>
      <w:tr w:rsidR="0012297D" w14:paraId="40B8030C" w14:textId="77777777" w:rsidTr="00013F55">
        <w:tc>
          <w:tcPr>
            <w:tcW w:w="699" w:type="dxa"/>
            <w:tcBorders>
              <w:top w:val="nil"/>
              <w:left w:val="single" w:sz="2" w:space="0" w:color="000000"/>
              <w:bottom w:val="single" w:sz="2" w:space="0" w:color="000000"/>
              <w:right w:val="nil"/>
            </w:tcBorders>
          </w:tcPr>
          <w:p w14:paraId="5ADE3A9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A7B6A56" w14:textId="77777777" w:rsidR="0012297D" w:rsidRDefault="0012297D" w:rsidP="00013F55">
            <w:pPr>
              <w:rPr>
                <w:sz w:val="16"/>
                <w:szCs w:val="16"/>
                <w:lang w:val="en-US"/>
              </w:rPr>
            </w:pPr>
            <w:r>
              <w:rPr>
                <w:sz w:val="16"/>
                <w:szCs w:val="16"/>
                <w:lang w:val="en-US"/>
              </w:rPr>
              <w:t>2010237318750</w:t>
            </w:r>
          </w:p>
        </w:tc>
        <w:tc>
          <w:tcPr>
            <w:tcW w:w="4613" w:type="dxa"/>
            <w:tcBorders>
              <w:top w:val="nil"/>
              <w:left w:val="single" w:sz="2" w:space="0" w:color="000000"/>
              <w:bottom w:val="single" w:sz="2" w:space="0" w:color="000000"/>
              <w:right w:val="nil"/>
            </w:tcBorders>
          </w:tcPr>
          <w:p w14:paraId="0BAB1BC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Distantieri </w:t>
            </w:r>
          </w:p>
        </w:tc>
        <w:tc>
          <w:tcPr>
            <w:tcW w:w="978" w:type="dxa"/>
            <w:tcBorders>
              <w:top w:val="nil"/>
              <w:left w:val="single" w:sz="2" w:space="0" w:color="000000"/>
              <w:bottom w:val="single" w:sz="2" w:space="0" w:color="000000"/>
              <w:right w:val="nil"/>
            </w:tcBorders>
            <w:vAlign w:val="center"/>
          </w:tcPr>
          <w:p w14:paraId="3E55F737" w14:textId="77777777" w:rsidR="0012297D" w:rsidRDefault="0012297D" w:rsidP="00013F55">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2F9C2DD" w14:textId="77777777" w:rsidR="0012297D" w:rsidRDefault="0012297D" w:rsidP="00013F55">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2B54F82" w14:textId="77777777" w:rsidR="0012297D" w:rsidRDefault="0012297D" w:rsidP="00013F55">
            <w:pPr>
              <w:rPr>
                <w:sz w:val="18"/>
                <w:szCs w:val="18"/>
                <w:lang w:val="en-US"/>
              </w:rPr>
            </w:pPr>
          </w:p>
        </w:tc>
      </w:tr>
      <w:tr w:rsidR="0012297D" w14:paraId="3161ACF6" w14:textId="77777777" w:rsidTr="00013F55">
        <w:tc>
          <w:tcPr>
            <w:tcW w:w="699" w:type="dxa"/>
            <w:tcBorders>
              <w:top w:val="single" w:sz="2" w:space="0" w:color="000000"/>
              <w:left w:val="single" w:sz="2" w:space="0" w:color="000000"/>
              <w:bottom w:val="single" w:sz="2" w:space="0" w:color="000000"/>
              <w:right w:val="nil"/>
            </w:tcBorders>
            <w:vAlign w:val="center"/>
          </w:tcPr>
          <w:p w14:paraId="6E59C583" w14:textId="77777777" w:rsidR="0012297D" w:rsidRDefault="0012297D" w:rsidP="00013F55">
            <w:pPr>
              <w:jc w:val="center"/>
              <w:rPr>
                <w:sz w:val="22"/>
                <w:szCs w:val="22"/>
                <w:lang w:val="en-US"/>
              </w:rPr>
            </w:pPr>
            <w:r>
              <w:rPr>
                <w:lang w:val="en-US"/>
              </w:rPr>
              <w:t xml:space="preserve"> </w:t>
            </w:r>
            <w:r>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04FB30D9" w14:textId="77777777" w:rsidR="0012297D" w:rsidRDefault="0012297D" w:rsidP="00013F55">
            <w:pPr>
              <w:jc w:val="center"/>
              <w:rPr>
                <w:sz w:val="22"/>
                <w:szCs w:val="22"/>
                <w:lang w:val="en-US"/>
              </w:rPr>
            </w:pPr>
            <w:r>
              <w:rPr>
                <w:sz w:val="22"/>
                <w:szCs w:val="22"/>
                <w:lang w:val="en-US"/>
              </w:rPr>
              <w:t>DC05A</w:t>
            </w:r>
          </w:p>
          <w:p w14:paraId="338DAADB"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E06BF9"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uzura din beton armat C30/37 conform SM EN 206+A1:2017, clasa de expunere XC4+XD1+XF4, h=0,15 m</w:t>
            </w:r>
          </w:p>
        </w:tc>
        <w:tc>
          <w:tcPr>
            <w:tcW w:w="978" w:type="dxa"/>
            <w:tcBorders>
              <w:top w:val="single" w:sz="2" w:space="0" w:color="000000"/>
              <w:left w:val="single" w:sz="2" w:space="0" w:color="000000"/>
              <w:bottom w:val="single" w:sz="2" w:space="0" w:color="000000"/>
              <w:right w:val="nil"/>
            </w:tcBorders>
            <w:vAlign w:val="center"/>
          </w:tcPr>
          <w:p w14:paraId="289B162F" w14:textId="77777777" w:rsidR="0012297D" w:rsidRDefault="0012297D" w:rsidP="00013F55">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0AEE409"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6F1ABE" w14:textId="77777777" w:rsidR="0012297D" w:rsidRDefault="0012297D" w:rsidP="00013F55">
            <w:pPr>
              <w:jc w:val="right"/>
              <w:rPr>
                <w:lang w:val="en-US"/>
              </w:rPr>
            </w:pPr>
            <w:r>
              <w:rPr>
                <w:lang w:val="en-US"/>
              </w:rPr>
              <w:t>5 242,00</w:t>
            </w:r>
          </w:p>
        </w:tc>
      </w:tr>
      <w:tr w:rsidR="0012297D" w14:paraId="5DAD0C10" w14:textId="77777777" w:rsidTr="00013F55">
        <w:tc>
          <w:tcPr>
            <w:tcW w:w="699" w:type="dxa"/>
            <w:tcBorders>
              <w:top w:val="nil"/>
              <w:left w:val="single" w:sz="2" w:space="0" w:color="000000"/>
              <w:bottom w:val="single" w:sz="2" w:space="0" w:color="000000"/>
              <w:right w:val="nil"/>
            </w:tcBorders>
          </w:tcPr>
          <w:p w14:paraId="0B352D37"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2145446" w14:textId="77777777" w:rsidR="0012297D" w:rsidRDefault="0012297D" w:rsidP="00013F55">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30F1CB3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70E936A"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153A2273" w14:textId="77777777" w:rsidR="0012297D" w:rsidRDefault="0012297D" w:rsidP="00013F55">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248608E" w14:textId="77777777" w:rsidR="0012297D" w:rsidRDefault="0012297D" w:rsidP="00013F55">
            <w:pPr>
              <w:rPr>
                <w:sz w:val="18"/>
                <w:szCs w:val="18"/>
                <w:lang w:val="en-US"/>
              </w:rPr>
            </w:pPr>
          </w:p>
        </w:tc>
      </w:tr>
      <w:tr w:rsidR="0012297D" w14:paraId="392500CA" w14:textId="77777777" w:rsidTr="00013F55">
        <w:tc>
          <w:tcPr>
            <w:tcW w:w="699" w:type="dxa"/>
            <w:tcBorders>
              <w:top w:val="nil"/>
              <w:left w:val="single" w:sz="2" w:space="0" w:color="000000"/>
              <w:bottom w:val="single" w:sz="2" w:space="0" w:color="000000"/>
              <w:right w:val="nil"/>
            </w:tcBorders>
          </w:tcPr>
          <w:p w14:paraId="52B4B1FB"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91CC0CC" w14:textId="77777777" w:rsidR="0012297D" w:rsidRDefault="0012297D" w:rsidP="00013F55">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5F1D516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2C91A5E"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80526DE" w14:textId="77777777" w:rsidR="0012297D" w:rsidRDefault="0012297D" w:rsidP="00013F55">
            <w:pPr>
              <w:rPr>
                <w:sz w:val="18"/>
                <w:szCs w:val="18"/>
                <w:lang w:val="en-US"/>
              </w:rPr>
            </w:pPr>
            <w:r>
              <w:rPr>
                <w:sz w:val="18"/>
                <w:szCs w:val="18"/>
                <w:lang w:val="en-US"/>
              </w:rPr>
              <w:t>0,5800</w:t>
            </w:r>
          </w:p>
        </w:tc>
        <w:tc>
          <w:tcPr>
            <w:tcW w:w="1119" w:type="dxa"/>
            <w:tcBorders>
              <w:top w:val="nil"/>
              <w:left w:val="single" w:sz="2" w:space="0" w:color="000000"/>
              <w:bottom w:val="single" w:sz="2" w:space="0" w:color="000000"/>
              <w:right w:val="single" w:sz="2" w:space="0" w:color="000000"/>
            </w:tcBorders>
            <w:vAlign w:val="center"/>
          </w:tcPr>
          <w:p w14:paraId="78B0FE9F" w14:textId="77777777" w:rsidR="0012297D" w:rsidRDefault="0012297D" w:rsidP="00013F55">
            <w:pPr>
              <w:rPr>
                <w:sz w:val="18"/>
                <w:szCs w:val="18"/>
                <w:lang w:val="en-US"/>
              </w:rPr>
            </w:pPr>
          </w:p>
        </w:tc>
      </w:tr>
      <w:tr w:rsidR="0012297D" w14:paraId="7E0051A8" w14:textId="77777777" w:rsidTr="00013F55">
        <w:tc>
          <w:tcPr>
            <w:tcW w:w="699" w:type="dxa"/>
            <w:tcBorders>
              <w:top w:val="nil"/>
              <w:left w:val="single" w:sz="2" w:space="0" w:color="000000"/>
              <w:bottom w:val="single" w:sz="2" w:space="0" w:color="000000"/>
              <w:right w:val="nil"/>
            </w:tcBorders>
          </w:tcPr>
          <w:p w14:paraId="5B9C15E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E022F6B"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04E1DB3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A28691"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111697A" w14:textId="77777777" w:rsidR="0012297D" w:rsidRDefault="0012297D" w:rsidP="00013F55">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408505F" w14:textId="77777777" w:rsidR="0012297D" w:rsidRDefault="0012297D" w:rsidP="00013F55">
            <w:pPr>
              <w:rPr>
                <w:sz w:val="18"/>
                <w:szCs w:val="18"/>
                <w:lang w:val="en-US"/>
              </w:rPr>
            </w:pPr>
          </w:p>
        </w:tc>
      </w:tr>
      <w:tr w:rsidR="0012297D" w14:paraId="164960ED" w14:textId="77777777" w:rsidTr="00013F55">
        <w:tc>
          <w:tcPr>
            <w:tcW w:w="699" w:type="dxa"/>
            <w:tcBorders>
              <w:top w:val="nil"/>
              <w:left w:val="single" w:sz="2" w:space="0" w:color="000000"/>
              <w:bottom w:val="single" w:sz="2" w:space="0" w:color="000000"/>
              <w:right w:val="nil"/>
            </w:tcBorders>
          </w:tcPr>
          <w:p w14:paraId="6D4991B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A67104A" w14:textId="77777777" w:rsidR="0012297D" w:rsidRDefault="0012297D" w:rsidP="00013F55">
            <w:pPr>
              <w:rPr>
                <w:sz w:val="16"/>
                <w:szCs w:val="16"/>
                <w:lang w:val="en-US"/>
              </w:rPr>
            </w:pPr>
            <w:r>
              <w:rPr>
                <w:sz w:val="16"/>
                <w:szCs w:val="16"/>
                <w:lang w:val="en-US"/>
              </w:rPr>
              <w:t>1422102205512</w:t>
            </w:r>
          </w:p>
        </w:tc>
        <w:tc>
          <w:tcPr>
            <w:tcW w:w="4613" w:type="dxa"/>
            <w:tcBorders>
              <w:top w:val="nil"/>
              <w:left w:val="single" w:sz="2" w:space="0" w:color="000000"/>
              <w:bottom w:val="single" w:sz="2" w:space="0" w:color="000000"/>
              <w:right w:val="nil"/>
            </w:tcBorders>
          </w:tcPr>
          <w:p w14:paraId="1EE8AA65"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in banda pentru longrine C30/37</w:t>
            </w:r>
          </w:p>
        </w:tc>
        <w:tc>
          <w:tcPr>
            <w:tcW w:w="978" w:type="dxa"/>
            <w:tcBorders>
              <w:top w:val="nil"/>
              <w:left w:val="single" w:sz="2" w:space="0" w:color="000000"/>
              <w:bottom w:val="single" w:sz="2" w:space="0" w:color="000000"/>
              <w:right w:val="nil"/>
            </w:tcBorders>
            <w:vAlign w:val="center"/>
          </w:tcPr>
          <w:p w14:paraId="5EDDB16B"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9EC2FB5" w14:textId="77777777" w:rsidR="0012297D" w:rsidRDefault="0012297D" w:rsidP="00013F55">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4EF2AC9" w14:textId="77777777" w:rsidR="0012297D" w:rsidRDefault="0012297D" w:rsidP="00013F55">
            <w:pPr>
              <w:rPr>
                <w:sz w:val="18"/>
                <w:szCs w:val="18"/>
                <w:lang w:val="en-US"/>
              </w:rPr>
            </w:pPr>
          </w:p>
        </w:tc>
      </w:tr>
      <w:tr w:rsidR="0012297D" w14:paraId="62981ABF" w14:textId="77777777" w:rsidTr="00013F55">
        <w:tc>
          <w:tcPr>
            <w:tcW w:w="699" w:type="dxa"/>
            <w:tcBorders>
              <w:top w:val="nil"/>
              <w:left w:val="single" w:sz="2" w:space="0" w:color="000000"/>
              <w:bottom w:val="single" w:sz="2" w:space="0" w:color="000000"/>
              <w:right w:val="nil"/>
            </w:tcBorders>
          </w:tcPr>
          <w:p w14:paraId="181819F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FA92FEF" w14:textId="77777777" w:rsidR="0012297D" w:rsidRDefault="0012297D" w:rsidP="00013F55">
            <w:pPr>
              <w:rPr>
                <w:sz w:val="16"/>
                <w:szCs w:val="16"/>
                <w:lang w:val="en-US"/>
              </w:rPr>
            </w:pPr>
            <w:r>
              <w:rPr>
                <w:sz w:val="16"/>
                <w:szCs w:val="16"/>
                <w:lang w:val="en-US"/>
              </w:rPr>
              <w:t>1422102205515</w:t>
            </w:r>
          </w:p>
        </w:tc>
        <w:tc>
          <w:tcPr>
            <w:tcW w:w="4613" w:type="dxa"/>
            <w:tcBorders>
              <w:top w:val="nil"/>
              <w:left w:val="single" w:sz="2" w:space="0" w:color="000000"/>
              <w:bottom w:val="single" w:sz="2" w:space="0" w:color="000000"/>
              <w:right w:val="nil"/>
            </w:tcBorders>
          </w:tcPr>
          <w:p w14:paraId="48A0D2C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in imbracaminte C30/37</w:t>
            </w:r>
          </w:p>
        </w:tc>
        <w:tc>
          <w:tcPr>
            <w:tcW w:w="978" w:type="dxa"/>
            <w:tcBorders>
              <w:top w:val="nil"/>
              <w:left w:val="single" w:sz="2" w:space="0" w:color="000000"/>
              <w:bottom w:val="single" w:sz="2" w:space="0" w:color="000000"/>
              <w:right w:val="nil"/>
            </w:tcBorders>
            <w:vAlign w:val="center"/>
          </w:tcPr>
          <w:p w14:paraId="5CC39009"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797E63" w14:textId="77777777" w:rsidR="0012297D" w:rsidRDefault="0012297D" w:rsidP="00013F55">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F282FE" w14:textId="77777777" w:rsidR="0012297D" w:rsidRDefault="0012297D" w:rsidP="00013F55">
            <w:pPr>
              <w:rPr>
                <w:sz w:val="18"/>
                <w:szCs w:val="18"/>
                <w:lang w:val="en-US"/>
              </w:rPr>
            </w:pPr>
          </w:p>
        </w:tc>
      </w:tr>
      <w:tr w:rsidR="0012297D" w14:paraId="69A4CE53" w14:textId="77777777" w:rsidTr="00013F55">
        <w:tc>
          <w:tcPr>
            <w:tcW w:w="699" w:type="dxa"/>
            <w:tcBorders>
              <w:top w:val="nil"/>
              <w:left w:val="single" w:sz="2" w:space="0" w:color="000000"/>
              <w:bottom w:val="single" w:sz="2" w:space="0" w:color="000000"/>
              <w:right w:val="nil"/>
            </w:tcBorders>
          </w:tcPr>
          <w:p w14:paraId="0046EE6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C339C50" w14:textId="77777777" w:rsidR="0012297D" w:rsidRDefault="0012297D" w:rsidP="00013F55">
            <w:pPr>
              <w:rPr>
                <w:sz w:val="16"/>
                <w:szCs w:val="16"/>
                <w:lang w:val="en-US"/>
              </w:rPr>
            </w:pPr>
            <w:r>
              <w:rPr>
                <w:sz w:val="16"/>
                <w:szCs w:val="16"/>
                <w:lang w:val="en-US"/>
              </w:rPr>
              <w:t>2710602000224</w:t>
            </w:r>
          </w:p>
        </w:tc>
        <w:tc>
          <w:tcPr>
            <w:tcW w:w="4613" w:type="dxa"/>
            <w:tcBorders>
              <w:top w:val="nil"/>
              <w:left w:val="single" w:sz="2" w:space="0" w:color="000000"/>
              <w:bottom w:val="single" w:sz="2" w:space="0" w:color="000000"/>
              <w:right w:val="nil"/>
            </w:tcBorders>
          </w:tcPr>
          <w:p w14:paraId="23006ED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Otel beton profil neted OB 37-1K STAS 438 D = 20 mm</w:t>
            </w:r>
          </w:p>
        </w:tc>
        <w:tc>
          <w:tcPr>
            <w:tcW w:w="978" w:type="dxa"/>
            <w:tcBorders>
              <w:top w:val="nil"/>
              <w:left w:val="single" w:sz="2" w:space="0" w:color="000000"/>
              <w:bottom w:val="single" w:sz="2" w:space="0" w:color="000000"/>
              <w:right w:val="nil"/>
            </w:tcBorders>
            <w:vAlign w:val="center"/>
          </w:tcPr>
          <w:p w14:paraId="62A85AA2"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FA9EBB7" w14:textId="77777777" w:rsidR="0012297D" w:rsidRDefault="0012297D" w:rsidP="00013F55">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4C4B6C7" w14:textId="77777777" w:rsidR="0012297D" w:rsidRDefault="0012297D" w:rsidP="00013F55">
            <w:pPr>
              <w:rPr>
                <w:sz w:val="18"/>
                <w:szCs w:val="18"/>
                <w:lang w:val="en-US"/>
              </w:rPr>
            </w:pPr>
          </w:p>
        </w:tc>
      </w:tr>
      <w:tr w:rsidR="0012297D" w14:paraId="53E3EB68" w14:textId="77777777" w:rsidTr="00013F55">
        <w:tc>
          <w:tcPr>
            <w:tcW w:w="699" w:type="dxa"/>
            <w:tcBorders>
              <w:top w:val="nil"/>
              <w:left w:val="single" w:sz="2" w:space="0" w:color="000000"/>
              <w:bottom w:val="single" w:sz="2" w:space="0" w:color="000000"/>
              <w:right w:val="nil"/>
            </w:tcBorders>
          </w:tcPr>
          <w:p w14:paraId="728C44C7"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A378573" w14:textId="77777777" w:rsidR="0012297D" w:rsidRDefault="0012297D" w:rsidP="00013F55">
            <w:pPr>
              <w:rPr>
                <w:sz w:val="16"/>
                <w:szCs w:val="16"/>
                <w:lang w:val="en-US"/>
              </w:rPr>
            </w:pPr>
            <w:r>
              <w:rPr>
                <w:sz w:val="16"/>
                <w:szCs w:val="16"/>
                <w:lang w:val="en-US"/>
              </w:rPr>
              <w:t>2873122005000</w:t>
            </w:r>
          </w:p>
        </w:tc>
        <w:tc>
          <w:tcPr>
            <w:tcW w:w="4613" w:type="dxa"/>
            <w:tcBorders>
              <w:top w:val="nil"/>
              <w:left w:val="single" w:sz="2" w:space="0" w:color="000000"/>
              <w:bottom w:val="single" w:sz="2" w:space="0" w:color="000000"/>
              <w:right w:val="nil"/>
            </w:tcBorders>
          </w:tcPr>
          <w:p w14:paraId="0F0749B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Plasa sirma neagra (rabit)  19,0 x 0,8 x 1000 </w:t>
            </w:r>
          </w:p>
        </w:tc>
        <w:tc>
          <w:tcPr>
            <w:tcW w:w="978" w:type="dxa"/>
            <w:tcBorders>
              <w:top w:val="nil"/>
              <w:left w:val="single" w:sz="2" w:space="0" w:color="000000"/>
              <w:bottom w:val="single" w:sz="2" w:space="0" w:color="000000"/>
              <w:right w:val="nil"/>
            </w:tcBorders>
            <w:vAlign w:val="center"/>
          </w:tcPr>
          <w:p w14:paraId="25A2FEFE"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91D1B21" w14:textId="77777777" w:rsidR="0012297D" w:rsidRDefault="0012297D" w:rsidP="00013F55">
            <w:pPr>
              <w:rPr>
                <w:sz w:val="18"/>
                <w:szCs w:val="18"/>
                <w:lang w:val="en-US"/>
              </w:rPr>
            </w:pPr>
            <w:r>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CA6BE6A" w14:textId="77777777" w:rsidR="0012297D" w:rsidRDefault="0012297D" w:rsidP="00013F55">
            <w:pPr>
              <w:rPr>
                <w:sz w:val="18"/>
                <w:szCs w:val="18"/>
                <w:lang w:val="en-US"/>
              </w:rPr>
            </w:pPr>
          </w:p>
        </w:tc>
      </w:tr>
      <w:tr w:rsidR="0012297D" w14:paraId="1ABB7FE0" w14:textId="77777777" w:rsidTr="00013F55">
        <w:tc>
          <w:tcPr>
            <w:tcW w:w="699" w:type="dxa"/>
            <w:tcBorders>
              <w:top w:val="nil"/>
              <w:left w:val="single" w:sz="2" w:space="0" w:color="000000"/>
              <w:bottom w:val="single" w:sz="2" w:space="0" w:color="000000"/>
              <w:right w:val="nil"/>
            </w:tcBorders>
          </w:tcPr>
          <w:p w14:paraId="69CADB3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64865B5" w14:textId="77777777" w:rsidR="0012297D" w:rsidRDefault="0012297D" w:rsidP="00013F55">
            <w:pPr>
              <w:rPr>
                <w:sz w:val="16"/>
                <w:szCs w:val="16"/>
                <w:lang w:val="en-US"/>
              </w:rPr>
            </w:pPr>
            <w:r>
              <w:rPr>
                <w:sz w:val="16"/>
                <w:szCs w:val="16"/>
                <w:lang w:val="en-US"/>
              </w:rPr>
              <w:t>1421102200525-1</w:t>
            </w:r>
          </w:p>
        </w:tc>
        <w:tc>
          <w:tcPr>
            <w:tcW w:w="4613" w:type="dxa"/>
            <w:tcBorders>
              <w:top w:val="nil"/>
              <w:left w:val="single" w:sz="2" w:space="0" w:color="000000"/>
              <w:bottom w:val="single" w:sz="2" w:space="0" w:color="000000"/>
              <w:right w:val="nil"/>
            </w:tcBorders>
          </w:tcPr>
          <w:p w14:paraId="4272A85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Nisip  nu spalat</w:t>
            </w:r>
          </w:p>
        </w:tc>
        <w:tc>
          <w:tcPr>
            <w:tcW w:w="978" w:type="dxa"/>
            <w:tcBorders>
              <w:top w:val="nil"/>
              <w:left w:val="single" w:sz="2" w:space="0" w:color="000000"/>
              <w:bottom w:val="single" w:sz="2" w:space="0" w:color="000000"/>
              <w:right w:val="nil"/>
            </w:tcBorders>
            <w:vAlign w:val="center"/>
          </w:tcPr>
          <w:p w14:paraId="43B11EC5"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CF64D7F" w14:textId="77777777" w:rsidR="0012297D" w:rsidRDefault="0012297D" w:rsidP="00013F55">
            <w:pPr>
              <w:rPr>
                <w:sz w:val="18"/>
                <w:szCs w:val="18"/>
                <w:lang w:val="en-US"/>
              </w:rPr>
            </w:pPr>
            <w:r>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007EA7D" w14:textId="77777777" w:rsidR="0012297D" w:rsidRDefault="0012297D" w:rsidP="00013F55">
            <w:pPr>
              <w:rPr>
                <w:sz w:val="18"/>
                <w:szCs w:val="18"/>
                <w:lang w:val="en-US"/>
              </w:rPr>
            </w:pPr>
          </w:p>
        </w:tc>
      </w:tr>
      <w:tr w:rsidR="0012297D" w14:paraId="53E595A6" w14:textId="77777777" w:rsidTr="00013F55">
        <w:tc>
          <w:tcPr>
            <w:tcW w:w="699" w:type="dxa"/>
            <w:tcBorders>
              <w:top w:val="nil"/>
              <w:left w:val="single" w:sz="2" w:space="0" w:color="000000"/>
              <w:bottom w:val="single" w:sz="2" w:space="0" w:color="000000"/>
              <w:right w:val="nil"/>
            </w:tcBorders>
          </w:tcPr>
          <w:p w14:paraId="26256C4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4B7803E" w14:textId="77777777" w:rsidR="0012297D" w:rsidRDefault="0012297D" w:rsidP="00013F55">
            <w:pPr>
              <w:rPr>
                <w:sz w:val="16"/>
                <w:szCs w:val="16"/>
                <w:lang w:val="en-US"/>
              </w:rPr>
            </w:pPr>
            <w:r>
              <w:rPr>
                <w:sz w:val="16"/>
                <w:szCs w:val="16"/>
                <w:lang w:val="en-US"/>
              </w:rPr>
              <w:t>2682112205680</w:t>
            </w:r>
          </w:p>
        </w:tc>
        <w:tc>
          <w:tcPr>
            <w:tcW w:w="4613" w:type="dxa"/>
            <w:tcBorders>
              <w:top w:val="nil"/>
              <w:left w:val="single" w:sz="2" w:space="0" w:color="000000"/>
              <w:bottom w:val="single" w:sz="2" w:space="0" w:color="000000"/>
              <w:right w:val="nil"/>
            </w:tcBorders>
          </w:tcPr>
          <w:p w14:paraId="0EBF709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Azbest cal. II fulgi</w:t>
            </w:r>
          </w:p>
        </w:tc>
        <w:tc>
          <w:tcPr>
            <w:tcW w:w="978" w:type="dxa"/>
            <w:tcBorders>
              <w:top w:val="nil"/>
              <w:left w:val="single" w:sz="2" w:space="0" w:color="000000"/>
              <w:bottom w:val="single" w:sz="2" w:space="0" w:color="000000"/>
              <w:right w:val="nil"/>
            </w:tcBorders>
            <w:vAlign w:val="center"/>
          </w:tcPr>
          <w:p w14:paraId="614F0ED2"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0F87072" w14:textId="77777777" w:rsidR="0012297D" w:rsidRDefault="0012297D" w:rsidP="00013F55">
            <w:pPr>
              <w:rPr>
                <w:sz w:val="18"/>
                <w:szCs w:val="18"/>
                <w:lang w:val="en-US"/>
              </w:rPr>
            </w:pPr>
            <w:r>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45FE9D4E" w14:textId="77777777" w:rsidR="0012297D" w:rsidRDefault="0012297D" w:rsidP="00013F55">
            <w:pPr>
              <w:rPr>
                <w:sz w:val="18"/>
                <w:szCs w:val="18"/>
                <w:lang w:val="en-US"/>
              </w:rPr>
            </w:pPr>
          </w:p>
        </w:tc>
      </w:tr>
      <w:tr w:rsidR="0012297D" w14:paraId="0CB56DB7" w14:textId="77777777" w:rsidTr="00013F55">
        <w:tc>
          <w:tcPr>
            <w:tcW w:w="699" w:type="dxa"/>
            <w:tcBorders>
              <w:top w:val="nil"/>
              <w:left w:val="single" w:sz="2" w:space="0" w:color="000000"/>
              <w:bottom w:val="single" w:sz="2" w:space="0" w:color="000000"/>
              <w:right w:val="nil"/>
            </w:tcBorders>
          </w:tcPr>
          <w:p w14:paraId="29AAD2C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963FA9A" w14:textId="77777777" w:rsidR="0012297D" w:rsidRDefault="0012297D" w:rsidP="00013F55">
            <w:pPr>
              <w:rPr>
                <w:sz w:val="16"/>
                <w:szCs w:val="16"/>
                <w:lang w:val="en-US"/>
              </w:rPr>
            </w:pPr>
            <w:r>
              <w:rPr>
                <w:sz w:val="16"/>
                <w:szCs w:val="16"/>
                <w:lang w:val="en-US"/>
              </w:rPr>
              <w:t>2320322600192</w:t>
            </w:r>
          </w:p>
        </w:tc>
        <w:tc>
          <w:tcPr>
            <w:tcW w:w="4613" w:type="dxa"/>
            <w:tcBorders>
              <w:top w:val="nil"/>
              <w:left w:val="single" w:sz="2" w:space="0" w:color="000000"/>
              <w:bottom w:val="single" w:sz="2" w:space="0" w:color="000000"/>
              <w:right w:val="nil"/>
            </w:tcBorders>
          </w:tcPr>
          <w:p w14:paraId="2B919A2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Bitum pentru drumuri tip D 80/120</w:t>
            </w:r>
          </w:p>
        </w:tc>
        <w:tc>
          <w:tcPr>
            <w:tcW w:w="978" w:type="dxa"/>
            <w:tcBorders>
              <w:top w:val="nil"/>
              <w:left w:val="single" w:sz="2" w:space="0" w:color="000000"/>
              <w:bottom w:val="single" w:sz="2" w:space="0" w:color="000000"/>
              <w:right w:val="nil"/>
            </w:tcBorders>
            <w:vAlign w:val="center"/>
          </w:tcPr>
          <w:p w14:paraId="0BD4549E"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BBEE193" w14:textId="77777777" w:rsidR="0012297D" w:rsidRDefault="0012297D" w:rsidP="00013F55">
            <w:pPr>
              <w:rPr>
                <w:sz w:val="18"/>
                <w:szCs w:val="18"/>
                <w:lang w:val="en-US"/>
              </w:rPr>
            </w:pPr>
            <w:r>
              <w:rPr>
                <w:sz w:val="18"/>
                <w:szCs w:val="18"/>
                <w:lang w:val="en-US"/>
              </w:rPr>
              <w:t>0,0980</w:t>
            </w:r>
          </w:p>
        </w:tc>
        <w:tc>
          <w:tcPr>
            <w:tcW w:w="1119" w:type="dxa"/>
            <w:tcBorders>
              <w:top w:val="nil"/>
              <w:left w:val="single" w:sz="2" w:space="0" w:color="000000"/>
              <w:bottom w:val="single" w:sz="2" w:space="0" w:color="000000"/>
              <w:right w:val="single" w:sz="2" w:space="0" w:color="000000"/>
            </w:tcBorders>
            <w:vAlign w:val="center"/>
          </w:tcPr>
          <w:p w14:paraId="14E0BCBD" w14:textId="77777777" w:rsidR="0012297D" w:rsidRDefault="0012297D" w:rsidP="00013F55">
            <w:pPr>
              <w:rPr>
                <w:sz w:val="18"/>
                <w:szCs w:val="18"/>
                <w:lang w:val="en-US"/>
              </w:rPr>
            </w:pPr>
          </w:p>
        </w:tc>
      </w:tr>
      <w:tr w:rsidR="0012297D" w14:paraId="6C314AFA" w14:textId="77777777" w:rsidTr="00013F55">
        <w:tc>
          <w:tcPr>
            <w:tcW w:w="699" w:type="dxa"/>
            <w:tcBorders>
              <w:top w:val="nil"/>
              <w:left w:val="single" w:sz="2" w:space="0" w:color="000000"/>
              <w:bottom w:val="single" w:sz="2" w:space="0" w:color="000000"/>
              <w:right w:val="nil"/>
            </w:tcBorders>
          </w:tcPr>
          <w:p w14:paraId="273EAAC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A2B191F" w14:textId="77777777" w:rsidR="0012297D" w:rsidRDefault="0012297D" w:rsidP="00013F55">
            <w:pPr>
              <w:rPr>
                <w:sz w:val="16"/>
                <w:szCs w:val="16"/>
                <w:lang w:val="en-US"/>
              </w:rPr>
            </w:pPr>
            <w:r>
              <w:rPr>
                <w:sz w:val="16"/>
                <w:szCs w:val="16"/>
                <w:lang w:val="en-US"/>
              </w:rPr>
              <w:t>2682132601130</w:t>
            </w:r>
          </w:p>
        </w:tc>
        <w:tc>
          <w:tcPr>
            <w:tcW w:w="4613" w:type="dxa"/>
            <w:tcBorders>
              <w:top w:val="nil"/>
              <w:left w:val="single" w:sz="2" w:space="0" w:color="000000"/>
              <w:bottom w:val="single" w:sz="2" w:space="0" w:color="000000"/>
              <w:right w:val="nil"/>
            </w:tcBorders>
          </w:tcPr>
          <w:p w14:paraId="526F78E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Cart bit.  str.acop. CA300  120 cm x 10 mp</w:t>
            </w:r>
          </w:p>
        </w:tc>
        <w:tc>
          <w:tcPr>
            <w:tcW w:w="978" w:type="dxa"/>
            <w:tcBorders>
              <w:top w:val="nil"/>
              <w:left w:val="single" w:sz="2" w:space="0" w:color="000000"/>
              <w:bottom w:val="single" w:sz="2" w:space="0" w:color="000000"/>
              <w:right w:val="nil"/>
            </w:tcBorders>
            <w:vAlign w:val="center"/>
          </w:tcPr>
          <w:p w14:paraId="197E0A11" w14:textId="77777777" w:rsidR="0012297D" w:rsidRDefault="0012297D" w:rsidP="00013F55">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354E0FB" w14:textId="77777777" w:rsidR="0012297D" w:rsidRDefault="0012297D" w:rsidP="00013F55">
            <w:pPr>
              <w:rPr>
                <w:sz w:val="18"/>
                <w:szCs w:val="18"/>
                <w:lang w:val="en-US"/>
              </w:rPr>
            </w:pPr>
            <w:r>
              <w:rPr>
                <w:sz w:val="18"/>
                <w:szCs w:val="18"/>
                <w:lang w:val="en-US"/>
              </w:rPr>
              <w:t>0,0530</w:t>
            </w:r>
          </w:p>
        </w:tc>
        <w:tc>
          <w:tcPr>
            <w:tcW w:w="1119" w:type="dxa"/>
            <w:tcBorders>
              <w:top w:val="nil"/>
              <w:left w:val="single" w:sz="2" w:space="0" w:color="000000"/>
              <w:bottom w:val="single" w:sz="2" w:space="0" w:color="000000"/>
              <w:right w:val="single" w:sz="2" w:space="0" w:color="000000"/>
            </w:tcBorders>
            <w:vAlign w:val="center"/>
          </w:tcPr>
          <w:p w14:paraId="3A47B681" w14:textId="77777777" w:rsidR="0012297D" w:rsidRDefault="0012297D" w:rsidP="00013F55">
            <w:pPr>
              <w:rPr>
                <w:sz w:val="18"/>
                <w:szCs w:val="18"/>
                <w:lang w:val="en-US"/>
              </w:rPr>
            </w:pPr>
          </w:p>
        </w:tc>
      </w:tr>
      <w:tr w:rsidR="0012297D" w14:paraId="28A4BDD9" w14:textId="77777777" w:rsidTr="00013F55">
        <w:tc>
          <w:tcPr>
            <w:tcW w:w="699" w:type="dxa"/>
            <w:tcBorders>
              <w:top w:val="nil"/>
              <w:left w:val="single" w:sz="2" w:space="0" w:color="000000"/>
              <w:bottom w:val="single" w:sz="2" w:space="0" w:color="000000"/>
              <w:right w:val="nil"/>
            </w:tcBorders>
          </w:tcPr>
          <w:p w14:paraId="3A164A0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42326CC" w14:textId="77777777" w:rsidR="0012297D" w:rsidRDefault="0012297D" w:rsidP="00013F55">
            <w:pPr>
              <w:rPr>
                <w:sz w:val="16"/>
                <w:szCs w:val="16"/>
                <w:lang w:val="en-US"/>
              </w:rPr>
            </w:pPr>
            <w:r>
              <w:rPr>
                <w:sz w:val="16"/>
                <w:szCs w:val="16"/>
                <w:lang w:val="en-US"/>
              </w:rPr>
              <w:t>2020212927745</w:t>
            </w:r>
          </w:p>
        </w:tc>
        <w:tc>
          <w:tcPr>
            <w:tcW w:w="4613" w:type="dxa"/>
            <w:tcBorders>
              <w:top w:val="nil"/>
              <w:left w:val="single" w:sz="2" w:space="0" w:color="000000"/>
              <w:bottom w:val="single" w:sz="2" w:space="0" w:color="000000"/>
              <w:right w:val="nil"/>
            </w:tcBorders>
          </w:tcPr>
          <w:p w14:paraId="5394065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Placa pfl moi bitumate cal.II 2750 x 1220 x 16 S7848</w:t>
            </w:r>
          </w:p>
        </w:tc>
        <w:tc>
          <w:tcPr>
            <w:tcW w:w="978" w:type="dxa"/>
            <w:tcBorders>
              <w:top w:val="nil"/>
              <w:left w:val="single" w:sz="2" w:space="0" w:color="000000"/>
              <w:bottom w:val="single" w:sz="2" w:space="0" w:color="000000"/>
              <w:right w:val="nil"/>
            </w:tcBorders>
            <w:vAlign w:val="center"/>
          </w:tcPr>
          <w:p w14:paraId="70C36A0D" w14:textId="77777777" w:rsidR="0012297D" w:rsidRDefault="0012297D" w:rsidP="00013F55">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13C87501" w14:textId="77777777" w:rsidR="0012297D" w:rsidRDefault="0012297D" w:rsidP="00013F55">
            <w:pPr>
              <w:rPr>
                <w:sz w:val="18"/>
                <w:szCs w:val="18"/>
                <w:lang w:val="en-US"/>
              </w:rPr>
            </w:pPr>
            <w:r>
              <w:rPr>
                <w:sz w:val="18"/>
                <w:szCs w:val="18"/>
                <w:lang w:val="en-US"/>
              </w:rPr>
              <w:t>0,00002</w:t>
            </w:r>
          </w:p>
        </w:tc>
        <w:tc>
          <w:tcPr>
            <w:tcW w:w="1119" w:type="dxa"/>
            <w:tcBorders>
              <w:top w:val="nil"/>
              <w:left w:val="single" w:sz="2" w:space="0" w:color="000000"/>
              <w:bottom w:val="single" w:sz="2" w:space="0" w:color="000000"/>
              <w:right w:val="single" w:sz="2" w:space="0" w:color="000000"/>
            </w:tcBorders>
            <w:vAlign w:val="center"/>
          </w:tcPr>
          <w:p w14:paraId="0C3D59A5" w14:textId="77777777" w:rsidR="0012297D" w:rsidRDefault="0012297D" w:rsidP="00013F55">
            <w:pPr>
              <w:rPr>
                <w:sz w:val="18"/>
                <w:szCs w:val="18"/>
                <w:lang w:val="en-US"/>
              </w:rPr>
            </w:pPr>
          </w:p>
        </w:tc>
      </w:tr>
      <w:tr w:rsidR="0012297D" w14:paraId="7D36F0DF" w14:textId="77777777" w:rsidTr="00013F55">
        <w:tc>
          <w:tcPr>
            <w:tcW w:w="699" w:type="dxa"/>
            <w:tcBorders>
              <w:top w:val="nil"/>
              <w:left w:val="single" w:sz="2" w:space="0" w:color="000000"/>
              <w:bottom w:val="single" w:sz="2" w:space="0" w:color="000000"/>
              <w:right w:val="nil"/>
            </w:tcBorders>
          </w:tcPr>
          <w:p w14:paraId="5313FC6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0C7F68E" w14:textId="77777777" w:rsidR="0012297D" w:rsidRDefault="0012297D" w:rsidP="00013F55">
            <w:pPr>
              <w:rPr>
                <w:sz w:val="16"/>
                <w:szCs w:val="16"/>
                <w:lang w:val="en-US"/>
              </w:rPr>
            </w:pPr>
            <w:r>
              <w:rPr>
                <w:sz w:val="16"/>
                <w:szCs w:val="16"/>
                <w:lang w:val="en-US"/>
              </w:rPr>
              <w:t>2873145887001</w:t>
            </w:r>
          </w:p>
        </w:tc>
        <w:tc>
          <w:tcPr>
            <w:tcW w:w="4613" w:type="dxa"/>
            <w:tcBorders>
              <w:top w:val="nil"/>
              <w:left w:val="single" w:sz="2" w:space="0" w:color="000000"/>
              <w:bottom w:val="single" w:sz="2" w:space="0" w:color="000000"/>
              <w:right w:val="nil"/>
            </w:tcBorders>
          </w:tcPr>
          <w:p w14:paraId="524A835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Cuie cu cap con. Tip A 1 4,0 x 100  S2111</w:t>
            </w:r>
          </w:p>
        </w:tc>
        <w:tc>
          <w:tcPr>
            <w:tcW w:w="978" w:type="dxa"/>
            <w:tcBorders>
              <w:top w:val="nil"/>
              <w:left w:val="single" w:sz="2" w:space="0" w:color="000000"/>
              <w:bottom w:val="single" w:sz="2" w:space="0" w:color="000000"/>
              <w:right w:val="nil"/>
            </w:tcBorders>
            <w:vAlign w:val="center"/>
          </w:tcPr>
          <w:p w14:paraId="0F9CC38C"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C0694C6" w14:textId="77777777" w:rsidR="0012297D" w:rsidRDefault="0012297D" w:rsidP="00013F55">
            <w:pPr>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3862B45" w14:textId="77777777" w:rsidR="0012297D" w:rsidRDefault="0012297D" w:rsidP="00013F55">
            <w:pPr>
              <w:rPr>
                <w:sz w:val="18"/>
                <w:szCs w:val="18"/>
                <w:lang w:val="en-US"/>
              </w:rPr>
            </w:pPr>
          </w:p>
        </w:tc>
      </w:tr>
      <w:tr w:rsidR="0012297D" w14:paraId="5A4D566C" w14:textId="77777777" w:rsidTr="00013F55">
        <w:tc>
          <w:tcPr>
            <w:tcW w:w="699" w:type="dxa"/>
            <w:tcBorders>
              <w:top w:val="nil"/>
              <w:left w:val="single" w:sz="2" w:space="0" w:color="000000"/>
              <w:bottom w:val="single" w:sz="2" w:space="0" w:color="000000"/>
              <w:right w:val="nil"/>
            </w:tcBorders>
          </w:tcPr>
          <w:p w14:paraId="3FC3902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C7CF1DE" w14:textId="77777777" w:rsidR="0012297D" w:rsidRDefault="0012297D" w:rsidP="00013F55">
            <w:pPr>
              <w:rPr>
                <w:sz w:val="16"/>
                <w:szCs w:val="16"/>
                <w:lang w:val="en-US"/>
              </w:rPr>
            </w:pPr>
            <w:r>
              <w:rPr>
                <w:sz w:val="16"/>
                <w:szCs w:val="16"/>
                <w:lang w:val="en-US"/>
              </w:rPr>
              <w:t>2875275891619</w:t>
            </w:r>
          </w:p>
        </w:tc>
        <w:tc>
          <w:tcPr>
            <w:tcW w:w="4613" w:type="dxa"/>
            <w:tcBorders>
              <w:top w:val="nil"/>
              <w:left w:val="single" w:sz="2" w:space="0" w:color="000000"/>
              <w:bottom w:val="single" w:sz="2" w:space="0" w:color="000000"/>
              <w:right w:val="nil"/>
            </w:tcBorders>
          </w:tcPr>
          <w:p w14:paraId="7057AE1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Crampoane marimea 2 10 x 10 x 110</w:t>
            </w:r>
          </w:p>
        </w:tc>
        <w:tc>
          <w:tcPr>
            <w:tcW w:w="978" w:type="dxa"/>
            <w:tcBorders>
              <w:top w:val="nil"/>
              <w:left w:val="single" w:sz="2" w:space="0" w:color="000000"/>
              <w:bottom w:val="single" w:sz="2" w:space="0" w:color="000000"/>
              <w:right w:val="nil"/>
            </w:tcBorders>
            <w:vAlign w:val="center"/>
          </w:tcPr>
          <w:p w14:paraId="6EBF478E"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B28F544" w14:textId="77777777" w:rsidR="0012297D" w:rsidRDefault="0012297D" w:rsidP="00013F55">
            <w:pPr>
              <w:rPr>
                <w:sz w:val="18"/>
                <w:szCs w:val="18"/>
                <w:lang w:val="en-US"/>
              </w:rPr>
            </w:pPr>
            <w:r>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2D561416" w14:textId="77777777" w:rsidR="0012297D" w:rsidRDefault="0012297D" w:rsidP="00013F55">
            <w:pPr>
              <w:rPr>
                <w:sz w:val="18"/>
                <w:szCs w:val="18"/>
                <w:lang w:val="en-US"/>
              </w:rPr>
            </w:pPr>
          </w:p>
        </w:tc>
      </w:tr>
      <w:tr w:rsidR="0012297D" w14:paraId="2E295DE4" w14:textId="77777777" w:rsidTr="00013F55">
        <w:tc>
          <w:tcPr>
            <w:tcW w:w="699" w:type="dxa"/>
            <w:tcBorders>
              <w:top w:val="nil"/>
              <w:left w:val="single" w:sz="2" w:space="0" w:color="000000"/>
              <w:bottom w:val="single" w:sz="2" w:space="0" w:color="000000"/>
              <w:right w:val="nil"/>
            </w:tcBorders>
          </w:tcPr>
          <w:p w14:paraId="63F9638B"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16CC46D" w14:textId="77777777" w:rsidR="0012297D" w:rsidRDefault="0012297D" w:rsidP="00013F55">
            <w:pPr>
              <w:rPr>
                <w:sz w:val="16"/>
                <w:szCs w:val="16"/>
                <w:lang w:val="en-US"/>
              </w:rPr>
            </w:pPr>
            <w:r>
              <w:rPr>
                <w:sz w:val="16"/>
                <w:szCs w:val="16"/>
                <w:lang w:val="en-US"/>
              </w:rPr>
              <w:t>2320166200676</w:t>
            </w:r>
          </w:p>
        </w:tc>
        <w:tc>
          <w:tcPr>
            <w:tcW w:w="4613" w:type="dxa"/>
            <w:tcBorders>
              <w:top w:val="nil"/>
              <w:left w:val="single" w:sz="2" w:space="0" w:color="000000"/>
              <w:bottom w:val="single" w:sz="2" w:space="0" w:color="000000"/>
              <w:right w:val="nil"/>
            </w:tcBorders>
          </w:tcPr>
          <w:p w14:paraId="74B8903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7828418"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15128A60" w14:textId="77777777" w:rsidR="0012297D" w:rsidRDefault="0012297D" w:rsidP="00013F55">
            <w:pPr>
              <w:rPr>
                <w:sz w:val="18"/>
                <w:szCs w:val="18"/>
                <w:lang w:val="en-US"/>
              </w:rPr>
            </w:pPr>
            <w:r>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03534FCF" w14:textId="77777777" w:rsidR="0012297D" w:rsidRDefault="0012297D" w:rsidP="00013F55">
            <w:pPr>
              <w:rPr>
                <w:sz w:val="18"/>
                <w:szCs w:val="18"/>
                <w:lang w:val="en-US"/>
              </w:rPr>
            </w:pPr>
          </w:p>
        </w:tc>
      </w:tr>
      <w:tr w:rsidR="0012297D" w14:paraId="567137E5" w14:textId="77777777" w:rsidTr="00013F55">
        <w:tc>
          <w:tcPr>
            <w:tcW w:w="699" w:type="dxa"/>
            <w:tcBorders>
              <w:top w:val="nil"/>
              <w:left w:val="single" w:sz="2" w:space="0" w:color="000000"/>
              <w:bottom w:val="single" w:sz="2" w:space="0" w:color="000000"/>
              <w:right w:val="nil"/>
            </w:tcBorders>
          </w:tcPr>
          <w:p w14:paraId="0403B55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D4FCBD4" w14:textId="77777777" w:rsidR="0012297D" w:rsidRDefault="0012297D" w:rsidP="00013F55">
            <w:pPr>
              <w:rPr>
                <w:sz w:val="16"/>
                <w:szCs w:val="16"/>
                <w:lang w:val="en-US"/>
              </w:rPr>
            </w:pPr>
            <w:r>
              <w:rPr>
                <w:sz w:val="16"/>
                <w:szCs w:val="16"/>
                <w:lang w:val="en-US"/>
              </w:rPr>
              <w:t>2320156200951</w:t>
            </w:r>
          </w:p>
        </w:tc>
        <w:tc>
          <w:tcPr>
            <w:tcW w:w="4613" w:type="dxa"/>
            <w:tcBorders>
              <w:top w:val="nil"/>
              <w:left w:val="single" w:sz="2" w:space="0" w:color="000000"/>
              <w:bottom w:val="single" w:sz="2" w:space="0" w:color="000000"/>
              <w:right w:val="nil"/>
            </w:tcBorders>
          </w:tcPr>
          <w:p w14:paraId="194B50F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Motorina motor Disel-ld</w:t>
            </w:r>
          </w:p>
        </w:tc>
        <w:tc>
          <w:tcPr>
            <w:tcW w:w="978" w:type="dxa"/>
            <w:tcBorders>
              <w:top w:val="nil"/>
              <w:left w:val="single" w:sz="2" w:space="0" w:color="000000"/>
              <w:bottom w:val="single" w:sz="2" w:space="0" w:color="000000"/>
              <w:right w:val="nil"/>
            </w:tcBorders>
            <w:vAlign w:val="center"/>
          </w:tcPr>
          <w:p w14:paraId="796E0279"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C61C7A2" w14:textId="77777777" w:rsidR="0012297D" w:rsidRDefault="0012297D" w:rsidP="00013F55">
            <w:pPr>
              <w:rPr>
                <w:sz w:val="18"/>
                <w:szCs w:val="18"/>
                <w:lang w:val="en-US"/>
              </w:rPr>
            </w:pPr>
            <w:r>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E344614" w14:textId="77777777" w:rsidR="0012297D" w:rsidRDefault="0012297D" w:rsidP="00013F55">
            <w:pPr>
              <w:rPr>
                <w:sz w:val="18"/>
                <w:szCs w:val="18"/>
                <w:lang w:val="en-US"/>
              </w:rPr>
            </w:pPr>
          </w:p>
        </w:tc>
      </w:tr>
      <w:tr w:rsidR="0012297D" w14:paraId="448A886F" w14:textId="77777777" w:rsidTr="00013F55">
        <w:tc>
          <w:tcPr>
            <w:tcW w:w="699" w:type="dxa"/>
            <w:tcBorders>
              <w:top w:val="nil"/>
              <w:left w:val="single" w:sz="2" w:space="0" w:color="000000"/>
              <w:bottom w:val="single" w:sz="2" w:space="0" w:color="000000"/>
              <w:right w:val="nil"/>
            </w:tcBorders>
          </w:tcPr>
          <w:p w14:paraId="507A22B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8935844"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47AE1DF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7DC070E8"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AB86EDD" w14:textId="77777777" w:rsidR="0012297D" w:rsidRDefault="0012297D" w:rsidP="00013F55">
            <w:pPr>
              <w:rPr>
                <w:sz w:val="18"/>
                <w:szCs w:val="18"/>
                <w:lang w:val="en-US"/>
              </w:rPr>
            </w:pPr>
            <w:r>
              <w:rPr>
                <w:sz w:val="18"/>
                <w:szCs w:val="18"/>
                <w:lang w:val="en-US"/>
              </w:rPr>
              <w:t>0,0710</w:t>
            </w:r>
          </w:p>
        </w:tc>
        <w:tc>
          <w:tcPr>
            <w:tcW w:w="1119" w:type="dxa"/>
            <w:tcBorders>
              <w:top w:val="nil"/>
              <w:left w:val="single" w:sz="2" w:space="0" w:color="000000"/>
              <w:bottom w:val="single" w:sz="2" w:space="0" w:color="000000"/>
              <w:right w:val="single" w:sz="2" w:space="0" w:color="000000"/>
            </w:tcBorders>
            <w:vAlign w:val="center"/>
          </w:tcPr>
          <w:p w14:paraId="7081F46A" w14:textId="77777777" w:rsidR="0012297D" w:rsidRDefault="0012297D" w:rsidP="00013F55">
            <w:pPr>
              <w:rPr>
                <w:sz w:val="18"/>
                <w:szCs w:val="18"/>
                <w:lang w:val="en-US"/>
              </w:rPr>
            </w:pPr>
          </w:p>
        </w:tc>
      </w:tr>
      <w:tr w:rsidR="0012297D" w14:paraId="6E716DE0" w14:textId="77777777" w:rsidTr="00013F55">
        <w:tc>
          <w:tcPr>
            <w:tcW w:w="699" w:type="dxa"/>
            <w:tcBorders>
              <w:top w:val="nil"/>
              <w:left w:val="single" w:sz="2" w:space="0" w:color="000000"/>
              <w:bottom w:val="single" w:sz="2" w:space="0" w:color="000000"/>
              <w:right w:val="nil"/>
            </w:tcBorders>
          </w:tcPr>
          <w:p w14:paraId="11A0E2F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42FF2FF" w14:textId="77777777" w:rsidR="0012297D" w:rsidRDefault="0012297D" w:rsidP="00013F55">
            <w:pPr>
              <w:rPr>
                <w:sz w:val="16"/>
                <w:szCs w:val="16"/>
                <w:lang w:val="en-US"/>
              </w:rPr>
            </w:pPr>
            <w:r>
              <w:rPr>
                <w:sz w:val="16"/>
                <w:szCs w:val="16"/>
                <w:lang w:val="en-US"/>
              </w:rPr>
              <w:t>2812106300000</w:t>
            </w:r>
          </w:p>
        </w:tc>
        <w:tc>
          <w:tcPr>
            <w:tcW w:w="4613" w:type="dxa"/>
            <w:tcBorders>
              <w:top w:val="nil"/>
              <w:left w:val="single" w:sz="2" w:space="0" w:color="000000"/>
              <w:bottom w:val="single" w:sz="2" w:space="0" w:color="000000"/>
              <w:right w:val="nil"/>
            </w:tcBorders>
          </w:tcPr>
          <w:p w14:paraId="1E8A159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Pudreta de cauciuc cu continut de deseuri textile</w:t>
            </w:r>
          </w:p>
        </w:tc>
        <w:tc>
          <w:tcPr>
            <w:tcW w:w="978" w:type="dxa"/>
            <w:tcBorders>
              <w:top w:val="nil"/>
              <w:left w:val="single" w:sz="2" w:space="0" w:color="000000"/>
              <w:bottom w:val="single" w:sz="2" w:space="0" w:color="000000"/>
              <w:right w:val="nil"/>
            </w:tcBorders>
            <w:vAlign w:val="center"/>
          </w:tcPr>
          <w:p w14:paraId="326B7D2D"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0AE0515" w14:textId="77777777" w:rsidR="0012297D" w:rsidRDefault="0012297D" w:rsidP="00013F55">
            <w:pPr>
              <w:rPr>
                <w:sz w:val="18"/>
                <w:szCs w:val="18"/>
                <w:lang w:val="en-US"/>
              </w:rPr>
            </w:pPr>
            <w:r>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0F05D963" w14:textId="77777777" w:rsidR="0012297D" w:rsidRDefault="0012297D" w:rsidP="00013F55">
            <w:pPr>
              <w:rPr>
                <w:sz w:val="18"/>
                <w:szCs w:val="18"/>
                <w:lang w:val="en-US"/>
              </w:rPr>
            </w:pPr>
          </w:p>
        </w:tc>
      </w:tr>
      <w:tr w:rsidR="0012297D" w14:paraId="1D7EF1D7" w14:textId="77777777" w:rsidTr="00013F55">
        <w:tc>
          <w:tcPr>
            <w:tcW w:w="699" w:type="dxa"/>
            <w:tcBorders>
              <w:top w:val="nil"/>
              <w:left w:val="single" w:sz="2" w:space="0" w:color="000000"/>
              <w:bottom w:val="single" w:sz="2" w:space="0" w:color="000000"/>
              <w:right w:val="nil"/>
            </w:tcBorders>
          </w:tcPr>
          <w:p w14:paraId="10910C1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7895613" w14:textId="77777777" w:rsidR="0012297D" w:rsidRDefault="0012297D" w:rsidP="00013F55">
            <w:pPr>
              <w:rPr>
                <w:sz w:val="16"/>
                <w:szCs w:val="16"/>
                <w:lang w:val="en-US"/>
              </w:rPr>
            </w:pPr>
            <w:r>
              <w:rPr>
                <w:sz w:val="16"/>
                <w:szCs w:val="16"/>
                <w:lang w:val="en-US"/>
              </w:rPr>
              <w:t>2320187315789</w:t>
            </w:r>
          </w:p>
        </w:tc>
        <w:tc>
          <w:tcPr>
            <w:tcW w:w="4613" w:type="dxa"/>
            <w:tcBorders>
              <w:top w:val="nil"/>
              <w:left w:val="single" w:sz="2" w:space="0" w:color="000000"/>
              <w:bottom w:val="single" w:sz="2" w:space="0" w:color="000000"/>
              <w:right w:val="nil"/>
            </w:tcBorders>
          </w:tcPr>
          <w:p w14:paraId="5AB7E59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5BEF2DF7"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01C33659" w14:textId="77777777" w:rsidR="0012297D" w:rsidRDefault="0012297D" w:rsidP="00013F55">
            <w:pPr>
              <w:rPr>
                <w:sz w:val="18"/>
                <w:szCs w:val="18"/>
                <w:lang w:val="en-US"/>
              </w:rPr>
            </w:pPr>
            <w:r>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3908B11A" w14:textId="77777777" w:rsidR="0012297D" w:rsidRDefault="0012297D" w:rsidP="00013F55">
            <w:pPr>
              <w:rPr>
                <w:sz w:val="18"/>
                <w:szCs w:val="18"/>
                <w:lang w:val="en-US"/>
              </w:rPr>
            </w:pPr>
          </w:p>
        </w:tc>
      </w:tr>
      <w:tr w:rsidR="0012297D" w14:paraId="68EBB408" w14:textId="77777777" w:rsidTr="00013F55">
        <w:tc>
          <w:tcPr>
            <w:tcW w:w="699" w:type="dxa"/>
            <w:tcBorders>
              <w:top w:val="nil"/>
              <w:left w:val="single" w:sz="2" w:space="0" w:color="000000"/>
              <w:bottom w:val="single" w:sz="2" w:space="0" w:color="000000"/>
              <w:right w:val="nil"/>
            </w:tcBorders>
          </w:tcPr>
          <w:p w14:paraId="2A1082D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6788C15" w14:textId="77777777" w:rsidR="0012297D" w:rsidRDefault="0012297D" w:rsidP="00013F55">
            <w:pPr>
              <w:rPr>
                <w:sz w:val="16"/>
                <w:szCs w:val="16"/>
                <w:lang w:val="en-US"/>
              </w:rPr>
            </w:pPr>
            <w:r>
              <w:rPr>
                <w:sz w:val="16"/>
                <w:szCs w:val="16"/>
                <w:lang w:val="en-US"/>
              </w:rPr>
              <w:t>2952270004019</w:t>
            </w:r>
          </w:p>
        </w:tc>
        <w:tc>
          <w:tcPr>
            <w:tcW w:w="4613" w:type="dxa"/>
            <w:tcBorders>
              <w:top w:val="nil"/>
              <w:left w:val="single" w:sz="2" w:space="0" w:color="000000"/>
              <w:bottom w:val="single" w:sz="2" w:space="0" w:color="000000"/>
              <w:right w:val="nil"/>
            </w:tcBorders>
          </w:tcPr>
          <w:p w14:paraId="69A2E5E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Placa vibratoare, greut.=0,7 tf, motor ardere int.&lt;10 CP</w:t>
            </w:r>
          </w:p>
        </w:tc>
        <w:tc>
          <w:tcPr>
            <w:tcW w:w="978" w:type="dxa"/>
            <w:tcBorders>
              <w:top w:val="nil"/>
              <w:left w:val="single" w:sz="2" w:space="0" w:color="000000"/>
              <w:bottom w:val="single" w:sz="2" w:space="0" w:color="000000"/>
              <w:right w:val="nil"/>
            </w:tcBorders>
            <w:vAlign w:val="center"/>
          </w:tcPr>
          <w:p w14:paraId="2959EA4A"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97DF4E4" w14:textId="77777777" w:rsidR="0012297D" w:rsidRDefault="0012297D" w:rsidP="00013F55">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7028D120" w14:textId="77777777" w:rsidR="0012297D" w:rsidRDefault="0012297D" w:rsidP="00013F55">
            <w:pPr>
              <w:rPr>
                <w:sz w:val="18"/>
                <w:szCs w:val="18"/>
                <w:lang w:val="en-US"/>
              </w:rPr>
            </w:pPr>
          </w:p>
        </w:tc>
      </w:tr>
      <w:tr w:rsidR="0012297D" w14:paraId="48794806" w14:textId="77777777" w:rsidTr="00013F55">
        <w:tc>
          <w:tcPr>
            <w:tcW w:w="699" w:type="dxa"/>
            <w:tcBorders>
              <w:top w:val="nil"/>
              <w:left w:val="single" w:sz="2" w:space="0" w:color="000000"/>
              <w:bottom w:val="single" w:sz="2" w:space="0" w:color="000000"/>
              <w:right w:val="nil"/>
            </w:tcBorders>
          </w:tcPr>
          <w:p w14:paraId="3566770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6F19632" w14:textId="77777777" w:rsidR="0012297D" w:rsidRDefault="0012297D" w:rsidP="00013F55">
            <w:pPr>
              <w:rPr>
                <w:sz w:val="16"/>
                <w:szCs w:val="16"/>
                <w:lang w:val="en-US"/>
              </w:rPr>
            </w:pPr>
            <w:r>
              <w:rPr>
                <w:sz w:val="16"/>
                <w:szCs w:val="16"/>
                <w:lang w:val="en-US"/>
              </w:rPr>
              <w:t>2952240001000</w:t>
            </w:r>
          </w:p>
        </w:tc>
        <w:tc>
          <w:tcPr>
            <w:tcW w:w="4613" w:type="dxa"/>
            <w:tcBorders>
              <w:top w:val="nil"/>
              <w:left w:val="single" w:sz="2" w:space="0" w:color="000000"/>
              <w:bottom w:val="single" w:sz="2" w:space="0" w:color="000000"/>
              <w:right w:val="nil"/>
            </w:tcBorders>
          </w:tcPr>
          <w:p w14:paraId="6D1BD4A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Repartizor de beton de ciment 15 kw (20 cp)</w:t>
            </w:r>
          </w:p>
        </w:tc>
        <w:tc>
          <w:tcPr>
            <w:tcW w:w="978" w:type="dxa"/>
            <w:tcBorders>
              <w:top w:val="nil"/>
              <w:left w:val="single" w:sz="2" w:space="0" w:color="000000"/>
              <w:bottom w:val="single" w:sz="2" w:space="0" w:color="000000"/>
              <w:right w:val="nil"/>
            </w:tcBorders>
            <w:vAlign w:val="center"/>
          </w:tcPr>
          <w:p w14:paraId="5FB9F85D"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C79DEA0" w14:textId="77777777" w:rsidR="0012297D" w:rsidRDefault="0012297D" w:rsidP="00013F55">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6A5E8DF8" w14:textId="77777777" w:rsidR="0012297D" w:rsidRDefault="0012297D" w:rsidP="00013F55">
            <w:pPr>
              <w:rPr>
                <w:sz w:val="18"/>
                <w:szCs w:val="18"/>
                <w:lang w:val="en-US"/>
              </w:rPr>
            </w:pPr>
          </w:p>
        </w:tc>
      </w:tr>
      <w:tr w:rsidR="0012297D" w14:paraId="5FE0BDFF" w14:textId="77777777" w:rsidTr="00013F55">
        <w:tc>
          <w:tcPr>
            <w:tcW w:w="699" w:type="dxa"/>
            <w:tcBorders>
              <w:top w:val="nil"/>
              <w:left w:val="single" w:sz="2" w:space="0" w:color="000000"/>
              <w:bottom w:val="single" w:sz="2" w:space="0" w:color="000000"/>
              <w:right w:val="nil"/>
            </w:tcBorders>
          </w:tcPr>
          <w:p w14:paraId="6FCCDB5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1080F59" w14:textId="77777777" w:rsidR="0012297D" w:rsidRDefault="0012297D" w:rsidP="00013F55">
            <w:pPr>
              <w:rPr>
                <w:sz w:val="16"/>
                <w:szCs w:val="16"/>
                <w:lang w:val="en-US"/>
              </w:rPr>
            </w:pPr>
            <w:r>
              <w:rPr>
                <w:sz w:val="16"/>
                <w:szCs w:val="16"/>
                <w:lang w:val="en-US"/>
              </w:rPr>
              <w:t>2952270003608</w:t>
            </w:r>
          </w:p>
        </w:tc>
        <w:tc>
          <w:tcPr>
            <w:tcW w:w="4613" w:type="dxa"/>
            <w:tcBorders>
              <w:top w:val="nil"/>
              <w:left w:val="single" w:sz="2" w:space="0" w:color="000000"/>
              <w:bottom w:val="single" w:sz="2" w:space="0" w:color="000000"/>
              <w:right w:val="nil"/>
            </w:tcBorders>
          </w:tcPr>
          <w:p w14:paraId="4D41825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Vibroinfigator actionat electric 51 - 80 kw</w:t>
            </w:r>
          </w:p>
        </w:tc>
        <w:tc>
          <w:tcPr>
            <w:tcW w:w="978" w:type="dxa"/>
            <w:tcBorders>
              <w:top w:val="nil"/>
              <w:left w:val="single" w:sz="2" w:space="0" w:color="000000"/>
              <w:bottom w:val="single" w:sz="2" w:space="0" w:color="000000"/>
              <w:right w:val="nil"/>
            </w:tcBorders>
            <w:vAlign w:val="center"/>
          </w:tcPr>
          <w:p w14:paraId="6532994D"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12FFA4F" w14:textId="77777777" w:rsidR="0012297D" w:rsidRDefault="0012297D" w:rsidP="00013F55">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08A292A7" w14:textId="77777777" w:rsidR="0012297D" w:rsidRDefault="0012297D" w:rsidP="00013F55">
            <w:pPr>
              <w:rPr>
                <w:sz w:val="18"/>
                <w:szCs w:val="18"/>
                <w:lang w:val="en-US"/>
              </w:rPr>
            </w:pPr>
          </w:p>
        </w:tc>
      </w:tr>
      <w:tr w:rsidR="0012297D" w14:paraId="08624BC0" w14:textId="77777777" w:rsidTr="00013F55">
        <w:tc>
          <w:tcPr>
            <w:tcW w:w="699" w:type="dxa"/>
            <w:tcBorders>
              <w:top w:val="nil"/>
              <w:left w:val="single" w:sz="2" w:space="0" w:color="000000"/>
              <w:bottom w:val="single" w:sz="2" w:space="0" w:color="000000"/>
              <w:right w:val="nil"/>
            </w:tcBorders>
          </w:tcPr>
          <w:p w14:paraId="4BE5DBB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C2AF3E4"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6DB47B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55A57A6"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5E148EE" w14:textId="77777777" w:rsidR="0012297D" w:rsidRDefault="0012297D" w:rsidP="00013F55">
            <w:pPr>
              <w:rPr>
                <w:sz w:val="18"/>
                <w:szCs w:val="18"/>
                <w:lang w:val="en-US"/>
              </w:rPr>
            </w:pPr>
            <w:r>
              <w:rPr>
                <w:sz w:val="18"/>
                <w:szCs w:val="18"/>
                <w:lang w:val="en-US"/>
              </w:rPr>
              <w:t>0,0071</w:t>
            </w:r>
          </w:p>
        </w:tc>
        <w:tc>
          <w:tcPr>
            <w:tcW w:w="1119" w:type="dxa"/>
            <w:tcBorders>
              <w:top w:val="nil"/>
              <w:left w:val="single" w:sz="2" w:space="0" w:color="000000"/>
              <w:bottom w:val="single" w:sz="2" w:space="0" w:color="000000"/>
              <w:right w:val="single" w:sz="2" w:space="0" w:color="000000"/>
            </w:tcBorders>
            <w:vAlign w:val="center"/>
          </w:tcPr>
          <w:p w14:paraId="1EB7B332" w14:textId="77777777" w:rsidR="0012297D" w:rsidRDefault="0012297D" w:rsidP="00013F55">
            <w:pPr>
              <w:rPr>
                <w:sz w:val="18"/>
                <w:szCs w:val="18"/>
                <w:lang w:val="en-US"/>
              </w:rPr>
            </w:pPr>
          </w:p>
        </w:tc>
      </w:tr>
      <w:tr w:rsidR="0012297D" w14:paraId="3416AE41" w14:textId="77777777" w:rsidTr="00013F55">
        <w:tc>
          <w:tcPr>
            <w:tcW w:w="699" w:type="dxa"/>
            <w:tcBorders>
              <w:top w:val="nil"/>
              <w:left w:val="single" w:sz="2" w:space="0" w:color="000000"/>
              <w:bottom w:val="single" w:sz="2" w:space="0" w:color="000000"/>
              <w:right w:val="nil"/>
            </w:tcBorders>
          </w:tcPr>
          <w:p w14:paraId="3E00BC4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D4393C2" w14:textId="77777777" w:rsidR="0012297D" w:rsidRDefault="0012297D" w:rsidP="00013F55">
            <w:pPr>
              <w:rPr>
                <w:sz w:val="16"/>
                <w:szCs w:val="16"/>
                <w:lang w:val="en-US"/>
              </w:rPr>
            </w:pPr>
            <w:r>
              <w:rPr>
                <w:sz w:val="16"/>
                <w:szCs w:val="16"/>
                <w:lang w:val="en-US"/>
              </w:rPr>
              <w:t>3410520001373</w:t>
            </w:r>
          </w:p>
        </w:tc>
        <w:tc>
          <w:tcPr>
            <w:tcW w:w="4613" w:type="dxa"/>
            <w:tcBorders>
              <w:top w:val="nil"/>
              <w:left w:val="single" w:sz="2" w:space="0" w:color="000000"/>
              <w:bottom w:val="single" w:sz="2" w:space="0" w:color="000000"/>
              <w:right w:val="nil"/>
            </w:tcBorders>
          </w:tcPr>
          <w:p w14:paraId="64885A8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E050FAE"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33779FB" w14:textId="77777777" w:rsidR="0012297D" w:rsidRDefault="0012297D" w:rsidP="00013F55">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4F37A7" w14:textId="77777777" w:rsidR="0012297D" w:rsidRDefault="0012297D" w:rsidP="00013F55">
            <w:pPr>
              <w:rPr>
                <w:sz w:val="18"/>
                <w:szCs w:val="18"/>
                <w:lang w:val="en-US"/>
              </w:rPr>
            </w:pPr>
          </w:p>
        </w:tc>
      </w:tr>
      <w:tr w:rsidR="0012297D" w14:paraId="1C2F4662" w14:textId="77777777" w:rsidTr="00013F55">
        <w:tc>
          <w:tcPr>
            <w:tcW w:w="699" w:type="dxa"/>
            <w:tcBorders>
              <w:top w:val="nil"/>
              <w:left w:val="single" w:sz="2" w:space="0" w:color="000000"/>
              <w:bottom w:val="single" w:sz="2" w:space="0" w:color="000000"/>
              <w:right w:val="nil"/>
            </w:tcBorders>
          </w:tcPr>
          <w:p w14:paraId="6527C10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1245446" w14:textId="77777777" w:rsidR="0012297D" w:rsidRDefault="0012297D" w:rsidP="00013F55">
            <w:pPr>
              <w:rPr>
                <w:sz w:val="16"/>
                <w:szCs w:val="16"/>
                <w:lang w:val="en-US"/>
              </w:rPr>
            </w:pPr>
            <w:r>
              <w:rPr>
                <w:sz w:val="16"/>
                <w:szCs w:val="16"/>
                <w:lang w:val="en-US"/>
              </w:rPr>
              <w:t>2952240000000</w:t>
            </w:r>
          </w:p>
        </w:tc>
        <w:tc>
          <w:tcPr>
            <w:tcW w:w="4613" w:type="dxa"/>
            <w:tcBorders>
              <w:top w:val="nil"/>
              <w:left w:val="single" w:sz="2" w:space="0" w:color="000000"/>
              <w:bottom w:val="single" w:sz="2" w:space="0" w:color="000000"/>
              <w:right w:val="nil"/>
            </w:tcBorders>
          </w:tcPr>
          <w:p w14:paraId="29C1E68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Longrina metalica de  3 m lungime</w:t>
            </w:r>
          </w:p>
        </w:tc>
        <w:tc>
          <w:tcPr>
            <w:tcW w:w="978" w:type="dxa"/>
            <w:tcBorders>
              <w:top w:val="nil"/>
              <w:left w:val="single" w:sz="2" w:space="0" w:color="000000"/>
              <w:bottom w:val="single" w:sz="2" w:space="0" w:color="000000"/>
              <w:right w:val="nil"/>
            </w:tcBorders>
            <w:vAlign w:val="center"/>
          </w:tcPr>
          <w:p w14:paraId="0EB4E458"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A8B2A6" w14:textId="77777777" w:rsidR="0012297D" w:rsidRDefault="0012297D" w:rsidP="00013F55">
            <w:pPr>
              <w:rPr>
                <w:sz w:val="18"/>
                <w:szCs w:val="18"/>
                <w:lang w:val="en-US"/>
              </w:rPr>
            </w:pPr>
            <w:r>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14:paraId="7EDA6A5C" w14:textId="77777777" w:rsidR="0012297D" w:rsidRDefault="0012297D" w:rsidP="00013F55">
            <w:pPr>
              <w:rPr>
                <w:sz w:val="18"/>
                <w:szCs w:val="18"/>
                <w:lang w:val="en-US"/>
              </w:rPr>
            </w:pPr>
          </w:p>
        </w:tc>
      </w:tr>
      <w:tr w:rsidR="0012297D" w14:paraId="26F33912" w14:textId="77777777" w:rsidTr="00013F55">
        <w:tc>
          <w:tcPr>
            <w:tcW w:w="699" w:type="dxa"/>
            <w:tcBorders>
              <w:top w:val="nil"/>
              <w:left w:val="single" w:sz="2" w:space="0" w:color="000000"/>
              <w:bottom w:val="single" w:sz="2" w:space="0" w:color="000000"/>
              <w:right w:val="nil"/>
            </w:tcBorders>
          </w:tcPr>
          <w:p w14:paraId="5CABD3E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6EDF906" w14:textId="77777777" w:rsidR="0012297D" w:rsidRDefault="0012297D" w:rsidP="00013F55">
            <w:pPr>
              <w:rPr>
                <w:sz w:val="16"/>
                <w:szCs w:val="16"/>
                <w:lang w:val="en-US"/>
              </w:rPr>
            </w:pPr>
            <w:r>
              <w:rPr>
                <w:sz w:val="16"/>
                <w:szCs w:val="16"/>
                <w:lang w:val="en-US"/>
              </w:rPr>
              <w:t>2952160009250</w:t>
            </w:r>
          </w:p>
        </w:tc>
        <w:tc>
          <w:tcPr>
            <w:tcW w:w="4613" w:type="dxa"/>
            <w:tcBorders>
              <w:top w:val="nil"/>
              <w:left w:val="single" w:sz="2" w:space="0" w:color="000000"/>
              <w:bottom w:val="single" w:sz="2" w:space="0" w:color="000000"/>
              <w:right w:val="nil"/>
            </w:tcBorders>
          </w:tcPr>
          <w:p w14:paraId="3277316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Umbrar pt. protectie beton de ciment la drumuri</w:t>
            </w:r>
          </w:p>
        </w:tc>
        <w:tc>
          <w:tcPr>
            <w:tcW w:w="978" w:type="dxa"/>
            <w:tcBorders>
              <w:top w:val="nil"/>
              <w:left w:val="single" w:sz="2" w:space="0" w:color="000000"/>
              <w:bottom w:val="single" w:sz="2" w:space="0" w:color="000000"/>
              <w:right w:val="nil"/>
            </w:tcBorders>
            <w:vAlign w:val="center"/>
          </w:tcPr>
          <w:p w14:paraId="21AFD8B3"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219040C" w14:textId="77777777" w:rsidR="0012297D" w:rsidRDefault="0012297D" w:rsidP="00013F55">
            <w:pPr>
              <w:rPr>
                <w:sz w:val="18"/>
                <w:szCs w:val="18"/>
                <w:lang w:val="en-US"/>
              </w:rPr>
            </w:pPr>
            <w:r>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44BD22F7" w14:textId="77777777" w:rsidR="0012297D" w:rsidRDefault="0012297D" w:rsidP="00013F55">
            <w:pPr>
              <w:rPr>
                <w:sz w:val="18"/>
                <w:szCs w:val="18"/>
                <w:lang w:val="en-US"/>
              </w:rPr>
            </w:pPr>
          </w:p>
        </w:tc>
      </w:tr>
      <w:tr w:rsidR="0012297D" w14:paraId="22434CD9" w14:textId="77777777" w:rsidTr="00013F55">
        <w:tc>
          <w:tcPr>
            <w:tcW w:w="699" w:type="dxa"/>
            <w:tcBorders>
              <w:top w:val="nil"/>
              <w:left w:val="single" w:sz="2" w:space="0" w:color="000000"/>
              <w:bottom w:val="nil"/>
              <w:right w:val="nil"/>
            </w:tcBorders>
          </w:tcPr>
          <w:p w14:paraId="5BE12B1F" w14:textId="77777777" w:rsidR="0012297D" w:rsidRDefault="0012297D" w:rsidP="00013F55">
            <w:pPr>
              <w:jc w:val="center"/>
              <w:rPr>
                <w:lang w:val="en-US"/>
              </w:rPr>
            </w:pPr>
            <w:r>
              <w:rPr>
                <w:lang w:val="en-US"/>
              </w:rPr>
              <w:t xml:space="preserve"> </w:t>
            </w:r>
          </w:p>
        </w:tc>
        <w:tc>
          <w:tcPr>
            <w:tcW w:w="1537" w:type="dxa"/>
            <w:tcBorders>
              <w:top w:val="nil"/>
              <w:left w:val="single" w:sz="2" w:space="0" w:color="000000"/>
              <w:bottom w:val="nil"/>
              <w:right w:val="nil"/>
            </w:tcBorders>
          </w:tcPr>
          <w:p w14:paraId="68403E51" w14:textId="77777777" w:rsidR="0012297D" w:rsidRDefault="0012297D" w:rsidP="00013F55">
            <w:pPr>
              <w:rPr>
                <w:lang w:val="en-US"/>
              </w:rPr>
            </w:pPr>
          </w:p>
        </w:tc>
        <w:tc>
          <w:tcPr>
            <w:tcW w:w="4613" w:type="dxa"/>
            <w:tcBorders>
              <w:top w:val="nil"/>
              <w:left w:val="single" w:sz="2" w:space="0" w:color="000000"/>
              <w:bottom w:val="nil"/>
              <w:right w:val="nil"/>
            </w:tcBorders>
          </w:tcPr>
          <w:p w14:paraId="03A3A583" w14:textId="77777777" w:rsidR="0012297D" w:rsidRDefault="0012297D" w:rsidP="00013F55">
            <w:pPr>
              <w:rPr>
                <w:rFonts w:ascii="Times New Roman CYR" w:hAnsi="Times New Roman CYR" w:cs="Times New Roman CYR"/>
                <w:b/>
                <w:bCs/>
                <w:sz w:val="22"/>
                <w:szCs w:val="22"/>
                <w:lang/>
              </w:rPr>
            </w:pPr>
            <w:r>
              <w:rPr>
                <w:rFonts w:ascii="Times New Roman CYR" w:hAnsi="Times New Roman CYR" w:cs="Times New Roman CYR"/>
                <w:b/>
                <w:bCs/>
                <w:sz w:val="22"/>
                <w:szCs w:val="22"/>
                <w:lang/>
              </w:rPr>
              <w:t>3. Sistem rutier din asfalt</w:t>
            </w:r>
          </w:p>
        </w:tc>
        <w:tc>
          <w:tcPr>
            <w:tcW w:w="978" w:type="dxa"/>
            <w:tcBorders>
              <w:top w:val="nil"/>
              <w:left w:val="single" w:sz="2" w:space="0" w:color="000000"/>
              <w:bottom w:val="nil"/>
              <w:right w:val="nil"/>
            </w:tcBorders>
          </w:tcPr>
          <w:p w14:paraId="38113E46" w14:textId="77777777" w:rsidR="0012297D" w:rsidRDefault="0012297D" w:rsidP="00013F55">
            <w:pPr>
              <w:rPr>
                <w:lang w:val="en-US"/>
              </w:rPr>
            </w:pPr>
          </w:p>
        </w:tc>
        <w:tc>
          <w:tcPr>
            <w:tcW w:w="1118" w:type="dxa"/>
            <w:tcBorders>
              <w:top w:val="nil"/>
              <w:left w:val="single" w:sz="2" w:space="0" w:color="000000"/>
              <w:bottom w:val="nil"/>
              <w:right w:val="nil"/>
            </w:tcBorders>
          </w:tcPr>
          <w:p w14:paraId="088ED94D" w14:textId="77777777" w:rsidR="0012297D" w:rsidRDefault="0012297D" w:rsidP="00013F55">
            <w:pPr>
              <w:rPr>
                <w:lang w:val="en-US"/>
              </w:rPr>
            </w:pPr>
          </w:p>
        </w:tc>
        <w:tc>
          <w:tcPr>
            <w:tcW w:w="1119" w:type="dxa"/>
            <w:tcBorders>
              <w:top w:val="nil"/>
              <w:left w:val="single" w:sz="2" w:space="0" w:color="000000"/>
              <w:bottom w:val="nil"/>
              <w:right w:val="single" w:sz="2" w:space="0" w:color="000000"/>
            </w:tcBorders>
          </w:tcPr>
          <w:p w14:paraId="6B331897" w14:textId="77777777" w:rsidR="0012297D" w:rsidRDefault="0012297D" w:rsidP="00013F55">
            <w:pPr>
              <w:rPr>
                <w:lang w:val="en-US"/>
              </w:rPr>
            </w:pPr>
          </w:p>
        </w:tc>
      </w:tr>
      <w:tr w:rsidR="0012297D" w14:paraId="183BF52F" w14:textId="77777777" w:rsidTr="00013F55">
        <w:tc>
          <w:tcPr>
            <w:tcW w:w="699" w:type="dxa"/>
            <w:tcBorders>
              <w:top w:val="single" w:sz="2" w:space="0" w:color="000000"/>
              <w:left w:val="single" w:sz="2" w:space="0" w:color="000000"/>
              <w:bottom w:val="single" w:sz="2" w:space="0" w:color="000000"/>
              <w:right w:val="nil"/>
            </w:tcBorders>
            <w:vAlign w:val="center"/>
          </w:tcPr>
          <w:p w14:paraId="0AE7DB34" w14:textId="77777777" w:rsidR="0012297D" w:rsidRDefault="0012297D" w:rsidP="00013F55">
            <w:pPr>
              <w:jc w:val="center"/>
              <w:rPr>
                <w:sz w:val="22"/>
                <w:szCs w:val="22"/>
                <w:lang w:val="en-US"/>
              </w:rPr>
            </w:pPr>
            <w:r>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7BD12078" w14:textId="77777777" w:rsidR="0012297D" w:rsidRDefault="0012297D" w:rsidP="00013F55">
            <w:pPr>
              <w:jc w:val="center"/>
              <w:rPr>
                <w:sz w:val="22"/>
                <w:szCs w:val="22"/>
                <w:lang w:val="en-US"/>
              </w:rPr>
            </w:pPr>
            <w:r>
              <w:rPr>
                <w:sz w:val="22"/>
                <w:szCs w:val="22"/>
                <w:lang w:val="en-US"/>
              </w:rPr>
              <w:t>DH02A</w:t>
            </w:r>
          </w:p>
          <w:p w14:paraId="20D79FD8"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1BEBE0"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Scarificarea usoara a impietruirii pina la 5 cm adincime cu autogreder, K=2</w:t>
            </w:r>
          </w:p>
        </w:tc>
        <w:tc>
          <w:tcPr>
            <w:tcW w:w="978" w:type="dxa"/>
            <w:tcBorders>
              <w:top w:val="single" w:sz="2" w:space="0" w:color="000000"/>
              <w:left w:val="single" w:sz="2" w:space="0" w:color="000000"/>
              <w:bottom w:val="single" w:sz="2" w:space="0" w:color="000000"/>
              <w:right w:val="nil"/>
            </w:tcBorders>
            <w:vAlign w:val="center"/>
          </w:tcPr>
          <w:p w14:paraId="4934B203" w14:textId="77777777" w:rsidR="0012297D" w:rsidRDefault="0012297D" w:rsidP="00013F55">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59DFB6E"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C35260" w14:textId="77777777" w:rsidR="0012297D" w:rsidRDefault="0012297D" w:rsidP="00013F55">
            <w:pPr>
              <w:jc w:val="right"/>
              <w:rPr>
                <w:lang w:val="en-US"/>
              </w:rPr>
            </w:pPr>
            <w:r>
              <w:rPr>
                <w:lang w:val="en-US"/>
              </w:rPr>
              <w:t>8,74</w:t>
            </w:r>
          </w:p>
        </w:tc>
      </w:tr>
      <w:tr w:rsidR="0012297D" w14:paraId="71B3C3D0" w14:textId="77777777" w:rsidTr="00013F55">
        <w:tc>
          <w:tcPr>
            <w:tcW w:w="699" w:type="dxa"/>
            <w:tcBorders>
              <w:top w:val="nil"/>
              <w:left w:val="single" w:sz="2" w:space="0" w:color="000000"/>
              <w:bottom w:val="single" w:sz="2" w:space="0" w:color="000000"/>
              <w:right w:val="nil"/>
            </w:tcBorders>
          </w:tcPr>
          <w:p w14:paraId="4F39CA6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7172324"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4DAC05B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5B648EE7"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BCB280F" w14:textId="77777777" w:rsidR="0012297D" w:rsidRDefault="0012297D" w:rsidP="00013F55">
            <w:pPr>
              <w:rPr>
                <w:sz w:val="18"/>
                <w:szCs w:val="18"/>
                <w:lang w:val="en-US"/>
              </w:rPr>
            </w:pPr>
            <w:r>
              <w:rPr>
                <w:sz w:val="18"/>
                <w:szCs w:val="18"/>
                <w:lang w:val="en-US"/>
              </w:rPr>
              <w:t>0,0880</w:t>
            </w:r>
          </w:p>
        </w:tc>
        <w:tc>
          <w:tcPr>
            <w:tcW w:w="1119" w:type="dxa"/>
            <w:tcBorders>
              <w:top w:val="nil"/>
              <w:left w:val="single" w:sz="2" w:space="0" w:color="000000"/>
              <w:bottom w:val="single" w:sz="2" w:space="0" w:color="000000"/>
              <w:right w:val="single" w:sz="2" w:space="0" w:color="000000"/>
            </w:tcBorders>
            <w:vAlign w:val="center"/>
          </w:tcPr>
          <w:p w14:paraId="7BCC8FC0" w14:textId="77777777" w:rsidR="0012297D" w:rsidRDefault="0012297D" w:rsidP="00013F55">
            <w:pPr>
              <w:rPr>
                <w:sz w:val="18"/>
                <w:szCs w:val="18"/>
                <w:lang w:val="en-US"/>
              </w:rPr>
            </w:pPr>
          </w:p>
        </w:tc>
      </w:tr>
      <w:tr w:rsidR="0012297D" w14:paraId="34A6DEB8" w14:textId="77777777" w:rsidTr="00013F55">
        <w:tc>
          <w:tcPr>
            <w:tcW w:w="699" w:type="dxa"/>
            <w:tcBorders>
              <w:top w:val="single" w:sz="2" w:space="0" w:color="000000"/>
              <w:left w:val="single" w:sz="2" w:space="0" w:color="000000"/>
              <w:bottom w:val="single" w:sz="2" w:space="0" w:color="000000"/>
              <w:right w:val="nil"/>
            </w:tcBorders>
            <w:vAlign w:val="center"/>
          </w:tcPr>
          <w:p w14:paraId="186C0790" w14:textId="77777777" w:rsidR="0012297D" w:rsidRDefault="0012297D" w:rsidP="00013F55">
            <w:pPr>
              <w:jc w:val="center"/>
              <w:rPr>
                <w:sz w:val="22"/>
                <w:szCs w:val="22"/>
                <w:lang w:val="en-US"/>
              </w:rPr>
            </w:pPr>
            <w:r>
              <w:rPr>
                <w:lang w:val="en-US"/>
              </w:rPr>
              <w:t xml:space="preserve"> </w:t>
            </w:r>
            <w:r>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036AE2AD" w14:textId="77777777" w:rsidR="0012297D" w:rsidRDefault="0012297D" w:rsidP="00013F55">
            <w:pPr>
              <w:jc w:val="center"/>
              <w:rPr>
                <w:sz w:val="22"/>
                <w:szCs w:val="22"/>
                <w:lang w:val="en-US"/>
              </w:rPr>
            </w:pPr>
            <w:r>
              <w:rPr>
                <w:sz w:val="22"/>
                <w:szCs w:val="22"/>
                <w:lang w:val="en-US"/>
              </w:rPr>
              <w:t>DA12C</w:t>
            </w:r>
          </w:p>
          <w:p w14:paraId="3686C5A3"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58E04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egalizare din materiale granulare fr. 8-32, conform SM SR EN 13242+A1:2010,in pietris concasat, GA85 LA30     H=0,1 m</w:t>
            </w:r>
          </w:p>
        </w:tc>
        <w:tc>
          <w:tcPr>
            <w:tcW w:w="978" w:type="dxa"/>
            <w:tcBorders>
              <w:top w:val="single" w:sz="2" w:space="0" w:color="000000"/>
              <w:left w:val="single" w:sz="2" w:space="0" w:color="000000"/>
              <w:bottom w:val="single" w:sz="2" w:space="0" w:color="000000"/>
              <w:right w:val="nil"/>
            </w:tcBorders>
            <w:vAlign w:val="center"/>
          </w:tcPr>
          <w:p w14:paraId="4BA19488"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CC05D8"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08DA2D" w14:textId="77777777" w:rsidR="0012297D" w:rsidRDefault="0012297D" w:rsidP="00013F55">
            <w:pPr>
              <w:jc w:val="right"/>
              <w:rPr>
                <w:lang w:val="en-US"/>
              </w:rPr>
            </w:pPr>
            <w:r>
              <w:rPr>
                <w:lang w:val="en-US"/>
              </w:rPr>
              <w:t>87,40</w:t>
            </w:r>
          </w:p>
        </w:tc>
      </w:tr>
      <w:tr w:rsidR="0012297D" w14:paraId="78217F83" w14:textId="77777777" w:rsidTr="00013F55">
        <w:tc>
          <w:tcPr>
            <w:tcW w:w="699" w:type="dxa"/>
            <w:tcBorders>
              <w:top w:val="nil"/>
              <w:left w:val="single" w:sz="2" w:space="0" w:color="000000"/>
              <w:bottom w:val="single" w:sz="2" w:space="0" w:color="000000"/>
              <w:right w:val="nil"/>
            </w:tcBorders>
          </w:tcPr>
          <w:p w14:paraId="00BB01C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13EF27A" w14:textId="77777777" w:rsidR="0012297D" w:rsidRDefault="0012297D" w:rsidP="00013F55">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06E8EFF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14B8EB2"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AAE1353" w14:textId="77777777" w:rsidR="0012297D" w:rsidRDefault="0012297D" w:rsidP="00013F55">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3283261" w14:textId="77777777" w:rsidR="0012297D" w:rsidRDefault="0012297D" w:rsidP="00013F55">
            <w:pPr>
              <w:rPr>
                <w:sz w:val="18"/>
                <w:szCs w:val="18"/>
                <w:lang w:val="en-US"/>
              </w:rPr>
            </w:pPr>
          </w:p>
        </w:tc>
      </w:tr>
      <w:tr w:rsidR="0012297D" w14:paraId="0390AB9E" w14:textId="77777777" w:rsidTr="00013F55">
        <w:tc>
          <w:tcPr>
            <w:tcW w:w="699" w:type="dxa"/>
            <w:tcBorders>
              <w:top w:val="nil"/>
              <w:left w:val="single" w:sz="2" w:space="0" w:color="000000"/>
              <w:bottom w:val="single" w:sz="2" w:space="0" w:color="000000"/>
              <w:right w:val="nil"/>
            </w:tcBorders>
          </w:tcPr>
          <w:p w14:paraId="3825C15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B773772" w14:textId="77777777" w:rsidR="0012297D" w:rsidRDefault="0012297D" w:rsidP="00013F55">
            <w:pPr>
              <w:rPr>
                <w:sz w:val="16"/>
                <w:szCs w:val="16"/>
                <w:lang w:val="en-US"/>
              </w:rPr>
            </w:pPr>
            <w:r>
              <w:rPr>
                <w:sz w:val="16"/>
                <w:szCs w:val="16"/>
                <w:lang w:val="en-US"/>
              </w:rPr>
              <w:t>1411122201672</w:t>
            </w:r>
          </w:p>
        </w:tc>
        <w:tc>
          <w:tcPr>
            <w:tcW w:w="4613" w:type="dxa"/>
            <w:tcBorders>
              <w:top w:val="nil"/>
              <w:left w:val="single" w:sz="2" w:space="0" w:color="000000"/>
              <w:bottom w:val="single" w:sz="2" w:space="0" w:color="000000"/>
              <w:right w:val="nil"/>
            </w:tcBorders>
          </w:tcPr>
          <w:p w14:paraId="4796C82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7E89AC20"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29D42A9" w14:textId="77777777" w:rsidR="0012297D" w:rsidRDefault="0012297D" w:rsidP="00013F55">
            <w:pPr>
              <w:rPr>
                <w:sz w:val="18"/>
                <w:szCs w:val="18"/>
                <w:lang w:val="en-US"/>
              </w:rPr>
            </w:pPr>
            <w:r>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66130AC2" w14:textId="77777777" w:rsidR="0012297D" w:rsidRDefault="0012297D" w:rsidP="00013F55">
            <w:pPr>
              <w:rPr>
                <w:sz w:val="18"/>
                <w:szCs w:val="18"/>
                <w:lang w:val="en-US"/>
              </w:rPr>
            </w:pPr>
          </w:p>
        </w:tc>
      </w:tr>
      <w:tr w:rsidR="0012297D" w14:paraId="210A6568" w14:textId="77777777" w:rsidTr="00013F55">
        <w:tc>
          <w:tcPr>
            <w:tcW w:w="699" w:type="dxa"/>
            <w:tcBorders>
              <w:top w:val="nil"/>
              <w:left w:val="single" w:sz="2" w:space="0" w:color="000000"/>
              <w:bottom w:val="single" w:sz="2" w:space="0" w:color="000000"/>
              <w:right w:val="nil"/>
            </w:tcBorders>
          </w:tcPr>
          <w:p w14:paraId="60148F8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FD34B05"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37F1C6E6"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168355A"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5D3A8B2" w14:textId="77777777" w:rsidR="0012297D" w:rsidRDefault="0012297D" w:rsidP="00013F55">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3FB76D3" w14:textId="77777777" w:rsidR="0012297D" w:rsidRDefault="0012297D" w:rsidP="00013F55">
            <w:pPr>
              <w:rPr>
                <w:sz w:val="18"/>
                <w:szCs w:val="18"/>
                <w:lang w:val="en-US"/>
              </w:rPr>
            </w:pPr>
          </w:p>
        </w:tc>
      </w:tr>
      <w:tr w:rsidR="0012297D" w14:paraId="06A99371" w14:textId="77777777" w:rsidTr="00013F55">
        <w:tc>
          <w:tcPr>
            <w:tcW w:w="699" w:type="dxa"/>
            <w:tcBorders>
              <w:top w:val="nil"/>
              <w:left w:val="single" w:sz="2" w:space="0" w:color="000000"/>
              <w:bottom w:val="single" w:sz="2" w:space="0" w:color="000000"/>
              <w:right w:val="nil"/>
            </w:tcBorders>
          </w:tcPr>
          <w:p w14:paraId="26E0F7B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F8BCC0C"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511FB46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85907FF"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A94920A" w14:textId="77777777" w:rsidR="0012297D" w:rsidRDefault="0012297D" w:rsidP="00013F55">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0B33949" w14:textId="77777777" w:rsidR="0012297D" w:rsidRDefault="0012297D" w:rsidP="00013F55">
            <w:pPr>
              <w:rPr>
                <w:sz w:val="18"/>
                <w:szCs w:val="18"/>
                <w:lang w:val="en-US"/>
              </w:rPr>
            </w:pPr>
          </w:p>
        </w:tc>
      </w:tr>
      <w:tr w:rsidR="0012297D" w14:paraId="3293CB16" w14:textId="77777777" w:rsidTr="00013F55">
        <w:tc>
          <w:tcPr>
            <w:tcW w:w="699" w:type="dxa"/>
            <w:tcBorders>
              <w:top w:val="nil"/>
              <w:left w:val="single" w:sz="2" w:space="0" w:color="000000"/>
              <w:bottom w:val="single" w:sz="2" w:space="0" w:color="000000"/>
              <w:right w:val="nil"/>
            </w:tcBorders>
          </w:tcPr>
          <w:p w14:paraId="328A1B6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74B52CE" w14:textId="77777777" w:rsidR="0012297D" w:rsidRDefault="0012297D" w:rsidP="00013F55">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1FB48EB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CD4C3B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964781A" w14:textId="77777777" w:rsidR="0012297D" w:rsidRDefault="0012297D" w:rsidP="00013F55">
            <w:pPr>
              <w:rPr>
                <w:sz w:val="18"/>
                <w:szCs w:val="18"/>
                <w:lang w:val="en-US"/>
              </w:rPr>
            </w:pPr>
            <w:r>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5E6061C6" w14:textId="77777777" w:rsidR="0012297D" w:rsidRDefault="0012297D" w:rsidP="00013F55">
            <w:pPr>
              <w:rPr>
                <w:sz w:val="18"/>
                <w:szCs w:val="18"/>
                <w:lang w:val="en-US"/>
              </w:rPr>
            </w:pPr>
          </w:p>
        </w:tc>
      </w:tr>
      <w:tr w:rsidR="0012297D" w14:paraId="7105A0C1" w14:textId="77777777" w:rsidTr="00013F55">
        <w:tc>
          <w:tcPr>
            <w:tcW w:w="699" w:type="dxa"/>
            <w:tcBorders>
              <w:top w:val="nil"/>
              <w:left w:val="single" w:sz="2" w:space="0" w:color="000000"/>
              <w:bottom w:val="single" w:sz="2" w:space="0" w:color="000000"/>
              <w:right w:val="nil"/>
            </w:tcBorders>
          </w:tcPr>
          <w:p w14:paraId="6AE2E2E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D26D46A"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75AFB7F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7130F67C"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7E6CF425" w14:textId="77777777" w:rsidR="0012297D" w:rsidRDefault="0012297D" w:rsidP="00013F55">
            <w:pPr>
              <w:rPr>
                <w:sz w:val="18"/>
                <w:szCs w:val="18"/>
                <w:lang w:val="en-US"/>
              </w:rPr>
            </w:pPr>
            <w:r>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4DF2E72" w14:textId="77777777" w:rsidR="0012297D" w:rsidRDefault="0012297D" w:rsidP="00013F55">
            <w:pPr>
              <w:rPr>
                <w:sz w:val="18"/>
                <w:szCs w:val="18"/>
                <w:lang w:val="en-US"/>
              </w:rPr>
            </w:pPr>
          </w:p>
        </w:tc>
      </w:tr>
      <w:tr w:rsidR="0012297D" w14:paraId="2B5C58F7" w14:textId="77777777" w:rsidTr="00013F55">
        <w:tc>
          <w:tcPr>
            <w:tcW w:w="699" w:type="dxa"/>
            <w:tcBorders>
              <w:top w:val="single" w:sz="2" w:space="0" w:color="000000"/>
              <w:left w:val="single" w:sz="2" w:space="0" w:color="000000"/>
              <w:bottom w:val="single" w:sz="2" w:space="0" w:color="000000"/>
              <w:right w:val="nil"/>
            </w:tcBorders>
            <w:vAlign w:val="center"/>
          </w:tcPr>
          <w:p w14:paraId="7FF5080B" w14:textId="77777777" w:rsidR="0012297D" w:rsidRDefault="0012297D" w:rsidP="00013F55">
            <w:pPr>
              <w:jc w:val="center"/>
              <w:rPr>
                <w:sz w:val="22"/>
                <w:szCs w:val="22"/>
                <w:lang w:val="en-US"/>
              </w:rPr>
            </w:pPr>
            <w:r>
              <w:rPr>
                <w:lang w:val="en-US"/>
              </w:rPr>
              <w:t xml:space="preserve"> </w:t>
            </w:r>
            <w:r>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642789E" w14:textId="77777777" w:rsidR="0012297D" w:rsidRDefault="0012297D" w:rsidP="00013F55">
            <w:pPr>
              <w:jc w:val="center"/>
              <w:rPr>
                <w:sz w:val="22"/>
                <w:szCs w:val="22"/>
                <w:lang w:val="en-US"/>
              </w:rPr>
            </w:pPr>
            <w:r>
              <w:rPr>
                <w:sz w:val="22"/>
                <w:szCs w:val="22"/>
                <w:lang w:val="en-US"/>
              </w:rPr>
              <w:t>DA12B</w:t>
            </w:r>
          </w:p>
          <w:p w14:paraId="6F1A3184"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EA995A"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8-63mm, conform SM SR EN 13242+A1:2010, din pietris concasat, GA85 LA30, H=25 cm</w:t>
            </w:r>
          </w:p>
        </w:tc>
        <w:tc>
          <w:tcPr>
            <w:tcW w:w="978" w:type="dxa"/>
            <w:tcBorders>
              <w:top w:val="single" w:sz="2" w:space="0" w:color="000000"/>
              <w:left w:val="single" w:sz="2" w:space="0" w:color="000000"/>
              <w:bottom w:val="single" w:sz="2" w:space="0" w:color="000000"/>
              <w:right w:val="nil"/>
            </w:tcBorders>
            <w:vAlign w:val="center"/>
          </w:tcPr>
          <w:p w14:paraId="7509EA08"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643B08"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395AC7" w14:textId="77777777" w:rsidR="0012297D" w:rsidRDefault="0012297D" w:rsidP="00013F55">
            <w:pPr>
              <w:jc w:val="right"/>
              <w:rPr>
                <w:lang w:val="en-US"/>
              </w:rPr>
            </w:pPr>
            <w:r>
              <w:rPr>
                <w:lang w:val="en-US"/>
              </w:rPr>
              <w:t>218,50</w:t>
            </w:r>
          </w:p>
        </w:tc>
      </w:tr>
      <w:tr w:rsidR="0012297D" w14:paraId="3159A873" w14:textId="77777777" w:rsidTr="00013F55">
        <w:tc>
          <w:tcPr>
            <w:tcW w:w="699" w:type="dxa"/>
            <w:tcBorders>
              <w:top w:val="nil"/>
              <w:left w:val="single" w:sz="2" w:space="0" w:color="000000"/>
              <w:bottom w:val="single" w:sz="2" w:space="0" w:color="000000"/>
              <w:right w:val="nil"/>
            </w:tcBorders>
          </w:tcPr>
          <w:p w14:paraId="10CDB8F3"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F3D051D" w14:textId="77777777" w:rsidR="0012297D" w:rsidRDefault="0012297D" w:rsidP="00013F55">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22FA044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C82C9FE"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8C09EF" w14:textId="77777777" w:rsidR="0012297D" w:rsidRDefault="0012297D" w:rsidP="00013F55">
            <w:pPr>
              <w:rPr>
                <w:sz w:val="18"/>
                <w:szCs w:val="18"/>
                <w:lang w:val="en-US"/>
              </w:rPr>
            </w:pPr>
            <w:r>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7660EFC" w14:textId="77777777" w:rsidR="0012297D" w:rsidRDefault="0012297D" w:rsidP="00013F55">
            <w:pPr>
              <w:rPr>
                <w:sz w:val="18"/>
                <w:szCs w:val="18"/>
                <w:lang w:val="en-US"/>
              </w:rPr>
            </w:pPr>
          </w:p>
        </w:tc>
      </w:tr>
      <w:tr w:rsidR="0012297D" w14:paraId="407D3CA5" w14:textId="77777777" w:rsidTr="00013F55">
        <w:tc>
          <w:tcPr>
            <w:tcW w:w="699" w:type="dxa"/>
            <w:tcBorders>
              <w:top w:val="nil"/>
              <w:left w:val="single" w:sz="2" w:space="0" w:color="000000"/>
              <w:bottom w:val="single" w:sz="2" w:space="0" w:color="000000"/>
              <w:right w:val="nil"/>
            </w:tcBorders>
          </w:tcPr>
          <w:p w14:paraId="57A0018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0671892" w14:textId="77777777" w:rsidR="0012297D" w:rsidRDefault="0012297D" w:rsidP="00013F55">
            <w:pPr>
              <w:rPr>
                <w:sz w:val="16"/>
                <w:szCs w:val="16"/>
                <w:lang w:val="en-US"/>
              </w:rPr>
            </w:pPr>
            <w:r>
              <w:rPr>
                <w:sz w:val="16"/>
                <w:szCs w:val="16"/>
                <w:lang w:val="en-US"/>
              </w:rPr>
              <w:t>1411122201646-832</w:t>
            </w:r>
          </w:p>
        </w:tc>
        <w:tc>
          <w:tcPr>
            <w:tcW w:w="4613" w:type="dxa"/>
            <w:tcBorders>
              <w:top w:val="nil"/>
              <w:left w:val="single" w:sz="2" w:space="0" w:color="000000"/>
              <w:bottom w:val="single" w:sz="2" w:space="0" w:color="000000"/>
              <w:right w:val="nil"/>
            </w:tcBorders>
          </w:tcPr>
          <w:p w14:paraId="7E2656E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w:t>
            </w:r>
          </w:p>
        </w:tc>
        <w:tc>
          <w:tcPr>
            <w:tcW w:w="978" w:type="dxa"/>
            <w:tcBorders>
              <w:top w:val="nil"/>
              <w:left w:val="single" w:sz="2" w:space="0" w:color="000000"/>
              <w:bottom w:val="single" w:sz="2" w:space="0" w:color="000000"/>
              <w:right w:val="nil"/>
            </w:tcBorders>
            <w:vAlign w:val="center"/>
          </w:tcPr>
          <w:p w14:paraId="1FE1C3A7"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331B9365" w14:textId="77777777" w:rsidR="0012297D" w:rsidRDefault="0012297D" w:rsidP="00013F55">
            <w:pPr>
              <w:rPr>
                <w:sz w:val="18"/>
                <w:szCs w:val="18"/>
                <w:lang w:val="en-US"/>
              </w:rPr>
            </w:pPr>
            <w:r>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43F2463C" w14:textId="77777777" w:rsidR="0012297D" w:rsidRDefault="0012297D" w:rsidP="00013F55">
            <w:pPr>
              <w:rPr>
                <w:sz w:val="18"/>
                <w:szCs w:val="18"/>
                <w:lang w:val="en-US"/>
              </w:rPr>
            </w:pPr>
          </w:p>
        </w:tc>
      </w:tr>
      <w:tr w:rsidR="0012297D" w14:paraId="78218BE4" w14:textId="77777777" w:rsidTr="00013F55">
        <w:tc>
          <w:tcPr>
            <w:tcW w:w="699" w:type="dxa"/>
            <w:tcBorders>
              <w:top w:val="nil"/>
              <w:left w:val="single" w:sz="2" w:space="0" w:color="000000"/>
              <w:bottom w:val="single" w:sz="2" w:space="0" w:color="000000"/>
              <w:right w:val="nil"/>
            </w:tcBorders>
          </w:tcPr>
          <w:p w14:paraId="1F8C5F6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734EDF9" w14:textId="77777777" w:rsidR="0012297D" w:rsidRDefault="0012297D" w:rsidP="00013F55">
            <w:pPr>
              <w:rPr>
                <w:sz w:val="16"/>
                <w:szCs w:val="16"/>
                <w:lang w:val="en-US"/>
              </w:rPr>
            </w:pPr>
            <w:r>
              <w:rPr>
                <w:sz w:val="16"/>
                <w:szCs w:val="16"/>
                <w:lang w:val="en-US"/>
              </w:rPr>
              <w:t>1411122201672-3263</w:t>
            </w:r>
          </w:p>
        </w:tc>
        <w:tc>
          <w:tcPr>
            <w:tcW w:w="4613" w:type="dxa"/>
            <w:tcBorders>
              <w:top w:val="nil"/>
              <w:left w:val="single" w:sz="2" w:space="0" w:color="000000"/>
              <w:bottom w:val="single" w:sz="2" w:space="0" w:color="000000"/>
              <w:right w:val="nil"/>
            </w:tcBorders>
          </w:tcPr>
          <w:p w14:paraId="749A577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Pietris concasat, GA85 LA30, fr.32-63 </w:t>
            </w:r>
          </w:p>
        </w:tc>
        <w:tc>
          <w:tcPr>
            <w:tcW w:w="978" w:type="dxa"/>
            <w:tcBorders>
              <w:top w:val="nil"/>
              <w:left w:val="single" w:sz="2" w:space="0" w:color="000000"/>
              <w:bottom w:val="single" w:sz="2" w:space="0" w:color="000000"/>
              <w:right w:val="nil"/>
            </w:tcBorders>
            <w:vAlign w:val="center"/>
          </w:tcPr>
          <w:p w14:paraId="6019C97E"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853C435" w14:textId="77777777" w:rsidR="0012297D" w:rsidRDefault="0012297D" w:rsidP="00013F55">
            <w:pPr>
              <w:rPr>
                <w:sz w:val="18"/>
                <w:szCs w:val="18"/>
                <w:lang w:val="en-US"/>
              </w:rPr>
            </w:pPr>
            <w:r>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209B1280" w14:textId="77777777" w:rsidR="0012297D" w:rsidRDefault="0012297D" w:rsidP="00013F55">
            <w:pPr>
              <w:rPr>
                <w:sz w:val="18"/>
                <w:szCs w:val="18"/>
                <w:lang w:val="en-US"/>
              </w:rPr>
            </w:pPr>
          </w:p>
        </w:tc>
      </w:tr>
      <w:tr w:rsidR="0012297D" w14:paraId="625C5A0B" w14:textId="77777777" w:rsidTr="00013F55">
        <w:tc>
          <w:tcPr>
            <w:tcW w:w="699" w:type="dxa"/>
            <w:tcBorders>
              <w:top w:val="nil"/>
              <w:left w:val="single" w:sz="2" w:space="0" w:color="000000"/>
              <w:bottom w:val="single" w:sz="2" w:space="0" w:color="000000"/>
              <w:right w:val="nil"/>
            </w:tcBorders>
          </w:tcPr>
          <w:p w14:paraId="3A00B06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77C1B96"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7F3B1DD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19F56EFF"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7AFD9AA" w14:textId="77777777" w:rsidR="0012297D" w:rsidRDefault="0012297D" w:rsidP="00013F55">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3E5555" w14:textId="77777777" w:rsidR="0012297D" w:rsidRDefault="0012297D" w:rsidP="00013F55">
            <w:pPr>
              <w:rPr>
                <w:sz w:val="18"/>
                <w:szCs w:val="18"/>
                <w:lang w:val="en-US"/>
              </w:rPr>
            </w:pPr>
          </w:p>
        </w:tc>
      </w:tr>
      <w:tr w:rsidR="0012297D" w14:paraId="2C3E09C5" w14:textId="77777777" w:rsidTr="00013F55">
        <w:tc>
          <w:tcPr>
            <w:tcW w:w="699" w:type="dxa"/>
            <w:tcBorders>
              <w:top w:val="nil"/>
              <w:left w:val="single" w:sz="2" w:space="0" w:color="000000"/>
              <w:bottom w:val="single" w:sz="2" w:space="0" w:color="000000"/>
              <w:right w:val="nil"/>
            </w:tcBorders>
          </w:tcPr>
          <w:p w14:paraId="0BF752BB"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A2D97A4"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321F41E6"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742FEDCB"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DC26B65" w14:textId="77777777" w:rsidR="0012297D" w:rsidRDefault="0012297D" w:rsidP="00013F55">
            <w:pPr>
              <w:rPr>
                <w:sz w:val="18"/>
                <w:szCs w:val="18"/>
                <w:lang w:val="en-US"/>
              </w:rPr>
            </w:pPr>
            <w:r>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569EFC33" w14:textId="77777777" w:rsidR="0012297D" w:rsidRDefault="0012297D" w:rsidP="00013F55">
            <w:pPr>
              <w:rPr>
                <w:sz w:val="18"/>
                <w:szCs w:val="18"/>
                <w:lang w:val="en-US"/>
              </w:rPr>
            </w:pPr>
          </w:p>
        </w:tc>
      </w:tr>
      <w:tr w:rsidR="0012297D" w14:paraId="24E01AD5" w14:textId="77777777" w:rsidTr="00013F55">
        <w:tc>
          <w:tcPr>
            <w:tcW w:w="699" w:type="dxa"/>
            <w:tcBorders>
              <w:top w:val="nil"/>
              <w:left w:val="single" w:sz="2" w:space="0" w:color="000000"/>
              <w:bottom w:val="single" w:sz="2" w:space="0" w:color="000000"/>
              <w:right w:val="nil"/>
            </w:tcBorders>
          </w:tcPr>
          <w:p w14:paraId="63098AD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020C78F" w14:textId="77777777" w:rsidR="0012297D" w:rsidRDefault="0012297D" w:rsidP="00013F55">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04945DD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ADFDC7D"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91A8D27" w14:textId="77777777" w:rsidR="0012297D" w:rsidRDefault="0012297D" w:rsidP="00013F55">
            <w:pPr>
              <w:rPr>
                <w:sz w:val="18"/>
                <w:szCs w:val="18"/>
                <w:lang w:val="en-US"/>
              </w:rPr>
            </w:pPr>
            <w:r>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5AA5C76A" w14:textId="77777777" w:rsidR="0012297D" w:rsidRDefault="0012297D" w:rsidP="00013F55">
            <w:pPr>
              <w:rPr>
                <w:sz w:val="18"/>
                <w:szCs w:val="18"/>
                <w:lang w:val="en-US"/>
              </w:rPr>
            </w:pPr>
          </w:p>
        </w:tc>
      </w:tr>
      <w:tr w:rsidR="0012297D" w14:paraId="2C00DEB7" w14:textId="77777777" w:rsidTr="00013F55">
        <w:tc>
          <w:tcPr>
            <w:tcW w:w="699" w:type="dxa"/>
            <w:tcBorders>
              <w:top w:val="nil"/>
              <w:left w:val="single" w:sz="2" w:space="0" w:color="000000"/>
              <w:bottom w:val="single" w:sz="2" w:space="0" w:color="000000"/>
              <w:right w:val="nil"/>
            </w:tcBorders>
          </w:tcPr>
          <w:p w14:paraId="4472116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7119253"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28275D0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0929D94D"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5821213" w14:textId="77777777" w:rsidR="0012297D" w:rsidRDefault="0012297D" w:rsidP="00013F55">
            <w:pPr>
              <w:rPr>
                <w:sz w:val="18"/>
                <w:szCs w:val="18"/>
                <w:lang w:val="en-US"/>
              </w:rPr>
            </w:pPr>
            <w:r>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9FC3819" w14:textId="77777777" w:rsidR="0012297D" w:rsidRDefault="0012297D" w:rsidP="00013F55">
            <w:pPr>
              <w:rPr>
                <w:sz w:val="18"/>
                <w:szCs w:val="18"/>
                <w:lang w:val="en-US"/>
              </w:rPr>
            </w:pPr>
          </w:p>
        </w:tc>
      </w:tr>
      <w:tr w:rsidR="0012297D" w14:paraId="1BC747FA" w14:textId="77777777" w:rsidTr="00013F55">
        <w:tc>
          <w:tcPr>
            <w:tcW w:w="699" w:type="dxa"/>
            <w:tcBorders>
              <w:top w:val="single" w:sz="2" w:space="0" w:color="000000"/>
              <w:left w:val="single" w:sz="2" w:space="0" w:color="000000"/>
              <w:bottom w:val="single" w:sz="2" w:space="0" w:color="000000"/>
              <w:right w:val="nil"/>
            </w:tcBorders>
            <w:vAlign w:val="center"/>
          </w:tcPr>
          <w:p w14:paraId="386CDED5" w14:textId="77777777" w:rsidR="0012297D" w:rsidRDefault="0012297D" w:rsidP="00013F55">
            <w:pPr>
              <w:jc w:val="center"/>
              <w:rPr>
                <w:sz w:val="22"/>
                <w:szCs w:val="22"/>
                <w:lang w:val="en-US"/>
              </w:rPr>
            </w:pPr>
            <w:r>
              <w:rPr>
                <w:lang w:val="en-US"/>
              </w:rPr>
              <w:lastRenderedPageBreak/>
              <w:t xml:space="preserve"> </w:t>
            </w:r>
            <w:r>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43AD6EBD" w14:textId="77777777" w:rsidR="0012297D" w:rsidRDefault="0012297D" w:rsidP="00013F55">
            <w:pPr>
              <w:jc w:val="center"/>
              <w:rPr>
                <w:sz w:val="22"/>
                <w:szCs w:val="22"/>
                <w:lang w:val="en-US"/>
              </w:rPr>
            </w:pPr>
            <w:r>
              <w:rPr>
                <w:sz w:val="22"/>
                <w:szCs w:val="22"/>
                <w:lang w:val="en-US"/>
              </w:rPr>
              <w:t>DI107</w:t>
            </w:r>
          </w:p>
          <w:p w14:paraId="6F7E2EEF"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B84B4"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14:paraId="3E7ECD39"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193E9C3"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7BA074" w14:textId="77777777" w:rsidR="0012297D" w:rsidRDefault="0012297D" w:rsidP="00013F55">
            <w:pPr>
              <w:jc w:val="right"/>
              <w:rPr>
                <w:lang w:val="en-US"/>
              </w:rPr>
            </w:pPr>
            <w:r>
              <w:rPr>
                <w:lang w:val="en-US"/>
              </w:rPr>
              <w:t>1,05</w:t>
            </w:r>
          </w:p>
        </w:tc>
      </w:tr>
      <w:tr w:rsidR="0012297D" w14:paraId="0DD3D388" w14:textId="77777777" w:rsidTr="00013F55">
        <w:tc>
          <w:tcPr>
            <w:tcW w:w="699" w:type="dxa"/>
            <w:tcBorders>
              <w:top w:val="nil"/>
              <w:left w:val="single" w:sz="2" w:space="0" w:color="000000"/>
              <w:bottom w:val="single" w:sz="2" w:space="0" w:color="000000"/>
              <w:right w:val="nil"/>
            </w:tcBorders>
          </w:tcPr>
          <w:p w14:paraId="47210063"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818A324" w14:textId="77777777" w:rsidR="0012297D" w:rsidRDefault="0012297D" w:rsidP="00013F55">
            <w:pPr>
              <w:rPr>
                <w:sz w:val="16"/>
                <w:szCs w:val="16"/>
                <w:lang w:val="en-US"/>
              </w:rPr>
            </w:pPr>
            <w:r>
              <w:rPr>
                <w:sz w:val="16"/>
                <w:szCs w:val="16"/>
                <w:lang w:val="en-US"/>
              </w:rPr>
              <w:t>23203226000401</w:t>
            </w:r>
          </w:p>
        </w:tc>
        <w:tc>
          <w:tcPr>
            <w:tcW w:w="4613" w:type="dxa"/>
            <w:tcBorders>
              <w:top w:val="nil"/>
              <w:left w:val="single" w:sz="2" w:space="0" w:color="000000"/>
              <w:bottom w:val="single" w:sz="2" w:space="0" w:color="000000"/>
              <w:right w:val="nil"/>
            </w:tcBorders>
          </w:tcPr>
          <w:p w14:paraId="4437795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Bitum</w:t>
            </w:r>
          </w:p>
        </w:tc>
        <w:tc>
          <w:tcPr>
            <w:tcW w:w="978" w:type="dxa"/>
            <w:tcBorders>
              <w:top w:val="nil"/>
              <w:left w:val="single" w:sz="2" w:space="0" w:color="000000"/>
              <w:bottom w:val="single" w:sz="2" w:space="0" w:color="000000"/>
              <w:right w:val="nil"/>
            </w:tcBorders>
            <w:vAlign w:val="center"/>
          </w:tcPr>
          <w:p w14:paraId="1F37C419" w14:textId="77777777" w:rsidR="0012297D" w:rsidRDefault="0012297D" w:rsidP="00013F55">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396AA85B" w14:textId="77777777" w:rsidR="0012297D" w:rsidRDefault="0012297D" w:rsidP="00013F55">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BC98A84" w14:textId="77777777" w:rsidR="0012297D" w:rsidRDefault="0012297D" w:rsidP="00013F55">
            <w:pPr>
              <w:rPr>
                <w:sz w:val="18"/>
                <w:szCs w:val="18"/>
                <w:lang w:val="en-US"/>
              </w:rPr>
            </w:pPr>
          </w:p>
        </w:tc>
      </w:tr>
      <w:tr w:rsidR="0012297D" w14:paraId="5116BBE9" w14:textId="77777777" w:rsidTr="00013F55">
        <w:tc>
          <w:tcPr>
            <w:tcW w:w="699" w:type="dxa"/>
            <w:tcBorders>
              <w:top w:val="nil"/>
              <w:left w:val="single" w:sz="2" w:space="0" w:color="000000"/>
              <w:bottom w:val="single" w:sz="2" w:space="0" w:color="000000"/>
              <w:right w:val="nil"/>
            </w:tcBorders>
          </w:tcPr>
          <w:p w14:paraId="1266B943"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9DE034E" w14:textId="77777777" w:rsidR="0012297D" w:rsidRDefault="0012297D" w:rsidP="00013F55">
            <w:pPr>
              <w:rPr>
                <w:sz w:val="16"/>
                <w:szCs w:val="16"/>
                <w:lang w:val="en-US"/>
              </w:rPr>
            </w:pPr>
            <w:r>
              <w:rPr>
                <w:sz w:val="16"/>
                <w:szCs w:val="16"/>
                <w:lang w:val="en-US"/>
              </w:rPr>
              <w:t>2952220000000</w:t>
            </w:r>
          </w:p>
        </w:tc>
        <w:tc>
          <w:tcPr>
            <w:tcW w:w="4613" w:type="dxa"/>
            <w:tcBorders>
              <w:top w:val="nil"/>
              <w:left w:val="single" w:sz="2" w:space="0" w:color="000000"/>
              <w:bottom w:val="single" w:sz="2" w:space="0" w:color="000000"/>
              <w:right w:val="nil"/>
            </w:tcBorders>
          </w:tcPr>
          <w:p w14:paraId="25317126"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74CE7FEA"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10E2E4B" w14:textId="77777777" w:rsidR="0012297D" w:rsidRDefault="0012297D" w:rsidP="00013F55">
            <w:pPr>
              <w:rPr>
                <w:sz w:val="18"/>
                <w:szCs w:val="18"/>
                <w:lang w:val="en-US"/>
              </w:rPr>
            </w:pPr>
            <w:r>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812B782" w14:textId="77777777" w:rsidR="0012297D" w:rsidRDefault="0012297D" w:rsidP="00013F55">
            <w:pPr>
              <w:rPr>
                <w:sz w:val="18"/>
                <w:szCs w:val="18"/>
                <w:lang w:val="en-US"/>
              </w:rPr>
            </w:pPr>
          </w:p>
        </w:tc>
      </w:tr>
      <w:tr w:rsidR="0012297D" w14:paraId="783D7F92" w14:textId="77777777" w:rsidTr="00013F55">
        <w:tc>
          <w:tcPr>
            <w:tcW w:w="699" w:type="dxa"/>
            <w:tcBorders>
              <w:top w:val="single" w:sz="2" w:space="0" w:color="000000"/>
              <w:left w:val="single" w:sz="2" w:space="0" w:color="000000"/>
              <w:bottom w:val="single" w:sz="2" w:space="0" w:color="000000"/>
              <w:right w:val="nil"/>
            </w:tcBorders>
            <w:vAlign w:val="center"/>
          </w:tcPr>
          <w:p w14:paraId="7033B0A2" w14:textId="77777777" w:rsidR="0012297D" w:rsidRDefault="0012297D" w:rsidP="00013F55">
            <w:pPr>
              <w:jc w:val="center"/>
              <w:rPr>
                <w:sz w:val="22"/>
                <w:szCs w:val="22"/>
                <w:lang w:val="en-US"/>
              </w:rPr>
            </w:pPr>
            <w:r>
              <w:rPr>
                <w:lang w:val="en-US"/>
              </w:rPr>
              <w:t xml:space="preserve"> </w:t>
            </w:r>
            <w:r>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0A0C32A3" w14:textId="77777777" w:rsidR="0012297D" w:rsidRDefault="0012297D" w:rsidP="00013F55">
            <w:pPr>
              <w:jc w:val="center"/>
              <w:rPr>
                <w:sz w:val="22"/>
                <w:szCs w:val="22"/>
                <w:lang w:val="en-US"/>
              </w:rPr>
            </w:pPr>
            <w:r>
              <w:rPr>
                <w:sz w:val="22"/>
                <w:szCs w:val="22"/>
                <w:lang w:val="en-US"/>
              </w:rPr>
              <w:t>DB16H</w:t>
            </w:r>
          </w:p>
          <w:p w14:paraId="10FF4D64"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48B551"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rulare din beton asfaltic cu criblura BA 16 rul, SM SR EN 13108-1:2016, bitum 50/70 SM SR EN 12591 - H=0.05 m., (nisipul bituminat si otel din norma se exclude), K=1.25</w:t>
            </w:r>
          </w:p>
        </w:tc>
        <w:tc>
          <w:tcPr>
            <w:tcW w:w="978" w:type="dxa"/>
            <w:tcBorders>
              <w:top w:val="single" w:sz="2" w:space="0" w:color="000000"/>
              <w:left w:val="single" w:sz="2" w:space="0" w:color="000000"/>
              <w:bottom w:val="single" w:sz="2" w:space="0" w:color="000000"/>
              <w:right w:val="nil"/>
            </w:tcBorders>
            <w:vAlign w:val="center"/>
          </w:tcPr>
          <w:p w14:paraId="5960C2E9" w14:textId="77777777" w:rsidR="0012297D" w:rsidRDefault="0012297D" w:rsidP="00013F55">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22405B"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BC97C" w14:textId="77777777" w:rsidR="0012297D" w:rsidRDefault="0012297D" w:rsidP="00013F55">
            <w:pPr>
              <w:jc w:val="right"/>
              <w:rPr>
                <w:lang w:val="en-US"/>
              </w:rPr>
            </w:pPr>
            <w:r>
              <w:rPr>
                <w:lang w:val="en-US"/>
              </w:rPr>
              <w:t>1 748,00</w:t>
            </w:r>
          </w:p>
        </w:tc>
      </w:tr>
      <w:tr w:rsidR="0012297D" w14:paraId="7B461F17" w14:textId="77777777" w:rsidTr="00013F55">
        <w:tc>
          <w:tcPr>
            <w:tcW w:w="699" w:type="dxa"/>
            <w:tcBorders>
              <w:top w:val="nil"/>
              <w:left w:val="single" w:sz="2" w:space="0" w:color="000000"/>
              <w:bottom w:val="single" w:sz="2" w:space="0" w:color="000000"/>
              <w:right w:val="nil"/>
            </w:tcBorders>
          </w:tcPr>
          <w:p w14:paraId="6A54090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4EB87FF" w14:textId="77777777" w:rsidR="0012297D" w:rsidRDefault="0012297D" w:rsidP="00013F55">
            <w:pPr>
              <w:rPr>
                <w:sz w:val="16"/>
                <w:szCs w:val="16"/>
                <w:lang w:val="en-US"/>
              </w:rPr>
            </w:pPr>
            <w:r>
              <w:rPr>
                <w:sz w:val="16"/>
                <w:szCs w:val="16"/>
                <w:lang w:val="en-US"/>
              </w:rPr>
              <w:t>7129040010110</w:t>
            </w:r>
          </w:p>
        </w:tc>
        <w:tc>
          <w:tcPr>
            <w:tcW w:w="4613" w:type="dxa"/>
            <w:tcBorders>
              <w:top w:val="nil"/>
              <w:left w:val="single" w:sz="2" w:space="0" w:color="000000"/>
              <w:bottom w:val="single" w:sz="2" w:space="0" w:color="000000"/>
              <w:right w:val="nil"/>
            </w:tcBorders>
          </w:tcPr>
          <w:p w14:paraId="4ACD006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359637AE"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EE2DF22" w14:textId="77777777" w:rsidR="0012297D" w:rsidRDefault="0012297D" w:rsidP="00013F55">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096FBC9" w14:textId="77777777" w:rsidR="0012297D" w:rsidRDefault="0012297D" w:rsidP="00013F55">
            <w:pPr>
              <w:rPr>
                <w:sz w:val="18"/>
                <w:szCs w:val="18"/>
                <w:lang w:val="en-US"/>
              </w:rPr>
            </w:pPr>
          </w:p>
        </w:tc>
      </w:tr>
      <w:tr w:rsidR="0012297D" w14:paraId="41405119" w14:textId="77777777" w:rsidTr="00013F55">
        <w:tc>
          <w:tcPr>
            <w:tcW w:w="699" w:type="dxa"/>
            <w:tcBorders>
              <w:top w:val="nil"/>
              <w:left w:val="single" w:sz="2" w:space="0" w:color="000000"/>
              <w:bottom w:val="single" w:sz="2" w:space="0" w:color="000000"/>
              <w:right w:val="nil"/>
            </w:tcBorders>
          </w:tcPr>
          <w:p w14:paraId="4C23A3B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E4CDF7B" w14:textId="77777777" w:rsidR="0012297D" w:rsidRDefault="0012297D" w:rsidP="00013F55">
            <w:pPr>
              <w:rPr>
                <w:sz w:val="16"/>
                <w:szCs w:val="16"/>
                <w:lang w:val="en-US"/>
              </w:rPr>
            </w:pPr>
            <w:r>
              <w:rPr>
                <w:sz w:val="16"/>
                <w:szCs w:val="16"/>
                <w:lang w:val="en-US"/>
              </w:rPr>
              <w:t>111100010001311-16</w:t>
            </w:r>
          </w:p>
        </w:tc>
        <w:tc>
          <w:tcPr>
            <w:tcW w:w="4613" w:type="dxa"/>
            <w:tcBorders>
              <w:top w:val="nil"/>
              <w:left w:val="single" w:sz="2" w:space="0" w:color="000000"/>
              <w:bottom w:val="single" w:sz="2" w:space="0" w:color="000000"/>
              <w:right w:val="nil"/>
            </w:tcBorders>
          </w:tcPr>
          <w:p w14:paraId="36261B0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Mixtura asfaltica BA16</w:t>
            </w:r>
          </w:p>
        </w:tc>
        <w:tc>
          <w:tcPr>
            <w:tcW w:w="978" w:type="dxa"/>
            <w:tcBorders>
              <w:top w:val="nil"/>
              <w:left w:val="single" w:sz="2" w:space="0" w:color="000000"/>
              <w:bottom w:val="single" w:sz="2" w:space="0" w:color="000000"/>
              <w:right w:val="nil"/>
            </w:tcBorders>
            <w:vAlign w:val="center"/>
          </w:tcPr>
          <w:p w14:paraId="6EE85906" w14:textId="77777777" w:rsidR="0012297D" w:rsidRDefault="0012297D" w:rsidP="00013F55">
            <w:pPr>
              <w:rPr>
                <w:sz w:val="18"/>
                <w:szCs w:val="18"/>
                <w:lang w:val="en-US"/>
              </w:rPr>
            </w:pPr>
            <w:r>
              <w:rPr>
                <w:sz w:val="18"/>
                <w:szCs w:val="18"/>
                <w:lang w:val="en-US"/>
              </w:rPr>
              <w:t>t</w:t>
            </w:r>
          </w:p>
        </w:tc>
        <w:tc>
          <w:tcPr>
            <w:tcW w:w="1118" w:type="dxa"/>
            <w:tcBorders>
              <w:top w:val="nil"/>
              <w:left w:val="single" w:sz="2" w:space="0" w:color="000000"/>
              <w:bottom w:val="single" w:sz="2" w:space="0" w:color="000000"/>
              <w:right w:val="nil"/>
            </w:tcBorders>
            <w:vAlign w:val="center"/>
          </w:tcPr>
          <w:p w14:paraId="62AC27D3" w14:textId="77777777" w:rsidR="0012297D" w:rsidRDefault="0012297D" w:rsidP="00013F55">
            <w:pPr>
              <w:rPr>
                <w:sz w:val="18"/>
                <w:szCs w:val="18"/>
                <w:lang w:val="en-US"/>
              </w:rPr>
            </w:pPr>
            <w:r>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0180B22E" w14:textId="77777777" w:rsidR="0012297D" w:rsidRDefault="0012297D" w:rsidP="00013F55">
            <w:pPr>
              <w:rPr>
                <w:sz w:val="18"/>
                <w:szCs w:val="18"/>
                <w:lang w:val="en-US"/>
              </w:rPr>
            </w:pPr>
          </w:p>
        </w:tc>
      </w:tr>
      <w:tr w:rsidR="0012297D" w14:paraId="6EEFD3B9" w14:textId="77777777" w:rsidTr="00013F55">
        <w:tc>
          <w:tcPr>
            <w:tcW w:w="699" w:type="dxa"/>
            <w:tcBorders>
              <w:top w:val="nil"/>
              <w:left w:val="single" w:sz="2" w:space="0" w:color="000000"/>
              <w:bottom w:val="single" w:sz="2" w:space="0" w:color="000000"/>
              <w:right w:val="nil"/>
            </w:tcBorders>
          </w:tcPr>
          <w:p w14:paraId="5B74036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CB25045" w14:textId="77777777" w:rsidR="0012297D" w:rsidRDefault="0012297D" w:rsidP="00013F55">
            <w:pPr>
              <w:rPr>
                <w:sz w:val="16"/>
                <w:szCs w:val="16"/>
                <w:lang w:val="en-US"/>
              </w:rPr>
            </w:pPr>
            <w:r>
              <w:rPr>
                <w:sz w:val="16"/>
                <w:szCs w:val="16"/>
                <w:lang w:val="en-US"/>
              </w:rPr>
              <w:t>2952240004010</w:t>
            </w:r>
          </w:p>
        </w:tc>
        <w:tc>
          <w:tcPr>
            <w:tcW w:w="4613" w:type="dxa"/>
            <w:tcBorders>
              <w:top w:val="nil"/>
              <w:left w:val="single" w:sz="2" w:space="0" w:color="000000"/>
              <w:bottom w:val="single" w:sz="2" w:space="0" w:color="000000"/>
              <w:right w:val="nil"/>
            </w:tcBorders>
          </w:tcPr>
          <w:p w14:paraId="2FBE2B1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D885B97"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32E6CD8" w14:textId="77777777" w:rsidR="0012297D" w:rsidRDefault="0012297D" w:rsidP="00013F55">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7129521" w14:textId="77777777" w:rsidR="0012297D" w:rsidRDefault="0012297D" w:rsidP="00013F55">
            <w:pPr>
              <w:rPr>
                <w:sz w:val="18"/>
                <w:szCs w:val="18"/>
                <w:lang w:val="en-US"/>
              </w:rPr>
            </w:pPr>
          </w:p>
        </w:tc>
      </w:tr>
      <w:tr w:rsidR="0012297D" w14:paraId="5BFC4C88" w14:textId="77777777" w:rsidTr="00013F55">
        <w:tc>
          <w:tcPr>
            <w:tcW w:w="699" w:type="dxa"/>
            <w:tcBorders>
              <w:top w:val="nil"/>
              <w:left w:val="single" w:sz="2" w:space="0" w:color="000000"/>
              <w:bottom w:val="single" w:sz="2" w:space="0" w:color="000000"/>
              <w:right w:val="nil"/>
            </w:tcBorders>
          </w:tcPr>
          <w:p w14:paraId="019A5E0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A157208" w14:textId="77777777" w:rsidR="0012297D" w:rsidRDefault="0012297D" w:rsidP="00013F55">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43C467B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0CA948E"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6B1E400" w14:textId="77777777" w:rsidR="0012297D" w:rsidRDefault="0012297D" w:rsidP="00013F55">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184BABB" w14:textId="77777777" w:rsidR="0012297D" w:rsidRDefault="0012297D" w:rsidP="00013F55">
            <w:pPr>
              <w:rPr>
                <w:sz w:val="18"/>
                <w:szCs w:val="18"/>
                <w:lang w:val="en-US"/>
              </w:rPr>
            </w:pPr>
          </w:p>
        </w:tc>
      </w:tr>
      <w:tr w:rsidR="0012297D" w14:paraId="7811C562" w14:textId="77777777" w:rsidTr="00013F55">
        <w:tc>
          <w:tcPr>
            <w:tcW w:w="699" w:type="dxa"/>
            <w:tcBorders>
              <w:top w:val="nil"/>
              <w:left w:val="single" w:sz="2" w:space="0" w:color="000000"/>
              <w:bottom w:val="single" w:sz="2" w:space="0" w:color="000000"/>
              <w:right w:val="nil"/>
            </w:tcBorders>
          </w:tcPr>
          <w:p w14:paraId="7910EAE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90F8724" w14:textId="77777777" w:rsidR="0012297D" w:rsidRDefault="0012297D" w:rsidP="00013F55">
            <w:pPr>
              <w:rPr>
                <w:sz w:val="16"/>
                <w:szCs w:val="16"/>
                <w:lang w:val="en-US"/>
              </w:rPr>
            </w:pPr>
            <w:r>
              <w:rPr>
                <w:sz w:val="16"/>
                <w:szCs w:val="16"/>
                <w:lang w:val="en-US"/>
              </w:rPr>
              <w:t>2952240005100</w:t>
            </w:r>
          </w:p>
        </w:tc>
        <w:tc>
          <w:tcPr>
            <w:tcW w:w="4613" w:type="dxa"/>
            <w:tcBorders>
              <w:top w:val="nil"/>
              <w:left w:val="single" w:sz="2" w:space="0" w:color="000000"/>
              <w:bottom w:val="single" w:sz="2" w:space="0" w:color="000000"/>
              <w:right w:val="nil"/>
            </w:tcBorders>
          </w:tcPr>
          <w:p w14:paraId="03C03BF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0C9E61A"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8D25B9" w14:textId="77777777" w:rsidR="0012297D" w:rsidRDefault="0012297D" w:rsidP="00013F55">
            <w:pPr>
              <w:rPr>
                <w:sz w:val="18"/>
                <w:szCs w:val="18"/>
                <w:lang w:val="en-US"/>
              </w:rPr>
            </w:pPr>
            <w:r>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2DECFF7A" w14:textId="77777777" w:rsidR="0012297D" w:rsidRDefault="0012297D" w:rsidP="00013F55">
            <w:pPr>
              <w:rPr>
                <w:sz w:val="18"/>
                <w:szCs w:val="18"/>
                <w:lang w:val="en-US"/>
              </w:rPr>
            </w:pPr>
          </w:p>
        </w:tc>
      </w:tr>
      <w:tr w:rsidR="0012297D" w14:paraId="35FECCC2" w14:textId="77777777" w:rsidTr="00013F55">
        <w:tc>
          <w:tcPr>
            <w:tcW w:w="699" w:type="dxa"/>
            <w:tcBorders>
              <w:top w:val="single" w:sz="2" w:space="0" w:color="000000"/>
              <w:left w:val="single" w:sz="2" w:space="0" w:color="000000"/>
              <w:bottom w:val="single" w:sz="2" w:space="0" w:color="000000"/>
              <w:right w:val="nil"/>
            </w:tcBorders>
            <w:vAlign w:val="center"/>
          </w:tcPr>
          <w:p w14:paraId="5CCE272D" w14:textId="77777777" w:rsidR="0012297D" w:rsidRDefault="0012297D" w:rsidP="00013F55">
            <w:pPr>
              <w:jc w:val="center"/>
              <w:rPr>
                <w:sz w:val="22"/>
                <w:szCs w:val="22"/>
                <w:lang w:val="en-US"/>
              </w:rPr>
            </w:pPr>
            <w:r>
              <w:rPr>
                <w:lang w:val="en-US"/>
              </w:rPr>
              <w:t xml:space="preserve"> </w:t>
            </w:r>
            <w:r>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BC1DCCF" w14:textId="77777777" w:rsidR="0012297D" w:rsidRDefault="0012297D" w:rsidP="00013F55">
            <w:pPr>
              <w:jc w:val="center"/>
              <w:rPr>
                <w:sz w:val="22"/>
                <w:szCs w:val="22"/>
                <w:lang w:val="en-US"/>
              </w:rPr>
            </w:pPr>
            <w:r>
              <w:rPr>
                <w:sz w:val="22"/>
                <w:szCs w:val="22"/>
                <w:lang w:val="en-US"/>
              </w:rPr>
              <w:t>RpCB18G</w:t>
            </w:r>
          </w:p>
          <w:p w14:paraId="0740EDE2"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F2B42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Demolarea betoanelor vechi cu mijloace mecanice, beton armat</w:t>
            </w:r>
          </w:p>
        </w:tc>
        <w:tc>
          <w:tcPr>
            <w:tcW w:w="978" w:type="dxa"/>
            <w:tcBorders>
              <w:top w:val="single" w:sz="2" w:space="0" w:color="000000"/>
              <w:left w:val="single" w:sz="2" w:space="0" w:color="000000"/>
              <w:bottom w:val="single" w:sz="2" w:space="0" w:color="000000"/>
              <w:right w:val="nil"/>
            </w:tcBorders>
            <w:vAlign w:val="center"/>
          </w:tcPr>
          <w:p w14:paraId="59F6B0E2"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7ECB114"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524A71" w14:textId="77777777" w:rsidR="0012297D" w:rsidRDefault="0012297D" w:rsidP="00013F55">
            <w:pPr>
              <w:jc w:val="right"/>
              <w:rPr>
                <w:lang w:val="en-US"/>
              </w:rPr>
            </w:pPr>
            <w:r>
              <w:rPr>
                <w:lang w:val="en-US"/>
              </w:rPr>
              <w:t>0,64</w:t>
            </w:r>
          </w:p>
        </w:tc>
      </w:tr>
      <w:tr w:rsidR="0012297D" w14:paraId="57529F81" w14:textId="77777777" w:rsidTr="00013F55">
        <w:tc>
          <w:tcPr>
            <w:tcW w:w="699" w:type="dxa"/>
            <w:tcBorders>
              <w:top w:val="nil"/>
              <w:left w:val="single" w:sz="2" w:space="0" w:color="000000"/>
              <w:bottom w:val="single" w:sz="2" w:space="0" w:color="000000"/>
              <w:right w:val="nil"/>
            </w:tcBorders>
          </w:tcPr>
          <w:p w14:paraId="0B02042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764E456" w14:textId="77777777" w:rsidR="0012297D" w:rsidRDefault="0012297D" w:rsidP="00013F55">
            <w:pPr>
              <w:rPr>
                <w:sz w:val="16"/>
                <w:szCs w:val="16"/>
                <w:lang w:val="en-US"/>
              </w:rPr>
            </w:pPr>
            <w:r>
              <w:rPr>
                <w:sz w:val="16"/>
                <w:szCs w:val="16"/>
                <w:lang w:val="en-US"/>
              </w:rPr>
              <w:t>7123010010200</w:t>
            </w:r>
          </w:p>
        </w:tc>
        <w:tc>
          <w:tcPr>
            <w:tcW w:w="4613" w:type="dxa"/>
            <w:tcBorders>
              <w:top w:val="nil"/>
              <w:left w:val="single" w:sz="2" w:space="0" w:color="000000"/>
              <w:bottom w:val="single" w:sz="2" w:space="0" w:color="000000"/>
              <w:right w:val="nil"/>
            </w:tcBorders>
          </w:tcPr>
          <w:p w14:paraId="2498B79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C821D5"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5C6932A" w14:textId="77777777" w:rsidR="0012297D" w:rsidRDefault="0012297D" w:rsidP="00013F55">
            <w:pPr>
              <w:rPr>
                <w:sz w:val="18"/>
                <w:szCs w:val="18"/>
                <w:lang w:val="en-US"/>
              </w:rPr>
            </w:pPr>
            <w:r>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08813B" w14:textId="77777777" w:rsidR="0012297D" w:rsidRDefault="0012297D" w:rsidP="00013F55">
            <w:pPr>
              <w:rPr>
                <w:sz w:val="18"/>
                <w:szCs w:val="18"/>
                <w:lang w:val="en-US"/>
              </w:rPr>
            </w:pPr>
          </w:p>
        </w:tc>
      </w:tr>
      <w:tr w:rsidR="0012297D" w14:paraId="335A49B6" w14:textId="77777777" w:rsidTr="00013F55">
        <w:tc>
          <w:tcPr>
            <w:tcW w:w="699" w:type="dxa"/>
            <w:tcBorders>
              <w:top w:val="nil"/>
              <w:left w:val="single" w:sz="2" w:space="0" w:color="000000"/>
              <w:bottom w:val="single" w:sz="2" w:space="0" w:color="000000"/>
              <w:right w:val="nil"/>
            </w:tcBorders>
          </w:tcPr>
          <w:p w14:paraId="17BE076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02FF28E" w14:textId="77777777" w:rsidR="0012297D" w:rsidRDefault="0012297D" w:rsidP="00013F55">
            <w:pPr>
              <w:rPr>
                <w:sz w:val="16"/>
                <w:szCs w:val="16"/>
                <w:lang w:val="en-US"/>
              </w:rPr>
            </w:pPr>
            <w:r>
              <w:rPr>
                <w:sz w:val="16"/>
                <w:szCs w:val="16"/>
                <w:lang w:val="en-US"/>
              </w:rPr>
              <w:t>9310060019920</w:t>
            </w:r>
          </w:p>
        </w:tc>
        <w:tc>
          <w:tcPr>
            <w:tcW w:w="4613" w:type="dxa"/>
            <w:tcBorders>
              <w:top w:val="nil"/>
              <w:left w:val="single" w:sz="2" w:space="0" w:color="000000"/>
              <w:bottom w:val="single" w:sz="2" w:space="0" w:color="000000"/>
              <w:right w:val="nil"/>
            </w:tcBorders>
          </w:tcPr>
          <w:p w14:paraId="7A792B7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5866EFF"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15CE79B" w14:textId="77777777" w:rsidR="0012297D" w:rsidRDefault="0012297D" w:rsidP="00013F55">
            <w:pPr>
              <w:rPr>
                <w:sz w:val="18"/>
                <w:szCs w:val="18"/>
                <w:lang w:val="en-US"/>
              </w:rPr>
            </w:pPr>
            <w:r>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442DFD46" w14:textId="77777777" w:rsidR="0012297D" w:rsidRDefault="0012297D" w:rsidP="00013F55">
            <w:pPr>
              <w:rPr>
                <w:sz w:val="18"/>
                <w:szCs w:val="18"/>
                <w:lang w:val="en-US"/>
              </w:rPr>
            </w:pPr>
          </w:p>
        </w:tc>
      </w:tr>
      <w:tr w:rsidR="0012297D" w14:paraId="0B63DA61" w14:textId="77777777" w:rsidTr="00013F55">
        <w:tc>
          <w:tcPr>
            <w:tcW w:w="699" w:type="dxa"/>
            <w:tcBorders>
              <w:top w:val="nil"/>
              <w:left w:val="single" w:sz="2" w:space="0" w:color="000000"/>
              <w:bottom w:val="single" w:sz="2" w:space="0" w:color="000000"/>
              <w:right w:val="nil"/>
            </w:tcBorders>
          </w:tcPr>
          <w:p w14:paraId="29CA987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C471246" w14:textId="77777777" w:rsidR="0012297D" w:rsidRDefault="0012297D" w:rsidP="00013F55">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2D94DE7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3288A86"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5570F19" w14:textId="77777777" w:rsidR="0012297D" w:rsidRDefault="0012297D" w:rsidP="00013F55">
            <w:pPr>
              <w:rPr>
                <w:sz w:val="18"/>
                <w:szCs w:val="18"/>
                <w:lang w:val="en-US"/>
              </w:rPr>
            </w:pPr>
            <w:r>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7EAF271" w14:textId="77777777" w:rsidR="0012297D" w:rsidRDefault="0012297D" w:rsidP="00013F55">
            <w:pPr>
              <w:rPr>
                <w:sz w:val="18"/>
                <w:szCs w:val="18"/>
                <w:lang w:val="en-US"/>
              </w:rPr>
            </w:pPr>
          </w:p>
        </w:tc>
      </w:tr>
      <w:tr w:rsidR="0012297D" w14:paraId="7EC0B0E4" w14:textId="77777777" w:rsidTr="00013F55">
        <w:tc>
          <w:tcPr>
            <w:tcW w:w="699" w:type="dxa"/>
            <w:tcBorders>
              <w:top w:val="nil"/>
              <w:left w:val="single" w:sz="2" w:space="0" w:color="000000"/>
              <w:bottom w:val="single" w:sz="2" w:space="0" w:color="000000"/>
              <w:right w:val="nil"/>
            </w:tcBorders>
          </w:tcPr>
          <w:p w14:paraId="10BD828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1441202" w14:textId="77777777" w:rsidR="0012297D" w:rsidRDefault="0012297D" w:rsidP="00013F55">
            <w:pPr>
              <w:rPr>
                <w:sz w:val="16"/>
                <w:szCs w:val="16"/>
                <w:lang w:val="en-US"/>
              </w:rPr>
            </w:pPr>
            <w:r>
              <w:rPr>
                <w:sz w:val="16"/>
                <w:szCs w:val="16"/>
                <w:lang w:val="en-US"/>
              </w:rPr>
              <w:t>2912340002509</w:t>
            </w:r>
          </w:p>
        </w:tc>
        <w:tc>
          <w:tcPr>
            <w:tcW w:w="4613" w:type="dxa"/>
            <w:tcBorders>
              <w:top w:val="nil"/>
              <w:left w:val="single" w:sz="2" w:space="0" w:color="000000"/>
              <w:bottom w:val="single" w:sz="2" w:space="0" w:color="000000"/>
              <w:right w:val="nil"/>
            </w:tcBorders>
          </w:tcPr>
          <w:p w14:paraId="3B73C8B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3E712B4"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2C56C84" w14:textId="77777777" w:rsidR="0012297D" w:rsidRDefault="0012297D" w:rsidP="00013F55">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AE0D7B9" w14:textId="77777777" w:rsidR="0012297D" w:rsidRDefault="0012297D" w:rsidP="00013F55">
            <w:pPr>
              <w:rPr>
                <w:sz w:val="18"/>
                <w:szCs w:val="18"/>
                <w:lang w:val="en-US"/>
              </w:rPr>
            </w:pPr>
          </w:p>
        </w:tc>
      </w:tr>
      <w:tr w:rsidR="0012297D" w14:paraId="4BC7D378" w14:textId="77777777" w:rsidTr="00013F55">
        <w:tc>
          <w:tcPr>
            <w:tcW w:w="699" w:type="dxa"/>
            <w:tcBorders>
              <w:top w:val="nil"/>
              <w:left w:val="single" w:sz="2" w:space="0" w:color="000000"/>
              <w:bottom w:val="single" w:sz="2" w:space="0" w:color="000000"/>
              <w:right w:val="nil"/>
            </w:tcBorders>
          </w:tcPr>
          <w:p w14:paraId="414F0F1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103C825" w14:textId="77777777" w:rsidR="0012297D" w:rsidRDefault="0012297D" w:rsidP="00013F55">
            <w:pPr>
              <w:rPr>
                <w:sz w:val="16"/>
                <w:szCs w:val="16"/>
                <w:lang w:val="en-US"/>
              </w:rPr>
            </w:pPr>
            <w:r>
              <w:rPr>
                <w:sz w:val="16"/>
                <w:szCs w:val="16"/>
                <w:lang w:val="en-US"/>
              </w:rPr>
              <w:t>2952270003370</w:t>
            </w:r>
          </w:p>
        </w:tc>
        <w:tc>
          <w:tcPr>
            <w:tcW w:w="4613" w:type="dxa"/>
            <w:tcBorders>
              <w:top w:val="nil"/>
              <w:left w:val="single" w:sz="2" w:space="0" w:color="000000"/>
              <w:bottom w:val="single" w:sz="2" w:space="0" w:color="000000"/>
              <w:right w:val="nil"/>
            </w:tcBorders>
          </w:tcPr>
          <w:p w14:paraId="5921E98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5093285"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4CE3D48F" w14:textId="77777777" w:rsidR="0012297D" w:rsidRDefault="0012297D" w:rsidP="00013F55">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B5E4D49" w14:textId="77777777" w:rsidR="0012297D" w:rsidRDefault="0012297D" w:rsidP="00013F55">
            <w:pPr>
              <w:rPr>
                <w:sz w:val="18"/>
                <w:szCs w:val="18"/>
                <w:lang w:val="en-US"/>
              </w:rPr>
            </w:pPr>
          </w:p>
        </w:tc>
      </w:tr>
      <w:tr w:rsidR="0012297D" w14:paraId="1C598C84" w14:textId="77777777" w:rsidTr="00013F55">
        <w:tc>
          <w:tcPr>
            <w:tcW w:w="699" w:type="dxa"/>
            <w:tcBorders>
              <w:top w:val="nil"/>
              <w:left w:val="single" w:sz="2" w:space="0" w:color="000000"/>
              <w:bottom w:val="single" w:sz="2" w:space="0" w:color="000000"/>
              <w:right w:val="nil"/>
            </w:tcBorders>
          </w:tcPr>
          <w:p w14:paraId="4C08764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BAECA99" w14:textId="77777777" w:rsidR="0012297D" w:rsidRDefault="0012297D" w:rsidP="00013F55">
            <w:pPr>
              <w:rPr>
                <w:sz w:val="16"/>
                <w:szCs w:val="16"/>
                <w:lang w:val="en-US"/>
              </w:rPr>
            </w:pPr>
            <w:r>
              <w:rPr>
                <w:sz w:val="16"/>
                <w:szCs w:val="16"/>
                <w:lang w:val="en-US"/>
              </w:rPr>
              <w:t>2922140006702</w:t>
            </w:r>
          </w:p>
        </w:tc>
        <w:tc>
          <w:tcPr>
            <w:tcW w:w="4613" w:type="dxa"/>
            <w:tcBorders>
              <w:top w:val="nil"/>
              <w:left w:val="single" w:sz="2" w:space="0" w:color="000000"/>
              <w:bottom w:val="single" w:sz="2" w:space="0" w:color="000000"/>
              <w:right w:val="nil"/>
            </w:tcBorders>
          </w:tcPr>
          <w:p w14:paraId="7B9F47F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2899B138"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B307202" w14:textId="77777777" w:rsidR="0012297D" w:rsidRDefault="0012297D" w:rsidP="00013F55">
            <w:pPr>
              <w:rPr>
                <w:sz w:val="18"/>
                <w:szCs w:val="18"/>
                <w:lang w:val="en-US"/>
              </w:rPr>
            </w:pPr>
            <w:r>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C928732" w14:textId="77777777" w:rsidR="0012297D" w:rsidRDefault="0012297D" w:rsidP="00013F55">
            <w:pPr>
              <w:rPr>
                <w:sz w:val="18"/>
                <w:szCs w:val="18"/>
                <w:lang w:val="en-US"/>
              </w:rPr>
            </w:pPr>
          </w:p>
        </w:tc>
      </w:tr>
      <w:tr w:rsidR="0012297D" w14:paraId="42D584FE" w14:textId="77777777" w:rsidTr="00013F55">
        <w:tc>
          <w:tcPr>
            <w:tcW w:w="699" w:type="dxa"/>
            <w:tcBorders>
              <w:top w:val="single" w:sz="2" w:space="0" w:color="000000"/>
              <w:left w:val="single" w:sz="2" w:space="0" w:color="000000"/>
              <w:bottom w:val="single" w:sz="2" w:space="0" w:color="000000"/>
              <w:right w:val="nil"/>
            </w:tcBorders>
            <w:vAlign w:val="center"/>
          </w:tcPr>
          <w:p w14:paraId="32706777" w14:textId="77777777" w:rsidR="0012297D" w:rsidRDefault="0012297D" w:rsidP="00013F55">
            <w:pPr>
              <w:jc w:val="center"/>
              <w:rPr>
                <w:sz w:val="22"/>
                <w:szCs w:val="22"/>
                <w:lang w:val="en-US"/>
              </w:rPr>
            </w:pPr>
            <w:r>
              <w:rPr>
                <w:lang w:val="en-US"/>
              </w:rPr>
              <w:t xml:space="preserve"> </w:t>
            </w:r>
            <w:r>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D3E0CF6" w14:textId="77777777" w:rsidR="0012297D" w:rsidRDefault="0012297D" w:rsidP="00013F55">
            <w:pPr>
              <w:jc w:val="center"/>
              <w:rPr>
                <w:sz w:val="22"/>
                <w:szCs w:val="22"/>
                <w:lang w:val="en-US"/>
              </w:rPr>
            </w:pPr>
            <w:r>
              <w:rPr>
                <w:sz w:val="22"/>
                <w:szCs w:val="22"/>
                <w:lang w:val="en-US"/>
              </w:rPr>
              <w:t>TrI1AA02F1</w:t>
            </w:r>
          </w:p>
          <w:p w14:paraId="7083ECD7"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21EC25"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Incarcarea materialelor din grupa A - grele, in bulgari prin transport pina la 10 m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06CFA9F"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FD75B8F"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E066D3" w14:textId="77777777" w:rsidR="0012297D" w:rsidRDefault="0012297D" w:rsidP="00013F55">
            <w:pPr>
              <w:jc w:val="right"/>
              <w:rPr>
                <w:lang w:val="en-US"/>
              </w:rPr>
            </w:pPr>
            <w:r>
              <w:rPr>
                <w:lang w:val="en-US"/>
              </w:rPr>
              <w:t>1,53</w:t>
            </w:r>
          </w:p>
        </w:tc>
      </w:tr>
      <w:tr w:rsidR="0012297D" w14:paraId="3804DF0B" w14:textId="77777777" w:rsidTr="00013F55">
        <w:tc>
          <w:tcPr>
            <w:tcW w:w="699" w:type="dxa"/>
            <w:tcBorders>
              <w:top w:val="nil"/>
              <w:left w:val="single" w:sz="2" w:space="0" w:color="000000"/>
              <w:bottom w:val="single" w:sz="2" w:space="0" w:color="000000"/>
              <w:right w:val="nil"/>
            </w:tcBorders>
          </w:tcPr>
          <w:p w14:paraId="145BE40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447E5FE"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754F080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F2FA2F"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B74C599" w14:textId="77777777" w:rsidR="0012297D" w:rsidRDefault="0012297D" w:rsidP="00013F55">
            <w:pPr>
              <w:rPr>
                <w:sz w:val="18"/>
                <w:szCs w:val="18"/>
                <w:lang w:val="en-US"/>
              </w:rPr>
            </w:pPr>
            <w:r>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9CD6768" w14:textId="77777777" w:rsidR="0012297D" w:rsidRDefault="0012297D" w:rsidP="00013F55">
            <w:pPr>
              <w:rPr>
                <w:sz w:val="18"/>
                <w:szCs w:val="18"/>
                <w:lang w:val="en-US"/>
              </w:rPr>
            </w:pPr>
          </w:p>
        </w:tc>
      </w:tr>
      <w:tr w:rsidR="0012297D" w14:paraId="213E607F" w14:textId="77777777" w:rsidTr="00013F55">
        <w:tc>
          <w:tcPr>
            <w:tcW w:w="699" w:type="dxa"/>
            <w:tcBorders>
              <w:top w:val="single" w:sz="2" w:space="0" w:color="000000"/>
              <w:left w:val="single" w:sz="2" w:space="0" w:color="000000"/>
              <w:bottom w:val="single" w:sz="2" w:space="0" w:color="000000"/>
              <w:right w:val="nil"/>
            </w:tcBorders>
            <w:vAlign w:val="center"/>
          </w:tcPr>
          <w:p w14:paraId="2DED6FCE" w14:textId="77777777" w:rsidR="0012297D" w:rsidRDefault="0012297D" w:rsidP="00013F55">
            <w:pPr>
              <w:jc w:val="center"/>
              <w:rPr>
                <w:sz w:val="22"/>
                <w:szCs w:val="22"/>
                <w:lang w:val="en-US"/>
              </w:rPr>
            </w:pPr>
            <w:r>
              <w:rPr>
                <w:lang w:val="en-US"/>
              </w:rPr>
              <w:t xml:space="preserve"> </w:t>
            </w:r>
            <w:r>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8E6FE44" w14:textId="77777777" w:rsidR="0012297D" w:rsidRDefault="0012297D" w:rsidP="00013F55">
            <w:pPr>
              <w:jc w:val="center"/>
              <w:rPr>
                <w:sz w:val="22"/>
                <w:szCs w:val="22"/>
                <w:lang w:val="en-US"/>
              </w:rPr>
            </w:pPr>
            <w:r>
              <w:rPr>
                <w:sz w:val="22"/>
                <w:szCs w:val="22"/>
                <w:lang w:val="en-US"/>
              </w:rPr>
              <w:t>TsI51A3</w:t>
            </w:r>
          </w:p>
          <w:p w14:paraId="20B534AC"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B26646"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710A89AE"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50DAE3"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EA07EA" w14:textId="77777777" w:rsidR="0012297D" w:rsidRDefault="0012297D" w:rsidP="00013F55">
            <w:pPr>
              <w:jc w:val="right"/>
              <w:rPr>
                <w:lang w:val="en-US"/>
              </w:rPr>
            </w:pPr>
            <w:r>
              <w:rPr>
                <w:lang w:val="en-US"/>
              </w:rPr>
              <w:t>1,53</w:t>
            </w:r>
          </w:p>
        </w:tc>
      </w:tr>
      <w:tr w:rsidR="0012297D" w14:paraId="7AC69C52" w14:textId="77777777" w:rsidTr="00013F55">
        <w:tc>
          <w:tcPr>
            <w:tcW w:w="699" w:type="dxa"/>
            <w:tcBorders>
              <w:top w:val="nil"/>
              <w:left w:val="single" w:sz="2" w:space="0" w:color="000000"/>
              <w:bottom w:val="single" w:sz="2" w:space="0" w:color="000000"/>
              <w:right w:val="nil"/>
            </w:tcBorders>
          </w:tcPr>
          <w:p w14:paraId="71089C5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2636669" w14:textId="77777777" w:rsidR="0012297D" w:rsidRDefault="0012297D" w:rsidP="00013F55">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6A5CC70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44D0FC6"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B62CE70" w14:textId="77777777" w:rsidR="0012297D" w:rsidRDefault="0012297D" w:rsidP="00013F55">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3896584F" w14:textId="77777777" w:rsidR="0012297D" w:rsidRDefault="0012297D" w:rsidP="00013F55">
            <w:pPr>
              <w:rPr>
                <w:sz w:val="18"/>
                <w:szCs w:val="18"/>
                <w:lang w:val="en-US"/>
              </w:rPr>
            </w:pPr>
          </w:p>
        </w:tc>
      </w:tr>
      <w:tr w:rsidR="0012297D" w14:paraId="091A8232" w14:textId="77777777" w:rsidTr="00013F55">
        <w:tc>
          <w:tcPr>
            <w:tcW w:w="699" w:type="dxa"/>
            <w:tcBorders>
              <w:top w:val="single" w:sz="2" w:space="0" w:color="000000"/>
              <w:left w:val="single" w:sz="2" w:space="0" w:color="000000"/>
              <w:bottom w:val="single" w:sz="2" w:space="0" w:color="000000"/>
              <w:right w:val="nil"/>
            </w:tcBorders>
            <w:vAlign w:val="center"/>
          </w:tcPr>
          <w:p w14:paraId="3067FCE3" w14:textId="77777777" w:rsidR="0012297D" w:rsidRDefault="0012297D" w:rsidP="00013F55">
            <w:pPr>
              <w:jc w:val="center"/>
              <w:rPr>
                <w:sz w:val="22"/>
                <w:szCs w:val="22"/>
                <w:lang w:val="en-US"/>
              </w:rPr>
            </w:pPr>
            <w:r>
              <w:rPr>
                <w:lang w:val="en-US"/>
              </w:rPr>
              <w:t xml:space="preserve"> </w:t>
            </w:r>
            <w:r>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05D5720" w14:textId="77777777" w:rsidR="0012297D" w:rsidRDefault="0012297D" w:rsidP="00013F55">
            <w:pPr>
              <w:jc w:val="center"/>
              <w:rPr>
                <w:sz w:val="22"/>
                <w:szCs w:val="22"/>
                <w:lang w:val="en-US"/>
              </w:rPr>
            </w:pPr>
            <w:r>
              <w:rPr>
                <w:sz w:val="22"/>
                <w:szCs w:val="22"/>
                <w:lang w:val="en-US"/>
              </w:rPr>
              <w:t>RpAcF04A</w:t>
            </w:r>
          </w:p>
          <w:p w14:paraId="37E4251E"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70B61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6D070B37"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2461BEA"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A9BF3F" w14:textId="77777777" w:rsidR="0012297D" w:rsidRDefault="0012297D" w:rsidP="00013F55">
            <w:pPr>
              <w:jc w:val="right"/>
              <w:rPr>
                <w:lang w:val="en-US"/>
              </w:rPr>
            </w:pPr>
            <w:r>
              <w:rPr>
                <w:lang w:val="en-US"/>
              </w:rPr>
              <w:t>2,06</w:t>
            </w:r>
          </w:p>
        </w:tc>
      </w:tr>
      <w:tr w:rsidR="0012297D" w14:paraId="21295F58" w14:textId="77777777" w:rsidTr="00013F55">
        <w:tc>
          <w:tcPr>
            <w:tcW w:w="699" w:type="dxa"/>
            <w:tcBorders>
              <w:top w:val="nil"/>
              <w:left w:val="single" w:sz="2" w:space="0" w:color="000000"/>
              <w:bottom w:val="single" w:sz="2" w:space="0" w:color="000000"/>
              <w:right w:val="nil"/>
            </w:tcBorders>
          </w:tcPr>
          <w:p w14:paraId="5901756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800F370" w14:textId="77777777" w:rsidR="0012297D" w:rsidRDefault="0012297D" w:rsidP="00013F55">
            <w:pPr>
              <w:rPr>
                <w:sz w:val="16"/>
                <w:szCs w:val="16"/>
                <w:lang w:val="en-US"/>
              </w:rPr>
            </w:pPr>
            <w:r>
              <w:rPr>
                <w:sz w:val="16"/>
                <w:szCs w:val="16"/>
                <w:lang w:val="en-US"/>
              </w:rPr>
              <w:t>71240100107001</w:t>
            </w:r>
          </w:p>
        </w:tc>
        <w:tc>
          <w:tcPr>
            <w:tcW w:w="4613" w:type="dxa"/>
            <w:tcBorders>
              <w:top w:val="nil"/>
              <w:left w:val="single" w:sz="2" w:space="0" w:color="000000"/>
              <w:bottom w:val="single" w:sz="2" w:space="0" w:color="000000"/>
              <w:right w:val="nil"/>
            </w:tcBorders>
          </w:tcPr>
          <w:p w14:paraId="4787EA6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439302A"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0F9898E" w14:textId="77777777" w:rsidR="0012297D" w:rsidRDefault="0012297D" w:rsidP="00013F55">
            <w:pPr>
              <w:rPr>
                <w:sz w:val="18"/>
                <w:szCs w:val="18"/>
                <w:lang w:val="en-US"/>
              </w:rPr>
            </w:pPr>
            <w:r>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601F05AB" w14:textId="77777777" w:rsidR="0012297D" w:rsidRDefault="0012297D" w:rsidP="00013F55">
            <w:pPr>
              <w:rPr>
                <w:sz w:val="18"/>
                <w:szCs w:val="18"/>
                <w:lang w:val="en-US"/>
              </w:rPr>
            </w:pPr>
          </w:p>
        </w:tc>
      </w:tr>
      <w:tr w:rsidR="0012297D" w14:paraId="721CF8AB" w14:textId="77777777" w:rsidTr="00013F55">
        <w:tc>
          <w:tcPr>
            <w:tcW w:w="699" w:type="dxa"/>
            <w:tcBorders>
              <w:top w:val="nil"/>
              <w:left w:val="single" w:sz="2" w:space="0" w:color="000000"/>
              <w:bottom w:val="single" w:sz="2" w:space="0" w:color="000000"/>
              <w:right w:val="nil"/>
            </w:tcBorders>
          </w:tcPr>
          <w:p w14:paraId="4B3B6DDD"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1F28848" w14:textId="77777777" w:rsidR="0012297D" w:rsidRDefault="0012297D" w:rsidP="00013F55">
            <w:pPr>
              <w:rPr>
                <w:sz w:val="16"/>
                <w:szCs w:val="16"/>
                <w:lang w:val="en-US"/>
              </w:rPr>
            </w:pPr>
            <w:r>
              <w:rPr>
                <w:sz w:val="16"/>
                <w:szCs w:val="16"/>
                <w:lang w:val="en-US"/>
              </w:rPr>
              <w:t>7122050013400</w:t>
            </w:r>
          </w:p>
        </w:tc>
        <w:tc>
          <w:tcPr>
            <w:tcW w:w="4613" w:type="dxa"/>
            <w:tcBorders>
              <w:top w:val="nil"/>
              <w:left w:val="single" w:sz="2" w:space="0" w:color="000000"/>
              <w:bottom w:val="single" w:sz="2" w:space="0" w:color="000000"/>
              <w:right w:val="nil"/>
            </w:tcBorders>
          </w:tcPr>
          <w:p w14:paraId="1063198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Zidar</w:t>
            </w:r>
          </w:p>
        </w:tc>
        <w:tc>
          <w:tcPr>
            <w:tcW w:w="978" w:type="dxa"/>
            <w:tcBorders>
              <w:top w:val="nil"/>
              <w:left w:val="single" w:sz="2" w:space="0" w:color="000000"/>
              <w:bottom w:val="single" w:sz="2" w:space="0" w:color="000000"/>
              <w:right w:val="nil"/>
            </w:tcBorders>
            <w:vAlign w:val="center"/>
          </w:tcPr>
          <w:p w14:paraId="44D84FE7"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397E194D" w14:textId="77777777" w:rsidR="0012297D" w:rsidRDefault="0012297D" w:rsidP="00013F55">
            <w:pPr>
              <w:rPr>
                <w:sz w:val="18"/>
                <w:szCs w:val="18"/>
                <w:lang w:val="en-US"/>
              </w:rPr>
            </w:pPr>
            <w:r>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359D6448" w14:textId="77777777" w:rsidR="0012297D" w:rsidRDefault="0012297D" w:rsidP="00013F55">
            <w:pPr>
              <w:rPr>
                <w:sz w:val="18"/>
                <w:szCs w:val="18"/>
                <w:lang w:val="en-US"/>
              </w:rPr>
            </w:pPr>
          </w:p>
        </w:tc>
      </w:tr>
      <w:tr w:rsidR="0012297D" w14:paraId="694BA48A" w14:textId="77777777" w:rsidTr="00013F55">
        <w:tc>
          <w:tcPr>
            <w:tcW w:w="699" w:type="dxa"/>
            <w:tcBorders>
              <w:top w:val="nil"/>
              <w:left w:val="single" w:sz="2" w:space="0" w:color="000000"/>
              <w:bottom w:val="single" w:sz="2" w:space="0" w:color="000000"/>
              <w:right w:val="nil"/>
            </w:tcBorders>
          </w:tcPr>
          <w:p w14:paraId="5C7CA22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465402E" w14:textId="77777777" w:rsidR="0012297D" w:rsidRDefault="0012297D" w:rsidP="00013F55">
            <w:pPr>
              <w:rPr>
                <w:sz w:val="16"/>
                <w:szCs w:val="16"/>
                <w:lang w:val="en-US"/>
              </w:rPr>
            </w:pPr>
            <w:r>
              <w:rPr>
                <w:sz w:val="16"/>
                <w:szCs w:val="16"/>
                <w:lang w:val="en-US"/>
              </w:rPr>
              <w:t>2663102100897-1620</w:t>
            </w:r>
          </w:p>
        </w:tc>
        <w:tc>
          <w:tcPr>
            <w:tcW w:w="4613" w:type="dxa"/>
            <w:tcBorders>
              <w:top w:val="nil"/>
              <w:left w:val="single" w:sz="2" w:space="0" w:color="000000"/>
              <w:bottom w:val="single" w:sz="2" w:space="0" w:color="000000"/>
              <w:right w:val="nil"/>
            </w:tcBorders>
          </w:tcPr>
          <w:p w14:paraId="2B5BFD4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03105B19"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5837A71" w14:textId="77777777" w:rsidR="0012297D" w:rsidRDefault="0012297D" w:rsidP="00013F55">
            <w:pPr>
              <w:rPr>
                <w:sz w:val="18"/>
                <w:szCs w:val="18"/>
                <w:lang w:val="en-US"/>
              </w:rPr>
            </w:pPr>
            <w:r>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FFD08E9" w14:textId="77777777" w:rsidR="0012297D" w:rsidRDefault="0012297D" w:rsidP="00013F55">
            <w:pPr>
              <w:rPr>
                <w:sz w:val="18"/>
                <w:szCs w:val="18"/>
                <w:lang w:val="en-US"/>
              </w:rPr>
            </w:pPr>
          </w:p>
        </w:tc>
      </w:tr>
      <w:tr w:rsidR="0012297D" w14:paraId="5CE1FDBA" w14:textId="77777777" w:rsidTr="00013F55">
        <w:tc>
          <w:tcPr>
            <w:tcW w:w="699" w:type="dxa"/>
            <w:tcBorders>
              <w:top w:val="nil"/>
              <w:left w:val="single" w:sz="2" w:space="0" w:color="000000"/>
              <w:bottom w:val="single" w:sz="2" w:space="0" w:color="000000"/>
              <w:right w:val="nil"/>
            </w:tcBorders>
          </w:tcPr>
          <w:p w14:paraId="15F4306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3F2ADD2" w14:textId="77777777" w:rsidR="0012297D" w:rsidRDefault="0012297D" w:rsidP="00013F55">
            <w:pPr>
              <w:rPr>
                <w:sz w:val="16"/>
                <w:szCs w:val="16"/>
                <w:lang w:val="en-US"/>
              </w:rPr>
            </w:pPr>
            <w:r>
              <w:rPr>
                <w:sz w:val="16"/>
                <w:szCs w:val="16"/>
                <w:lang w:val="en-US"/>
              </w:rPr>
              <w:t>2664102101206</w:t>
            </w:r>
          </w:p>
        </w:tc>
        <w:tc>
          <w:tcPr>
            <w:tcW w:w="4613" w:type="dxa"/>
            <w:tcBorders>
              <w:top w:val="nil"/>
              <w:left w:val="single" w:sz="2" w:space="0" w:color="000000"/>
              <w:bottom w:val="single" w:sz="2" w:space="0" w:color="000000"/>
              <w:right w:val="nil"/>
            </w:tcBorders>
          </w:tcPr>
          <w:p w14:paraId="2003448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Mortar pentru tencuiala </w:t>
            </w:r>
          </w:p>
        </w:tc>
        <w:tc>
          <w:tcPr>
            <w:tcW w:w="978" w:type="dxa"/>
            <w:tcBorders>
              <w:top w:val="nil"/>
              <w:left w:val="single" w:sz="2" w:space="0" w:color="000000"/>
              <w:bottom w:val="single" w:sz="2" w:space="0" w:color="000000"/>
              <w:right w:val="nil"/>
            </w:tcBorders>
            <w:vAlign w:val="center"/>
          </w:tcPr>
          <w:p w14:paraId="3868D6D2"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905FFB8" w14:textId="77777777" w:rsidR="0012297D" w:rsidRDefault="0012297D" w:rsidP="00013F55">
            <w:pPr>
              <w:rPr>
                <w:sz w:val="18"/>
                <w:szCs w:val="18"/>
                <w:lang w:val="en-US"/>
              </w:rPr>
            </w:pPr>
            <w:r>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6300FFB" w14:textId="77777777" w:rsidR="0012297D" w:rsidRDefault="0012297D" w:rsidP="00013F55">
            <w:pPr>
              <w:rPr>
                <w:sz w:val="18"/>
                <w:szCs w:val="18"/>
                <w:lang w:val="en-US"/>
              </w:rPr>
            </w:pPr>
          </w:p>
        </w:tc>
      </w:tr>
      <w:tr w:rsidR="0012297D" w14:paraId="45CDC08B" w14:textId="77777777" w:rsidTr="00013F55">
        <w:tc>
          <w:tcPr>
            <w:tcW w:w="699" w:type="dxa"/>
            <w:tcBorders>
              <w:top w:val="nil"/>
              <w:left w:val="single" w:sz="2" w:space="0" w:color="000000"/>
              <w:bottom w:val="single" w:sz="2" w:space="0" w:color="000000"/>
              <w:right w:val="nil"/>
            </w:tcBorders>
          </w:tcPr>
          <w:p w14:paraId="64CFB7D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FCC82D5" w14:textId="77777777" w:rsidR="0012297D" w:rsidRDefault="0012297D" w:rsidP="00013F55">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33C3E30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7CEA09A4"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3980C0F4" w14:textId="77777777" w:rsidR="0012297D" w:rsidRDefault="0012297D" w:rsidP="00013F55">
            <w:pPr>
              <w:rPr>
                <w:sz w:val="18"/>
                <w:szCs w:val="18"/>
                <w:lang w:val="en-US"/>
              </w:rPr>
            </w:pPr>
            <w:r>
              <w:rPr>
                <w:sz w:val="18"/>
                <w:szCs w:val="18"/>
                <w:lang w:val="en-US"/>
              </w:rPr>
              <w:t>10,6000</w:t>
            </w:r>
          </w:p>
        </w:tc>
        <w:tc>
          <w:tcPr>
            <w:tcW w:w="1119" w:type="dxa"/>
            <w:tcBorders>
              <w:top w:val="nil"/>
              <w:left w:val="single" w:sz="2" w:space="0" w:color="000000"/>
              <w:bottom w:val="single" w:sz="2" w:space="0" w:color="000000"/>
              <w:right w:val="single" w:sz="2" w:space="0" w:color="000000"/>
            </w:tcBorders>
            <w:vAlign w:val="center"/>
          </w:tcPr>
          <w:p w14:paraId="1B772B88" w14:textId="77777777" w:rsidR="0012297D" w:rsidRDefault="0012297D" w:rsidP="00013F55">
            <w:pPr>
              <w:rPr>
                <w:sz w:val="18"/>
                <w:szCs w:val="18"/>
                <w:lang w:val="en-US"/>
              </w:rPr>
            </w:pPr>
          </w:p>
        </w:tc>
      </w:tr>
      <w:tr w:rsidR="0012297D" w14:paraId="2C26CE6C" w14:textId="77777777" w:rsidTr="00013F55">
        <w:tc>
          <w:tcPr>
            <w:tcW w:w="699" w:type="dxa"/>
            <w:tcBorders>
              <w:top w:val="nil"/>
              <w:left w:val="single" w:sz="2" w:space="0" w:color="000000"/>
              <w:bottom w:val="single" w:sz="2" w:space="0" w:color="000000"/>
              <w:right w:val="nil"/>
            </w:tcBorders>
          </w:tcPr>
          <w:p w14:paraId="016080E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E3E8AD7" w14:textId="77777777" w:rsidR="0012297D" w:rsidRDefault="0012297D" w:rsidP="00013F55">
            <w:pPr>
              <w:rPr>
                <w:sz w:val="16"/>
                <w:szCs w:val="16"/>
                <w:lang w:val="en-US"/>
              </w:rPr>
            </w:pPr>
            <w:r>
              <w:rPr>
                <w:sz w:val="16"/>
                <w:szCs w:val="16"/>
                <w:lang w:val="en-US"/>
              </w:rPr>
              <w:t>4100116202820</w:t>
            </w:r>
          </w:p>
        </w:tc>
        <w:tc>
          <w:tcPr>
            <w:tcW w:w="4613" w:type="dxa"/>
            <w:tcBorders>
              <w:top w:val="nil"/>
              <w:left w:val="single" w:sz="2" w:space="0" w:color="000000"/>
              <w:bottom w:val="single" w:sz="2" w:space="0" w:color="000000"/>
              <w:right w:val="nil"/>
            </w:tcBorders>
          </w:tcPr>
          <w:p w14:paraId="7061414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E12512E"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FC12C72" w14:textId="77777777" w:rsidR="0012297D" w:rsidRDefault="0012297D" w:rsidP="00013F55">
            <w:pPr>
              <w:rPr>
                <w:sz w:val="18"/>
                <w:szCs w:val="18"/>
                <w:lang w:val="en-US"/>
              </w:rPr>
            </w:pPr>
            <w:r>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0D31058" w14:textId="77777777" w:rsidR="0012297D" w:rsidRDefault="0012297D" w:rsidP="00013F55">
            <w:pPr>
              <w:rPr>
                <w:sz w:val="18"/>
                <w:szCs w:val="18"/>
                <w:lang w:val="en-US"/>
              </w:rPr>
            </w:pPr>
          </w:p>
        </w:tc>
      </w:tr>
      <w:tr w:rsidR="0012297D" w14:paraId="73884012" w14:textId="77777777" w:rsidTr="00013F55">
        <w:tc>
          <w:tcPr>
            <w:tcW w:w="699" w:type="dxa"/>
            <w:tcBorders>
              <w:top w:val="nil"/>
              <w:left w:val="single" w:sz="2" w:space="0" w:color="000000"/>
              <w:bottom w:val="single" w:sz="2" w:space="0" w:color="000000"/>
              <w:right w:val="nil"/>
            </w:tcBorders>
          </w:tcPr>
          <w:p w14:paraId="67C9BF87"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1C58405" w14:textId="77777777" w:rsidR="0012297D" w:rsidRDefault="0012297D" w:rsidP="00013F55">
            <w:pPr>
              <w:rPr>
                <w:sz w:val="16"/>
                <w:szCs w:val="16"/>
                <w:lang w:val="en-US"/>
              </w:rPr>
            </w:pPr>
            <w:r>
              <w:rPr>
                <w:sz w:val="16"/>
                <w:szCs w:val="16"/>
                <w:lang w:val="en-US"/>
              </w:rPr>
              <w:t>2030122928335</w:t>
            </w:r>
          </w:p>
        </w:tc>
        <w:tc>
          <w:tcPr>
            <w:tcW w:w="4613" w:type="dxa"/>
            <w:tcBorders>
              <w:top w:val="nil"/>
              <w:left w:val="single" w:sz="2" w:space="0" w:color="000000"/>
              <w:bottom w:val="single" w:sz="2" w:space="0" w:color="000000"/>
              <w:right w:val="nil"/>
            </w:tcBorders>
          </w:tcPr>
          <w:p w14:paraId="516695D2"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Panouri cofraj </w:t>
            </w:r>
          </w:p>
        </w:tc>
        <w:tc>
          <w:tcPr>
            <w:tcW w:w="978" w:type="dxa"/>
            <w:tcBorders>
              <w:top w:val="nil"/>
              <w:left w:val="single" w:sz="2" w:space="0" w:color="000000"/>
              <w:bottom w:val="single" w:sz="2" w:space="0" w:color="000000"/>
              <w:right w:val="nil"/>
            </w:tcBorders>
            <w:vAlign w:val="center"/>
          </w:tcPr>
          <w:p w14:paraId="678E899B" w14:textId="77777777" w:rsidR="0012297D" w:rsidRDefault="0012297D" w:rsidP="00013F55">
            <w:pPr>
              <w:rPr>
                <w:sz w:val="18"/>
                <w:szCs w:val="18"/>
                <w:lang w:val="en-US"/>
              </w:rPr>
            </w:pPr>
            <w:r>
              <w:rPr>
                <w:sz w:val="18"/>
                <w:szCs w:val="18"/>
                <w:lang w:val="en-US"/>
              </w:rPr>
              <w:t>m2</w:t>
            </w:r>
          </w:p>
        </w:tc>
        <w:tc>
          <w:tcPr>
            <w:tcW w:w="1118" w:type="dxa"/>
            <w:tcBorders>
              <w:top w:val="nil"/>
              <w:left w:val="single" w:sz="2" w:space="0" w:color="000000"/>
              <w:bottom w:val="single" w:sz="2" w:space="0" w:color="000000"/>
              <w:right w:val="nil"/>
            </w:tcBorders>
            <w:vAlign w:val="center"/>
          </w:tcPr>
          <w:p w14:paraId="6241E3DC" w14:textId="77777777" w:rsidR="0012297D" w:rsidRDefault="0012297D" w:rsidP="00013F55">
            <w:pPr>
              <w:rPr>
                <w:sz w:val="18"/>
                <w:szCs w:val="18"/>
                <w:lang w:val="en-US"/>
              </w:rPr>
            </w:pPr>
            <w:r>
              <w:rPr>
                <w:sz w:val="18"/>
                <w:szCs w:val="18"/>
                <w:lang w:val="en-US"/>
              </w:rPr>
              <w:t>12,5000</w:t>
            </w:r>
          </w:p>
        </w:tc>
        <w:tc>
          <w:tcPr>
            <w:tcW w:w="1119" w:type="dxa"/>
            <w:tcBorders>
              <w:top w:val="nil"/>
              <w:left w:val="single" w:sz="2" w:space="0" w:color="000000"/>
              <w:bottom w:val="single" w:sz="2" w:space="0" w:color="000000"/>
              <w:right w:val="single" w:sz="2" w:space="0" w:color="000000"/>
            </w:tcBorders>
            <w:vAlign w:val="center"/>
          </w:tcPr>
          <w:p w14:paraId="14CF65FC" w14:textId="77777777" w:rsidR="0012297D" w:rsidRDefault="0012297D" w:rsidP="00013F55">
            <w:pPr>
              <w:rPr>
                <w:sz w:val="18"/>
                <w:szCs w:val="18"/>
                <w:lang w:val="en-US"/>
              </w:rPr>
            </w:pPr>
          </w:p>
        </w:tc>
      </w:tr>
      <w:tr w:rsidR="0012297D" w14:paraId="3883671F" w14:textId="77777777" w:rsidTr="00013F55">
        <w:tc>
          <w:tcPr>
            <w:tcW w:w="699" w:type="dxa"/>
            <w:tcBorders>
              <w:top w:val="nil"/>
              <w:left w:val="single" w:sz="2" w:space="0" w:color="000000"/>
              <w:bottom w:val="single" w:sz="2" w:space="0" w:color="000000"/>
              <w:right w:val="nil"/>
            </w:tcBorders>
          </w:tcPr>
          <w:p w14:paraId="4D0EF65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20D2E90" w14:textId="77777777" w:rsidR="0012297D" w:rsidRDefault="0012297D" w:rsidP="00013F55">
            <w:pPr>
              <w:rPr>
                <w:sz w:val="16"/>
                <w:szCs w:val="16"/>
                <w:lang w:val="en-US"/>
              </w:rPr>
            </w:pPr>
            <w:r>
              <w:rPr>
                <w:sz w:val="16"/>
                <w:szCs w:val="16"/>
                <w:lang w:val="en-US"/>
              </w:rPr>
              <w:t>2952270003716</w:t>
            </w:r>
          </w:p>
        </w:tc>
        <w:tc>
          <w:tcPr>
            <w:tcW w:w="4613" w:type="dxa"/>
            <w:tcBorders>
              <w:top w:val="nil"/>
              <w:left w:val="single" w:sz="2" w:space="0" w:color="000000"/>
              <w:bottom w:val="single" w:sz="2" w:space="0" w:color="000000"/>
              <w:right w:val="nil"/>
            </w:tcBorders>
          </w:tcPr>
          <w:p w14:paraId="5EC024A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Vibrator de interior pentru beton 0.90-1.5 KW</w:t>
            </w:r>
          </w:p>
        </w:tc>
        <w:tc>
          <w:tcPr>
            <w:tcW w:w="978" w:type="dxa"/>
            <w:tcBorders>
              <w:top w:val="nil"/>
              <w:left w:val="single" w:sz="2" w:space="0" w:color="000000"/>
              <w:bottom w:val="single" w:sz="2" w:space="0" w:color="000000"/>
              <w:right w:val="nil"/>
            </w:tcBorders>
            <w:vAlign w:val="center"/>
          </w:tcPr>
          <w:p w14:paraId="0C4BDCF0"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5679FBB" w14:textId="77777777" w:rsidR="0012297D" w:rsidRDefault="0012297D" w:rsidP="00013F55">
            <w:pPr>
              <w:rPr>
                <w:sz w:val="18"/>
                <w:szCs w:val="18"/>
                <w:lang w:val="en-US"/>
              </w:rPr>
            </w:pPr>
            <w:r>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36799C9" w14:textId="77777777" w:rsidR="0012297D" w:rsidRDefault="0012297D" w:rsidP="00013F55">
            <w:pPr>
              <w:rPr>
                <w:sz w:val="18"/>
                <w:szCs w:val="18"/>
                <w:lang w:val="en-US"/>
              </w:rPr>
            </w:pPr>
          </w:p>
        </w:tc>
      </w:tr>
      <w:tr w:rsidR="0012297D" w14:paraId="28D97B36" w14:textId="77777777" w:rsidTr="00013F55">
        <w:tc>
          <w:tcPr>
            <w:tcW w:w="699" w:type="dxa"/>
            <w:tcBorders>
              <w:top w:val="nil"/>
              <w:left w:val="single" w:sz="2" w:space="0" w:color="000000"/>
              <w:bottom w:val="single" w:sz="2" w:space="0" w:color="000000"/>
              <w:right w:val="nil"/>
            </w:tcBorders>
          </w:tcPr>
          <w:p w14:paraId="2417E57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3CA8123" w14:textId="77777777" w:rsidR="0012297D" w:rsidRDefault="0012297D" w:rsidP="00013F55">
            <w:pPr>
              <w:rPr>
                <w:sz w:val="16"/>
                <w:szCs w:val="16"/>
                <w:lang w:val="en-US"/>
              </w:rPr>
            </w:pPr>
            <w:r>
              <w:rPr>
                <w:sz w:val="16"/>
                <w:szCs w:val="16"/>
                <w:lang w:val="en-US"/>
              </w:rPr>
              <w:t>2952270007602</w:t>
            </w:r>
          </w:p>
        </w:tc>
        <w:tc>
          <w:tcPr>
            <w:tcW w:w="4613" w:type="dxa"/>
            <w:tcBorders>
              <w:top w:val="nil"/>
              <w:left w:val="single" w:sz="2" w:space="0" w:color="000000"/>
              <w:bottom w:val="single" w:sz="2" w:space="0" w:color="000000"/>
              <w:right w:val="nil"/>
            </w:tcBorders>
          </w:tcPr>
          <w:p w14:paraId="4AC8E81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187BB18A"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C56BB0C" w14:textId="77777777" w:rsidR="0012297D" w:rsidRDefault="0012297D" w:rsidP="00013F55">
            <w:pPr>
              <w:rPr>
                <w:sz w:val="18"/>
                <w:szCs w:val="18"/>
                <w:lang w:val="en-US"/>
              </w:rPr>
            </w:pPr>
            <w:r>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65292E1" w14:textId="77777777" w:rsidR="0012297D" w:rsidRDefault="0012297D" w:rsidP="00013F55">
            <w:pPr>
              <w:rPr>
                <w:sz w:val="18"/>
                <w:szCs w:val="18"/>
                <w:lang w:val="en-US"/>
              </w:rPr>
            </w:pPr>
          </w:p>
        </w:tc>
      </w:tr>
      <w:tr w:rsidR="0012297D" w14:paraId="2E5E8D82" w14:textId="77777777" w:rsidTr="00013F55">
        <w:tc>
          <w:tcPr>
            <w:tcW w:w="699" w:type="dxa"/>
            <w:tcBorders>
              <w:top w:val="nil"/>
              <w:left w:val="single" w:sz="2" w:space="0" w:color="000000"/>
              <w:bottom w:val="single" w:sz="2" w:space="0" w:color="000000"/>
              <w:right w:val="nil"/>
            </w:tcBorders>
          </w:tcPr>
          <w:p w14:paraId="3A58864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125474F" w14:textId="77777777" w:rsidR="0012297D" w:rsidRDefault="0012297D" w:rsidP="00013F55">
            <w:pPr>
              <w:rPr>
                <w:sz w:val="16"/>
                <w:szCs w:val="16"/>
                <w:lang w:val="en-US"/>
              </w:rPr>
            </w:pPr>
            <w:r>
              <w:rPr>
                <w:sz w:val="16"/>
                <w:szCs w:val="16"/>
                <w:lang w:val="en-US"/>
              </w:rPr>
              <w:t>2811230001303</w:t>
            </w:r>
          </w:p>
        </w:tc>
        <w:tc>
          <w:tcPr>
            <w:tcW w:w="4613" w:type="dxa"/>
            <w:tcBorders>
              <w:top w:val="nil"/>
              <w:left w:val="single" w:sz="2" w:space="0" w:color="000000"/>
              <w:bottom w:val="single" w:sz="2" w:space="0" w:color="000000"/>
              <w:right w:val="nil"/>
            </w:tcBorders>
          </w:tcPr>
          <w:p w14:paraId="3E2D8DE5"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Schela metalica tubulara</w:t>
            </w:r>
          </w:p>
        </w:tc>
        <w:tc>
          <w:tcPr>
            <w:tcW w:w="978" w:type="dxa"/>
            <w:tcBorders>
              <w:top w:val="nil"/>
              <w:left w:val="single" w:sz="2" w:space="0" w:color="000000"/>
              <w:bottom w:val="single" w:sz="2" w:space="0" w:color="000000"/>
              <w:right w:val="nil"/>
            </w:tcBorders>
            <w:vAlign w:val="center"/>
          </w:tcPr>
          <w:p w14:paraId="74A96F1E"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318C571" w14:textId="77777777" w:rsidR="0012297D" w:rsidRDefault="0012297D" w:rsidP="00013F55">
            <w:pPr>
              <w:rPr>
                <w:sz w:val="18"/>
                <w:szCs w:val="18"/>
                <w:lang w:val="en-US"/>
              </w:rPr>
            </w:pPr>
            <w:r>
              <w:rPr>
                <w:sz w:val="18"/>
                <w:szCs w:val="18"/>
                <w:lang w:val="en-US"/>
              </w:rPr>
              <w:t>0,0920</w:t>
            </w:r>
          </w:p>
        </w:tc>
        <w:tc>
          <w:tcPr>
            <w:tcW w:w="1119" w:type="dxa"/>
            <w:tcBorders>
              <w:top w:val="nil"/>
              <w:left w:val="single" w:sz="2" w:space="0" w:color="000000"/>
              <w:bottom w:val="single" w:sz="2" w:space="0" w:color="000000"/>
              <w:right w:val="single" w:sz="2" w:space="0" w:color="000000"/>
            </w:tcBorders>
            <w:vAlign w:val="center"/>
          </w:tcPr>
          <w:p w14:paraId="085B3720" w14:textId="77777777" w:rsidR="0012297D" w:rsidRDefault="0012297D" w:rsidP="00013F55">
            <w:pPr>
              <w:rPr>
                <w:sz w:val="18"/>
                <w:szCs w:val="18"/>
                <w:lang w:val="en-US"/>
              </w:rPr>
            </w:pPr>
          </w:p>
        </w:tc>
      </w:tr>
      <w:tr w:rsidR="0012297D" w14:paraId="7BC8664D" w14:textId="77777777" w:rsidTr="00013F55">
        <w:tc>
          <w:tcPr>
            <w:tcW w:w="699" w:type="dxa"/>
            <w:tcBorders>
              <w:top w:val="single" w:sz="2" w:space="0" w:color="000000"/>
              <w:left w:val="single" w:sz="2" w:space="0" w:color="000000"/>
              <w:bottom w:val="single" w:sz="2" w:space="0" w:color="000000"/>
              <w:right w:val="nil"/>
            </w:tcBorders>
            <w:vAlign w:val="center"/>
          </w:tcPr>
          <w:p w14:paraId="7C67879E" w14:textId="77777777" w:rsidR="0012297D" w:rsidRDefault="0012297D" w:rsidP="00013F55">
            <w:pPr>
              <w:jc w:val="center"/>
              <w:rPr>
                <w:sz w:val="22"/>
                <w:szCs w:val="22"/>
                <w:lang w:val="en-US"/>
              </w:rPr>
            </w:pPr>
            <w:r>
              <w:rPr>
                <w:lang w:val="en-US"/>
              </w:rPr>
              <w:t xml:space="preserve"> </w:t>
            </w:r>
            <w:r>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2ACABEF9" w14:textId="77777777" w:rsidR="0012297D" w:rsidRDefault="0012297D" w:rsidP="00013F55">
            <w:pPr>
              <w:jc w:val="center"/>
              <w:rPr>
                <w:sz w:val="22"/>
                <w:szCs w:val="22"/>
                <w:lang w:val="en-US"/>
              </w:rPr>
            </w:pPr>
            <w:r>
              <w:rPr>
                <w:sz w:val="22"/>
                <w:szCs w:val="22"/>
                <w:lang w:val="en-US"/>
              </w:rPr>
              <w:t>AcE07C</w:t>
            </w:r>
          </w:p>
          <w:p w14:paraId="3F0D12A0"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90587E"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Montarea capacelor din fonta sau fonta-beton fara piesa-suport, la caminele de vizitare ale instalatiilor de alimentare cu apa si canalizare, carosabil tip III A si B</w:t>
            </w:r>
          </w:p>
        </w:tc>
        <w:tc>
          <w:tcPr>
            <w:tcW w:w="978" w:type="dxa"/>
            <w:tcBorders>
              <w:top w:val="single" w:sz="2" w:space="0" w:color="000000"/>
              <w:left w:val="single" w:sz="2" w:space="0" w:color="000000"/>
              <w:bottom w:val="single" w:sz="2" w:space="0" w:color="000000"/>
              <w:right w:val="nil"/>
            </w:tcBorders>
            <w:vAlign w:val="center"/>
          </w:tcPr>
          <w:p w14:paraId="039FC7D9" w14:textId="77777777" w:rsidR="0012297D" w:rsidRDefault="0012297D" w:rsidP="00013F55">
            <w:pPr>
              <w:jc w:val="center"/>
              <w:rPr>
                <w:sz w:val="22"/>
                <w:szCs w:val="22"/>
                <w:lang w:val="en-US"/>
              </w:rPr>
            </w:pPr>
            <w:r>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3C27CDE"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D0A7D" w14:textId="77777777" w:rsidR="0012297D" w:rsidRDefault="0012297D" w:rsidP="00013F55">
            <w:pPr>
              <w:jc w:val="right"/>
              <w:rPr>
                <w:lang w:val="en-US"/>
              </w:rPr>
            </w:pPr>
            <w:r>
              <w:rPr>
                <w:lang w:val="en-US"/>
              </w:rPr>
              <w:t>49,00</w:t>
            </w:r>
          </w:p>
        </w:tc>
      </w:tr>
      <w:tr w:rsidR="0012297D" w14:paraId="1058AC81" w14:textId="77777777" w:rsidTr="00013F55">
        <w:tc>
          <w:tcPr>
            <w:tcW w:w="699" w:type="dxa"/>
            <w:tcBorders>
              <w:top w:val="nil"/>
              <w:left w:val="single" w:sz="2" w:space="0" w:color="000000"/>
              <w:bottom w:val="single" w:sz="2" w:space="0" w:color="000000"/>
              <w:right w:val="nil"/>
            </w:tcBorders>
          </w:tcPr>
          <w:p w14:paraId="520992C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450D168" w14:textId="77777777" w:rsidR="0012297D" w:rsidRDefault="0012297D" w:rsidP="00013F55">
            <w:pPr>
              <w:rPr>
                <w:sz w:val="16"/>
                <w:szCs w:val="16"/>
                <w:lang w:val="en-US"/>
              </w:rPr>
            </w:pPr>
            <w:r>
              <w:rPr>
                <w:sz w:val="16"/>
                <w:szCs w:val="16"/>
                <w:lang w:val="en-US"/>
              </w:rPr>
              <w:t>7129090010600</w:t>
            </w:r>
          </w:p>
        </w:tc>
        <w:tc>
          <w:tcPr>
            <w:tcW w:w="4613" w:type="dxa"/>
            <w:tcBorders>
              <w:top w:val="nil"/>
              <w:left w:val="single" w:sz="2" w:space="0" w:color="000000"/>
              <w:bottom w:val="single" w:sz="2" w:space="0" w:color="000000"/>
              <w:right w:val="nil"/>
            </w:tcBorders>
          </w:tcPr>
          <w:p w14:paraId="3B7E58F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92737C4"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0936412" w14:textId="77777777" w:rsidR="0012297D" w:rsidRDefault="0012297D" w:rsidP="00013F55">
            <w:pPr>
              <w:rPr>
                <w:sz w:val="18"/>
                <w:szCs w:val="18"/>
                <w:lang w:val="en-US"/>
              </w:rPr>
            </w:pPr>
            <w:r>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6172E8C5" w14:textId="77777777" w:rsidR="0012297D" w:rsidRDefault="0012297D" w:rsidP="00013F55">
            <w:pPr>
              <w:rPr>
                <w:sz w:val="18"/>
                <w:szCs w:val="18"/>
                <w:lang w:val="en-US"/>
              </w:rPr>
            </w:pPr>
          </w:p>
        </w:tc>
      </w:tr>
      <w:tr w:rsidR="0012297D" w14:paraId="5908EFB5" w14:textId="77777777" w:rsidTr="00013F55">
        <w:tc>
          <w:tcPr>
            <w:tcW w:w="699" w:type="dxa"/>
            <w:tcBorders>
              <w:top w:val="nil"/>
              <w:left w:val="single" w:sz="2" w:space="0" w:color="000000"/>
              <w:bottom w:val="single" w:sz="2" w:space="0" w:color="000000"/>
              <w:right w:val="nil"/>
            </w:tcBorders>
          </w:tcPr>
          <w:p w14:paraId="34DE89A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853E618" w14:textId="77777777" w:rsidR="0012297D" w:rsidRDefault="0012297D" w:rsidP="00013F55">
            <w:pPr>
              <w:rPr>
                <w:sz w:val="16"/>
                <w:szCs w:val="16"/>
                <w:lang w:val="en-US"/>
              </w:rPr>
            </w:pPr>
            <w:r>
              <w:rPr>
                <w:sz w:val="16"/>
                <w:szCs w:val="16"/>
                <w:lang w:val="en-US"/>
              </w:rPr>
              <w:t>2875274200000</w:t>
            </w:r>
          </w:p>
        </w:tc>
        <w:tc>
          <w:tcPr>
            <w:tcW w:w="4613" w:type="dxa"/>
            <w:tcBorders>
              <w:top w:val="nil"/>
              <w:left w:val="single" w:sz="2" w:space="0" w:color="000000"/>
              <w:bottom w:val="single" w:sz="2" w:space="0" w:color="000000"/>
              <w:right w:val="nil"/>
            </w:tcBorders>
          </w:tcPr>
          <w:p w14:paraId="25AF0E6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Capac cu rama </w:t>
            </w:r>
          </w:p>
        </w:tc>
        <w:tc>
          <w:tcPr>
            <w:tcW w:w="978" w:type="dxa"/>
            <w:tcBorders>
              <w:top w:val="nil"/>
              <w:left w:val="single" w:sz="2" w:space="0" w:color="000000"/>
              <w:bottom w:val="single" w:sz="2" w:space="0" w:color="000000"/>
              <w:right w:val="nil"/>
            </w:tcBorders>
            <w:vAlign w:val="center"/>
          </w:tcPr>
          <w:p w14:paraId="47C907B2" w14:textId="77777777" w:rsidR="0012297D" w:rsidRDefault="0012297D" w:rsidP="00013F55">
            <w:pPr>
              <w:rPr>
                <w:sz w:val="18"/>
                <w:szCs w:val="18"/>
                <w:lang w:val="en-US"/>
              </w:rPr>
            </w:pPr>
            <w:r>
              <w:rPr>
                <w:sz w:val="18"/>
                <w:szCs w:val="18"/>
                <w:lang w:val="en-US"/>
              </w:rPr>
              <w:t>buc</w:t>
            </w:r>
          </w:p>
        </w:tc>
        <w:tc>
          <w:tcPr>
            <w:tcW w:w="1118" w:type="dxa"/>
            <w:tcBorders>
              <w:top w:val="nil"/>
              <w:left w:val="single" w:sz="2" w:space="0" w:color="000000"/>
              <w:bottom w:val="single" w:sz="2" w:space="0" w:color="000000"/>
              <w:right w:val="nil"/>
            </w:tcBorders>
            <w:vAlign w:val="center"/>
          </w:tcPr>
          <w:p w14:paraId="063915ED" w14:textId="77777777" w:rsidR="0012297D" w:rsidRDefault="0012297D" w:rsidP="00013F55">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0AEBE7" w14:textId="77777777" w:rsidR="0012297D" w:rsidRDefault="0012297D" w:rsidP="00013F55">
            <w:pPr>
              <w:rPr>
                <w:sz w:val="18"/>
                <w:szCs w:val="18"/>
                <w:lang w:val="en-US"/>
              </w:rPr>
            </w:pPr>
          </w:p>
        </w:tc>
      </w:tr>
      <w:tr w:rsidR="0012297D" w14:paraId="785398B6" w14:textId="77777777" w:rsidTr="00013F55">
        <w:tc>
          <w:tcPr>
            <w:tcW w:w="699" w:type="dxa"/>
            <w:tcBorders>
              <w:top w:val="nil"/>
              <w:left w:val="single" w:sz="2" w:space="0" w:color="000000"/>
              <w:bottom w:val="single" w:sz="2" w:space="0" w:color="000000"/>
              <w:right w:val="nil"/>
            </w:tcBorders>
          </w:tcPr>
          <w:p w14:paraId="46E0D71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AA822C9" w14:textId="77777777" w:rsidR="0012297D" w:rsidRDefault="0012297D" w:rsidP="00013F55">
            <w:pPr>
              <w:rPr>
                <w:sz w:val="16"/>
                <w:szCs w:val="16"/>
                <w:lang w:val="en-US"/>
              </w:rPr>
            </w:pPr>
            <w:r>
              <w:rPr>
                <w:sz w:val="16"/>
                <w:szCs w:val="16"/>
                <w:lang w:val="en-US"/>
              </w:rPr>
              <w:t>2651122100402</w:t>
            </w:r>
          </w:p>
        </w:tc>
        <w:tc>
          <w:tcPr>
            <w:tcW w:w="4613" w:type="dxa"/>
            <w:tcBorders>
              <w:top w:val="nil"/>
              <w:left w:val="single" w:sz="2" w:space="0" w:color="000000"/>
              <w:bottom w:val="single" w:sz="2" w:space="0" w:color="000000"/>
              <w:right w:val="nil"/>
            </w:tcBorders>
          </w:tcPr>
          <w:p w14:paraId="5F4B50E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676BD6F4"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2F224674" w14:textId="77777777" w:rsidR="0012297D" w:rsidRDefault="0012297D" w:rsidP="00013F55">
            <w:pPr>
              <w:rPr>
                <w:sz w:val="18"/>
                <w:szCs w:val="18"/>
                <w:lang w:val="en-US"/>
              </w:rPr>
            </w:pPr>
            <w:r>
              <w:rPr>
                <w:sz w:val="18"/>
                <w:szCs w:val="18"/>
                <w:lang w:val="en-US"/>
              </w:rPr>
              <w:t>13,5000</w:t>
            </w:r>
          </w:p>
        </w:tc>
        <w:tc>
          <w:tcPr>
            <w:tcW w:w="1119" w:type="dxa"/>
            <w:tcBorders>
              <w:top w:val="nil"/>
              <w:left w:val="single" w:sz="2" w:space="0" w:color="000000"/>
              <w:bottom w:val="single" w:sz="2" w:space="0" w:color="000000"/>
              <w:right w:val="single" w:sz="2" w:space="0" w:color="000000"/>
            </w:tcBorders>
            <w:vAlign w:val="center"/>
          </w:tcPr>
          <w:p w14:paraId="50F594A0" w14:textId="77777777" w:rsidR="0012297D" w:rsidRDefault="0012297D" w:rsidP="00013F55">
            <w:pPr>
              <w:rPr>
                <w:sz w:val="18"/>
                <w:szCs w:val="18"/>
                <w:lang w:val="en-US"/>
              </w:rPr>
            </w:pPr>
          </w:p>
        </w:tc>
      </w:tr>
      <w:tr w:rsidR="0012297D" w14:paraId="6C1408C9" w14:textId="77777777" w:rsidTr="00013F55">
        <w:tc>
          <w:tcPr>
            <w:tcW w:w="699" w:type="dxa"/>
            <w:tcBorders>
              <w:top w:val="nil"/>
              <w:left w:val="single" w:sz="2" w:space="0" w:color="000000"/>
              <w:bottom w:val="single" w:sz="2" w:space="0" w:color="000000"/>
              <w:right w:val="nil"/>
            </w:tcBorders>
          </w:tcPr>
          <w:p w14:paraId="3A166F1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9B15BB8" w14:textId="77777777" w:rsidR="0012297D" w:rsidRDefault="0012297D" w:rsidP="00013F55">
            <w:pPr>
              <w:rPr>
                <w:sz w:val="16"/>
                <w:szCs w:val="16"/>
                <w:lang w:val="en-US"/>
              </w:rPr>
            </w:pPr>
            <w:r>
              <w:rPr>
                <w:sz w:val="16"/>
                <w:szCs w:val="16"/>
                <w:lang w:val="en-US"/>
              </w:rPr>
              <w:t>1421102200525</w:t>
            </w:r>
          </w:p>
        </w:tc>
        <w:tc>
          <w:tcPr>
            <w:tcW w:w="4613" w:type="dxa"/>
            <w:tcBorders>
              <w:top w:val="nil"/>
              <w:left w:val="single" w:sz="2" w:space="0" w:color="000000"/>
              <w:bottom w:val="single" w:sz="2" w:space="0" w:color="000000"/>
              <w:right w:val="nil"/>
            </w:tcBorders>
          </w:tcPr>
          <w:p w14:paraId="74184D7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63602A0A"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B39A5CF" w14:textId="77777777" w:rsidR="0012297D" w:rsidRDefault="0012297D" w:rsidP="00013F55">
            <w:pPr>
              <w:rPr>
                <w:sz w:val="18"/>
                <w:szCs w:val="18"/>
                <w:lang w:val="en-US"/>
              </w:rPr>
            </w:pPr>
            <w:r>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6D9AF0C8" w14:textId="77777777" w:rsidR="0012297D" w:rsidRDefault="0012297D" w:rsidP="00013F55">
            <w:pPr>
              <w:rPr>
                <w:sz w:val="18"/>
                <w:szCs w:val="18"/>
                <w:lang w:val="en-US"/>
              </w:rPr>
            </w:pPr>
          </w:p>
        </w:tc>
      </w:tr>
      <w:tr w:rsidR="0012297D" w14:paraId="6617B392" w14:textId="77777777" w:rsidTr="00013F55">
        <w:tc>
          <w:tcPr>
            <w:tcW w:w="699" w:type="dxa"/>
            <w:tcBorders>
              <w:top w:val="nil"/>
              <w:left w:val="single" w:sz="2" w:space="0" w:color="000000"/>
              <w:bottom w:val="single" w:sz="2" w:space="0" w:color="000000"/>
              <w:right w:val="nil"/>
            </w:tcBorders>
          </w:tcPr>
          <w:p w14:paraId="57A2090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E40E459" w14:textId="77777777" w:rsidR="0012297D" w:rsidRDefault="0012297D" w:rsidP="00013F55">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1A851AE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F64D69E"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A8A6408" w14:textId="77777777" w:rsidR="0012297D" w:rsidRDefault="0012297D" w:rsidP="00013F55">
            <w:pPr>
              <w:rPr>
                <w:sz w:val="18"/>
                <w:szCs w:val="18"/>
                <w:lang w:val="en-US"/>
              </w:rPr>
            </w:pPr>
            <w:r>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0A2C71D5" w14:textId="77777777" w:rsidR="0012297D" w:rsidRDefault="0012297D" w:rsidP="00013F55">
            <w:pPr>
              <w:rPr>
                <w:sz w:val="18"/>
                <w:szCs w:val="18"/>
                <w:lang w:val="en-US"/>
              </w:rPr>
            </w:pPr>
          </w:p>
        </w:tc>
      </w:tr>
      <w:tr w:rsidR="0012297D" w14:paraId="2D721655" w14:textId="77777777" w:rsidTr="00013F55">
        <w:tc>
          <w:tcPr>
            <w:tcW w:w="699" w:type="dxa"/>
            <w:tcBorders>
              <w:top w:val="single" w:sz="2" w:space="0" w:color="000000"/>
              <w:left w:val="single" w:sz="2" w:space="0" w:color="000000"/>
              <w:bottom w:val="single" w:sz="2" w:space="0" w:color="000000"/>
              <w:right w:val="nil"/>
            </w:tcBorders>
            <w:vAlign w:val="center"/>
          </w:tcPr>
          <w:p w14:paraId="3650D4E9" w14:textId="77777777" w:rsidR="0012297D" w:rsidRDefault="0012297D" w:rsidP="00013F55">
            <w:pPr>
              <w:jc w:val="center"/>
              <w:rPr>
                <w:sz w:val="22"/>
                <w:szCs w:val="22"/>
                <w:lang w:val="en-US"/>
              </w:rPr>
            </w:pPr>
            <w:r>
              <w:rPr>
                <w:lang w:val="en-US"/>
              </w:rPr>
              <w:t xml:space="preserve"> </w:t>
            </w:r>
            <w:r>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604C58F" w14:textId="77777777" w:rsidR="0012297D" w:rsidRDefault="0012297D" w:rsidP="00013F55">
            <w:pPr>
              <w:jc w:val="center"/>
              <w:rPr>
                <w:sz w:val="22"/>
                <w:szCs w:val="22"/>
                <w:lang w:val="en-US"/>
              </w:rPr>
            </w:pPr>
            <w:r>
              <w:rPr>
                <w:sz w:val="22"/>
                <w:szCs w:val="22"/>
                <w:lang w:val="en-US"/>
              </w:rPr>
              <w:t>DE10C</w:t>
            </w:r>
          </w:p>
          <w:p w14:paraId="101BF3C4"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636080"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Borduri prefabricate din beton, pentru trotuare  BR100.30.18, pe fundatie de beton</w:t>
            </w:r>
          </w:p>
        </w:tc>
        <w:tc>
          <w:tcPr>
            <w:tcW w:w="978" w:type="dxa"/>
            <w:tcBorders>
              <w:top w:val="single" w:sz="2" w:space="0" w:color="000000"/>
              <w:left w:val="single" w:sz="2" w:space="0" w:color="000000"/>
              <w:bottom w:val="single" w:sz="2" w:space="0" w:color="000000"/>
              <w:right w:val="nil"/>
            </w:tcBorders>
            <w:vAlign w:val="center"/>
          </w:tcPr>
          <w:p w14:paraId="4E79CE1D" w14:textId="77777777" w:rsidR="0012297D" w:rsidRDefault="0012297D" w:rsidP="00013F55">
            <w:pPr>
              <w:jc w:val="center"/>
              <w:rPr>
                <w:sz w:val="22"/>
                <w:szCs w:val="22"/>
                <w:lang w:val="en-US"/>
              </w:rPr>
            </w:pPr>
            <w:r>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1E5108B"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B86E73" w14:textId="77777777" w:rsidR="0012297D" w:rsidRDefault="0012297D" w:rsidP="00013F55">
            <w:pPr>
              <w:jc w:val="right"/>
              <w:rPr>
                <w:lang w:val="en-US"/>
              </w:rPr>
            </w:pPr>
            <w:r>
              <w:rPr>
                <w:lang w:val="en-US"/>
              </w:rPr>
              <w:t>32,00</w:t>
            </w:r>
          </w:p>
        </w:tc>
      </w:tr>
      <w:tr w:rsidR="0012297D" w14:paraId="50A27B5F" w14:textId="77777777" w:rsidTr="00013F55">
        <w:tc>
          <w:tcPr>
            <w:tcW w:w="699" w:type="dxa"/>
            <w:tcBorders>
              <w:top w:val="nil"/>
              <w:left w:val="single" w:sz="2" w:space="0" w:color="000000"/>
              <w:bottom w:val="single" w:sz="2" w:space="0" w:color="000000"/>
              <w:right w:val="nil"/>
            </w:tcBorders>
          </w:tcPr>
          <w:p w14:paraId="0CCF8B9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12A784C"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2555B2A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B4AA74"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24FC1DE7" w14:textId="77777777" w:rsidR="0012297D" w:rsidRDefault="0012297D" w:rsidP="00013F55">
            <w:pPr>
              <w:rPr>
                <w:sz w:val="18"/>
                <w:szCs w:val="18"/>
                <w:lang w:val="en-US"/>
              </w:rPr>
            </w:pPr>
            <w:r>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713E0C2" w14:textId="77777777" w:rsidR="0012297D" w:rsidRDefault="0012297D" w:rsidP="00013F55">
            <w:pPr>
              <w:rPr>
                <w:sz w:val="18"/>
                <w:szCs w:val="18"/>
                <w:lang w:val="en-US"/>
              </w:rPr>
            </w:pPr>
          </w:p>
        </w:tc>
      </w:tr>
      <w:tr w:rsidR="0012297D" w14:paraId="788DC93C" w14:textId="77777777" w:rsidTr="00013F55">
        <w:tc>
          <w:tcPr>
            <w:tcW w:w="699" w:type="dxa"/>
            <w:tcBorders>
              <w:top w:val="nil"/>
              <w:left w:val="single" w:sz="2" w:space="0" w:color="000000"/>
              <w:bottom w:val="single" w:sz="2" w:space="0" w:color="000000"/>
              <w:right w:val="nil"/>
            </w:tcBorders>
          </w:tcPr>
          <w:p w14:paraId="0463BFF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1C7E8AF" w14:textId="77777777" w:rsidR="0012297D" w:rsidRDefault="0012297D" w:rsidP="00013F55">
            <w:pPr>
              <w:rPr>
                <w:sz w:val="16"/>
                <w:szCs w:val="16"/>
                <w:lang w:val="en-US"/>
              </w:rPr>
            </w:pPr>
            <w:r>
              <w:rPr>
                <w:sz w:val="16"/>
                <w:szCs w:val="16"/>
                <w:lang w:val="en-US"/>
              </w:rPr>
              <w:t>7129020012800</w:t>
            </w:r>
          </w:p>
        </w:tc>
        <w:tc>
          <w:tcPr>
            <w:tcW w:w="4613" w:type="dxa"/>
            <w:tcBorders>
              <w:top w:val="nil"/>
              <w:left w:val="single" w:sz="2" w:space="0" w:color="000000"/>
              <w:bottom w:val="single" w:sz="2" w:space="0" w:color="000000"/>
              <w:right w:val="nil"/>
            </w:tcBorders>
          </w:tcPr>
          <w:p w14:paraId="6D362A6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205D7C3"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53327AF" w14:textId="77777777" w:rsidR="0012297D" w:rsidRDefault="0012297D" w:rsidP="00013F55">
            <w:pPr>
              <w:rPr>
                <w:sz w:val="18"/>
                <w:szCs w:val="18"/>
                <w:lang w:val="en-US"/>
              </w:rPr>
            </w:pPr>
            <w:r>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5686483A" w14:textId="77777777" w:rsidR="0012297D" w:rsidRDefault="0012297D" w:rsidP="00013F55">
            <w:pPr>
              <w:rPr>
                <w:sz w:val="18"/>
                <w:szCs w:val="18"/>
                <w:lang w:val="en-US"/>
              </w:rPr>
            </w:pPr>
          </w:p>
        </w:tc>
      </w:tr>
      <w:tr w:rsidR="0012297D" w14:paraId="4362B1FF" w14:textId="77777777" w:rsidTr="00013F55">
        <w:tc>
          <w:tcPr>
            <w:tcW w:w="699" w:type="dxa"/>
            <w:tcBorders>
              <w:top w:val="nil"/>
              <w:left w:val="single" w:sz="2" w:space="0" w:color="000000"/>
              <w:bottom w:val="single" w:sz="2" w:space="0" w:color="000000"/>
              <w:right w:val="nil"/>
            </w:tcBorders>
          </w:tcPr>
          <w:p w14:paraId="726DFFC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0FA4E3D" w14:textId="77777777" w:rsidR="0012297D" w:rsidRDefault="0012297D" w:rsidP="00013F55">
            <w:pPr>
              <w:rPr>
                <w:sz w:val="16"/>
                <w:szCs w:val="16"/>
                <w:lang w:val="en-US"/>
              </w:rPr>
            </w:pPr>
            <w:r>
              <w:rPr>
                <w:sz w:val="16"/>
                <w:szCs w:val="16"/>
                <w:lang w:val="en-US"/>
              </w:rPr>
              <w:t>2663102100001-16</w:t>
            </w:r>
          </w:p>
        </w:tc>
        <w:tc>
          <w:tcPr>
            <w:tcW w:w="4613" w:type="dxa"/>
            <w:tcBorders>
              <w:top w:val="nil"/>
              <w:left w:val="single" w:sz="2" w:space="0" w:color="000000"/>
              <w:bottom w:val="single" w:sz="2" w:space="0" w:color="000000"/>
              <w:right w:val="nil"/>
            </w:tcBorders>
          </w:tcPr>
          <w:p w14:paraId="1D981EA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clasa. C16/20</w:t>
            </w:r>
          </w:p>
        </w:tc>
        <w:tc>
          <w:tcPr>
            <w:tcW w:w="978" w:type="dxa"/>
            <w:tcBorders>
              <w:top w:val="nil"/>
              <w:left w:val="single" w:sz="2" w:space="0" w:color="000000"/>
              <w:bottom w:val="single" w:sz="2" w:space="0" w:color="000000"/>
              <w:right w:val="nil"/>
            </w:tcBorders>
            <w:vAlign w:val="center"/>
          </w:tcPr>
          <w:p w14:paraId="6FDCB1C0"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09C0A3A" w14:textId="77777777" w:rsidR="0012297D" w:rsidRDefault="0012297D" w:rsidP="00013F55">
            <w:pPr>
              <w:rPr>
                <w:sz w:val="18"/>
                <w:szCs w:val="18"/>
                <w:lang w:val="en-US"/>
              </w:rPr>
            </w:pPr>
            <w:r>
              <w:rPr>
                <w:sz w:val="18"/>
                <w:szCs w:val="18"/>
                <w:lang w:val="en-US"/>
              </w:rPr>
              <w:t>0,0450</w:t>
            </w:r>
          </w:p>
        </w:tc>
        <w:tc>
          <w:tcPr>
            <w:tcW w:w="1119" w:type="dxa"/>
            <w:tcBorders>
              <w:top w:val="nil"/>
              <w:left w:val="single" w:sz="2" w:space="0" w:color="000000"/>
              <w:bottom w:val="single" w:sz="2" w:space="0" w:color="000000"/>
              <w:right w:val="single" w:sz="2" w:space="0" w:color="000000"/>
            </w:tcBorders>
            <w:vAlign w:val="center"/>
          </w:tcPr>
          <w:p w14:paraId="7D410B7D" w14:textId="77777777" w:rsidR="0012297D" w:rsidRDefault="0012297D" w:rsidP="00013F55">
            <w:pPr>
              <w:rPr>
                <w:sz w:val="18"/>
                <w:szCs w:val="18"/>
                <w:lang w:val="en-US"/>
              </w:rPr>
            </w:pPr>
          </w:p>
        </w:tc>
      </w:tr>
      <w:tr w:rsidR="0012297D" w14:paraId="1E90D8EB" w14:textId="77777777" w:rsidTr="00013F55">
        <w:tc>
          <w:tcPr>
            <w:tcW w:w="699" w:type="dxa"/>
            <w:tcBorders>
              <w:top w:val="nil"/>
              <w:left w:val="single" w:sz="2" w:space="0" w:color="000000"/>
              <w:bottom w:val="single" w:sz="2" w:space="0" w:color="000000"/>
              <w:right w:val="nil"/>
            </w:tcBorders>
          </w:tcPr>
          <w:p w14:paraId="3C53651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65B15CD" w14:textId="77777777" w:rsidR="0012297D" w:rsidRDefault="0012297D" w:rsidP="00013F55">
            <w:pPr>
              <w:rPr>
                <w:sz w:val="16"/>
                <w:szCs w:val="16"/>
                <w:lang w:val="en-US"/>
              </w:rPr>
            </w:pPr>
            <w:r>
              <w:rPr>
                <w:sz w:val="16"/>
                <w:szCs w:val="16"/>
                <w:lang w:val="en-US"/>
              </w:rPr>
              <w:t>2651122100024</w:t>
            </w:r>
          </w:p>
        </w:tc>
        <w:tc>
          <w:tcPr>
            <w:tcW w:w="4613" w:type="dxa"/>
            <w:tcBorders>
              <w:top w:val="nil"/>
              <w:left w:val="single" w:sz="2" w:space="0" w:color="000000"/>
              <w:bottom w:val="single" w:sz="2" w:space="0" w:color="000000"/>
              <w:right w:val="nil"/>
            </w:tcBorders>
          </w:tcPr>
          <w:p w14:paraId="4F603483"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Ciment </w:t>
            </w:r>
          </w:p>
        </w:tc>
        <w:tc>
          <w:tcPr>
            <w:tcW w:w="978" w:type="dxa"/>
            <w:tcBorders>
              <w:top w:val="nil"/>
              <w:left w:val="single" w:sz="2" w:space="0" w:color="000000"/>
              <w:bottom w:val="single" w:sz="2" w:space="0" w:color="000000"/>
              <w:right w:val="nil"/>
            </w:tcBorders>
            <w:vAlign w:val="center"/>
          </w:tcPr>
          <w:p w14:paraId="38CB53AA"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6B5584EF" w14:textId="77777777" w:rsidR="0012297D" w:rsidRDefault="0012297D" w:rsidP="00013F55">
            <w:pPr>
              <w:rPr>
                <w:sz w:val="18"/>
                <w:szCs w:val="18"/>
                <w:lang w:val="en-US"/>
              </w:rPr>
            </w:pPr>
            <w:r>
              <w:rPr>
                <w:sz w:val="18"/>
                <w:szCs w:val="18"/>
                <w:lang w:val="en-US"/>
              </w:rPr>
              <w:t>3,1700</w:t>
            </w:r>
          </w:p>
        </w:tc>
        <w:tc>
          <w:tcPr>
            <w:tcW w:w="1119" w:type="dxa"/>
            <w:tcBorders>
              <w:top w:val="nil"/>
              <w:left w:val="single" w:sz="2" w:space="0" w:color="000000"/>
              <w:bottom w:val="single" w:sz="2" w:space="0" w:color="000000"/>
              <w:right w:val="single" w:sz="2" w:space="0" w:color="000000"/>
            </w:tcBorders>
            <w:vAlign w:val="center"/>
          </w:tcPr>
          <w:p w14:paraId="4AD9BF68" w14:textId="77777777" w:rsidR="0012297D" w:rsidRDefault="0012297D" w:rsidP="00013F55">
            <w:pPr>
              <w:rPr>
                <w:sz w:val="18"/>
                <w:szCs w:val="18"/>
                <w:lang w:val="en-US"/>
              </w:rPr>
            </w:pPr>
          </w:p>
        </w:tc>
      </w:tr>
      <w:tr w:rsidR="0012297D" w14:paraId="747542FD" w14:textId="77777777" w:rsidTr="00013F55">
        <w:tc>
          <w:tcPr>
            <w:tcW w:w="699" w:type="dxa"/>
            <w:tcBorders>
              <w:top w:val="nil"/>
              <w:left w:val="single" w:sz="2" w:space="0" w:color="000000"/>
              <w:bottom w:val="single" w:sz="2" w:space="0" w:color="000000"/>
              <w:right w:val="nil"/>
            </w:tcBorders>
          </w:tcPr>
          <w:p w14:paraId="35DE649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FC50D88" w14:textId="77777777" w:rsidR="0012297D" w:rsidRDefault="0012297D" w:rsidP="00013F55">
            <w:pPr>
              <w:rPr>
                <w:sz w:val="16"/>
                <w:szCs w:val="16"/>
                <w:lang w:val="en-US"/>
              </w:rPr>
            </w:pPr>
            <w:r>
              <w:rPr>
                <w:sz w:val="16"/>
                <w:szCs w:val="16"/>
                <w:lang w:val="en-US"/>
              </w:rPr>
              <w:t>1421102200513</w:t>
            </w:r>
          </w:p>
        </w:tc>
        <w:tc>
          <w:tcPr>
            <w:tcW w:w="4613" w:type="dxa"/>
            <w:tcBorders>
              <w:top w:val="nil"/>
              <w:left w:val="single" w:sz="2" w:space="0" w:color="000000"/>
              <w:bottom w:val="single" w:sz="2" w:space="0" w:color="000000"/>
              <w:right w:val="nil"/>
            </w:tcBorders>
          </w:tcPr>
          <w:p w14:paraId="35A4E1B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Nisip </w:t>
            </w:r>
          </w:p>
        </w:tc>
        <w:tc>
          <w:tcPr>
            <w:tcW w:w="978" w:type="dxa"/>
            <w:tcBorders>
              <w:top w:val="nil"/>
              <w:left w:val="single" w:sz="2" w:space="0" w:color="000000"/>
              <w:bottom w:val="single" w:sz="2" w:space="0" w:color="000000"/>
              <w:right w:val="nil"/>
            </w:tcBorders>
            <w:vAlign w:val="center"/>
          </w:tcPr>
          <w:p w14:paraId="1174E681"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CBBAA58" w14:textId="77777777" w:rsidR="0012297D" w:rsidRDefault="0012297D" w:rsidP="00013F55">
            <w:pPr>
              <w:rPr>
                <w:sz w:val="18"/>
                <w:szCs w:val="18"/>
                <w:lang w:val="en-US"/>
              </w:rPr>
            </w:pPr>
            <w:r>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682D6BF" w14:textId="77777777" w:rsidR="0012297D" w:rsidRDefault="0012297D" w:rsidP="00013F55">
            <w:pPr>
              <w:rPr>
                <w:sz w:val="18"/>
                <w:szCs w:val="18"/>
                <w:lang w:val="en-US"/>
              </w:rPr>
            </w:pPr>
          </w:p>
        </w:tc>
      </w:tr>
      <w:tr w:rsidR="0012297D" w14:paraId="39E254E3" w14:textId="77777777" w:rsidTr="00013F55">
        <w:tc>
          <w:tcPr>
            <w:tcW w:w="699" w:type="dxa"/>
            <w:tcBorders>
              <w:top w:val="nil"/>
              <w:left w:val="single" w:sz="2" w:space="0" w:color="000000"/>
              <w:bottom w:val="single" w:sz="2" w:space="0" w:color="000000"/>
              <w:right w:val="nil"/>
            </w:tcBorders>
          </w:tcPr>
          <w:p w14:paraId="5197C97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717AC52" w14:textId="77777777" w:rsidR="0012297D" w:rsidRDefault="0012297D" w:rsidP="00013F55">
            <w:pPr>
              <w:rPr>
                <w:sz w:val="16"/>
                <w:szCs w:val="16"/>
                <w:lang w:val="en-US"/>
              </w:rPr>
            </w:pPr>
            <w:r>
              <w:rPr>
                <w:sz w:val="16"/>
                <w:szCs w:val="16"/>
                <w:lang w:val="en-US"/>
              </w:rPr>
              <w:t>4100116202818</w:t>
            </w:r>
          </w:p>
        </w:tc>
        <w:tc>
          <w:tcPr>
            <w:tcW w:w="4613" w:type="dxa"/>
            <w:tcBorders>
              <w:top w:val="nil"/>
              <w:left w:val="single" w:sz="2" w:space="0" w:color="000000"/>
              <w:bottom w:val="single" w:sz="2" w:space="0" w:color="000000"/>
              <w:right w:val="nil"/>
            </w:tcBorders>
          </w:tcPr>
          <w:p w14:paraId="723AAF6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06939DF"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FDE0649" w14:textId="77777777" w:rsidR="0012297D" w:rsidRDefault="0012297D" w:rsidP="00013F55">
            <w:pPr>
              <w:rPr>
                <w:sz w:val="18"/>
                <w:szCs w:val="18"/>
                <w:lang w:val="en-US"/>
              </w:rPr>
            </w:pPr>
            <w:r>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3A41C66" w14:textId="77777777" w:rsidR="0012297D" w:rsidRDefault="0012297D" w:rsidP="00013F55">
            <w:pPr>
              <w:rPr>
                <w:sz w:val="18"/>
                <w:szCs w:val="18"/>
                <w:lang w:val="en-US"/>
              </w:rPr>
            </w:pPr>
          </w:p>
        </w:tc>
      </w:tr>
      <w:tr w:rsidR="0012297D" w14:paraId="043F5B0B" w14:textId="77777777" w:rsidTr="00013F55">
        <w:tc>
          <w:tcPr>
            <w:tcW w:w="699" w:type="dxa"/>
            <w:tcBorders>
              <w:top w:val="nil"/>
              <w:left w:val="single" w:sz="2" w:space="0" w:color="000000"/>
              <w:bottom w:val="single" w:sz="2" w:space="0" w:color="000000"/>
              <w:right w:val="nil"/>
            </w:tcBorders>
          </w:tcPr>
          <w:p w14:paraId="3ADF6E8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89FA6EE" w14:textId="77777777" w:rsidR="0012297D" w:rsidRDefault="0012297D" w:rsidP="00013F55">
            <w:pPr>
              <w:rPr>
                <w:sz w:val="16"/>
                <w:szCs w:val="16"/>
                <w:lang w:val="en-US"/>
              </w:rPr>
            </w:pPr>
            <w:r>
              <w:rPr>
                <w:sz w:val="16"/>
                <w:szCs w:val="16"/>
                <w:lang w:val="en-US"/>
              </w:rPr>
              <w:t>2666122800286-18</w:t>
            </w:r>
          </w:p>
        </w:tc>
        <w:tc>
          <w:tcPr>
            <w:tcW w:w="4613" w:type="dxa"/>
            <w:tcBorders>
              <w:top w:val="nil"/>
              <w:left w:val="single" w:sz="2" w:space="0" w:color="000000"/>
              <w:bottom w:val="single" w:sz="2" w:space="0" w:color="000000"/>
              <w:right w:val="nil"/>
            </w:tcBorders>
          </w:tcPr>
          <w:p w14:paraId="0FD3BE4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Bordur BR100.30.18</w:t>
            </w:r>
          </w:p>
        </w:tc>
        <w:tc>
          <w:tcPr>
            <w:tcW w:w="978" w:type="dxa"/>
            <w:tcBorders>
              <w:top w:val="nil"/>
              <w:left w:val="single" w:sz="2" w:space="0" w:color="000000"/>
              <w:bottom w:val="single" w:sz="2" w:space="0" w:color="000000"/>
              <w:right w:val="nil"/>
            </w:tcBorders>
            <w:vAlign w:val="center"/>
          </w:tcPr>
          <w:p w14:paraId="4938282D" w14:textId="77777777" w:rsidR="0012297D" w:rsidRDefault="0012297D" w:rsidP="00013F55">
            <w:pPr>
              <w:rPr>
                <w:sz w:val="18"/>
                <w:szCs w:val="18"/>
                <w:lang w:val="en-US"/>
              </w:rPr>
            </w:pPr>
            <w:r>
              <w:rPr>
                <w:sz w:val="18"/>
                <w:szCs w:val="18"/>
                <w:lang w:val="en-US"/>
              </w:rPr>
              <w:t>m</w:t>
            </w:r>
          </w:p>
        </w:tc>
        <w:tc>
          <w:tcPr>
            <w:tcW w:w="1118" w:type="dxa"/>
            <w:tcBorders>
              <w:top w:val="nil"/>
              <w:left w:val="single" w:sz="2" w:space="0" w:color="000000"/>
              <w:bottom w:val="single" w:sz="2" w:space="0" w:color="000000"/>
              <w:right w:val="nil"/>
            </w:tcBorders>
            <w:vAlign w:val="center"/>
          </w:tcPr>
          <w:p w14:paraId="0A6A1387" w14:textId="77777777" w:rsidR="0012297D" w:rsidRDefault="0012297D" w:rsidP="00013F55">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7BD8F8" w14:textId="77777777" w:rsidR="0012297D" w:rsidRDefault="0012297D" w:rsidP="00013F55">
            <w:pPr>
              <w:rPr>
                <w:sz w:val="18"/>
                <w:szCs w:val="18"/>
                <w:lang w:val="en-US"/>
              </w:rPr>
            </w:pPr>
          </w:p>
        </w:tc>
      </w:tr>
      <w:tr w:rsidR="0012297D" w14:paraId="6A524C8F" w14:textId="77777777" w:rsidTr="00013F55">
        <w:tc>
          <w:tcPr>
            <w:tcW w:w="699" w:type="dxa"/>
            <w:tcBorders>
              <w:top w:val="single" w:sz="2" w:space="0" w:color="000000"/>
              <w:left w:val="single" w:sz="2" w:space="0" w:color="000000"/>
              <w:bottom w:val="single" w:sz="2" w:space="0" w:color="000000"/>
              <w:right w:val="nil"/>
            </w:tcBorders>
            <w:vAlign w:val="center"/>
          </w:tcPr>
          <w:p w14:paraId="0D946A46" w14:textId="77777777" w:rsidR="0012297D" w:rsidRDefault="0012297D" w:rsidP="00013F55">
            <w:pPr>
              <w:jc w:val="center"/>
              <w:rPr>
                <w:sz w:val="22"/>
                <w:szCs w:val="22"/>
                <w:lang w:val="en-US"/>
              </w:rPr>
            </w:pPr>
            <w:r>
              <w:rPr>
                <w:lang w:val="en-US"/>
              </w:rPr>
              <w:t xml:space="preserve"> </w:t>
            </w:r>
            <w:r>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11BDB887" w14:textId="77777777" w:rsidR="0012297D" w:rsidRDefault="0012297D" w:rsidP="00013F55">
            <w:pPr>
              <w:jc w:val="center"/>
              <w:rPr>
                <w:sz w:val="22"/>
                <w:szCs w:val="22"/>
                <w:lang w:val="en-US"/>
              </w:rPr>
            </w:pPr>
            <w:r>
              <w:rPr>
                <w:sz w:val="22"/>
                <w:szCs w:val="22"/>
                <w:lang w:val="en-US"/>
              </w:rPr>
              <w:t>TsC03E1</w:t>
            </w:r>
          </w:p>
          <w:p w14:paraId="365CD641"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9452D5"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2F3A7957" w14:textId="77777777" w:rsidR="0012297D" w:rsidRDefault="0012297D" w:rsidP="00013F55">
            <w:pPr>
              <w:jc w:val="center"/>
              <w:rPr>
                <w:sz w:val="22"/>
                <w:szCs w:val="22"/>
                <w:lang w:val="en-US"/>
              </w:rPr>
            </w:pPr>
            <w:r>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14DCEC7"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028FC5" w14:textId="77777777" w:rsidR="0012297D" w:rsidRDefault="0012297D" w:rsidP="00013F55">
            <w:pPr>
              <w:jc w:val="right"/>
              <w:rPr>
                <w:lang w:val="en-US"/>
              </w:rPr>
            </w:pPr>
            <w:r>
              <w:rPr>
                <w:lang w:val="en-US"/>
              </w:rPr>
              <w:t>0,466</w:t>
            </w:r>
          </w:p>
        </w:tc>
      </w:tr>
      <w:tr w:rsidR="0012297D" w14:paraId="164E2CDD" w14:textId="77777777" w:rsidTr="00013F55">
        <w:tc>
          <w:tcPr>
            <w:tcW w:w="699" w:type="dxa"/>
            <w:tcBorders>
              <w:top w:val="nil"/>
              <w:left w:val="single" w:sz="2" w:space="0" w:color="000000"/>
              <w:bottom w:val="single" w:sz="2" w:space="0" w:color="000000"/>
              <w:right w:val="nil"/>
            </w:tcBorders>
          </w:tcPr>
          <w:p w14:paraId="724FFB8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171C510" w14:textId="77777777" w:rsidR="0012297D" w:rsidRDefault="0012297D" w:rsidP="00013F55">
            <w:pPr>
              <w:rPr>
                <w:sz w:val="16"/>
                <w:szCs w:val="16"/>
                <w:lang w:val="en-US"/>
              </w:rPr>
            </w:pPr>
            <w:r>
              <w:rPr>
                <w:sz w:val="16"/>
                <w:szCs w:val="16"/>
                <w:lang w:val="en-US"/>
              </w:rPr>
              <w:t>2952260003501</w:t>
            </w:r>
          </w:p>
        </w:tc>
        <w:tc>
          <w:tcPr>
            <w:tcW w:w="4613" w:type="dxa"/>
            <w:tcBorders>
              <w:top w:val="nil"/>
              <w:left w:val="single" w:sz="2" w:space="0" w:color="000000"/>
              <w:bottom w:val="single" w:sz="2" w:space="0" w:color="000000"/>
              <w:right w:val="nil"/>
            </w:tcBorders>
          </w:tcPr>
          <w:p w14:paraId="04A1A7E5"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8B2AEB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9E4B1F9" w14:textId="77777777" w:rsidR="0012297D" w:rsidRDefault="0012297D" w:rsidP="00013F55">
            <w:pPr>
              <w:rPr>
                <w:sz w:val="18"/>
                <w:szCs w:val="18"/>
                <w:lang w:val="en-US"/>
              </w:rPr>
            </w:pPr>
            <w:r>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258C66BD" w14:textId="77777777" w:rsidR="0012297D" w:rsidRDefault="0012297D" w:rsidP="00013F55">
            <w:pPr>
              <w:rPr>
                <w:sz w:val="18"/>
                <w:szCs w:val="18"/>
                <w:lang w:val="en-US"/>
              </w:rPr>
            </w:pPr>
          </w:p>
        </w:tc>
      </w:tr>
      <w:tr w:rsidR="0012297D" w14:paraId="7B0E2FB7" w14:textId="77777777" w:rsidTr="00013F55">
        <w:tc>
          <w:tcPr>
            <w:tcW w:w="699" w:type="dxa"/>
            <w:tcBorders>
              <w:top w:val="single" w:sz="2" w:space="0" w:color="000000"/>
              <w:left w:val="single" w:sz="2" w:space="0" w:color="000000"/>
              <w:bottom w:val="single" w:sz="2" w:space="0" w:color="000000"/>
              <w:right w:val="nil"/>
            </w:tcBorders>
            <w:vAlign w:val="center"/>
          </w:tcPr>
          <w:p w14:paraId="501BE9B5" w14:textId="77777777" w:rsidR="0012297D" w:rsidRDefault="0012297D" w:rsidP="00013F55">
            <w:pPr>
              <w:jc w:val="center"/>
              <w:rPr>
                <w:sz w:val="22"/>
                <w:szCs w:val="22"/>
                <w:lang w:val="en-US"/>
              </w:rPr>
            </w:pPr>
            <w:r>
              <w:rPr>
                <w:lang w:val="en-US"/>
              </w:rPr>
              <w:t xml:space="preserve"> </w:t>
            </w:r>
            <w:r>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59E1B346" w14:textId="77777777" w:rsidR="0012297D" w:rsidRDefault="0012297D" w:rsidP="00013F55">
            <w:pPr>
              <w:jc w:val="center"/>
              <w:rPr>
                <w:sz w:val="22"/>
                <w:szCs w:val="22"/>
                <w:lang w:val="en-US"/>
              </w:rPr>
            </w:pPr>
            <w:r>
              <w:rPr>
                <w:sz w:val="22"/>
                <w:szCs w:val="22"/>
                <w:lang w:val="en-US"/>
              </w:rPr>
              <w:t>TsI51A3</w:t>
            </w:r>
          </w:p>
          <w:p w14:paraId="42A75B32"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2740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Transportarea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410A8C88" w14:textId="77777777" w:rsidR="0012297D" w:rsidRDefault="0012297D" w:rsidP="00013F55">
            <w:pPr>
              <w:jc w:val="center"/>
              <w:rPr>
                <w:sz w:val="22"/>
                <w:szCs w:val="22"/>
                <w:lang w:val="en-US"/>
              </w:rPr>
            </w:pPr>
            <w:r>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CBE22A2"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4389E7" w14:textId="77777777" w:rsidR="0012297D" w:rsidRDefault="0012297D" w:rsidP="00013F55">
            <w:pPr>
              <w:jc w:val="right"/>
              <w:rPr>
                <w:lang w:val="en-US"/>
              </w:rPr>
            </w:pPr>
            <w:r>
              <w:rPr>
                <w:lang w:val="en-US"/>
              </w:rPr>
              <w:t>55,92</w:t>
            </w:r>
          </w:p>
        </w:tc>
      </w:tr>
      <w:tr w:rsidR="0012297D" w14:paraId="45337EB3" w14:textId="77777777" w:rsidTr="00013F55">
        <w:tc>
          <w:tcPr>
            <w:tcW w:w="699" w:type="dxa"/>
            <w:tcBorders>
              <w:top w:val="nil"/>
              <w:left w:val="single" w:sz="2" w:space="0" w:color="000000"/>
              <w:bottom w:val="single" w:sz="2" w:space="0" w:color="000000"/>
              <w:right w:val="nil"/>
            </w:tcBorders>
          </w:tcPr>
          <w:p w14:paraId="6A4986A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1BF8239" w14:textId="77777777" w:rsidR="0012297D" w:rsidRDefault="0012297D" w:rsidP="00013F55">
            <w:pPr>
              <w:rPr>
                <w:sz w:val="16"/>
                <w:szCs w:val="16"/>
                <w:lang w:val="en-US"/>
              </w:rPr>
            </w:pPr>
            <w:r>
              <w:rPr>
                <w:sz w:val="16"/>
                <w:szCs w:val="16"/>
                <w:lang w:val="en-US"/>
              </w:rPr>
              <w:t>3410540000007</w:t>
            </w:r>
          </w:p>
        </w:tc>
        <w:tc>
          <w:tcPr>
            <w:tcW w:w="4613" w:type="dxa"/>
            <w:tcBorders>
              <w:top w:val="nil"/>
              <w:left w:val="single" w:sz="2" w:space="0" w:color="000000"/>
              <w:bottom w:val="single" w:sz="2" w:space="0" w:color="000000"/>
              <w:right w:val="nil"/>
            </w:tcBorders>
          </w:tcPr>
          <w:p w14:paraId="4AF3781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95394DF"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68332E3" w14:textId="77777777" w:rsidR="0012297D" w:rsidRDefault="0012297D" w:rsidP="00013F55">
            <w:pPr>
              <w:rPr>
                <w:sz w:val="18"/>
                <w:szCs w:val="18"/>
                <w:lang w:val="en-US"/>
              </w:rPr>
            </w:pPr>
            <w:r>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4243FC51" w14:textId="77777777" w:rsidR="0012297D" w:rsidRDefault="0012297D" w:rsidP="00013F55">
            <w:pPr>
              <w:rPr>
                <w:sz w:val="18"/>
                <w:szCs w:val="18"/>
                <w:lang w:val="en-US"/>
              </w:rPr>
            </w:pPr>
          </w:p>
        </w:tc>
      </w:tr>
      <w:tr w:rsidR="0012297D" w14:paraId="7F5D46D7" w14:textId="77777777" w:rsidTr="00013F55">
        <w:tc>
          <w:tcPr>
            <w:tcW w:w="699" w:type="dxa"/>
            <w:tcBorders>
              <w:top w:val="single" w:sz="2" w:space="0" w:color="000000"/>
              <w:left w:val="single" w:sz="2" w:space="0" w:color="000000"/>
              <w:bottom w:val="single" w:sz="2" w:space="0" w:color="000000"/>
              <w:right w:val="nil"/>
            </w:tcBorders>
            <w:vAlign w:val="center"/>
          </w:tcPr>
          <w:p w14:paraId="6390799C" w14:textId="77777777" w:rsidR="0012297D" w:rsidRDefault="0012297D" w:rsidP="00013F55">
            <w:pPr>
              <w:jc w:val="center"/>
              <w:rPr>
                <w:sz w:val="22"/>
                <w:szCs w:val="22"/>
                <w:lang w:val="en-US"/>
              </w:rPr>
            </w:pPr>
            <w:r>
              <w:rPr>
                <w:lang w:val="en-US"/>
              </w:rPr>
              <w:t xml:space="preserve"> </w:t>
            </w:r>
            <w:r>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89634AF" w14:textId="77777777" w:rsidR="0012297D" w:rsidRDefault="0012297D" w:rsidP="00013F55">
            <w:pPr>
              <w:jc w:val="center"/>
              <w:rPr>
                <w:sz w:val="22"/>
                <w:szCs w:val="22"/>
                <w:lang w:val="en-US"/>
              </w:rPr>
            </w:pPr>
            <w:r>
              <w:rPr>
                <w:sz w:val="22"/>
                <w:szCs w:val="22"/>
                <w:lang w:val="en-US"/>
              </w:rPr>
              <w:t>TsH05A</w:t>
            </w:r>
          </w:p>
          <w:p w14:paraId="756FDD56"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8B1C2F"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Asternerea uniforma a stratului de pamint vegetal, pe teren orizontal sau cu  panta de 20%, cu pastrarea structurii, in straturi de 10 cm grosime</w:t>
            </w:r>
          </w:p>
        </w:tc>
        <w:tc>
          <w:tcPr>
            <w:tcW w:w="978" w:type="dxa"/>
            <w:tcBorders>
              <w:top w:val="single" w:sz="2" w:space="0" w:color="000000"/>
              <w:left w:val="single" w:sz="2" w:space="0" w:color="000000"/>
              <w:bottom w:val="single" w:sz="2" w:space="0" w:color="000000"/>
              <w:right w:val="nil"/>
            </w:tcBorders>
            <w:vAlign w:val="center"/>
          </w:tcPr>
          <w:p w14:paraId="76C51F4C" w14:textId="77777777" w:rsidR="0012297D" w:rsidRDefault="0012297D" w:rsidP="00013F55">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4E99DA"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7101C1" w14:textId="77777777" w:rsidR="0012297D" w:rsidRDefault="0012297D" w:rsidP="00013F55">
            <w:pPr>
              <w:jc w:val="right"/>
              <w:rPr>
                <w:lang w:val="en-US"/>
              </w:rPr>
            </w:pPr>
            <w:r>
              <w:rPr>
                <w:lang w:val="en-US"/>
              </w:rPr>
              <w:t>466,00</w:t>
            </w:r>
          </w:p>
        </w:tc>
      </w:tr>
      <w:tr w:rsidR="0012297D" w14:paraId="680F5811" w14:textId="77777777" w:rsidTr="00013F55">
        <w:tc>
          <w:tcPr>
            <w:tcW w:w="699" w:type="dxa"/>
            <w:tcBorders>
              <w:top w:val="nil"/>
              <w:left w:val="single" w:sz="2" w:space="0" w:color="000000"/>
              <w:bottom w:val="single" w:sz="2" w:space="0" w:color="000000"/>
              <w:right w:val="nil"/>
            </w:tcBorders>
          </w:tcPr>
          <w:p w14:paraId="3873B57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A049C52" w14:textId="77777777" w:rsidR="0012297D" w:rsidRDefault="0012297D" w:rsidP="00013F55">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2DEDE1B0"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19F7E5FF"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563F1EEF" w14:textId="77777777" w:rsidR="0012297D" w:rsidRDefault="0012297D" w:rsidP="00013F55">
            <w:pPr>
              <w:rPr>
                <w:sz w:val="18"/>
                <w:szCs w:val="18"/>
                <w:lang w:val="en-US"/>
              </w:rPr>
            </w:pPr>
            <w:r>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E92929C" w14:textId="77777777" w:rsidR="0012297D" w:rsidRDefault="0012297D" w:rsidP="00013F55">
            <w:pPr>
              <w:rPr>
                <w:sz w:val="18"/>
                <w:szCs w:val="18"/>
                <w:lang w:val="en-US"/>
              </w:rPr>
            </w:pPr>
          </w:p>
        </w:tc>
      </w:tr>
      <w:tr w:rsidR="0012297D" w14:paraId="46B4AC0B" w14:textId="77777777" w:rsidTr="00013F55">
        <w:tc>
          <w:tcPr>
            <w:tcW w:w="699" w:type="dxa"/>
            <w:tcBorders>
              <w:top w:val="single" w:sz="2" w:space="0" w:color="000000"/>
              <w:left w:val="single" w:sz="2" w:space="0" w:color="000000"/>
              <w:bottom w:val="single" w:sz="2" w:space="0" w:color="000000"/>
              <w:right w:val="nil"/>
            </w:tcBorders>
            <w:vAlign w:val="center"/>
          </w:tcPr>
          <w:p w14:paraId="2FB26582" w14:textId="77777777" w:rsidR="0012297D" w:rsidRDefault="0012297D" w:rsidP="00013F55">
            <w:pPr>
              <w:jc w:val="center"/>
              <w:rPr>
                <w:sz w:val="22"/>
                <w:szCs w:val="22"/>
                <w:lang w:val="en-US"/>
              </w:rPr>
            </w:pPr>
            <w:r>
              <w:rPr>
                <w:lang w:val="en-US"/>
              </w:rPr>
              <w:t xml:space="preserve"> </w:t>
            </w:r>
            <w:r>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69ED0431" w14:textId="77777777" w:rsidR="0012297D" w:rsidRDefault="0012297D" w:rsidP="00013F55">
            <w:pPr>
              <w:jc w:val="center"/>
              <w:rPr>
                <w:sz w:val="22"/>
                <w:szCs w:val="22"/>
                <w:lang w:val="en-US"/>
              </w:rPr>
            </w:pPr>
            <w:r>
              <w:rPr>
                <w:sz w:val="22"/>
                <w:szCs w:val="22"/>
                <w:lang w:val="en-US"/>
              </w:rPr>
              <w:t>TsH09C</w:t>
            </w:r>
          </w:p>
          <w:p w14:paraId="44C6AF15"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3785F5"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Semanarea gazonului pe suprafetele taluzelor cu 1 kg saminta pe 100 mp</w:t>
            </w:r>
          </w:p>
        </w:tc>
        <w:tc>
          <w:tcPr>
            <w:tcW w:w="978" w:type="dxa"/>
            <w:tcBorders>
              <w:top w:val="single" w:sz="2" w:space="0" w:color="000000"/>
              <w:left w:val="single" w:sz="2" w:space="0" w:color="000000"/>
              <w:bottom w:val="single" w:sz="2" w:space="0" w:color="000000"/>
              <w:right w:val="nil"/>
            </w:tcBorders>
            <w:vAlign w:val="center"/>
          </w:tcPr>
          <w:p w14:paraId="0E1ACCDE" w14:textId="77777777" w:rsidR="0012297D" w:rsidRDefault="0012297D" w:rsidP="00013F55">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532115A"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D08615" w14:textId="77777777" w:rsidR="0012297D" w:rsidRDefault="0012297D" w:rsidP="00013F55">
            <w:pPr>
              <w:jc w:val="right"/>
              <w:rPr>
                <w:lang w:val="en-US"/>
              </w:rPr>
            </w:pPr>
            <w:r>
              <w:rPr>
                <w:lang w:val="en-US"/>
              </w:rPr>
              <w:t>4,66</w:t>
            </w:r>
          </w:p>
        </w:tc>
      </w:tr>
      <w:tr w:rsidR="0012297D" w14:paraId="4A209AB6" w14:textId="77777777" w:rsidTr="00013F55">
        <w:tc>
          <w:tcPr>
            <w:tcW w:w="699" w:type="dxa"/>
            <w:tcBorders>
              <w:top w:val="nil"/>
              <w:left w:val="single" w:sz="2" w:space="0" w:color="000000"/>
              <w:bottom w:val="single" w:sz="2" w:space="0" w:color="000000"/>
              <w:right w:val="nil"/>
            </w:tcBorders>
          </w:tcPr>
          <w:p w14:paraId="1C3908BA"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3107C2B" w14:textId="77777777" w:rsidR="0012297D" w:rsidRDefault="0012297D" w:rsidP="00013F55">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A786B18"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8B139A8"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1FDB5E1" w14:textId="77777777" w:rsidR="0012297D" w:rsidRDefault="0012297D" w:rsidP="00013F55">
            <w:pPr>
              <w:rPr>
                <w:sz w:val="18"/>
                <w:szCs w:val="18"/>
                <w:lang w:val="en-US"/>
              </w:rPr>
            </w:pPr>
            <w:r>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7D373607" w14:textId="77777777" w:rsidR="0012297D" w:rsidRDefault="0012297D" w:rsidP="00013F55">
            <w:pPr>
              <w:rPr>
                <w:sz w:val="18"/>
                <w:szCs w:val="18"/>
                <w:lang w:val="en-US"/>
              </w:rPr>
            </w:pPr>
          </w:p>
        </w:tc>
      </w:tr>
      <w:tr w:rsidR="0012297D" w14:paraId="54970219" w14:textId="77777777" w:rsidTr="00013F55">
        <w:tc>
          <w:tcPr>
            <w:tcW w:w="699" w:type="dxa"/>
            <w:tcBorders>
              <w:top w:val="nil"/>
              <w:left w:val="single" w:sz="2" w:space="0" w:color="000000"/>
              <w:bottom w:val="single" w:sz="2" w:space="0" w:color="000000"/>
              <w:right w:val="nil"/>
            </w:tcBorders>
          </w:tcPr>
          <w:p w14:paraId="5FDC25B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BA09389" w14:textId="77777777" w:rsidR="0012297D" w:rsidRDefault="0012297D" w:rsidP="00013F55">
            <w:pPr>
              <w:rPr>
                <w:sz w:val="16"/>
                <w:szCs w:val="16"/>
                <w:lang w:val="en-US"/>
              </w:rPr>
            </w:pPr>
            <w:r>
              <w:rPr>
                <w:sz w:val="16"/>
                <w:szCs w:val="16"/>
                <w:lang w:val="en-US"/>
              </w:rPr>
              <w:t>0221107204435</w:t>
            </w:r>
          </w:p>
        </w:tc>
        <w:tc>
          <w:tcPr>
            <w:tcW w:w="4613" w:type="dxa"/>
            <w:tcBorders>
              <w:top w:val="nil"/>
              <w:left w:val="single" w:sz="2" w:space="0" w:color="000000"/>
              <w:bottom w:val="single" w:sz="2" w:space="0" w:color="000000"/>
              <w:right w:val="nil"/>
            </w:tcBorders>
          </w:tcPr>
          <w:p w14:paraId="7A48BA5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Seminte de plante-graminee perene (pm)</w:t>
            </w:r>
          </w:p>
        </w:tc>
        <w:tc>
          <w:tcPr>
            <w:tcW w:w="978" w:type="dxa"/>
            <w:tcBorders>
              <w:top w:val="nil"/>
              <w:left w:val="single" w:sz="2" w:space="0" w:color="000000"/>
              <w:bottom w:val="single" w:sz="2" w:space="0" w:color="000000"/>
              <w:right w:val="nil"/>
            </w:tcBorders>
            <w:vAlign w:val="center"/>
          </w:tcPr>
          <w:p w14:paraId="5322B2EA" w14:textId="77777777" w:rsidR="0012297D" w:rsidRDefault="0012297D" w:rsidP="00013F55">
            <w:pPr>
              <w:rPr>
                <w:sz w:val="18"/>
                <w:szCs w:val="18"/>
                <w:lang w:val="en-US"/>
              </w:rPr>
            </w:pPr>
            <w:r>
              <w:rPr>
                <w:sz w:val="18"/>
                <w:szCs w:val="18"/>
                <w:lang w:val="en-US"/>
              </w:rPr>
              <w:t>kg</w:t>
            </w:r>
          </w:p>
        </w:tc>
        <w:tc>
          <w:tcPr>
            <w:tcW w:w="1118" w:type="dxa"/>
            <w:tcBorders>
              <w:top w:val="nil"/>
              <w:left w:val="single" w:sz="2" w:space="0" w:color="000000"/>
              <w:bottom w:val="single" w:sz="2" w:space="0" w:color="000000"/>
              <w:right w:val="nil"/>
            </w:tcBorders>
            <w:vAlign w:val="center"/>
          </w:tcPr>
          <w:p w14:paraId="7536A421" w14:textId="77777777" w:rsidR="0012297D" w:rsidRDefault="0012297D" w:rsidP="00013F55">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43801F" w14:textId="77777777" w:rsidR="0012297D" w:rsidRDefault="0012297D" w:rsidP="00013F55">
            <w:pPr>
              <w:rPr>
                <w:sz w:val="18"/>
                <w:szCs w:val="18"/>
                <w:lang w:val="en-US"/>
              </w:rPr>
            </w:pPr>
          </w:p>
        </w:tc>
      </w:tr>
      <w:tr w:rsidR="0012297D" w14:paraId="30195BE5" w14:textId="77777777" w:rsidTr="00013F55">
        <w:tc>
          <w:tcPr>
            <w:tcW w:w="699" w:type="dxa"/>
            <w:tcBorders>
              <w:top w:val="single" w:sz="2" w:space="0" w:color="000000"/>
              <w:left w:val="single" w:sz="2" w:space="0" w:color="000000"/>
              <w:bottom w:val="single" w:sz="2" w:space="0" w:color="000000"/>
              <w:right w:val="nil"/>
            </w:tcBorders>
            <w:vAlign w:val="center"/>
          </w:tcPr>
          <w:p w14:paraId="403854F2" w14:textId="77777777" w:rsidR="0012297D" w:rsidRDefault="0012297D" w:rsidP="00013F55">
            <w:pPr>
              <w:jc w:val="center"/>
              <w:rPr>
                <w:sz w:val="22"/>
                <w:szCs w:val="22"/>
                <w:lang w:val="en-US"/>
              </w:rPr>
            </w:pPr>
            <w:r>
              <w:rPr>
                <w:lang w:val="en-US"/>
              </w:rPr>
              <w:t xml:space="preserve"> </w:t>
            </w:r>
            <w:r>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4C1F95EA" w14:textId="77777777" w:rsidR="0012297D" w:rsidRDefault="0012297D" w:rsidP="00013F55">
            <w:pPr>
              <w:jc w:val="center"/>
              <w:rPr>
                <w:sz w:val="22"/>
                <w:szCs w:val="22"/>
                <w:lang w:val="en-US"/>
              </w:rPr>
            </w:pPr>
            <w:r>
              <w:rPr>
                <w:sz w:val="22"/>
                <w:szCs w:val="22"/>
                <w:lang w:val="en-US"/>
              </w:rPr>
              <w:t>TsH12B</w:t>
            </w:r>
          </w:p>
          <w:p w14:paraId="72C70F37"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9FAFAF"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5E23AC68" w14:textId="77777777" w:rsidR="0012297D" w:rsidRDefault="0012297D" w:rsidP="00013F55">
            <w:pPr>
              <w:jc w:val="center"/>
              <w:rPr>
                <w:sz w:val="22"/>
                <w:szCs w:val="22"/>
                <w:lang w:val="en-US"/>
              </w:rPr>
            </w:pPr>
            <w:r>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999F7D6"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58F5B" w14:textId="77777777" w:rsidR="0012297D" w:rsidRDefault="0012297D" w:rsidP="00013F55">
            <w:pPr>
              <w:jc w:val="right"/>
              <w:rPr>
                <w:lang w:val="en-US"/>
              </w:rPr>
            </w:pPr>
            <w:r>
              <w:rPr>
                <w:lang w:val="en-US"/>
              </w:rPr>
              <w:t>4,66</w:t>
            </w:r>
          </w:p>
        </w:tc>
      </w:tr>
      <w:tr w:rsidR="0012297D" w14:paraId="2534FACE" w14:textId="77777777" w:rsidTr="00013F55">
        <w:tc>
          <w:tcPr>
            <w:tcW w:w="699" w:type="dxa"/>
            <w:tcBorders>
              <w:top w:val="nil"/>
              <w:left w:val="single" w:sz="2" w:space="0" w:color="000000"/>
              <w:bottom w:val="single" w:sz="2" w:space="0" w:color="000000"/>
              <w:right w:val="nil"/>
            </w:tcBorders>
          </w:tcPr>
          <w:p w14:paraId="57E71EC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893C5A7" w14:textId="77777777" w:rsidR="0012297D" w:rsidRDefault="0012297D" w:rsidP="00013F55">
            <w:pPr>
              <w:rPr>
                <w:sz w:val="16"/>
                <w:szCs w:val="16"/>
                <w:lang w:val="en-US"/>
              </w:rPr>
            </w:pPr>
            <w:r>
              <w:rPr>
                <w:sz w:val="16"/>
                <w:szCs w:val="16"/>
                <w:lang w:val="en-US"/>
              </w:rPr>
              <w:t>7129020012880</w:t>
            </w:r>
          </w:p>
        </w:tc>
        <w:tc>
          <w:tcPr>
            <w:tcW w:w="4613" w:type="dxa"/>
            <w:tcBorders>
              <w:top w:val="nil"/>
              <w:left w:val="single" w:sz="2" w:space="0" w:color="000000"/>
              <w:bottom w:val="single" w:sz="2" w:space="0" w:color="000000"/>
              <w:right w:val="nil"/>
            </w:tcBorders>
          </w:tcPr>
          <w:p w14:paraId="381274F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371D93F3"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4C1ACEB" w14:textId="77777777" w:rsidR="0012297D" w:rsidRDefault="0012297D" w:rsidP="00013F55">
            <w:pPr>
              <w:rPr>
                <w:sz w:val="18"/>
                <w:szCs w:val="18"/>
                <w:lang w:val="en-US"/>
              </w:rPr>
            </w:pPr>
            <w:r>
              <w:rPr>
                <w:sz w:val="18"/>
                <w:szCs w:val="18"/>
                <w:lang w:val="en-US"/>
              </w:rPr>
              <w:t>0,6600</w:t>
            </w:r>
          </w:p>
        </w:tc>
        <w:tc>
          <w:tcPr>
            <w:tcW w:w="1119" w:type="dxa"/>
            <w:tcBorders>
              <w:top w:val="nil"/>
              <w:left w:val="single" w:sz="2" w:space="0" w:color="000000"/>
              <w:bottom w:val="single" w:sz="2" w:space="0" w:color="000000"/>
              <w:right w:val="single" w:sz="2" w:space="0" w:color="000000"/>
            </w:tcBorders>
            <w:vAlign w:val="center"/>
          </w:tcPr>
          <w:p w14:paraId="15136C78" w14:textId="77777777" w:rsidR="0012297D" w:rsidRDefault="0012297D" w:rsidP="00013F55">
            <w:pPr>
              <w:rPr>
                <w:sz w:val="18"/>
                <w:szCs w:val="18"/>
                <w:lang w:val="en-US"/>
              </w:rPr>
            </w:pPr>
          </w:p>
        </w:tc>
      </w:tr>
      <w:tr w:rsidR="0012297D" w14:paraId="404EB51A" w14:textId="77777777" w:rsidTr="00013F55">
        <w:tc>
          <w:tcPr>
            <w:tcW w:w="699" w:type="dxa"/>
            <w:tcBorders>
              <w:top w:val="nil"/>
              <w:left w:val="single" w:sz="2" w:space="0" w:color="000000"/>
              <w:bottom w:val="single" w:sz="2" w:space="0" w:color="000000"/>
              <w:right w:val="nil"/>
            </w:tcBorders>
          </w:tcPr>
          <w:p w14:paraId="7C86880D"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01E450C"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344BAD9C"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565001C0"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66018E9" w14:textId="77777777" w:rsidR="0012297D" w:rsidRDefault="0012297D" w:rsidP="00013F55">
            <w:pPr>
              <w:rPr>
                <w:sz w:val="18"/>
                <w:szCs w:val="18"/>
                <w:lang w:val="en-US"/>
              </w:rPr>
            </w:pPr>
            <w:r>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A88DA4" w14:textId="77777777" w:rsidR="0012297D" w:rsidRDefault="0012297D" w:rsidP="00013F55">
            <w:pPr>
              <w:rPr>
                <w:sz w:val="18"/>
                <w:szCs w:val="18"/>
                <w:lang w:val="en-US"/>
              </w:rPr>
            </w:pPr>
          </w:p>
        </w:tc>
      </w:tr>
      <w:tr w:rsidR="0012297D" w14:paraId="363F3E1D" w14:textId="77777777" w:rsidTr="00013F55">
        <w:tc>
          <w:tcPr>
            <w:tcW w:w="699" w:type="dxa"/>
            <w:tcBorders>
              <w:top w:val="nil"/>
              <w:left w:val="single" w:sz="2" w:space="0" w:color="000000"/>
              <w:bottom w:val="single" w:sz="2" w:space="0" w:color="000000"/>
              <w:right w:val="nil"/>
            </w:tcBorders>
          </w:tcPr>
          <w:p w14:paraId="26868F3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3304875"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3E587B6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3841D60"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E67D3B9" w14:textId="77777777" w:rsidR="0012297D" w:rsidRDefault="0012297D" w:rsidP="00013F55">
            <w:pPr>
              <w:rPr>
                <w:sz w:val="18"/>
                <w:szCs w:val="18"/>
                <w:lang w:val="en-US"/>
              </w:rPr>
            </w:pPr>
            <w:r>
              <w:rPr>
                <w:sz w:val="18"/>
                <w:szCs w:val="18"/>
                <w:lang w:val="en-US"/>
              </w:rPr>
              <w:t>0,3860</w:t>
            </w:r>
          </w:p>
        </w:tc>
        <w:tc>
          <w:tcPr>
            <w:tcW w:w="1119" w:type="dxa"/>
            <w:tcBorders>
              <w:top w:val="nil"/>
              <w:left w:val="single" w:sz="2" w:space="0" w:color="000000"/>
              <w:bottom w:val="single" w:sz="2" w:space="0" w:color="000000"/>
              <w:right w:val="single" w:sz="2" w:space="0" w:color="000000"/>
            </w:tcBorders>
            <w:vAlign w:val="center"/>
          </w:tcPr>
          <w:p w14:paraId="503256F8" w14:textId="77777777" w:rsidR="0012297D" w:rsidRDefault="0012297D" w:rsidP="00013F55">
            <w:pPr>
              <w:rPr>
                <w:sz w:val="18"/>
                <w:szCs w:val="18"/>
                <w:lang w:val="en-US"/>
              </w:rPr>
            </w:pPr>
          </w:p>
        </w:tc>
      </w:tr>
      <w:tr w:rsidR="0012297D" w14:paraId="6E0A1C0B" w14:textId="77777777" w:rsidTr="00013F55">
        <w:tc>
          <w:tcPr>
            <w:tcW w:w="699" w:type="dxa"/>
            <w:tcBorders>
              <w:top w:val="single" w:sz="2" w:space="0" w:color="000000"/>
              <w:left w:val="single" w:sz="2" w:space="0" w:color="000000"/>
              <w:bottom w:val="single" w:sz="2" w:space="0" w:color="000000"/>
              <w:right w:val="nil"/>
            </w:tcBorders>
            <w:vAlign w:val="center"/>
          </w:tcPr>
          <w:p w14:paraId="333EA618" w14:textId="77777777" w:rsidR="0012297D" w:rsidRDefault="0012297D" w:rsidP="00013F55">
            <w:pPr>
              <w:jc w:val="center"/>
              <w:rPr>
                <w:sz w:val="22"/>
                <w:szCs w:val="22"/>
                <w:lang w:val="en-US"/>
              </w:rPr>
            </w:pPr>
            <w:r>
              <w:rPr>
                <w:lang w:val="en-US"/>
              </w:rPr>
              <w:t xml:space="preserve"> </w:t>
            </w:r>
            <w:r>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0576AC1B" w14:textId="77777777" w:rsidR="0012297D" w:rsidRDefault="0012297D" w:rsidP="00013F55">
            <w:pPr>
              <w:jc w:val="center"/>
              <w:rPr>
                <w:sz w:val="22"/>
                <w:szCs w:val="22"/>
                <w:lang w:val="en-US"/>
              </w:rPr>
            </w:pPr>
            <w:r>
              <w:rPr>
                <w:sz w:val="22"/>
                <w:szCs w:val="22"/>
                <w:lang w:val="en-US"/>
              </w:rPr>
              <w:t>DI115</w:t>
            </w:r>
          </w:p>
          <w:p w14:paraId="34B542EE"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D56400"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Consolidarea acostamentelor cu un strat de piatra concasata de 10 cm</w:t>
            </w:r>
          </w:p>
        </w:tc>
        <w:tc>
          <w:tcPr>
            <w:tcW w:w="978" w:type="dxa"/>
            <w:tcBorders>
              <w:top w:val="single" w:sz="2" w:space="0" w:color="000000"/>
              <w:left w:val="single" w:sz="2" w:space="0" w:color="000000"/>
              <w:bottom w:val="single" w:sz="2" w:space="0" w:color="000000"/>
              <w:right w:val="nil"/>
            </w:tcBorders>
            <w:vAlign w:val="center"/>
          </w:tcPr>
          <w:p w14:paraId="1D6A2F0A" w14:textId="77777777" w:rsidR="0012297D" w:rsidRDefault="0012297D" w:rsidP="00013F55">
            <w:pPr>
              <w:jc w:val="center"/>
              <w:rPr>
                <w:sz w:val="22"/>
                <w:szCs w:val="22"/>
                <w:lang w:val="en-US"/>
              </w:rPr>
            </w:pPr>
            <w:r>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D9B60B6"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9E3EF" w14:textId="77777777" w:rsidR="0012297D" w:rsidRDefault="0012297D" w:rsidP="00013F55">
            <w:pPr>
              <w:jc w:val="right"/>
              <w:rPr>
                <w:lang w:val="en-US"/>
              </w:rPr>
            </w:pPr>
            <w:r>
              <w:rPr>
                <w:lang w:val="en-US"/>
              </w:rPr>
              <w:t>727,00</w:t>
            </w:r>
          </w:p>
        </w:tc>
      </w:tr>
      <w:tr w:rsidR="0012297D" w14:paraId="5AF70B85" w14:textId="77777777" w:rsidTr="00013F55">
        <w:tc>
          <w:tcPr>
            <w:tcW w:w="699" w:type="dxa"/>
            <w:tcBorders>
              <w:top w:val="nil"/>
              <w:left w:val="single" w:sz="2" w:space="0" w:color="000000"/>
              <w:bottom w:val="single" w:sz="2" w:space="0" w:color="000000"/>
              <w:right w:val="nil"/>
            </w:tcBorders>
          </w:tcPr>
          <w:p w14:paraId="14E2B22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7D877A0" w14:textId="77777777" w:rsidR="0012297D" w:rsidRDefault="0012297D" w:rsidP="00013F55">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26721496"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18C81B5"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0658AD9C" w14:textId="77777777" w:rsidR="0012297D" w:rsidRDefault="0012297D" w:rsidP="00013F55">
            <w:pPr>
              <w:rPr>
                <w:sz w:val="18"/>
                <w:szCs w:val="18"/>
                <w:lang w:val="en-US"/>
              </w:rPr>
            </w:pPr>
            <w:r>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1308FDA3" w14:textId="77777777" w:rsidR="0012297D" w:rsidRDefault="0012297D" w:rsidP="00013F55">
            <w:pPr>
              <w:rPr>
                <w:sz w:val="18"/>
                <w:szCs w:val="18"/>
                <w:lang w:val="en-US"/>
              </w:rPr>
            </w:pPr>
          </w:p>
        </w:tc>
      </w:tr>
      <w:tr w:rsidR="0012297D" w14:paraId="69CB868B" w14:textId="77777777" w:rsidTr="00013F55">
        <w:tc>
          <w:tcPr>
            <w:tcW w:w="699" w:type="dxa"/>
            <w:tcBorders>
              <w:top w:val="nil"/>
              <w:left w:val="single" w:sz="2" w:space="0" w:color="000000"/>
              <w:bottom w:val="single" w:sz="2" w:space="0" w:color="000000"/>
              <w:right w:val="nil"/>
            </w:tcBorders>
          </w:tcPr>
          <w:p w14:paraId="5281DBD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ADABF8F" w14:textId="77777777" w:rsidR="0012297D" w:rsidRDefault="0012297D" w:rsidP="00013F55">
            <w:pPr>
              <w:rPr>
                <w:sz w:val="16"/>
                <w:szCs w:val="16"/>
                <w:lang w:val="en-US"/>
              </w:rPr>
            </w:pPr>
            <w:r>
              <w:rPr>
                <w:sz w:val="16"/>
                <w:szCs w:val="16"/>
                <w:lang w:val="en-US"/>
              </w:rPr>
              <w:t>14111222016601</w:t>
            </w:r>
          </w:p>
        </w:tc>
        <w:tc>
          <w:tcPr>
            <w:tcW w:w="4613" w:type="dxa"/>
            <w:tcBorders>
              <w:top w:val="nil"/>
              <w:left w:val="single" w:sz="2" w:space="0" w:color="000000"/>
              <w:bottom w:val="single" w:sz="2" w:space="0" w:color="000000"/>
              <w:right w:val="nil"/>
            </w:tcBorders>
          </w:tcPr>
          <w:p w14:paraId="14F3BA9A"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Piatra sparta 8-32 mm LA30</w:t>
            </w:r>
          </w:p>
        </w:tc>
        <w:tc>
          <w:tcPr>
            <w:tcW w:w="978" w:type="dxa"/>
            <w:tcBorders>
              <w:top w:val="nil"/>
              <w:left w:val="single" w:sz="2" w:space="0" w:color="000000"/>
              <w:bottom w:val="single" w:sz="2" w:space="0" w:color="000000"/>
              <w:right w:val="nil"/>
            </w:tcBorders>
            <w:vAlign w:val="center"/>
          </w:tcPr>
          <w:p w14:paraId="654A5DC4"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0FC0E67" w14:textId="77777777" w:rsidR="0012297D" w:rsidRDefault="0012297D" w:rsidP="00013F55">
            <w:pPr>
              <w:rPr>
                <w:sz w:val="18"/>
                <w:szCs w:val="18"/>
                <w:lang w:val="en-US"/>
              </w:rPr>
            </w:pPr>
            <w:r>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14:paraId="10C17C55" w14:textId="77777777" w:rsidR="0012297D" w:rsidRDefault="0012297D" w:rsidP="00013F55">
            <w:pPr>
              <w:rPr>
                <w:sz w:val="18"/>
                <w:szCs w:val="18"/>
                <w:lang w:val="en-US"/>
              </w:rPr>
            </w:pPr>
          </w:p>
        </w:tc>
      </w:tr>
      <w:tr w:rsidR="0012297D" w14:paraId="73D55369" w14:textId="77777777" w:rsidTr="00013F55">
        <w:tc>
          <w:tcPr>
            <w:tcW w:w="699" w:type="dxa"/>
            <w:tcBorders>
              <w:top w:val="nil"/>
              <w:left w:val="single" w:sz="2" w:space="0" w:color="000000"/>
              <w:bottom w:val="single" w:sz="2" w:space="0" w:color="000000"/>
              <w:right w:val="nil"/>
            </w:tcBorders>
          </w:tcPr>
          <w:p w14:paraId="3FF56F2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5B5A074" w14:textId="77777777" w:rsidR="0012297D" w:rsidRDefault="0012297D" w:rsidP="00013F55">
            <w:pPr>
              <w:rPr>
                <w:sz w:val="16"/>
                <w:szCs w:val="16"/>
                <w:lang w:val="en-US"/>
              </w:rPr>
            </w:pPr>
            <w:r>
              <w:rPr>
                <w:sz w:val="16"/>
                <w:szCs w:val="16"/>
                <w:lang w:val="en-US"/>
              </w:rPr>
              <w:t>4100116202806</w:t>
            </w:r>
          </w:p>
        </w:tc>
        <w:tc>
          <w:tcPr>
            <w:tcW w:w="4613" w:type="dxa"/>
            <w:tcBorders>
              <w:top w:val="nil"/>
              <w:left w:val="single" w:sz="2" w:space="0" w:color="000000"/>
              <w:bottom w:val="single" w:sz="2" w:space="0" w:color="000000"/>
              <w:right w:val="nil"/>
            </w:tcBorders>
          </w:tcPr>
          <w:p w14:paraId="63D95CF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Apa </w:t>
            </w:r>
          </w:p>
        </w:tc>
        <w:tc>
          <w:tcPr>
            <w:tcW w:w="978" w:type="dxa"/>
            <w:tcBorders>
              <w:top w:val="nil"/>
              <w:left w:val="single" w:sz="2" w:space="0" w:color="000000"/>
              <w:bottom w:val="single" w:sz="2" w:space="0" w:color="000000"/>
              <w:right w:val="nil"/>
            </w:tcBorders>
            <w:vAlign w:val="center"/>
          </w:tcPr>
          <w:p w14:paraId="24CFDC2D"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553E7487" w14:textId="77777777" w:rsidR="0012297D" w:rsidRDefault="0012297D" w:rsidP="00013F55">
            <w:pPr>
              <w:rPr>
                <w:sz w:val="18"/>
                <w:szCs w:val="18"/>
                <w:lang w:val="en-US"/>
              </w:rPr>
            </w:pPr>
            <w:r>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58093223" w14:textId="77777777" w:rsidR="0012297D" w:rsidRDefault="0012297D" w:rsidP="00013F55">
            <w:pPr>
              <w:rPr>
                <w:sz w:val="18"/>
                <w:szCs w:val="18"/>
                <w:lang w:val="en-US"/>
              </w:rPr>
            </w:pPr>
          </w:p>
        </w:tc>
      </w:tr>
      <w:tr w:rsidR="0012297D" w14:paraId="7025B3A8" w14:textId="77777777" w:rsidTr="00013F55">
        <w:tc>
          <w:tcPr>
            <w:tcW w:w="699" w:type="dxa"/>
            <w:tcBorders>
              <w:top w:val="nil"/>
              <w:left w:val="single" w:sz="2" w:space="0" w:color="000000"/>
              <w:bottom w:val="single" w:sz="2" w:space="0" w:color="000000"/>
              <w:right w:val="nil"/>
            </w:tcBorders>
          </w:tcPr>
          <w:p w14:paraId="59EDD629"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43DB5D8" w14:textId="77777777" w:rsidR="0012297D" w:rsidRDefault="0012297D" w:rsidP="00013F55">
            <w:pPr>
              <w:rPr>
                <w:sz w:val="16"/>
                <w:szCs w:val="16"/>
                <w:lang w:val="en-US"/>
              </w:rPr>
            </w:pPr>
            <w:r>
              <w:rPr>
                <w:sz w:val="16"/>
                <w:szCs w:val="16"/>
                <w:lang w:val="en-US"/>
              </w:rPr>
              <w:t>2952220003546</w:t>
            </w:r>
          </w:p>
        </w:tc>
        <w:tc>
          <w:tcPr>
            <w:tcW w:w="4613" w:type="dxa"/>
            <w:tcBorders>
              <w:top w:val="nil"/>
              <w:left w:val="single" w:sz="2" w:space="0" w:color="000000"/>
              <w:bottom w:val="single" w:sz="2" w:space="0" w:color="000000"/>
              <w:right w:val="nil"/>
            </w:tcBorders>
          </w:tcPr>
          <w:p w14:paraId="1E75D5DE"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299A7A8B"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265BF89F" w14:textId="77777777" w:rsidR="0012297D" w:rsidRDefault="0012297D" w:rsidP="00013F55">
            <w:pPr>
              <w:rPr>
                <w:sz w:val="18"/>
                <w:szCs w:val="18"/>
                <w:lang w:val="en-US"/>
              </w:rPr>
            </w:pPr>
            <w:r>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315DA23C" w14:textId="77777777" w:rsidR="0012297D" w:rsidRDefault="0012297D" w:rsidP="00013F55">
            <w:pPr>
              <w:rPr>
                <w:sz w:val="18"/>
                <w:szCs w:val="18"/>
                <w:lang w:val="en-US"/>
              </w:rPr>
            </w:pPr>
          </w:p>
        </w:tc>
      </w:tr>
      <w:tr w:rsidR="0012297D" w14:paraId="550763FA" w14:textId="77777777" w:rsidTr="00013F55">
        <w:tc>
          <w:tcPr>
            <w:tcW w:w="699" w:type="dxa"/>
            <w:tcBorders>
              <w:top w:val="nil"/>
              <w:left w:val="single" w:sz="2" w:space="0" w:color="000000"/>
              <w:bottom w:val="single" w:sz="2" w:space="0" w:color="000000"/>
              <w:right w:val="nil"/>
            </w:tcBorders>
          </w:tcPr>
          <w:p w14:paraId="716A286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109C87FB" w14:textId="77777777" w:rsidR="0012297D" w:rsidRDefault="0012297D" w:rsidP="00013F55">
            <w:pPr>
              <w:rPr>
                <w:sz w:val="16"/>
                <w:szCs w:val="16"/>
                <w:lang w:val="en-US"/>
              </w:rPr>
            </w:pPr>
            <w:r>
              <w:rPr>
                <w:sz w:val="16"/>
                <w:szCs w:val="16"/>
                <w:lang w:val="en-US"/>
              </w:rPr>
              <w:t>3410540005603</w:t>
            </w:r>
          </w:p>
        </w:tc>
        <w:tc>
          <w:tcPr>
            <w:tcW w:w="4613" w:type="dxa"/>
            <w:tcBorders>
              <w:top w:val="nil"/>
              <w:left w:val="single" w:sz="2" w:space="0" w:color="000000"/>
              <w:bottom w:val="single" w:sz="2" w:space="0" w:color="000000"/>
              <w:right w:val="nil"/>
            </w:tcBorders>
          </w:tcPr>
          <w:p w14:paraId="60196134"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8B2EA7F"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12DAE57A" w14:textId="77777777" w:rsidR="0012297D" w:rsidRDefault="0012297D" w:rsidP="00013F55">
            <w:pPr>
              <w:rPr>
                <w:sz w:val="18"/>
                <w:szCs w:val="18"/>
                <w:lang w:val="en-US"/>
              </w:rPr>
            </w:pPr>
            <w:r>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72A23CE7" w14:textId="77777777" w:rsidR="0012297D" w:rsidRDefault="0012297D" w:rsidP="00013F55">
            <w:pPr>
              <w:rPr>
                <w:sz w:val="18"/>
                <w:szCs w:val="18"/>
                <w:lang w:val="en-US"/>
              </w:rPr>
            </w:pPr>
          </w:p>
        </w:tc>
      </w:tr>
      <w:tr w:rsidR="0012297D" w14:paraId="13DACF69" w14:textId="77777777" w:rsidTr="00013F55">
        <w:tc>
          <w:tcPr>
            <w:tcW w:w="699" w:type="dxa"/>
            <w:tcBorders>
              <w:top w:val="nil"/>
              <w:left w:val="single" w:sz="2" w:space="0" w:color="000000"/>
              <w:bottom w:val="single" w:sz="2" w:space="0" w:color="000000"/>
              <w:right w:val="nil"/>
            </w:tcBorders>
          </w:tcPr>
          <w:p w14:paraId="1793439E"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795B70E" w14:textId="77777777" w:rsidR="0012297D" w:rsidRDefault="0012297D" w:rsidP="00013F55">
            <w:pPr>
              <w:rPr>
                <w:sz w:val="16"/>
                <w:szCs w:val="16"/>
                <w:lang w:val="en-US"/>
              </w:rPr>
            </w:pPr>
            <w:r>
              <w:rPr>
                <w:sz w:val="16"/>
                <w:szCs w:val="16"/>
                <w:lang w:val="en-US"/>
              </w:rPr>
              <w:t>2952240004105</w:t>
            </w:r>
          </w:p>
        </w:tc>
        <w:tc>
          <w:tcPr>
            <w:tcW w:w="4613" w:type="dxa"/>
            <w:tcBorders>
              <w:top w:val="nil"/>
              <w:left w:val="single" w:sz="2" w:space="0" w:color="000000"/>
              <w:bottom w:val="single" w:sz="2" w:space="0" w:color="000000"/>
              <w:right w:val="nil"/>
            </w:tcBorders>
          </w:tcPr>
          <w:p w14:paraId="159C3F7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263BBEF4"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D1960BE" w14:textId="77777777" w:rsidR="0012297D" w:rsidRDefault="0012297D" w:rsidP="00013F55">
            <w:pPr>
              <w:rPr>
                <w:sz w:val="18"/>
                <w:szCs w:val="18"/>
                <w:lang w:val="en-US"/>
              </w:rPr>
            </w:pPr>
            <w:r>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31A14B84" w14:textId="77777777" w:rsidR="0012297D" w:rsidRDefault="0012297D" w:rsidP="00013F55">
            <w:pPr>
              <w:rPr>
                <w:sz w:val="18"/>
                <w:szCs w:val="18"/>
                <w:lang w:val="en-US"/>
              </w:rPr>
            </w:pPr>
          </w:p>
        </w:tc>
      </w:tr>
      <w:tr w:rsidR="0012297D" w14:paraId="68944CA3" w14:textId="77777777" w:rsidTr="00013F55">
        <w:tc>
          <w:tcPr>
            <w:tcW w:w="699" w:type="dxa"/>
            <w:tcBorders>
              <w:top w:val="nil"/>
              <w:left w:val="single" w:sz="2" w:space="0" w:color="000000"/>
              <w:bottom w:val="single" w:sz="2" w:space="0" w:color="000000"/>
              <w:right w:val="nil"/>
            </w:tcBorders>
          </w:tcPr>
          <w:p w14:paraId="4C53BB6C"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349F4A0" w14:textId="77777777" w:rsidR="0012297D" w:rsidRDefault="0012297D" w:rsidP="00013F55">
            <w:pPr>
              <w:rPr>
                <w:sz w:val="16"/>
                <w:szCs w:val="16"/>
                <w:lang w:val="en-US"/>
              </w:rPr>
            </w:pPr>
            <w:r>
              <w:rPr>
                <w:sz w:val="16"/>
                <w:szCs w:val="16"/>
                <w:lang w:val="en-US"/>
              </w:rPr>
              <w:t>2952240004003</w:t>
            </w:r>
          </w:p>
        </w:tc>
        <w:tc>
          <w:tcPr>
            <w:tcW w:w="4613" w:type="dxa"/>
            <w:tcBorders>
              <w:top w:val="nil"/>
              <w:left w:val="single" w:sz="2" w:space="0" w:color="000000"/>
              <w:bottom w:val="single" w:sz="2" w:space="0" w:color="000000"/>
              <w:right w:val="nil"/>
            </w:tcBorders>
          </w:tcPr>
          <w:p w14:paraId="073A888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B9453D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346082A5" w14:textId="77777777" w:rsidR="0012297D" w:rsidRDefault="0012297D" w:rsidP="00013F55">
            <w:pPr>
              <w:rPr>
                <w:sz w:val="18"/>
                <w:szCs w:val="18"/>
                <w:lang w:val="en-US"/>
              </w:rPr>
            </w:pPr>
            <w:r>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7580C862" w14:textId="77777777" w:rsidR="0012297D" w:rsidRDefault="0012297D" w:rsidP="00013F55">
            <w:pPr>
              <w:rPr>
                <w:sz w:val="18"/>
                <w:szCs w:val="18"/>
                <w:lang w:val="en-US"/>
              </w:rPr>
            </w:pPr>
          </w:p>
        </w:tc>
      </w:tr>
      <w:tr w:rsidR="0012297D" w14:paraId="3E1766F3" w14:textId="77777777" w:rsidTr="00013F55">
        <w:tc>
          <w:tcPr>
            <w:tcW w:w="699" w:type="dxa"/>
            <w:tcBorders>
              <w:top w:val="single" w:sz="2" w:space="0" w:color="000000"/>
              <w:left w:val="single" w:sz="2" w:space="0" w:color="000000"/>
              <w:bottom w:val="single" w:sz="2" w:space="0" w:color="000000"/>
              <w:right w:val="nil"/>
            </w:tcBorders>
            <w:vAlign w:val="center"/>
          </w:tcPr>
          <w:p w14:paraId="1C4CFEEE" w14:textId="77777777" w:rsidR="0012297D" w:rsidRDefault="0012297D" w:rsidP="00013F55">
            <w:pPr>
              <w:jc w:val="center"/>
              <w:rPr>
                <w:sz w:val="22"/>
                <w:szCs w:val="22"/>
                <w:lang w:val="en-US"/>
              </w:rPr>
            </w:pPr>
            <w:r>
              <w:rPr>
                <w:lang w:val="en-US"/>
              </w:rPr>
              <w:t xml:space="preserve"> </w:t>
            </w:r>
            <w:r>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50DCB1A6" w14:textId="77777777" w:rsidR="0012297D" w:rsidRDefault="0012297D" w:rsidP="00013F55">
            <w:pPr>
              <w:jc w:val="center"/>
              <w:rPr>
                <w:sz w:val="22"/>
                <w:szCs w:val="22"/>
                <w:lang w:val="en-US"/>
              </w:rPr>
            </w:pPr>
            <w:r>
              <w:rPr>
                <w:sz w:val="22"/>
                <w:szCs w:val="22"/>
                <w:lang w:val="en-US"/>
              </w:rPr>
              <w:t>TsC54C</w:t>
            </w:r>
          </w:p>
          <w:p w14:paraId="3D980831"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7F264E"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8-32 mm, conform SM SR EN 13242+A1:2010, din pietris concasat, GA85 LA30, H=10 cm. (casiului cu disipator pe acostament)</w:t>
            </w:r>
          </w:p>
        </w:tc>
        <w:tc>
          <w:tcPr>
            <w:tcW w:w="978" w:type="dxa"/>
            <w:tcBorders>
              <w:top w:val="single" w:sz="2" w:space="0" w:color="000000"/>
              <w:left w:val="single" w:sz="2" w:space="0" w:color="000000"/>
              <w:bottom w:val="single" w:sz="2" w:space="0" w:color="000000"/>
              <w:right w:val="nil"/>
            </w:tcBorders>
            <w:vAlign w:val="center"/>
          </w:tcPr>
          <w:p w14:paraId="04ED4466"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D65AA2A"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3DCE12" w14:textId="77777777" w:rsidR="0012297D" w:rsidRDefault="0012297D" w:rsidP="00013F55">
            <w:pPr>
              <w:jc w:val="right"/>
              <w:rPr>
                <w:lang w:val="en-US"/>
              </w:rPr>
            </w:pPr>
            <w:r>
              <w:rPr>
                <w:lang w:val="en-US"/>
              </w:rPr>
              <w:t>0,96</w:t>
            </w:r>
          </w:p>
        </w:tc>
      </w:tr>
      <w:tr w:rsidR="0012297D" w14:paraId="48BFB2E0" w14:textId="77777777" w:rsidTr="00013F55">
        <w:tc>
          <w:tcPr>
            <w:tcW w:w="699" w:type="dxa"/>
            <w:tcBorders>
              <w:top w:val="nil"/>
              <w:left w:val="single" w:sz="2" w:space="0" w:color="000000"/>
              <w:bottom w:val="single" w:sz="2" w:space="0" w:color="000000"/>
              <w:right w:val="nil"/>
            </w:tcBorders>
          </w:tcPr>
          <w:p w14:paraId="22D54D0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BF8A35D"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3CA00BD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F3F879"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449015F8" w14:textId="77777777" w:rsidR="0012297D" w:rsidRDefault="0012297D" w:rsidP="00013F55">
            <w:pPr>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6A7A707" w14:textId="77777777" w:rsidR="0012297D" w:rsidRDefault="0012297D" w:rsidP="00013F55">
            <w:pPr>
              <w:rPr>
                <w:sz w:val="18"/>
                <w:szCs w:val="18"/>
                <w:lang w:val="en-US"/>
              </w:rPr>
            </w:pPr>
          </w:p>
        </w:tc>
      </w:tr>
      <w:tr w:rsidR="0012297D" w14:paraId="62E34913" w14:textId="77777777" w:rsidTr="00013F55">
        <w:tc>
          <w:tcPr>
            <w:tcW w:w="699" w:type="dxa"/>
            <w:tcBorders>
              <w:top w:val="nil"/>
              <w:left w:val="single" w:sz="2" w:space="0" w:color="000000"/>
              <w:bottom w:val="single" w:sz="2" w:space="0" w:color="000000"/>
              <w:right w:val="nil"/>
            </w:tcBorders>
          </w:tcPr>
          <w:p w14:paraId="7D3E1476"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1A3F1F2" w14:textId="77777777" w:rsidR="0012297D" w:rsidRDefault="0012297D" w:rsidP="00013F55">
            <w:pPr>
              <w:rPr>
                <w:sz w:val="16"/>
                <w:szCs w:val="16"/>
                <w:lang w:val="en-US"/>
              </w:rPr>
            </w:pPr>
            <w:r>
              <w:rPr>
                <w:sz w:val="16"/>
                <w:szCs w:val="16"/>
                <w:lang w:val="en-US"/>
              </w:rPr>
              <w:t>1421102200068-832</w:t>
            </w:r>
          </w:p>
        </w:tc>
        <w:tc>
          <w:tcPr>
            <w:tcW w:w="4613" w:type="dxa"/>
            <w:tcBorders>
              <w:top w:val="nil"/>
              <w:left w:val="single" w:sz="2" w:space="0" w:color="000000"/>
              <w:bottom w:val="single" w:sz="2" w:space="0" w:color="000000"/>
              <w:right w:val="nil"/>
            </w:tcBorders>
          </w:tcPr>
          <w:p w14:paraId="1985AD2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 mm</w:t>
            </w:r>
          </w:p>
        </w:tc>
        <w:tc>
          <w:tcPr>
            <w:tcW w:w="978" w:type="dxa"/>
            <w:tcBorders>
              <w:top w:val="nil"/>
              <w:left w:val="single" w:sz="2" w:space="0" w:color="000000"/>
              <w:bottom w:val="single" w:sz="2" w:space="0" w:color="000000"/>
              <w:right w:val="nil"/>
            </w:tcBorders>
            <w:vAlign w:val="center"/>
          </w:tcPr>
          <w:p w14:paraId="38507BA6"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02A457EA" w14:textId="77777777" w:rsidR="0012297D" w:rsidRDefault="0012297D" w:rsidP="00013F55">
            <w:pPr>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5CD5FDB" w14:textId="77777777" w:rsidR="0012297D" w:rsidRDefault="0012297D" w:rsidP="00013F55">
            <w:pPr>
              <w:rPr>
                <w:sz w:val="18"/>
                <w:szCs w:val="18"/>
                <w:lang w:val="en-US"/>
              </w:rPr>
            </w:pPr>
          </w:p>
        </w:tc>
      </w:tr>
      <w:tr w:rsidR="0012297D" w14:paraId="16963DB1" w14:textId="77777777" w:rsidTr="00013F55">
        <w:tc>
          <w:tcPr>
            <w:tcW w:w="699" w:type="dxa"/>
            <w:tcBorders>
              <w:top w:val="nil"/>
              <w:left w:val="single" w:sz="2" w:space="0" w:color="000000"/>
              <w:bottom w:val="single" w:sz="2" w:space="0" w:color="000000"/>
              <w:right w:val="nil"/>
            </w:tcBorders>
          </w:tcPr>
          <w:p w14:paraId="447739B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2CED0256" w14:textId="77777777" w:rsidR="0012297D" w:rsidRDefault="0012297D" w:rsidP="00013F55">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1B7F583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F67E794"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02C2269" w14:textId="77777777" w:rsidR="0012297D" w:rsidRDefault="0012297D" w:rsidP="00013F55">
            <w:pPr>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830E38C" w14:textId="77777777" w:rsidR="0012297D" w:rsidRDefault="0012297D" w:rsidP="00013F55">
            <w:pPr>
              <w:rPr>
                <w:sz w:val="18"/>
                <w:szCs w:val="18"/>
                <w:lang w:val="en-US"/>
              </w:rPr>
            </w:pPr>
          </w:p>
        </w:tc>
      </w:tr>
      <w:tr w:rsidR="0012297D" w14:paraId="2B6F6353" w14:textId="77777777" w:rsidTr="00013F55">
        <w:tc>
          <w:tcPr>
            <w:tcW w:w="699" w:type="dxa"/>
            <w:tcBorders>
              <w:top w:val="single" w:sz="2" w:space="0" w:color="000000"/>
              <w:left w:val="single" w:sz="2" w:space="0" w:color="000000"/>
              <w:bottom w:val="single" w:sz="2" w:space="0" w:color="000000"/>
              <w:right w:val="nil"/>
            </w:tcBorders>
            <w:vAlign w:val="center"/>
          </w:tcPr>
          <w:p w14:paraId="1CC95BE3" w14:textId="77777777" w:rsidR="0012297D" w:rsidRDefault="0012297D" w:rsidP="00013F55">
            <w:pPr>
              <w:jc w:val="center"/>
              <w:rPr>
                <w:sz w:val="22"/>
                <w:szCs w:val="22"/>
                <w:lang w:val="en-US"/>
              </w:rPr>
            </w:pPr>
            <w:r>
              <w:rPr>
                <w:lang w:val="en-US"/>
              </w:rPr>
              <w:t xml:space="preserve"> </w:t>
            </w:r>
            <w:r>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3D6C9DC" w14:textId="77777777" w:rsidR="0012297D" w:rsidRDefault="0012297D" w:rsidP="00013F55">
            <w:pPr>
              <w:jc w:val="center"/>
              <w:rPr>
                <w:sz w:val="22"/>
                <w:szCs w:val="22"/>
                <w:lang w:val="en-US"/>
              </w:rPr>
            </w:pPr>
            <w:r>
              <w:rPr>
                <w:sz w:val="22"/>
                <w:szCs w:val="22"/>
                <w:lang w:val="en-US"/>
              </w:rPr>
              <w:t>DI119</w:t>
            </w:r>
          </w:p>
          <w:p w14:paraId="120AF82F"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DFCEE8"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Beton monolit C30/37, clasa de expunere XF4. H-0,1 m  (casiului cu disipator pe acostament)</w:t>
            </w:r>
          </w:p>
        </w:tc>
        <w:tc>
          <w:tcPr>
            <w:tcW w:w="978" w:type="dxa"/>
            <w:tcBorders>
              <w:top w:val="single" w:sz="2" w:space="0" w:color="000000"/>
              <w:left w:val="single" w:sz="2" w:space="0" w:color="000000"/>
              <w:bottom w:val="single" w:sz="2" w:space="0" w:color="000000"/>
              <w:right w:val="nil"/>
            </w:tcBorders>
            <w:vAlign w:val="center"/>
          </w:tcPr>
          <w:p w14:paraId="2A117E16"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C1EE9BB"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F99FAC" w14:textId="77777777" w:rsidR="0012297D" w:rsidRDefault="0012297D" w:rsidP="00013F55">
            <w:pPr>
              <w:jc w:val="right"/>
              <w:rPr>
                <w:lang w:val="en-US"/>
              </w:rPr>
            </w:pPr>
            <w:r>
              <w:rPr>
                <w:lang w:val="en-US"/>
              </w:rPr>
              <w:t>0,96</w:t>
            </w:r>
          </w:p>
        </w:tc>
      </w:tr>
      <w:tr w:rsidR="0012297D" w14:paraId="44DAC795" w14:textId="77777777" w:rsidTr="00013F55">
        <w:tc>
          <w:tcPr>
            <w:tcW w:w="699" w:type="dxa"/>
            <w:tcBorders>
              <w:top w:val="nil"/>
              <w:left w:val="single" w:sz="2" w:space="0" w:color="000000"/>
              <w:bottom w:val="single" w:sz="2" w:space="0" w:color="000000"/>
              <w:right w:val="nil"/>
            </w:tcBorders>
          </w:tcPr>
          <w:p w14:paraId="6B4238D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68AD00A" w14:textId="77777777" w:rsidR="0012297D" w:rsidRDefault="0012297D" w:rsidP="00013F55">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765C044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31DAA55"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41C46BC" w14:textId="77777777" w:rsidR="0012297D" w:rsidRDefault="0012297D" w:rsidP="00013F55">
            <w:pPr>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2BD27B8E" w14:textId="77777777" w:rsidR="0012297D" w:rsidRDefault="0012297D" w:rsidP="00013F55">
            <w:pPr>
              <w:rPr>
                <w:sz w:val="18"/>
                <w:szCs w:val="18"/>
                <w:lang w:val="en-US"/>
              </w:rPr>
            </w:pPr>
          </w:p>
        </w:tc>
      </w:tr>
      <w:tr w:rsidR="0012297D" w14:paraId="1BEDACB8" w14:textId="77777777" w:rsidTr="00013F55">
        <w:tc>
          <w:tcPr>
            <w:tcW w:w="699" w:type="dxa"/>
            <w:tcBorders>
              <w:top w:val="nil"/>
              <w:left w:val="single" w:sz="2" w:space="0" w:color="000000"/>
              <w:bottom w:val="single" w:sz="2" w:space="0" w:color="000000"/>
              <w:right w:val="nil"/>
            </w:tcBorders>
          </w:tcPr>
          <w:p w14:paraId="1827868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F60DC5C" w14:textId="77777777" w:rsidR="0012297D" w:rsidRDefault="0012297D" w:rsidP="00013F55">
            <w:pPr>
              <w:rPr>
                <w:sz w:val="16"/>
                <w:szCs w:val="16"/>
                <w:lang w:val="en-US"/>
              </w:rPr>
            </w:pPr>
            <w:r>
              <w:rPr>
                <w:sz w:val="16"/>
                <w:szCs w:val="16"/>
                <w:lang w:val="en-US"/>
              </w:rPr>
              <w:t>2663102100000-3037</w:t>
            </w:r>
          </w:p>
        </w:tc>
        <w:tc>
          <w:tcPr>
            <w:tcW w:w="4613" w:type="dxa"/>
            <w:tcBorders>
              <w:top w:val="nil"/>
              <w:left w:val="single" w:sz="2" w:space="0" w:color="000000"/>
              <w:bottom w:val="single" w:sz="2" w:space="0" w:color="000000"/>
              <w:right w:val="nil"/>
            </w:tcBorders>
          </w:tcPr>
          <w:p w14:paraId="01F27DC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4ED10D25"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44F21EF5" w14:textId="77777777" w:rsidR="0012297D" w:rsidRDefault="0012297D" w:rsidP="00013F55">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79A77AC" w14:textId="77777777" w:rsidR="0012297D" w:rsidRDefault="0012297D" w:rsidP="00013F55">
            <w:pPr>
              <w:rPr>
                <w:sz w:val="18"/>
                <w:szCs w:val="18"/>
                <w:lang w:val="en-US"/>
              </w:rPr>
            </w:pPr>
          </w:p>
        </w:tc>
      </w:tr>
      <w:tr w:rsidR="0012297D" w14:paraId="1F8BA20C" w14:textId="77777777" w:rsidTr="00013F55">
        <w:tc>
          <w:tcPr>
            <w:tcW w:w="699" w:type="dxa"/>
            <w:tcBorders>
              <w:top w:val="nil"/>
              <w:left w:val="single" w:sz="2" w:space="0" w:color="000000"/>
              <w:bottom w:val="single" w:sz="2" w:space="0" w:color="000000"/>
              <w:right w:val="nil"/>
            </w:tcBorders>
          </w:tcPr>
          <w:p w14:paraId="0807E145"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159C00D" w14:textId="77777777" w:rsidR="0012297D" w:rsidRDefault="0012297D" w:rsidP="00013F55">
            <w:pPr>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tcPr>
          <w:p w14:paraId="5B297E19"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1D77AF1"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2294650A" w14:textId="77777777" w:rsidR="0012297D" w:rsidRDefault="0012297D" w:rsidP="00013F55">
            <w:pPr>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31F50348" w14:textId="77777777" w:rsidR="0012297D" w:rsidRDefault="0012297D" w:rsidP="00013F55">
            <w:pPr>
              <w:rPr>
                <w:sz w:val="18"/>
                <w:szCs w:val="18"/>
                <w:lang w:val="en-US"/>
              </w:rPr>
            </w:pPr>
          </w:p>
        </w:tc>
      </w:tr>
      <w:tr w:rsidR="0012297D" w14:paraId="423745EE" w14:textId="77777777" w:rsidTr="00013F55">
        <w:tc>
          <w:tcPr>
            <w:tcW w:w="699" w:type="dxa"/>
            <w:tcBorders>
              <w:top w:val="nil"/>
              <w:left w:val="single" w:sz="2" w:space="0" w:color="000000"/>
              <w:bottom w:val="single" w:sz="2" w:space="0" w:color="000000"/>
              <w:right w:val="nil"/>
            </w:tcBorders>
          </w:tcPr>
          <w:p w14:paraId="4AD4656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5141E47F" w14:textId="77777777" w:rsidR="0012297D" w:rsidRDefault="0012297D" w:rsidP="00013F55">
            <w:pPr>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tcPr>
          <w:p w14:paraId="67E7C70F"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1CC6C02"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5A584F3C" w14:textId="77777777" w:rsidR="0012297D" w:rsidRDefault="0012297D" w:rsidP="00013F55">
            <w:pPr>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08E487B8" w14:textId="77777777" w:rsidR="0012297D" w:rsidRDefault="0012297D" w:rsidP="00013F55">
            <w:pPr>
              <w:rPr>
                <w:sz w:val="18"/>
                <w:szCs w:val="18"/>
                <w:lang w:val="en-US"/>
              </w:rPr>
            </w:pPr>
          </w:p>
        </w:tc>
      </w:tr>
      <w:tr w:rsidR="0012297D" w14:paraId="4EEE5174" w14:textId="77777777" w:rsidTr="00013F55">
        <w:tc>
          <w:tcPr>
            <w:tcW w:w="699" w:type="dxa"/>
            <w:tcBorders>
              <w:top w:val="single" w:sz="2" w:space="0" w:color="000000"/>
              <w:left w:val="single" w:sz="2" w:space="0" w:color="000000"/>
              <w:bottom w:val="single" w:sz="2" w:space="0" w:color="000000"/>
              <w:right w:val="nil"/>
            </w:tcBorders>
            <w:vAlign w:val="center"/>
          </w:tcPr>
          <w:p w14:paraId="5D829C1E" w14:textId="77777777" w:rsidR="0012297D" w:rsidRDefault="0012297D" w:rsidP="00013F55">
            <w:pPr>
              <w:jc w:val="center"/>
              <w:rPr>
                <w:sz w:val="22"/>
                <w:szCs w:val="22"/>
                <w:lang w:val="en-US"/>
              </w:rPr>
            </w:pPr>
            <w:r>
              <w:rPr>
                <w:lang w:val="en-US"/>
              </w:rPr>
              <w:t xml:space="preserve"> </w:t>
            </w:r>
            <w:r>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76AC10DF" w14:textId="77777777" w:rsidR="0012297D" w:rsidRDefault="0012297D" w:rsidP="00013F55">
            <w:pPr>
              <w:jc w:val="center"/>
              <w:rPr>
                <w:sz w:val="22"/>
                <w:szCs w:val="22"/>
                <w:lang w:val="en-US"/>
              </w:rPr>
            </w:pPr>
            <w:r>
              <w:rPr>
                <w:sz w:val="22"/>
                <w:szCs w:val="22"/>
                <w:lang w:val="en-US"/>
              </w:rPr>
              <w:t>TsC54C</w:t>
            </w:r>
          </w:p>
          <w:p w14:paraId="42104362"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F5D08F"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Strat de fundatie din materiale granulare fr. 8-32 mm, conform SM SR EN 13242+A1:2010, din pietris concasat, GA85 LA30, H=10 cm. (Santului trapezoidal din beton monolit la casiu</w:t>
            </w:r>
          </w:p>
          <w:p w14:paraId="654EBC23"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(1:1; b=0,4; h=0,6)</w:t>
            </w:r>
          </w:p>
        </w:tc>
        <w:tc>
          <w:tcPr>
            <w:tcW w:w="978" w:type="dxa"/>
            <w:tcBorders>
              <w:top w:val="single" w:sz="2" w:space="0" w:color="000000"/>
              <w:left w:val="single" w:sz="2" w:space="0" w:color="000000"/>
              <w:bottom w:val="single" w:sz="2" w:space="0" w:color="000000"/>
              <w:right w:val="nil"/>
            </w:tcBorders>
            <w:vAlign w:val="center"/>
          </w:tcPr>
          <w:p w14:paraId="189481C7"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4437AD3"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CBA7B9" w14:textId="77777777" w:rsidR="0012297D" w:rsidRDefault="0012297D" w:rsidP="00013F55">
            <w:pPr>
              <w:jc w:val="right"/>
              <w:rPr>
                <w:lang w:val="en-US"/>
              </w:rPr>
            </w:pPr>
            <w:r>
              <w:rPr>
                <w:lang w:val="en-US"/>
              </w:rPr>
              <w:t>5,75</w:t>
            </w:r>
          </w:p>
        </w:tc>
      </w:tr>
      <w:tr w:rsidR="0012297D" w14:paraId="31A66BC9" w14:textId="77777777" w:rsidTr="00013F55">
        <w:tc>
          <w:tcPr>
            <w:tcW w:w="699" w:type="dxa"/>
            <w:tcBorders>
              <w:top w:val="nil"/>
              <w:left w:val="single" w:sz="2" w:space="0" w:color="000000"/>
              <w:bottom w:val="single" w:sz="2" w:space="0" w:color="000000"/>
              <w:right w:val="nil"/>
            </w:tcBorders>
          </w:tcPr>
          <w:p w14:paraId="27B7A2B0"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AE901B8" w14:textId="77777777" w:rsidR="0012297D" w:rsidRDefault="0012297D" w:rsidP="00013F55">
            <w:pPr>
              <w:rPr>
                <w:sz w:val="16"/>
                <w:szCs w:val="16"/>
                <w:lang w:val="en-US"/>
              </w:rPr>
            </w:pPr>
            <w:r>
              <w:rPr>
                <w:sz w:val="16"/>
                <w:szCs w:val="16"/>
                <w:lang w:val="en-US"/>
              </w:rPr>
              <w:t>9310060019900</w:t>
            </w:r>
          </w:p>
        </w:tc>
        <w:tc>
          <w:tcPr>
            <w:tcW w:w="4613" w:type="dxa"/>
            <w:tcBorders>
              <w:top w:val="nil"/>
              <w:left w:val="single" w:sz="2" w:space="0" w:color="000000"/>
              <w:bottom w:val="single" w:sz="2" w:space="0" w:color="000000"/>
              <w:right w:val="nil"/>
            </w:tcBorders>
          </w:tcPr>
          <w:p w14:paraId="67F3CA21"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9E4F79"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6A5B959E" w14:textId="77777777" w:rsidR="0012297D" w:rsidRDefault="0012297D" w:rsidP="00013F55">
            <w:pPr>
              <w:rPr>
                <w:sz w:val="18"/>
                <w:szCs w:val="18"/>
                <w:lang w:val="en-US"/>
              </w:rPr>
            </w:pPr>
            <w:r>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687C53C" w14:textId="77777777" w:rsidR="0012297D" w:rsidRDefault="0012297D" w:rsidP="00013F55">
            <w:pPr>
              <w:rPr>
                <w:sz w:val="18"/>
                <w:szCs w:val="18"/>
                <w:lang w:val="en-US"/>
              </w:rPr>
            </w:pPr>
          </w:p>
        </w:tc>
      </w:tr>
      <w:tr w:rsidR="0012297D" w14:paraId="03F36EA0" w14:textId="77777777" w:rsidTr="00013F55">
        <w:tc>
          <w:tcPr>
            <w:tcW w:w="699" w:type="dxa"/>
            <w:tcBorders>
              <w:top w:val="nil"/>
              <w:left w:val="single" w:sz="2" w:space="0" w:color="000000"/>
              <w:bottom w:val="single" w:sz="2" w:space="0" w:color="000000"/>
              <w:right w:val="nil"/>
            </w:tcBorders>
          </w:tcPr>
          <w:p w14:paraId="5881C174"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4E76B44" w14:textId="77777777" w:rsidR="0012297D" w:rsidRDefault="0012297D" w:rsidP="00013F55">
            <w:pPr>
              <w:rPr>
                <w:sz w:val="16"/>
                <w:szCs w:val="16"/>
                <w:lang w:val="en-US"/>
              </w:rPr>
            </w:pPr>
            <w:r>
              <w:rPr>
                <w:sz w:val="16"/>
                <w:szCs w:val="16"/>
                <w:lang w:val="en-US"/>
              </w:rPr>
              <w:t>1421102200068-832</w:t>
            </w:r>
          </w:p>
        </w:tc>
        <w:tc>
          <w:tcPr>
            <w:tcW w:w="4613" w:type="dxa"/>
            <w:tcBorders>
              <w:top w:val="nil"/>
              <w:left w:val="single" w:sz="2" w:space="0" w:color="000000"/>
              <w:bottom w:val="single" w:sz="2" w:space="0" w:color="000000"/>
              <w:right w:val="nil"/>
            </w:tcBorders>
          </w:tcPr>
          <w:p w14:paraId="3D0AC74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Pietris concasat, GA85 LA30 fr. 8-32 mm</w:t>
            </w:r>
          </w:p>
        </w:tc>
        <w:tc>
          <w:tcPr>
            <w:tcW w:w="978" w:type="dxa"/>
            <w:tcBorders>
              <w:top w:val="nil"/>
              <w:left w:val="single" w:sz="2" w:space="0" w:color="000000"/>
              <w:bottom w:val="single" w:sz="2" w:space="0" w:color="000000"/>
              <w:right w:val="nil"/>
            </w:tcBorders>
            <w:vAlign w:val="center"/>
          </w:tcPr>
          <w:p w14:paraId="618CA645"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6BD381FA" w14:textId="77777777" w:rsidR="0012297D" w:rsidRDefault="0012297D" w:rsidP="00013F55">
            <w:pPr>
              <w:rPr>
                <w:sz w:val="18"/>
                <w:szCs w:val="18"/>
                <w:lang w:val="en-US"/>
              </w:rPr>
            </w:pPr>
            <w:r>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C2E36A7" w14:textId="77777777" w:rsidR="0012297D" w:rsidRDefault="0012297D" w:rsidP="00013F55">
            <w:pPr>
              <w:rPr>
                <w:sz w:val="18"/>
                <w:szCs w:val="18"/>
                <w:lang w:val="en-US"/>
              </w:rPr>
            </w:pPr>
          </w:p>
        </w:tc>
      </w:tr>
      <w:tr w:rsidR="0012297D" w14:paraId="3AF8785F" w14:textId="77777777" w:rsidTr="00013F55">
        <w:tc>
          <w:tcPr>
            <w:tcW w:w="699" w:type="dxa"/>
            <w:tcBorders>
              <w:top w:val="nil"/>
              <w:left w:val="single" w:sz="2" w:space="0" w:color="000000"/>
              <w:bottom w:val="single" w:sz="2" w:space="0" w:color="000000"/>
              <w:right w:val="nil"/>
            </w:tcBorders>
          </w:tcPr>
          <w:p w14:paraId="2CE7AE51"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4F172A1F" w14:textId="77777777" w:rsidR="0012297D" w:rsidRDefault="0012297D" w:rsidP="00013F55">
            <w:pPr>
              <w:rPr>
                <w:sz w:val="16"/>
                <w:szCs w:val="16"/>
                <w:lang w:val="en-US"/>
              </w:rPr>
            </w:pPr>
            <w:r>
              <w:rPr>
                <w:sz w:val="16"/>
                <w:szCs w:val="16"/>
                <w:lang w:val="en-US"/>
              </w:rPr>
              <w:t>2592270004021</w:t>
            </w:r>
          </w:p>
        </w:tc>
        <w:tc>
          <w:tcPr>
            <w:tcW w:w="4613" w:type="dxa"/>
            <w:tcBorders>
              <w:top w:val="nil"/>
              <w:left w:val="single" w:sz="2" w:space="0" w:color="000000"/>
              <w:bottom w:val="single" w:sz="2" w:space="0" w:color="000000"/>
              <w:right w:val="nil"/>
            </w:tcBorders>
          </w:tcPr>
          <w:p w14:paraId="46B7D92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6128A9B"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605C2330" w14:textId="77777777" w:rsidR="0012297D" w:rsidRDefault="0012297D" w:rsidP="00013F55">
            <w:pPr>
              <w:rPr>
                <w:sz w:val="18"/>
                <w:szCs w:val="18"/>
                <w:lang w:val="en-US"/>
              </w:rPr>
            </w:pPr>
            <w:r>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9BEE232" w14:textId="77777777" w:rsidR="0012297D" w:rsidRDefault="0012297D" w:rsidP="00013F55">
            <w:pPr>
              <w:rPr>
                <w:sz w:val="18"/>
                <w:szCs w:val="18"/>
                <w:lang w:val="en-US"/>
              </w:rPr>
            </w:pPr>
          </w:p>
        </w:tc>
      </w:tr>
      <w:tr w:rsidR="0012297D" w14:paraId="04E47B94" w14:textId="77777777" w:rsidTr="00013F55">
        <w:tc>
          <w:tcPr>
            <w:tcW w:w="699" w:type="dxa"/>
            <w:tcBorders>
              <w:top w:val="single" w:sz="2" w:space="0" w:color="000000"/>
              <w:left w:val="single" w:sz="2" w:space="0" w:color="000000"/>
              <w:bottom w:val="single" w:sz="2" w:space="0" w:color="000000"/>
              <w:right w:val="nil"/>
            </w:tcBorders>
            <w:vAlign w:val="center"/>
          </w:tcPr>
          <w:p w14:paraId="692EB70A" w14:textId="77777777" w:rsidR="0012297D" w:rsidRDefault="0012297D" w:rsidP="00013F55">
            <w:pPr>
              <w:jc w:val="center"/>
              <w:rPr>
                <w:sz w:val="22"/>
                <w:szCs w:val="22"/>
                <w:lang w:val="en-US"/>
              </w:rPr>
            </w:pPr>
            <w:r>
              <w:rPr>
                <w:lang w:val="en-US"/>
              </w:rPr>
              <w:lastRenderedPageBreak/>
              <w:t xml:space="preserve"> </w:t>
            </w:r>
            <w:r>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4030F55E" w14:textId="77777777" w:rsidR="0012297D" w:rsidRDefault="0012297D" w:rsidP="00013F55">
            <w:pPr>
              <w:jc w:val="center"/>
              <w:rPr>
                <w:sz w:val="22"/>
                <w:szCs w:val="22"/>
                <w:lang w:val="en-US"/>
              </w:rPr>
            </w:pPr>
            <w:r>
              <w:rPr>
                <w:sz w:val="22"/>
                <w:szCs w:val="22"/>
                <w:lang w:val="en-US"/>
              </w:rPr>
              <w:t>DI119</w:t>
            </w:r>
          </w:p>
          <w:p w14:paraId="3141DEDB" w14:textId="77777777" w:rsidR="0012297D" w:rsidRDefault="0012297D" w:rsidP="00013F55">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0F4AE1"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Beton monolit C30/37, clasa de expunere XF4. H-0,1 m (Santului trapezoidal din beton monolit la casiu</w:t>
            </w:r>
          </w:p>
          <w:p w14:paraId="30B872FB" w14:textId="77777777" w:rsidR="0012297D" w:rsidRDefault="0012297D" w:rsidP="00013F55">
            <w:pPr>
              <w:rPr>
                <w:rFonts w:ascii="Times New Roman CYR" w:hAnsi="Times New Roman CYR" w:cs="Times New Roman CYR"/>
                <w:sz w:val="22"/>
                <w:szCs w:val="22"/>
                <w:lang/>
              </w:rPr>
            </w:pPr>
            <w:r>
              <w:rPr>
                <w:rFonts w:ascii="Times New Roman CYR" w:hAnsi="Times New Roman CYR" w:cs="Times New Roman CYR"/>
                <w:sz w:val="22"/>
                <w:szCs w:val="22"/>
                <w:lang/>
              </w:rPr>
              <w:t>(1:1; b=0,4; h=0,6)</w:t>
            </w:r>
          </w:p>
        </w:tc>
        <w:tc>
          <w:tcPr>
            <w:tcW w:w="978" w:type="dxa"/>
            <w:tcBorders>
              <w:top w:val="single" w:sz="2" w:space="0" w:color="000000"/>
              <w:left w:val="single" w:sz="2" w:space="0" w:color="000000"/>
              <w:bottom w:val="single" w:sz="2" w:space="0" w:color="000000"/>
              <w:right w:val="nil"/>
            </w:tcBorders>
            <w:vAlign w:val="center"/>
          </w:tcPr>
          <w:p w14:paraId="2F1FC779" w14:textId="77777777" w:rsidR="0012297D" w:rsidRDefault="0012297D" w:rsidP="00013F55">
            <w:pPr>
              <w:jc w:val="center"/>
              <w:rPr>
                <w:sz w:val="22"/>
                <w:szCs w:val="22"/>
                <w:lang w:val="en-US"/>
              </w:rPr>
            </w:pPr>
            <w:r>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13440F3" w14:textId="77777777" w:rsidR="0012297D" w:rsidRDefault="0012297D" w:rsidP="00013F55">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AC9BDE" w14:textId="77777777" w:rsidR="0012297D" w:rsidRDefault="0012297D" w:rsidP="00013F55">
            <w:pPr>
              <w:jc w:val="right"/>
              <w:rPr>
                <w:lang w:val="en-US"/>
              </w:rPr>
            </w:pPr>
            <w:r>
              <w:rPr>
                <w:lang w:val="en-US"/>
              </w:rPr>
              <w:t>6,00</w:t>
            </w:r>
          </w:p>
        </w:tc>
      </w:tr>
      <w:tr w:rsidR="0012297D" w14:paraId="1FDAC9A3" w14:textId="77777777" w:rsidTr="00013F55">
        <w:tc>
          <w:tcPr>
            <w:tcW w:w="699" w:type="dxa"/>
            <w:tcBorders>
              <w:top w:val="nil"/>
              <w:left w:val="single" w:sz="2" w:space="0" w:color="000000"/>
              <w:bottom w:val="single" w:sz="2" w:space="0" w:color="000000"/>
              <w:right w:val="nil"/>
            </w:tcBorders>
          </w:tcPr>
          <w:p w14:paraId="4C658DD8"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6EFF7055" w14:textId="77777777" w:rsidR="0012297D" w:rsidRDefault="0012297D" w:rsidP="00013F55">
            <w:pPr>
              <w:rPr>
                <w:sz w:val="16"/>
                <w:szCs w:val="16"/>
                <w:lang w:val="en-US"/>
              </w:rPr>
            </w:pPr>
            <w:r>
              <w:rPr>
                <w:sz w:val="16"/>
                <w:szCs w:val="16"/>
                <w:lang w:val="en-US"/>
              </w:rPr>
              <w:t>9310060019930</w:t>
            </w:r>
          </w:p>
        </w:tc>
        <w:tc>
          <w:tcPr>
            <w:tcW w:w="4613" w:type="dxa"/>
            <w:tcBorders>
              <w:top w:val="nil"/>
              <w:left w:val="single" w:sz="2" w:space="0" w:color="000000"/>
              <w:bottom w:val="single" w:sz="2" w:space="0" w:color="000000"/>
              <w:right w:val="nil"/>
            </w:tcBorders>
          </w:tcPr>
          <w:p w14:paraId="5885570D"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E697667" w14:textId="77777777" w:rsidR="0012297D" w:rsidRDefault="0012297D" w:rsidP="00013F55">
            <w:pPr>
              <w:rPr>
                <w:sz w:val="18"/>
                <w:szCs w:val="18"/>
                <w:lang w:val="en-US"/>
              </w:rPr>
            </w:pPr>
            <w:r>
              <w:rPr>
                <w:sz w:val="18"/>
                <w:szCs w:val="18"/>
                <w:lang w:val="en-US"/>
              </w:rPr>
              <w:t>h-om</w:t>
            </w:r>
          </w:p>
        </w:tc>
        <w:tc>
          <w:tcPr>
            <w:tcW w:w="1118" w:type="dxa"/>
            <w:tcBorders>
              <w:top w:val="nil"/>
              <w:left w:val="single" w:sz="2" w:space="0" w:color="000000"/>
              <w:bottom w:val="single" w:sz="2" w:space="0" w:color="000000"/>
              <w:right w:val="nil"/>
            </w:tcBorders>
            <w:vAlign w:val="center"/>
          </w:tcPr>
          <w:p w14:paraId="7EEFF760" w14:textId="77777777" w:rsidR="0012297D" w:rsidRDefault="0012297D" w:rsidP="00013F55">
            <w:pPr>
              <w:rPr>
                <w:sz w:val="18"/>
                <w:szCs w:val="18"/>
                <w:lang w:val="en-US"/>
              </w:rPr>
            </w:pPr>
            <w:r>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56F21349" w14:textId="77777777" w:rsidR="0012297D" w:rsidRDefault="0012297D" w:rsidP="00013F55">
            <w:pPr>
              <w:rPr>
                <w:sz w:val="18"/>
                <w:szCs w:val="18"/>
                <w:lang w:val="en-US"/>
              </w:rPr>
            </w:pPr>
          </w:p>
        </w:tc>
      </w:tr>
      <w:tr w:rsidR="0012297D" w14:paraId="4BBC42E0" w14:textId="77777777" w:rsidTr="00013F55">
        <w:tc>
          <w:tcPr>
            <w:tcW w:w="699" w:type="dxa"/>
            <w:tcBorders>
              <w:top w:val="nil"/>
              <w:left w:val="single" w:sz="2" w:space="0" w:color="000000"/>
              <w:bottom w:val="single" w:sz="2" w:space="0" w:color="000000"/>
              <w:right w:val="nil"/>
            </w:tcBorders>
          </w:tcPr>
          <w:p w14:paraId="27763E3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7E3CBEAE" w14:textId="77777777" w:rsidR="0012297D" w:rsidRDefault="0012297D" w:rsidP="00013F55">
            <w:pPr>
              <w:rPr>
                <w:sz w:val="16"/>
                <w:szCs w:val="16"/>
                <w:lang w:val="en-US"/>
              </w:rPr>
            </w:pPr>
            <w:r>
              <w:rPr>
                <w:sz w:val="16"/>
                <w:szCs w:val="16"/>
                <w:lang w:val="en-US"/>
              </w:rPr>
              <w:t>2663102100000-3037</w:t>
            </w:r>
          </w:p>
        </w:tc>
        <w:tc>
          <w:tcPr>
            <w:tcW w:w="4613" w:type="dxa"/>
            <w:tcBorders>
              <w:top w:val="nil"/>
              <w:left w:val="single" w:sz="2" w:space="0" w:color="000000"/>
              <w:bottom w:val="single" w:sz="2" w:space="0" w:color="000000"/>
              <w:right w:val="nil"/>
            </w:tcBorders>
          </w:tcPr>
          <w:p w14:paraId="7B6C141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Beton C30/37</w:t>
            </w:r>
          </w:p>
        </w:tc>
        <w:tc>
          <w:tcPr>
            <w:tcW w:w="978" w:type="dxa"/>
            <w:tcBorders>
              <w:top w:val="nil"/>
              <w:left w:val="single" w:sz="2" w:space="0" w:color="000000"/>
              <w:bottom w:val="single" w:sz="2" w:space="0" w:color="000000"/>
              <w:right w:val="nil"/>
            </w:tcBorders>
            <w:vAlign w:val="center"/>
          </w:tcPr>
          <w:p w14:paraId="7C4BB25C"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F0664EF" w14:textId="77777777" w:rsidR="0012297D" w:rsidRDefault="0012297D" w:rsidP="00013F55">
            <w:pPr>
              <w:rPr>
                <w:sz w:val="18"/>
                <w:szCs w:val="18"/>
                <w:lang w:val="en-US"/>
              </w:rPr>
            </w:pPr>
            <w:r>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35B2C39" w14:textId="77777777" w:rsidR="0012297D" w:rsidRDefault="0012297D" w:rsidP="00013F55">
            <w:pPr>
              <w:rPr>
                <w:sz w:val="18"/>
                <w:szCs w:val="18"/>
                <w:lang w:val="en-US"/>
              </w:rPr>
            </w:pPr>
          </w:p>
        </w:tc>
      </w:tr>
      <w:tr w:rsidR="0012297D" w14:paraId="47F58F28" w14:textId="77777777" w:rsidTr="00013F55">
        <w:tc>
          <w:tcPr>
            <w:tcW w:w="699" w:type="dxa"/>
            <w:tcBorders>
              <w:top w:val="nil"/>
              <w:left w:val="single" w:sz="2" w:space="0" w:color="000000"/>
              <w:bottom w:val="single" w:sz="2" w:space="0" w:color="000000"/>
              <w:right w:val="nil"/>
            </w:tcBorders>
          </w:tcPr>
          <w:p w14:paraId="105E5FBF"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0F8BEA19" w14:textId="77777777" w:rsidR="0012297D" w:rsidRDefault="0012297D" w:rsidP="00013F55">
            <w:pPr>
              <w:rPr>
                <w:sz w:val="16"/>
                <w:szCs w:val="16"/>
                <w:lang w:val="en-US"/>
              </w:rPr>
            </w:pPr>
            <w:r>
              <w:rPr>
                <w:sz w:val="16"/>
                <w:szCs w:val="16"/>
                <w:lang w:val="en-US"/>
              </w:rPr>
              <w:t>2010102903495</w:t>
            </w:r>
          </w:p>
        </w:tc>
        <w:tc>
          <w:tcPr>
            <w:tcW w:w="4613" w:type="dxa"/>
            <w:tcBorders>
              <w:top w:val="nil"/>
              <w:left w:val="single" w:sz="2" w:space="0" w:color="000000"/>
              <w:bottom w:val="single" w:sz="2" w:space="0" w:color="000000"/>
              <w:right w:val="nil"/>
            </w:tcBorders>
          </w:tcPr>
          <w:p w14:paraId="05A06E0B"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6AA4EDF" w14:textId="77777777" w:rsidR="0012297D" w:rsidRDefault="0012297D" w:rsidP="00013F55">
            <w:pPr>
              <w:rPr>
                <w:sz w:val="18"/>
                <w:szCs w:val="18"/>
                <w:lang w:val="en-US"/>
              </w:rPr>
            </w:pPr>
            <w:r>
              <w:rPr>
                <w:sz w:val="18"/>
                <w:szCs w:val="18"/>
                <w:lang w:val="en-US"/>
              </w:rPr>
              <w:t>m3</w:t>
            </w:r>
          </w:p>
        </w:tc>
        <w:tc>
          <w:tcPr>
            <w:tcW w:w="1118" w:type="dxa"/>
            <w:tcBorders>
              <w:top w:val="nil"/>
              <w:left w:val="single" w:sz="2" w:space="0" w:color="000000"/>
              <w:bottom w:val="single" w:sz="2" w:space="0" w:color="000000"/>
              <w:right w:val="nil"/>
            </w:tcBorders>
            <w:vAlign w:val="center"/>
          </w:tcPr>
          <w:p w14:paraId="7EA0A7A9" w14:textId="77777777" w:rsidR="0012297D" w:rsidRDefault="0012297D" w:rsidP="00013F55">
            <w:pPr>
              <w:rPr>
                <w:sz w:val="18"/>
                <w:szCs w:val="18"/>
                <w:lang w:val="en-US"/>
              </w:rPr>
            </w:pPr>
            <w:r>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744CF8E6" w14:textId="77777777" w:rsidR="0012297D" w:rsidRDefault="0012297D" w:rsidP="00013F55">
            <w:pPr>
              <w:rPr>
                <w:sz w:val="18"/>
                <w:szCs w:val="18"/>
                <w:lang w:val="en-US"/>
              </w:rPr>
            </w:pPr>
          </w:p>
        </w:tc>
      </w:tr>
      <w:tr w:rsidR="0012297D" w14:paraId="1E092F18" w14:textId="77777777" w:rsidTr="00013F55">
        <w:tc>
          <w:tcPr>
            <w:tcW w:w="699" w:type="dxa"/>
            <w:tcBorders>
              <w:top w:val="nil"/>
              <w:left w:val="single" w:sz="2" w:space="0" w:color="000000"/>
              <w:bottom w:val="single" w:sz="2" w:space="0" w:color="000000"/>
              <w:right w:val="nil"/>
            </w:tcBorders>
          </w:tcPr>
          <w:p w14:paraId="3281D842" w14:textId="77777777" w:rsidR="0012297D" w:rsidRDefault="0012297D" w:rsidP="00013F55">
            <w:pPr>
              <w:rPr>
                <w:lang w:val="en-US"/>
              </w:rPr>
            </w:pPr>
          </w:p>
        </w:tc>
        <w:tc>
          <w:tcPr>
            <w:tcW w:w="1537" w:type="dxa"/>
            <w:tcBorders>
              <w:top w:val="nil"/>
              <w:left w:val="single" w:sz="2" w:space="0" w:color="000000"/>
              <w:bottom w:val="single" w:sz="2" w:space="0" w:color="000000"/>
              <w:right w:val="nil"/>
            </w:tcBorders>
            <w:vAlign w:val="center"/>
          </w:tcPr>
          <w:p w14:paraId="3A5236F1" w14:textId="77777777" w:rsidR="0012297D" w:rsidRDefault="0012297D" w:rsidP="00013F55">
            <w:pPr>
              <w:rPr>
                <w:sz w:val="16"/>
                <w:szCs w:val="16"/>
                <w:lang w:val="en-US"/>
              </w:rPr>
            </w:pPr>
            <w:r>
              <w:rPr>
                <w:sz w:val="16"/>
                <w:szCs w:val="16"/>
                <w:lang w:val="en-US"/>
              </w:rPr>
              <w:t>2922140007000</w:t>
            </w:r>
          </w:p>
        </w:tc>
        <w:tc>
          <w:tcPr>
            <w:tcW w:w="4613" w:type="dxa"/>
            <w:tcBorders>
              <w:top w:val="nil"/>
              <w:left w:val="single" w:sz="2" w:space="0" w:color="000000"/>
              <w:bottom w:val="single" w:sz="2" w:space="0" w:color="000000"/>
              <w:right w:val="nil"/>
            </w:tcBorders>
          </w:tcPr>
          <w:p w14:paraId="7F1282A7" w14:textId="77777777" w:rsidR="0012297D" w:rsidRDefault="0012297D" w:rsidP="00013F55">
            <w:pPr>
              <w:rPr>
                <w:rFonts w:ascii="Times New Roman CYR" w:hAnsi="Times New Roman CYR" w:cs="Times New Roman CYR"/>
                <w:sz w:val="18"/>
                <w:szCs w:val="18"/>
                <w:lang/>
              </w:rPr>
            </w:pPr>
            <w:r>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042B4F56" w14:textId="77777777" w:rsidR="0012297D" w:rsidRDefault="0012297D" w:rsidP="00013F55">
            <w:pPr>
              <w:rPr>
                <w:sz w:val="18"/>
                <w:szCs w:val="18"/>
                <w:lang w:val="en-US"/>
              </w:rPr>
            </w:pPr>
            <w:r>
              <w:rPr>
                <w:sz w:val="18"/>
                <w:szCs w:val="18"/>
                <w:lang w:val="en-US"/>
              </w:rPr>
              <w:t>h-ut</w:t>
            </w:r>
          </w:p>
        </w:tc>
        <w:tc>
          <w:tcPr>
            <w:tcW w:w="1118" w:type="dxa"/>
            <w:tcBorders>
              <w:top w:val="nil"/>
              <w:left w:val="single" w:sz="2" w:space="0" w:color="000000"/>
              <w:bottom w:val="single" w:sz="2" w:space="0" w:color="000000"/>
              <w:right w:val="nil"/>
            </w:tcBorders>
            <w:vAlign w:val="center"/>
          </w:tcPr>
          <w:p w14:paraId="0C8F43BA" w14:textId="77777777" w:rsidR="0012297D" w:rsidRDefault="0012297D" w:rsidP="00013F55">
            <w:pPr>
              <w:rPr>
                <w:sz w:val="18"/>
                <w:szCs w:val="18"/>
                <w:lang w:val="en-US"/>
              </w:rPr>
            </w:pPr>
            <w:r>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6F25F3DC" w14:textId="77777777" w:rsidR="0012297D" w:rsidRDefault="0012297D" w:rsidP="00013F55">
            <w:pPr>
              <w:rPr>
                <w:sz w:val="18"/>
                <w:szCs w:val="18"/>
                <w:lang w:val="en-US"/>
              </w:rPr>
            </w:pPr>
          </w:p>
        </w:tc>
      </w:tr>
    </w:tbl>
    <w:p w14:paraId="61605C0C" w14:textId="77777777" w:rsidR="0012297D" w:rsidRPr="004D02E8" w:rsidRDefault="0012297D" w:rsidP="0012297D">
      <w:pPr>
        <w:rPr>
          <w:lang w:val="en-US"/>
        </w:rPr>
      </w:pPr>
      <w:r w:rsidRPr="005F0059">
        <w:rPr>
          <w:lang w:val="en-US"/>
        </w:rPr>
        <w:t xml:space="preserve"> </w:t>
      </w:r>
    </w:p>
    <w:p w14:paraId="48B81844" w14:textId="77777777" w:rsidR="0012297D" w:rsidRPr="004D02E8" w:rsidRDefault="0012297D" w:rsidP="0012297D">
      <w:pPr>
        <w:jc w:val="center"/>
        <w:rPr>
          <w:lang w:val="en-US"/>
        </w:rPr>
      </w:pPr>
      <w:r>
        <w:rPr>
          <w:lang w:val="en-US"/>
        </w:rPr>
        <w:t>Primar                                                 Valeriu POPA</w:t>
      </w:r>
    </w:p>
    <w:p w14:paraId="5987D5B9" w14:textId="77777777" w:rsidR="0012297D" w:rsidRPr="004D02E8" w:rsidRDefault="0012297D" w:rsidP="0012297D">
      <w:pPr>
        <w:rPr>
          <w:lang w:val="en-US"/>
        </w:rPr>
      </w:pPr>
    </w:p>
    <w:p w14:paraId="4B1EFF0F" w14:textId="77777777" w:rsidR="0012297D" w:rsidRPr="004D02E8" w:rsidRDefault="0012297D" w:rsidP="0012297D">
      <w:pPr>
        <w:rPr>
          <w:sz w:val="28"/>
          <w:szCs w:val="28"/>
          <w:lang w:val="en-US"/>
        </w:rPr>
      </w:pPr>
    </w:p>
    <w:p w14:paraId="1B8EDF1F" w14:textId="0504378A" w:rsidR="00DA0D54" w:rsidRPr="000D7388" w:rsidRDefault="00DA0D54" w:rsidP="0012297D">
      <w:pPr>
        <w:ind w:right="567"/>
        <w:jc w:val="center"/>
      </w:pPr>
    </w:p>
    <w:p w14:paraId="2B99EEC7" w14:textId="77777777" w:rsidR="00DA0D54" w:rsidRPr="00FF430B" w:rsidRDefault="00DA0D54" w:rsidP="00196AB4">
      <w:pPr>
        <w:jc w:val="both"/>
        <w:rPr>
          <w:b/>
          <w:lang w:val="ro-MD"/>
        </w:rPr>
      </w:pPr>
    </w:p>
    <w:p w14:paraId="2378B997" w14:textId="77777777" w:rsidR="00B27D8B" w:rsidRPr="00FF430B" w:rsidRDefault="00B27D8B" w:rsidP="00196AB4">
      <w:pPr>
        <w:jc w:val="both"/>
        <w:rPr>
          <w:b/>
          <w:lang w:val="ro-MD"/>
        </w:rPr>
      </w:pPr>
    </w:p>
    <w:p w14:paraId="7BFE1155" w14:textId="4F2807DC" w:rsidR="00E30EAA" w:rsidRDefault="00E30EAA" w:rsidP="00E30EAA">
      <w:pPr>
        <w:rPr>
          <w:sz w:val="4"/>
        </w:rPr>
      </w:pPr>
    </w:p>
    <w:p w14:paraId="049B8836" w14:textId="77777777" w:rsidR="00A13B72" w:rsidRDefault="00A13B72" w:rsidP="00A13B72">
      <w:pPr>
        <w:tabs>
          <w:tab w:val="left" w:pos="4786"/>
          <w:tab w:val="left" w:pos="10031"/>
        </w:tabs>
        <w:rPr>
          <w:sz w:val="4"/>
          <w:szCs w:val="4"/>
        </w:rPr>
      </w:pPr>
      <w:r>
        <w:t xml:space="preserve"> </w:t>
      </w:r>
    </w:p>
    <w:p w14:paraId="65374C93" w14:textId="7E4875E5" w:rsidR="00DD2BFC" w:rsidRDefault="00DD2BFC" w:rsidP="00DD2BFC">
      <w:pPr>
        <w:tabs>
          <w:tab w:val="left" w:pos="567"/>
        </w:tabs>
        <w:jc w:val="both"/>
      </w:pPr>
      <w:r w:rsidRPr="005F278C">
        <w:rPr>
          <w:lang w:val="en-US"/>
        </w:rPr>
        <w:t>S</w:t>
      </w:r>
      <w:r w:rsidRPr="005F278C">
        <w:t>copul achiziției</w:t>
      </w:r>
      <w:r>
        <w:t xml:space="preserve">: </w:t>
      </w:r>
      <w:r w:rsidR="0012297D" w:rsidRPr="00EF7F2D">
        <w:rPr>
          <w:b/>
          <w:bCs/>
          <w:lang w:val="en-US"/>
        </w:rPr>
        <w:t>Reparația str. Fîntîna Schinului (cuprins între str. Tineretului și str. Miorița) și străzii Sfatul Țării (cuprins între Miorița și Șleahul Puhoiului) cu lungimea 1,28 km, în or. Sîngera</w:t>
      </w:r>
      <w:r w:rsidR="006A708B">
        <w:rPr>
          <w:b/>
          <w:bCs/>
          <w:sz w:val="28"/>
          <w:szCs w:val="28"/>
          <w:lang w:val="en-US"/>
        </w:rPr>
        <w:t>.</w:t>
      </w:r>
    </w:p>
    <w:p w14:paraId="158196CB" w14:textId="77777777" w:rsidR="00DD2BFC" w:rsidRPr="00723B1D" w:rsidRDefault="00DD2BFC" w:rsidP="00DD2BFC">
      <w:pPr>
        <w:tabs>
          <w:tab w:val="left" w:pos="567"/>
        </w:tabs>
        <w:jc w:val="both"/>
        <w:rPr>
          <w:lang w:val="en-US"/>
        </w:rPr>
      </w:pPr>
    </w:p>
    <w:p w14:paraId="2782B919" w14:textId="77777777" w:rsidR="00DD2BFC" w:rsidRPr="005F278C" w:rsidRDefault="00DD2BFC" w:rsidP="00DD2BFC">
      <w:pPr>
        <w:tabs>
          <w:tab w:val="left" w:pos="567"/>
        </w:tabs>
        <w:jc w:val="both"/>
      </w:pPr>
      <w:r w:rsidRPr="005F278C">
        <w:t>Informație financiară</w:t>
      </w:r>
    </w:p>
    <w:p w14:paraId="5D03B545" w14:textId="77777777" w:rsidR="00DD2BFC" w:rsidRPr="005F278C" w:rsidRDefault="00DD2BFC" w:rsidP="005412B8">
      <w:pPr>
        <w:numPr>
          <w:ilvl w:val="0"/>
          <w:numId w:val="27"/>
        </w:numPr>
        <w:tabs>
          <w:tab w:val="left" w:pos="567"/>
        </w:tabs>
        <w:jc w:val="both"/>
      </w:pPr>
      <w:r w:rsidRPr="005F278C">
        <w:t xml:space="preserve">Sursa de finanţare        </w:t>
      </w:r>
      <w:r w:rsidRPr="005F278C">
        <w:rPr>
          <w:b/>
        </w:rPr>
        <w:t>Bugetul de Stat, Bugetul Local</w:t>
      </w:r>
      <w:r w:rsidRPr="005F278C">
        <w:tab/>
      </w:r>
    </w:p>
    <w:p w14:paraId="724DF2F4" w14:textId="77777777" w:rsidR="00DD2BFC" w:rsidRPr="005F278C" w:rsidRDefault="00DD2BFC" w:rsidP="00DD2BFC">
      <w:pPr>
        <w:tabs>
          <w:tab w:val="left" w:pos="567"/>
        </w:tabs>
        <w:jc w:val="both"/>
      </w:pPr>
    </w:p>
    <w:p w14:paraId="336E6125" w14:textId="0BD3972D" w:rsidR="00DD2BFC" w:rsidRPr="005F278C" w:rsidRDefault="00DD2BFC" w:rsidP="005412B8">
      <w:pPr>
        <w:numPr>
          <w:ilvl w:val="0"/>
          <w:numId w:val="30"/>
        </w:numPr>
        <w:tabs>
          <w:tab w:val="left" w:pos="567"/>
        </w:tabs>
        <w:jc w:val="both"/>
      </w:pPr>
      <w:r w:rsidRPr="005F278C">
        <w:t xml:space="preserve">Termenul şi condiţiile efectuarii lucrărilor   </w:t>
      </w:r>
      <w:r>
        <w:rPr>
          <w:b/>
        </w:rPr>
        <w:t xml:space="preserve">- </w:t>
      </w:r>
      <w:r w:rsidR="00C63CDE">
        <w:rPr>
          <w:b/>
          <w:u w:val="single"/>
        </w:rPr>
        <w:t>5</w:t>
      </w:r>
      <w:r w:rsidR="00B75A21">
        <w:rPr>
          <w:b/>
          <w:u w:val="single"/>
        </w:rPr>
        <w:t>0 zile</w:t>
      </w:r>
      <w:r w:rsidR="00E30EAA" w:rsidRPr="0030652C">
        <w:t xml:space="preserve"> după primirea ordinului de începere a execuţiei</w:t>
      </w:r>
      <w:r w:rsidRPr="005F278C">
        <w:tab/>
      </w:r>
    </w:p>
    <w:p w14:paraId="2C918E80" w14:textId="77777777" w:rsidR="00DD2BFC" w:rsidRPr="005F278C" w:rsidRDefault="00DD2BFC" w:rsidP="005412B8">
      <w:pPr>
        <w:numPr>
          <w:ilvl w:val="0"/>
          <w:numId w:val="30"/>
        </w:numPr>
        <w:tabs>
          <w:tab w:val="left" w:pos="567"/>
        </w:tabs>
        <w:jc w:val="both"/>
      </w:pPr>
      <w:r w:rsidRPr="005F278C">
        <w:t>Modul de prezentare a ofertelor:</w:t>
      </w:r>
    </w:p>
    <w:p w14:paraId="671497F8" w14:textId="77777777" w:rsidR="00DD2BFC" w:rsidRPr="005F278C" w:rsidRDefault="00DD2BFC" w:rsidP="005412B8">
      <w:pPr>
        <w:numPr>
          <w:ilvl w:val="0"/>
          <w:numId w:val="28"/>
        </w:numPr>
        <w:tabs>
          <w:tab w:val="left" w:pos="567"/>
        </w:tabs>
        <w:jc w:val="both"/>
      </w:pPr>
      <w:r w:rsidRPr="005F278C">
        <w:t xml:space="preserve">ofertele se prezintă în  limba  de stat , cu specificarea clară a parametrilor; </w:t>
      </w:r>
    </w:p>
    <w:p w14:paraId="1C16EC46" w14:textId="77777777" w:rsidR="00DD2BFC" w:rsidRPr="005F278C" w:rsidRDefault="00DD2BFC" w:rsidP="005412B8">
      <w:pPr>
        <w:numPr>
          <w:ilvl w:val="0"/>
          <w:numId w:val="28"/>
        </w:numPr>
        <w:tabs>
          <w:tab w:val="left" w:pos="567"/>
        </w:tabs>
        <w:jc w:val="both"/>
      </w:pPr>
      <w:r w:rsidRPr="005F278C">
        <w:t>preţul lucrărilor se indică în lei MD;</w:t>
      </w:r>
    </w:p>
    <w:p w14:paraId="3672F17A" w14:textId="77777777" w:rsidR="00DD2BFC" w:rsidRPr="005F278C" w:rsidRDefault="00DD2BFC" w:rsidP="005412B8">
      <w:pPr>
        <w:numPr>
          <w:ilvl w:val="0"/>
          <w:numId w:val="29"/>
        </w:numPr>
        <w:tabs>
          <w:tab w:val="left" w:pos="567"/>
        </w:tabs>
        <w:jc w:val="both"/>
      </w:pPr>
      <w:r w:rsidRPr="005F278C">
        <w:t>oferta trebuie să conţină răspunsuri la toate întrebările expuse în solicitare;</w:t>
      </w:r>
    </w:p>
    <w:p w14:paraId="72A6AA10" w14:textId="77777777" w:rsidR="00DD2BFC" w:rsidRPr="005F278C" w:rsidRDefault="00DD2BFC" w:rsidP="005412B8">
      <w:pPr>
        <w:numPr>
          <w:ilvl w:val="0"/>
          <w:numId w:val="29"/>
        </w:numPr>
        <w:tabs>
          <w:tab w:val="left" w:pos="567"/>
        </w:tabs>
        <w:jc w:val="both"/>
      </w:pPr>
      <w:r w:rsidRPr="005F278C">
        <w:t xml:space="preserve">se prezintă lista lucrărilor în mod desfăşurat şi volumul materialelor de construcţie care vor fi folosite în procesul  lucrărilor; </w:t>
      </w:r>
    </w:p>
    <w:p w14:paraId="7ED7125B" w14:textId="77777777" w:rsidR="00DD2BFC" w:rsidRPr="005F278C" w:rsidRDefault="00DD2BFC" w:rsidP="005412B8">
      <w:pPr>
        <w:numPr>
          <w:ilvl w:val="0"/>
          <w:numId w:val="29"/>
        </w:numPr>
        <w:tabs>
          <w:tab w:val="left" w:pos="567"/>
        </w:tabs>
        <w:jc w:val="both"/>
      </w:pPr>
      <w:r w:rsidRPr="005F278C">
        <w:t>preţul lucrărilor include toate cheltuielile, inclusiv TVA şi trebuie să fie fix pe toată perioada de executare a contractului;</w:t>
      </w:r>
    </w:p>
    <w:p w14:paraId="1BE838A7" w14:textId="77777777" w:rsidR="00DD2BFC" w:rsidRPr="005F278C" w:rsidRDefault="00DD2BFC" w:rsidP="00DD2BFC">
      <w:pPr>
        <w:tabs>
          <w:tab w:val="left" w:pos="567"/>
        </w:tabs>
        <w:jc w:val="both"/>
        <w:rPr>
          <w:lang w:val="en-US"/>
        </w:rPr>
      </w:pPr>
      <w:r w:rsidRPr="005F278C">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sidRPr="005F278C">
        <w:rPr>
          <w:lang w:val="en-US"/>
        </w:rPr>
        <w:t xml:space="preserve">  </w:t>
      </w:r>
      <w:r w:rsidRPr="005F278C">
        <w:t>nu se acoperă de către beneficiar;</w:t>
      </w:r>
    </w:p>
    <w:p w14:paraId="36D2216E" w14:textId="52D18A7B" w:rsidR="00DD2BFC" w:rsidRPr="005F278C" w:rsidRDefault="00DD2BFC" w:rsidP="005412B8">
      <w:pPr>
        <w:numPr>
          <w:ilvl w:val="0"/>
          <w:numId w:val="30"/>
        </w:numPr>
        <w:tabs>
          <w:tab w:val="left" w:pos="567"/>
        </w:tabs>
        <w:jc w:val="both"/>
        <w:rPr>
          <w:b/>
        </w:rPr>
      </w:pPr>
      <w:r w:rsidRPr="005F278C">
        <w:t xml:space="preserve">Evaluarea ofertelor va avea loc pe data de  ____ </w:t>
      </w:r>
      <w:r w:rsidRPr="005F278C">
        <w:rPr>
          <w:b/>
        </w:rPr>
        <w:t>202</w:t>
      </w:r>
      <w:r w:rsidR="00B75A21">
        <w:rPr>
          <w:b/>
        </w:rPr>
        <w:t>4</w:t>
      </w:r>
      <w:r w:rsidRPr="005F278C">
        <w:rPr>
          <w:b/>
        </w:rPr>
        <w:t>, orele ___; Informatia o gasiti in SIA RSAP</w:t>
      </w:r>
    </w:p>
    <w:p w14:paraId="36594CBB" w14:textId="68D00EAC" w:rsidR="00DD2BFC" w:rsidRPr="005F278C" w:rsidRDefault="00DD2BFC" w:rsidP="005412B8">
      <w:pPr>
        <w:numPr>
          <w:ilvl w:val="0"/>
          <w:numId w:val="30"/>
        </w:numPr>
        <w:tabs>
          <w:tab w:val="left" w:pos="567"/>
        </w:tabs>
        <w:jc w:val="both"/>
      </w:pPr>
      <w:r w:rsidRPr="005F278C">
        <w:t>Oferta se prezintă pînă la data</w:t>
      </w:r>
      <w:r w:rsidRPr="005F278C">
        <w:rPr>
          <w:b/>
        </w:rPr>
        <w:t xml:space="preserve">   Informatia o gasiti in SIA RSAP</w:t>
      </w:r>
    </w:p>
    <w:p w14:paraId="1AE17E9F" w14:textId="0D6CAA7D" w:rsidR="00DD2BFC" w:rsidRPr="005F278C" w:rsidRDefault="00DD2BFC" w:rsidP="005412B8">
      <w:pPr>
        <w:numPr>
          <w:ilvl w:val="0"/>
          <w:numId w:val="30"/>
        </w:numPr>
        <w:tabs>
          <w:tab w:val="left" w:pos="567"/>
        </w:tabs>
        <w:jc w:val="both"/>
      </w:pPr>
      <w:r w:rsidRPr="005F278C">
        <w:t xml:space="preserve">Oferta este valabilă </w:t>
      </w:r>
      <w:r w:rsidR="00B11186">
        <w:rPr>
          <w:b/>
        </w:rPr>
        <w:t>6</w:t>
      </w:r>
      <w:r w:rsidRPr="005F278C">
        <w:rPr>
          <w:b/>
        </w:rPr>
        <w:t>0 de zile</w:t>
      </w:r>
      <w:r w:rsidRPr="005F278C">
        <w:t xml:space="preserve"> de la data  limită de depunere a ofertei;</w:t>
      </w:r>
    </w:p>
    <w:p w14:paraId="57C367B0" w14:textId="77777777" w:rsidR="00DD2BFC" w:rsidRPr="005F278C" w:rsidRDefault="00DD2BFC" w:rsidP="005412B8">
      <w:pPr>
        <w:numPr>
          <w:ilvl w:val="0"/>
          <w:numId w:val="30"/>
        </w:numPr>
        <w:tabs>
          <w:tab w:val="left" w:pos="567"/>
        </w:tabs>
        <w:jc w:val="both"/>
      </w:pPr>
      <w:r w:rsidRPr="005F278C">
        <w:t xml:space="preserve">Ofertele pot fi depuse electronic prin intermediu SIA RSAP, dar nu mai tîrziu de termenul limită de prezentare a ofertelor. </w:t>
      </w:r>
    </w:p>
    <w:p w14:paraId="7E6DA12D" w14:textId="77777777" w:rsidR="00DD2BFC" w:rsidRPr="005F278C" w:rsidRDefault="00DD2BFC" w:rsidP="005412B8">
      <w:pPr>
        <w:numPr>
          <w:ilvl w:val="0"/>
          <w:numId w:val="30"/>
        </w:numPr>
        <w:tabs>
          <w:tab w:val="left" w:pos="567"/>
        </w:tabs>
        <w:jc w:val="both"/>
      </w:pPr>
      <w:r w:rsidRPr="005F278C">
        <w:t>Se specifică data cînd ofertanţii fac cunoştinţă cu locul (obiectul) efectuăr</w:t>
      </w:r>
      <w:r>
        <w:t>ii lucrărilor _________</w:t>
      </w:r>
      <w:r w:rsidRPr="005F278C">
        <w:t>_</w:t>
      </w:r>
      <w:r>
        <w:rPr>
          <w:u w:val="single"/>
        </w:rPr>
        <w:t xml:space="preserve">la </w:t>
      </w:r>
      <w:r w:rsidRPr="005F278C">
        <w:rPr>
          <w:u w:val="single"/>
        </w:rPr>
        <w:t>solicitare</w:t>
      </w:r>
      <w:r w:rsidRPr="005F278C">
        <w:t>______________________________________________;</w:t>
      </w:r>
    </w:p>
    <w:p w14:paraId="4ECD3E2C" w14:textId="77777777" w:rsidR="00DD2BFC" w:rsidRPr="005F278C" w:rsidRDefault="00DD2BFC" w:rsidP="00DD2BFC">
      <w:pPr>
        <w:tabs>
          <w:tab w:val="left" w:pos="567"/>
        </w:tabs>
        <w:jc w:val="both"/>
      </w:pPr>
    </w:p>
    <w:p w14:paraId="32D6FD85" w14:textId="77777777" w:rsidR="00DD2BFC" w:rsidRPr="005F278C" w:rsidRDefault="00DD2BFC" w:rsidP="005412B8">
      <w:pPr>
        <w:numPr>
          <w:ilvl w:val="0"/>
          <w:numId w:val="30"/>
        </w:numPr>
        <w:tabs>
          <w:tab w:val="left" w:pos="567"/>
        </w:tabs>
        <w:jc w:val="both"/>
      </w:pPr>
      <w:r w:rsidRPr="005F278C">
        <w:t>Participanţii asigură efectuarea lucrărilor în conformitate cu documentaţia de deviz şi se vor conduce de Legea privind calitatea în construcţii nr. 721 din 02.02.96.</w:t>
      </w:r>
    </w:p>
    <w:p w14:paraId="7CC8A17E" w14:textId="77777777" w:rsidR="00DD2BFC" w:rsidRPr="005F278C" w:rsidRDefault="00DD2BFC" w:rsidP="00DD2BFC">
      <w:pPr>
        <w:tabs>
          <w:tab w:val="left" w:pos="567"/>
        </w:tabs>
        <w:jc w:val="both"/>
      </w:pPr>
    </w:p>
    <w:p w14:paraId="37E8583C" w14:textId="77777777" w:rsidR="00DD2BFC" w:rsidRPr="005F278C" w:rsidRDefault="00DD2BFC" w:rsidP="005412B8">
      <w:pPr>
        <w:numPr>
          <w:ilvl w:val="0"/>
          <w:numId w:val="30"/>
        </w:numPr>
        <w:tabs>
          <w:tab w:val="left" w:pos="567"/>
        </w:tabs>
        <w:jc w:val="both"/>
      </w:pPr>
      <w:r w:rsidRPr="005F278C">
        <w:t>Modul de întocmire a ofertelor:</w:t>
      </w:r>
    </w:p>
    <w:p w14:paraId="678DBA34" w14:textId="5EA3D2A2" w:rsidR="00DD2BFC" w:rsidRDefault="00DD2BFC" w:rsidP="005412B8">
      <w:pPr>
        <w:numPr>
          <w:ilvl w:val="0"/>
          <w:numId w:val="29"/>
        </w:numPr>
        <w:tabs>
          <w:tab w:val="left" w:pos="567"/>
        </w:tabs>
        <w:jc w:val="both"/>
      </w:pPr>
      <w:r w:rsidRPr="005F278C">
        <w:t xml:space="preserve">fiecare </w:t>
      </w:r>
      <w:r w:rsidR="00E97D11">
        <w:t xml:space="preserve">document trebuie sa fie </w:t>
      </w:r>
      <w:r w:rsidRPr="005F278C">
        <w:t>semnat</w:t>
      </w:r>
      <w:r w:rsidR="00E97D11">
        <w:t xml:space="preserve"> electronic</w:t>
      </w:r>
      <w:r w:rsidRPr="005F278C">
        <w:t xml:space="preserve"> de conducătorul ofertantului;</w:t>
      </w:r>
    </w:p>
    <w:p w14:paraId="432D56E0" w14:textId="77777777" w:rsidR="00DD2BFC" w:rsidRPr="005F278C" w:rsidRDefault="00DD2BFC" w:rsidP="00DD2BFC">
      <w:pPr>
        <w:tabs>
          <w:tab w:val="left" w:pos="567"/>
        </w:tabs>
        <w:ind w:left="360"/>
        <w:jc w:val="both"/>
      </w:pPr>
    </w:p>
    <w:p w14:paraId="3D6A9E20" w14:textId="77777777" w:rsidR="00DD2BFC" w:rsidRPr="005F278C" w:rsidRDefault="00DD2BFC" w:rsidP="005412B8">
      <w:pPr>
        <w:numPr>
          <w:ilvl w:val="0"/>
          <w:numId w:val="30"/>
        </w:numPr>
        <w:tabs>
          <w:tab w:val="left" w:pos="567"/>
        </w:tabs>
        <w:jc w:val="both"/>
      </w:pPr>
      <w:r w:rsidRPr="005F278C">
        <w:t>Oferta cîştigătoare se va aprecia conform   criteriului - cel mai mic preţ şi corespunderea cerinţelor suplimentare.</w:t>
      </w:r>
    </w:p>
    <w:p w14:paraId="3E4107CB" w14:textId="77777777" w:rsidR="00DD2BFC" w:rsidRPr="005F278C" w:rsidRDefault="00DD2BFC" w:rsidP="005412B8">
      <w:pPr>
        <w:numPr>
          <w:ilvl w:val="0"/>
          <w:numId w:val="30"/>
        </w:numPr>
        <w:tabs>
          <w:tab w:val="left" w:pos="567"/>
        </w:tabs>
        <w:jc w:val="both"/>
      </w:pPr>
      <w:r w:rsidRPr="005F278C">
        <w:t xml:space="preserve">Cerinţele suplimentare care vor fi luate în consideraţie la evaluare: </w:t>
      </w:r>
    </w:p>
    <w:p w14:paraId="5FD4CC3D" w14:textId="77777777" w:rsidR="00DD2BFC" w:rsidRPr="005F278C" w:rsidRDefault="00DD2BFC" w:rsidP="005412B8">
      <w:pPr>
        <w:numPr>
          <w:ilvl w:val="0"/>
          <w:numId w:val="29"/>
        </w:numPr>
        <w:tabs>
          <w:tab w:val="left" w:pos="567"/>
        </w:tabs>
        <w:jc w:val="both"/>
      </w:pPr>
      <w:r w:rsidRPr="005F278C">
        <w:t>Capacitatea tehnico- materiala</w:t>
      </w:r>
    </w:p>
    <w:p w14:paraId="43E112FD" w14:textId="5B648AE3" w:rsidR="00DD2BFC" w:rsidRPr="005F278C" w:rsidRDefault="00DD2BFC" w:rsidP="005412B8">
      <w:pPr>
        <w:numPr>
          <w:ilvl w:val="0"/>
          <w:numId w:val="29"/>
        </w:numPr>
        <w:tabs>
          <w:tab w:val="left" w:pos="567"/>
        </w:tabs>
        <w:jc w:val="both"/>
      </w:pPr>
      <w:r w:rsidRPr="005F278C">
        <w:lastRenderedPageBreak/>
        <w:t xml:space="preserve">Experienta in domeniu </w:t>
      </w:r>
    </w:p>
    <w:p w14:paraId="2CA252C6" w14:textId="77777777" w:rsidR="00DD2BFC" w:rsidRPr="005F278C" w:rsidRDefault="00DD2BFC" w:rsidP="00DD2BFC">
      <w:pPr>
        <w:tabs>
          <w:tab w:val="left" w:pos="567"/>
        </w:tabs>
        <w:jc w:val="both"/>
      </w:pPr>
    </w:p>
    <w:p w14:paraId="6A4E3EC2" w14:textId="77777777" w:rsidR="00DD2BFC" w:rsidRPr="005F278C" w:rsidRDefault="00DD2BFC" w:rsidP="005412B8">
      <w:pPr>
        <w:numPr>
          <w:ilvl w:val="0"/>
          <w:numId w:val="30"/>
        </w:numPr>
        <w:tabs>
          <w:tab w:val="left" w:pos="567"/>
        </w:tabs>
        <w:jc w:val="both"/>
      </w:pPr>
      <w:r w:rsidRPr="005F278C">
        <w:t>Înştiinţarea privind determinarea câştigătorului se expediază în termen de 3 zile de la data emitereii deciziei privind evaluarea ofertelor.</w:t>
      </w:r>
    </w:p>
    <w:p w14:paraId="56CA8798" w14:textId="77777777" w:rsidR="00DD2BFC" w:rsidRPr="005F278C" w:rsidRDefault="00DD2BFC" w:rsidP="00DD2BFC">
      <w:pPr>
        <w:tabs>
          <w:tab w:val="left" w:pos="567"/>
        </w:tabs>
        <w:jc w:val="both"/>
      </w:pPr>
    </w:p>
    <w:p w14:paraId="32C0BA5F" w14:textId="77777777" w:rsidR="00DD2BFC" w:rsidRPr="005F278C" w:rsidRDefault="00DD2BFC" w:rsidP="005412B8">
      <w:pPr>
        <w:numPr>
          <w:ilvl w:val="0"/>
          <w:numId w:val="30"/>
        </w:numPr>
        <w:tabs>
          <w:tab w:val="left" w:pos="567"/>
        </w:tabs>
        <w:jc w:val="both"/>
      </w:pPr>
      <w:r w:rsidRPr="005F278C">
        <w:t>Condiţiile de contractare:</w:t>
      </w:r>
    </w:p>
    <w:p w14:paraId="26BA946C" w14:textId="06235DD7" w:rsidR="00DD2BFC" w:rsidRPr="005F278C" w:rsidRDefault="00DD2BFC" w:rsidP="005412B8">
      <w:pPr>
        <w:numPr>
          <w:ilvl w:val="0"/>
          <w:numId w:val="29"/>
        </w:numPr>
        <w:tabs>
          <w:tab w:val="left" w:pos="567"/>
        </w:tabs>
        <w:jc w:val="both"/>
      </w:pPr>
      <w:r w:rsidRPr="005F278C">
        <w:t xml:space="preserve">contractul se încheie între Autoritatea Contractantă şi ofertantul cîştigător în termen de </w:t>
      </w:r>
      <w:r w:rsidR="00A17E47">
        <w:t>10</w:t>
      </w:r>
      <w:r w:rsidRPr="005F278C">
        <w:t xml:space="preserve"> zile de la data determinării ofertei cîştigătoare;</w:t>
      </w:r>
    </w:p>
    <w:p w14:paraId="5EDCB8C4" w14:textId="77777777" w:rsidR="00DD2BFC" w:rsidRPr="005F278C" w:rsidRDefault="00DD2BFC" w:rsidP="005412B8">
      <w:pPr>
        <w:numPr>
          <w:ilvl w:val="0"/>
          <w:numId w:val="29"/>
        </w:numPr>
        <w:tabs>
          <w:tab w:val="left" w:pos="567"/>
        </w:tabs>
        <w:jc w:val="both"/>
      </w:pPr>
      <w:r w:rsidRPr="005F278C">
        <w:t>modelul contractului de achiziţie si condiţiile de contractare se anexează la caietul de sarcini;</w:t>
      </w:r>
    </w:p>
    <w:p w14:paraId="54A9269F" w14:textId="58383139" w:rsidR="00DD2BFC" w:rsidRPr="005F278C" w:rsidRDefault="00DD2BFC" w:rsidP="005412B8">
      <w:pPr>
        <w:numPr>
          <w:ilvl w:val="0"/>
          <w:numId w:val="29"/>
        </w:numPr>
        <w:tabs>
          <w:tab w:val="left" w:pos="567"/>
        </w:tabs>
        <w:jc w:val="both"/>
      </w:pPr>
      <w:r w:rsidRPr="005F278C">
        <w:t xml:space="preserve">contractul se închee pe o perioadă de </w:t>
      </w:r>
      <w:r w:rsidR="00A17E47">
        <w:rPr>
          <w:b/>
        </w:rPr>
        <w:t xml:space="preserve">1 </w:t>
      </w:r>
      <w:r w:rsidRPr="005F278C">
        <w:rPr>
          <w:b/>
        </w:rPr>
        <w:t>an bugetar</w:t>
      </w:r>
      <w:r w:rsidRPr="005F278C">
        <w:t>.</w:t>
      </w:r>
    </w:p>
    <w:p w14:paraId="2258319A" w14:textId="77777777" w:rsidR="00AA7E9A" w:rsidRPr="00A17E47" w:rsidRDefault="00AA7E9A" w:rsidP="009E2657">
      <w:pPr>
        <w:pStyle w:val="a7"/>
        <w:tabs>
          <w:tab w:val="left" w:pos="567"/>
        </w:tabs>
        <w:rPr>
          <w:rFonts w:ascii="Times New Roman" w:hAnsi="Times New Roman"/>
          <w:szCs w:val="24"/>
        </w:rPr>
      </w:pPr>
    </w:p>
    <w:p w14:paraId="47A8C322" w14:textId="7216FD84" w:rsidR="006537B3" w:rsidRPr="00E30EAA" w:rsidRDefault="00AA7E9A" w:rsidP="009E2657">
      <w:pPr>
        <w:pStyle w:val="a7"/>
        <w:tabs>
          <w:tab w:val="left" w:pos="567"/>
        </w:tabs>
        <w:rPr>
          <w:rFonts w:ascii="Times New Roman" w:hAnsi="Times New Roman"/>
          <w:i/>
          <w:lang w:val="ro-MD"/>
        </w:rPr>
        <w:sectPr w:rsidR="006537B3" w:rsidRPr="00E30EAA" w:rsidSect="00837D1C">
          <w:footerReference w:type="first" r:id="rId17"/>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7493DB10" w14:textId="77777777" w:rsidR="00005B44" w:rsidRPr="00892FAB" w:rsidRDefault="00005B44" w:rsidP="00005B44">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6747EC8C" w14:textId="77777777" w:rsidR="00005B44" w:rsidRDefault="00005B44" w:rsidP="00005B44">
      <w:pPr>
        <w:tabs>
          <w:tab w:val="left" w:pos="1260"/>
        </w:tabs>
        <w:ind w:firstLine="720"/>
        <w:contextualSpacing/>
        <w:jc w:val="center"/>
        <w:rPr>
          <w:b/>
          <w:noProof w:val="0"/>
          <w:lang w:val="en-US" w:eastAsia="ru-RU"/>
        </w:rPr>
      </w:pPr>
    </w:p>
    <w:p w14:paraId="4D4A9AE3" w14:textId="77777777" w:rsidR="00005B44" w:rsidRPr="00892FAB" w:rsidRDefault="00005B44" w:rsidP="00005B44">
      <w:pPr>
        <w:tabs>
          <w:tab w:val="left" w:pos="1260"/>
        </w:tabs>
        <w:ind w:firstLine="720"/>
        <w:contextualSpacing/>
        <w:jc w:val="center"/>
        <w:rPr>
          <w:b/>
          <w:noProof w:val="0"/>
          <w:lang w:val="en-US" w:eastAsia="ru-RU"/>
        </w:rPr>
      </w:pPr>
      <w:r w:rsidRPr="00892FAB">
        <w:rPr>
          <w:b/>
          <w:noProof w:val="0"/>
          <w:lang w:val="en-US" w:eastAsia="ru-RU"/>
        </w:rPr>
        <w:t>CONTRACT – MODEL</w:t>
      </w:r>
    </w:p>
    <w:p w14:paraId="4224E31C" w14:textId="77777777" w:rsidR="00005B44" w:rsidRPr="00892FAB" w:rsidRDefault="00005B44" w:rsidP="00005B44">
      <w:pPr>
        <w:tabs>
          <w:tab w:val="left" w:pos="1260"/>
        </w:tabs>
        <w:ind w:firstLine="720"/>
        <w:contextualSpacing/>
        <w:jc w:val="center"/>
        <w:rPr>
          <w:b/>
          <w:caps/>
          <w:noProof w:val="0"/>
          <w:lang w:val="en-US" w:eastAsia="ru-RU"/>
        </w:rPr>
      </w:pPr>
    </w:p>
    <w:p w14:paraId="1C29918D" w14:textId="77777777" w:rsidR="00005B44" w:rsidRPr="00892FAB" w:rsidRDefault="00005B44" w:rsidP="00005B4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01C182AD" w14:textId="77777777" w:rsidR="00005B44" w:rsidRPr="00892FAB" w:rsidRDefault="00005B44" w:rsidP="00005B44">
      <w:pPr>
        <w:tabs>
          <w:tab w:val="left" w:pos="1260"/>
        </w:tabs>
        <w:ind w:firstLine="720"/>
        <w:contextualSpacing/>
        <w:jc w:val="both"/>
        <w:rPr>
          <w:noProof w:val="0"/>
          <w:lang w:eastAsia="ru-RU"/>
        </w:rPr>
      </w:pPr>
    </w:p>
    <w:p w14:paraId="77BEE004" w14:textId="77777777" w:rsidR="00005B44" w:rsidRPr="00892FAB" w:rsidRDefault="00005B44" w:rsidP="00005B44">
      <w:pPr>
        <w:numPr>
          <w:ilvl w:val="0"/>
          <w:numId w:val="43"/>
        </w:numPr>
        <w:tabs>
          <w:tab w:val="left" w:pos="540"/>
        </w:tabs>
        <w:ind w:left="0" w:firstLine="0"/>
        <w:contextualSpacing/>
        <w:jc w:val="center"/>
        <w:rPr>
          <w:b/>
          <w:noProof w:val="0"/>
          <w:lang w:eastAsia="ru-RU"/>
        </w:rPr>
      </w:pPr>
      <w:r w:rsidRPr="00892FAB">
        <w:rPr>
          <w:b/>
          <w:noProof w:val="0"/>
          <w:lang w:eastAsia="ru-RU"/>
        </w:rPr>
        <w:t>PARTEA GENERALĂ</w:t>
      </w:r>
    </w:p>
    <w:p w14:paraId="70A4E9FF" w14:textId="77777777" w:rsidR="00005B44" w:rsidRPr="00892FAB" w:rsidRDefault="00005B44" w:rsidP="00005B44">
      <w:pPr>
        <w:tabs>
          <w:tab w:val="left" w:pos="540"/>
        </w:tabs>
        <w:contextualSpacing/>
        <w:jc w:val="center"/>
        <w:rPr>
          <w:i/>
          <w:noProof w:val="0"/>
          <w:sz w:val="20"/>
          <w:szCs w:val="20"/>
          <w:lang w:eastAsia="ru-RU"/>
        </w:rPr>
      </w:pPr>
      <w:r w:rsidRPr="00892FAB">
        <w:rPr>
          <w:i/>
          <w:noProof w:val="0"/>
          <w:sz w:val="20"/>
          <w:szCs w:val="20"/>
          <w:lang w:eastAsia="ru-RU"/>
        </w:rPr>
        <w:t>(OBLIGATORIE)</w:t>
      </w:r>
    </w:p>
    <w:p w14:paraId="01B1C5D0" w14:textId="77777777" w:rsidR="00005B44" w:rsidRPr="00892FAB" w:rsidRDefault="00005B44" w:rsidP="00005B44">
      <w:pPr>
        <w:tabs>
          <w:tab w:val="left" w:pos="540"/>
        </w:tabs>
        <w:contextualSpacing/>
        <w:jc w:val="both"/>
        <w:rPr>
          <w:i/>
          <w:noProof w:val="0"/>
          <w:lang w:eastAsia="ru-RU"/>
        </w:rPr>
      </w:pPr>
    </w:p>
    <w:p w14:paraId="1BFE7EE0" w14:textId="77777777" w:rsidR="00005B44" w:rsidRPr="00892FAB" w:rsidRDefault="00005B44" w:rsidP="00005B4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51F4" w:rsidRPr="00892FAB" w14:paraId="0A63BC3E" w14:textId="77777777" w:rsidTr="008951F4">
        <w:tc>
          <w:tcPr>
            <w:tcW w:w="2553" w:type="pct"/>
          </w:tcPr>
          <w:p w14:paraId="450A734C" w14:textId="5420F6D8" w:rsidR="008951F4" w:rsidRPr="008951F4" w:rsidRDefault="008951F4" w:rsidP="008951F4">
            <w:pPr>
              <w:tabs>
                <w:tab w:val="left" w:pos="360"/>
              </w:tabs>
              <w:jc w:val="both"/>
              <w:rPr>
                <w:b/>
              </w:rPr>
            </w:pPr>
            <w:r w:rsidRPr="00FF430B">
              <w:rPr>
                <w:b/>
              </w:rPr>
              <w:t>Beneficiar</w:t>
            </w:r>
          </w:p>
        </w:tc>
        <w:tc>
          <w:tcPr>
            <w:tcW w:w="2447" w:type="pct"/>
          </w:tcPr>
          <w:p w14:paraId="3D3DE415" w14:textId="77777777" w:rsidR="008951F4" w:rsidRPr="00892FAB" w:rsidRDefault="008951F4" w:rsidP="008951F4">
            <w:pPr>
              <w:tabs>
                <w:tab w:val="left" w:pos="360"/>
              </w:tabs>
              <w:jc w:val="both"/>
              <w:rPr>
                <w:b/>
                <w:noProof w:val="0"/>
                <w:lang w:val="ru-RU" w:eastAsia="ru-RU"/>
              </w:rPr>
            </w:pPr>
            <w:r w:rsidRPr="00892FAB">
              <w:rPr>
                <w:b/>
                <w:noProof w:val="0"/>
                <w:lang w:val="ru-RU" w:eastAsia="ru-RU"/>
              </w:rPr>
              <w:t>Antreprenor</w:t>
            </w:r>
          </w:p>
        </w:tc>
      </w:tr>
      <w:tr w:rsidR="008951F4" w:rsidRPr="00892FAB" w14:paraId="74D4FE15" w14:textId="77777777" w:rsidTr="008951F4">
        <w:tc>
          <w:tcPr>
            <w:tcW w:w="2553" w:type="pct"/>
          </w:tcPr>
          <w:p w14:paraId="45E19844" w14:textId="2D14F424" w:rsidR="008951F4" w:rsidRPr="00892FAB" w:rsidRDefault="008951F4" w:rsidP="008951F4">
            <w:pPr>
              <w:tabs>
                <w:tab w:val="left" w:pos="360"/>
              </w:tabs>
              <w:jc w:val="both"/>
              <w:rPr>
                <w:b/>
                <w:noProof w:val="0"/>
                <w:lang w:val="en-US" w:eastAsia="ru-RU"/>
              </w:rPr>
            </w:pPr>
            <w:r>
              <w:rPr>
                <w:b/>
                <w:lang w:val="ro-MD"/>
              </w:rPr>
              <w:t>Primăria or. Sîngera</w:t>
            </w:r>
            <w:r w:rsidRPr="006369F2">
              <w:rPr>
                <w:lang w:val="en-US"/>
              </w:rPr>
              <w:t xml:space="preserve"> reprezentat legal prin</w:t>
            </w:r>
            <w:r>
              <w:rPr>
                <w:lang w:val="en-US"/>
              </w:rPr>
              <w:t xml:space="preserve"> </w:t>
            </w:r>
            <w:r>
              <w:rPr>
                <w:b/>
                <w:lang w:val="en-US"/>
              </w:rPr>
              <w:t>Valeriu POPA</w:t>
            </w:r>
            <w:r>
              <w:rPr>
                <w:lang w:val="en-US"/>
              </w:rPr>
              <w:t xml:space="preserve"> Hotărîrea CECE ¼ nr.48 din 06.11.2023 </w:t>
            </w:r>
            <w:r w:rsidRPr="006369F2">
              <w:rPr>
                <w:lang w:val="en-US"/>
              </w:rPr>
              <w:t xml:space="preserve">, în calitate de </w:t>
            </w:r>
            <w:r>
              <w:rPr>
                <w:i/>
                <w:lang w:val="en-US"/>
              </w:rPr>
              <w:t>beneficiar</w:t>
            </w:r>
            <w:r w:rsidRPr="006369F2">
              <w:rPr>
                <w:i/>
                <w:lang w:val="en-US"/>
              </w:rPr>
              <w:t xml:space="preserve">, </w:t>
            </w:r>
            <w:r w:rsidRPr="006369F2">
              <w:rPr>
                <w:lang w:val="en-US"/>
              </w:rPr>
              <w:t>IDNO</w:t>
            </w:r>
            <w:r>
              <w:rPr>
                <w:lang w:val="en-US"/>
              </w:rPr>
              <w:t xml:space="preserve"> 1007601010596</w:t>
            </w:r>
            <w:r w:rsidRPr="006369F2">
              <w:rPr>
                <w:i/>
                <w:lang w:val="en-US"/>
              </w:rPr>
              <w:t xml:space="preserve">, </w:t>
            </w:r>
            <w:r w:rsidRPr="006369F2">
              <w:rPr>
                <w:lang w:val="en-US"/>
              </w:rPr>
              <w:t xml:space="preserve"> pe de altă parte,</w:t>
            </w:r>
          </w:p>
        </w:tc>
        <w:tc>
          <w:tcPr>
            <w:tcW w:w="2447" w:type="pct"/>
          </w:tcPr>
          <w:p w14:paraId="4698F3FD" w14:textId="77777777" w:rsidR="008951F4" w:rsidRPr="00892FAB" w:rsidRDefault="008951F4" w:rsidP="008951F4">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A246F48" w14:textId="77777777" w:rsidR="00005B44" w:rsidRPr="00892FAB" w:rsidRDefault="00005B44" w:rsidP="00005B44">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005B44" w:rsidRPr="00892FAB" w14:paraId="41BC1CBE" w14:textId="77777777" w:rsidTr="00BA2360">
        <w:trPr>
          <w:trHeight w:val="697"/>
        </w:trPr>
        <w:tc>
          <w:tcPr>
            <w:tcW w:w="9540" w:type="dxa"/>
            <w:vAlign w:val="center"/>
          </w:tcPr>
          <w:p w14:paraId="52CDD62D" w14:textId="77777777" w:rsidR="00005B44" w:rsidRPr="00892FAB" w:rsidRDefault="00005B44" w:rsidP="00BA2360">
            <w:pPr>
              <w:tabs>
                <w:tab w:val="left" w:pos="360"/>
              </w:tabs>
              <w:jc w:val="both"/>
              <w:rPr>
                <w:noProof w:val="0"/>
                <w:lang w:val="en-US" w:eastAsia="ru-RU"/>
              </w:rPr>
            </w:pPr>
          </w:p>
          <w:p w14:paraId="3D9E5EF4" w14:textId="77777777" w:rsidR="00005B44" w:rsidRPr="00892FAB" w:rsidRDefault="00005B44" w:rsidP="00BA236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7FAD91FA" w14:textId="033126B2" w:rsidR="00005B44" w:rsidRPr="00892FAB" w:rsidRDefault="00005B44" w:rsidP="00BA2360">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12297D" w:rsidRPr="00EF7F2D">
              <w:rPr>
                <w:b/>
                <w:bCs/>
                <w:lang w:val="en-US"/>
              </w:rPr>
              <w:t>Reparația str. Fîntîna Schinului (cuprins între str. Tineretului și str. Miorița) și străzii Sfatul Țării (cuprins între Miorița și Șleahul Puhoiului) cu lungimea 1,28 km, în or. Sîngera</w:t>
            </w:r>
            <w:r w:rsidR="0012297D" w:rsidRPr="00892FAB">
              <w:rPr>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0C60DC5" w14:textId="77777777" w:rsidR="00005B44" w:rsidRPr="00892FAB" w:rsidRDefault="00005B44" w:rsidP="00BA2360">
            <w:pPr>
              <w:tabs>
                <w:tab w:val="left" w:pos="360"/>
              </w:tabs>
              <w:jc w:val="both"/>
              <w:rPr>
                <w:noProof w:val="0"/>
                <w:lang w:val="en-US" w:eastAsia="ru-RU"/>
              </w:rPr>
            </w:pPr>
          </w:p>
          <w:p w14:paraId="090B126A" w14:textId="77777777" w:rsidR="00005B44" w:rsidRPr="00892FAB" w:rsidRDefault="00005B44" w:rsidP="00BA2360">
            <w:pPr>
              <w:tabs>
                <w:tab w:val="left" w:pos="525"/>
                <w:tab w:val="left" w:pos="567"/>
              </w:tabs>
              <w:ind w:left="-15"/>
              <w:jc w:val="both"/>
              <w:rPr>
                <w:b/>
                <w:noProof w:val="0"/>
                <w:lang w:val="en-US" w:eastAsia="ru-RU"/>
              </w:rPr>
            </w:pPr>
            <w:r w:rsidRPr="00892FAB">
              <w:rPr>
                <w:b/>
                <w:noProof w:val="0"/>
                <w:lang w:val="en-US" w:eastAsia="ru-RU"/>
              </w:rPr>
              <w:t>2. DOCUMENTELE CONTRACTULUI</w:t>
            </w:r>
          </w:p>
          <w:p w14:paraId="08CE29CE" w14:textId="77777777" w:rsidR="00005B44" w:rsidRPr="00892FAB" w:rsidRDefault="00005B44" w:rsidP="00BA236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68266746"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454E569"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7F1C615" w14:textId="77777777" w:rsidR="00005B44" w:rsidRPr="00892FAB" w:rsidRDefault="00005B44" w:rsidP="00005B44">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414904C5"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2948DE0C"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B7B3C16"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71BD0E00" w14:textId="77777777" w:rsidR="00005B44" w:rsidRPr="00892FAB" w:rsidRDefault="00005B44" w:rsidP="00005B44">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7CCF197F" w14:textId="77777777" w:rsidR="00005B44" w:rsidRPr="00892FAB" w:rsidRDefault="00005B44" w:rsidP="00BA2360">
            <w:pPr>
              <w:tabs>
                <w:tab w:val="left" w:pos="360"/>
              </w:tabs>
              <w:ind w:left="1530"/>
              <w:contextualSpacing/>
              <w:jc w:val="both"/>
              <w:rPr>
                <w:noProof w:val="0"/>
                <w:lang w:val="en-US" w:eastAsia="ru-RU"/>
              </w:rPr>
            </w:pPr>
          </w:p>
          <w:p w14:paraId="301214F3" w14:textId="77777777" w:rsidR="00005B44" w:rsidRPr="00892FAB" w:rsidRDefault="00005B44" w:rsidP="00BA236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0BA72D6" w14:textId="77777777" w:rsidR="00005B44" w:rsidRPr="00892FAB" w:rsidRDefault="00005B44" w:rsidP="00BA2360">
            <w:pPr>
              <w:jc w:val="both"/>
              <w:rPr>
                <w:noProof w:val="0"/>
                <w:lang w:val="en-US" w:eastAsia="ru-RU"/>
              </w:rPr>
            </w:pPr>
            <w:r w:rsidRPr="00892FAB">
              <w:rPr>
                <w:noProof w:val="0"/>
                <w:lang w:val="en-US" w:eastAsia="ru-RU"/>
              </w:rPr>
              <w:t>3.1. Prețul lucrărilor, ce reprezintă obiectul prezentului contract, este stabilit în lei MDL.</w:t>
            </w:r>
          </w:p>
          <w:p w14:paraId="4BD45D4C" w14:textId="77777777" w:rsidR="00005B44" w:rsidRPr="00892FAB" w:rsidRDefault="00005B44" w:rsidP="00BA236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D0C197B" w14:textId="27DE4547" w:rsidR="00005B44" w:rsidRPr="00892FAB" w:rsidRDefault="00005B44" w:rsidP="00BA2360">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E421E1">
              <w:rPr>
                <w:noProof w:val="0"/>
                <w:lang w:val="en-US" w:eastAsia="ru-RU"/>
              </w:rPr>
              <w:t xml:space="preserve">10 </w:t>
            </w:r>
            <w:r w:rsidRPr="00892FAB">
              <w:rPr>
                <w:noProof w:val="0"/>
                <w:lang w:val="en-US" w:eastAsia="ru-RU"/>
              </w:rPr>
              <w:t>zile.</w:t>
            </w:r>
            <w:r w:rsidR="004F3EEC" w:rsidRPr="004B4E7F">
              <w:rPr>
                <w:b/>
                <w:color w:val="000000" w:themeColor="text1"/>
              </w:rPr>
              <w:t xml:space="preserve"> </w:t>
            </w:r>
            <w:r w:rsidR="004F3EEC" w:rsidRPr="004F3EEC">
              <w:rPr>
                <w:color w:val="000000" w:themeColor="text1"/>
              </w:rPr>
              <w:t>Prima plată se va efectua după executarea a cel puțin 30 % din lucrări</w:t>
            </w:r>
            <w:r w:rsidR="004F3EEC">
              <w:rPr>
                <w:color w:val="000000" w:themeColor="text1"/>
              </w:rPr>
              <w:t>.</w:t>
            </w:r>
          </w:p>
          <w:p w14:paraId="443A5A9A" w14:textId="4CD38AC8" w:rsidR="00005B44" w:rsidRPr="00892FAB" w:rsidRDefault="00005B44" w:rsidP="00BA2360">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1758C1">
              <w:rPr>
                <w:noProof w:val="0"/>
                <w:lang w:val="en-US" w:eastAsia="ru-RU"/>
              </w:rPr>
              <w:t>5</w:t>
            </w:r>
            <w:r w:rsidRPr="00892FAB">
              <w:rPr>
                <w:noProof w:val="0"/>
                <w:lang w:val="en-US" w:eastAsia="ru-RU"/>
              </w:rPr>
              <w:t xml:space="preserve"> zile de la primirea acestora de la Antreprenor.</w:t>
            </w:r>
          </w:p>
          <w:p w14:paraId="0DB29466" w14:textId="77777777" w:rsidR="00005B44" w:rsidRPr="00892FAB" w:rsidRDefault="00005B44" w:rsidP="00BA236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16F3C75A" w14:textId="77777777" w:rsidR="00005B44" w:rsidRPr="00892FAB" w:rsidRDefault="00005B44" w:rsidP="00BA236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21338750" w14:textId="77777777" w:rsidR="00005B44" w:rsidRPr="00892FAB" w:rsidRDefault="00005B44" w:rsidP="00BA2360">
            <w:pPr>
              <w:jc w:val="both"/>
              <w:rPr>
                <w:noProof w:val="0"/>
                <w:lang w:val="en-US" w:eastAsia="ru-RU"/>
              </w:rPr>
            </w:pPr>
          </w:p>
          <w:p w14:paraId="50DAC3B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4. DURATA DE EXECUȚIE</w:t>
            </w:r>
          </w:p>
          <w:p w14:paraId="7392C0B5" w14:textId="179100AC" w:rsidR="00005B44" w:rsidRPr="00892FAB" w:rsidRDefault="00005B44" w:rsidP="00BA2360">
            <w:pPr>
              <w:tabs>
                <w:tab w:val="left" w:pos="567"/>
              </w:tabs>
              <w:jc w:val="both"/>
              <w:rPr>
                <w:noProof w:val="0"/>
                <w:lang w:val="en-US" w:eastAsia="ru-RU"/>
              </w:rPr>
            </w:pPr>
            <w:r w:rsidRPr="00892FAB">
              <w:rPr>
                <w:noProof w:val="0"/>
                <w:lang w:val="en-US" w:eastAsia="ru-RU"/>
              </w:rPr>
              <w:t xml:space="preserve">4.1. Durata de execuţie a prezentului contract este de </w:t>
            </w:r>
            <w:r w:rsidR="00C63CDE">
              <w:rPr>
                <w:noProof w:val="0"/>
                <w:lang w:val="en-US" w:eastAsia="ru-RU"/>
              </w:rPr>
              <w:t>5</w:t>
            </w:r>
            <w:r w:rsidR="00E95C9D">
              <w:rPr>
                <w:noProof w:val="0"/>
                <w:lang w:val="en-US" w:eastAsia="ru-RU"/>
              </w:rPr>
              <w:t>0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FF7C44E" w14:textId="49E07EEF" w:rsidR="00005B44" w:rsidRPr="00892FAB" w:rsidRDefault="00005B44" w:rsidP="00BA236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w:t>
            </w:r>
            <w:r w:rsidR="00E95C9D">
              <w:rPr>
                <w:noProof w:val="0"/>
                <w:lang w:eastAsia="ru-RU"/>
              </w:rPr>
              <w:t>5</w:t>
            </w:r>
            <w:r w:rsidRPr="00892FAB">
              <w:rPr>
                <w:noProof w:val="0"/>
                <w:lang w:eastAsia="ru-RU"/>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E95C9D">
              <w:rPr>
                <w:noProof w:val="0"/>
                <w:lang w:eastAsia="ru-RU"/>
              </w:rPr>
              <w:t>30 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3F32DB8C" w14:textId="77777777" w:rsidR="00005B44" w:rsidRPr="00892FAB" w:rsidRDefault="00005B44" w:rsidP="00BA2360">
            <w:pPr>
              <w:jc w:val="both"/>
              <w:rPr>
                <w:noProof w:val="0"/>
                <w:lang w:eastAsia="ru-RU"/>
              </w:rPr>
            </w:pPr>
            <w:r w:rsidRPr="00892FAB">
              <w:rPr>
                <w:noProof w:val="0"/>
                <w:lang w:eastAsia="ru-RU"/>
              </w:rPr>
              <w:t>- obținerea autorizației de construire de către Beneficiar;</w:t>
            </w:r>
          </w:p>
          <w:p w14:paraId="1D1D6354" w14:textId="77777777" w:rsidR="00005B44" w:rsidRPr="00892FAB" w:rsidRDefault="00005B44" w:rsidP="00BA2360">
            <w:pPr>
              <w:jc w:val="both"/>
              <w:rPr>
                <w:noProof w:val="0"/>
                <w:lang w:eastAsia="ru-RU"/>
              </w:rPr>
            </w:pPr>
            <w:r w:rsidRPr="00892FAB">
              <w:rPr>
                <w:noProof w:val="0"/>
                <w:lang w:eastAsia="ru-RU"/>
              </w:rPr>
              <w:t>- constituirea garanției de bună execuție a contractului;</w:t>
            </w:r>
          </w:p>
          <w:p w14:paraId="0B783C59" w14:textId="77777777" w:rsidR="00005B44" w:rsidRPr="00892FAB" w:rsidRDefault="00005B44" w:rsidP="00BA236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1EAFE9F7" w14:textId="77777777" w:rsidR="00005B44" w:rsidRPr="00892FAB" w:rsidRDefault="00005B44" w:rsidP="00BA236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5DAF7515" w14:textId="77777777" w:rsidR="00005B44" w:rsidRPr="00892FAB" w:rsidRDefault="00005B44" w:rsidP="00BA236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2F2B83FE" w14:textId="77777777" w:rsidR="00005B44" w:rsidRPr="00892FAB" w:rsidRDefault="00005B44" w:rsidP="00BA236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33736730" w14:textId="77777777" w:rsidR="00005B44" w:rsidRPr="00892FAB" w:rsidRDefault="00005B44" w:rsidP="00BA2360">
            <w:pPr>
              <w:tabs>
                <w:tab w:val="left" w:pos="1276"/>
              </w:tabs>
              <w:jc w:val="both"/>
              <w:rPr>
                <w:noProof w:val="0"/>
                <w:lang w:val="en-US" w:eastAsia="ru-RU"/>
              </w:rPr>
            </w:pPr>
            <w:r w:rsidRPr="00892FAB">
              <w:rPr>
                <w:noProof w:val="0"/>
                <w:lang w:val="en-US" w:eastAsia="ru-RU"/>
              </w:rPr>
              <w:t>a) generate de Beneficiar;</w:t>
            </w:r>
          </w:p>
          <w:p w14:paraId="6D4A73F4" w14:textId="77777777" w:rsidR="00005B44" w:rsidRPr="00892FAB" w:rsidRDefault="00005B44" w:rsidP="00BA236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5C4F3779" w14:textId="77777777" w:rsidR="00005B44" w:rsidRPr="00892FAB" w:rsidRDefault="00005B44" w:rsidP="00BA236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6100315" w14:textId="77777777" w:rsidR="00005B44" w:rsidRPr="00892FAB" w:rsidRDefault="00005B44" w:rsidP="00BA2360">
            <w:pPr>
              <w:tabs>
                <w:tab w:val="left" w:pos="1276"/>
              </w:tabs>
              <w:jc w:val="both"/>
              <w:rPr>
                <w:noProof w:val="0"/>
                <w:lang w:val="en-US" w:eastAsia="ru-RU"/>
              </w:rPr>
            </w:pPr>
            <w:r w:rsidRPr="00892FAB">
              <w:rPr>
                <w:noProof w:val="0"/>
                <w:lang w:val="en-US" w:eastAsia="ru-RU"/>
              </w:rPr>
              <w:t>d) calamităţilor naturale recunoscute de autoritatea legală.</w:t>
            </w:r>
          </w:p>
          <w:p w14:paraId="0F532C93" w14:textId="77777777" w:rsidR="00005B44" w:rsidRPr="00892FAB" w:rsidRDefault="00005B44" w:rsidP="00BA236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4E1C51E" w14:textId="77777777" w:rsidR="00005B44" w:rsidRPr="00892FAB" w:rsidRDefault="00005B44" w:rsidP="00BA236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6453CED6" w14:textId="77777777" w:rsidR="00005B44" w:rsidRPr="00892FAB" w:rsidRDefault="00005B44" w:rsidP="00BA2360">
            <w:pPr>
              <w:tabs>
                <w:tab w:val="left" w:pos="360"/>
              </w:tabs>
              <w:jc w:val="both"/>
              <w:rPr>
                <w:noProof w:val="0"/>
                <w:lang w:val="en-US" w:eastAsia="ru-RU"/>
              </w:rPr>
            </w:pPr>
          </w:p>
          <w:p w14:paraId="7E32D7C2"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5. RECEPŢIA LUCRĂRILOR DE EXECUŢIE</w:t>
            </w:r>
          </w:p>
          <w:p w14:paraId="7F8C1C84" w14:textId="77777777" w:rsidR="00005B44" w:rsidRPr="00892FAB" w:rsidRDefault="00005B44" w:rsidP="00BA2360">
            <w:pPr>
              <w:tabs>
                <w:tab w:val="left" w:pos="567"/>
              </w:tabs>
              <w:jc w:val="both"/>
              <w:rPr>
                <w:noProof w:val="0"/>
                <w:lang w:val="en-US" w:eastAsia="ru-RU"/>
              </w:rPr>
            </w:pPr>
            <w:r w:rsidRPr="00892FAB">
              <w:rPr>
                <w:noProof w:val="0"/>
                <w:lang w:val="en-US" w:eastAsia="ru-RU"/>
              </w:rPr>
              <w:t>5.1. Terminarea lucrărilor</w:t>
            </w:r>
          </w:p>
          <w:p w14:paraId="3D2EFBA6" w14:textId="77777777" w:rsidR="00005B44" w:rsidRPr="00892FAB" w:rsidRDefault="00005B44" w:rsidP="00BA236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E78E758" w14:textId="77777777" w:rsidR="00005B44" w:rsidRPr="00892FAB" w:rsidRDefault="00005B44" w:rsidP="00BA2360">
            <w:pPr>
              <w:tabs>
                <w:tab w:val="left" w:pos="567"/>
              </w:tabs>
              <w:jc w:val="both"/>
              <w:rPr>
                <w:noProof w:val="0"/>
                <w:lang w:val="en-US" w:eastAsia="ru-RU"/>
              </w:rPr>
            </w:pPr>
            <w:r w:rsidRPr="00892FAB">
              <w:rPr>
                <w:noProof w:val="0"/>
                <w:lang w:val="en-US" w:eastAsia="ru-RU"/>
              </w:rPr>
              <w:t>5.2. Înştiinţarea de Recepţie</w:t>
            </w:r>
          </w:p>
          <w:p w14:paraId="0F500538" w14:textId="77777777" w:rsidR="00005B44" w:rsidRPr="00892FAB" w:rsidRDefault="00005B44" w:rsidP="00BA236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0BE4FE8D"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B062C74" w14:textId="77777777" w:rsidR="00005B44" w:rsidRPr="00892FAB" w:rsidRDefault="00005B44" w:rsidP="00BA236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66E4580C" w14:textId="77777777" w:rsidR="00005B44" w:rsidRPr="00892FAB" w:rsidRDefault="00005B44" w:rsidP="00BA236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6112B294" w14:textId="77777777" w:rsidR="00005B44" w:rsidRPr="00892FAB" w:rsidRDefault="00005B44" w:rsidP="00BA236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2559B906"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E1BEC2C" w14:textId="77777777" w:rsidR="00005B44" w:rsidRPr="00892FAB" w:rsidRDefault="00005B44" w:rsidP="00BA2360">
            <w:pPr>
              <w:tabs>
                <w:tab w:val="left" w:pos="567"/>
              </w:tabs>
              <w:jc w:val="both"/>
              <w:rPr>
                <w:noProof w:val="0"/>
                <w:lang w:val="en-US" w:eastAsia="ru-RU"/>
              </w:rPr>
            </w:pPr>
          </w:p>
          <w:p w14:paraId="104061C0"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6. REMEDIEREA DEFECTELOR</w:t>
            </w:r>
          </w:p>
          <w:p w14:paraId="10F2CFB4" w14:textId="77777777" w:rsidR="00005B44" w:rsidRPr="00892FAB" w:rsidRDefault="00005B44" w:rsidP="00BA236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4E16F4C5" w14:textId="77777777" w:rsidR="00005B44" w:rsidRPr="00892FAB" w:rsidRDefault="00005B44" w:rsidP="00BA236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1B9153D" w14:textId="77777777" w:rsidR="00005B44" w:rsidRPr="00892FAB" w:rsidRDefault="00005B44" w:rsidP="00BA236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14709FAD" w14:textId="77777777" w:rsidR="00005B44" w:rsidRPr="00892FAB" w:rsidRDefault="00005B44" w:rsidP="00BA2360">
            <w:pPr>
              <w:tabs>
                <w:tab w:val="left" w:pos="567"/>
              </w:tabs>
              <w:jc w:val="both"/>
              <w:rPr>
                <w:noProof w:val="0"/>
                <w:lang w:val="en-US" w:eastAsia="ru-RU"/>
              </w:rPr>
            </w:pPr>
          </w:p>
          <w:p w14:paraId="3FAA7382" w14:textId="77777777" w:rsidR="00005B44" w:rsidRPr="00892FAB" w:rsidRDefault="00005B44" w:rsidP="00BA2360">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091E1CE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347286C"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E6B005"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BFB822A" w14:textId="77777777" w:rsidR="00005B44" w:rsidRPr="00892FAB" w:rsidRDefault="00005B44" w:rsidP="00BA236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ABD50A3" w14:textId="77777777" w:rsidR="00005B44" w:rsidRPr="00892FAB" w:rsidRDefault="00005B44" w:rsidP="00BA2360">
            <w:pPr>
              <w:tabs>
                <w:tab w:val="left" w:pos="1276"/>
              </w:tabs>
              <w:jc w:val="both"/>
              <w:rPr>
                <w:noProof w:val="0"/>
                <w:lang w:val="en-US" w:eastAsia="ru-RU"/>
              </w:rPr>
            </w:pPr>
            <w:r w:rsidRPr="00892FAB">
              <w:rPr>
                <w:noProof w:val="0"/>
                <w:lang w:val="en-US" w:eastAsia="ru-RU"/>
              </w:rPr>
              <w:t>a) un exemplar rămâne la dispoziţia Antreprenorului,</w:t>
            </w:r>
          </w:p>
          <w:p w14:paraId="6BCB4CB6" w14:textId="77777777" w:rsidR="00005B44" w:rsidRPr="00892FAB" w:rsidRDefault="00005B44" w:rsidP="00BA236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714AD79A"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F3E27F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6E8FA2F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176BCA14"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1D342DEB" w14:textId="77777777" w:rsidR="00005B44" w:rsidRPr="00892FAB" w:rsidRDefault="00005B44" w:rsidP="00BA236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5D2633D" w14:textId="77777777" w:rsidR="00005B44" w:rsidRPr="00892FAB" w:rsidRDefault="00005B44" w:rsidP="00BA236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3361752"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D29578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60F3BA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7170EB5B"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01F2E7"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9D050AD"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37B3BEA3" w14:textId="77777777" w:rsidR="00005B44" w:rsidRPr="00892FAB" w:rsidRDefault="00005B44" w:rsidP="00005B44">
            <w:pPr>
              <w:numPr>
                <w:ilvl w:val="0"/>
                <w:numId w:val="4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05A53920"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2E8D4629" w14:textId="77777777" w:rsidR="00005B44" w:rsidRPr="00892FAB" w:rsidRDefault="00005B44" w:rsidP="00005B44">
            <w:pPr>
              <w:numPr>
                <w:ilvl w:val="0"/>
                <w:numId w:val="4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7CC95BF2"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3D956F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53E91120"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2F42CD98" w14:textId="77777777" w:rsidR="00005B44" w:rsidRPr="00892FAB" w:rsidRDefault="00005B44" w:rsidP="00BA236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30D6194F" w14:textId="77777777" w:rsidR="00005B44" w:rsidRPr="00892FAB" w:rsidRDefault="00005B44" w:rsidP="00BA236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095C46B" w14:textId="77777777" w:rsidR="00005B44" w:rsidRPr="00892FAB" w:rsidRDefault="00005B44" w:rsidP="00BA236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2C9CF2BF" w14:textId="77777777" w:rsidR="00005B44" w:rsidRPr="00892FAB" w:rsidRDefault="00005B44" w:rsidP="00BA2360">
            <w:pPr>
              <w:tabs>
                <w:tab w:val="left" w:pos="525"/>
              </w:tabs>
              <w:jc w:val="both"/>
              <w:rPr>
                <w:noProof w:val="0"/>
                <w:lang w:val="en-US" w:eastAsia="ru-RU"/>
              </w:rPr>
            </w:pPr>
          </w:p>
          <w:p w14:paraId="1C1953DE" w14:textId="77777777" w:rsidR="00005B44" w:rsidRPr="00892FAB" w:rsidRDefault="00005B44" w:rsidP="00BA2360">
            <w:pPr>
              <w:tabs>
                <w:tab w:val="left" w:pos="525"/>
              </w:tabs>
              <w:jc w:val="both"/>
              <w:rPr>
                <w:b/>
                <w:noProof w:val="0"/>
                <w:lang w:val="en-US" w:eastAsia="ru-RU"/>
              </w:rPr>
            </w:pPr>
            <w:r w:rsidRPr="00892FAB">
              <w:rPr>
                <w:b/>
                <w:noProof w:val="0"/>
                <w:lang w:val="en-US" w:eastAsia="ru-RU"/>
              </w:rPr>
              <w:t>8. MODIFICĂRI</w:t>
            </w:r>
          </w:p>
          <w:p w14:paraId="12B33442" w14:textId="77777777" w:rsidR="00005B44" w:rsidRPr="00892FAB" w:rsidRDefault="00005B44" w:rsidP="00BA236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7FE87BD3" w14:textId="77777777" w:rsidR="00005B44" w:rsidRPr="00892FAB" w:rsidRDefault="00005B44" w:rsidP="00BA2360">
            <w:pPr>
              <w:tabs>
                <w:tab w:val="left" w:pos="360"/>
              </w:tabs>
              <w:jc w:val="both"/>
              <w:rPr>
                <w:noProof w:val="0"/>
                <w:lang w:val="en-US" w:eastAsia="ru-RU"/>
              </w:rPr>
            </w:pPr>
          </w:p>
          <w:p w14:paraId="14E3422B" w14:textId="77777777" w:rsidR="00005B44" w:rsidRPr="00892FAB" w:rsidRDefault="00005B44" w:rsidP="00BA2360">
            <w:pPr>
              <w:tabs>
                <w:tab w:val="left" w:pos="360"/>
              </w:tabs>
              <w:jc w:val="both"/>
              <w:rPr>
                <w:noProof w:val="0"/>
                <w:lang w:val="en-US" w:eastAsia="ru-RU"/>
              </w:rPr>
            </w:pPr>
            <w:r w:rsidRPr="00892FAB">
              <w:rPr>
                <w:b/>
                <w:noProof w:val="0"/>
                <w:lang w:val="en-US" w:eastAsia="ru-RU"/>
              </w:rPr>
              <w:t>9. AJUSTAREA PREŢULUI CONTRACTULUI</w:t>
            </w:r>
          </w:p>
          <w:p w14:paraId="6D6E307A" w14:textId="77777777" w:rsidR="00005B44" w:rsidRPr="00892FAB" w:rsidRDefault="00005B44" w:rsidP="00BA236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3746B5C0" w14:textId="77777777" w:rsidR="00005B44" w:rsidRPr="00892FAB" w:rsidRDefault="00005B44" w:rsidP="00BA236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2EB7634A" w14:textId="77777777" w:rsidR="00005B44" w:rsidRPr="00892FAB" w:rsidRDefault="00005B44" w:rsidP="00BA2360">
            <w:pPr>
              <w:tabs>
                <w:tab w:val="left" w:pos="360"/>
              </w:tabs>
              <w:jc w:val="both"/>
              <w:rPr>
                <w:noProof w:val="0"/>
                <w:lang w:val="en-US" w:eastAsia="ru-RU"/>
              </w:rPr>
            </w:pPr>
          </w:p>
          <w:p w14:paraId="4C68CDDF" w14:textId="77777777" w:rsidR="00005B44" w:rsidRPr="00892FAB" w:rsidRDefault="00005B44" w:rsidP="00BA236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6BAEC27E" w14:textId="77777777" w:rsidR="00005B44" w:rsidRPr="00892FAB" w:rsidRDefault="00005B44" w:rsidP="00BA2360">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685DDA"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0E53443" w14:textId="77777777" w:rsidR="00005B44" w:rsidRPr="00892FAB" w:rsidRDefault="00005B44" w:rsidP="00BA236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7412AD6D"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B942C8F" w14:textId="77777777" w:rsidR="00005B44" w:rsidRPr="00892FAB" w:rsidRDefault="00005B44" w:rsidP="00BA236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4E7E0FA3" w14:textId="77777777" w:rsidR="00005B44" w:rsidRPr="00892FAB" w:rsidRDefault="00005B44" w:rsidP="00BA2360">
            <w:pPr>
              <w:tabs>
                <w:tab w:val="left" w:pos="4365"/>
              </w:tabs>
              <w:jc w:val="both"/>
              <w:rPr>
                <w:b/>
                <w:noProof w:val="0"/>
                <w:lang w:val="en-US" w:eastAsia="ru-RU"/>
              </w:rPr>
            </w:pPr>
          </w:p>
          <w:p w14:paraId="552AC811" w14:textId="77777777" w:rsidR="00005B44" w:rsidRPr="00892FAB" w:rsidRDefault="00005B44" w:rsidP="00BA2360">
            <w:pPr>
              <w:tabs>
                <w:tab w:val="left" w:pos="4365"/>
              </w:tabs>
              <w:jc w:val="both"/>
              <w:rPr>
                <w:noProof w:val="0"/>
                <w:lang w:val="en-US" w:eastAsia="ru-RU"/>
              </w:rPr>
            </w:pPr>
            <w:r w:rsidRPr="00892FAB">
              <w:rPr>
                <w:b/>
                <w:noProof w:val="0"/>
                <w:lang w:val="en-US" w:eastAsia="ru-RU"/>
              </w:rPr>
              <w:t>11. FORȚA DE MUNCĂ</w:t>
            </w:r>
          </w:p>
          <w:p w14:paraId="654A0492" w14:textId="77777777" w:rsidR="00005B44" w:rsidRPr="00892FAB" w:rsidRDefault="00005B44" w:rsidP="00BA236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639E516B" w14:textId="77777777" w:rsidR="00005B44" w:rsidRPr="00892FAB" w:rsidRDefault="00005B44" w:rsidP="00BA2360">
            <w:pPr>
              <w:tabs>
                <w:tab w:val="left" w:pos="795"/>
              </w:tabs>
              <w:ind w:left="-15"/>
              <w:contextualSpacing/>
              <w:jc w:val="both"/>
              <w:rPr>
                <w:noProof w:val="0"/>
                <w:lang w:val="en-US" w:eastAsia="ru-RU"/>
              </w:rPr>
            </w:pPr>
          </w:p>
          <w:p w14:paraId="4BA663CA" w14:textId="77777777" w:rsidR="00005B44" w:rsidRPr="00892FAB" w:rsidRDefault="00005B44" w:rsidP="00BA2360">
            <w:pPr>
              <w:tabs>
                <w:tab w:val="left" w:pos="795"/>
              </w:tabs>
              <w:jc w:val="both"/>
              <w:rPr>
                <w:noProof w:val="0"/>
                <w:lang w:val="en-US" w:eastAsia="ru-RU"/>
              </w:rPr>
            </w:pPr>
            <w:r w:rsidRPr="00892FAB">
              <w:rPr>
                <w:b/>
                <w:noProof w:val="0"/>
                <w:lang w:val="en-US" w:eastAsia="ru-RU"/>
              </w:rPr>
              <w:t>12. MATERIALELE ŞI EXECUŢIA LUCRĂRILOR</w:t>
            </w:r>
          </w:p>
          <w:p w14:paraId="494F2821" w14:textId="3560A7C1" w:rsidR="00005B44" w:rsidRPr="00892FAB" w:rsidRDefault="00005B44" w:rsidP="00BA2360">
            <w:pPr>
              <w:tabs>
                <w:tab w:val="left" w:pos="0"/>
              </w:tabs>
              <w:jc w:val="both"/>
              <w:rPr>
                <w:noProof w:val="0"/>
                <w:lang w:val="en-US" w:eastAsia="ru-RU"/>
              </w:rPr>
            </w:pPr>
            <w:r w:rsidRPr="00892FAB">
              <w:rPr>
                <w:noProof w:val="0"/>
                <w:lang w:val="en-US" w:eastAsia="ru-RU"/>
              </w:rPr>
              <w:lastRenderedPageBreak/>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r w:rsidR="00B73C87" w:rsidRPr="004D5D1B">
              <w:rPr>
                <w:b/>
              </w:rPr>
              <w:t xml:space="preserve"> </w:t>
            </w:r>
            <w:r w:rsidR="00B73C87" w:rsidRPr="004D5D1B">
              <w:rPr>
                <w:b/>
              </w:rPr>
              <w:t xml:space="preserve">Obligatoriu: suprafețele drumului </w:t>
            </w:r>
            <w:r w:rsidR="00B73C87">
              <w:rPr>
                <w:b/>
              </w:rPr>
              <w:t xml:space="preserve">(din beton) </w:t>
            </w:r>
            <w:r w:rsidR="00B73C87" w:rsidRPr="004D5D1B">
              <w:rPr>
                <w:b/>
              </w:rPr>
              <w:t>să fie periate și rosturile de îmbinare amenajate conform pozei atașate</w:t>
            </w:r>
            <w:r w:rsidR="00B73C87">
              <w:rPr>
                <w:b/>
              </w:rPr>
              <w:t xml:space="preserve"> la contract.</w:t>
            </w:r>
            <w:bookmarkStart w:id="63" w:name="_GoBack"/>
            <w:bookmarkEnd w:id="63"/>
            <w:r w:rsidRPr="00892FAB">
              <w:rPr>
                <w:noProof w:val="0"/>
                <w:lang w:val="en-US" w:eastAsia="ru-RU"/>
              </w:rPr>
              <w:t xml:space="preserve"> </w:t>
            </w:r>
          </w:p>
          <w:p w14:paraId="7CC35B77" w14:textId="77777777" w:rsidR="00005B44" w:rsidRPr="00892FAB" w:rsidRDefault="00005B44" w:rsidP="00BA236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6D98F07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F4F132D"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379F7380" w14:textId="77777777" w:rsidR="00005B44" w:rsidRPr="00892FAB" w:rsidRDefault="00005B44" w:rsidP="00BA236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B1EBA48"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4DD529E" w14:textId="77777777" w:rsidR="00005B44" w:rsidRPr="00892FAB" w:rsidRDefault="00005B44" w:rsidP="00BA236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9B757FC" w14:textId="77777777" w:rsidR="00005B44" w:rsidRPr="00892FAB" w:rsidRDefault="00005B44" w:rsidP="00BA236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9B71732" w14:textId="77777777" w:rsidR="00005B44" w:rsidRPr="00892FAB" w:rsidRDefault="00005B44" w:rsidP="00BA2360">
            <w:pPr>
              <w:tabs>
                <w:tab w:val="left" w:pos="360"/>
              </w:tabs>
              <w:jc w:val="both"/>
              <w:rPr>
                <w:noProof w:val="0"/>
                <w:lang w:val="en-US" w:eastAsia="ru-RU"/>
              </w:rPr>
            </w:pPr>
          </w:p>
          <w:p w14:paraId="700198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13. PERIOADA DE GARANŢIE ŞI REMEDIERI ÎN PERIOADA DE GARANŢIE</w:t>
            </w:r>
          </w:p>
          <w:p w14:paraId="0854AC0B" w14:textId="64A26258" w:rsidR="00005B44" w:rsidRPr="00892FAB" w:rsidRDefault="00005B44" w:rsidP="00BA236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w:t>
            </w:r>
            <w:r w:rsidR="0012297D">
              <w:rPr>
                <w:noProof w:val="0"/>
                <w:lang w:val="en-US" w:eastAsia="ru-RU"/>
              </w:rPr>
              <w:t>5</w:t>
            </w:r>
            <w:r w:rsidR="00C63CDE">
              <w:rPr>
                <w:noProof w:val="0"/>
                <w:lang w:val="en-US" w:eastAsia="ru-RU"/>
              </w:rPr>
              <w:t xml:space="preserve"> an</w:t>
            </w:r>
            <w:r w:rsidR="0012297D">
              <w:rPr>
                <w:noProof w:val="0"/>
                <w:lang w:val="en-US" w:eastAsia="ru-RU"/>
              </w:rPr>
              <w:t>i</w:t>
            </w:r>
            <w:r w:rsidRPr="00892FAB">
              <w:rPr>
                <w:noProof w:val="0"/>
                <w:lang w:val="en-US" w:eastAsia="ru-RU"/>
              </w:rPr>
              <w:t xml:space="preserve">. </w:t>
            </w:r>
          </w:p>
          <w:p w14:paraId="3358E3DC"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42A3BCC" w14:textId="77777777" w:rsidR="00005B44" w:rsidRPr="00892FAB" w:rsidRDefault="00005B44" w:rsidP="00BA236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344E8E3" w14:textId="77777777" w:rsidR="00005B44" w:rsidRPr="00892FAB" w:rsidRDefault="00005B44" w:rsidP="00BA236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5A715F8" w14:textId="77777777" w:rsidR="00005B44" w:rsidRPr="00892FAB" w:rsidRDefault="00005B44" w:rsidP="00BA236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02AC34" w14:textId="77777777" w:rsidR="00005B44" w:rsidRPr="00892FAB" w:rsidRDefault="00005B44" w:rsidP="00BA236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2F9509F4" w14:textId="77777777" w:rsidR="00005B44" w:rsidRPr="00892FAB" w:rsidRDefault="00005B44" w:rsidP="00BA2360">
            <w:pPr>
              <w:tabs>
                <w:tab w:val="left" w:pos="360"/>
              </w:tabs>
              <w:jc w:val="both"/>
              <w:rPr>
                <w:noProof w:val="0"/>
                <w:lang w:eastAsia="ru-RU"/>
              </w:rPr>
            </w:pPr>
          </w:p>
          <w:p w14:paraId="03AB9EED" w14:textId="77777777" w:rsidR="00005B44" w:rsidRPr="00892FAB" w:rsidRDefault="00005B44" w:rsidP="00BA2360">
            <w:pPr>
              <w:tabs>
                <w:tab w:val="left" w:pos="525"/>
              </w:tabs>
              <w:jc w:val="both"/>
              <w:rPr>
                <w:noProof w:val="0"/>
                <w:lang w:val="en-US" w:eastAsia="ru-RU"/>
              </w:rPr>
            </w:pPr>
            <w:r w:rsidRPr="00892FAB">
              <w:rPr>
                <w:b/>
                <w:noProof w:val="0"/>
                <w:lang w:val="en-US" w:eastAsia="ru-RU"/>
              </w:rPr>
              <w:t>14. RĂSPUNDEREA PĂRŢILOR</w:t>
            </w:r>
          </w:p>
          <w:p w14:paraId="69FC8FEF" w14:textId="77777777" w:rsidR="00005B44" w:rsidRPr="00892FAB" w:rsidRDefault="00005B44" w:rsidP="00BA236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192AB99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171F8432" w14:textId="77777777" w:rsidR="00005B44" w:rsidRPr="00892FAB" w:rsidRDefault="00005B44" w:rsidP="00BA236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F1F2292"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DFB8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428391F"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46243F7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7A48788" w14:textId="77777777" w:rsidR="00005B44" w:rsidRPr="00892FAB" w:rsidRDefault="00005B44" w:rsidP="00BA236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7DF06689" w14:textId="77777777" w:rsidR="00005B44" w:rsidRPr="00892FAB" w:rsidRDefault="00005B44" w:rsidP="00BA236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A9A98F9" w14:textId="77777777" w:rsidR="00005B44" w:rsidRPr="00892FAB" w:rsidRDefault="00005B44" w:rsidP="00BA2360">
            <w:pPr>
              <w:tabs>
                <w:tab w:val="left" w:pos="360"/>
              </w:tabs>
              <w:jc w:val="both"/>
              <w:rPr>
                <w:noProof w:val="0"/>
                <w:lang w:val="en-US" w:eastAsia="ru-RU"/>
              </w:rPr>
            </w:pPr>
          </w:p>
          <w:p w14:paraId="67EB3E07" w14:textId="77777777" w:rsidR="00005B44" w:rsidRPr="00892FAB" w:rsidRDefault="00005B44" w:rsidP="00BA2360">
            <w:pPr>
              <w:tabs>
                <w:tab w:val="left" w:pos="525"/>
              </w:tabs>
              <w:jc w:val="both"/>
              <w:rPr>
                <w:noProof w:val="0"/>
                <w:lang w:val="en-US" w:eastAsia="ru-RU"/>
              </w:rPr>
            </w:pPr>
            <w:r w:rsidRPr="00892FAB">
              <w:rPr>
                <w:b/>
                <w:noProof w:val="0"/>
                <w:lang w:val="en-US" w:eastAsia="ru-RU"/>
              </w:rPr>
              <w:t>15. RECLAMAŢII ŞI SANCŢIUNI</w:t>
            </w:r>
          </w:p>
          <w:p w14:paraId="46B78DE0" w14:textId="68722D03" w:rsidR="00005B44" w:rsidRPr="00892FAB" w:rsidRDefault="00005B44" w:rsidP="00BA236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C55586">
              <w:rPr>
                <w:noProof w:val="0"/>
                <w:lang w:val="en-US" w:eastAsia="ru-RU"/>
              </w:rPr>
              <w:t>0,1</w:t>
            </w:r>
            <w:r w:rsidRPr="00892FAB">
              <w:rPr>
                <w:noProof w:val="0"/>
                <w:lang w:val="en-US" w:eastAsia="ru-RU"/>
              </w:rPr>
              <w:t xml:space="preserve"> %/ zi din valoarea restului de executat dar nu mai mult de </w:t>
            </w:r>
            <w:r w:rsidR="00C55586">
              <w:rPr>
                <w:noProof w:val="0"/>
                <w:lang w:val="en-US" w:eastAsia="ru-RU"/>
              </w:rPr>
              <w:t>5</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0ACAA378" w14:textId="77777777" w:rsidR="00005B44" w:rsidRPr="00892FAB" w:rsidRDefault="00005B44" w:rsidP="00BA236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1AEDE4F3" w14:textId="77777777" w:rsidR="00005B44" w:rsidRPr="00892FAB" w:rsidRDefault="00005B44" w:rsidP="00BA236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3374F427" w14:textId="77777777" w:rsidR="00005B44" w:rsidRPr="00892FAB" w:rsidRDefault="00005B44" w:rsidP="00BA236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8C746A6" w14:textId="7639D6BE" w:rsidR="00005B44" w:rsidRPr="00892FAB" w:rsidRDefault="00005B44" w:rsidP="00BA236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C55586">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7FEE16E8" w14:textId="77777777" w:rsidR="00005B44" w:rsidRPr="00892FAB" w:rsidRDefault="00005B44" w:rsidP="00BA236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BF1C2DB" w14:textId="77777777" w:rsidR="00005B44" w:rsidRPr="00892FAB" w:rsidRDefault="00005B44" w:rsidP="00BA236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34CD4013" w14:textId="77777777" w:rsidR="00005B44" w:rsidRPr="00892FAB" w:rsidRDefault="00005B44" w:rsidP="00BA2360">
            <w:pPr>
              <w:tabs>
                <w:tab w:val="left" w:pos="360"/>
              </w:tabs>
              <w:jc w:val="both"/>
              <w:rPr>
                <w:noProof w:val="0"/>
                <w:lang w:val="en-US" w:eastAsia="ru-RU"/>
              </w:rPr>
            </w:pPr>
          </w:p>
          <w:p w14:paraId="411FDDC3" w14:textId="77777777" w:rsidR="00005B44" w:rsidRPr="00892FAB" w:rsidRDefault="00005B44" w:rsidP="00BA236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7E8B58E7" w14:textId="77777777" w:rsidR="00005B44" w:rsidRPr="00892FAB" w:rsidRDefault="00005B44" w:rsidP="00BA236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2DE98AB" w14:textId="3C7956C4" w:rsidR="00005B44" w:rsidRPr="00892FAB" w:rsidRDefault="00005B44" w:rsidP="00BA2360">
            <w:pPr>
              <w:jc w:val="both"/>
              <w:rPr>
                <w:noProof w:val="0"/>
                <w:lang w:eastAsia="ru-RU"/>
              </w:rPr>
            </w:pPr>
            <w:r w:rsidRPr="00892FAB">
              <w:rPr>
                <w:noProof w:val="0"/>
                <w:lang w:eastAsia="ru-RU"/>
              </w:rPr>
              <w:t xml:space="preserve">16.2. Cuantumul garanţiei de bună execuţie a contractului reprezintă </w:t>
            </w:r>
            <w:r w:rsidR="00C55586" w:rsidRPr="00576278">
              <w:rPr>
                <w:noProof w:val="0"/>
                <w:u w:val="single"/>
                <w:lang w:eastAsia="ru-RU"/>
              </w:rPr>
              <w:t>5</w:t>
            </w:r>
            <w:r w:rsidRPr="00576278">
              <w:rPr>
                <w:noProof w:val="0"/>
                <w:u w:val="single"/>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7093B09C" w14:textId="77777777" w:rsidR="00005B44" w:rsidRPr="00892FAB" w:rsidRDefault="00005B44" w:rsidP="00BA236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CEB3E5D" w14:textId="77777777" w:rsidR="00005B44" w:rsidRPr="00892FAB" w:rsidRDefault="00005B44" w:rsidP="00BA2360">
            <w:pPr>
              <w:jc w:val="both"/>
              <w:rPr>
                <w:noProof w:val="0"/>
                <w:lang w:eastAsia="ru-RU"/>
              </w:rPr>
            </w:pPr>
            <w:r w:rsidRPr="00892FAB">
              <w:rPr>
                <w:noProof w:val="0"/>
                <w:lang w:eastAsia="ru-RU"/>
              </w:rPr>
              <w:t xml:space="preserve">b) </w:t>
            </w:r>
            <w:r w:rsidRPr="00576278">
              <w:rPr>
                <w:noProof w:val="0"/>
                <w:u w:val="single"/>
                <w:lang w:eastAsia="ru-RU"/>
              </w:rPr>
              <w:t>reţineri succesive din sumele datorate pentru facturi parţiale</w:t>
            </w:r>
            <w:r w:rsidRPr="00892FAB">
              <w:rPr>
                <w:noProof w:val="0"/>
                <w:lang w:eastAsia="ru-RU"/>
              </w:rPr>
              <w:t xml:space="preserv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7C472FE" w14:textId="77777777" w:rsidR="00005B44" w:rsidRPr="00892FAB" w:rsidRDefault="00005B44" w:rsidP="00BA236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67C41D4" w14:textId="77777777" w:rsidR="00005B44" w:rsidRPr="00892FAB" w:rsidRDefault="00005B44" w:rsidP="00BA236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7F64DC3" w14:textId="77777777" w:rsidR="00005B44" w:rsidRPr="00892FAB" w:rsidRDefault="00005B44" w:rsidP="00BA2360">
            <w:pPr>
              <w:jc w:val="both"/>
              <w:rPr>
                <w:noProof w:val="0"/>
                <w:lang w:eastAsia="ru-RU"/>
              </w:rPr>
            </w:pPr>
            <w:r w:rsidRPr="00892FAB">
              <w:rPr>
                <w:noProof w:val="0"/>
                <w:lang w:eastAsia="ru-RU"/>
              </w:rPr>
              <w:t>16.5. Beneficiarul va executa garanţia de bună execuţie, în eventualitatea în care:</w:t>
            </w:r>
          </w:p>
          <w:p w14:paraId="4F121352" w14:textId="77777777" w:rsidR="00005B44" w:rsidRPr="00892FAB" w:rsidRDefault="00005B44" w:rsidP="00BA2360">
            <w:pPr>
              <w:jc w:val="both"/>
              <w:rPr>
                <w:noProof w:val="0"/>
                <w:lang w:eastAsia="ru-RU"/>
              </w:rPr>
            </w:pPr>
            <w:r w:rsidRPr="00892FAB">
              <w:rPr>
                <w:noProof w:val="0"/>
                <w:lang w:eastAsia="ru-RU"/>
              </w:rPr>
              <w:t>a) oricând pe parcursul îndeplinirii contractului, în limita prejudiciului creat, în conformitate cu actele normative;</w:t>
            </w:r>
          </w:p>
          <w:p w14:paraId="037C16B2" w14:textId="77777777" w:rsidR="00005B44" w:rsidRPr="00892FAB" w:rsidRDefault="00005B44" w:rsidP="00BA236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A7F5F57" w14:textId="77777777" w:rsidR="00005B44" w:rsidRPr="00892FAB" w:rsidRDefault="00005B44" w:rsidP="00BA236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13795AAF" w14:textId="77777777" w:rsidR="00005B44" w:rsidRPr="00892FAB" w:rsidRDefault="00005B44" w:rsidP="00BA236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3198A964" w14:textId="77777777" w:rsidR="00005B44" w:rsidRPr="00892FAB" w:rsidRDefault="00005B44" w:rsidP="00BA2360">
            <w:pPr>
              <w:tabs>
                <w:tab w:val="left" w:pos="360"/>
              </w:tabs>
              <w:jc w:val="both"/>
              <w:rPr>
                <w:noProof w:val="0"/>
                <w:lang w:val="en-US" w:eastAsia="ru-RU"/>
              </w:rPr>
            </w:pPr>
          </w:p>
          <w:p w14:paraId="48A7358C" w14:textId="77777777" w:rsidR="00005B44" w:rsidRPr="00892FAB" w:rsidRDefault="00005B44" w:rsidP="00005B44">
            <w:pPr>
              <w:numPr>
                <w:ilvl w:val="0"/>
                <w:numId w:val="4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1BE1BFE" w14:textId="77777777" w:rsidR="00005B44" w:rsidRPr="00892FAB" w:rsidRDefault="00005B44" w:rsidP="00BA2360">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0544BAD7" w14:textId="1C25386B" w:rsidR="00005B44" w:rsidRPr="00892FAB" w:rsidRDefault="00005B44" w:rsidP="00BA2360">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C55586">
              <w:rPr>
                <w:noProof w:val="0"/>
                <w:lang w:val="en-US" w:eastAsia="ru-RU"/>
              </w:rPr>
              <w:t>3</w:t>
            </w:r>
            <w:r w:rsidRPr="00892FAB">
              <w:rPr>
                <w:noProof w:val="0"/>
                <w:lang w:val="en-US" w:eastAsia="ru-RU"/>
              </w:rPr>
              <w:t xml:space="preserve"> zile, fiecare dintre acestea poate solicita ca litigiul să se soluţioneze de către instantele judecătoreşti competente.</w:t>
            </w:r>
          </w:p>
          <w:p w14:paraId="38C07C3C" w14:textId="77777777" w:rsidR="00005B44" w:rsidRPr="00892FAB" w:rsidRDefault="00005B44" w:rsidP="00BA2360">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a utilajelor de construcţie folosite, fiecare parte </w:t>
            </w:r>
            <w:r w:rsidRPr="00892FAB">
              <w:rPr>
                <w:noProof w:val="0"/>
                <w:lang w:val="en-US" w:eastAsia="ru-RU"/>
              </w:rPr>
              <w:lastRenderedPageBreak/>
              <w:t>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4B6AD121" w14:textId="77777777" w:rsidR="00005B44" w:rsidRPr="00892FAB" w:rsidRDefault="00005B44" w:rsidP="00BA2360">
            <w:pPr>
              <w:tabs>
                <w:tab w:val="left" w:pos="567"/>
              </w:tabs>
              <w:jc w:val="both"/>
              <w:rPr>
                <w:b/>
                <w:noProof w:val="0"/>
                <w:lang w:val="en-US" w:eastAsia="ru-RU"/>
              </w:rPr>
            </w:pPr>
          </w:p>
          <w:p w14:paraId="5BE5B5D4"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18. REZOLUȚIUNEA CONTRACTULUI</w:t>
            </w:r>
          </w:p>
          <w:p w14:paraId="167D73DD" w14:textId="77777777" w:rsidR="00005B44" w:rsidRPr="00892FAB" w:rsidRDefault="00005B44" w:rsidP="00BA236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65D2A3B3" w14:textId="77777777" w:rsidR="00005B44" w:rsidRPr="00892FAB" w:rsidRDefault="00005B44" w:rsidP="00BA236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5CDEEFA1" w14:textId="77777777" w:rsidR="00005B44" w:rsidRPr="00892FAB" w:rsidRDefault="00005B44" w:rsidP="00BA2360">
            <w:pPr>
              <w:numPr>
                <w:ilvl w:val="0"/>
                <w:numId w:val="12"/>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6F9BD903"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48E14D03"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06544EE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6B647D9D"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933CDA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36421A8"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536BFC27"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70B54100" w14:textId="77777777" w:rsidR="00005B44" w:rsidRPr="00892FAB" w:rsidRDefault="00005B44" w:rsidP="00BA2360">
            <w:pPr>
              <w:numPr>
                <w:ilvl w:val="0"/>
                <w:numId w:val="14"/>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748B9F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2B68423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59C14991"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73016BE"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3AE55369"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0ABDBB9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BD143AD"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61E1ED0" w14:textId="77777777" w:rsidR="00005B44" w:rsidRPr="00892FAB" w:rsidRDefault="00005B44" w:rsidP="00005B44">
            <w:pPr>
              <w:numPr>
                <w:ilvl w:val="1"/>
                <w:numId w:val="4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C90D8AC" w14:textId="77777777" w:rsidR="00005B44" w:rsidRPr="00892FAB" w:rsidRDefault="00005B44" w:rsidP="00BA236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BD5006B" w14:textId="77777777" w:rsidR="00005B44" w:rsidRPr="00892FAB" w:rsidRDefault="00005B44" w:rsidP="00BA2360">
            <w:pPr>
              <w:tabs>
                <w:tab w:val="left" w:pos="567"/>
              </w:tabs>
              <w:jc w:val="both"/>
              <w:rPr>
                <w:noProof w:val="0"/>
                <w:lang w:val="en-US" w:eastAsia="ru-RU"/>
              </w:rPr>
            </w:pPr>
          </w:p>
          <w:p w14:paraId="357E0315" w14:textId="77777777" w:rsidR="00005B44" w:rsidRPr="00892FAB" w:rsidRDefault="00005B44" w:rsidP="00BA2360">
            <w:pPr>
              <w:tabs>
                <w:tab w:val="left" w:pos="567"/>
              </w:tabs>
              <w:jc w:val="both"/>
              <w:rPr>
                <w:b/>
                <w:noProof w:val="0"/>
                <w:lang w:val="en-US" w:eastAsia="ru-RU"/>
              </w:rPr>
            </w:pPr>
            <w:r w:rsidRPr="00892FAB">
              <w:rPr>
                <w:b/>
                <w:noProof w:val="0"/>
                <w:lang w:val="en-US" w:eastAsia="ru-RU"/>
              </w:rPr>
              <w:t>19. DISPOZIȚII FINALE</w:t>
            </w:r>
          </w:p>
          <w:p w14:paraId="3E48F9FF" w14:textId="77777777" w:rsidR="00005B44" w:rsidRPr="00892FAB" w:rsidRDefault="00005B44" w:rsidP="00BA2360">
            <w:pPr>
              <w:jc w:val="both"/>
              <w:rPr>
                <w:noProof w:val="0"/>
                <w:lang w:val="en-US" w:eastAsia="ru-RU"/>
              </w:rPr>
            </w:pPr>
            <w:r w:rsidRPr="00892FAB">
              <w:rPr>
                <w:noProof w:val="0"/>
                <w:lang w:val="en-US" w:eastAsia="ru-RU"/>
              </w:rPr>
              <w:lastRenderedPageBreak/>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0AB7C6A" w14:textId="77777777" w:rsidR="00005B44" w:rsidRPr="00892FAB" w:rsidRDefault="00005B44" w:rsidP="00BA236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1DD09AA5" w14:textId="77777777" w:rsidR="00005B44" w:rsidRPr="00892FAB" w:rsidRDefault="00005B44" w:rsidP="00BA236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6C95EE4" w14:textId="409F9FEA" w:rsidR="00005B44" w:rsidRPr="00892FAB" w:rsidRDefault="00005B44" w:rsidP="00BA236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55586">
              <w:rPr>
                <w:noProof w:val="0"/>
                <w:lang w:val="en-US" w:eastAsia="ru-RU"/>
              </w:rPr>
              <w:t>31.12.2026</w:t>
            </w:r>
            <w:r w:rsidRPr="00892FAB">
              <w:rPr>
                <w:noProof w:val="0"/>
                <w:lang w:val="en-US" w:eastAsia="ru-RU"/>
              </w:rPr>
              <w:t xml:space="preserve">. </w:t>
            </w:r>
          </w:p>
          <w:p w14:paraId="564A3E72" w14:textId="77777777" w:rsidR="00005B44" w:rsidRPr="00892FAB" w:rsidRDefault="00005B44" w:rsidP="00BA236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794A91A6" w14:textId="77777777" w:rsidR="00005B44" w:rsidRPr="00892FAB" w:rsidRDefault="00005B44" w:rsidP="00BA2360">
            <w:pPr>
              <w:tabs>
                <w:tab w:val="left" w:pos="2295"/>
              </w:tabs>
              <w:jc w:val="both"/>
              <w:rPr>
                <w:noProof w:val="0"/>
                <w:lang w:eastAsia="ru-RU"/>
              </w:rPr>
            </w:pPr>
          </w:p>
          <w:p w14:paraId="3CC27F45" w14:textId="77777777" w:rsidR="00005B44" w:rsidRPr="00892FAB" w:rsidRDefault="00005B44" w:rsidP="00005B44">
            <w:pPr>
              <w:numPr>
                <w:ilvl w:val="0"/>
                <w:numId w:val="4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0C995E8C" w14:textId="77777777" w:rsidR="00005B44" w:rsidRPr="00892FAB" w:rsidRDefault="00005B44" w:rsidP="00BA2360">
            <w:pPr>
              <w:tabs>
                <w:tab w:val="left" w:pos="2295"/>
              </w:tabs>
              <w:ind w:left="3240"/>
              <w:contextualSpacing/>
              <w:rPr>
                <w:noProof w:val="0"/>
                <w:lang w:val="ru-RU" w:eastAsia="ru-RU"/>
              </w:rPr>
            </w:pPr>
            <w:r w:rsidRPr="00892FAB">
              <w:rPr>
                <w:b/>
                <w:noProof w:val="0"/>
                <w:lang w:val="ru-RU" w:eastAsia="ru-RU"/>
              </w:rPr>
              <w:t>SPECIALE A CONTRACTULUI</w:t>
            </w:r>
          </w:p>
          <w:p w14:paraId="72CCEA96" w14:textId="77777777" w:rsidR="00005B44" w:rsidRPr="00892FAB" w:rsidRDefault="00005B44" w:rsidP="00BA236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3A507281" w14:textId="77777777" w:rsidR="00005B44" w:rsidRPr="00892FAB" w:rsidRDefault="00005B44" w:rsidP="00005B44">
            <w:pPr>
              <w:numPr>
                <w:ilvl w:val="0"/>
                <w:numId w:val="15"/>
              </w:numPr>
              <w:spacing w:line="276" w:lineRule="auto"/>
              <w:ind w:left="0"/>
              <w:contextualSpacing/>
              <w:jc w:val="both"/>
              <w:rPr>
                <w:noProof w:val="0"/>
                <w:lang w:val="ru-RU" w:eastAsia="ru-RU"/>
              </w:rPr>
            </w:pPr>
            <w:r w:rsidRPr="00892FAB">
              <w:rPr>
                <w:b/>
                <w:noProof w:val="0"/>
                <w:lang w:val="ru-RU" w:eastAsia="ru-RU"/>
              </w:rPr>
              <w:t xml:space="preserve">                 </w:t>
            </w:r>
          </w:p>
          <w:p w14:paraId="3B459C00" w14:textId="77777777" w:rsidR="00005B44" w:rsidRPr="00892FAB" w:rsidRDefault="00005B44" w:rsidP="00005B44">
            <w:pPr>
              <w:numPr>
                <w:ilvl w:val="0"/>
                <w:numId w:val="15"/>
              </w:numPr>
              <w:spacing w:line="276" w:lineRule="auto"/>
              <w:ind w:left="0"/>
              <w:contextualSpacing/>
              <w:jc w:val="both"/>
              <w:rPr>
                <w:noProof w:val="0"/>
                <w:lang w:val="ru-RU" w:eastAsia="ru-RU"/>
              </w:rPr>
            </w:pPr>
          </w:p>
          <w:p w14:paraId="787E7D5E" w14:textId="77777777" w:rsidR="00005B44" w:rsidRPr="00892FAB" w:rsidRDefault="00005B44" w:rsidP="00BA236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79C8965" w14:textId="77777777" w:rsidR="00005B44" w:rsidRPr="00892FAB" w:rsidRDefault="00005B44" w:rsidP="00BA236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37206D6C" w14:textId="77777777" w:rsidTr="00BA2360">
              <w:tc>
                <w:tcPr>
                  <w:tcW w:w="4675" w:type="dxa"/>
                </w:tcPr>
                <w:p w14:paraId="3B4FA01D" w14:textId="77777777" w:rsidR="00005B44" w:rsidRPr="00892FAB" w:rsidRDefault="00005B44" w:rsidP="00BA2360">
                  <w:pPr>
                    <w:tabs>
                      <w:tab w:val="left" w:pos="3295"/>
                    </w:tabs>
                    <w:rPr>
                      <w:b/>
                      <w:noProof w:val="0"/>
                      <w:lang w:val="en-US" w:eastAsia="ru-RU"/>
                    </w:rPr>
                  </w:pPr>
                  <w:r w:rsidRPr="00892FAB">
                    <w:rPr>
                      <w:b/>
                      <w:iCs/>
                      <w:noProof w:val="0"/>
                      <w:lang w:val="en-US" w:eastAsia="ru-RU"/>
                    </w:rPr>
                    <w:t>BENEFICIAR</w:t>
                  </w:r>
                </w:p>
              </w:tc>
              <w:tc>
                <w:tcPr>
                  <w:tcW w:w="4680" w:type="dxa"/>
                </w:tcPr>
                <w:p w14:paraId="78BE49C1" w14:textId="77777777" w:rsidR="00005B44" w:rsidRPr="00892FAB" w:rsidRDefault="00005B44" w:rsidP="00BA2360">
                  <w:pPr>
                    <w:tabs>
                      <w:tab w:val="left" w:pos="3295"/>
                    </w:tabs>
                    <w:rPr>
                      <w:noProof w:val="0"/>
                      <w:lang w:val="en-US" w:eastAsia="ru-RU"/>
                    </w:rPr>
                  </w:pPr>
                  <w:r w:rsidRPr="00892FAB">
                    <w:rPr>
                      <w:b/>
                      <w:iCs/>
                      <w:noProof w:val="0"/>
                      <w:lang w:val="en-US" w:eastAsia="ru-RU"/>
                    </w:rPr>
                    <w:t xml:space="preserve">ANTREPRENOR </w:t>
                  </w:r>
                </w:p>
              </w:tc>
            </w:tr>
            <w:tr w:rsidR="00005B44" w:rsidRPr="00892FAB" w14:paraId="36DFD9AE" w14:textId="77777777" w:rsidTr="00BA2360">
              <w:tc>
                <w:tcPr>
                  <w:tcW w:w="4675" w:type="dxa"/>
                  <w:vAlign w:val="center"/>
                </w:tcPr>
                <w:p w14:paraId="721288E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C1AB007"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005B44" w:rsidRPr="00892FAB" w14:paraId="23ECC470" w14:textId="77777777" w:rsidTr="00BA2360">
              <w:tc>
                <w:tcPr>
                  <w:tcW w:w="4675" w:type="dxa"/>
                  <w:vAlign w:val="center"/>
                </w:tcPr>
                <w:p w14:paraId="44AEB995"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7E126D01"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005B44" w:rsidRPr="00892FAB" w14:paraId="06599E9E" w14:textId="77777777" w:rsidTr="00BA2360">
              <w:tc>
                <w:tcPr>
                  <w:tcW w:w="4675" w:type="dxa"/>
                  <w:vAlign w:val="center"/>
                </w:tcPr>
                <w:p w14:paraId="4D38C6F1"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1634E59E"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005B44" w:rsidRPr="00892FAB" w14:paraId="5C315772" w14:textId="77777777" w:rsidTr="00BA2360">
              <w:tc>
                <w:tcPr>
                  <w:tcW w:w="4675" w:type="dxa"/>
                  <w:vAlign w:val="center"/>
                </w:tcPr>
                <w:p w14:paraId="3726BA10"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3BCC729"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005B44" w:rsidRPr="00892FAB" w14:paraId="163FE162" w14:textId="77777777" w:rsidTr="00BA2360">
              <w:tc>
                <w:tcPr>
                  <w:tcW w:w="4675" w:type="dxa"/>
                  <w:vAlign w:val="center"/>
                </w:tcPr>
                <w:p w14:paraId="6BF48B4D" w14:textId="77777777" w:rsidR="00005B44" w:rsidRPr="00892FAB" w:rsidRDefault="00005B44" w:rsidP="00BA236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F90EF7A" w14:textId="77777777" w:rsidR="00005B44" w:rsidRPr="00892FAB" w:rsidRDefault="00005B44" w:rsidP="00BA2360">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BB619B6" w14:textId="77777777" w:rsidR="00005B44" w:rsidRPr="00892FAB" w:rsidRDefault="00005B44" w:rsidP="00BA2360">
            <w:pPr>
              <w:spacing w:line="276" w:lineRule="auto"/>
              <w:contextualSpacing/>
              <w:jc w:val="center"/>
              <w:rPr>
                <w:b/>
                <w:noProof w:val="0"/>
                <w:lang w:val="en-US" w:eastAsia="ru-RU"/>
              </w:rPr>
            </w:pPr>
          </w:p>
          <w:p w14:paraId="04051BEF" w14:textId="77777777" w:rsidR="00005B44" w:rsidRPr="00892FAB" w:rsidRDefault="00005B44" w:rsidP="00BA2360">
            <w:pPr>
              <w:tabs>
                <w:tab w:val="left" w:pos="360"/>
              </w:tabs>
              <w:jc w:val="both"/>
              <w:rPr>
                <w:noProof w:val="0"/>
                <w:lang w:val="en-US" w:eastAsia="ru-RU"/>
              </w:rPr>
            </w:pPr>
          </w:p>
          <w:p w14:paraId="530D57DF" w14:textId="77777777" w:rsidR="00005B44" w:rsidRPr="00892FAB" w:rsidRDefault="00005B44" w:rsidP="00BA2360">
            <w:pPr>
              <w:tabs>
                <w:tab w:val="left" w:pos="360"/>
                <w:tab w:val="left" w:pos="2685"/>
              </w:tabs>
              <w:jc w:val="both"/>
              <w:rPr>
                <w:noProof w:val="0"/>
                <w:lang w:val="en-US" w:eastAsia="ru-RU"/>
              </w:rPr>
            </w:pPr>
            <w:r w:rsidRPr="00892FAB">
              <w:rPr>
                <w:noProof w:val="0"/>
                <w:lang w:val="en-US" w:eastAsia="ru-RU"/>
              </w:rPr>
              <w:tab/>
            </w:r>
          </w:p>
          <w:p w14:paraId="41F0DAC1" w14:textId="77777777" w:rsidR="00005B44" w:rsidRPr="00892FAB" w:rsidRDefault="00005B44" w:rsidP="00BA236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500508A9" w14:textId="77777777" w:rsidR="00005B44" w:rsidRPr="00892FAB" w:rsidRDefault="00005B44" w:rsidP="00BA236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05B44" w:rsidRPr="00892FAB" w14:paraId="75929094" w14:textId="77777777" w:rsidTr="00BA2360">
              <w:trPr>
                <w:trHeight w:val="357"/>
              </w:trPr>
              <w:tc>
                <w:tcPr>
                  <w:tcW w:w="4630" w:type="dxa"/>
                  <w:vAlign w:val="center"/>
                </w:tcPr>
                <w:p w14:paraId="6C2A2078"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272C9D12"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FB711FD" w14:textId="77777777" w:rsidTr="00BA2360">
              <w:trPr>
                <w:trHeight w:val="357"/>
              </w:trPr>
              <w:tc>
                <w:tcPr>
                  <w:tcW w:w="4630" w:type="dxa"/>
                  <w:vAlign w:val="center"/>
                </w:tcPr>
                <w:p w14:paraId="12C18431" w14:textId="77777777" w:rsidR="00005B44" w:rsidRPr="00892FAB" w:rsidRDefault="00005B44" w:rsidP="00BA2360">
                  <w:pPr>
                    <w:tabs>
                      <w:tab w:val="left" w:pos="360"/>
                    </w:tabs>
                    <w:jc w:val="both"/>
                    <w:rPr>
                      <w:b/>
                      <w:noProof w:val="0"/>
                      <w:lang w:val="ru-RU" w:eastAsia="ru-RU"/>
                    </w:rPr>
                  </w:pPr>
                </w:p>
                <w:p w14:paraId="24F8FA2F" w14:textId="77777777" w:rsidR="00005B44" w:rsidRPr="00892FAB" w:rsidRDefault="00005B44" w:rsidP="00BA2360">
                  <w:pPr>
                    <w:tabs>
                      <w:tab w:val="left" w:pos="360"/>
                    </w:tabs>
                    <w:jc w:val="both"/>
                    <w:rPr>
                      <w:b/>
                      <w:noProof w:val="0"/>
                      <w:lang w:val="ru-RU" w:eastAsia="ru-RU"/>
                    </w:rPr>
                  </w:pPr>
                </w:p>
                <w:p w14:paraId="7EA2A141" w14:textId="77777777" w:rsidR="00005B44" w:rsidRPr="00892FAB" w:rsidRDefault="00005B44" w:rsidP="00BA2360">
                  <w:pPr>
                    <w:tabs>
                      <w:tab w:val="left" w:pos="360"/>
                    </w:tabs>
                    <w:jc w:val="both"/>
                    <w:rPr>
                      <w:b/>
                      <w:noProof w:val="0"/>
                      <w:lang w:val="ru-RU" w:eastAsia="ru-RU"/>
                    </w:rPr>
                  </w:pPr>
                </w:p>
              </w:tc>
              <w:tc>
                <w:tcPr>
                  <w:tcW w:w="4710" w:type="dxa"/>
                  <w:vAlign w:val="center"/>
                </w:tcPr>
                <w:p w14:paraId="4011460E" w14:textId="77777777" w:rsidR="00005B44" w:rsidRPr="00892FAB" w:rsidRDefault="00005B44" w:rsidP="00BA2360">
                  <w:pPr>
                    <w:tabs>
                      <w:tab w:val="left" w:pos="360"/>
                    </w:tabs>
                    <w:jc w:val="both"/>
                    <w:rPr>
                      <w:b/>
                      <w:noProof w:val="0"/>
                      <w:lang w:val="ru-RU" w:eastAsia="ru-RU"/>
                    </w:rPr>
                  </w:pPr>
                </w:p>
                <w:p w14:paraId="71B96245" w14:textId="77777777" w:rsidR="00005B44" w:rsidRPr="00892FAB" w:rsidRDefault="00005B44" w:rsidP="00BA2360">
                  <w:pPr>
                    <w:tabs>
                      <w:tab w:val="left" w:pos="360"/>
                    </w:tabs>
                    <w:jc w:val="both"/>
                    <w:rPr>
                      <w:b/>
                      <w:noProof w:val="0"/>
                      <w:lang w:val="ru-RU" w:eastAsia="ru-RU"/>
                    </w:rPr>
                  </w:pPr>
                </w:p>
                <w:p w14:paraId="6FFBF370" w14:textId="77777777" w:rsidR="00005B44" w:rsidRPr="00892FAB" w:rsidRDefault="00005B44" w:rsidP="00BA2360">
                  <w:pPr>
                    <w:tabs>
                      <w:tab w:val="left" w:pos="360"/>
                    </w:tabs>
                    <w:jc w:val="both"/>
                    <w:rPr>
                      <w:b/>
                      <w:noProof w:val="0"/>
                      <w:lang w:val="ru-RU" w:eastAsia="ru-RU"/>
                    </w:rPr>
                  </w:pPr>
                </w:p>
              </w:tc>
            </w:tr>
            <w:tr w:rsidR="00005B44" w:rsidRPr="00892FAB" w14:paraId="5CB5DA9F" w14:textId="77777777" w:rsidTr="00BA2360">
              <w:trPr>
                <w:trHeight w:val="357"/>
              </w:trPr>
              <w:tc>
                <w:tcPr>
                  <w:tcW w:w="4630" w:type="dxa"/>
                  <w:vAlign w:val="center"/>
                </w:tcPr>
                <w:p w14:paraId="1D39EBF5"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21DCFB3"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4790E25F" w14:textId="77777777" w:rsidR="00005B44" w:rsidRPr="00892FAB" w:rsidRDefault="00005B44" w:rsidP="00BA2360">
            <w:pPr>
              <w:tabs>
                <w:tab w:val="left" w:pos="360"/>
                <w:tab w:val="left" w:pos="2295"/>
              </w:tabs>
              <w:jc w:val="both"/>
              <w:rPr>
                <w:noProof w:val="0"/>
                <w:lang w:val="ru-RU" w:eastAsia="ru-RU"/>
              </w:rPr>
            </w:pPr>
            <w:r w:rsidRPr="00892FAB">
              <w:rPr>
                <w:noProof w:val="0"/>
                <w:lang w:val="ru-RU" w:eastAsia="ru-RU"/>
              </w:rPr>
              <w:t xml:space="preserve">              </w:t>
            </w:r>
          </w:p>
          <w:p w14:paraId="1C4943D6" w14:textId="77777777" w:rsidR="00005B44" w:rsidRPr="00892FAB" w:rsidRDefault="00005B44" w:rsidP="00BA2360">
            <w:pPr>
              <w:tabs>
                <w:tab w:val="left" w:pos="360"/>
              </w:tabs>
              <w:jc w:val="both"/>
              <w:rPr>
                <w:noProof w:val="0"/>
                <w:lang w:val="ru-RU" w:eastAsia="ru-RU"/>
              </w:rPr>
            </w:pPr>
          </w:p>
        </w:tc>
      </w:tr>
    </w:tbl>
    <w:p w14:paraId="68A7811C" w14:textId="77777777" w:rsidR="00005B44" w:rsidRPr="00892FAB" w:rsidRDefault="00005B44" w:rsidP="00005B44">
      <w:pPr>
        <w:rPr>
          <w:noProof w:val="0"/>
          <w:lang w:val="ro-MD" w:eastAsia="ru-RU"/>
        </w:rPr>
      </w:pPr>
    </w:p>
    <w:p w14:paraId="7D10F213" w14:textId="77777777" w:rsidR="00005B44" w:rsidRDefault="00005B44" w:rsidP="00005B44">
      <w:pPr>
        <w:spacing w:after="160" w:line="259" w:lineRule="auto"/>
        <w:rPr>
          <w:lang w:val="ro-MD"/>
        </w:rPr>
      </w:pPr>
      <w:r>
        <w:rPr>
          <w:lang w:val="ro-MD"/>
        </w:rPr>
        <w:br w:type="page"/>
      </w:r>
    </w:p>
    <w:p w14:paraId="0E23BA1E" w14:textId="77777777" w:rsidR="00005B44" w:rsidRPr="00892FAB" w:rsidRDefault="00005B44" w:rsidP="00005B44">
      <w:pPr>
        <w:jc w:val="right"/>
        <w:rPr>
          <w:noProof w:val="0"/>
          <w:lang w:val="en-US" w:eastAsia="ru-RU"/>
        </w:rPr>
      </w:pPr>
      <w:r w:rsidRPr="00892FAB">
        <w:rPr>
          <w:noProof w:val="0"/>
          <w:lang w:val="en-US" w:eastAsia="ru-RU"/>
        </w:rPr>
        <w:lastRenderedPageBreak/>
        <w:t>Anexa nr. 26</w:t>
      </w:r>
    </w:p>
    <w:p w14:paraId="0BA7C414" w14:textId="77777777" w:rsidR="00005B44" w:rsidRPr="00892FAB" w:rsidRDefault="00005B44" w:rsidP="00005B44">
      <w:pPr>
        <w:jc w:val="center"/>
        <w:rPr>
          <w:b/>
          <w:noProof w:val="0"/>
          <w:lang w:val="en-US" w:eastAsia="ru-RU"/>
        </w:rPr>
      </w:pPr>
      <w:r w:rsidRPr="00892FAB">
        <w:rPr>
          <w:b/>
          <w:noProof w:val="0"/>
          <w:lang w:val="en-US" w:eastAsia="ru-RU"/>
        </w:rPr>
        <w:t>CONTRACT – MODEL</w:t>
      </w:r>
    </w:p>
    <w:p w14:paraId="3E19E911" w14:textId="77777777" w:rsidR="00005B44" w:rsidRPr="00892FAB" w:rsidRDefault="00005B44" w:rsidP="00005B44">
      <w:pPr>
        <w:tabs>
          <w:tab w:val="left" w:pos="2295"/>
        </w:tabs>
        <w:jc w:val="both"/>
        <w:rPr>
          <w:noProof w:val="0"/>
          <w:lang w:val="en-US" w:eastAsia="ru-RU"/>
        </w:rPr>
      </w:pPr>
    </w:p>
    <w:p w14:paraId="030EF4B1" w14:textId="77777777" w:rsidR="00005B44" w:rsidRPr="00892FAB" w:rsidRDefault="00005B44" w:rsidP="00005B44">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FCDD0A9" w14:textId="77777777" w:rsidR="00005B44" w:rsidRPr="00892FAB" w:rsidRDefault="00005B44" w:rsidP="00005B44">
      <w:pPr>
        <w:jc w:val="center"/>
        <w:rPr>
          <w:b/>
          <w:noProof w:val="0"/>
          <w:lang w:val="en-US" w:eastAsia="ru-RU"/>
        </w:rPr>
      </w:pPr>
      <w:r w:rsidRPr="00892FAB">
        <w:rPr>
          <w:b/>
          <w:noProof w:val="0"/>
          <w:lang w:val="en-US" w:eastAsia="ru-RU"/>
        </w:rPr>
        <w:t xml:space="preserve">de achiziţie publică de servicii de proiectare </w:t>
      </w:r>
    </w:p>
    <w:p w14:paraId="45CAE399" w14:textId="77777777" w:rsidR="00005B44" w:rsidRPr="00892FAB" w:rsidRDefault="00005B44" w:rsidP="00005B44">
      <w:pPr>
        <w:tabs>
          <w:tab w:val="left" w:pos="2295"/>
        </w:tabs>
        <w:jc w:val="both"/>
        <w:rPr>
          <w:noProof w:val="0"/>
          <w:lang w:val="en-US" w:eastAsia="ru-RU"/>
        </w:rPr>
      </w:pPr>
    </w:p>
    <w:p w14:paraId="138A4D43" w14:textId="77777777" w:rsidR="00005B44" w:rsidRPr="00892FAB" w:rsidRDefault="00005B44" w:rsidP="00005B44">
      <w:pPr>
        <w:numPr>
          <w:ilvl w:val="0"/>
          <w:numId w:val="40"/>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BC2AD4D" w14:textId="77777777" w:rsidR="00005B44" w:rsidRPr="00892FAB" w:rsidRDefault="00005B44" w:rsidP="00005B44">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67F3206" w14:textId="77777777" w:rsidR="00005B44" w:rsidRPr="00892FAB" w:rsidRDefault="00005B44" w:rsidP="00005B44">
      <w:pPr>
        <w:jc w:val="both"/>
        <w:rPr>
          <w:b/>
          <w:noProof w:val="0"/>
          <w:kern w:val="28"/>
          <w:lang w:val="ru-RU" w:eastAsia="ru-RU"/>
        </w:rPr>
      </w:pPr>
      <w:r w:rsidRPr="00892FAB">
        <w:rPr>
          <w:b/>
          <w:noProof w:val="0"/>
          <w:kern w:val="28"/>
          <w:lang w:val="ru-RU" w:eastAsia="ru-RU"/>
        </w:rPr>
        <w:t>PĂRŢILE CONTRACTANTE</w:t>
      </w:r>
    </w:p>
    <w:p w14:paraId="48AEDBDB" w14:textId="77777777" w:rsidR="00005B44" w:rsidRPr="00892FAB" w:rsidRDefault="00005B44" w:rsidP="00005B44">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005B44" w:rsidRPr="00892FAB" w14:paraId="17337F61" w14:textId="77777777" w:rsidTr="00BA2360">
        <w:tc>
          <w:tcPr>
            <w:tcW w:w="2476" w:type="pct"/>
          </w:tcPr>
          <w:p w14:paraId="77354BEE" w14:textId="77777777" w:rsidR="00005B44" w:rsidRPr="00892FAB" w:rsidRDefault="00005B44" w:rsidP="00BA2360">
            <w:pPr>
              <w:jc w:val="both"/>
              <w:rPr>
                <w:b/>
                <w:noProof w:val="0"/>
                <w:lang w:val="ru-RU" w:eastAsia="ru-RU"/>
              </w:rPr>
            </w:pPr>
            <w:r w:rsidRPr="00892FAB">
              <w:rPr>
                <w:b/>
                <w:noProof w:val="0"/>
                <w:lang w:val="ru-RU" w:eastAsia="ru-RU"/>
              </w:rPr>
              <w:t>Beneficiar</w:t>
            </w:r>
          </w:p>
        </w:tc>
        <w:tc>
          <w:tcPr>
            <w:tcW w:w="2524" w:type="pct"/>
          </w:tcPr>
          <w:p w14:paraId="52AECE77" w14:textId="77777777" w:rsidR="00005B44" w:rsidRPr="00892FAB" w:rsidRDefault="00005B44" w:rsidP="00BA2360">
            <w:pPr>
              <w:jc w:val="both"/>
              <w:rPr>
                <w:b/>
                <w:noProof w:val="0"/>
                <w:lang w:val="ru-RU" w:eastAsia="ru-RU"/>
              </w:rPr>
            </w:pPr>
            <w:r w:rsidRPr="00892FAB">
              <w:rPr>
                <w:b/>
                <w:noProof w:val="0"/>
                <w:lang w:val="ru-RU" w:eastAsia="ru-RU"/>
              </w:rPr>
              <w:t>Prestator</w:t>
            </w:r>
          </w:p>
        </w:tc>
      </w:tr>
      <w:tr w:rsidR="00005B44" w:rsidRPr="00892FAB" w14:paraId="1553158B" w14:textId="77777777" w:rsidTr="00BA2360">
        <w:tc>
          <w:tcPr>
            <w:tcW w:w="2476" w:type="pct"/>
          </w:tcPr>
          <w:p w14:paraId="2DAA5F0B" w14:textId="77777777" w:rsidR="00005B44" w:rsidRPr="00892FAB" w:rsidRDefault="00005B44" w:rsidP="00BA236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C0CE250" w14:textId="77777777" w:rsidR="00005B44" w:rsidRPr="00892FAB" w:rsidRDefault="00005B44" w:rsidP="00BA236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F6E405A" w14:textId="77777777" w:rsidR="00005B44" w:rsidRPr="00892FAB" w:rsidRDefault="00005B44" w:rsidP="00005B44">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33A781C8" w14:textId="77777777" w:rsidR="00005B44" w:rsidRPr="00892FAB" w:rsidRDefault="00005B44" w:rsidP="00005B44">
      <w:pPr>
        <w:ind w:left="3240"/>
        <w:contextualSpacing/>
        <w:rPr>
          <w:noProof w:val="0"/>
          <w:kern w:val="28"/>
          <w:sz w:val="20"/>
          <w:szCs w:val="20"/>
          <w:lang w:val="en-US" w:eastAsia="ru-RU"/>
        </w:rPr>
      </w:pPr>
    </w:p>
    <w:p w14:paraId="3C2A9B44" w14:textId="77777777" w:rsidR="00005B44" w:rsidRPr="00892FAB" w:rsidRDefault="00005B44" w:rsidP="00005B44">
      <w:pPr>
        <w:rPr>
          <w:b/>
          <w:noProof w:val="0"/>
          <w:lang w:val="en-US" w:eastAsia="ru-RU"/>
        </w:rPr>
      </w:pPr>
      <w:r w:rsidRPr="00892FAB">
        <w:rPr>
          <w:b/>
          <w:noProof w:val="0"/>
          <w:lang w:val="en-US" w:eastAsia="ru-RU"/>
        </w:rPr>
        <w:t>1. OBIECTUL CONTRACTULUI</w:t>
      </w:r>
    </w:p>
    <w:p w14:paraId="49934FBA" w14:textId="77777777" w:rsidR="00005B44" w:rsidRPr="00892FAB" w:rsidRDefault="00005B44" w:rsidP="00005B44">
      <w:pPr>
        <w:jc w:val="both"/>
        <w:rPr>
          <w:noProof w:val="0"/>
          <w:lang w:val="en-US" w:eastAsia="ru-RU"/>
        </w:rPr>
      </w:pPr>
    </w:p>
    <w:p w14:paraId="33666C1C" w14:textId="77777777" w:rsidR="00005B44" w:rsidRPr="00892FAB" w:rsidRDefault="00005B44" w:rsidP="00005B44">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7B4E4A55" w14:textId="77777777" w:rsidR="00005B44" w:rsidRPr="00892FAB" w:rsidRDefault="00005B44" w:rsidP="00005B44">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058688C2" w14:textId="77777777" w:rsidR="00005B44" w:rsidRPr="00892FAB" w:rsidRDefault="00005B44" w:rsidP="00005B44">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53920EB" w14:textId="77777777" w:rsidR="00005B44" w:rsidRPr="00892FAB" w:rsidRDefault="00005B44" w:rsidP="00005B44">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BB091D1" w14:textId="77777777" w:rsidR="00005B44" w:rsidRPr="00892FAB" w:rsidRDefault="00005B44" w:rsidP="00005B44">
      <w:pPr>
        <w:ind w:left="-284"/>
        <w:jc w:val="both"/>
        <w:rPr>
          <w:noProof w:val="0"/>
          <w:lang w:val="en-US" w:eastAsia="ru-RU"/>
        </w:rPr>
      </w:pPr>
    </w:p>
    <w:p w14:paraId="4FD6CC7A" w14:textId="77777777" w:rsidR="00005B44" w:rsidRPr="00892FAB" w:rsidRDefault="00005B44" w:rsidP="00005B44">
      <w:pPr>
        <w:tabs>
          <w:tab w:val="left" w:pos="567"/>
        </w:tabs>
        <w:jc w:val="both"/>
        <w:rPr>
          <w:b/>
          <w:noProof w:val="0"/>
          <w:lang w:val="en-US" w:eastAsia="ru-RU"/>
        </w:rPr>
      </w:pPr>
      <w:r w:rsidRPr="00892FAB">
        <w:rPr>
          <w:b/>
          <w:noProof w:val="0"/>
          <w:lang w:val="en-US" w:eastAsia="ru-RU"/>
        </w:rPr>
        <w:t>2. DOCUMENTELE CONTRACTULUI</w:t>
      </w:r>
    </w:p>
    <w:p w14:paraId="7E6F3E15" w14:textId="77777777" w:rsidR="00005B44" w:rsidRPr="00892FAB" w:rsidRDefault="00005B44" w:rsidP="00005B44">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CAD9CB3" w14:textId="77777777" w:rsidR="00005B44" w:rsidRPr="00892FAB" w:rsidRDefault="00005B44" w:rsidP="00005B44">
      <w:pPr>
        <w:tabs>
          <w:tab w:val="left" w:pos="993"/>
        </w:tabs>
        <w:suppressAutoHyphens/>
        <w:jc w:val="both"/>
        <w:rPr>
          <w:noProof w:val="0"/>
          <w:lang w:val="en-US" w:eastAsia="ru-RU"/>
        </w:rPr>
      </w:pPr>
      <w:r w:rsidRPr="00892FAB">
        <w:rPr>
          <w:noProof w:val="0"/>
          <w:lang w:val="en-US" w:eastAsia="ru-RU"/>
        </w:rPr>
        <w:t>a) Formularul contractului;</w:t>
      </w:r>
    </w:p>
    <w:p w14:paraId="7B61363F"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B6B0A1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c) Caietul de sarcini;</w:t>
      </w:r>
    </w:p>
    <w:p w14:paraId="346E1FB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C2AA41"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e) Acordul de asociere (după caz);</w:t>
      </w:r>
    </w:p>
    <w:p w14:paraId="6A0A8176" w14:textId="77777777" w:rsidR="00005B44" w:rsidRPr="00892FAB" w:rsidRDefault="00005B44" w:rsidP="00005B44">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01583D4" w14:textId="77777777" w:rsidR="00005B44" w:rsidRPr="00892FAB" w:rsidRDefault="00005B44" w:rsidP="00005B44">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46F2E70" w14:textId="77777777" w:rsidR="00005B44" w:rsidRPr="00892FAB" w:rsidRDefault="00005B44" w:rsidP="00005B44">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8555108" w14:textId="77777777" w:rsidR="00005B44" w:rsidRPr="00892FAB" w:rsidRDefault="00005B44" w:rsidP="00005B44">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C1291A5" w14:textId="77777777" w:rsidR="00005B44" w:rsidRPr="00892FAB" w:rsidRDefault="00005B44" w:rsidP="00005B44">
      <w:pPr>
        <w:rPr>
          <w:noProof w:val="0"/>
          <w:kern w:val="28"/>
          <w:sz w:val="20"/>
          <w:szCs w:val="20"/>
          <w:lang w:val="en-US" w:eastAsia="ru-RU"/>
        </w:rPr>
      </w:pPr>
    </w:p>
    <w:p w14:paraId="6F6A5CF3" w14:textId="77777777" w:rsidR="00005B44" w:rsidRPr="00892FAB" w:rsidRDefault="00005B44" w:rsidP="00005B44">
      <w:pPr>
        <w:rPr>
          <w:b/>
          <w:noProof w:val="0"/>
          <w:lang w:val="en-US" w:eastAsia="ru-RU"/>
        </w:rPr>
      </w:pPr>
      <w:r w:rsidRPr="00892FAB">
        <w:rPr>
          <w:b/>
          <w:noProof w:val="0"/>
          <w:lang w:val="en-US" w:eastAsia="ru-RU"/>
        </w:rPr>
        <w:t>3. TERMENII ŞI CONDIŢIILE DE PRESTARE</w:t>
      </w:r>
    </w:p>
    <w:p w14:paraId="5E7CD9C6" w14:textId="77777777" w:rsidR="00005B44" w:rsidRPr="00892FAB" w:rsidRDefault="00005B44" w:rsidP="00005B44">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76BB78BD" w14:textId="77777777" w:rsidR="00005B44" w:rsidRPr="00892FAB" w:rsidRDefault="00005B44" w:rsidP="00005B44">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1113D583" w14:textId="77777777" w:rsidR="00005B44" w:rsidRPr="00892FAB" w:rsidRDefault="00005B44" w:rsidP="00005B44">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0F2B6F7" w14:textId="77777777" w:rsidR="00005B44" w:rsidRPr="00892FAB" w:rsidRDefault="00005B44" w:rsidP="00005B44">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3A61FA4C" w14:textId="77777777" w:rsidR="00005B44" w:rsidRPr="00892FAB" w:rsidRDefault="00005B44" w:rsidP="00005B44">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CC03E8" w14:textId="77777777" w:rsidR="00005B44" w:rsidRPr="00892FAB" w:rsidRDefault="00005B44" w:rsidP="00005B44">
      <w:pPr>
        <w:jc w:val="both"/>
        <w:rPr>
          <w:noProof w:val="0"/>
          <w:lang w:val="en-US" w:eastAsia="ru-RU"/>
        </w:rPr>
      </w:pPr>
    </w:p>
    <w:p w14:paraId="3CBED45E" w14:textId="77777777" w:rsidR="00005B44" w:rsidRPr="00892FAB" w:rsidRDefault="00005B44" w:rsidP="00005B44">
      <w:pPr>
        <w:rPr>
          <w:b/>
          <w:noProof w:val="0"/>
          <w:lang w:val="en-US" w:eastAsia="ru-RU"/>
        </w:rPr>
      </w:pPr>
      <w:r w:rsidRPr="00892FAB">
        <w:rPr>
          <w:b/>
          <w:noProof w:val="0"/>
          <w:lang w:val="en-US" w:eastAsia="ru-RU"/>
        </w:rPr>
        <w:t>4. PREŢUL ŞI CONDIŢIILE DE PLATĂ</w:t>
      </w:r>
    </w:p>
    <w:p w14:paraId="7FE5E200" w14:textId="77777777" w:rsidR="00005B44" w:rsidRPr="00892FAB" w:rsidRDefault="00005B44" w:rsidP="00005B44">
      <w:pPr>
        <w:jc w:val="both"/>
        <w:rPr>
          <w:noProof w:val="0"/>
          <w:lang w:val="en-US" w:eastAsia="ru-RU"/>
        </w:rPr>
      </w:pPr>
      <w:r w:rsidRPr="00892FAB">
        <w:rPr>
          <w:noProof w:val="0"/>
          <w:lang w:val="en-US" w:eastAsia="ru-RU"/>
        </w:rPr>
        <w:t>4.1. Preţul serviciilor de proiectare  conform prezentului contract este stabilit în lei MDL.</w:t>
      </w:r>
    </w:p>
    <w:p w14:paraId="311C219F" w14:textId="77777777" w:rsidR="00005B44" w:rsidRPr="00892FAB" w:rsidRDefault="00005B44" w:rsidP="00005B44">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F42A1E9" w14:textId="77777777" w:rsidR="00005B44" w:rsidRPr="00892FAB" w:rsidRDefault="00005B44" w:rsidP="00005B44">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5A4A369E" w14:textId="77777777" w:rsidR="00005B44" w:rsidRPr="00892FAB" w:rsidRDefault="00005B44" w:rsidP="00005B44">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6C1E3678" w14:textId="77777777" w:rsidR="00005B44" w:rsidRPr="00892FAB" w:rsidRDefault="00005B44" w:rsidP="00005B44">
      <w:pPr>
        <w:rPr>
          <w:b/>
          <w:noProof w:val="0"/>
          <w:lang w:val="en-US" w:eastAsia="ru-RU"/>
        </w:rPr>
      </w:pPr>
    </w:p>
    <w:p w14:paraId="5E1C8916" w14:textId="77777777" w:rsidR="00005B44" w:rsidRPr="00892FAB" w:rsidRDefault="00005B44" w:rsidP="00005B44">
      <w:pPr>
        <w:rPr>
          <w:b/>
          <w:noProof w:val="0"/>
          <w:lang w:val="en-US" w:eastAsia="ru-RU"/>
        </w:rPr>
      </w:pPr>
      <w:r w:rsidRPr="00892FAB">
        <w:rPr>
          <w:b/>
          <w:noProof w:val="0"/>
          <w:lang w:val="en-US" w:eastAsia="ru-RU"/>
        </w:rPr>
        <w:t>5. STANDARDE</w:t>
      </w:r>
    </w:p>
    <w:p w14:paraId="07C3F5A0" w14:textId="77777777" w:rsidR="00005B44" w:rsidRPr="00892FAB" w:rsidRDefault="00005B44" w:rsidP="00005B44">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3B2AC6F" w14:textId="77777777" w:rsidR="00005B44" w:rsidRPr="00892FAB" w:rsidRDefault="00005B44" w:rsidP="00005B44">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788DBF5D" w14:textId="77777777" w:rsidR="00005B44" w:rsidRPr="00892FAB" w:rsidRDefault="00005B44" w:rsidP="00005B44">
      <w:pPr>
        <w:jc w:val="both"/>
        <w:rPr>
          <w:b/>
          <w:noProof w:val="0"/>
          <w:lang w:val="en-US" w:eastAsia="ru-RU"/>
        </w:rPr>
      </w:pPr>
    </w:p>
    <w:p w14:paraId="70F356F5" w14:textId="77777777" w:rsidR="00005B44" w:rsidRPr="00892FAB" w:rsidRDefault="00005B44" w:rsidP="00005B44">
      <w:pPr>
        <w:jc w:val="both"/>
        <w:rPr>
          <w:b/>
          <w:noProof w:val="0"/>
          <w:lang w:val="en-US" w:eastAsia="ru-RU"/>
        </w:rPr>
      </w:pPr>
      <w:r w:rsidRPr="00892FAB">
        <w:rPr>
          <w:b/>
          <w:noProof w:val="0"/>
          <w:lang w:val="en-US" w:eastAsia="ru-RU"/>
        </w:rPr>
        <w:t>6. RESPONSABILITĂŢILE BENEFICIARULUI</w:t>
      </w:r>
    </w:p>
    <w:p w14:paraId="425BDEBA" w14:textId="77777777" w:rsidR="00005B44" w:rsidRPr="00892FAB" w:rsidRDefault="00005B44" w:rsidP="00005B44">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597C6ACC" w14:textId="77777777" w:rsidR="00005B44" w:rsidRPr="00892FAB" w:rsidRDefault="00005B44" w:rsidP="00005B44">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519FD29" w14:textId="77777777" w:rsidR="00005B44" w:rsidRPr="00892FAB" w:rsidRDefault="00005B44" w:rsidP="00005B44">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2111DAB3" w14:textId="77777777" w:rsidR="00005B44" w:rsidRPr="00892FAB" w:rsidRDefault="00005B44" w:rsidP="00005B44">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FFBF79" w14:textId="77777777" w:rsidR="00005B44" w:rsidRPr="00892FAB" w:rsidRDefault="00005B44" w:rsidP="00005B44">
      <w:pPr>
        <w:jc w:val="both"/>
        <w:rPr>
          <w:noProof w:val="0"/>
          <w:lang w:eastAsia="ru-RU"/>
        </w:rPr>
      </w:pPr>
    </w:p>
    <w:p w14:paraId="22615283" w14:textId="77777777" w:rsidR="00005B44" w:rsidRPr="00892FAB" w:rsidRDefault="00005B44" w:rsidP="00005B44">
      <w:pPr>
        <w:jc w:val="both"/>
        <w:rPr>
          <w:b/>
          <w:noProof w:val="0"/>
          <w:lang w:val="en-US" w:eastAsia="ru-RU"/>
        </w:rPr>
      </w:pPr>
      <w:r w:rsidRPr="00892FAB">
        <w:rPr>
          <w:b/>
          <w:noProof w:val="0"/>
          <w:lang w:val="en-US" w:eastAsia="ru-RU"/>
        </w:rPr>
        <w:t>7. RESPONSABILITĂŢILE PRESTATORULUI</w:t>
      </w:r>
    </w:p>
    <w:p w14:paraId="0AA71EFF" w14:textId="77777777" w:rsidR="00005B44" w:rsidRPr="00892FAB" w:rsidRDefault="00005B44" w:rsidP="00005B44">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85CC0FA" w14:textId="77777777" w:rsidR="00005B44" w:rsidRPr="00892FAB" w:rsidRDefault="00005B44" w:rsidP="00005B44">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9641455" w14:textId="77777777" w:rsidR="00005B44" w:rsidRPr="00892FAB" w:rsidRDefault="00005B44" w:rsidP="00005B44">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7F6CCEBA" w14:textId="77777777" w:rsidR="00005B44" w:rsidRPr="00892FAB" w:rsidRDefault="00005B44" w:rsidP="00005B44">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C43AB36" w14:textId="77777777" w:rsidR="00005B44" w:rsidRPr="00892FAB" w:rsidRDefault="00005B44" w:rsidP="00005B44">
      <w:pPr>
        <w:jc w:val="both"/>
        <w:rPr>
          <w:noProof w:val="0"/>
          <w:lang w:eastAsia="ru-RU"/>
        </w:rPr>
      </w:pPr>
      <w:r w:rsidRPr="00892FAB">
        <w:rPr>
          <w:noProof w:val="0"/>
          <w:lang w:eastAsia="ru-RU"/>
        </w:rPr>
        <w:t>a) precizarea prin proiect a categoriei de importanţă a construcţiei;</w:t>
      </w:r>
    </w:p>
    <w:p w14:paraId="1B0BF0FD" w14:textId="77777777" w:rsidR="00005B44" w:rsidRPr="00892FAB" w:rsidRDefault="00005B44" w:rsidP="00005B44">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3428E07E" w14:textId="77777777" w:rsidR="00005B44" w:rsidRPr="00892FAB" w:rsidRDefault="00005B44" w:rsidP="00005B44">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F391FA9" w14:textId="77777777" w:rsidR="00005B44" w:rsidRPr="00892FAB" w:rsidRDefault="00005B44" w:rsidP="00005B44">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D8060B9" w14:textId="77777777" w:rsidR="00005B44" w:rsidRPr="00892FAB" w:rsidRDefault="00005B44" w:rsidP="00005B44">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710B7A3D" w14:textId="77777777" w:rsidR="00005B44" w:rsidRPr="00892FAB" w:rsidRDefault="00005B44" w:rsidP="00005B44">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605D58B0" w14:textId="77777777" w:rsidR="00005B44" w:rsidRPr="00892FAB" w:rsidRDefault="00005B44" w:rsidP="00005B44">
      <w:pPr>
        <w:jc w:val="both"/>
        <w:rPr>
          <w:noProof w:val="0"/>
          <w:lang w:eastAsia="ru-RU"/>
        </w:rPr>
      </w:pPr>
      <w:r w:rsidRPr="00892FAB">
        <w:rPr>
          <w:noProof w:val="0"/>
          <w:lang w:eastAsia="ru-RU"/>
        </w:rPr>
        <w:t xml:space="preserve">g) participarea la întocmirea cărţii tehnice a construcţiei şi la recepţia lucrărilor executate; </w:t>
      </w:r>
    </w:p>
    <w:p w14:paraId="782052BE" w14:textId="77777777" w:rsidR="00005B44" w:rsidRPr="00892FAB" w:rsidRDefault="00005B44" w:rsidP="00005B44">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B133811" w14:textId="77777777" w:rsidR="00005B44" w:rsidRPr="00892FAB" w:rsidRDefault="00005B44" w:rsidP="00005B44">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7B5A8D29" w14:textId="77777777" w:rsidR="00005B44" w:rsidRPr="00892FAB" w:rsidRDefault="00005B44" w:rsidP="00005B44">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BE64572" w14:textId="77777777" w:rsidR="00005B44" w:rsidRPr="00892FAB" w:rsidRDefault="00005B44" w:rsidP="00005B44">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2C030174" w14:textId="77777777" w:rsidR="00005B44" w:rsidRPr="00892FAB" w:rsidRDefault="00005B44" w:rsidP="00005B44">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A5B8D38" w14:textId="77777777" w:rsidR="00005B44" w:rsidRPr="00892FAB" w:rsidRDefault="00005B44" w:rsidP="00005B44">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5455B28" w14:textId="77777777" w:rsidR="00005B44" w:rsidRPr="00892FAB" w:rsidRDefault="00005B44" w:rsidP="00005B44">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00C7081E" w14:textId="77777777" w:rsidR="00005B44" w:rsidRPr="00892FAB" w:rsidRDefault="00005B44" w:rsidP="00005B44">
      <w:pPr>
        <w:rPr>
          <w:b/>
          <w:noProof w:val="0"/>
          <w:lang w:eastAsia="ru-RU"/>
        </w:rPr>
      </w:pPr>
    </w:p>
    <w:p w14:paraId="6E8F20AA" w14:textId="77777777" w:rsidR="00005B44" w:rsidRPr="00892FAB" w:rsidRDefault="00005B44" w:rsidP="00005B44">
      <w:pPr>
        <w:rPr>
          <w:b/>
          <w:noProof w:val="0"/>
          <w:lang w:eastAsia="ru-RU"/>
        </w:rPr>
      </w:pPr>
      <w:r w:rsidRPr="00892FAB">
        <w:rPr>
          <w:b/>
          <w:noProof w:val="0"/>
          <w:lang w:eastAsia="ru-RU"/>
        </w:rPr>
        <w:t xml:space="preserve">8. RECEPŢIE ŞI VERIFICĂRI </w:t>
      </w:r>
    </w:p>
    <w:p w14:paraId="03E51BB0" w14:textId="77777777" w:rsidR="00005B44" w:rsidRPr="00892FAB" w:rsidRDefault="00005B44" w:rsidP="00005B44">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763EC9B" w14:textId="77777777" w:rsidR="00005B44" w:rsidRPr="00892FAB" w:rsidRDefault="00005B44" w:rsidP="00005B44">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F78BC98" w14:textId="77777777" w:rsidR="00005B44" w:rsidRPr="00892FAB" w:rsidRDefault="00005B44" w:rsidP="00005B44">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75E7D53A" w14:textId="77777777" w:rsidR="00005B44" w:rsidRPr="00892FAB" w:rsidRDefault="00005B44" w:rsidP="00005B44">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9EC133F" w14:textId="77777777" w:rsidR="00005B44" w:rsidRPr="00892FAB" w:rsidRDefault="00005B44" w:rsidP="00005B44">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0AB376B" w14:textId="77777777" w:rsidR="00005B44" w:rsidRPr="00892FAB" w:rsidRDefault="00005B44" w:rsidP="00005B44">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5379F46A" w14:textId="77777777" w:rsidR="00005B44" w:rsidRPr="00892FAB" w:rsidRDefault="00005B44" w:rsidP="00005B44">
      <w:pPr>
        <w:rPr>
          <w:noProof w:val="0"/>
          <w:lang w:eastAsia="ru-RU"/>
        </w:rPr>
      </w:pPr>
    </w:p>
    <w:p w14:paraId="08A2599B" w14:textId="77777777" w:rsidR="00005B44" w:rsidRPr="00892FAB" w:rsidRDefault="00005B44" w:rsidP="00005B44">
      <w:pPr>
        <w:rPr>
          <w:b/>
          <w:noProof w:val="0"/>
          <w:lang w:eastAsia="ru-RU"/>
        </w:rPr>
      </w:pPr>
      <w:r w:rsidRPr="00892FAB">
        <w:rPr>
          <w:b/>
          <w:noProof w:val="0"/>
          <w:lang w:eastAsia="ru-RU"/>
        </w:rPr>
        <w:t>9. DERULARE</w:t>
      </w:r>
    </w:p>
    <w:p w14:paraId="575453A4" w14:textId="77777777" w:rsidR="00005B44" w:rsidRPr="00892FAB" w:rsidRDefault="00005B44" w:rsidP="00005B44">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919AD98" w14:textId="77777777" w:rsidR="00005B44" w:rsidRPr="00892FAB" w:rsidRDefault="00005B44" w:rsidP="00005B44">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9257317" w14:textId="77777777" w:rsidR="00005B44" w:rsidRPr="00892FAB" w:rsidRDefault="00005B44" w:rsidP="00005B44">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CBD0F26" w14:textId="77777777" w:rsidR="00005B44" w:rsidRPr="00892FAB" w:rsidRDefault="00005B44" w:rsidP="00005B44">
      <w:pPr>
        <w:rPr>
          <w:b/>
          <w:noProof w:val="0"/>
          <w:lang w:eastAsia="ru-RU"/>
        </w:rPr>
      </w:pPr>
    </w:p>
    <w:p w14:paraId="3BFAFDD2" w14:textId="77777777" w:rsidR="00005B44" w:rsidRPr="00892FAB" w:rsidRDefault="00005B44" w:rsidP="00005B44">
      <w:pPr>
        <w:rPr>
          <w:b/>
          <w:noProof w:val="0"/>
          <w:lang w:val="en-US" w:eastAsia="ru-RU"/>
        </w:rPr>
      </w:pPr>
      <w:r w:rsidRPr="00892FAB">
        <w:rPr>
          <w:b/>
          <w:noProof w:val="0"/>
          <w:lang w:val="en-US" w:eastAsia="ru-RU"/>
        </w:rPr>
        <w:t>10. JUSTIFICAREA DATORITĂ UNUI IMPEDIMENT</w:t>
      </w:r>
    </w:p>
    <w:p w14:paraId="26E8330A" w14:textId="77777777" w:rsidR="00005B44" w:rsidRPr="00892FAB" w:rsidRDefault="00005B44" w:rsidP="00005B44">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4FAC0A1" w14:textId="77777777" w:rsidR="00005B44" w:rsidRPr="00892FAB" w:rsidRDefault="00005B44" w:rsidP="00005B44">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2BCAA98" w14:textId="77777777" w:rsidR="00005B44" w:rsidRPr="00892FAB" w:rsidRDefault="00005B44" w:rsidP="00005B44">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AE95558" w14:textId="77777777" w:rsidR="00005B44" w:rsidRPr="00892FAB" w:rsidRDefault="00005B44" w:rsidP="00005B44">
      <w:pPr>
        <w:tabs>
          <w:tab w:val="left" w:pos="426"/>
          <w:tab w:val="left" w:pos="3645"/>
        </w:tabs>
        <w:rPr>
          <w:b/>
          <w:noProof w:val="0"/>
          <w:lang w:val="en-US" w:eastAsia="ru-RU"/>
        </w:rPr>
      </w:pPr>
    </w:p>
    <w:p w14:paraId="147BFFCA" w14:textId="77777777" w:rsidR="00005B44" w:rsidRPr="00892FAB" w:rsidRDefault="00005B44" w:rsidP="00005B44">
      <w:pPr>
        <w:tabs>
          <w:tab w:val="left" w:pos="426"/>
          <w:tab w:val="left" w:pos="3645"/>
        </w:tabs>
        <w:rPr>
          <w:b/>
          <w:noProof w:val="0"/>
          <w:lang w:val="en-US" w:eastAsia="ru-RU"/>
        </w:rPr>
      </w:pPr>
      <w:r w:rsidRPr="00892FAB">
        <w:rPr>
          <w:b/>
          <w:noProof w:val="0"/>
          <w:lang w:val="en-US" w:eastAsia="ru-RU"/>
        </w:rPr>
        <w:t>11. MODIFICĂRI</w:t>
      </w:r>
    </w:p>
    <w:p w14:paraId="7410B4BB" w14:textId="77777777" w:rsidR="00005B44" w:rsidRPr="00892FAB" w:rsidRDefault="00005B44" w:rsidP="00005B44">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FF26DA8" w14:textId="77777777" w:rsidR="00005B44" w:rsidRPr="00892FAB" w:rsidRDefault="00005B44" w:rsidP="00005B44">
      <w:pPr>
        <w:jc w:val="both"/>
        <w:rPr>
          <w:b/>
          <w:noProof w:val="0"/>
          <w:lang w:val="en-US" w:eastAsia="ru-RU"/>
        </w:rPr>
      </w:pPr>
    </w:p>
    <w:p w14:paraId="5265AC75" w14:textId="77777777" w:rsidR="00005B44" w:rsidRPr="00892FAB" w:rsidRDefault="00005B44" w:rsidP="00005B44">
      <w:pPr>
        <w:jc w:val="both"/>
        <w:rPr>
          <w:b/>
          <w:noProof w:val="0"/>
          <w:lang w:val="en-US" w:eastAsia="ru-RU"/>
        </w:rPr>
      </w:pPr>
      <w:r w:rsidRPr="00892FAB">
        <w:rPr>
          <w:b/>
          <w:noProof w:val="0"/>
          <w:lang w:val="en-US" w:eastAsia="ru-RU"/>
        </w:rPr>
        <w:t>12. AJUSTAREA PREŢULUI CONTRACTULUI</w:t>
      </w:r>
    </w:p>
    <w:p w14:paraId="2195E9F6" w14:textId="77777777" w:rsidR="00005B44" w:rsidRPr="00892FAB" w:rsidRDefault="00005B44" w:rsidP="00005B44">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0F3D3399" w14:textId="77777777" w:rsidR="00005B44" w:rsidRPr="00892FAB" w:rsidRDefault="00005B44" w:rsidP="00005B44">
      <w:pPr>
        <w:jc w:val="both"/>
        <w:rPr>
          <w:noProof w:val="0"/>
          <w:lang w:val="en-US" w:eastAsia="ru-RU"/>
        </w:rPr>
      </w:pPr>
    </w:p>
    <w:p w14:paraId="39F13505" w14:textId="77777777" w:rsidR="00005B44" w:rsidRPr="00892FAB" w:rsidRDefault="00005B44" w:rsidP="00005B44">
      <w:pPr>
        <w:rPr>
          <w:b/>
          <w:noProof w:val="0"/>
          <w:lang w:val="en-US" w:eastAsia="ru-RU"/>
        </w:rPr>
      </w:pPr>
      <w:r w:rsidRPr="00892FAB">
        <w:rPr>
          <w:b/>
          <w:noProof w:val="0"/>
          <w:lang w:val="en-US" w:eastAsia="ru-RU"/>
        </w:rPr>
        <w:t>13. CONDIŢIILE DE PREDARE-PRIMIRE</w:t>
      </w:r>
    </w:p>
    <w:p w14:paraId="758BE2BF" w14:textId="77777777" w:rsidR="00005B44" w:rsidRPr="00892FAB" w:rsidRDefault="00005B44" w:rsidP="00005B44">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286A2BD"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21DEF1F" w14:textId="77777777" w:rsidR="00005B44" w:rsidRPr="00892FAB" w:rsidRDefault="00005B44" w:rsidP="00005B44">
      <w:pPr>
        <w:numPr>
          <w:ilvl w:val="0"/>
          <w:numId w:val="47"/>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16B5685" w14:textId="77777777" w:rsidR="00005B44" w:rsidRPr="00892FAB" w:rsidRDefault="00005B44" w:rsidP="00005B44">
      <w:pPr>
        <w:jc w:val="both"/>
        <w:rPr>
          <w:noProof w:val="0"/>
          <w:lang w:val="en-US" w:eastAsia="ru-RU"/>
        </w:rPr>
      </w:pPr>
    </w:p>
    <w:p w14:paraId="6DE3197C" w14:textId="77777777" w:rsidR="00005B44" w:rsidRPr="00892FAB" w:rsidRDefault="00005B44" w:rsidP="00005B44">
      <w:pPr>
        <w:rPr>
          <w:b/>
          <w:noProof w:val="0"/>
          <w:lang w:val="en-US" w:eastAsia="ru-RU"/>
        </w:rPr>
      </w:pPr>
      <w:r w:rsidRPr="00892FAB">
        <w:rPr>
          <w:b/>
          <w:noProof w:val="0"/>
          <w:lang w:val="en-US" w:eastAsia="ru-RU"/>
        </w:rPr>
        <w:t>14. REZOLUȚIUNEA CONTRACTULUI</w:t>
      </w:r>
    </w:p>
    <w:p w14:paraId="3C559CD6" w14:textId="77777777" w:rsidR="00005B44" w:rsidRPr="00892FAB" w:rsidRDefault="00005B44" w:rsidP="00005B44">
      <w:pPr>
        <w:jc w:val="both"/>
        <w:rPr>
          <w:noProof w:val="0"/>
          <w:lang w:val="en-US" w:eastAsia="ru-RU"/>
        </w:rPr>
      </w:pPr>
      <w:r w:rsidRPr="00892FAB">
        <w:rPr>
          <w:noProof w:val="0"/>
          <w:lang w:val="en-US" w:eastAsia="ru-RU"/>
        </w:rPr>
        <w:t>14.1. Rezoluțiunea contractului se poate realiza cu acordul comun al Părţilor.</w:t>
      </w:r>
    </w:p>
    <w:p w14:paraId="3B6EA212" w14:textId="77777777" w:rsidR="00005B44" w:rsidRPr="00892FAB" w:rsidRDefault="00005B44" w:rsidP="00005B44">
      <w:pPr>
        <w:jc w:val="both"/>
        <w:rPr>
          <w:noProof w:val="0"/>
          <w:lang w:val="en-US" w:eastAsia="ru-RU"/>
        </w:rPr>
      </w:pPr>
      <w:r w:rsidRPr="00892FAB">
        <w:rPr>
          <w:noProof w:val="0"/>
          <w:lang w:val="en-US" w:eastAsia="ru-RU"/>
        </w:rPr>
        <w:t>14.2. Contractul poate fi rezolvit în mod unilateral în caz de:</w:t>
      </w:r>
    </w:p>
    <w:p w14:paraId="1E4C6EB3"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53F7A8D"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1F4D75E6"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79B0CA00"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0E424CDA" w14:textId="77777777" w:rsidR="00005B44" w:rsidRPr="00892FAB" w:rsidRDefault="00005B44" w:rsidP="00005B44">
      <w:pPr>
        <w:numPr>
          <w:ilvl w:val="0"/>
          <w:numId w:val="39"/>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208AFB93"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EE1E89C" w14:textId="77777777" w:rsidR="00005B44" w:rsidRPr="00892FAB" w:rsidRDefault="00005B44" w:rsidP="00005B44">
      <w:pPr>
        <w:numPr>
          <w:ilvl w:val="0"/>
          <w:numId w:val="39"/>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0BA5509D" w14:textId="77777777" w:rsidR="00005B44" w:rsidRPr="00892FAB" w:rsidRDefault="00005B44" w:rsidP="00005B44">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60124364" w14:textId="77777777" w:rsidR="00005B44" w:rsidRPr="00892FAB" w:rsidRDefault="00005B44" w:rsidP="00005B44">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37B0418C" w14:textId="77777777" w:rsidR="00005B44" w:rsidRPr="00892FAB" w:rsidRDefault="00005B44" w:rsidP="00005B44">
      <w:pPr>
        <w:rPr>
          <w:b/>
          <w:noProof w:val="0"/>
          <w:lang w:val="en-US" w:eastAsia="ru-RU"/>
        </w:rPr>
      </w:pPr>
    </w:p>
    <w:p w14:paraId="7FCF791D" w14:textId="77777777" w:rsidR="00005B44" w:rsidRPr="00892FAB" w:rsidRDefault="00005B44" w:rsidP="00005B44">
      <w:pPr>
        <w:rPr>
          <w:b/>
          <w:noProof w:val="0"/>
          <w:lang w:val="en-US" w:eastAsia="ru-RU"/>
        </w:rPr>
      </w:pPr>
      <w:r w:rsidRPr="00892FAB">
        <w:rPr>
          <w:b/>
          <w:noProof w:val="0"/>
          <w:lang w:val="en-US" w:eastAsia="ru-RU"/>
        </w:rPr>
        <w:t>15. RECLAMAŢII ŞI SANCŢIUNI</w:t>
      </w:r>
    </w:p>
    <w:p w14:paraId="556644E5" w14:textId="77777777" w:rsidR="00005B44" w:rsidRPr="00892FAB" w:rsidRDefault="00005B44" w:rsidP="00005B44">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4F6DECAB" w14:textId="77777777" w:rsidR="00005B44" w:rsidRPr="00892FAB" w:rsidRDefault="00005B44" w:rsidP="00005B44">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471D300A" w14:textId="77777777" w:rsidR="00005B44" w:rsidRPr="00892FAB" w:rsidRDefault="00005B44" w:rsidP="00005B44">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45C8DA41" w14:textId="77777777" w:rsidR="00005B44" w:rsidRPr="00892FAB" w:rsidRDefault="00005B44" w:rsidP="00005B44">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4569DBA9" w14:textId="77777777" w:rsidR="00005B44" w:rsidRPr="00892FAB" w:rsidRDefault="00005B44" w:rsidP="00005B44">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1CB964" w14:textId="77777777" w:rsidR="00005B44" w:rsidRPr="00892FAB" w:rsidRDefault="00005B44" w:rsidP="00005B44">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E00E062" w14:textId="77777777" w:rsidR="00005B44" w:rsidRPr="00892FAB" w:rsidRDefault="00005B44" w:rsidP="00005B44">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2ACEC23" w14:textId="77777777" w:rsidR="00005B44" w:rsidRPr="00892FAB" w:rsidRDefault="00005B44" w:rsidP="00005B44">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EEBE110" w14:textId="77777777" w:rsidR="00005B44" w:rsidRPr="00892FAB" w:rsidRDefault="00005B44" w:rsidP="00005B44">
      <w:pPr>
        <w:jc w:val="both"/>
        <w:rPr>
          <w:noProof w:val="0"/>
          <w:lang w:eastAsia="ru-RU"/>
        </w:rPr>
      </w:pPr>
    </w:p>
    <w:p w14:paraId="6A2627CF" w14:textId="77777777" w:rsidR="00005B44" w:rsidRPr="00892FAB" w:rsidRDefault="00005B44" w:rsidP="00005B44">
      <w:pPr>
        <w:jc w:val="both"/>
        <w:rPr>
          <w:b/>
          <w:noProof w:val="0"/>
          <w:lang w:eastAsia="ru-RU"/>
        </w:rPr>
      </w:pPr>
      <w:r w:rsidRPr="00892FAB">
        <w:rPr>
          <w:b/>
          <w:noProof w:val="0"/>
          <w:lang w:eastAsia="ru-RU"/>
        </w:rPr>
        <w:t xml:space="preserve">16. GARANŢIA DE BUNĂ EXECUŢIE A CONTRACTULUI DE SERVICII </w:t>
      </w:r>
    </w:p>
    <w:p w14:paraId="54D219EC" w14:textId="77777777" w:rsidR="00005B44" w:rsidRPr="00892FAB" w:rsidRDefault="00005B44" w:rsidP="00005B44">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B3957E4" w14:textId="77777777" w:rsidR="00005B44" w:rsidRPr="00892FAB" w:rsidRDefault="00005B44" w:rsidP="00005B44">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01ED818D" w14:textId="77777777" w:rsidR="00005B44" w:rsidRPr="00892FAB" w:rsidRDefault="00005B44" w:rsidP="00005B44">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0F8FA8C9" w14:textId="77777777" w:rsidR="00005B44" w:rsidRPr="00892FAB" w:rsidRDefault="00005B44" w:rsidP="00005B44">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154AE118" w14:textId="77777777" w:rsidR="00005B44" w:rsidRPr="00892FAB" w:rsidRDefault="00005B44" w:rsidP="00005B44">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74AA176E" w14:textId="77777777" w:rsidR="00005B44" w:rsidRPr="00892FAB" w:rsidRDefault="00005B44" w:rsidP="00005B44">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3C51BC44" w14:textId="77777777" w:rsidR="00005B44" w:rsidRPr="00892FAB" w:rsidRDefault="00005B44" w:rsidP="00005B44">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26B0465C" w14:textId="77777777" w:rsidR="00005B44" w:rsidRPr="00892FAB" w:rsidRDefault="00005B44" w:rsidP="00005B44">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5388001A" w14:textId="77777777" w:rsidR="00005B44" w:rsidRPr="00892FAB" w:rsidRDefault="00005B44" w:rsidP="00005B44">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378C6A1" w14:textId="77777777" w:rsidR="00005B44" w:rsidRPr="00892FAB" w:rsidRDefault="00005B44" w:rsidP="00005B44">
      <w:pPr>
        <w:jc w:val="both"/>
        <w:rPr>
          <w:noProof w:val="0"/>
          <w:lang w:eastAsia="ru-RU"/>
        </w:rPr>
      </w:pPr>
      <w:r w:rsidRPr="00892FAB">
        <w:rPr>
          <w:noProof w:val="0"/>
          <w:lang w:eastAsia="ru-RU"/>
        </w:rPr>
        <w:t xml:space="preserve">16.8. Beneficiarul va executa garanţia de bună execuţie, în eventualitatea în care: </w:t>
      </w:r>
    </w:p>
    <w:p w14:paraId="6B68D884" w14:textId="77777777" w:rsidR="00005B44" w:rsidRPr="00892FAB" w:rsidRDefault="00005B44" w:rsidP="00005B44">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30472B7A" w14:textId="77777777" w:rsidR="00005B44" w:rsidRPr="00892FAB" w:rsidRDefault="00005B44" w:rsidP="00005B44">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355BB3F9" w14:textId="77777777" w:rsidR="00005B44" w:rsidRPr="00892FAB" w:rsidRDefault="00005B44" w:rsidP="00005B44">
      <w:pPr>
        <w:rPr>
          <w:b/>
          <w:noProof w:val="0"/>
          <w:lang w:eastAsia="ru-RU"/>
        </w:rPr>
      </w:pPr>
    </w:p>
    <w:p w14:paraId="1A142A55" w14:textId="77777777" w:rsidR="00005B44" w:rsidRPr="00892FAB" w:rsidRDefault="00005B44" w:rsidP="00005B44">
      <w:pPr>
        <w:rPr>
          <w:b/>
          <w:noProof w:val="0"/>
          <w:lang w:val="en-US" w:eastAsia="ru-RU"/>
        </w:rPr>
      </w:pPr>
      <w:r w:rsidRPr="00892FAB">
        <w:rPr>
          <w:b/>
          <w:noProof w:val="0"/>
          <w:lang w:val="en-US" w:eastAsia="ru-RU"/>
        </w:rPr>
        <w:t>17. DREPTURI DE PROPRIETATE INTELECTUALĂ</w:t>
      </w:r>
    </w:p>
    <w:p w14:paraId="12A8AE50" w14:textId="77777777" w:rsidR="00005B44" w:rsidRPr="00892FAB" w:rsidRDefault="00005B44" w:rsidP="00005B44">
      <w:pPr>
        <w:jc w:val="both"/>
        <w:rPr>
          <w:noProof w:val="0"/>
          <w:lang w:val="en-US" w:eastAsia="ru-RU"/>
        </w:rPr>
      </w:pPr>
      <w:r w:rsidRPr="00892FAB">
        <w:rPr>
          <w:noProof w:val="0"/>
          <w:lang w:val="en-US" w:eastAsia="ru-RU"/>
        </w:rPr>
        <w:t>Prestatorul are obligaţia să despăgubească Beneficiarul împotriva oricăror:</w:t>
      </w:r>
    </w:p>
    <w:p w14:paraId="6C33E5B6" w14:textId="77777777" w:rsidR="00005B44" w:rsidRPr="00892FAB" w:rsidRDefault="00005B44" w:rsidP="00005B44">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006F3B" w14:textId="77777777" w:rsidR="00005B44" w:rsidRPr="00892FAB" w:rsidRDefault="00005B44" w:rsidP="00005B44">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11B7E482" w14:textId="77777777" w:rsidR="00005B44" w:rsidRPr="00892FAB" w:rsidRDefault="00005B44" w:rsidP="00005B44">
      <w:pPr>
        <w:jc w:val="both"/>
        <w:rPr>
          <w:noProof w:val="0"/>
          <w:lang w:val="en-US" w:eastAsia="ru-RU"/>
        </w:rPr>
      </w:pPr>
    </w:p>
    <w:p w14:paraId="56C5F9EF" w14:textId="77777777" w:rsidR="00005B44" w:rsidRPr="00892FAB" w:rsidRDefault="00005B44" w:rsidP="00005B44">
      <w:pPr>
        <w:tabs>
          <w:tab w:val="left" w:pos="3825"/>
        </w:tabs>
        <w:contextualSpacing/>
        <w:jc w:val="both"/>
        <w:rPr>
          <w:b/>
          <w:noProof w:val="0"/>
          <w:lang w:val="en-US" w:eastAsia="ru-RU"/>
        </w:rPr>
      </w:pPr>
      <w:r w:rsidRPr="00892FAB">
        <w:rPr>
          <w:b/>
          <w:noProof w:val="0"/>
          <w:lang w:val="en-US" w:eastAsia="ru-RU"/>
        </w:rPr>
        <w:t>18. REZOLUȚIUNEA CONTRACTULUI</w:t>
      </w:r>
    </w:p>
    <w:p w14:paraId="04123433" w14:textId="77777777" w:rsidR="00005B44" w:rsidRPr="00892FAB" w:rsidRDefault="00005B44" w:rsidP="00005B44">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9692AFE"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62A34164" w14:textId="77777777" w:rsidR="00005B44" w:rsidRPr="00892FAB" w:rsidRDefault="00005B44" w:rsidP="00005B44">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2C10817B"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10441198"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63B9C1"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72D9EA2A"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CF95148"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73B01317"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954B0"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092BD2D" w14:textId="77777777" w:rsidR="00005B44" w:rsidRPr="00892FAB" w:rsidRDefault="00005B44" w:rsidP="00005B44">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8704DFF"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076D2A00"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01F0E6F2"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1D87416" w14:textId="77777777" w:rsidR="00005B44" w:rsidRPr="00892FAB" w:rsidRDefault="00005B44" w:rsidP="00005B44">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7EA1CE1" w14:textId="77777777" w:rsidR="00005B44" w:rsidRPr="00892FAB" w:rsidRDefault="00005B44" w:rsidP="00005B44">
      <w:pPr>
        <w:jc w:val="both"/>
        <w:rPr>
          <w:noProof w:val="0"/>
          <w:lang w:val="en-US" w:eastAsia="ru-RU"/>
        </w:rPr>
      </w:pPr>
    </w:p>
    <w:p w14:paraId="2B62A6A7" w14:textId="77777777" w:rsidR="00005B44" w:rsidRPr="00892FAB" w:rsidRDefault="00005B44" w:rsidP="00005B44">
      <w:pPr>
        <w:rPr>
          <w:b/>
          <w:noProof w:val="0"/>
          <w:lang w:val="en-US" w:eastAsia="ru-RU"/>
        </w:rPr>
      </w:pPr>
      <w:r w:rsidRPr="00892FAB">
        <w:rPr>
          <w:b/>
          <w:noProof w:val="0"/>
          <w:lang w:val="en-US" w:eastAsia="ru-RU"/>
        </w:rPr>
        <w:t>19. DISPOZIŢII FINALE</w:t>
      </w:r>
    </w:p>
    <w:p w14:paraId="02A01004" w14:textId="77777777" w:rsidR="00005B44" w:rsidRPr="00892FAB" w:rsidRDefault="00005B44" w:rsidP="00005B44">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1931789" w14:textId="77777777" w:rsidR="00005B44" w:rsidRPr="00892FAB" w:rsidRDefault="00005B44" w:rsidP="00005B44">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12FAB173" w14:textId="77777777" w:rsidR="00005B44" w:rsidRPr="00892FAB" w:rsidRDefault="00005B44" w:rsidP="00005B44">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6489E" w14:textId="77777777" w:rsidR="00005B44" w:rsidRPr="00892FAB" w:rsidRDefault="00005B44" w:rsidP="00005B44">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2CCA5F2" w14:textId="77777777" w:rsidR="00005B44" w:rsidRPr="00892FAB" w:rsidRDefault="00005B44" w:rsidP="00005B44">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300718DF" w14:textId="77777777" w:rsidR="00005B44" w:rsidRPr="00892FAB" w:rsidRDefault="00005B44" w:rsidP="00005B44">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B51E27B" w14:textId="77777777" w:rsidR="00005B44" w:rsidRPr="00892FAB" w:rsidRDefault="00005B44" w:rsidP="00005B44">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2F6A3664" w14:textId="77777777" w:rsidR="00005B44" w:rsidRPr="00892FAB" w:rsidRDefault="00005B44" w:rsidP="00005B44">
      <w:pPr>
        <w:spacing w:line="276" w:lineRule="auto"/>
        <w:contextualSpacing/>
        <w:rPr>
          <w:noProof w:val="0"/>
          <w:lang w:val="en-US" w:eastAsia="ru-RU"/>
        </w:rPr>
      </w:pPr>
    </w:p>
    <w:p w14:paraId="18B56C87" w14:textId="77777777" w:rsidR="00005B44" w:rsidRPr="00892FAB" w:rsidRDefault="00005B44" w:rsidP="00005B44">
      <w:pPr>
        <w:numPr>
          <w:ilvl w:val="0"/>
          <w:numId w:val="40"/>
        </w:numPr>
        <w:tabs>
          <w:tab w:val="left" w:pos="1134"/>
          <w:tab w:val="left" w:pos="2295"/>
        </w:tabs>
        <w:jc w:val="center"/>
        <w:rPr>
          <w:noProof w:val="0"/>
          <w:lang w:val="ru-RU" w:eastAsia="ru-RU"/>
        </w:rPr>
      </w:pPr>
      <w:r w:rsidRPr="00892FAB">
        <w:rPr>
          <w:b/>
          <w:noProof w:val="0"/>
          <w:lang w:val="ru-RU" w:eastAsia="ru-RU"/>
        </w:rPr>
        <w:t>PARTEA CE ȚINE DE CONDIȚIILE</w:t>
      </w:r>
    </w:p>
    <w:p w14:paraId="0311347D" w14:textId="77777777" w:rsidR="00005B44" w:rsidRPr="00892FAB" w:rsidRDefault="00005B44" w:rsidP="00005B44">
      <w:pPr>
        <w:tabs>
          <w:tab w:val="left" w:pos="2295"/>
        </w:tabs>
        <w:ind w:left="3240"/>
        <w:contextualSpacing/>
        <w:rPr>
          <w:noProof w:val="0"/>
          <w:lang w:val="ru-RU" w:eastAsia="ru-RU"/>
        </w:rPr>
      </w:pPr>
      <w:r w:rsidRPr="00892FAB">
        <w:rPr>
          <w:b/>
          <w:noProof w:val="0"/>
          <w:lang w:val="ru-RU" w:eastAsia="ru-RU"/>
        </w:rPr>
        <w:t xml:space="preserve">   SPECIALE AL CONTRACTULUI</w:t>
      </w:r>
    </w:p>
    <w:p w14:paraId="461750CA" w14:textId="77777777" w:rsidR="00005B44" w:rsidRPr="00892FAB" w:rsidRDefault="00005B44" w:rsidP="00005B44">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8323C4" w14:textId="77777777" w:rsidR="00005B44" w:rsidRPr="00892FAB" w:rsidRDefault="00005B44" w:rsidP="00005B44">
      <w:pPr>
        <w:spacing w:line="276" w:lineRule="auto"/>
        <w:contextualSpacing/>
        <w:rPr>
          <w:noProof w:val="0"/>
          <w:lang w:val="ru-RU" w:eastAsia="ru-RU"/>
        </w:rPr>
      </w:pPr>
    </w:p>
    <w:p w14:paraId="4CFFBA2B" w14:textId="77777777" w:rsidR="00005B44" w:rsidRPr="00892FAB" w:rsidRDefault="00005B44" w:rsidP="00005B4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995E4A8" w14:textId="77777777" w:rsidR="00005B44" w:rsidRPr="00892FAB" w:rsidRDefault="00005B44" w:rsidP="00005B4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05B44" w:rsidRPr="00892FAB" w14:paraId="67FED25E" w14:textId="77777777" w:rsidTr="00BA2360">
        <w:tc>
          <w:tcPr>
            <w:tcW w:w="4675" w:type="dxa"/>
          </w:tcPr>
          <w:p w14:paraId="5671BD1F" w14:textId="77777777" w:rsidR="00005B44" w:rsidRPr="00892FAB" w:rsidRDefault="00005B44" w:rsidP="00BA2360">
            <w:pPr>
              <w:tabs>
                <w:tab w:val="left" w:pos="3295"/>
              </w:tabs>
              <w:rPr>
                <w:b/>
                <w:noProof w:val="0"/>
                <w:lang w:val="ru-RU" w:eastAsia="ru-RU"/>
              </w:rPr>
            </w:pPr>
            <w:r w:rsidRPr="00892FAB">
              <w:rPr>
                <w:b/>
                <w:iCs/>
                <w:noProof w:val="0"/>
                <w:lang w:val="ru-RU" w:eastAsia="ru-RU"/>
              </w:rPr>
              <w:t>BENEFICIAR</w:t>
            </w:r>
          </w:p>
        </w:tc>
        <w:tc>
          <w:tcPr>
            <w:tcW w:w="4680" w:type="dxa"/>
          </w:tcPr>
          <w:p w14:paraId="64714206" w14:textId="77777777" w:rsidR="00005B44" w:rsidRPr="00892FAB" w:rsidRDefault="00005B44" w:rsidP="00BA2360">
            <w:pPr>
              <w:tabs>
                <w:tab w:val="left" w:pos="3295"/>
              </w:tabs>
              <w:rPr>
                <w:noProof w:val="0"/>
                <w:lang w:val="ru-RU" w:eastAsia="ru-RU"/>
              </w:rPr>
            </w:pPr>
            <w:r w:rsidRPr="00892FAB">
              <w:rPr>
                <w:b/>
                <w:iCs/>
                <w:noProof w:val="0"/>
                <w:lang w:val="ru-RU" w:eastAsia="ru-RU"/>
              </w:rPr>
              <w:t xml:space="preserve">ANTREPRENOR </w:t>
            </w:r>
          </w:p>
        </w:tc>
      </w:tr>
      <w:tr w:rsidR="00005B44" w:rsidRPr="00892FAB" w14:paraId="1D7B9799" w14:textId="77777777" w:rsidTr="00BA2360">
        <w:tc>
          <w:tcPr>
            <w:tcW w:w="4675" w:type="dxa"/>
            <w:vAlign w:val="center"/>
          </w:tcPr>
          <w:p w14:paraId="35D95975"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6E49BA43"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005B44" w:rsidRPr="00892FAB" w14:paraId="1B0E9ED3" w14:textId="77777777" w:rsidTr="00BA2360">
        <w:tc>
          <w:tcPr>
            <w:tcW w:w="4675" w:type="dxa"/>
            <w:vAlign w:val="center"/>
          </w:tcPr>
          <w:p w14:paraId="29739AC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5305A819"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005B44" w:rsidRPr="00892FAB" w14:paraId="2159FA89" w14:textId="77777777" w:rsidTr="00BA2360">
        <w:tc>
          <w:tcPr>
            <w:tcW w:w="4675" w:type="dxa"/>
            <w:vAlign w:val="center"/>
          </w:tcPr>
          <w:p w14:paraId="1AEFD308"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7D7F8D3B"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005B44" w:rsidRPr="00892FAB" w14:paraId="67577AF7" w14:textId="77777777" w:rsidTr="00BA2360">
        <w:tc>
          <w:tcPr>
            <w:tcW w:w="4675" w:type="dxa"/>
            <w:vAlign w:val="center"/>
          </w:tcPr>
          <w:p w14:paraId="13ED150A"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094CEE1D"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005B44" w:rsidRPr="00892FAB" w14:paraId="4EE8AA99" w14:textId="77777777" w:rsidTr="00BA2360">
        <w:tc>
          <w:tcPr>
            <w:tcW w:w="4675" w:type="dxa"/>
            <w:vAlign w:val="center"/>
          </w:tcPr>
          <w:p w14:paraId="22154AEC" w14:textId="77777777" w:rsidR="00005B44" w:rsidRPr="00892FAB" w:rsidRDefault="00005B44" w:rsidP="00BA236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5E7F682" w14:textId="77777777" w:rsidR="00005B44" w:rsidRPr="00892FAB" w:rsidRDefault="00005B44" w:rsidP="00BA236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4EE59376" w14:textId="77777777" w:rsidR="00005B44" w:rsidRPr="00892FAB" w:rsidRDefault="00005B44" w:rsidP="00005B44">
      <w:pPr>
        <w:spacing w:line="276" w:lineRule="auto"/>
        <w:contextualSpacing/>
        <w:jc w:val="center"/>
        <w:rPr>
          <w:b/>
          <w:noProof w:val="0"/>
          <w:lang w:val="ru-RU" w:eastAsia="ru-RU"/>
        </w:rPr>
      </w:pPr>
    </w:p>
    <w:p w14:paraId="5856F493" w14:textId="77777777" w:rsidR="00005B44" w:rsidRPr="00892FAB" w:rsidRDefault="00005B44" w:rsidP="00005B44">
      <w:pPr>
        <w:tabs>
          <w:tab w:val="left" w:pos="360"/>
        </w:tabs>
        <w:jc w:val="both"/>
        <w:rPr>
          <w:noProof w:val="0"/>
          <w:lang w:val="ru-RU" w:eastAsia="ru-RU"/>
        </w:rPr>
      </w:pPr>
    </w:p>
    <w:p w14:paraId="1AF19C06" w14:textId="77777777" w:rsidR="00005B44" w:rsidRPr="00892FAB" w:rsidRDefault="00005B44" w:rsidP="00005B44">
      <w:pPr>
        <w:tabs>
          <w:tab w:val="left" w:pos="360"/>
          <w:tab w:val="left" w:pos="2685"/>
        </w:tabs>
        <w:jc w:val="both"/>
        <w:rPr>
          <w:noProof w:val="0"/>
          <w:lang w:val="ru-RU" w:eastAsia="ru-RU"/>
        </w:rPr>
      </w:pPr>
      <w:r w:rsidRPr="00892FAB">
        <w:rPr>
          <w:noProof w:val="0"/>
          <w:lang w:val="ru-RU" w:eastAsia="ru-RU"/>
        </w:rPr>
        <w:tab/>
      </w:r>
    </w:p>
    <w:p w14:paraId="41FB45E1" w14:textId="77777777" w:rsidR="00005B44" w:rsidRPr="00892FAB" w:rsidRDefault="00005B44" w:rsidP="00005B44">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5FB4AF50" w14:textId="77777777" w:rsidR="00005B44" w:rsidRPr="00892FAB" w:rsidRDefault="00005B44" w:rsidP="00005B44">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005B44" w:rsidRPr="00892FAB" w14:paraId="74614AF5" w14:textId="77777777" w:rsidTr="00BA2360">
        <w:trPr>
          <w:trHeight w:val="357"/>
        </w:trPr>
        <w:tc>
          <w:tcPr>
            <w:tcW w:w="4630" w:type="dxa"/>
            <w:vAlign w:val="center"/>
          </w:tcPr>
          <w:p w14:paraId="31B68374"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41DDC87D" w14:textId="77777777" w:rsidR="00005B44" w:rsidRPr="00892FAB" w:rsidRDefault="00005B44" w:rsidP="00BA2360">
            <w:pPr>
              <w:tabs>
                <w:tab w:val="left" w:pos="360"/>
              </w:tabs>
              <w:jc w:val="center"/>
              <w:rPr>
                <w:b/>
                <w:noProof w:val="0"/>
                <w:lang w:val="ru-RU" w:eastAsia="ru-RU"/>
              </w:rPr>
            </w:pPr>
            <w:r w:rsidRPr="00892FAB">
              <w:rPr>
                <w:b/>
                <w:noProof w:val="0"/>
                <w:lang w:val="ru-RU" w:eastAsia="ru-RU"/>
              </w:rPr>
              <w:t>ANTREPRENOR</w:t>
            </w:r>
          </w:p>
        </w:tc>
      </w:tr>
      <w:tr w:rsidR="00005B44" w:rsidRPr="00892FAB" w14:paraId="26B23D62" w14:textId="77777777" w:rsidTr="00BA2360">
        <w:trPr>
          <w:trHeight w:val="357"/>
        </w:trPr>
        <w:tc>
          <w:tcPr>
            <w:tcW w:w="4630" w:type="dxa"/>
            <w:vAlign w:val="center"/>
          </w:tcPr>
          <w:p w14:paraId="53859A41" w14:textId="77777777" w:rsidR="00005B44" w:rsidRPr="00892FAB" w:rsidRDefault="00005B44" w:rsidP="00BA2360">
            <w:pPr>
              <w:tabs>
                <w:tab w:val="left" w:pos="360"/>
              </w:tabs>
              <w:jc w:val="both"/>
              <w:rPr>
                <w:b/>
                <w:noProof w:val="0"/>
                <w:lang w:val="ru-RU" w:eastAsia="ru-RU"/>
              </w:rPr>
            </w:pPr>
          </w:p>
          <w:p w14:paraId="477B9631" w14:textId="77777777" w:rsidR="00005B44" w:rsidRPr="00892FAB" w:rsidRDefault="00005B44" w:rsidP="00BA2360">
            <w:pPr>
              <w:tabs>
                <w:tab w:val="left" w:pos="360"/>
              </w:tabs>
              <w:jc w:val="both"/>
              <w:rPr>
                <w:b/>
                <w:noProof w:val="0"/>
                <w:lang w:val="ru-RU" w:eastAsia="ru-RU"/>
              </w:rPr>
            </w:pPr>
          </w:p>
          <w:p w14:paraId="6B3DA2D3" w14:textId="77777777" w:rsidR="00005B44" w:rsidRPr="00892FAB" w:rsidRDefault="00005B44" w:rsidP="00BA2360">
            <w:pPr>
              <w:tabs>
                <w:tab w:val="left" w:pos="360"/>
              </w:tabs>
              <w:jc w:val="both"/>
              <w:rPr>
                <w:b/>
                <w:noProof w:val="0"/>
                <w:lang w:val="ru-RU" w:eastAsia="ru-RU"/>
              </w:rPr>
            </w:pPr>
          </w:p>
        </w:tc>
        <w:tc>
          <w:tcPr>
            <w:tcW w:w="4710" w:type="dxa"/>
            <w:vAlign w:val="center"/>
          </w:tcPr>
          <w:p w14:paraId="369C6E5E" w14:textId="77777777" w:rsidR="00005B44" w:rsidRPr="00892FAB" w:rsidRDefault="00005B44" w:rsidP="00BA2360">
            <w:pPr>
              <w:tabs>
                <w:tab w:val="left" w:pos="360"/>
              </w:tabs>
              <w:jc w:val="both"/>
              <w:rPr>
                <w:b/>
                <w:noProof w:val="0"/>
                <w:lang w:val="ru-RU" w:eastAsia="ru-RU"/>
              </w:rPr>
            </w:pPr>
          </w:p>
          <w:p w14:paraId="2A42CD6A" w14:textId="77777777" w:rsidR="00005B44" w:rsidRPr="00892FAB" w:rsidRDefault="00005B44" w:rsidP="00BA2360">
            <w:pPr>
              <w:tabs>
                <w:tab w:val="left" w:pos="360"/>
              </w:tabs>
              <w:jc w:val="both"/>
              <w:rPr>
                <w:b/>
                <w:noProof w:val="0"/>
                <w:lang w:val="ru-RU" w:eastAsia="ru-RU"/>
              </w:rPr>
            </w:pPr>
          </w:p>
          <w:p w14:paraId="5FCF1700" w14:textId="77777777" w:rsidR="00005B44" w:rsidRPr="00892FAB" w:rsidRDefault="00005B44" w:rsidP="00BA2360">
            <w:pPr>
              <w:tabs>
                <w:tab w:val="left" w:pos="360"/>
              </w:tabs>
              <w:jc w:val="both"/>
              <w:rPr>
                <w:b/>
                <w:noProof w:val="0"/>
                <w:lang w:val="ru-RU" w:eastAsia="ru-RU"/>
              </w:rPr>
            </w:pPr>
          </w:p>
        </w:tc>
      </w:tr>
      <w:tr w:rsidR="00005B44" w:rsidRPr="00892FAB" w14:paraId="6A20F2EA" w14:textId="77777777" w:rsidTr="00BA2360">
        <w:trPr>
          <w:trHeight w:val="357"/>
        </w:trPr>
        <w:tc>
          <w:tcPr>
            <w:tcW w:w="4630" w:type="dxa"/>
            <w:vAlign w:val="center"/>
          </w:tcPr>
          <w:p w14:paraId="1EE99F0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386EC39" w14:textId="77777777" w:rsidR="00005B44" w:rsidRPr="00892FAB" w:rsidRDefault="00005B44" w:rsidP="00BA2360">
            <w:pPr>
              <w:tabs>
                <w:tab w:val="left" w:pos="360"/>
              </w:tabs>
              <w:jc w:val="center"/>
              <w:rPr>
                <w:b/>
                <w:noProof w:val="0"/>
                <w:lang w:val="ru-RU" w:eastAsia="ru-RU"/>
              </w:rPr>
            </w:pPr>
            <w:r w:rsidRPr="00892FAB">
              <w:rPr>
                <w:noProof w:val="0"/>
                <w:lang w:val="ru-RU" w:eastAsia="ru-RU"/>
              </w:rPr>
              <w:t>„___”_________20__”.</w:t>
            </w:r>
          </w:p>
        </w:tc>
      </w:tr>
    </w:tbl>
    <w:p w14:paraId="0D13DB4B" w14:textId="77777777" w:rsidR="00005B44" w:rsidRPr="00892FAB" w:rsidRDefault="00005B44" w:rsidP="00005B44">
      <w:pPr>
        <w:spacing w:line="276" w:lineRule="auto"/>
        <w:contextualSpacing/>
        <w:rPr>
          <w:b/>
          <w:noProof w:val="0"/>
          <w:lang w:val="ro-MD" w:eastAsia="ru-RU"/>
        </w:rPr>
      </w:pPr>
      <w:r w:rsidRPr="00892FAB">
        <w:rPr>
          <w:b/>
          <w:noProof w:val="0"/>
          <w:lang w:val="ru-RU" w:eastAsia="ru-RU"/>
        </w:rPr>
        <w:t xml:space="preserve">              </w:t>
      </w:r>
    </w:p>
    <w:p w14:paraId="4DD08F62"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D23CBA" w14:paraId="565DCBB8" w14:textId="77777777" w:rsidTr="00BA2360">
        <w:trPr>
          <w:trHeight w:val="697"/>
        </w:trPr>
        <w:tc>
          <w:tcPr>
            <w:tcW w:w="9748" w:type="dxa"/>
            <w:vAlign w:val="center"/>
          </w:tcPr>
          <w:p w14:paraId="551972D9" w14:textId="77777777" w:rsidR="00005B44" w:rsidRPr="00D23CBA" w:rsidRDefault="00005B44" w:rsidP="00BA2360">
            <w:pPr>
              <w:jc w:val="right"/>
              <w:rPr>
                <w:noProof w:val="0"/>
                <w:lang w:val="ro-MD"/>
              </w:rPr>
            </w:pPr>
            <w:r w:rsidRPr="00D23CBA">
              <w:rPr>
                <w:noProof w:val="0"/>
                <w:lang w:val="ro-MD"/>
              </w:rPr>
              <w:lastRenderedPageBreak/>
              <w:t>Anexa nr. 27</w:t>
            </w:r>
          </w:p>
          <w:p w14:paraId="4C57DD47" w14:textId="77777777" w:rsidR="00005B44" w:rsidRPr="00D23CBA" w:rsidRDefault="00005B44" w:rsidP="00BA2360">
            <w:pPr>
              <w:jc w:val="right"/>
              <w:rPr>
                <w:noProof w:val="0"/>
                <w:lang w:val="ro-MD"/>
              </w:rPr>
            </w:pPr>
            <w:r w:rsidRPr="00D23CBA">
              <w:rPr>
                <w:noProof w:val="0"/>
                <w:lang w:val="ro-MD"/>
              </w:rPr>
              <w:t>la Documentația standard nr.69</w:t>
            </w:r>
          </w:p>
          <w:p w14:paraId="61D0BC97" w14:textId="77777777" w:rsidR="00005B44" w:rsidRPr="00D23CBA" w:rsidRDefault="00005B44" w:rsidP="00BA2360">
            <w:pPr>
              <w:jc w:val="right"/>
              <w:rPr>
                <w:noProof w:val="0"/>
                <w:lang w:val="ro-MD"/>
              </w:rPr>
            </w:pPr>
            <w:r w:rsidRPr="00D23CBA">
              <w:rPr>
                <w:noProof w:val="0"/>
                <w:lang w:val="ro-MD"/>
              </w:rPr>
              <w:t>din 7 mai 2021</w:t>
            </w:r>
          </w:p>
          <w:p w14:paraId="1FDFD7DB" w14:textId="77777777" w:rsidR="00005B44" w:rsidRPr="00D23CBA" w:rsidRDefault="00005B44" w:rsidP="00BA2360">
            <w:pPr>
              <w:autoSpaceDE w:val="0"/>
              <w:autoSpaceDN w:val="0"/>
              <w:adjustRightInd w:val="0"/>
              <w:ind w:right="23"/>
              <w:jc w:val="right"/>
              <w:rPr>
                <w:b/>
                <w:bCs/>
                <w:lang w:val="ro-MD"/>
              </w:rPr>
            </w:pPr>
          </w:p>
          <w:p w14:paraId="6968AEB8" w14:textId="77777777" w:rsidR="00005B44" w:rsidRPr="00D23CBA" w:rsidRDefault="00005B44" w:rsidP="00BA2360">
            <w:pPr>
              <w:autoSpaceDE w:val="0"/>
              <w:autoSpaceDN w:val="0"/>
              <w:adjustRightInd w:val="0"/>
              <w:ind w:right="23"/>
              <w:jc w:val="center"/>
              <w:rPr>
                <w:b/>
                <w:bCs/>
                <w:lang w:val="ro-MD"/>
              </w:rPr>
            </w:pPr>
          </w:p>
          <w:p w14:paraId="7003B197" w14:textId="77777777" w:rsidR="00005B44" w:rsidRPr="00D23CBA" w:rsidRDefault="00005B44" w:rsidP="00BA236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005B44" w:rsidRPr="00D23CBA" w14:paraId="3D095171" w14:textId="77777777" w:rsidTr="00BA2360">
              <w:tc>
                <w:tcPr>
                  <w:tcW w:w="9640" w:type="dxa"/>
                  <w:gridSpan w:val="2"/>
                </w:tcPr>
                <w:p w14:paraId="58C0EB82" w14:textId="77777777" w:rsidR="00005B44" w:rsidRPr="00D23CBA" w:rsidRDefault="00005B44" w:rsidP="00BA2360">
                  <w:pPr>
                    <w:jc w:val="center"/>
                    <w:rPr>
                      <w:b/>
                      <w:lang w:val="ro-MD"/>
                    </w:rPr>
                  </w:pPr>
                  <w:r w:rsidRPr="00D23CBA">
                    <w:rPr>
                      <w:b/>
                      <w:caps/>
                      <w:lang w:val="ro-MD"/>
                    </w:rPr>
                    <w:t>ACORD ADIȚIONAL</w:t>
                  </w:r>
                  <w:r w:rsidRPr="00D23CBA">
                    <w:rPr>
                      <w:b/>
                      <w:lang w:val="ro-MD"/>
                    </w:rPr>
                    <w:t xml:space="preserve"> Nr.______</w:t>
                  </w:r>
                </w:p>
                <w:p w14:paraId="7C17CB97" w14:textId="77777777" w:rsidR="00005B44" w:rsidRPr="00D23CBA" w:rsidRDefault="00005B44" w:rsidP="00BA2360">
                  <w:pPr>
                    <w:jc w:val="center"/>
                    <w:rPr>
                      <w:b/>
                      <w:lang w:val="ro-MD"/>
                    </w:rPr>
                  </w:pPr>
                </w:p>
                <w:p w14:paraId="37EA593D" w14:textId="77777777" w:rsidR="00005B44" w:rsidRPr="00D23CBA" w:rsidRDefault="00005B44" w:rsidP="00BA236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346E5CE4" w14:textId="77777777" w:rsidR="00005B44" w:rsidRPr="00D23CBA" w:rsidRDefault="00005B44" w:rsidP="00BA2360">
                  <w:pPr>
                    <w:rPr>
                      <w:lang w:val="ro-MD"/>
                    </w:rPr>
                  </w:pPr>
                </w:p>
                <w:p w14:paraId="08EE679B" w14:textId="77777777" w:rsidR="00005B44" w:rsidRPr="00D23CBA" w:rsidRDefault="00005B44" w:rsidP="00BA2360">
                  <w:pPr>
                    <w:rPr>
                      <w:lang w:val="ro-MD"/>
                    </w:rPr>
                  </w:pPr>
                </w:p>
              </w:tc>
            </w:tr>
            <w:tr w:rsidR="00005B44" w:rsidRPr="00D23CBA" w14:paraId="47BF86AB" w14:textId="77777777" w:rsidTr="00BA2360">
              <w:tc>
                <w:tcPr>
                  <w:tcW w:w="9640" w:type="dxa"/>
                  <w:gridSpan w:val="2"/>
                </w:tcPr>
                <w:p w14:paraId="2986355E" w14:textId="77777777" w:rsidR="00005B44" w:rsidRPr="00D23CBA" w:rsidRDefault="00005B44" w:rsidP="00BA236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CBA1E68" w14:textId="77777777" w:rsidR="00005B44" w:rsidRPr="00D23CBA" w:rsidRDefault="00005B44" w:rsidP="00BA2360">
                  <w:pPr>
                    <w:jc w:val="both"/>
                    <w:rPr>
                      <w:noProof w:val="0"/>
                      <w:lang w:val="ro-MD" w:eastAsia="ru-RU"/>
                    </w:rPr>
                  </w:pPr>
                </w:p>
                <w:p w14:paraId="2B2D4BA8" w14:textId="77777777" w:rsidR="00005B44" w:rsidRPr="00D23CBA" w:rsidRDefault="00005B44" w:rsidP="00BA236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3BC37A3" w14:textId="77777777" w:rsidR="00005B44" w:rsidRPr="00D23CBA" w:rsidRDefault="00005B44" w:rsidP="00BA2360">
                  <w:pPr>
                    <w:jc w:val="both"/>
                    <w:rPr>
                      <w:noProof w:val="0"/>
                      <w:lang w:val="ro-MD" w:eastAsia="ru-RU"/>
                    </w:rPr>
                  </w:pPr>
                </w:p>
                <w:p w14:paraId="66AF2641" w14:textId="77777777" w:rsidR="00005B44" w:rsidRPr="00D23CBA" w:rsidRDefault="00005B44" w:rsidP="00BA236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685B74BC" w14:textId="77777777" w:rsidR="00005B44" w:rsidRPr="00D23CBA" w:rsidRDefault="00005B44" w:rsidP="00BA2360">
                  <w:pPr>
                    <w:tabs>
                      <w:tab w:val="right" w:pos="10205"/>
                    </w:tabs>
                    <w:rPr>
                      <w:noProof w:val="0"/>
                      <w:lang w:val="ro-MD" w:eastAsia="ru-RU"/>
                    </w:rPr>
                  </w:pPr>
                </w:p>
                <w:p w14:paraId="179A4A6F" w14:textId="77777777" w:rsidR="00005B44" w:rsidRPr="00D23CBA" w:rsidRDefault="00005B44" w:rsidP="00BA2360">
                  <w:pPr>
                    <w:ind w:right="-1"/>
                    <w:jc w:val="both"/>
                    <w:rPr>
                      <w:noProof w:val="0"/>
                      <w:lang w:val="ro-MD" w:eastAsia="ru-RU"/>
                    </w:rPr>
                  </w:pPr>
                  <w:r w:rsidRPr="00D23CBA">
                    <w:rPr>
                      <w:noProof w:val="0"/>
                      <w:lang w:val="ro-MD" w:eastAsia="ru-RU"/>
                    </w:rPr>
                    <w:t>Prin prezentul acord, în Contract se aplică următoarele modificări:</w:t>
                  </w:r>
                </w:p>
                <w:p w14:paraId="15263AA6" w14:textId="77777777" w:rsidR="00005B44" w:rsidRPr="00D23CBA" w:rsidRDefault="00005B44" w:rsidP="00BA2360">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6A4C03A" w14:textId="77777777" w:rsidR="00005B44" w:rsidRPr="00D23CBA" w:rsidRDefault="00005B44" w:rsidP="00BA2360">
                  <w:pPr>
                    <w:tabs>
                      <w:tab w:val="right" w:pos="10205"/>
                    </w:tabs>
                    <w:ind w:left="1134" w:right="-1"/>
                    <w:rPr>
                      <w:lang w:val="ro-MD"/>
                    </w:rPr>
                  </w:pPr>
                </w:p>
                <w:p w14:paraId="296F6DAE" w14:textId="77777777" w:rsidR="00005B44" w:rsidRPr="00D23CBA" w:rsidRDefault="00005B44" w:rsidP="00BA236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32CF6263" w14:textId="77777777" w:rsidR="00005B44" w:rsidRPr="00D23CBA" w:rsidRDefault="00005B44" w:rsidP="00BA2360">
                  <w:pPr>
                    <w:keepNext/>
                    <w:keepLines/>
                    <w:spacing w:before="200"/>
                    <w:outlineLvl w:val="1"/>
                    <w:rPr>
                      <w:rFonts w:asciiTheme="majorHAnsi" w:eastAsiaTheme="majorEastAsia" w:hAnsiTheme="majorHAnsi" w:cstheme="majorBidi"/>
                      <w:b/>
                      <w:bCs/>
                      <w:color w:val="5B9BD5" w:themeColor="accent1"/>
                      <w:sz w:val="26"/>
                      <w:lang w:val="ro-MD"/>
                    </w:rPr>
                  </w:pPr>
                </w:p>
                <w:p w14:paraId="58FE2FF4" w14:textId="77777777" w:rsidR="00005B44" w:rsidRPr="00D23CBA" w:rsidRDefault="00005B44" w:rsidP="00BA2360">
                  <w:pPr>
                    <w:rPr>
                      <w:lang w:val="ro-MD"/>
                    </w:rPr>
                  </w:pPr>
                </w:p>
                <w:p w14:paraId="2A828220" w14:textId="77777777" w:rsidR="00005B44" w:rsidRPr="00D23CBA" w:rsidRDefault="00005B44" w:rsidP="00BA2360">
                  <w:pPr>
                    <w:jc w:val="center"/>
                    <w:rPr>
                      <w:lang w:val="ro-MD"/>
                    </w:rPr>
                  </w:pPr>
                  <w:r w:rsidRPr="00D23CBA">
                    <w:rPr>
                      <w:b/>
                      <w:bCs/>
                      <w:noProof w:val="0"/>
                      <w:lang w:val="ro-MD"/>
                    </w:rPr>
                    <w:t>SEMNĂTURILE PĂRŢILOR</w:t>
                  </w:r>
                </w:p>
                <w:p w14:paraId="6BC6E156" w14:textId="77777777" w:rsidR="00005B44" w:rsidRPr="00D23CBA" w:rsidRDefault="00005B44" w:rsidP="00BA2360">
                  <w:pPr>
                    <w:rPr>
                      <w:lang w:val="ro-MD"/>
                    </w:rPr>
                  </w:pPr>
                </w:p>
              </w:tc>
            </w:tr>
            <w:tr w:rsidR="00005B44" w:rsidRPr="00D23CBA" w14:paraId="07F511F8" w14:textId="77777777" w:rsidTr="00BA2360">
              <w:trPr>
                <w:trHeight w:val="357"/>
              </w:trPr>
              <w:tc>
                <w:tcPr>
                  <w:tcW w:w="5179" w:type="dxa"/>
                  <w:vAlign w:val="center"/>
                </w:tcPr>
                <w:p w14:paraId="199E33A7" w14:textId="77777777" w:rsidR="00005B44" w:rsidRPr="00D23CBA" w:rsidRDefault="00005B44" w:rsidP="00BA2360">
                  <w:pPr>
                    <w:jc w:val="center"/>
                    <w:rPr>
                      <w:b/>
                      <w:lang w:val="ro-MD"/>
                    </w:rPr>
                  </w:pPr>
                  <w:r w:rsidRPr="00D23CBA">
                    <w:rPr>
                      <w:b/>
                      <w:bCs/>
                      <w:noProof w:val="0"/>
                      <w:lang w:val="ro-MD"/>
                    </w:rPr>
                    <w:t>ANTREPRENORUL/PRESTATORUL</w:t>
                  </w:r>
                </w:p>
              </w:tc>
              <w:tc>
                <w:tcPr>
                  <w:tcW w:w="4461" w:type="dxa"/>
                  <w:vAlign w:val="center"/>
                </w:tcPr>
                <w:p w14:paraId="653045DD" w14:textId="77777777" w:rsidR="00005B44" w:rsidRPr="00D23CBA" w:rsidRDefault="00005B44" w:rsidP="00BA2360">
                  <w:pPr>
                    <w:jc w:val="center"/>
                    <w:rPr>
                      <w:noProof w:val="0"/>
                      <w:lang w:val="ro-MD"/>
                    </w:rPr>
                  </w:pPr>
                  <w:r w:rsidRPr="00D23CBA">
                    <w:rPr>
                      <w:b/>
                      <w:bCs/>
                      <w:noProof w:val="0"/>
                      <w:lang w:val="ro-MD"/>
                    </w:rPr>
                    <w:t>BENEFICIAR</w:t>
                  </w:r>
                </w:p>
              </w:tc>
            </w:tr>
            <w:tr w:rsidR="00005B44" w:rsidRPr="00D23CBA" w14:paraId="77A46126" w14:textId="77777777" w:rsidTr="00BA236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FBF1309" w14:textId="77777777" w:rsidR="00005B44" w:rsidRPr="00D23CBA" w:rsidRDefault="00005B44" w:rsidP="00BA2360">
                  <w:pPr>
                    <w:rPr>
                      <w:lang w:val="ro-MD"/>
                    </w:rPr>
                  </w:pPr>
                </w:p>
              </w:tc>
              <w:tc>
                <w:tcPr>
                  <w:tcW w:w="4461" w:type="dxa"/>
                  <w:tcBorders>
                    <w:top w:val="nil"/>
                    <w:left w:val="nil"/>
                    <w:bottom w:val="nil"/>
                    <w:right w:val="nil"/>
                  </w:tcBorders>
                  <w:vAlign w:val="center"/>
                </w:tcPr>
                <w:p w14:paraId="404A2619" w14:textId="77777777" w:rsidR="00005B44" w:rsidRPr="00D23CBA" w:rsidRDefault="00005B44" w:rsidP="00BA2360">
                  <w:pPr>
                    <w:rPr>
                      <w:lang w:val="ro-MD"/>
                    </w:rPr>
                  </w:pPr>
                </w:p>
              </w:tc>
            </w:tr>
          </w:tbl>
          <w:p w14:paraId="782FE75C" w14:textId="77777777" w:rsidR="00005B44" w:rsidRPr="00D23CBA" w:rsidRDefault="00005B44" w:rsidP="00BA2360">
            <w:pPr>
              <w:jc w:val="both"/>
              <w:rPr>
                <w:lang w:val="ro-MD"/>
              </w:rPr>
            </w:pPr>
          </w:p>
          <w:p w14:paraId="60CBBEAA" w14:textId="77777777" w:rsidR="00005B44" w:rsidRPr="00D23CBA" w:rsidRDefault="00005B44" w:rsidP="00BA2360">
            <w:pPr>
              <w:jc w:val="both"/>
              <w:rPr>
                <w:lang w:val="ro-MD"/>
              </w:rPr>
            </w:pPr>
          </w:p>
          <w:p w14:paraId="035E5E8C" w14:textId="77777777" w:rsidR="00005B44" w:rsidRPr="00D23CBA" w:rsidRDefault="00005B44" w:rsidP="00BA2360">
            <w:pPr>
              <w:jc w:val="both"/>
              <w:rPr>
                <w:lang w:val="ro-MD"/>
              </w:rPr>
            </w:pPr>
          </w:p>
        </w:tc>
      </w:tr>
    </w:tbl>
    <w:p w14:paraId="675D27C9" w14:textId="77777777" w:rsidR="00005B44" w:rsidRPr="00D23CBA" w:rsidRDefault="00005B44" w:rsidP="00005B44">
      <w:pPr>
        <w:jc w:val="both"/>
        <w:rPr>
          <w:lang w:val="ro-MD"/>
        </w:rPr>
      </w:pPr>
    </w:p>
    <w:p w14:paraId="7BCC30F8" w14:textId="77777777" w:rsidR="00005B44" w:rsidRDefault="00005B44" w:rsidP="00005B44">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005B44" w:rsidRPr="00EC30C2" w14:paraId="6D37772C" w14:textId="77777777" w:rsidTr="00BA2360">
        <w:trPr>
          <w:trHeight w:val="697"/>
        </w:trPr>
        <w:tc>
          <w:tcPr>
            <w:tcW w:w="9748" w:type="dxa"/>
            <w:vAlign w:val="center"/>
          </w:tcPr>
          <w:p w14:paraId="637F89F6" w14:textId="77777777" w:rsidR="00005B44" w:rsidRPr="00FF430B" w:rsidRDefault="00005B44" w:rsidP="00BA236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2EDC838D" w14:textId="77777777" w:rsidR="00005B44" w:rsidRDefault="00005B44" w:rsidP="00BA2360">
            <w:pPr>
              <w:jc w:val="right"/>
              <w:rPr>
                <w:noProof w:val="0"/>
                <w:lang w:val="ro-MD"/>
              </w:rPr>
            </w:pPr>
            <w:r>
              <w:rPr>
                <w:noProof w:val="0"/>
                <w:lang w:val="ro-MD"/>
              </w:rPr>
              <w:t>la Documentația standard nr.69</w:t>
            </w:r>
          </w:p>
          <w:p w14:paraId="5CAF8240" w14:textId="77777777" w:rsidR="00005B44" w:rsidRDefault="00005B44" w:rsidP="00BA2360">
            <w:pPr>
              <w:jc w:val="right"/>
              <w:rPr>
                <w:noProof w:val="0"/>
                <w:lang w:val="ro-MD"/>
              </w:rPr>
            </w:pPr>
            <w:r>
              <w:rPr>
                <w:noProof w:val="0"/>
                <w:lang w:val="ro-MD"/>
              </w:rPr>
              <w:t>din 7 mai 2021</w:t>
            </w:r>
          </w:p>
          <w:p w14:paraId="5424BCC5" w14:textId="77777777" w:rsidR="00005B44" w:rsidRPr="00FF430B" w:rsidRDefault="00005B44" w:rsidP="00BA2360">
            <w:pPr>
              <w:autoSpaceDE w:val="0"/>
              <w:autoSpaceDN w:val="0"/>
              <w:adjustRightInd w:val="0"/>
              <w:ind w:right="23"/>
              <w:jc w:val="center"/>
              <w:rPr>
                <w:b/>
                <w:color w:val="000000"/>
                <w:w w:val="90"/>
                <w:lang w:val="ro-MD"/>
              </w:rPr>
            </w:pPr>
          </w:p>
          <w:p w14:paraId="206AC482" w14:textId="77777777" w:rsidR="00005B44" w:rsidRPr="00FF430B" w:rsidRDefault="00005B44" w:rsidP="00BA2360">
            <w:pPr>
              <w:autoSpaceDE w:val="0"/>
              <w:autoSpaceDN w:val="0"/>
              <w:adjustRightInd w:val="0"/>
              <w:ind w:right="23"/>
              <w:jc w:val="center"/>
              <w:rPr>
                <w:b/>
                <w:color w:val="000000"/>
                <w:w w:val="90"/>
                <w:lang w:val="ro-MD"/>
              </w:rPr>
            </w:pPr>
          </w:p>
          <w:p w14:paraId="3B017B21" w14:textId="77777777" w:rsidR="00005B44" w:rsidRPr="00FF430B" w:rsidRDefault="00005B44" w:rsidP="00BA2360">
            <w:pPr>
              <w:autoSpaceDE w:val="0"/>
              <w:autoSpaceDN w:val="0"/>
              <w:adjustRightInd w:val="0"/>
              <w:ind w:right="23"/>
              <w:jc w:val="center"/>
              <w:rPr>
                <w:b/>
                <w:bCs/>
                <w:lang w:val="ro-MD"/>
              </w:rPr>
            </w:pPr>
          </w:p>
          <w:p w14:paraId="42DD7AE7" w14:textId="77777777" w:rsidR="00005B44" w:rsidRPr="00FF430B" w:rsidRDefault="00005B44" w:rsidP="00BA2360">
            <w:pPr>
              <w:autoSpaceDE w:val="0"/>
              <w:autoSpaceDN w:val="0"/>
              <w:adjustRightInd w:val="0"/>
              <w:ind w:right="23"/>
              <w:jc w:val="center"/>
              <w:rPr>
                <w:b/>
                <w:bCs/>
                <w:lang w:val="ro-MD"/>
              </w:rPr>
            </w:pPr>
            <w:r w:rsidRPr="00FF430B">
              <w:rPr>
                <w:b/>
                <w:bCs/>
                <w:lang w:val="ro-MD"/>
              </w:rPr>
              <w:t xml:space="preserve">ACORD-CADRU </w:t>
            </w:r>
          </w:p>
          <w:p w14:paraId="45C0C88F" w14:textId="77777777" w:rsidR="00005B44" w:rsidRPr="00FF430B" w:rsidRDefault="00005B44" w:rsidP="00BA2360">
            <w:pPr>
              <w:autoSpaceDE w:val="0"/>
              <w:autoSpaceDN w:val="0"/>
              <w:adjustRightInd w:val="0"/>
              <w:ind w:right="23"/>
              <w:jc w:val="center"/>
              <w:rPr>
                <w:lang w:val="ro-MD"/>
              </w:rPr>
            </w:pPr>
            <w:r w:rsidRPr="00FF430B">
              <w:rPr>
                <w:lang w:val="ro-MD"/>
              </w:rPr>
              <w:t>nr. ________ data ___________</w:t>
            </w:r>
          </w:p>
          <w:p w14:paraId="0FDAEB39" w14:textId="77777777" w:rsidR="00005B44" w:rsidRPr="00FF430B" w:rsidRDefault="00005B44" w:rsidP="00BA2360">
            <w:pPr>
              <w:autoSpaceDE w:val="0"/>
              <w:autoSpaceDN w:val="0"/>
              <w:adjustRightInd w:val="0"/>
              <w:ind w:right="23"/>
              <w:jc w:val="center"/>
              <w:rPr>
                <w:lang w:val="ro-MD"/>
              </w:rPr>
            </w:pPr>
          </w:p>
          <w:p w14:paraId="5C7E91F1" w14:textId="77777777" w:rsidR="00005B44" w:rsidRPr="00FF430B" w:rsidRDefault="00005B44" w:rsidP="00BA2360">
            <w:pPr>
              <w:autoSpaceDE w:val="0"/>
              <w:autoSpaceDN w:val="0"/>
              <w:adjustRightInd w:val="0"/>
              <w:ind w:left="720" w:right="-540"/>
              <w:jc w:val="both"/>
              <w:rPr>
                <w:b/>
                <w:bCs/>
                <w:lang w:val="ro-MD"/>
              </w:rPr>
            </w:pPr>
            <w:r w:rsidRPr="00FF430B">
              <w:rPr>
                <w:b/>
                <w:bCs/>
                <w:lang w:val="ro-MD"/>
              </w:rPr>
              <w:t>1. Părţile acordului-cadru</w:t>
            </w:r>
          </w:p>
          <w:p w14:paraId="7EB1B924" w14:textId="77777777" w:rsidR="00005B44" w:rsidRPr="00FF430B" w:rsidRDefault="00005B44" w:rsidP="00BA2360">
            <w:pPr>
              <w:autoSpaceDE w:val="0"/>
              <w:autoSpaceDN w:val="0"/>
              <w:adjustRightInd w:val="0"/>
              <w:ind w:left="1140" w:right="-540"/>
              <w:jc w:val="both"/>
              <w:rPr>
                <w:b/>
                <w:bCs/>
                <w:lang w:val="ro-MD"/>
              </w:rPr>
            </w:pPr>
          </w:p>
          <w:p w14:paraId="03189E2E" w14:textId="77777777" w:rsidR="00005B44" w:rsidRPr="00FF430B" w:rsidRDefault="00005B44" w:rsidP="00BA236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279072D" w14:textId="77777777" w:rsidR="00005B44" w:rsidRPr="00FF430B" w:rsidRDefault="00005B44" w:rsidP="00BA2360">
            <w:pPr>
              <w:autoSpaceDE w:val="0"/>
              <w:autoSpaceDN w:val="0"/>
              <w:adjustRightInd w:val="0"/>
              <w:jc w:val="both"/>
              <w:rPr>
                <w:lang w:val="ro-MD"/>
              </w:rPr>
            </w:pPr>
          </w:p>
          <w:p w14:paraId="58153997" w14:textId="77777777" w:rsidR="00005B44" w:rsidRPr="00FF430B" w:rsidRDefault="00005B44" w:rsidP="00BA2360">
            <w:pPr>
              <w:autoSpaceDE w:val="0"/>
              <w:autoSpaceDN w:val="0"/>
              <w:adjustRightInd w:val="0"/>
              <w:jc w:val="both"/>
              <w:rPr>
                <w:lang w:val="ro-MD"/>
              </w:rPr>
            </w:pPr>
            <w:r w:rsidRPr="00FF430B">
              <w:rPr>
                <w:lang w:val="ro-MD"/>
              </w:rPr>
              <w:t xml:space="preserve">    între</w:t>
            </w:r>
          </w:p>
          <w:p w14:paraId="414F4A72" w14:textId="77777777" w:rsidR="00005B44" w:rsidRPr="00FF430B" w:rsidRDefault="00005B44" w:rsidP="00BA2360">
            <w:pPr>
              <w:autoSpaceDE w:val="0"/>
              <w:autoSpaceDN w:val="0"/>
              <w:adjustRightInd w:val="0"/>
              <w:jc w:val="both"/>
              <w:rPr>
                <w:lang w:val="ro-MD"/>
              </w:rPr>
            </w:pPr>
          </w:p>
          <w:p w14:paraId="19E7C32B" w14:textId="77777777" w:rsidR="00005B44" w:rsidRPr="00FF430B" w:rsidRDefault="00005B44" w:rsidP="00BA236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6B371499" w14:textId="77777777" w:rsidR="00005B44" w:rsidRPr="00FF430B" w:rsidRDefault="00005B44" w:rsidP="00BA2360">
            <w:pPr>
              <w:autoSpaceDE w:val="0"/>
              <w:autoSpaceDN w:val="0"/>
              <w:adjustRightInd w:val="0"/>
              <w:jc w:val="both"/>
              <w:rPr>
                <w:lang w:val="ro-MD"/>
              </w:rPr>
            </w:pPr>
          </w:p>
          <w:p w14:paraId="3B1E1277" w14:textId="77777777" w:rsidR="00005B44" w:rsidRPr="00FF430B" w:rsidRDefault="00005B44" w:rsidP="00BA2360">
            <w:pPr>
              <w:autoSpaceDE w:val="0"/>
              <w:autoSpaceDN w:val="0"/>
              <w:adjustRightInd w:val="0"/>
              <w:ind w:left="710"/>
              <w:jc w:val="both"/>
              <w:rPr>
                <w:b/>
                <w:bCs/>
                <w:lang w:val="ro-MD"/>
              </w:rPr>
            </w:pPr>
            <w:r w:rsidRPr="00FF430B">
              <w:rPr>
                <w:b/>
                <w:bCs/>
                <w:lang w:val="ro-MD"/>
              </w:rPr>
              <w:t>2. Scopul acordului-cadru</w:t>
            </w:r>
          </w:p>
          <w:p w14:paraId="0BB733D4" w14:textId="77777777" w:rsidR="00005B44" w:rsidRPr="00FF430B" w:rsidRDefault="00005B44" w:rsidP="00BA2360">
            <w:pPr>
              <w:autoSpaceDE w:val="0"/>
              <w:autoSpaceDN w:val="0"/>
              <w:adjustRightInd w:val="0"/>
              <w:jc w:val="both"/>
              <w:rPr>
                <w:b/>
                <w:bCs/>
                <w:lang w:val="ro-MD"/>
              </w:rPr>
            </w:pPr>
          </w:p>
          <w:p w14:paraId="0E4C0244" w14:textId="77777777" w:rsidR="00005B44" w:rsidRPr="00FF430B" w:rsidRDefault="00005B44" w:rsidP="00BA236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4FFB1AA" w14:textId="77777777" w:rsidR="00005B44" w:rsidRPr="00FF430B" w:rsidRDefault="00005B44" w:rsidP="00BA2360">
            <w:pPr>
              <w:autoSpaceDE w:val="0"/>
              <w:autoSpaceDN w:val="0"/>
              <w:adjustRightInd w:val="0"/>
              <w:jc w:val="both"/>
              <w:rPr>
                <w:lang w:val="ro-MD"/>
              </w:rPr>
            </w:pPr>
          </w:p>
          <w:p w14:paraId="304F7AC2" w14:textId="77777777" w:rsidR="00005B44" w:rsidRPr="00FF430B" w:rsidRDefault="00005B44" w:rsidP="00BA236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4254090" w14:textId="77777777" w:rsidR="00005B44" w:rsidRPr="00FF430B" w:rsidRDefault="00005B44" w:rsidP="00BA2360">
            <w:pPr>
              <w:autoSpaceDE w:val="0"/>
              <w:autoSpaceDN w:val="0"/>
              <w:adjustRightInd w:val="0"/>
              <w:jc w:val="both"/>
              <w:rPr>
                <w:lang w:val="ro-MD"/>
              </w:rPr>
            </w:pPr>
          </w:p>
          <w:p w14:paraId="542AB738" w14:textId="77777777" w:rsidR="00005B44" w:rsidRPr="00FF430B" w:rsidRDefault="00005B44" w:rsidP="00BA2360">
            <w:pPr>
              <w:autoSpaceDE w:val="0"/>
              <w:autoSpaceDN w:val="0"/>
              <w:adjustRightInd w:val="0"/>
              <w:jc w:val="both"/>
              <w:rPr>
                <w:b/>
                <w:bCs/>
                <w:lang w:val="ro-MD"/>
              </w:rPr>
            </w:pPr>
            <w:r w:rsidRPr="00FF430B">
              <w:rPr>
                <w:b/>
                <w:bCs/>
                <w:lang w:val="ro-MD"/>
              </w:rPr>
              <w:t xml:space="preserve">           3. Durata acordului-cadru</w:t>
            </w:r>
          </w:p>
          <w:p w14:paraId="05C3B032" w14:textId="77777777" w:rsidR="00005B44" w:rsidRPr="00FF430B" w:rsidRDefault="00005B44" w:rsidP="00BA2360">
            <w:pPr>
              <w:autoSpaceDE w:val="0"/>
              <w:autoSpaceDN w:val="0"/>
              <w:adjustRightInd w:val="0"/>
              <w:jc w:val="both"/>
              <w:rPr>
                <w:b/>
                <w:bCs/>
                <w:lang w:val="ro-MD"/>
              </w:rPr>
            </w:pPr>
          </w:p>
          <w:p w14:paraId="3F4B2144" w14:textId="77777777" w:rsidR="00005B44" w:rsidRPr="00FF430B" w:rsidRDefault="00005B44" w:rsidP="00BA2360">
            <w:pPr>
              <w:autoSpaceDE w:val="0"/>
              <w:autoSpaceDN w:val="0"/>
              <w:adjustRightInd w:val="0"/>
              <w:jc w:val="both"/>
              <w:rPr>
                <w:lang w:val="ro-MD"/>
              </w:rPr>
            </w:pPr>
            <w:r w:rsidRPr="00FF430B">
              <w:rPr>
                <w:lang w:val="ro-MD"/>
              </w:rPr>
              <w:t>3.1 Durata prezentului acord-cadru este de ....... ani şi ……………. de luni, începând de la data semnării.</w:t>
            </w:r>
          </w:p>
          <w:p w14:paraId="404802E6" w14:textId="77777777" w:rsidR="00005B44" w:rsidRPr="00FF430B" w:rsidRDefault="00005B44" w:rsidP="00BA2360">
            <w:pPr>
              <w:autoSpaceDE w:val="0"/>
              <w:autoSpaceDN w:val="0"/>
              <w:adjustRightInd w:val="0"/>
              <w:jc w:val="both"/>
              <w:rPr>
                <w:lang w:val="ro-MD"/>
              </w:rPr>
            </w:pPr>
          </w:p>
          <w:p w14:paraId="25A3F930" w14:textId="77777777" w:rsidR="00005B44" w:rsidRPr="00FF430B" w:rsidRDefault="00005B44" w:rsidP="00BA236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E9B72CB" w14:textId="77777777" w:rsidR="00005B44" w:rsidRPr="00FF430B" w:rsidRDefault="00005B44" w:rsidP="00BA2360">
            <w:pPr>
              <w:autoSpaceDE w:val="0"/>
              <w:autoSpaceDN w:val="0"/>
              <w:adjustRightInd w:val="0"/>
              <w:jc w:val="both"/>
              <w:rPr>
                <w:b/>
                <w:bCs/>
                <w:i/>
                <w:iCs/>
                <w:lang w:val="ro-MD"/>
              </w:rPr>
            </w:pPr>
          </w:p>
          <w:p w14:paraId="4C8F8CBE" w14:textId="77777777" w:rsidR="00005B44" w:rsidRPr="00FF430B" w:rsidRDefault="00005B44" w:rsidP="00BA236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173B4D" w14:textId="77777777" w:rsidR="00005B44" w:rsidRPr="00FF430B" w:rsidRDefault="00005B44" w:rsidP="00BA2360">
            <w:pPr>
              <w:jc w:val="both"/>
              <w:rPr>
                <w:lang w:val="ro-MD"/>
              </w:rPr>
            </w:pPr>
            <w:r w:rsidRPr="00FF430B">
              <w:rPr>
                <w:lang w:val="ro-MD"/>
              </w:rPr>
              <w:t>4.2 Promitenții executori/prestatori se obligă să nu transfere, nici total și nici parţial, obligaţiile asumate prin prezentul acord-cadru.</w:t>
            </w:r>
          </w:p>
          <w:p w14:paraId="284AD07E" w14:textId="77777777" w:rsidR="00005B44" w:rsidRPr="00FF430B" w:rsidRDefault="00005B44" w:rsidP="00BA2360">
            <w:pPr>
              <w:autoSpaceDE w:val="0"/>
              <w:autoSpaceDN w:val="0"/>
              <w:adjustRightInd w:val="0"/>
              <w:jc w:val="both"/>
              <w:rPr>
                <w:i/>
                <w:iCs/>
                <w:lang w:val="ro-MD"/>
              </w:rPr>
            </w:pPr>
          </w:p>
          <w:p w14:paraId="592D2B3E" w14:textId="77777777" w:rsidR="00005B44" w:rsidRPr="00FF430B" w:rsidRDefault="00005B44" w:rsidP="00BA236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34E0CF94" w14:textId="77777777" w:rsidR="00005B44" w:rsidRPr="00FF430B" w:rsidRDefault="00005B44" w:rsidP="00BA2360">
            <w:pPr>
              <w:autoSpaceDE w:val="0"/>
              <w:autoSpaceDN w:val="0"/>
              <w:adjustRightInd w:val="0"/>
              <w:jc w:val="both"/>
              <w:rPr>
                <w:b/>
                <w:bCs/>
                <w:lang w:val="ro-MD"/>
              </w:rPr>
            </w:pPr>
          </w:p>
          <w:p w14:paraId="2F882361" w14:textId="77777777" w:rsidR="00005B44" w:rsidRPr="00FF430B" w:rsidRDefault="00005B44" w:rsidP="00BA236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4C20613" w14:textId="77777777" w:rsidR="00005B44" w:rsidRPr="00FF430B" w:rsidRDefault="00005B44" w:rsidP="00BA2360">
            <w:pPr>
              <w:autoSpaceDE w:val="0"/>
              <w:autoSpaceDN w:val="0"/>
              <w:adjustRightInd w:val="0"/>
              <w:jc w:val="both"/>
              <w:rPr>
                <w:b/>
                <w:bCs/>
                <w:lang w:val="ro-MD"/>
              </w:rPr>
            </w:pPr>
          </w:p>
          <w:p w14:paraId="726FC577" w14:textId="77777777" w:rsidR="00005B44" w:rsidRPr="00FF430B" w:rsidRDefault="00005B44" w:rsidP="00BA2360">
            <w:pPr>
              <w:tabs>
                <w:tab w:val="left" w:pos="600"/>
              </w:tabs>
              <w:ind w:left="300"/>
              <w:jc w:val="both"/>
              <w:rPr>
                <w:b/>
                <w:bCs/>
                <w:lang w:val="ro-MD"/>
              </w:rPr>
            </w:pPr>
            <w:r>
              <w:rPr>
                <w:b/>
                <w:bCs/>
                <w:lang w:val="ro-MD"/>
              </w:rPr>
              <w:t xml:space="preserve">      </w:t>
            </w:r>
            <w:r w:rsidRPr="00FF430B">
              <w:rPr>
                <w:b/>
                <w:bCs/>
                <w:lang w:val="ro-MD"/>
              </w:rPr>
              <w:t>6. Rezoluțiune unilaterală</w:t>
            </w:r>
          </w:p>
          <w:p w14:paraId="44F759C5" w14:textId="77777777" w:rsidR="00005B44" w:rsidRPr="00FF430B" w:rsidRDefault="00005B44" w:rsidP="00BA2360">
            <w:pPr>
              <w:ind w:left="660"/>
              <w:jc w:val="both"/>
              <w:rPr>
                <w:b/>
                <w:bCs/>
                <w:lang w:val="ro-MD"/>
              </w:rPr>
            </w:pPr>
          </w:p>
          <w:p w14:paraId="603BB800" w14:textId="77777777" w:rsidR="00005B44" w:rsidRPr="00FF430B" w:rsidRDefault="00005B44" w:rsidP="00BA236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6E0EC53E" w14:textId="77777777" w:rsidR="00005B44" w:rsidRPr="00FF430B" w:rsidRDefault="00005B44" w:rsidP="00BA236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B1D548" w14:textId="77777777" w:rsidR="00005B44" w:rsidRPr="00FF430B" w:rsidRDefault="00005B44" w:rsidP="00BA2360">
            <w:pPr>
              <w:autoSpaceDE w:val="0"/>
              <w:autoSpaceDN w:val="0"/>
              <w:adjustRightInd w:val="0"/>
              <w:ind w:firstLine="720"/>
              <w:jc w:val="both"/>
              <w:rPr>
                <w:lang w:val="ro-MD"/>
              </w:rPr>
            </w:pPr>
          </w:p>
          <w:p w14:paraId="0C500B71" w14:textId="77777777" w:rsidR="00005B44" w:rsidRPr="00FF430B" w:rsidRDefault="00005B44" w:rsidP="00005B44">
            <w:pPr>
              <w:numPr>
                <w:ilvl w:val="0"/>
                <w:numId w:val="3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75D3B12F" w14:textId="77777777" w:rsidR="00005B44" w:rsidRPr="00FF430B" w:rsidRDefault="00005B44" w:rsidP="00BA2360">
            <w:pPr>
              <w:autoSpaceDE w:val="0"/>
              <w:autoSpaceDN w:val="0"/>
              <w:adjustRightInd w:val="0"/>
              <w:ind w:left="660"/>
              <w:jc w:val="both"/>
              <w:rPr>
                <w:b/>
                <w:bCs/>
                <w:lang w:val="ro-MD"/>
              </w:rPr>
            </w:pPr>
          </w:p>
          <w:p w14:paraId="55414EAF" w14:textId="77777777" w:rsidR="00005B44" w:rsidRPr="00FF430B" w:rsidRDefault="00005B44" w:rsidP="00BA2360">
            <w:pPr>
              <w:autoSpaceDE w:val="0"/>
              <w:autoSpaceDN w:val="0"/>
              <w:adjustRightInd w:val="0"/>
              <w:jc w:val="both"/>
              <w:rPr>
                <w:iCs/>
                <w:lang w:val="ro-MD"/>
              </w:rPr>
            </w:pPr>
            <w:r w:rsidRPr="00FF430B">
              <w:rPr>
                <w:iCs/>
                <w:lang w:val="ro-MD"/>
              </w:rPr>
              <w:t>a) propunerea tehnică;</w:t>
            </w:r>
          </w:p>
          <w:p w14:paraId="45747E18" w14:textId="77777777" w:rsidR="00005B44" w:rsidRPr="00FF430B" w:rsidRDefault="00005B44" w:rsidP="00BA2360">
            <w:pPr>
              <w:jc w:val="both"/>
              <w:rPr>
                <w:lang w:val="ro-MD"/>
              </w:rPr>
            </w:pPr>
            <w:r w:rsidRPr="00FF430B">
              <w:rPr>
                <w:lang w:val="ro-MD"/>
              </w:rPr>
              <w:t>b) propunerea financiară;</w:t>
            </w:r>
          </w:p>
          <w:p w14:paraId="2116357D" w14:textId="77777777" w:rsidR="00005B44" w:rsidRPr="00FF430B" w:rsidRDefault="00005B44" w:rsidP="00BA2360">
            <w:pPr>
              <w:jc w:val="both"/>
              <w:rPr>
                <w:lang w:val="ro-MD"/>
              </w:rPr>
            </w:pPr>
            <w:r w:rsidRPr="00FF430B">
              <w:rPr>
                <w:lang w:val="ro-MD"/>
              </w:rPr>
              <w:t>c) caietul de sarcini;</w:t>
            </w:r>
          </w:p>
          <w:p w14:paraId="6C0EBCEC" w14:textId="77777777" w:rsidR="00005B44" w:rsidRPr="00FF430B" w:rsidRDefault="00005B44" w:rsidP="00BA2360">
            <w:pPr>
              <w:autoSpaceDE w:val="0"/>
              <w:autoSpaceDN w:val="0"/>
              <w:adjustRightInd w:val="0"/>
              <w:jc w:val="both"/>
              <w:rPr>
                <w:lang w:val="ro-MD"/>
              </w:rPr>
            </w:pPr>
            <w:r w:rsidRPr="00FF430B">
              <w:rPr>
                <w:lang w:val="ro-MD"/>
              </w:rPr>
              <w:t>d) alte anexe, după caz.</w:t>
            </w:r>
          </w:p>
          <w:p w14:paraId="0C7292A3" w14:textId="77777777" w:rsidR="00005B44" w:rsidRPr="00FF430B" w:rsidRDefault="00005B44" w:rsidP="00BA2360">
            <w:pPr>
              <w:autoSpaceDE w:val="0"/>
              <w:autoSpaceDN w:val="0"/>
              <w:adjustRightInd w:val="0"/>
              <w:jc w:val="both"/>
              <w:rPr>
                <w:lang w:val="ro-MD"/>
              </w:rPr>
            </w:pPr>
          </w:p>
          <w:p w14:paraId="22703615" w14:textId="77777777" w:rsidR="00005B44" w:rsidRPr="00FF430B" w:rsidRDefault="00005B44" w:rsidP="00005B44">
            <w:pPr>
              <w:pStyle w:val="a"/>
              <w:numPr>
                <w:ilvl w:val="0"/>
                <w:numId w:val="3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5D78651" w14:textId="77777777" w:rsidR="00005B44" w:rsidRPr="00FF430B" w:rsidRDefault="00005B44" w:rsidP="00BA2360">
            <w:pPr>
              <w:pStyle w:val="a"/>
              <w:numPr>
                <w:ilvl w:val="0"/>
                <w:numId w:val="0"/>
              </w:numPr>
              <w:autoSpaceDE w:val="0"/>
              <w:autoSpaceDN w:val="0"/>
              <w:adjustRightInd w:val="0"/>
              <w:ind w:left="660"/>
              <w:rPr>
                <w:b/>
                <w:bCs/>
                <w:lang w:val="ro-MD"/>
              </w:rPr>
            </w:pPr>
          </w:p>
          <w:p w14:paraId="78489E39" w14:textId="77777777" w:rsidR="00005B44" w:rsidRPr="00FF430B" w:rsidRDefault="00005B44" w:rsidP="00BA2360">
            <w:pPr>
              <w:jc w:val="both"/>
              <w:rPr>
                <w:lang w:val="ro-MD"/>
              </w:rPr>
            </w:pPr>
            <w:r w:rsidRPr="00FF430B">
              <w:rPr>
                <w:lang w:val="ro-MD"/>
              </w:rPr>
              <w:t>8.1    Prezentul acord-cadru încetează de drept- prin ajungerea la termen;</w:t>
            </w:r>
          </w:p>
          <w:p w14:paraId="14EAF7E1" w14:textId="77777777" w:rsidR="00005B44" w:rsidRPr="00FF430B" w:rsidRDefault="00005B44" w:rsidP="00BA2360">
            <w:pPr>
              <w:jc w:val="both"/>
              <w:rPr>
                <w:lang w:val="ro-MD"/>
              </w:rPr>
            </w:pPr>
            <w:r w:rsidRPr="00FF430B">
              <w:rPr>
                <w:lang w:val="ro-MD"/>
              </w:rPr>
              <w:t>8.2    Acordul-cadru poate înceta şi în următoarele cazuri:</w:t>
            </w:r>
          </w:p>
          <w:p w14:paraId="1534404B" w14:textId="77777777" w:rsidR="00005B44" w:rsidRPr="00FF430B" w:rsidRDefault="00005B44" w:rsidP="00005B44">
            <w:pPr>
              <w:pStyle w:val="a"/>
              <w:numPr>
                <w:ilvl w:val="0"/>
                <w:numId w:val="41"/>
              </w:numPr>
              <w:rPr>
                <w:lang w:val="ro-MD"/>
              </w:rPr>
            </w:pPr>
            <w:r w:rsidRPr="00FF430B">
              <w:rPr>
                <w:lang w:val="ro-MD"/>
              </w:rPr>
              <w:t>prin acordul de voinţă al părţilor ;</w:t>
            </w:r>
          </w:p>
          <w:p w14:paraId="109330A6" w14:textId="77777777" w:rsidR="00005B44" w:rsidRPr="00FF430B" w:rsidRDefault="00005B44" w:rsidP="00005B44">
            <w:pPr>
              <w:pStyle w:val="a"/>
              <w:numPr>
                <w:ilvl w:val="0"/>
                <w:numId w:val="4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9BE1B01" w14:textId="77777777" w:rsidR="00005B44" w:rsidRPr="00FF430B" w:rsidRDefault="00005B44" w:rsidP="00BA2360">
            <w:pPr>
              <w:autoSpaceDE w:val="0"/>
              <w:autoSpaceDN w:val="0"/>
              <w:adjustRightInd w:val="0"/>
              <w:jc w:val="both"/>
              <w:rPr>
                <w:lang w:val="ro-MD"/>
              </w:rPr>
            </w:pPr>
          </w:p>
          <w:p w14:paraId="0D1EF93E" w14:textId="77777777" w:rsidR="00005B44" w:rsidRPr="00FF430B" w:rsidRDefault="00005B44" w:rsidP="00BA2360">
            <w:pPr>
              <w:jc w:val="both"/>
              <w:rPr>
                <w:i/>
                <w:lang w:val="ro-MD"/>
              </w:rPr>
            </w:pPr>
            <w:r w:rsidRPr="00FF430B">
              <w:rPr>
                <w:i/>
                <w:lang w:val="ro-MD"/>
              </w:rPr>
              <w:t>CLAUZE APLICABILE CONTRACTELOR SUBSECVENTE</w:t>
            </w:r>
          </w:p>
          <w:p w14:paraId="784C6702" w14:textId="77777777" w:rsidR="00005B44" w:rsidRPr="00FF430B" w:rsidRDefault="00005B44" w:rsidP="00BA2360">
            <w:pPr>
              <w:jc w:val="both"/>
              <w:rPr>
                <w:lang w:val="ro-MD"/>
              </w:rPr>
            </w:pPr>
          </w:p>
          <w:p w14:paraId="2618AD5E" w14:textId="77777777" w:rsidR="00005B44" w:rsidRPr="00FF430B" w:rsidRDefault="00005B44" w:rsidP="00005B44">
            <w:pPr>
              <w:pStyle w:val="a"/>
              <w:numPr>
                <w:ilvl w:val="0"/>
                <w:numId w:val="38"/>
              </w:numPr>
              <w:tabs>
                <w:tab w:val="clear" w:pos="660"/>
                <w:tab w:val="num" w:pos="852"/>
              </w:tabs>
              <w:ind w:hanging="92"/>
              <w:rPr>
                <w:b/>
                <w:lang w:val="ro-MD"/>
              </w:rPr>
            </w:pPr>
            <w:r w:rsidRPr="00FF430B">
              <w:rPr>
                <w:b/>
                <w:lang w:val="ro-MD"/>
              </w:rPr>
              <w:t xml:space="preserve">Executarea contractelor subsecvente </w:t>
            </w:r>
          </w:p>
          <w:p w14:paraId="1BBFA985" w14:textId="77777777" w:rsidR="00005B44" w:rsidRPr="00FF430B" w:rsidRDefault="00005B44" w:rsidP="00BA2360">
            <w:pPr>
              <w:pStyle w:val="a"/>
              <w:numPr>
                <w:ilvl w:val="0"/>
                <w:numId w:val="0"/>
              </w:numPr>
              <w:ind w:left="660"/>
              <w:rPr>
                <w:b/>
                <w:lang w:val="ro-MD"/>
              </w:rPr>
            </w:pPr>
          </w:p>
          <w:p w14:paraId="22D719E7" w14:textId="77777777" w:rsidR="00005B44" w:rsidRPr="00FF430B" w:rsidRDefault="00005B44" w:rsidP="00BA2360">
            <w:pPr>
              <w:jc w:val="both"/>
              <w:rPr>
                <w:lang w:val="ro-MD"/>
              </w:rPr>
            </w:pPr>
            <w:r w:rsidRPr="00FF430B">
              <w:rPr>
                <w:lang w:val="ro-MD"/>
              </w:rPr>
              <w:t>9.1 Executarea contractelor subsecvente va începe din momentul încheierii acestora.</w:t>
            </w:r>
          </w:p>
          <w:p w14:paraId="31096A71" w14:textId="77777777" w:rsidR="00005B44" w:rsidRPr="00FF430B" w:rsidRDefault="00005B44" w:rsidP="00BA236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51453B61" w14:textId="77777777" w:rsidR="00005B44" w:rsidRPr="00FF430B" w:rsidRDefault="00005B44" w:rsidP="00BA2360">
            <w:pPr>
              <w:jc w:val="both"/>
              <w:rPr>
                <w:lang w:val="ro-MD"/>
              </w:rPr>
            </w:pPr>
          </w:p>
          <w:p w14:paraId="6803D945" w14:textId="77777777" w:rsidR="00005B44" w:rsidRPr="00FF430B" w:rsidRDefault="00005B44" w:rsidP="00BA2360">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76B30E85" w14:textId="77777777" w:rsidR="00005B44" w:rsidRPr="00FF430B" w:rsidRDefault="00005B44" w:rsidP="00BA2360">
            <w:pPr>
              <w:jc w:val="both"/>
              <w:rPr>
                <w:lang w:val="ro-MD"/>
              </w:rPr>
            </w:pPr>
          </w:p>
          <w:p w14:paraId="4E40F814" w14:textId="77777777" w:rsidR="00005B44" w:rsidRPr="00FF430B" w:rsidRDefault="00005B44" w:rsidP="00BA236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D7A0988" w14:textId="77777777" w:rsidR="00005B44" w:rsidRPr="00FF430B" w:rsidRDefault="00005B44" w:rsidP="00BA2360">
            <w:pPr>
              <w:jc w:val="both"/>
              <w:rPr>
                <w:b/>
                <w:lang w:val="ro-MD"/>
              </w:rPr>
            </w:pPr>
          </w:p>
          <w:p w14:paraId="3DCC8052" w14:textId="77777777" w:rsidR="00005B44" w:rsidRPr="00FF430B" w:rsidRDefault="00005B44" w:rsidP="00BA2360">
            <w:pPr>
              <w:tabs>
                <w:tab w:val="left" w:pos="600"/>
              </w:tabs>
              <w:jc w:val="both"/>
              <w:rPr>
                <w:b/>
                <w:lang w:val="ro-MD"/>
              </w:rPr>
            </w:pPr>
            <w:r>
              <w:rPr>
                <w:b/>
                <w:lang w:val="ro-MD"/>
              </w:rPr>
              <w:t xml:space="preserve">          </w:t>
            </w:r>
            <w:r w:rsidRPr="00FF430B">
              <w:rPr>
                <w:b/>
                <w:lang w:val="ro-MD"/>
              </w:rPr>
              <w:t>11. Litigii</w:t>
            </w:r>
          </w:p>
          <w:p w14:paraId="6963A26D" w14:textId="77777777" w:rsidR="00005B44" w:rsidRPr="00FF430B" w:rsidRDefault="00005B44" w:rsidP="00BA2360">
            <w:pPr>
              <w:jc w:val="both"/>
              <w:rPr>
                <w:lang w:val="ro-MD"/>
              </w:rPr>
            </w:pPr>
          </w:p>
          <w:p w14:paraId="2E5B2B3B" w14:textId="77777777" w:rsidR="00005B44" w:rsidRPr="00FF430B" w:rsidRDefault="00005B44" w:rsidP="00BA2360">
            <w:pPr>
              <w:jc w:val="both"/>
              <w:rPr>
                <w:lang w:val="ro-MD"/>
              </w:rPr>
            </w:pPr>
            <w:r w:rsidRPr="00FF430B">
              <w:rPr>
                <w:lang w:val="ro-MD"/>
              </w:rPr>
              <w:t>11.1 Litigiile ce pot apărea ca urmare a aplicării şi interpretării prevederilor prezentului acord- cadru se vor soluţiona pe cale amiabilă.</w:t>
            </w:r>
          </w:p>
          <w:p w14:paraId="7A964508" w14:textId="77777777" w:rsidR="00005B44" w:rsidRPr="00FF430B" w:rsidRDefault="00005B44" w:rsidP="00BA236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71E3327F" w14:textId="77777777" w:rsidR="00005B44" w:rsidRPr="00FF430B" w:rsidRDefault="00005B44" w:rsidP="00BA2360">
            <w:pPr>
              <w:jc w:val="both"/>
              <w:rPr>
                <w:lang w:val="ro-MD"/>
              </w:rPr>
            </w:pPr>
            <w:r w:rsidRPr="00FF430B">
              <w:rPr>
                <w:lang w:val="ro-MD"/>
              </w:rPr>
              <w:t>Părţile au încheiat astăzi, ________20__, prezentul acord-cadru, în ___ exemplare, toate având aceeaşi putere juridică.</w:t>
            </w:r>
          </w:p>
          <w:p w14:paraId="3415363D" w14:textId="77777777" w:rsidR="00005B44" w:rsidRPr="00FF430B" w:rsidRDefault="00005B44" w:rsidP="00BA2360">
            <w:pPr>
              <w:jc w:val="both"/>
              <w:rPr>
                <w:lang w:val="ro-MD"/>
              </w:rPr>
            </w:pPr>
            <w:r w:rsidRPr="00FF430B">
              <w:rPr>
                <w:lang w:val="ro-MD"/>
              </w:rPr>
              <w:t>Prezentul acord-cadru  se consideră încheiat şi intră în vigoare la data semnării lui de către Părţi, fiind valabil până la „__” _______________ 20__.</w:t>
            </w:r>
          </w:p>
          <w:p w14:paraId="2CCE7EA1" w14:textId="77777777" w:rsidR="00005B44" w:rsidRPr="00FF430B" w:rsidRDefault="00005B44" w:rsidP="00BA2360">
            <w:pPr>
              <w:jc w:val="both"/>
              <w:rPr>
                <w:lang w:val="ro-MD"/>
              </w:rPr>
            </w:pPr>
          </w:p>
          <w:p w14:paraId="08DCB05F" w14:textId="77777777" w:rsidR="00005B44" w:rsidRPr="00FF430B" w:rsidRDefault="00005B44" w:rsidP="00BA2360">
            <w:pPr>
              <w:jc w:val="both"/>
              <w:rPr>
                <w:lang w:val="ro-MD"/>
              </w:rPr>
            </w:pPr>
          </w:p>
          <w:p w14:paraId="1566E3BD" w14:textId="77777777" w:rsidR="00005B44" w:rsidRPr="00FF430B" w:rsidRDefault="00005B44" w:rsidP="00BA2360">
            <w:pPr>
              <w:jc w:val="both"/>
              <w:rPr>
                <w:lang w:val="ro-MD"/>
              </w:rPr>
            </w:pPr>
          </w:p>
          <w:p w14:paraId="273B781E" w14:textId="77777777" w:rsidR="00005B44" w:rsidRPr="00FF430B" w:rsidRDefault="00005B44" w:rsidP="00BA2360">
            <w:pPr>
              <w:jc w:val="both"/>
              <w:rPr>
                <w:lang w:val="ro-MD"/>
              </w:rPr>
            </w:pPr>
          </w:p>
          <w:p w14:paraId="2F7BE20E" w14:textId="77777777" w:rsidR="00005B44" w:rsidRPr="00FF430B" w:rsidRDefault="00005B44" w:rsidP="00BA2360">
            <w:pPr>
              <w:jc w:val="both"/>
              <w:rPr>
                <w:lang w:val="ro-MD"/>
              </w:rPr>
            </w:pPr>
          </w:p>
          <w:p w14:paraId="3E9BEDAE" w14:textId="77777777" w:rsidR="00005B44" w:rsidRPr="00FF430B" w:rsidRDefault="00005B44" w:rsidP="00BA2360">
            <w:pPr>
              <w:jc w:val="both"/>
              <w:rPr>
                <w:lang w:val="ro-MD"/>
              </w:rPr>
            </w:pPr>
            <w:r w:rsidRPr="00FF430B">
              <w:rPr>
                <w:lang w:val="ro-MD"/>
              </w:rPr>
              <w:t>Promitent-achizitor,                                              Promitent- executor/prestator,</w:t>
            </w:r>
          </w:p>
          <w:p w14:paraId="7EFA07B2" w14:textId="77777777" w:rsidR="00005B44" w:rsidRPr="00FF430B" w:rsidRDefault="00005B44" w:rsidP="00BA2360">
            <w:pPr>
              <w:jc w:val="both"/>
              <w:rPr>
                <w:lang w:val="ro-MD"/>
              </w:rPr>
            </w:pPr>
            <w:r w:rsidRPr="00FF430B">
              <w:rPr>
                <w:lang w:val="ro-MD"/>
              </w:rPr>
              <w:t>...........................                                                     ...................................</w:t>
            </w:r>
          </w:p>
          <w:p w14:paraId="59062F8C" w14:textId="77777777" w:rsidR="00005B44" w:rsidRPr="00FF430B" w:rsidRDefault="00005B44" w:rsidP="00BA2360">
            <w:pPr>
              <w:jc w:val="both"/>
              <w:rPr>
                <w:lang w:val="ro-MD"/>
              </w:rPr>
            </w:pPr>
            <w:r w:rsidRPr="00FF430B">
              <w:rPr>
                <w:lang w:val="ro-MD"/>
              </w:rPr>
              <w:t xml:space="preserve"> (semnătura autorizată)                                              (semnătura autorizată)</w:t>
            </w:r>
          </w:p>
          <w:p w14:paraId="5D5AFFAD" w14:textId="77777777" w:rsidR="00005B44" w:rsidRPr="00FF430B" w:rsidRDefault="00005B44" w:rsidP="00BA2360">
            <w:pPr>
              <w:jc w:val="both"/>
              <w:rPr>
                <w:lang w:val="ro-MD"/>
              </w:rPr>
            </w:pPr>
          </w:p>
          <w:p w14:paraId="070F6652" w14:textId="77777777" w:rsidR="00005B44" w:rsidRPr="00FF430B" w:rsidRDefault="00005B44" w:rsidP="00BA2360">
            <w:pPr>
              <w:jc w:val="both"/>
              <w:rPr>
                <w:lang w:val="ro-MD"/>
              </w:rPr>
            </w:pPr>
            <w:r w:rsidRPr="00FF430B">
              <w:rPr>
                <w:lang w:val="ro-MD"/>
              </w:rPr>
              <w:t>Promitent-achizitor,                                              Promitent- executor/prestator,</w:t>
            </w:r>
          </w:p>
          <w:p w14:paraId="74D4FC6D" w14:textId="77777777" w:rsidR="00005B44" w:rsidRPr="00FF430B" w:rsidRDefault="00005B44" w:rsidP="00BA2360">
            <w:pPr>
              <w:jc w:val="both"/>
              <w:rPr>
                <w:lang w:val="ro-MD"/>
              </w:rPr>
            </w:pPr>
            <w:r w:rsidRPr="00FF430B">
              <w:rPr>
                <w:lang w:val="ro-MD"/>
              </w:rPr>
              <w:t xml:space="preserve">  ...........................                                                     ..................................</w:t>
            </w:r>
          </w:p>
          <w:p w14:paraId="29E4DAFC" w14:textId="77777777" w:rsidR="00005B44" w:rsidRPr="00FF430B" w:rsidRDefault="00005B44" w:rsidP="00BA2360">
            <w:pPr>
              <w:jc w:val="both"/>
              <w:rPr>
                <w:lang w:val="ro-MD"/>
              </w:rPr>
            </w:pPr>
            <w:r w:rsidRPr="00FF430B">
              <w:rPr>
                <w:lang w:val="ro-MD"/>
              </w:rPr>
              <w:t xml:space="preserve">  (semnătura autorizată)                                              (semnătura autorizată)</w:t>
            </w:r>
          </w:p>
          <w:p w14:paraId="4BB1B2EA" w14:textId="77777777" w:rsidR="00005B44" w:rsidRPr="00FF430B" w:rsidRDefault="00005B44" w:rsidP="00BA2360">
            <w:pPr>
              <w:jc w:val="both"/>
              <w:rPr>
                <w:lang w:val="ro-MD"/>
              </w:rPr>
            </w:pPr>
          </w:p>
          <w:p w14:paraId="7B298BC7" w14:textId="77777777" w:rsidR="00005B44" w:rsidRPr="00FF430B" w:rsidRDefault="00005B44" w:rsidP="00BA2360">
            <w:pPr>
              <w:jc w:val="both"/>
              <w:rPr>
                <w:lang w:val="ro-MD"/>
              </w:rPr>
            </w:pPr>
          </w:p>
          <w:p w14:paraId="03E44A28" w14:textId="77777777" w:rsidR="00005B44" w:rsidRPr="00FF430B" w:rsidRDefault="00005B44" w:rsidP="00BA2360">
            <w:pPr>
              <w:jc w:val="both"/>
              <w:rPr>
                <w:lang w:val="ro-MD"/>
              </w:rPr>
            </w:pPr>
            <w:r w:rsidRPr="00FF430B">
              <w:rPr>
                <w:lang w:val="ro-MD"/>
              </w:rPr>
              <w:t>Promitent-achizitor,                                              Promitent- executor/prestator,</w:t>
            </w:r>
          </w:p>
          <w:p w14:paraId="67FD938E" w14:textId="77777777" w:rsidR="00005B44" w:rsidRPr="00FF430B" w:rsidRDefault="00005B44" w:rsidP="00BA2360">
            <w:pPr>
              <w:jc w:val="both"/>
              <w:rPr>
                <w:lang w:val="ro-MD"/>
              </w:rPr>
            </w:pPr>
            <w:r w:rsidRPr="00FF430B">
              <w:rPr>
                <w:lang w:val="ro-MD"/>
              </w:rPr>
              <w:t>...........................                                                     ..................................</w:t>
            </w:r>
          </w:p>
          <w:p w14:paraId="0612A32E" w14:textId="77777777" w:rsidR="00005B44" w:rsidRPr="00FF430B" w:rsidRDefault="00005B44" w:rsidP="00BA2360">
            <w:pPr>
              <w:jc w:val="both"/>
              <w:rPr>
                <w:lang w:val="ro-MD"/>
              </w:rPr>
            </w:pPr>
            <w:r w:rsidRPr="00FF430B">
              <w:rPr>
                <w:lang w:val="ro-MD"/>
              </w:rPr>
              <w:t xml:space="preserve"> (semnătura autorizată)                                              (semnătura autorizată)</w:t>
            </w:r>
          </w:p>
          <w:p w14:paraId="140AC11A" w14:textId="77777777" w:rsidR="00005B44" w:rsidRPr="00FF430B" w:rsidRDefault="00005B44" w:rsidP="00BA2360">
            <w:pPr>
              <w:jc w:val="both"/>
              <w:rPr>
                <w:lang w:val="ro-MD"/>
              </w:rPr>
            </w:pPr>
          </w:p>
          <w:p w14:paraId="7B9ECE6B" w14:textId="77777777" w:rsidR="00005B44" w:rsidRPr="00FF430B" w:rsidRDefault="00005B44" w:rsidP="00BA2360">
            <w:pPr>
              <w:jc w:val="both"/>
              <w:rPr>
                <w:sz w:val="28"/>
                <w:szCs w:val="28"/>
                <w:lang w:val="ro-MD"/>
              </w:rPr>
            </w:pPr>
          </w:p>
          <w:p w14:paraId="1661E61F" w14:textId="77777777" w:rsidR="00005B44" w:rsidRPr="00FF430B" w:rsidRDefault="00005B44" w:rsidP="00BA2360">
            <w:pPr>
              <w:jc w:val="both"/>
              <w:rPr>
                <w:lang w:val="ro-MD"/>
              </w:rPr>
            </w:pPr>
          </w:p>
          <w:p w14:paraId="44C5E17E" w14:textId="77777777" w:rsidR="00005B44" w:rsidRPr="00FF430B" w:rsidRDefault="00005B44" w:rsidP="00BA2360">
            <w:pPr>
              <w:jc w:val="both"/>
              <w:rPr>
                <w:lang w:val="ro-MD"/>
              </w:rPr>
            </w:pPr>
          </w:p>
          <w:p w14:paraId="76687B62" w14:textId="77777777" w:rsidR="00005B44" w:rsidRPr="00FF430B" w:rsidRDefault="00005B44" w:rsidP="00BA2360">
            <w:pPr>
              <w:jc w:val="both"/>
              <w:rPr>
                <w:lang w:val="ro-MD"/>
              </w:rPr>
            </w:pPr>
          </w:p>
          <w:p w14:paraId="21524BED" w14:textId="77777777" w:rsidR="00005B44" w:rsidRPr="00FF430B" w:rsidRDefault="00005B44" w:rsidP="00BA2360">
            <w:pPr>
              <w:jc w:val="both"/>
              <w:rPr>
                <w:lang w:val="ro-MD"/>
              </w:rPr>
            </w:pPr>
          </w:p>
        </w:tc>
      </w:tr>
    </w:tbl>
    <w:p w14:paraId="03E3B60B" w14:textId="77777777" w:rsidR="00005B44" w:rsidRPr="00FF430B" w:rsidRDefault="00005B44" w:rsidP="00005B44">
      <w:pPr>
        <w:jc w:val="both"/>
        <w:rPr>
          <w:lang w:val="ro-MD"/>
        </w:rPr>
      </w:pPr>
    </w:p>
    <w:p w14:paraId="51CB7C91" w14:textId="77777777" w:rsidR="00005B44" w:rsidRPr="00FF430B" w:rsidRDefault="00005B44" w:rsidP="00005B44">
      <w:pPr>
        <w:jc w:val="both"/>
        <w:rPr>
          <w:lang w:val="ro-MD"/>
        </w:rPr>
      </w:pPr>
    </w:p>
    <w:p w14:paraId="40CD3295" w14:textId="77777777" w:rsidR="001F6E5A" w:rsidRPr="00FF430B" w:rsidRDefault="001F6E5A" w:rsidP="00005B44">
      <w:pPr>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3BAB6" w14:textId="77777777" w:rsidR="00B80C1A" w:rsidRDefault="00B80C1A" w:rsidP="00A20ACF">
      <w:r>
        <w:separator/>
      </w:r>
    </w:p>
  </w:endnote>
  <w:endnote w:type="continuationSeparator" w:id="0">
    <w:p w14:paraId="15F748B1" w14:textId="77777777" w:rsidR="00B80C1A" w:rsidRDefault="00B80C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00"/>
    <w:family w:val="roman"/>
    <w:pitch w:val="variable"/>
    <w:sig w:usb0="00000000"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A2360" w:rsidRDefault="00BA236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0676A5D7" w14:textId="2EEF3A52" w:rsidR="00BA2360" w:rsidRDefault="00BA2360">
        <w:pPr>
          <w:pStyle w:val="a4"/>
          <w:jc w:val="right"/>
        </w:pPr>
        <w:r>
          <w:fldChar w:fldCharType="begin"/>
        </w:r>
        <w:r>
          <w:instrText xml:space="preserve"> PAGE   \* MERGEFORMAT </w:instrText>
        </w:r>
        <w:r>
          <w:fldChar w:fldCharType="separate"/>
        </w:r>
        <w:r w:rsidR="00B73C87">
          <w:t>62</w:t>
        </w:r>
        <w:r>
          <w:fldChar w:fldCharType="end"/>
        </w:r>
      </w:p>
    </w:sdtContent>
  </w:sdt>
  <w:p w14:paraId="10C4D072" w14:textId="77777777" w:rsidR="00BA2360" w:rsidRDefault="00BA236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DCDE99" w14:textId="77777777" w:rsidR="00B80C1A" w:rsidRDefault="00B80C1A" w:rsidP="00A20ACF">
      <w:r>
        <w:separator/>
      </w:r>
    </w:p>
  </w:footnote>
  <w:footnote w:type="continuationSeparator" w:id="0">
    <w:p w14:paraId="04665DD9" w14:textId="77777777" w:rsidR="00B80C1A" w:rsidRDefault="00B80C1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215277"/>
    <w:multiLevelType w:val="hybridMultilevel"/>
    <w:tmpl w:val="E3C22EC8"/>
    <w:lvl w:ilvl="0" w:tplc="3AE83172">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2203"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85D3010"/>
    <w:multiLevelType w:val="hybridMultilevel"/>
    <w:tmpl w:val="4C8E43D2"/>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5"/>
  </w:num>
  <w:num w:numId="3">
    <w:abstractNumId w:val="31"/>
  </w:num>
  <w:num w:numId="4">
    <w:abstractNumId w:val="30"/>
  </w:num>
  <w:num w:numId="5">
    <w:abstractNumId w:val="12"/>
  </w:num>
  <w:num w:numId="6">
    <w:abstractNumId w:val="15"/>
  </w:num>
  <w:num w:numId="7">
    <w:abstractNumId w:val="13"/>
  </w:num>
  <w:num w:numId="8">
    <w:abstractNumId w:val="5"/>
  </w:num>
  <w:num w:numId="9">
    <w:abstractNumId w:val="28"/>
  </w:num>
  <w:num w:numId="10">
    <w:abstractNumId w:val="9"/>
  </w:num>
  <w:num w:numId="11">
    <w:abstractNumId w:val="21"/>
  </w:num>
  <w:num w:numId="12">
    <w:abstractNumId w:val="22"/>
  </w:num>
  <w:num w:numId="13">
    <w:abstractNumId w:val="39"/>
  </w:num>
  <w:num w:numId="14">
    <w:abstractNumId w:val="27"/>
  </w:num>
  <w:num w:numId="15">
    <w:abstractNumId w:val="25"/>
  </w:num>
  <w:num w:numId="16">
    <w:abstractNumId w:val="7"/>
  </w:num>
  <w:num w:numId="17">
    <w:abstractNumId w:val="42"/>
  </w:num>
  <w:num w:numId="18">
    <w:abstractNumId w:val="35"/>
  </w:num>
  <w:num w:numId="19">
    <w:abstractNumId w:val="8"/>
  </w:num>
  <w:num w:numId="20">
    <w:abstractNumId w:val="32"/>
  </w:num>
  <w:num w:numId="21">
    <w:abstractNumId w:val="18"/>
  </w:num>
  <w:num w:numId="22">
    <w:abstractNumId w:val="26"/>
  </w:num>
  <w:num w:numId="23">
    <w:abstractNumId w:val="41"/>
  </w:num>
  <w:num w:numId="24">
    <w:abstractNumId w:val="10"/>
  </w:num>
  <w:num w:numId="25">
    <w:abstractNumId w:val="6"/>
  </w:num>
  <w:num w:numId="26">
    <w:abstractNumId w:val="14"/>
  </w:num>
  <w:num w:numId="27">
    <w:abstractNumId w:val="29"/>
  </w:num>
  <w:num w:numId="28">
    <w:abstractNumId w:val="36"/>
  </w:num>
  <w:num w:numId="29">
    <w:abstractNumId w:val="33"/>
  </w:num>
  <w:num w:numId="30">
    <w:abstractNumId w:val="11"/>
  </w:num>
  <w:num w:numId="31">
    <w:abstractNumId w:val="17"/>
  </w:num>
  <w:num w:numId="32">
    <w:abstractNumId w:val="2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1"/>
  </w:num>
  <w:num w:numId="38">
    <w:abstractNumId w:val="19"/>
  </w:num>
  <w:num w:numId="39">
    <w:abstractNumId w:val="1"/>
  </w:num>
  <w:num w:numId="40">
    <w:abstractNumId w:val="38"/>
  </w:num>
  <w:num w:numId="41">
    <w:abstractNumId w:val="43"/>
  </w:num>
  <w:num w:numId="42">
    <w:abstractNumId w:val="34"/>
  </w:num>
  <w:num w:numId="43">
    <w:abstractNumId w:val="16"/>
  </w:num>
  <w:num w:numId="44">
    <w:abstractNumId w:val="23"/>
  </w:num>
  <w:num w:numId="45">
    <w:abstractNumId w:val="44"/>
  </w:num>
  <w:num w:numId="46">
    <w:abstractNumId w:val="24"/>
  </w:num>
  <w:num w:numId="47">
    <w:abstractNumId w:val="40"/>
  </w:num>
  <w:num w:numId="48">
    <w:abstractNumId w:val="4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5B44"/>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AC4"/>
    <w:rsid w:val="0004670D"/>
    <w:rsid w:val="000467F0"/>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699"/>
    <w:rsid w:val="0009376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0B9"/>
    <w:rsid w:val="0012160C"/>
    <w:rsid w:val="00121CBA"/>
    <w:rsid w:val="001223E6"/>
    <w:rsid w:val="0012297D"/>
    <w:rsid w:val="001233E8"/>
    <w:rsid w:val="00124D6E"/>
    <w:rsid w:val="00125423"/>
    <w:rsid w:val="00125D7D"/>
    <w:rsid w:val="00126834"/>
    <w:rsid w:val="00126F72"/>
    <w:rsid w:val="00127766"/>
    <w:rsid w:val="0012777D"/>
    <w:rsid w:val="001278C6"/>
    <w:rsid w:val="00127AD8"/>
    <w:rsid w:val="00130123"/>
    <w:rsid w:val="00130A49"/>
    <w:rsid w:val="0013117E"/>
    <w:rsid w:val="0013462B"/>
    <w:rsid w:val="00135A02"/>
    <w:rsid w:val="00136841"/>
    <w:rsid w:val="00136B0A"/>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8C1"/>
    <w:rsid w:val="001763CD"/>
    <w:rsid w:val="0017664F"/>
    <w:rsid w:val="00177A21"/>
    <w:rsid w:val="00180CA0"/>
    <w:rsid w:val="00181E5A"/>
    <w:rsid w:val="001825F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63AF"/>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45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048"/>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4E8"/>
    <w:rsid w:val="002F556B"/>
    <w:rsid w:val="002F638E"/>
    <w:rsid w:val="002F6A1E"/>
    <w:rsid w:val="002F730D"/>
    <w:rsid w:val="00302287"/>
    <w:rsid w:val="0030652C"/>
    <w:rsid w:val="00311239"/>
    <w:rsid w:val="0031215E"/>
    <w:rsid w:val="003129A3"/>
    <w:rsid w:val="00313025"/>
    <w:rsid w:val="00313677"/>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0FE"/>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EE5"/>
    <w:rsid w:val="00426FF4"/>
    <w:rsid w:val="0042741C"/>
    <w:rsid w:val="00427553"/>
    <w:rsid w:val="004331E5"/>
    <w:rsid w:val="004334FF"/>
    <w:rsid w:val="00434416"/>
    <w:rsid w:val="004344C6"/>
    <w:rsid w:val="0044048B"/>
    <w:rsid w:val="004409EB"/>
    <w:rsid w:val="0044221B"/>
    <w:rsid w:val="004422CC"/>
    <w:rsid w:val="00442351"/>
    <w:rsid w:val="00442D67"/>
    <w:rsid w:val="00443325"/>
    <w:rsid w:val="00443BED"/>
    <w:rsid w:val="00444038"/>
    <w:rsid w:val="00444103"/>
    <w:rsid w:val="004461D8"/>
    <w:rsid w:val="0044783C"/>
    <w:rsid w:val="00450A12"/>
    <w:rsid w:val="00451A22"/>
    <w:rsid w:val="00453E2A"/>
    <w:rsid w:val="00453E79"/>
    <w:rsid w:val="00455A94"/>
    <w:rsid w:val="00455AE4"/>
    <w:rsid w:val="004576E2"/>
    <w:rsid w:val="00460653"/>
    <w:rsid w:val="00461DAC"/>
    <w:rsid w:val="00464994"/>
    <w:rsid w:val="00464A19"/>
    <w:rsid w:val="0046539D"/>
    <w:rsid w:val="00467A64"/>
    <w:rsid w:val="004702B5"/>
    <w:rsid w:val="004741A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069"/>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D7D1F"/>
    <w:rsid w:val="004E1B4E"/>
    <w:rsid w:val="004E25FB"/>
    <w:rsid w:val="004E4A66"/>
    <w:rsid w:val="004E5EBB"/>
    <w:rsid w:val="004E625D"/>
    <w:rsid w:val="004E6AFA"/>
    <w:rsid w:val="004F0C98"/>
    <w:rsid w:val="004F3EEC"/>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2A2"/>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278"/>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2A"/>
    <w:rsid w:val="005B3BAD"/>
    <w:rsid w:val="005B4853"/>
    <w:rsid w:val="005B666D"/>
    <w:rsid w:val="005B7743"/>
    <w:rsid w:val="005C0219"/>
    <w:rsid w:val="005C2167"/>
    <w:rsid w:val="005C2F44"/>
    <w:rsid w:val="005C3D95"/>
    <w:rsid w:val="005C539D"/>
    <w:rsid w:val="005C6BF4"/>
    <w:rsid w:val="005C7076"/>
    <w:rsid w:val="005C7A97"/>
    <w:rsid w:val="005D0C3F"/>
    <w:rsid w:val="005D3D45"/>
    <w:rsid w:val="005D44CE"/>
    <w:rsid w:val="005D4B79"/>
    <w:rsid w:val="005D5589"/>
    <w:rsid w:val="005D5702"/>
    <w:rsid w:val="005D5FE4"/>
    <w:rsid w:val="005D672E"/>
    <w:rsid w:val="005D692B"/>
    <w:rsid w:val="005D708F"/>
    <w:rsid w:val="005E1BB7"/>
    <w:rsid w:val="005E3355"/>
    <w:rsid w:val="005E5325"/>
    <w:rsid w:val="005E5739"/>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F6F"/>
    <w:rsid w:val="00625FC5"/>
    <w:rsid w:val="00627939"/>
    <w:rsid w:val="00627CE2"/>
    <w:rsid w:val="00627D01"/>
    <w:rsid w:val="00631A2C"/>
    <w:rsid w:val="00631C56"/>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DD5"/>
    <w:rsid w:val="006A4F83"/>
    <w:rsid w:val="006A5054"/>
    <w:rsid w:val="006A6FDA"/>
    <w:rsid w:val="006A708B"/>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4F61"/>
    <w:rsid w:val="006C60AD"/>
    <w:rsid w:val="006C7008"/>
    <w:rsid w:val="006C7F79"/>
    <w:rsid w:val="006D10BA"/>
    <w:rsid w:val="006D18BA"/>
    <w:rsid w:val="006D20F4"/>
    <w:rsid w:val="006D2A20"/>
    <w:rsid w:val="006D4EE2"/>
    <w:rsid w:val="006D4F02"/>
    <w:rsid w:val="006D5661"/>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DE3"/>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E46"/>
    <w:rsid w:val="007B392A"/>
    <w:rsid w:val="007B53EA"/>
    <w:rsid w:val="007B66A1"/>
    <w:rsid w:val="007C193B"/>
    <w:rsid w:val="007C752D"/>
    <w:rsid w:val="007D142E"/>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F1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F07"/>
    <w:rsid w:val="00821779"/>
    <w:rsid w:val="008260DA"/>
    <w:rsid w:val="0082679F"/>
    <w:rsid w:val="008278A1"/>
    <w:rsid w:val="0083019C"/>
    <w:rsid w:val="00831085"/>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048"/>
    <w:rsid w:val="00875CFC"/>
    <w:rsid w:val="00877B36"/>
    <w:rsid w:val="00881C9F"/>
    <w:rsid w:val="00881F14"/>
    <w:rsid w:val="00883577"/>
    <w:rsid w:val="00892692"/>
    <w:rsid w:val="00892952"/>
    <w:rsid w:val="00892A6D"/>
    <w:rsid w:val="00893327"/>
    <w:rsid w:val="008934F5"/>
    <w:rsid w:val="0089355B"/>
    <w:rsid w:val="008944D9"/>
    <w:rsid w:val="0089513B"/>
    <w:rsid w:val="008951F4"/>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E99"/>
    <w:rsid w:val="008F1D40"/>
    <w:rsid w:val="008F2FC3"/>
    <w:rsid w:val="008F30CF"/>
    <w:rsid w:val="008F42C5"/>
    <w:rsid w:val="008F467E"/>
    <w:rsid w:val="008F4FCB"/>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27BF"/>
    <w:rsid w:val="009337E1"/>
    <w:rsid w:val="009357DB"/>
    <w:rsid w:val="0093664D"/>
    <w:rsid w:val="009367E8"/>
    <w:rsid w:val="00937FD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671"/>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D0C"/>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5BE7"/>
    <w:rsid w:val="009F6B02"/>
    <w:rsid w:val="009F6CFB"/>
    <w:rsid w:val="009F7AE3"/>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6F54"/>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47F"/>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19D8"/>
    <w:rsid w:val="00AE27C8"/>
    <w:rsid w:val="00AE3DA3"/>
    <w:rsid w:val="00AE6163"/>
    <w:rsid w:val="00AE7286"/>
    <w:rsid w:val="00AF036F"/>
    <w:rsid w:val="00AF0B8C"/>
    <w:rsid w:val="00AF14F6"/>
    <w:rsid w:val="00AF3627"/>
    <w:rsid w:val="00AF3952"/>
    <w:rsid w:val="00AF49C2"/>
    <w:rsid w:val="00AF4FDB"/>
    <w:rsid w:val="00AF76C0"/>
    <w:rsid w:val="00B00190"/>
    <w:rsid w:val="00B00C2A"/>
    <w:rsid w:val="00B0183E"/>
    <w:rsid w:val="00B021CF"/>
    <w:rsid w:val="00B03165"/>
    <w:rsid w:val="00B0487F"/>
    <w:rsid w:val="00B04EB6"/>
    <w:rsid w:val="00B04F89"/>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29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CA1"/>
    <w:rsid w:val="00B720FE"/>
    <w:rsid w:val="00B724B2"/>
    <w:rsid w:val="00B73406"/>
    <w:rsid w:val="00B73964"/>
    <w:rsid w:val="00B73C87"/>
    <w:rsid w:val="00B75A21"/>
    <w:rsid w:val="00B75A38"/>
    <w:rsid w:val="00B76D90"/>
    <w:rsid w:val="00B77248"/>
    <w:rsid w:val="00B777DC"/>
    <w:rsid w:val="00B80C1A"/>
    <w:rsid w:val="00B81043"/>
    <w:rsid w:val="00B8384B"/>
    <w:rsid w:val="00B90005"/>
    <w:rsid w:val="00B90D94"/>
    <w:rsid w:val="00B91067"/>
    <w:rsid w:val="00B91A34"/>
    <w:rsid w:val="00B927F6"/>
    <w:rsid w:val="00B92FD0"/>
    <w:rsid w:val="00B93561"/>
    <w:rsid w:val="00B93DBE"/>
    <w:rsid w:val="00B94D54"/>
    <w:rsid w:val="00B96242"/>
    <w:rsid w:val="00B963D0"/>
    <w:rsid w:val="00B96B36"/>
    <w:rsid w:val="00BA1A8F"/>
    <w:rsid w:val="00BA1B0C"/>
    <w:rsid w:val="00BA2360"/>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80"/>
    <w:rsid w:val="00BC7216"/>
    <w:rsid w:val="00BC7CBC"/>
    <w:rsid w:val="00BD12C3"/>
    <w:rsid w:val="00BD1516"/>
    <w:rsid w:val="00BD36A5"/>
    <w:rsid w:val="00BD463A"/>
    <w:rsid w:val="00BD5E00"/>
    <w:rsid w:val="00BD6E7B"/>
    <w:rsid w:val="00BD7FD5"/>
    <w:rsid w:val="00BE1CB3"/>
    <w:rsid w:val="00BE2C93"/>
    <w:rsid w:val="00BE32F4"/>
    <w:rsid w:val="00BE362C"/>
    <w:rsid w:val="00BE48D7"/>
    <w:rsid w:val="00BE49DD"/>
    <w:rsid w:val="00BE5129"/>
    <w:rsid w:val="00BE5425"/>
    <w:rsid w:val="00BE5A1E"/>
    <w:rsid w:val="00BE73CA"/>
    <w:rsid w:val="00BF1FB8"/>
    <w:rsid w:val="00BF2174"/>
    <w:rsid w:val="00BF2BE1"/>
    <w:rsid w:val="00BF4972"/>
    <w:rsid w:val="00BF4F93"/>
    <w:rsid w:val="00BF5BF3"/>
    <w:rsid w:val="00BF6DFA"/>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586"/>
    <w:rsid w:val="00C55FC5"/>
    <w:rsid w:val="00C562C2"/>
    <w:rsid w:val="00C57430"/>
    <w:rsid w:val="00C60F8F"/>
    <w:rsid w:val="00C6170E"/>
    <w:rsid w:val="00C617B0"/>
    <w:rsid w:val="00C63CDE"/>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1C09"/>
    <w:rsid w:val="00C823BC"/>
    <w:rsid w:val="00C84982"/>
    <w:rsid w:val="00C84FEC"/>
    <w:rsid w:val="00C859C1"/>
    <w:rsid w:val="00C8761B"/>
    <w:rsid w:val="00C879A4"/>
    <w:rsid w:val="00C916A5"/>
    <w:rsid w:val="00C94014"/>
    <w:rsid w:val="00C94CF3"/>
    <w:rsid w:val="00C96BE2"/>
    <w:rsid w:val="00C974C7"/>
    <w:rsid w:val="00C9771C"/>
    <w:rsid w:val="00C97B51"/>
    <w:rsid w:val="00CA027D"/>
    <w:rsid w:val="00CA0469"/>
    <w:rsid w:val="00CA08C6"/>
    <w:rsid w:val="00CA1D9C"/>
    <w:rsid w:val="00CA1E86"/>
    <w:rsid w:val="00CA2D6F"/>
    <w:rsid w:val="00CA46CF"/>
    <w:rsid w:val="00CA55D4"/>
    <w:rsid w:val="00CA5AF4"/>
    <w:rsid w:val="00CA6004"/>
    <w:rsid w:val="00CA60CC"/>
    <w:rsid w:val="00CA7EF1"/>
    <w:rsid w:val="00CB0AEA"/>
    <w:rsid w:val="00CB0CC6"/>
    <w:rsid w:val="00CB0DDA"/>
    <w:rsid w:val="00CB392C"/>
    <w:rsid w:val="00CB4A20"/>
    <w:rsid w:val="00CB4C97"/>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6D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723"/>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A95"/>
    <w:rsid w:val="00DA0D5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E7206"/>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EAA"/>
    <w:rsid w:val="00E31263"/>
    <w:rsid w:val="00E319CD"/>
    <w:rsid w:val="00E31A4C"/>
    <w:rsid w:val="00E31EDF"/>
    <w:rsid w:val="00E322C9"/>
    <w:rsid w:val="00E34F88"/>
    <w:rsid w:val="00E3512A"/>
    <w:rsid w:val="00E357B7"/>
    <w:rsid w:val="00E35B9C"/>
    <w:rsid w:val="00E364D5"/>
    <w:rsid w:val="00E36D38"/>
    <w:rsid w:val="00E3793E"/>
    <w:rsid w:val="00E421E1"/>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695"/>
    <w:rsid w:val="00E92862"/>
    <w:rsid w:val="00E93A68"/>
    <w:rsid w:val="00E94F3E"/>
    <w:rsid w:val="00E9530A"/>
    <w:rsid w:val="00E95C9D"/>
    <w:rsid w:val="00E95E11"/>
    <w:rsid w:val="00E97D11"/>
    <w:rsid w:val="00EA3452"/>
    <w:rsid w:val="00EA3C96"/>
    <w:rsid w:val="00EA50A9"/>
    <w:rsid w:val="00EA64B0"/>
    <w:rsid w:val="00EA6E8E"/>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750"/>
    <w:rsid w:val="00EE204E"/>
    <w:rsid w:val="00EE5427"/>
    <w:rsid w:val="00EF08C9"/>
    <w:rsid w:val="00EF143F"/>
    <w:rsid w:val="00EF3B66"/>
    <w:rsid w:val="00EF40D6"/>
    <w:rsid w:val="00EF4276"/>
    <w:rsid w:val="00EF4D0E"/>
    <w:rsid w:val="00EF4D13"/>
    <w:rsid w:val="00EF6B39"/>
    <w:rsid w:val="00F0107F"/>
    <w:rsid w:val="00F023B2"/>
    <w:rsid w:val="00F02902"/>
    <w:rsid w:val="00F029BB"/>
    <w:rsid w:val="00F0331D"/>
    <w:rsid w:val="00F059B8"/>
    <w:rsid w:val="00F06167"/>
    <w:rsid w:val="00F07EDA"/>
    <w:rsid w:val="00F1115D"/>
    <w:rsid w:val="00F12593"/>
    <w:rsid w:val="00F133B2"/>
    <w:rsid w:val="00F138C8"/>
    <w:rsid w:val="00F1442D"/>
    <w:rsid w:val="00F144A6"/>
    <w:rsid w:val="00F14545"/>
    <w:rsid w:val="00F15AC8"/>
    <w:rsid w:val="00F15F2B"/>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46D"/>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89"/>
    <w:rsid w:val="00F5763F"/>
    <w:rsid w:val="00F57ABF"/>
    <w:rsid w:val="00F609A6"/>
    <w:rsid w:val="00F611E4"/>
    <w:rsid w:val="00F633CA"/>
    <w:rsid w:val="00F6465C"/>
    <w:rsid w:val="00F6496F"/>
    <w:rsid w:val="00F64E50"/>
    <w:rsid w:val="00F65144"/>
    <w:rsid w:val="00F70234"/>
    <w:rsid w:val="00F70979"/>
    <w:rsid w:val="00F7186F"/>
    <w:rsid w:val="00F72406"/>
    <w:rsid w:val="00F72A90"/>
    <w:rsid w:val="00F72CAC"/>
    <w:rsid w:val="00F7506D"/>
    <w:rsid w:val="00F751A6"/>
    <w:rsid w:val="00F759E4"/>
    <w:rsid w:val="00F75F0C"/>
    <w:rsid w:val="00F76253"/>
    <w:rsid w:val="00F77686"/>
    <w:rsid w:val="00F802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76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4600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390675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48644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72DA2-ABA9-4D0C-BF1A-AFA34A0AA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70</Pages>
  <Words>30060</Words>
  <Characters>171343</Characters>
  <Application>Microsoft Office Word</Application>
  <DocSecurity>0</DocSecurity>
  <Lines>1427</Lines>
  <Paragraphs>402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158</cp:revision>
  <cp:lastPrinted>2021-06-01T11:52:00Z</cp:lastPrinted>
  <dcterms:created xsi:type="dcterms:W3CDTF">2022-01-26T12:31:00Z</dcterms:created>
  <dcterms:modified xsi:type="dcterms:W3CDTF">2026-07-29T07:11:00Z</dcterms:modified>
</cp:coreProperties>
</file>