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39510E" w:rsidRDefault="003961E7" w:rsidP="003961E7">
      <w:pPr>
        <w:tabs>
          <w:tab w:val="left" w:pos="5103"/>
          <w:tab w:val="left" w:pos="10348"/>
        </w:tabs>
        <w:jc w:val="center"/>
        <w:rPr>
          <w:b/>
          <w:noProof w:val="0"/>
          <w:lang w:val="ro-MD" w:eastAsia="ru-RU"/>
        </w:rPr>
      </w:pPr>
      <w:r w:rsidRPr="0039510E">
        <w:rPr>
          <w:b/>
          <w:noProof w:val="0"/>
          <w:lang w:val="ro-MD" w:eastAsia="ru-RU"/>
        </w:rPr>
        <w:t>pentru realizarea achizițiilor publice de lucrări</w:t>
      </w:r>
    </w:p>
    <w:p w14:paraId="75ACAB1A" w14:textId="77777777" w:rsidR="003961E7" w:rsidRPr="0039510E"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E23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48898697" w14:textId="77777777" w:rsidR="009D62FF" w:rsidRPr="00FF430B" w:rsidRDefault="009D62FF" w:rsidP="00DC6A48">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482D2810" w14:textId="72D118A7" w:rsidR="00B65C93" w:rsidRPr="00EE46BF" w:rsidRDefault="00BA7FF4" w:rsidP="00EE46BF">
      <w:pPr>
        <w:jc w:val="right"/>
        <w:rPr>
          <w:noProof w:val="0"/>
          <w:lang w:val="ro-MD"/>
        </w:rPr>
      </w:pPr>
      <w:r w:rsidRPr="00FF430B">
        <w:rPr>
          <w:noProof w:val="0"/>
          <w:lang w:val="ro-MD"/>
        </w:rPr>
        <w:t>din “____” ________ 20___</w:t>
      </w: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5AABBA00" w:rsidR="00B65C93" w:rsidRDefault="00B65C93" w:rsidP="00196AB4">
      <w:pPr>
        <w:pStyle w:val="Style3"/>
        <w:tabs>
          <w:tab w:val="left" w:pos="567"/>
        </w:tabs>
        <w:ind w:left="0" w:firstLine="0"/>
        <w:rPr>
          <w:rFonts w:eastAsia="PMingLiU"/>
          <w:lang w:val="ro-MD" w:eastAsia="zh-CN"/>
        </w:rPr>
      </w:pPr>
    </w:p>
    <w:p w14:paraId="149FA48F" w14:textId="619BA409" w:rsidR="00EE46BF" w:rsidRPr="00FF430B" w:rsidRDefault="00EE46BF"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DC6A48" w:rsidRDefault="0003591A" w:rsidP="00196AB4">
      <w:pPr>
        <w:ind w:firstLine="709"/>
        <w:jc w:val="both"/>
        <w:rPr>
          <w:color w:val="FF0000"/>
          <w:lang w:val="ro-MD"/>
        </w:rPr>
      </w:pPr>
      <w:r w:rsidRPr="00DC6A48">
        <w:rPr>
          <w:color w:val="FF0000"/>
          <w:lang w:val="ro-MD"/>
        </w:rPr>
        <w:t>Obiectul_______________________________________________________________</w:t>
      </w:r>
    </w:p>
    <w:p w14:paraId="1FED3E8B" w14:textId="77777777" w:rsidR="00233538" w:rsidRPr="00DC6A48" w:rsidRDefault="0003591A" w:rsidP="00196AB4">
      <w:pPr>
        <w:ind w:firstLine="709"/>
        <w:jc w:val="center"/>
        <w:rPr>
          <w:color w:val="FF0000"/>
          <w:lang w:val="ro-MD"/>
        </w:rPr>
      </w:pPr>
      <w:r w:rsidRPr="00DC6A48">
        <w:rPr>
          <w:i/>
          <w:color w:val="FF0000"/>
          <w:lang w:val="ro-MD"/>
        </w:rPr>
        <w:t>(denumirea, adresa)</w:t>
      </w:r>
    </w:p>
    <w:p w14:paraId="6B852C2A" w14:textId="77777777" w:rsidR="00233538" w:rsidRPr="00DC6A48" w:rsidRDefault="0003591A" w:rsidP="00196AB4">
      <w:pPr>
        <w:ind w:firstLine="709"/>
        <w:jc w:val="both"/>
        <w:rPr>
          <w:color w:val="FF0000"/>
          <w:lang w:val="ro-MD"/>
        </w:rPr>
      </w:pPr>
      <w:r w:rsidRPr="00DC6A48">
        <w:rPr>
          <w:color w:val="FF0000"/>
          <w:lang w:val="ro-MD"/>
        </w:rPr>
        <w:t>Autoritatea contractantă__________________________________________________</w:t>
      </w:r>
    </w:p>
    <w:p w14:paraId="6EFC4702" w14:textId="77777777" w:rsidR="00233538" w:rsidRPr="00DC6A48" w:rsidRDefault="0003591A" w:rsidP="00196AB4">
      <w:pPr>
        <w:ind w:firstLine="709"/>
        <w:jc w:val="center"/>
        <w:rPr>
          <w:i/>
          <w:color w:val="FF0000"/>
          <w:lang w:val="ro-MD"/>
        </w:rPr>
      </w:pPr>
      <w:r w:rsidRPr="00DC6A48">
        <w:rPr>
          <w:i/>
          <w:color w:val="FF0000"/>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0D60962F"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41AB9C30" w14:textId="1E112746" w:rsidR="00877B36" w:rsidRPr="00FF430B" w:rsidRDefault="00877B36" w:rsidP="00DC6A48">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0994472E" w14:textId="4226E325" w:rsidR="00006D6D" w:rsidRPr="00DC6A48" w:rsidRDefault="00006D6D" w:rsidP="00DC6A48">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lastRenderedPageBreak/>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14664654" w14:textId="09AE66BC" w:rsidR="004D7C86" w:rsidRPr="00FF430B" w:rsidRDefault="004D7C86" w:rsidP="004D7C86">
            <w:pPr>
              <w:spacing w:line="276" w:lineRule="auto"/>
              <w:contextualSpacing/>
              <w:rPr>
                <w:lang w:val="ro-MD"/>
              </w:rPr>
            </w:pPr>
          </w:p>
          <w:p w14:paraId="4DF478CB" w14:textId="77777777" w:rsidR="00DC6A48" w:rsidRDefault="00DC6A48" w:rsidP="00DC6A48">
            <w:pPr>
              <w:jc w:val="both"/>
              <w:rPr>
                <w:noProof w:val="0"/>
                <w:lang w:val="ro-MD"/>
              </w:rPr>
            </w:pPr>
          </w:p>
          <w:p w14:paraId="41D74A3F" w14:textId="73EFB4B5" w:rsidR="000C5DFB" w:rsidRPr="00FF430B" w:rsidRDefault="000C5DFB" w:rsidP="00DC6A48">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DC6A48">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DC6A48">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0E48D" w14:textId="77777777" w:rsidR="000E2300" w:rsidRDefault="000E2300" w:rsidP="00A20ACF">
      <w:r>
        <w:separator/>
      </w:r>
    </w:p>
  </w:endnote>
  <w:endnote w:type="continuationSeparator" w:id="0">
    <w:p w14:paraId="3AC68FE6" w14:textId="77777777" w:rsidR="000E2300" w:rsidRDefault="000E23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FE907" w14:textId="77777777" w:rsidR="000E2300" w:rsidRDefault="000E2300" w:rsidP="00A20ACF">
      <w:r>
        <w:separator/>
      </w:r>
    </w:p>
  </w:footnote>
  <w:footnote w:type="continuationSeparator" w:id="0">
    <w:p w14:paraId="5DCAE594" w14:textId="77777777" w:rsidR="000E2300" w:rsidRDefault="000E23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30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10E"/>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4F1"/>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9D"/>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29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17A"/>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4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99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6BF"/>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99E"/>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8FB3D-7718-4CC0-8CF3-3A39D3889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17355</Words>
  <Characters>98928</Characters>
  <Application>Microsoft Office Word</Application>
  <DocSecurity>0</DocSecurity>
  <Lines>824</Lines>
  <Paragraphs>232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2023-08-15T08:31:00Z</dcterms:created>
  <dcterms:modified xsi:type="dcterms:W3CDTF">2023-08-15T08:31:00Z</dcterms:modified>
</cp:coreProperties>
</file>