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B4A3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B4A3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AB4A38">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B4A38">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B4A38">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B4A38">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B4A38">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B4A38">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B4A38">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B4A38">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B4A38">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B4A38">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B4A38">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AB4A38">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B4A38">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B4A38">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B4A38">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B4A38">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B4A38">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AB4A38">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AB4A38">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B4A38">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D6136" w:rsidP="00AB4A38">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AB4A3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B4A38">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B4A38">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B4A38">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B4A38">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AB4A3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B4A3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B4A3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B4A3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B4A3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B4A3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B4A3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B4A3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B4A3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B4A3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B4A3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B4A3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B4A3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B4A3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B4A3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B4A3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B4A3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B4A3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B4A3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B4A3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AB4A3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B4A3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B4A3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B4A3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AB4A3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B4A3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B4A3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B4A3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B4A38">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AB4A3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B4A3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B4A3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B4A3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B4A3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B4A3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B4A3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B4A3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B4A3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B4A3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AB4A3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B4A3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B4A3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B4A3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B4A3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AB4A3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AB4A3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AB4A3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AB4A3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AB4A3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AB4A3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AB4A3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B4A3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B4A3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B4A3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B4A3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B4A3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B4A3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B4A3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B4A3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B4A3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B4A3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B4A3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AB4A3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B4A3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B4A3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B4A3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B4A3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B4A3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B4A3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B4A3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B4A3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B4A3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B4A3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B4A3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B4A3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B4A3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B4A3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B4A3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B4A3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B4A38">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AB4A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B4A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AB4A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B4A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B4A38">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B4A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B4A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B4A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B4A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AB4A3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EB6C3F">
        <w:tc>
          <w:tcPr>
            <w:tcW w:w="2553" w:type="pct"/>
          </w:tcPr>
          <w:p w14:paraId="1CE84404" w14:textId="175F6AFE" w:rsidR="00892FAB" w:rsidRPr="00EB6C3F" w:rsidRDefault="00892FAB" w:rsidP="00892FAB">
            <w:pPr>
              <w:tabs>
                <w:tab w:val="left" w:pos="360"/>
              </w:tabs>
              <w:jc w:val="both"/>
              <w:rPr>
                <w:b/>
                <w:noProof w:val="0"/>
                <w:lang w:val="ro-MD" w:eastAsia="ru-RU"/>
              </w:rPr>
            </w:pPr>
            <w:r w:rsidRPr="00892FAB">
              <w:rPr>
                <w:b/>
                <w:noProof w:val="0"/>
                <w:lang w:val="ru-RU" w:eastAsia="ru-RU"/>
              </w:rPr>
              <w:t>Beneficiar</w:t>
            </w:r>
            <w:r w:rsidR="00EB6C3F">
              <w:rPr>
                <w:b/>
                <w:noProof w:val="0"/>
                <w:lang w:val="ro-MD" w:eastAsia="ru-RU"/>
              </w:rPr>
              <w:t xml:space="preserve">         </w:t>
            </w:r>
            <w:r w:rsidR="00EB6C3F" w:rsidRPr="000566DB">
              <w:rPr>
                <w:b/>
                <w:sz w:val="20"/>
                <w:szCs w:val="20"/>
                <w:lang w:val="en-US"/>
              </w:rPr>
              <w:t>Consiliul raional Drochia</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EB6C3F">
        <w:tc>
          <w:tcPr>
            <w:tcW w:w="2553" w:type="pct"/>
          </w:tcPr>
          <w:p w14:paraId="15ED77EB" w14:textId="20CDAB2F" w:rsidR="00892FAB" w:rsidRPr="00892FAB" w:rsidRDefault="00892FAB" w:rsidP="00892FAB">
            <w:pPr>
              <w:tabs>
                <w:tab w:val="left" w:pos="360"/>
              </w:tabs>
              <w:jc w:val="both"/>
              <w:rPr>
                <w:noProof w:val="0"/>
                <w:lang w:val="en-US" w:eastAsia="ru-RU"/>
              </w:rPr>
            </w:pPr>
            <w:r w:rsidRPr="00892FAB">
              <w:rPr>
                <w:noProof w:val="0"/>
                <w:lang w:val="en-US" w:eastAsia="ru-RU"/>
              </w:rPr>
              <w:t>reprezentat legal prin</w:t>
            </w:r>
            <w:r w:rsidR="00EB6C3F">
              <w:rPr>
                <w:b/>
                <w:noProof w:val="0"/>
                <w:lang w:val="en-US" w:eastAsia="ru-RU"/>
              </w:rPr>
              <w:t xml:space="preserve"> </w:t>
            </w:r>
            <w:r w:rsidR="00EB6C3F" w:rsidRPr="00DD13AD">
              <w:rPr>
                <w:b/>
                <w:sz w:val="20"/>
                <w:szCs w:val="20"/>
                <w:lang w:val="en-US"/>
              </w:rPr>
              <w:t>Dl</w:t>
            </w:r>
            <w:r w:rsidR="00EB6C3F">
              <w:rPr>
                <w:sz w:val="20"/>
                <w:szCs w:val="20"/>
                <w:lang w:val="en-US"/>
              </w:rPr>
              <w:t xml:space="preserve"> </w:t>
            </w:r>
            <w:r w:rsidR="00EB6C3F">
              <w:rPr>
                <w:b/>
                <w:sz w:val="20"/>
                <w:szCs w:val="20"/>
                <w:lang w:val="en-US"/>
              </w:rPr>
              <w:t>Vasile CEMORTAN</w:t>
            </w:r>
            <w:r w:rsidR="00EB6C3F">
              <w:rPr>
                <w:sz w:val="20"/>
                <w:szCs w:val="20"/>
                <w:lang w:val="en-US"/>
              </w:rPr>
              <w:t xml:space="preserve">, Președinte al </w:t>
            </w:r>
            <w:r w:rsidR="00EB6C3F" w:rsidRPr="000566DB">
              <w:rPr>
                <w:sz w:val="20"/>
                <w:szCs w:val="20"/>
                <w:lang w:val="en-US"/>
              </w:rPr>
              <w:t>raionului Drochia</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00EB6C3F">
              <w:rPr>
                <w:noProof w:val="0"/>
                <w:lang w:val="en-US" w:eastAsia="ru-RU"/>
              </w:rPr>
              <w:t xml:space="preserve"> </w:t>
            </w:r>
            <w:r w:rsidR="00EB6C3F" w:rsidRPr="000566DB">
              <w:rPr>
                <w:b/>
                <w:sz w:val="20"/>
                <w:szCs w:val="20"/>
                <w:lang w:val="ro-MD"/>
              </w:rPr>
              <w:t>1007601011445</w:t>
            </w:r>
            <w:r w:rsidR="00EB6C3F">
              <w:rPr>
                <w:noProof w:val="0"/>
                <w:lang w:val="en-US" w:eastAsia="ru-RU"/>
              </w:rPr>
              <w:t xml:space="preserve">  </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EB6C3F">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BFE7E04" w:rsidR="00892FAB" w:rsidRPr="00B07780" w:rsidRDefault="00892FAB" w:rsidP="00B07780">
            <w:pPr>
              <w:rPr>
                <w:noProof w:val="0"/>
                <w:lang w:val="en-US"/>
              </w:rPr>
            </w:pPr>
            <w:r w:rsidRPr="00892FAB">
              <w:rPr>
                <w:noProof w:val="0"/>
                <w:lang w:val="en-US" w:eastAsia="ru-RU"/>
              </w:rPr>
              <w:t xml:space="preserve">Antreprenorul se obligă să execute </w:t>
            </w:r>
            <w:r w:rsidRPr="00892FAB">
              <w:rPr>
                <w:b/>
                <w:noProof w:val="0"/>
                <w:lang w:val="en-US" w:eastAsia="ru-RU"/>
              </w:rPr>
              <w:t xml:space="preserve">lucrările </w:t>
            </w:r>
            <w:r w:rsidR="00EB6C3F" w:rsidRPr="00EB6C3F">
              <w:rPr>
                <w:b/>
                <w:bCs/>
                <w:sz w:val="28"/>
                <w:szCs w:val="28"/>
                <w:lang w:val="en-US"/>
              </w:rPr>
              <w:t>Intretinerea si reparatia curenta a drumurilor locale raionul Drochia 2026</w:t>
            </w:r>
            <w:r w:rsidRPr="00892FAB">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w:t>
            </w:r>
            <w:r w:rsidR="00B07780">
              <w:rPr>
                <w:noProof w:val="0"/>
                <w:lang w:val="en-US" w:eastAsia="ru-RU"/>
              </w:rPr>
              <w:t xml:space="preserve">durii de achiziție </w:t>
            </w:r>
            <w:proofErr w:type="gramStart"/>
            <w:r w:rsidR="00B07780">
              <w:rPr>
                <w:noProof w:val="0"/>
                <w:lang w:val="en-US" w:eastAsia="ru-RU"/>
              </w:rPr>
              <w:t>publică</w:t>
            </w:r>
            <w:bookmarkStart w:id="63" w:name="_GoBack"/>
            <w:bookmarkEnd w:id="63"/>
            <w:r w:rsidR="00B07780">
              <w:rPr>
                <w:noProof w:val="0"/>
                <w:lang w:val="en-US" w:eastAsia="ru-RU"/>
              </w:rPr>
              <w:t xml:space="preserve">  nr</w:t>
            </w:r>
            <w:proofErr w:type="gramEnd"/>
            <w:r w:rsidR="00B07780">
              <w:rPr>
                <w:noProof w:val="0"/>
                <w:lang w:val="en-US" w:eastAsia="ru-RU"/>
              </w:rPr>
              <w:t xml:space="preserve">.  </w:t>
            </w:r>
            <w:r w:rsidR="00B07780">
              <w:rPr>
                <w:rFonts w:ascii="Helvetica" w:hAnsi="Helvetica"/>
                <w:color w:val="333333"/>
                <w:sz w:val="2"/>
                <w:szCs w:val="2"/>
                <w:shd w:val="clear" w:color="auto" w:fill="FFFFFF"/>
              </w:rPr>
              <w:t> </w:t>
            </w:r>
            <w:hyperlink r:id="rId16" w:tgtFrame="_blank" w:history="1">
              <w:r w:rsidR="00B07780">
                <w:rPr>
                  <w:rStyle w:val="af3"/>
                  <w:rFonts w:ascii="inherit" w:eastAsiaTheme="majorEastAsia" w:hAnsi="inherit"/>
                  <w:color w:val="3560B9"/>
                  <w:sz w:val="23"/>
                  <w:szCs w:val="23"/>
                  <w:bdr w:val="none" w:sz="0" w:space="0" w:color="auto" w:frame="1"/>
                </w:rPr>
                <w:t>ocds-b3wdp1-MD-1775213164797</w:t>
              </w:r>
            </w:hyperlink>
            <w:r w:rsidR="00B07780">
              <w:rPr>
                <w:rFonts w:ascii="Helvetica" w:hAnsi="Helvetica"/>
                <w:color w:val="333333"/>
                <w:sz w:val="23"/>
                <w:szCs w:val="23"/>
              </w:rPr>
              <w:t xml:space="preserve">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AB4A3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AB4A3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2304CC56" w:rsidR="00892FAB" w:rsidRPr="0058480B" w:rsidRDefault="006C4321" w:rsidP="00AB4A38">
            <w:pPr>
              <w:numPr>
                <w:ilvl w:val="0"/>
                <w:numId w:val="33"/>
              </w:numPr>
              <w:tabs>
                <w:tab w:val="left" w:pos="360"/>
              </w:tabs>
              <w:suppressAutoHyphens/>
              <w:ind w:left="-15" w:firstLine="0"/>
              <w:jc w:val="both"/>
              <w:rPr>
                <w:noProof w:val="0"/>
                <w:lang w:val="en-US" w:eastAsia="ru-RU"/>
              </w:rPr>
            </w:pPr>
            <w:r w:rsidRPr="00FF430B">
              <w:rPr>
                <w:lang w:val="ro-MD"/>
              </w:rPr>
              <w:t>Lista cu cantitățile de lucrări</w:t>
            </w:r>
            <w:r w:rsidR="00892FAB" w:rsidRPr="0058480B">
              <w:rPr>
                <w:noProof w:val="0"/>
                <w:lang w:val="en-US" w:eastAsia="ru-RU"/>
              </w:rPr>
              <w:t>;</w:t>
            </w:r>
          </w:p>
          <w:p w14:paraId="7A7CA4EF" w14:textId="77777777" w:rsidR="00892FAB" w:rsidRPr="00892FAB" w:rsidRDefault="00892FAB" w:rsidP="00AB4A3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AB4A3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AB4A3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AB4A3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5BBED0AD" w:rsidR="00892FAB" w:rsidRPr="00451CFA" w:rsidRDefault="00892FAB" w:rsidP="00892FAB">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451CFA" w:rsidRPr="00451CFA">
              <w:rPr>
                <w:noProof w:val="0"/>
                <w:lang w:val="en-US" w:eastAsia="ru-RU"/>
              </w:rPr>
              <w:t>15</w:t>
            </w:r>
            <w:r w:rsidR="00EB6C3F" w:rsidRPr="00451CFA">
              <w:rPr>
                <w:noProof w:val="0"/>
                <w:lang w:val="en-US" w:eastAsia="ru-RU"/>
              </w:rPr>
              <w:t xml:space="preserve"> </w:t>
            </w:r>
            <w:r w:rsidRPr="00451CFA">
              <w:rPr>
                <w:noProof w:val="0"/>
                <w:lang w:val="en-US" w:eastAsia="ru-RU"/>
              </w:rPr>
              <w:t>zile.</w:t>
            </w:r>
          </w:p>
          <w:p w14:paraId="14A4971E" w14:textId="32164C20" w:rsidR="00892FAB" w:rsidRPr="00892FAB" w:rsidRDefault="00892FAB" w:rsidP="00892FAB">
            <w:pPr>
              <w:jc w:val="both"/>
              <w:rPr>
                <w:noProof w:val="0"/>
                <w:lang w:val="en-US" w:eastAsia="ru-RU"/>
              </w:rPr>
            </w:pPr>
            <w:r w:rsidRPr="00892FAB">
              <w:rPr>
                <w:noProof w:val="0"/>
                <w:lang w:val="en-US" w:eastAsia="ru-RU"/>
              </w:rPr>
              <w:t xml:space="preserve">3.4. Beneficiarul va verifica procesele-verbale de recepție a lucrărilor executate în termen de </w:t>
            </w:r>
            <w:proofErr w:type="gramStart"/>
            <w:r w:rsidR="00EB6C3F" w:rsidRPr="00EB6C3F">
              <w:rPr>
                <w:b/>
                <w:noProof w:val="0"/>
                <w:lang w:val="en-US" w:eastAsia="ru-RU"/>
              </w:rPr>
              <w:t xml:space="preserve">20 </w:t>
            </w:r>
            <w:r w:rsidRPr="00EB6C3F">
              <w:rPr>
                <w:b/>
                <w:noProof w:val="0"/>
                <w:lang w:val="en-US" w:eastAsia="ru-RU"/>
              </w:rPr>
              <w:t xml:space="preserve"> zile</w:t>
            </w:r>
            <w:proofErr w:type="gramEnd"/>
            <w:r w:rsidRPr="00892FAB">
              <w:rPr>
                <w:noProof w:val="0"/>
                <w:lang w:val="en-US" w:eastAsia="ru-RU"/>
              </w:rPr>
              <w:t xml:space="preserv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6FAD0F9" w14:textId="54B2AE37" w:rsidR="00290962" w:rsidRPr="00477F23" w:rsidRDefault="00892FAB" w:rsidP="00290962">
            <w:pPr>
              <w:pStyle w:val="a7"/>
              <w:jc w:val="both"/>
              <w:rPr>
                <w:lang w:val="en-US"/>
              </w:rPr>
            </w:pPr>
            <w:r w:rsidRPr="00892FAB">
              <w:rPr>
                <w:lang w:val="en-US" w:eastAsia="ru-RU"/>
              </w:rPr>
              <w:t>4.1. Durata de execuţi</w:t>
            </w:r>
            <w:r w:rsidR="00290962">
              <w:rPr>
                <w:lang w:val="en-US" w:eastAsia="ru-RU"/>
              </w:rPr>
              <w:t>e a prezentului contract este până la 01 noiembrie 2026</w:t>
            </w:r>
            <w:r w:rsidRPr="00892FAB">
              <w:rPr>
                <w:lang w:val="en-US" w:eastAsia="ru-RU"/>
              </w:rPr>
              <w:t xml:space="preserve">, </w:t>
            </w:r>
            <w:r w:rsidRPr="00892FAB">
              <w:rPr>
                <w:lang w:eastAsia="ru-RU"/>
              </w:rPr>
              <w:t>începând de la data prevăzută în Ordinul de începere</w:t>
            </w:r>
            <w:r w:rsidRPr="00892FAB">
              <w:rPr>
                <w:lang w:val="en-US" w:eastAsia="ru-RU"/>
              </w:rPr>
              <w:t>.</w:t>
            </w:r>
            <w:r w:rsidR="00290962" w:rsidRPr="00477F23">
              <w:rPr>
                <w:lang w:val="en-US"/>
              </w:rPr>
              <w:t xml:space="preserve"> </w:t>
            </w:r>
            <w:r w:rsidR="00290962" w:rsidRPr="00477F23">
              <w:rPr>
                <w:szCs w:val="24"/>
                <w:lang w:val="en-US"/>
              </w:rPr>
              <w:t>Executantul se obligă să înceapă lucrările în termen de</w:t>
            </w:r>
            <w:r w:rsidR="00290962">
              <w:rPr>
                <w:szCs w:val="24"/>
                <w:lang w:val="en-US"/>
              </w:rPr>
              <w:t xml:space="preserve"> 7</w:t>
            </w:r>
            <w:r w:rsidR="00290962">
              <w:rPr>
                <w:rStyle w:val="aff"/>
              </w:rPr>
              <w:t xml:space="preserve"> (șapte</w:t>
            </w:r>
            <w:r w:rsidR="00290962" w:rsidRPr="00477F23">
              <w:rPr>
                <w:rStyle w:val="aff"/>
                <w:lang w:val="en-US"/>
              </w:rPr>
              <w:t>) zile calendaristice</w:t>
            </w:r>
            <w:r w:rsidR="00290962" w:rsidRPr="00477F23">
              <w:rPr>
                <w:szCs w:val="24"/>
                <w:lang w:val="en-US"/>
              </w:rPr>
              <w:t xml:space="preserve"> de la data semnării contractului și emiterii </w:t>
            </w:r>
            <w:r w:rsidR="00290962">
              <w:rPr>
                <w:lang w:val="en-US"/>
              </w:rPr>
              <w:t>dispoziției</w:t>
            </w:r>
            <w:r w:rsidR="00290962" w:rsidRPr="00477F23">
              <w:rPr>
                <w:szCs w:val="24"/>
                <w:lang w:val="en-US"/>
              </w:rPr>
              <w:t xml:space="preserve"> de începere a lucrărilor.</w:t>
            </w:r>
          </w:p>
          <w:p w14:paraId="7AE0CE99" w14:textId="2017A4D6" w:rsidR="00892FAB" w:rsidRPr="00892FAB" w:rsidRDefault="00290962" w:rsidP="00290962">
            <w:pPr>
              <w:pStyle w:val="a7"/>
              <w:jc w:val="both"/>
              <w:rPr>
                <w:lang w:val="en-US"/>
              </w:rPr>
            </w:pPr>
            <w:r w:rsidRPr="00477F23">
              <w:rPr>
                <w:szCs w:val="24"/>
                <w:lang w:val="en-US"/>
              </w:rPr>
              <w:t xml:space="preserve">Termenul de finalizare a tuturor lucrărilor prevăzute în deviz este </w:t>
            </w:r>
            <w:r w:rsidRPr="00477F23">
              <w:rPr>
                <w:rStyle w:val="aff"/>
                <w:lang w:val="en-US"/>
              </w:rPr>
              <w:t>01 noiembrie 2026</w:t>
            </w:r>
            <w:r w:rsidRPr="00477F23">
              <w:rPr>
                <w:szCs w:val="24"/>
                <w:lang w:val="en-US"/>
              </w:rPr>
              <w:t>.</w:t>
            </w:r>
            <w:r>
              <w:rPr>
                <w:lang w:val="en-US"/>
              </w:rPr>
              <w:t xml:space="preserve"> </w:t>
            </w:r>
            <w:r w:rsidRPr="00477F23">
              <w:rPr>
                <w:szCs w:val="24"/>
                <w:lang w:val="en-US"/>
              </w:rPr>
              <w:t xml:space="preserve">Lucrările de îmbrăcăminte asfaltică se vor executa exclusiv în sezonul cald, la temperatura aerului de minimum </w:t>
            </w:r>
            <w:r w:rsidRPr="00477F23">
              <w:rPr>
                <w:rStyle w:val="aff"/>
                <w:lang w:val="en-US"/>
              </w:rPr>
              <w:t>+5°C</w:t>
            </w:r>
            <w:r w:rsidRPr="00477F23">
              <w:rPr>
                <w:szCs w:val="24"/>
                <w:lang w:val="en-US"/>
              </w:rPr>
              <w:t>, pe suprafețe uscate, conform cerințelor NCM D.02.38:2025.</w:t>
            </w:r>
            <w:r>
              <w:rPr>
                <w:lang w:val="en-US"/>
              </w:rPr>
              <w:t xml:space="preserve"> </w:t>
            </w:r>
            <w:r w:rsidRPr="00477F23">
              <w:rPr>
                <w:szCs w:val="24"/>
                <w:lang w:val="en-US"/>
              </w:rPr>
              <w:t xml:space="preserve">Lucrările de estetică rutieră (cosirea ierbii) </w:t>
            </w:r>
            <w:r>
              <w:rPr>
                <w:szCs w:val="24"/>
                <w:lang w:val="en-US"/>
              </w:rPr>
              <w:t xml:space="preserve">intretinerea de </w:t>
            </w:r>
            <w:proofErr w:type="gramStart"/>
            <w:r>
              <w:rPr>
                <w:szCs w:val="24"/>
                <w:lang w:val="en-US"/>
              </w:rPr>
              <w:t>var[</w:t>
            </w:r>
            <w:proofErr w:type="gramEnd"/>
            <w:r>
              <w:rPr>
                <w:szCs w:val="24"/>
                <w:lang w:val="en-US"/>
              </w:rPr>
              <w:t xml:space="preserve"> </w:t>
            </w:r>
            <w:r w:rsidRPr="00477F23">
              <w:rPr>
                <w:szCs w:val="24"/>
                <w:lang w:val="en-US"/>
              </w:rPr>
              <w:t xml:space="preserve">se vor executa în </w:t>
            </w:r>
            <w:r w:rsidRPr="00477F23">
              <w:rPr>
                <w:rStyle w:val="aff"/>
                <w:lang w:val="en-US"/>
              </w:rPr>
              <w:t>luna iunie-</w:t>
            </w:r>
            <w:r>
              <w:rPr>
                <w:rStyle w:val="aff"/>
              </w:rPr>
              <w:t>iilie</w:t>
            </w:r>
            <w:r w:rsidRPr="00477F23">
              <w:rPr>
                <w:rStyle w:val="aff"/>
                <w:lang w:val="en-US"/>
              </w:rPr>
              <w:t xml:space="preserve"> 2026</w:t>
            </w:r>
            <w:r w:rsidRPr="00477F23">
              <w:rPr>
                <w:szCs w:val="24"/>
                <w:lang w:val="en-US"/>
              </w:rPr>
              <w:t>, conform devizului local.</w:t>
            </w:r>
            <w:r>
              <w:rPr>
                <w:lang w:val="en-US"/>
              </w:rPr>
              <w:t xml:space="preserve"> </w:t>
            </w:r>
            <w:r w:rsidRPr="00477F23">
              <w:rPr>
                <w:szCs w:val="24"/>
                <w:lang w:val="en-US"/>
              </w:rPr>
              <w:t xml:space="preserve">Executantul va prezenta investitorului un </w:t>
            </w:r>
            <w:r w:rsidRPr="00477F23">
              <w:rPr>
                <w:rStyle w:val="aff"/>
                <w:lang w:val="en-US"/>
              </w:rPr>
              <w:t>grafic calendaristic de execuție</w:t>
            </w:r>
            <w:r w:rsidRPr="00477F23">
              <w:rPr>
                <w:szCs w:val="24"/>
                <w:lang w:val="en-US"/>
              </w:rPr>
              <w:t>, pe fiecare sector de drum și categorie de lucrări.</w:t>
            </w:r>
          </w:p>
          <w:p w14:paraId="1D62AAC3" w14:textId="5C1B68DC"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290962">
              <w:rPr>
                <w:noProof w:val="0"/>
                <w:lang w:eastAsia="ru-RU"/>
              </w:rPr>
              <w:t xml:space="preserve">7 </w:t>
            </w:r>
            <w:r w:rsidRPr="00892FAB">
              <w:rPr>
                <w:noProof w:val="0"/>
                <w:lang w:eastAsia="ru-RU"/>
              </w:rPr>
              <w:t xml:space="preserve">zile de la </w:t>
            </w:r>
            <w:r w:rsidR="00290962">
              <w:rPr>
                <w:noProof w:val="0"/>
                <w:lang w:eastAsia="ru-RU"/>
              </w:rPr>
              <w:t>dispoziția</w:t>
            </w:r>
            <w:r w:rsidRPr="00892FAB">
              <w:rPr>
                <w:noProof w:val="0"/>
                <w:lang w:eastAsia="ru-RU"/>
              </w:rPr>
              <w:t xml:space="preserve"> de începere, va acționa cu promptitudine și fără întârziere și va finaliza lucrările în termenul stabilit. Antreprenorul se obligă să execute lucrările contractate în concordanță cu graficul de îndeplinire a contractului, </w:t>
            </w:r>
            <w:r w:rsidR="00290962">
              <w:rPr>
                <w:noProof w:val="0"/>
                <w:lang w:val="en-US" w:eastAsia="ru-RU"/>
              </w:rPr>
              <w:t>până la 01 noiembrie 2026</w:t>
            </w:r>
            <w:r w:rsidRPr="00892FAB">
              <w:rPr>
                <w:noProof w:val="0"/>
                <w:lang w:eastAsia="ru-RU"/>
              </w:rPr>
              <w:t>.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20E13AE" w14:textId="5DBCFB41" w:rsidR="00290962" w:rsidRDefault="00290962" w:rsidP="00290962">
            <w:pPr>
              <w:pStyle w:val="a7"/>
              <w:jc w:val="both"/>
            </w:pPr>
            <w:r>
              <w:rPr>
                <w:lang w:val="en-US" w:eastAsia="ru-RU"/>
              </w:rPr>
              <w:t xml:space="preserve">5.2.6. </w:t>
            </w:r>
            <w:r w:rsidRPr="00477F23">
              <w:rPr>
                <w:szCs w:val="24"/>
                <w:lang w:val="en-US"/>
              </w:rPr>
              <w:t xml:space="preserve">Recepția finală se efectuează după expirarea termenului de garanție, la solicitarea Executantului, în termen de </w:t>
            </w:r>
            <w:r w:rsidRPr="00477F23">
              <w:rPr>
                <w:rStyle w:val="aff"/>
                <w:lang w:val="en-US"/>
              </w:rPr>
              <w:t>28 de zile calendaristice</w:t>
            </w:r>
            <w:r w:rsidRPr="00477F23">
              <w:rPr>
                <w:szCs w:val="24"/>
                <w:lang w:val="en-US"/>
              </w:rPr>
              <w:t xml:space="preserve">, conform art. 226 alin. </w:t>
            </w:r>
            <w:r>
              <w:rPr>
                <w:szCs w:val="24"/>
              </w:rPr>
              <w:t>(3) din CUC nr. 434/2023.</w:t>
            </w:r>
          </w:p>
          <w:p w14:paraId="56655D27" w14:textId="5BECA049"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AB4A3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AB4A3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AB4A38">
            <w:pPr>
              <w:numPr>
                <w:ilvl w:val="0"/>
                <w:numId w:val="32"/>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40F2597E" w14:textId="1B487FFF" w:rsidR="003672B3" w:rsidRPr="00477F23" w:rsidRDefault="003672B3" w:rsidP="003672B3">
            <w:pPr>
              <w:pStyle w:val="a7"/>
              <w:jc w:val="both"/>
              <w:rPr>
                <w:lang w:val="en-US"/>
              </w:rPr>
            </w:pPr>
            <w:r>
              <w:rPr>
                <w:lang w:val="en-US" w:eastAsia="ru-RU"/>
              </w:rPr>
              <w:t xml:space="preserve">13.1. </w:t>
            </w:r>
            <w:r w:rsidRPr="00477F23">
              <w:rPr>
                <w:szCs w:val="24"/>
                <w:lang w:val="en-US"/>
              </w:rPr>
              <w:t xml:space="preserve">Perioada de garanție începe să curgă de la data semnării </w:t>
            </w:r>
            <w:r w:rsidRPr="00477F23">
              <w:rPr>
                <w:rStyle w:val="aff"/>
                <w:lang w:val="en-US"/>
              </w:rPr>
              <w:t>procesului-verbal de recepție la terminarea lucrărilor</w:t>
            </w:r>
            <w:r w:rsidRPr="00477F23">
              <w:rPr>
                <w:szCs w:val="24"/>
                <w:lang w:val="en-US"/>
              </w:rPr>
              <w:t xml:space="preserve"> și se stabilește diferențiat, după cum urmează:</w:t>
            </w:r>
          </w:p>
          <w:p w14:paraId="2C600C0B" w14:textId="115BE715" w:rsidR="003672B3" w:rsidRDefault="003672B3" w:rsidP="003672B3">
            <w:pPr>
              <w:pStyle w:val="a7"/>
              <w:jc w:val="both"/>
            </w:pPr>
            <w:r>
              <w:rPr>
                <w:rStyle w:val="aff"/>
              </w:rPr>
              <w:t xml:space="preserve"> 5 (cinci) ani</w:t>
            </w:r>
            <w:r>
              <w:rPr>
                <w:szCs w:val="24"/>
              </w:rPr>
              <w:t xml:space="preserve"> pentru:</w:t>
            </w:r>
          </w:p>
          <w:p w14:paraId="7BBAD098" w14:textId="77777777" w:rsidR="003672B3" w:rsidRPr="00477F23" w:rsidRDefault="003672B3" w:rsidP="003672B3">
            <w:pPr>
              <w:pStyle w:val="a7"/>
              <w:numPr>
                <w:ilvl w:val="0"/>
                <w:numId w:val="36"/>
              </w:numPr>
              <w:tabs>
                <w:tab w:val="left" w:pos="709"/>
              </w:tabs>
              <w:suppressAutoHyphens/>
              <w:jc w:val="both"/>
              <w:rPr>
                <w:lang w:val="en-US"/>
              </w:rPr>
            </w:pPr>
            <w:r w:rsidRPr="00477F23">
              <w:rPr>
                <w:szCs w:val="24"/>
                <w:lang w:val="en-US"/>
              </w:rPr>
              <w:t xml:space="preserve">Îmbrăcăminți bituminoase executate în două straturi, conform CP D.02.25:2021, inclusiv stratul de fundație din piatră spartă aferent: </w:t>
            </w:r>
          </w:p>
          <w:p w14:paraId="48E145D0" w14:textId="77777777" w:rsidR="003672B3" w:rsidRPr="00477F23" w:rsidRDefault="003672B3" w:rsidP="003672B3">
            <w:pPr>
              <w:pStyle w:val="a7"/>
              <w:numPr>
                <w:ilvl w:val="0"/>
                <w:numId w:val="36"/>
              </w:numPr>
              <w:tabs>
                <w:tab w:val="left" w:pos="709"/>
              </w:tabs>
              <w:suppressAutoHyphens/>
              <w:jc w:val="both"/>
              <w:rPr>
                <w:lang w:val="en-US"/>
              </w:rPr>
            </w:pPr>
            <w:r w:rsidRPr="00477F23">
              <w:rPr>
                <w:szCs w:val="24"/>
                <w:lang w:val="en-US"/>
              </w:rPr>
              <w:t>Lucrări de beton și lucrări de artă: podețe</w:t>
            </w:r>
          </w:p>
          <w:p w14:paraId="05401A4D" w14:textId="033CF7E7" w:rsidR="003672B3" w:rsidRDefault="003672B3" w:rsidP="003672B3">
            <w:pPr>
              <w:pStyle w:val="a7"/>
              <w:numPr>
                <w:ilvl w:val="0"/>
                <w:numId w:val="36"/>
              </w:numPr>
              <w:tabs>
                <w:tab w:val="left" w:pos="709"/>
              </w:tabs>
              <w:suppressAutoHyphens/>
              <w:spacing w:after="140"/>
              <w:jc w:val="both"/>
            </w:pPr>
            <w:r>
              <w:rPr>
                <w:szCs w:val="24"/>
              </w:rPr>
              <w:t xml:space="preserve">Parapet metalic H1W4(3) </w:t>
            </w:r>
            <w:r>
              <w:rPr>
                <w:szCs w:val="24"/>
                <w:lang w:val="en-US"/>
              </w:rPr>
              <w:t>;</w:t>
            </w:r>
          </w:p>
          <w:p w14:paraId="073DB85E" w14:textId="5A5B9A58" w:rsidR="003672B3" w:rsidRDefault="003672B3" w:rsidP="003672B3">
            <w:pPr>
              <w:pStyle w:val="a7"/>
              <w:jc w:val="both"/>
            </w:pPr>
            <w:r>
              <w:rPr>
                <w:rStyle w:val="aff"/>
              </w:rPr>
              <w:t xml:space="preserve"> 3 (trei) ani</w:t>
            </w:r>
            <w:r>
              <w:rPr>
                <w:szCs w:val="24"/>
              </w:rPr>
              <w:t xml:space="preserve"> pentru:</w:t>
            </w:r>
          </w:p>
          <w:p w14:paraId="65D6B10F" w14:textId="77777777" w:rsidR="003672B3" w:rsidRPr="00477F23" w:rsidRDefault="003672B3" w:rsidP="003672B3">
            <w:pPr>
              <w:pStyle w:val="a7"/>
              <w:numPr>
                <w:ilvl w:val="0"/>
                <w:numId w:val="37"/>
              </w:numPr>
              <w:tabs>
                <w:tab w:val="left" w:pos="709"/>
              </w:tabs>
              <w:suppressAutoHyphens/>
              <w:jc w:val="both"/>
              <w:rPr>
                <w:lang w:val="en-US"/>
              </w:rPr>
            </w:pPr>
            <w:r w:rsidRPr="00477F23">
              <w:rPr>
                <w:szCs w:val="24"/>
                <w:lang w:val="en-US"/>
              </w:rPr>
              <w:lastRenderedPageBreak/>
              <w:t xml:space="preserve">Strat de egalizare din beton asfaltic BA16 executat mecanic, inclusiv lucrările pregătitoare aferente (curățare, amorsare): </w:t>
            </w:r>
          </w:p>
          <w:p w14:paraId="78536E27" w14:textId="77777777" w:rsidR="003672B3" w:rsidRPr="00477F23" w:rsidRDefault="003672B3" w:rsidP="003672B3">
            <w:pPr>
              <w:pStyle w:val="a7"/>
              <w:numPr>
                <w:ilvl w:val="0"/>
                <w:numId w:val="37"/>
              </w:numPr>
              <w:tabs>
                <w:tab w:val="left" w:pos="709"/>
              </w:tabs>
              <w:suppressAutoHyphens/>
              <w:jc w:val="both"/>
              <w:rPr>
                <w:lang w:val="en-US"/>
              </w:rPr>
            </w:pPr>
            <w:r w:rsidRPr="00477F23">
              <w:rPr>
                <w:szCs w:val="24"/>
                <w:lang w:val="en-US"/>
              </w:rPr>
              <w:t xml:space="preserve">Îmbrăcăminți asfaltice noi cu asternere mecanică/manuală, executate pe drumuri laterale și accese </w:t>
            </w:r>
          </w:p>
          <w:p w14:paraId="33B5C8FA" w14:textId="2BFFBB64" w:rsidR="003672B3" w:rsidRPr="00477F23" w:rsidRDefault="003672B3" w:rsidP="003672B3">
            <w:pPr>
              <w:pStyle w:val="a7"/>
              <w:numPr>
                <w:ilvl w:val="0"/>
                <w:numId w:val="37"/>
              </w:numPr>
              <w:tabs>
                <w:tab w:val="left" w:pos="709"/>
              </w:tabs>
              <w:suppressAutoHyphens/>
              <w:spacing w:after="140"/>
              <w:jc w:val="both"/>
              <w:rPr>
                <w:lang w:val="en-US"/>
              </w:rPr>
            </w:pPr>
            <w:r w:rsidRPr="00477F23">
              <w:rPr>
                <w:szCs w:val="24"/>
                <w:lang w:val="en-US"/>
              </w:rPr>
              <w:t xml:space="preserve">Trotuare, borduri, pavaj din plăci de </w:t>
            </w:r>
            <w:proofErr w:type="gramStart"/>
            <w:r w:rsidRPr="00477F23">
              <w:rPr>
                <w:szCs w:val="24"/>
                <w:lang w:val="en-US"/>
              </w:rPr>
              <w:t xml:space="preserve">beton </w:t>
            </w:r>
            <w:r>
              <w:rPr>
                <w:szCs w:val="24"/>
                <w:lang w:val="en-US"/>
              </w:rPr>
              <w:t>;</w:t>
            </w:r>
            <w:proofErr w:type="gramEnd"/>
          </w:p>
          <w:p w14:paraId="5FEBED91" w14:textId="191DC146" w:rsidR="003672B3" w:rsidRDefault="003672B3" w:rsidP="003672B3">
            <w:pPr>
              <w:pStyle w:val="a7"/>
              <w:jc w:val="both"/>
            </w:pPr>
            <w:r>
              <w:rPr>
                <w:rStyle w:val="aff"/>
              </w:rPr>
              <w:t xml:space="preserve"> 2 (doi) ani</w:t>
            </w:r>
            <w:r>
              <w:rPr>
                <w:szCs w:val="24"/>
              </w:rPr>
              <w:t xml:space="preserve"> pentru:</w:t>
            </w:r>
          </w:p>
          <w:p w14:paraId="7905D034" w14:textId="77777777" w:rsidR="003672B3" w:rsidRPr="00477F23" w:rsidRDefault="003672B3" w:rsidP="003672B3">
            <w:pPr>
              <w:pStyle w:val="a7"/>
              <w:numPr>
                <w:ilvl w:val="0"/>
                <w:numId w:val="38"/>
              </w:numPr>
              <w:tabs>
                <w:tab w:val="left" w:pos="709"/>
              </w:tabs>
              <w:suppressAutoHyphens/>
              <w:jc w:val="both"/>
              <w:rPr>
                <w:lang w:val="en-US"/>
              </w:rPr>
            </w:pPr>
            <w:r w:rsidRPr="00477F23">
              <w:rPr>
                <w:szCs w:val="24"/>
                <w:lang w:val="en-US"/>
              </w:rPr>
              <w:t xml:space="preserve">Frezarea și plombarea gropilor la îmbrăcămintea degradată, pe toate sectoarele </w:t>
            </w:r>
            <w:r>
              <w:rPr>
                <w:szCs w:val="24"/>
                <w:lang w:val="en-US"/>
              </w:rPr>
              <w:t xml:space="preserve">din deviz </w:t>
            </w:r>
            <w:r w:rsidRPr="00477F23">
              <w:rPr>
                <w:szCs w:val="24"/>
                <w:lang w:val="en-US"/>
              </w:rPr>
              <w:t xml:space="preserve">unde aceasta constituie singura intervenție: </w:t>
            </w:r>
          </w:p>
          <w:p w14:paraId="6F1156BF" w14:textId="224FC197" w:rsidR="003672B3" w:rsidRDefault="003672B3" w:rsidP="003672B3">
            <w:pPr>
              <w:pStyle w:val="a7"/>
              <w:jc w:val="both"/>
            </w:pPr>
            <w:r>
              <w:rPr>
                <w:rStyle w:val="aff"/>
              </w:rPr>
              <w:t xml:space="preserve"> 1 (un) an</w:t>
            </w:r>
            <w:r>
              <w:rPr>
                <w:szCs w:val="24"/>
              </w:rPr>
              <w:t xml:space="preserve"> pentru:</w:t>
            </w:r>
          </w:p>
          <w:p w14:paraId="0739C0F8" w14:textId="77777777" w:rsidR="003672B3" w:rsidRPr="00477F23" w:rsidRDefault="003672B3" w:rsidP="003672B3">
            <w:pPr>
              <w:pStyle w:val="a7"/>
              <w:numPr>
                <w:ilvl w:val="0"/>
                <w:numId w:val="39"/>
              </w:numPr>
              <w:tabs>
                <w:tab w:val="left" w:pos="709"/>
              </w:tabs>
              <w:suppressAutoHyphens/>
              <w:jc w:val="both"/>
              <w:rPr>
                <w:lang w:val="en-US"/>
              </w:rPr>
            </w:pPr>
            <w:r w:rsidRPr="00477F23">
              <w:rPr>
                <w:szCs w:val="24"/>
                <w:lang w:val="en-US"/>
              </w:rPr>
              <w:t xml:space="preserve">Drumuri pietruite: reprofilare și asternere materiale de întreținere (DH03A, RpDA10A): </w:t>
            </w:r>
          </w:p>
          <w:p w14:paraId="2809256D" w14:textId="77777777" w:rsidR="003672B3" w:rsidRDefault="003672B3" w:rsidP="003672B3">
            <w:pPr>
              <w:pStyle w:val="a7"/>
              <w:numPr>
                <w:ilvl w:val="0"/>
                <w:numId w:val="39"/>
              </w:numPr>
              <w:tabs>
                <w:tab w:val="left" w:pos="709"/>
              </w:tabs>
              <w:suppressAutoHyphens/>
              <w:jc w:val="both"/>
              <w:rPr>
                <w:lang w:val="en-US"/>
              </w:rPr>
            </w:pPr>
            <w:r w:rsidRPr="00477F23">
              <w:rPr>
                <w:szCs w:val="24"/>
                <w:lang w:val="en-US"/>
              </w:rPr>
              <w:t xml:space="preserve">Lucrări de acostamente, șanțuri și rigole (DF54C, TsC17B) </w:t>
            </w:r>
          </w:p>
          <w:p w14:paraId="694843FB" w14:textId="0269986C" w:rsidR="003672B3" w:rsidRPr="003672B3" w:rsidRDefault="003672B3" w:rsidP="003672B3">
            <w:pPr>
              <w:pStyle w:val="a7"/>
              <w:tabs>
                <w:tab w:val="left" w:pos="709"/>
              </w:tabs>
              <w:suppressAutoHyphens/>
              <w:jc w:val="both"/>
              <w:rPr>
                <w:lang w:val="en-US"/>
              </w:rPr>
            </w:pPr>
            <w:r w:rsidRPr="003672B3">
              <w:rPr>
                <w:szCs w:val="24"/>
                <w:lang w:val="en-US"/>
              </w:rPr>
              <w:t xml:space="preserve"> Pe durata termenului de garanție, în urma unei notificări scrise transmise de Investitor, Executantul are obligația de a înlătura toate neajunsurile și defectele apărute din motivul nerespectării prevederilor proiectului de execuție, a normativelor tehnice în vigoare și a clauzelor prezentului contract, </w:t>
            </w:r>
            <w:r w:rsidRPr="003672B3">
              <w:rPr>
                <w:rStyle w:val="aff"/>
                <w:lang w:val="en-US"/>
              </w:rPr>
              <w:t>pe cheltuiala proprie</w:t>
            </w:r>
            <w:r w:rsidRPr="003672B3">
              <w:rPr>
                <w:szCs w:val="24"/>
                <w:lang w:val="en-US"/>
              </w:rPr>
              <w:t>, conform art. 226 din CUC nr. 434/2023.</w:t>
            </w:r>
            <w:r w:rsidRPr="003672B3">
              <w:rPr>
                <w:lang w:val="en-US"/>
              </w:rPr>
              <w:t xml:space="preserve"> </w:t>
            </w:r>
            <w:r w:rsidRPr="003672B3">
              <w:rPr>
                <w:szCs w:val="24"/>
                <w:lang w:val="en-US"/>
              </w:rPr>
              <w:t xml:space="preserve">Orice deficiență apărută la îmbrăcămintea executată în două straturi (fisuri, gropi, denivelări, dezlipiri între straturi, exfolieri) se consideră defect de execuție și implică obligația de remediere a </w:t>
            </w:r>
            <w:r w:rsidRPr="003672B3">
              <w:rPr>
                <w:rStyle w:val="aff"/>
                <w:lang w:val="en-US"/>
              </w:rPr>
              <w:t>ansamblului structural</w:t>
            </w:r>
            <w:r w:rsidRPr="003672B3">
              <w:rPr>
                <w:szCs w:val="24"/>
                <w:lang w:val="en-US"/>
              </w:rPr>
              <w:t>, inclusiv a straturilor de fundație, pe întreaga perioadă de garanție prevăzută la pct. 1.1.</w:t>
            </w:r>
          </w:p>
          <w:p w14:paraId="283CDC95" w14:textId="358D2606" w:rsidR="00892FAB" w:rsidRPr="00892FAB" w:rsidRDefault="00892FAB" w:rsidP="00892FAB">
            <w:pPr>
              <w:tabs>
                <w:tab w:val="left" w:pos="567"/>
              </w:tabs>
              <w:jc w:val="both"/>
              <w:rPr>
                <w:noProof w:val="0"/>
                <w:lang w:val="en-US" w:eastAsia="ru-RU"/>
              </w:rPr>
            </w:pP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6D1DD81C"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w:t>
            </w:r>
            <w:r w:rsidR="00B10AB8">
              <w:rPr>
                <w:noProof w:val="0"/>
                <w:lang w:val="en-US" w:eastAsia="ru-RU"/>
              </w:rPr>
              <w:t xml:space="preserve">ârziere în cuantum de: 0,1 </w:t>
            </w:r>
            <w:r w:rsidRPr="00892FAB">
              <w:rPr>
                <w:noProof w:val="0"/>
                <w:lang w:val="en-US" w:eastAsia="ru-RU"/>
              </w:rPr>
              <w:t xml:space="preserve">%/ zi din valoarea restului de executat dar nu mai mult de </w:t>
            </w:r>
            <w:r w:rsidR="00B10AB8">
              <w:rPr>
                <w:noProof w:val="0"/>
                <w:lang w:val="en-US" w:eastAsia="ru-RU"/>
              </w:rPr>
              <w:t xml:space="preserve">1 </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0DA20A2"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B10AB8">
              <w:rPr>
                <w:noProof w:val="0"/>
                <w:lang w:val="en-US" w:eastAsia="ru-RU"/>
              </w:rPr>
              <w:t>1</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31CCCEFF"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w:t>
            </w:r>
            <w:r w:rsidR="0058480B">
              <w:rPr>
                <w:noProof w:val="0"/>
                <w:lang w:eastAsia="ru-RU"/>
              </w:rPr>
              <w:t xml:space="preserve">a Beneficiarului, </w:t>
            </w:r>
            <w:r w:rsidRPr="00892FAB">
              <w:rPr>
                <w:noProof w:val="0"/>
                <w:lang w:eastAsia="ru-RU"/>
              </w:rPr>
              <w:t>la data semnării contractului, o garanţie de bună execuţie constituită conform actelor normative, pentru realizarea corespunzătoare a contractului, în cuantumul solicitat în anunțul de participare.</w:t>
            </w:r>
          </w:p>
          <w:p w14:paraId="5B6E9E03" w14:textId="74FF636A" w:rsidR="00892FAB" w:rsidRPr="00892FAB" w:rsidRDefault="00892FAB" w:rsidP="00892FAB">
            <w:pPr>
              <w:jc w:val="both"/>
              <w:rPr>
                <w:noProof w:val="0"/>
                <w:lang w:eastAsia="ru-RU"/>
              </w:rPr>
            </w:pPr>
            <w:r w:rsidRPr="00892FAB">
              <w:rPr>
                <w:noProof w:val="0"/>
                <w:lang w:eastAsia="ru-RU"/>
              </w:rPr>
              <w:t>16.2. Cuantumul garanţiei de bună execuţie a contractului reprezint</w:t>
            </w:r>
            <w:r w:rsidR="00193617">
              <w:rPr>
                <w:noProof w:val="0"/>
                <w:lang w:eastAsia="ru-RU"/>
              </w:rPr>
              <w:t>ă 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lastRenderedPageBreak/>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AB4A3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113DC9DA"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w:t>
            </w:r>
            <w:r w:rsidR="0058480B">
              <w:rPr>
                <w:noProof w:val="0"/>
                <w:lang w:val="en-US" w:eastAsia="ru-RU"/>
              </w:rPr>
              <w:t>nare amiabila în termen de 15</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AB4A3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AB4A3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AB4A3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AB4A3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AB4A38">
            <w:pPr>
              <w:numPr>
                <w:ilvl w:val="0"/>
                <w:numId w:val="10"/>
              </w:numPr>
              <w:tabs>
                <w:tab w:val="left" w:pos="1276"/>
              </w:tabs>
              <w:ind w:left="0"/>
              <w:contextualSpacing/>
              <w:jc w:val="both"/>
              <w:rPr>
                <w:noProof w:val="0"/>
                <w:lang w:val="en-US" w:eastAsia="ru-RU"/>
              </w:rPr>
            </w:pPr>
            <w:r w:rsidRPr="00892FAB">
              <w:rPr>
                <w:noProof w:val="0"/>
                <w:lang w:val="en-US" w:eastAsia="ru-RU"/>
              </w:rPr>
              <w:lastRenderedPageBreak/>
              <w:t>c) Antreprenorul nu a îndepărtat materialele necorespunzătoare de pe şantier sau nu a refăcut o lucrare în termenul stabilit de către beneficiar;</w:t>
            </w:r>
          </w:p>
          <w:p w14:paraId="28D92203" w14:textId="77777777" w:rsidR="00892FAB" w:rsidRPr="00892FAB" w:rsidRDefault="00892FAB" w:rsidP="00AB4A3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AB4A3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AB4A3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AB4A3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AB4A3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AB4A3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AB4A3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EB6C3F">
              <w:tc>
                <w:tcPr>
                  <w:tcW w:w="4675" w:type="dxa"/>
                </w:tcPr>
                <w:p w14:paraId="65175A22" w14:textId="77777777" w:rsidR="00892FAB" w:rsidRPr="00892FAB" w:rsidRDefault="00892FAB" w:rsidP="006C18D0">
                  <w:pPr>
                    <w:tabs>
                      <w:tab w:val="left" w:pos="3295"/>
                    </w:tabs>
                    <w:ind w:left="-110"/>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EB6C3F">
              <w:tc>
                <w:tcPr>
                  <w:tcW w:w="4675" w:type="dxa"/>
                  <w:vAlign w:val="center"/>
                </w:tcPr>
                <w:p w14:paraId="43EBCBD4" w14:textId="7FA79141" w:rsidR="00892FAB" w:rsidRPr="006C18D0" w:rsidRDefault="00892FAB" w:rsidP="006C18D0">
                  <w:pPr>
                    <w:tabs>
                      <w:tab w:val="left" w:pos="1134"/>
                      <w:tab w:val="left" w:pos="4680"/>
                      <w:tab w:val="left" w:pos="7020"/>
                    </w:tabs>
                    <w:suppressAutoHyphens/>
                    <w:ind w:left="-110"/>
                    <w:jc w:val="both"/>
                    <w:rPr>
                      <w:noProof w:val="0"/>
                      <w:lang w:val="ro-MD" w:eastAsia="ru-RU"/>
                    </w:rPr>
                  </w:pPr>
                  <w:r w:rsidRPr="00892FAB">
                    <w:rPr>
                      <w:noProof w:val="0"/>
                      <w:lang w:val="en-US" w:eastAsia="ru-RU"/>
                    </w:rPr>
                    <w:t>Adresa poştală:</w:t>
                  </w:r>
                  <w:r w:rsidR="006C18D0">
                    <w:rPr>
                      <w:noProof w:val="0"/>
                      <w:lang w:val="ro-MD" w:eastAsia="ru-RU"/>
                    </w:rPr>
                    <w:t>or.Drochia,str.Independenței 15</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EB6C3F">
              <w:tc>
                <w:tcPr>
                  <w:tcW w:w="4675" w:type="dxa"/>
                  <w:vAlign w:val="center"/>
                </w:tcPr>
                <w:p w14:paraId="38F63D1F" w14:textId="58EBBF33" w:rsidR="00892FAB" w:rsidRPr="00892FAB" w:rsidRDefault="00892FAB" w:rsidP="006C18D0">
                  <w:pPr>
                    <w:tabs>
                      <w:tab w:val="left" w:pos="1134"/>
                      <w:tab w:val="left" w:pos="4680"/>
                      <w:tab w:val="left" w:pos="7020"/>
                    </w:tabs>
                    <w:suppressAutoHyphens/>
                    <w:ind w:left="-110"/>
                    <w:jc w:val="both"/>
                    <w:rPr>
                      <w:noProof w:val="0"/>
                      <w:lang w:val="en-US" w:eastAsia="ru-RU"/>
                    </w:rPr>
                  </w:pPr>
                  <w:r w:rsidRPr="00892FAB">
                    <w:rPr>
                      <w:noProof w:val="0"/>
                      <w:lang w:val="en-US" w:eastAsia="ru-RU"/>
                    </w:rPr>
                    <w:t>Telefon:</w:t>
                  </w:r>
                  <w:r w:rsidR="006C18D0">
                    <w:rPr>
                      <w:noProof w:val="0"/>
                      <w:lang w:val="en-US" w:eastAsia="ru-RU"/>
                    </w:rPr>
                    <w:t xml:space="preserve"> 0252 2 20 58 </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EB6C3F">
              <w:tc>
                <w:tcPr>
                  <w:tcW w:w="4675" w:type="dxa"/>
                  <w:vAlign w:val="center"/>
                </w:tcPr>
                <w:p w14:paraId="1BC12FB8" w14:textId="65CE0D70" w:rsidR="00892FAB" w:rsidRPr="00892FAB" w:rsidRDefault="00892FAB" w:rsidP="006C18D0">
                  <w:pPr>
                    <w:tabs>
                      <w:tab w:val="left" w:pos="1134"/>
                      <w:tab w:val="left" w:pos="4680"/>
                      <w:tab w:val="left" w:pos="7020"/>
                    </w:tabs>
                    <w:suppressAutoHyphens/>
                    <w:ind w:left="-110"/>
                    <w:jc w:val="both"/>
                    <w:rPr>
                      <w:noProof w:val="0"/>
                      <w:lang w:val="en-US" w:eastAsia="ru-RU"/>
                    </w:rPr>
                  </w:pPr>
                  <w:r w:rsidRPr="00892FAB">
                    <w:rPr>
                      <w:noProof w:val="0"/>
                      <w:lang w:val="en-US" w:eastAsia="ru-RU"/>
                    </w:rPr>
                    <w:t>Cod fiscal:</w:t>
                  </w:r>
                  <w:r w:rsidR="006C18D0">
                    <w:rPr>
                      <w:noProof w:val="0"/>
                      <w:lang w:val="en-US" w:eastAsia="ru-RU"/>
                    </w:rPr>
                    <w:t xml:space="preserve"> 1007601011445</w:t>
                  </w:r>
                  <w:r w:rsidR="00493336">
                    <w:rPr>
                      <w:noProof w:val="0"/>
                      <w:lang w:val="en-US" w:eastAsia="ru-RU"/>
                    </w:rPr>
                    <w:t xml:space="preserve"> </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EB6C3F">
              <w:tc>
                <w:tcPr>
                  <w:tcW w:w="4675" w:type="dxa"/>
                  <w:vAlign w:val="center"/>
                </w:tcPr>
                <w:p w14:paraId="0E51B967" w14:textId="227495E9" w:rsidR="00892FAB" w:rsidRPr="00892FAB" w:rsidRDefault="00892FAB" w:rsidP="006C18D0">
                  <w:pPr>
                    <w:tabs>
                      <w:tab w:val="left" w:pos="1134"/>
                      <w:tab w:val="left" w:pos="4680"/>
                      <w:tab w:val="left" w:pos="7020"/>
                    </w:tabs>
                    <w:suppressAutoHyphens/>
                    <w:ind w:left="-110"/>
                    <w:jc w:val="both"/>
                    <w:rPr>
                      <w:noProof w:val="0"/>
                      <w:lang w:val="en-US" w:eastAsia="ru-RU"/>
                    </w:rPr>
                  </w:pPr>
                  <w:r w:rsidRPr="00892FAB">
                    <w:rPr>
                      <w:noProof w:val="0"/>
                      <w:lang w:val="en-US" w:eastAsia="ru-RU"/>
                    </w:rPr>
                    <w:t>Banca:</w:t>
                  </w:r>
                  <w:r w:rsidR="006C18D0">
                    <w:rPr>
                      <w:noProof w:val="0"/>
                      <w:lang w:val="en-US" w:eastAsia="ru-RU"/>
                    </w:rPr>
                    <w:t>Ministerul Finanțelor,Trezoreria de Stat</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EB6C3F">
              <w:tc>
                <w:tcPr>
                  <w:tcW w:w="4675" w:type="dxa"/>
                  <w:vAlign w:val="center"/>
                </w:tcPr>
                <w:p w14:paraId="0EFADD46" w14:textId="7C792956" w:rsidR="00892FAB" w:rsidRPr="00892FAB" w:rsidRDefault="00892FAB" w:rsidP="006C18D0">
                  <w:pPr>
                    <w:tabs>
                      <w:tab w:val="left" w:pos="1134"/>
                      <w:tab w:val="left" w:pos="4680"/>
                      <w:tab w:val="left" w:pos="7020"/>
                    </w:tabs>
                    <w:suppressAutoHyphens/>
                    <w:ind w:left="-110"/>
                    <w:jc w:val="both"/>
                    <w:rPr>
                      <w:noProof w:val="0"/>
                      <w:lang w:val="en-US" w:eastAsia="ru-RU"/>
                    </w:rPr>
                  </w:pPr>
                  <w:r w:rsidRPr="00493336">
                    <w:rPr>
                      <w:noProof w:val="0"/>
                      <w:lang w:val="en-US" w:eastAsia="ru-RU"/>
                    </w:rPr>
                    <w:t>Cod IBAN</w:t>
                  </w:r>
                  <w:r w:rsidRPr="00892FAB">
                    <w:rPr>
                      <w:noProof w:val="0"/>
                      <w:lang w:val="en-US" w:eastAsia="ru-RU"/>
                    </w:rPr>
                    <w:t>:</w:t>
                  </w:r>
                  <w:r w:rsidR="006C18D0">
                    <w:rPr>
                      <w:noProof w:val="0"/>
                      <w:lang w:val="en-US" w:eastAsia="ru-RU"/>
                    </w:rPr>
                    <w:t xml:space="preserve"> </w:t>
                  </w:r>
                  <w:r w:rsidR="00493336">
                    <w:rPr>
                      <w:noProof w:val="0"/>
                      <w:lang w:val="en-US" w:eastAsia="ru-RU"/>
                    </w:rPr>
                    <w:t>MD90TRPDBE222500B11899AB</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EB6C3F">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EB6C3F">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EB6C3F">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AB4A3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EB6C3F">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EB6C3F">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AB4A3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AB4A3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AB4A3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AB4A3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AB4A3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AB4A3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AB4A3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AB4A3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AB4A3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AB4A3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EB6C3F">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EB6C3F">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EB6C3F">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EB6C3F">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EB6C3F">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EB6C3F">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EB6C3F">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EB6C3F">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EB6C3F">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EB6C3F">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EB6C3F">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EB6C3F">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EB6C3F">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EB6C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EB6C3F">
        <w:trPr>
          <w:trHeight w:val="697"/>
        </w:trPr>
        <w:tc>
          <w:tcPr>
            <w:tcW w:w="9748" w:type="dxa"/>
            <w:vAlign w:val="center"/>
          </w:tcPr>
          <w:p w14:paraId="0502552E" w14:textId="77777777" w:rsidR="00325E16" w:rsidRPr="00FF430B" w:rsidRDefault="00325E16" w:rsidP="00EB6C3F">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EB6C3F">
            <w:pPr>
              <w:jc w:val="right"/>
              <w:rPr>
                <w:noProof w:val="0"/>
                <w:lang w:val="ro-MD"/>
              </w:rPr>
            </w:pPr>
            <w:r>
              <w:rPr>
                <w:noProof w:val="0"/>
                <w:lang w:val="ro-MD"/>
              </w:rPr>
              <w:t>la Documentația standard nr.69</w:t>
            </w:r>
          </w:p>
          <w:p w14:paraId="6D99E99F" w14:textId="77777777" w:rsidR="00325E16" w:rsidRDefault="00325E16" w:rsidP="00EB6C3F">
            <w:pPr>
              <w:jc w:val="right"/>
              <w:rPr>
                <w:noProof w:val="0"/>
                <w:lang w:val="ro-MD"/>
              </w:rPr>
            </w:pPr>
            <w:r>
              <w:rPr>
                <w:noProof w:val="0"/>
                <w:lang w:val="ro-MD"/>
              </w:rPr>
              <w:t>din 7 mai 2021</w:t>
            </w:r>
          </w:p>
          <w:p w14:paraId="44A47751" w14:textId="77777777" w:rsidR="00325E16" w:rsidRPr="00FF430B" w:rsidRDefault="00325E16" w:rsidP="00EB6C3F">
            <w:pPr>
              <w:autoSpaceDE w:val="0"/>
              <w:autoSpaceDN w:val="0"/>
              <w:adjustRightInd w:val="0"/>
              <w:ind w:right="23"/>
              <w:jc w:val="center"/>
              <w:rPr>
                <w:b/>
                <w:color w:val="000000"/>
                <w:w w:val="90"/>
                <w:lang w:val="ro-MD"/>
              </w:rPr>
            </w:pPr>
          </w:p>
          <w:p w14:paraId="74823052" w14:textId="77777777" w:rsidR="00325E16" w:rsidRPr="00FF430B" w:rsidRDefault="00325E16" w:rsidP="00EB6C3F">
            <w:pPr>
              <w:autoSpaceDE w:val="0"/>
              <w:autoSpaceDN w:val="0"/>
              <w:adjustRightInd w:val="0"/>
              <w:ind w:right="23"/>
              <w:jc w:val="center"/>
              <w:rPr>
                <w:b/>
                <w:color w:val="000000"/>
                <w:w w:val="90"/>
                <w:lang w:val="ro-MD"/>
              </w:rPr>
            </w:pPr>
          </w:p>
          <w:p w14:paraId="4184A815" w14:textId="77777777" w:rsidR="00325E16" w:rsidRPr="00FF430B" w:rsidRDefault="00325E16" w:rsidP="00EB6C3F">
            <w:pPr>
              <w:autoSpaceDE w:val="0"/>
              <w:autoSpaceDN w:val="0"/>
              <w:adjustRightInd w:val="0"/>
              <w:ind w:right="23"/>
              <w:jc w:val="center"/>
              <w:rPr>
                <w:b/>
                <w:bCs/>
                <w:lang w:val="ro-MD"/>
              </w:rPr>
            </w:pPr>
          </w:p>
          <w:p w14:paraId="193115DB" w14:textId="77777777" w:rsidR="00325E16" w:rsidRPr="00FF430B" w:rsidRDefault="00325E16" w:rsidP="00EB6C3F">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EB6C3F">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EB6C3F">
            <w:pPr>
              <w:autoSpaceDE w:val="0"/>
              <w:autoSpaceDN w:val="0"/>
              <w:adjustRightInd w:val="0"/>
              <w:ind w:right="23"/>
              <w:jc w:val="center"/>
              <w:rPr>
                <w:lang w:val="ro-MD"/>
              </w:rPr>
            </w:pPr>
          </w:p>
          <w:p w14:paraId="631C47E0" w14:textId="77777777" w:rsidR="00325E16" w:rsidRPr="00FF430B" w:rsidRDefault="00325E16" w:rsidP="00EB6C3F">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EB6C3F">
            <w:pPr>
              <w:autoSpaceDE w:val="0"/>
              <w:autoSpaceDN w:val="0"/>
              <w:adjustRightInd w:val="0"/>
              <w:ind w:left="1140" w:right="-540"/>
              <w:jc w:val="both"/>
              <w:rPr>
                <w:b/>
                <w:bCs/>
                <w:lang w:val="ro-MD"/>
              </w:rPr>
            </w:pPr>
          </w:p>
          <w:p w14:paraId="097E2D23" w14:textId="77777777" w:rsidR="00325E16" w:rsidRPr="00FF430B" w:rsidRDefault="00325E16" w:rsidP="00EB6C3F">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EB6C3F">
            <w:pPr>
              <w:autoSpaceDE w:val="0"/>
              <w:autoSpaceDN w:val="0"/>
              <w:adjustRightInd w:val="0"/>
              <w:jc w:val="both"/>
              <w:rPr>
                <w:lang w:val="ro-MD"/>
              </w:rPr>
            </w:pPr>
          </w:p>
          <w:p w14:paraId="4C05837C" w14:textId="77777777" w:rsidR="00325E16" w:rsidRPr="00FF430B" w:rsidRDefault="00325E16" w:rsidP="00EB6C3F">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EB6C3F">
            <w:pPr>
              <w:autoSpaceDE w:val="0"/>
              <w:autoSpaceDN w:val="0"/>
              <w:adjustRightInd w:val="0"/>
              <w:jc w:val="both"/>
              <w:rPr>
                <w:lang w:val="ro-MD"/>
              </w:rPr>
            </w:pPr>
          </w:p>
          <w:p w14:paraId="207F958D" w14:textId="77777777" w:rsidR="00325E16" w:rsidRPr="00FF430B" w:rsidRDefault="00325E16" w:rsidP="00EB6C3F">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EB6C3F">
            <w:pPr>
              <w:autoSpaceDE w:val="0"/>
              <w:autoSpaceDN w:val="0"/>
              <w:adjustRightInd w:val="0"/>
              <w:jc w:val="both"/>
              <w:rPr>
                <w:lang w:val="ro-MD"/>
              </w:rPr>
            </w:pPr>
          </w:p>
          <w:p w14:paraId="5E444C9C" w14:textId="77777777" w:rsidR="00325E16" w:rsidRPr="00FF430B" w:rsidRDefault="00325E16" w:rsidP="00EB6C3F">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EB6C3F">
            <w:pPr>
              <w:autoSpaceDE w:val="0"/>
              <w:autoSpaceDN w:val="0"/>
              <w:adjustRightInd w:val="0"/>
              <w:jc w:val="both"/>
              <w:rPr>
                <w:b/>
                <w:bCs/>
                <w:lang w:val="ro-MD"/>
              </w:rPr>
            </w:pPr>
          </w:p>
          <w:p w14:paraId="7C7BA76E" w14:textId="77777777" w:rsidR="00325E16" w:rsidRPr="00FF430B" w:rsidRDefault="00325E16" w:rsidP="00EB6C3F">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EB6C3F">
            <w:pPr>
              <w:autoSpaceDE w:val="0"/>
              <w:autoSpaceDN w:val="0"/>
              <w:adjustRightInd w:val="0"/>
              <w:jc w:val="both"/>
              <w:rPr>
                <w:lang w:val="ro-MD"/>
              </w:rPr>
            </w:pPr>
          </w:p>
          <w:p w14:paraId="74955362" w14:textId="77777777" w:rsidR="00325E16" w:rsidRPr="00FF430B" w:rsidRDefault="00325E16" w:rsidP="00EB6C3F">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EB6C3F">
            <w:pPr>
              <w:autoSpaceDE w:val="0"/>
              <w:autoSpaceDN w:val="0"/>
              <w:adjustRightInd w:val="0"/>
              <w:jc w:val="both"/>
              <w:rPr>
                <w:lang w:val="ro-MD"/>
              </w:rPr>
            </w:pPr>
          </w:p>
          <w:p w14:paraId="428EA79E" w14:textId="77777777" w:rsidR="00325E16" w:rsidRPr="00FF430B" w:rsidRDefault="00325E16" w:rsidP="00EB6C3F">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EB6C3F">
            <w:pPr>
              <w:autoSpaceDE w:val="0"/>
              <w:autoSpaceDN w:val="0"/>
              <w:adjustRightInd w:val="0"/>
              <w:jc w:val="both"/>
              <w:rPr>
                <w:b/>
                <w:bCs/>
                <w:lang w:val="ro-MD"/>
              </w:rPr>
            </w:pPr>
          </w:p>
          <w:p w14:paraId="102CBA46" w14:textId="77777777" w:rsidR="00325E16" w:rsidRPr="00FF430B" w:rsidRDefault="00325E16" w:rsidP="00EB6C3F">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EB6C3F">
            <w:pPr>
              <w:autoSpaceDE w:val="0"/>
              <w:autoSpaceDN w:val="0"/>
              <w:adjustRightInd w:val="0"/>
              <w:jc w:val="both"/>
              <w:rPr>
                <w:lang w:val="ro-MD"/>
              </w:rPr>
            </w:pPr>
          </w:p>
          <w:p w14:paraId="644E3761" w14:textId="77777777" w:rsidR="00325E16" w:rsidRPr="00FF430B" w:rsidRDefault="00325E16" w:rsidP="00EB6C3F">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EB6C3F">
            <w:pPr>
              <w:autoSpaceDE w:val="0"/>
              <w:autoSpaceDN w:val="0"/>
              <w:adjustRightInd w:val="0"/>
              <w:jc w:val="both"/>
              <w:rPr>
                <w:b/>
                <w:bCs/>
                <w:i/>
                <w:iCs/>
                <w:lang w:val="ro-MD"/>
              </w:rPr>
            </w:pPr>
          </w:p>
          <w:p w14:paraId="110BD0A9" w14:textId="77777777" w:rsidR="00325E16" w:rsidRPr="00FF430B" w:rsidRDefault="00325E16" w:rsidP="00EB6C3F">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EB6C3F">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EB6C3F">
            <w:pPr>
              <w:autoSpaceDE w:val="0"/>
              <w:autoSpaceDN w:val="0"/>
              <w:adjustRightInd w:val="0"/>
              <w:jc w:val="both"/>
              <w:rPr>
                <w:i/>
                <w:iCs/>
                <w:lang w:val="ro-MD"/>
              </w:rPr>
            </w:pPr>
          </w:p>
          <w:p w14:paraId="6BD32E3F" w14:textId="77777777" w:rsidR="00325E16" w:rsidRPr="00FF430B" w:rsidRDefault="00325E16" w:rsidP="00EB6C3F">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EB6C3F">
            <w:pPr>
              <w:autoSpaceDE w:val="0"/>
              <w:autoSpaceDN w:val="0"/>
              <w:adjustRightInd w:val="0"/>
              <w:jc w:val="both"/>
              <w:rPr>
                <w:b/>
                <w:bCs/>
                <w:lang w:val="ro-MD"/>
              </w:rPr>
            </w:pPr>
          </w:p>
          <w:p w14:paraId="28C5A612" w14:textId="77777777" w:rsidR="00325E16" w:rsidRPr="00FF430B" w:rsidRDefault="00325E16" w:rsidP="00EB6C3F">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EB6C3F">
            <w:pPr>
              <w:autoSpaceDE w:val="0"/>
              <w:autoSpaceDN w:val="0"/>
              <w:adjustRightInd w:val="0"/>
              <w:jc w:val="both"/>
              <w:rPr>
                <w:b/>
                <w:bCs/>
                <w:lang w:val="ro-MD"/>
              </w:rPr>
            </w:pPr>
          </w:p>
          <w:p w14:paraId="03A056F2" w14:textId="77777777" w:rsidR="00325E16" w:rsidRPr="00FF430B" w:rsidRDefault="00325E16" w:rsidP="00EB6C3F">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EB6C3F">
            <w:pPr>
              <w:ind w:left="660"/>
              <w:jc w:val="both"/>
              <w:rPr>
                <w:b/>
                <w:bCs/>
                <w:lang w:val="ro-MD"/>
              </w:rPr>
            </w:pPr>
          </w:p>
          <w:p w14:paraId="225E7599" w14:textId="77777777" w:rsidR="00325E16" w:rsidRPr="00FF430B" w:rsidRDefault="00325E16" w:rsidP="00EB6C3F">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EB6C3F">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EB6C3F">
            <w:pPr>
              <w:autoSpaceDE w:val="0"/>
              <w:autoSpaceDN w:val="0"/>
              <w:adjustRightInd w:val="0"/>
              <w:ind w:firstLine="720"/>
              <w:jc w:val="both"/>
              <w:rPr>
                <w:lang w:val="ro-MD"/>
              </w:rPr>
            </w:pPr>
          </w:p>
          <w:p w14:paraId="41E43985" w14:textId="77777777" w:rsidR="00325E16" w:rsidRPr="00FF430B" w:rsidRDefault="00325E16" w:rsidP="00AB4A3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EB6C3F">
            <w:pPr>
              <w:autoSpaceDE w:val="0"/>
              <w:autoSpaceDN w:val="0"/>
              <w:adjustRightInd w:val="0"/>
              <w:ind w:left="660"/>
              <w:jc w:val="both"/>
              <w:rPr>
                <w:b/>
                <w:bCs/>
                <w:lang w:val="ro-MD"/>
              </w:rPr>
            </w:pPr>
          </w:p>
          <w:p w14:paraId="151F3723" w14:textId="77777777" w:rsidR="00325E16" w:rsidRPr="00FF430B" w:rsidRDefault="00325E16" w:rsidP="00EB6C3F">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EB6C3F">
            <w:pPr>
              <w:jc w:val="both"/>
              <w:rPr>
                <w:lang w:val="ro-MD"/>
              </w:rPr>
            </w:pPr>
            <w:r w:rsidRPr="00FF430B">
              <w:rPr>
                <w:lang w:val="ro-MD"/>
              </w:rPr>
              <w:t>b) propunerea financiară;</w:t>
            </w:r>
          </w:p>
          <w:p w14:paraId="4634B05E" w14:textId="77777777" w:rsidR="00325E16" w:rsidRPr="00FF430B" w:rsidRDefault="00325E16" w:rsidP="00EB6C3F">
            <w:pPr>
              <w:jc w:val="both"/>
              <w:rPr>
                <w:lang w:val="ro-MD"/>
              </w:rPr>
            </w:pPr>
            <w:r w:rsidRPr="00FF430B">
              <w:rPr>
                <w:lang w:val="ro-MD"/>
              </w:rPr>
              <w:t>c) caietul de sarcini;</w:t>
            </w:r>
          </w:p>
          <w:p w14:paraId="6E5EDE09" w14:textId="77777777" w:rsidR="00325E16" w:rsidRPr="00FF430B" w:rsidRDefault="00325E16" w:rsidP="00EB6C3F">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EB6C3F">
            <w:pPr>
              <w:autoSpaceDE w:val="0"/>
              <w:autoSpaceDN w:val="0"/>
              <w:adjustRightInd w:val="0"/>
              <w:jc w:val="both"/>
              <w:rPr>
                <w:lang w:val="ro-MD"/>
              </w:rPr>
            </w:pPr>
          </w:p>
          <w:p w14:paraId="654C725C" w14:textId="77777777" w:rsidR="00325E16" w:rsidRPr="00FF430B" w:rsidRDefault="00325E16" w:rsidP="00AB4A38">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EB6C3F">
            <w:pPr>
              <w:pStyle w:val="a"/>
              <w:numPr>
                <w:ilvl w:val="0"/>
                <w:numId w:val="0"/>
              </w:numPr>
              <w:autoSpaceDE w:val="0"/>
              <w:autoSpaceDN w:val="0"/>
              <w:adjustRightInd w:val="0"/>
              <w:ind w:left="660"/>
              <w:rPr>
                <w:b/>
                <w:bCs/>
                <w:lang w:val="ro-MD"/>
              </w:rPr>
            </w:pPr>
          </w:p>
          <w:p w14:paraId="71B217A7" w14:textId="77777777" w:rsidR="00325E16" w:rsidRPr="00FF430B" w:rsidRDefault="00325E16" w:rsidP="00EB6C3F">
            <w:pPr>
              <w:jc w:val="both"/>
              <w:rPr>
                <w:lang w:val="ro-MD"/>
              </w:rPr>
            </w:pPr>
            <w:r w:rsidRPr="00FF430B">
              <w:rPr>
                <w:lang w:val="ro-MD"/>
              </w:rPr>
              <w:t>8.1    Prezentul acord-cadru încetează de drept- prin ajungerea la termen;</w:t>
            </w:r>
          </w:p>
          <w:p w14:paraId="584252A9" w14:textId="77777777" w:rsidR="00325E16" w:rsidRPr="00FF430B" w:rsidRDefault="00325E16" w:rsidP="00EB6C3F">
            <w:pPr>
              <w:jc w:val="both"/>
              <w:rPr>
                <w:lang w:val="ro-MD"/>
              </w:rPr>
            </w:pPr>
            <w:r w:rsidRPr="00FF430B">
              <w:rPr>
                <w:lang w:val="ro-MD"/>
              </w:rPr>
              <w:t>8.2    Acordul-cadru poate înceta şi în următoarele cazuri:</w:t>
            </w:r>
          </w:p>
          <w:p w14:paraId="0369F3F1" w14:textId="77777777" w:rsidR="00325E16" w:rsidRPr="00FF430B" w:rsidRDefault="00325E16" w:rsidP="00AB4A38">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AB4A38">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EB6C3F">
            <w:pPr>
              <w:autoSpaceDE w:val="0"/>
              <w:autoSpaceDN w:val="0"/>
              <w:adjustRightInd w:val="0"/>
              <w:jc w:val="both"/>
              <w:rPr>
                <w:lang w:val="ro-MD"/>
              </w:rPr>
            </w:pPr>
          </w:p>
          <w:p w14:paraId="35BC26DA" w14:textId="77777777" w:rsidR="00325E16" w:rsidRPr="00FF430B" w:rsidRDefault="00325E16" w:rsidP="00EB6C3F">
            <w:pPr>
              <w:jc w:val="both"/>
              <w:rPr>
                <w:i/>
                <w:lang w:val="ro-MD"/>
              </w:rPr>
            </w:pPr>
            <w:r w:rsidRPr="00FF430B">
              <w:rPr>
                <w:i/>
                <w:lang w:val="ro-MD"/>
              </w:rPr>
              <w:t>CLAUZE APLICABILE CONTRACTELOR SUBSECVENTE</w:t>
            </w:r>
          </w:p>
          <w:p w14:paraId="0E2B4673" w14:textId="77777777" w:rsidR="00325E16" w:rsidRPr="00FF430B" w:rsidRDefault="00325E16" w:rsidP="00EB6C3F">
            <w:pPr>
              <w:jc w:val="both"/>
              <w:rPr>
                <w:lang w:val="ro-MD"/>
              </w:rPr>
            </w:pPr>
          </w:p>
          <w:p w14:paraId="2D3A67AB" w14:textId="77777777" w:rsidR="00325E16" w:rsidRPr="00FF430B" w:rsidRDefault="00325E16" w:rsidP="00AB4A38">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EB6C3F">
            <w:pPr>
              <w:pStyle w:val="a"/>
              <w:numPr>
                <w:ilvl w:val="0"/>
                <w:numId w:val="0"/>
              </w:numPr>
              <w:ind w:left="660"/>
              <w:rPr>
                <w:b/>
                <w:lang w:val="ro-MD"/>
              </w:rPr>
            </w:pPr>
          </w:p>
          <w:p w14:paraId="283B40B7" w14:textId="77777777" w:rsidR="00325E16" w:rsidRPr="00FF430B" w:rsidRDefault="00325E16" w:rsidP="00EB6C3F">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EB6C3F">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EB6C3F">
            <w:pPr>
              <w:jc w:val="both"/>
              <w:rPr>
                <w:lang w:val="ro-MD"/>
              </w:rPr>
            </w:pPr>
          </w:p>
          <w:p w14:paraId="4B945A2D" w14:textId="77777777" w:rsidR="00325E16" w:rsidRPr="00FF430B" w:rsidRDefault="00325E16" w:rsidP="00EB6C3F">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EB6C3F">
            <w:pPr>
              <w:jc w:val="both"/>
              <w:rPr>
                <w:lang w:val="ro-MD"/>
              </w:rPr>
            </w:pPr>
          </w:p>
          <w:p w14:paraId="5D83DE0D" w14:textId="77777777" w:rsidR="00325E16" w:rsidRPr="00FF430B" w:rsidRDefault="00325E16" w:rsidP="00EB6C3F">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EB6C3F">
            <w:pPr>
              <w:jc w:val="both"/>
              <w:rPr>
                <w:b/>
                <w:lang w:val="ro-MD"/>
              </w:rPr>
            </w:pPr>
          </w:p>
          <w:p w14:paraId="0D5077EF" w14:textId="77777777" w:rsidR="00325E16" w:rsidRPr="00FF430B" w:rsidRDefault="00325E16" w:rsidP="00EB6C3F">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EB6C3F">
            <w:pPr>
              <w:jc w:val="both"/>
              <w:rPr>
                <w:lang w:val="ro-MD"/>
              </w:rPr>
            </w:pPr>
          </w:p>
          <w:p w14:paraId="54643E20" w14:textId="77777777" w:rsidR="00325E16" w:rsidRPr="00FF430B" w:rsidRDefault="00325E16" w:rsidP="00EB6C3F">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EB6C3F">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EB6C3F">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EB6C3F">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EB6C3F">
            <w:pPr>
              <w:jc w:val="both"/>
              <w:rPr>
                <w:lang w:val="ro-MD"/>
              </w:rPr>
            </w:pPr>
          </w:p>
          <w:p w14:paraId="2FB54762" w14:textId="77777777" w:rsidR="00325E16" w:rsidRPr="00FF430B" w:rsidRDefault="00325E16" w:rsidP="00EB6C3F">
            <w:pPr>
              <w:jc w:val="both"/>
              <w:rPr>
                <w:lang w:val="ro-MD"/>
              </w:rPr>
            </w:pPr>
          </w:p>
          <w:p w14:paraId="5880556A" w14:textId="77777777" w:rsidR="00325E16" w:rsidRPr="00FF430B" w:rsidRDefault="00325E16" w:rsidP="00EB6C3F">
            <w:pPr>
              <w:jc w:val="both"/>
              <w:rPr>
                <w:lang w:val="ro-MD"/>
              </w:rPr>
            </w:pPr>
          </w:p>
          <w:p w14:paraId="4E59A30A" w14:textId="77777777" w:rsidR="00325E16" w:rsidRPr="00FF430B" w:rsidRDefault="00325E16" w:rsidP="00EB6C3F">
            <w:pPr>
              <w:jc w:val="both"/>
              <w:rPr>
                <w:lang w:val="ro-MD"/>
              </w:rPr>
            </w:pPr>
          </w:p>
          <w:p w14:paraId="5FD0A72C" w14:textId="77777777" w:rsidR="00325E16" w:rsidRPr="00FF430B" w:rsidRDefault="00325E16" w:rsidP="00EB6C3F">
            <w:pPr>
              <w:jc w:val="both"/>
              <w:rPr>
                <w:lang w:val="ro-MD"/>
              </w:rPr>
            </w:pPr>
          </w:p>
          <w:p w14:paraId="62AA3C71" w14:textId="77777777" w:rsidR="00325E16" w:rsidRPr="00FF430B" w:rsidRDefault="00325E16" w:rsidP="00EB6C3F">
            <w:pPr>
              <w:jc w:val="both"/>
              <w:rPr>
                <w:lang w:val="ro-MD"/>
              </w:rPr>
            </w:pPr>
            <w:r w:rsidRPr="00FF430B">
              <w:rPr>
                <w:lang w:val="ro-MD"/>
              </w:rPr>
              <w:t>Promitent-achizitor,                                              Promitent- executor/prestator,</w:t>
            </w:r>
          </w:p>
          <w:p w14:paraId="37DDA5C0" w14:textId="77777777" w:rsidR="00325E16" w:rsidRPr="00FF430B" w:rsidRDefault="00325E16" w:rsidP="00EB6C3F">
            <w:pPr>
              <w:jc w:val="both"/>
              <w:rPr>
                <w:lang w:val="ro-MD"/>
              </w:rPr>
            </w:pPr>
            <w:r w:rsidRPr="00FF430B">
              <w:rPr>
                <w:lang w:val="ro-MD"/>
              </w:rPr>
              <w:t>...........................                                                     ...................................</w:t>
            </w:r>
          </w:p>
          <w:p w14:paraId="4D2C8367" w14:textId="77777777" w:rsidR="00325E16" w:rsidRPr="00FF430B" w:rsidRDefault="00325E16" w:rsidP="00EB6C3F">
            <w:pPr>
              <w:jc w:val="both"/>
              <w:rPr>
                <w:lang w:val="ro-MD"/>
              </w:rPr>
            </w:pPr>
            <w:r w:rsidRPr="00FF430B">
              <w:rPr>
                <w:lang w:val="ro-MD"/>
              </w:rPr>
              <w:t xml:space="preserve"> (semnătura autorizată)                                              (semnătura autorizată)</w:t>
            </w:r>
          </w:p>
          <w:p w14:paraId="3FB9D94A" w14:textId="77777777" w:rsidR="00325E16" w:rsidRPr="00FF430B" w:rsidRDefault="00325E16" w:rsidP="00EB6C3F">
            <w:pPr>
              <w:jc w:val="both"/>
              <w:rPr>
                <w:lang w:val="ro-MD"/>
              </w:rPr>
            </w:pPr>
          </w:p>
          <w:p w14:paraId="57D1C1AD" w14:textId="77777777" w:rsidR="00325E16" w:rsidRPr="00FF430B" w:rsidRDefault="00325E16" w:rsidP="00EB6C3F">
            <w:pPr>
              <w:jc w:val="both"/>
              <w:rPr>
                <w:lang w:val="ro-MD"/>
              </w:rPr>
            </w:pPr>
            <w:r w:rsidRPr="00FF430B">
              <w:rPr>
                <w:lang w:val="ro-MD"/>
              </w:rPr>
              <w:t>Promitent-achizitor,                                              Promitent- executor/prestator,</w:t>
            </w:r>
          </w:p>
          <w:p w14:paraId="24FFE2DD" w14:textId="77777777" w:rsidR="00325E16" w:rsidRPr="00FF430B" w:rsidRDefault="00325E16" w:rsidP="00EB6C3F">
            <w:pPr>
              <w:jc w:val="both"/>
              <w:rPr>
                <w:lang w:val="ro-MD"/>
              </w:rPr>
            </w:pPr>
            <w:r w:rsidRPr="00FF430B">
              <w:rPr>
                <w:lang w:val="ro-MD"/>
              </w:rPr>
              <w:t xml:space="preserve">  ...........................                                                     ..................................</w:t>
            </w:r>
          </w:p>
          <w:p w14:paraId="07AF0A09" w14:textId="77777777" w:rsidR="00325E16" w:rsidRPr="00FF430B" w:rsidRDefault="00325E16" w:rsidP="00EB6C3F">
            <w:pPr>
              <w:jc w:val="both"/>
              <w:rPr>
                <w:lang w:val="ro-MD"/>
              </w:rPr>
            </w:pPr>
            <w:r w:rsidRPr="00FF430B">
              <w:rPr>
                <w:lang w:val="ro-MD"/>
              </w:rPr>
              <w:t xml:space="preserve">  (semnătura autorizată)                                              (semnătura autorizată)</w:t>
            </w:r>
          </w:p>
          <w:p w14:paraId="6120B543" w14:textId="77777777" w:rsidR="00325E16" w:rsidRPr="00FF430B" w:rsidRDefault="00325E16" w:rsidP="00EB6C3F">
            <w:pPr>
              <w:jc w:val="both"/>
              <w:rPr>
                <w:lang w:val="ro-MD"/>
              </w:rPr>
            </w:pPr>
          </w:p>
          <w:p w14:paraId="3ED6BBCF" w14:textId="77777777" w:rsidR="00325E16" w:rsidRPr="00FF430B" w:rsidRDefault="00325E16" w:rsidP="00EB6C3F">
            <w:pPr>
              <w:jc w:val="both"/>
              <w:rPr>
                <w:lang w:val="ro-MD"/>
              </w:rPr>
            </w:pPr>
          </w:p>
          <w:p w14:paraId="4EEFC053" w14:textId="77777777" w:rsidR="00325E16" w:rsidRPr="00FF430B" w:rsidRDefault="00325E16" w:rsidP="00EB6C3F">
            <w:pPr>
              <w:jc w:val="both"/>
              <w:rPr>
                <w:lang w:val="ro-MD"/>
              </w:rPr>
            </w:pPr>
            <w:r w:rsidRPr="00FF430B">
              <w:rPr>
                <w:lang w:val="ro-MD"/>
              </w:rPr>
              <w:t>Promitent-achizitor,                                              Promitent- executor/prestator,</w:t>
            </w:r>
          </w:p>
          <w:p w14:paraId="5EB21EF8" w14:textId="77777777" w:rsidR="00325E16" w:rsidRPr="00FF430B" w:rsidRDefault="00325E16" w:rsidP="00EB6C3F">
            <w:pPr>
              <w:jc w:val="both"/>
              <w:rPr>
                <w:lang w:val="ro-MD"/>
              </w:rPr>
            </w:pPr>
            <w:r w:rsidRPr="00FF430B">
              <w:rPr>
                <w:lang w:val="ro-MD"/>
              </w:rPr>
              <w:t>...........................                                                     ..................................</w:t>
            </w:r>
          </w:p>
          <w:p w14:paraId="725B02BB" w14:textId="77777777" w:rsidR="00325E16" w:rsidRPr="00FF430B" w:rsidRDefault="00325E16" w:rsidP="00EB6C3F">
            <w:pPr>
              <w:jc w:val="both"/>
              <w:rPr>
                <w:lang w:val="ro-MD"/>
              </w:rPr>
            </w:pPr>
            <w:r w:rsidRPr="00FF430B">
              <w:rPr>
                <w:lang w:val="ro-MD"/>
              </w:rPr>
              <w:t xml:space="preserve"> (semnătura autorizată)                                              (semnătura autorizată)</w:t>
            </w:r>
          </w:p>
          <w:p w14:paraId="2884BCB1" w14:textId="77777777" w:rsidR="00325E16" w:rsidRPr="00FF430B" w:rsidRDefault="00325E16" w:rsidP="00EB6C3F">
            <w:pPr>
              <w:jc w:val="both"/>
              <w:rPr>
                <w:lang w:val="ro-MD"/>
              </w:rPr>
            </w:pPr>
          </w:p>
          <w:p w14:paraId="0747966A" w14:textId="77777777" w:rsidR="00325E16" w:rsidRPr="00FF430B" w:rsidRDefault="00325E16" w:rsidP="00EB6C3F">
            <w:pPr>
              <w:jc w:val="both"/>
              <w:rPr>
                <w:sz w:val="28"/>
                <w:szCs w:val="28"/>
                <w:lang w:val="ro-MD"/>
              </w:rPr>
            </w:pPr>
          </w:p>
          <w:p w14:paraId="60621841" w14:textId="77777777" w:rsidR="00325E16" w:rsidRPr="00FF430B" w:rsidRDefault="00325E16" w:rsidP="00EB6C3F">
            <w:pPr>
              <w:jc w:val="both"/>
              <w:rPr>
                <w:lang w:val="ro-MD"/>
              </w:rPr>
            </w:pPr>
          </w:p>
          <w:p w14:paraId="2E4954D9" w14:textId="77777777" w:rsidR="00325E16" w:rsidRPr="00FF430B" w:rsidRDefault="00325E16" w:rsidP="00EB6C3F">
            <w:pPr>
              <w:jc w:val="both"/>
              <w:rPr>
                <w:lang w:val="ro-MD"/>
              </w:rPr>
            </w:pPr>
          </w:p>
          <w:p w14:paraId="4E48DD80" w14:textId="77777777" w:rsidR="00325E16" w:rsidRPr="00FF430B" w:rsidRDefault="00325E16" w:rsidP="00EB6C3F">
            <w:pPr>
              <w:jc w:val="both"/>
              <w:rPr>
                <w:lang w:val="ro-MD"/>
              </w:rPr>
            </w:pPr>
          </w:p>
          <w:p w14:paraId="5C665B14" w14:textId="77777777" w:rsidR="00325E16" w:rsidRPr="00FF430B" w:rsidRDefault="00325E16" w:rsidP="00EB6C3F">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B8BA97" w14:textId="77777777" w:rsidR="00ED6136" w:rsidRDefault="00ED6136" w:rsidP="00A20ACF">
      <w:r>
        <w:separator/>
      </w:r>
    </w:p>
  </w:endnote>
  <w:endnote w:type="continuationSeparator" w:id="0">
    <w:p w14:paraId="55D941F7" w14:textId="77777777" w:rsidR="00ED6136" w:rsidRDefault="00ED61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B6C3F" w:rsidRDefault="00EB6C3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932FDFD" w:rsidR="00EB6C3F" w:rsidRDefault="00EB6C3F">
        <w:pPr>
          <w:pStyle w:val="a4"/>
          <w:jc w:val="right"/>
        </w:pPr>
        <w:r>
          <w:fldChar w:fldCharType="begin"/>
        </w:r>
        <w:r>
          <w:instrText xml:space="preserve"> PAGE   \* MERGEFORMAT </w:instrText>
        </w:r>
        <w:r>
          <w:fldChar w:fldCharType="separate"/>
        </w:r>
        <w:r w:rsidR="00B07780">
          <w:t>59</w:t>
        </w:r>
        <w:r>
          <w:fldChar w:fldCharType="end"/>
        </w:r>
      </w:p>
    </w:sdtContent>
  </w:sdt>
  <w:p w14:paraId="075618FA" w14:textId="77777777" w:rsidR="00EB6C3F" w:rsidRDefault="00EB6C3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79B9F" w14:textId="77777777" w:rsidR="00ED6136" w:rsidRDefault="00ED6136" w:rsidP="00A20ACF">
      <w:r>
        <w:separator/>
      </w:r>
    </w:p>
  </w:footnote>
  <w:footnote w:type="continuationSeparator" w:id="0">
    <w:p w14:paraId="1DE95BD6" w14:textId="77777777" w:rsidR="00ED6136" w:rsidRDefault="00ED613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727663"/>
    <w:multiLevelType w:val="multilevel"/>
    <w:tmpl w:val="ECB6BD5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6B59FB"/>
    <w:multiLevelType w:val="multilevel"/>
    <w:tmpl w:val="6D968C6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15:restartNumberingAfterBreak="0">
    <w:nsid w:val="576464F8"/>
    <w:multiLevelType w:val="multilevel"/>
    <w:tmpl w:val="9092A0C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846E79"/>
    <w:multiLevelType w:val="multilevel"/>
    <w:tmpl w:val="B1E40E7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28"/>
  </w:num>
  <w:num w:numId="4">
    <w:abstractNumId w:val="27"/>
  </w:num>
  <w:num w:numId="5">
    <w:abstractNumId w:val="13"/>
  </w:num>
  <w:num w:numId="6">
    <w:abstractNumId w:val="16"/>
  </w:num>
  <w:num w:numId="7">
    <w:abstractNumId w:val="14"/>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8"/>
  </w:num>
  <w:num w:numId="15">
    <w:abstractNumId w:val="33"/>
  </w:num>
  <w:num w:numId="16">
    <w:abstractNumId w:val="10"/>
  </w:num>
  <w:num w:numId="17">
    <w:abstractNumId w:val="29"/>
  </w:num>
  <w:num w:numId="18">
    <w:abstractNumId w:val="18"/>
  </w:num>
  <w:num w:numId="19">
    <w:abstractNumId w:val="25"/>
  </w:num>
  <w:num w:numId="20">
    <w:abstractNumId w:val="20"/>
  </w:num>
  <w:num w:numId="21">
    <w:abstractNumId w:val="37"/>
  </w:num>
  <w:num w:numId="22">
    <w:abstractNumId w:val="11"/>
  </w:num>
  <w:num w:numId="23">
    <w:abstractNumId w:val="8"/>
  </w:num>
  <w:num w:numId="24">
    <w:abstractNumId w:val="19"/>
  </w:num>
  <w:num w:numId="25">
    <w:abstractNumId w:val="5"/>
  </w:num>
  <w:num w:numId="26">
    <w:abstractNumId w:val="1"/>
  </w:num>
  <w:num w:numId="27">
    <w:abstractNumId w:val="35"/>
  </w:num>
  <w:num w:numId="28">
    <w:abstractNumId w:val="15"/>
  </w:num>
  <w:num w:numId="29">
    <w:abstractNumId w:val="40"/>
  </w:num>
  <w:num w:numId="30">
    <w:abstractNumId w:val="32"/>
  </w:num>
  <w:num w:numId="31">
    <w:abstractNumId w:val="17"/>
  </w:num>
  <w:num w:numId="32">
    <w:abstractNumId w:val="22"/>
  </w:num>
  <w:num w:numId="33">
    <w:abstractNumId w:val="41"/>
  </w:num>
  <w:num w:numId="34">
    <w:abstractNumId w:val="23"/>
  </w:num>
  <w:num w:numId="35">
    <w:abstractNumId w:val="36"/>
  </w:num>
  <w:num w:numId="36">
    <w:abstractNumId w:val="39"/>
  </w:num>
  <w:num w:numId="37">
    <w:abstractNumId w:val="30"/>
  </w:num>
  <w:num w:numId="38">
    <w:abstractNumId w:val="12"/>
  </w:num>
  <w:num w:numId="39">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87D"/>
    <w:rsid w:val="00183358"/>
    <w:rsid w:val="00183D79"/>
    <w:rsid w:val="0018415A"/>
    <w:rsid w:val="00185148"/>
    <w:rsid w:val="001856BA"/>
    <w:rsid w:val="001866CB"/>
    <w:rsid w:val="001873A6"/>
    <w:rsid w:val="0019071C"/>
    <w:rsid w:val="00193617"/>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62"/>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4EDC"/>
    <w:rsid w:val="00335033"/>
    <w:rsid w:val="00341210"/>
    <w:rsid w:val="00341514"/>
    <w:rsid w:val="00341C8C"/>
    <w:rsid w:val="003427FE"/>
    <w:rsid w:val="0034315B"/>
    <w:rsid w:val="0034565E"/>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2B3"/>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1CFA"/>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336"/>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80B"/>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8D0"/>
    <w:rsid w:val="006C23EA"/>
    <w:rsid w:val="006C2551"/>
    <w:rsid w:val="006C2676"/>
    <w:rsid w:val="006C34D7"/>
    <w:rsid w:val="006C36CF"/>
    <w:rsid w:val="006C3DC3"/>
    <w:rsid w:val="006C4321"/>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4A38"/>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780"/>
    <w:rsid w:val="00B10AB8"/>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E7F72"/>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08E"/>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6C3F"/>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136"/>
    <w:rsid w:val="00EE204E"/>
    <w:rsid w:val="00EF08C9"/>
    <w:rsid w:val="00EF143F"/>
    <w:rsid w:val="00EF3B66"/>
    <w:rsid w:val="00EF40D6"/>
    <w:rsid w:val="00EF4276"/>
    <w:rsid w:val="00EF4D0E"/>
    <w:rsid w:val="00EF6B39"/>
    <w:rsid w:val="00EF7133"/>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5D9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9175828">
      <w:bodyDiv w:val="1"/>
      <w:marLeft w:val="0"/>
      <w:marRight w:val="0"/>
      <w:marTop w:val="0"/>
      <w:marBottom w:val="0"/>
      <w:divBdr>
        <w:top w:val="none" w:sz="0" w:space="0" w:color="auto"/>
        <w:left w:val="none" w:sz="0" w:space="0" w:color="auto"/>
        <w:bottom w:val="none" w:sz="0" w:space="0" w:color="auto"/>
        <w:right w:val="none" w:sz="0" w:space="0" w:color="auto"/>
      </w:divBdr>
      <w:divsChild>
        <w:div w:id="149043663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7752131647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EDCF5-D12F-4227-A778-1317EFA56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71</Pages>
  <Words>28468</Words>
  <Characters>162268</Characters>
  <Application>Microsoft Office Word</Application>
  <DocSecurity>0</DocSecurity>
  <Lines>1352</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2021-06-01T11:52:00Z</cp:lastPrinted>
  <dcterms:created xsi:type="dcterms:W3CDTF">2026-02-19T08:09:00Z</dcterms:created>
  <dcterms:modified xsi:type="dcterms:W3CDTF">2026-04-03T10:47:00Z</dcterms:modified>
</cp:coreProperties>
</file>