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4C38A17C"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CF37F3">
        <w:rPr>
          <w:noProof w:val="0"/>
          <w:lang w:val="ro-MD" w:eastAsia="ru-RU"/>
        </w:rPr>
        <w:t xml:space="preserve"> 69 </w:t>
      </w:r>
      <w:r w:rsidRPr="00FF430B">
        <w:rPr>
          <w:noProof w:val="0"/>
          <w:lang w:val="ro-MD" w:eastAsia="ru-RU"/>
        </w:rPr>
        <w:t xml:space="preserve">din </w:t>
      </w:r>
      <w:r w:rsidR="00CF37F3">
        <w:rPr>
          <w:noProof w:val="0"/>
          <w:lang w:val="ro-MD" w:eastAsia="ru-RU"/>
        </w:rPr>
        <w:t>07.05.</w:t>
      </w:r>
      <w:r w:rsidRPr="00FF430B">
        <w:rPr>
          <w:noProof w:val="0"/>
          <w:lang w:val="ro-MD" w:eastAsia="ru-RU"/>
        </w:rPr>
        <w:t>202</w:t>
      </w:r>
      <w:r w:rsidR="00AD32DD" w:rsidRPr="00FF430B">
        <w:rPr>
          <w:noProof w:val="0"/>
          <w:lang w:val="ro-MD" w:eastAsia="ru-RU"/>
        </w:rPr>
        <w:t>1</w:t>
      </w:r>
    </w:p>
    <w:p w14:paraId="48FBB12B" w14:textId="77777777" w:rsidR="00D925B0" w:rsidRPr="00FF430B" w:rsidRDefault="00D925B0" w:rsidP="00CF37F3">
      <w:pPr>
        <w:tabs>
          <w:tab w:val="left" w:pos="5103"/>
          <w:tab w:val="left" w:pos="10348"/>
        </w:tabs>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lastRenderedPageBreak/>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86EC4"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lastRenderedPageBreak/>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311CE733" w14:textId="282BBCC5" w:rsidR="00DA6115" w:rsidRPr="00CF37F3" w:rsidRDefault="007167E4" w:rsidP="00CF37F3">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lastRenderedPageBreak/>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5C04BDD9" w14:textId="5E3C1480" w:rsidR="00CF37F3" w:rsidRPr="00FF430B" w:rsidRDefault="00113B5E" w:rsidP="009A749F">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68B5FA94" w14:textId="41EB49F1" w:rsidR="000E4D7D" w:rsidRPr="009A749F" w:rsidRDefault="004344C6" w:rsidP="009A749F">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bookmarkEnd w:id="26"/>
    <w:bookmarkEnd w:id="27"/>
    <w:p w14:paraId="41CDB04C" w14:textId="276C96CA" w:rsidR="006957AA" w:rsidRPr="009A749F" w:rsidRDefault="004344C6" w:rsidP="009A749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lastRenderedPageBreak/>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AA1CF10" w14:textId="0994AAE4" w:rsidR="002E6BB0" w:rsidRPr="009A749F" w:rsidRDefault="00113B5E" w:rsidP="009A749F">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1DF78360" w14:textId="77777777" w:rsidR="009A749F" w:rsidRDefault="009A749F" w:rsidP="009A749F">
      <w:pPr>
        <w:tabs>
          <w:tab w:val="left" w:pos="-284"/>
        </w:tabs>
        <w:ind w:left="-284" w:firstLine="284"/>
        <w:jc w:val="center"/>
        <w:rPr>
          <w:b/>
          <w:sz w:val="26"/>
          <w:szCs w:val="26"/>
          <w:lang w:val="ro-MD"/>
        </w:rPr>
      </w:pPr>
    </w:p>
    <w:p w14:paraId="7AEE7418" w14:textId="77777777" w:rsidR="009A749F" w:rsidRDefault="009A749F" w:rsidP="009A749F">
      <w:pPr>
        <w:tabs>
          <w:tab w:val="left" w:pos="-284"/>
        </w:tabs>
        <w:ind w:left="-284" w:firstLine="284"/>
        <w:jc w:val="center"/>
        <w:rPr>
          <w:b/>
          <w:sz w:val="26"/>
          <w:szCs w:val="26"/>
          <w:lang w:val="ro-MD"/>
        </w:rPr>
      </w:pPr>
    </w:p>
    <w:p w14:paraId="3435B357" w14:textId="3B77B884" w:rsidR="000E4D7D" w:rsidRPr="00FF430B" w:rsidRDefault="004344C6" w:rsidP="009A749F">
      <w:pPr>
        <w:tabs>
          <w:tab w:val="left" w:pos="-284"/>
        </w:tabs>
        <w:ind w:left="-284" w:firstLine="284"/>
        <w:jc w:val="center"/>
        <w:rPr>
          <w:b/>
          <w:sz w:val="26"/>
          <w:szCs w:val="26"/>
          <w:lang w:val="ro-MD"/>
        </w:rPr>
      </w:pPr>
      <w:r w:rsidRPr="00FF430B">
        <w:rPr>
          <w:b/>
          <w:sz w:val="26"/>
          <w:szCs w:val="26"/>
          <w:lang w:val="ro-MD"/>
        </w:rPr>
        <w:lastRenderedPageBreak/>
        <w:t>Secţiunea a 4-a</w:t>
      </w: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6848FA17" w14:textId="77AB24E5" w:rsidR="00E17AFF" w:rsidRPr="00FF430B" w:rsidRDefault="00A07B23" w:rsidP="009A749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p>
    <w:p w14:paraId="24BB839A" w14:textId="28E8BC40" w:rsidR="000E4D7D" w:rsidRPr="00FF430B" w:rsidRDefault="00F75F0C" w:rsidP="009A749F">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F6E0F2B" w14:textId="038A9CB9" w:rsidR="0097083F" w:rsidRPr="00FF430B" w:rsidRDefault="00F75F0C" w:rsidP="009A749F">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3F1912F2" w14:textId="1794D097" w:rsidR="004A4CB4" w:rsidRPr="00FF430B" w:rsidRDefault="002B206B" w:rsidP="003E09AF">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1" w:name="_Hlk65836894"/>
      <w:r w:rsidR="00C97B51" w:rsidRPr="00FF430B">
        <w:rPr>
          <w:lang w:val="ro-MD"/>
        </w:rPr>
        <w:t>obligațiile</w:t>
      </w:r>
      <w:bookmarkEnd w:id="41"/>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BC739ED" w14:textId="77777777" w:rsidR="00CF37F3" w:rsidRDefault="00CF37F3" w:rsidP="00964783">
      <w:pPr>
        <w:jc w:val="right"/>
        <w:rPr>
          <w:noProof w:val="0"/>
          <w:lang w:val="ro-MD"/>
        </w:rPr>
      </w:pPr>
    </w:p>
    <w:p w14:paraId="021D54E0" w14:textId="77777777" w:rsidR="00CF37F3" w:rsidRDefault="00CF37F3" w:rsidP="00964783">
      <w:pPr>
        <w:jc w:val="right"/>
        <w:rPr>
          <w:noProof w:val="0"/>
          <w:lang w:val="ro-MD"/>
        </w:rPr>
      </w:pPr>
    </w:p>
    <w:p w14:paraId="568394D5" w14:textId="77777777" w:rsidR="00CF37F3" w:rsidRDefault="00CF37F3" w:rsidP="00964783">
      <w:pPr>
        <w:jc w:val="right"/>
        <w:rPr>
          <w:noProof w:val="0"/>
          <w:lang w:val="ro-MD"/>
        </w:rPr>
      </w:pPr>
    </w:p>
    <w:p w14:paraId="1EB3C94D" w14:textId="77777777" w:rsidR="00CF37F3" w:rsidRDefault="00CF37F3" w:rsidP="00964783">
      <w:pPr>
        <w:jc w:val="right"/>
        <w:rPr>
          <w:noProof w:val="0"/>
          <w:lang w:val="ro-MD"/>
        </w:rPr>
      </w:pPr>
    </w:p>
    <w:p w14:paraId="5B179579" w14:textId="77777777" w:rsidR="00CF37F3" w:rsidRDefault="00CF37F3" w:rsidP="00964783">
      <w:pPr>
        <w:jc w:val="right"/>
        <w:rPr>
          <w:noProof w:val="0"/>
          <w:lang w:val="ro-MD"/>
        </w:rPr>
      </w:pPr>
    </w:p>
    <w:p w14:paraId="2889CBE7" w14:textId="77777777" w:rsidR="00CF37F3" w:rsidRDefault="00CF37F3" w:rsidP="00964783">
      <w:pPr>
        <w:jc w:val="right"/>
        <w:rPr>
          <w:noProof w:val="0"/>
          <w:lang w:val="ro-MD"/>
        </w:rPr>
      </w:pPr>
    </w:p>
    <w:p w14:paraId="09C891AC" w14:textId="77777777" w:rsidR="00CF37F3" w:rsidRDefault="00CF37F3" w:rsidP="00964783">
      <w:pPr>
        <w:jc w:val="right"/>
        <w:rPr>
          <w:noProof w:val="0"/>
          <w:lang w:val="ro-MD"/>
        </w:rPr>
      </w:pPr>
    </w:p>
    <w:p w14:paraId="1DF6450F" w14:textId="77777777" w:rsidR="00CF37F3" w:rsidRDefault="00CF37F3" w:rsidP="00964783">
      <w:pPr>
        <w:jc w:val="right"/>
        <w:rPr>
          <w:noProof w:val="0"/>
          <w:lang w:val="ro-MD"/>
        </w:rPr>
      </w:pPr>
    </w:p>
    <w:p w14:paraId="7D91C1D4" w14:textId="77777777" w:rsidR="00CF37F3" w:rsidRDefault="00CF37F3" w:rsidP="00964783">
      <w:pPr>
        <w:jc w:val="right"/>
        <w:rPr>
          <w:noProof w:val="0"/>
          <w:lang w:val="ro-MD"/>
        </w:rPr>
      </w:pPr>
    </w:p>
    <w:p w14:paraId="53617A9F" w14:textId="77777777" w:rsidR="00CF37F3" w:rsidRDefault="00CF37F3" w:rsidP="00964783">
      <w:pPr>
        <w:jc w:val="right"/>
        <w:rPr>
          <w:noProof w:val="0"/>
          <w:lang w:val="ro-MD"/>
        </w:rPr>
      </w:pPr>
    </w:p>
    <w:p w14:paraId="5FB0D23E" w14:textId="77777777" w:rsidR="00CF37F3" w:rsidRDefault="00CF37F3" w:rsidP="00964783">
      <w:pPr>
        <w:jc w:val="right"/>
        <w:rPr>
          <w:noProof w:val="0"/>
          <w:lang w:val="ro-MD"/>
        </w:rPr>
      </w:pPr>
    </w:p>
    <w:p w14:paraId="18AFBCB0" w14:textId="77777777" w:rsidR="00CF37F3" w:rsidRDefault="00CF37F3" w:rsidP="00964783">
      <w:pPr>
        <w:jc w:val="right"/>
        <w:rPr>
          <w:noProof w:val="0"/>
          <w:lang w:val="ro-MD"/>
        </w:rPr>
      </w:pPr>
    </w:p>
    <w:p w14:paraId="2D39E564" w14:textId="77777777" w:rsidR="00CF37F3" w:rsidRDefault="00CF37F3" w:rsidP="00964783">
      <w:pPr>
        <w:jc w:val="right"/>
        <w:rPr>
          <w:noProof w:val="0"/>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77DCE0FC" w14:textId="77777777" w:rsidR="004E3390" w:rsidRDefault="004E3390" w:rsidP="00502EFF">
      <w:pPr>
        <w:jc w:val="right"/>
        <w:rPr>
          <w:noProof w:val="0"/>
          <w:lang w:val="ro-MD"/>
        </w:rPr>
      </w:pPr>
    </w:p>
    <w:p w14:paraId="52839811" w14:textId="77777777" w:rsidR="004E3390" w:rsidRDefault="004E3390" w:rsidP="00502EFF">
      <w:pPr>
        <w:jc w:val="right"/>
        <w:rPr>
          <w:noProof w:val="0"/>
          <w:lang w:val="ro-MD"/>
        </w:rPr>
      </w:pPr>
    </w:p>
    <w:p w14:paraId="1206091C" w14:textId="77777777" w:rsidR="004E3390" w:rsidRDefault="004E3390" w:rsidP="00502EFF">
      <w:pPr>
        <w:jc w:val="right"/>
        <w:rPr>
          <w:noProof w:val="0"/>
          <w:lang w:val="ro-MD"/>
        </w:rPr>
      </w:pPr>
    </w:p>
    <w:p w14:paraId="468BDE40" w14:textId="77777777" w:rsidR="004E3390" w:rsidRDefault="004E3390" w:rsidP="00502EFF">
      <w:pPr>
        <w:jc w:val="right"/>
        <w:rPr>
          <w:noProof w:val="0"/>
          <w:lang w:val="ro-MD"/>
        </w:rPr>
      </w:pPr>
    </w:p>
    <w:p w14:paraId="5EFD2579" w14:textId="77777777" w:rsidR="00B65C93" w:rsidRPr="00FF430B" w:rsidRDefault="00B65C93" w:rsidP="004E3390">
      <w:pPr>
        <w:tabs>
          <w:tab w:val="decimal" w:pos="8364"/>
        </w:tabs>
        <w:spacing w:line="276" w:lineRule="auto"/>
        <w:ind w:right="-144"/>
        <w:rPr>
          <w:b/>
          <w:bCs/>
          <w:color w:val="000000"/>
          <w:lang w:val="ro-MD"/>
        </w:rPr>
      </w:pPr>
    </w:p>
    <w:p w14:paraId="47AE9877" w14:textId="77777777" w:rsidR="003E09AF" w:rsidRDefault="003E09AF" w:rsidP="00BA7FF4">
      <w:pPr>
        <w:jc w:val="right"/>
        <w:rPr>
          <w:noProof w:val="0"/>
          <w:lang w:val="ro-MD"/>
        </w:rPr>
      </w:pPr>
      <w:bookmarkStart w:id="42" w:name="_Toc449692095"/>
    </w:p>
    <w:p w14:paraId="2604497A" w14:textId="77777777" w:rsidR="009A749F" w:rsidRDefault="009A749F" w:rsidP="00BA7FF4">
      <w:pPr>
        <w:jc w:val="right"/>
        <w:rPr>
          <w:noProof w:val="0"/>
          <w:lang w:val="ro-MD"/>
        </w:rPr>
      </w:pPr>
    </w:p>
    <w:p w14:paraId="0EA52216" w14:textId="77777777" w:rsidR="009A749F" w:rsidRDefault="009A749F" w:rsidP="00BA7FF4">
      <w:pPr>
        <w:jc w:val="right"/>
        <w:rPr>
          <w:noProof w:val="0"/>
          <w:lang w:val="ro-MD"/>
        </w:rPr>
      </w:pPr>
    </w:p>
    <w:p w14:paraId="03A16651" w14:textId="0D83A6D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603CDC8C" w:rsidR="00BA7FF4" w:rsidRPr="00FF430B" w:rsidRDefault="00BA7FF4" w:rsidP="00BA7FF4">
      <w:pPr>
        <w:jc w:val="right"/>
        <w:rPr>
          <w:noProof w:val="0"/>
          <w:lang w:val="ro-MD"/>
        </w:rPr>
      </w:pPr>
      <w:bookmarkStart w:id="43" w:name="_Hlk92889595"/>
      <w:r w:rsidRPr="00FF430B">
        <w:rPr>
          <w:noProof w:val="0"/>
          <w:lang w:val="ro-MD"/>
        </w:rPr>
        <w:t xml:space="preserve">la </w:t>
      </w:r>
      <w:r w:rsidR="00FA0A8D" w:rsidRPr="00FF430B">
        <w:rPr>
          <w:noProof w:val="0"/>
          <w:lang w:val="ro-MD"/>
        </w:rPr>
        <w:t>D</w:t>
      </w:r>
      <w:r w:rsidRPr="00FF430B">
        <w:rPr>
          <w:noProof w:val="0"/>
          <w:lang w:val="ro-MD"/>
        </w:rPr>
        <w:t>ocumentația standard nr.</w:t>
      </w:r>
      <w:r w:rsidR="00A06C65">
        <w:rPr>
          <w:noProof w:val="0"/>
          <w:lang w:val="ro-MD"/>
        </w:rPr>
        <w:t xml:space="preserve"> 69</w:t>
      </w:r>
    </w:p>
    <w:p w14:paraId="41226B05" w14:textId="2963F767" w:rsidR="00BA7FF4" w:rsidRPr="00FF430B" w:rsidRDefault="00BA7FF4" w:rsidP="00BA7FF4">
      <w:pPr>
        <w:jc w:val="right"/>
        <w:rPr>
          <w:noProof w:val="0"/>
          <w:lang w:val="ro-MD"/>
        </w:rPr>
      </w:pPr>
      <w:r w:rsidRPr="00FF430B">
        <w:rPr>
          <w:noProof w:val="0"/>
          <w:lang w:val="ro-MD"/>
        </w:rPr>
        <w:t>din “</w:t>
      </w:r>
      <w:r w:rsidR="00A06C65">
        <w:rPr>
          <w:noProof w:val="0"/>
          <w:lang w:val="ro-MD"/>
        </w:rPr>
        <w:t>07</w:t>
      </w:r>
      <w:r w:rsidRPr="00FF430B">
        <w:rPr>
          <w:noProof w:val="0"/>
          <w:lang w:val="ro-MD"/>
        </w:rPr>
        <w:t xml:space="preserve">” </w:t>
      </w:r>
      <w:r w:rsidR="00A06C65">
        <w:rPr>
          <w:noProof w:val="0"/>
          <w:lang w:val="ro-MD"/>
        </w:rPr>
        <w:t>mai</w:t>
      </w:r>
      <w:r w:rsidRPr="00FF430B">
        <w:rPr>
          <w:noProof w:val="0"/>
          <w:lang w:val="ro-MD"/>
        </w:rPr>
        <w:t xml:space="preserve"> 20</w:t>
      </w:r>
      <w:r w:rsidR="00A06C65">
        <w:rPr>
          <w:noProof w:val="0"/>
          <w:lang w:val="ro-MD"/>
        </w:rPr>
        <w:t>21</w:t>
      </w:r>
    </w:p>
    <w:bookmarkEnd w:id="43"/>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4" w:name="_Toc449692096"/>
      <w:bookmarkEnd w:id="42"/>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7D40F7" w14:textId="77777777" w:rsidR="004E3390" w:rsidRDefault="004E3390" w:rsidP="00BA7FF4">
      <w:pPr>
        <w:jc w:val="right"/>
        <w:rPr>
          <w:noProof w:val="0"/>
          <w:lang w:val="ro-MD"/>
        </w:rPr>
      </w:pPr>
    </w:p>
    <w:p w14:paraId="05A6EBE2" w14:textId="3305403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0CFAB6BA"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0940BE2A"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02DE622F" w14:textId="77777777" w:rsidR="004E3390" w:rsidRDefault="004E3390" w:rsidP="00BE49DD">
      <w:pPr>
        <w:jc w:val="right"/>
        <w:rPr>
          <w:noProof w:val="0"/>
          <w:lang w:val="ro-MD"/>
        </w:rPr>
      </w:pPr>
    </w:p>
    <w:p w14:paraId="54002888" w14:textId="6136D6BB" w:rsidR="00BA7FF4" w:rsidRPr="00FF430B" w:rsidRDefault="00BA7FF4" w:rsidP="00BA7FF4">
      <w:pPr>
        <w:jc w:val="right"/>
        <w:rPr>
          <w:noProof w:val="0"/>
          <w:sz w:val="22"/>
          <w:szCs w:val="22"/>
          <w:lang w:val="ro-MD"/>
        </w:rPr>
      </w:pPr>
      <w:bookmarkStart w:id="45" w:name="_Toc449692097"/>
      <w:bookmarkEnd w:id="44"/>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5F700D9E"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68C73E5D"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5"/>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6"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bookmarkEnd w:id="46"/>
    <w:p w14:paraId="0AA17891"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6F9B0D7E"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7"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6BE4517D" w14:textId="77777777" w:rsidR="004E3390" w:rsidRDefault="004E3390" w:rsidP="00BA7FF4">
      <w:pPr>
        <w:jc w:val="right"/>
        <w:rPr>
          <w:noProof w:val="0"/>
          <w:lang w:val="ro-MD"/>
        </w:rPr>
      </w:pPr>
    </w:p>
    <w:p w14:paraId="513E54D0" w14:textId="286954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1B8DA280"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239FB875"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7"/>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123"/>
        <w:gridCol w:w="1418"/>
        <w:gridCol w:w="1984"/>
        <w:gridCol w:w="1389"/>
        <w:gridCol w:w="1276"/>
        <w:gridCol w:w="1417"/>
      </w:tblGrid>
      <w:tr w:rsidR="00AA1372" w:rsidRPr="00EC30C2" w14:paraId="5339C6EB" w14:textId="77777777" w:rsidTr="00A06C6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123" w:type="dxa"/>
            <w:tcBorders>
              <w:top w:val="single" w:sz="4" w:space="0" w:color="auto"/>
              <w:left w:val="nil"/>
              <w:bottom w:val="single" w:sz="4" w:space="0" w:color="auto"/>
              <w:right w:val="single" w:sz="4" w:space="0" w:color="auto"/>
            </w:tcBorders>
            <w:vAlign w:val="center"/>
          </w:tcPr>
          <w:p w14:paraId="07D94882" w14:textId="138CFDCA"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w:t>
            </w:r>
            <w:r w:rsidR="00A06C65">
              <w:rPr>
                <w:b/>
                <w:bCs/>
                <w:lang w:val="ro-MD"/>
              </w:rPr>
              <w:t>-</w:t>
            </w:r>
            <w:r w:rsidRPr="00FF430B">
              <w:rPr>
                <w:b/>
                <w:bCs/>
                <w:lang w:val="ro-MD"/>
              </w:rPr>
              <w:t>t</w:t>
            </w:r>
            <w:r w:rsidR="00F460DA" w:rsidRPr="00FF430B">
              <w:rPr>
                <w:b/>
                <w:bCs/>
                <w:lang w:val="ro-MD"/>
              </w:rPr>
              <w:t>ului</w:t>
            </w:r>
          </w:p>
        </w:tc>
        <w:tc>
          <w:tcPr>
            <w:tcW w:w="1418" w:type="dxa"/>
            <w:tcBorders>
              <w:top w:val="single" w:sz="4" w:space="0" w:color="auto"/>
              <w:left w:val="nil"/>
              <w:bottom w:val="single" w:sz="4" w:space="0" w:color="auto"/>
              <w:right w:val="single" w:sz="4" w:space="0" w:color="auto"/>
            </w:tcBorders>
            <w:vAlign w:val="center"/>
          </w:tcPr>
          <w:p w14:paraId="35BF4A44" w14:textId="3F525708" w:rsidR="00AA1372" w:rsidRPr="00FF430B" w:rsidRDefault="00A227F2" w:rsidP="00A06C65">
            <w:pPr>
              <w:ind w:left="-103" w:right="-127"/>
              <w:jc w:val="center"/>
              <w:rPr>
                <w:b/>
                <w:bCs/>
                <w:lang w:val="ro-MD"/>
              </w:rPr>
            </w:pPr>
            <w:r w:rsidRPr="00FF430B">
              <w:rPr>
                <w:b/>
                <w:bCs/>
                <w:lang w:val="ro-MD"/>
              </w:rPr>
              <w:t>Denumirea/</w:t>
            </w:r>
            <w:r w:rsidR="00A06C65">
              <w:rPr>
                <w:b/>
                <w:bCs/>
                <w:lang w:val="ro-MD"/>
              </w:rPr>
              <w:t xml:space="preserve"> </w:t>
            </w:r>
            <w:r w:rsidRPr="00FF430B">
              <w:rPr>
                <w:b/>
                <w:bCs/>
                <w:lang w:val="ro-MD"/>
              </w:rPr>
              <w:t>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1984"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A06C65">
            <w:pPr>
              <w:ind w:right="-103"/>
              <w:jc w:val="center"/>
              <w:rPr>
                <w:b/>
                <w:bCs/>
                <w:lang w:val="ro-MD"/>
              </w:rPr>
            </w:pPr>
            <w:r w:rsidRPr="00FF430B">
              <w:rPr>
                <w:b/>
                <w:bCs/>
                <w:lang w:val="ro-MD"/>
              </w:rPr>
              <w:t>Calitatea antreprenorului</w:t>
            </w:r>
            <w:r w:rsidRPr="00FF430B">
              <w:rPr>
                <w:b/>
                <w:bCs/>
                <w:vertAlign w:val="superscript"/>
                <w:lang w:val="ro-MD"/>
              </w:rPr>
              <w:t>*)</w:t>
            </w:r>
          </w:p>
        </w:tc>
        <w:tc>
          <w:tcPr>
            <w:tcW w:w="1389"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A06C65">
            <w:pPr>
              <w:ind w:left="-110" w:right="-132"/>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06C65">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123"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18"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389"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06C65">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123"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18"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389"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06C65">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123"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18"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389"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8"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60DF9C62" w14:textId="77777777" w:rsidR="004E3390" w:rsidRDefault="004E3390" w:rsidP="00BA7FF4">
      <w:pPr>
        <w:jc w:val="right"/>
        <w:rPr>
          <w:noProof w:val="0"/>
          <w:lang w:val="ro-MD"/>
        </w:rPr>
      </w:pPr>
    </w:p>
    <w:p w14:paraId="40DAFFC2" w14:textId="31172B2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3DC3B50"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52DC4287"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8"/>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49" w:name="_Toc449632664"/>
      <w:bookmarkStart w:id="50" w:name="_Toc449633156"/>
      <w:bookmarkStart w:id="51" w:name="_Toc449692111"/>
      <w:r w:rsidRPr="00FF430B">
        <w:rPr>
          <w:rFonts w:eastAsia="PMingLiU"/>
          <w:b/>
          <w:bCs/>
          <w:iCs/>
          <w:lang w:val="ro-MD" w:eastAsia="zh-CN"/>
        </w:rPr>
        <w:t>DECLARAŢIE</w:t>
      </w:r>
      <w:bookmarkEnd w:id="49"/>
      <w:bookmarkEnd w:id="50"/>
      <w:bookmarkEnd w:id="51"/>
    </w:p>
    <w:p w14:paraId="65E0A4FA" w14:textId="77777777" w:rsidR="00AA1372" w:rsidRPr="00FF430B" w:rsidRDefault="00A227F2" w:rsidP="00284ED0">
      <w:pPr>
        <w:tabs>
          <w:tab w:val="left" w:pos="720"/>
        </w:tabs>
        <w:jc w:val="center"/>
        <w:outlineLvl w:val="1"/>
        <w:rPr>
          <w:rFonts w:eastAsia="PMingLiU"/>
          <w:b/>
          <w:lang w:val="ro-MD" w:eastAsia="zh-CN"/>
        </w:rPr>
      </w:pPr>
      <w:bookmarkStart w:id="52" w:name="_Toc449632665"/>
      <w:bookmarkStart w:id="53" w:name="_Toc449633157"/>
      <w:bookmarkStart w:id="54"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2"/>
      <w:bookmarkEnd w:id="53"/>
      <w:bookmarkEnd w:id="54"/>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5"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172BBF74" w14:textId="77777777" w:rsidR="004E3390" w:rsidRDefault="004E3390" w:rsidP="00BA7FF4">
      <w:pPr>
        <w:jc w:val="right"/>
        <w:rPr>
          <w:noProof w:val="0"/>
          <w:lang w:val="ro-MD"/>
        </w:rPr>
      </w:pPr>
    </w:p>
    <w:p w14:paraId="0C766FFF" w14:textId="7D7F494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1651317E"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43E47DF9"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5"/>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99"/>
        <w:gridCol w:w="1968"/>
        <w:gridCol w:w="2007"/>
        <w:gridCol w:w="172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6"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AE458E2"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0532AFCB"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6"/>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7"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70316961"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32A4A3E0"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7"/>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4BA85288"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13730AA5"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D8E7469" w14:textId="77777777" w:rsidR="004E3390" w:rsidRDefault="004E3390" w:rsidP="00BA7FF4">
      <w:pPr>
        <w:jc w:val="right"/>
        <w:rPr>
          <w:noProof w:val="0"/>
          <w:lang w:val="ro-MD"/>
        </w:rPr>
      </w:pPr>
    </w:p>
    <w:p w14:paraId="62DCCB65" w14:textId="045C8CB3"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77B85297"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754574FC"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56EBE312"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3273082D"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504B51E6"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7491B58D"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7FEE7263"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79A73320"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47A8C322" w14:textId="70196980" w:rsidR="006537B3" w:rsidRPr="004E3390" w:rsidRDefault="006537B3" w:rsidP="009E2657">
      <w:pPr>
        <w:pStyle w:val="a7"/>
        <w:tabs>
          <w:tab w:val="left" w:pos="567"/>
        </w:tabs>
        <w:rPr>
          <w:rFonts w:ascii="Times New Roman" w:hAnsi="Times New Roman"/>
          <w:i/>
          <w:lang w:val="ro-MD"/>
        </w:rPr>
        <w:sectPr w:rsidR="006537B3" w:rsidRPr="004E3390" w:rsidSect="004E3390">
          <w:footerReference w:type="first" r:id="rId12"/>
          <w:pgSz w:w="11906" w:h="16838" w:code="9"/>
          <w:pgMar w:top="567" w:right="567" w:bottom="567" w:left="1701" w:header="720" w:footer="510" w:gutter="0"/>
          <w:cols w:space="720"/>
          <w:titlePg/>
          <w:docGrid w:linePitch="326"/>
        </w:sect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3CE383D7" w14:textId="77777777" w:rsidR="009A749F" w:rsidRPr="009A749F" w:rsidRDefault="009A749F" w:rsidP="009A749F">
      <w:pPr>
        <w:jc w:val="right"/>
        <w:rPr>
          <w:noProof w:val="0"/>
          <w:lang w:val="ro-MD"/>
        </w:rPr>
      </w:pPr>
      <w:r w:rsidRPr="009A749F">
        <w:rPr>
          <w:noProof w:val="0"/>
          <w:lang w:val="ro-MD"/>
        </w:rPr>
        <w:t>la Documentația standard nr. 69</w:t>
      </w:r>
    </w:p>
    <w:p w14:paraId="051D9C81" w14:textId="7F459DDA" w:rsidR="000C5DFB" w:rsidRPr="00FF430B" w:rsidRDefault="009A749F" w:rsidP="009A749F">
      <w:pPr>
        <w:jc w:val="right"/>
        <w:rPr>
          <w:noProof w:val="0"/>
          <w:lang w:val="ro-MD"/>
        </w:rPr>
      </w:pPr>
      <w:r w:rsidRPr="009A749F">
        <w:rPr>
          <w:noProof w:val="0"/>
          <w:lang w:val="ro-MD"/>
        </w:rPr>
        <w:t>din “07” mai 2021</w:t>
      </w: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9A749F">
      <w:pPr>
        <w:ind w:left="-284"/>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135D94E2" w14:textId="586F2303" w:rsidR="00806E2B" w:rsidRPr="00FF430B" w:rsidRDefault="00806E2B" w:rsidP="00196AB4">
      <w:pPr>
        <w:pStyle w:val="a"/>
        <w:numPr>
          <w:ilvl w:val="0"/>
          <w:numId w:val="0"/>
        </w:numPr>
        <w:ind w:right="-1"/>
        <w:rPr>
          <w:i/>
          <w:lang w:val="ro-MD"/>
        </w:rPr>
      </w:pPr>
    </w:p>
    <w:tbl>
      <w:tblPr>
        <w:tblW w:w="10065" w:type="dxa"/>
        <w:tblInd w:w="-426" w:type="dxa"/>
        <w:tblLayout w:type="fixed"/>
        <w:tblLook w:val="04A0" w:firstRow="1" w:lastRow="0" w:firstColumn="1" w:lastColumn="0" w:noHBand="0" w:noVBand="1"/>
      </w:tblPr>
      <w:tblGrid>
        <w:gridCol w:w="10065"/>
      </w:tblGrid>
      <w:tr w:rsidR="00A20ACF" w:rsidRPr="00EC30C2" w14:paraId="4EE84C8A" w14:textId="77777777" w:rsidTr="009A749F">
        <w:trPr>
          <w:trHeight w:val="697"/>
        </w:trPr>
        <w:tc>
          <w:tcPr>
            <w:tcW w:w="10065" w:type="dxa"/>
            <w:vAlign w:val="center"/>
          </w:tcPr>
          <w:p w14:paraId="1E367F13" w14:textId="498EEDFB" w:rsidR="00460653" w:rsidRPr="00FF430B" w:rsidRDefault="00460653" w:rsidP="009A749F">
            <w:pPr>
              <w:jc w:val="both"/>
              <w:rPr>
                <w:b/>
                <w:caps/>
                <w:sz w:val="28"/>
                <w:szCs w:val="28"/>
                <w:lang w:val="ro-MD"/>
              </w:rPr>
            </w:pPr>
          </w:p>
          <w:p w14:paraId="2BB5B9DF" w14:textId="77777777" w:rsidR="00460653" w:rsidRPr="00FF430B" w:rsidRDefault="00460653" w:rsidP="009A749F">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5678A216" w:rsidR="00460653" w:rsidRPr="00FF430B" w:rsidRDefault="00460653" w:rsidP="009A749F">
            <w:pPr>
              <w:jc w:val="center"/>
              <w:rPr>
                <w:b/>
                <w:lang w:val="ro-MD"/>
              </w:rPr>
            </w:pPr>
            <w:r w:rsidRPr="00FF430B">
              <w:rPr>
                <w:b/>
                <w:lang w:val="ro-MD"/>
              </w:rPr>
              <w:t>privind achiziţia prin</w:t>
            </w:r>
            <w:r w:rsidR="009A749F">
              <w:rPr>
                <w:b/>
                <w:lang w:val="ro-MD"/>
              </w:rPr>
              <w:t xml:space="preserve"> licitație deschisă</w:t>
            </w:r>
          </w:p>
          <w:p w14:paraId="56D6C5BA" w14:textId="77777777" w:rsidR="00460653" w:rsidRPr="00FF430B" w:rsidRDefault="00460653" w:rsidP="009A749F">
            <w:pPr>
              <w:jc w:val="both"/>
              <w:rPr>
                <w:b/>
                <w:i/>
                <w:lang w:val="ro-MD"/>
              </w:rPr>
            </w:pPr>
          </w:p>
          <w:p w14:paraId="086C4CF6" w14:textId="77777777" w:rsidR="00460653" w:rsidRPr="00FF430B" w:rsidRDefault="00460653" w:rsidP="009A749F">
            <w:pPr>
              <w:jc w:val="both"/>
              <w:rPr>
                <w:b/>
                <w:i/>
                <w:lang w:val="ro-MD"/>
              </w:rPr>
            </w:pPr>
          </w:p>
          <w:p w14:paraId="3DD12B6B" w14:textId="28C22277" w:rsidR="00460653" w:rsidRPr="00FF430B" w:rsidRDefault="007D5C2B" w:rsidP="009A749F">
            <w:pPr>
              <w:tabs>
                <w:tab w:val="center" w:pos="-6663"/>
                <w:tab w:val="left" w:pos="567"/>
                <w:tab w:val="right" w:pos="10206"/>
              </w:tabs>
              <w:jc w:val="both"/>
              <w:rPr>
                <w:lang w:val="ro-MD"/>
              </w:rPr>
            </w:pPr>
            <w:r w:rsidRPr="00FF430B">
              <w:rPr>
                <w:lang w:val="ro-MD"/>
              </w:rPr>
              <w:t>„</w:t>
            </w:r>
            <w:r w:rsidR="007B392A" w:rsidRPr="00FF430B">
              <w:rPr>
                <w:lang w:val="ro-MD"/>
              </w:rPr>
              <w:t>___”_________</w:t>
            </w:r>
            <w:r w:rsidR="009A749F">
              <w:rPr>
                <w:lang w:val="ro-MD"/>
              </w:rPr>
              <w:t xml:space="preserve"> </w:t>
            </w:r>
            <w:r w:rsidR="007B392A" w:rsidRPr="00FF430B">
              <w:rPr>
                <w:lang w:val="ro-MD"/>
              </w:rPr>
              <w:t>20</w:t>
            </w:r>
            <w:r w:rsidR="009A749F">
              <w:rPr>
                <w:lang w:val="ro-MD"/>
              </w:rPr>
              <w:t>22</w:t>
            </w:r>
            <w:r w:rsidR="007B392A" w:rsidRPr="00FF430B">
              <w:rPr>
                <w:lang w:val="ro-MD"/>
              </w:rPr>
              <w:t xml:space="preserve">                                       </w:t>
            </w:r>
            <w:r w:rsidR="0019071C" w:rsidRPr="00FF430B">
              <w:rPr>
                <w:lang w:val="ro-MD"/>
              </w:rPr>
              <w:t xml:space="preserve">                                         </w:t>
            </w:r>
            <w:r w:rsidR="007B392A" w:rsidRPr="00FF430B">
              <w:rPr>
                <w:lang w:val="ro-MD"/>
              </w:rPr>
              <w:t xml:space="preserve">  </w:t>
            </w:r>
            <w:r w:rsidR="009A749F">
              <w:rPr>
                <w:lang w:val="ro-MD"/>
              </w:rPr>
              <w:t xml:space="preserve">                        mun. Chișinău</w:t>
            </w:r>
          </w:p>
          <w:p w14:paraId="4B1A5E8B" w14:textId="2C162511" w:rsidR="00460653" w:rsidRPr="00FF430B" w:rsidRDefault="0019071C" w:rsidP="009A749F">
            <w:pPr>
              <w:jc w:val="center"/>
              <w:rPr>
                <w:lang w:val="ro-MD"/>
              </w:rPr>
            </w:pPr>
            <w:r w:rsidRPr="00FF430B">
              <w:rPr>
                <w:sz w:val="20"/>
                <w:szCs w:val="20"/>
                <w:lang w:val="ro-MD"/>
              </w:rPr>
              <w:t xml:space="preserve">                                                                                                                                   </w:t>
            </w:r>
            <w:r w:rsidR="00460653" w:rsidRPr="00FF430B">
              <w:rPr>
                <w:sz w:val="20"/>
                <w:szCs w:val="20"/>
                <w:lang w:val="ro-MD"/>
              </w:rPr>
              <w:t xml:space="preserve"> </w:t>
            </w:r>
          </w:p>
          <w:p w14:paraId="4DA9E7F7" w14:textId="77777777" w:rsidR="00460653" w:rsidRPr="00FF430B" w:rsidRDefault="00460653" w:rsidP="009A749F">
            <w:pPr>
              <w:jc w:val="both"/>
              <w:rPr>
                <w:lang w:val="ro-MD"/>
              </w:rPr>
            </w:pPr>
          </w:p>
          <w:p w14:paraId="0A34D709" w14:textId="77777777" w:rsidR="004B0051" w:rsidRPr="00FF430B" w:rsidRDefault="00792182" w:rsidP="009A749F">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9A749F">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9A749F">
            <w:pPr>
              <w:rPr>
                <w:b/>
                <w:kern w:val="28"/>
                <w:lang w:val="ro-MD"/>
              </w:rPr>
            </w:pPr>
          </w:p>
          <w:p w14:paraId="6AC5AD95" w14:textId="77777777" w:rsidR="00460653" w:rsidRPr="00FF430B" w:rsidRDefault="00460653" w:rsidP="009A749F">
            <w:pPr>
              <w:jc w:val="center"/>
              <w:rPr>
                <w:b/>
                <w:kern w:val="28"/>
                <w:lang w:val="ro-MD"/>
              </w:rPr>
            </w:pPr>
            <w:r w:rsidRPr="00FF430B">
              <w:rPr>
                <w:b/>
                <w:kern w:val="28"/>
                <w:lang w:val="ro-MD"/>
              </w:rPr>
              <w:t>PĂRŢILE CONTRACTANTE</w:t>
            </w:r>
          </w:p>
          <w:p w14:paraId="3CA12A2F" w14:textId="77777777" w:rsidR="004B0051" w:rsidRPr="00FF430B" w:rsidRDefault="004B0051" w:rsidP="009A749F">
            <w:pPr>
              <w:rPr>
                <w:b/>
                <w:kern w:val="28"/>
                <w:lang w:val="ro-MD"/>
              </w:rPr>
            </w:pPr>
          </w:p>
          <w:p w14:paraId="117328E3" w14:textId="26321AAC" w:rsidR="00460653" w:rsidRPr="00B3358B" w:rsidRDefault="00460653" w:rsidP="00B3358B">
            <w:pPr>
              <w:pStyle w:val="af2"/>
              <w:tabs>
                <w:tab w:val="left" w:pos="567"/>
                <w:tab w:val="right" w:pos="9531"/>
              </w:tabs>
              <w:ind w:firstLine="0"/>
              <w:rPr>
                <w:sz w:val="20"/>
                <w:szCs w:val="20"/>
                <w:lang w:val="ro-MD"/>
              </w:rPr>
            </w:pPr>
            <w:r w:rsidRPr="00FF430B">
              <w:rPr>
                <w:lang w:val="ro-MD"/>
              </w:rPr>
              <w:t>Prezentul contract este încheiat în urma procedurii de achiziție nr. ________________ din data___________________, între</w:t>
            </w:r>
            <w:r w:rsidR="009A749F">
              <w:rPr>
                <w:lang w:val="ro-MD"/>
              </w:rPr>
              <w:t xml:space="preserve"> </w:t>
            </w:r>
            <w:r w:rsidR="00B3358B" w:rsidRPr="00B3358B">
              <w:rPr>
                <w:lang w:val="ro-MD"/>
              </w:rPr>
              <w:t>Instituţia Publică Universitatea de Stat de Medicină şi Farmacie „Nicolae Testemiţanu” din Republica Moldova</w:t>
            </w:r>
            <w:r w:rsidRPr="00FF430B">
              <w:rPr>
                <w:lang w:val="ro-MD"/>
              </w:rPr>
              <w:t>, cu sediul în</w:t>
            </w:r>
            <w:r w:rsidR="009A749F">
              <w:rPr>
                <w:lang w:val="ro-MD"/>
              </w:rPr>
              <w:t xml:space="preserve"> mun. Chișinău</w:t>
            </w:r>
            <w:r w:rsidR="00B3358B">
              <w:rPr>
                <w:lang w:val="ro-MD"/>
              </w:rPr>
              <w:t>, bd. Ștefan cel Mare și Sfânt, 165</w:t>
            </w:r>
            <w:r w:rsidR="00B3358B">
              <w:rPr>
                <w:noProof/>
                <w:lang w:val="ro-MD" w:eastAsia="en-US"/>
              </w:rPr>
              <w:t>,</w:t>
            </w:r>
            <w:r w:rsidR="00B3358B">
              <w:rPr>
                <w:lang w:val="ro-MD"/>
              </w:rPr>
              <w:t xml:space="preserve"> </w:t>
            </w:r>
            <w:r w:rsidRPr="00FF430B">
              <w:rPr>
                <w:lang w:val="ro-MD"/>
              </w:rPr>
              <w:t xml:space="preserve">telefon: </w:t>
            </w:r>
            <w:r w:rsidR="00B3358B">
              <w:rPr>
                <w:lang w:val="ro-MD"/>
              </w:rPr>
              <w:t>022 20-52-65</w:t>
            </w:r>
            <w:r w:rsidRPr="00FF430B">
              <w:rPr>
                <w:lang w:val="ro-MD"/>
              </w:rPr>
              <w:t xml:space="preserve">, </w:t>
            </w:r>
            <w:r w:rsidR="009157BF" w:rsidRPr="00FF430B">
              <w:rPr>
                <w:lang w:val="ro-MD"/>
              </w:rPr>
              <w:t>IDNO</w:t>
            </w:r>
            <w:r w:rsidR="00B3358B">
              <w:rPr>
                <w:lang w:val="ro-MD"/>
              </w:rPr>
              <w:t xml:space="preserve"> </w:t>
            </w:r>
            <w:r w:rsidR="00B3358B" w:rsidRPr="00B3358B">
              <w:rPr>
                <w:lang w:val="ro-MD"/>
              </w:rPr>
              <w:t>1007600000794</w:t>
            </w:r>
            <w:r w:rsidR="00B3358B">
              <w:rPr>
                <w:lang w:val="ro-MD"/>
              </w:rPr>
              <w:t xml:space="preserve">, </w:t>
            </w:r>
            <w:r w:rsidR="00B51B6E" w:rsidRPr="00FF430B">
              <w:rPr>
                <w:lang w:val="ro-MD"/>
              </w:rPr>
              <w:t>reprezentat</w:t>
            </w:r>
            <w:r w:rsidR="00B3358B">
              <w:rPr>
                <w:lang w:val="ro-MD"/>
              </w:rPr>
              <w:t>ă</w:t>
            </w:r>
            <w:r w:rsidR="00B51B6E" w:rsidRPr="00FF430B">
              <w:rPr>
                <w:lang w:val="ro-MD"/>
              </w:rPr>
              <w:t xml:space="preserve"> prin</w:t>
            </w:r>
            <w:r w:rsidR="00B3358B">
              <w:rPr>
                <w:lang w:val="ro-MD"/>
              </w:rPr>
              <w:t xml:space="preserve"> Ceban Emil, Rector, </w:t>
            </w: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9A749F">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9A749F">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9A749F">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9A749F">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9A749F">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9A749F">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9A749F">
            <w:pPr>
              <w:tabs>
                <w:tab w:val="left" w:pos="3705"/>
              </w:tabs>
              <w:spacing w:after="200" w:line="276" w:lineRule="auto"/>
              <w:contextualSpacing/>
              <w:jc w:val="center"/>
              <w:rPr>
                <w:lang w:val="ro-MD"/>
              </w:rPr>
            </w:pPr>
            <w:r w:rsidRPr="00FF430B">
              <w:rPr>
                <w:b/>
                <w:lang w:val="ro-MD"/>
              </w:rPr>
              <w:t xml:space="preserve">1. </w:t>
            </w:r>
            <w:r w:rsidR="00460653" w:rsidRPr="00FF430B">
              <w:rPr>
                <w:b/>
                <w:lang w:val="ro-MD"/>
              </w:rPr>
              <w:t>OBIECTUL CONTRACTULUI</w:t>
            </w:r>
          </w:p>
          <w:p w14:paraId="387161EA" w14:textId="4DB5882B" w:rsidR="00460653" w:rsidRPr="00FF430B" w:rsidRDefault="00A156C0" w:rsidP="009A749F">
            <w:pPr>
              <w:spacing w:line="276" w:lineRule="auto"/>
              <w:contextualSpacing/>
              <w:jc w:val="both"/>
              <w:rPr>
                <w:lang w:val="ro-MD"/>
              </w:rPr>
            </w:pPr>
            <w:r w:rsidRPr="00FF430B">
              <w:rPr>
                <w:lang w:val="ro-MD"/>
              </w:rPr>
              <w:t xml:space="preserve">1.1. </w:t>
            </w:r>
            <w:r w:rsidR="00460653" w:rsidRPr="00FF430B">
              <w:rPr>
                <w:lang w:val="ro-MD"/>
              </w:rPr>
              <w:t>Antreprenorul se obligă să execut</w:t>
            </w:r>
            <w:r w:rsidR="009A749F">
              <w:rPr>
                <w:lang w:val="ro-MD"/>
              </w:rPr>
              <w:t>e</w:t>
            </w:r>
            <w:r w:rsidR="00460653" w:rsidRPr="00FF430B">
              <w:rPr>
                <w:i/>
                <w:lang w:val="ro-MD"/>
              </w:rPr>
              <w:t xml:space="preserve"> </w:t>
            </w:r>
            <w:r w:rsidR="009A749F" w:rsidRPr="009A749F">
              <w:rPr>
                <w:i/>
                <w:lang w:val="ro-MD"/>
              </w:rPr>
              <w:t>lucrări</w:t>
            </w:r>
            <w:r w:rsidR="009A749F">
              <w:rPr>
                <w:i/>
                <w:lang w:val="ro-MD"/>
              </w:rPr>
              <w:t>le</w:t>
            </w:r>
            <w:r w:rsidR="009A749F" w:rsidRPr="009A749F">
              <w:rPr>
                <w:i/>
                <w:lang w:val="ro-MD"/>
              </w:rPr>
              <w:t xml:space="preserve"> de reparație a încăperilor subsolului Blocului didactic central (aripa stângă), bd. Ștefan cel Mare și Sfânt, 165</w:t>
            </w:r>
            <w:r w:rsidR="009A749F">
              <w:rPr>
                <w:i/>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9A749F">
            <w:pPr>
              <w:jc w:val="both"/>
              <w:rPr>
                <w:lang w:val="ro-MD"/>
              </w:rPr>
            </w:pPr>
          </w:p>
          <w:p w14:paraId="7E6C108F" w14:textId="77777777" w:rsidR="00460653" w:rsidRPr="00FF430B" w:rsidRDefault="00A156C0" w:rsidP="009A749F">
            <w:pPr>
              <w:tabs>
                <w:tab w:val="left" w:pos="3585"/>
              </w:tabs>
              <w:spacing w:line="276" w:lineRule="auto"/>
              <w:contextualSpacing/>
              <w:jc w:val="center"/>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9A749F">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9A749F">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9A749F">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9A749F">
            <w:pPr>
              <w:numPr>
                <w:ilvl w:val="0"/>
                <w:numId w:val="9"/>
              </w:numPr>
              <w:tabs>
                <w:tab w:val="left" w:pos="1276"/>
              </w:tabs>
              <w:spacing w:line="276" w:lineRule="auto"/>
              <w:ind w:left="0" w:hanging="425"/>
              <w:jc w:val="both"/>
              <w:rPr>
                <w:lang w:val="ro-MD"/>
              </w:rPr>
            </w:pPr>
            <w:r w:rsidRPr="00FF430B">
              <w:rPr>
                <w:lang w:val="ro-MD"/>
              </w:rPr>
              <w:lastRenderedPageBreak/>
              <w:t>calamităţilor naturale recunoscute de autoritatea legală.</w:t>
            </w:r>
          </w:p>
          <w:p w14:paraId="61CC6B15"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9A749F">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A749F">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9A749F">
            <w:pPr>
              <w:pStyle w:val="a"/>
              <w:numPr>
                <w:ilvl w:val="0"/>
                <w:numId w:val="0"/>
              </w:numPr>
              <w:rPr>
                <w:lang w:val="ro-MD"/>
              </w:rPr>
            </w:pPr>
          </w:p>
          <w:p w14:paraId="48240A7E" w14:textId="77777777" w:rsidR="00460653" w:rsidRPr="00FF430B" w:rsidRDefault="00A156C0" w:rsidP="009A749F">
            <w:pPr>
              <w:tabs>
                <w:tab w:val="left" w:pos="3645"/>
              </w:tabs>
              <w:spacing w:line="276" w:lineRule="auto"/>
              <w:contextualSpacing/>
              <w:jc w:val="center"/>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9A749F">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55B8FEB1" w:rsidR="00995AF6" w:rsidRPr="00FF430B" w:rsidRDefault="00E503F9" w:rsidP="009A749F">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w:t>
            </w:r>
            <w:proofErr w:type="spellStart"/>
            <w:r w:rsidR="00FB7EBA" w:rsidRPr="00FB7EBA">
              <w:rPr>
                <w:lang w:val="en-US"/>
              </w:rPr>
              <w:t>prin</w:t>
            </w:r>
            <w:proofErr w:type="spellEnd"/>
            <w:r w:rsidR="00FB7EBA" w:rsidRPr="00FB7EBA">
              <w:rPr>
                <w:lang w:val="en-US"/>
              </w:rPr>
              <w:t xml:space="preserve"> transfer, </w:t>
            </w:r>
            <w:r w:rsidR="00FB7EBA" w:rsidRPr="009B3CB8">
              <w:rPr>
                <w:lang w:val="es-ES"/>
              </w:rPr>
              <w:t>10% - prealabil, 90 % -</w:t>
            </w:r>
            <w:r w:rsidR="00460653" w:rsidRPr="00FF430B">
              <w:rPr>
                <w:lang w:val="ro-MD"/>
              </w:rPr>
              <w:t xml:space="preserve">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07D8CC87" w:rsidR="00A946E0" w:rsidRPr="00FF430B" w:rsidRDefault="00A156C0" w:rsidP="009A749F">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verbale de recepție a lucrărilor executate în termen de</w:t>
            </w:r>
            <w:r w:rsidR="008A0A1A">
              <w:rPr>
                <w:lang w:val="ro-MD"/>
              </w:rPr>
              <w:t xml:space="preserve"> 10 </w:t>
            </w:r>
            <w:r w:rsidR="00460653" w:rsidRPr="00FF430B">
              <w:rPr>
                <w:lang w:val="ro-MD"/>
              </w:rPr>
              <w:t>zile calendaristice de la primirea acestora de la Antreprenor.</w:t>
            </w:r>
          </w:p>
          <w:p w14:paraId="3596857E" w14:textId="77777777" w:rsidR="00A946E0" w:rsidRPr="00FF430B" w:rsidRDefault="00316769" w:rsidP="009A749F">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9A749F">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9A749F">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9A749F">
            <w:pPr>
              <w:pStyle w:val="af2"/>
              <w:tabs>
                <w:tab w:val="left" w:pos="37"/>
              </w:tabs>
              <w:spacing w:line="276" w:lineRule="auto"/>
              <w:ind w:firstLine="0"/>
              <w:rPr>
                <w:lang w:val="ro-MD"/>
              </w:rPr>
            </w:pPr>
          </w:p>
          <w:p w14:paraId="56E0F6E8" w14:textId="77777777" w:rsidR="00371806" w:rsidRPr="00FF430B" w:rsidRDefault="00A156C0" w:rsidP="009A749F">
            <w:pPr>
              <w:tabs>
                <w:tab w:val="left" w:pos="2625"/>
              </w:tabs>
              <w:spacing w:after="200" w:line="276" w:lineRule="auto"/>
              <w:contextualSpacing/>
              <w:jc w:val="center"/>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9A749F">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9A749F">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9A749F">
            <w:pPr>
              <w:pStyle w:val="af2"/>
              <w:tabs>
                <w:tab w:val="left" w:pos="567"/>
              </w:tabs>
              <w:spacing w:line="276" w:lineRule="auto"/>
              <w:ind w:firstLine="0"/>
              <w:rPr>
                <w:lang w:val="ro-MD"/>
              </w:rPr>
            </w:pPr>
            <w:r w:rsidRPr="00FF430B">
              <w:rPr>
                <w:lang w:val="ro-MD"/>
              </w:rPr>
              <w:lastRenderedPageBreak/>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9A749F">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9A749F">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9A749F">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9A749F">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9A749F">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dispoziţiile pe care le consideră necesare executării lucrărilor, cu respectarea drepturilor Antreprenorului. Dispoziţiile se adresează în principiu numai Antreprenorului </w:t>
            </w:r>
            <w:r w:rsidR="00040EA0" w:rsidRPr="00FF430B">
              <w:rPr>
                <w:lang w:val="ro-MD"/>
              </w:rPr>
              <w:lastRenderedPageBreak/>
              <w:t>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9A749F">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9A749F">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9A749F">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9A749F">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9A749F">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9A749F">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9A749F">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9A749F">
            <w:pPr>
              <w:pStyle w:val="af2"/>
              <w:tabs>
                <w:tab w:val="left" w:pos="426"/>
                <w:tab w:val="left" w:pos="3645"/>
              </w:tabs>
              <w:spacing w:line="276" w:lineRule="auto"/>
              <w:ind w:firstLine="0"/>
              <w:rPr>
                <w:lang w:val="ro-MD"/>
              </w:rPr>
            </w:pPr>
          </w:p>
          <w:p w14:paraId="163A7B72" w14:textId="77777777" w:rsidR="00BE5A1E" w:rsidRPr="00FF430B" w:rsidRDefault="00BE5A1E" w:rsidP="009A749F">
            <w:pPr>
              <w:tabs>
                <w:tab w:val="left" w:pos="3225"/>
              </w:tabs>
              <w:spacing w:after="200" w:line="276" w:lineRule="auto"/>
              <w:contextualSpacing/>
              <w:jc w:val="center"/>
              <w:rPr>
                <w:lang w:val="ro-MD"/>
              </w:rPr>
            </w:pPr>
            <w:r w:rsidRPr="00FF430B">
              <w:rPr>
                <w:b/>
                <w:lang w:val="ro-MD"/>
              </w:rPr>
              <w:t xml:space="preserve">5. </w:t>
            </w:r>
            <w:r w:rsidR="005B666D" w:rsidRPr="00FF430B">
              <w:rPr>
                <w:b/>
                <w:lang w:val="ro-MD"/>
              </w:rPr>
              <w:t>AJUSTAREA VALORII CONTRACTULUI</w:t>
            </w:r>
          </w:p>
          <w:p w14:paraId="4613FB61" w14:textId="218B5698" w:rsidR="005B666D" w:rsidRPr="00FF430B" w:rsidRDefault="00BE5A1E" w:rsidP="009A749F">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3AFD3F7" w14:textId="77777777" w:rsidR="008A0A1A" w:rsidRDefault="008A0A1A" w:rsidP="009A749F">
            <w:pPr>
              <w:tabs>
                <w:tab w:val="left" w:pos="4365"/>
              </w:tabs>
              <w:spacing w:line="276" w:lineRule="auto"/>
              <w:contextualSpacing/>
              <w:jc w:val="center"/>
              <w:rPr>
                <w:b/>
                <w:lang w:val="ro-MD"/>
              </w:rPr>
            </w:pPr>
          </w:p>
          <w:p w14:paraId="436BCC03" w14:textId="77777777" w:rsidR="008A0A1A" w:rsidRDefault="008A0A1A" w:rsidP="009A749F">
            <w:pPr>
              <w:tabs>
                <w:tab w:val="left" w:pos="4365"/>
              </w:tabs>
              <w:spacing w:line="276" w:lineRule="auto"/>
              <w:contextualSpacing/>
              <w:jc w:val="center"/>
              <w:rPr>
                <w:b/>
                <w:lang w:val="ro-MD"/>
              </w:rPr>
            </w:pPr>
          </w:p>
          <w:p w14:paraId="23CE0A24" w14:textId="77777777" w:rsidR="008A0A1A" w:rsidRDefault="008A0A1A" w:rsidP="009A749F">
            <w:pPr>
              <w:tabs>
                <w:tab w:val="left" w:pos="4365"/>
              </w:tabs>
              <w:spacing w:line="276" w:lineRule="auto"/>
              <w:contextualSpacing/>
              <w:jc w:val="center"/>
              <w:rPr>
                <w:b/>
                <w:lang w:val="ro-MD"/>
              </w:rPr>
            </w:pPr>
          </w:p>
          <w:p w14:paraId="079F9A2C" w14:textId="197E77FE" w:rsidR="005B666D" w:rsidRPr="00FF430B" w:rsidRDefault="00BE5A1E" w:rsidP="009A749F">
            <w:pPr>
              <w:tabs>
                <w:tab w:val="left" w:pos="4365"/>
              </w:tabs>
              <w:spacing w:line="276" w:lineRule="auto"/>
              <w:contextualSpacing/>
              <w:jc w:val="center"/>
              <w:rPr>
                <w:lang w:val="ro-MD"/>
              </w:rPr>
            </w:pPr>
            <w:r w:rsidRPr="00FF430B">
              <w:rPr>
                <w:b/>
                <w:lang w:val="ro-MD"/>
              </w:rPr>
              <w:lastRenderedPageBreak/>
              <w:t xml:space="preserve">6. </w:t>
            </w:r>
            <w:r w:rsidR="005B666D" w:rsidRPr="00FF430B">
              <w:rPr>
                <w:b/>
                <w:lang w:val="ro-MD"/>
              </w:rPr>
              <w:t>ANTREPRENORUL ŞI SUBANTREPRENORII</w:t>
            </w:r>
          </w:p>
          <w:p w14:paraId="10EA4CF9" w14:textId="77777777" w:rsidR="005B666D" w:rsidRPr="00FF430B" w:rsidRDefault="00BE5A1E" w:rsidP="009A749F">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9A749F">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9A749F">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9A749F">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9A749F">
            <w:pPr>
              <w:pStyle w:val="af2"/>
              <w:tabs>
                <w:tab w:val="left" w:pos="142"/>
                <w:tab w:val="left" w:pos="284"/>
              </w:tabs>
              <w:spacing w:line="276" w:lineRule="auto"/>
              <w:ind w:firstLine="0"/>
              <w:rPr>
                <w:lang w:val="ro-MD"/>
              </w:rPr>
            </w:pPr>
          </w:p>
          <w:p w14:paraId="523D9CE1" w14:textId="77777777" w:rsidR="00BE5A1E" w:rsidRPr="00FF430B" w:rsidRDefault="00BE5A1E" w:rsidP="009A749F">
            <w:pPr>
              <w:tabs>
                <w:tab w:val="left" w:pos="3645"/>
              </w:tabs>
              <w:spacing w:after="200" w:line="276" w:lineRule="auto"/>
              <w:contextualSpacing/>
              <w:jc w:val="center"/>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9A749F">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9A749F">
            <w:pPr>
              <w:tabs>
                <w:tab w:val="left" w:pos="2385"/>
              </w:tabs>
              <w:jc w:val="both"/>
              <w:rPr>
                <w:lang w:val="ro-MD"/>
              </w:rPr>
            </w:pPr>
          </w:p>
          <w:p w14:paraId="105ACBCA" w14:textId="77777777" w:rsidR="00460653" w:rsidRPr="00FF430B" w:rsidRDefault="00BE5A1E" w:rsidP="009A749F">
            <w:pPr>
              <w:tabs>
                <w:tab w:val="left" w:pos="4275"/>
              </w:tabs>
              <w:spacing w:line="276" w:lineRule="auto"/>
              <w:contextualSpacing/>
              <w:jc w:val="center"/>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9A749F">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9A749F">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9A749F">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FF0078" w:rsidR="00460653" w:rsidRPr="00FF430B" w:rsidRDefault="00D05A94" w:rsidP="009A749F">
            <w:pPr>
              <w:pStyle w:val="af2"/>
              <w:numPr>
                <w:ilvl w:val="1"/>
                <w:numId w:val="17"/>
              </w:numPr>
              <w:tabs>
                <w:tab w:val="left" w:pos="284"/>
                <w:tab w:val="left" w:pos="426"/>
              </w:tabs>
              <w:spacing w:line="276" w:lineRule="auto"/>
              <w:ind w:left="0" w:hanging="425"/>
              <w:rPr>
                <w:lang w:val="ro-MD"/>
              </w:rPr>
            </w:pPr>
            <w:r w:rsidRPr="00FF430B">
              <w:rPr>
                <w:lang w:val="ro-MD"/>
              </w:rPr>
              <w:lastRenderedPageBreak/>
              <w:t xml:space="preserve">8.9. </w:t>
            </w:r>
            <w:r w:rsidR="00460653" w:rsidRPr="00FF430B">
              <w:rPr>
                <w:lang w:val="ro-MD"/>
              </w:rPr>
              <w:t>Lucrările încep după</w:t>
            </w:r>
            <w:r w:rsidR="008A0A1A">
              <w:rPr>
                <w:lang w:val="ro-MD"/>
              </w:rPr>
              <w:t xml:space="preserve"> 5</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9A749F">
            <w:pPr>
              <w:pStyle w:val="af2"/>
              <w:tabs>
                <w:tab w:val="left" w:pos="284"/>
                <w:tab w:val="left" w:pos="426"/>
              </w:tabs>
              <w:spacing w:line="276" w:lineRule="auto"/>
              <w:ind w:firstLine="0"/>
              <w:rPr>
                <w:lang w:val="ro-MD"/>
              </w:rPr>
            </w:pPr>
          </w:p>
          <w:p w14:paraId="5A8DF6C0" w14:textId="77777777" w:rsidR="00460653" w:rsidRPr="00FF430B" w:rsidRDefault="00D83EE1" w:rsidP="009A749F">
            <w:pPr>
              <w:pStyle w:val="a"/>
              <w:numPr>
                <w:ilvl w:val="0"/>
                <w:numId w:val="17"/>
              </w:numPr>
              <w:tabs>
                <w:tab w:val="clear" w:pos="1134"/>
                <w:tab w:val="left" w:pos="3255"/>
              </w:tabs>
              <w:spacing w:line="276" w:lineRule="auto"/>
              <w:ind w:left="0"/>
              <w:contextualSpacing/>
              <w:jc w:val="center"/>
              <w:rPr>
                <w:lang w:val="ro-MD"/>
              </w:rPr>
            </w:pPr>
            <w:r w:rsidRPr="00FF430B">
              <w:rPr>
                <w:b/>
                <w:lang w:val="ro-MD"/>
              </w:rPr>
              <w:t xml:space="preserve">9. </w:t>
            </w:r>
            <w:r w:rsidR="00460653" w:rsidRPr="00FF430B">
              <w:rPr>
                <w:b/>
                <w:lang w:val="ro-MD"/>
              </w:rPr>
              <w:t>PERIOADA DE GARANŢIE ŞI REMEDIERI ÎN PERIOADA DE GARANŢIE</w:t>
            </w:r>
          </w:p>
          <w:p w14:paraId="13401844" w14:textId="0CC1FF79" w:rsidR="00460653" w:rsidRPr="00FF430B" w:rsidRDefault="00D83EE1" w:rsidP="009A749F">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8A0A1A">
              <w:rPr>
                <w:lang w:val="ro-MD"/>
              </w:rPr>
              <w:t xml:space="preserve"> </w:t>
            </w:r>
            <w:r w:rsidR="00460653" w:rsidRPr="00FF430B">
              <w:rPr>
                <w:lang w:val="ro-MD"/>
              </w:rPr>
              <w:t xml:space="preserve">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9A749F">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9A749F">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9A749F">
            <w:pPr>
              <w:pStyle w:val="af2"/>
              <w:tabs>
                <w:tab w:val="left" w:pos="567"/>
              </w:tabs>
              <w:spacing w:line="276" w:lineRule="auto"/>
              <w:ind w:firstLine="0"/>
              <w:rPr>
                <w:lang w:val="ro-MD"/>
              </w:rPr>
            </w:pPr>
          </w:p>
          <w:p w14:paraId="74A59756" w14:textId="77777777" w:rsidR="00460653" w:rsidRPr="00FF430B" w:rsidRDefault="00D53233" w:rsidP="009A749F">
            <w:pPr>
              <w:pStyle w:val="a"/>
              <w:numPr>
                <w:ilvl w:val="0"/>
                <w:numId w:val="17"/>
              </w:numPr>
              <w:tabs>
                <w:tab w:val="clear" w:pos="1134"/>
                <w:tab w:val="left" w:pos="3480"/>
              </w:tabs>
              <w:spacing w:line="276" w:lineRule="auto"/>
              <w:ind w:left="0"/>
              <w:contextualSpacing/>
              <w:jc w:val="center"/>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9A749F">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9A749F">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9A749F">
            <w:pPr>
              <w:pStyle w:val="af2"/>
              <w:tabs>
                <w:tab w:val="left" w:pos="567"/>
                <w:tab w:val="left" w:pos="1890"/>
              </w:tabs>
              <w:spacing w:line="276" w:lineRule="auto"/>
              <w:ind w:firstLine="0"/>
              <w:rPr>
                <w:lang w:val="ro-MD"/>
              </w:rPr>
            </w:pPr>
          </w:p>
          <w:p w14:paraId="05B720B1" w14:textId="77777777" w:rsidR="008A0A1A" w:rsidRPr="008A0A1A" w:rsidRDefault="008A0A1A" w:rsidP="009A749F">
            <w:pPr>
              <w:pStyle w:val="a"/>
              <w:numPr>
                <w:ilvl w:val="0"/>
                <w:numId w:val="17"/>
              </w:numPr>
              <w:tabs>
                <w:tab w:val="clear" w:pos="1134"/>
                <w:tab w:val="left" w:pos="3465"/>
              </w:tabs>
              <w:spacing w:line="276" w:lineRule="auto"/>
              <w:ind w:left="0"/>
              <w:contextualSpacing/>
              <w:jc w:val="center"/>
              <w:rPr>
                <w:lang w:val="ro-MD"/>
              </w:rPr>
            </w:pPr>
          </w:p>
          <w:p w14:paraId="581A0E3E" w14:textId="09726C73" w:rsidR="00460653" w:rsidRPr="00FF430B" w:rsidRDefault="00D53233" w:rsidP="008A0A1A">
            <w:pPr>
              <w:pStyle w:val="a"/>
              <w:numPr>
                <w:ilvl w:val="0"/>
                <w:numId w:val="0"/>
              </w:numPr>
              <w:tabs>
                <w:tab w:val="clear" w:pos="1134"/>
                <w:tab w:val="left" w:pos="3465"/>
              </w:tabs>
              <w:spacing w:line="276" w:lineRule="auto"/>
              <w:contextualSpacing/>
              <w:jc w:val="center"/>
              <w:rPr>
                <w:lang w:val="ro-MD"/>
              </w:rPr>
            </w:pPr>
            <w:r w:rsidRPr="00FF430B">
              <w:rPr>
                <w:b/>
                <w:lang w:val="ro-MD"/>
              </w:rPr>
              <w:lastRenderedPageBreak/>
              <w:t xml:space="preserve">11. </w:t>
            </w:r>
            <w:r w:rsidR="00460653" w:rsidRPr="00FF430B">
              <w:rPr>
                <w:b/>
                <w:lang w:val="ro-MD"/>
              </w:rPr>
              <w:t>SOLUŢIONAREA LITIGIILOR</w:t>
            </w:r>
          </w:p>
          <w:p w14:paraId="7AA142C0" w14:textId="77777777" w:rsidR="00460653" w:rsidRPr="00FF430B" w:rsidRDefault="00D53233" w:rsidP="009A749F">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9A749F">
            <w:pPr>
              <w:tabs>
                <w:tab w:val="left" w:pos="567"/>
              </w:tabs>
              <w:jc w:val="both"/>
              <w:rPr>
                <w:lang w:val="ro-MD"/>
              </w:rPr>
            </w:pPr>
          </w:p>
          <w:p w14:paraId="41B35CCC" w14:textId="77777777" w:rsidR="00460653" w:rsidRPr="00FF430B" w:rsidRDefault="00D53233" w:rsidP="008A0A1A">
            <w:pPr>
              <w:pStyle w:val="a"/>
              <w:numPr>
                <w:ilvl w:val="0"/>
                <w:numId w:val="0"/>
              </w:numPr>
              <w:tabs>
                <w:tab w:val="clear" w:pos="1134"/>
                <w:tab w:val="left" w:pos="3825"/>
              </w:tabs>
              <w:spacing w:line="276" w:lineRule="auto"/>
              <w:contextualSpacing/>
              <w:jc w:val="center"/>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9A749F">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9A749F">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9A749F">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9A749F">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9A749F">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9A749F">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9A749F">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9A749F">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9A749F">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9A749F">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9A749F">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9A749F">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9A749F">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5B4B2D53" w14:textId="77777777" w:rsidR="008A0A1A" w:rsidRDefault="008A0A1A" w:rsidP="008A0A1A">
            <w:pPr>
              <w:pStyle w:val="a"/>
              <w:numPr>
                <w:ilvl w:val="0"/>
                <w:numId w:val="0"/>
              </w:numPr>
              <w:tabs>
                <w:tab w:val="clear" w:pos="1134"/>
                <w:tab w:val="left" w:pos="3705"/>
              </w:tabs>
              <w:contextualSpacing/>
              <w:rPr>
                <w:b/>
                <w:lang w:val="ro-MD"/>
              </w:rPr>
            </w:pPr>
          </w:p>
          <w:p w14:paraId="27E6DB0A" w14:textId="5D6DE085" w:rsidR="00460653" w:rsidRPr="00FF430B" w:rsidRDefault="007323B6" w:rsidP="008A0A1A">
            <w:pPr>
              <w:pStyle w:val="a"/>
              <w:numPr>
                <w:ilvl w:val="0"/>
                <w:numId w:val="0"/>
              </w:numPr>
              <w:tabs>
                <w:tab w:val="clear" w:pos="1134"/>
                <w:tab w:val="left" w:pos="3705"/>
              </w:tabs>
              <w:contextualSpacing/>
              <w:jc w:val="center"/>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9A749F">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lastRenderedPageBreak/>
              <w:t xml:space="preserve">13.2. </w:t>
            </w:r>
            <w:r w:rsidR="00460653" w:rsidRPr="00FF430B">
              <w:rPr>
                <w:lang w:val="ro-MD"/>
              </w:rPr>
              <w:t>Documentele contractului vor fi întocmite în limba română.</w:t>
            </w:r>
          </w:p>
          <w:p w14:paraId="61C0B172" w14:textId="77777777" w:rsidR="00D379F6" w:rsidRPr="00FF430B" w:rsidRDefault="007323B6" w:rsidP="009A749F">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B1DFA76" w14:textId="389012D0" w:rsidR="00877B36" w:rsidRPr="00DE17AC" w:rsidRDefault="007323B6" w:rsidP="009A749F">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fiind valabil până l</w:t>
            </w:r>
            <w:r w:rsidR="008A0A1A">
              <w:rPr>
                <w:lang w:val="ro-MD"/>
              </w:rPr>
              <w:t xml:space="preserve">a </w:t>
            </w:r>
            <w:r w:rsidR="00D379F6" w:rsidRPr="00FF430B">
              <w:rPr>
                <w:lang w:val="ro-MD"/>
              </w:rPr>
              <w:t>recepția finală a lucrărilor</w:t>
            </w:r>
            <w:r w:rsidR="00460653" w:rsidRPr="00FF430B">
              <w:rPr>
                <w:lang w:val="ro-MD"/>
              </w:rPr>
              <w:t>.</w:t>
            </w:r>
          </w:p>
          <w:p w14:paraId="6F93B8EC" w14:textId="77777777" w:rsidR="00877B36" w:rsidRPr="00FF430B" w:rsidRDefault="00877B36" w:rsidP="009A749F">
            <w:pPr>
              <w:tabs>
                <w:tab w:val="left" w:pos="567"/>
                <w:tab w:val="left" w:pos="4005"/>
              </w:tabs>
              <w:jc w:val="both"/>
              <w:rPr>
                <w:lang w:val="ro-MD"/>
              </w:rPr>
            </w:pPr>
          </w:p>
          <w:p w14:paraId="112A2D9F" w14:textId="77777777" w:rsidR="00877B36" w:rsidRPr="00FF430B" w:rsidRDefault="00877B36" w:rsidP="009A749F">
            <w:pPr>
              <w:tabs>
                <w:tab w:val="left" w:pos="567"/>
                <w:tab w:val="left" w:pos="4005"/>
              </w:tabs>
              <w:jc w:val="both"/>
              <w:rPr>
                <w:lang w:val="ro-MD"/>
              </w:rPr>
            </w:pPr>
          </w:p>
          <w:p w14:paraId="1A24F838" w14:textId="77777777" w:rsidR="00460653" w:rsidRPr="00FF430B" w:rsidRDefault="00C33344" w:rsidP="009A749F">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9A749F">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9A749F">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2C5B545D" w14:textId="77777777" w:rsidR="00460653" w:rsidRDefault="00460653" w:rsidP="009A749F">
                  <w:pPr>
                    <w:tabs>
                      <w:tab w:val="left" w:pos="3295"/>
                    </w:tabs>
                    <w:jc w:val="center"/>
                    <w:rPr>
                      <w:b/>
                      <w:iCs/>
                      <w:lang w:val="ro-MD"/>
                    </w:rPr>
                  </w:pPr>
                  <w:r w:rsidRPr="00FF430B">
                    <w:rPr>
                      <w:b/>
                      <w:iCs/>
                      <w:lang w:val="ro-MD"/>
                    </w:rPr>
                    <w:t>BENEFICIARUL</w:t>
                  </w:r>
                </w:p>
                <w:p w14:paraId="75C085AD" w14:textId="69640908" w:rsidR="008A0A1A" w:rsidRPr="00FF430B" w:rsidRDefault="008A0A1A" w:rsidP="009A749F">
                  <w:pPr>
                    <w:tabs>
                      <w:tab w:val="left" w:pos="3295"/>
                    </w:tabs>
                    <w:jc w:val="center"/>
                    <w:rPr>
                      <w:lang w:val="ro-MD"/>
                    </w:rPr>
                  </w:pPr>
                  <w:r w:rsidRPr="008A0A1A">
                    <w:rPr>
                      <w:lang w:val="ro-MD"/>
                    </w:rPr>
                    <w:t>IP USMF ”Nicolae Testemițanu”</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9A749F">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3F12F7FD" w:rsidR="00D76BD0" w:rsidRPr="00FF430B" w:rsidRDefault="00D76BD0" w:rsidP="009A749F">
                  <w:pPr>
                    <w:tabs>
                      <w:tab w:val="left" w:pos="1134"/>
                      <w:tab w:val="left" w:pos="4680"/>
                      <w:tab w:val="left" w:pos="7020"/>
                    </w:tabs>
                    <w:suppressAutoHyphens/>
                    <w:ind w:firstLine="567"/>
                    <w:jc w:val="both"/>
                    <w:rPr>
                      <w:lang w:val="ro-MD"/>
                    </w:rPr>
                  </w:pPr>
                  <w:r w:rsidRPr="00FF430B">
                    <w:rPr>
                      <w:lang w:val="ro-MD"/>
                    </w:rPr>
                    <w:t>Adresa poştală:</w:t>
                  </w:r>
                  <w:r w:rsidR="008A0A1A">
                    <w:rPr>
                      <w:lang w:val="ro-MD"/>
                    </w:rPr>
                    <w:t xml:space="preserve"> </w:t>
                  </w:r>
                  <w:r w:rsidR="008A0A1A" w:rsidRPr="008A0A1A">
                    <w:rPr>
                      <w:lang w:val="ro-MD"/>
                    </w:rPr>
                    <w:t>mun. Chișinău, bd. Ștefan cel Mare și Sfânt</w:t>
                  </w:r>
                  <w:r w:rsidR="008A0A1A">
                    <w:rPr>
                      <w:lang w:val="ro-MD"/>
                    </w:rPr>
                    <w:t>,</w:t>
                  </w:r>
                  <w:r w:rsidR="008A0A1A" w:rsidRPr="008A0A1A">
                    <w:rPr>
                      <w:lang w:val="ro-MD"/>
                    </w:rPr>
                    <w:t xml:space="preserve"> 165</w:t>
                  </w:r>
                </w:p>
              </w:tc>
            </w:tr>
            <w:tr w:rsidR="008A0A1A" w:rsidRPr="00EC30C2" w14:paraId="250B8719" w14:textId="77777777" w:rsidTr="00A77C4F">
              <w:trPr>
                <w:jc w:val="center"/>
              </w:trPr>
              <w:tc>
                <w:tcPr>
                  <w:tcW w:w="5163" w:type="dxa"/>
                  <w:tcBorders>
                    <w:top w:val="nil"/>
                    <w:left w:val="nil"/>
                    <w:bottom w:val="nil"/>
                    <w:right w:val="nil"/>
                  </w:tcBorders>
                  <w:vAlign w:val="center"/>
                </w:tcPr>
                <w:p w14:paraId="3A563C30" w14:textId="57673FBC" w:rsidR="008A0A1A" w:rsidRPr="00FF430B" w:rsidRDefault="008A0A1A" w:rsidP="008A0A1A">
                  <w:pPr>
                    <w:tabs>
                      <w:tab w:val="left" w:pos="1134"/>
                      <w:tab w:val="left" w:pos="4680"/>
                      <w:tab w:val="left" w:pos="7020"/>
                    </w:tabs>
                    <w:suppressAutoHyphens/>
                    <w:ind w:firstLine="567"/>
                    <w:jc w:val="both"/>
                    <w:rPr>
                      <w:lang w:val="ro-MD"/>
                    </w:rPr>
                  </w:pPr>
                </w:p>
              </w:tc>
              <w:tc>
                <w:tcPr>
                  <w:tcW w:w="4927" w:type="dxa"/>
                  <w:tcBorders>
                    <w:top w:val="nil"/>
                    <w:left w:val="nil"/>
                    <w:bottom w:val="nil"/>
                    <w:right w:val="nil"/>
                  </w:tcBorders>
                  <w:vAlign w:val="center"/>
                </w:tcPr>
                <w:p w14:paraId="194FCA2B" w14:textId="15955BD9"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Telefon:</w:t>
                  </w:r>
                  <w:r>
                    <w:rPr>
                      <w:lang w:val="ro-MD"/>
                    </w:rPr>
                    <w:t xml:space="preserve"> 022 20-52-65</w:t>
                  </w:r>
                </w:p>
              </w:tc>
            </w:tr>
            <w:tr w:rsidR="008A0A1A" w:rsidRPr="00EC30C2" w14:paraId="168D6717" w14:textId="77777777" w:rsidTr="00FE2D9E">
              <w:trPr>
                <w:jc w:val="center"/>
              </w:trPr>
              <w:tc>
                <w:tcPr>
                  <w:tcW w:w="5163" w:type="dxa"/>
                  <w:tcBorders>
                    <w:top w:val="nil"/>
                    <w:left w:val="nil"/>
                    <w:bottom w:val="nil"/>
                    <w:right w:val="nil"/>
                  </w:tcBorders>
                </w:tcPr>
                <w:p w14:paraId="464A9BC1" w14:textId="2F04E790" w:rsidR="008A0A1A" w:rsidRPr="00FF430B" w:rsidRDefault="008A0A1A" w:rsidP="008A0A1A">
                  <w:pPr>
                    <w:tabs>
                      <w:tab w:val="left" w:pos="1134"/>
                      <w:tab w:val="left" w:pos="4680"/>
                      <w:tab w:val="left" w:pos="7020"/>
                    </w:tabs>
                    <w:suppressAutoHyphens/>
                    <w:ind w:firstLine="567"/>
                    <w:jc w:val="both"/>
                    <w:rPr>
                      <w:lang w:val="ro-MD"/>
                    </w:rPr>
                  </w:pPr>
                </w:p>
              </w:tc>
              <w:tc>
                <w:tcPr>
                  <w:tcW w:w="4927" w:type="dxa"/>
                  <w:tcBorders>
                    <w:top w:val="nil"/>
                    <w:left w:val="nil"/>
                    <w:bottom w:val="nil"/>
                    <w:right w:val="nil"/>
                  </w:tcBorders>
                  <w:vAlign w:val="center"/>
                </w:tcPr>
                <w:p w14:paraId="37461481" w14:textId="75948819"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Cod fiscal:</w:t>
                  </w:r>
                  <w:r>
                    <w:rPr>
                      <w:lang w:val="ro-MD"/>
                    </w:rPr>
                    <w:t xml:space="preserve"> </w:t>
                  </w:r>
                  <w:r w:rsidRPr="008A0A1A">
                    <w:rPr>
                      <w:lang w:val="ro-MD"/>
                    </w:rPr>
                    <w:t>1007600000794</w:t>
                  </w:r>
                </w:p>
              </w:tc>
            </w:tr>
            <w:tr w:rsidR="008A0A1A"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29ABC8E"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Banca:</w:t>
                  </w:r>
                  <w:r>
                    <w:t xml:space="preserve"> </w:t>
                  </w:r>
                  <w:r w:rsidRPr="008A0A1A">
                    <w:rPr>
                      <w:lang w:val="ro-MD"/>
                    </w:rPr>
                    <w:t xml:space="preserve">B.C. ”Moldova Agroindbank” S.A., Sucursala Chişinău Centru  </w:t>
                  </w:r>
                </w:p>
              </w:tc>
            </w:tr>
            <w:tr w:rsidR="008A0A1A"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10C1CA15"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Cod:</w:t>
                  </w:r>
                  <w:r>
                    <w:rPr>
                      <w:lang w:val="ro-MD"/>
                    </w:rPr>
                    <w:t xml:space="preserve"> </w:t>
                  </w:r>
                  <w:r w:rsidRPr="008A0A1A">
                    <w:rPr>
                      <w:lang w:val="ro-MD"/>
                    </w:rPr>
                    <w:t>AGRNMD2X723</w:t>
                  </w:r>
                </w:p>
              </w:tc>
            </w:tr>
            <w:tr w:rsidR="008A0A1A"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27714B16"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IBAN</w:t>
                  </w:r>
                  <w:r>
                    <w:rPr>
                      <w:lang w:val="ro-MD"/>
                    </w:rPr>
                    <w:t xml:space="preserve">: </w:t>
                  </w:r>
                  <w:r w:rsidRPr="008A0A1A">
                    <w:rPr>
                      <w:lang w:val="ro-MD"/>
                    </w:rPr>
                    <w:t>MD19AG000000022512015544</w:t>
                  </w:r>
                </w:p>
              </w:tc>
            </w:tr>
            <w:tr w:rsidR="008A0A1A"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8A0A1A" w:rsidRPr="00FF430B" w:rsidRDefault="008A0A1A" w:rsidP="008A0A1A">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8A0A1A" w:rsidRPr="00FF430B" w:rsidRDefault="008A0A1A" w:rsidP="008A0A1A">
                  <w:pPr>
                    <w:tabs>
                      <w:tab w:val="left" w:pos="1134"/>
                      <w:tab w:val="left" w:pos="4680"/>
                      <w:tab w:val="left" w:pos="7020"/>
                    </w:tabs>
                    <w:suppressAutoHyphens/>
                    <w:ind w:firstLine="567"/>
                    <w:jc w:val="both"/>
                    <w:rPr>
                      <w:lang w:val="ro-MD"/>
                    </w:rPr>
                  </w:pPr>
                </w:p>
                <w:p w14:paraId="74E042B7" w14:textId="785D1257" w:rsidR="008A0A1A" w:rsidRDefault="008A0A1A" w:rsidP="008A0A1A">
                  <w:pPr>
                    <w:tabs>
                      <w:tab w:val="left" w:pos="1134"/>
                      <w:tab w:val="left" w:pos="4680"/>
                      <w:tab w:val="left" w:pos="7020"/>
                    </w:tabs>
                    <w:suppressAutoHyphens/>
                    <w:ind w:firstLine="567"/>
                    <w:jc w:val="both"/>
                    <w:rPr>
                      <w:lang w:val="ro-MD"/>
                    </w:rPr>
                  </w:pPr>
                </w:p>
                <w:p w14:paraId="077349F4" w14:textId="77777777" w:rsidR="008A0A1A" w:rsidRPr="00FF430B" w:rsidRDefault="008A0A1A" w:rsidP="008A0A1A">
                  <w:pPr>
                    <w:tabs>
                      <w:tab w:val="left" w:pos="1134"/>
                      <w:tab w:val="left" w:pos="4680"/>
                      <w:tab w:val="left" w:pos="7020"/>
                    </w:tabs>
                    <w:suppressAutoHyphens/>
                    <w:jc w:val="both"/>
                    <w:rPr>
                      <w:lang w:val="ro-MD"/>
                    </w:rPr>
                  </w:pPr>
                </w:p>
                <w:p w14:paraId="6CE8B841" w14:textId="77777777" w:rsidR="008A0A1A" w:rsidRPr="00FF430B" w:rsidRDefault="008A0A1A" w:rsidP="008A0A1A">
                  <w:pPr>
                    <w:tabs>
                      <w:tab w:val="left" w:pos="1134"/>
                      <w:tab w:val="left" w:pos="4680"/>
                      <w:tab w:val="left" w:pos="7020"/>
                    </w:tabs>
                    <w:suppressAutoHyphens/>
                    <w:ind w:firstLine="567"/>
                    <w:jc w:val="both"/>
                    <w:rPr>
                      <w:lang w:val="ro-MD"/>
                    </w:rPr>
                  </w:pPr>
                </w:p>
              </w:tc>
            </w:tr>
          </w:tbl>
          <w:p w14:paraId="6C948A1A" w14:textId="37FA205C" w:rsidR="00460653" w:rsidRDefault="00460653" w:rsidP="009A749F">
            <w:pPr>
              <w:pStyle w:val="a"/>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11B84523" w14:textId="77777777" w:rsidR="005006CE" w:rsidRPr="00FF430B" w:rsidRDefault="005006CE" w:rsidP="009A749F">
            <w:pPr>
              <w:pStyle w:val="a"/>
              <w:numPr>
                <w:ilvl w:val="0"/>
                <w:numId w:val="0"/>
              </w:numPr>
              <w:tabs>
                <w:tab w:val="clear" w:pos="1134"/>
                <w:tab w:val="left" w:pos="2685"/>
              </w:tabs>
              <w:spacing w:line="276" w:lineRule="auto"/>
              <w:contextualSpacing/>
              <w:jc w:val="center"/>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565FB008" w14:textId="77777777" w:rsidTr="005006CE">
              <w:trPr>
                <w:trHeight w:val="357"/>
                <w:jc w:val="center"/>
              </w:trPr>
              <w:tc>
                <w:tcPr>
                  <w:tcW w:w="5188" w:type="dxa"/>
                </w:tcPr>
                <w:p w14:paraId="1982FB70" w14:textId="77777777" w:rsidR="00460653" w:rsidRPr="00FF430B" w:rsidRDefault="00460653" w:rsidP="009A749F">
                  <w:pPr>
                    <w:jc w:val="center"/>
                    <w:rPr>
                      <w:b/>
                      <w:lang w:val="ro-MD"/>
                    </w:rPr>
                  </w:pPr>
                  <w:r w:rsidRPr="00FF430B">
                    <w:rPr>
                      <w:b/>
                      <w:lang w:val="ro-MD"/>
                    </w:rPr>
                    <w:t>ANTREPRENOR</w:t>
                  </w:r>
                </w:p>
              </w:tc>
              <w:tc>
                <w:tcPr>
                  <w:tcW w:w="4559" w:type="dxa"/>
                </w:tcPr>
                <w:p w14:paraId="436BD63E" w14:textId="77777777" w:rsidR="00460653" w:rsidRDefault="00460653" w:rsidP="009A749F">
                  <w:pPr>
                    <w:jc w:val="center"/>
                    <w:rPr>
                      <w:b/>
                      <w:lang w:val="ro-MD"/>
                    </w:rPr>
                  </w:pPr>
                  <w:r w:rsidRPr="00FF430B">
                    <w:rPr>
                      <w:b/>
                      <w:lang w:val="ro-MD"/>
                    </w:rPr>
                    <w:t>BENEFICIAR</w:t>
                  </w:r>
                </w:p>
                <w:p w14:paraId="7457623C" w14:textId="77777777" w:rsidR="005006CE" w:rsidRDefault="005006CE" w:rsidP="009A749F">
                  <w:pPr>
                    <w:jc w:val="center"/>
                    <w:rPr>
                      <w:b/>
                      <w:lang w:val="ro-MD"/>
                    </w:rPr>
                  </w:pPr>
                </w:p>
                <w:p w14:paraId="7A343988" w14:textId="77777777" w:rsidR="005006CE" w:rsidRDefault="005006CE" w:rsidP="009A749F">
                  <w:pPr>
                    <w:jc w:val="center"/>
                    <w:rPr>
                      <w:b/>
                      <w:lang w:val="ro-MD"/>
                    </w:rPr>
                  </w:pPr>
                  <w:r w:rsidRPr="005006CE">
                    <w:rPr>
                      <w:b/>
                      <w:lang w:val="ro-MD"/>
                    </w:rPr>
                    <w:t xml:space="preserve">IP USMF ”Nicolae Testemițanu”     </w:t>
                  </w:r>
                </w:p>
                <w:p w14:paraId="6F08BB26" w14:textId="77777777" w:rsidR="005006CE" w:rsidRDefault="005006CE" w:rsidP="009A749F">
                  <w:pPr>
                    <w:jc w:val="center"/>
                    <w:rPr>
                      <w:b/>
                      <w:lang w:val="ro-MD"/>
                    </w:rPr>
                  </w:pPr>
                </w:p>
                <w:p w14:paraId="25A63AA7" w14:textId="77777777" w:rsidR="005006CE" w:rsidRPr="005006CE" w:rsidRDefault="005006CE" w:rsidP="005006CE">
                  <w:pPr>
                    <w:jc w:val="center"/>
                    <w:rPr>
                      <w:b/>
                      <w:lang w:val="ro-MD"/>
                    </w:rPr>
                  </w:pPr>
                  <w:r w:rsidRPr="005006CE">
                    <w:rPr>
                      <w:b/>
                      <w:lang w:val="ro-MD"/>
                    </w:rPr>
                    <w:t xml:space="preserve">   Emil Ceban  ___________</w:t>
                  </w:r>
                </w:p>
                <w:p w14:paraId="50F4B20E" w14:textId="245E8393" w:rsidR="005006CE" w:rsidRPr="00FF430B" w:rsidRDefault="005006CE" w:rsidP="005006CE">
                  <w:pPr>
                    <w:jc w:val="center"/>
                    <w:rPr>
                      <w:b/>
                      <w:lang w:val="ro-MD"/>
                    </w:rPr>
                  </w:pPr>
                  <w:r w:rsidRPr="005006CE">
                    <w:rPr>
                      <w:b/>
                      <w:lang w:val="ro-MD"/>
                    </w:rPr>
                    <w:t xml:space="preserve">                                          L.Ş.</w:t>
                  </w:r>
                </w:p>
              </w:tc>
            </w:tr>
          </w:tbl>
          <w:p w14:paraId="0994472E" w14:textId="44B195F4" w:rsidR="00006D6D" w:rsidRPr="00DE17AC" w:rsidRDefault="00006D6D" w:rsidP="009A749F">
            <w:pPr>
              <w:tabs>
                <w:tab w:val="left" w:pos="2295"/>
              </w:tabs>
              <w:jc w:val="both"/>
              <w:rPr>
                <w:lang w:val="ro-MD"/>
              </w:rPr>
            </w:pPr>
          </w:p>
          <w:p w14:paraId="3253B036" w14:textId="77777777" w:rsidR="00DE17AC" w:rsidRDefault="00DE17AC" w:rsidP="009A749F">
            <w:pPr>
              <w:tabs>
                <w:tab w:val="left" w:pos="2295"/>
              </w:tabs>
              <w:jc w:val="right"/>
              <w:rPr>
                <w:lang w:val="ro-MD"/>
              </w:rPr>
            </w:pPr>
          </w:p>
          <w:p w14:paraId="66A193A3" w14:textId="77777777" w:rsidR="008A0A1A" w:rsidRDefault="008A0A1A" w:rsidP="009A749F">
            <w:pPr>
              <w:tabs>
                <w:tab w:val="left" w:pos="2295"/>
              </w:tabs>
              <w:jc w:val="right"/>
              <w:rPr>
                <w:lang w:val="ro-MD"/>
              </w:rPr>
            </w:pPr>
          </w:p>
          <w:p w14:paraId="0C5057B5" w14:textId="77777777" w:rsidR="008A0A1A" w:rsidRDefault="008A0A1A" w:rsidP="009A749F">
            <w:pPr>
              <w:tabs>
                <w:tab w:val="left" w:pos="2295"/>
              </w:tabs>
              <w:jc w:val="right"/>
              <w:rPr>
                <w:lang w:val="ro-MD"/>
              </w:rPr>
            </w:pPr>
          </w:p>
          <w:p w14:paraId="48E08011" w14:textId="77777777" w:rsidR="008A0A1A" w:rsidRDefault="008A0A1A" w:rsidP="009A749F">
            <w:pPr>
              <w:tabs>
                <w:tab w:val="left" w:pos="2295"/>
              </w:tabs>
              <w:jc w:val="right"/>
              <w:rPr>
                <w:lang w:val="ro-MD"/>
              </w:rPr>
            </w:pPr>
          </w:p>
          <w:p w14:paraId="30BEB6E2" w14:textId="77777777" w:rsidR="008A0A1A" w:rsidRDefault="008A0A1A" w:rsidP="009A749F">
            <w:pPr>
              <w:tabs>
                <w:tab w:val="left" w:pos="2295"/>
              </w:tabs>
              <w:jc w:val="right"/>
              <w:rPr>
                <w:lang w:val="ro-MD"/>
              </w:rPr>
            </w:pPr>
          </w:p>
          <w:p w14:paraId="42F05871" w14:textId="77777777" w:rsidR="008A0A1A" w:rsidRDefault="008A0A1A" w:rsidP="009A749F">
            <w:pPr>
              <w:tabs>
                <w:tab w:val="left" w:pos="2295"/>
              </w:tabs>
              <w:jc w:val="right"/>
              <w:rPr>
                <w:lang w:val="ro-MD"/>
              </w:rPr>
            </w:pPr>
          </w:p>
          <w:p w14:paraId="0AA54240" w14:textId="77777777" w:rsidR="008A0A1A" w:rsidRDefault="008A0A1A" w:rsidP="009A749F">
            <w:pPr>
              <w:tabs>
                <w:tab w:val="left" w:pos="2295"/>
              </w:tabs>
              <w:jc w:val="right"/>
              <w:rPr>
                <w:lang w:val="ro-MD"/>
              </w:rPr>
            </w:pPr>
          </w:p>
          <w:p w14:paraId="5DC3B937" w14:textId="77777777" w:rsidR="008A0A1A" w:rsidRDefault="008A0A1A" w:rsidP="009A749F">
            <w:pPr>
              <w:tabs>
                <w:tab w:val="left" w:pos="2295"/>
              </w:tabs>
              <w:jc w:val="right"/>
              <w:rPr>
                <w:lang w:val="ro-MD"/>
              </w:rPr>
            </w:pPr>
          </w:p>
          <w:p w14:paraId="387E118E" w14:textId="77777777" w:rsidR="008A0A1A" w:rsidRDefault="008A0A1A" w:rsidP="009A749F">
            <w:pPr>
              <w:tabs>
                <w:tab w:val="left" w:pos="2295"/>
              </w:tabs>
              <w:jc w:val="right"/>
              <w:rPr>
                <w:lang w:val="ro-MD"/>
              </w:rPr>
            </w:pPr>
          </w:p>
          <w:p w14:paraId="234AC4C6" w14:textId="77777777" w:rsidR="008A0A1A" w:rsidRDefault="008A0A1A" w:rsidP="009A749F">
            <w:pPr>
              <w:tabs>
                <w:tab w:val="left" w:pos="2295"/>
              </w:tabs>
              <w:jc w:val="right"/>
              <w:rPr>
                <w:lang w:val="ro-MD"/>
              </w:rPr>
            </w:pPr>
          </w:p>
          <w:p w14:paraId="6944BFF7" w14:textId="77777777" w:rsidR="008A0A1A" w:rsidRDefault="008A0A1A" w:rsidP="009A749F">
            <w:pPr>
              <w:tabs>
                <w:tab w:val="left" w:pos="2295"/>
              </w:tabs>
              <w:jc w:val="right"/>
              <w:rPr>
                <w:lang w:val="ro-MD"/>
              </w:rPr>
            </w:pPr>
          </w:p>
          <w:p w14:paraId="518B7357" w14:textId="77777777" w:rsidR="008A0A1A" w:rsidRDefault="008A0A1A" w:rsidP="009A749F">
            <w:pPr>
              <w:tabs>
                <w:tab w:val="left" w:pos="2295"/>
              </w:tabs>
              <w:jc w:val="right"/>
              <w:rPr>
                <w:lang w:val="ro-MD"/>
              </w:rPr>
            </w:pPr>
          </w:p>
          <w:p w14:paraId="14A111CF" w14:textId="77777777" w:rsidR="008A0A1A" w:rsidRDefault="008A0A1A" w:rsidP="009A749F">
            <w:pPr>
              <w:tabs>
                <w:tab w:val="left" w:pos="2295"/>
              </w:tabs>
              <w:jc w:val="right"/>
              <w:rPr>
                <w:lang w:val="ro-MD"/>
              </w:rPr>
            </w:pPr>
          </w:p>
          <w:p w14:paraId="4621C411" w14:textId="77777777" w:rsidR="008A0A1A" w:rsidRDefault="008A0A1A" w:rsidP="009A749F">
            <w:pPr>
              <w:tabs>
                <w:tab w:val="left" w:pos="2295"/>
              </w:tabs>
              <w:jc w:val="right"/>
              <w:rPr>
                <w:lang w:val="ro-MD"/>
              </w:rPr>
            </w:pPr>
          </w:p>
          <w:p w14:paraId="72653B1C" w14:textId="77777777" w:rsidR="008A0A1A" w:rsidRDefault="008A0A1A" w:rsidP="009A749F">
            <w:pPr>
              <w:tabs>
                <w:tab w:val="left" w:pos="2295"/>
              </w:tabs>
              <w:jc w:val="right"/>
              <w:rPr>
                <w:lang w:val="ro-MD"/>
              </w:rPr>
            </w:pPr>
          </w:p>
          <w:p w14:paraId="0E3E6F51" w14:textId="77777777" w:rsidR="008A0A1A" w:rsidRDefault="008A0A1A" w:rsidP="009A749F">
            <w:pPr>
              <w:tabs>
                <w:tab w:val="left" w:pos="2295"/>
              </w:tabs>
              <w:jc w:val="right"/>
              <w:rPr>
                <w:lang w:val="ro-MD"/>
              </w:rPr>
            </w:pPr>
          </w:p>
          <w:p w14:paraId="3AA977D3" w14:textId="77777777" w:rsidR="008A0A1A" w:rsidRDefault="008A0A1A" w:rsidP="009A749F">
            <w:pPr>
              <w:tabs>
                <w:tab w:val="left" w:pos="2295"/>
              </w:tabs>
              <w:jc w:val="right"/>
              <w:rPr>
                <w:lang w:val="ro-MD"/>
              </w:rPr>
            </w:pPr>
          </w:p>
          <w:p w14:paraId="0720B00C" w14:textId="77777777" w:rsidR="008A0A1A" w:rsidRDefault="008A0A1A" w:rsidP="009A749F">
            <w:pPr>
              <w:tabs>
                <w:tab w:val="left" w:pos="2295"/>
              </w:tabs>
              <w:jc w:val="right"/>
              <w:rPr>
                <w:lang w:val="ro-MD"/>
              </w:rPr>
            </w:pPr>
          </w:p>
          <w:p w14:paraId="207ADB34" w14:textId="77777777" w:rsidR="008A0A1A" w:rsidRDefault="008A0A1A" w:rsidP="009A749F">
            <w:pPr>
              <w:tabs>
                <w:tab w:val="left" w:pos="2295"/>
              </w:tabs>
              <w:jc w:val="right"/>
              <w:rPr>
                <w:lang w:val="ro-MD"/>
              </w:rPr>
            </w:pPr>
          </w:p>
          <w:p w14:paraId="152F0348" w14:textId="77777777" w:rsidR="008A0A1A" w:rsidRDefault="008A0A1A" w:rsidP="009A749F">
            <w:pPr>
              <w:tabs>
                <w:tab w:val="left" w:pos="2295"/>
              </w:tabs>
              <w:jc w:val="right"/>
              <w:rPr>
                <w:lang w:val="ro-MD"/>
              </w:rPr>
            </w:pPr>
          </w:p>
          <w:p w14:paraId="05586EC1" w14:textId="77777777" w:rsidR="008A0A1A" w:rsidRDefault="008A0A1A" w:rsidP="00F06553">
            <w:pPr>
              <w:tabs>
                <w:tab w:val="left" w:pos="2295"/>
              </w:tabs>
              <w:rPr>
                <w:lang w:val="ro-MD"/>
              </w:rPr>
            </w:pPr>
          </w:p>
          <w:p w14:paraId="19F7FAF8" w14:textId="7DA02FD8" w:rsidR="007E709D" w:rsidRPr="00FF430B" w:rsidRDefault="007E709D" w:rsidP="009A749F">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9A749F">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9A749F">
            <w:pPr>
              <w:tabs>
                <w:tab w:val="left" w:pos="2295"/>
              </w:tabs>
              <w:jc w:val="right"/>
              <w:rPr>
                <w:lang w:val="ro-MD"/>
              </w:rPr>
            </w:pPr>
            <w:r w:rsidRPr="00FF430B">
              <w:rPr>
                <w:lang w:val="ro-MD"/>
              </w:rPr>
              <w:t>Din „____”  _____ 20_______</w:t>
            </w:r>
          </w:p>
          <w:p w14:paraId="7710A024" w14:textId="77777777" w:rsidR="007E709D" w:rsidRPr="00FF430B" w:rsidRDefault="007E709D" w:rsidP="009A749F">
            <w:pPr>
              <w:tabs>
                <w:tab w:val="left" w:pos="2295"/>
              </w:tabs>
              <w:jc w:val="both"/>
              <w:rPr>
                <w:lang w:val="ro-MD"/>
              </w:rPr>
            </w:pPr>
          </w:p>
          <w:p w14:paraId="53DC7578" w14:textId="77777777" w:rsidR="004D7C86" w:rsidRPr="00FF430B" w:rsidRDefault="004D7C86" w:rsidP="009A749F">
            <w:pPr>
              <w:tabs>
                <w:tab w:val="left" w:pos="2295"/>
              </w:tabs>
              <w:jc w:val="both"/>
              <w:rPr>
                <w:lang w:val="ro-MD"/>
              </w:rPr>
            </w:pPr>
          </w:p>
          <w:p w14:paraId="4B93681E" w14:textId="77777777" w:rsidR="004D7C86" w:rsidRPr="00FF430B" w:rsidRDefault="004D7C86" w:rsidP="009A749F">
            <w:pPr>
              <w:tabs>
                <w:tab w:val="left" w:pos="2295"/>
              </w:tabs>
              <w:jc w:val="both"/>
              <w:rPr>
                <w:lang w:val="ro-MD"/>
              </w:rPr>
            </w:pPr>
          </w:p>
          <w:p w14:paraId="710E1379" w14:textId="77777777" w:rsidR="004D7C86" w:rsidRPr="00FF430B" w:rsidRDefault="004D7C86" w:rsidP="009A749F">
            <w:pPr>
              <w:tabs>
                <w:tab w:val="left" w:pos="2295"/>
              </w:tabs>
              <w:jc w:val="both"/>
              <w:rPr>
                <w:lang w:val="ro-MD"/>
              </w:rPr>
            </w:pPr>
          </w:p>
          <w:p w14:paraId="440DFB39" w14:textId="77777777" w:rsidR="004D7C86" w:rsidRPr="00FF430B" w:rsidRDefault="004D7C86" w:rsidP="009A749F">
            <w:pPr>
              <w:tabs>
                <w:tab w:val="left" w:pos="2295"/>
              </w:tabs>
              <w:jc w:val="both"/>
              <w:rPr>
                <w:lang w:val="ro-MD"/>
              </w:rPr>
            </w:pPr>
          </w:p>
          <w:p w14:paraId="676B93B2" w14:textId="77777777" w:rsidR="004D7C86" w:rsidRPr="00FF430B" w:rsidRDefault="004D7C86" w:rsidP="009A749F">
            <w:pPr>
              <w:tabs>
                <w:tab w:val="left" w:pos="2295"/>
              </w:tabs>
              <w:jc w:val="both"/>
              <w:rPr>
                <w:lang w:val="ro-MD"/>
              </w:rPr>
            </w:pPr>
          </w:p>
          <w:p w14:paraId="250DF346" w14:textId="77777777" w:rsidR="004D7C86" w:rsidRPr="00FF430B" w:rsidRDefault="004D7C86" w:rsidP="009A749F">
            <w:pPr>
              <w:tabs>
                <w:tab w:val="left" w:pos="2295"/>
              </w:tabs>
              <w:jc w:val="both"/>
              <w:rPr>
                <w:lang w:val="ro-MD"/>
              </w:rPr>
            </w:pPr>
          </w:p>
          <w:p w14:paraId="233A9594" w14:textId="77777777" w:rsidR="007E709D" w:rsidRPr="00FF430B" w:rsidRDefault="007E709D" w:rsidP="009A749F">
            <w:pPr>
              <w:tabs>
                <w:tab w:val="left" w:pos="2295"/>
              </w:tabs>
              <w:jc w:val="both"/>
              <w:rPr>
                <w:lang w:val="ro-MD"/>
              </w:rPr>
            </w:pPr>
          </w:p>
          <w:p w14:paraId="19891DBE" w14:textId="4F9BD338" w:rsidR="007E709D" w:rsidRPr="00FF430B" w:rsidRDefault="007E709D" w:rsidP="009A749F">
            <w:pPr>
              <w:tabs>
                <w:tab w:val="left" w:pos="2295"/>
              </w:tabs>
              <w:jc w:val="center"/>
              <w:rPr>
                <w:b/>
                <w:lang w:val="ro-MD"/>
              </w:rPr>
            </w:pPr>
            <w:r w:rsidRPr="00FF430B">
              <w:rPr>
                <w:b/>
                <w:lang w:val="ro-MD"/>
              </w:rPr>
              <w:t>SPECIFICAŢII TEHNICE</w:t>
            </w:r>
          </w:p>
          <w:p w14:paraId="3C46C6BC" w14:textId="77777777" w:rsidR="007E709D" w:rsidRPr="00FF430B" w:rsidRDefault="007E709D" w:rsidP="009A749F">
            <w:pPr>
              <w:tabs>
                <w:tab w:val="left" w:pos="2295"/>
              </w:tabs>
              <w:jc w:val="both"/>
              <w:rPr>
                <w:lang w:val="ro-MD"/>
              </w:rPr>
            </w:pPr>
          </w:p>
          <w:tbl>
            <w:tblPr>
              <w:tblW w:w="9948"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843"/>
              <w:gridCol w:w="2409"/>
              <w:gridCol w:w="2726"/>
            </w:tblGrid>
            <w:tr w:rsidR="007E709D" w:rsidRPr="00EC30C2" w14:paraId="49F0A33E" w14:textId="77777777" w:rsidTr="00F0655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9A749F">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9A749F">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9A749F">
                  <w:pPr>
                    <w:jc w:val="both"/>
                    <w:rPr>
                      <w:b/>
                      <w:bCs/>
                      <w:noProof w:val="0"/>
                      <w:lang w:val="ro-MD"/>
                    </w:rPr>
                  </w:pPr>
                  <w:r w:rsidRPr="00FF430B">
                    <w:rPr>
                      <w:b/>
                      <w:bCs/>
                      <w:noProof w:val="0"/>
                      <w:lang w:val="ro-MD"/>
                    </w:rPr>
                    <w:t>Cod CPV</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9A749F">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9A749F">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9A749F">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9A749F">
                  <w:pPr>
                    <w:jc w:val="both"/>
                    <w:rPr>
                      <w:b/>
                      <w:bCs/>
                      <w:noProof w:val="0"/>
                      <w:lang w:val="ro-MD"/>
                    </w:rPr>
                  </w:pPr>
                </w:p>
              </w:tc>
              <w:tc>
                <w:tcPr>
                  <w:tcW w:w="27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9A749F">
                  <w:pPr>
                    <w:jc w:val="center"/>
                    <w:rPr>
                      <w:b/>
                      <w:bCs/>
                      <w:noProof w:val="0"/>
                      <w:lang w:val="ro-MD"/>
                    </w:rPr>
                  </w:pPr>
                  <w:r w:rsidRPr="00FF430B">
                    <w:rPr>
                      <w:b/>
                      <w:bCs/>
                      <w:noProof w:val="0"/>
                      <w:lang w:val="ro-MD"/>
                    </w:rPr>
                    <w:t>Standarde de</w:t>
                  </w:r>
                </w:p>
                <w:p w14:paraId="0F04E5CD" w14:textId="77777777" w:rsidR="007E709D" w:rsidRPr="00FF430B" w:rsidRDefault="007E709D" w:rsidP="009A749F">
                  <w:pPr>
                    <w:jc w:val="center"/>
                    <w:rPr>
                      <w:b/>
                      <w:bCs/>
                      <w:noProof w:val="0"/>
                      <w:lang w:val="ro-MD"/>
                    </w:rPr>
                  </w:pPr>
                  <w:r w:rsidRPr="00FF430B">
                    <w:rPr>
                      <w:b/>
                      <w:bCs/>
                      <w:noProof w:val="0"/>
                      <w:lang w:val="ro-MD"/>
                    </w:rPr>
                    <w:t>referinţă</w:t>
                  </w:r>
                </w:p>
              </w:tc>
            </w:tr>
            <w:tr w:rsidR="007E709D" w:rsidRPr="00EC30C2" w14:paraId="30C0C7E2" w14:textId="77777777" w:rsidTr="00F0655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9A749F">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9A749F">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9A749F">
                  <w:pPr>
                    <w:jc w:val="both"/>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9A749F">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9A749F">
                  <w:pPr>
                    <w:jc w:val="both"/>
                    <w:rPr>
                      <w:noProof w:val="0"/>
                      <w:lang w:val="ro-MD"/>
                    </w:rPr>
                  </w:pPr>
                </w:p>
              </w:tc>
              <w:tc>
                <w:tcPr>
                  <w:tcW w:w="27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9A749F">
                  <w:pPr>
                    <w:jc w:val="both"/>
                    <w:rPr>
                      <w:noProof w:val="0"/>
                      <w:lang w:val="ro-MD"/>
                    </w:rPr>
                  </w:pPr>
                </w:p>
              </w:tc>
            </w:tr>
            <w:tr w:rsidR="007E709D" w:rsidRPr="00EC30C2" w14:paraId="49FDA97A" w14:textId="77777777" w:rsidTr="00F0655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9A749F">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9A749F">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9A749F">
                  <w:pPr>
                    <w:jc w:val="both"/>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9A749F">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9A749F">
                  <w:pPr>
                    <w:jc w:val="both"/>
                    <w:rPr>
                      <w:noProof w:val="0"/>
                      <w:lang w:val="ro-MD"/>
                    </w:rPr>
                  </w:pPr>
                </w:p>
              </w:tc>
              <w:tc>
                <w:tcPr>
                  <w:tcW w:w="27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9A749F">
                  <w:pPr>
                    <w:jc w:val="both"/>
                    <w:rPr>
                      <w:noProof w:val="0"/>
                      <w:lang w:val="ro-MD"/>
                    </w:rPr>
                  </w:pPr>
                </w:p>
              </w:tc>
            </w:tr>
          </w:tbl>
          <w:p w14:paraId="65F20AC8"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0B0052E0"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68BBBD66"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7B49D784"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09E52F5F"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56514A1A" w14:textId="5ADDCBED" w:rsidR="00F06553" w:rsidRDefault="00F06553" w:rsidP="00F06553">
            <w:pPr>
              <w:pStyle w:val="a"/>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0794A1D0" w14:textId="77777777" w:rsidR="00F06553" w:rsidRPr="00FF430B" w:rsidRDefault="00F06553" w:rsidP="00F06553">
            <w:pPr>
              <w:pStyle w:val="a"/>
              <w:numPr>
                <w:ilvl w:val="0"/>
                <w:numId w:val="0"/>
              </w:numPr>
              <w:tabs>
                <w:tab w:val="clear" w:pos="1134"/>
                <w:tab w:val="left" w:pos="2685"/>
              </w:tabs>
              <w:spacing w:line="276" w:lineRule="auto"/>
              <w:contextualSpacing/>
              <w:jc w:val="center"/>
              <w:rPr>
                <w:lang w:val="ro-MD"/>
              </w:rPr>
            </w:pPr>
          </w:p>
          <w:tbl>
            <w:tblPr>
              <w:tblW w:w="9747" w:type="dxa"/>
              <w:jc w:val="center"/>
              <w:tblLayout w:type="fixed"/>
              <w:tblLook w:val="04A0" w:firstRow="1" w:lastRow="0" w:firstColumn="1" w:lastColumn="0" w:noHBand="0" w:noVBand="1"/>
            </w:tblPr>
            <w:tblGrid>
              <w:gridCol w:w="5188"/>
              <w:gridCol w:w="4559"/>
            </w:tblGrid>
            <w:tr w:rsidR="00F06553" w:rsidRPr="00EC30C2" w14:paraId="1CCB7DD0" w14:textId="77777777" w:rsidTr="00C866E9">
              <w:trPr>
                <w:trHeight w:val="357"/>
                <w:jc w:val="center"/>
              </w:trPr>
              <w:tc>
                <w:tcPr>
                  <w:tcW w:w="5188" w:type="dxa"/>
                </w:tcPr>
                <w:p w14:paraId="6C105E49" w14:textId="77777777" w:rsidR="00F06553" w:rsidRPr="00FF430B" w:rsidRDefault="00F06553" w:rsidP="00F06553">
                  <w:pPr>
                    <w:jc w:val="center"/>
                    <w:rPr>
                      <w:b/>
                      <w:lang w:val="ro-MD"/>
                    </w:rPr>
                  </w:pPr>
                  <w:r w:rsidRPr="00FF430B">
                    <w:rPr>
                      <w:b/>
                      <w:lang w:val="ro-MD"/>
                    </w:rPr>
                    <w:t>ANTREPRENOR</w:t>
                  </w:r>
                </w:p>
              </w:tc>
              <w:tc>
                <w:tcPr>
                  <w:tcW w:w="4559" w:type="dxa"/>
                </w:tcPr>
                <w:p w14:paraId="4AFDF96D" w14:textId="77777777" w:rsidR="00F06553" w:rsidRDefault="00F06553" w:rsidP="00F06553">
                  <w:pPr>
                    <w:jc w:val="center"/>
                    <w:rPr>
                      <w:b/>
                      <w:lang w:val="ro-MD"/>
                    </w:rPr>
                  </w:pPr>
                  <w:r w:rsidRPr="00FF430B">
                    <w:rPr>
                      <w:b/>
                      <w:lang w:val="ro-MD"/>
                    </w:rPr>
                    <w:t>BENEFICIAR</w:t>
                  </w:r>
                </w:p>
                <w:p w14:paraId="0C569B73" w14:textId="77777777" w:rsidR="00F06553" w:rsidRDefault="00F06553" w:rsidP="00F06553">
                  <w:pPr>
                    <w:jc w:val="center"/>
                    <w:rPr>
                      <w:b/>
                      <w:lang w:val="ro-MD"/>
                    </w:rPr>
                  </w:pPr>
                </w:p>
                <w:p w14:paraId="71963DE0" w14:textId="77777777" w:rsidR="00F06553" w:rsidRDefault="00F06553" w:rsidP="00F06553">
                  <w:pPr>
                    <w:jc w:val="center"/>
                    <w:rPr>
                      <w:b/>
                      <w:lang w:val="ro-MD"/>
                    </w:rPr>
                  </w:pPr>
                  <w:r w:rsidRPr="005006CE">
                    <w:rPr>
                      <w:b/>
                      <w:lang w:val="ro-MD"/>
                    </w:rPr>
                    <w:t xml:space="preserve">IP USMF ”Nicolae Testemițanu”     </w:t>
                  </w:r>
                </w:p>
                <w:p w14:paraId="2BD0B5EF" w14:textId="77777777" w:rsidR="00F06553" w:rsidRDefault="00F06553" w:rsidP="00F06553">
                  <w:pPr>
                    <w:jc w:val="center"/>
                    <w:rPr>
                      <w:b/>
                      <w:lang w:val="ro-MD"/>
                    </w:rPr>
                  </w:pPr>
                </w:p>
                <w:p w14:paraId="00E05989" w14:textId="77777777" w:rsidR="00F06553" w:rsidRPr="005006CE" w:rsidRDefault="00F06553" w:rsidP="00F06553">
                  <w:pPr>
                    <w:jc w:val="center"/>
                    <w:rPr>
                      <w:b/>
                      <w:lang w:val="ro-MD"/>
                    </w:rPr>
                  </w:pPr>
                  <w:r w:rsidRPr="005006CE">
                    <w:rPr>
                      <w:b/>
                      <w:lang w:val="ro-MD"/>
                    </w:rPr>
                    <w:t xml:space="preserve">   Emil Ceban  ___________</w:t>
                  </w:r>
                </w:p>
                <w:p w14:paraId="39D789BA" w14:textId="77777777" w:rsidR="00F06553" w:rsidRPr="00FF430B" w:rsidRDefault="00F06553" w:rsidP="00F06553">
                  <w:pPr>
                    <w:jc w:val="center"/>
                    <w:rPr>
                      <w:b/>
                      <w:lang w:val="ro-MD"/>
                    </w:rPr>
                  </w:pPr>
                  <w:r w:rsidRPr="005006CE">
                    <w:rPr>
                      <w:b/>
                      <w:lang w:val="ro-MD"/>
                    </w:rPr>
                    <w:t xml:space="preserve">                                          L.Ş.</w:t>
                  </w:r>
                </w:p>
              </w:tc>
            </w:tr>
          </w:tbl>
          <w:p w14:paraId="3EFB5ACB" w14:textId="77777777" w:rsidR="00385C85" w:rsidRPr="00FF430B" w:rsidRDefault="00385C85" w:rsidP="009A749F">
            <w:pPr>
              <w:tabs>
                <w:tab w:val="left" w:pos="2295"/>
              </w:tabs>
              <w:jc w:val="both"/>
              <w:rPr>
                <w:lang w:val="ro-MD"/>
              </w:rPr>
            </w:pPr>
          </w:p>
          <w:p w14:paraId="4BD6F44A" w14:textId="77777777" w:rsidR="004D7C86" w:rsidRPr="00FF430B" w:rsidRDefault="004D7C86" w:rsidP="009A749F">
            <w:pPr>
              <w:tabs>
                <w:tab w:val="left" w:pos="2295"/>
              </w:tabs>
              <w:jc w:val="both"/>
              <w:rPr>
                <w:lang w:val="ro-MD"/>
              </w:rPr>
            </w:pPr>
          </w:p>
          <w:p w14:paraId="10668CDC" w14:textId="77777777" w:rsidR="004D7C86" w:rsidRPr="00FF430B" w:rsidRDefault="004D7C86" w:rsidP="009A749F">
            <w:pPr>
              <w:tabs>
                <w:tab w:val="left" w:pos="2295"/>
              </w:tabs>
              <w:jc w:val="both"/>
              <w:rPr>
                <w:lang w:val="ro-MD"/>
              </w:rPr>
            </w:pPr>
          </w:p>
          <w:p w14:paraId="49367C75" w14:textId="77777777" w:rsidR="004D7C86" w:rsidRPr="00FF430B" w:rsidRDefault="004D7C86" w:rsidP="009A749F">
            <w:pPr>
              <w:tabs>
                <w:tab w:val="left" w:pos="2295"/>
              </w:tabs>
              <w:jc w:val="both"/>
              <w:rPr>
                <w:lang w:val="ro-MD"/>
              </w:rPr>
            </w:pPr>
          </w:p>
          <w:p w14:paraId="4A51789C" w14:textId="77777777" w:rsidR="004D7C86" w:rsidRPr="00FF430B" w:rsidRDefault="004D7C86" w:rsidP="009A749F">
            <w:pPr>
              <w:tabs>
                <w:tab w:val="left" w:pos="2295"/>
              </w:tabs>
              <w:jc w:val="both"/>
              <w:rPr>
                <w:lang w:val="ro-MD"/>
              </w:rPr>
            </w:pPr>
          </w:p>
          <w:p w14:paraId="328CC5ED" w14:textId="77777777" w:rsidR="004D7C86" w:rsidRPr="00FF430B" w:rsidRDefault="004D7C86" w:rsidP="009A749F">
            <w:pPr>
              <w:tabs>
                <w:tab w:val="left" w:pos="2295"/>
              </w:tabs>
              <w:jc w:val="both"/>
              <w:rPr>
                <w:lang w:val="ro-MD"/>
              </w:rPr>
            </w:pPr>
          </w:p>
          <w:p w14:paraId="5D91D2FD" w14:textId="77777777" w:rsidR="004D7C86" w:rsidRPr="00FF430B" w:rsidRDefault="004D7C86" w:rsidP="009A749F">
            <w:pPr>
              <w:tabs>
                <w:tab w:val="left" w:pos="2295"/>
              </w:tabs>
              <w:jc w:val="both"/>
              <w:rPr>
                <w:lang w:val="ro-MD"/>
              </w:rPr>
            </w:pPr>
          </w:p>
          <w:p w14:paraId="3E580F19" w14:textId="77777777" w:rsidR="004D7C86" w:rsidRPr="00FF430B" w:rsidRDefault="004D7C86" w:rsidP="009A749F">
            <w:pPr>
              <w:tabs>
                <w:tab w:val="left" w:pos="2295"/>
              </w:tabs>
              <w:jc w:val="both"/>
              <w:rPr>
                <w:lang w:val="ro-MD"/>
              </w:rPr>
            </w:pPr>
          </w:p>
          <w:p w14:paraId="53480E18" w14:textId="77777777" w:rsidR="004D7C86" w:rsidRPr="00FF430B" w:rsidRDefault="004D7C86" w:rsidP="009A749F">
            <w:pPr>
              <w:tabs>
                <w:tab w:val="left" w:pos="2295"/>
              </w:tabs>
              <w:jc w:val="both"/>
              <w:rPr>
                <w:lang w:val="ro-MD"/>
              </w:rPr>
            </w:pPr>
          </w:p>
          <w:p w14:paraId="0E518AA9" w14:textId="77777777" w:rsidR="004D7C86" w:rsidRPr="00FF430B" w:rsidRDefault="004D7C86" w:rsidP="009A749F">
            <w:pPr>
              <w:tabs>
                <w:tab w:val="left" w:pos="2295"/>
              </w:tabs>
              <w:jc w:val="both"/>
              <w:rPr>
                <w:lang w:val="ro-MD"/>
              </w:rPr>
            </w:pPr>
          </w:p>
          <w:p w14:paraId="694123FF" w14:textId="77777777" w:rsidR="004D7C86" w:rsidRPr="00FF430B" w:rsidRDefault="004D7C86" w:rsidP="009A749F">
            <w:pPr>
              <w:tabs>
                <w:tab w:val="left" w:pos="2295"/>
              </w:tabs>
              <w:jc w:val="both"/>
              <w:rPr>
                <w:lang w:val="ro-MD"/>
              </w:rPr>
            </w:pPr>
          </w:p>
          <w:p w14:paraId="030EED18" w14:textId="77777777" w:rsidR="004D7C86" w:rsidRPr="00FF430B" w:rsidRDefault="004D7C86" w:rsidP="009A749F">
            <w:pPr>
              <w:tabs>
                <w:tab w:val="left" w:pos="2295"/>
              </w:tabs>
              <w:jc w:val="both"/>
              <w:rPr>
                <w:lang w:val="ro-MD"/>
              </w:rPr>
            </w:pPr>
          </w:p>
          <w:p w14:paraId="6EAA6411" w14:textId="77777777" w:rsidR="00BE49DD" w:rsidRPr="00FF430B" w:rsidRDefault="00BE49DD" w:rsidP="009A749F">
            <w:pPr>
              <w:tabs>
                <w:tab w:val="left" w:pos="2295"/>
              </w:tabs>
              <w:jc w:val="both"/>
              <w:rPr>
                <w:lang w:val="ro-MD"/>
              </w:rPr>
            </w:pPr>
          </w:p>
          <w:p w14:paraId="526C686A" w14:textId="096D0B37" w:rsidR="004D7C86" w:rsidRDefault="004D7C86" w:rsidP="009A749F">
            <w:pPr>
              <w:tabs>
                <w:tab w:val="left" w:pos="2295"/>
              </w:tabs>
              <w:jc w:val="both"/>
              <w:rPr>
                <w:lang w:val="ro-MD"/>
              </w:rPr>
            </w:pPr>
          </w:p>
          <w:p w14:paraId="3753E61E" w14:textId="77777777" w:rsidR="00006D6D" w:rsidRDefault="00006D6D" w:rsidP="009A749F">
            <w:pPr>
              <w:tabs>
                <w:tab w:val="left" w:pos="2295"/>
              </w:tabs>
              <w:jc w:val="both"/>
              <w:rPr>
                <w:lang w:val="ro-MD"/>
              </w:rPr>
            </w:pPr>
          </w:p>
          <w:p w14:paraId="453EA8D8" w14:textId="0FE04E19" w:rsidR="00A14C96" w:rsidRDefault="00A14C96" w:rsidP="009A749F">
            <w:pPr>
              <w:tabs>
                <w:tab w:val="left" w:pos="2295"/>
              </w:tabs>
              <w:jc w:val="both"/>
              <w:rPr>
                <w:lang w:val="ro-MD"/>
              </w:rPr>
            </w:pPr>
          </w:p>
          <w:p w14:paraId="2B20D094" w14:textId="77777777" w:rsidR="00A14C96" w:rsidRPr="00FF430B" w:rsidRDefault="00A14C96" w:rsidP="009A749F">
            <w:pPr>
              <w:tabs>
                <w:tab w:val="left" w:pos="2295"/>
              </w:tabs>
              <w:jc w:val="both"/>
              <w:rPr>
                <w:lang w:val="ro-MD"/>
              </w:rPr>
            </w:pPr>
          </w:p>
          <w:p w14:paraId="4C0D9A1C" w14:textId="77777777" w:rsidR="00DE17AC" w:rsidRDefault="00DE17AC" w:rsidP="009A749F">
            <w:pPr>
              <w:jc w:val="right"/>
              <w:rPr>
                <w:noProof w:val="0"/>
                <w:lang w:val="ro-MD"/>
              </w:rPr>
            </w:pPr>
          </w:p>
          <w:p w14:paraId="1D9D7F54" w14:textId="77777777" w:rsidR="00DE17AC" w:rsidRDefault="00DE17AC" w:rsidP="009A749F">
            <w:pPr>
              <w:jc w:val="right"/>
              <w:rPr>
                <w:noProof w:val="0"/>
                <w:lang w:val="ro-MD"/>
              </w:rPr>
            </w:pPr>
          </w:p>
          <w:p w14:paraId="23EE9EF3" w14:textId="40DDF219" w:rsidR="00803E7E" w:rsidRPr="00FF430B" w:rsidRDefault="00803E7E" w:rsidP="009A749F">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9A749F">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9A749F">
            <w:pPr>
              <w:jc w:val="right"/>
              <w:rPr>
                <w:noProof w:val="0"/>
                <w:lang w:val="ro-MD"/>
              </w:rPr>
            </w:pPr>
            <w:r w:rsidRPr="00FF430B">
              <w:rPr>
                <w:noProof w:val="0"/>
                <w:lang w:val="ro-MD"/>
              </w:rPr>
              <w:t>din “____” ________ 20___</w:t>
            </w:r>
          </w:p>
          <w:p w14:paraId="6B954B68" w14:textId="008538E4" w:rsidR="004D7C86" w:rsidRDefault="004D7C86" w:rsidP="009A749F">
            <w:pPr>
              <w:keepNext/>
              <w:keepLines/>
              <w:spacing w:before="200"/>
              <w:jc w:val="both"/>
              <w:outlineLvl w:val="2"/>
              <w:rPr>
                <w:noProof w:val="0"/>
                <w:lang w:val="ro-MD"/>
              </w:rPr>
            </w:pPr>
          </w:p>
          <w:p w14:paraId="11E4291F" w14:textId="77777777" w:rsidR="006A7C1C" w:rsidRPr="00FF430B" w:rsidRDefault="006A7C1C" w:rsidP="009A749F">
            <w:pPr>
              <w:keepNext/>
              <w:keepLines/>
              <w:spacing w:before="200"/>
              <w:jc w:val="both"/>
              <w:outlineLvl w:val="2"/>
              <w:rPr>
                <w:noProof w:val="0"/>
                <w:lang w:val="ro-MD"/>
              </w:rPr>
            </w:pPr>
          </w:p>
          <w:p w14:paraId="597AC2A0" w14:textId="77777777" w:rsidR="00803E7E" w:rsidRPr="00FF430B" w:rsidRDefault="00803E7E" w:rsidP="009A749F">
            <w:pPr>
              <w:ind w:firstLine="567"/>
              <w:jc w:val="center"/>
              <w:rPr>
                <w:b/>
                <w:noProof w:val="0"/>
                <w:lang w:val="ro-MD"/>
              </w:rPr>
            </w:pPr>
            <w:r w:rsidRPr="00FF430B">
              <w:rPr>
                <w:b/>
                <w:noProof w:val="0"/>
                <w:lang w:val="ro-MD"/>
              </w:rPr>
              <w:t>SPECIFICAŢII DE PREŢ</w:t>
            </w:r>
          </w:p>
          <w:p w14:paraId="5589590D" w14:textId="77777777" w:rsidR="00803E7E" w:rsidRPr="00FF430B" w:rsidRDefault="00803E7E" w:rsidP="009A749F">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559"/>
              <w:gridCol w:w="1701"/>
              <w:gridCol w:w="709"/>
              <w:gridCol w:w="1158"/>
              <w:gridCol w:w="1176"/>
              <w:gridCol w:w="1380"/>
              <w:gridCol w:w="1461"/>
              <w:gridCol w:w="1366"/>
            </w:tblGrid>
            <w:tr w:rsidR="00803E7E" w:rsidRPr="00EC30C2" w14:paraId="5A83D433" w14:textId="77777777" w:rsidTr="00F06553">
              <w:tc>
                <w:tcPr>
                  <w:tcW w:w="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9A749F">
                  <w:pPr>
                    <w:jc w:val="both"/>
                    <w:rPr>
                      <w:b/>
                      <w:bCs/>
                      <w:noProof w:val="0"/>
                      <w:lang w:val="ro-MD"/>
                    </w:rPr>
                  </w:pPr>
                  <w:r w:rsidRPr="00FF430B">
                    <w:rPr>
                      <w:b/>
                      <w:bCs/>
                      <w:noProof w:val="0"/>
                      <w:lang w:val="ro-MD"/>
                    </w:rPr>
                    <w:t>Nr.</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9A749F">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9A749F">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9A749F">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9A749F">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9A749F">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9A749F">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9A749F">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9A749F">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9A749F">
                  <w:pPr>
                    <w:jc w:val="center"/>
                    <w:rPr>
                      <w:b/>
                      <w:bCs/>
                      <w:noProof w:val="0"/>
                      <w:lang w:val="ro-MD"/>
                    </w:rPr>
                  </w:pPr>
                  <w:r w:rsidRPr="00FF430B">
                    <w:rPr>
                      <w:b/>
                      <w:bCs/>
                      <w:noProof w:val="0"/>
                      <w:lang w:val="ro-MD"/>
                    </w:rPr>
                    <w:t>Termenii de executare</w:t>
                  </w:r>
                </w:p>
                <w:p w14:paraId="5F805D30" w14:textId="77777777" w:rsidR="00803E7E" w:rsidRPr="00FF430B" w:rsidRDefault="00803E7E" w:rsidP="009A749F">
                  <w:pPr>
                    <w:tabs>
                      <w:tab w:val="left" w:pos="1134"/>
                    </w:tabs>
                    <w:ind w:left="720"/>
                    <w:outlineLvl w:val="0"/>
                    <w:rPr>
                      <w:b/>
                      <w:bCs/>
                      <w:noProof w:val="0"/>
                      <w:lang w:val="ro-MD"/>
                    </w:rPr>
                  </w:pPr>
                </w:p>
              </w:tc>
            </w:tr>
            <w:tr w:rsidR="00803E7E" w:rsidRPr="00EC30C2" w14:paraId="281FBF90" w14:textId="77777777" w:rsidTr="00F06553">
              <w:tc>
                <w:tcPr>
                  <w:tcW w:w="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9A749F">
                  <w:pPr>
                    <w:jc w:val="both"/>
                    <w:rPr>
                      <w:noProof w:val="0"/>
                      <w:lang w:val="ro-MD"/>
                    </w:rPr>
                  </w:pPr>
                  <w:r w:rsidRPr="00FF430B">
                    <w:rPr>
                      <w:noProof w:val="0"/>
                      <w:lang w:val="ro-MD"/>
                    </w:rPr>
                    <w:t>1</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9A749F">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9A749F">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9A749F">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9A749F">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9A749F">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9A749F">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9A749F">
                  <w:pPr>
                    <w:keepNext/>
                    <w:keepLines/>
                    <w:spacing w:before="200"/>
                    <w:jc w:val="both"/>
                    <w:outlineLvl w:val="2"/>
                    <w:rPr>
                      <w:noProof w:val="0"/>
                      <w:lang w:val="ro-MD"/>
                    </w:rPr>
                  </w:pPr>
                </w:p>
              </w:tc>
            </w:tr>
            <w:tr w:rsidR="00803E7E" w:rsidRPr="00EC30C2" w14:paraId="74873B0C" w14:textId="77777777" w:rsidTr="00F06553">
              <w:tc>
                <w:tcPr>
                  <w:tcW w:w="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9A749F">
                  <w:pPr>
                    <w:keepNext/>
                    <w:keepLines/>
                    <w:spacing w:before="200"/>
                    <w:jc w:val="both"/>
                    <w:outlineLvl w:val="2"/>
                    <w:rPr>
                      <w:noProof w:val="0"/>
                      <w:lang w:val="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9A749F">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9A749F">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9A749F">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9A749F">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9A749F">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9A749F">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9A749F">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9A749F">
                  <w:pPr>
                    <w:jc w:val="both"/>
                    <w:rPr>
                      <w:noProof w:val="0"/>
                      <w:lang w:val="ro-MD"/>
                    </w:rPr>
                  </w:pPr>
                  <w:r w:rsidRPr="00FF430B">
                    <w:rPr>
                      <w:noProof w:val="0"/>
                      <w:lang w:val="ro-MD"/>
                    </w:rPr>
                    <w:t> </w:t>
                  </w:r>
                </w:p>
                <w:p w14:paraId="7C69EAEA" w14:textId="77777777" w:rsidR="00803E7E" w:rsidRPr="00FF430B" w:rsidRDefault="00803E7E" w:rsidP="009A749F">
                  <w:pPr>
                    <w:keepNext/>
                    <w:keepLines/>
                    <w:spacing w:before="200"/>
                    <w:jc w:val="both"/>
                    <w:outlineLvl w:val="2"/>
                    <w:rPr>
                      <w:noProof w:val="0"/>
                      <w:lang w:val="ro-MD"/>
                    </w:rPr>
                  </w:pPr>
                </w:p>
                <w:p w14:paraId="2B9B29C7" w14:textId="77777777" w:rsidR="00803E7E" w:rsidRPr="00FF430B" w:rsidRDefault="00803E7E" w:rsidP="009A749F">
                  <w:pPr>
                    <w:keepNext/>
                    <w:keepLines/>
                    <w:spacing w:before="200"/>
                    <w:jc w:val="both"/>
                    <w:outlineLvl w:val="2"/>
                    <w:rPr>
                      <w:noProof w:val="0"/>
                      <w:lang w:val="ro-MD"/>
                    </w:rPr>
                  </w:pPr>
                </w:p>
                <w:p w14:paraId="00619758"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3AF7B335" w14:textId="77777777" w:rsidR="00F06553" w:rsidRPr="00FF430B" w:rsidRDefault="00F06553" w:rsidP="00F06553">
                  <w:pPr>
                    <w:pStyle w:val="a"/>
                    <w:numPr>
                      <w:ilvl w:val="0"/>
                      <w:numId w:val="0"/>
                    </w:numPr>
                    <w:tabs>
                      <w:tab w:val="clear" w:pos="1134"/>
                      <w:tab w:val="left" w:pos="2685"/>
                    </w:tabs>
                    <w:spacing w:line="276" w:lineRule="auto"/>
                    <w:contextualSpacing/>
                    <w:jc w:val="center"/>
                    <w:rPr>
                      <w:lang w:val="ro-MD"/>
                    </w:rPr>
                  </w:pPr>
                </w:p>
                <w:tbl>
                  <w:tblPr>
                    <w:tblW w:w="9747" w:type="dxa"/>
                    <w:jc w:val="center"/>
                    <w:tblLayout w:type="fixed"/>
                    <w:tblLook w:val="04A0" w:firstRow="1" w:lastRow="0" w:firstColumn="1" w:lastColumn="0" w:noHBand="0" w:noVBand="1"/>
                  </w:tblPr>
                  <w:tblGrid>
                    <w:gridCol w:w="5188"/>
                    <w:gridCol w:w="4559"/>
                  </w:tblGrid>
                  <w:tr w:rsidR="00F06553" w:rsidRPr="00EC30C2" w14:paraId="0ADFEC33" w14:textId="77777777" w:rsidTr="00C866E9">
                    <w:trPr>
                      <w:trHeight w:val="357"/>
                      <w:jc w:val="center"/>
                    </w:trPr>
                    <w:tc>
                      <w:tcPr>
                        <w:tcW w:w="5188" w:type="dxa"/>
                      </w:tcPr>
                      <w:p w14:paraId="4BA2C07C" w14:textId="77777777" w:rsidR="00F06553" w:rsidRPr="00FF430B" w:rsidRDefault="00F06553" w:rsidP="00F06553">
                        <w:pPr>
                          <w:jc w:val="center"/>
                          <w:rPr>
                            <w:b/>
                            <w:lang w:val="ro-MD"/>
                          </w:rPr>
                        </w:pPr>
                        <w:r w:rsidRPr="00FF430B">
                          <w:rPr>
                            <w:b/>
                            <w:lang w:val="ro-MD"/>
                          </w:rPr>
                          <w:t>ANTREPRENOR</w:t>
                        </w:r>
                      </w:p>
                    </w:tc>
                    <w:tc>
                      <w:tcPr>
                        <w:tcW w:w="4559" w:type="dxa"/>
                      </w:tcPr>
                      <w:p w14:paraId="3DBF412B" w14:textId="77777777" w:rsidR="00F06553" w:rsidRDefault="00F06553" w:rsidP="00F06553">
                        <w:pPr>
                          <w:jc w:val="center"/>
                          <w:rPr>
                            <w:b/>
                            <w:lang w:val="ro-MD"/>
                          </w:rPr>
                        </w:pPr>
                        <w:r w:rsidRPr="00FF430B">
                          <w:rPr>
                            <w:b/>
                            <w:lang w:val="ro-MD"/>
                          </w:rPr>
                          <w:t>BENEFICIAR</w:t>
                        </w:r>
                      </w:p>
                      <w:p w14:paraId="6D33EC94" w14:textId="77777777" w:rsidR="00F06553" w:rsidRDefault="00F06553" w:rsidP="00F06553">
                        <w:pPr>
                          <w:jc w:val="center"/>
                          <w:rPr>
                            <w:b/>
                            <w:lang w:val="ro-MD"/>
                          </w:rPr>
                        </w:pPr>
                      </w:p>
                      <w:p w14:paraId="7C07E16C" w14:textId="77777777" w:rsidR="00F06553" w:rsidRDefault="00F06553" w:rsidP="00F06553">
                        <w:pPr>
                          <w:jc w:val="center"/>
                          <w:rPr>
                            <w:b/>
                            <w:lang w:val="ro-MD"/>
                          </w:rPr>
                        </w:pPr>
                        <w:r w:rsidRPr="005006CE">
                          <w:rPr>
                            <w:b/>
                            <w:lang w:val="ro-MD"/>
                          </w:rPr>
                          <w:t xml:space="preserve">IP USMF ”Nicolae Testemițanu”     </w:t>
                        </w:r>
                      </w:p>
                      <w:p w14:paraId="555FEF95" w14:textId="77777777" w:rsidR="00F06553" w:rsidRDefault="00F06553" w:rsidP="00F06553">
                        <w:pPr>
                          <w:jc w:val="center"/>
                          <w:rPr>
                            <w:b/>
                            <w:lang w:val="ro-MD"/>
                          </w:rPr>
                        </w:pPr>
                      </w:p>
                      <w:p w14:paraId="5C771100" w14:textId="77777777" w:rsidR="00F06553" w:rsidRPr="005006CE" w:rsidRDefault="00F06553" w:rsidP="00F06553">
                        <w:pPr>
                          <w:jc w:val="center"/>
                          <w:rPr>
                            <w:b/>
                            <w:lang w:val="ro-MD"/>
                          </w:rPr>
                        </w:pPr>
                        <w:r w:rsidRPr="005006CE">
                          <w:rPr>
                            <w:b/>
                            <w:lang w:val="ro-MD"/>
                          </w:rPr>
                          <w:t xml:space="preserve">   Emil Ceban  ___________</w:t>
                        </w:r>
                      </w:p>
                      <w:p w14:paraId="5ED42017" w14:textId="77777777" w:rsidR="00F06553" w:rsidRPr="00FF430B" w:rsidRDefault="00F06553" w:rsidP="00F06553">
                        <w:pPr>
                          <w:jc w:val="center"/>
                          <w:rPr>
                            <w:b/>
                            <w:lang w:val="ro-MD"/>
                          </w:rPr>
                        </w:pPr>
                        <w:r w:rsidRPr="005006CE">
                          <w:rPr>
                            <w:b/>
                            <w:lang w:val="ro-MD"/>
                          </w:rPr>
                          <w:t xml:space="preserve">                                          L.Ş.</w:t>
                        </w:r>
                      </w:p>
                    </w:tc>
                  </w:tr>
                </w:tbl>
                <w:p w14:paraId="17C87E9D" w14:textId="77777777" w:rsidR="00F06553" w:rsidRPr="00F06553" w:rsidRDefault="00F06553" w:rsidP="009A749F">
                  <w:pPr>
                    <w:jc w:val="center"/>
                    <w:rPr>
                      <w:b/>
                      <w:bCs/>
                      <w:noProof w:val="0"/>
                    </w:rPr>
                  </w:pPr>
                </w:p>
                <w:p w14:paraId="7D08B96A" w14:textId="77777777" w:rsidR="00DE17AC" w:rsidRDefault="00DE17AC" w:rsidP="009A749F">
                  <w:pPr>
                    <w:jc w:val="center"/>
                    <w:rPr>
                      <w:b/>
                      <w:bCs/>
                      <w:noProof w:val="0"/>
                      <w:lang w:val="ro-MD"/>
                    </w:rPr>
                  </w:pPr>
                </w:p>
                <w:p w14:paraId="7A9E7B1A" w14:textId="5A91F09A" w:rsidR="006A7C1C" w:rsidRPr="00FF430B" w:rsidRDefault="006A7C1C" w:rsidP="009A749F">
                  <w:pPr>
                    <w:jc w:val="center"/>
                    <w:rPr>
                      <w:noProof w:val="0"/>
                      <w:lang w:val="ro-MD"/>
                    </w:rPr>
                  </w:pPr>
                </w:p>
              </w:tc>
            </w:tr>
          </w:tbl>
          <w:p w14:paraId="2D2A6819" w14:textId="77777777" w:rsidR="00233538" w:rsidRPr="00FF430B" w:rsidRDefault="00233538" w:rsidP="00F06553">
            <w:pPr>
              <w:tabs>
                <w:tab w:val="left" w:pos="2295"/>
              </w:tabs>
              <w:jc w:val="both"/>
              <w:rPr>
                <w:lang w:val="ro-MD"/>
              </w:rPr>
            </w:pPr>
          </w:p>
        </w:tc>
      </w:tr>
    </w:tbl>
    <w:p w14:paraId="40CD3295" w14:textId="77777777" w:rsidR="001F6E5A" w:rsidRPr="00FF430B" w:rsidRDefault="001F6E5A" w:rsidP="00F06553">
      <w:pPr>
        <w:jc w:val="both"/>
        <w:rPr>
          <w:lang w:val="ro-MD"/>
        </w:rPr>
      </w:pPr>
    </w:p>
    <w:sectPr w:rsidR="001F6E5A" w:rsidRPr="00FF430B" w:rsidSect="004E3390">
      <w:footerReference w:type="default" r:id="rId13"/>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171DE5" w14:textId="77777777" w:rsidR="00E86EC4" w:rsidRDefault="00E86EC4" w:rsidP="00A20ACF">
      <w:r>
        <w:separator/>
      </w:r>
    </w:p>
  </w:endnote>
  <w:endnote w:type="continuationSeparator" w:id="0">
    <w:p w14:paraId="12B93F32" w14:textId="77777777" w:rsidR="00E86EC4" w:rsidRDefault="00E86EC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FD1D34" w14:textId="037BFE50" w:rsidR="008F1D40" w:rsidRDefault="008F1D40">
    <w:pPr>
      <w:pStyle w:val="a4"/>
      <w:jc w:val="right"/>
    </w:pPr>
  </w:p>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EE4027" w14:textId="77777777" w:rsidR="00E86EC4" w:rsidRDefault="00E86EC4" w:rsidP="00A20ACF">
      <w:r>
        <w:separator/>
      </w:r>
    </w:p>
  </w:footnote>
  <w:footnote w:type="continuationSeparator" w:id="0">
    <w:p w14:paraId="2360A1C0" w14:textId="77777777" w:rsidR="00E86EC4" w:rsidRDefault="00E86EC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DDA"/>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9AF"/>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3390"/>
    <w:rsid w:val="004E4A66"/>
    <w:rsid w:val="004E5EBB"/>
    <w:rsid w:val="004E625D"/>
    <w:rsid w:val="004F0C98"/>
    <w:rsid w:val="004F77F1"/>
    <w:rsid w:val="004F7F09"/>
    <w:rsid w:val="004F7FF9"/>
    <w:rsid w:val="005005A8"/>
    <w:rsid w:val="005006CE"/>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1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36"/>
    <w:rsid w:val="00997198"/>
    <w:rsid w:val="009A30BE"/>
    <w:rsid w:val="009A30D6"/>
    <w:rsid w:val="009A4744"/>
    <w:rsid w:val="009A4BCA"/>
    <w:rsid w:val="009A5F8A"/>
    <w:rsid w:val="009A6869"/>
    <w:rsid w:val="009A6B71"/>
    <w:rsid w:val="009A6EF9"/>
    <w:rsid w:val="009A749F"/>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6C6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539"/>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CFC"/>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358B"/>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35D4"/>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7F3"/>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7AC"/>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6EC4"/>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6553"/>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BE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B7EBA"/>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065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CF82D-7B9C-43AF-AC91-4A414C84A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15592</Words>
  <Characters>88879</Characters>
  <Application>Microsoft Office Word</Application>
  <DocSecurity>0</DocSecurity>
  <Lines>740</Lines>
  <Paragraphs>208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104263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Eugenia</cp:lastModifiedBy>
  <cp:revision>2</cp:revision>
  <cp:lastPrinted>2021-06-01T11:52:00Z</cp:lastPrinted>
  <dcterms:created xsi:type="dcterms:W3CDTF">2022-01-21T14:08:00Z</dcterms:created>
  <dcterms:modified xsi:type="dcterms:W3CDTF">2022-01-21T14:08:00Z</dcterms:modified>
</cp:coreProperties>
</file>