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BDFEC" w14:textId="77777777" w:rsidR="002425CA" w:rsidRDefault="002425CA" w:rsidP="00C805CC">
      <w:pPr>
        <w:tabs>
          <w:tab w:val="left" w:pos="5103"/>
          <w:tab w:val="left" w:pos="10348"/>
        </w:tabs>
        <w:jc w:val="right"/>
        <w:rPr>
          <w:noProof w:val="0"/>
          <w:lang w:val="ro-MD" w:eastAsia="ru-RU"/>
        </w:rPr>
      </w:pPr>
    </w:p>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352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352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3523">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3523">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3523">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3523">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3523">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3523">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3523">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3523">
      <w:pPr>
        <w:pStyle w:val="a"/>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3523">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3523">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3523">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3523">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3523">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3523">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3523">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57570" w:rsidP="00583523">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8352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3523">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3523">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3523">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3523">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352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352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352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352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352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352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8352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8352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8352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83523">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C70DF12" w14:textId="77777777" w:rsidR="008C3609" w:rsidRPr="004B16DD" w:rsidRDefault="008C3609" w:rsidP="008C3609">
      <w:pPr>
        <w:jc w:val="right"/>
        <w:rPr>
          <w:noProof w:val="0"/>
          <w:sz w:val="22"/>
          <w:szCs w:val="22"/>
          <w:lang w:val="it-IT"/>
        </w:rPr>
      </w:pPr>
      <w:r w:rsidRPr="00A30B00">
        <w:rPr>
          <w:noProof w:val="0"/>
          <w:lang w:val="it-IT"/>
        </w:rPr>
        <w:t>Anexa nr.</w:t>
      </w:r>
      <w:r>
        <w:rPr>
          <w:noProof w:val="0"/>
          <w:lang w:val="it-IT"/>
        </w:rPr>
        <w:t xml:space="preserve"> 2</w:t>
      </w:r>
    </w:p>
    <w:p w14:paraId="212A9081" w14:textId="77777777" w:rsidR="008C3609" w:rsidRPr="00D22624" w:rsidRDefault="008C3609" w:rsidP="008C3609">
      <w:pPr>
        <w:jc w:val="right"/>
        <w:rPr>
          <w:noProof w:val="0"/>
          <w:lang w:val="it-IT"/>
        </w:rPr>
      </w:pPr>
      <w:r w:rsidRPr="0003591A">
        <w:rPr>
          <w:noProof w:val="0"/>
          <w:lang w:val="it-IT"/>
        </w:rPr>
        <w:t xml:space="preserve">la </w:t>
      </w:r>
      <w:r>
        <w:rPr>
          <w:noProof w:val="0"/>
          <w:lang w:val="it-IT"/>
        </w:rPr>
        <w:t>Documentația standard nr._____</w:t>
      </w:r>
    </w:p>
    <w:p w14:paraId="78F66BF8" w14:textId="77777777" w:rsidR="008C3609" w:rsidRPr="00D22624" w:rsidRDefault="008C3609" w:rsidP="008C3609">
      <w:pPr>
        <w:jc w:val="right"/>
        <w:rPr>
          <w:noProof w:val="0"/>
          <w:lang w:val="it-IT"/>
        </w:rPr>
      </w:pPr>
      <w:r>
        <w:rPr>
          <w:noProof w:val="0"/>
          <w:lang w:val="it-IT"/>
        </w:rPr>
        <w:t>din “15</w:t>
      </w:r>
      <w:r w:rsidRPr="0003591A">
        <w:rPr>
          <w:noProof w:val="0"/>
          <w:lang w:val="it-IT"/>
        </w:rPr>
        <w:t xml:space="preserve">” </w:t>
      </w:r>
      <w:r>
        <w:rPr>
          <w:noProof w:val="0"/>
          <w:lang w:val="it-IT"/>
        </w:rPr>
        <w:t>septembrie 2021</w:t>
      </w:r>
    </w:p>
    <w:p w14:paraId="2098F165" w14:textId="77777777" w:rsidR="008C3609" w:rsidRDefault="008C3609" w:rsidP="008C3609">
      <w:pPr>
        <w:pStyle w:val="Style3"/>
        <w:tabs>
          <w:tab w:val="left" w:pos="567"/>
        </w:tabs>
        <w:spacing w:before="0" w:beforeAutospacing="0" w:after="0"/>
        <w:ind w:left="0" w:firstLine="0"/>
        <w:jc w:val="center"/>
        <w:rPr>
          <w:rFonts w:eastAsia="PMingLiU"/>
          <w:lang w:val="it-IT" w:eastAsia="zh-CN"/>
        </w:rPr>
      </w:pPr>
    </w:p>
    <w:p w14:paraId="2671838A" w14:textId="77777777" w:rsidR="008C3609" w:rsidRPr="00FF430B" w:rsidRDefault="008C3609" w:rsidP="008C3609">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6BD0026C" w14:textId="77777777" w:rsidR="008C3609" w:rsidRPr="002E6169" w:rsidRDefault="008C3609" w:rsidP="008C3609">
      <w:pPr>
        <w:rPr>
          <w:noProof w:val="0"/>
          <w:sz w:val="20"/>
          <w:szCs w:val="20"/>
          <w:lang w:val="ro-MD" w:eastAsia="ru-RU"/>
        </w:rPr>
      </w:pPr>
    </w:p>
    <w:p w14:paraId="25F9D967" w14:textId="77777777" w:rsidR="008C3609" w:rsidRPr="006D4DB9" w:rsidRDefault="008C3609" w:rsidP="008C3609">
      <w:pPr>
        <w:spacing w:before="120"/>
        <w:jc w:val="center"/>
        <w:rPr>
          <w:rFonts w:asciiTheme="minorHAnsi" w:hAnsiTheme="minorHAnsi"/>
          <w:b/>
          <w:shd w:val="clear" w:color="auto" w:fill="FFFF00"/>
          <w:lang w:val="it-IT"/>
        </w:rPr>
      </w:pPr>
      <w:r w:rsidRPr="00BE362C">
        <w:rPr>
          <w:b/>
          <w:noProof w:val="0"/>
          <w:lang w:val="it-IT" w:eastAsia="ru-RU"/>
        </w:rPr>
        <w:t xml:space="preserve">privind </w:t>
      </w:r>
      <w:r w:rsidRPr="00ED0180">
        <w:rPr>
          <w:b/>
          <w:noProof w:val="0"/>
          <w:lang w:val="it-IT" w:eastAsia="ru-RU"/>
        </w:rPr>
        <w:t xml:space="preserve">achiziționarea </w:t>
      </w:r>
      <w:r>
        <w:rPr>
          <w:b/>
          <w:noProof w:val="0"/>
          <w:lang w:val="it-IT" w:eastAsia="ru-RU"/>
        </w:rPr>
        <w:t xml:space="preserve"> </w:t>
      </w:r>
      <w:r w:rsidRPr="002E6169">
        <w:rPr>
          <w:b/>
          <w:bCs/>
          <w:lang w:val="en-US"/>
        </w:rPr>
        <w:t>Lucrări de reparație curent</w:t>
      </w:r>
      <w:r w:rsidRPr="002E6169">
        <w:rPr>
          <w:b/>
          <w:bCs/>
          <w:lang w:val="ro-MD"/>
        </w:rPr>
        <w:t>ă</w:t>
      </w:r>
      <w:r w:rsidRPr="002E6169">
        <w:rPr>
          <w:b/>
          <w:bCs/>
          <w:lang w:val="en-US"/>
        </w:rPr>
        <w:t xml:space="preserve"> a cabinetului epidimiologic și a camerei de gardă la Spitalul raional Șoldănești</w:t>
      </w:r>
      <w:r w:rsidRPr="006D4DB9">
        <w:rPr>
          <w:rFonts w:asciiTheme="minorHAnsi" w:hAnsiTheme="minorHAnsi"/>
          <w:b/>
          <w:lang w:val="it-IT"/>
        </w:rPr>
        <w:br/>
      </w:r>
      <w:r w:rsidRPr="006D4DB9">
        <w:rPr>
          <w:rFonts w:asciiTheme="minorHAnsi" w:hAnsiTheme="minorHAnsi"/>
          <w:lang w:val="it-IT"/>
        </w:rPr>
        <w:t>(se indică obiectul achiziției)</w:t>
      </w:r>
      <w:r w:rsidRPr="006D4DB9">
        <w:rPr>
          <w:rFonts w:asciiTheme="minorHAnsi" w:hAnsiTheme="minorHAnsi"/>
          <w:b/>
          <w:lang w:val="it-IT"/>
        </w:rPr>
        <w:br/>
        <w:t>prin procedura de achiziție</w:t>
      </w:r>
    </w:p>
    <w:p w14:paraId="7D161B1B" w14:textId="77777777" w:rsidR="008C3609" w:rsidRPr="00ED0180" w:rsidRDefault="008C3609" w:rsidP="008C3609">
      <w:pPr>
        <w:spacing w:before="120"/>
        <w:rPr>
          <w:b/>
          <w:lang w:val="en-US"/>
        </w:rPr>
      </w:pPr>
      <w:r>
        <w:rPr>
          <w:b/>
          <w:lang w:val="en-US"/>
        </w:rPr>
        <w:t xml:space="preserve">                                                     Cererea ofertelor de preț</w:t>
      </w:r>
      <w:r w:rsidRPr="00ED0180">
        <w:rPr>
          <w:b/>
          <w:lang w:val="en-US"/>
        </w:rPr>
        <w:br/>
      </w:r>
      <w:r>
        <w:rPr>
          <w:lang w:val="en-US"/>
        </w:rPr>
        <w:t xml:space="preserve">                                                        </w:t>
      </w:r>
      <w:r w:rsidRPr="00ED0180">
        <w:rPr>
          <w:lang w:val="en-US"/>
        </w:rPr>
        <w:t>(tipul procedurii de achiziție</w:t>
      </w:r>
      <w:r w:rsidRPr="00ED0180">
        <w:rPr>
          <w:rFonts w:asciiTheme="minorHAnsi" w:hAnsiTheme="minorHAnsi"/>
          <w:lang w:val="en-US"/>
        </w:rPr>
        <w:t>)</w:t>
      </w:r>
    </w:p>
    <w:p w14:paraId="541AE114" w14:textId="77777777" w:rsidR="008C3609" w:rsidRPr="008241EC" w:rsidRDefault="008C3609" w:rsidP="008C3609">
      <w:pPr>
        <w:shd w:val="clear" w:color="auto" w:fill="FFFFFF" w:themeFill="background1"/>
        <w:spacing w:before="120"/>
        <w:jc w:val="center"/>
        <w:rPr>
          <w:i/>
          <w:color w:val="000000"/>
          <w:sz w:val="28"/>
          <w:szCs w:val="28"/>
          <w:u w:val="single"/>
          <w:lang w:val="en-US"/>
        </w:rPr>
      </w:pPr>
    </w:p>
    <w:p w14:paraId="2639A94A" w14:textId="77777777" w:rsidR="008C3609" w:rsidRDefault="008C3609" w:rsidP="008C3609">
      <w:pPr>
        <w:shd w:val="clear" w:color="auto" w:fill="FFFFFF" w:themeFill="background1"/>
        <w:tabs>
          <w:tab w:val="left" w:pos="284"/>
          <w:tab w:val="right" w:pos="9531"/>
        </w:tabs>
        <w:spacing w:before="120"/>
        <w:ind w:left="284"/>
        <w:rPr>
          <w:b/>
          <w:noProof w:val="0"/>
          <w:lang w:val="en-US" w:eastAsia="ru-RU"/>
        </w:rPr>
      </w:pPr>
    </w:p>
    <w:p w14:paraId="0D203A60" w14:textId="77777777" w:rsidR="008C3609" w:rsidRPr="00C01E1D" w:rsidRDefault="008C3609" w:rsidP="008C3609">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C01E1D">
        <w:rPr>
          <w:b/>
          <w:noProof w:val="0"/>
          <w:lang w:val="en-US" w:eastAsia="ru-RU"/>
        </w:rPr>
        <w:t>Denumirea</w:t>
      </w:r>
      <w:r>
        <w:rPr>
          <w:b/>
          <w:noProof w:val="0"/>
          <w:lang w:eastAsia="ru-RU"/>
        </w:rPr>
        <w:t xml:space="preserve"> </w:t>
      </w:r>
      <w:r w:rsidRPr="00C01E1D">
        <w:rPr>
          <w:b/>
          <w:noProof w:val="0"/>
          <w:lang w:val="en-US" w:eastAsia="ru-RU"/>
        </w:rPr>
        <w:t>autorității</w:t>
      </w:r>
      <w:r>
        <w:rPr>
          <w:b/>
          <w:noProof w:val="0"/>
          <w:lang w:eastAsia="ru-RU"/>
        </w:rPr>
        <w:t xml:space="preserve"> </w:t>
      </w:r>
      <w:r w:rsidRPr="00C01E1D">
        <w:rPr>
          <w:b/>
          <w:noProof w:val="0"/>
          <w:lang w:val="en-US" w:eastAsia="ru-RU"/>
        </w:rPr>
        <w:t>contractante:</w:t>
      </w:r>
      <w:r w:rsidRPr="00C01E1D">
        <w:rPr>
          <w:b/>
          <w:i/>
          <w:lang w:val="en-US"/>
        </w:rPr>
        <w:t xml:space="preserve"> </w:t>
      </w:r>
      <w:r>
        <w:rPr>
          <w:b/>
          <w:i/>
          <w:lang w:val="en-US"/>
        </w:rPr>
        <w:t xml:space="preserve"> </w:t>
      </w:r>
      <w:r>
        <w:rPr>
          <w:lang w:val="en-US"/>
        </w:rPr>
        <w:t>IMSP Spitalul Raional Șoldănești</w:t>
      </w:r>
    </w:p>
    <w:p w14:paraId="286C3B16" w14:textId="77777777" w:rsidR="008C3609" w:rsidRPr="009937CB" w:rsidRDefault="008C3609" w:rsidP="008C3609">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9937CB">
        <w:rPr>
          <w:b/>
          <w:noProof w:val="0"/>
          <w:lang w:val="ru-RU" w:eastAsia="ru-RU"/>
        </w:rPr>
        <w:t>IDNO:</w:t>
      </w:r>
      <w:r w:rsidRPr="009937CB">
        <w:rPr>
          <w:b/>
          <w:i/>
          <w:lang w:val="en-US"/>
        </w:rPr>
        <w:t xml:space="preserve"> </w:t>
      </w:r>
      <w:r>
        <w:rPr>
          <w:b/>
          <w:i/>
          <w:noProof w:val="0"/>
          <w:u w:val="single"/>
          <w:shd w:val="clear" w:color="auto" w:fill="FFFFFF" w:themeFill="background1"/>
          <w:lang w:val="ro-MD" w:eastAsia="ru-RU"/>
        </w:rPr>
        <w:t>100360605521</w:t>
      </w:r>
    </w:p>
    <w:p w14:paraId="5B237609" w14:textId="77777777" w:rsidR="008C3609" w:rsidRPr="004927E1" w:rsidRDefault="008C3609" w:rsidP="008C3609">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9937CB">
        <w:rPr>
          <w:b/>
          <w:noProof w:val="0"/>
          <w:lang w:val="en-US" w:eastAsia="ru-RU"/>
        </w:rPr>
        <w:t>Adresa:</w:t>
      </w:r>
      <w:r w:rsidRPr="009937CB">
        <w:rPr>
          <w:b/>
          <w:i/>
          <w:noProof w:val="0"/>
          <w:u w:val="single"/>
          <w:shd w:val="clear" w:color="auto" w:fill="FFFFFF" w:themeFill="background1"/>
          <w:lang w:val="ro-MD" w:eastAsia="ru-RU"/>
        </w:rPr>
        <w:t xml:space="preserve"> </w:t>
      </w:r>
      <w:r>
        <w:rPr>
          <w:b/>
          <w:i/>
          <w:noProof w:val="0"/>
          <w:u w:val="single"/>
          <w:shd w:val="clear" w:color="auto" w:fill="FFFFFF" w:themeFill="background1"/>
          <w:lang w:val="ro-MD" w:eastAsia="ru-RU"/>
        </w:rPr>
        <w:t>or.Șoldănești</w:t>
      </w:r>
      <w:r w:rsidRPr="004927E1">
        <w:rPr>
          <w:b/>
          <w:i/>
          <w:noProof w:val="0"/>
          <w:u w:val="single"/>
          <w:shd w:val="clear" w:color="auto" w:fill="FFFFFF" w:themeFill="background1"/>
          <w:lang w:val="ro-MD" w:eastAsia="ru-RU"/>
        </w:rPr>
        <w:t>, str.Păcii 24</w:t>
      </w:r>
      <w:r w:rsidRPr="004927E1">
        <w:rPr>
          <w:lang w:val="en-US"/>
        </w:rPr>
        <w:t>;</w:t>
      </w:r>
    </w:p>
    <w:p w14:paraId="7A741633" w14:textId="77777777" w:rsidR="008C3609" w:rsidRPr="004927E1" w:rsidRDefault="008C3609" w:rsidP="008C3609">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4927E1">
        <w:rPr>
          <w:b/>
          <w:noProof w:val="0"/>
          <w:lang w:val="ru-RU" w:eastAsia="ru-RU"/>
        </w:rPr>
        <w:t>Numărul</w:t>
      </w:r>
      <w:r w:rsidRPr="004927E1">
        <w:rPr>
          <w:b/>
          <w:noProof w:val="0"/>
          <w:lang w:eastAsia="ru-RU"/>
        </w:rPr>
        <w:t xml:space="preserve"> </w:t>
      </w:r>
      <w:r w:rsidRPr="004927E1">
        <w:rPr>
          <w:b/>
          <w:noProof w:val="0"/>
          <w:lang w:val="ru-RU" w:eastAsia="ru-RU"/>
        </w:rPr>
        <w:t>de</w:t>
      </w:r>
      <w:r w:rsidRPr="004927E1">
        <w:rPr>
          <w:b/>
          <w:noProof w:val="0"/>
          <w:lang w:eastAsia="ru-RU"/>
        </w:rPr>
        <w:t xml:space="preserve"> </w:t>
      </w:r>
      <w:r w:rsidRPr="004927E1">
        <w:rPr>
          <w:b/>
          <w:noProof w:val="0"/>
          <w:lang w:val="ru-RU" w:eastAsia="ru-RU"/>
        </w:rPr>
        <w:t xml:space="preserve">telefon/fax: </w:t>
      </w:r>
      <w:r w:rsidRPr="004927E1">
        <w:rPr>
          <w:i/>
          <w:noProof w:val="0"/>
          <w:u w:val="single"/>
          <w:shd w:val="clear" w:color="auto" w:fill="FFFFFF" w:themeFill="background1"/>
          <w:lang w:val="ro-MD" w:eastAsia="ru-RU"/>
        </w:rPr>
        <w:t>0272 25120</w:t>
      </w:r>
      <w:r w:rsidRPr="004927E1">
        <w:rPr>
          <w:lang w:val="ro-MD"/>
        </w:rPr>
        <w:t>;</w:t>
      </w:r>
    </w:p>
    <w:p w14:paraId="5284A80C" w14:textId="77777777" w:rsidR="008C3609" w:rsidRPr="00C01E1D" w:rsidRDefault="008C3609" w:rsidP="008C3609">
      <w:pPr>
        <w:numPr>
          <w:ilvl w:val="0"/>
          <w:numId w:val="19"/>
        </w:numPr>
        <w:tabs>
          <w:tab w:val="left" w:pos="284"/>
          <w:tab w:val="right" w:pos="9531"/>
        </w:tabs>
        <w:spacing w:before="120"/>
        <w:ind w:left="284" w:hanging="284"/>
        <w:rPr>
          <w:b/>
          <w:lang w:val="en-US"/>
        </w:rPr>
      </w:pPr>
      <w:r w:rsidRPr="00C01E1D">
        <w:rPr>
          <w:b/>
          <w:noProof w:val="0"/>
          <w:lang w:val="it-IT" w:eastAsia="ru-RU"/>
        </w:rPr>
        <w:t>Adresa de e-mail și pagina web oficială ale</w:t>
      </w:r>
      <w:r>
        <w:rPr>
          <w:b/>
          <w:noProof w:val="0"/>
          <w:lang w:val="it-IT" w:eastAsia="ru-RU"/>
        </w:rPr>
        <w:t xml:space="preserve"> autorității contractante:</w:t>
      </w:r>
      <w:r w:rsidRPr="009937CB">
        <w:rPr>
          <w:b/>
          <w:i/>
          <w:noProof w:val="0"/>
          <w:u w:val="single"/>
          <w:shd w:val="clear" w:color="auto" w:fill="FFFFFF" w:themeFill="background1"/>
          <w:lang w:val="ro-MD" w:eastAsia="ru-RU"/>
        </w:rPr>
        <w:t xml:space="preserve"> </w:t>
      </w:r>
      <w:r w:rsidRPr="00504BA8">
        <w:rPr>
          <w:b/>
          <w:i/>
          <w:noProof w:val="0"/>
          <w:u w:val="single"/>
          <w:shd w:val="clear" w:color="auto" w:fill="FFFFFF" w:themeFill="background1"/>
          <w:lang w:val="ro-MD" w:eastAsia="ru-RU"/>
        </w:rPr>
        <w:t>sr</w:t>
      </w:r>
      <w:r>
        <w:rPr>
          <w:b/>
          <w:i/>
          <w:noProof w:val="0"/>
          <w:u w:val="single"/>
          <w:shd w:val="clear" w:color="auto" w:fill="FFFFFF" w:themeFill="background1"/>
          <w:lang w:val="ro-MD" w:eastAsia="ru-RU"/>
        </w:rPr>
        <w:t>.</w:t>
      </w:r>
      <w:r w:rsidRPr="00504BA8">
        <w:rPr>
          <w:b/>
          <w:i/>
          <w:noProof w:val="0"/>
          <w:u w:val="single"/>
          <w:shd w:val="clear" w:color="auto" w:fill="FFFFFF" w:themeFill="background1"/>
          <w:lang w:val="ro-MD" w:eastAsia="ru-RU"/>
        </w:rPr>
        <w:t>soldanesti</w:t>
      </w:r>
      <w:r>
        <w:rPr>
          <w:b/>
          <w:i/>
          <w:noProof w:val="0"/>
          <w:u w:val="single"/>
          <w:shd w:val="clear" w:color="auto" w:fill="FFFFFF" w:themeFill="background1"/>
          <w:lang w:val="ro-MD" w:eastAsia="ru-RU"/>
        </w:rPr>
        <w:t>@ms</w:t>
      </w:r>
      <w:r w:rsidRPr="00504BA8">
        <w:rPr>
          <w:b/>
          <w:i/>
          <w:noProof w:val="0"/>
          <w:u w:val="single"/>
          <w:shd w:val="clear" w:color="auto" w:fill="FFFFFF" w:themeFill="background1"/>
          <w:lang w:val="ro-MD" w:eastAsia="ru-RU"/>
        </w:rPr>
        <w:t>.md</w:t>
      </w:r>
    </w:p>
    <w:p w14:paraId="462FC893" w14:textId="77777777" w:rsidR="008C3609" w:rsidRPr="00C01E1D" w:rsidRDefault="008C3609" w:rsidP="008C3609">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C01E1D">
        <w:rPr>
          <w:b/>
          <w:noProof w:val="0"/>
          <w:lang w:val="it-IT" w:eastAsia="ru-RU"/>
        </w:rPr>
        <w:t xml:space="preserve">Adresa de e-mail sau pagina web oficială de la care se va putea obține accesul la documentația de atribuire: </w:t>
      </w:r>
      <w:r w:rsidRPr="00C01E1D">
        <w:rPr>
          <w:b/>
          <w:i/>
          <w:noProof w:val="0"/>
          <w:lang w:val="it-IT" w:eastAsia="ru-RU"/>
        </w:rPr>
        <w:t xml:space="preserve">documentația de atribuire este anexată în cadrul procedurii </w:t>
      </w:r>
      <w:r w:rsidRPr="004927E1">
        <w:rPr>
          <w:b/>
          <w:i/>
          <w:noProof w:val="0"/>
          <w:lang w:val="it-IT" w:eastAsia="ru-RU"/>
        </w:rPr>
        <w:t>în</w:t>
      </w:r>
      <w:r w:rsidRPr="00C01E1D">
        <w:rPr>
          <w:b/>
          <w:i/>
          <w:noProof w:val="0"/>
          <w:lang w:val="it-IT" w:eastAsia="ru-RU"/>
        </w:rPr>
        <w:t xml:space="preserve"> SIA RSAP</w:t>
      </w:r>
    </w:p>
    <w:p w14:paraId="322E7EAD" w14:textId="77777777" w:rsidR="008C3609" w:rsidRPr="00ED0180" w:rsidRDefault="008C3609" w:rsidP="008C3609">
      <w:pPr>
        <w:numPr>
          <w:ilvl w:val="0"/>
          <w:numId w:val="1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C1C6B">
        <w:rPr>
          <w:lang w:val="en-US"/>
        </w:rPr>
        <w:t>In</w:t>
      </w:r>
      <w:r>
        <w:rPr>
          <w:lang w:val="en-US"/>
        </w:rPr>
        <w:t xml:space="preserve">stituţia Medico-Sanitară Publică, </w:t>
      </w:r>
      <w:r w:rsidRPr="00927C22">
        <w:rPr>
          <w:lang w:val="en-US"/>
        </w:rPr>
        <w:t>prestarea  serviciilor medicale</w:t>
      </w:r>
      <w:r>
        <w:rPr>
          <w:lang w:val="en-US"/>
        </w:rPr>
        <w:t>;</w:t>
      </w:r>
      <w:r w:rsidRPr="00ED0180">
        <w:rPr>
          <w:rFonts w:asciiTheme="minorHAnsi" w:hAnsiTheme="minorHAnsi"/>
          <w:b/>
          <w:lang w:val="en-US"/>
        </w:rPr>
        <w:t xml:space="preserve"> </w:t>
      </w:r>
    </w:p>
    <w:p w14:paraId="3CBE936E" w14:textId="77777777" w:rsidR="008C3609" w:rsidRPr="00ED0180" w:rsidRDefault="008C3609" w:rsidP="008C3609">
      <w:pPr>
        <w:numPr>
          <w:ilvl w:val="0"/>
          <w:numId w:val="19"/>
        </w:numPr>
        <w:shd w:val="clear" w:color="auto" w:fill="FFFFFF" w:themeFill="background1"/>
        <w:tabs>
          <w:tab w:val="left" w:pos="284"/>
          <w:tab w:val="right" w:pos="9531"/>
        </w:tabs>
        <w:spacing w:before="120"/>
        <w:ind w:left="288" w:hanging="288"/>
        <w:rPr>
          <w:b/>
          <w:noProof w:val="0"/>
          <w:lang w:val="it-IT" w:eastAsia="ru-RU"/>
        </w:rPr>
      </w:pPr>
      <w:r w:rsidRPr="00ED0180">
        <w:rPr>
          <w:b/>
          <w:lang w:val="en-US"/>
        </w:rPr>
        <w:t>Cumpărătorul invită operatorii economici interesați, care îi pot satisface necesitățile, să participe la procedura de achiziție privind livrarea/prestarea/executarea următoarelor bunuri /servicii/lucrări</w:t>
      </w:r>
    </w:p>
    <w:tbl>
      <w:tblPr>
        <w:tblStyle w:val="af2"/>
        <w:tblpPr w:leftFromText="180" w:rightFromText="180" w:vertAnchor="text" w:horzAnchor="margin" w:tblpX="-318" w:tblpY="1"/>
        <w:tblW w:w="10300" w:type="dxa"/>
        <w:tblLayout w:type="fixed"/>
        <w:tblLook w:val="04A0" w:firstRow="1" w:lastRow="0" w:firstColumn="1" w:lastColumn="0" w:noHBand="0" w:noVBand="1"/>
      </w:tblPr>
      <w:tblGrid>
        <w:gridCol w:w="533"/>
        <w:gridCol w:w="993"/>
        <w:gridCol w:w="1276"/>
        <w:gridCol w:w="850"/>
        <w:gridCol w:w="1134"/>
        <w:gridCol w:w="3969"/>
        <w:gridCol w:w="1545"/>
      </w:tblGrid>
      <w:tr w:rsidR="008C3609" w:rsidRPr="00753FDF" w14:paraId="7AD4CBD2" w14:textId="77777777" w:rsidTr="004D66E3">
        <w:tc>
          <w:tcPr>
            <w:tcW w:w="533" w:type="dxa"/>
            <w:vAlign w:val="center"/>
          </w:tcPr>
          <w:p w14:paraId="762AC1F8" w14:textId="77777777" w:rsidR="008C3609" w:rsidRPr="00753FDF" w:rsidRDefault="008C3609" w:rsidP="004D66E3">
            <w:pPr>
              <w:jc w:val="center"/>
              <w:rPr>
                <w:b/>
                <w:sz w:val="20"/>
                <w:szCs w:val="20"/>
              </w:rPr>
            </w:pPr>
            <w:r w:rsidRPr="00753FDF">
              <w:rPr>
                <w:b/>
                <w:sz w:val="20"/>
                <w:szCs w:val="20"/>
              </w:rPr>
              <w:t>Nr. d/o</w:t>
            </w:r>
          </w:p>
        </w:tc>
        <w:tc>
          <w:tcPr>
            <w:tcW w:w="993" w:type="dxa"/>
            <w:tcBorders>
              <w:right w:val="single" w:sz="4" w:space="0" w:color="auto"/>
            </w:tcBorders>
            <w:vAlign w:val="center"/>
          </w:tcPr>
          <w:p w14:paraId="61602D38" w14:textId="77777777" w:rsidR="008C3609" w:rsidRPr="00753FDF" w:rsidRDefault="008C3609" w:rsidP="004D66E3">
            <w:pPr>
              <w:jc w:val="center"/>
              <w:rPr>
                <w:b/>
                <w:sz w:val="20"/>
                <w:szCs w:val="20"/>
              </w:rPr>
            </w:pPr>
            <w:r w:rsidRPr="00753FDF">
              <w:rPr>
                <w:b/>
                <w:sz w:val="20"/>
                <w:szCs w:val="20"/>
              </w:rPr>
              <w:t>Cod CPV</w:t>
            </w:r>
          </w:p>
        </w:tc>
        <w:tc>
          <w:tcPr>
            <w:tcW w:w="1276" w:type="dxa"/>
            <w:tcBorders>
              <w:right w:val="single" w:sz="4" w:space="0" w:color="auto"/>
            </w:tcBorders>
            <w:vAlign w:val="center"/>
          </w:tcPr>
          <w:p w14:paraId="41B3AD5D" w14:textId="77777777" w:rsidR="008C3609" w:rsidRPr="004927E1" w:rsidRDefault="008C3609" w:rsidP="004D66E3">
            <w:pPr>
              <w:jc w:val="center"/>
              <w:rPr>
                <w:b/>
                <w:sz w:val="20"/>
                <w:szCs w:val="20"/>
              </w:rPr>
            </w:pPr>
            <w:r w:rsidRPr="004927E1">
              <w:rPr>
                <w:b/>
                <w:sz w:val="20"/>
                <w:szCs w:val="20"/>
                <w:lang w:eastAsia="zh-CN"/>
              </w:rPr>
              <w:t>Denumirea bunurilor/serviciilor/lucrărilor solicitate</w:t>
            </w:r>
          </w:p>
        </w:tc>
        <w:tc>
          <w:tcPr>
            <w:tcW w:w="850" w:type="dxa"/>
            <w:tcBorders>
              <w:left w:val="single" w:sz="4" w:space="0" w:color="auto"/>
            </w:tcBorders>
            <w:vAlign w:val="center"/>
          </w:tcPr>
          <w:p w14:paraId="250E9178" w14:textId="77777777" w:rsidR="008C3609" w:rsidRPr="00753FDF" w:rsidRDefault="008C3609" w:rsidP="004D66E3">
            <w:pPr>
              <w:jc w:val="center"/>
              <w:rPr>
                <w:rFonts w:eastAsia="Arial Unicode MS"/>
                <w:b/>
                <w:sz w:val="20"/>
                <w:szCs w:val="20"/>
                <w:bdr w:val="nil"/>
              </w:rPr>
            </w:pPr>
            <w:r w:rsidRPr="00753FDF">
              <w:rPr>
                <w:b/>
                <w:sz w:val="20"/>
                <w:szCs w:val="20"/>
              </w:rPr>
              <w:t>U/M</w:t>
            </w:r>
          </w:p>
        </w:tc>
        <w:tc>
          <w:tcPr>
            <w:tcW w:w="1134" w:type="dxa"/>
            <w:vAlign w:val="center"/>
          </w:tcPr>
          <w:p w14:paraId="3AEF636A" w14:textId="77777777" w:rsidR="008C3609" w:rsidRPr="00753FDF" w:rsidRDefault="008C3609" w:rsidP="004D66E3">
            <w:pPr>
              <w:jc w:val="center"/>
              <w:rPr>
                <w:b/>
                <w:sz w:val="20"/>
                <w:szCs w:val="20"/>
              </w:rPr>
            </w:pPr>
            <w:r w:rsidRPr="00753FDF">
              <w:rPr>
                <w:b/>
                <w:sz w:val="20"/>
                <w:szCs w:val="20"/>
              </w:rPr>
              <w:t>Cantitatea</w:t>
            </w:r>
          </w:p>
        </w:tc>
        <w:tc>
          <w:tcPr>
            <w:tcW w:w="3969" w:type="dxa"/>
            <w:vAlign w:val="center"/>
          </w:tcPr>
          <w:p w14:paraId="0CC5A38A" w14:textId="77777777" w:rsidR="008C3609" w:rsidRPr="00753FDF" w:rsidRDefault="008C3609" w:rsidP="004D66E3">
            <w:pPr>
              <w:jc w:val="center"/>
              <w:rPr>
                <w:b/>
                <w:sz w:val="20"/>
                <w:szCs w:val="20"/>
              </w:rPr>
            </w:pPr>
            <w:r w:rsidRPr="00753FDF">
              <w:rPr>
                <w:b/>
                <w:sz w:val="20"/>
                <w:szCs w:val="20"/>
              </w:rPr>
              <w:t>Specificarea tehnică deplină solicitată, Standarde de referință</w:t>
            </w:r>
          </w:p>
        </w:tc>
        <w:tc>
          <w:tcPr>
            <w:tcW w:w="1545" w:type="dxa"/>
            <w:vAlign w:val="center"/>
          </w:tcPr>
          <w:p w14:paraId="151FAA4B" w14:textId="77777777" w:rsidR="008C3609" w:rsidRPr="002C5A82" w:rsidRDefault="008C3609" w:rsidP="004D66E3">
            <w:pPr>
              <w:jc w:val="center"/>
              <w:rPr>
                <w:b/>
                <w:sz w:val="20"/>
                <w:szCs w:val="20"/>
                <w:lang w:val="ro-MD"/>
              </w:rPr>
            </w:pPr>
            <w:r w:rsidRPr="00753FDF">
              <w:rPr>
                <w:b/>
                <w:sz w:val="20"/>
                <w:szCs w:val="20"/>
                <w:lang w:val="en-US"/>
              </w:rPr>
              <w:t>Valoarea estimată</w:t>
            </w:r>
            <w:r w:rsidRPr="00753FDF">
              <w:rPr>
                <w:b/>
                <w:sz w:val="20"/>
                <w:szCs w:val="20"/>
                <w:lang w:val="ro-MD"/>
              </w:rPr>
              <w:t xml:space="preserve"> </w:t>
            </w:r>
          </w:p>
        </w:tc>
      </w:tr>
      <w:tr w:rsidR="008C3609" w:rsidRPr="002C5A82" w14:paraId="1F7C201A" w14:textId="77777777" w:rsidTr="004D66E3">
        <w:trPr>
          <w:cantSplit/>
          <w:trHeight w:val="1134"/>
        </w:trPr>
        <w:tc>
          <w:tcPr>
            <w:tcW w:w="533" w:type="dxa"/>
            <w:vAlign w:val="center"/>
          </w:tcPr>
          <w:p w14:paraId="509C298E" w14:textId="77777777" w:rsidR="008C3609" w:rsidRPr="00DD5036" w:rsidRDefault="008C3609" w:rsidP="004D66E3">
            <w:pPr>
              <w:jc w:val="center"/>
              <w:rPr>
                <w:noProof w:val="0"/>
                <w:sz w:val="16"/>
                <w:szCs w:val="16"/>
                <w:lang w:val="it-IT" w:eastAsia="ru-RU"/>
              </w:rPr>
            </w:pPr>
            <w:r w:rsidRPr="00DD5036">
              <w:rPr>
                <w:noProof w:val="0"/>
                <w:sz w:val="16"/>
                <w:szCs w:val="16"/>
                <w:lang w:val="it-IT" w:eastAsia="ru-RU"/>
              </w:rPr>
              <w:t>1</w:t>
            </w:r>
          </w:p>
        </w:tc>
        <w:tc>
          <w:tcPr>
            <w:tcW w:w="993" w:type="dxa"/>
            <w:textDirection w:val="btLr"/>
            <w:vAlign w:val="center"/>
          </w:tcPr>
          <w:p w14:paraId="11F30694" w14:textId="77777777" w:rsidR="008C3609" w:rsidRPr="00EE7418" w:rsidRDefault="008C3609" w:rsidP="004D66E3">
            <w:pPr>
              <w:ind w:left="113" w:right="113"/>
              <w:jc w:val="center"/>
              <w:rPr>
                <w:b/>
                <w:noProof w:val="0"/>
                <w:lang w:val="it-IT" w:eastAsia="ru-RU"/>
              </w:rPr>
            </w:pPr>
            <w:r w:rsidRPr="00EE7418">
              <w:rPr>
                <w:rStyle w:val="aff3"/>
                <w:b/>
                <w:bCs/>
                <w:i w:val="0"/>
                <w:iCs w:val="0"/>
                <w:color w:val="767676"/>
                <w:sz w:val="21"/>
                <w:szCs w:val="21"/>
                <w:shd w:val="clear" w:color="auto" w:fill="FFFFFF"/>
              </w:rPr>
              <w:t>45200000-9</w:t>
            </w:r>
          </w:p>
        </w:tc>
        <w:tc>
          <w:tcPr>
            <w:tcW w:w="1276" w:type="dxa"/>
            <w:vAlign w:val="center"/>
          </w:tcPr>
          <w:p w14:paraId="33501503" w14:textId="77777777" w:rsidR="008C3609" w:rsidRPr="004927E1" w:rsidRDefault="008C3609" w:rsidP="004D66E3">
            <w:pPr>
              <w:rPr>
                <w:color w:val="000000"/>
                <w:lang w:val="en-US" w:eastAsia="ru-RU"/>
              </w:rPr>
            </w:pPr>
            <w:r w:rsidRPr="002E6169">
              <w:rPr>
                <w:b/>
                <w:bCs/>
                <w:lang w:val="en-US"/>
              </w:rPr>
              <w:t>Lucrări de reparație curent</w:t>
            </w:r>
            <w:r w:rsidRPr="002E6169">
              <w:rPr>
                <w:b/>
                <w:bCs/>
                <w:lang w:val="ro-MD"/>
              </w:rPr>
              <w:t>ă</w:t>
            </w:r>
            <w:r w:rsidRPr="002E6169">
              <w:rPr>
                <w:b/>
                <w:bCs/>
                <w:lang w:val="en-US"/>
              </w:rPr>
              <w:t xml:space="preserve"> a cabinetului epidimiologic și a camerei de gardă la Spitalul raional Șoldănești</w:t>
            </w:r>
            <w:r w:rsidRPr="00ED0180">
              <w:rPr>
                <w:rFonts w:asciiTheme="minorHAnsi" w:hAnsiTheme="minorHAnsi"/>
                <w:b/>
                <w:lang w:val="en-US"/>
              </w:rPr>
              <w:br/>
            </w:r>
          </w:p>
        </w:tc>
        <w:tc>
          <w:tcPr>
            <w:tcW w:w="850" w:type="dxa"/>
            <w:vAlign w:val="center"/>
          </w:tcPr>
          <w:p w14:paraId="2242E53D" w14:textId="77777777" w:rsidR="008C3609" w:rsidRPr="00D3588C" w:rsidRDefault="008C3609" w:rsidP="004D66E3">
            <w:pPr>
              <w:spacing w:before="100" w:beforeAutospacing="1" w:after="100" w:afterAutospacing="1"/>
              <w:jc w:val="center"/>
              <w:rPr>
                <w:color w:val="000000"/>
                <w:lang w:eastAsia="ru-RU"/>
              </w:rPr>
            </w:pPr>
            <w:r w:rsidRPr="002B7281">
              <w:t>m2</w:t>
            </w:r>
          </w:p>
        </w:tc>
        <w:tc>
          <w:tcPr>
            <w:tcW w:w="1134" w:type="dxa"/>
            <w:vAlign w:val="center"/>
          </w:tcPr>
          <w:p w14:paraId="7B612422" w14:textId="77777777" w:rsidR="008C3609" w:rsidRPr="00D3588C" w:rsidRDefault="008C3609" w:rsidP="004D66E3">
            <w:pPr>
              <w:spacing w:before="100" w:beforeAutospacing="1" w:after="100" w:afterAutospacing="1"/>
              <w:jc w:val="center"/>
              <w:rPr>
                <w:lang w:eastAsia="ru-RU"/>
              </w:rPr>
            </w:pPr>
            <w:r>
              <w:rPr>
                <w:lang w:eastAsia="ru-RU"/>
              </w:rPr>
              <w:t>1</w:t>
            </w:r>
          </w:p>
        </w:tc>
        <w:tc>
          <w:tcPr>
            <w:tcW w:w="3969" w:type="dxa"/>
          </w:tcPr>
          <w:p w14:paraId="58B4176C" w14:textId="77777777" w:rsidR="008C3609" w:rsidRDefault="008C3609" w:rsidP="004D66E3">
            <w:pPr>
              <w:jc w:val="center"/>
              <w:rPr>
                <w:rFonts w:eastAsia="Calibri"/>
                <w:color w:val="000000"/>
                <w:lang w:val="en-US"/>
              </w:rPr>
            </w:pPr>
          </w:p>
          <w:p w14:paraId="0FF379CE" w14:textId="77777777" w:rsidR="008C3609" w:rsidRDefault="008C3609" w:rsidP="004D66E3">
            <w:pPr>
              <w:jc w:val="center"/>
              <w:rPr>
                <w:rFonts w:eastAsia="Calibri"/>
                <w:color w:val="000000"/>
                <w:lang w:val="en-US"/>
              </w:rPr>
            </w:pPr>
          </w:p>
          <w:p w14:paraId="0A949913" w14:textId="77777777" w:rsidR="008C3609" w:rsidRDefault="008C3609" w:rsidP="004D66E3">
            <w:pPr>
              <w:jc w:val="center"/>
              <w:rPr>
                <w:rFonts w:eastAsia="Calibri"/>
                <w:color w:val="000000"/>
                <w:lang w:val="en-US"/>
              </w:rPr>
            </w:pPr>
          </w:p>
          <w:p w14:paraId="01C11B17" w14:textId="77777777" w:rsidR="008C3609" w:rsidRDefault="008C3609" w:rsidP="004D66E3">
            <w:pPr>
              <w:jc w:val="center"/>
              <w:rPr>
                <w:rFonts w:eastAsia="Calibri"/>
                <w:color w:val="000000"/>
                <w:lang w:val="en-US"/>
              </w:rPr>
            </w:pPr>
          </w:p>
          <w:p w14:paraId="6838E2C5" w14:textId="77777777" w:rsidR="008C3609" w:rsidRDefault="008C3609" w:rsidP="004D66E3">
            <w:pPr>
              <w:jc w:val="center"/>
              <w:rPr>
                <w:rFonts w:eastAsia="Calibri"/>
                <w:color w:val="000000"/>
                <w:lang w:val="en-US"/>
              </w:rPr>
            </w:pPr>
          </w:p>
          <w:p w14:paraId="6960A038" w14:textId="77777777" w:rsidR="008C3609" w:rsidRPr="00D8150F" w:rsidRDefault="008C3609" w:rsidP="004D66E3">
            <w:pPr>
              <w:jc w:val="center"/>
              <w:rPr>
                <w:rFonts w:eastAsia="Calibri"/>
                <w:color w:val="000000"/>
                <w:lang w:val="en-US"/>
              </w:rPr>
            </w:pPr>
            <w:r w:rsidRPr="00D8150F">
              <w:rPr>
                <w:rFonts w:eastAsia="Calibri"/>
                <w:color w:val="000000"/>
                <w:lang w:val="en-US"/>
              </w:rPr>
              <w:t>Conform caietului de sarcini</w:t>
            </w:r>
          </w:p>
          <w:p w14:paraId="3AEF7077" w14:textId="77777777" w:rsidR="008C3609" w:rsidRPr="00D3588C" w:rsidRDefault="008C3609" w:rsidP="004D66E3"/>
        </w:tc>
        <w:tc>
          <w:tcPr>
            <w:tcW w:w="1545" w:type="dxa"/>
            <w:vAlign w:val="center"/>
          </w:tcPr>
          <w:p w14:paraId="0EBA6332" w14:textId="77777777" w:rsidR="008C3609" w:rsidRPr="00D3588C" w:rsidRDefault="008C3609" w:rsidP="004D66E3">
            <w:pPr>
              <w:jc w:val="center"/>
              <w:rPr>
                <w:lang w:val="en-US"/>
              </w:rPr>
            </w:pPr>
          </w:p>
        </w:tc>
      </w:tr>
      <w:tr w:rsidR="008C3609" w:rsidRPr="002C5A82" w14:paraId="071F3EDE" w14:textId="77777777" w:rsidTr="004D66E3">
        <w:tc>
          <w:tcPr>
            <w:tcW w:w="533" w:type="dxa"/>
            <w:vAlign w:val="center"/>
          </w:tcPr>
          <w:p w14:paraId="77E83BFD" w14:textId="77777777" w:rsidR="008C3609" w:rsidRPr="00DD5036" w:rsidRDefault="008C3609" w:rsidP="004D66E3">
            <w:pPr>
              <w:jc w:val="center"/>
              <w:rPr>
                <w:noProof w:val="0"/>
                <w:sz w:val="16"/>
                <w:szCs w:val="16"/>
                <w:lang w:val="it-IT" w:eastAsia="ru-RU"/>
              </w:rPr>
            </w:pPr>
          </w:p>
        </w:tc>
        <w:tc>
          <w:tcPr>
            <w:tcW w:w="993" w:type="dxa"/>
            <w:vAlign w:val="center"/>
          </w:tcPr>
          <w:p w14:paraId="2352621B" w14:textId="77777777" w:rsidR="008C3609" w:rsidRPr="00BE337D" w:rsidRDefault="008C3609" w:rsidP="004D66E3">
            <w:pPr>
              <w:jc w:val="center"/>
              <w:rPr>
                <w:noProof w:val="0"/>
                <w:lang w:val="it-IT" w:eastAsia="ru-RU"/>
              </w:rPr>
            </w:pPr>
          </w:p>
        </w:tc>
        <w:tc>
          <w:tcPr>
            <w:tcW w:w="1276" w:type="dxa"/>
            <w:vAlign w:val="center"/>
          </w:tcPr>
          <w:p w14:paraId="2A8A6FC4" w14:textId="77777777" w:rsidR="008C3609" w:rsidRPr="004927E1" w:rsidRDefault="008C3609" w:rsidP="004D66E3">
            <w:pPr>
              <w:jc w:val="center"/>
              <w:rPr>
                <w:u w:val="single"/>
                <w:shd w:val="clear" w:color="auto" w:fill="FFFF00"/>
                <w:lang w:val="en-US"/>
              </w:rPr>
            </w:pPr>
          </w:p>
        </w:tc>
        <w:tc>
          <w:tcPr>
            <w:tcW w:w="850" w:type="dxa"/>
            <w:vAlign w:val="center"/>
          </w:tcPr>
          <w:p w14:paraId="1BEE7065" w14:textId="77777777" w:rsidR="008C3609" w:rsidRPr="002B7281" w:rsidRDefault="008C3609" w:rsidP="004D66E3">
            <w:pPr>
              <w:spacing w:before="100" w:beforeAutospacing="1" w:after="100" w:afterAutospacing="1"/>
              <w:jc w:val="center"/>
            </w:pPr>
          </w:p>
        </w:tc>
        <w:tc>
          <w:tcPr>
            <w:tcW w:w="1134" w:type="dxa"/>
            <w:vAlign w:val="center"/>
          </w:tcPr>
          <w:p w14:paraId="255AA364" w14:textId="77777777" w:rsidR="008C3609" w:rsidRDefault="008C3609" w:rsidP="004D66E3">
            <w:pPr>
              <w:spacing w:before="100" w:beforeAutospacing="1" w:after="100" w:afterAutospacing="1"/>
              <w:jc w:val="center"/>
              <w:rPr>
                <w:lang w:eastAsia="ru-RU"/>
              </w:rPr>
            </w:pPr>
          </w:p>
        </w:tc>
        <w:tc>
          <w:tcPr>
            <w:tcW w:w="3969" w:type="dxa"/>
          </w:tcPr>
          <w:p w14:paraId="213AFEDC" w14:textId="77777777" w:rsidR="008C3609" w:rsidRPr="00D3588C" w:rsidRDefault="008C3609" w:rsidP="004D66E3">
            <w:r w:rsidRPr="00D3588C">
              <w:rPr>
                <w:b/>
              </w:rPr>
              <w:t>Valoarea estimativă totală</w:t>
            </w:r>
          </w:p>
        </w:tc>
        <w:tc>
          <w:tcPr>
            <w:tcW w:w="1545" w:type="dxa"/>
            <w:vAlign w:val="center"/>
          </w:tcPr>
          <w:p w14:paraId="6F4FF4FE" w14:textId="77777777" w:rsidR="008C3609" w:rsidRPr="0019487D" w:rsidRDefault="008C3609" w:rsidP="004D66E3">
            <w:pPr>
              <w:jc w:val="center"/>
              <w:rPr>
                <w:b/>
              </w:rPr>
            </w:pPr>
            <w:r w:rsidRPr="0019487D">
              <w:rPr>
                <w:b/>
              </w:rPr>
              <w:t>560 026,00</w:t>
            </w:r>
          </w:p>
          <w:p w14:paraId="6976A184" w14:textId="77777777" w:rsidR="008C3609" w:rsidRPr="001A07AE" w:rsidRDefault="008C3609" w:rsidP="004D66E3">
            <w:pPr>
              <w:jc w:val="center"/>
              <w:rPr>
                <w:b/>
                <w:lang w:val="en-US"/>
              </w:rPr>
            </w:pPr>
          </w:p>
        </w:tc>
      </w:tr>
    </w:tbl>
    <w:p w14:paraId="54BB6C11" w14:textId="77777777" w:rsidR="008C3609" w:rsidRDefault="008C3609" w:rsidP="008C3609">
      <w:pPr>
        <w:shd w:val="clear" w:color="auto" w:fill="FFFFFF" w:themeFill="background1"/>
        <w:tabs>
          <w:tab w:val="right" w:pos="426"/>
        </w:tabs>
        <w:spacing w:before="120"/>
        <w:rPr>
          <w:b/>
          <w:noProof w:val="0"/>
          <w:lang w:eastAsia="ru-RU"/>
        </w:rPr>
      </w:pPr>
    </w:p>
    <w:p w14:paraId="352DA277" w14:textId="77777777" w:rsidR="008C3609" w:rsidRDefault="008C3609" w:rsidP="008C3609">
      <w:pPr>
        <w:shd w:val="clear" w:color="auto" w:fill="FFFFFF" w:themeFill="background1"/>
        <w:tabs>
          <w:tab w:val="right" w:pos="426"/>
        </w:tabs>
        <w:spacing w:before="120"/>
        <w:rPr>
          <w:b/>
          <w:noProof w:val="0"/>
          <w:lang w:eastAsia="ru-RU"/>
        </w:rPr>
      </w:pPr>
    </w:p>
    <w:p w14:paraId="32BE845A" w14:textId="77777777" w:rsidR="008C3609" w:rsidRDefault="008C3609" w:rsidP="008C3609">
      <w:pPr>
        <w:shd w:val="clear" w:color="auto" w:fill="FFFFFF" w:themeFill="background1"/>
        <w:tabs>
          <w:tab w:val="right" w:pos="426"/>
        </w:tabs>
        <w:spacing w:before="120"/>
        <w:rPr>
          <w:b/>
          <w:noProof w:val="0"/>
          <w:lang w:eastAsia="ru-RU"/>
        </w:rPr>
      </w:pPr>
    </w:p>
    <w:p w14:paraId="51E8315C" w14:textId="77777777" w:rsidR="008C3609" w:rsidRDefault="008C3609" w:rsidP="008C3609">
      <w:pPr>
        <w:shd w:val="clear" w:color="auto" w:fill="FFFFFF" w:themeFill="background1"/>
        <w:tabs>
          <w:tab w:val="right" w:pos="426"/>
        </w:tabs>
        <w:spacing w:before="120"/>
        <w:rPr>
          <w:b/>
          <w:noProof w:val="0"/>
          <w:lang w:eastAsia="ru-RU"/>
        </w:rPr>
      </w:pPr>
    </w:p>
    <w:p w14:paraId="53BA66E5" w14:textId="77777777" w:rsidR="008C3609" w:rsidRDefault="008C3609" w:rsidP="008C3609">
      <w:pPr>
        <w:numPr>
          <w:ilvl w:val="0"/>
          <w:numId w:val="1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C01E1D">
        <w:rPr>
          <w:noProof w:val="0"/>
          <w:lang w:eastAsia="ru-RU"/>
        </w:rPr>
        <w:t>Nu se aplică;</w:t>
      </w:r>
    </w:p>
    <w:p w14:paraId="310A3C2E" w14:textId="77777777" w:rsidR="008C3609" w:rsidRPr="00646BE6" w:rsidRDefault="008C3609" w:rsidP="008C3609">
      <w:pPr>
        <w:numPr>
          <w:ilvl w:val="0"/>
          <w:numId w:val="1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0B37425" w14:textId="77777777" w:rsidR="008C3609" w:rsidRPr="00CE5971" w:rsidRDefault="008C3609" w:rsidP="008C3609">
      <w:pPr>
        <w:numPr>
          <w:ilvl w:val="0"/>
          <w:numId w:val="20"/>
        </w:numPr>
        <w:shd w:val="clear" w:color="auto" w:fill="FFFFFF" w:themeFill="background1"/>
        <w:tabs>
          <w:tab w:val="right" w:pos="426"/>
        </w:tabs>
        <w:rPr>
          <w:b/>
          <w:noProof w:val="0"/>
          <w:lang w:val="ru-RU" w:eastAsia="ru-RU"/>
        </w:rPr>
      </w:pPr>
      <w:r w:rsidRPr="00CE5971">
        <w:rPr>
          <w:b/>
          <w:noProof w:val="0"/>
          <w:lang w:val="it-IT" w:eastAsia="ru-RU"/>
        </w:rPr>
        <w:t xml:space="preserve">Pentru un singur </w:t>
      </w:r>
      <w:r w:rsidRPr="00CE5971">
        <w:rPr>
          <w:b/>
          <w:noProof w:val="0"/>
          <w:lang w:val="ru-RU" w:eastAsia="ru-RU"/>
        </w:rPr>
        <w:t>lot;</w:t>
      </w:r>
    </w:p>
    <w:p w14:paraId="2F7B9B90" w14:textId="77777777" w:rsidR="008C3609" w:rsidRPr="00CE5971" w:rsidRDefault="008C3609" w:rsidP="008C3609">
      <w:pPr>
        <w:numPr>
          <w:ilvl w:val="0"/>
          <w:numId w:val="20"/>
        </w:numPr>
        <w:shd w:val="clear" w:color="auto" w:fill="FFFFFF" w:themeFill="background1"/>
        <w:tabs>
          <w:tab w:val="right" w:pos="426"/>
        </w:tabs>
        <w:rPr>
          <w:noProof w:val="0"/>
          <w:u w:val="single"/>
          <w:lang w:val="ru-RU" w:eastAsia="ru-RU"/>
        </w:rPr>
      </w:pPr>
      <w:r w:rsidRPr="00CE5971">
        <w:rPr>
          <w:noProof w:val="0"/>
          <w:u w:val="single"/>
          <w:lang w:val="ru-RU" w:eastAsia="ru-RU"/>
        </w:rPr>
        <w:t>Pentru</w:t>
      </w:r>
      <w:r w:rsidRPr="00CE5971">
        <w:rPr>
          <w:noProof w:val="0"/>
          <w:u w:val="single"/>
          <w:lang w:eastAsia="ru-RU"/>
        </w:rPr>
        <w:t xml:space="preserve"> </w:t>
      </w:r>
      <w:r w:rsidRPr="00CE5971">
        <w:rPr>
          <w:noProof w:val="0"/>
          <w:u w:val="single"/>
          <w:lang w:val="ru-RU" w:eastAsia="ru-RU"/>
        </w:rPr>
        <w:t>mai</w:t>
      </w:r>
      <w:r w:rsidRPr="00CE5971">
        <w:rPr>
          <w:noProof w:val="0"/>
          <w:u w:val="single"/>
          <w:lang w:eastAsia="ru-RU"/>
        </w:rPr>
        <w:t xml:space="preserve"> </w:t>
      </w:r>
      <w:r w:rsidRPr="00CE5971">
        <w:rPr>
          <w:noProof w:val="0"/>
          <w:u w:val="single"/>
          <w:lang w:val="ru-RU" w:eastAsia="ru-RU"/>
        </w:rPr>
        <w:t>multe</w:t>
      </w:r>
      <w:r w:rsidRPr="00CE5971">
        <w:rPr>
          <w:noProof w:val="0"/>
          <w:u w:val="single"/>
          <w:lang w:eastAsia="ru-RU"/>
        </w:rPr>
        <w:t xml:space="preserve"> </w:t>
      </w:r>
      <w:r w:rsidRPr="00CE5971">
        <w:rPr>
          <w:noProof w:val="0"/>
          <w:u w:val="single"/>
          <w:lang w:val="ru-RU" w:eastAsia="ru-RU"/>
        </w:rPr>
        <w:t>loturi;</w:t>
      </w:r>
    </w:p>
    <w:p w14:paraId="340BC159" w14:textId="77777777" w:rsidR="008C3609" w:rsidRPr="006418E0" w:rsidRDefault="008C3609" w:rsidP="008C3609">
      <w:pPr>
        <w:numPr>
          <w:ilvl w:val="0"/>
          <w:numId w:val="20"/>
        </w:numPr>
        <w:shd w:val="clear" w:color="auto" w:fill="FFFFFF" w:themeFill="background1"/>
        <w:tabs>
          <w:tab w:val="right" w:pos="426"/>
        </w:tabs>
        <w:rPr>
          <w:b/>
          <w:noProof w:val="0"/>
          <w:lang w:val="ru-RU" w:eastAsia="ru-RU"/>
        </w:rPr>
      </w:pPr>
      <w:r w:rsidRPr="006418E0">
        <w:rPr>
          <w:b/>
          <w:noProof w:val="0"/>
          <w:lang w:val="ru-RU" w:eastAsia="ru-RU"/>
        </w:rPr>
        <w:t>Pentru</w:t>
      </w:r>
      <w:r w:rsidRPr="006418E0">
        <w:rPr>
          <w:b/>
          <w:noProof w:val="0"/>
          <w:lang w:eastAsia="ru-RU"/>
        </w:rPr>
        <w:t xml:space="preserve"> </w:t>
      </w:r>
      <w:r w:rsidRPr="006418E0">
        <w:rPr>
          <w:b/>
          <w:noProof w:val="0"/>
          <w:lang w:val="ru-RU" w:eastAsia="ru-RU"/>
        </w:rPr>
        <w:t>toate</w:t>
      </w:r>
      <w:r w:rsidRPr="006418E0">
        <w:rPr>
          <w:b/>
          <w:noProof w:val="0"/>
          <w:lang w:eastAsia="ru-RU"/>
        </w:rPr>
        <w:t xml:space="preserve"> </w:t>
      </w:r>
      <w:r w:rsidRPr="006418E0">
        <w:rPr>
          <w:b/>
          <w:noProof w:val="0"/>
          <w:lang w:val="ru-RU" w:eastAsia="ru-RU"/>
        </w:rPr>
        <w:t>loturile;</w:t>
      </w:r>
    </w:p>
    <w:p w14:paraId="42054B99" w14:textId="77777777" w:rsidR="008C3609" w:rsidRDefault="008C3609" w:rsidP="008C3609">
      <w:pPr>
        <w:numPr>
          <w:ilvl w:val="0"/>
          <w:numId w:val="20"/>
        </w:numPr>
        <w:shd w:val="clear" w:color="auto" w:fill="FFFFFF" w:themeFill="background1"/>
        <w:tabs>
          <w:tab w:val="right" w:pos="426"/>
        </w:tabs>
        <w:rPr>
          <w:noProof w:val="0"/>
          <w:lang w:val="it-IT" w:eastAsia="ru-RU"/>
        </w:rPr>
      </w:pPr>
      <w:r w:rsidRPr="00BE362C">
        <w:rPr>
          <w:noProof w:val="0"/>
          <w:lang w:val="it-IT" w:eastAsia="ru-RU"/>
        </w:rPr>
        <w:t xml:space="preserve">Alte limitări privind numărul de loturi care pot fi atribuite </w:t>
      </w:r>
      <w:r>
        <w:rPr>
          <w:noProof w:val="0"/>
          <w:lang w:val="it-IT" w:eastAsia="ru-RU"/>
        </w:rPr>
        <w:t>aceluiași ofertant</w:t>
      </w:r>
    </w:p>
    <w:p w14:paraId="6032055F" w14:textId="77777777" w:rsidR="008C3609" w:rsidRPr="00BE362C" w:rsidRDefault="008C3609" w:rsidP="008C3609">
      <w:pPr>
        <w:shd w:val="clear" w:color="auto" w:fill="FFFFFF" w:themeFill="background1"/>
        <w:tabs>
          <w:tab w:val="right" w:pos="426"/>
        </w:tabs>
        <w:rPr>
          <w:noProof w:val="0"/>
          <w:lang w:val="it-IT" w:eastAsia="ru-RU"/>
        </w:rPr>
      </w:pPr>
    </w:p>
    <w:p w14:paraId="7A04F0B7" w14:textId="77777777" w:rsidR="008C3609" w:rsidRPr="0094296A" w:rsidRDefault="008C3609" w:rsidP="008C3609">
      <w:pPr>
        <w:numPr>
          <w:ilvl w:val="0"/>
          <w:numId w:val="1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01E1D">
        <w:rPr>
          <w:noProof w:val="0"/>
          <w:lang w:val="en-US" w:eastAsia="ru-RU"/>
        </w:rPr>
        <w:t>Nu se admite</w:t>
      </w:r>
      <w:r>
        <w:rPr>
          <w:noProof w:val="0"/>
          <w:lang w:val="en-US" w:eastAsia="ru-RU"/>
        </w:rPr>
        <w:t>;</w:t>
      </w:r>
    </w:p>
    <w:p w14:paraId="2A938934" w14:textId="77777777" w:rsidR="008C3609" w:rsidRPr="0094296A" w:rsidRDefault="008C3609" w:rsidP="008C3609">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790358F1" w14:textId="77777777" w:rsidR="008C3609" w:rsidRPr="00347CEB" w:rsidRDefault="008C3609" w:rsidP="008C3609">
      <w:pPr>
        <w:numPr>
          <w:ilvl w:val="0"/>
          <w:numId w:val="19"/>
        </w:numPr>
        <w:shd w:val="clear" w:color="auto" w:fill="FFFFFF" w:themeFill="background1"/>
        <w:tabs>
          <w:tab w:val="left" w:pos="0"/>
          <w:tab w:val="left" w:pos="284"/>
          <w:tab w:val="left" w:pos="426"/>
        </w:tabs>
        <w:spacing w:before="120"/>
        <w:ind w:left="502"/>
        <w:rPr>
          <w:b/>
          <w:i/>
          <w:noProof w:val="0"/>
          <w:lang w:val="it-IT" w:eastAsia="ru-RU"/>
        </w:rPr>
      </w:pPr>
      <w:r w:rsidRPr="00BE362C">
        <w:rPr>
          <w:b/>
          <w:noProof w:val="0"/>
          <w:lang w:val="it-IT" w:eastAsia="ru-RU"/>
        </w:rPr>
        <w:t>T</w:t>
      </w:r>
      <w:r>
        <w:rPr>
          <w:b/>
          <w:noProof w:val="0"/>
          <w:lang w:val="it-IT" w:eastAsia="ru-RU"/>
        </w:rPr>
        <w:t>ermenii și condițiile de executare/prestare</w:t>
      </w:r>
      <w:r w:rsidRPr="00BE362C">
        <w:rPr>
          <w:b/>
          <w:noProof w:val="0"/>
          <w:lang w:val="it-IT" w:eastAsia="ru-RU"/>
        </w:rPr>
        <w:t xml:space="preserve"> solicitați:</w:t>
      </w:r>
      <w:r>
        <w:rPr>
          <w:b/>
          <w:noProof w:val="0"/>
          <w:lang w:val="it-IT" w:eastAsia="ru-RU"/>
        </w:rPr>
        <w:t xml:space="preserve"> </w:t>
      </w:r>
      <w:r w:rsidRPr="00347CEB">
        <w:rPr>
          <w:b/>
          <w:i/>
          <w:noProof w:val="0"/>
          <w:lang w:val="it-IT" w:eastAsia="ru-RU"/>
        </w:rPr>
        <w:t>Termenul de execut</w:t>
      </w:r>
      <w:r>
        <w:rPr>
          <w:b/>
          <w:i/>
          <w:noProof w:val="0"/>
          <w:lang w:val="it-IT" w:eastAsia="ru-RU"/>
        </w:rPr>
        <w:t>are a lucrărilor în decurs de 60</w:t>
      </w:r>
      <w:r w:rsidRPr="00347CEB">
        <w:rPr>
          <w:b/>
          <w:i/>
          <w:noProof w:val="0"/>
          <w:lang w:val="it-IT" w:eastAsia="ru-RU"/>
        </w:rPr>
        <w:t xml:space="preserve"> zile de la semnarea contractului , p</w:t>
      </w:r>
      <w:r>
        <w:rPr>
          <w:b/>
          <w:i/>
          <w:noProof w:val="0"/>
          <w:lang w:val="it-IT" w:eastAsia="ru-RU"/>
        </w:rPr>
        <w:t>e parcursul anului 2026</w:t>
      </w:r>
      <w:r w:rsidRPr="00347CEB">
        <w:rPr>
          <w:b/>
          <w:i/>
        </w:rPr>
        <w:t>;</w:t>
      </w:r>
    </w:p>
    <w:p w14:paraId="10781994" w14:textId="77777777" w:rsidR="008C3609" w:rsidRPr="00BE362C" w:rsidRDefault="008C3609" w:rsidP="008C3609">
      <w:pPr>
        <w:numPr>
          <w:ilvl w:val="0"/>
          <w:numId w:val="1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C01E1D">
        <w:rPr>
          <w:b/>
          <w:i/>
          <w:lang w:val="en-US"/>
        </w:rPr>
        <w:t xml:space="preserve"> </w:t>
      </w:r>
      <w:r>
        <w:rPr>
          <w:lang w:val="en-US"/>
        </w:rPr>
        <w:t>01.12.2026</w:t>
      </w:r>
      <w:r w:rsidRPr="00C01E1D">
        <w:rPr>
          <w:lang w:val="en-US"/>
        </w:rPr>
        <w:t>;</w:t>
      </w:r>
    </w:p>
    <w:p w14:paraId="6A79F856" w14:textId="77777777" w:rsidR="008C3609" w:rsidRPr="00C01E1D" w:rsidRDefault="008C3609" w:rsidP="008C3609">
      <w:pPr>
        <w:numPr>
          <w:ilvl w:val="0"/>
          <w:numId w:val="1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01E1D">
        <w:rPr>
          <w:lang w:val="en-US"/>
        </w:rPr>
        <w:t>Nu;</w:t>
      </w:r>
    </w:p>
    <w:p w14:paraId="6438F693" w14:textId="77777777" w:rsidR="008C3609" w:rsidRPr="00C01E1D" w:rsidRDefault="008C3609" w:rsidP="008C3609">
      <w:pPr>
        <w:numPr>
          <w:ilvl w:val="0"/>
          <w:numId w:val="19"/>
        </w:numPr>
        <w:tabs>
          <w:tab w:val="right" w:pos="426"/>
        </w:tabs>
        <w:spacing w:before="120"/>
        <w:ind w:left="360"/>
        <w:rPr>
          <w:b/>
          <w:noProof w:val="0"/>
          <w:lang w:val="it-IT" w:eastAsia="ru-RU"/>
        </w:rPr>
      </w:pPr>
      <w:r w:rsidRPr="00867676">
        <w:rPr>
          <w:b/>
          <w:noProof w:val="0"/>
          <w:lang w:val="it-IT" w:eastAsia="ru-RU"/>
        </w:rPr>
        <w:tab/>
      </w:r>
      <w:r>
        <w:rPr>
          <w:b/>
          <w:noProof w:val="0"/>
          <w:lang w:val="it-IT" w:eastAsia="ru-RU"/>
        </w:rPr>
        <w:t>Livrarea bunurilor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Pr="00C01E1D">
        <w:rPr>
          <w:b/>
          <w:lang w:val="en-US"/>
        </w:rPr>
        <w:t xml:space="preserve"> </w:t>
      </w:r>
      <w:r w:rsidRPr="00C01E1D">
        <w:rPr>
          <w:lang w:val="en-US"/>
        </w:rPr>
        <w:t>Nu;</w:t>
      </w:r>
    </w:p>
    <w:p w14:paraId="78583E7D" w14:textId="77777777" w:rsidR="008C3609" w:rsidRDefault="008C3609" w:rsidP="008C3609">
      <w:pPr>
        <w:numPr>
          <w:ilvl w:val="0"/>
          <w:numId w:val="19"/>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662" w:type="dxa"/>
        <w:tblInd w:w="-34" w:type="dxa"/>
        <w:tblLayout w:type="fixed"/>
        <w:tblLook w:val="04A0" w:firstRow="1" w:lastRow="0" w:firstColumn="1" w:lastColumn="0" w:noHBand="0" w:noVBand="1"/>
      </w:tblPr>
      <w:tblGrid>
        <w:gridCol w:w="34"/>
        <w:gridCol w:w="577"/>
        <w:gridCol w:w="3840"/>
        <w:gridCol w:w="4196"/>
        <w:gridCol w:w="1015"/>
      </w:tblGrid>
      <w:tr w:rsidR="008C3609" w:rsidRPr="00EA2C03" w14:paraId="69EBD63A" w14:textId="77777777" w:rsidTr="004D66E3">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62407C" w14:textId="77777777" w:rsidR="008C3609" w:rsidRDefault="008C3609" w:rsidP="004D66E3">
            <w:pPr>
              <w:tabs>
                <w:tab w:val="left" w:pos="612"/>
              </w:tabs>
              <w:spacing w:before="120" w:after="120"/>
              <w:rPr>
                <w:b/>
                <w:iCs/>
              </w:rPr>
            </w:pPr>
            <w:r>
              <w:rPr>
                <w:b/>
                <w:iCs/>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50D7A6" w14:textId="77777777" w:rsidR="008C3609" w:rsidRPr="00EA2C03" w:rsidRDefault="008C3609" w:rsidP="004D66E3">
            <w:pPr>
              <w:tabs>
                <w:tab w:val="left" w:pos="612"/>
              </w:tabs>
              <w:spacing w:before="120" w:after="120"/>
              <w:jc w:val="center"/>
              <w:rPr>
                <w:b/>
                <w:iCs/>
              </w:rPr>
            </w:pPr>
            <w:r w:rsidRPr="00EA2C03">
              <w:rPr>
                <w:b/>
                <w:iCs/>
              </w:rPr>
              <w:t>Descrierea criteriului/cerinței</w:t>
            </w:r>
          </w:p>
        </w:tc>
        <w:tc>
          <w:tcPr>
            <w:tcW w:w="4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6DC5DD" w14:textId="77777777" w:rsidR="008C3609" w:rsidRPr="00EA2C03" w:rsidRDefault="008C3609" w:rsidP="004D66E3">
            <w:pPr>
              <w:tabs>
                <w:tab w:val="left" w:pos="612"/>
              </w:tabs>
              <w:spacing w:before="120" w:after="120"/>
              <w:rPr>
                <w:b/>
                <w:iCs/>
                <w:lang w:val="en-US"/>
              </w:rPr>
            </w:pPr>
            <w:r w:rsidRPr="00EA2C03">
              <w:rPr>
                <w:b/>
                <w:iCs/>
                <w:lang w:val="en-US"/>
              </w:rPr>
              <w:t>Mod de demonstrare a îndeplinirii criteriului/cerinței:</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4C587E" w14:textId="77777777" w:rsidR="008C3609" w:rsidRPr="00EA2C03" w:rsidRDefault="008C3609" w:rsidP="004D66E3">
            <w:pPr>
              <w:tabs>
                <w:tab w:val="left" w:pos="612"/>
              </w:tabs>
              <w:spacing w:before="120" w:after="120"/>
              <w:jc w:val="center"/>
              <w:rPr>
                <w:b/>
                <w:iCs/>
              </w:rPr>
            </w:pPr>
            <w:r w:rsidRPr="00EA2C03">
              <w:rPr>
                <w:b/>
                <w:iCs/>
              </w:rPr>
              <w:t>Nivelul minim/</w:t>
            </w:r>
            <w:r w:rsidRPr="00EA2C03">
              <w:rPr>
                <w:b/>
                <w:iCs/>
              </w:rPr>
              <w:br/>
              <w:t>Obligativitatea</w:t>
            </w:r>
          </w:p>
        </w:tc>
      </w:tr>
      <w:tr w:rsidR="008C3609" w:rsidRPr="00EA2C03" w14:paraId="255C1F80" w14:textId="77777777" w:rsidTr="004D66E3">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66409" w14:textId="77777777" w:rsidR="008C3609" w:rsidRPr="00A330C8" w:rsidRDefault="008C3609" w:rsidP="004D66E3">
            <w:pPr>
              <w:tabs>
                <w:tab w:val="left" w:pos="612"/>
              </w:tabs>
              <w:spacing w:before="120" w:after="120"/>
              <w:rPr>
                <w:iCs/>
                <w:lang w:val="en-US"/>
              </w:rPr>
            </w:pP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B87581" w14:textId="77777777" w:rsidR="008C3609" w:rsidRPr="00EA2C03" w:rsidRDefault="008C3609" w:rsidP="004D66E3">
            <w:pPr>
              <w:tabs>
                <w:tab w:val="left" w:pos="612"/>
              </w:tabs>
              <w:spacing w:before="120" w:after="120"/>
              <w:rPr>
                <w:iC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808D3C" w14:textId="77777777" w:rsidR="008C3609" w:rsidRPr="00EA2C03" w:rsidRDefault="008C3609" w:rsidP="004D66E3">
            <w:pPr>
              <w:tabs>
                <w:tab w:val="left" w:pos="612"/>
              </w:tabs>
              <w:spacing w:before="120" w:after="120"/>
              <w:rPr>
                <w:iC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B7198D" w14:textId="77777777" w:rsidR="008C3609" w:rsidRPr="00EA2C03" w:rsidRDefault="008C3609" w:rsidP="004D66E3">
            <w:pPr>
              <w:tabs>
                <w:tab w:val="left" w:pos="612"/>
              </w:tabs>
              <w:spacing w:before="120" w:after="120"/>
              <w:rPr>
                <w:iCs/>
                <w:lang w:val="en-US"/>
              </w:rPr>
            </w:pPr>
          </w:p>
        </w:tc>
      </w:tr>
      <w:tr w:rsidR="008C3609" w:rsidRPr="00CA3B00" w14:paraId="520F94E0" w14:textId="77777777" w:rsidTr="004D66E3">
        <w:trPr>
          <w:trHeight w:val="345"/>
        </w:trPr>
        <w:tc>
          <w:tcPr>
            <w:tcW w:w="61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A312CD8" w14:textId="77777777" w:rsidR="008C3609" w:rsidRPr="00CA3B00" w:rsidRDefault="008C3609" w:rsidP="004D66E3">
            <w:pPr>
              <w:tabs>
                <w:tab w:val="left" w:pos="612"/>
              </w:tabs>
              <w:rPr>
                <w:b/>
              </w:rPr>
            </w:pPr>
            <w:r w:rsidRPr="00CA3B00">
              <w:rPr>
                <w:b/>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922EEA" w14:textId="77777777" w:rsidR="008C3609" w:rsidRDefault="008C3609" w:rsidP="004D66E3">
            <w:pPr>
              <w:tabs>
                <w:tab w:val="left" w:pos="612"/>
              </w:tabs>
              <w:rPr>
                <w:b/>
                <w:lang w:val="en-US"/>
              </w:rPr>
            </w:pPr>
            <w:r w:rsidRPr="00CA3B00">
              <w:t>Oferta</w:t>
            </w:r>
            <w:r w:rsidRPr="00652FE1">
              <w:rPr>
                <w:b/>
                <w:lang w:val="en-US"/>
              </w:rPr>
              <w:t xml:space="preserve"> </w:t>
            </w:r>
          </w:p>
          <w:p w14:paraId="221E95AF" w14:textId="77777777" w:rsidR="008C3609" w:rsidRPr="00652FE1" w:rsidRDefault="008C3609" w:rsidP="004D66E3">
            <w:pPr>
              <w:tabs>
                <w:tab w:val="left" w:pos="612"/>
              </w:tabs>
              <w:rPr>
                <w:b/>
                <w:lang w:val="en-US"/>
              </w:rPr>
            </w:pPr>
          </w:p>
          <w:p w14:paraId="0A6129C7" w14:textId="77777777" w:rsidR="008C3609" w:rsidRPr="00CA3B00" w:rsidRDefault="008C3609" w:rsidP="004D66E3">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8C6A8B" w14:textId="77777777" w:rsidR="008C3609" w:rsidRPr="004109CD" w:rsidRDefault="008C3609" w:rsidP="004D66E3">
            <w:pPr>
              <w:tabs>
                <w:tab w:val="left" w:pos="612"/>
              </w:tabs>
              <w:rPr>
                <w:b/>
                <w:lang w:val="en-US"/>
              </w:rPr>
            </w:pPr>
            <w:r>
              <w:rPr>
                <w:lang w:val="en-US"/>
              </w:rPr>
              <w:t xml:space="preserve">Original.Confirmata prin aplicarea </w:t>
            </w:r>
            <w:r w:rsidRPr="00CA3B00">
              <w:rPr>
                <w:lang w:val="en-US"/>
              </w:rPr>
              <w:t>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E039A0" w14:textId="77777777" w:rsidR="008C3609" w:rsidRPr="00CA3B00" w:rsidRDefault="008C3609" w:rsidP="004D66E3">
            <w:pPr>
              <w:tabs>
                <w:tab w:val="left" w:pos="612"/>
              </w:tabs>
            </w:pPr>
            <w:r w:rsidRPr="00CA3B00">
              <w:t xml:space="preserve">Da </w:t>
            </w:r>
          </w:p>
        </w:tc>
      </w:tr>
      <w:tr w:rsidR="008C3609" w:rsidRPr="00CA3B00" w14:paraId="3CD670ED"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CF48D7" w14:textId="77777777" w:rsidR="008C3609" w:rsidRPr="00CA3B00" w:rsidRDefault="008C3609" w:rsidP="004D66E3">
            <w:pPr>
              <w:tabs>
                <w:tab w:val="left" w:pos="612"/>
              </w:tabs>
              <w:rPr>
                <w:b/>
              </w:rPr>
            </w:pPr>
            <w:r w:rsidRPr="00CA3B00">
              <w:rPr>
                <w:b/>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A366C" w14:textId="77777777" w:rsidR="008C3609" w:rsidRPr="00CA3B00" w:rsidRDefault="008C3609" w:rsidP="004D66E3">
            <w:pPr>
              <w:tabs>
                <w:tab w:val="left" w:pos="612"/>
              </w:tabs>
            </w:pPr>
            <w:r w:rsidRPr="00CA3B00">
              <w:t>Devizele locale aferente ofertei</w:t>
            </w:r>
            <w:r>
              <w:t xml:space="preserve">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76B0AB" w14:textId="77777777" w:rsidR="008C3609" w:rsidRPr="00CA3B00" w:rsidRDefault="008C3609" w:rsidP="004D66E3">
            <w:pPr>
              <w:tabs>
                <w:tab w:val="left" w:pos="612"/>
              </w:tabs>
            </w:pPr>
            <w:r>
              <w:t xml:space="preserve"> C</w:t>
            </w:r>
            <w:r w:rsidRPr="00CA3B00">
              <w:t>u specificatia parametrilor tehnici solicitati in caietul de sarcini.</w:t>
            </w:r>
          </w:p>
          <w:p w14:paraId="3F644505" w14:textId="77777777" w:rsidR="008C3609" w:rsidRPr="00CA3B00" w:rsidRDefault="008C3609" w:rsidP="004D66E3">
            <w:pPr>
              <w:tabs>
                <w:tab w:val="left" w:pos="612"/>
              </w:tabs>
              <w:rPr>
                <w:lang w:val="en-US"/>
              </w:rPr>
            </w:pPr>
            <w:r w:rsidRPr="00CA3B00">
              <w:rPr>
                <w:lang w:val="en-US"/>
              </w:rPr>
              <w:t>Original. Confirmat</w:t>
            </w:r>
            <w:r>
              <w:rPr>
                <w:lang w:val="en-US"/>
              </w:rPr>
              <w:t>e</w:t>
            </w:r>
            <w:r w:rsidRPr="00CA3B00">
              <w:rPr>
                <w:lang w:val="en-US"/>
              </w:rPr>
              <w:t xml:space="preserve"> prin aplicarea semnăturii electronice a ofertantului.</w:t>
            </w:r>
            <w:r w:rsidRPr="005F331C">
              <w:rPr>
                <w:b/>
              </w:rPr>
              <w:t xml:space="preserve"> (F</w:t>
            </w:r>
            <w:r>
              <w:rPr>
                <w:b/>
              </w:rPr>
              <w:t xml:space="preserve">ormularele de deviz </w:t>
            </w:r>
            <w:r w:rsidRPr="005F331C">
              <w:rPr>
                <w:b/>
              </w:rPr>
              <w:t>3,5,7</w:t>
            </w:r>
            <w: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8B3CD" w14:textId="77777777" w:rsidR="008C3609" w:rsidRPr="00CA3B00" w:rsidRDefault="008C3609" w:rsidP="004D66E3">
            <w:pPr>
              <w:tabs>
                <w:tab w:val="left" w:pos="612"/>
              </w:tabs>
            </w:pPr>
            <w:r w:rsidRPr="00CA3B00">
              <w:t>Da</w:t>
            </w:r>
          </w:p>
        </w:tc>
      </w:tr>
      <w:tr w:rsidR="008C3609" w:rsidRPr="00CA3B00" w14:paraId="3B386DCF"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09B70972" w14:textId="77777777" w:rsidR="008C3609" w:rsidRPr="00CA3B00" w:rsidRDefault="008C3609" w:rsidP="004D66E3">
            <w:pPr>
              <w:tabs>
                <w:tab w:val="left" w:pos="612"/>
              </w:tabs>
              <w:rPr>
                <w:b/>
              </w:rPr>
            </w:pPr>
            <w:r>
              <w:rPr>
                <w:b/>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4DF2099E" w14:textId="77777777" w:rsidR="008C3609" w:rsidRDefault="008C3609" w:rsidP="004D66E3">
            <w:pPr>
              <w:tabs>
                <w:tab w:val="left" w:pos="612"/>
              </w:tabs>
            </w:pPr>
            <w:r w:rsidRPr="00CA3B00">
              <w:t>DUAE</w:t>
            </w:r>
          </w:p>
          <w:p w14:paraId="5967DCDF" w14:textId="77777777" w:rsidR="008C3609" w:rsidRPr="00CA3B00" w:rsidRDefault="008C3609" w:rsidP="004D66E3">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00913520" w14:textId="77777777" w:rsidR="008C3609" w:rsidRDefault="008C3609" w:rsidP="004D66E3">
            <w:pPr>
              <w:tabs>
                <w:tab w:val="left" w:pos="612"/>
              </w:tabs>
            </w:pPr>
            <w:r w:rsidRPr="00CA3B00">
              <w:rPr>
                <w:lang w:val="en-US"/>
              </w:rPr>
              <w:t>Original</w:t>
            </w:r>
            <w:r>
              <w:rPr>
                <w:lang w:val="en-US"/>
              </w:rPr>
              <w:t>,</w:t>
            </w:r>
            <w:r w:rsidRPr="00B85BA6">
              <w:rPr>
                <w:iCs/>
                <w:lang w:val="en-US"/>
              </w:rPr>
              <w:t xml:space="preserve"> confirmata prin aplicarea semnaturii electronice</w:t>
            </w:r>
            <w:r>
              <w:rPr>
                <w:iCs/>
                <w:lang w:val="en-US"/>
              </w:rPr>
              <w:t xml:space="preserve"> a ofertantului </w:t>
            </w:r>
            <w:r w:rsidRPr="00452992">
              <w:rPr>
                <w:b/>
                <w:iCs/>
                <w:lang w:val="en-US"/>
              </w:rPr>
              <w:t>si conform ordinului Ministerului Finantelor nr.146 din 26.11.2020, cu privire la  modificarea DUAE</w:t>
            </w:r>
            <w:r>
              <w:rPr>
                <w:b/>
                <w:iCs/>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5DAFC57E" w14:textId="77777777" w:rsidR="008C3609" w:rsidRPr="00CA3B00" w:rsidRDefault="008C3609" w:rsidP="004D66E3">
            <w:pPr>
              <w:tabs>
                <w:tab w:val="left" w:pos="612"/>
              </w:tabs>
            </w:pPr>
            <w:r w:rsidRPr="00CA3B00">
              <w:rPr>
                <w:lang w:val="en-US"/>
              </w:rPr>
              <w:t>Da</w:t>
            </w:r>
          </w:p>
        </w:tc>
      </w:tr>
      <w:tr w:rsidR="008C3609" w:rsidRPr="00CA3B00" w14:paraId="4FBC4EC8"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7ED966E0" w14:textId="77777777" w:rsidR="008C3609" w:rsidRDefault="008C3609" w:rsidP="004D66E3">
            <w:pPr>
              <w:tabs>
                <w:tab w:val="left" w:pos="612"/>
              </w:tabs>
              <w:rPr>
                <w:b/>
              </w:rPr>
            </w:pPr>
            <w:r>
              <w:rPr>
                <w:b/>
              </w:rPr>
              <w:t>4</w:t>
            </w:r>
          </w:p>
          <w:p w14:paraId="754CA6EB" w14:textId="77777777" w:rsidR="008C3609" w:rsidRPr="00CA3B00" w:rsidRDefault="008C3609" w:rsidP="004D66E3">
            <w:pPr>
              <w:tabs>
                <w:tab w:val="left" w:pos="612"/>
              </w:tabs>
              <w:rPr>
                <w:b/>
              </w:rPr>
            </w:pP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8AC75D7" w14:textId="77777777" w:rsidR="008C3609" w:rsidRPr="00CA3B00" w:rsidRDefault="008C3609" w:rsidP="004D66E3">
            <w:pPr>
              <w:tabs>
                <w:tab w:val="left" w:pos="612"/>
              </w:tabs>
            </w:pPr>
            <w:r w:rsidRPr="00CA3B00">
              <w:t xml:space="preserve">Scrisoare de garantie bancara </w:t>
            </w:r>
            <w:r>
              <w:t>a ofertei(1</w:t>
            </w:r>
            <w:r w:rsidRPr="00CA3B00">
              <w:t>% din suma fara TVA)</w:t>
            </w:r>
            <w:r w:rsidRPr="00652FE1">
              <w:rPr>
                <w:b/>
                <w:lang w:val="en-US"/>
              </w:rPr>
              <w:t xml:space="preserve"> </w:t>
            </w:r>
            <w:r>
              <w:rPr>
                <w:b/>
              </w:rPr>
              <w:t>(Anexa nr.9</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2B31854F" w14:textId="77777777" w:rsidR="008C3609" w:rsidRDefault="008C3609" w:rsidP="004D66E3">
            <w:pPr>
              <w:tabs>
                <w:tab w:val="left" w:pos="612"/>
              </w:tabs>
            </w:pPr>
            <w:r w:rsidRPr="00CA3B00">
              <w:rPr>
                <w:lang w:val="en-US"/>
              </w:rPr>
              <w:t>Original, confirmată prin aplicarea semnăturii electronice a ofertantului</w:t>
            </w:r>
            <w:r>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25D3F720" w14:textId="77777777" w:rsidR="008C3609" w:rsidRPr="00CA3B00" w:rsidRDefault="008C3609" w:rsidP="004D66E3">
            <w:pPr>
              <w:tabs>
                <w:tab w:val="left" w:pos="612"/>
              </w:tabs>
            </w:pPr>
            <w:r>
              <w:t>Da</w:t>
            </w:r>
          </w:p>
        </w:tc>
      </w:tr>
      <w:tr w:rsidR="008C3609" w:rsidRPr="00CA3B00" w14:paraId="0F34F942"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0627256D" w14:textId="77777777" w:rsidR="008C3609" w:rsidRDefault="008C3609" w:rsidP="004D66E3">
            <w:pPr>
              <w:tabs>
                <w:tab w:val="left" w:pos="612"/>
              </w:tabs>
              <w:rPr>
                <w:b/>
              </w:rPr>
            </w:pPr>
            <w:r>
              <w:rPr>
                <w:b/>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6D3871D" w14:textId="77777777" w:rsidR="008C3609" w:rsidRPr="00FA13B8" w:rsidRDefault="008C3609" w:rsidP="004D66E3">
            <w:pPr>
              <w:tabs>
                <w:tab w:val="left" w:pos="612"/>
              </w:tabs>
              <w:rPr>
                <w:lang w:val="ro-MD"/>
              </w:rPr>
            </w:pPr>
            <w:r>
              <w:t>Specificația tehnică</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1BF32613" w14:textId="77777777" w:rsidR="008C3609" w:rsidRPr="00CA3B00" w:rsidRDefault="008C3609" w:rsidP="004D6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5A0865C4" w14:textId="77777777" w:rsidR="008C3609" w:rsidRDefault="008C3609" w:rsidP="004D66E3">
            <w:pPr>
              <w:tabs>
                <w:tab w:val="left" w:pos="612"/>
              </w:tabs>
            </w:pPr>
            <w:r>
              <w:t>Da</w:t>
            </w:r>
          </w:p>
        </w:tc>
      </w:tr>
      <w:tr w:rsidR="008C3609" w:rsidRPr="00CA3B00" w14:paraId="14C9C333"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7E4AFF69" w14:textId="77777777" w:rsidR="008C3609" w:rsidRDefault="008C3609" w:rsidP="004D66E3">
            <w:pPr>
              <w:tabs>
                <w:tab w:val="left" w:pos="612"/>
              </w:tabs>
              <w:rPr>
                <w:b/>
              </w:rPr>
            </w:pPr>
            <w:r>
              <w:rPr>
                <w:b/>
              </w:rPr>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356651" w14:textId="77777777" w:rsidR="008C3609" w:rsidRPr="00CA3B00" w:rsidRDefault="008C3609" w:rsidP="004D66E3">
            <w:pPr>
              <w:tabs>
                <w:tab w:val="left" w:pos="612"/>
              </w:tabs>
            </w:pPr>
            <w:r>
              <w:t>Specificația de preț</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01A2FEFB" w14:textId="77777777" w:rsidR="008C3609" w:rsidRPr="00CA3B00" w:rsidRDefault="008C3609" w:rsidP="004D6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651C9695" w14:textId="77777777" w:rsidR="008C3609" w:rsidRDefault="008C3609" w:rsidP="004D66E3">
            <w:pPr>
              <w:tabs>
                <w:tab w:val="left" w:pos="612"/>
              </w:tabs>
            </w:pPr>
            <w:r>
              <w:t>Da</w:t>
            </w:r>
          </w:p>
        </w:tc>
      </w:tr>
      <w:tr w:rsidR="008C3609" w:rsidRPr="00CA3B00" w14:paraId="2755CF7E"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523E24" w14:textId="77777777" w:rsidR="008C3609" w:rsidRDefault="008C3609" w:rsidP="004D66E3">
            <w:pPr>
              <w:tabs>
                <w:tab w:val="left" w:pos="612"/>
              </w:tabs>
              <w:rPr>
                <w:b/>
              </w:rPr>
            </w:pPr>
          </w:p>
          <w:p w14:paraId="3D26B0E9" w14:textId="77777777" w:rsidR="008C3609" w:rsidRPr="00CA3B00" w:rsidRDefault="008C3609" w:rsidP="004D66E3">
            <w:pPr>
              <w:tabs>
                <w:tab w:val="left" w:pos="612"/>
              </w:tabs>
              <w:rPr>
                <w:b/>
              </w:rPr>
            </w:pPr>
            <w:r>
              <w:rPr>
                <w:b/>
              </w:rPr>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05DBF94" w14:textId="77777777" w:rsidR="008C3609" w:rsidRDefault="008C3609" w:rsidP="004D66E3">
            <w:pPr>
              <w:tabs>
                <w:tab w:val="left" w:pos="612"/>
              </w:tabs>
            </w:pPr>
          </w:p>
          <w:p w14:paraId="778B3793" w14:textId="77777777" w:rsidR="008C3609" w:rsidRPr="002A3468" w:rsidRDefault="008C3609" w:rsidP="004D66E3">
            <w:pPr>
              <w:tabs>
                <w:tab w:val="left" w:pos="612"/>
              </w:tabs>
              <w:rPr>
                <w:lang w:val="ro-MD"/>
              </w:rPr>
            </w:pPr>
            <w:r>
              <w:t xml:space="preserve">Declarație privind experiența similara a ofertantului Documentatia standart </w:t>
            </w:r>
            <w:r w:rsidRPr="00052B5A">
              <w:rPr>
                <w:b/>
              </w:rPr>
              <w:t>(anexa nr.12)</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32E0060D" w14:textId="77777777" w:rsidR="008C3609" w:rsidRPr="00F35495" w:rsidRDefault="008C3609" w:rsidP="004D66E3">
            <w:pPr>
              <w:tabs>
                <w:tab w:val="left" w:pos="612"/>
              </w:tabs>
              <w:spacing w:before="120" w:after="120"/>
              <w:rPr>
                <w:lang w:val="en-US"/>
              </w:rPr>
            </w:pPr>
            <w:r>
              <w:t>Documentatia standart (anexa nr.12)</w:t>
            </w:r>
            <w:r w:rsidRPr="00F35495">
              <w:rPr>
                <w:lang w:val="en-US"/>
              </w:rPr>
              <w:t xml:space="preserve"> Original </w:t>
            </w:r>
          </w:p>
          <w:p w14:paraId="5755001B" w14:textId="77777777" w:rsidR="008C3609" w:rsidRDefault="008C3609" w:rsidP="004D66E3">
            <w:pPr>
              <w:tabs>
                <w:tab w:val="left" w:pos="612"/>
              </w:tabs>
              <w:spacing w:before="120" w:after="120"/>
              <w:rPr>
                <w:lang w:val="en-US"/>
              </w:rPr>
            </w:pPr>
            <w:r w:rsidRPr="00F35495">
              <w:rPr>
                <w:lang w:val="en-US"/>
              </w:rPr>
              <w:t>Confirmat prin aplicarea semnaturii electronice a ofertantului</w:t>
            </w:r>
          </w:p>
          <w:p w14:paraId="72F1EE69" w14:textId="77777777" w:rsidR="008C3609" w:rsidRPr="00052B5A" w:rsidRDefault="008C3609" w:rsidP="004D66E3">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465433D8" w14:textId="77777777" w:rsidR="008C3609" w:rsidRPr="00CA3B00" w:rsidRDefault="008C3609" w:rsidP="004D66E3">
            <w:pPr>
              <w:tabs>
                <w:tab w:val="left" w:pos="612"/>
              </w:tabs>
            </w:pPr>
            <w:r>
              <w:t>Da</w:t>
            </w:r>
          </w:p>
        </w:tc>
      </w:tr>
      <w:tr w:rsidR="008C3609" w:rsidRPr="00CA3B00" w14:paraId="263E8150"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05EF70" w14:textId="77777777" w:rsidR="008C3609" w:rsidRPr="00CA3B00" w:rsidRDefault="008C3609" w:rsidP="004D66E3">
            <w:pPr>
              <w:tabs>
                <w:tab w:val="left" w:pos="612"/>
              </w:tabs>
              <w:rPr>
                <w:b/>
              </w:rPr>
            </w:pPr>
            <w:r>
              <w:rPr>
                <w:b/>
              </w:rPr>
              <w:t>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BF6D49" w14:textId="77777777" w:rsidR="008C3609" w:rsidRDefault="008C3609" w:rsidP="004D66E3">
            <w:pPr>
              <w:tabs>
                <w:tab w:val="left" w:pos="612"/>
              </w:tabs>
              <w:spacing w:before="120" w:after="120"/>
              <w:rPr>
                <w:lang w:val="en-US"/>
              </w:rPr>
            </w:pPr>
            <w:r>
              <w:rPr>
                <w:lang w:val="en-US"/>
              </w:rPr>
              <w:t>Cerere de participare</w:t>
            </w:r>
          </w:p>
          <w:p w14:paraId="42D05BF1" w14:textId="77777777" w:rsidR="008C3609" w:rsidRPr="00A535D4" w:rsidRDefault="008C3609" w:rsidP="004D66E3">
            <w:pPr>
              <w:tabs>
                <w:tab w:val="left" w:pos="612"/>
              </w:tabs>
              <w:spacing w:before="120" w:after="120"/>
              <w:rPr>
                <w:lang w:val="en-US"/>
              </w:rPr>
            </w:pPr>
            <w:r w:rsidRPr="00B5486E">
              <w:rPr>
                <w:b/>
                <w:lang w:val="en-US"/>
              </w:rPr>
              <w:t>(Anexa nr.</w:t>
            </w:r>
            <w:r>
              <w:rPr>
                <w:b/>
                <w:lang w:val="en-US"/>
              </w:rPr>
              <w:t>7</w:t>
            </w:r>
            <w:r>
              <w:rPr>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63FEE5" w14:textId="77777777" w:rsidR="008C3609" w:rsidRPr="00F35495" w:rsidRDefault="008C3609" w:rsidP="004D66E3">
            <w:pPr>
              <w:tabs>
                <w:tab w:val="left" w:pos="612"/>
              </w:tabs>
              <w:spacing w:before="120" w:after="120"/>
              <w:rPr>
                <w:lang w:val="en-US"/>
              </w:rPr>
            </w:pPr>
            <w:r w:rsidRPr="00F35495">
              <w:rPr>
                <w:lang w:val="en-US"/>
              </w:rPr>
              <w:t xml:space="preserve">Original </w:t>
            </w:r>
          </w:p>
          <w:p w14:paraId="6D3688EE" w14:textId="77777777" w:rsidR="008C3609" w:rsidRDefault="008C3609" w:rsidP="004D66E3">
            <w:pPr>
              <w:tabs>
                <w:tab w:val="left" w:pos="612"/>
              </w:tabs>
              <w:spacing w:before="120" w:after="120"/>
              <w:rPr>
                <w:lang w:val="en-US"/>
              </w:rPr>
            </w:pPr>
            <w:r w:rsidRPr="00F35495">
              <w:rPr>
                <w:lang w:val="en-US"/>
              </w:rPr>
              <w:t>Confirmat prin aplicarea semnaturii electronice a ofertantului</w:t>
            </w:r>
          </w:p>
          <w:p w14:paraId="60300852" w14:textId="77777777" w:rsidR="008C3609" w:rsidRPr="008B44D5" w:rsidRDefault="008C3609" w:rsidP="004D66E3">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C275A" w14:textId="77777777" w:rsidR="008C3609" w:rsidRPr="00CA3B00" w:rsidRDefault="008C3609" w:rsidP="004D66E3">
            <w:pPr>
              <w:tabs>
                <w:tab w:val="left" w:pos="612"/>
              </w:tabs>
            </w:pPr>
            <w:r>
              <w:rPr>
                <w:lang w:val="en-US"/>
              </w:rPr>
              <w:t>Da</w:t>
            </w:r>
          </w:p>
        </w:tc>
      </w:tr>
      <w:tr w:rsidR="008C3609" w:rsidRPr="00CA3B00" w14:paraId="0F302232" w14:textId="77777777" w:rsidTr="004D6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F396D4" w14:textId="77777777" w:rsidR="008C3609" w:rsidRPr="00CA3B00" w:rsidRDefault="008C3609" w:rsidP="004D66E3">
            <w:pPr>
              <w:tabs>
                <w:tab w:val="left" w:pos="612"/>
              </w:tabs>
              <w:rPr>
                <w:b/>
              </w:rPr>
            </w:pPr>
            <w:r>
              <w:rPr>
                <w:b/>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EE28C6" w14:textId="77777777" w:rsidR="008C3609" w:rsidRDefault="008C3609" w:rsidP="004D66E3">
            <w:pPr>
              <w:tabs>
                <w:tab w:val="left" w:pos="612"/>
              </w:tabs>
              <w:spacing w:before="120" w:after="120"/>
              <w:rPr>
                <w:lang w:val="en-US"/>
              </w:rPr>
            </w:pPr>
            <w:r>
              <w:rPr>
                <w:lang w:val="en-US"/>
              </w:rPr>
              <w:t xml:space="preserve">Declaratie privind valabilitatea ofertei </w:t>
            </w:r>
          </w:p>
          <w:p w14:paraId="109EDAAC" w14:textId="77777777" w:rsidR="008C3609" w:rsidRDefault="008C3609" w:rsidP="004D66E3">
            <w:pPr>
              <w:tabs>
                <w:tab w:val="left" w:pos="612"/>
              </w:tabs>
              <w:spacing w:before="120" w:after="120"/>
              <w:rPr>
                <w:lang w:val="en-US"/>
              </w:rPr>
            </w:pPr>
            <w:r w:rsidRPr="00B5486E">
              <w:rPr>
                <w:b/>
                <w:lang w:val="en-US"/>
              </w:rPr>
              <w:t>(Anexa nr.8</w:t>
            </w:r>
            <w:r>
              <w:rPr>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37A870" w14:textId="77777777" w:rsidR="008C3609" w:rsidRPr="00F35495" w:rsidRDefault="008C3609" w:rsidP="004D66E3">
            <w:pPr>
              <w:tabs>
                <w:tab w:val="left" w:pos="612"/>
              </w:tabs>
              <w:spacing w:before="120" w:after="120"/>
              <w:rPr>
                <w:lang w:val="en-US"/>
              </w:rPr>
            </w:pPr>
            <w:r w:rsidRPr="00F35495">
              <w:rPr>
                <w:lang w:val="en-US"/>
              </w:rPr>
              <w:t xml:space="preserve">Original </w:t>
            </w:r>
          </w:p>
          <w:p w14:paraId="2745B41F" w14:textId="77777777" w:rsidR="008C3609" w:rsidRDefault="008C3609" w:rsidP="004D66E3">
            <w:pPr>
              <w:tabs>
                <w:tab w:val="left" w:pos="612"/>
              </w:tabs>
              <w:spacing w:before="120" w:after="120"/>
              <w:rPr>
                <w:lang w:val="en-US"/>
              </w:rPr>
            </w:pPr>
            <w:r w:rsidRPr="00F35495">
              <w:rPr>
                <w:lang w:val="en-US"/>
              </w:rPr>
              <w:t>Confirmat prin aplicarea semnaturii electronice a ofertantului</w:t>
            </w:r>
          </w:p>
          <w:p w14:paraId="381BBE29" w14:textId="77777777" w:rsidR="008C3609" w:rsidRPr="00F35495" w:rsidRDefault="008C3609" w:rsidP="004D66E3">
            <w:pPr>
              <w:tabs>
                <w:tab w:val="left" w:pos="612"/>
              </w:tabs>
              <w:spacing w:before="120" w:after="120"/>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5B0DE1" w14:textId="77777777" w:rsidR="008C3609" w:rsidRPr="00CA3B00" w:rsidRDefault="008C3609" w:rsidP="004D66E3">
            <w:pPr>
              <w:tabs>
                <w:tab w:val="left" w:pos="612"/>
              </w:tabs>
            </w:pPr>
            <w:r>
              <w:rPr>
                <w:lang w:val="en-US"/>
              </w:rPr>
              <w:t>Da</w:t>
            </w:r>
          </w:p>
        </w:tc>
      </w:tr>
      <w:tr w:rsidR="008C3609" w:rsidRPr="00CA3B00" w14:paraId="6E55FD85" w14:textId="77777777" w:rsidTr="004D66E3">
        <w:trPr>
          <w:gridBefore w:val="1"/>
          <w:wBefore w:w="34" w:type="dxa"/>
          <w:trHeight w:val="28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9C8725" w14:textId="77777777" w:rsidR="008C3609" w:rsidRPr="00CA3B00" w:rsidRDefault="008C3609" w:rsidP="004D66E3">
            <w:pPr>
              <w:tabs>
                <w:tab w:val="left" w:pos="612"/>
              </w:tabs>
              <w:rPr>
                <w:b/>
              </w:rPr>
            </w:pPr>
            <w:r>
              <w:rPr>
                <w:b/>
              </w:rPr>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F96C02" w14:textId="77777777" w:rsidR="008C3609" w:rsidRDefault="008C3609" w:rsidP="004D66E3">
            <w:pPr>
              <w:tabs>
                <w:tab w:val="left" w:pos="612"/>
              </w:tabs>
              <w:rPr>
                <w:b/>
                <w:lang w:val="en-US"/>
              </w:rPr>
            </w:pPr>
            <w:r w:rsidRPr="00CA3B00">
              <w:rPr>
                <w:lang w:val="en-US"/>
              </w:rPr>
              <w:t>Grafic de executare a lucrărilor</w:t>
            </w:r>
            <w:r>
              <w:rPr>
                <w:b/>
                <w:lang w:val="en-US"/>
              </w:rPr>
              <w:t xml:space="preserve"> </w:t>
            </w:r>
          </w:p>
          <w:p w14:paraId="52B17333" w14:textId="77777777" w:rsidR="008C3609" w:rsidRPr="00CA3B00" w:rsidRDefault="008C3609" w:rsidP="004D66E3">
            <w:pPr>
              <w:tabs>
                <w:tab w:val="left" w:pos="612"/>
              </w:tabs>
            </w:pPr>
            <w:r>
              <w:rPr>
                <w:b/>
              </w:rPr>
              <w:t>(Anexa nr.10</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9D49A2" w14:textId="77777777" w:rsidR="008C3609" w:rsidRPr="00CA3B00" w:rsidRDefault="008C3609" w:rsidP="004D66E3">
            <w:pPr>
              <w:tabs>
                <w:tab w:val="left" w:pos="612"/>
              </w:tabs>
              <w:rPr>
                <w:lang w:val="en-US"/>
              </w:rPr>
            </w:pPr>
            <w:r w:rsidRPr="00CA3B00">
              <w:rPr>
                <w:lang w:val="en-US"/>
              </w:rPr>
              <w:t xml:space="preserve"> Confirmat</w:t>
            </w:r>
            <w:r>
              <w:rPr>
                <w:lang w:val="en-US"/>
              </w:rPr>
              <w:t xml:space="preserve">a </w:t>
            </w:r>
            <w:r w:rsidRPr="00CA3B00">
              <w:rPr>
                <w:lang w:val="en-US"/>
              </w:rPr>
              <w:t xml:space="preserve"> prin aplicare </w:t>
            </w:r>
            <w:r>
              <w:rPr>
                <w:lang w:val="en-US"/>
              </w:rPr>
              <w:t xml:space="preserve">semnăturii </w:t>
            </w:r>
            <w:r w:rsidRPr="00CA3B00">
              <w:rPr>
                <w:lang w:val="en-US"/>
              </w:rPr>
              <w:t>electronice a ofertantului</w:t>
            </w:r>
            <w:r>
              <w:rPr>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1ED173" w14:textId="77777777" w:rsidR="008C3609" w:rsidRPr="00CA3B00" w:rsidRDefault="008C3609" w:rsidP="004D66E3">
            <w:pPr>
              <w:tabs>
                <w:tab w:val="left" w:pos="612"/>
              </w:tabs>
            </w:pPr>
            <w:r w:rsidRPr="00CA3B00">
              <w:t>Da</w:t>
            </w:r>
          </w:p>
        </w:tc>
      </w:tr>
      <w:tr w:rsidR="008C3609" w:rsidRPr="00CA3B00" w14:paraId="6BCA155E" w14:textId="77777777" w:rsidTr="004D66E3">
        <w:trPr>
          <w:gridBefore w:val="1"/>
          <w:wBefore w:w="34" w:type="dxa"/>
          <w:trHeight w:val="1150"/>
        </w:trPr>
        <w:tc>
          <w:tcPr>
            <w:tcW w:w="577" w:type="dxa"/>
            <w:tcBorders>
              <w:top w:val="single" w:sz="4" w:space="0" w:color="auto"/>
              <w:left w:val="single" w:sz="4" w:space="0" w:color="auto"/>
              <w:right w:val="single" w:sz="4" w:space="0" w:color="auto"/>
            </w:tcBorders>
            <w:shd w:val="clear" w:color="auto" w:fill="FFFFFF" w:themeFill="background1"/>
            <w:hideMark/>
          </w:tcPr>
          <w:p w14:paraId="73EBC1DD" w14:textId="77777777" w:rsidR="008C3609" w:rsidRPr="00CA3B00" w:rsidRDefault="008C3609" w:rsidP="004D66E3">
            <w:pPr>
              <w:tabs>
                <w:tab w:val="left" w:pos="612"/>
              </w:tabs>
              <w:rPr>
                <w:b/>
              </w:rPr>
            </w:pPr>
            <w:r>
              <w:rPr>
                <w:b/>
              </w:rPr>
              <w:t>11</w:t>
            </w:r>
          </w:p>
          <w:p w14:paraId="36792084" w14:textId="77777777" w:rsidR="008C3609" w:rsidRPr="00CA3B00" w:rsidRDefault="008C3609" w:rsidP="004D66E3">
            <w:pPr>
              <w:tabs>
                <w:tab w:val="left" w:pos="612"/>
              </w:tabs>
              <w:rPr>
                <w:b/>
              </w:rPr>
            </w:pPr>
          </w:p>
        </w:tc>
        <w:tc>
          <w:tcPr>
            <w:tcW w:w="3840" w:type="dxa"/>
            <w:tcBorders>
              <w:top w:val="single" w:sz="4" w:space="0" w:color="auto"/>
              <w:left w:val="single" w:sz="4" w:space="0" w:color="auto"/>
              <w:right w:val="single" w:sz="4" w:space="0" w:color="auto"/>
            </w:tcBorders>
            <w:shd w:val="clear" w:color="auto" w:fill="FFFFFF" w:themeFill="background1"/>
          </w:tcPr>
          <w:p w14:paraId="5FE12AB6" w14:textId="77777777" w:rsidR="008C3609" w:rsidRDefault="008C3609" w:rsidP="004D66E3">
            <w:pPr>
              <w:pStyle w:val="a8"/>
              <w:tabs>
                <w:tab w:val="left" w:pos="567"/>
              </w:tabs>
              <w:rPr>
                <w:rFonts w:ascii="Times New Roman" w:eastAsia="PMingLiU" w:hAnsi="Times New Roman"/>
                <w:szCs w:val="24"/>
                <w:lang w:val="ro-MD" w:eastAsia="zh-CN"/>
              </w:rPr>
            </w:pPr>
          </w:p>
          <w:p w14:paraId="5C308240" w14:textId="77777777" w:rsidR="008C3609" w:rsidRPr="002A3468" w:rsidRDefault="008C3609" w:rsidP="004D66E3">
            <w:pPr>
              <w:pStyle w:val="a8"/>
              <w:tabs>
                <w:tab w:val="left" w:pos="567"/>
              </w:tabs>
              <w:rPr>
                <w:rFonts w:ascii="Times New Roman" w:eastAsia="PMingLiU" w:hAnsi="Times New Roman"/>
                <w:szCs w:val="24"/>
                <w:lang w:val="ro-MD" w:eastAsia="zh-CN"/>
              </w:rPr>
            </w:pPr>
            <w:r>
              <w:rPr>
                <w:rFonts w:ascii="Times New Roman" w:eastAsia="PMingLiU" w:hAnsi="Times New Roman"/>
                <w:szCs w:val="24"/>
                <w:lang w:val="ro-MD" w:eastAsia="zh-CN"/>
              </w:rPr>
              <w:t xml:space="preserve">Declarație </w:t>
            </w:r>
            <w:r w:rsidRPr="002A3468">
              <w:rPr>
                <w:rFonts w:ascii="Times New Roman" w:eastAsia="PMingLiU" w:hAnsi="Times New Roman"/>
                <w:szCs w:val="24"/>
                <w:lang w:val="ro-MD" w:eastAsia="zh-CN"/>
              </w:rPr>
              <w:t xml:space="preserve">privind </w:t>
            </w:r>
            <w:r w:rsidRPr="002A3468">
              <w:rPr>
                <w:rFonts w:ascii="Times New Roman" w:hAnsi="Times New Roman"/>
                <w:szCs w:val="24"/>
                <w:lang w:val="ro-MD"/>
              </w:rPr>
              <w:t>lista principalelor lucrări executate în ultimul an de activitate</w:t>
            </w:r>
            <w:r>
              <w:rPr>
                <w:b/>
              </w:rPr>
              <w:t>(Anexa nr.13</w:t>
            </w:r>
            <w:r w:rsidRPr="00407067">
              <w:rPr>
                <w:b/>
              </w:rPr>
              <w:t>)</w:t>
            </w:r>
          </w:p>
          <w:p w14:paraId="4C01ADF0" w14:textId="77777777" w:rsidR="008C3609" w:rsidRPr="005F331C" w:rsidRDefault="008C3609" w:rsidP="004D66E3">
            <w:pPr>
              <w:tabs>
                <w:tab w:val="left" w:pos="612"/>
              </w:tabs>
              <w:rPr>
                <w:lang w:val="en-US"/>
              </w:rPr>
            </w:pPr>
          </w:p>
        </w:tc>
        <w:tc>
          <w:tcPr>
            <w:tcW w:w="4196" w:type="dxa"/>
            <w:tcBorders>
              <w:top w:val="single" w:sz="4" w:space="0" w:color="auto"/>
              <w:left w:val="single" w:sz="4" w:space="0" w:color="auto"/>
              <w:right w:val="single" w:sz="4" w:space="0" w:color="auto"/>
            </w:tcBorders>
            <w:shd w:val="clear" w:color="auto" w:fill="FFFFFF" w:themeFill="background1"/>
          </w:tcPr>
          <w:p w14:paraId="777A9E1C" w14:textId="77777777" w:rsidR="008C3609" w:rsidRPr="00347073" w:rsidRDefault="008C3609" w:rsidP="004D66E3">
            <w:pPr>
              <w:tabs>
                <w:tab w:val="left" w:pos="612"/>
              </w:tabs>
              <w:rPr>
                <w:lang w:val="en-US"/>
              </w:rPr>
            </w:pPr>
            <w:r>
              <w:rPr>
                <w:lang w:val="en-US"/>
              </w:rPr>
              <w:t xml:space="preserve"> Î</w:t>
            </w:r>
            <w:r w:rsidRPr="00347073">
              <w:rPr>
                <w:lang w:val="en-US"/>
              </w:rPr>
              <w:t>n</w:t>
            </w:r>
            <w:r>
              <w:rPr>
                <w:lang w:val="en-US"/>
              </w:rPr>
              <w:t xml:space="preserve"> </w:t>
            </w:r>
            <w:r w:rsidRPr="00347073">
              <w:rPr>
                <w:lang w:val="en-US"/>
              </w:rPr>
              <w:t>conform</w:t>
            </w:r>
            <w:r>
              <w:rPr>
                <w:lang w:val="en-US"/>
              </w:rPr>
              <w:t>itate cu modelul din Anexa nr.13</w:t>
            </w:r>
            <w:r w:rsidRPr="00347073">
              <w:rPr>
                <w:lang w:val="en-US"/>
              </w:rPr>
              <w:t>,</w:t>
            </w:r>
            <w:r>
              <w:rPr>
                <w:lang w:val="en-US"/>
              </w:rPr>
              <w:t xml:space="preserve"> semnată electronic</w:t>
            </w:r>
          </w:p>
          <w:p w14:paraId="361094C7" w14:textId="77777777" w:rsidR="008C3609" w:rsidRPr="00933F86" w:rsidRDefault="008C3609" w:rsidP="004D66E3">
            <w:pPr>
              <w:tabs>
                <w:tab w:val="left" w:pos="612"/>
              </w:tabs>
              <w:rPr>
                <w:lang w:val="en-US"/>
              </w:rPr>
            </w:pPr>
          </w:p>
        </w:tc>
        <w:tc>
          <w:tcPr>
            <w:tcW w:w="1015" w:type="dxa"/>
            <w:tcBorders>
              <w:top w:val="single" w:sz="4" w:space="0" w:color="auto"/>
              <w:left w:val="single" w:sz="4" w:space="0" w:color="auto"/>
              <w:right w:val="single" w:sz="4" w:space="0" w:color="auto"/>
            </w:tcBorders>
            <w:shd w:val="clear" w:color="auto" w:fill="FFFFFF" w:themeFill="background1"/>
            <w:hideMark/>
          </w:tcPr>
          <w:p w14:paraId="352872D5" w14:textId="77777777" w:rsidR="008C3609" w:rsidRPr="00CA3B00" w:rsidRDefault="008C3609" w:rsidP="004D66E3">
            <w:pPr>
              <w:rPr>
                <w:lang w:val="en-US"/>
              </w:rPr>
            </w:pPr>
            <w:r w:rsidRPr="00CA3B00">
              <w:rPr>
                <w:lang w:val="en-US"/>
              </w:rPr>
              <w:t>Da</w:t>
            </w:r>
          </w:p>
        </w:tc>
      </w:tr>
      <w:tr w:rsidR="008C3609" w:rsidRPr="00CA3B00" w14:paraId="48B3E6AB" w14:textId="77777777" w:rsidTr="004D66E3">
        <w:trPr>
          <w:gridBefore w:val="1"/>
          <w:wBefore w:w="34" w:type="dxa"/>
          <w:trHeight w:val="25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A295A2" w14:textId="77777777" w:rsidR="008C3609" w:rsidRPr="00CA3B00" w:rsidRDefault="008C3609" w:rsidP="004D66E3">
            <w:pPr>
              <w:tabs>
                <w:tab w:val="left" w:pos="612"/>
              </w:tabs>
              <w:rPr>
                <w:b/>
              </w:rPr>
            </w:pPr>
            <w:r>
              <w:rPr>
                <w:b/>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5343A3" w14:textId="77777777" w:rsidR="008C3609" w:rsidRDefault="008C3609" w:rsidP="004D66E3">
            <w:pPr>
              <w:tabs>
                <w:tab w:val="left" w:pos="612"/>
              </w:tabs>
              <w:rPr>
                <w:b/>
                <w:lang w:val="en-US"/>
              </w:rPr>
            </w:pPr>
            <w:r w:rsidRPr="00CA3B00">
              <w:rPr>
                <w:rFonts w:eastAsia="PMingLiU"/>
                <w:lang w:val="en-US"/>
              </w:rPr>
              <w:t xml:space="preserve">Declarație privind dotările specifice, utilajul şi echipamentul necesar </w:t>
            </w:r>
            <w:r w:rsidRPr="00CA3B00">
              <w:rPr>
                <w:rFonts w:eastAsia="PMingLiU"/>
                <w:bCs/>
                <w:spacing w:val="-2"/>
                <w:lang w:val="en-US" w:eastAsia="zh-CN"/>
              </w:rPr>
              <w:t xml:space="preserve">pentru </w:t>
            </w:r>
            <w:r w:rsidRPr="00CA3B00">
              <w:rPr>
                <w:rFonts w:eastAsia="PMingLiU"/>
                <w:lang w:val="en-US" w:eastAsia="zh-CN"/>
              </w:rPr>
              <w:t>îndeplinirea corespunzătoare a contractului</w:t>
            </w:r>
            <w:r w:rsidRPr="00652FE1">
              <w:rPr>
                <w:b/>
                <w:lang w:val="en-US"/>
              </w:rPr>
              <w:t xml:space="preserve"> </w:t>
            </w:r>
          </w:p>
          <w:p w14:paraId="7F56B19B" w14:textId="77777777" w:rsidR="008C3609" w:rsidRPr="005F331C" w:rsidRDefault="008C3609" w:rsidP="004D66E3">
            <w:pPr>
              <w:tabs>
                <w:tab w:val="left" w:pos="612"/>
              </w:tabs>
              <w:rPr>
                <w:b/>
                <w:lang w:val="en-US"/>
              </w:rPr>
            </w:pPr>
            <w:r w:rsidRPr="00407067">
              <w:rPr>
                <w:b/>
              </w:rPr>
              <w:t>(Anexa nr.14)</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E88F01" w14:textId="77777777" w:rsidR="008C3609" w:rsidRPr="00CA3B00" w:rsidRDefault="008C3609" w:rsidP="004D6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C2F167" w14:textId="77777777" w:rsidR="008C3609" w:rsidRPr="00CA3B00" w:rsidRDefault="008C3609" w:rsidP="004D66E3">
            <w:pPr>
              <w:tabs>
                <w:tab w:val="left" w:pos="612"/>
              </w:tabs>
            </w:pPr>
            <w:r w:rsidRPr="00CA3B00">
              <w:t xml:space="preserve">Da </w:t>
            </w:r>
          </w:p>
        </w:tc>
      </w:tr>
      <w:tr w:rsidR="008C3609" w:rsidRPr="00CA3B00" w14:paraId="1682F685" w14:textId="77777777" w:rsidTr="004D6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A4F754" w14:textId="77777777" w:rsidR="008C3609" w:rsidRPr="00CA3B00" w:rsidRDefault="008C3609" w:rsidP="004D66E3">
            <w:pPr>
              <w:tabs>
                <w:tab w:val="left" w:pos="612"/>
              </w:tabs>
              <w:rPr>
                <w:b/>
              </w:rPr>
            </w:pPr>
            <w:r>
              <w:rPr>
                <w:b/>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B116C0" w14:textId="77777777" w:rsidR="008C3609" w:rsidRDefault="008C3609" w:rsidP="004D66E3">
            <w:pPr>
              <w:tabs>
                <w:tab w:val="left" w:pos="612"/>
              </w:tabs>
              <w:rPr>
                <w:b/>
                <w:lang w:val="en-US"/>
              </w:rPr>
            </w:pPr>
            <w:r w:rsidRPr="00CA3B00">
              <w:t>Declaratie privind personalul de specialitate propus pentru implementarea contractului</w:t>
            </w:r>
            <w:r w:rsidRPr="00652FE1">
              <w:rPr>
                <w:b/>
                <w:lang w:val="en-US"/>
              </w:rPr>
              <w:t xml:space="preserve"> </w:t>
            </w:r>
          </w:p>
          <w:p w14:paraId="43C2974C" w14:textId="77777777" w:rsidR="008C3609" w:rsidRPr="005F331C" w:rsidRDefault="008C3609" w:rsidP="004D66E3">
            <w:pPr>
              <w:tabs>
                <w:tab w:val="left" w:pos="612"/>
              </w:tabs>
              <w:rPr>
                <w:b/>
                <w:lang w:val="en-US"/>
              </w:rPr>
            </w:pPr>
            <w:r>
              <w:rPr>
                <w:b/>
              </w:rPr>
              <w:t>(Anexa nr.15</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330665" w14:textId="77777777" w:rsidR="008C3609" w:rsidRPr="00CA3B00" w:rsidRDefault="008C3609" w:rsidP="004D6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89049F" w14:textId="77777777" w:rsidR="008C3609" w:rsidRPr="00CA3B00" w:rsidRDefault="008C3609" w:rsidP="004D66E3">
            <w:pPr>
              <w:tabs>
                <w:tab w:val="left" w:pos="612"/>
              </w:tabs>
            </w:pPr>
            <w:r w:rsidRPr="00CA3B00">
              <w:t xml:space="preserve">Da </w:t>
            </w:r>
          </w:p>
        </w:tc>
      </w:tr>
      <w:tr w:rsidR="008C3609" w:rsidRPr="00CA3B00" w14:paraId="2354D779" w14:textId="77777777" w:rsidTr="004D6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380CFB" w14:textId="77777777" w:rsidR="008C3609" w:rsidRPr="00CA3B00" w:rsidRDefault="008C3609" w:rsidP="004D66E3">
            <w:pPr>
              <w:tabs>
                <w:tab w:val="left" w:pos="612"/>
              </w:tabs>
              <w:rPr>
                <w:b/>
              </w:rPr>
            </w:pPr>
            <w:r>
              <w:rPr>
                <w:b/>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6C9A8" w14:textId="77777777" w:rsidR="008C3609" w:rsidRDefault="008C3609" w:rsidP="004D66E3">
            <w:pPr>
              <w:tabs>
                <w:tab w:val="left" w:pos="612"/>
              </w:tabs>
              <w:rPr>
                <w:b/>
                <w:lang w:val="en-US"/>
              </w:rPr>
            </w:pPr>
            <w:r w:rsidRPr="005F331C">
              <w:rPr>
                <w:rFonts w:eastAsia="PMingLiU"/>
                <w:lang w:val="en-US" w:eastAsia="zh-CN"/>
              </w:rPr>
              <w:t>Lista subcontractanților și partea/părțile din contract care sunt îndeplinite de către aceștia</w:t>
            </w:r>
            <w:r w:rsidRPr="00652FE1">
              <w:rPr>
                <w:b/>
                <w:lang w:val="en-US"/>
              </w:rPr>
              <w:t xml:space="preserve"> </w:t>
            </w:r>
          </w:p>
          <w:p w14:paraId="3A830F05" w14:textId="77777777" w:rsidR="008C3609" w:rsidRPr="005F331C" w:rsidRDefault="008C3609" w:rsidP="004D66E3">
            <w:pPr>
              <w:tabs>
                <w:tab w:val="left" w:pos="612"/>
              </w:tabs>
              <w:rPr>
                <w:b/>
                <w:lang w:val="en-US"/>
              </w:rPr>
            </w:pPr>
            <w:r w:rsidRPr="00407067">
              <w:rPr>
                <w:b/>
              </w:rPr>
              <w:t>(Anexa nr.1</w:t>
            </w:r>
            <w:r>
              <w:rPr>
                <w:b/>
              </w:rPr>
              <w:t>6</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3F640" w14:textId="77777777" w:rsidR="008C3609" w:rsidRPr="00CA3B00" w:rsidRDefault="008C3609" w:rsidP="004D66E3">
            <w:pPr>
              <w:tabs>
                <w:tab w:val="left" w:pos="612"/>
              </w:tabs>
              <w:rPr>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AE15F" w14:textId="77777777" w:rsidR="008C3609" w:rsidRPr="00CA3B00" w:rsidRDefault="008C3609" w:rsidP="004D66E3">
            <w:pPr>
              <w:rPr>
                <w:lang w:val="en-US"/>
              </w:rPr>
            </w:pPr>
            <w:r>
              <w:rPr>
                <w:lang w:val="en-US"/>
              </w:rPr>
              <w:t>Da</w:t>
            </w:r>
          </w:p>
        </w:tc>
      </w:tr>
      <w:tr w:rsidR="008C3609" w:rsidRPr="00CA3B00" w14:paraId="6D3E1754"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DB0E42" w14:textId="77777777" w:rsidR="008C3609" w:rsidRPr="00CA3B00" w:rsidRDefault="008C3609" w:rsidP="004D66E3">
            <w:pPr>
              <w:tabs>
                <w:tab w:val="left" w:pos="612"/>
              </w:tabs>
              <w:rPr>
                <w:b/>
              </w:rPr>
            </w:pPr>
            <w:r>
              <w:rPr>
                <w:b/>
              </w:rPr>
              <w:t>15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6BEB086" w14:textId="77777777" w:rsidR="008C3609" w:rsidRPr="00347CEB" w:rsidRDefault="008C3609" w:rsidP="004D66E3">
            <w:pPr>
              <w:tabs>
                <w:tab w:val="left" w:pos="612"/>
              </w:tabs>
              <w:rPr>
                <w:iCs/>
              </w:rPr>
            </w:pPr>
            <w:r w:rsidRPr="00347CEB">
              <w:t xml:space="preserve">Aviz pentru participare la licitațiile publice de lucrări din domeniul construcțiilor și instalațiilor </w:t>
            </w:r>
            <w:r w:rsidRPr="00347CEB">
              <w:rPr>
                <w:iCs/>
                <w:lang w:val="en-GB"/>
              </w:rPr>
              <w:t xml:space="preserve">eliberată de Minististerul Economiei </w:t>
            </w:r>
            <w:r w:rsidRPr="00347CEB">
              <w:rPr>
                <w:iCs/>
              </w:rPr>
              <w:t>şi</w:t>
            </w:r>
            <w:r w:rsidRPr="00347CEB">
              <w:rPr>
                <w:iCs/>
                <w:lang w:val="en-GB"/>
              </w:rPr>
              <w:t xml:space="preserve"> Infrastructurii al RM</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6C86E782" w14:textId="77777777" w:rsidR="008C3609" w:rsidRPr="00347CEB" w:rsidRDefault="008C3609" w:rsidP="004D66E3">
            <w:pPr>
              <w:tabs>
                <w:tab w:val="left" w:pos="612"/>
              </w:tabs>
              <w:rPr>
                <w:iCs/>
                <w:lang w:val="en-GB"/>
              </w:rPr>
            </w:pPr>
            <w:r w:rsidRPr="00347CEB">
              <w:rPr>
                <w:lang w:val="en-GB"/>
              </w:rPr>
              <w:t xml:space="preserve">Original </w:t>
            </w:r>
            <w:r w:rsidRPr="00347CEB">
              <w:rPr>
                <w:iCs/>
                <w:lang w:val="en-US"/>
              </w:rPr>
              <w:t xml:space="preserve">conform anexei nr.22 din Documentația Standard  – cu semnătura </w:t>
            </w:r>
            <w:r w:rsidRPr="00347CEB">
              <w:rPr>
                <w:iCs/>
              </w:rPr>
              <w:t>electronică a operatorul economic</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6C5679" w14:textId="77777777" w:rsidR="008C3609" w:rsidRPr="00CA3B00" w:rsidRDefault="008C3609" w:rsidP="004D66E3">
            <w:pPr>
              <w:rPr>
                <w:lang w:val="en-US"/>
              </w:rPr>
            </w:pPr>
            <w:r w:rsidRPr="00CA3B00">
              <w:rPr>
                <w:lang w:val="en-US"/>
              </w:rPr>
              <w:t xml:space="preserve">Da </w:t>
            </w:r>
          </w:p>
        </w:tc>
      </w:tr>
      <w:tr w:rsidR="008C3609" w:rsidRPr="00CA3B00" w14:paraId="16A5147C"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11D446" w14:textId="77777777" w:rsidR="008C3609" w:rsidRDefault="008C3609" w:rsidP="004D66E3">
            <w:pPr>
              <w:tabs>
                <w:tab w:val="left" w:pos="612"/>
              </w:tabs>
              <w:rPr>
                <w:b/>
              </w:rPr>
            </w:pPr>
            <w:r>
              <w:rPr>
                <w:b/>
              </w:rPr>
              <w:t>16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09447F" w14:textId="77777777" w:rsidR="008C3609" w:rsidRDefault="008C3609" w:rsidP="004D66E3">
            <w:pPr>
              <w:tabs>
                <w:tab w:val="left" w:pos="612"/>
              </w:tabs>
              <w:rPr>
                <w:rFonts w:eastAsia="PMingLiU"/>
                <w:lang w:val="en-US" w:eastAsia="zh-CN"/>
              </w:rPr>
            </w:pPr>
            <w:r>
              <w:rPr>
                <w:rFonts w:eastAsia="PMingLiU"/>
                <w:lang w:val="en-US" w:eastAsia="zh-CN"/>
              </w:rPr>
              <w:t>Adeverin</w:t>
            </w:r>
            <w:r>
              <w:rPr>
                <w:rFonts w:eastAsia="PMingLiU"/>
                <w:lang w:val="ro-MD" w:eastAsia="zh-CN"/>
              </w:rPr>
              <w:t>ț</w:t>
            </w:r>
            <w:r w:rsidRPr="00CA3B00">
              <w:rPr>
                <w:rFonts w:eastAsia="PMingLiU"/>
                <w:lang w:val="en-US" w:eastAsia="zh-CN"/>
              </w:rPr>
              <w:t>a persoanei responsabile precum ca este atestat in protectia muncii</w:t>
            </w:r>
          </w:p>
          <w:p w14:paraId="5B955F0E" w14:textId="77777777" w:rsidR="008C3609" w:rsidRPr="00261909" w:rsidRDefault="008C3609" w:rsidP="004D66E3">
            <w:pPr>
              <w:tabs>
                <w:tab w:val="left" w:pos="612"/>
              </w:tabs>
              <w:rPr>
                <w:lang w:val="en-U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C7F4A" w14:textId="77777777" w:rsidR="008C3609" w:rsidRPr="00CA3B00" w:rsidRDefault="008C3609" w:rsidP="004D6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5BED22" w14:textId="77777777" w:rsidR="008C3609" w:rsidRPr="00CA3B00" w:rsidRDefault="008C3609" w:rsidP="004D66E3">
            <w:pPr>
              <w:rPr>
                <w:lang w:val="en-US"/>
              </w:rPr>
            </w:pPr>
            <w:r>
              <w:rPr>
                <w:lang w:val="en-US"/>
              </w:rPr>
              <w:t>Da</w:t>
            </w:r>
          </w:p>
        </w:tc>
      </w:tr>
      <w:tr w:rsidR="008C3609" w:rsidRPr="00CA3B00" w14:paraId="2635B5C5"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0F986F" w14:textId="77777777" w:rsidR="008C3609" w:rsidRPr="00CA3B00" w:rsidRDefault="008C3609" w:rsidP="004D66E3">
            <w:pPr>
              <w:tabs>
                <w:tab w:val="left" w:pos="612"/>
              </w:tabs>
              <w:rPr>
                <w:b/>
              </w:rPr>
            </w:pPr>
            <w:r>
              <w:rPr>
                <w:b/>
              </w:rPr>
              <w:t>17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57CDCA" w14:textId="77777777" w:rsidR="008C3609" w:rsidRPr="00294036" w:rsidRDefault="008C3609" w:rsidP="004D66E3">
            <w:pPr>
              <w:tabs>
                <w:tab w:val="left" w:pos="612"/>
              </w:tabs>
              <w:rPr>
                <w:rFonts w:eastAsia="PMingLiU"/>
                <w:lang w:val="en-US" w:eastAsia="zh-CN"/>
              </w:rPr>
            </w:pPr>
            <w:r w:rsidRPr="00294036">
              <w:rPr>
                <w:rFonts w:eastAsia="PMingLiU"/>
                <w:lang w:val="en-US" w:eastAsia="zh-CN"/>
              </w:rPr>
              <w:t xml:space="preserve">Certificat de atestare tehnico-profesională a dirigintelui de </w:t>
            </w:r>
            <w:r w:rsidRPr="00294036">
              <w:rPr>
                <w:rFonts w:eastAsia="PMingLiU"/>
                <w:lang w:eastAsia="zh-CN"/>
              </w:rPr>
              <w:t>ş</w:t>
            </w:r>
            <w:r w:rsidRPr="00294036">
              <w:rPr>
                <w:rFonts w:eastAsia="PMingLiU"/>
                <w:lang w:val="en-US" w:eastAsia="zh-CN"/>
              </w:rPr>
              <w:t>antier</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7E94B3" w14:textId="77777777" w:rsidR="008C3609" w:rsidRPr="00CA3B00" w:rsidRDefault="008C3609" w:rsidP="004D6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1B7A75" w14:textId="77777777" w:rsidR="008C3609" w:rsidRPr="00CA3B00" w:rsidRDefault="008C3609" w:rsidP="004D66E3">
            <w:pPr>
              <w:rPr>
                <w:lang w:val="en-US"/>
              </w:rPr>
            </w:pPr>
            <w:r w:rsidRPr="00CA3B00">
              <w:rPr>
                <w:lang w:val="en-US"/>
              </w:rPr>
              <w:t>Da</w:t>
            </w:r>
          </w:p>
        </w:tc>
      </w:tr>
      <w:tr w:rsidR="008C3609" w:rsidRPr="00CA3B00" w14:paraId="78EE6190"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8B032E" w14:textId="77777777" w:rsidR="008C3609" w:rsidRDefault="008C3609" w:rsidP="004D66E3">
            <w:pPr>
              <w:tabs>
                <w:tab w:val="left" w:pos="612"/>
              </w:tabs>
              <w:rPr>
                <w:b/>
              </w:rPr>
            </w:pPr>
            <w:r>
              <w:rPr>
                <w:b/>
              </w:rPr>
              <w:t>18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05F9E3" w14:textId="77777777" w:rsidR="008C3609" w:rsidRPr="00294036" w:rsidRDefault="008C3609" w:rsidP="004D66E3">
            <w:pPr>
              <w:tabs>
                <w:tab w:val="left" w:pos="612"/>
              </w:tabs>
              <w:rPr>
                <w:rFonts w:eastAsia="PMingLiU"/>
                <w:lang w:val="en-US" w:eastAsia="zh-CN"/>
              </w:rPr>
            </w:pPr>
            <w:r w:rsidRPr="00CA3B00">
              <w:t>Certificat/Decizie de inregistrare a intreprinderii/Extras din Registrul de Stat al persoanelor juridice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50752D" w14:textId="77777777" w:rsidR="008C3609" w:rsidRPr="00CA3B00" w:rsidRDefault="008C3609" w:rsidP="004D6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BEEA0" w14:textId="77777777" w:rsidR="008C3609" w:rsidRPr="00CA3B00" w:rsidRDefault="008C3609" w:rsidP="004D66E3">
            <w:pPr>
              <w:rPr>
                <w:lang w:val="en-US"/>
              </w:rPr>
            </w:pPr>
            <w:r>
              <w:rPr>
                <w:lang w:val="en-US"/>
              </w:rPr>
              <w:t>Da</w:t>
            </w:r>
          </w:p>
        </w:tc>
      </w:tr>
      <w:tr w:rsidR="008C3609" w14:paraId="5490E04B"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6C21D1AA" w14:textId="77777777" w:rsidR="008C3609" w:rsidRDefault="008C3609" w:rsidP="004D66E3">
            <w:pPr>
              <w:tabs>
                <w:tab w:val="left" w:pos="612"/>
              </w:tabs>
              <w:rPr>
                <w:b/>
              </w:rPr>
            </w:pPr>
            <w:r>
              <w:rPr>
                <w:b/>
              </w:rPr>
              <w:t>19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54670" w14:textId="77777777" w:rsidR="008C3609" w:rsidRPr="00CA3B00" w:rsidRDefault="008C3609" w:rsidP="004D66E3">
            <w:pPr>
              <w:tabs>
                <w:tab w:val="left" w:pos="612"/>
              </w:tabs>
            </w:pPr>
            <w:r>
              <w:t xml:space="preserve">Certificat privind managementul calității lucrărilor conform standardelor ISO în domeniu construcțiilor.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761C353D" w14:textId="77777777" w:rsidR="008C3609" w:rsidRPr="00CA3B00" w:rsidRDefault="008C3609" w:rsidP="004D66E3">
            <w:pPr>
              <w:tabs>
                <w:tab w:val="left" w:pos="612"/>
              </w:tabs>
              <w:rPr>
                <w:lang w:val="en-US"/>
              </w:rPr>
            </w:pPr>
            <w:r>
              <w:t>. Operatorul economic urmează să prezinte, documente și certificate emise de organisme independente, prin care se atestă faptul că respectă anumite standarde de asigurare a calităţii (ISO 9001; 14001;45001), Valabil la ziua petrecerii concursului. Obligatoriu semnarea prin semnătura electronica.</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5D59" w14:textId="77777777" w:rsidR="008C3609" w:rsidRDefault="008C3609" w:rsidP="004D66E3">
            <w:pPr>
              <w:rPr>
                <w:lang w:val="en-US"/>
              </w:rPr>
            </w:pPr>
            <w:r>
              <w:rPr>
                <w:lang w:val="en-US"/>
              </w:rPr>
              <w:t>Da</w:t>
            </w:r>
          </w:p>
        </w:tc>
      </w:tr>
      <w:tr w:rsidR="008C3609" w14:paraId="41D82DCD"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F98997" w14:textId="77777777" w:rsidR="008C3609" w:rsidRDefault="008C3609" w:rsidP="004D66E3">
            <w:pPr>
              <w:tabs>
                <w:tab w:val="left" w:pos="612"/>
              </w:tabs>
              <w:rPr>
                <w:b/>
              </w:rPr>
            </w:pPr>
            <w:r>
              <w:rPr>
                <w:b/>
              </w:rPr>
              <w:t>20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42058B9" w14:textId="77777777" w:rsidR="008C3609" w:rsidRPr="007A66D6" w:rsidRDefault="008C3609" w:rsidP="004D66E3">
            <w:pPr>
              <w:tabs>
                <w:tab w:val="left" w:pos="612"/>
              </w:tabs>
              <w:rPr>
                <w:b/>
              </w:rPr>
            </w:pPr>
            <w:r w:rsidRPr="007A66D6">
              <w:rPr>
                <w:b/>
              </w:rPr>
              <w:t xml:space="preserve">GARANȚIA PENTRU CALITATEA LUCRĂRILOR EXECUTATE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F87624" w14:textId="77777777" w:rsidR="008C3609" w:rsidRDefault="008C3609" w:rsidP="004D66E3">
            <w:pPr>
              <w:tabs>
                <w:tab w:val="left" w:pos="612"/>
              </w:tabs>
            </w:pPr>
            <w:r>
              <w:t>Nu mai puțin de 5 ani - original - cu semnătura electronică a operatorul economic</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D9211D" w14:textId="77777777" w:rsidR="008C3609" w:rsidRDefault="008C3609" w:rsidP="004D66E3">
            <w:pPr>
              <w:rPr>
                <w:lang w:val="en-US"/>
              </w:rPr>
            </w:pPr>
            <w:r>
              <w:rPr>
                <w:lang w:val="en-US"/>
              </w:rPr>
              <w:t>Da</w:t>
            </w:r>
          </w:p>
        </w:tc>
      </w:tr>
      <w:tr w:rsidR="008C3609" w14:paraId="5F0460C4" w14:textId="77777777" w:rsidTr="004D6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14:paraId="1D61EA44" w14:textId="77777777" w:rsidR="008C3609" w:rsidRDefault="008C3609" w:rsidP="004D66E3">
            <w:pPr>
              <w:tabs>
                <w:tab w:val="left" w:pos="612"/>
              </w:tabs>
              <w:rPr>
                <w:b/>
              </w:rPr>
            </w:pPr>
            <w:r>
              <w:rPr>
                <w:b/>
              </w:rPr>
              <w:t>21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064EF8B" w14:textId="77777777" w:rsidR="008C3609" w:rsidRPr="00C35D2B" w:rsidRDefault="008C3609" w:rsidP="004D66E3">
            <w:pPr>
              <w:shd w:val="clear" w:color="auto" w:fill="FFFFFF" w:themeFill="background1"/>
              <w:tabs>
                <w:tab w:val="right" w:pos="426"/>
              </w:tabs>
              <w:spacing w:before="120"/>
              <w:ind w:left="19" w:firstLine="142"/>
              <w:jc w:val="both"/>
              <w:rPr>
                <w:iCs/>
                <w:noProof w:val="0"/>
                <w:lang w:val="en-US" w:eastAsia="ru-RU"/>
              </w:rPr>
            </w:pPr>
            <w:r w:rsidRPr="00C35D2B">
              <w:t>Garanția de bună execuție în cuantum de 5 % din valoarea de deviz a contractului.</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tcPr>
          <w:p w14:paraId="4B469437" w14:textId="77777777" w:rsidR="008C3609" w:rsidRDefault="008C3609" w:rsidP="004D66E3">
            <w:pPr>
              <w:tabs>
                <w:tab w:val="left" w:pos="612"/>
              </w:tabs>
            </w:pPr>
          </w:p>
          <w:p w14:paraId="6DB0F152" w14:textId="77777777" w:rsidR="008C3609" w:rsidRDefault="008C3609" w:rsidP="004D66E3">
            <w:pPr>
              <w:tabs>
                <w:tab w:val="left" w:pos="612"/>
              </w:tabs>
            </w:pPr>
          </w:p>
          <w:p w14:paraId="3826D3D8" w14:textId="77777777" w:rsidR="008C3609" w:rsidRDefault="008C3609" w:rsidP="004D66E3">
            <w:pPr>
              <w:tabs>
                <w:tab w:val="left" w:pos="612"/>
              </w:tabs>
              <w:rPr>
                <w:iCs/>
                <w:noProof w:val="0"/>
                <w:lang w:val="en-US" w:eastAsia="ru-RU"/>
              </w:rPr>
            </w:pPr>
            <w:r>
              <w:t>Prezentarea la semnarea contractului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tcPr>
          <w:p w14:paraId="4499E574" w14:textId="77777777" w:rsidR="008C3609" w:rsidRDefault="008C3609" w:rsidP="004D66E3">
            <w:pPr>
              <w:rPr>
                <w:lang w:val="en-US"/>
              </w:rPr>
            </w:pPr>
            <w:r>
              <w:t>Obligatoriu.Prezentarea la semnarea contractuli</w:t>
            </w:r>
          </w:p>
        </w:tc>
      </w:tr>
    </w:tbl>
    <w:p w14:paraId="46011FEF" w14:textId="77777777" w:rsidR="008C3609" w:rsidRPr="00BE362C" w:rsidRDefault="008C3609" w:rsidP="008C3609">
      <w:pPr>
        <w:tabs>
          <w:tab w:val="right" w:pos="426"/>
        </w:tabs>
        <w:spacing w:before="120"/>
        <w:rPr>
          <w:b/>
          <w:noProof w:val="0"/>
          <w:lang w:val="it-IT" w:eastAsia="ru-RU"/>
        </w:rPr>
      </w:pPr>
    </w:p>
    <w:p w14:paraId="343300C5" w14:textId="77777777" w:rsidR="008C3609" w:rsidRDefault="008C3609" w:rsidP="008C3609">
      <w:pPr>
        <w:numPr>
          <w:ilvl w:val="0"/>
          <w:numId w:val="1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noProof w:val="0"/>
          <w:u w:val="single"/>
          <w:lang w:val="it-IT" w:eastAsia="ru-RU"/>
        </w:rPr>
        <w:t xml:space="preserve">DA </w:t>
      </w:r>
      <w:r>
        <w:t xml:space="preserve">, </w:t>
      </w:r>
      <w:r w:rsidRPr="0015247E">
        <w:rPr>
          <w:b/>
          <w:noProof w:val="0"/>
          <w:lang w:val="it-IT" w:eastAsia="ru-RU"/>
        </w:rPr>
        <w:t>cuantumul</w:t>
      </w:r>
      <w:r>
        <w:rPr>
          <w:b/>
          <w:noProof w:val="0"/>
          <w:lang w:val="it-IT" w:eastAsia="ru-RU"/>
        </w:rPr>
        <w:t xml:space="preserve"> 1 % din valoarea ofertei fără TVA.</w:t>
      </w:r>
    </w:p>
    <w:p w14:paraId="23B16374" w14:textId="77777777" w:rsidR="008C3609" w:rsidRDefault="008C3609" w:rsidP="008C3609">
      <w:pPr>
        <w:pStyle w:val="a"/>
        <w:numPr>
          <w:ilvl w:val="0"/>
          <w:numId w:val="19"/>
        </w:numPr>
        <w:ind w:left="426" w:hanging="426"/>
        <w:rPr>
          <w:b/>
          <w:lang w:val="it-IT" w:eastAsia="ru-RU"/>
        </w:rPr>
      </w:pPr>
      <w:r w:rsidRPr="009C2F8F">
        <w:rPr>
          <w:b/>
          <w:lang w:val="it-IT" w:eastAsia="ru-RU"/>
        </w:rPr>
        <w:t>Garanția de bună execuție a contractului, du</w:t>
      </w:r>
      <w:r>
        <w:rPr>
          <w:b/>
          <w:lang w:val="it-IT" w:eastAsia="ru-RU"/>
        </w:rPr>
        <w:t xml:space="preserve">pă caz </w:t>
      </w:r>
      <w:r>
        <w:rPr>
          <w:u w:val="single"/>
          <w:lang w:val="it-IT" w:eastAsia="ru-RU"/>
        </w:rPr>
        <w:t>DA</w:t>
      </w:r>
      <w:r>
        <w:rPr>
          <w:b/>
          <w:lang w:val="it-IT" w:eastAsia="ru-RU"/>
        </w:rPr>
        <w:t>, cuantumul 5% din valoarea contractului de achizitie, cu TVA</w:t>
      </w:r>
      <w:r w:rsidRPr="009C2F8F">
        <w:rPr>
          <w:b/>
          <w:lang w:val="it-IT" w:eastAsia="ru-RU"/>
        </w:rPr>
        <w:t>.</w:t>
      </w:r>
      <w:r>
        <w:rPr>
          <w:b/>
          <w:lang w:val="it-IT" w:eastAsia="ru-RU"/>
        </w:rPr>
        <w:t>Va fi transferată pe contul instituției.</w:t>
      </w:r>
    </w:p>
    <w:p w14:paraId="67412378" w14:textId="77777777" w:rsidR="008C3609" w:rsidRPr="001A07AE" w:rsidRDefault="008C3609" w:rsidP="008C3609">
      <w:pPr>
        <w:pStyle w:val="a"/>
        <w:widowControl w:val="0"/>
        <w:numPr>
          <w:ilvl w:val="0"/>
          <w:numId w:val="0"/>
        </w:numPr>
        <w:tabs>
          <w:tab w:val="clear" w:pos="1134"/>
          <w:tab w:val="left" w:pos="928"/>
        </w:tabs>
        <w:autoSpaceDE w:val="0"/>
        <w:autoSpaceDN w:val="0"/>
        <w:ind w:left="502" w:right="500"/>
        <w:rPr>
          <w:b/>
        </w:rPr>
      </w:pPr>
      <w:r w:rsidRPr="001A07AE">
        <w:rPr>
          <w:b/>
          <w:shd w:val="clear" w:color="auto" w:fill="FFFF00"/>
        </w:rPr>
        <w:t>Garanția</w:t>
      </w:r>
      <w:r w:rsidRPr="001A07AE">
        <w:rPr>
          <w:b/>
          <w:spacing w:val="1"/>
          <w:shd w:val="clear" w:color="auto" w:fill="FFFF00"/>
        </w:rPr>
        <w:t xml:space="preserve"> </w:t>
      </w:r>
      <w:r w:rsidRPr="001A07AE">
        <w:rPr>
          <w:b/>
          <w:shd w:val="clear" w:color="auto" w:fill="FFFF00"/>
        </w:rPr>
        <w:t>de</w:t>
      </w:r>
      <w:r w:rsidRPr="001A07AE">
        <w:rPr>
          <w:b/>
          <w:spacing w:val="1"/>
          <w:shd w:val="clear" w:color="auto" w:fill="FFFF00"/>
        </w:rPr>
        <w:t xml:space="preserve"> </w:t>
      </w:r>
      <w:r w:rsidRPr="001A07AE">
        <w:rPr>
          <w:b/>
          <w:shd w:val="clear" w:color="auto" w:fill="FFFF00"/>
        </w:rPr>
        <w:t>buna</w:t>
      </w:r>
      <w:r w:rsidRPr="001A07AE">
        <w:rPr>
          <w:b/>
          <w:spacing w:val="1"/>
          <w:shd w:val="clear" w:color="auto" w:fill="FFFF00"/>
        </w:rPr>
        <w:t xml:space="preserve"> </w:t>
      </w:r>
      <w:r w:rsidRPr="001A07AE">
        <w:rPr>
          <w:b/>
          <w:shd w:val="clear" w:color="auto" w:fill="FFFF00"/>
        </w:rPr>
        <w:t>execuție</w:t>
      </w:r>
      <w:r w:rsidRPr="001A07AE">
        <w:rPr>
          <w:b/>
          <w:spacing w:val="1"/>
          <w:shd w:val="clear" w:color="auto" w:fill="FFFF00"/>
        </w:rPr>
        <w:t xml:space="preserve"> </w:t>
      </w:r>
      <w:r w:rsidRPr="001A07AE">
        <w:rPr>
          <w:b/>
          <w:shd w:val="clear" w:color="auto" w:fill="FFFF00"/>
        </w:rPr>
        <w:t>(emisă</w:t>
      </w:r>
      <w:r w:rsidRPr="001A07AE">
        <w:rPr>
          <w:b/>
          <w:spacing w:val="1"/>
          <w:shd w:val="clear" w:color="auto" w:fill="FFFF00"/>
        </w:rPr>
        <w:t xml:space="preserve"> </w:t>
      </w:r>
      <w:r w:rsidRPr="001A07AE">
        <w:rPr>
          <w:b/>
          <w:shd w:val="clear" w:color="auto" w:fill="FFFF00"/>
        </w:rPr>
        <w:t>de</w:t>
      </w:r>
      <w:r w:rsidRPr="001A07AE">
        <w:rPr>
          <w:b/>
          <w:spacing w:val="1"/>
          <w:shd w:val="clear" w:color="auto" w:fill="FFFF00"/>
        </w:rPr>
        <w:t xml:space="preserve"> </w:t>
      </w:r>
      <w:r w:rsidRPr="001A07AE">
        <w:rPr>
          <w:b/>
          <w:shd w:val="clear" w:color="auto" w:fill="FFFF00"/>
        </w:rPr>
        <w:t>o</w:t>
      </w:r>
      <w:r w:rsidRPr="001A07AE">
        <w:rPr>
          <w:b/>
          <w:spacing w:val="1"/>
          <w:shd w:val="clear" w:color="auto" w:fill="FFFF00"/>
        </w:rPr>
        <w:t xml:space="preserve"> </w:t>
      </w:r>
      <w:r w:rsidRPr="001A07AE">
        <w:rPr>
          <w:b/>
          <w:shd w:val="clear" w:color="auto" w:fill="FFFF00"/>
        </w:rPr>
        <w:t>bancă</w:t>
      </w:r>
      <w:r w:rsidRPr="001A07AE">
        <w:rPr>
          <w:b/>
          <w:spacing w:val="1"/>
          <w:shd w:val="clear" w:color="auto" w:fill="FFFF00"/>
        </w:rPr>
        <w:t xml:space="preserve"> </w:t>
      </w:r>
      <w:r w:rsidRPr="001A07AE">
        <w:rPr>
          <w:b/>
          <w:shd w:val="clear" w:color="auto" w:fill="FFFF00"/>
        </w:rPr>
        <w:t>comercială)</w:t>
      </w:r>
      <w:r w:rsidRPr="001A07AE">
        <w:rPr>
          <w:b/>
          <w:spacing w:val="1"/>
          <w:shd w:val="clear" w:color="auto" w:fill="FFFF00"/>
        </w:rPr>
        <w:t xml:space="preserve"> </w:t>
      </w:r>
      <w:r w:rsidRPr="001A07AE">
        <w:rPr>
          <w:b/>
          <w:shd w:val="clear" w:color="auto" w:fill="FFFF00"/>
        </w:rPr>
        <w:t>conform</w:t>
      </w:r>
      <w:r w:rsidRPr="001A07AE">
        <w:rPr>
          <w:b/>
          <w:spacing w:val="1"/>
          <w:shd w:val="clear" w:color="auto" w:fill="FFFF00"/>
        </w:rPr>
        <w:t xml:space="preserve"> </w:t>
      </w:r>
      <w:r w:rsidRPr="001A07AE">
        <w:rPr>
          <w:b/>
          <w:shd w:val="clear" w:color="auto" w:fill="FFFF00"/>
        </w:rPr>
        <w:t>Anexei</w:t>
      </w:r>
      <w:r w:rsidRPr="001A07AE">
        <w:rPr>
          <w:b/>
          <w:spacing w:val="1"/>
          <w:shd w:val="clear" w:color="auto" w:fill="FFFF00"/>
        </w:rPr>
        <w:t xml:space="preserve"> </w:t>
      </w:r>
      <w:r w:rsidRPr="001A07AE">
        <w:rPr>
          <w:b/>
          <w:shd w:val="clear" w:color="auto" w:fill="FFFF00"/>
        </w:rPr>
        <w:t>nr.</w:t>
      </w:r>
      <w:r w:rsidRPr="001A07AE">
        <w:rPr>
          <w:b/>
          <w:spacing w:val="1"/>
          <w:shd w:val="clear" w:color="auto" w:fill="FFFF00"/>
        </w:rPr>
        <w:t xml:space="preserve"> </w:t>
      </w:r>
      <w:proofErr w:type="gramStart"/>
      <w:r w:rsidRPr="001A07AE">
        <w:rPr>
          <w:b/>
          <w:shd w:val="clear" w:color="auto" w:fill="FFFF00"/>
        </w:rPr>
        <w:t>10</w:t>
      </w:r>
      <w:r w:rsidRPr="001A07AE">
        <w:rPr>
          <w:b/>
          <w:spacing w:val="1"/>
          <w:shd w:val="clear" w:color="auto" w:fill="FFFF00"/>
        </w:rPr>
        <w:t xml:space="preserve"> </w:t>
      </w:r>
      <w:r w:rsidRPr="001A07AE">
        <w:rPr>
          <w:b/>
          <w:shd w:val="clear" w:color="auto" w:fill="FFFF00"/>
        </w:rPr>
        <w:t>la</w:t>
      </w:r>
      <w:proofErr w:type="gramEnd"/>
      <w:r w:rsidRPr="001A07AE">
        <w:rPr>
          <w:b/>
          <w:spacing w:val="1"/>
        </w:rPr>
        <w:t xml:space="preserve"> </w:t>
      </w:r>
      <w:r w:rsidRPr="001A07AE">
        <w:rPr>
          <w:b/>
          <w:shd w:val="clear" w:color="auto" w:fill="FFFF00"/>
        </w:rPr>
        <w:t xml:space="preserve">Documentația standard aprobată prin Ordinul Ministrului Finanţelor nr. </w:t>
      </w:r>
      <w:proofErr w:type="gramStart"/>
      <w:r w:rsidRPr="001A07AE">
        <w:rPr>
          <w:b/>
          <w:shd w:val="clear" w:color="auto" w:fill="FFFF00"/>
        </w:rPr>
        <w:t>115</w:t>
      </w:r>
      <w:proofErr w:type="gramEnd"/>
      <w:r w:rsidRPr="001A07AE">
        <w:rPr>
          <w:b/>
          <w:shd w:val="clear" w:color="auto" w:fill="FFFF00"/>
        </w:rPr>
        <w:t xml:space="preserve"> din 15.09.2021,</w:t>
      </w:r>
      <w:r w:rsidRPr="001A07AE">
        <w:rPr>
          <w:b/>
          <w:spacing w:val="1"/>
        </w:rPr>
        <w:t xml:space="preserve"> </w:t>
      </w:r>
      <w:r w:rsidRPr="001A07AE">
        <w:rPr>
          <w:b/>
          <w:shd w:val="clear" w:color="auto" w:fill="FFFF00"/>
        </w:rPr>
        <w:t>sau</w:t>
      </w:r>
    </w:p>
    <w:p w14:paraId="48FA93A0" w14:textId="77777777" w:rsidR="008C3609" w:rsidRPr="001A07AE" w:rsidRDefault="008C3609" w:rsidP="008C3609">
      <w:pPr>
        <w:pStyle w:val="a"/>
        <w:widowControl w:val="0"/>
        <w:numPr>
          <w:ilvl w:val="0"/>
          <w:numId w:val="0"/>
        </w:numPr>
        <w:tabs>
          <w:tab w:val="clear" w:pos="1134"/>
          <w:tab w:val="left" w:pos="988"/>
        </w:tabs>
        <w:autoSpaceDE w:val="0"/>
        <w:autoSpaceDN w:val="0"/>
        <w:ind w:left="502" w:right="494"/>
        <w:rPr>
          <w:b/>
        </w:rPr>
      </w:pPr>
      <w:r w:rsidRPr="001A07AE">
        <w:tab/>
      </w:r>
      <w:r w:rsidRPr="001A07AE">
        <w:rPr>
          <w:b/>
          <w:shd w:val="clear" w:color="auto" w:fill="FFFF00"/>
        </w:rPr>
        <w:t>Garanția de buna execuție emisă prin transfer la contul autorităţii contractante, conform</w:t>
      </w:r>
      <w:r w:rsidRPr="001A07AE">
        <w:rPr>
          <w:b/>
          <w:spacing w:val="1"/>
        </w:rPr>
        <w:t xml:space="preserve"> </w:t>
      </w:r>
      <w:r w:rsidRPr="001A07AE">
        <w:rPr>
          <w:b/>
          <w:shd w:val="clear" w:color="auto" w:fill="FFFF00"/>
        </w:rPr>
        <w:t>următoarelor</w:t>
      </w:r>
      <w:r w:rsidRPr="001A07AE">
        <w:rPr>
          <w:b/>
          <w:spacing w:val="-2"/>
          <w:shd w:val="clear" w:color="auto" w:fill="FFFF00"/>
        </w:rPr>
        <w:t xml:space="preserve"> </w:t>
      </w:r>
      <w:r w:rsidRPr="001A07AE">
        <w:rPr>
          <w:b/>
          <w:shd w:val="clear" w:color="auto" w:fill="FFFF00"/>
        </w:rPr>
        <w:t>date</w:t>
      </w:r>
      <w:r w:rsidRPr="001A07AE">
        <w:rPr>
          <w:b/>
          <w:spacing w:val="-1"/>
          <w:shd w:val="clear" w:color="auto" w:fill="FFFF00"/>
        </w:rPr>
        <w:t xml:space="preserve"> </w:t>
      </w:r>
      <w:r w:rsidRPr="001A07AE">
        <w:rPr>
          <w:b/>
          <w:shd w:val="clear" w:color="auto" w:fill="FFFF00"/>
        </w:rPr>
        <w:t>bancare:</w:t>
      </w:r>
    </w:p>
    <w:p w14:paraId="4FFE4395" w14:textId="77777777" w:rsidR="008C3609" w:rsidRPr="001A07AE" w:rsidRDefault="008C3609" w:rsidP="008C3609">
      <w:pPr>
        <w:pStyle w:val="a8"/>
        <w:ind w:left="502" w:right="3302"/>
        <w:rPr>
          <w:rFonts w:ascii="Times New Roman" w:hAnsi="Times New Roman"/>
        </w:rPr>
      </w:pPr>
      <w:r w:rsidRPr="001A07AE">
        <w:rPr>
          <w:shd w:val="clear" w:color="auto" w:fill="FFFF00"/>
        </w:rPr>
        <w:t>Beneficiarul plăţii: IMSP Spitalul Raional Soldănești</w:t>
      </w:r>
      <w:r w:rsidRPr="001A07AE">
        <w:rPr>
          <w:spacing w:val="1"/>
        </w:rPr>
        <w:t xml:space="preserve"> </w:t>
      </w:r>
      <w:r w:rsidRPr="001A07AE">
        <w:rPr>
          <w:shd w:val="clear" w:color="auto" w:fill="FFFF00"/>
        </w:rPr>
        <w:t>Denumirea Băncii: ”Moldindconbank” S.A., fil.Șoldănești Codul fiscal:</w:t>
      </w:r>
      <w:r w:rsidRPr="001A07AE">
        <w:rPr>
          <w:spacing w:val="-1"/>
          <w:shd w:val="clear" w:color="auto" w:fill="FFFF00"/>
        </w:rPr>
        <w:t xml:space="preserve"> </w:t>
      </w:r>
      <w:r w:rsidRPr="001A07AE">
        <w:rPr>
          <w:shd w:val="clear" w:color="auto" w:fill="FFFF00"/>
        </w:rPr>
        <w:t>1003606015521</w:t>
      </w:r>
    </w:p>
    <w:p w14:paraId="68737887" w14:textId="77777777" w:rsidR="008C3609" w:rsidRPr="001A07AE" w:rsidRDefault="008C3609" w:rsidP="008C3609">
      <w:pPr>
        <w:pStyle w:val="a8"/>
        <w:ind w:left="502" w:right="494"/>
      </w:pPr>
      <w:r w:rsidRPr="001A07AE">
        <w:rPr>
          <w:shd w:val="clear" w:color="auto" w:fill="FFFF00"/>
        </w:rPr>
        <w:t xml:space="preserve">Contul de decontare: </w:t>
      </w:r>
      <w:r w:rsidRPr="001A07AE">
        <w:rPr>
          <w:rFonts w:ascii="Times New Roman" w:hAnsi="Times New Roman"/>
          <w:szCs w:val="24"/>
          <w:lang w:val="en-US"/>
        </w:rPr>
        <w:t>MD05ML000000000225195535</w:t>
      </w:r>
      <w:r w:rsidRPr="001A07AE">
        <w:rPr>
          <w:shd w:val="clear" w:color="auto" w:fill="FFFF00"/>
        </w:rPr>
        <w:t xml:space="preserve"> cu nota “Garanția de bună execuție” sau</w:t>
      </w:r>
      <w:r w:rsidRPr="001A07AE">
        <w:rPr>
          <w:spacing w:val="1"/>
        </w:rPr>
        <w:t xml:space="preserve"> </w:t>
      </w:r>
      <w:r w:rsidRPr="001A07AE">
        <w:rPr>
          <w:shd w:val="clear" w:color="auto" w:fill="FFFF00"/>
        </w:rPr>
        <w:t>“Pentru garanţia de bună execuție la procedura de achiziție publică nr. _ din _____________”</w:t>
      </w:r>
    </w:p>
    <w:p w14:paraId="30E3C53C" w14:textId="77777777" w:rsidR="008C3609" w:rsidRDefault="008C3609" w:rsidP="008C3609">
      <w:pPr>
        <w:rPr>
          <w:shd w:val="clear" w:color="auto" w:fill="FFFF00"/>
        </w:rPr>
      </w:pPr>
      <w:r w:rsidRPr="001A07AE">
        <w:rPr>
          <w:shd w:val="clear" w:color="auto" w:fill="FFFF00"/>
        </w:rPr>
        <w:t>Garanția</w:t>
      </w:r>
      <w:r w:rsidRPr="001A07AE">
        <w:rPr>
          <w:spacing w:val="-2"/>
          <w:shd w:val="clear" w:color="auto" w:fill="FFFF00"/>
        </w:rPr>
        <w:t xml:space="preserve"> </w:t>
      </w:r>
      <w:r w:rsidRPr="001A07AE">
        <w:rPr>
          <w:shd w:val="clear" w:color="auto" w:fill="FFFF00"/>
        </w:rPr>
        <w:t>de</w:t>
      </w:r>
      <w:r w:rsidRPr="001A07AE">
        <w:rPr>
          <w:spacing w:val="-2"/>
          <w:shd w:val="clear" w:color="auto" w:fill="FFFF00"/>
        </w:rPr>
        <w:t xml:space="preserve"> </w:t>
      </w:r>
      <w:r w:rsidRPr="001A07AE">
        <w:rPr>
          <w:shd w:val="clear" w:color="auto" w:fill="FFFF00"/>
        </w:rPr>
        <w:t>bună</w:t>
      </w:r>
      <w:r w:rsidRPr="001A07AE">
        <w:rPr>
          <w:spacing w:val="-1"/>
          <w:shd w:val="clear" w:color="auto" w:fill="FFFF00"/>
        </w:rPr>
        <w:t xml:space="preserve"> </w:t>
      </w:r>
      <w:r w:rsidRPr="001A07AE">
        <w:rPr>
          <w:shd w:val="clear" w:color="auto" w:fill="FFFF00"/>
        </w:rPr>
        <w:t>execuție</w:t>
      </w:r>
      <w:r w:rsidRPr="001A07AE">
        <w:rPr>
          <w:spacing w:val="-4"/>
          <w:shd w:val="clear" w:color="auto" w:fill="FFFF00"/>
        </w:rPr>
        <w:t xml:space="preserve"> </w:t>
      </w:r>
      <w:r w:rsidRPr="001A07AE">
        <w:rPr>
          <w:shd w:val="clear" w:color="auto" w:fill="FFFF00"/>
        </w:rPr>
        <w:t>va</w:t>
      </w:r>
      <w:r w:rsidRPr="001A07AE">
        <w:rPr>
          <w:spacing w:val="-1"/>
          <w:shd w:val="clear" w:color="auto" w:fill="FFFF00"/>
        </w:rPr>
        <w:t xml:space="preserve"> </w:t>
      </w:r>
      <w:r w:rsidRPr="001A07AE">
        <w:rPr>
          <w:shd w:val="clear" w:color="auto" w:fill="FFFF00"/>
        </w:rPr>
        <w:t>fi</w:t>
      </w:r>
      <w:r w:rsidRPr="001A07AE">
        <w:rPr>
          <w:spacing w:val="-1"/>
          <w:shd w:val="clear" w:color="auto" w:fill="FFFF00"/>
        </w:rPr>
        <w:t xml:space="preserve"> </w:t>
      </w:r>
      <w:r w:rsidRPr="001A07AE">
        <w:rPr>
          <w:shd w:val="clear" w:color="auto" w:fill="FFFF00"/>
        </w:rPr>
        <w:t>prezentat</w:t>
      </w:r>
      <w:r w:rsidRPr="001A07AE">
        <w:rPr>
          <w:spacing w:val="-1"/>
          <w:shd w:val="clear" w:color="auto" w:fill="FFFF00"/>
        </w:rPr>
        <w:t xml:space="preserve"> </w:t>
      </w:r>
      <w:r w:rsidRPr="001A07AE">
        <w:rPr>
          <w:shd w:val="clear" w:color="auto" w:fill="FFFF00"/>
        </w:rPr>
        <w:t>după</w:t>
      </w:r>
      <w:r w:rsidRPr="001A07AE">
        <w:rPr>
          <w:spacing w:val="-1"/>
          <w:shd w:val="clear" w:color="auto" w:fill="FFFF00"/>
        </w:rPr>
        <w:t xml:space="preserve"> </w:t>
      </w:r>
      <w:r w:rsidRPr="001A07AE">
        <w:rPr>
          <w:shd w:val="clear" w:color="auto" w:fill="FFFF00"/>
        </w:rPr>
        <w:t>împlinirea</w:t>
      </w:r>
      <w:r w:rsidRPr="001A07AE">
        <w:rPr>
          <w:spacing w:val="-1"/>
          <w:shd w:val="clear" w:color="auto" w:fill="FFFF00"/>
        </w:rPr>
        <w:t xml:space="preserve"> </w:t>
      </w:r>
      <w:r w:rsidRPr="001A07AE">
        <w:rPr>
          <w:shd w:val="clear" w:color="auto" w:fill="FFFF00"/>
        </w:rPr>
        <w:t>termenelor</w:t>
      </w:r>
      <w:r w:rsidRPr="001A07AE">
        <w:rPr>
          <w:spacing w:val="-1"/>
          <w:shd w:val="clear" w:color="auto" w:fill="FFFF00"/>
        </w:rPr>
        <w:t xml:space="preserve"> </w:t>
      </w:r>
      <w:r w:rsidRPr="001A07AE">
        <w:rPr>
          <w:shd w:val="clear" w:color="auto" w:fill="FFFF00"/>
        </w:rPr>
        <w:t>de</w:t>
      </w:r>
      <w:r w:rsidRPr="001A07AE">
        <w:rPr>
          <w:spacing w:val="-3"/>
          <w:shd w:val="clear" w:color="auto" w:fill="FFFF00"/>
        </w:rPr>
        <w:t xml:space="preserve"> </w:t>
      </w:r>
      <w:r w:rsidRPr="001A07AE">
        <w:rPr>
          <w:shd w:val="clear" w:color="auto" w:fill="FFFF00"/>
        </w:rPr>
        <w:t>așteptare</w:t>
      </w:r>
    </w:p>
    <w:p w14:paraId="2D1261BE" w14:textId="77777777" w:rsidR="008C3609" w:rsidRPr="0028059B" w:rsidRDefault="008C3609" w:rsidP="008C3609">
      <w:pPr>
        <w:pStyle w:val="a"/>
        <w:numPr>
          <w:ilvl w:val="0"/>
          <w:numId w:val="0"/>
        </w:numPr>
        <w:ind w:left="426"/>
        <w:rPr>
          <w:b/>
          <w:lang w:val="ro-RO" w:eastAsia="ru-RU"/>
        </w:rPr>
      </w:pPr>
    </w:p>
    <w:p w14:paraId="353C92C9" w14:textId="77777777" w:rsidR="008C3609" w:rsidRPr="00BE362C" w:rsidRDefault="008C3609" w:rsidP="008C3609">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noProof w:val="0"/>
          <w:lang w:val="it-IT" w:eastAsia="ru-RU"/>
        </w:rPr>
        <w:t xml:space="preserve">: </w:t>
      </w:r>
      <w:r w:rsidRPr="00A52C74">
        <w:rPr>
          <w:noProof w:val="0"/>
          <w:lang w:val="it-IT" w:eastAsia="ru-RU"/>
        </w:rPr>
        <w:t>Nu</w:t>
      </w:r>
    </w:p>
    <w:p w14:paraId="6FD7FDE9" w14:textId="77777777" w:rsidR="008C3609" w:rsidRPr="00BE362C" w:rsidRDefault="008C3609" w:rsidP="008C3609">
      <w:pPr>
        <w:numPr>
          <w:ilvl w:val="0"/>
          <w:numId w:val="1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w:t>
      </w:r>
    </w:p>
    <w:p w14:paraId="4C34CC21" w14:textId="77777777" w:rsidR="008C3609" w:rsidRDefault="008C3609" w:rsidP="008C3609">
      <w:pPr>
        <w:numPr>
          <w:ilvl w:val="0"/>
          <w:numId w:val="1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362CCA">
        <w:t xml:space="preserve"> </w:t>
      </w:r>
      <w:r>
        <w:t>Executarea lucrărilor conform graficului de execuție a lucrărilor, cu respectarea calității solicitate de autoritatea contractantă.</w:t>
      </w:r>
    </w:p>
    <w:p w14:paraId="2087EAD4" w14:textId="77777777" w:rsidR="008C3609" w:rsidRPr="00BE362C" w:rsidRDefault="008C3609" w:rsidP="008C3609">
      <w:pPr>
        <w:numPr>
          <w:ilvl w:val="0"/>
          <w:numId w:val="19"/>
        </w:numPr>
        <w:tabs>
          <w:tab w:val="right" w:pos="426"/>
        </w:tabs>
        <w:spacing w:before="120"/>
        <w:ind w:left="0" w:firstLine="0"/>
        <w:rPr>
          <w:b/>
          <w:noProof w:val="0"/>
          <w:lang w:val="it-IT" w:eastAsia="ru-RU"/>
        </w:rPr>
      </w:pPr>
      <w:bookmarkStart w:id="45" w:name="_Hlk71621175"/>
      <w:r>
        <w:rPr>
          <w:b/>
          <w:noProof w:val="0"/>
          <w:lang w:val="it-IT" w:eastAsia="ru-RU"/>
        </w:rPr>
        <w:t>Ofertele se prezintă în valuta</w:t>
      </w:r>
      <w:bookmarkEnd w:id="45"/>
      <w:r>
        <w:rPr>
          <w:b/>
          <w:noProof w:val="0"/>
          <w:lang w:val="it-IT" w:eastAsia="ru-RU"/>
        </w:rPr>
        <w:t xml:space="preserve">: </w:t>
      </w:r>
      <w:r w:rsidRPr="00F22BAE">
        <w:rPr>
          <w:noProof w:val="0"/>
          <w:lang w:val="it-IT" w:eastAsia="ru-RU"/>
        </w:rPr>
        <w:t>moneda națională</w:t>
      </w:r>
      <w:r>
        <w:rPr>
          <w:noProof w:val="0"/>
          <w:lang w:val="it-IT" w:eastAsia="ru-RU"/>
        </w:rPr>
        <w:t>( lei)</w:t>
      </w:r>
    </w:p>
    <w:p w14:paraId="19487C84" w14:textId="77777777" w:rsidR="008C3609" w:rsidRPr="00F22BAE" w:rsidRDefault="008C3609" w:rsidP="008C3609">
      <w:pPr>
        <w:numPr>
          <w:ilvl w:val="0"/>
          <w:numId w:val="19"/>
        </w:numPr>
        <w:tabs>
          <w:tab w:val="right" w:pos="426"/>
        </w:tabs>
        <w:spacing w:before="120"/>
        <w:ind w:left="0" w:firstLine="0"/>
        <w:rPr>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Pr>
          <w:b/>
          <w:noProof w:val="0"/>
          <w:lang w:val="it-IT" w:eastAsia="ru-RU"/>
        </w:rPr>
        <w:t xml:space="preserve"> Prețul cel mai scăzut</w:t>
      </w:r>
      <w:r w:rsidRPr="0055327B">
        <w:rPr>
          <w:b/>
          <w:noProof w:val="0"/>
          <w:lang w:val="it-IT" w:eastAsia="ru-RU"/>
        </w:rPr>
        <w:t xml:space="preserve"> </w:t>
      </w:r>
    </w:p>
    <w:p w14:paraId="0CDDA1F5" w14:textId="77777777" w:rsidR="008C3609" w:rsidRDefault="008C3609" w:rsidP="008C3609">
      <w:pPr>
        <w:numPr>
          <w:ilvl w:val="0"/>
          <w:numId w:val="1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14:paraId="2D9AEADA" w14:textId="77777777" w:rsidR="008C3609" w:rsidRPr="00BE362C" w:rsidRDefault="008C3609" w:rsidP="008C3609">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2"/>
        <w:gridCol w:w="1788"/>
      </w:tblGrid>
      <w:tr w:rsidR="008C3609" w:rsidRPr="00BE362C" w14:paraId="0E13A2CD" w14:textId="77777777" w:rsidTr="004D66E3">
        <w:tc>
          <w:tcPr>
            <w:tcW w:w="577" w:type="dxa"/>
            <w:shd w:val="clear" w:color="auto" w:fill="auto"/>
          </w:tcPr>
          <w:p w14:paraId="2B30858A" w14:textId="77777777" w:rsidR="008C3609" w:rsidRPr="00BE362C" w:rsidRDefault="008C3609" w:rsidP="004D66E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199" w:type="dxa"/>
            <w:shd w:val="clear" w:color="auto" w:fill="auto"/>
          </w:tcPr>
          <w:p w14:paraId="7F7FB886" w14:textId="77777777" w:rsidR="008C3609" w:rsidRPr="00BE362C" w:rsidRDefault="008C3609" w:rsidP="004D66E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14:paraId="61D6F220" w14:textId="77777777" w:rsidR="008C3609" w:rsidRPr="00BE362C" w:rsidRDefault="008C3609" w:rsidP="004D66E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8C3609" w:rsidRPr="00BE362C" w14:paraId="7D7E5D0C" w14:textId="77777777" w:rsidTr="004D66E3">
        <w:tc>
          <w:tcPr>
            <w:tcW w:w="577" w:type="dxa"/>
            <w:shd w:val="clear" w:color="auto" w:fill="auto"/>
          </w:tcPr>
          <w:p w14:paraId="2259388A" w14:textId="77777777" w:rsidR="008C3609" w:rsidRPr="00BE362C" w:rsidRDefault="008C3609" w:rsidP="004D66E3">
            <w:pPr>
              <w:shd w:val="clear" w:color="auto" w:fill="FFFFFF" w:themeFill="background1"/>
              <w:tabs>
                <w:tab w:val="left" w:pos="612"/>
              </w:tabs>
              <w:spacing w:before="120" w:after="120"/>
              <w:rPr>
                <w:iCs/>
                <w:noProof w:val="0"/>
                <w:lang w:val="ru-RU" w:eastAsia="ru-RU"/>
              </w:rPr>
            </w:pPr>
          </w:p>
        </w:tc>
        <w:tc>
          <w:tcPr>
            <w:tcW w:w="7199" w:type="dxa"/>
            <w:shd w:val="clear" w:color="auto" w:fill="auto"/>
          </w:tcPr>
          <w:p w14:paraId="53DAC419" w14:textId="77777777" w:rsidR="008C3609" w:rsidRPr="00BE362C" w:rsidRDefault="008C3609" w:rsidP="004D66E3">
            <w:pPr>
              <w:shd w:val="clear" w:color="auto" w:fill="FFFFFF" w:themeFill="background1"/>
              <w:tabs>
                <w:tab w:val="left" w:pos="612"/>
              </w:tabs>
              <w:spacing w:before="120" w:after="120"/>
              <w:rPr>
                <w:iCs/>
                <w:noProof w:val="0"/>
                <w:lang w:val="ru-RU" w:eastAsia="ru-RU"/>
              </w:rPr>
            </w:pPr>
          </w:p>
        </w:tc>
        <w:tc>
          <w:tcPr>
            <w:tcW w:w="1795" w:type="dxa"/>
            <w:shd w:val="clear" w:color="auto" w:fill="auto"/>
          </w:tcPr>
          <w:p w14:paraId="0AA1D53E" w14:textId="77777777" w:rsidR="008C3609" w:rsidRPr="00BE362C" w:rsidRDefault="008C3609" w:rsidP="004D66E3">
            <w:pPr>
              <w:shd w:val="clear" w:color="auto" w:fill="FFFFFF" w:themeFill="background1"/>
              <w:tabs>
                <w:tab w:val="left" w:pos="612"/>
              </w:tabs>
              <w:spacing w:before="120" w:after="120"/>
              <w:rPr>
                <w:iCs/>
                <w:noProof w:val="0"/>
                <w:lang w:val="ru-RU" w:eastAsia="ru-RU"/>
              </w:rPr>
            </w:pPr>
          </w:p>
        </w:tc>
      </w:tr>
    </w:tbl>
    <w:p w14:paraId="73C49808" w14:textId="77777777" w:rsidR="008C3609" w:rsidRPr="00BE362C" w:rsidRDefault="008C3609" w:rsidP="008C3609">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1C3485">
        <w:rPr>
          <w:b/>
          <w:i/>
          <w:lang w:val="en-US"/>
        </w:rPr>
        <w:t>Conform platformei SIA RSAP</w:t>
      </w:r>
    </w:p>
    <w:p w14:paraId="580962B7" w14:textId="77777777" w:rsidR="008C3609" w:rsidRPr="00BE362C" w:rsidRDefault="008C3609" w:rsidP="008C3609">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B1CF166" w14:textId="77777777" w:rsidR="008C3609" w:rsidRPr="00BE362C" w:rsidRDefault="008C3609" w:rsidP="008C360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065DDFA" w14:textId="77777777" w:rsidR="008C3609" w:rsidRPr="00BE362C" w:rsidRDefault="008C3609" w:rsidP="008C3609">
      <w:pPr>
        <w:numPr>
          <w:ilvl w:val="0"/>
          <w:numId w:val="1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7F018679" w14:textId="77777777" w:rsidR="008C3609" w:rsidRDefault="008C3609" w:rsidP="008C3609">
      <w:pPr>
        <w:numPr>
          <w:ilvl w:val="0"/>
          <w:numId w:val="19"/>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1C3485">
        <w:rPr>
          <w:b/>
          <w:i/>
          <w:shd w:val="clear" w:color="auto" w:fill="FFFFFF" w:themeFill="background1"/>
          <w:lang w:val="en-US"/>
        </w:rPr>
        <w:t>SIA RSAP</w:t>
      </w:r>
      <w:r>
        <w:rPr>
          <w:b/>
          <w:i/>
          <w:noProof w:val="0"/>
          <w:lang w:val="it-IT" w:eastAsia="ru-RU"/>
        </w:rPr>
        <w:t xml:space="preserve"> </w:t>
      </w:r>
    </w:p>
    <w:p w14:paraId="7890DB2C" w14:textId="77777777" w:rsidR="008C3609" w:rsidRPr="00BE362C" w:rsidRDefault="008C3609" w:rsidP="008C3609">
      <w:pPr>
        <w:tabs>
          <w:tab w:val="right" w:pos="426"/>
        </w:tabs>
        <w:spacing w:before="120"/>
        <w:rPr>
          <w:b/>
          <w:i/>
          <w:noProof w:val="0"/>
          <w:lang w:val="it-IT" w:eastAsia="ru-RU"/>
        </w:rPr>
      </w:pPr>
      <w:r>
        <w:rPr>
          <w:b/>
          <w:noProof w:val="0"/>
          <w:lang w:val="ro-MD" w:eastAsia="ru-RU"/>
        </w:rPr>
        <w:t xml:space="preserve">        </w:t>
      </w:r>
      <w:r>
        <w:rPr>
          <w:b/>
          <w:i/>
          <w:noProof w:val="0"/>
          <w:lang w:val="it-IT" w:eastAsia="ru-RU"/>
        </w:rPr>
        <w:t>Ofertele întâ</w:t>
      </w:r>
      <w:r w:rsidRPr="00BE362C">
        <w:rPr>
          <w:b/>
          <w:i/>
          <w:noProof w:val="0"/>
          <w:lang w:val="it-IT" w:eastAsia="ru-RU"/>
        </w:rPr>
        <w:t xml:space="preserve">rziate vor fi respinse. </w:t>
      </w:r>
    </w:p>
    <w:p w14:paraId="683513B4" w14:textId="77777777" w:rsidR="008C3609" w:rsidRPr="00BE362C" w:rsidRDefault="008C3609" w:rsidP="008C3609">
      <w:pPr>
        <w:numPr>
          <w:ilvl w:val="0"/>
          <w:numId w:val="1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741CFCF" w14:textId="77777777" w:rsidR="008C3609" w:rsidRPr="00F22BAE" w:rsidRDefault="008C3609" w:rsidP="008C3609">
      <w:pPr>
        <w:numPr>
          <w:ilvl w:val="0"/>
          <w:numId w:val="19"/>
        </w:numPr>
        <w:shd w:val="clear" w:color="auto" w:fill="FFFFFF" w:themeFill="background1"/>
        <w:tabs>
          <w:tab w:val="right" w:pos="426"/>
        </w:tabs>
        <w:spacing w:before="120"/>
        <w:ind w:left="502"/>
        <w:rPr>
          <w:i/>
          <w:noProof w:val="0"/>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Pr>
          <w:i/>
          <w:lang w:val="en-US"/>
        </w:rPr>
        <w:t>Limba română</w:t>
      </w:r>
    </w:p>
    <w:p w14:paraId="12CE15DD" w14:textId="77777777" w:rsidR="008C3609" w:rsidRPr="00BE362C" w:rsidRDefault="008C3609" w:rsidP="008C3609">
      <w:pPr>
        <w:numPr>
          <w:ilvl w:val="0"/>
          <w:numId w:val="19"/>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22BAE">
        <w:rPr>
          <w:noProof w:val="0"/>
          <w:lang w:val="it-IT" w:eastAsia="ru-RU"/>
        </w:rPr>
        <w:t>Nu</w:t>
      </w:r>
    </w:p>
    <w:p w14:paraId="072974B6" w14:textId="77777777" w:rsidR="008C3609" w:rsidRPr="00BE362C" w:rsidRDefault="008C3609" w:rsidP="008C3609">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C6F3126" w14:textId="77777777" w:rsidR="008C3609" w:rsidRPr="00BE362C" w:rsidRDefault="008C3609" w:rsidP="008C360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0BD6023" w14:textId="77777777" w:rsidR="008C3609" w:rsidRPr="00BE362C" w:rsidRDefault="008C3609" w:rsidP="008C360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C1DF6AE" w14:textId="77777777" w:rsidR="008C3609" w:rsidRPr="00BE362C" w:rsidRDefault="008C3609" w:rsidP="008C3609">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548D547D" w14:textId="77777777" w:rsidR="008C3609" w:rsidRPr="00A85592" w:rsidRDefault="008C3609" w:rsidP="008C3609">
      <w:pPr>
        <w:numPr>
          <w:ilvl w:val="0"/>
          <w:numId w:val="1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cazul): </w:t>
      </w:r>
      <w:r w:rsidRPr="0000534F">
        <w:rPr>
          <w:shd w:val="clear" w:color="auto" w:fill="FFFFFF" w:themeFill="background1"/>
          <w:lang w:val="en-US"/>
        </w:rPr>
        <w:t>Nu este cazul</w:t>
      </w:r>
    </w:p>
    <w:p w14:paraId="4CEF332D" w14:textId="77777777" w:rsidR="008C3609" w:rsidRPr="00A85592" w:rsidRDefault="008C3609" w:rsidP="008C3609">
      <w:pPr>
        <w:numPr>
          <w:ilvl w:val="0"/>
          <w:numId w:val="1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r w:rsidRPr="0000534F">
        <w:rPr>
          <w:shd w:val="clear" w:color="auto" w:fill="FFFFFF" w:themeFill="background1"/>
          <w:lang w:val="en-US"/>
        </w:rPr>
        <w:t>Nu este cazul</w:t>
      </w:r>
    </w:p>
    <w:p w14:paraId="0F8B112E" w14:textId="77777777" w:rsidR="008C3609" w:rsidRPr="00BE362C" w:rsidRDefault="008C3609" w:rsidP="008C3609">
      <w:pPr>
        <w:numPr>
          <w:ilvl w:val="0"/>
          <w:numId w:val="1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F22BAE">
        <w:rPr>
          <w:b/>
          <w:i/>
          <w:shd w:val="clear" w:color="auto" w:fill="FFFFFF" w:themeFill="background1"/>
          <w:lang w:val="en-US"/>
        </w:rPr>
        <w:t xml:space="preserve"> </w:t>
      </w:r>
    </w:p>
    <w:p w14:paraId="651EBE4B" w14:textId="77777777" w:rsidR="008C3609" w:rsidRPr="00BE362C" w:rsidRDefault="008C3609" w:rsidP="008C3609">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7838D9">
        <w:rPr>
          <w:noProof w:val="0"/>
          <w:shd w:val="clear" w:color="auto" w:fill="FFFFFF" w:themeFill="background1"/>
          <w:lang w:val="it-IT" w:eastAsia="ru-RU"/>
        </w:rPr>
        <w:t>22</w:t>
      </w:r>
      <w:r>
        <w:rPr>
          <w:noProof w:val="0"/>
          <w:shd w:val="clear" w:color="auto" w:fill="FFFFFF" w:themeFill="background1"/>
          <w:lang w:val="it-IT" w:eastAsia="ru-RU"/>
        </w:rPr>
        <w:t>.04.2026</w:t>
      </w:r>
    </w:p>
    <w:p w14:paraId="67772001" w14:textId="77777777" w:rsidR="008C3609" w:rsidRDefault="008C3609" w:rsidP="008C3609">
      <w:pPr>
        <w:numPr>
          <w:ilvl w:val="0"/>
          <w:numId w:val="1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6013C19E" w14:textId="77777777" w:rsidR="008C3609" w:rsidRPr="00BE362C" w:rsidRDefault="008C3609" w:rsidP="008C3609">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C3609" w:rsidRPr="00BE362C" w14:paraId="4587B720" w14:textId="77777777" w:rsidTr="004D66E3">
        <w:tc>
          <w:tcPr>
            <w:tcW w:w="5305" w:type="dxa"/>
            <w:shd w:val="clear" w:color="auto" w:fill="FFFFFF" w:themeFill="background1"/>
          </w:tcPr>
          <w:p w14:paraId="70F7C2E1" w14:textId="77777777" w:rsidR="008C3609" w:rsidRPr="00BE362C" w:rsidRDefault="008C3609" w:rsidP="004D66E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BFC34EF" w14:textId="77777777" w:rsidR="008C3609" w:rsidRPr="00BE362C" w:rsidRDefault="008C3609" w:rsidP="004D66E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C3609" w:rsidRPr="00BE362C" w14:paraId="0AA56C50" w14:textId="77777777" w:rsidTr="004D66E3">
        <w:tc>
          <w:tcPr>
            <w:tcW w:w="5305" w:type="dxa"/>
            <w:shd w:val="clear" w:color="auto" w:fill="FFFFFF" w:themeFill="background1"/>
          </w:tcPr>
          <w:p w14:paraId="02891BAC" w14:textId="77777777" w:rsidR="008C3609" w:rsidRPr="0094296A" w:rsidRDefault="008C3609" w:rsidP="004D66E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60F74F2D" w14:textId="77777777" w:rsidR="008C3609" w:rsidRPr="003F1DF1" w:rsidRDefault="008C3609" w:rsidP="004D66E3">
            <w:pPr>
              <w:tabs>
                <w:tab w:val="right" w:pos="426"/>
              </w:tabs>
              <w:rPr>
                <w:lang w:val="en-US"/>
              </w:rPr>
            </w:pPr>
            <w:r>
              <w:rPr>
                <w:lang w:val="en-US"/>
              </w:rPr>
              <w:t>Da</w:t>
            </w:r>
          </w:p>
        </w:tc>
      </w:tr>
      <w:tr w:rsidR="008C3609" w:rsidRPr="00BE362C" w14:paraId="56E8A998" w14:textId="77777777" w:rsidTr="004D66E3">
        <w:tc>
          <w:tcPr>
            <w:tcW w:w="5305" w:type="dxa"/>
            <w:shd w:val="clear" w:color="auto" w:fill="FFFFFF" w:themeFill="background1"/>
          </w:tcPr>
          <w:p w14:paraId="0738DFF4" w14:textId="77777777" w:rsidR="008C3609" w:rsidRPr="00BE362C" w:rsidRDefault="008C3609" w:rsidP="004D66E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2BF45188" w14:textId="77777777" w:rsidR="008C3609" w:rsidRPr="007D0D6A" w:rsidRDefault="008C3609" w:rsidP="004D66E3">
            <w:pPr>
              <w:tabs>
                <w:tab w:val="right" w:pos="426"/>
              </w:tabs>
              <w:rPr>
                <w:lang w:val="ro-MD"/>
              </w:rPr>
            </w:pPr>
            <w:r>
              <w:rPr>
                <w:lang w:val="ro-MD"/>
              </w:rPr>
              <w:t>-</w:t>
            </w:r>
          </w:p>
        </w:tc>
      </w:tr>
      <w:tr w:rsidR="008C3609" w:rsidRPr="00BE362C" w14:paraId="2774607B" w14:textId="77777777" w:rsidTr="004D66E3">
        <w:tc>
          <w:tcPr>
            <w:tcW w:w="5305" w:type="dxa"/>
            <w:shd w:val="clear" w:color="auto" w:fill="FFFFFF" w:themeFill="background1"/>
          </w:tcPr>
          <w:p w14:paraId="36BF083B" w14:textId="77777777" w:rsidR="008C3609" w:rsidRPr="00BE362C" w:rsidRDefault="008C3609" w:rsidP="004D66E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59AB9B5F" w14:textId="77777777" w:rsidR="008C3609" w:rsidRPr="007D0D6A" w:rsidRDefault="008C3609" w:rsidP="004D66E3">
            <w:pPr>
              <w:tabs>
                <w:tab w:val="right" w:pos="426"/>
              </w:tabs>
              <w:rPr>
                <w:lang w:val="ro-MD"/>
              </w:rPr>
            </w:pPr>
            <w:r>
              <w:rPr>
                <w:lang w:val="ro-MD"/>
              </w:rPr>
              <w:t>Da</w:t>
            </w:r>
          </w:p>
        </w:tc>
      </w:tr>
      <w:tr w:rsidR="008C3609" w:rsidRPr="00BE362C" w14:paraId="756F292D" w14:textId="77777777" w:rsidTr="004D66E3">
        <w:trPr>
          <w:trHeight w:val="77"/>
        </w:trPr>
        <w:tc>
          <w:tcPr>
            <w:tcW w:w="5305" w:type="dxa"/>
            <w:shd w:val="clear" w:color="auto" w:fill="FFFFFF" w:themeFill="background1"/>
          </w:tcPr>
          <w:p w14:paraId="36A627C6" w14:textId="77777777" w:rsidR="008C3609" w:rsidRPr="00BE362C" w:rsidRDefault="008C3609" w:rsidP="004D66E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1F50AFA6" w14:textId="77777777" w:rsidR="008C3609" w:rsidRPr="007D0D6A" w:rsidRDefault="008C3609" w:rsidP="004D66E3">
            <w:pPr>
              <w:tabs>
                <w:tab w:val="right" w:pos="426"/>
              </w:tabs>
              <w:rPr>
                <w:lang w:val="ro-MD"/>
              </w:rPr>
            </w:pPr>
            <w:r>
              <w:rPr>
                <w:lang w:val="ro-MD"/>
              </w:rPr>
              <w:t>Da</w:t>
            </w:r>
          </w:p>
        </w:tc>
      </w:tr>
    </w:tbl>
    <w:p w14:paraId="448B9431" w14:textId="77777777" w:rsidR="008C3609" w:rsidRPr="00F22BAE" w:rsidRDefault="008C3609" w:rsidP="008C3609">
      <w:pPr>
        <w:numPr>
          <w:ilvl w:val="0"/>
          <w:numId w:val="19"/>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D0D6A">
        <w:rPr>
          <w:b/>
          <w:i/>
          <w:shd w:val="clear" w:color="auto" w:fill="FFFFFF" w:themeFill="background1"/>
          <w:lang w:val="en-US"/>
        </w:rPr>
        <w:t>Nu</w:t>
      </w:r>
      <w:r w:rsidRPr="00F22BAE">
        <w:rPr>
          <w:b/>
          <w:noProof w:val="0"/>
          <w:lang w:val="en-US" w:eastAsia="ru-RU"/>
        </w:rPr>
        <w:t xml:space="preserve"> </w:t>
      </w:r>
    </w:p>
    <w:p w14:paraId="39C0E48F" w14:textId="77777777" w:rsidR="008C3609" w:rsidRPr="004663B0" w:rsidRDefault="008C3609" w:rsidP="008C3609">
      <w:pPr>
        <w:numPr>
          <w:ilvl w:val="0"/>
          <w:numId w:val="19"/>
        </w:numPr>
        <w:shd w:val="clear" w:color="auto" w:fill="FFFFFF" w:themeFill="background1"/>
        <w:tabs>
          <w:tab w:val="right" w:pos="426"/>
        </w:tabs>
        <w:spacing w:before="120"/>
        <w:ind w:left="360"/>
        <w:rPr>
          <w:b/>
          <w:noProof w:val="0"/>
          <w:lang w:val="en-US" w:eastAsia="ru-RU"/>
        </w:rPr>
      </w:pPr>
      <w:r w:rsidRPr="004663B0">
        <w:rPr>
          <w:b/>
          <w:noProof w:val="0"/>
          <w:lang w:val="en-US" w:eastAsia="ru-RU"/>
        </w:rPr>
        <w:t>Alte</w:t>
      </w:r>
      <w:r>
        <w:rPr>
          <w:b/>
          <w:noProof w:val="0"/>
          <w:lang w:eastAsia="ru-RU"/>
        </w:rPr>
        <w:t xml:space="preserve"> </w:t>
      </w:r>
      <w:r w:rsidRPr="004663B0">
        <w:rPr>
          <w:b/>
          <w:noProof w:val="0"/>
          <w:lang w:val="en-US" w:eastAsia="ru-RU"/>
        </w:rPr>
        <w:t>informații</w:t>
      </w:r>
      <w:r>
        <w:rPr>
          <w:b/>
          <w:noProof w:val="0"/>
          <w:lang w:eastAsia="ru-RU"/>
        </w:rPr>
        <w:t xml:space="preserve"> </w:t>
      </w:r>
      <w:r w:rsidRPr="004663B0">
        <w:rPr>
          <w:b/>
          <w:noProof w:val="0"/>
          <w:lang w:val="en-US" w:eastAsia="ru-RU"/>
        </w:rPr>
        <w:t xml:space="preserve">relevante: </w:t>
      </w:r>
      <w:r>
        <w:rPr>
          <w:b/>
          <w:noProof w:val="0"/>
          <w:shd w:val="clear" w:color="auto" w:fill="FFFFFF" w:themeFill="background1"/>
          <w:lang w:val="ro-MD" w:eastAsia="ru-RU"/>
        </w:rPr>
        <w:t>Nu sunt</w:t>
      </w:r>
    </w:p>
    <w:p w14:paraId="380D03BD" w14:textId="77777777" w:rsidR="008C3609" w:rsidRPr="004663B0" w:rsidRDefault="008C3609" w:rsidP="008C3609">
      <w:pPr>
        <w:shd w:val="clear" w:color="auto" w:fill="FFFFFF" w:themeFill="background1"/>
        <w:spacing w:before="120" w:after="120"/>
        <w:rPr>
          <w:b/>
          <w:noProof w:val="0"/>
          <w:lang w:val="en-US" w:eastAsia="ru-RU"/>
        </w:rPr>
      </w:pPr>
    </w:p>
    <w:p w14:paraId="66552F91" w14:textId="77777777" w:rsidR="008C3609" w:rsidRPr="004663B0" w:rsidRDefault="008C3609" w:rsidP="008C3609">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Pr>
          <w:b/>
          <w:noProof w:val="0"/>
          <w:lang w:val="it-IT" w:eastAsia="ru-RU"/>
        </w:rPr>
        <w:t xml:space="preserve">                                             </w:t>
      </w:r>
      <w:r>
        <w:rPr>
          <w:b/>
          <w:noProof w:val="0"/>
          <w:shd w:val="clear" w:color="auto" w:fill="FFFFFF" w:themeFill="background1"/>
          <w:lang w:val="it-IT" w:eastAsia="ru-RU"/>
        </w:rPr>
        <w:t>Gorgos Mariana</w:t>
      </w:r>
      <w:r w:rsidRPr="00D66812">
        <w:rPr>
          <w:b/>
          <w:noProof w:val="0"/>
          <w:shd w:val="clear" w:color="auto" w:fill="FFFFFF" w:themeFill="background1"/>
          <w:lang w:val="it-IT" w:eastAsia="ru-RU"/>
        </w:rPr>
        <w:t xml:space="preserve"> </w:t>
      </w:r>
    </w:p>
    <w:p w14:paraId="6D0EB992" w14:textId="77777777" w:rsidR="008C3609" w:rsidRDefault="008C3609" w:rsidP="008C3609"/>
    <w:p w14:paraId="577BF1E0" w14:textId="77777777" w:rsidR="00B65C93" w:rsidRPr="008C3609" w:rsidRDefault="00B65C93" w:rsidP="002A6E99">
      <w:pPr>
        <w:pStyle w:val="Style3"/>
        <w:tabs>
          <w:tab w:val="left" w:pos="567"/>
        </w:tabs>
        <w:spacing w:before="0" w:beforeAutospacing="0" w:after="0"/>
        <w:ind w:left="0" w:firstLine="0"/>
        <w:jc w:val="center"/>
        <w:rPr>
          <w:rFonts w:eastAsia="PMingLiU"/>
          <w:lang w:val="ro-RO"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8352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8352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8352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8352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8352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8352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8352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8352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8352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8352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8352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8352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8352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8352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8352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8352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8352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8352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8352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8352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8352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8352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8352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8352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8352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8352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8352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8352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8352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8352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8352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8352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8352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8352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8352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352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83523">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83523">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83523">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83523">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83523">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83523">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83523">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83523">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83523">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8352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4049AE5B" w:rsidR="00892FAB" w:rsidRPr="008C3609" w:rsidRDefault="00892FAB" w:rsidP="00892FAB">
            <w:pPr>
              <w:tabs>
                <w:tab w:val="left" w:pos="360"/>
              </w:tabs>
              <w:jc w:val="both"/>
              <w:rPr>
                <w:b/>
                <w:noProof w:val="0"/>
                <w:lang w:val="ro-MD" w:eastAsia="ru-RU"/>
              </w:rPr>
            </w:pPr>
            <w:r w:rsidRPr="008C3609">
              <w:rPr>
                <w:b/>
                <w:noProof w:val="0"/>
                <w:lang w:val="en-US" w:eastAsia="ru-RU"/>
              </w:rPr>
              <w:t>Beneficiar</w:t>
            </w:r>
            <w:r w:rsidR="008C3609">
              <w:rPr>
                <w:b/>
                <w:noProof w:val="0"/>
                <w:lang w:val="ro-MD" w:eastAsia="ru-RU"/>
              </w:rPr>
              <w:t xml:space="preserve"> IMSP Spitalul Raional Șoldănești</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4A9402B5" w:rsidR="00892FAB" w:rsidRPr="00892FAB" w:rsidRDefault="00892FAB" w:rsidP="00892FAB">
            <w:pPr>
              <w:tabs>
                <w:tab w:val="left" w:pos="360"/>
              </w:tabs>
              <w:jc w:val="both"/>
              <w:rPr>
                <w:noProof w:val="0"/>
                <w:lang w:val="en-US" w:eastAsia="ru-RU"/>
              </w:rPr>
            </w:pPr>
            <w:r w:rsidRPr="00892FAB">
              <w:rPr>
                <w:noProof w:val="0"/>
                <w:lang w:val="en-US" w:eastAsia="ru-RU"/>
              </w:rPr>
              <w:t>reprezentat legal prin</w:t>
            </w:r>
            <w:r w:rsidR="008C3609">
              <w:rPr>
                <w:b/>
                <w:noProof w:val="0"/>
                <w:lang w:val="en-US" w:eastAsia="ru-RU"/>
              </w:rPr>
              <w:t xml:space="preserve"> Gorgos Mariana</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00065FD2">
              <w:rPr>
                <w:noProof w:val="0"/>
                <w:lang w:val="en-US" w:eastAsia="ru-RU"/>
              </w:rPr>
              <w:t xml:space="preserve"> </w:t>
            </w:r>
            <w:r w:rsidR="00065FD2" w:rsidRPr="00065FD2">
              <w:rPr>
                <w:b/>
                <w:noProof w:val="0"/>
                <w:lang w:val="en-US" w:eastAsia="ru-RU"/>
              </w:rPr>
              <w:t>:</w:t>
            </w:r>
            <w:r w:rsidR="00065FD2" w:rsidRPr="009937CB">
              <w:rPr>
                <w:b/>
                <w:i/>
                <w:lang w:val="en-US"/>
              </w:rPr>
              <w:t xml:space="preserve"> </w:t>
            </w:r>
            <w:r w:rsidR="00065FD2" w:rsidRPr="00065FD2">
              <w:rPr>
                <w:b/>
                <w:noProof w:val="0"/>
                <w:u w:val="single"/>
                <w:shd w:val="clear" w:color="auto" w:fill="FFFFFF" w:themeFill="background1"/>
                <w:lang w:val="ro-MD" w:eastAsia="ru-RU"/>
              </w:rPr>
              <w:t>100360605521</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F681E83"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65FD2" w:rsidRPr="002E6169">
              <w:rPr>
                <w:b/>
                <w:bCs/>
                <w:lang w:val="en-US"/>
              </w:rPr>
              <w:t>Lucrări de reparație curent</w:t>
            </w:r>
            <w:r w:rsidR="00065FD2" w:rsidRPr="002E6169">
              <w:rPr>
                <w:b/>
                <w:bCs/>
                <w:lang w:val="ro-MD"/>
              </w:rPr>
              <w:t>ă</w:t>
            </w:r>
            <w:r w:rsidR="00065FD2" w:rsidRPr="002E6169">
              <w:rPr>
                <w:b/>
                <w:bCs/>
                <w:lang w:val="en-US"/>
              </w:rPr>
              <w:t xml:space="preserve"> a cabinetului epidimiologic și a camerei de gardă la Spitalul raional Șoldănești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8352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8352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8352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8352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8352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8352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8352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38B7653E"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w:t>
            </w:r>
            <w:r w:rsidR="009B0FE0">
              <w:rPr>
                <w:noProof w:val="0"/>
                <w:lang w:val="en-US" w:eastAsia="ru-RU"/>
              </w:rPr>
              <w:t>ui contract este de 2</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1D62AAC3" w14:textId="4146E148"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9B0FE0">
              <w:rPr>
                <w:noProof w:val="0"/>
                <w:lang w:eastAsia="ru-RU"/>
              </w:rPr>
              <w:t>tractului, în decurs de 2</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8352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8352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8352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8352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8352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58352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8352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8352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8352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8352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13065D88"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A14141" w:rsidRPr="002011AB">
                    <w:rPr>
                      <w:lang w:val="en-US"/>
                    </w:rPr>
                    <w:t xml:space="preserve"> </w:t>
                  </w:r>
                  <w:r w:rsidR="00A14141" w:rsidRPr="002011AB">
                    <w:rPr>
                      <w:lang w:val="en-US"/>
                    </w:rPr>
                    <w:t>or. Șoldănești, str. Păcii 24</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69B33F6"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A14141" w:rsidRPr="002011AB">
                    <w:rPr>
                      <w:lang w:val="en-US"/>
                    </w:rPr>
                    <w:t xml:space="preserve"> </w:t>
                  </w:r>
                  <w:r w:rsidR="00A14141" w:rsidRPr="002011AB">
                    <w:rPr>
                      <w:lang w:val="en-US"/>
                    </w:rPr>
                    <w:t>0 (272) 2-51-20, 2-52-62</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4D855AF0" w:rsidR="00892FAB" w:rsidRPr="00A14141" w:rsidRDefault="00892FAB" w:rsidP="00A14141">
                  <w:pPr>
                    <w:pStyle w:val="12"/>
                    <w:shd w:val="clear" w:color="auto" w:fill="auto"/>
                    <w:spacing w:after="0" w:line="293" w:lineRule="exact"/>
                    <w:ind w:right="40" w:firstLine="0"/>
                    <w:rPr>
                      <w:sz w:val="24"/>
                      <w:szCs w:val="24"/>
                      <w:lang w:val="en-US"/>
                    </w:rPr>
                  </w:pPr>
                  <w:r w:rsidRPr="00892FAB">
                    <w:rPr>
                      <w:lang w:val="en-US" w:eastAsia="ru-RU"/>
                    </w:rPr>
                    <w:t>Cod fiscal:</w:t>
                  </w:r>
                  <w:r w:rsidR="00A14141" w:rsidRPr="002011AB">
                    <w:rPr>
                      <w:lang w:val="en-US"/>
                    </w:rPr>
                    <w:t xml:space="preserve"> </w:t>
                  </w:r>
                  <w:r w:rsidR="00A14141" w:rsidRPr="002011AB">
                    <w:rPr>
                      <w:sz w:val="24"/>
                      <w:szCs w:val="24"/>
                      <w:lang w:val="en-US"/>
                    </w:rPr>
                    <w:t>1003606015521</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33B0214D" w14:textId="113CE25A" w:rsidR="00A14141" w:rsidRDefault="00892FAB" w:rsidP="00A14141">
                  <w:pPr>
                    <w:pStyle w:val="12"/>
                    <w:shd w:val="clear" w:color="auto" w:fill="auto"/>
                    <w:spacing w:after="0" w:line="293" w:lineRule="exact"/>
                    <w:ind w:right="40" w:firstLine="0"/>
                    <w:rPr>
                      <w:sz w:val="24"/>
                      <w:szCs w:val="24"/>
                      <w:lang w:val="en-US"/>
                    </w:rPr>
                  </w:pPr>
                  <w:r w:rsidRPr="00892FAB">
                    <w:rPr>
                      <w:lang w:val="en-US" w:eastAsia="ru-RU"/>
                    </w:rPr>
                    <w:t>Banca</w:t>
                  </w:r>
                  <w:proofErr w:type="gramStart"/>
                  <w:r w:rsidRPr="00892FAB">
                    <w:rPr>
                      <w:lang w:val="en-US" w:eastAsia="ru-RU"/>
                    </w:rPr>
                    <w:t>:</w:t>
                  </w:r>
                  <w:r w:rsidR="00A14141">
                    <w:rPr>
                      <w:sz w:val="24"/>
                      <w:szCs w:val="24"/>
                      <w:lang w:val="en-US"/>
                    </w:rPr>
                    <w:t>BC</w:t>
                  </w:r>
                  <w:proofErr w:type="gramEnd"/>
                  <w:r w:rsidR="00A14141">
                    <w:rPr>
                      <w:sz w:val="24"/>
                      <w:szCs w:val="24"/>
                      <w:lang w:val="en-US"/>
                    </w:rPr>
                    <w:t>”Moldindconbank”SA,</w:t>
                  </w:r>
                  <w:r w:rsidR="00A14141" w:rsidRPr="002011AB">
                    <w:rPr>
                      <w:sz w:val="24"/>
                      <w:szCs w:val="24"/>
                      <w:lang w:val="en-US"/>
                    </w:rPr>
                    <w:t>fil. Șoldănești</w:t>
                  </w:r>
                </w:p>
                <w:p w14:paraId="0E51B967" w14:textId="23F67A34" w:rsidR="00892FAB" w:rsidRPr="00A14141" w:rsidRDefault="00A14141" w:rsidP="00A14141">
                  <w:pPr>
                    <w:pStyle w:val="12"/>
                    <w:shd w:val="clear" w:color="auto" w:fill="auto"/>
                    <w:spacing w:after="0" w:line="293" w:lineRule="exact"/>
                    <w:ind w:right="40" w:firstLine="0"/>
                    <w:rPr>
                      <w:sz w:val="24"/>
                      <w:szCs w:val="24"/>
                      <w:lang w:val="en-US"/>
                    </w:rPr>
                  </w:pPr>
                  <w:r w:rsidRPr="002011AB">
                    <w:rPr>
                      <w:sz w:val="24"/>
                      <w:szCs w:val="24"/>
                      <w:lang w:val="en-US"/>
                    </w:rPr>
                    <w:t>c/b: MOLDMD2X355</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4A6A434C"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A14141" w:rsidRPr="002011AB">
                    <w:rPr>
                      <w:lang w:val="en-US"/>
                    </w:rPr>
                    <w:t xml:space="preserve"> </w:t>
                  </w:r>
                  <w:r w:rsidR="00A14141" w:rsidRPr="002011AB">
                    <w:rPr>
                      <w:lang w:val="en-US"/>
                    </w:rPr>
                    <w:t>MD05ML000000000225195535</w:t>
                  </w:r>
                  <w:bookmarkStart w:id="63" w:name="_GoBack"/>
                  <w:bookmarkEnd w:id="63"/>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8352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58352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58352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5835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5835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5835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5835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5835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58352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58352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8352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8352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83523">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83523">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583523">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83523">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56A5E8" w14:textId="77777777" w:rsidR="00257570" w:rsidRDefault="00257570" w:rsidP="00A20ACF">
      <w:r>
        <w:separator/>
      </w:r>
    </w:p>
  </w:endnote>
  <w:endnote w:type="continuationSeparator" w:id="0">
    <w:p w14:paraId="6A6883E1" w14:textId="77777777" w:rsidR="00257570" w:rsidRDefault="002575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14141">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4E6F39" w14:textId="77777777" w:rsidR="00257570" w:rsidRDefault="00257570" w:rsidP="00A20ACF">
      <w:r>
        <w:separator/>
      </w:r>
    </w:p>
  </w:footnote>
  <w:footnote w:type="continuationSeparator" w:id="0">
    <w:p w14:paraId="6A19F7A3" w14:textId="77777777" w:rsidR="00257570" w:rsidRDefault="002575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5FD2"/>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A"/>
    <w:rsid w:val="002439D3"/>
    <w:rsid w:val="00244A30"/>
    <w:rsid w:val="0024699C"/>
    <w:rsid w:val="002477E2"/>
    <w:rsid w:val="00247A37"/>
    <w:rsid w:val="002514C3"/>
    <w:rsid w:val="00251B8A"/>
    <w:rsid w:val="00252D6E"/>
    <w:rsid w:val="00257570"/>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3523"/>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609"/>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FE0"/>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141"/>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8C3609"/>
    <w:rPr>
      <w:rFonts w:ascii="Times New Roman" w:eastAsia="Times New Roman" w:hAnsi="Times New Roman" w:cs="Times New Roman"/>
      <w:sz w:val="24"/>
      <w:szCs w:val="24"/>
      <w:lang w:val="en-US"/>
    </w:rPr>
  </w:style>
  <w:style w:type="character" w:styleId="aff3">
    <w:name w:val="Emphasis"/>
    <w:basedOn w:val="a1"/>
    <w:uiPriority w:val="20"/>
    <w:qFormat/>
    <w:rsid w:val="008C3609"/>
    <w:rPr>
      <w:i/>
      <w:iCs/>
    </w:rPr>
  </w:style>
  <w:style w:type="character" w:customStyle="1" w:styleId="aff4">
    <w:name w:val="Основной текст_"/>
    <w:basedOn w:val="a1"/>
    <w:link w:val="12"/>
    <w:rsid w:val="00A14141"/>
    <w:rPr>
      <w:rFonts w:ascii="Times New Roman" w:eastAsia="Times New Roman" w:hAnsi="Times New Roman" w:cs="Times New Roman"/>
      <w:spacing w:val="6"/>
      <w:sz w:val="19"/>
      <w:szCs w:val="19"/>
      <w:shd w:val="clear" w:color="auto" w:fill="FFFFFF"/>
    </w:rPr>
  </w:style>
  <w:style w:type="paragraph" w:customStyle="1" w:styleId="12">
    <w:name w:val="Основной текст1"/>
    <w:basedOn w:val="a0"/>
    <w:link w:val="aff4"/>
    <w:rsid w:val="00A14141"/>
    <w:pPr>
      <w:widowControl w:val="0"/>
      <w:shd w:val="clear" w:color="auto" w:fill="FFFFFF"/>
      <w:spacing w:after="720" w:line="0" w:lineRule="atLeast"/>
      <w:ind w:hanging="280"/>
      <w:jc w:val="both"/>
    </w:pPr>
    <w:rPr>
      <w:noProof w:val="0"/>
      <w:spacing w:val="6"/>
      <w:sz w:val="19"/>
      <w:szCs w:val="19"/>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25694-7B1C-447A-BE41-49F1ABEC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72</Pages>
  <Words>28695</Words>
  <Characters>163564</Characters>
  <Application>Microsoft Office Word</Application>
  <DocSecurity>0</DocSecurity>
  <Lines>1363</Lines>
  <Paragraphs>383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2026-02-19T08:09:00Z</dcterms:created>
  <dcterms:modified xsi:type="dcterms:W3CDTF">2026-04-22T10:19:00Z</dcterms:modified>
</cp:coreProperties>
</file>