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C36A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C36A1">
      <w:pPr>
        <w:pStyle w:val="a"/>
        <w:numPr>
          <w:ilvl w:val="0"/>
          <w:numId w:val="22"/>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C36A1">
      <w:pPr>
        <w:pStyle w:val="a"/>
        <w:numPr>
          <w:ilvl w:val="0"/>
          <w:numId w:val="22"/>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C36A1">
      <w:pPr>
        <w:pStyle w:val="a"/>
        <w:numPr>
          <w:ilvl w:val="0"/>
          <w:numId w:val="22"/>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C36A1">
      <w:pPr>
        <w:pStyle w:val="a"/>
        <w:numPr>
          <w:ilvl w:val="0"/>
          <w:numId w:val="22"/>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C36A1">
      <w:pPr>
        <w:pStyle w:val="a"/>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C36A1">
      <w:pPr>
        <w:pStyle w:val="a"/>
        <w:numPr>
          <w:ilvl w:val="0"/>
          <w:numId w:val="22"/>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C36A1">
      <w:pPr>
        <w:pStyle w:val="a"/>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C36A1">
      <w:pPr>
        <w:pStyle w:val="a"/>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lastRenderedPageBreak/>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C36A1">
      <w:pPr>
        <w:pStyle w:val="a"/>
        <w:numPr>
          <w:ilvl w:val="0"/>
          <w:numId w:val="2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C36A1">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C36A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C36A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C36A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C36A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F40038" w:rsidP="00EC36A1">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C36A1">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C36A1">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C36A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C36A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C36A1">
      <w:pPr>
        <w:pStyle w:val="a"/>
        <w:numPr>
          <w:ilvl w:val="0"/>
          <w:numId w:val="14"/>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C36A1">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C36A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C36A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w:t>
      </w:r>
      <w:r w:rsidR="00F75F0C" w:rsidRPr="00FF430B">
        <w:lastRenderedPageBreak/>
        <w:t xml:space="preserve">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0C0F78" w:rsidRDefault="000E4D7D" w:rsidP="009F1E2C">
      <w:pPr>
        <w:pStyle w:val="af3"/>
        <w:shd w:val="clear" w:color="auto" w:fill="FFFFFF"/>
        <w:tabs>
          <w:tab w:val="left" w:pos="-284"/>
        </w:tabs>
        <w:ind w:left="-284" w:firstLine="284"/>
        <w:rPr>
          <w:color w:val="000000" w:themeColor="text1"/>
          <w:lang w:val="en-US" w:eastAsia="it-IT"/>
        </w:rPr>
      </w:pPr>
      <w:r w:rsidRPr="000C0F78">
        <w:rPr>
          <w:b/>
          <w:color w:val="000000" w:themeColor="text1"/>
          <w:lang w:val="en-US"/>
        </w:rPr>
        <w:t>9</w:t>
      </w:r>
      <w:r w:rsidR="0024699C" w:rsidRPr="000C0F78">
        <w:rPr>
          <w:b/>
          <w:color w:val="000000" w:themeColor="text1"/>
          <w:lang w:val="en-US"/>
        </w:rPr>
        <w:t>8</w:t>
      </w:r>
      <w:r w:rsidR="00B00190" w:rsidRPr="000C0F78">
        <w:rPr>
          <w:b/>
          <w:color w:val="000000" w:themeColor="text1"/>
          <w:lang w:val="en-US"/>
        </w:rPr>
        <w:t xml:space="preserve">. </w:t>
      </w:r>
      <w:r w:rsidR="009C11B3" w:rsidRPr="000C0F78">
        <w:rPr>
          <w:b/>
          <w:color w:val="000000" w:themeColor="text1"/>
          <w:lang w:val="en-US"/>
        </w:rPr>
        <w:t xml:space="preserve"> </w:t>
      </w:r>
      <w:proofErr w:type="spellStart"/>
      <w:r w:rsidR="00B00190" w:rsidRPr="000C0F78">
        <w:rPr>
          <w:color w:val="000000" w:themeColor="text1"/>
          <w:lang w:val="en-US" w:eastAsia="it-IT"/>
        </w:rPr>
        <w:t>Garanția</w:t>
      </w:r>
      <w:proofErr w:type="spellEnd"/>
      <w:r w:rsidR="00B00190" w:rsidRPr="000C0F78">
        <w:rPr>
          <w:color w:val="000000" w:themeColor="text1"/>
          <w:lang w:val="en-US" w:eastAsia="it-IT"/>
        </w:rPr>
        <w:t xml:space="preserve"> de </w:t>
      </w:r>
      <w:proofErr w:type="spellStart"/>
      <w:r w:rsidR="00B00190" w:rsidRPr="000C0F78">
        <w:rPr>
          <w:color w:val="000000" w:themeColor="text1"/>
          <w:lang w:val="en-US" w:eastAsia="it-IT"/>
        </w:rPr>
        <w:t>bună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execuție</w:t>
      </w:r>
      <w:proofErr w:type="spellEnd"/>
      <w:r w:rsidR="00B00190" w:rsidRPr="000C0F78">
        <w:rPr>
          <w:color w:val="000000" w:themeColor="text1"/>
          <w:lang w:val="en-US" w:eastAsia="it-IT"/>
        </w:rPr>
        <w:t xml:space="preserve"> a </w:t>
      </w:r>
      <w:proofErr w:type="spellStart"/>
      <w:r w:rsidR="00B00190" w:rsidRPr="000C0F78">
        <w:rPr>
          <w:color w:val="000000" w:themeColor="text1"/>
          <w:lang w:val="en-US" w:eastAsia="it-IT"/>
        </w:rPr>
        <w:t>contractului</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dacă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părțile</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agreează</w:t>
      </w:r>
      <w:proofErr w:type="spellEnd"/>
      <w:r w:rsidR="00B00190" w:rsidRPr="000C0F78">
        <w:rPr>
          <w:color w:val="000000" w:themeColor="text1"/>
          <w:lang w:val="en-US" w:eastAsia="it-IT"/>
        </w:rPr>
        <w:t xml:space="preserve">, se </w:t>
      </w:r>
      <w:proofErr w:type="spellStart"/>
      <w:r w:rsidR="00B00190" w:rsidRPr="000C0F78">
        <w:rPr>
          <w:color w:val="000000" w:themeColor="text1"/>
          <w:lang w:val="en-US" w:eastAsia="it-IT"/>
        </w:rPr>
        <w:t>constituie</w:t>
      </w:r>
      <w:proofErr w:type="spellEnd"/>
      <w:r w:rsidR="00B00190" w:rsidRPr="000C0F78">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1C5166BF"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9DF6129" w14:textId="099F4F71"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3FB76B1B" w14:textId="77777777"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044844AD" w14:textId="77777777" w:rsidR="0024737A" w:rsidRDefault="0024737A" w:rsidP="00006D6D">
      <w:pPr>
        <w:tabs>
          <w:tab w:val="left" w:pos="284"/>
          <w:tab w:val="left" w:pos="426"/>
          <w:tab w:val="decimal" w:pos="8364"/>
        </w:tabs>
        <w:spacing w:after="120" w:line="276" w:lineRule="auto"/>
        <w:ind w:left="-284" w:right="-142" w:firstLine="284"/>
        <w:jc w:val="both"/>
        <w:rPr>
          <w:bCs/>
          <w:color w:val="000000"/>
        </w:rPr>
      </w:pPr>
    </w:p>
    <w:p w14:paraId="56CC2AEF" w14:textId="77777777" w:rsidR="00BB2F77" w:rsidRPr="00FF430B" w:rsidRDefault="00BB2F77" w:rsidP="00BB2F77">
      <w:pPr>
        <w:jc w:val="right"/>
        <w:rPr>
          <w:sz w:val="22"/>
          <w:szCs w:val="22"/>
        </w:rPr>
      </w:pPr>
      <w:r w:rsidRPr="00FF430B">
        <w:t>Anexa nr.</w:t>
      </w:r>
      <w:r>
        <w:t xml:space="preserve"> </w:t>
      </w:r>
      <w:r w:rsidRPr="00FF430B">
        <w:t>2</w:t>
      </w:r>
    </w:p>
    <w:p w14:paraId="7197EA7D" w14:textId="77777777" w:rsidR="00BB2F77" w:rsidRPr="00FF430B" w:rsidRDefault="00BB2F77" w:rsidP="00BB2F77">
      <w:pPr>
        <w:jc w:val="right"/>
      </w:pPr>
      <w:r w:rsidRPr="00FF430B">
        <w:t>la D</w:t>
      </w:r>
      <w:r>
        <w:t>ocumentația standard nr. 69</w:t>
      </w:r>
    </w:p>
    <w:p w14:paraId="6C0BAB2E" w14:textId="77777777" w:rsidR="00BB2F77" w:rsidRPr="00FF430B" w:rsidRDefault="00BB2F77" w:rsidP="00BB2F77">
      <w:pPr>
        <w:jc w:val="right"/>
      </w:pPr>
      <w:r>
        <w:t>din 7</w:t>
      </w:r>
      <w:r w:rsidRPr="00FF430B">
        <w:t xml:space="preserve"> </w:t>
      </w:r>
      <w:r>
        <w:t>mai  2021</w:t>
      </w:r>
    </w:p>
    <w:p w14:paraId="16B2E199" w14:textId="77777777" w:rsidR="00BB2F77" w:rsidRDefault="00BB2F77" w:rsidP="00BB2F77">
      <w:pPr>
        <w:spacing w:before="120"/>
        <w:jc w:val="center"/>
        <w:rPr>
          <w:b/>
          <w:sz w:val="28"/>
          <w:szCs w:val="28"/>
        </w:rPr>
      </w:pPr>
    </w:p>
    <w:p w14:paraId="678574FC" w14:textId="77777777" w:rsidR="00BB2F77" w:rsidRDefault="00BB2F77" w:rsidP="00BB2F77">
      <w:pPr>
        <w:spacing w:before="120"/>
        <w:rPr>
          <w:b/>
          <w:sz w:val="28"/>
          <w:szCs w:val="28"/>
        </w:rPr>
      </w:pPr>
    </w:p>
    <w:p w14:paraId="05E5CF8D" w14:textId="77777777" w:rsidR="00BB2F77" w:rsidRDefault="00BB2F77" w:rsidP="00BB2F77">
      <w:pPr>
        <w:spacing w:before="120"/>
        <w:jc w:val="center"/>
        <w:rPr>
          <w:b/>
          <w:sz w:val="28"/>
          <w:szCs w:val="28"/>
        </w:rPr>
      </w:pPr>
      <w:r>
        <w:rPr>
          <w:b/>
          <w:sz w:val="28"/>
          <w:szCs w:val="28"/>
        </w:rPr>
        <w:t>ANUNȚ DE PARTICIPARE</w:t>
      </w:r>
    </w:p>
    <w:p w14:paraId="5C580C31" w14:textId="77777777" w:rsidR="00BB2F77" w:rsidRDefault="00BB2F77" w:rsidP="00BB2F77">
      <w:pPr>
        <w:shd w:val="clear" w:color="auto" w:fill="FFFFFF"/>
        <w:spacing w:before="120"/>
        <w:jc w:val="center"/>
        <w:rPr>
          <w:b/>
        </w:rPr>
      </w:pPr>
      <w:r>
        <w:rPr>
          <w:b/>
        </w:rPr>
        <w:t>privind achiziționarea Lucrărilor de reparație curente a unor porțiuni de străzi prin comuna Dărcăuți, r. Soroca – varianta albă</w:t>
      </w:r>
    </w:p>
    <w:p w14:paraId="38D8A7F1" w14:textId="77777777" w:rsidR="00BB2F77" w:rsidRDefault="00BB2F77" w:rsidP="00BB2F77">
      <w:pPr>
        <w:tabs>
          <w:tab w:val="left" w:pos="284"/>
          <w:tab w:val="right" w:pos="9531"/>
        </w:tabs>
        <w:spacing w:before="120"/>
        <w:rPr>
          <w:b/>
        </w:rPr>
      </w:pPr>
    </w:p>
    <w:p w14:paraId="6AAF90DB" w14:textId="77777777" w:rsidR="00BB2F77" w:rsidRPr="00454F73" w:rsidRDefault="00BB2F77" w:rsidP="00BB2F77">
      <w:pPr>
        <w:shd w:val="clear" w:color="auto" w:fill="FFFFFF" w:themeFill="background1"/>
        <w:spacing w:before="120"/>
        <w:rPr>
          <w:lang w:eastAsia="ru-RU"/>
        </w:rPr>
      </w:pPr>
      <w:r w:rsidRPr="00FF430B">
        <w:rPr>
          <w:b/>
          <w:lang w:eastAsia="ru-RU"/>
        </w:rPr>
        <w:t>prin procedura de achiziție</w:t>
      </w:r>
      <w:r>
        <w:rPr>
          <w:b/>
          <w:lang w:eastAsia="ru-RU"/>
        </w:rPr>
        <w:t xml:space="preserve">: </w:t>
      </w:r>
      <w:r w:rsidRPr="00454F73">
        <w:rPr>
          <w:lang w:eastAsia="ru-RU"/>
        </w:rPr>
        <w:t xml:space="preserve">Cererea ofertei de prețuri </w:t>
      </w:r>
    </w:p>
    <w:p w14:paraId="6C550643" w14:textId="77777777" w:rsidR="00BB2F77" w:rsidRDefault="00BB2F77" w:rsidP="00BB2F7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4DE16FA" w14:textId="77777777" w:rsidR="00BB2F77" w:rsidRDefault="00BB2F77" w:rsidP="00BB2F77">
      <w:pPr>
        <w:shd w:val="clear" w:color="auto" w:fill="FFFFFF"/>
        <w:tabs>
          <w:tab w:val="left" w:pos="284"/>
          <w:tab w:val="right" w:pos="426"/>
        </w:tabs>
        <w:spacing w:before="120"/>
        <w:jc w:val="both"/>
        <w:rPr>
          <w:sz w:val="20"/>
          <w:szCs w:val="20"/>
        </w:rPr>
      </w:pPr>
      <w:r>
        <w:rPr>
          <w:b/>
        </w:rPr>
        <w:t xml:space="preserve">Da, pe data de 19.08 2022 </w:t>
      </w:r>
    </w:p>
    <w:p w14:paraId="2724382F" w14:textId="77777777" w:rsidR="00BB2F77" w:rsidRPr="00B70A09" w:rsidRDefault="00BB2F77" w:rsidP="00BB2F77">
      <w:pPr>
        <w:numPr>
          <w:ilvl w:val="0"/>
          <w:numId w:val="19"/>
        </w:numPr>
        <w:tabs>
          <w:tab w:val="left" w:pos="284"/>
          <w:tab w:val="right" w:pos="9531"/>
        </w:tabs>
        <w:spacing w:before="120"/>
        <w:ind w:left="284" w:hanging="284"/>
        <w:rPr>
          <w:b/>
          <w:lang w:val="en-US"/>
        </w:rPr>
      </w:pPr>
      <w:r w:rsidRPr="003E5B45">
        <w:rPr>
          <w:b/>
          <w:lang w:val="en-US"/>
        </w:rPr>
        <w:t xml:space="preserve">Denumirea autorității contractante: primăria com. </w:t>
      </w:r>
      <w:r>
        <w:rPr>
          <w:b/>
          <w:lang w:val="en-US"/>
        </w:rPr>
        <w:t>Dărcăuţi</w:t>
      </w:r>
      <w:r w:rsidRPr="00B70A09">
        <w:rPr>
          <w:b/>
          <w:lang w:val="en-US"/>
        </w:rPr>
        <w:t xml:space="preserve">, r. Soroca </w:t>
      </w:r>
    </w:p>
    <w:p w14:paraId="338C21DD" w14:textId="77777777" w:rsidR="00BB2F77" w:rsidRPr="00107AC6" w:rsidRDefault="00BB2F77" w:rsidP="00BB2F77">
      <w:pPr>
        <w:rPr>
          <w:lang w:val="en-US"/>
        </w:rPr>
      </w:pPr>
      <w:r w:rsidRPr="003E5B45">
        <w:rPr>
          <w:b/>
          <w:lang w:val="en-US"/>
        </w:rPr>
        <w:t xml:space="preserve">IDNO: </w:t>
      </w:r>
      <w:r w:rsidRPr="00107AC6">
        <w:rPr>
          <w:rFonts w:ascii="Helvetica" w:hAnsi="Helvetica" w:cs="Helvetica"/>
          <w:color w:val="333333"/>
          <w:sz w:val="2"/>
          <w:szCs w:val="2"/>
          <w:shd w:val="clear" w:color="auto" w:fill="FFFFFF"/>
          <w:lang w:val="en-US"/>
        </w:rPr>
        <w:t> </w:t>
      </w:r>
      <w:hyperlink r:id="rId12" w:history="1">
        <w:r w:rsidRPr="00107AC6">
          <w:rPr>
            <w:rFonts w:ascii="inherit" w:hAnsi="inherit" w:cs="Helvetica"/>
            <w:color w:val="2771C5"/>
            <w:sz w:val="23"/>
            <w:szCs w:val="23"/>
            <w:bdr w:val="none" w:sz="0" w:space="0" w:color="auto" w:frame="1"/>
            <w:lang w:val="en-US"/>
          </w:rPr>
          <w:t>1007601001558</w:t>
        </w:r>
      </w:hyperlink>
    </w:p>
    <w:p w14:paraId="21FBFD5E" w14:textId="77777777" w:rsidR="00BB2F77" w:rsidRPr="00107AC6" w:rsidRDefault="00BB2F77" w:rsidP="00BB2F77">
      <w:pPr>
        <w:numPr>
          <w:ilvl w:val="0"/>
          <w:numId w:val="19"/>
        </w:numPr>
        <w:tabs>
          <w:tab w:val="left" w:pos="284"/>
          <w:tab w:val="right" w:pos="9531"/>
        </w:tabs>
        <w:spacing w:before="120"/>
        <w:ind w:left="284" w:hanging="284"/>
        <w:rPr>
          <w:b/>
          <w:lang w:val="en-US"/>
        </w:rPr>
      </w:pPr>
      <w:r w:rsidRPr="00107AC6">
        <w:rPr>
          <w:color w:val="333333"/>
          <w:shd w:val="clear" w:color="auto" w:fill="FFFFFF"/>
        </w:rPr>
        <w:t>a</w:t>
      </w:r>
      <w:r w:rsidRPr="00107AC6">
        <w:rPr>
          <w:b/>
          <w:lang w:val="en-US"/>
        </w:rPr>
        <w:t xml:space="preserve">dresa: </w:t>
      </w:r>
      <w:r w:rsidRPr="003E5B45">
        <w:rPr>
          <w:b/>
          <w:lang w:val="en-US"/>
        </w:rPr>
        <w:t xml:space="preserve">primăria com. </w:t>
      </w:r>
      <w:r>
        <w:rPr>
          <w:b/>
          <w:lang w:val="en-US"/>
        </w:rPr>
        <w:t>Dărcăuţi</w:t>
      </w:r>
      <w:r w:rsidRPr="00B70A09">
        <w:rPr>
          <w:b/>
          <w:lang w:val="en-US"/>
        </w:rPr>
        <w:t xml:space="preserve">, r. Soroca </w:t>
      </w:r>
    </w:p>
    <w:p w14:paraId="5B33D012" w14:textId="77777777" w:rsidR="00BB2F77" w:rsidRPr="00107AC6" w:rsidRDefault="00BB2F77" w:rsidP="00BB2F77">
      <w:pPr>
        <w:numPr>
          <w:ilvl w:val="0"/>
          <w:numId w:val="19"/>
        </w:numPr>
        <w:tabs>
          <w:tab w:val="left" w:pos="284"/>
          <w:tab w:val="right" w:pos="9531"/>
        </w:tabs>
        <w:spacing w:before="120"/>
        <w:ind w:left="284" w:hanging="284"/>
        <w:rPr>
          <w:b/>
          <w:lang w:val="en-US"/>
        </w:rPr>
      </w:pPr>
      <w:r w:rsidRPr="00107AC6">
        <w:rPr>
          <w:b/>
          <w:lang w:val="en-US"/>
        </w:rPr>
        <w:t xml:space="preserve">Numărul de telefon/fax: </w:t>
      </w:r>
      <w:r w:rsidRPr="00107AC6">
        <w:rPr>
          <w:color w:val="333333"/>
          <w:shd w:val="clear" w:color="auto" w:fill="FFFFFF"/>
          <w:lang w:val="en-US"/>
        </w:rPr>
        <w:t>0230</w:t>
      </w:r>
      <w:r w:rsidRPr="00107AC6">
        <w:rPr>
          <w:color w:val="333333"/>
          <w:shd w:val="clear" w:color="auto" w:fill="FFFFFF"/>
        </w:rPr>
        <w:t>72336</w:t>
      </w:r>
    </w:p>
    <w:p w14:paraId="6DC222F8" w14:textId="77777777" w:rsidR="00BB2F77" w:rsidRPr="00220169" w:rsidRDefault="00BB2F77" w:rsidP="00BB2F77">
      <w:pPr>
        <w:numPr>
          <w:ilvl w:val="0"/>
          <w:numId w:val="19"/>
        </w:numPr>
        <w:tabs>
          <w:tab w:val="left" w:pos="284"/>
          <w:tab w:val="right" w:pos="9531"/>
        </w:tabs>
        <w:spacing w:before="120"/>
        <w:ind w:left="284" w:hanging="284"/>
        <w:rPr>
          <w:b/>
          <w:lang w:val="en-US"/>
        </w:rPr>
      </w:pPr>
      <w:r w:rsidRPr="00220169">
        <w:rPr>
          <w:b/>
          <w:lang w:val="en-US"/>
        </w:rPr>
        <w:t xml:space="preserve">Adresa de e-mail și de internet a autorității contractante: </w:t>
      </w:r>
      <w:r>
        <w:rPr>
          <w:b/>
          <w:spacing w:val="-24"/>
          <w:lang w:val="en-US"/>
        </w:rPr>
        <w:t>primaria.darcauti@gmail.com</w:t>
      </w:r>
    </w:p>
    <w:p w14:paraId="4BC47B87" w14:textId="77777777" w:rsidR="00BB2F77" w:rsidRPr="00220169" w:rsidRDefault="00BB2F77" w:rsidP="00BB2F77">
      <w:pPr>
        <w:numPr>
          <w:ilvl w:val="0"/>
          <w:numId w:val="19"/>
        </w:numPr>
        <w:tabs>
          <w:tab w:val="left" w:pos="284"/>
          <w:tab w:val="right" w:pos="9531"/>
        </w:tabs>
        <w:spacing w:before="120"/>
        <w:ind w:left="288" w:hanging="288"/>
        <w:rPr>
          <w:b/>
          <w:lang w:val="en-US"/>
        </w:rPr>
      </w:pPr>
      <w:r w:rsidRPr="00220169">
        <w:rPr>
          <w:b/>
          <w:lang w:val="en-US"/>
        </w:rPr>
        <w:t xml:space="preserve">Adresa de e-mail sau de internet de la care se va putea obține accesul la documentația de atribuire: </w:t>
      </w:r>
      <w:r w:rsidRPr="00220169">
        <w:rPr>
          <w:b/>
          <w:i/>
          <w:lang w:val="en-US"/>
        </w:rPr>
        <w:t>documentația de atribuire este anexată în cadrul procedurii în SIA RSAP</w:t>
      </w:r>
      <w:r w:rsidRPr="00220169">
        <w:rPr>
          <w:b/>
          <w:lang w:val="en-US"/>
        </w:rPr>
        <w:t xml:space="preserve"> </w:t>
      </w:r>
    </w:p>
    <w:p w14:paraId="4BC3D890" w14:textId="77777777" w:rsidR="00BB2F77" w:rsidRPr="00220169" w:rsidRDefault="00BB2F77" w:rsidP="00BB2F77">
      <w:pPr>
        <w:numPr>
          <w:ilvl w:val="0"/>
          <w:numId w:val="19"/>
        </w:numPr>
        <w:tabs>
          <w:tab w:val="left" w:pos="284"/>
          <w:tab w:val="right" w:pos="9531"/>
        </w:tabs>
        <w:spacing w:before="120"/>
        <w:ind w:left="288" w:hanging="288"/>
        <w:rPr>
          <w:b/>
          <w:lang w:val="en-US"/>
        </w:rPr>
      </w:pPr>
      <w:r w:rsidRPr="00220169">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20169">
        <w:rPr>
          <w:b/>
          <w:shd w:val="clear" w:color="auto" w:fill="FFFF00"/>
          <w:lang w:val="en-US"/>
        </w:rPr>
        <w:t>__Administrare publică locală_</w:t>
      </w:r>
    </w:p>
    <w:p w14:paraId="3357E315" w14:textId="77777777" w:rsidR="00BB2F77" w:rsidRPr="00220169" w:rsidRDefault="00BB2F77" w:rsidP="00BB2F77">
      <w:pPr>
        <w:numPr>
          <w:ilvl w:val="0"/>
          <w:numId w:val="19"/>
        </w:numPr>
        <w:tabs>
          <w:tab w:val="left" w:pos="284"/>
          <w:tab w:val="right" w:pos="426"/>
        </w:tabs>
        <w:spacing w:before="120"/>
        <w:ind w:left="284" w:hanging="284"/>
        <w:rPr>
          <w:b/>
          <w:lang w:val="en-US"/>
        </w:rPr>
      </w:pPr>
      <w:r w:rsidRPr="00220169">
        <w:rPr>
          <w:b/>
          <w:lang w:val="en-US"/>
        </w:rPr>
        <w:t>Cumpărătorul invită operatorii economici interesați, care îi pot satisface necesitățile, să participe la procedura de achiziție privind livrarea/prestarea/executarea următoarelor bunuri /servicii/lucrări:</w:t>
      </w:r>
    </w:p>
    <w:tbl>
      <w:tblPr>
        <w:tblW w:w="10611" w:type="dxa"/>
        <w:tblInd w:w="-455" w:type="dxa"/>
        <w:tblLayout w:type="fixed"/>
        <w:tblLook w:val="0400" w:firstRow="0" w:lastRow="0" w:firstColumn="0" w:lastColumn="0" w:noHBand="0" w:noVBand="1"/>
      </w:tblPr>
      <w:tblGrid>
        <w:gridCol w:w="732"/>
        <w:gridCol w:w="1004"/>
        <w:gridCol w:w="3664"/>
        <w:gridCol w:w="1170"/>
        <w:gridCol w:w="900"/>
        <w:gridCol w:w="1180"/>
        <w:gridCol w:w="1961"/>
      </w:tblGrid>
      <w:tr w:rsidR="00BB2F77" w14:paraId="2046E684" w14:textId="77777777" w:rsidTr="00815E7D">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F5D24" w14:textId="77777777" w:rsidR="00BB2F77" w:rsidRPr="0030077F" w:rsidRDefault="00BB2F77" w:rsidP="00815E7D">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516FA" w14:textId="77777777" w:rsidR="00BB2F77" w:rsidRPr="0030077F" w:rsidRDefault="00BB2F77" w:rsidP="00815E7D">
            <w:pPr>
              <w:shd w:val="clear" w:color="auto" w:fill="FFFFFF"/>
              <w:spacing w:before="120"/>
              <w:jc w:val="center"/>
              <w:rPr>
                <w:b/>
                <w:sz w:val="18"/>
                <w:szCs w:val="18"/>
              </w:rPr>
            </w:pPr>
            <w:r w:rsidRPr="0030077F">
              <w:rPr>
                <w:b/>
                <w:sz w:val="18"/>
                <w:szCs w:val="18"/>
              </w:rPr>
              <w:t>Cod CPV</w:t>
            </w:r>
          </w:p>
        </w:tc>
        <w:tc>
          <w:tcPr>
            <w:tcW w:w="3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F5A0D" w14:textId="77777777" w:rsidR="00BB2F77" w:rsidRPr="0030077F" w:rsidRDefault="00BB2F77" w:rsidP="00815E7D">
            <w:pPr>
              <w:shd w:val="clear" w:color="auto" w:fill="FFFFFF"/>
              <w:spacing w:before="120"/>
              <w:jc w:val="center"/>
              <w:rPr>
                <w:b/>
                <w:sz w:val="18"/>
                <w:szCs w:val="18"/>
              </w:rPr>
            </w:pPr>
            <w:r w:rsidRPr="0030077F">
              <w:rPr>
                <w:b/>
                <w:sz w:val="18"/>
                <w:szCs w:val="18"/>
              </w:rPr>
              <w:t xml:space="preserve">Denumirea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E6768" w14:textId="77777777" w:rsidR="00BB2F77" w:rsidRPr="0030077F" w:rsidRDefault="00BB2F77" w:rsidP="00815E7D">
            <w:pPr>
              <w:shd w:val="clear" w:color="auto" w:fill="FFFFFF"/>
              <w:spacing w:before="120"/>
              <w:jc w:val="center"/>
              <w:rPr>
                <w:b/>
                <w:sz w:val="18"/>
                <w:szCs w:val="18"/>
              </w:rPr>
            </w:pPr>
            <w:r w:rsidRPr="0030077F">
              <w:rPr>
                <w:b/>
                <w:sz w:val="18"/>
                <w:szCs w:val="18"/>
              </w:rPr>
              <w:t>Unitatea de măsură</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1F3F3" w14:textId="77777777" w:rsidR="00BB2F77" w:rsidRPr="0030077F" w:rsidRDefault="00BB2F77" w:rsidP="00815E7D">
            <w:pPr>
              <w:shd w:val="clear" w:color="auto" w:fill="FFFFFF"/>
              <w:spacing w:before="120"/>
              <w:jc w:val="center"/>
              <w:rPr>
                <w:b/>
                <w:sz w:val="18"/>
                <w:szCs w:val="18"/>
              </w:rPr>
            </w:pPr>
            <w:r w:rsidRPr="0030077F">
              <w:rPr>
                <w:b/>
                <w:sz w:val="18"/>
                <w:szCs w:val="18"/>
              </w:rPr>
              <w:t>Cantitatea</w:t>
            </w:r>
          </w:p>
        </w:tc>
        <w:tc>
          <w:tcPr>
            <w:tcW w:w="1180" w:type="dxa"/>
            <w:tcBorders>
              <w:top w:val="single" w:sz="4" w:space="0" w:color="000000"/>
              <w:left w:val="single" w:sz="4" w:space="0" w:color="000000"/>
              <w:bottom w:val="single" w:sz="4" w:space="0" w:color="auto"/>
              <w:right w:val="single" w:sz="4" w:space="0" w:color="000000"/>
            </w:tcBorders>
            <w:shd w:val="clear" w:color="auto" w:fill="auto"/>
            <w:vAlign w:val="center"/>
          </w:tcPr>
          <w:p w14:paraId="0A587730" w14:textId="77777777" w:rsidR="00BB2F77" w:rsidRPr="0030077F" w:rsidRDefault="00BB2F77" w:rsidP="00815E7D">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7EE131F8" w14:textId="77777777" w:rsidR="00BB2F77" w:rsidRPr="0030077F" w:rsidRDefault="00BB2F77" w:rsidP="00815E7D">
            <w:pPr>
              <w:shd w:val="clear" w:color="auto" w:fill="FFFFFF"/>
              <w:spacing w:before="120"/>
              <w:jc w:val="center"/>
              <w:rPr>
                <w:b/>
                <w:sz w:val="18"/>
                <w:szCs w:val="18"/>
              </w:rPr>
            </w:pPr>
            <w:r w:rsidRPr="0030077F">
              <w:rPr>
                <w:b/>
                <w:sz w:val="18"/>
                <w:szCs w:val="18"/>
              </w:rPr>
              <w:t>Valoarea estimată</w:t>
            </w:r>
            <w:r w:rsidRPr="0030077F">
              <w:rPr>
                <w:b/>
                <w:sz w:val="18"/>
                <w:szCs w:val="18"/>
              </w:rPr>
              <w:br/>
              <w:t>(se va indica pentru fiecare lot în parte) (lei)</w:t>
            </w:r>
          </w:p>
        </w:tc>
      </w:tr>
      <w:tr w:rsidR="00BB2F77" w14:paraId="123A0BE9" w14:textId="77777777" w:rsidTr="00815E7D">
        <w:trPr>
          <w:trHeight w:val="397"/>
        </w:trPr>
        <w:tc>
          <w:tcPr>
            <w:tcW w:w="106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B060D53" w14:textId="77777777" w:rsidR="00BB2F77" w:rsidRPr="005078EB" w:rsidRDefault="00BB2F77" w:rsidP="00815E7D">
            <w:pPr>
              <w:shd w:val="clear" w:color="auto" w:fill="FFFFFF"/>
              <w:spacing w:before="120"/>
              <w:jc w:val="center"/>
            </w:pPr>
            <w:r w:rsidRPr="005078EB">
              <w:rPr>
                <w:b/>
              </w:rPr>
              <w:t>Lotul 1</w:t>
            </w:r>
          </w:p>
        </w:tc>
      </w:tr>
      <w:tr w:rsidR="00BB2F77" w14:paraId="0076EFAF" w14:textId="77777777" w:rsidTr="00815E7D">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7AC8E" w14:textId="77777777" w:rsidR="00BB2F77" w:rsidRDefault="00BB2F77" w:rsidP="00815E7D">
            <w:pPr>
              <w:shd w:val="clear" w:color="auto" w:fill="FFFFFF"/>
              <w:spacing w:before="120"/>
              <w:jc w:val="center"/>
              <w:rPr>
                <w:sz w:val="20"/>
                <w:szCs w:val="20"/>
              </w:rPr>
            </w:pPr>
            <w:r>
              <w:rPr>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3A54A" w14:textId="77777777" w:rsidR="00BB2F77" w:rsidRDefault="00BB2F77" w:rsidP="00815E7D">
            <w:pPr>
              <w:shd w:val="clear" w:color="auto" w:fill="FFFFFF"/>
              <w:spacing w:before="120"/>
              <w:jc w:val="center"/>
              <w:rPr>
                <w:sz w:val="20"/>
                <w:szCs w:val="20"/>
              </w:rPr>
            </w:pPr>
            <w:r>
              <w:rPr>
                <w:color w:val="2E74B5" w:themeColor="accent1" w:themeShade="BF"/>
                <w:sz w:val="18"/>
                <w:szCs w:val="18"/>
                <w:lang w:val="en-US" w:eastAsia="zh-CN"/>
              </w:rPr>
              <w:t>45200000-1</w:t>
            </w:r>
          </w:p>
        </w:tc>
        <w:tc>
          <w:tcPr>
            <w:tcW w:w="3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902B0" w14:textId="77777777" w:rsidR="00BB2F77" w:rsidRPr="00753AA3" w:rsidRDefault="00BB2F77" w:rsidP="00815E7D">
            <w:pPr>
              <w:shd w:val="clear" w:color="auto" w:fill="FFFFFF"/>
              <w:spacing w:before="120"/>
              <w:jc w:val="center"/>
              <w:rPr>
                <w:b/>
              </w:rPr>
            </w:pPr>
            <w:r>
              <w:rPr>
                <w:b/>
              </w:rPr>
              <w:t>Lucrărilor de reparație curente a unor porțiuni de străzi prin comuna Dărcăuți, r. Soroca – varianta albă</w:t>
            </w:r>
            <w:r w:rsidRPr="00753AA3">
              <w:rPr>
                <w:b/>
              </w:rPr>
              <w:t xml:space="preserve"> </w:t>
            </w:r>
          </w:p>
        </w:tc>
        <w:tc>
          <w:tcPr>
            <w:tcW w:w="1170" w:type="dxa"/>
            <w:tcBorders>
              <w:top w:val="single" w:sz="4" w:space="0" w:color="000000"/>
              <w:left w:val="single" w:sz="4" w:space="0" w:color="000000"/>
              <w:bottom w:val="single" w:sz="4" w:space="0" w:color="000000"/>
              <w:right w:val="single" w:sz="4" w:space="0" w:color="auto"/>
            </w:tcBorders>
            <w:shd w:val="clear" w:color="auto" w:fill="auto"/>
            <w:vAlign w:val="center"/>
          </w:tcPr>
          <w:p w14:paraId="1C690F0E" w14:textId="77777777" w:rsidR="00BB2F77" w:rsidRPr="00FF430B" w:rsidRDefault="00BB2F77" w:rsidP="00815E7D">
            <w:pPr>
              <w:shd w:val="clear" w:color="auto" w:fill="FFFFFF" w:themeFill="background1"/>
              <w:spacing w:before="120"/>
              <w:rPr>
                <w:sz w:val="20"/>
                <w:szCs w:val="20"/>
                <w:lang w:eastAsia="ru-RU"/>
              </w:rPr>
            </w:pPr>
            <w:r>
              <w:rPr>
                <w:sz w:val="20"/>
                <w:szCs w:val="20"/>
                <w:lang w:eastAsia="ru-RU"/>
              </w:rPr>
              <w:t>proiect</w:t>
            </w:r>
          </w:p>
        </w:tc>
        <w:tc>
          <w:tcPr>
            <w:tcW w:w="900" w:type="dxa"/>
            <w:tcBorders>
              <w:top w:val="single" w:sz="4" w:space="0" w:color="000000"/>
              <w:left w:val="single" w:sz="4" w:space="0" w:color="auto"/>
              <w:bottom w:val="single" w:sz="4" w:space="0" w:color="000000"/>
              <w:right w:val="single" w:sz="4" w:space="0" w:color="000000"/>
            </w:tcBorders>
            <w:shd w:val="clear" w:color="auto" w:fill="auto"/>
            <w:vAlign w:val="center"/>
          </w:tcPr>
          <w:p w14:paraId="05733BF8" w14:textId="77777777" w:rsidR="00BB2F77" w:rsidRPr="00FF430B" w:rsidRDefault="00BB2F77" w:rsidP="00815E7D">
            <w:pPr>
              <w:shd w:val="clear" w:color="auto" w:fill="FFFFFF" w:themeFill="background1"/>
              <w:spacing w:before="120"/>
              <w:jc w:val="center"/>
              <w:rPr>
                <w:sz w:val="20"/>
                <w:szCs w:val="20"/>
                <w:lang w:eastAsia="ru-RU"/>
              </w:rPr>
            </w:pPr>
            <w:r>
              <w:rPr>
                <w:sz w:val="20"/>
                <w:szCs w:val="20"/>
                <w:lang w:eastAsia="ru-RU"/>
              </w:rPr>
              <w:t>1</w:t>
            </w:r>
          </w:p>
        </w:tc>
        <w:tc>
          <w:tcPr>
            <w:tcW w:w="1180" w:type="dxa"/>
            <w:tcBorders>
              <w:top w:val="single" w:sz="4" w:space="0" w:color="auto"/>
              <w:left w:val="single" w:sz="4" w:space="0" w:color="000000"/>
              <w:bottom w:val="single" w:sz="4" w:space="0" w:color="auto"/>
              <w:right w:val="single" w:sz="4" w:space="0" w:color="000000"/>
            </w:tcBorders>
            <w:shd w:val="clear" w:color="auto" w:fill="auto"/>
            <w:vAlign w:val="center"/>
          </w:tcPr>
          <w:p w14:paraId="30D04F31" w14:textId="77777777" w:rsidR="00BB2F77" w:rsidRDefault="00BB2F77" w:rsidP="00815E7D">
            <w:pPr>
              <w:tabs>
                <w:tab w:val="left" w:pos="112"/>
                <w:tab w:val="left" w:pos="206"/>
              </w:tabs>
              <w:jc w:val="both"/>
              <w:rPr>
                <w:sz w:val="18"/>
                <w:szCs w:val="18"/>
              </w:rPr>
            </w:pPr>
            <w:r>
              <w:rPr>
                <w:sz w:val="18"/>
                <w:szCs w:val="18"/>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27AEA2F" w14:textId="77777777" w:rsidR="00BB2F77" w:rsidRDefault="00BB2F77" w:rsidP="00815E7D">
            <w:pPr>
              <w:shd w:val="clear" w:color="auto" w:fill="FFFFFF"/>
              <w:spacing w:before="120"/>
              <w:jc w:val="center"/>
              <w:rPr>
                <w:sz w:val="20"/>
                <w:szCs w:val="20"/>
              </w:rPr>
            </w:pPr>
            <w:r>
              <w:rPr>
                <w:sz w:val="20"/>
                <w:szCs w:val="20"/>
              </w:rPr>
              <w:t>279000.00</w:t>
            </w:r>
          </w:p>
        </w:tc>
      </w:tr>
      <w:tr w:rsidR="00BB2F77" w14:paraId="09A54170" w14:textId="77777777" w:rsidTr="00815E7D">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DD5C18C" w14:textId="77777777" w:rsidR="00BB2F77" w:rsidRDefault="00BB2F77" w:rsidP="00815E7D">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3C6F01CF" w14:textId="77777777" w:rsidR="00BB2F77" w:rsidRDefault="00BB2F77" w:rsidP="00815E7D">
            <w:pPr>
              <w:shd w:val="clear" w:color="auto" w:fill="FFFFFF"/>
              <w:spacing w:before="120"/>
              <w:jc w:val="center"/>
              <w:rPr>
                <w:sz w:val="20"/>
                <w:szCs w:val="20"/>
              </w:rPr>
            </w:pPr>
            <w:r>
              <w:rPr>
                <w:sz w:val="20"/>
                <w:szCs w:val="20"/>
              </w:rPr>
              <w:t>279000.0</w:t>
            </w:r>
          </w:p>
        </w:tc>
      </w:tr>
    </w:tbl>
    <w:p w14:paraId="23CC13FF" w14:textId="77777777" w:rsidR="00BB2F77" w:rsidRPr="00286F1E" w:rsidRDefault="00BB2F77" w:rsidP="00BB2F77">
      <w:pPr>
        <w:pStyle w:val="a"/>
        <w:numPr>
          <w:ilvl w:val="0"/>
          <w:numId w:val="27"/>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6727DADA" w14:textId="77777777" w:rsidR="00BB2F77" w:rsidRPr="00FF430B" w:rsidRDefault="00BB2F77" w:rsidP="00BB2F77">
      <w:pPr>
        <w:numPr>
          <w:ilvl w:val="0"/>
          <w:numId w:val="27"/>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F03C664" w14:textId="77777777" w:rsidR="00BB2F77" w:rsidRDefault="00BB2F77" w:rsidP="00BB2F77">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EDEEB6E" w14:textId="77777777" w:rsidR="00BB2F77" w:rsidRDefault="00BB2F77" w:rsidP="00BB2F77">
      <w:pPr>
        <w:shd w:val="clear" w:color="auto" w:fill="FFFFFF" w:themeFill="background1"/>
        <w:tabs>
          <w:tab w:val="right" w:pos="426"/>
        </w:tabs>
        <w:ind w:left="357"/>
        <w:rPr>
          <w:b/>
          <w:lang w:eastAsia="ru-RU"/>
        </w:rPr>
      </w:pPr>
    </w:p>
    <w:p w14:paraId="58FAB39A" w14:textId="77777777" w:rsidR="00BB2F77" w:rsidRPr="00FF430B" w:rsidRDefault="00BB2F77" w:rsidP="00BB2F77">
      <w:pPr>
        <w:numPr>
          <w:ilvl w:val="0"/>
          <w:numId w:val="20"/>
        </w:numPr>
        <w:shd w:val="clear" w:color="auto" w:fill="FFFFFF" w:themeFill="background1"/>
        <w:tabs>
          <w:tab w:val="right" w:pos="426"/>
        </w:tabs>
        <w:rPr>
          <w:lang w:eastAsia="ru-RU"/>
        </w:rPr>
      </w:pPr>
      <w:r w:rsidRPr="00FF430B">
        <w:rPr>
          <w:lang w:eastAsia="ru-RU"/>
        </w:rPr>
        <w:t>Pentru un singur lot;</w:t>
      </w:r>
    </w:p>
    <w:p w14:paraId="24C8F037" w14:textId="77777777" w:rsidR="00BB2F77" w:rsidRPr="00350007" w:rsidRDefault="00BB2F77" w:rsidP="00BB2F77">
      <w:pPr>
        <w:numPr>
          <w:ilvl w:val="0"/>
          <w:numId w:val="27"/>
        </w:numPr>
        <w:shd w:val="clear" w:color="auto" w:fill="FFFFFF" w:themeFill="background1"/>
        <w:tabs>
          <w:tab w:val="right" w:pos="426"/>
        </w:tabs>
        <w:spacing w:before="120"/>
        <w:ind w:left="0" w:firstLine="0"/>
        <w:rPr>
          <w:lang w:eastAsia="ru-RU"/>
        </w:rPr>
      </w:pPr>
      <w:r w:rsidRPr="00FF430B">
        <w:rPr>
          <w:b/>
          <w:lang w:eastAsia="ru-RU"/>
        </w:rPr>
        <w:lastRenderedPageBreak/>
        <w:t xml:space="preserve">Admiterea sau interzicerea ofertelor alternative: </w:t>
      </w:r>
      <w:r w:rsidRPr="00350007">
        <w:rPr>
          <w:lang w:eastAsia="ru-RU"/>
        </w:rPr>
        <w:t>nu se admite</w:t>
      </w:r>
    </w:p>
    <w:p w14:paraId="4BB43C94" w14:textId="77777777" w:rsidR="00BB2F77" w:rsidRPr="00286F1E" w:rsidRDefault="00BB2F77" w:rsidP="00BB2F77">
      <w:pPr>
        <w:numPr>
          <w:ilvl w:val="0"/>
          <w:numId w:val="27"/>
        </w:numPr>
        <w:shd w:val="clear" w:color="auto" w:fill="FFFFFF" w:themeFill="background1"/>
        <w:tabs>
          <w:tab w:val="left" w:pos="0"/>
          <w:tab w:val="left" w:pos="284"/>
          <w:tab w:val="left" w:pos="426"/>
        </w:tabs>
        <w:spacing w:before="120"/>
        <w:ind w:left="284" w:hanging="284"/>
        <w:rPr>
          <w:lang w:eastAsia="ru-RU"/>
        </w:rPr>
      </w:pPr>
      <w:r w:rsidRPr="00286F1E">
        <w:rPr>
          <w:b/>
          <w:lang w:eastAsia="ru-RU"/>
        </w:rPr>
        <w:t>Termenii și condițiile de prestare/executare solicitați:</w:t>
      </w:r>
      <w:r>
        <w:rPr>
          <w:b/>
          <w:lang w:eastAsia="ru-RU"/>
        </w:rPr>
        <w:t xml:space="preserve"> </w:t>
      </w:r>
      <w:r w:rsidRPr="00286F1E">
        <w:rPr>
          <w:lang w:eastAsia="ru-RU"/>
        </w:rPr>
        <w:t xml:space="preserve">perioada de îndeplinire a lucrărilor </w:t>
      </w:r>
      <w:r>
        <w:rPr>
          <w:lang w:eastAsia="ru-RU"/>
        </w:rPr>
        <w:t>2 luni.</w:t>
      </w:r>
    </w:p>
    <w:p w14:paraId="5C84E85C" w14:textId="77777777" w:rsidR="00BB2F77" w:rsidRPr="00286F1E" w:rsidRDefault="00BB2F77" w:rsidP="00BB2F77">
      <w:pPr>
        <w:numPr>
          <w:ilvl w:val="0"/>
          <w:numId w:val="27"/>
        </w:numPr>
        <w:shd w:val="clear" w:color="auto" w:fill="FFFFFF" w:themeFill="background1"/>
        <w:tabs>
          <w:tab w:val="left" w:pos="0"/>
          <w:tab w:val="left" w:pos="284"/>
          <w:tab w:val="left" w:pos="426"/>
        </w:tabs>
        <w:spacing w:before="120"/>
        <w:ind w:left="284" w:hanging="284"/>
        <w:rPr>
          <w:b/>
          <w:lang w:eastAsia="ru-RU"/>
        </w:rPr>
      </w:pPr>
      <w:r w:rsidRPr="00286F1E">
        <w:rPr>
          <w:b/>
          <w:lang w:eastAsia="ru-RU"/>
        </w:rPr>
        <w:t>Termenul de valabilitate a contractului: 31.12.2022</w:t>
      </w:r>
    </w:p>
    <w:p w14:paraId="71D2EF28" w14:textId="77777777" w:rsidR="00BB2F77" w:rsidRPr="00FF430B" w:rsidRDefault="00BB2F77" w:rsidP="00BB2F77">
      <w:pPr>
        <w:numPr>
          <w:ilvl w:val="0"/>
          <w:numId w:val="27"/>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42DB449" w14:textId="77777777" w:rsidR="00BB2F77" w:rsidRPr="00FF430B" w:rsidRDefault="00BB2F77" w:rsidP="00BB2F77">
      <w:pPr>
        <w:numPr>
          <w:ilvl w:val="0"/>
          <w:numId w:val="27"/>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286A3DF2" w14:textId="77777777" w:rsidR="00BB2F77" w:rsidRDefault="00BB2F77" w:rsidP="00BB2F77">
      <w:pPr>
        <w:numPr>
          <w:ilvl w:val="0"/>
          <w:numId w:val="27"/>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BB2F77" w:rsidRPr="007406FF" w14:paraId="7352CCB7" w14:textId="77777777" w:rsidTr="00815E7D">
        <w:trPr>
          <w:trHeight w:val="700"/>
        </w:trPr>
        <w:tc>
          <w:tcPr>
            <w:tcW w:w="572" w:type="dxa"/>
            <w:shd w:val="clear" w:color="auto" w:fill="D9D9D9"/>
          </w:tcPr>
          <w:p w14:paraId="0ED73632" w14:textId="77777777" w:rsidR="00BB2F77" w:rsidRPr="007406FF" w:rsidRDefault="00BB2F77" w:rsidP="00815E7D">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7146E85D" w14:textId="77777777" w:rsidR="00BB2F77" w:rsidRPr="007406FF" w:rsidRDefault="00BB2F77" w:rsidP="00815E7D">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484D2D92" w14:textId="77777777" w:rsidR="00BB2F77" w:rsidRPr="007406FF" w:rsidRDefault="00BB2F77" w:rsidP="00815E7D">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53DA288F" w14:textId="77777777" w:rsidR="00BB2F77" w:rsidRPr="007406FF" w:rsidRDefault="00BB2F77" w:rsidP="00815E7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BB2F77" w:rsidRPr="007406FF" w14:paraId="61D64420" w14:textId="77777777" w:rsidTr="00815E7D">
        <w:trPr>
          <w:trHeight w:val="802"/>
        </w:trPr>
        <w:tc>
          <w:tcPr>
            <w:tcW w:w="572" w:type="dxa"/>
            <w:shd w:val="clear" w:color="auto" w:fill="FFFF00"/>
          </w:tcPr>
          <w:p w14:paraId="4A846F5B" w14:textId="77777777" w:rsidR="00BB2F77" w:rsidRPr="007406FF" w:rsidRDefault="00BB2F77" w:rsidP="00815E7D">
            <w:pPr>
              <w:pStyle w:val="TableParagraph"/>
              <w:spacing w:before="103"/>
              <w:ind w:left="105"/>
            </w:pPr>
            <w:r w:rsidRPr="007406FF">
              <w:t>1</w:t>
            </w:r>
          </w:p>
        </w:tc>
        <w:tc>
          <w:tcPr>
            <w:tcW w:w="3779" w:type="dxa"/>
            <w:shd w:val="clear" w:color="auto" w:fill="FFFF00"/>
          </w:tcPr>
          <w:p w14:paraId="55B0DF08" w14:textId="77777777" w:rsidR="00BB2F77" w:rsidRPr="007406FF" w:rsidRDefault="00BB2F77" w:rsidP="00815E7D">
            <w:pPr>
              <w:pStyle w:val="TableParagraph"/>
              <w:spacing w:before="103"/>
              <w:ind w:left="109"/>
            </w:pPr>
            <w:r w:rsidRPr="007406FF">
              <w:t>Oferta – Specificația de preț</w:t>
            </w:r>
          </w:p>
        </w:tc>
        <w:tc>
          <w:tcPr>
            <w:tcW w:w="4042" w:type="dxa"/>
            <w:shd w:val="clear" w:color="auto" w:fill="FFFF00"/>
          </w:tcPr>
          <w:p w14:paraId="7D692219" w14:textId="77777777" w:rsidR="00BB2F77" w:rsidRPr="007406FF" w:rsidRDefault="00BB2F77" w:rsidP="00815E7D">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454E2460" w14:textId="77777777" w:rsidR="00BB2F77" w:rsidRPr="007406FF" w:rsidRDefault="00BB2F77" w:rsidP="00815E7D">
            <w:pPr>
              <w:pStyle w:val="TableParagraph"/>
              <w:spacing w:before="103"/>
              <w:ind w:left="105"/>
            </w:pPr>
            <w:r w:rsidRPr="007406FF">
              <w:t>obligatoriu</w:t>
            </w:r>
          </w:p>
        </w:tc>
      </w:tr>
      <w:tr w:rsidR="00BB2F77" w:rsidRPr="007406FF" w14:paraId="12979409" w14:textId="77777777" w:rsidTr="00815E7D">
        <w:trPr>
          <w:trHeight w:val="575"/>
        </w:trPr>
        <w:tc>
          <w:tcPr>
            <w:tcW w:w="572" w:type="dxa"/>
            <w:shd w:val="clear" w:color="auto" w:fill="FFFF00"/>
          </w:tcPr>
          <w:p w14:paraId="740063E0" w14:textId="77777777" w:rsidR="00BB2F77" w:rsidRPr="007406FF" w:rsidRDefault="00BB2F77" w:rsidP="00815E7D">
            <w:pPr>
              <w:pStyle w:val="TableParagraph"/>
              <w:spacing w:before="103"/>
              <w:ind w:left="105"/>
            </w:pPr>
            <w:r w:rsidRPr="007406FF">
              <w:t>2</w:t>
            </w:r>
          </w:p>
        </w:tc>
        <w:tc>
          <w:tcPr>
            <w:tcW w:w="3779" w:type="dxa"/>
            <w:shd w:val="clear" w:color="auto" w:fill="FFFF00"/>
          </w:tcPr>
          <w:p w14:paraId="4E0489ED" w14:textId="77777777" w:rsidR="00BB2F77" w:rsidRPr="007406FF" w:rsidRDefault="00BB2F77" w:rsidP="00815E7D">
            <w:pPr>
              <w:pStyle w:val="TableParagraph"/>
              <w:spacing w:before="103"/>
              <w:ind w:left="109"/>
            </w:pPr>
            <w:r w:rsidRPr="007406FF">
              <w:t>DUAE</w:t>
            </w:r>
          </w:p>
        </w:tc>
        <w:tc>
          <w:tcPr>
            <w:tcW w:w="4042" w:type="dxa"/>
            <w:shd w:val="clear" w:color="auto" w:fill="FFFF00"/>
          </w:tcPr>
          <w:p w14:paraId="1F2C2530" w14:textId="77777777" w:rsidR="00BB2F77" w:rsidRPr="007406FF" w:rsidRDefault="00BB2F77" w:rsidP="00815E7D">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7B9B5EFA" w14:textId="77777777" w:rsidR="00BB2F77" w:rsidRPr="007406FF" w:rsidRDefault="00BB2F77" w:rsidP="00815E7D">
            <w:pPr>
              <w:pStyle w:val="TableParagraph"/>
              <w:spacing w:before="103"/>
              <w:ind w:left="105"/>
            </w:pPr>
            <w:r w:rsidRPr="007406FF">
              <w:t>obligatoriu</w:t>
            </w:r>
          </w:p>
        </w:tc>
      </w:tr>
      <w:tr w:rsidR="00BB2F77" w:rsidRPr="007406FF" w14:paraId="41D11607" w14:textId="77777777" w:rsidTr="00815E7D">
        <w:trPr>
          <w:trHeight w:val="627"/>
        </w:trPr>
        <w:tc>
          <w:tcPr>
            <w:tcW w:w="572" w:type="dxa"/>
            <w:shd w:val="clear" w:color="auto" w:fill="FFFF00"/>
          </w:tcPr>
          <w:p w14:paraId="5C16D072" w14:textId="77777777" w:rsidR="00BB2F77" w:rsidRPr="007406FF" w:rsidRDefault="00BB2F77" w:rsidP="00815E7D">
            <w:pPr>
              <w:pStyle w:val="TableParagraph"/>
              <w:spacing w:before="108"/>
              <w:ind w:left="105"/>
            </w:pPr>
            <w:r w:rsidRPr="007406FF">
              <w:t>3</w:t>
            </w:r>
          </w:p>
        </w:tc>
        <w:tc>
          <w:tcPr>
            <w:tcW w:w="3779" w:type="dxa"/>
            <w:shd w:val="clear" w:color="auto" w:fill="FFFF00"/>
          </w:tcPr>
          <w:p w14:paraId="72478193" w14:textId="77777777" w:rsidR="00BB2F77" w:rsidRPr="007406FF" w:rsidRDefault="00BB2F77" w:rsidP="00815E7D">
            <w:pPr>
              <w:pStyle w:val="TableParagraph"/>
              <w:spacing w:before="108"/>
              <w:ind w:left="109"/>
            </w:pPr>
            <w:r w:rsidRPr="007406FF">
              <w:t>Specificația tehnică (Deviz de cheltuieli)</w:t>
            </w:r>
          </w:p>
        </w:tc>
        <w:tc>
          <w:tcPr>
            <w:tcW w:w="4042" w:type="dxa"/>
            <w:shd w:val="clear" w:color="auto" w:fill="FFFF00"/>
          </w:tcPr>
          <w:p w14:paraId="3C42CE47" w14:textId="77777777" w:rsidR="00BB2F77" w:rsidRPr="007406FF" w:rsidRDefault="00BB2F77" w:rsidP="00815E7D">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69F04698" w14:textId="77777777" w:rsidR="00BB2F77" w:rsidRPr="007406FF" w:rsidRDefault="00BB2F77" w:rsidP="00815E7D">
            <w:pPr>
              <w:pStyle w:val="TableParagraph"/>
              <w:spacing w:before="108"/>
              <w:ind w:left="105"/>
            </w:pPr>
            <w:r w:rsidRPr="007406FF">
              <w:t>obligatoriu</w:t>
            </w:r>
          </w:p>
        </w:tc>
      </w:tr>
      <w:tr w:rsidR="00BB2F77" w:rsidRPr="007406FF" w14:paraId="431C61C0" w14:textId="77777777" w:rsidTr="00815E7D">
        <w:trPr>
          <w:trHeight w:val="518"/>
        </w:trPr>
        <w:tc>
          <w:tcPr>
            <w:tcW w:w="9575" w:type="dxa"/>
            <w:gridSpan w:val="4"/>
            <w:shd w:val="clear" w:color="auto" w:fill="FFFF00"/>
          </w:tcPr>
          <w:p w14:paraId="0D46D819" w14:textId="77777777" w:rsidR="00BB2F77" w:rsidRDefault="00BB2F77" w:rsidP="00815E7D">
            <w:pPr>
              <w:pStyle w:val="TableParagraph"/>
              <w:spacing w:before="103"/>
              <w:ind w:left="2298" w:right="4167" w:firstLine="284"/>
              <w:jc w:val="center"/>
              <w:rPr>
                <w:b/>
              </w:rPr>
            </w:pPr>
            <w:r>
              <w:rPr>
                <w:b/>
              </w:rPr>
              <w:t>INCLUSIV,</w:t>
            </w:r>
          </w:p>
          <w:p w14:paraId="71DCEA7B" w14:textId="77777777" w:rsidR="00BB2F77" w:rsidRPr="007406FF" w:rsidRDefault="00BB2F77" w:rsidP="00815E7D">
            <w:pPr>
              <w:pStyle w:val="TableParagraph"/>
              <w:spacing w:before="103"/>
              <w:ind w:left="1589" w:right="2599"/>
              <w:jc w:val="center"/>
              <w:rPr>
                <w:b/>
              </w:rPr>
            </w:pPr>
            <w:r>
              <w:rPr>
                <w:b/>
              </w:rPr>
              <w:t xml:space="preserve">          documente suplimentare la oferta</w:t>
            </w:r>
          </w:p>
        </w:tc>
      </w:tr>
      <w:tr w:rsidR="00BB2F77" w:rsidRPr="007406FF" w14:paraId="24D1376D" w14:textId="77777777" w:rsidTr="00815E7D">
        <w:trPr>
          <w:trHeight w:val="559"/>
        </w:trPr>
        <w:tc>
          <w:tcPr>
            <w:tcW w:w="572" w:type="dxa"/>
            <w:shd w:val="clear" w:color="auto" w:fill="FFFF00"/>
          </w:tcPr>
          <w:p w14:paraId="32DEE056" w14:textId="77777777" w:rsidR="00BB2F77" w:rsidRPr="007406FF" w:rsidRDefault="00BB2F77" w:rsidP="00815E7D">
            <w:pPr>
              <w:pStyle w:val="TableParagraph"/>
              <w:spacing w:before="103"/>
              <w:ind w:left="105"/>
            </w:pPr>
            <w:r>
              <w:t>4</w:t>
            </w:r>
          </w:p>
        </w:tc>
        <w:tc>
          <w:tcPr>
            <w:tcW w:w="3779" w:type="dxa"/>
            <w:shd w:val="clear" w:color="auto" w:fill="FFFF00"/>
          </w:tcPr>
          <w:p w14:paraId="2B511810" w14:textId="77777777" w:rsidR="00BB2F77" w:rsidRPr="007406FF" w:rsidRDefault="00BB2F77" w:rsidP="00815E7D">
            <w:pPr>
              <w:pStyle w:val="TableParagraph"/>
              <w:spacing w:before="105" w:line="237" w:lineRule="auto"/>
              <w:ind w:left="109" w:right="300"/>
            </w:pPr>
            <w:r w:rsidRPr="007406FF">
              <w:t>Formularul informație despre ofertant</w:t>
            </w:r>
          </w:p>
        </w:tc>
        <w:tc>
          <w:tcPr>
            <w:tcW w:w="4042" w:type="dxa"/>
            <w:shd w:val="clear" w:color="auto" w:fill="FFFF00"/>
          </w:tcPr>
          <w:p w14:paraId="6114E8F7" w14:textId="77777777" w:rsidR="00BB2F77" w:rsidRPr="007406FF" w:rsidRDefault="00BB2F77" w:rsidP="00815E7D">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7A3A2CAF" w14:textId="77777777" w:rsidR="00BB2F77" w:rsidRPr="007406FF" w:rsidRDefault="00BB2F77" w:rsidP="00815E7D">
            <w:pPr>
              <w:pStyle w:val="TableParagraph"/>
              <w:spacing w:before="103"/>
              <w:ind w:left="105"/>
            </w:pPr>
            <w:r w:rsidRPr="007406FF">
              <w:t>DA</w:t>
            </w:r>
          </w:p>
        </w:tc>
      </w:tr>
      <w:tr w:rsidR="00BB2F77" w:rsidRPr="007406FF" w14:paraId="6A35798B" w14:textId="77777777" w:rsidTr="00815E7D">
        <w:trPr>
          <w:trHeight w:val="559"/>
        </w:trPr>
        <w:tc>
          <w:tcPr>
            <w:tcW w:w="572" w:type="dxa"/>
            <w:shd w:val="clear" w:color="auto" w:fill="FFFF00"/>
          </w:tcPr>
          <w:p w14:paraId="09482233" w14:textId="77777777" w:rsidR="00BB2F77" w:rsidRPr="007406FF" w:rsidRDefault="00BB2F77" w:rsidP="00815E7D">
            <w:pPr>
              <w:pStyle w:val="TableParagraph"/>
              <w:spacing w:before="103"/>
              <w:ind w:left="105"/>
            </w:pPr>
            <w:r>
              <w:t>5</w:t>
            </w:r>
          </w:p>
        </w:tc>
        <w:tc>
          <w:tcPr>
            <w:tcW w:w="3779" w:type="dxa"/>
            <w:shd w:val="clear" w:color="auto" w:fill="FFFF00"/>
          </w:tcPr>
          <w:p w14:paraId="2F54AA96" w14:textId="77777777" w:rsidR="00BB2F77" w:rsidRPr="007406FF" w:rsidRDefault="00BB2F77" w:rsidP="00815E7D">
            <w:pPr>
              <w:pStyle w:val="TableParagraph"/>
              <w:spacing w:before="105" w:line="237" w:lineRule="auto"/>
              <w:ind w:left="109" w:right="300"/>
            </w:pPr>
            <w:r>
              <w:t>Certificat de atribuire a contului bancar</w:t>
            </w:r>
          </w:p>
        </w:tc>
        <w:tc>
          <w:tcPr>
            <w:tcW w:w="4042" w:type="dxa"/>
            <w:shd w:val="clear" w:color="auto" w:fill="FFFF00"/>
          </w:tcPr>
          <w:p w14:paraId="5E210ED6" w14:textId="77777777" w:rsidR="00BB2F77" w:rsidRPr="007406FF" w:rsidRDefault="00BB2F77" w:rsidP="00815E7D">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3543197C" w14:textId="77777777" w:rsidR="00BB2F77" w:rsidRPr="007406FF" w:rsidRDefault="00BB2F77" w:rsidP="00815E7D">
            <w:pPr>
              <w:pStyle w:val="TableParagraph"/>
              <w:spacing w:before="103"/>
              <w:ind w:left="105"/>
            </w:pPr>
            <w:r w:rsidRPr="007406FF">
              <w:t>DA</w:t>
            </w:r>
          </w:p>
        </w:tc>
      </w:tr>
      <w:tr w:rsidR="00BB2F77" w:rsidRPr="007406FF" w14:paraId="3DEBB112" w14:textId="77777777" w:rsidTr="00815E7D">
        <w:trPr>
          <w:trHeight w:val="419"/>
        </w:trPr>
        <w:tc>
          <w:tcPr>
            <w:tcW w:w="572" w:type="dxa"/>
            <w:shd w:val="clear" w:color="auto" w:fill="FFFF00"/>
          </w:tcPr>
          <w:p w14:paraId="2084BEFC" w14:textId="77777777" w:rsidR="00BB2F77" w:rsidRPr="007406FF" w:rsidRDefault="00BB2F77" w:rsidP="00815E7D">
            <w:pPr>
              <w:pStyle w:val="TableParagraph"/>
              <w:spacing w:before="103"/>
              <w:ind w:left="105"/>
            </w:pPr>
            <w:r>
              <w:t>6</w:t>
            </w:r>
          </w:p>
        </w:tc>
        <w:tc>
          <w:tcPr>
            <w:tcW w:w="3779" w:type="dxa"/>
            <w:shd w:val="clear" w:color="auto" w:fill="FFFF00"/>
          </w:tcPr>
          <w:p w14:paraId="1F9F9C32" w14:textId="77777777" w:rsidR="00BB2F77" w:rsidRPr="007406FF" w:rsidRDefault="00BB2F77" w:rsidP="00815E7D">
            <w:pPr>
              <w:pStyle w:val="a8"/>
              <w:tabs>
                <w:tab w:val="left" w:pos="567"/>
              </w:tabs>
            </w:pPr>
            <w:r w:rsidRPr="007406FF">
              <w:t>CERERE DE PARTICIPARE</w:t>
            </w:r>
          </w:p>
        </w:tc>
        <w:tc>
          <w:tcPr>
            <w:tcW w:w="4042" w:type="dxa"/>
            <w:shd w:val="clear" w:color="auto" w:fill="FFFF00"/>
          </w:tcPr>
          <w:p w14:paraId="4937EB0D" w14:textId="77777777" w:rsidR="00BB2F77" w:rsidRPr="00BF3D50" w:rsidRDefault="00BB2F77" w:rsidP="00815E7D">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0141371B" w14:textId="77777777" w:rsidR="00BB2F77" w:rsidRPr="007406FF" w:rsidRDefault="00BB2F77" w:rsidP="00815E7D">
            <w:r w:rsidRPr="007406FF">
              <w:t>DA</w:t>
            </w:r>
          </w:p>
        </w:tc>
      </w:tr>
      <w:tr w:rsidR="00BB2F77" w:rsidRPr="007406FF" w14:paraId="0648EDD6" w14:textId="77777777" w:rsidTr="00815E7D">
        <w:trPr>
          <w:trHeight w:val="475"/>
        </w:trPr>
        <w:tc>
          <w:tcPr>
            <w:tcW w:w="572" w:type="dxa"/>
            <w:shd w:val="clear" w:color="auto" w:fill="FFFF00"/>
          </w:tcPr>
          <w:p w14:paraId="15F4C41A" w14:textId="77777777" w:rsidR="00BB2F77" w:rsidRPr="007406FF" w:rsidRDefault="00BB2F77" w:rsidP="00815E7D">
            <w:pPr>
              <w:pStyle w:val="TableParagraph"/>
              <w:spacing w:before="104"/>
              <w:ind w:left="105"/>
            </w:pPr>
            <w:r>
              <w:t>7</w:t>
            </w:r>
          </w:p>
        </w:tc>
        <w:tc>
          <w:tcPr>
            <w:tcW w:w="3779" w:type="dxa"/>
            <w:shd w:val="clear" w:color="auto" w:fill="FFFF00"/>
          </w:tcPr>
          <w:p w14:paraId="6A13E01A" w14:textId="77777777" w:rsidR="00BB2F77" w:rsidRPr="007406FF" w:rsidRDefault="00BB2F77" w:rsidP="00815E7D">
            <w:pPr>
              <w:pStyle w:val="TableParagraph"/>
              <w:spacing w:line="270" w:lineRule="exact"/>
              <w:ind w:left="4"/>
            </w:pPr>
            <w:r w:rsidRPr="007406FF">
              <w:t>DECLARAŢIE</w:t>
            </w:r>
          </w:p>
          <w:p w14:paraId="17892A4D" w14:textId="77777777" w:rsidR="00BB2F77" w:rsidRPr="007406FF" w:rsidRDefault="00BB2F77" w:rsidP="00815E7D">
            <w:pPr>
              <w:pStyle w:val="TableParagraph"/>
              <w:spacing w:before="117"/>
              <w:rPr>
                <w:b/>
              </w:rPr>
            </w:pPr>
            <w:r w:rsidRPr="007406FF">
              <w:t>privind valabilitatea ofertei</w:t>
            </w:r>
          </w:p>
        </w:tc>
        <w:tc>
          <w:tcPr>
            <w:tcW w:w="4042" w:type="dxa"/>
            <w:shd w:val="clear" w:color="auto" w:fill="FFFF00"/>
          </w:tcPr>
          <w:p w14:paraId="0428922F" w14:textId="77777777" w:rsidR="00BB2F77" w:rsidRPr="007406FF" w:rsidRDefault="00BB2F77" w:rsidP="00815E7D">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237CD01F" w14:textId="77777777" w:rsidR="00BB2F77" w:rsidRPr="007406FF" w:rsidRDefault="00BB2F77" w:rsidP="00815E7D">
            <w:pPr>
              <w:pStyle w:val="TableParagraph"/>
              <w:spacing w:line="265" w:lineRule="exact"/>
              <w:ind w:left="-1"/>
            </w:pPr>
            <w:r w:rsidRPr="007406FF">
              <w:t>DA</w:t>
            </w:r>
          </w:p>
        </w:tc>
      </w:tr>
      <w:tr w:rsidR="00BB2F77" w:rsidRPr="007406FF" w14:paraId="2265FDB1" w14:textId="77777777" w:rsidTr="00815E7D">
        <w:trPr>
          <w:trHeight w:val="1307"/>
        </w:trPr>
        <w:tc>
          <w:tcPr>
            <w:tcW w:w="572" w:type="dxa"/>
            <w:shd w:val="clear" w:color="auto" w:fill="FFFF00"/>
          </w:tcPr>
          <w:p w14:paraId="36D8E38A" w14:textId="77777777" w:rsidR="00BB2F77" w:rsidRPr="007406FF" w:rsidRDefault="00BB2F77" w:rsidP="00815E7D">
            <w:pPr>
              <w:pStyle w:val="TableParagraph"/>
              <w:spacing w:before="108"/>
              <w:ind w:left="105"/>
            </w:pPr>
            <w:r>
              <w:t>8</w:t>
            </w:r>
          </w:p>
        </w:tc>
        <w:tc>
          <w:tcPr>
            <w:tcW w:w="3779" w:type="dxa"/>
            <w:shd w:val="clear" w:color="auto" w:fill="FFFF00"/>
          </w:tcPr>
          <w:p w14:paraId="399DF2D6" w14:textId="77777777" w:rsidR="00BB2F77" w:rsidRPr="007406FF" w:rsidRDefault="00BB2F77" w:rsidP="00815E7D">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7B79BD14" w14:textId="77777777" w:rsidR="00BB2F77" w:rsidRPr="007406FF" w:rsidRDefault="00BB2F77" w:rsidP="00815E7D">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08579118" w14:textId="77777777" w:rsidR="00BB2F77" w:rsidRPr="007406FF" w:rsidRDefault="00BB2F77" w:rsidP="00815E7D">
            <w:pPr>
              <w:pStyle w:val="TableParagraph"/>
              <w:spacing w:line="269" w:lineRule="exact"/>
              <w:ind w:left="-1"/>
            </w:pPr>
            <w:r w:rsidRPr="007406FF">
              <w:t>DA</w:t>
            </w:r>
          </w:p>
        </w:tc>
      </w:tr>
      <w:tr w:rsidR="00BB2F77" w:rsidRPr="007406FF" w14:paraId="22B80EAF" w14:textId="77777777" w:rsidTr="00815E7D">
        <w:trPr>
          <w:trHeight w:val="1144"/>
        </w:trPr>
        <w:tc>
          <w:tcPr>
            <w:tcW w:w="572" w:type="dxa"/>
            <w:shd w:val="clear" w:color="auto" w:fill="FFFF00"/>
          </w:tcPr>
          <w:p w14:paraId="3DC23D14" w14:textId="77777777" w:rsidR="00BB2F77" w:rsidRPr="007406FF" w:rsidRDefault="00BB2F77" w:rsidP="00815E7D">
            <w:pPr>
              <w:pStyle w:val="TableParagraph"/>
              <w:spacing w:before="103"/>
              <w:ind w:left="105"/>
            </w:pPr>
            <w:r>
              <w:t>9</w:t>
            </w:r>
          </w:p>
        </w:tc>
        <w:tc>
          <w:tcPr>
            <w:tcW w:w="3779" w:type="dxa"/>
            <w:shd w:val="clear" w:color="auto" w:fill="FFFF00"/>
          </w:tcPr>
          <w:p w14:paraId="5FADF092" w14:textId="77777777" w:rsidR="00BB2F77" w:rsidRPr="007406FF" w:rsidRDefault="00BB2F77" w:rsidP="00815E7D">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2EF2F5BE" w14:textId="77777777" w:rsidR="00BB2F77" w:rsidRPr="007406FF" w:rsidRDefault="00BB2F77" w:rsidP="00815E7D">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39CA58A9" w14:textId="77777777" w:rsidR="00BB2F77" w:rsidRPr="007406FF" w:rsidRDefault="00BB2F77" w:rsidP="00815E7D">
            <w:pPr>
              <w:pStyle w:val="TableParagraph"/>
              <w:spacing w:line="264" w:lineRule="exact"/>
              <w:ind w:left="-1"/>
            </w:pPr>
            <w:r w:rsidRPr="007406FF">
              <w:t>DA</w:t>
            </w:r>
          </w:p>
        </w:tc>
      </w:tr>
      <w:tr w:rsidR="00BB2F77" w:rsidRPr="007406FF" w14:paraId="27B9D2B7" w14:textId="77777777" w:rsidTr="00815E7D">
        <w:trPr>
          <w:trHeight w:val="448"/>
        </w:trPr>
        <w:tc>
          <w:tcPr>
            <w:tcW w:w="572" w:type="dxa"/>
            <w:shd w:val="clear" w:color="auto" w:fill="FFFF00"/>
          </w:tcPr>
          <w:p w14:paraId="0A180766" w14:textId="77777777" w:rsidR="00BB2F77" w:rsidRPr="007406FF" w:rsidRDefault="00BB2F77" w:rsidP="00815E7D">
            <w:pPr>
              <w:pStyle w:val="TableParagraph"/>
              <w:spacing w:before="103"/>
              <w:ind w:left="105"/>
            </w:pPr>
            <w:r>
              <w:t>10</w:t>
            </w:r>
          </w:p>
        </w:tc>
        <w:tc>
          <w:tcPr>
            <w:tcW w:w="3779" w:type="dxa"/>
            <w:shd w:val="clear" w:color="auto" w:fill="FFFF00"/>
          </w:tcPr>
          <w:p w14:paraId="56E093E4" w14:textId="77777777" w:rsidR="00BB2F77" w:rsidRPr="00BF3D50" w:rsidRDefault="00BB2F77" w:rsidP="00815E7D">
            <w:pPr>
              <w:pStyle w:val="a8"/>
              <w:tabs>
                <w:tab w:val="left" w:pos="567"/>
              </w:tabs>
            </w:pPr>
            <w:r w:rsidRPr="00BF3D50">
              <w:t>GRAFIC DE  EXECUTARE A LUCRĂRILOR</w:t>
            </w:r>
          </w:p>
        </w:tc>
        <w:tc>
          <w:tcPr>
            <w:tcW w:w="4042" w:type="dxa"/>
            <w:shd w:val="clear" w:color="auto" w:fill="FFFF00"/>
          </w:tcPr>
          <w:p w14:paraId="009688BE" w14:textId="77777777" w:rsidR="00BB2F77" w:rsidRPr="00BF3D50" w:rsidRDefault="00BB2F77" w:rsidP="00815E7D">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2A089E9E" w14:textId="77777777" w:rsidR="00BB2F77" w:rsidRPr="007406FF" w:rsidRDefault="00BB2F77" w:rsidP="00815E7D">
            <w:r w:rsidRPr="007406FF">
              <w:t>DA</w:t>
            </w:r>
          </w:p>
        </w:tc>
      </w:tr>
      <w:tr w:rsidR="00BB2F77" w:rsidRPr="007406FF" w14:paraId="0065ED6F" w14:textId="77777777" w:rsidTr="00815E7D">
        <w:trPr>
          <w:trHeight w:val="525"/>
        </w:trPr>
        <w:tc>
          <w:tcPr>
            <w:tcW w:w="572" w:type="dxa"/>
            <w:shd w:val="clear" w:color="auto" w:fill="FFFF00"/>
          </w:tcPr>
          <w:p w14:paraId="1ED5881E" w14:textId="77777777" w:rsidR="00BB2F77" w:rsidRPr="007406FF" w:rsidRDefault="00BB2F77" w:rsidP="00815E7D">
            <w:pPr>
              <w:ind w:left="100"/>
            </w:pPr>
            <w:r>
              <w:t>11</w:t>
            </w:r>
          </w:p>
        </w:tc>
        <w:tc>
          <w:tcPr>
            <w:tcW w:w="3779" w:type="dxa"/>
            <w:shd w:val="clear" w:color="auto" w:fill="FFFF00"/>
          </w:tcPr>
          <w:p w14:paraId="00D3A9A0" w14:textId="77777777" w:rsidR="00BB2F77" w:rsidRPr="00BF3D50" w:rsidRDefault="00BB2F77" w:rsidP="00815E7D">
            <w:pPr>
              <w:spacing w:line="110" w:lineRule="exact"/>
              <w:rPr>
                <w:sz w:val="22"/>
                <w:szCs w:val="22"/>
              </w:rPr>
            </w:pPr>
          </w:p>
          <w:p w14:paraId="531F1C3A" w14:textId="77777777" w:rsidR="00BB2F77" w:rsidRPr="00BF3D50" w:rsidRDefault="00BB2F77" w:rsidP="00815E7D">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6B8ACEFF" w14:textId="77777777" w:rsidR="00BB2F77" w:rsidRPr="00BF3D50" w:rsidRDefault="00BB2F77" w:rsidP="00815E7D">
            <w:pPr>
              <w:spacing w:line="108" w:lineRule="exact"/>
              <w:rPr>
                <w:sz w:val="22"/>
                <w:szCs w:val="22"/>
              </w:rPr>
            </w:pPr>
          </w:p>
          <w:p w14:paraId="47340C3D" w14:textId="77777777" w:rsidR="00BB2F77" w:rsidRPr="00BF3D50" w:rsidRDefault="00BB2F77" w:rsidP="00815E7D">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32C666E3" w14:textId="77777777" w:rsidR="00BB2F77" w:rsidRPr="007406FF" w:rsidRDefault="00BB2F77" w:rsidP="00815E7D">
            <w:pPr>
              <w:ind w:left="-9"/>
            </w:pPr>
            <w:r w:rsidRPr="007406FF">
              <w:rPr>
                <w:color w:val="000000"/>
                <w:spacing w:val="-7"/>
              </w:rPr>
              <w:t>DA</w:t>
            </w:r>
          </w:p>
        </w:tc>
      </w:tr>
      <w:tr w:rsidR="00BB2F77" w:rsidRPr="007406FF" w14:paraId="21BFE51D" w14:textId="77777777" w:rsidTr="00815E7D">
        <w:trPr>
          <w:trHeight w:val="525"/>
        </w:trPr>
        <w:tc>
          <w:tcPr>
            <w:tcW w:w="572" w:type="dxa"/>
            <w:shd w:val="clear" w:color="auto" w:fill="FFFF00"/>
          </w:tcPr>
          <w:p w14:paraId="61525C11" w14:textId="77777777" w:rsidR="00BB2F77" w:rsidRPr="007406FF" w:rsidRDefault="00BB2F77" w:rsidP="00815E7D">
            <w:pPr>
              <w:ind w:left="100"/>
            </w:pPr>
            <w:r>
              <w:t>12</w:t>
            </w:r>
          </w:p>
        </w:tc>
        <w:tc>
          <w:tcPr>
            <w:tcW w:w="3779" w:type="dxa"/>
            <w:shd w:val="clear" w:color="auto" w:fill="FFFF00"/>
          </w:tcPr>
          <w:p w14:paraId="2FA2E07B" w14:textId="77777777" w:rsidR="00BB2F77" w:rsidRPr="00995481" w:rsidRDefault="00BB2F77" w:rsidP="00815E7D">
            <w:pPr>
              <w:spacing w:line="98" w:lineRule="exact"/>
              <w:rPr>
                <w:sz w:val="22"/>
                <w:szCs w:val="22"/>
              </w:rPr>
            </w:pPr>
          </w:p>
          <w:p w14:paraId="168A8A8E" w14:textId="77777777" w:rsidR="00BB2F77" w:rsidRPr="00995481" w:rsidRDefault="00BB2F77" w:rsidP="00815E7D">
            <w:pPr>
              <w:ind w:left="100" w:right="347"/>
              <w:rPr>
                <w:sz w:val="22"/>
                <w:szCs w:val="22"/>
              </w:rPr>
            </w:pPr>
            <w:r w:rsidRPr="00995481">
              <w:rPr>
                <w:color w:val="000000"/>
                <w:sz w:val="22"/>
                <w:szCs w:val="22"/>
              </w:rPr>
              <w:lastRenderedPageBreak/>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5BF22215" w14:textId="77777777" w:rsidR="00BB2F77" w:rsidRPr="00BF3D50" w:rsidRDefault="00BB2F77" w:rsidP="00815E7D">
            <w:pPr>
              <w:ind w:left="-9"/>
              <w:rPr>
                <w:sz w:val="22"/>
                <w:szCs w:val="22"/>
              </w:rPr>
            </w:pPr>
            <w:r w:rsidRPr="00BF3D50">
              <w:rPr>
                <w:color w:val="000000"/>
                <w:sz w:val="22"/>
                <w:szCs w:val="22"/>
              </w:rPr>
              <w:lastRenderedPageBreak/>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731257D1" w14:textId="77777777" w:rsidR="00BB2F77" w:rsidRPr="007406FF" w:rsidRDefault="00BB2F77" w:rsidP="00815E7D">
            <w:pPr>
              <w:ind w:left="-9"/>
            </w:pPr>
            <w:r w:rsidRPr="007406FF">
              <w:rPr>
                <w:color w:val="000000"/>
                <w:spacing w:val="-7"/>
              </w:rPr>
              <w:t>DA</w:t>
            </w:r>
          </w:p>
        </w:tc>
      </w:tr>
      <w:tr w:rsidR="00BB2F77" w:rsidRPr="007406FF" w14:paraId="382367EC" w14:textId="77777777" w:rsidTr="00815E7D">
        <w:trPr>
          <w:trHeight w:val="525"/>
        </w:trPr>
        <w:tc>
          <w:tcPr>
            <w:tcW w:w="572" w:type="dxa"/>
            <w:shd w:val="clear" w:color="auto" w:fill="FFFF00"/>
          </w:tcPr>
          <w:p w14:paraId="59C54A7F" w14:textId="77777777" w:rsidR="00BB2F77" w:rsidRPr="007406FF" w:rsidRDefault="00BB2F77" w:rsidP="00815E7D">
            <w:pPr>
              <w:ind w:left="100"/>
            </w:pPr>
            <w:r>
              <w:t>13</w:t>
            </w:r>
          </w:p>
        </w:tc>
        <w:tc>
          <w:tcPr>
            <w:tcW w:w="3779" w:type="dxa"/>
            <w:shd w:val="clear" w:color="auto" w:fill="FFFF00"/>
          </w:tcPr>
          <w:p w14:paraId="00C7D67D" w14:textId="77777777" w:rsidR="00BB2F77" w:rsidRPr="00995481" w:rsidRDefault="00BB2F77" w:rsidP="00815E7D">
            <w:pPr>
              <w:spacing w:line="98" w:lineRule="exact"/>
              <w:rPr>
                <w:sz w:val="22"/>
                <w:szCs w:val="22"/>
              </w:rPr>
            </w:pPr>
          </w:p>
          <w:p w14:paraId="0D7C1F8D" w14:textId="77777777" w:rsidR="00BB2F77" w:rsidRPr="00995481" w:rsidRDefault="00BB2F77" w:rsidP="00815E7D">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6DD32928" w14:textId="77777777" w:rsidR="00BB2F77" w:rsidRPr="00BF3D50" w:rsidRDefault="00BB2F77" w:rsidP="00815E7D">
            <w:pPr>
              <w:spacing w:line="106" w:lineRule="exact"/>
              <w:rPr>
                <w:sz w:val="22"/>
                <w:szCs w:val="22"/>
              </w:rPr>
            </w:pPr>
          </w:p>
          <w:p w14:paraId="58DECD11" w14:textId="77777777" w:rsidR="00BB2F77" w:rsidRPr="00BF3D50" w:rsidRDefault="00BB2F77" w:rsidP="00815E7D">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766DEC33" w14:textId="77777777" w:rsidR="00BB2F77" w:rsidRPr="00BF3D50" w:rsidRDefault="00BB2F77" w:rsidP="00815E7D">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720B575C" w14:textId="77777777" w:rsidR="00BB2F77" w:rsidRPr="007406FF" w:rsidRDefault="00BB2F77" w:rsidP="00815E7D">
            <w:pPr>
              <w:ind w:left="-9"/>
            </w:pPr>
            <w:r w:rsidRPr="007406FF">
              <w:rPr>
                <w:color w:val="000000"/>
                <w:spacing w:val="-7"/>
              </w:rPr>
              <w:t>DA</w:t>
            </w:r>
          </w:p>
        </w:tc>
      </w:tr>
      <w:tr w:rsidR="00BB2F77" w:rsidRPr="007406FF" w14:paraId="32AB474E" w14:textId="77777777" w:rsidTr="00815E7D">
        <w:trPr>
          <w:trHeight w:val="525"/>
        </w:trPr>
        <w:tc>
          <w:tcPr>
            <w:tcW w:w="572" w:type="dxa"/>
            <w:shd w:val="clear" w:color="auto" w:fill="FFFF00"/>
          </w:tcPr>
          <w:p w14:paraId="41569A2F" w14:textId="77777777" w:rsidR="00BB2F77" w:rsidRPr="007406FF" w:rsidRDefault="00BB2F77" w:rsidP="00815E7D">
            <w:pPr>
              <w:ind w:left="100"/>
            </w:pPr>
            <w:r>
              <w:t>14</w:t>
            </w:r>
          </w:p>
        </w:tc>
        <w:tc>
          <w:tcPr>
            <w:tcW w:w="3779" w:type="dxa"/>
            <w:shd w:val="clear" w:color="auto" w:fill="FFFF00"/>
          </w:tcPr>
          <w:p w14:paraId="3265C18F" w14:textId="77777777" w:rsidR="00BB2F77" w:rsidRPr="00995481" w:rsidRDefault="00BB2F77" w:rsidP="00815E7D">
            <w:pPr>
              <w:spacing w:line="89" w:lineRule="exact"/>
              <w:rPr>
                <w:sz w:val="22"/>
                <w:szCs w:val="22"/>
              </w:rPr>
            </w:pPr>
          </w:p>
          <w:p w14:paraId="04BF658B" w14:textId="77777777" w:rsidR="00BB2F77" w:rsidRPr="00995481" w:rsidRDefault="00BB2F77" w:rsidP="00815E7D">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w:t>
            </w:r>
            <w:r>
              <w:rPr>
                <w:color w:val="000000"/>
                <w:sz w:val="22"/>
                <w:szCs w:val="22"/>
              </w:rPr>
              <w:t xml:space="preserve"> </w:t>
            </w:r>
            <w:r w:rsidRPr="00995481">
              <w:rPr>
                <w:color w:val="000000"/>
                <w:sz w:val="22"/>
                <w:szCs w:val="22"/>
              </w:rPr>
              <w:t>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3DA729C3" w14:textId="77777777" w:rsidR="00BB2F77" w:rsidRPr="00BF3D50" w:rsidRDefault="00BB2F77" w:rsidP="00815E7D">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15</w:t>
            </w:r>
            <w:r w:rsidRPr="00BF3D50">
              <w:rPr>
                <w:sz w:val="22"/>
                <w:szCs w:val="22"/>
              </w:rPr>
              <w:t xml:space="preserve">. </w:t>
            </w:r>
            <w:r w:rsidRPr="00BF3D50">
              <w:rPr>
                <w:color w:val="000000"/>
                <w:sz w:val="22"/>
                <w:szCs w:val="22"/>
              </w:rPr>
              <w:t>Semnat</w:t>
            </w:r>
            <w:r w:rsidRPr="00BF3D50">
              <w:rPr>
                <w:spacing w:val="16"/>
                <w:sz w:val="22"/>
                <w:szCs w:val="22"/>
              </w:rPr>
              <w:t xml:space="preserve"> </w:t>
            </w:r>
            <w:r>
              <w:rPr>
                <w:spacing w:val="17"/>
                <w:sz w:val="22"/>
                <w:szCs w:val="22"/>
              </w:rPr>
              <w:t xml:space="preserve">electronic </w:t>
            </w:r>
            <w:r w:rsidRPr="00BF3D50">
              <w:rPr>
                <w:color w:val="000000"/>
                <w:sz w:val="22"/>
                <w:szCs w:val="22"/>
              </w:rPr>
              <w:t>de</w:t>
            </w:r>
            <w:r w:rsidRPr="00BF3D50">
              <w:rPr>
                <w:spacing w:val="17"/>
                <w:sz w:val="22"/>
                <w:szCs w:val="22"/>
              </w:rPr>
              <w:t xml:space="preserve"> </w:t>
            </w:r>
            <w:r w:rsidRPr="00BF3D50">
              <w:rPr>
                <w:color w:val="000000"/>
                <w:sz w:val="22"/>
                <w:szCs w:val="22"/>
              </w:rPr>
              <w:t>către</w:t>
            </w:r>
            <w:r>
              <w:rPr>
                <w:color w:val="000000"/>
                <w:sz w:val="22"/>
                <w:szCs w:val="22"/>
              </w:rPr>
              <w:t xml:space="preserve"> operatorii economici</w:t>
            </w:r>
          </w:p>
        </w:tc>
        <w:tc>
          <w:tcPr>
            <w:tcW w:w="1182" w:type="dxa"/>
            <w:shd w:val="clear" w:color="auto" w:fill="FFFF00"/>
          </w:tcPr>
          <w:p w14:paraId="50F9F462" w14:textId="77777777" w:rsidR="00BB2F77" w:rsidRPr="007406FF" w:rsidRDefault="00BB2F77" w:rsidP="00815E7D">
            <w:pPr>
              <w:spacing w:line="105" w:lineRule="exact"/>
            </w:pPr>
          </w:p>
          <w:p w14:paraId="20212593" w14:textId="77777777" w:rsidR="00BB2F77" w:rsidRPr="007406FF" w:rsidRDefault="00BB2F77" w:rsidP="00815E7D">
            <w:pPr>
              <w:ind w:left="96"/>
            </w:pPr>
            <w:r w:rsidRPr="007406FF">
              <w:rPr>
                <w:color w:val="000000"/>
                <w:spacing w:val="-7"/>
              </w:rPr>
              <w:t>DA</w:t>
            </w:r>
          </w:p>
        </w:tc>
      </w:tr>
      <w:tr w:rsidR="00BB2F77" w:rsidRPr="007406FF" w14:paraId="019C1AE0" w14:textId="77777777" w:rsidTr="00815E7D">
        <w:trPr>
          <w:trHeight w:val="525"/>
        </w:trPr>
        <w:tc>
          <w:tcPr>
            <w:tcW w:w="572" w:type="dxa"/>
            <w:shd w:val="clear" w:color="auto" w:fill="FFFF00"/>
          </w:tcPr>
          <w:p w14:paraId="6FDB3913" w14:textId="77777777" w:rsidR="00BB2F77" w:rsidRDefault="00BB2F77" w:rsidP="00815E7D">
            <w:pPr>
              <w:ind w:left="100"/>
            </w:pPr>
            <w:r>
              <w:t>15</w:t>
            </w:r>
          </w:p>
        </w:tc>
        <w:tc>
          <w:tcPr>
            <w:tcW w:w="3779" w:type="dxa"/>
            <w:shd w:val="clear" w:color="auto" w:fill="FFFF00"/>
          </w:tcPr>
          <w:p w14:paraId="48298184" w14:textId="77777777" w:rsidR="00BB2F77" w:rsidRPr="00E9676D" w:rsidRDefault="00BB2F77" w:rsidP="00815E7D">
            <w:pPr>
              <w:shd w:val="clear" w:color="auto" w:fill="FFFFFF" w:themeFill="background1"/>
              <w:tabs>
                <w:tab w:val="left" w:pos="612"/>
              </w:tabs>
              <w:spacing w:before="120" w:after="120"/>
              <w:rPr>
                <w:iCs/>
                <w:lang w:val="en-US"/>
              </w:rPr>
            </w:pPr>
            <w:r w:rsidRPr="00E9676D">
              <w:rPr>
                <w:iCs/>
                <w:lang w:val="en-US"/>
              </w:rPr>
              <w:t>Diriginte de șantier- Agentul economic va prezenta legitimația și certificatul de atestare tehnico- profesională valabile pentru perioada executării lucrărilor.</w:t>
            </w:r>
          </w:p>
        </w:tc>
        <w:tc>
          <w:tcPr>
            <w:tcW w:w="4042" w:type="dxa"/>
            <w:shd w:val="clear" w:color="auto" w:fill="FFFF00"/>
          </w:tcPr>
          <w:p w14:paraId="7B5A8947" w14:textId="77777777" w:rsidR="00BB2F77" w:rsidRPr="00BF3D50" w:rsidRDefault="00BB2F77" w:rsidP="00815E7D">
            <w:pPr>
              <w:spacing w:line="106" w:lineRule="exact"/>
              <w:rPr>
                <w:sz w:val="22"/>
                <w:szCs w:val="22"/>
              </w:rPr>
            </w:pPr>
          </w:p>
          <w:p w14:paraId="5B517150" w14:textId="77777777" w:rsidR="00BB2F77" w:rsidRPr="00BF3D50" w:rsidRDefault="00BB2F77" w:rsidP="00815E7D">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5E74E21A" w14:textId="77777777" w:rsidR="00BB2F77" w:rsidRPr="00BF3D50" w:rsidRDefault="00BB2F77" w:rsidP="00815E7D">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4512E9B2" w14:textId="77777777" w:rsidR="00BB2F77" w:rsidRPr="007406FF" w:rsidRDefault="00BB2F77" w:rsidP="00815E7D">
            <w:pPr>
              <w:ind w:left="-9"/>
            </w:pPr>
            <w:r w:rsidRPr="007406FF">
              <w:rPr>
                <w:color w:val="000000"/>
                <w:spacing w:val="-7"/>
              </w:rPr>
              <w:t>DA</w:t>
            </w:r>
          </w:p>
        </w:tc>
      </w:tr>
      <w:tr w:rsidR="00BB2F77" w:rsidRPr="007406FF" w14:paraId="43D0E5D6" w14:textId="77777777" w:rsidTr="00815E7D">
        <w:trPr>
          <w:trHeight w:val="525"/>
        </w:trPr>
        <w:tc>
          <w:tcPr>
            <w:tcW w:w="572" w:type="dxa"/>
            <w:shd w:val="clear" w:color="auto" w:fill="FFFF00"/>
          </w:tcPr>
          <w:p w14:paraId="5CBFA23E" w14:textId="77777777" w:rsidR="00BB2F77" w:rsidRDefault="00BB2F77" w:rsidP="00815E7D">
            <w:pPr>
              <w:ind w:left="100"/>
            </w:pPr>
            <w:r>
              <w:t>16</w:t>
            </w:r>
          </w:p>
        </w:tc>
        <w:tc>
          <w:tcPr>
            <w:tcW w:w="3779" w:type="dxa"/>
            <w:shd w:val="clear" w:color="auto" w:fill="FFFF00"/>
          </w:tcPr>
          <w:p w14:paraId="3EC01E6F" w14:textId="77777777" w:rsidR="00BB2F77" w:rsidRPr="00FF430B" w:rsidRDefault="00BB2F77" w:rsidP="00815E7D">
            <w:pPr>
              <w:rPr>
                <w:rFonts w:eastAsia="PMingLiU"/>
                <w:b/>
                <w:lang w:eastAsia="zh-CN"/>
              </w:rPr>
            </w:pPr>
            <w:r w:rsidRPr="00FF430B">
              <w:rPr>
                <w:rFonts w:eastAsia="PMingLiU"/>
                <w:b/>
                <w:lang w:eastAsia="zh-CN"/>
              </w:rPr>
              <w:t>DECLARAȚIE</w:t>
            </w:r>
          </w:p>
          <w:p w14:paraId="6B5C5B91" w14:textId="77777777" w:rsidR="00BB2F77" w:rsidRPr="00FF430B" w:rsidRDefault="00BB2F77" w:rsidP="00815E7D">
            <w:pPr>
              <w:pStyle w:val="a8"/>
              <w:tabs>
                <w:tab w:val="left" w:pos="567"/>
              </w:tabs>
              <w:rPr>
                <w:b/>
              </w:rPr>
            </w:pPr>
            <w:r w:rsidRPr="00FF430B">
              <w:t>privind experien</w:t>
            </w:r>
            <w:r w:rsidRPr="00FF430B">
              <w:rPr>
                <w:rFonts w:hint="eastAsia"/>
              </w:rPr>
              <w:t>ţ</w:t>
            </w:r>
            <w:r w:rsidRPr="00FF430B">
              <w:t>a similar</w:t>
            </w:r>
            <w:r w:rsidRPr="00FF430B">
              <w:rPr>
                <w:rFonts w:hint="eastAsia"/>
              </w:rPr>
              <w:t>ă</w:t>
            </w:r>
          </w:p>
          <w:p w14:paraId="5131C24F" w14:textId="77777777" w:rsidR="00BB2F77" w:rsidRDefault="00BB2F77" w:rsidP="00815E7D">
            <w:pPr>
              <w:shd w:val="clear" w:color="auto" w:fill="FFFFFF" w:themeFill="background1"/>
              <w:tabs>
                <w:tab w:val="left" w:pos="612"/>
              </w:tabs>
              <w:spacing w:before="120" w:after="120"/>
            </w:pPr>
          </w:p>
        </w:tc>
        <w:tc>
          <w:tcPr>
            <w:tcW w:w="4042" w:type="dxa"/>
            <w:shd w:val="clear" w:color="auto" w:fill="FFFF00"/>
          </w:tcPr>
          <w:p w14:paraId="7CF83B9E" w14:textId="77777777" w:rsidR="00BB2F77" w:rsidRPr="00BF3D50" w:rsidRDefault="00BB2F77" w:rsidP="00815E7D">
            <w:pPr>
              <w:spacing w:line="106" w:lineRule="exact"/>
              <w:rPr>
                <w:sz w:val="22"/>
                <w:szCs w:val="22"/>
              </w:rPr>
            </w:pPr>
          </w:p>
          <w:p w14:paraId="5A142451" w14:textId="77777777" w:rsidR="00BB2F77" w:rsidRPr="00FF430B" w:rsidRDefault="00BB2F77" w:rsidP="00815E7D">
            <w:pPr>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51C22472" w14:textId="77777777" w:rsidR="00BB2F77" w:rsidRPr="00BF3D50" w:rsidRDefault="00BB2F77" w:rsidP="00815E7D">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1FFD0E45" w14:textId="77777777" w:rsidR="00BB2F77" w:rsidRPr="00BF3D50" w:rsidRDefault="00BB2F77" w:rsidP="00815E7D">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4A193346" w14:textId="77777777" w:rsidR="00BB2F77" w:rsidRPr="007406FF" w:rsidRDefault="00BB2F77" w:rsidP="00815E7D">
            <w:pPr>
              <w:ind w:left="-9"/>
            </w:pPr>
            <w:r w:rsidRPr="007406FF">
              <w:rPr>
                <w:color w:val="000000"/>
                <w:spacing w:val="-7"/>
              </w:rPr>
              <w:t>DA</w:t>
            </w:r>
          </w:p>
        </w:tc>
      </w:tr>
      <w:tr w:rsidR="00BB2F77" w:rsidRPr="007406FF" w14:paraId="2EA53D81" w14:textId="77777777" w:rsidTr="00815E7D">
        <w:trPr>
          <w:trHeight w:val="525"/>
        </w:trPr>
        <w:tc>
          <w:tcPr>
            <w:tcW w:w="572" w:type="dxa"/>
            <w:shd w:val="clear" w:color="auto" w:fill="FFFF00"/>
          </w:tcPr>
          <w:p w14:paraId="400E21AD" w14:textId="77777777" w:rsidR="00BB2F77" w:rsidRDefault="00BB2F77" w:rsidP="00815E7D">
            <w:pPr>
              <w:ind w:left="100"/>
            </w:pPr>
            <w:r>
              <w:t>17</w:t>
            </w:r>
          </w:p>
        </w:tc>
        <w:tc>
          <w:tcPr>
            <w:tcW w:w="3779" w:type="dxa"/>
            <w:shd w:val="clear" w:color="auto" w:fill="FFFF00"/>
          </w:tcPr>
          <w:p w14:paraId="792EC901" w14:textId="77777777" w:rsidR="00BB2F77" w:rsidRDefault="00BB2F77" w:rsidP="00815E7D">
            <w:pPr>
              <w:shd w:val="clear" w:color="auto" w:fill="FFFFFF" w:themeFill="background1"/>
              <w:tabs>
                <w:tab w:val="left" w:pos="612"/>
              </w:tabs>
              <w:spacing w:before="120" w:after="120"/>
            </w:pPr>
            <w:r>
              <w:t>Scrisori de recomandare</w:t>
            </w:r>
          </w:p>
        </w:tc>
        <w:tc>
          <w:tcPr>
            <w:tcW w:w="4042" w:type="dxa"/>
            <w:shd w:val="clear" w:color="auto" w:fill="FFFF00"/>
          </w:tcPr>
          <w:p w14:paraId="12E21F6E" w14:textId="77777777" w:rsidR="00BB2F77" w:rsidRPr="00BF3D50" w:rsidRDefault="00BB2F77" w:rsidP="00815E7D">
            <w:pPr>
              <w:spacing w:line="106" w:lineRule="exact"/>
              <w:rPr>
                <w:sz w:val="22"/>
                <w:szCs w:val="22"/>
              </w:rPr>
            </w:pPr>
          </w:p>
          <w:p w14:paraId="07DC8061" w14:textId="77777777" w:rsidR="00BB2F77" w:rsidRPr="00BF3D50" w:rsidRDefault="00BB2F77" w:rsidP="00815E7D">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3135AC4E" w14:textId="77777777" w:rsidR="00BB2F77" w:rsidRPr="00BF3D50" w:rsidRDefault="00BB2F77" w:rsidP="00815E7D">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73200679" w14:textId="77777777" w:rsidR="00BB2F77" w:rsidRPr="007406FF" w:rsidRDefault="00BB2F77" w:rsidP="00815E7D">
            <w:pPr>
              <w:ind w:left="-9"/>
            </w:pPr>
            <w:r w:rsidRPr="007406FF">
              <w:rPr>
                <w:color w:val="000000"/>
                <w:spacing w:val="-7"/>
              </w:rPr>
              <w:t>DA</w:t>
            </w:r>
          </w:p>
        </w:tc>
      </w:tr>
    </w:tbl>
    <w:p w14:paraId="143546EC" w14:textId="77777777" w:rsidR="00BB2F77" w:rsidRPr="00FF430B" w:rsidRDefault="00BB2F77" w:rsidP="00BB2F77">
      <w:pPr>
        <w:shd w:val="clear" w:color="auto" w:fill="FFFFFF" w:themeFill="background1"/>
        <w:tabs>
          <w:tab w:val="right" w:pos="426"/>
        </w:tabs>
        <w:spacing w:before="120"/>
        <w:rPr>
          <w:b/>
          <w:lang w:eastAsia="ru-RU"/>
        </w:rPr>
      </w:pPr>
    </w:p>
    <w:p w14:paraId="5AEE8308" w14:textId="77777777" w:rsidR="00BB2F77" w:rsidRDefault="00BB2F77" w:rsidP="00BB2F77">
      <w:pPr>
        <w:numPr>
          <w:ilvl w:val="0"/>
          <w:numId w:val="27"/>
        </w:numPr>
        <w:shd w:val="clear" w:color="auto" w:fill="FFFFFF" w:themeFill="background1"/>
        <w:tabs>
          <w:tab w:val="right" w:pos="426"/>
        </w:tabs>
        <w:spacing w:before="120"/>
        <w:rPr>
          <w:b/>
          <w:lang w:eastAsia="ru-RU"/>
        </w:rPr>
      </w:pPr>
      <w:r w:rsidRPr="003C2A0F">
        <w:rPr>
          <w:b/>
          <w:lang w:eastAsia="ru-RU"/>
        </w:rPr>
        <w:t xml:space="preserve">Garanția pentru ofertă </w:t>
      </w:r>
      <w:r>
        <w:rPr>
          <w:b/>
          <w:lang w:eastAsia="ru-RU"/>
        </w:rPr>
        <w:t>0</w:t>
      </w:r>
      <w:r w:rsidRPr="003C2A0F">
        <w:rPr>
          <w:b/>
          <w:lang w:eastAsia="ru-RU"/>
        </w:rPr>
        <w:t>% din valoarea ofertei</w:t>
      </w:r>
      <w:r>
        <w:rPr>
          <w:b/>
          <w:lang w:eastAsia="ru-RU"/>
        </w:rPr>
        <w:t xml:space="preserve">, </w:t>
      </w:r>
      <w:r w:rsidRPr="003C2A0F">
        <w:rPr>
          <w:b/>
          <w:lang w:eastAsia="ru-RU"/>
        </w:rPr>
        <w:t xml:space="preserve"> </w:t>
      </w:r>
      <w:r>
        <w:rPr>
          <w:lang w:eastAsia="ru-RU"/>
        </w:rPr>
        <w:t>nu se cere</w:t>
      </w:r>
    </w:p>
    <w:p w14:paraId="0B25A5B2" w14:textId="77777777" w:rsidR="00BB2F77" w:rsidRPr="003C2A0F" w:rsidRDefault="00BB2F77" w:rsidP="00BB2F77">
      <w:pPr>
        <w:numPr>
          <w:ilvl w:val="0"/>
          <w:numId w:val="27"/>
        </w:numPr>
        <w:shd w:val="clear" w:color="auto" w:fill="FFFFFF" w:themeFill="background1"/>
        <w:tabs>
          <w:tab w:val="right" w:pos="426"/>
        </w:tabs>
        <w:spacing w:before="120"/>
        <w:rPr>
          <w:b/>
          <w:lang w:eastAsia="ru-RU"/>
        </w:rPr>
      </w:pPr>
      <w:r w:rsidRPr="003C2A0F">
        <w:rPr>
          <w:b/>
          <w:lang w:eastAsia="ru-RU"/>
        </w:rPr>
        <w:t>Termenul de garanție a lucrărilor</w:t>
      </w:r>
      <w:r>
        <w:rPr>
          <w:b/>
          <w:lang w:val="en-US"/>
        </w:rPr>
        <w:t xml:space="preserve"> să indeplinească o</w:t>
      </w:r>
      <w:r>
        <w:rPr>
          <w:iCs/>
          <w:lang w:val="en-US"/>
        </w:rPr>
        <w:t xml:space="preserve"> perioada de 1</w:t>
      </w:r>
      <w:r w:rsidRPr="00C73B5C">
        <w:rPr>
          <w:iCs/>
          <w:lang w:val="en-US"/>
        </w:rPr>
        <w:t xml:space="preserve"> ani de la semnarea procesului verbal de recepție la terminarea lucrărilor , toate defectele vor fi înlăturate din contul antreprenorului –executor de contract cu condiția exploatării corecte și cu excepția cazului de forță majoră</w:t>
      </w:r>
      <w:r>
        <w:rPr>
          <w:lang w:eastAsia="ru-RU"/>
        </w:rPr>
        <w:t>.</w:t>
      </w:r>
    </w:p>
    <w:p w14:paraId="3E5264B2" w14:textId="77777777" w:rsidR="00BB2F77" w:rsidRPr="00407E40" w:rsidRDefault="00BB2F77" w:rsidP="00BB2F77">
      <w:pPr>
        <w:numPr>
          <w:ilvl w:val="0"/>
          <w:numId w:val="27"/>
        </w:numPr>
        <w:shd w:val="clear" w:color="auto" w:fill="FFFFFF" w:themeFill="background1"/>
        <w:tabs>
          <w:tab w:val="right" w:pos="426"/>
        </w:tabs>
        <w:spacing w:before="120"/>
        <w:rPr>
          <w:b/>
          <w:lang w:eastAsia="ru-RU"/>
        </w:rPr>
      </w:pPr>
      <w:r w:rsidRPr="00FF430B">
        <w:rPr>
          <w:b/>
          <w:lang w:eastAsia="ru-RU"/>
        </w:rPr>
        <w:t>Garanția de bună ex</w:t>
      </w:r>
      <w:r>
        <w:rPr>
          <w:b/>
          <w:lang w:eastAsia="ru-RU"/>
        </w:rPr>
        <w:t>ecuție a contractului</w:t>
      </w:r>
      <w:r w:rsidRPr="00FF430B">
        <w:rPr>
          <w:b/>
          <w:lang w:eastAsia="ru-RU"/>
        </w:rPr>
        <w:t xml:space="preserve">, </w:t>
      </w:r>
      <w:r>
        <w:rPr>
          <w:lang w:eastAsia="ru-RU"/>
        </w:rPr>
        <w:t>nu se cere</w:t>
      </w:r>
    </w:p>
    <w:p w14:paraId="79EDE1FE" w14:textId="77777777" w:rsidR="00BB2F77" w:rsidRPr="00407E40" w:rsidRDefault="00BB2F77" w:rsidP="00BB2F77">
      <w:pPr>
        <w:pStyle w:val="a"/>
        <w:numPr>
          <w:ilvl w:val="0"/>
          <w:numId w:val="27"/>
        </w:numPr>
        <w:rPr>
          <w:sz w:val="22"/>
          <w:szCs w:val="22"/>
        </w:rPr>
      </w:pPr>
      <w:proofErr w:type="spellStart"/>
      <w:r w:rsidRPr="00A45D08">
        <w:rPr>
          <w:rStyle w:val="aff0"/>
          <w:color w:val="333333"/>
        </w:rPr>
        <w:t>DECLARAŢIEprivind</w:t>
      </w:r>
      <w:proofErr w:type="spellEnd"/>
      <w:r w:rsidRPr="00A45D08">
        <w:rPr>
          <w:rStyle w:val="aff0"/>
          <w:color w:val="333333"/>
        </w:rPr>
        <w:t xml:space="preserve"> </w:t>
      </w:r>
      <w:proofErr w:type="spellStart"/>
      <w:r w:rsidRPr="00A45D08">
        <w:rPr>
          <w:rStyle w:val="aff0"/>
          <w:color w:val="333333"/>
        </w:rPr>
        <w:t>confirmarea</w:t>
      </w:r>
      <w:proofErr w:type="spellEnd"/>
      <w:r w:rsidRPr="00A45D08">
        <w:rPr>
          <w:rStyle w:val="aff0"/>
          <w:color w:val="333333"/>
        </w:rPr>
        <w:t xml:space="preserve"> </w:t>
      </w:r>
      <w:proofErr w:type="spellStart"/>
      <w:r w:rsidRPr="00A45D08">
        <w:rPr>
          <w:rStyle w:val="aff0"/>
          <w:color w:val="333333"/>
        </w:rPr>
        <w:t>identității</w:t>
      </w:r>
      <w:proofErr w:type="spellEnd"/>
      <w:r w:rsidRPr="00A45D08">
        <w:rPr>
          <w:rStyle w:val="aff0"/>
          <w:color w:val="333333"/>
        </w:rPr>
        <w:t xml:space="preserve"> </w:t>
      </w:r>
      <w:proofErr w:type="spellStart"/>
      <w:r w:rsidRPr="00A45D08">
        <w:rPr>
          <w:rStyle w:val="aff0"/>
          <w:color w:val="333333"/>
        </w:rPr>
        <w:t>beneficiarilor</w:t>
      </w:r>
      <w:proofErr w:type="spellEnd"/>
      <w:r w:rsidRPr="00A45D08">
        <w:rPr>
          <w:rStyle w:val="aff0"/>
          <w:color w:val="333333"/>
        </w:rPr>
        <w:t xml:space="preserve"> </w:t>
      </w:r>
      <w:proofErr w:type="spellStart"/>
      <w:r w:rsidRPr="00A45D08">
        <w:rPr>
          <w:rStyle w:val="aff0"/>
          <w:color w:val="333333"/>
        </w:rPr>
        <w:t>efectivi</w:t>
      </w:r>
      <w:proofErr w:type="spellEnd"/>
      <w:r w:rsidRPr="00A45D08">
        <w:rPr>
          <w:rStyle w:val="aff0"/>
          <w:color w:val="333333"/>
        </w:rPr>
        <w:t xml:space="preserve"> </w:t>
      </w:r>
      <w:proofErr w:type="spellStart"/>
      <w:r w:rsidRPr="00A45D08">
        <w:rPr>
          <w:rStyle w:val="aff0"/>
          <w:color w:val="333333"/>
        </w:rPr>
        <w:t>și</w:t>
      </w:r>
      <w:proofErr w:type="spellEnd"/>
      <w:r w:rsidRPr="00A45D08">
        <w:rPr>
          <w:rStyle w:val="aff0"/>
          <w:color w:val="333333"/>
        </w:rPr>
        <w:t xml:space="preserve"> </w:t>
      </w:r>
      <w:proofErr w:type="spellStart"/>
      <w:r w:rsidRPr="00A45D08">
        <w:rPr>
          <w:rStyle w:val="aff0"/>
          <w:color w:val="333333"/>
        </w:rPr>
        <w:t>neîncadrarea</w:t>
      </w:r>
      <w:proofErr w:type="spellEnd"/>
      <w:r w:rsidRPr="00A45D08">
        <w:rPr>
          <w:rStyle w:val="aff0"/>
          <w:color w:val="333333"/>
        </w:rPr>
        <w:t xml:space="preserve"> </w:t>
      </w:r>
      <w:proofErr w:type="spellStart"/>
      <w:r w:rsidRPr="00A45D08">
        <w:rPr>
          <w:rStyle w:val="aff0"/>
          <w:color w:val="333333"/>
        </w:rPr>
        <w:t>acestora</w:t>
      </w:r>
      <w:proofErr w:type="spellEnd"/>
      <w:r w:rsidRPr="00A45D08">
        <w:rPr>
          <w:rStyle w:val="aff0"/>
          <w:color w:val="333333"/>
        </w:rPr>
        <w:t xml:space="preserve"> </w:t>
      </w:r>
      <w:proofErr w:type="spellStart"/>
      <w:r w:rsidRPr="00A45D08">
        <w:rPr>
          <w:rStyle w:val="aff0"/>
          <w:color w:val="333333"/>
        </w:rPr>
        <w:t>însituația</w:t>
      </w:r>
      <w:proofErr w:type="spellEnd"/>
      <w:r w:rsidRPr="00A45D08">
        <w:rPr>
          <w:rStyle w:val="aff0"/>
          <w:color w:val="333333"/>
        </w:rPr>
        <w:t xml:space="preserve"> </w:t>
      </w:r>
      <w:proofErr w:type="spellStart"/>
      <w:proofErr w:type="gramStart"/>
      <w:r w:rsidRPr="00A45D08">
        <w:rPr>
          <w:rStyle w:val="aff0"/>
          <w:color w:val="333333"/>
        </w:rPr>
        <w:t>condamnării</w:t>
      </w:r>
      <w:proofErr w:type="spellEnd"/>
      <w:r w:rsidRPr="00A45D08">
        <w:rPr>
          <w:rStyle w:val="aff0"/>
          <w:color w:val="333333"/>
        </w:rPr>
        <w:t xml:space="preserve">  </w:t>
      </w:r>
      <w:proofErr w:type="spellStart"/>
      <w:r w:rsidRPr="00A45D08">
        <w:rPr>
          <w:rStyle w:val="aff0"/>
          <w:color w:val="333333"/>
        </w:rPr>
        <w:t>pentru</w:t>
      </w:r>
      <w:proofErr w:type="spellEnd"/>
      <w:proofErr w:type="gramEnd"/>
      <w:r w:rsidRPr="00A45D08">
        <w:rPr>
          <w:rStyle w:val="aff0"/>
          <w:color w:val="333333"/>
        </w:rPr>
        <w:t xml:space="preserve"> </w:t>
      </w:r>
      <w:proofErr w:type="spellStart"/>
      <w:r w:rsidRPr="00A45D08">
        <w:rPr>
          <w:rStyle w:val="aff0"/>
          <w:color w:val="333333"/>
        </w:rPr>
        <w:t>participarea</w:t>
      </w:r>
      <w:proofErr w:type="spellEnd"/>
      <w:r w:rsidRPr="00A45D08">
        <w:rPr>
          <w:rStyle w:val="aff0"/>
          <w:color w:val="333333"/>
        </w:rPr>
        <w:t xml:space="preserve"> la </w:t>
      </w:r>
      <w:proofErr w:type="spellStart"/>
      <w:r w:rsidRPr="00A45D08">
        <w:rPr>
          <w:rStyle w:val="aff0"/>
          <w:color w:val="333333"/>
        </w:rPr>
        <w:t>activităţi</w:t>
      </w:r>
      <w:proofErr w:type="spellEnd"/>
      <w:r w:rsidRPr="00A45D08">
        <w:rPr>
          <w:rStyle w:val="aff0"/>
          <w:color w:val="333333"/>
        </w:rPr>
        <w:t xml:space="preserve"> ale </w:t>
      </w:r>
      <w:proofErr w:type="spellStart"/>
      <w:r w:rsidRPr="00A45D08">
        <w:rPr>
          <w:rStyle w:val="aff0"/>
          <w:color w:val="333333"/>
        </w:rPr>
        <w:t>unei</w:t>
      </w:r>
      <w:proofErr w:type="spellEnd"/>
      <w:r w:rsidRPr="00A45D08">
        <w:rPr>
          <w:rStyle w:val="aff0"/>
          <w:color w:val="333333"/>
        </w:rPr>
        <w:t xml:space="preserve"> </w:t>
      </w:r>
      <w:proofErr w:type="spellStart"/>
      <w:r w:rsidRPr="00A45D08">
        <w:rPr>
          <w:rStyle w:val="aff0"/>
          <w:color w:val="333333"/>
        </w:rPr>
        <w:t>organizaţii</w:t>
      </w:r>
      <w:proofErr w:type="spellEnd"/>
      <w:r w:rsidRPr="00A45D08">
        <w:rPr>
          <w:rStyle w:val="aff0"/>
          <w:color w:val="333333"/>
        </w:rPr>
        <w:t xml:space="preserve"> </w:t>
      </w:r>
      <w:proofErr w:type="spellStart"/>
      <w:r w:rsidRPr="00A45D08">
        <w:rPr>
          <w:rStyle w:val="aff0"/>
          <w:color w:val="333333"/>
        </w:rPr>
        <w:t>sau</w:t>
      </w:r>
      <w:proofErr w:type="spellEnd"/>
      <w:r w:rsidRPr="00A45D08">
        <w:rPr>
          <w:rStyle w:val="aff0"/>
          <w:color w:val="333333"/>
        </w:rPr>
        <w:t xml:space="preserve"> </w:t>
      </w:r>
      <w:proofErr w:type="spellStart"/>
      <w:r w:rsidRPr="00A45D08">
        <w:rPr>
          <w:rStyle w:val="aff0"/>
          <w:color w:val="333333"/>
        </w:rPr>
        <w:t>grupări</w:t>
      </w:r>
      <w:proofErr w:type="spellEnd"/>
      <w:r w:rsidRPr="00A45D08">
        <w:rPr>
          <w:rStyle w:val="aff0"/>
          <w:color w:val="333333"/>
        </w:rPr>
        <w:t xml:space="preserve"> </w:t>
      </w:r>
      <w:proofErr w:type="spellStart"/>
      <w:r w:rsidRPr="00A45D08">
        <w:rPr>
          <w:rStyle w:val="aff0"/>
          <w:color w:val="333333"/>
        </w:rPr>
        <w:t>criminale,pentru</w:t>
      </w:r>
      <w:proofErr w:type="spellEnd"/>
      <w:r w:rsidRPr="00A45D08">
        <w:rPr>
          <w:rStyle w:val="aff0"/>
          <w:color w:val="333333"/>
        </w:rPr>
        <w:t xml:space="preserve"> </w:t>
      </w:r>
      <w:proofErr w:type="spellStart"/>
      <w:r w:rsidRPr="00A45D08">
        <w:rPr>
          <w:rStyle w:val="aff0"/>
          <w:color w:val="333333"/>
        </w:rPr>
        <w:t>corupţie</w:t>
      </w:r>
      <w:proofErr w:type="spellEnd"/>
      <w:r w:rsidRPr="00A45D08">
        <w:rPr>
          <w:rStyle w:val="aff0"/>
          <w:color w:val="333333"/>
        </w:rPr>
        <w:t xml:space="preserve">, </w:t>
      </w:r>
      <w:proofErr w:type="spellStart"/>
      <w:r w:rsidRPr="00A45D08">
        <w:rPr>
          <w:rStyle w:val="aff0"/>
          <w:color w:val="333333"/>
        </w:rPr>
        <w:t>fraudă</w:t>
      </w:r>
      <w:proofErr w:type="spellEnd"/>
      <w:r w:rsidRPr="00A45D08">
        <w:rPr>
          <w:rStyle w:val="aff0"/>
          <w:color w:val="333333"/>
        </w:rPr>
        <w:t xml:space="preserve"> </w:t>
      </w:r>
      <w:proofErr w:type="spellStart"/>
      <w:r w:rsidRPr="00A45D08">
        <w:rPr>
          <w:rStyle w:val="aff0"/>
          <w:color w:val="333333"/>
        </w:rPr>
        <w:t>şi</w:t>
      </w:r>
      <w:proofErr w:type="spellEnd"/>
      <w:r w:rsidRPr="00A45D08">
        <w:rPr>
          <w:rStyle w:val="aff0"/>
          <w:color w:val="333333"/>
        </w:rPr>
        <w:t>/</w:t>
      </w:r>
      <w:proofErr w:type="spellStart"/>
      <w:r w:rsidRPr="00A45D08">
        <w:rPr>
          <w:rStyle w:val="aff0"/>
          <w:color w:val="333333"/>
        </w:rPr>
        <w:t>sau</w:t>
      </w:r>
      <w:proofErr w:type="spellEnd"/>
      <w:r w:rsidRPr="00A45D08">
        <w:rPr>
          <w:rStyle w:val="aff0"/>
          <w:color w:val="333333"/>
        </w:rPr>
        <w:t xml:space="preserve"> </w:t>
      </w:r>
      <w:proofErr w:type="spellStart"/>
      <w:r w:rsidRPr="00A45D08">
        <w:rPr>
          <w:rStyle w:val="aff0"/>
          <w:color w:val="333333"/>
        </w:rPr>
        <w:t>spălare</w:t>
      </w:r>
      <w:proofErr w:type="spellEnd"/>
      <w:r w:rsidRPr="00A45D08">
        <w:rPr>
          <w:rStyle w:val="aff0"/>
          <w:color w:val="333333"/>
        </w:rPr>
        <w:t xml:space="preserve"> de </w:t>
      </w:r>
      <w:proofErr w:type="spellStart"/>
      <w:r w:rsidRPr="00A45D08">
        <w:rPr>
          <w:rStyle w:val="aff0"/>
          <w:color w:val="333333"/>
        </w:rPr>
        <w:t>bani</w:t>
      </w:r>
      <w:proofErr w:type="spellEnd"/>
      <w:r w:rsidRPr="00A45D08">
        <w:rPr>
          <w:rStyle w:val="aff0"/>
          <w:color w:val="333333"/>
        </w:rPr>
        <w:t xml:space="preserve">, </w:t>
      </w:r>
      <w:proofErr w:type="spellStart"/>
      <w:r w:rsidRPr="00A45D08">
        <w:rPr>
          <w:color w:val="333333"/>
          <w:shd w:val="clear" w:color="auto" w:fill="FFFFFF"/>
        </w:rPr>
        <w:t>În</w:t>
      </w:r>
      <w:proofErr w:type="spellEnd"/>
      <w:r w:rsidRPr="00A45D08">
        <w:rPr>
          <w:color w:val="333333"/>
          <w:shd w:val="clear" w:color="auto" w:fill="FFFFFF"/>
        </w:rPr>
        <w:t xml:space="preserve"> termen de 5 </w:t>
      </w:r>
      <w:proofErr w:type="spellStart"/>
      <w:r w:rsidRPr="00A45D08">
        <w:rPr>
          <w:color w:val="333333"/>
          <w:shd w:val="clear" w:color="auto" w:fill="FFFFFF"/>
        </w:rPr>
        <w:t>zile</w:t>
      </w:r>
      <w:proofErr w:type="spellEnd"/>
      <w:r w:rsidRPr="00A45D08">
        <w:rPr>
          <w:color w:val="333333"/>
          <w:shd w:val="clear" w:color="auto" w:fill="FFFFFF"/>
        </w:rPr>
        <w:t xml:space="preserve"> de la data </w:t>
      </w:r>
      <w:proofErr w:type="spellStart"/>
      <w:r w:rsidRPr="00A45D08">
        <w:rPr>
          <w:color w:val="333333"/>
          <w:shd w:val="clear" w:color="auto" w:fill="FFFFFF"/>
        </w:rPr>
        <w:t>comunicării</w:t>
      </w:r>
      <w:proofErr w:type="spellEnd"/>
      <w:r w:rsidRPr="00A45D08">
        <w:rPr>
          <w:color w:val="333333"/>
          <w:shd w:val="clear" w:color="auto" w:fill="FFFFFF"/>
        </w:rPr>
        <w:t xml:space="preserve"> </w:t>
      </w:r>
      <w:proofErr w:type="spellStart"/>
      <w:r w:rsidRPr="00A45D08">
        <w:rPr>
          <w:color w:val="333333"/>
          <w:shd w:val="clear" w:color="auto" w:fill="FFFFFF"/>
        </w:rPr>
        <w:t>rezultatelor</w:t>
      </w:r>
      <w:proofErr w:type="spellEnd"/>
      <w:r w:rsidRPr="00A45D08">
        <w:rPr>
          <w:color w:val="333333"/>
          <w:shd w:val="clear" w:color="auto" w:fill="FFFFFF"/>
        </w:rPr>
        <w:t xml:space="preserve"> </w:t>
      </w:r>
      <w:proofErr w:type="spellStart"/>
      <w:r w:rsidRPr="00A45D08">
        <w:rPr>
          <w:color w:val="333333"/>
          <w:shd w:val="clear" w:color="auto" w:fill="FFFFFF"/>
        </w:rPr>
        <w:t>procedurii</w:t>
      </w:r>
      <w:proofErr w:type="spellEnd"/>
      <w:r w:rsidRPr="00A45D08">
        <w:rPr>
          <w:color w:val="333333"/>
          <w:shd w:val="clear" w:color="auto" w:fill="FFFFFF"/>
        </w:rPr>
        <w:t xml:space="preserve"> de </w:t>
      </w:r>
      <w:proofErr w:type="spellStart"/>
      <w:r w:rsidRPr="00A45D08">
        <w:rPr>
          <w:color w:val="333333"/>
          <w:shd w:val="clear" w:color="auto" w:fill="FFFFFF"/>
        </w:rPr>
        <w:t>achiziție</w:t>
      </w:r>
      <w:proofErr w:type="spellEnd"/>
      <w:r w:rsidRPr="00A45D08">
        <w:rPr>
          <w:color w:val="333333"/>
          <w:shd w:val="clear" w:color="auto" w:fill="FFFFFF"/>
        </w:rPr>
        <w:t xml:space="preserve"> </w:t>
      </w:r>
      <w:proofErr w:type="spellStart"/>
      <w:r w:rsidRPr="00A45D08">
        <w:rPr>
          <w:color w:val="333333"/>
          <w:shd w:val="clear" w:color="auto" w:fill="FFFFFF"/>
        </w:rPr>
        <w:t>publică</w:t>
      </w:r>
      <w:proofErr w:type="spellEnd"/>
      <w:r w:rsidRPr="00A45D08">
        <w:rPr>
          <w:color w:val="333333"/>
          <w:shd w:val="clear" w:color="auto" w:fill="FFFFFF"/>
        </w:rPr>
        <w:t xml:space="preserve">, </w:t>
      </w:r>
      <w:proofErr w:type="spellStart"/>
      <w:r w:rsidRPr="00A45D08">
        <w:rPr>
          <w:color w:val="333333"/>
          <w:shd w:val="clear" w:color="auto" w:fill="FFFFFF"/>
        </w:rPr>
        <w:t>ofertantul</w:t>
      </w:r>
      <w:proofErr w:type="spellEnd"/>
      <w:r w:rsidRPr="00A45D08">
        <w:rPr>
          <w:color w:val="333333"/>
          <w:shd w:val="clear" w:color="auto" w:fill="FFFFFF"/>
        </w:rPr>
        <w:t>/</w:t>
      </w:r>
      <w:proofErr w:type="spellStart"/>
      <w:r w:rsidRPr="00A45D08">
        <w:rPr>
          <w:color w:val="333333"/>
          <w:shd w:val="clear" w:color="auto" w:fill="FFFFFF"/>
        </w:rPr>
        <w:t>ofertantul</w:t>
      </w:r>
      <w:proofErr w:type="spellEnd"/>
      <w:r w:rsidRPr="00A45D08">
        <w:rPr>
          <w:color w:val="333333"/>
          <w:shd w:val="clear" w:color="auto" w:fill="FFFFFF"/>
        </w:rPr>
        <w:t xml:space="preserve"> </w:t>
      </w:r>
      <w:proofErr w:type="spellStart"/>
      <w:r w:rsidRPr="00A45D08">
        <w:rPr>
          <w:color w:val="333333"/>
          <w:shd w:val="clear" w:color="auto" w:fill="FFFFFF"/>
        </w:rPr>
        <w:t>asociat</w:t>
      </w:r>
      <w:proofErr w:type="spellEnd"/>
      <w:r w:rsidRPr="00A45D08">
        <w:rPr>
          <w:color w:val="333333"/>
          <w:shd w:val="clear" w:color="auto" w:fill="FFFFFF"/>
        </w:rPr>
        <w:t xml:space="preserve"> </w:t>
      </w:r>
      <w:proofErr w:type="spellStart"/>
      <w:r w:rsidRPr="00A45D08">
        <w:rPr>
          <w:color w:val="333333"/>
          <w:shd w:val="clear" w:color="auto" w:fill="FFFFFF"/>
        </w:rPr>
        <w:t>desemnat</w:t>
      </w:r>
      <w:proofErr w:type="spellEnd"/>
      <w:r w:rsidRPr="00A45D08">
        <w:rPr>
          <w:color w:val="333333"/>
          <w:shd w:val="clear" w:color="auto" w:fill="FFFFFF"/>
        </w:rPr>
        <w:t xml:space="preserve"> </w:t>
      </w:r>
      <w:proofErr w:type="spellStart"/>
      <w:r w:rsidRPr="00A45D08">
        <w:rPr>
          <w:color w:val="333333"/>
          <w:shd w:val="clear" w:color="auto" w:fill="FFFFFF"/>
        </w:rPr>
        <w:t>câștigător</w:t>
      </w:r>
      <w:proofErr w:type="spellEnd"/>
      <w:r w:rsidRPr="00A45D08">
        <w:rPr>
          <w:color w:val="333333"/>
          <w:shd w:val="clear" w:color="auto" w:fill="FFFFFF"/>
        </w:rPr>
        <w:t xml:space="preserve"> </w:t>
      </w:r>
      <w:proofErr w:type="spellStart"/>
      <w:r w:rsidRPr="00A45D08">
        <w:rPr>
          <w:color w:val="333333"/>
          <w:shd w:val="clear" w:color="auto" w:fill="FFFFFF"/>
        </w:rPr>
        <w:t>va</w:t>
      </w:r>
      <w:proofErr w:type="spellEnd"/>
      <w:r w:rsidRPr="00A45D08">
        <w:rPr>
          <w:color w:val="333333"/>
          <w:shd w:val="clear" w:color="auto" w:fill="FFFFFF"/>
        </w:rPr>
        <w:t xml:space="preserve"> </w:t>
      </w:r>
      <w:proofErr w:type="spellStart"/>
      <w:r w:rsidRPr="00A45D08">
        <w:rPr>
          <w:color w:val="333333"/>
          <w:shd w:val="clear" w:color="auto" w:fill="FFFFFF"/>
        </w:rPr>
        <w:t>prezenta</w:t>
      </w:r>
      <w:proofErr w:type="spellEnd"/>
      <w:r w:rsidRPr="00A45D08">
        <w:rPr>
          <w:color w:val="333333"/>
          <w:shd w:val="clear" w:color="auto" w:fill="FFFFFF"/>
        </w:rPr>
        <w:t xml:space="preserve"> </w:t>
      </w:r>
      <w:proofErr w:type="spellStart"/>
      <w:r w:rsidRPr="00A45D08">
        <w:rPr>
          <w:color w:val="333333"/>
          <w:shd w:val="clear" w:color="auto" w:fill="FFFFFF"/>
        </w:rPr>
        <w:t>Declarația</w:t>
      </w:r>
      <w:proofErr w:type="spellEnd"/>
      <w:r w:rsidRPr="00A45D08">
        <w:rPr>
          <w:color w:val="333333"/>
          <w:shd w:val="clear" w:color="auto" w:fill="FFFFFF"/>
        </w:rPr>
        <w:t xml:space="preserve"> </w:t>
      </w:r>
      <w:proofErr w:type="spellStart"/>
      <w:r w:rsidRPr="00A45D08">
        <w:rPr>
          <w:color w:val="333333"/>
          <w:shd w:val="clear" w:color="auto" w:fill="FFFFFF"/>
        </w:rPr>
        <w:t>autorității</w:t>
      </w:r>
      <w:proofErr w:type="spellEnd"/>
      <w:r w:rsidRPr="00A45D08">
        <w:rPr>
          <w:color w:val="333333"/>
          <w:shd w:val="clear" w:color="auto" w:fill="FFFFFF"/>
        </w:rPr>
        <w:t xml:space="preserve"> </w:t>
      </w:r>
      <w:proofErr w:type="spellStart"/>
      <w:r w:rsidRPr="00A45D08">
        <w:rPr>
          <w:color w:val="333333"/>
          <w:shd w:val="clear" w:color="auto" w:fill="FFFFFF"/>
        </w:rPr>
        <w:t>contractante</w:t>
      </w:r>
      <w:proofErr w:type="spellEnd"/>
      <w:r w:rsidRPr="00A45D08">
        <w:rPr>
          <w:color w:val="333333"/>
          <w:shd w:val="clear" w:color="auto" w:fill="FFFFFF"/>
        </w:rPr>
        <w:t xml:space="preserve"> </w:t>
      </w:r>
      <w:proofErr w:type="spellStart"/>
      <w:r w:rsidRPr="00A45D08">
        <w:rPr>
          <w:color w:val="333333"/>
          <w:shd w:val="clear" w:color="auto" w:fill="FFFFFF"/>
        </w:rPr>
        <w:t>și</w:t>
      </w:r>
      <w:proofErr w:type="spellEnd"/>
      <w:r w:rsidRPr="00A45D08">
        <w:rPr>
          <w:color w:val="333333"/>
          <w:shd w:val="clear" w:color="auto" w:fill="FFFFFF"/>
        </w:rPr>
        <w:t xml:space="preserve"> </w:t>
      </w:r>
      <w:proofErr w:type="spellStart"/>
      <w:r w:rsidRPr="00A45D08">
        <w:rPr>
          <w:color w:val="333333"/>
          <w:shd w:val="clear" w:color="auto" w:fill="FFFFFF"/>
        </w:rPr>
        <w:t>Agenției</w:t>
      </w:r>
      <w:proofErr w:type="spellEnd"/>
      <w:r w:rsidRPr="00A45D08">
        <w:rPr>
          <w:color w:val="333333"/>
          <w:shd w:val="clear" w:color="auto" w:fill="FFFFFF"/>
        </w:rPr>
        <w:t xml:space="preserve"> </w:t>
      </w:r>
      <w:proofErr w:type="spellStart"/>
      <w:r w:rsidRPr="00A45D08">
        <w:rPr>
          <w:color w:val="333333"/>
          <w:shd w:val="clear" w:color="auto" w:fill="FFFFFF"/>
        </w:rPr>
        <w:t>Achiziții</w:t>
      </w:r>
      <w:proofErr w:type="spellEnd"/>
      <w:r w:rsidRPr="00A45D08">
        <w:rPr>
          <w:color w:val="333333"/>
          <w:shd w:val="clear" w:color="auto" w:fill="FFFFFF"/>
        </w:rPr>
        <w:t xml:space="preserve"> </w:t>
      </w:r>
      <w:proofErr w:type="spellStart"/>
      <w:r w:rsidRPr="00A45D08">
        <w:rPr>
          <w:color w:val="333333"/>
          <w:shd w:val="clear" w:color="auto" w:fill="FFFFFF"/>
        </w:rPr>
        <w:t>Publice</w:t>
      </w:r>
      <w:proofErr w:type="spellEnd"/>
      <w:r w:rsidRPr="00A45D08">
        <w:rPr>
          <w:color w:val="333333"/>
          <w:shd w:val="clear" w:color="auto" w:fill="FFFFFF"/>
        </w:rPr>
        <w:t xml:space="preserve">, </w:t>
      </w:r>
      <w:proofErr w:type="spellStart"/>
      <w:r w:rsidRPr="00FF430B">
        <w:t>Anexa</w:t>
      </w:r>
      <w:proofErr w:type="spellEnd"/>
      <w:r w:rsidRPr="00FF430B">
        <w:t xml:space="preserve"> nr.</w:t>
      </w:r>
      <w:r>
        <w:t xml:space="preserve"> </w:t>
      </w:r>
      <w:r w:rsidRPr="00FF430B">
        <w:t>2</w:t>
      </w:r>
      <w:r>
        <w:t xml:space="preserve">3 </w:t>
      </w:r>
      <w:proofErr w:type="spellStart"/>
      <w:r w:rsidRPr="00A45D08">
        <w:rPr>
          <w:color w:val="000000"/>
          <w:sz w:val="22"/>
          <w:szCs w:val="22"/>
        </w:rPr>
        <w:t>Semnat</w:t>
      </w:r>
      <w:proofErr w:type="spellEnd"/>
      <w:r w:rsidRPr="00A45D08">
        <w:rPr>
          <w:spacing w:val="16"/>
          <w:sz w:val="22"/>
          <w:szCs w:val="22"/>
        </w:rPr>
        <w:t xml:space="preserve"> </w:t>
      </w:r>
      <w:r w:rsidRPr="00A45D08">
        <w:rPr>
          <w:spacing w:val="17"/>
          <w:sz w:val="22"/>
          <w:szCs w:val="22"/>
        </w:rPr>
        <w:t xml:space="preserve">electronic </w:t>
      </w:r>
      <w:r w:rsidRPr="00A45D08">
        <w:rPr>
          <w:color w:val="000000"/>
          <w:sz w:val="22"/>
          <w:szCs w:val="22"/>
        </w:rPr>
        <w:t>de</w:t>
      </w:r>
      <w:r w:rsidRPr="00A45D08">
        <w:rPr>
          <w:spacing w:val="17"/>
          <w:sz w:val="22"/>
          <w:szCs w:val="22"/>
        </w:rPr>
        <w:t xml:space="preserve"> </w:t>
      </w:r>
      <w:proofErr w:type="spellStart"/>
      <w:r w:rsidRPr="00A45D08">
        <w:rPr>
          <w:color w:val="000000"/>
          <w:sz w:val="22"/>
          <w:szCs w:val="22"/>
        </w:rPr>
        <w:t>către</w:t>
      </w:r>
      <w:proofErr w:type="spellEnd"/>
      <w:r w:rsidRPr="00A45D08">
        <w:rPr>
          <w:color w:val="000000"/>
          <w:sz w:val="22"/>
          <w:szCs w:val="22"/>
        </w:rPr>
        <w:t xml:space="preserve"> </w:t>
      </w:r>
      <w:proofErr w:type="spellStart"/>
      <w:r w:rsidRPr="00A45D08">
        <w:rPr>
          <w:color w:val="000000"/>
          <w:sz w:val="22"/>
          <w:szCs w:val="22"/>
        </w:rPr>
        <w:t>operatorii</w:t>
      </w:r>
      <w:proofErr w:type="spellEnd"/>
      <w:r w:rsidRPr="00A45D08">
        <w:rPr>
          <w:color w:val="000000"/>
          <w:sz w:val="22"/>
          <w:szCs w:val="22"/>
        </w:rPr>
        <w:t xml:space="preserve"> economici</w:t>
      </w:r>
      <w:r>
        <w:rPr>
          <w:color w:val="000000"/>
          <w:sz w:val="22"/>
          <w:szCs w:val="22"/>
        </w:rPr>
        <w:t>.</w:t>
      </w:r>
    </w:p>
    <w:p w14:paraId="3603CB9A" w14:textId="77777777" w:rsidR="00BB2F77" w:rsidRPr="00BF3D50" w:rsidRDefault="00BB2F77" w:rsidP="00BB2F77">
      <w:pPr>
        <w:numPr>
          <w:ilvl w:val="0"/>
          <w:numId w:val="27"/>
        </w:numPr>
        <w:shd w:val="clear" w:color="auto" w:fill="FFFFFF" w:themeFill="background1"/>
        <w:tabs>
          <w:tab w:val="right" w:pos="426"/>
        </w:tabs>
        <w:spacing w:before="120"/>
        <w:rPr>
          <w:b/>
          <w:lang w:eastAsia="ru-RU"/>
        </w:rPr>
      </w:pPr>
      <w:r w:rsidRPr="00BF3D50">
        <w:rPr>
          <w:b/>
          <w:lang w:eastAsia="ru-RU"/>
        </w:rPr>
        <w:t xml:space="preserve">Motivul recurgerii la procedura accelerată (în cazul licitației deschise, restrânse și a procedurii negociate), </w:t>
      </w:r>
      <w:r>
        <w:rPr>
          <w:b/>
          <w:lang w:eastAsia="ru-RU"/>
        </w:rPr>
        <w:t>COP</w:t>
      </w:r>
      <w:r w:rsidRPr="00D678A3">
        <w:rPr>
          <w:b/>
          <w:lang w:eastAsia="ru-RU"/>
        </w:rPr>
        <w:t xml:space="preserve"> </w:t>
      </w:r>
      <w:r w:rsidRPr="00D678A3">
        <w:rPr>
          <w:lang w:eastAsia="ru-RU"/>
        </w:rPr>
        <w:t>deschise conform HG 638/2020, suma depățește</w:t>
      </w:r>
      <w:r w:rsidRPr="00D678A3">
        <w:rPr>
          <w:b/>
          <w:lang w:eastAsia="ru-RU"/>
        </w:rPr>
        <w:t xml:space="preserve"> </w:t>
      </w:r>
      <w:r w:rsidRPr="00D678A3">
        <w:rPr>
          <w:color w:val="333333"/>
          <w:shd w:val="clear" w:color="auto" w:fill="FFFFFF"/>
        </w:rPr>
        <w:t>valoarea estimată a contractului de achiziție publică de lucrări ce urmează a fi atribuită este egală sau mai mare decât cea prevăzută la art. 2 alin. (3) din Legea nr. 131/2015</w:t>
      </w:r>
    </w:p>
    <w:p w14:paraId="4AA6B660" w14:textId="77777777" w:rsidR="00BB2F77" w:rsidRPr="00BF3D50" w:rsidRDefault="00BB2F77" w:rsidP="00BB2F77">
      <w:pPr>
        <w:numPr>
          <w:ilvl w:val="0"/>
          <w:numId w:val="27"/>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8AF5C22" w14:textId="77777777" w:rsidR="00BB2F77" w:rsidRPr="00135ABF" w:rsidRDefault="00BB2F77" w:rsidP="00BB2F77">
      <w:pPr>
        <w:numPr>
          <w:ilvl w:val="0"/>
          <w:numId w:val="27"/>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7A6E8DB1" w14:textId="77777777" w:rsidR="00BB2F77" w:rsidRPr="00FF430B" w:rsidRDefault="00BB2F77" w:rsidP="00BB2F77">
      <w:pPr>
        <w:numPr>
          <w:ilvl w:val="0"/>
          <w:numId w:val="27"/>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md</w:t>
      </w:r>
    </w:p>
    <w:p w14:paraId="7E3EBD8D" w14:textId="77777777" w:rsidR="00BB2F77" w:rsidRPr="00BF3D50" w:rsidRDefault="00BB2F77" w:rsidP="00BB2F77">
      <w:pPr>
        <w:numPr>
          <w:ilvl w:val="0"/>
          <w:numId w:val="27"/>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47FACCF9" w14:textId="77777777" w:rsidR="00BB2F77" w:rsidRPr="00FF430B" w:rsidRDefault="00BB2F77" w:rsidP="00BB2F77">
      <w:pPr>
        <w:numPr>
          <w:ilvl w:val="0"/>
          <w:numId w:val="27"/>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B9644F2" w14:textId="77777777" w:rsidR="00BB2F77" w:rsidRPr="00FF430B" w:rsidRDefault="00BB2F77" w:rsidP="00BB2F77">
      <w:pPr>
        <w:numPr>
          <w:ilvl w:val="0"/>
          <w:numId w:val="27"/>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EDFE59C" w14:textId="77777777" w:rsidR="00BB2F77" w:rsidRDefault="00BB2F77" w:rsidP="00BB2F77">
      <w:pPr>
        <w:shd w:val="clear" w:color="auto" w:fill="FFFFFF" w:themeFill="background1"/>
        <w:tabs>
          <w:tab w:val="right" w:pos="426"/>
        </w:tabs>
        <w:spacing w:before="120"/>
        <w:ind w:left="644"/>
        <w:rPr>
          <w:b/>
          <w:lang w:eastAsia="ru-RU"/>
        </w:rPr>
      </w:pPr>
      <w:r>
        <w:rPr>
          <w:b/>
          <w:lang w:eastAsia="ru-RU"/>
        </w:rPr>
        <w:lastRenderedPageBreak/>
        <w:t xml:space="preserve">conform SIA RSAP /până la: </w:t>
      </w:r>
      <w:r>
        <w:rPr>
          <w:b/>
          <w:i/>
          <w:lang w:eastAsia="ru-RU"/>
        </w:rPr>
        <w:t xml:space="preserve">[ora exactă], ora indicată in </w:t>
      </w:r>
      <w:r>
        <w:rPr>
          <w:b/>
          <w:lang w:eastAsia="ru-RU"/>
        </w:rPr>
        <w:t>SIA RSAP</w:t>
      </w:r>
    </w:p>
    <w:p w14:paraId="7E786883" w14:textId="77777777" w:rsidR="00BB2F77" w:rsidRDefault="00BB2F77" w:rsidP="00BB2F77">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6C4E576F" w14:textId="77777777" w:rsidR="00BB2F77" w:rsidRPr="00FF430B" w:rsidRDefault="00BB2F77" w:rsidP="00BB2F77">
      <w:pPr>
        <w:numPr>
          <w:ilvl w:val="0"/>
          <w:numId w:val="27"/>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47D2241" w14:textId="77777777" w:rsidR="00BB2F77" w:rsidRPr="00FF430B" w:rsidRDefault="00BB2F77" w:rsidP="00BB2F77">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F97E4DE" w14:textId="77777777" w:rsidR="00BB2F77" w:rsidRPr="00FF430B" w:rsidRDefault="00BB2F77" w:rsidP="00BB2F77">
      <w:pPr>
        <w:numPr>
          <w:ilvl w:val="0"/>
          <w:numId w:val="27"/>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2133D68B" w14:textId="77777777" w:rsidR="00BB2F77" w:rsidRPr="00F73D67" w:rsidRDefault="00BB2F77" w:rsidP="00BB2F77">
      <w:pPr>
        <w:pStyle w:val="a"/>
        <w:numPr>
          <w:ilvl w:val="0"/>
          <w:numId w:val="27"/>
        </w:numPr>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5CBA4752" w14:textId="77777777" w:rsidR="00BB2F77" w:rsidRDefault="00BB2F77" w:rsidP="00BB2F77">
      <w:pPr>
        <w:spacing w:before="2"/>
        <w:ind w:left="1040"/>
        <w:rPr>
          <w:b/>
          <w:i/>
        </w:rPr>
      </w:pPr>
      <w:r>
        <w:rPr>
          <w:b/>
          <w:i/>
        </w:rPr>
        <w:t>Ofertele întîrziate vor fi respinse. da</w:t>
      </w:r>
    </w:p>
    <w:p w14:paraId="714EF0CC" w14:textId="77777777" w:rsidR="00BB2F77" w:rsidRPr="00FF430B" w:rsidRDefault="00BB2F77" w:rsidP="00BB2F77">
      <w:pPr>
        <w:numPr>
          <w:ilvl w:val="0"/>
          <w:numId w:val="27"/>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C78C468" w14:textId="77777777" w:rsidR="00BB2F77" w:rsidRPr="00FF430B" w:rsidRDefault="00BB2F77" w:rsidP="00BB2F77">
      <w:pPr>
        <w:numPr>
          <w:ilvl w:val="0"/>
          <w:numId w:val="27"/>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4013C530" w14:textId="77777777" w:rsidR="00BB2F77" w:rsidRPr="00BF3D50" w:rsidRDefault="00BB2F77" w:rsidP="00BB2F77">
      <w:pPr>
        <w:numPr>
          <w:ilvl w:val="0"/>
          <w:numId w:val="27"/>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180A292" w14:textId="77777777" w:rsidR="00BB2F77" w:rsidRPr="00FF430B" w:rsidRDefault="00BB2F77" w:rsidP="00BB2F77">
      <w:pPr>
        <w:numPr>
          <w:ilvl w:val="0"/>
          <w:numId w:val="27"/>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EE9969A" w14:textId="77777777" w:rsidR="00BB2F77" w:rsidRPr="00FF430B" w:rsidRDefault="00BB2F77" w:rsidP="00BB2F77">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72436A6F" w14:textId="77777777" w:rsidR="00BB2F77" w:rsidRPr="00FF430B" w:rsidRDefault="00BB2F77" w:rsidP="00BB2F77">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F571206" w14:textId="77777777" w:rsidR="00BB2F77" w:rsidRPr="00FF430B" w:rsidRDefault="00BB2F77" w:rsidP="00BB2F77">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6A5B20A8" w14:textId="77777777" w:rsidR="00BB2F77" w:rsidRPr="00FF430B" w:rsidRDefault="00BB2F77" w:rsidP="00BB2F77">
      <w:pPr>
        <w:numPr>
          <w:ilvl w:val="0"/>
          <w:numId w:val="27"/>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500BAE0" w14:textId="77777777" w:rsidR="00BB2F77" w:rsidRPr="00FF430B" w:rsidRDefault="00BB2F77" w:rsidP="00BB2F77">
      <w:pPr>
        <w:numPr>
          <w:ilvl w:val="0"/>
          <w:numId w:val="27"/>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80E0827" w14:textId="77777777" w:rsidR="00BB2F77" w:rsidRPr="00FF430B" w:rsidRDefault="00BB2F77" w:rsidP="00BB2F77">
      <w:pPr>
        <w:numPr>
          <w:ilvl w:val="0"/>
          <w:numId w:val="27"/>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5D5BA5C5" w14:textId="77777777" w:rsidR="00BB2F77" w:rsidRPr="00FF430B" w:rsidRDefault="00BB2F77" w:rsidP="00BB2F77">
      <w:pPr>
        <w:numPr>
          <w:ilvl w:val="0"/>
          <w:numId w:val="27"/>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22.08.2022</w:t>
      </w:r>
    </w:p>
    <w:p w14:paraId="1FF35C19" w14:textId="77777777" w:rsidR="00BB2F77" w:rsidRDefault="00BB2F77" w:rsidP="00BB2F77">
      <w:pPr>
        <w:numPr>
          <w:ilvl w:val="0"/>
          <w:numId w:val="27"/>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620E347" w14:textId="77777777" w:rsidR="00BB2F77" w:rsidRPr="00FF430B" w:rsidRDefault="00BB2F77" w:rsidP="00BB2F77">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B2F77" w14:paraId="2656092B" w14:textId="77777777" w:rsidTr="00815E7D">
        <w:tc>
          <w:tcPr>
            <w:tcW w:w="5305" w:type="dxa"/>
            <w:shd w:val="clear" w:color="auto" w:fill="FFFFFF"/>
          </w:tcPr>
          <w:p w14:paraId="46BBFD79" w14:textId="77777777" w:rsidR="00BB2F77" w:rsidRPr="008D44DD" w:rsidRDefault="00BB2F77" w:rsidP="00815E7D">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34F7ED44" w14:textId="77777777" w:rsidR="00BB2F77" w:rsidRPr="008D44DD" w:rsidRDefault="00BB2F77" w:rsidP="00815E7D">
            <w:pPr>
              <w:shd w:val="clear" w:color="auto" w:fill="FFFFFF" w:themeFill="background1"/>
              <w:tabs>
                <w:tab w:val="right" w:pos="426"/>
              </w:tabs>
              <w:rPr>
                <w:b/>
                <w:lang w:eastAsia="ru-RU"/>
              </w:rPr>
            </w:pPr>
            <w:r w:rsidRPr="008D44DD">
              <w:rPr>
                <w:b/>
                <w:lang w:eastAsia="ru-RU"/>
              </w:rPr>
              <w:t>Se va utiliza/accepta sau nu</w:t>
            </w:r>
          </w:p>
        </w:tc>
      </w:tr>
      <w:tr w:rsidR="00BB2F77" w14:paraId="28433DF1" w14:textId="77777777" w:rsidTr="00815E7D">
        <w:tc>
          <w:tcPr>
            <w:tcW w:w="5305" w:type="dxa"/>
            <w:shd w:val="clear" w:color="auto" w:fill="FFFFFF"/>
          </w:tcPr>
          <w:p w14:paraId="4DAA8AB1" w14:textId="77777777" w:rsidR="00BB2F77" w:rsidRPr="008D44DD" w:rsidRDefault="00BB2F77" w:rsidP="00815E7D">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22977A80" w14:textId="77777777" w:rsidR="00BB2F77" w:rsidRPr="008D44DD" w:rsidRDefault="00BB2F77" w:rsidP="00815E7D">
            <w:pPr>
              <w:shd w:val="clear" w:color="auto" w:fill="FFFFFF" w:themeFill="background1"/>
              <w:tabs>
                <w:tab w:val="right" w:pos="426"/>
              </w:tabs>
              <w:rPr>
                <w:lang w:eastAsia="ru-RU"/>
              </w:rPr>
            </w:pPr>
            <w:r w:rsidRPr="008D44DD">
              <w:t>Se va utiliza</w:t>
            </w:r>
          </w:p>
        </w:tc>
      </w:tr>
      <w:tr w:rsidR="00BB2F77" w14:paraId="65CC3A73" w14:textId="77777777" w:rsidTr="00815E7D">
        <w:tc>
          <w:tcPr>
            <w:tcW w:w="5305" w:type="dxa"/>
            <w:shd w:val="clear" w:color="auto" w:fill="FFFFFF"/>
          </w:tcPr>
          <w:p w14:paraId="36AC1E4B" w14:textId="77777777" w:rsidR="00BB2F77" w:rsidRPr="008D44DD" w:rsidRDefault="00BB2F77" w:rsidP="00815E7D">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0412F1A0" w14:textId="77777777" w:rsidR="00BB2F77" w:rsidRPr="008D44DD" w:rsidRDefault="00BB2F77" w:rsidP="00815E7D">
            <w:pPr>
              <w:shd w:val="clear" w:color="auto" w:fill="FFFFFF" w:themeFill="background1"/>
              <w:tabs>
                <w:tab w:val="right" w:pos="426"/>
              </w:tabs>
              <w:rPr>
                <w:lang w:eastAsia="ru-RU"/>
              </w:rPr>
            </w:pPr>
            <w:r w:rsidRPr="008D44DD">
              <w:rPr>
                <w:lang w:eastAsia="ru-RU"/>
              </w:rPr>
              <w:t>Nu s</w:t>
            </w:r>
            <w:r w:rsidRPr="008D44DD">
              <w:t>e va utiliza</w:t>
            </w:r>
          </w:p>
        </w:tc>
      </w:tr>
      <w:tr w:rsidR="00BB2F77" w14:paraId="5F481033" w14:textId="77777777" w:rsidTr="00815E7D">
        <w:tc>
          <w:tcPr>
            <w:tcW w:w="5305" w:type="dxa"/>
            <w:shd w:val="clear" w:color="auto" w:fill="FFFFFF"/>
          </w:tcPr>
          <w:p w14:paraId="66EB37E0" w14:textId="77777777" w:rsidR="00BB2F77" w:rsidRPr="008D44DD" w:rsidRDefault="00BB2F77" w:rsidP="00815E7D">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68CB6E01" w14:textId="77777777" w:rsidR="00BB2F77" w:rsidRPr="008D44DD" w:rsidRDefault="00BB2F77" w:rsidP="00815E7D">
            <w:r w:rsidRPr="008D44DD">
              <w:t>Se va utiliza</w:t>
            </w:r>
          </w:p>
        </w:tc>
      </w:tr>
      <w:tr w:rsidR="00BB2F77" w14:paraId="403A60FA" w14:textId="77777777" w:rsidTr="00815E7D">
        <w:trPr>
          <w:trHeight w:val="77"/>
        </w:trPr>
        <w:tc>
          <w:tcPr>
            <w:tcW w:w="5305" w:type="dxa"/>
            <w:shd w:val="clear" w:color="auto" w:fill="FFFFFF"/>
          </w:tcPr>
          <w:p w14:paraId="6AA26DAF" w14:textId="77777777" w:rsidR="00BB2F77" w:rsidRPr="008D44DD" w:rsidRDefault="00BB2F77" w:rsidP="00815E7D">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7456C7C2" w14:textId="77777777" w:rsidR="00BB2F77" w:rsidRPr="008D44DD" w:rsidRDefault="00BB2F77" w:rsidP="00815E7D">
            <w:r w:rsidRPr="008D44DD">
              <w:t>Se va utiliza</w:t>
            </w:r>
          </w:p>
        </w:tc>
      </w:tr>
    </w:tbl>
    <w:p w14:paraId="1AA72845" w14:textId="77777777" w:rsidR="00BB2F77" w:rsidRPr="00FF430B" w:rsidRDefault="00BB2F77" w:rsidP="00BB2F77">
      <w:pPr>
        <w:numPr>
          <w:ilvl w:val="0"/>
          <w:numId w:val="27"/>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19C0A38E" w14:textId="77777777" w:rsidR="00BB2F77" w:rsidRPr="00FF430B" w:rsidRDefault="00BB2F77" w:rsidP="00BB2F77">
      <w:pPr>
        <w:numPr>
          <w:ilvl w:val="0"/>
          <w:numId w:val="27"/>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0E4F32D0" w14:textId="77777777" w:rsidR="00BB2F77" w:rsidRPr="00FF430B" w:rsidRDefault="00BB2F77" w:rsidP="00BB2F77">
      <w:pPr>
        <w:shd w:val="clear" w:color="auto" w:fill="FFFFFF" w:themeFill="background1"/>
        <w:spacing w:before="120" w:after="120"/>
        <w:rPr>
          <w:b/>
          <w:lang w:eastAsia="ru-RU"/>
        </w:rPr>
      </w:pPr>
    </w:p>
    <w:p w14:paraId="0F5D2032" w14:textId="77777777" w:rsidR="00BB2F77" w:rsidRPr="00FF430B" w:rsidRDefault="00BB2F77" w:rsidP="00BB2F77">
      <w:pPr>
        <w:shd w:val="clear" w:color="auto" w:fill="FFFFFF" w:themeFill="background1"/>
        <w:spacing w:before="120" w:after="120"/>
        <w:rPr>
          <w:b/>
          <w:lang w:eastAsia="ru-RU"/>
        </w:rPr>
      </w:pPr>
    </w:p>
    <w:p w14:paraId="288D71E9" w14:textId="556CABD2" w:rsidR="0024737A" w:rsidRPr="00BB2F77" w:rsidRDefault="00BB2F77" w:rsidP="00BB2F7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r>
        <w:rPr>
          <w:b/>
          <w:shd w:val="clear" w:color="auto" w:fill="FFFFFF" w:themeFill="background1"/>
          <w:lang w:eastAsia="ru-RU"/>
        </w:rPr>
        <w:t>Oleg Rozimovsch</w:t>
      </w:r>
      <w:r>
        <w:rPr>
          <w:b/>
          <w:shd w:val="clear" w:color="auto" w:fill="FFFFFF" w:themeFill="background1"/>
          <w:lang w:eastAsia="ru-RU"/>
        </w:rPr>
        <w:t>i</w:t>
      </w:r>
    </w:p>
    <w:p w14:paraId="7EB3B2FB" w14:textId="77777777" w:rsidR="000E4D7D" w:rsidRDefault="000E4D7D" w:rsidP="00615E49">
      <w:pPr>
        <w:spacing w:after="160" w:line="276" w:lineRule="auto"/>
        <w:rPr>
          <w:rFonts w:ascii="Calibri" w:eastAsia="Calibri" w:hAnsi="Calibri"/>
          <w:noProof w:val="0"/>
          <w:sz w:val="22"/>
          <w:szCs w:val="22"/>
        </w:rPr>
      </w:pPr>
    </w:p>
    <w:p w14:paraId="38440147" w14:textId="77777777" w:rsidR="000C0F78" w:rsidRPr="000C0F78" w:rsidRDefault="000C0F78" w:rsidP="00C66158">
      <w:pPr>
        <w:shd w:val="clear" w:color="auto" w:fill="FFFFFF" w:themeFill="background1"/>
        <w:tabs>
          <w:tab w:val="left" w:pos="284"/>
          <w:tab w:val="left" w:pos="426"/>
          <w:tab w:val="decimal" w:pos="8364"/>
        </w:tabs>
        <w:spacing w:line="276" w:lineRule="auto"/>
        <w:ind w:right="-144"/>
        <w:rPr>
          <w:b/>
          <w:bCs/>
          <w:color w:val="000000"/>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C36A1">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C36A1">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C36A1">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C36A1">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4C80F4F0" w14:textId="77777777" w:rsidR="0024737A" w:rsidRDefault="0024737A" w:rsidP="00130A49">
      <w:pPr>
        <w:tabs>
          <w:tab w:val="decimal" w:pos="8364"/>
        </w:tabs>
        <w:spacing w:line="276" w:lineRule="auto"/>
        <w:ind w:right="-144"/>
        <w:jc w:val="center"/>
        <w:rPr>
          <w:b/>
          <w:bCs/>
          <w:color w:val="000000"/>
        </w:rPr>
      </w:pPr>
    </w:p>
    <w:p w14:paraId="0A4179FA" w14:textId="77777777" w:rsidR="0024737A" w:rsidRDefault="0024737A" w:rsidP="00130A49">
      <w:pPr>
        <w:tabs>
          <w:tab w:val="decimal" w:pos="8364"/>
        </w:tabs>
        <w:spacing w:line="276" w:lineRule="auto"/>
        <w:ind w:right="-144"/>
        <w:jc w:val="center"/>
        <w:rPr>
          <w:b/>
          <w:bCs/>
          <w:color w:val="000000"/>
        </w:rPr>
      </w:pPr>
    </w:p>
    <w:p w14:paraId="0CF116AF" w14:textId="77777777" w:rsidR="0024737A" w:rsidRDefault="0024737A" w:rsidP="00130A49">
      <w:pPr>
        <w:tabs>
          <w:tab w:val="decimal" w:pos="8364"/>
        </w:tabs>
        <w:spacing w:line="276" w:lineRule="auto"/>
        <w:ind w:right="-144"/>
        <w:jc w:val="center"/>
        <w:rPr>
          <w:b/>
          <w:bCs/>
          <w:color w:val="000000"/>
        </w:rPr>
      </w:pPr>
    </w:p>
    <w:p w14:paraId="17FFE728" w14:textId="77777777" w:rsidR="0024737A" w:rsidRDefault="0024737A" w:rsidP="00130A49">
      <w:pPr>
        <w:tabs>
          <w:tab w:val="decimal" w:pos="8364"/>
        </w:tabs>
        <w:spacing w:line="276" w:lineRule="auto"/>
        <w:ind w:right="-144"/>
        <w:jc w:val="center"/>
        <w:rPr>
          <w:b/>
          <w:bCs/>
          <w:color w:val="000000"/>
        </w:rPr>
      </w:pPr>
    </w:p>
    <w:p w14:paraId="4F53AA1E" w14:textId="77777777" w:rsidR="0024737A" w:rsidRDefault="0024737A" w:rsidP="00130A49">
      <w:pPr>
        <w:tabs>
          <w:tab w:val="decimal" w:pos="8364"/>
        </w:tabs>
        <w:spacing w:line="276" w:lineRule="auto"/>
        <w:ind w:right="-144"/>
        <w:jc w:val="center"/>
        <w:rPr>
          <w:b/>
          <w:bCs/>
          <w:color w:val="000000"/>
        </w:rPr>
      </w:pPr>
    </w:p>
    <w:p w14:paraId="57B230C4" w14:textId="77777777" w:rsidR="0024737A" w:rsidRDefault="0024737A" w:rsidP="00130A49">
      <w:pPr>
        <w:tabs>
          <w:tab w:val="decimal" w:pos="8364"/>
        </w:tabs>
        <w:spacing w:line="276" w:lineRule="auto"/>
        <w:ind w:right="-144"/>
        <w:jc w:val="center"/>
        <w:rPr>
          <w:b/>
          <w:bCs/>
          <w:color w:val="000000"/>
        </w:rPr>
      </w:pPr>
    </w:p>
    <w:p w14:paraId="6A05B04F" w14:textId="77777777" w:rsidR="0024737A" w:rsidRDefault="0024737A" w:rsidP="00130A49">
      <w:pPr>
        <w:tabs>
          <w:tab w:val="decimal" w:pos="8364"/>
        </w:tabs>
        <w:spacing w:line="276" w:lineRule="auto"/>
        <w:ind w:right="-144"/>
        <w:jc w:val="center"/>
        <w:rPr>
          <w:b/>
          <w:bCs/>
          <w:color w:val="000000"/>
        </w:rPr>
      </w:pPr>
    </w:p>
    <w:p w14:paraId="7749B01F" w14:textId="77777777" w:rsidR="0024737A" w:rsidRDefault="0024737A" w:rsidP="00130A49">
      <w:pPr>
        <w:tabs>
          <w:tab w:val="decimal" w:pos="8364"/>
        </w:tabs>
        <w:spacing w:line="276" w:lineRule="auto"/>
        <w:ind w:right="-144"/>
        <w:jc w:val="center"/>
        <w:rPr>
          <w:b/>
          <w:bCs/>
          <w:color w:val="000000"/>
        </w:rPr>
      </w:pPr>
    </w:p>
    <w:p w14:paraId="60F684E7" w14:textId="77777777" w:rsidR="0024737A" w:rsidRDefault="0024737A" w:rsidP="00130A49">
      <w:pPr>
        <w:tabs>
          <w:tab w:val="decimal" w:pos="8364"/>
        </w:tabs>
        <w:spacing w:line="276" w:lineRule="auto"/>
        <w:ind w:right="-144"/>
        <w:jc w:val="center"/>
        <w:rPr>
          <w:b/>
          <w:bCs/>
          <w:color w:val="000000"/>
        </w:rPr>
      </w:pPr>
    </w:p>
    <w:p w14:paraId="6C5584A1" w14:textId="77777777" w:rsidR="0024737A" w:rsidRDefault="0024737A" w:rsidP="00130A49">
      <w:pPr>
        <w:tabs>
          <w:tab w:val="decimal" w:pos="8364"/>
        </w:tabs>
        <w:spacing w:line="276" w:lineRule="auto"/>
        <w:ind w:right="-144"/>
        <w:jc w:val="center"/>
        <w:rPr>
          <w:b/>
          <w:bCs/>
          <w:color w:val="000000"/>
        </w:rPr>
      </w:pPr>
    </w:p>
    <w:p w14:paraId="27CE1837" w14:textId="77777777" w:rsidR="0024737A" w:rsidRDefault="0024737A" w:rsidP="00130A49">
      <w:pPr>
        <w:tabs>
          <w:tab w:val="decimal" w:pos="8364"/>
        </w:tabs>
        <w:spacing w:line="276" w:lineRule="auto"/>
        <w:ind w:right="-144"/>
        <w:jc w:val="center"/>
        <w:rPr>
          <w:b/>
          <w:bCs/>
          <w:color w:val="000000"/>
        </w:rPr>
      </w:pPr>
    </w:p>
    <w:p w14:paraId="2883B60C" w14:textId="77777777" w:rsidR="0024737A" w:rsidRDefault="0024737A" w:rsidP="00130A49">
      <w:pPr>
        <w:tabs>
          <w:tab w:val="decimal" w:pos="8364"/>
        </w:tabs>
        <w:spacing w:line="276" w:lineRule="auto"/>
        <w:ind w:right="-144"/>
        <w:jc w:val="center"/>
        <w:rPr>
          <w:b/>
          <w:bCs/>
          <w:color w:val="000000"/>
        </w:rPr>
      </w:pPr>
    </w:p>
    <w:p w14:paraId="5FEBA973" w14:textId="77777777" w:rsidR="0024737A" w:rsidRDefault="0024737A" w:rsidP="00130A49">
      <w:pPr>
        <w:tabs>
          <w:tab w:val="decimal" w:pos="8364"/>
        </w:tabs>
        <w:spacing w:line="276" w:lineRule="auto"/>
        <w:ind w:right="-144"/>
        <w:jc w:val="center"/>
        <w:rPr>
          <w:b/>
          <w:bCs/>
          <w:color w:val="000000"/>
        </w:rPr>
      </w:pPr>
    </w:p>
    <w:p w14:paraId="6ED0785E" w14:textId="77777777" w:rsidR="0024737A" w:rsidRDefault="0024737A" w:rsidP="00130A49">
      <w:pPr>
        <w:tabs>
          <w:tab w:val="decimal" w:pos="8364"/>
        </w:tabs>
        <w:spacing w:line="276" w:lineRule="auto"/>
        <w:ind w:right="-144"/>
        <w:jc w:val="center"/>
        <w:rPr>
          <w:b/>
          <w:bCs/>
          <w:color w:val="000000"/>
        </w:rPr>
      </w:pPr>
    </w:p>
    <w:p w14:paraId="4EA694F3" w14:textId="77777777" w:rsidR="0024737A" w:rsidRDefault="0024737A" w:rsidP="00130A49">
      <w:pPr>
        <w:tabs>
          <w:tab w:val="decimal" w:pos="8364"/>
        </w:tabs>
        <w:spacing w:line="276" w:lineRule="auto"/>
        <w:ind w:right="-144"/>
        <w:jc w:val="center"/>
        <w:rPr>
          <w:b/>
          <w:bCs/>
          <w:color w:val="000000"/>
        </w:rPr>
      </w:pPr>
    </w:p>
    <w:p w14:paraId="67AD1035" w14:textId="77777777" w:rsidR="0024737A" w:rsidRDefault="0024737A" w:rsidP="00130A49">
      <w:pPr>
        <w:tabs>
          <w:tab w:val="decimal" w:pos="8364"/>
        </w:tabs>
        <w:spacing w:line="276" w:lineRule="auto"/>
        <w:ind w:right="-144"/>
        <w:jc w:val="center"/>
        <w:rPr>
          <w:b/>
          <w:bCs/>
          <w:color w:val="000000"/>
        </w:rPr>
      </w:pPr>
    </w:p>
    <w:p w14:paraId="7553AA9A" w14:textId="77777777" w:rsidR="0024737A" w:rsidRDefault="0024737A" w:rsidP="00130A49">
      <w:pPr>
        <w:tabs>
          <w:tab w:val="decimal" w:pos="8364"/>
        </w:tabs>
        <w:spacing w:line="276" w:lineRule="auto"/>
        <w:ind w:right="-144"/>
        <w:jc w:val="center"/>
        <w:rPr>
          <w:b/>
          <w:bCs/>
          <w:color w:val="000000"/>
        </w:rPr>
      </w:pPr>
    </w:p>
    <w:p w14:paraId="25C4BE9F" w14:textId="77777777" w:rsidR="0024737A" w:rsidRDefault="0024737A" w:rsidP="00130A49">
      <w:pPr>
        <w:tabs>
          <w:tab w:val="decimal" w:pos="8364"/>
        </w:tabs>
        <w:spacing w:line="276" w:lineRule="auto"/>
        <w:ind w:right="-144"/>
        <w:jc w:val="center"/>
        <w:rPr>
          <w:b/>
          <w:bCs/>
          <w:color w:val="000000"/>
        </w:rPr>
      </w:pPr>
    </w:p>
    <w:p w14:paraId="07D1AA2A" w14:textId="77777777" w:rsidR="0024737A" w:rsidRDefault="0024737A" w:rsidP="00130A49">
      <w:pPr>
        <w:tabs>
          <w:tab w:val="decimal" w:pos="8364"/>
        </w:tabs>
        <w:spacing w:line="276" w:lineRule="auto"/>
        <w:ind w:right="-144"/>
        <w:jc w:val="center"/>
        <w:rPr>
          <w:b/>
          <w:bCs/>
          <w:color w:val="000000"/>
        </w:rPr>
      </w:pPr>
    </w:p>
    <w:p w14:paraId="1179BCEA" w14:textId="77777777" w:rsidR="0024737A" w:rsidRDefault="0024737A" w:rsidP="00130A49">
      <w:pPr>
        <w:tabs>
          <w:tab w:val="decimal" w:pos="8364"/>
        </w:tabs>
        <w:spacing w:line="276" w:lineRule="auto"/>
        <w:ind w:right="-144"/>
        <w:jc w:val="center"/>
        <w:rPr>
          <w:b/>
          <w:bCs/>
          <w:color w:val="000000"/>
        </w:rPr>
      </w:pPr>
    </w:p>
    <w:p w14:paraId="06512491" w14:textId="77777777" w:rsidR="0024737A" w:rsidRDefault="0024737A" w:rsidP="00130A49">
      <w:pPr>
        <w:tabs>
          <w:tab w:val="decimal" w:pos="8364"/>
        </w:tabs>
        <w:spacing w:line="276" w:lineRule="auto"/>
        <w:ind w:right="-144"/>
        <w:jc w:val="center"/>
        <w:rPr>
          <w:b/>
          <w:bCs/>
          <w:color w:val="000000"/>
        </w:rPr>
      </w:pPr>
    </w:p>
    <w:p w14:paraId="71F4940F" w14:textId="77777777" w:rsidR="0024737A" w:rsidRDefault="0024737A" w:rsidP="00130A49">
      <w:pPr>
        <w:tabs>
          <w:tab w:val="decimal" w:pos="8364"/>
        </w:tabs>
        <w:spacing w:line="276" w:lineRule="auto"/>
        <w:ind w:right="-144"/>
        <w:jc w:val="center"/>
        <w:rPr>
          <w:b/>
          <w:bCs/>
          <w:color w:val="000000"/>
        </w:rPr>
      </w:pPr>
    </w:p>
    <w:p w14:paraId="4EE0E4EE" w14:textId="77777777" w:rsidR="0024737A" w:rsidRDefault="0024737A" w:rsidP="00130A49">
      <w:pPr>
        <w:tabs>
          <w:tab w:val="decimal" w:pos="8364"/>
        </w:tabs>
        <w:spacing w:line="276" w:lineRule="auto"/>
        <w:ind w:right="-144"/>
        <w:jc w:val="center"/>
        <w:rPr>
          <w:b/>
          <w:bCs/>
          <w:color w:val="000000"/>
        </w:rPr>
      </w:pPr>
    </w:p>
    <w:p w14:paraId="24BB6471" w14:textId="77777777" w:rsidR="0024737A" w:rsidRDefault="0024737A" w:rsidP="00130A49">
      <w:pPr>
        <w:tabs>
          <w:tab w:val="decimal" w:pos="8364"/>
        </w:tabs>
        <w:spacing w:line="276" w:lineRule="auto"/>
        <w:ind w:right="-144"/>
        <w:jc w:val="center"/>
        <w:rPr>
          <w:b/>
          <w:bCs/>
          <w:color w:val="000000"/>
        </w:rPr>
      </w:pPr>
    </w:p>
    <w:p w14:paraId="4408FEB2" w14:textId="77777777" w:rsidR="0024737A" w:rsidRDefault="0024737A" w:rsidP="00130A49">
      <w:pPr>
        <w:tabs>
          <w:tab w:val="decimal" w:pos="8364"/>
        </w:tabs>
        <w:spacing w:line="276" w:lineRule="auto"/>
        <w:ind w:right="-144"/>
        <w:jc w:val="center"/>
        <w:rPr>
          <w:b/>
          <w:bCs/>
          <w:color w:val="000000"/>
        </w:rPr>
      </w:pPr>
    </w:p>
    <w:p w14:paraId="281FBC9F" w14:textId="77777777" w:rsidR="0024737A" w:rsidRDefault="0024737A" w:rsidP="00130A49">
      <w:pPr>
        <w:tabs>
          <w:tab w:val="decimal" w:pos="8364"/>
        </w:tabs>
        <w:spacing w:line="276" w:lineRule="auto"/>
        <w:ind w:right="-144"/>
        <w:jc w:val="center"/>
        <w:rPr>
          <w:b/>
          <w:bCs/>
          <w:color w:val="000000"/>
        </w:rPr>
      </w:pPr>
    </w:p>
    <w:p w14:paraId="6493DDF3" w14:textId="77777777" w:rsidR="0024737A" w:rsidRDefault="0024737A" w:rsidP="00130A49">
      <w:pPr>
        <w:tabs>
          <w:tab w:val="decimal" w:pos="8364"/>
        </w:tabs>
        <w:spacing w:line="276" w:lineRule="auto"/>
        <w:ind w:right="-144"/>
        <w:jc w:val="center"/>
        <w:rPr>
          <w:b/>
          <w:bCs/>
          <w:color w:val="000000"/>
        </w:rPr>
      </w:pPr>
    </w:p>
    <w:p w14:paraId="17B6AA57" w14:textId="77777777" w:rsidR="0024737A" w:rsidRDefault="0024737A" w:rsidP="00130A49">
      <w:pPr>
        <w:tabs>
          <w:tab w:val="decimal" w:pos="8364"/>
        </w:tabs>
        <w:spacing w:line="276" w:lineRule="auto"/>
        <w:ind w:right="-144"/>
        <w:jc w:val="center"/>
        <w:rPr>
          <w:b/>
          <w:bCs/>
          <w:color w:val="000000"/>
        </w:rPr>
      </w:pPr>
    </w:p>
    <w:p w14:paraId="55B19722" w14:textId="77777777" w:rsidR="0024737A" w:rsidRDefault="0024737A" w:rsidP="00130A49">
      <w:pPr>
        <w:tabs>
          <w:tab w:val="decimal" w:pos="8364"/>
        </w:tabs>
        <w:spacing w:line="276" w:lineRule="auto"/>
        <w:ind w:right="-144"/>
        <w:jc w:val="center"/>
        <w:rPr>
          <w:b/>
          <w:bCs/>
          <w:color w:val="000000"/>
        </w:rPr>
      </w:pPr>
    </w:p>
    <w:p w14:paraId="18FFD0CA" w14:textId="77777777" w:rsidR="0024737A" w:rsidRDefault="0024737A" w:rsidP="00130A49">
      <w:pPr>
        <w:tabs>
          <w:tab w:val="decimal" w:pos="8364"/>
        </w:tabs>
        <w:spacing w:line="276" w:lineRule="auto"/>
        <w:ind w:right="-144"/>
        <w:jc w:val="center"/>
        <w:rPr>
          <w:b/>
          <w:bCs/>
          <w:color w:val="000000"/>
        </w:rPr>
      </w:pPr>
    </w:p>
    <w:p w14:paraId="28F99C44" w14:textId="45086E6E" w:rsidR="0024737A" w:rsidRDefault="0024737A" w:rsidP="00130A49">
      <w:pPr>
        <w:tabs>
          <w:tab w:val="decimal" w:pos="8364"/>
        </w:tabs>
        <w:spacing w:line="276" w:lineRule="auto"/>
        <w:ind w:right="-144"/>
        <w:jc w:val="center"/>
        <w:rPr>
          <w:b/>
          <w:bCs/>
          <w:color w:val="000000"/>
        </w:rPr>
      </w:pPr>
    </w:p>
    <w:p w14:paraId="6F815550" w14:textId="4FB2D8B8" w:rsidR="00BB2F77" w:rsidRDefault="00BB2F77" w:rsidP="00130A49">
      <w:pPr>
        <w:tabs>
          <w:tab w:val="decimal" w:pos="8364"/>
        </w:tabs>
        <w:spacing w:line="276" w:lineRule="auto"/>
        <w:ind w:right="-144"/>
        <w:jc w:val="center"/>
        <w:rPr>
          <w:b/>
          <w:bCs/>
          <w:color w:val="000000"/>
        </w:rPr>
      </w:pPr>
    </w:p>
    <w:p w14:paraId="1B30F206" w14:textId="3FC1883A" w:rsidR="00BB2F77" w:rsidRDefault="00BB2F77" w:rsidP="00130A49">
      <w:pPr>
        <w:tabs>
          <w:tab w:val="decimal" w:pos="8364"/>
        </w:tabs>
        <w:spacing w:line="276" w:lineRule="auto"/>
        <w:ind w:right="-144"/>
        <w:jc w:val="center"/>
        <w:rPr>
          <w:b/>
          <w:bCs/>
          <w:color w:val="000000"/>
        </w:rPr>
      </w:pPr>
    </w:p>
    <w:p w14:paraId="7E93EDD0" w14:textId="77777777" w:rsidR="00BB2F77" w:rsidRDefault="00BB2F77" w:rsidP="00130A49">
      <w:pPr>
        <w:tabs>
          <w:tab w:val="decimal" w:pos="8364"/>
        </w:tabs>
        <w:spacing w:line="276" w:lineRule="auto"/>
        <w:ind w:right="-144"/>
        <w:jc w:val="center"/>
        <w:rPr>
          <w:b/>
          <w:bCs/>
          <w:color w:val="000000"/>
        </w:rPr>
      </w:pPr>
    </w:p>
    <w:p w14:paraId="0AECB01A" w14:textId="77777777" w:rsidR="0024737A" w:rsidRPr="00FF430B" w:rsidRDefault="0024737A"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C66158">
      <w:pPr>
        <w:spacing w:after="200" w:line="276" w:lineRule="auto"/>
        <w:rPr>
          <w:lang w:eastAsia="zh-CN"/>
        </w:rPr>
      </w:pPr>
      <w:bookmarkStart w:id="48" w:name="_Toc449692097"/>
      <w:bookmarkEnd w:id="4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C36A1">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8264900" w14:textId="0C172F1D" w:rsidR="002D6E71" w:rsidRDefault="002D6E71" w:rsidP="00284ED0">
      <w:pPr>
        <w:spacing w:line="276" w:lineRule="auto"/>
        <w:jc w:val="center"/>
        <w:rPr>
          <w:rFonts w:eastAsia="PMingLiU"/>
          <w:b/>
          <w:lang w:eastAsia="zh-CN"/>
        </w:rPr>
      </w:pPr>
    </w:p>
    <w:p w14:paraId="70772A66" w14:textId="26A2741B" w:rsidR="00BB2F77" w:rsidRDefault="00BB2F77" w:rsidP="00284ED0">
      <w:pPr>
        <w:spacing w:line="276" w:lineRule="auto"/>
        <w:jc w:val="center"/>
        <w:rPr>
          <w:rFonts w:eastAsia="PMingLiU"/>
          <w:b/>
          <w:lang w:eastAsia="zh-CN"/>
        </w:rPr>
      </w:pPr>
    </w:p>
    <w:p w14:paraId="414CFCC3" w14:textId="41898D39" w:rsidR="00BB2F77" w:rsidRDefault="00BB2F77" w:rsidP="00284ED0">
      <w:pPr>
        <w:spacing w:line="276" w:lineRule="auto"/>
        <w:jc w:val="center"/>
        <w:rPr>
          <w:rFonts w:eastAsia="PMingLiU"/>
          <w:b/>
          <w:lang w:eastAsia="zh-CN"/>
        </w:rPr>
      </w:pPr>
    </w:p>
    <w:p w14:paraId="54FB8904" w14:textId="50C438F7" w:rsidR="00BB2F77" w:rsidRDefault="00BB2F77" w:rsidP="00284ED0">
      <w:pPr>
        <w:spacing w:line="276" w:lineRule="auto"/>
        <w:jc w:val="center"/>
        <w:rPr>
          <w:rFonts w:eastAsia="PMingLiU"/>
          <w:b/>
          <w:lang w:eastAsia="zh-CN"/>
        </w:rPr>
      </w:pPr>
    </w:p>
    <w:p w14:paraId="12CA45C2" w14:textId="74E2D7C6" w:rsidR="00BB2F77" w:rsidRDefault="00BB2F77" w:rsidP="00284ED0">
      <w:pPr>
        <w:spacing w:line="276" w:lineRule="auto"/>
        <w:jc w:val="center"/>
        <w:rPr>
          <w:rFonts w:eastAsia="PMingLiU"/>
          <w:b/>
          <w:lang w:eastAsia="zh-CN"/>
        </w:rPr>
      </w:pPr>
    </w:p>
    <w:p w14:paraId="3D7CBEE4" w14:textId="75B40352" w:rsidR="00BB2F77" w:rsidRDefault="00BB2F77" w:rsidP="00284ED0">
      <w:pPr>
        <w:spacing w:line="276" w:lineRule="auto"/>
        <w:jc w:val="center"/>
        <w:rPr>
          <w:rFonts w:eastAsia="PMingLiU"/>
          <w:b/>
          <w:lang w:eastAsia="zh-CN"/>
        </w:rPr>
      </w:pPr>
    </w:p>
    <w:p w14:paraId="15F06078" w14:textId="41B1A2DA" w:rsidR="00BB2F77" w:rsidRDefault="00BB2F77" w:rsidP="00284ED0">
      <w:pPr>
        <w:spacing w:line="276" w:lineRule="auto"/>
        <w:jc w:val="center"/>
        <w:rPr>
          <w:rFonts w:eastAsia="PMingLiU"/>
          <w:b/>
          <w:lang w:eastAsia="zh-CN"/>
        </w:rPr>
      </w:pPr>
    </w:p>
    <w:p w14:paraId="56C15511" w14:textId="77777777" w:rsidR="00BB2F77" w:rsidRPr="00FF430B" w:rsidRDefault="00BB2F77"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bookmarkEnd w:id="59"/>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F15A888" w14:textId="77777777" w:rsidR="00BB2F77" w:rsidRDefault="0003591A" w:rsidP="00BB2F77">
      <w:pPr>
        <w:ind w:firstLine="709"/>
        <w:rPr>
          <w:b/>
          <w:lang w:val="en-US"/>
        </w:rPr>
      </w:pPr>
      <w:r w:rsidRPr="00FF430B">
        <w:t>Obiectul</w:t>
      </w:r>
      <w:r w:rsidR="003D3002" w:rsidRPr="003D3002">
        <w:rPr>
          <w:b/>
          <w:i/>
          <w:noProof w:val="0"/>
          <w:u w:val="single"/>
          <w:shd w:val="clear" w:color="auto" w:fill="FFFFFF" w:themeFill="background1"/>
          <w:lang w:eastAsia="ru-RU"/>
        </w:rPr>
        <w:t xml:space="preserve"> </w:t>
      </w:r>
      <w:r w:rsidR="00BB2F77">
        <w:rPr>
          <w:b/>
        </w:rPr>
        <w:t>Lucrări de reparație curente a unor porțiuni de străzi prin comuna Dărcăuți, r. Soroca – varianta albă</w:t>
      </w:r>
      <w:r w:rsidR="00C66158" w:rsidRPr="009316F9">
        <w:rPr>
          <w:b/>
          <w:i/>
          <w:noProof w:val="0"/>
          <w:shd w:val="clear" w:color="auto" w:fill="FFFFFF" w:themeFill="background1"/>
          <w:lang w:eastAsia="ru-RU"/>
        </w:rPr>
        <w:t xml:space="preserve"> </w:t>
      </w:r>
      <w:r w:rsidR="003D3002" w:rsidRPr="009316F9">
        <w:rPr>
          <w:b/>
          <w:i/>
          <w:noProof w:val="0"/>
          <w:shd w:val="clear" w:color="auto" w:fill="FFFFFF" w:themeFill="background1"/>
          <w:lang w:eastAsia="ru-RU"/>
        </w:rPr>
        <w:br/>
      </w:r>
      <w:r w:rsidRPr="00FF430B">
        <w:t>Autoritatea contractantă</w:t>
      </w:r>
      <w:r w:rsidR="00C66158">
        <w:t xml:space="preserve">: </w:t>
      </w:r>
      <w:r w:rsidR="00BB2F77" w:rsidRPr="003E5B45">
        <w:rPr>
          <w:b/>
          <w:lang w:val="en-US"/>
        </w:rPr>
        <w:t xml:space="preserve">primăria com. </w:t>
      </w:r>
      <w:r w:rsidR="00BB2F77">
        <w:rPr>
          <w:b/>
          <w:lang w:val="en-US"/>
        </w:rPr>
        <w:t>Dărcăuţi</w:t>
      </w:r>
      <w:r w:rsidR="00BB2F77" w:rsidRPr="00B70A09">
        <w:rPr>
          <w:b/>
          <w:lang w:val="en-US"/>
        </w:rPr>
        <w:t xml:space="preserve">, r. Soroca </w:t>
      </w:r>
    </w:p>
    <w:p w14:paraId="5F3D0C63" w14:textId="726DF324" w:rsidR="00233538" w:rsidRPr="00FF430B" w:rsidRDefault="0003591A" w:rsidP="00BB2F77">
      <w:pPr>
        <w:ind w:firstLine="709"/>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lastRenderedPageBreak/>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CCFA2F0" w14:textId="77777777" w:rsidR="003D3002" w:rsidRPr="00A83B06" w:rsidRDefault="003D3002" w:rsidP="003D3002">
      <w:pPr>
        <w:ind w:firstLine="709"/>
        <w:jc w:val="both"/>
        <w:rPr>
          <w:b/>
          <w:sz w:val="32"/>
          <w:szCs w:val="32"/>
          <w:u w:val="single"/>
        </w:rPr>
      </w:pPr>
      <w:r w:rsidRPr="00A83B06">
        <w:rPr>
          <w:b/>
          <w:sz w:val="32"/>
          <w:szCs w:val="32"/>
          <w:u w:val="single"/>
        </w:rPr>
        <w:t>Caietul de sarcini se anexează în SIA RSAP  în format PDF</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lastRenderedPageBreak/>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7A0CE1">
          <w:footerReference w:type="first" r:id="rId14"/>
          <w:pgSz w:w="11906" w:h="16838" w:code="9"/>
          <w:pgMar w:top="1418"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0C0F78" w:rsidRDefault="00460653" w:rsidP="00385C85">
            <w:pPr>
              <w:pStyle w:val="af3"/>
              <w:tabs>
                <w:tab w:val="left" w:pos="567"/>
                <w:tab w:val="right" w:pos="9531"/>
              </w:tabs>
              <w:ind w:firstLine="0"/>
              <w:rPr>
                <w:lang w:val="en-US"/>
              </w:rPr>
            </w:pPr>
            <w:proofErr w:type="spellStart"/>
            <w:r w:rsidRPr="000C0F78">
              <w:rPr>
                <w:lang w:val="en-US"/>
              </w:rPr>
              <w:t>Prezentul</w:t>
            </w:r>
            <w:proofErr w:type="spellEnd"/>
            <w:r w:rsidRPr="000C0F78">
              <w:rPr>
                <w:lang w:val="en-US"/>
              </w:rPr>
              <w:t xml:space="preserve"> contract </w:t>
            </w:r>
            <w:proofErr w:type="spellStart"/>
            <w:r w:rsidRPr="000C0F78">
              <w:rPr>
                <w:lang w:val="en-US"/>
              </w:rPr>
              <w:t>este</w:t>
            </w:r>
            <w:proofErr w:type="spellEnd"/>
            <w:r w:rsidRPr="000C0F78">
              <w:rPr>
                <w:lang w:val="en-US"/>
              </w:rPr>
              <w:t xml:space="preserve"> </w:t>
            </w:r>
            <w:proofErr w:type="spellStart"/>
            <w:r w:rsidRPr="000C0F78">
              <w:rPr>
                <w:lang w:val="en-US"/>
              </w:rPr>
              <w:t>încheiat</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urma</w:t>
            </w:r>
            <w:proofErr w:type="spellEnd"/>
            <w:r w:rsidRPr="000C0F78">
              <w:rPr>
                <w:lang w:val="en-US"/>
              </w:rPr>
              <w:t xml:space="preserve"> </w:t>
            </w:r>
            <w:proofErr w:type="spellStart"/>
            <w:r w:rsidRPr="000C0F78">
              <w:rPr>
                <w:lang w:val="en-US"/>
              </w:rPr>
              <w:t>procedurii</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nr. ________________ din data___________________, </w:t>
            </w:r>
            <w:proofErr w:type="spellStart"/>
            <w:r w:rsidRPr="000C0F78">
              <w:rPr>
                <w:lang w:val="en-US"/>
              </w:rPr>
              <w:t>între</w:t>
            </w:r>
            <w:proofErr w:type="spellEnd"/>
            <w:r w:rsidRPr="000C0F78">
              <w:rPr>
                <w:lang w:val="en-US"/>
              </w:rPr>
              <w:t>____________________________________________________</w:t>
            </w:r>
          </w:p>
          <w:p w14:paraId="117328E3" w14:textId="4F3283C9" w:rsidR="00460653" w:rsidRPr="006F7A7D" w:rsidRDefault="006F7A7D" w:rsidP="006F7A7D">
            <w:pPr>
              <w:rPr>
                <w:lang w:val="en-US"/>
              </w:rPr>
            </w:pPr>
            <w:r w:rsidRPr="003E5B45">
              <w:rPr>
                <w:b/>
                <w:lang w:val="en-US"/>
              </w:rPr>
              <w:t xml:space="preserve">primăria com. </w:t>
            </w:r>
            <w:r>
              <w:rPr>
                <w:b/>
                <w:lang w:val="en-US"/>
              </w:rPr>
              <w:t>Dărcăuţi</w:t>
            </w:r>
            <w:r w:rsidRPr="00B70A09">
              <w:rPr>
                <w:b/>
                <w:lang w:val="en-US"/>
              </w:rPr>
              <w:t>, r. Soroca</w:t>
            </w:r>
            <w:r w:rsidR="00460653" w:rsidRPr="00FF430B">
              <w:t>, cu sediul în</w:t>
            </w:r>
            <w:r w:rsidR="003D3002">
              <w:t xml:space="preserve"> </w:t>
            </w:r>
            <w:r w:rsidRPr="003E5B45">
              <w:rPr>
                <w:b/>
                <w:lang w:val="en-US"/>
              </w:rPr>
              <w:t xml:space="preserve">com. </w:t>
            </w:r>
            <w:r>
              <w:rPr>
                <w:b/>
                <w:lang w:val="en-US"/>
              </w:rPr>
              <w:t>Dărcăuţi</w:t>
            </w:r>
            <w:r w:rsidRPr="00B70A09">
              <w:rPr>
                <w:b/>
                <w:lang w:val="en-US"/>
              </w:rPr>
              <w:t>, r. Soroca</w:t>
            </w:r>
            <w:r w:rsidR="00460653" w:rsidRPr="00C66158">
              <w:rPr>
                <w:b/>
              </w:rPr>
              <w:t>,</w:t>
            </w:r>
            <w:r w:rsidR="00460653" w:rsidRPr="00FF430B">
              <w:t xml:space="preserve"> </w:t>
            </w:r>
            <w:r w:rsidR="00460653" w:rsidRPr="00FF430B">
              <w:tab/>
              <w:t xml:space="preserve">telefon: </w:t>
            </w:r>
            <w:r w:rsidRPr="00107AC6">
              <w:rPr>
                <w:color w:val="333333"/>
                <w:shd w:val="clear" w:color="auto" w:fill="FFFFFF"/>
                <w:lang w:val="en-US"/>
              </w:rPr>
              <w:t>0230</w:t>
            </w:r>
            <w:r w:rsidRPr="00107AC6">
              <w:rPr>
                <w:color w:val="333333"/>
                <w:shd w:val="clear" w:color="auto" w:fill="FFFFFF"/>
              </w:rPr>
              <w:t>72336</w:t>
            </w:r>
            <w:r w:rsidR="00460653" w:rsidRPr="00FF430B">
              <w:t>, fax: _____________,</w:t>
            </w:r>
            <w:r w:rsidR="009157BF" w:rsidRPr="000C0F78">
              <w:rPr>
                <w:lang w:val="en-US"/>
              </w:rPr>
              <w:t>IDNO</w:t>
            </w:r>
            <w:r w:rsidR="00460653" w:rsidRPr="000C0F78">
              <w:rPr>
                <w:lang w:val="en-US"/>
              </w:rPr>
              <w:t xml:space="preserve"> </w:t>
            </w:r>
            <w:hyperlink r:id="rId15" w:history="1">
              <w:r w:rsidRPr="00107AC6">
                <w:rPr>
                  <w:rFonts w:ascii="inherit" w:hAnsi="inherit" w:cs="Helvetica"/>
                  <w:color w:val="2771C5"/>
                  <w:sz w:val="23"/>
                  <w:szCs w:val="23"/>
                  <w:bdr w:val="none" w:sz="0" w:space="0" w:color="auto" w:frame="1"/>
                  <w:lang w:val="en-US"/>
                </w:rPr>
                <w:t>1007601001558</w:t>
              </w:r>
            </w:hyperlink>
            <w:r w:rsidR="00B51B6E" w:rsidRPr="000C0F78">
              <w:rPr>
                <w:lang w:val="en-US"/>
              </w:rPr>
              <w:t xml:space="preserve"> reprezentat prin </w:t>
            </w:r>
            <w:r w:rsidR="00C66158">
              <w:rPr>
                <w:b/>
                <w:noProof w:val="0"/>
                <w:u w:val="single"/>
                <w:shd w:val="clear" w:color="auto" w:fill="FFFFFF" w:themeFill="background1"/>
                <w:lang w:eastAsia="ru-RU"/>
              </w:rPr>
              <w:t>__________________</w:t>
            </w:r>
            <w:r w:rsidR="00356817" w:rsidRPr="00FF430B">
              <w:t xml:space="preserve"> </w:t>
            </w:r>
            <w:r w:rsidR="00356817">
              <w:t xml:space="preserve"> - </w:t>
            </w:r>
            <w:r w:rsidR="00C66158">
              <w:t>primar</w:t>
            </w:r>
            <w:r w:rsidR="00356817">
              <w:t xml:space="preserve">, </w:t>
            </w:r>
            <w:r w:rsidR="00460653" w:rsidRPr="00FF430B">
              <w:t>în calitate de</w:t>
            </w:r>
            <w:r w:rsidR="00B51B6E"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0C0F78" w:rsidRDefault="00460653" w:rsidP="00385C85">
            <w:pPr>
              <w:pStyle w:val="af3"/>
              <w:tabs>
                <w:tab w:val="left" w:pos="567"/>
              </w:tabs>
              <w:ind w:firstLine="0"/>
              <w:rPr>
                <w:sz w:val="20"/>
                <w:szCs w:val="20"/>
                <w:lang w:val="en-US"/>
              </w:rPr>
            </w:pPr>
            <w:proofErr w:type="spellStart"/>
            <w:r w:rsidRPr="000C0F78">
              <w:rPr>
                <w:lang w:val="en-US"/>
              </w:rPr>
              <w:t>telefon</w:t>
            </w:r>
            <w:proofErr w:type="spellEnd"/>
            <w:r w:rsidRPr="000C0F78">
              <w:rPr>
                <w:lang w:val="en-US"/>
              </w:rPr>
              <w:t>: ______________, fax: _____________,</w:t>
            </w:r>
            <w:r w:rsidR="00DF4DCF" w:rsidRPr="000C0F78">
              <w:rPr>
                <w:lang w:val="en-US"/>
              </w:rPr>
              <w:t xml:space="preserve"> </w:t>
            </w:r>
            <w:r w:rsidR="009157BF" w:rsidRPr="000C0F78">
              <w:rPr>
                <w:lang w:val="en-US"/>
              </w:rPr>
              <w:t>IDNO</w:t>
            </w:r>
            <w:r w:rsidRPr="000C0F78">
              <w:rPr>
                <w:lang w:val="en-US"/>
              </w:rPr>
              <w:t xml:space="preserve">________________ </w:t>
            </w:r>
            <w:proofErr w:type="spellStart"/>
            <w:r w:rsidRPr="000C0F78">
              <w:rPr>
                <w:lang w:val="en-US"/>
              </w:rPr>
              <w:t>autorizat</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activitatea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construcţii</w:t>
            </w:r>
            <w:proofErr w:type="spellEnd"/>
            <w:r w:rsidRPr="000C0F78">
              <w:rPr>
                <w:lang w:val="en-US"/>
              </w:rPr>
              <w:t xml:space="preserve">: </w:t>
            </w:r>
            <w:proofErr w:type="spellStart"/>
            <w:r w:rsidRPr="000C0F78">
              <w:rPr>
                <w:lang w:val="en-US"/>
              </w:rPr>
              <w:t>autorizaţia</w:t>
            </w:r>
            <w:proofErr w:type="spellEnd"/>
            <w:r w:rsidRPr="000C0F78">
              <w:rPr>
                <w:lang w:val="en-US"/>
              </w:rPr>
              <w:t xml:space="preserve"> nr. _______ </w:t>
            </w:r>
            <w:r w:rsidR="0016369C" w:rsidRPr="000C0F78">
              <w:rPr>
                <w:lang w:val="en-US"/>
              </w:rPr>
              <w:t>din „</w:t>
            </w:r>
            <w:r w:rsidRPr="000C0F78">
              <w:rPr>
                <w:lang w:val="en-US"/>
              </w:rPr>
              <w:t>_</w:t>
            </w:r>
            <w:proofErr w:type="gramStart"/>
            <w:r w:rsidRPr="000C0F78">
              <w:rPr>
                <w:lang w:val="en-US"/>
              </w:rPr>
              <w:t>_”_</w:t>
            </w:r>
            <w:proofErr w:type="gramEnd"/>
            <w:r w:rsidRPr="000C0F78">
              <w:rPr>
                <w:lang w:val="en-US"/>
              </w:rPr>
              <w:t xml:space="preserve">_____________20__, </w:t>
            </w:r>
            <w:proofErr w:type="spellStart"/>
            <w:r w:rsidRPr="000C0F78">
              <w:rPr>
                <w:lang w:val="en-US"/>
              </w:rPr>
              <w:t>eliberată</w:t>
            </w:r>
            <w:proofErr w:type="spellEnd"/>
            <w:r w:rsidRPr="000C0F78">
              <w:rPr>
                <w:lang w:val="en-US"/>
              </w:rPr>
              <w:t xml:space="preserve"> de __________________,pe un termen de ____</w:t>
            </w:r>
            <w:r w:rsidR="0016369C" w:rsidRPr="000C0F78">
              <w:rPr>
                <w:lang w:val="en-US"/>
              </w:rPr>
              <w:t xml:space="preserve"> ani, </w:t>
            </w:r>
            <w:proofErr w:type="spellStart"/>
            <w:r w:rsidR="0016369C" w:rsidRPr="000C0F78">
              <w:rPr>
                <w:lang w:val="en-US"/>
              </w:rPr>
              <w:t>pentru</w:t>
            </w:r>
            <w:proofErr w:type="spellEnd"/>
            <w:r w:rsidR="0016369C" w:rsidRPr="000C0F78">
              <w:rPr>
                <w:lang w:val="en-US"/>
              </w:rPr>
              <w:t xml:space="preserve"> </w:t>
            </w:r>
            <w:proofErr w:type="spellStart"/>
            <w:r w:rsidR="0016369C" w:rsidRPr="000C0F78">
              <w:rPr>
                <w:lang w:val="en-US"/>
              </w:rPr>
              <w:t>genurile</w:t>
            </w:r>
            <w:proofErr w:type="spellEnd"/>
            <w:r w:rsidR="0016369C" w:rsidRPr="000C0F78">
              <w:rPr>
                <w:lang w:val="en-US"/>
              </w:rPr>
              <w:t xml:space="preserve"> de </w:t>
            </w:r>
            <w:proofErr w:type="spellStart"/>
            <w:r w:rsidRPr="000C0F78">
              <w:rPr>
                <w:lang w:val="en-US"/>
              </w:rPr>
              <w:t>activitate</w:t>
            </w:r>
            <w:proofErr w:type="spellEnd"/>
            <w:r w:rsidRPr="000C0F78">
              <w:rPr>
                <w:lang w:val="en-US"/>
              </w:rPr>
              <w:t>___________________________________,</w:t>
            </w:r>
            <w:r w:rsidR="00CD0EA7" w:rsidRPr="000C0F78">
              <w:rPr>
                <w:lang w:val="en-US"/>
              </w:rPr>
              <w:t xml:space="preserve"> </w:t>
            </w:r>
            <w:proofErr w:type="spellStart"/>
            <w:r w:rsidR="00CD0EA7" w:rsidRPr="000C0F78">
              <w:rPr>
                <w:lang w:val="en-US"/>
              </w:rPr>
              <w:t>reprezentat</w:t>
            </w:r>
            <w:proofErr w:type="spellEnd"/>
            <w:r w:rsidR="00CD0EA7" w:rsidRPr="000C0F78">
              <w:rPr>
                <w:lang w:val="en-US"/>
              </w:rPr>
              <w:t xml:space="preserve"> </w:t>
            </w:r>
            <w:proofErr w:type="spellStart"/>
            <w:r w:rsidR="00CD0EA7" w:rsidRPr="000C0F78">
              <w:rPr>
                <w:lang w:val="en-US"/>
              </w:rPr>
              <w:t>prin</w:t>
            </w:r>
            <w:proofErr w:type="spellEnd"/>
            <w:r w:rsidR="00CD0EA7" w:rsidRPr="000C0F78">
              <w:rPr>
                <w:lang w:val="en-US"/>
              </w:rPr>
              <w:t xml:space="preserve"> </w:t>
            </w:r>
            <w:r w:rsidRPr="000C0F78">
              <w:rPr>
                <w:lang w:val="en-US"/>
              </w:rPr>
              <w:t>__________________</w:t>
            </w:r>
            <w:r w:rsidR="00CD0EA7" w:rsidRPr="000C0F78">
              <w:rPr>
                <w:lang w:val="en-US"/>
              </w:rPr>
              <w:t>__________________</w:t>
            </w:r>
            <w:r w:rsidRPr="000C0F78">
              <w:rPr>
                <w:lang w:val="en-US"/>
              </w:rPr>
              <w:t xml:space="preserve">_, </w:t>
            </w:r>
            <w:proofErr w:type="spellStart"/>
            <w:r w:rsidRPr="000C0F78">
              <w:rPr>
                <w:lang w:val="en-US"/>
              </w:rPr>
              <w:t>în</w:t>
            </w:r>
            <w:proofErr w:type="spellEnd"/>
            <w:r w:rsidRPr="000C0F78">
              <w:rPr>
                <w:lang w:val="en-US"/>
              </w:rPr>
              <w:t xml:space="preserve"> </w:t>
            </w:r>
            <w:proofErr w:type="spellStart"/>
            <w:r w:rsidRPr="000C0F78">
              <w:rPr>
                <w:lang w:val="en-US"/>
              </w:rPr>
              <w:t>calitate</w:t>
            </w:r>
            <w:proofErr w:type="spellEnd"/>
            <w:r w:rsidR="00CD0EA7" w:rsidRPr="000C0F78">
              <w:rPr>
                <w:lang w:val="en-US"/>
              </w:rPr>
              <w:t xml:space="preserve"> de </w:t>
            </w:r>
            <w:proofErr w:type="spellStart"/>
            <w:r w:rsidR="00CD0EA7" w:rsidRPr="000C0F78">
              <w:rPr>
                <w:lang w:val="en-US"/>
              </w:rPr>
              <w:t>Antreprenor</w:t>
            </w:r>
            <w:proofErr w:type="spellEnd"/>
            <w:r w:rsidR="00CD0EA7" w:rsidRPr="000C0F78">
              <w:rPr>
                <w:lang w:val="en-US"/>
              </w:rPr>
              <w:t xml:space="preserve">, pe de </w:t>
            </w:r>
            <w:proofErr w:type="spellStart"/>
            <w:r w:rsidR="00CD0EA7" w:rsidRPr="000C0F78">
              <w:rPr>
                <w:lang w:val="en-US"/>
              </w:rPr>
              <w:t>altă</w:t>
            </w:r>
            <w:proofErr w:type="spellEnd"/>
            <w:r w:rsidR="00CD0EA7" w:rsidRPr="000C0F78">
              <w:rPr>
                <w:lang w:val="en-US"/>
              </w:rPr>
              <w:t xml:space="preserve"> </w:t>
            </w:r>
            <w:proofErr w:type="spellStart"/>
            <w:r w:rsidR="00CD0EA7" w:rsidRPr="000C0F78">
              <w:rPr>
                <w:lang w:val="en-US"/>
              </w:rPr>
              <w:t>parte</w:t>
            </w:r>
            <w:proofErr w:type="spellEnd"/>
            <w:r w:rsidR="00CD0EA7" w:rsidRPr="000C0F78">
              <w:rPr>
                <w:lang w:val="en-US"/>
              </w:rPr>
              <w:t>.</w:t>
            </w:r>
          </w:p>
          <w:p w14:paraId="43F2E82E" w14:textId="77777777" w:rsidR="001A5517" w:rsidRPr="000C0F78" w:rsidRDefault="00460653" w:rsidP="00385C85">
            <w:pPr>
              <w:pStyle w:val="af3"/>
              <w:tabs>
                <w:tab w:val="left" w:pos="567"/>
              </w:tabs>
              <w:ind w:firstLine="0"/>
              <w:rPr>
                <w:sz w:val="20"/>
                <w:szCs w:val="20"/>
                <w:lang w:val="en-US"/>
              </w:rPr>
            </w:pPr>
            <w:r w:rsidRPr="000C0F78">
              <w:rPr>
                <w:sz w:val="20"/>
                <w:szCs w:val="20"/>
                <w:lang w:val="en-US"/>
              </w:rPr>
              <w:t xml:space="preserve"> (</w:t>
            </w:r>
            <w:proofErr w:type="spellStart"/>
            <w:r w:rsidRPr="000C0F78">
              <w:rPr>
                <w:sz w:val="20"/>
                <w:szCs w:val="20"/>
                <w:lang w:val="en-US"/>
              </w:rPr>
              <w:t>numele</w:t>
            </w:r>
            <w:proofErr w:type="spellEnd"/>
            <w:r w:rsidRPr="000C0F78">
              <w:rPr>
                <w:sz w:val="20"/>
                <w:szCs w:val="20"/>
                <w:lang w:val="en-US"/>
              </w:rPr>
              <w:t xml:space="preserve"> </w:t>
            </w:r>
            <w:proofErr w:type="spellStart"/>
            <w:r w:rsidRPr="000C0F78">
              <w:rPr>
                <w:sz w:val="20"/>
                <w:szCs w:val="20"/>
                <w:lang w:val="en-US"/>
              </w:rPr>
              <w:t>şi</w:t>
            </w:r>
            <w:proofErr w:type="spellEnd"/>
            <w:r w:rsidR="005D4B79" w:rsidRPr="000C0F78">
              <w:rPr>
                <w:sz w:val="20"/>
                <w:szCs w:val="20"/>
                <w:lang w:val="en-US"/>
              </w:rPr>
              <w:t xml:space="preserve"> </w:t>
            </w:r>
            <w:proofErr w:type="spellStart"/>
            <w:r w:rsidRPr="000C0F78">
              <w:rPr>
                <w:sz w:val="20"/>
                <w:szCs w:val="20"/>
                <w:lang w:val="en-US"/>
              </w:rPr>
              <w:t>funcţia</w:t>
            </w:r>
            <w:proofErr w:type="spellEnd"/>
            <w:r w:rsidRPr="000C0F78">
              <w:rPr>
                <w:sz w:val="20"/>
                <w:szCs w:val="20"/>
                <w:lang w:val="en-US"/>
              </w:rPr>
              <w:t xml:space="preserve"> </w:t>
            </w:r>
            <w:proofErr w:type="spellStart"/>
            <w:r w:rsidRPr="000C0F78">
              <w:rPr>
                <w:sz w:val="20"/>
                <w:szCs w:val="20"/>
                <w:lang w:val="en-US"/>
              </w:rPr>
              <w:t>conducătorului</w:t>
            </w:r>
            <w:proofErr w:type="spellEnd"/>
            <w:r w:rsidRPr="000C0F78">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56516CF"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1A1FEC">
              <w:rPr>
                <w:b/>
              </w:rPr>
              <w:t>Lucrăril</w:t>
            </w:r>
            <w:r w:rsidR="001A1FEC">
              <w:rPr>
                <w:b/>
              </w:rPr>
              <w:t>e</w:t>
            </w:r>
            <w:r w:rsidR="001A1FEC">
              <w:rPr>
                <w:b/>
              </w:rPr>
              <w:t xml:space="preserve"> de reparație curente a unor porțiuni de străzi prin comuna Dărcăuți, r. Soroca – varianta albă</w:t>
            </w:r>
            <w:r w:rsidR="001A1FEC" w:rsidRPr="00753AA3">
              <w:rPr>
                <w:b/>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7E43750" w:rsidR="00460653" w:rsidRPr="000C0F78" w:rsidRDefault="00A156C0" w:rsidP="00196AB4">
            <w:pPr>
              <w:pStyle w:val="af3"/>
              <w:tabs>
                <w:tab w:val="left" w:pos="567"/>
              </w:tabs>
              <w:spacing w:line="276" w:lineRule="auto"/>
              <w:ind w:firstLine="0"/>
              <w:rPr>
                <w:lang w:val="en-US"/>
              </w:rPr>
            </w:pPr>
            <w:r w:rsidRPr="000C0F78">
              <w:rPr>
                <w:lang w:val="en-US"/>
              </w:rPr>
              <w:t xml:space="preserve">2.1. </w:t>
            </w:r>
            <w:proofErr w:type="spellStart"/>
            <w:r w:rsidR="00460653" w:rsidRPr="000C0F78">
              <w:rPr>
                <w:lang w:val="en-US"/>
              </w:rPr>
              <w:t>Durata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contractate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de </w:t>
            </w:r>
            <w:proofErr w:type="spellStart"/>
            <w:r w:rsidR="00B32D9D">
              <w:rPr>
                <w:b/>
                <w:lang w:val="en-US"/>
              </w:rPr>
              <w:t>pînă</w:t>
            </w:r>
            <w:proofErr w:type="spellEnd"/>
            <w:r w:rsidR="00B32D9D">
              <w:rPr>
                <w:b/>
                <w:lang w:val="en-US"/>
              </w:rPr>
              <w:t xml:space="preserve"> la </w:t>
            </w:r>
            <w:proofErr w:type="gramStart"/>
            <w:r w:rsidR="00B32D9D">
              <w:rPr>
                <w:b/>
                <w:lang w:val="en-US"/>
              </w:rPr>
              <w:t xml:space="preserve">30.10.2022 </w:t>
            </w:r>
            <w:r w:rsidR="005D4B79" w:rsidRPr="000C0F78">
              <w:rPr>
                <w:lang w:val="en-US"/>
              </w:rPr>
              <w:t xml:space="preserve"> </w:t>
            </w:r>
            <w:proofErr w:type="spellStart"/>
            <w:r w:rsidR="00460653" w:rsidRPr="000C0F78">
              <w:rPr>
                <w:lang w:val="en-US"/>
              </w:rPr>
              <w:t>după</w:t>
            </w:r>
            <w:proofErr w:type="spellEnd"/>
            <w:proofErr w:type="gram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începere</w:t>
            </w:r>
            <w:proofErr w:type="spellEnd"/>
            <w:r w:rsidR="00460653" w:rsidRPr="000C0F78">
              <w:rPr>
                <w:lang w:val="en-US"/>
              </w:rPr>
              <w:t xml:space="preserve"> a </w:t>
            </w:r>
            <w:proofErr w:type="spellStart"/>
            <w:r w:rsidR="00460653" w:rsidRPr="000C0F78">
              <w:rPr>
                <w:lang w:val="en-US"/>
              </w:rPr>
              <w:t>execuţiei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asigurării</w:t>
            </w:r>
            <w:proofErr w:type="spellEnd"/>
            <w:r w:rsidR="00460653" w:rsidRPr="000C0F78">
              <w:rPr>
                <w:lang w:val="en-US"/>
              </w:rPr>
              <w:t xml:space="preserve"> </w:t>
            </w:r>
            <w:proofErr w:type="spellStart"/>
            <w:r w:rsidR="00460653" w:rsidRPr="000C0F78">
              <w:rPr>
                <w:lang w:val="en-US"/>
              </w:rPr>
              <w:t>lucrului</w:t>
            </w:r>
            <w:proofErr w:type="spellEnd"/>
            <w:r w:rsidR="00460653" w:rsidRPr="000C0F78">
              <w:rPr>
                <w:lang w:val="en-US"/>
              </w:rPr>
              <w:t xml:space="preserve"> </w:t>
            </w:r>
            <w:proofErr w:type="spellStart"/>
            <w:r w:rsidR="00460653" w:rsidRPr="000C0F78">
              <w:rPr>
                <w:lang w:val="en-US"/>
              </w:rPr>
              <w:t>ritmic</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r w:rsidR="005D4B79" w:rsidRPr="000C0F78">
              <w:rPr>
                <w:lang w:val="en-US"/>
              </w:rPr>
              <w:t>-</w:t>
            </w:r>
            <w:r w:rsidR="00460653" w:rsidRPr="000C0F78">
              <w:rPr>
                <w:lang w:val="en-US"/>
              </w:rPr>
              <w:t>ordonatorul</w:t>
            </w:r>
            <w:proofErr w:type="spellEnd"/>
            <w:r w:rsidR="00460653" w:rsidRPr="000C0F78">
              <w:rPr>
                <w:lang w:val="en-US"/>
              </w:rPr>
              <w:t xml:space="preserve"> de </w:t>
            </w:r>
            <w:proofErr w:type="spellStart"/>
            <w:r w:rsidR="00460653" w:rsidRPr="000C0F78">
              <w:rPr>
                <w:lang w:val="en-US"/>
              </w:rPr>
              <w:t>credite</w:t>
            </w:r>
            <w:proofErr w:type="spellEnd"/>
            <w:r w:rsidR="00460653" w:rsidRPr="000C0F78">
              <w:rPr>
                <w:lang w:val="en-US"/>
              </w:rPr>
              <w:t>.</w:t>
            </w:r>
          </w:p>
          <w:p w14:paraId="0D18755A" w14:textId="77777777" w:rsidR="00460653" w:rsidRPr="000C0F78" w:rsidRDefault="00A156C0" w:rsidP="00196AB4">
            <w:pPr>
              <w:pStyle w:val="af3"/>
              <w:tabs>
                <w:tab w:val="left" w:pos="567"/>
              </w:tabs>
              <w:spacing w:line="276" w:lineRule="auto"/>
              <w:ind w:firstLine="0"/>
              <w:rPr>
                <w:lang w:val="en-US"/>
              </w:rPr>
            </w:pPr>
            <w:r w:rsidRPr="000C0F78">
              <w:rPr>
                <w:lang w:val="en-US"/>
              </w:rPr>
              <w:lastRenderedPageBreak/>
              <w:t xml:space="preserve">2.2.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conform </w:t>
            </w:r>
            <w:proofErr w:type="spellStart"/>
            <w:r w:rsidR="00460653" w:rsidRPr="000C0F78">
              <w:rPr>
                <w:lang w:val="en-US"/>
              </w:rPr>
              <w:t>specificaţiei</w:t>
            </w:r>
            <w:proofErr w:type="spellEnd"/>
            <w:r w:rsidR="00460653" w:rsidRPr="000C0F78">
              <w:rPr>
                <w:lang w:val="en-US"/>
              </w:rPr>
              <w:t xml:space="preserve"> din </w:t>
            </w:r>
            <w:proofErr w:type="spellStart"/>
            <w:r w:rsidR="00460653" w:rsidRPr="000C0F78">
              <w:rPr>
                <w:lang w:val="en-US"/>
              </w:rPr>
              <w:t>anexa</w:t>
            </w:r>
            <w:proofErr w:type="spellEnd"/>
            <w:r w:rsidR="00460653" w:rsidRPr="000C0F78">
              <w:rPr>
                <w:lang w:val="en-US"/>
              </w:rPr>
              <w:t xml:space="preserve"> </w:t>
            </w:r>
            <w:r w:rsidR="009157BF" w:rsidRPr="000C0F78">
              <w:rPr>
                <w:lang w:val="en-US"/>
              </w:rPr>
              <w:t xml:space="preserve">la </w:t>
            </w:r>
            <w:proofErr w:type="spellStart"/>
            <w:r w:rsidR="00460653" w:rsidRPr="000C0F78">
              <w:rPr>
                <w:lang w:val="en-US"/>
              </w:rPr>
              <w:t>prezentul</w:t>
            </w:r>
            <w:proofErr w:type="spellEnd"/>
            <w:r w:rsidR="00460653" w:rsidRPr="000C0F78">
              <w:rPr>
                <w:lang w:val="en-US"/>
              </w:rPr>
              <w:t xml:space="preserve"> contract. </w:t>
            </w:r>
          </w:p>
          <w:p w14:paraId="7E5AA4F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2.3.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fi </w:t>
            </w:r>
            <w:proofErr w:type="spellStart"/>
            <w:r w:rsidR="00460653" w:rsidRPr="000C0F78">
              <w:rPr>
                <w:lang w:val="en-US"/>
              </w:rPr>
              <w:t>prelungită</w:t>
            </w:r>
            <w:proofErr w:type="spellEnd"/>
            <w:r w:rsidR="00460653" w:rsidRPr="000C0F78">
              <w:rPr>
                <w:lang w:val="en-US"/>
              </w:rPr>
              <w:t xml:space="preserve"> </w:t>
            </w:r>
            <w:proofErr w:type="spellStart"/>
            <w:r w:rsidR="00EB65F6" w:rsidRPr="000C0F78">
              <w:rPr>
                <w:lang w:val="en-US"/>
              </w:rPr>
              <w:t>sau</w:t>
            </w:r>
            <w:proofErr w:type="spellEnd"/>
            <w:r w:rsidR="00EB65F6" w:rsidRPr="000C0F78">
              <w:rPr>
                <w:lang w:val="en-US"/>
              </w:rPr>
              <w:t xml:space="preserve"> </w:t>
            </w:r>
            <w:proofErr w:type="spellStart"/>
            <w:r w:rsidR="00EB65F6" w:rsidRPr="000C0F78">
              <w:rPr>
                <w:lang w:val="en-US"/>
              </w:rPr>
              <w:t>suspendată</w:t>
            </w:r>
            <w:proofErr w:type="spellEnd"/>
            <w:r w:rsidR="00EB65F6"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constrângerea</w:t>
            </w:r>
            <w:proofErr w:type="spellEnd"/>
            <w:r w:rsidR="00460653" w:rsidRPr="000C0F78">
              <w:rPr>
                <w:lang w:val="en-US"/>
              </w:rPr>
              <w:t xml:space="preserve"> </w:t>
            </w:r>
            <w:proofErr w:type="spellStart"/>
            <w:r w:rsidR="00460653" w:rsidRPr="000C0F78">
              <w:rPr>
                <w:lang w:val="en-US"/>
              </w:rPr>
              <w:t>activităţii</w:t>
            </w:r>
            <w:proofErr w:type="spellEnd"/>
            <w:r w:rsidR="00460653" w:rsidRPr="000C0F78">
              <w:rPr>
                <w:lang w:val="en-US"/>
              </w:rPr>
              <w:t xml:space="preserve"> se </w:t>
            </w:r>
            <w:proofErr w:type="spellStart"/>
            <w:r w:rsidR="00460653" w:rsidRPr="000C0F78">
              <w:rPr>
                <w:lang w:val="en-US"/>
              </w:rPr>
              <w:t>datorează</w:t>
            </w:r>
            <w:proofErr w:type="spellEnd"/>
            <w:r w:rsidR="00460653" w:rsidRPr="000C0F78">
              <w:rPr>
                <w:lang w:val="en-US"/>
              </w:rPr>
              <w:t xml:space="preserve"> </w:t>
            </w:r>
            <w:proofErr w:type="spellStart"/>
            <w:r w:rsidR="00460653" w:rsidRPr="000C0F78">
              <w:rPr>
                <w:lang w:val="en-US"/>
              </w:rPr>
              <w:t>următoarelor</w:t>
            </w:r>
            <w:proofErr w:type="spellEnd"/>
            <w:r w:rsidR="00460653" w:rsidRPr="000C0F78">
              <w:rPr>
                <w:lang w:val="en-US"/>
              </w:rPr>
              <w:t xml:space="preserve"> </w:t>
            </w:r>
            <w:proofErr w:type="spellStart"/>
            <w:r w:rsidR="00460653" w:rsidRPr="000C0F78">
              <w:rPr>
                <w:lang w:val="en-US"/>
              </w:rPr>
              <w:t>cauze</w:t>
            </w:r>
            <w:proofErr w:type="spellEnd"/>
            <w:r w:rsidR="00460653" w:rsidRPr="000C0F78">
              <w:rPr>
                <w:lang w:val="en-US"/>
              </w:rPr>
              <w:t>:</w:t>
            </w:r>
          </w:p>
          <w:p w14:paraId="76772BBC" w14:textId="77777777" w:rsidR="00460653" w:rsidRPr="00FF430B" w:rsidRDefault="00460653" w:rsidP="00EC36A1">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EC36A1">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C36A1">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C36A1">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2.4. </w:t>
            </w:r>
            <w:r w:rsidR="00460653" w:rsidRPr="000C0F78">
              <w:rPr>
                <w:lang w:val="en-US"/>
              </w:rPr>
              <w:t xml:space="preserve">Conform </w:t>
            </w:r>
            <w:proofErr w:type="spellStart"/>
            <w:r w:rsidR="00460653" w:rsidRPr="000C0F78">
              <w:rPr>
                <w:lang w:val="en-US"/>
              </w:rPr>
              <w:t>dispoziţiei</w:t>
            </w:r>
            <w:proofErr w:type="spellEnd"/>
            <w:r w:rsidR="00460653" w:rsidRPr="000C0F78">
              <w:rPr>
                <w:lang w:val="en-US"/>
              </w:rPr>
              <w:t xml:space="preserve"> </w:t>
            </w:r>
            <w:proofErr w:type="spellStart"/>
            <w:r w:rsidR="00460653" w:rsidRPr="000C0F78">
              <w:rPr>
                <w:lang w:val="en-US"/>
              </w:rPr>
              <w:t>scrise</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sista</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ale </w:t>
            </w:r>
            <w:proofErr w:type="spellStart"/>
            <w:r w:rsidR="00460653" w:rsidRPr="000C0F78">
              <w:rPr>
                <w:lang w:val="en-US"/>
              </w:rPr>
              <w:t>acestora</w:t>
            </w:r>
            <w:proofErr w:type="spellEnd"/>
            <w:r w:rsidR="00460653" w:rsidRPr="000C0F78">
              <w:rPr>
                <w:lang w:val="en-US"/>
              </w:rPr>
              <w:t xml:space="preserve"> pe o </w:t>
            </w:r>
            <w:proofErr w:type="spellStart"/>
            <w:r w:rsidR="00460653" w:rsidRPr="000C0F78">
              <w:rPr>
                <w:lang w:val="en-US"/>
              </w:rPr>
              <w:t>durată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necesar</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proteja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mod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aşa</w:t>
            </w:r>
            <w:proofErr w:type="spellEnd"/>
            <w:r w:rsidR="00460653" w:rsidRPr="000C0F78">
              <w:rPr>
                <w:lang w:val="en-US"/>
              </w:rPr>
              <w:t xml:space="preserve"> cum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dispune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generate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din </w:t>
            </w:r>
            <w:proofErr w:type="spellStart"/>
            <w:r w:rsidR="00460653" w:rsidRPr="000C0F78">
              <w:rPr>
                <w:lang w:val="en-US"/>
              </w:rPr>
              <w:t>ele</w:t>
            </w:r>
            <w:proofErr w:type="spellEnd"/>
            <w:r w:rsidR="00460653" w:rsidRPr="000C0F78">
              <w:rPr>
                <w:lang w:val="en-US"/>
              </w:rPr>
              <w:t xml:space="preserve">, din </w:t>
            </w:r>
            <w:proofErr w:type="spellStart"/>
            <w:r w:rsidR="00460653" w:rsidRPr="000C0F78">
              <w:rPr>
                <w:lang w:val="en-US"/>
              </w:rPr>
              <w:t>iniţiativa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suportă</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protejarea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diligenţă</w:t>
            </w:r>
            <w:proofErr w:type="spellEnd"/>
            <w:r w:rsidR="00460653" w:rsidRPr="000C0F78">
              <w:rPr>
                <w:lang w:val="en-US"/>
              </w:rPr>
              <w:t>.</w:t>
            </w:r>
          </w:p>
          <w:p w14:paraId="7A34E3E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2.5. </w:t>
            </w:r>
            <w:r w:rsidR="00460653" w:rsidRPr="000C0F78">
              <w:rPr>
                <w:lang w:val="en-US"/>
              </w:rPr>
              <w:t xml:space="preserve">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183D79" w:rsidRPr="000C0F78">
              <w:rPr>
                <w:lang w:val="en-US"/>
              </w:rPr>
              <w:t>va</w:t>
            </w:r>
            <w:proofErr w:type="spellEnd"/>
            <w:r w:rsidR="00183D79" w:rsidRPr="000C0F78">
              <w:rPr>
                <w:lang w:val="en-US"/>
              </w:rPr>
              <w:t xml:space="preserve"> </w:t>
            </w:r>
            <w:proofErr w:type="spellStart"/>
            <w:r w:rsidR="00183D79" w:rsidRPr="000C0F78">
              <w:rPr>
                <w:lang w:val="en-US"/>
              </w:rPr>
              <w:t>notifica</w:t>
            </w:r>
            <w:proofErr w:type="spellEnd"/>
            <w:r w:rsidR="00183D79" w:rsidRPr="000C0F78">
              <w:rPr>
                <w:lang w:val="en-US"/>
              </w:rPr>
              <w:t xml:space="preserve"> </w:t>
            </w:r>
            <w:proofErr w:type="spellStart"/>
            <w:r w:rsidR="00183D79" w:rsidRPr="000C0F78">
              <w:rPr>
                <w:lang w:val="en-US"/>
              </w:rPr>
              <w:t>Beneficiarul</w:t>
            </w:r>
            <w:proofErr w:type="spellEnd"/>
            <w:r w:rsidR="00183D79" w:rsidRPr="000C0F78">
              <w:rPr>
                <w:lang w:val="en-US"/>
              </w:rPr>
              <w:t xml:space="preserve"> </w:t>
            </w:r>
            <w:proofErr w:type="spellStart"/>
            <w:r w:rsidR="00183D79" w:rsidRPr="000C0F78">
              <w:rPr>
                <w:lang w:val="en-US"/>
              </w:rPr>
              <w:t>că</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îndeplinite</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solicitând</w:t>
            </w:r>
            <w:proofErr w:type="spellEnd"/>
            <w:r w:rsidR="00460653" w:rsidRPr="000C0F78">
              <w:rPr>
                <w:lang w:val="en-US"/>
              </w:rPr>
              <w:t xml:space="preserve"> </w:t>
            </w:r>
            <w:proofErr w:type="spellStart"/>
            <w:r w:rsidR="00460653" w:rsidRPr="000C0F78">
              <w:rPr>
                <w:lang w:val="en-US"/>
              </w:rPr>
              <w:t>convocarea</w:t>
            </w:r>
            <w:proofErr w:type="spellEnd"/>
            <w:r w:rsidR="00460653" w:rsidRPr="000C0F78">
              <w:rPr>
                <w:lang w:val="en-US"/>
              </w:rPr>
              <w:t xml:space="preserve"> </w:t>
            </w:r>
            <w:proofErr w:type="spellStart"/>
            <w:r w:rsidR="00460653" w:rsidRPr="000C0F78">
              <w:rPr>
                <w:lang w:val="en-US"/>
              </w:rPr>
              <w:t>comisiei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acestei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w:t>
            </w:r>
            <w:proofErr w:type="gramStart"/>
            <w:r w:rsidR="00460653" w:rsidRPr="000C0F78">
              <w:rPr>
                <w:lang w:val="en-US"/>
              </w:rPr>
              <w:t xml:space="preserve">de  </w:t>
            </w:r>
            <w:proofErr w:type="spellStart"/>
            <w:r w:rsidR="00460653" w:rsidRPr="000C0F78">
              <w:rPr>
                <w:lang w:val="en-US"/>
              </w:rPr>
              <w:t>recepţie</w:t>
            </w:r>
            <w:proofErr w:type="spellEnd"/>
            <w:proofErr w:type="gram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9F4F112"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327AFA">
              <w:rPr>
                <w:b/>
                <w:noProof w:val="0"/>
                <w:lang w:eastAsia="ru-RU"/>
              </w:rPr>
              <w:t xml:space="preserve">10 ani </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0C0F78" w:rsidRDefault="00E503F9" w:rsidP="00196AB4">
            <w:pPr>
              <w:pStyle w:val="af3"/>
              <w:tabs>
                <w:tab w:val="left" w:pos="321"/>
              </w:tabs>
              <w:spacing w:line="276" w:lineRule="auto"/>
              <w:ind w:firstLine="0"/>
              <w:rPr>
                <w:lang w:val="en-US"/>
              </w:rPr>
            </w:pPr>
            <w:r w:rsidRPr="000C0F78">
              <w:rPr>
                <w:lang w:val="en-US"/>
              </w:rPr>
              <w:t>3.</w:t>
            </w:r>
            <w:proofErr w:type="gramStart"/>
            <w:r w:rsidRPr="000C0F78">
              <w:rPr>
                <w:lang w:val="en-US"/>
              </w:rPr>
              <w:t>2</w:t>
            </w:r>
            <w:r w:rsidR="00A156C0" w:rsidRPr="000C0F78">
              <w:rPr>
                <w:lang w:val="en-US"/>
              </w:rPr>
              <w:t>.</w:t>
            </w:r>
            <w:r w:rsidR="00460653" w:rsidRPr="000C0F78">
              <w:rPr>
                <w:lang w:val="en-US"/>
              </w:rPr>
              <w:t>Achitările</w:t>
            </w:r>
            <w:proofErr w:type="gram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efectuate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transfer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facturilor</w:t>
            </w:r>
            <w:proofErr w:type="spellEnd"/>
            <w:r w:rsidR="00460653" w:rsidRPr="000C0F78">
              <w:rPr>
                <w:lang w:val="en-US"/>
              </w:rPr>
              <w:t xml:space="preserve"> </w:t>
            </w:r>
            <w:proofErr w:type="spellStart"/>
            <w:r w:rsidR="00460653" w:rsidRPr="000C0F78">
              <w:rPr>
                <w:lang w:val="en-US"/>
              </w:rPr>
              <w:t>fiscale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proceselor</w:t>
            </w:r>
            <w:proofErr w:type="spellEnd"/>
            <w:r w:rsidR="00460653" w:rsidRPr="000C0F78">
              <w:rPr>
                <w:lang w:val="en-US"/>
              </w:rPr>
              <w:t xml:space="preserve"> </w:t>
            </w:r>
            <w:r w:rsidR="00A156C0" w:rsidRPr="000C0F78">
              <w:rPr>
                <w:lang w:val="en-US"/>
              </w:rPr>
              <w:t>–</w:t>
            </w:r>
            <w:r w:rsidR="00460653" w:rsidRPr="000C0F78">
              <w:rPr>
                <w:lang w:val="en-US"/>
              </w:rPr>
              <w:t xml:space="preserve"> verbale de </w:t>
            </w:r>
            <w:proofErr w:type="spellStart"/>
            <w:r w:rsidR="00460653" w:rsidRPr="000C0F78">
              <w:rPr>
                <w:lang w:val="en-US"/>
              </w:rPr>
              <w:t>recepţie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semnate</w:t>
            </w:r>
            <w:proofErr w:type="spellEnd"/>
            <w:r w:rsidR="00460653" w:rsidRPr="000C0F78">
              <w:rPr>
                <w:lang w:val="en-US"/>
              </w:rPr>
              <w:t xml:space="preserve"> </w:t>
            </w:r>
            <w:proofErr w:type="spellStart"/>
            <w:r w:rsidR="00460653" w:rsidRPr="000C0F78">
              <w:rPr>
                <w:lang w:val="en-US"/>
              </w:rPr>
              <w:t>şi</w:t>
            </w:r>
            <w:proofErr w:type="spellEnd"/>
            <w:r w:rsidR="00995AF6" w:rsidRPr="000C0F78">
              <w:rPr>
                <w:lang w:val="en-US"/>
              </w:rPr>
              <w:t xml:space="preserve"> </w:t>
            </w:r>
            <w:proofErr w:type="spellStart"/>
            <w:r w:rsidR="00995AF6" w:rsidRPr="000C0F78">
              <w:rPr>
                <w:lang w:val="en-US"/>
              </w:rPr>
              <w:t>acceptate</w:t>
            </w:r>
            <w:proofErr w:type="spellEnd"/>
            <w:r w:rsidR="00995AF6" w:rsidRPr="000C0F78">
              <w:rPr>
                <w:lang w:val="en-US"/>
              </w:rPr>
              <w:t xml:space="preserve"> de </w:t>
            </w:r>
            <w:proofErr w:type="spellStart"/>
            <w:r w:rsidR="00995AF6" w:rsidRPr="000C0F78">
              <w:rPr>
                <w:lang w:val="en-US"/>
              </w:rPr>
              <w:t>către</w:t>
            </w:r>
            <w:proofErr w:type="spellEnd"/>
            <w:r w:rsidR="00995AF6" w:rsidRPr="000C0F78">
              <w:rPr>
                <w:lang w:val="en-US"/>
              </w:rPr>
              <w:t xml:space="preserve"> </w:t>
            </w:r>
            <w:proofErr w:type="spellStart"/>
            <w:r w:rsidR="00995AF6" w:rsidRPr="000C0F78">
              <w:rPr>
                <w:lang w:val="en-US"/>
              </w:rPr>
              <w:t>Beneficiar</w:t>
            </w:r>
            <w:proofErr w:type="spellEnd"/>
            <w:r w:rsidR="00995AF6" w:rsidRPr="000C0F78">
              <w:rPr>
                <w:lang w:val="en-US"/>
              </w:rPr>
              <w:t>.</w:t>
            </w:r>
          </w:p>
          <w:p w14:paraId="4312716F" w14:textId="77777777" w:rsidR="00A946E0" w:rsidRPr="000C0F78" w:rsidRDefault="00A156C0" w:rsidP="00196AB4">
            <w:pPr>
              <w:pStyle w:val="af3"/>
              <w:tabs>
                <w:tab w:val="left" w:pos="37"/>
              </w:tabs>
              <w:spacing w:line="276" w:lineRule="auto"/>
              <w:ind w:firstLine="0"/>
              <w:rPr>
                <w:lang w:val="en-US"/>
              </w:rPr>
            </w:pPr>
            <w:r w:rsidRPr="000C0F78">
              <w:rPr>
                <w:lang w:val="en-US"/>
              </w:rPr>
              <w:t xml:space="preserve">3.3.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verifica</w:t>
            </w:r>
            <w:proofErr w:type="spellEnd"/>
            <w:r w:rsidR="00460653" w:rsidRPr="000C0F78">
              <w:rPr>
                <w:lang w:val="en-US"/>
              </w:rPr>
              <w:t xml:space="preserve"> </w:t>
            </w:r>
            <w:proofErr w:type="spellStart"/>
            <w:r w:rsidR="00460653" w:rsidRPr="000C0F78">
              <w:rPr>
                <w:lang w:val="en-US"/>
              </w:rPr>
              <w:t>procesele</w:t>
            </w:r>
            <w:proofErr w:type="spellEnd"/>
            <w:r w:rsidR="009E719D" w:rsidRPr="000C0F78">
              <w:rPr>
                <w:lang w:val="en-US"/>
              </w:rPr>
              <w:t>-</w:t>
            </w:r>
            <w:r w:rsidR="00460653" w:rsidRPr="000C0F78">
              <w:rPr>
                <w:lang w:val="en-US"/>
              </w:rPr>
              <w:t xml:space="preserve">verbale de </w:t>
            </w:r>
            <w:proofErr w:type="spellStart"/>
            <w:r w:rsidR="00460653" w:rsidRPr="000C0F78">
              <w:rPr>
                <w:lang w:val="en-US"/>
              </w:rPr>
              <w:t>recepție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termen de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calendaristice</w:t>
            </w:r>
            <w:proofErr w:type="spellEnd"/>
            <w:r w:rsidR="00460653" w:rsidRPr="000C0F78">
              <w:rPr>
                <w:lang w:val="en-US"/>
              </w:rPr>
              <w:t xml:space="preserve"> de la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de la </w:t>
            </w:r>
            <w:proofErr w:type="spellStart"/>
            <w:r w:rsidR="00460653" w:rsidRPr="000C0F78">
              <w:rPr>
                <w:lang w:val="en-US"/>
              </w:rPr>
              <w:t>Antreprenor</w:t>
            </w:r>
            <w:proofErr w:type="spellEnd"/>
            <w:r w:rsidR="00460653" w:rsidRPr="000C0F78">
              <w:rPr>
                <w:lang w:val="en-US"/>
              </w:rPr>
              <w:t>.</w:t>
            </w:r>
          </w:p>
          <w:p w14:paraId="3596857E" w14:textId="77777777" w:rsidR="00A946E0" w:rsidRPr="000C0F78" w:rsidRDefault="00316769" w:rsidP="00196AB4">
            <w:pPr>
              <w:pStyle w:val="af3"/>
              <w:tabs>
                <w:tab w:val="left" w:pos="37"/>
              </w:tabs>
              <w:spacing w:line="276" w:lineRule="auto"/>
              <w:ind w:firstLine="0"/>
              <w:rPr>
                <w:lang w:val="en-US"/>
              </w:rPr>
            </w:pPr>
            <w:r w:rsidRPr="000C0F78">
              <w:rPr>
                <w:lang w:val="en-US"/>
              </w:rPr>
              <w:t>3.4</w:t>
            </w:r>
            <w:r w:rsidR="00A156C0" w:rsidRPr="000C0F78">
              <w:rPr>
                <w:lang w:val="en-US"/>
              </w:rPr>
              <w:t xml:space="preserve">. </w:t>
            </w:r>
            <w:r w:rsidR="00460653" w:rsidRPr="000C0F78">
              <w:rPr>
                <w:lang w:val="en-US"/>
              </w:rPr>
              <w:t xml:space="preserve">Plata </w:t>
            </w:r>
            <w:proofErr w:type="spellStart"/>
            <w:r w:rsidR="00460653" w:rsidRPr="000C0F78">
              <w:rPr>
                <w:lang w:val="en-US"/>
              </w:rPr>
              <w:t>facturii</w:t>
            </w:r>
            <w:proofErr w:type="spellEnd"/>
            <w:r w:rsidR="00460653" w:rsidRPr="000C0F78">
              <w:rPr>
                <w:lang w:val="en-US"/>
              </w:rPr>
              <w:t xml:space="preserve"> finale se </w:t>
            </w:r>
            <w:proofErr w:type="spellStart"/>
            <w:r w:rsidR="00460653" w:rsidRPr="000C0F78">
              <w:rPr>
                <w:lang w:val="en-US"/>
              </w:rPr>
              <w:t>va</w:t>
            </w:r>
            <w:proofErr w:type="spellEnd"/>
            <w:r w:rsidR="00460653" w:rsidRPr="000C0F78">
              <w:rPr>
                <w:lang w:val="en-US"/>
              </w:rPr>
              <w:t xml:space="preserve"> face </w:t>
            </w:r>
            <w:proofErr w:type="spellStart"/>
            <w:r w:rsidR="00460653" w:rsidRPr="000C0F78">
              <w:rPr>
                <w:lang w:val="en-US"/>
              </w:rPr>
              <w:t>imediat</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acceptarea</w:t>
            </w:r>
            <w:proofErr w:type="spellEnd"/>
            <w:r w:rsidR="00460653" w:rsidRPr="000C0F78">
              <w:rPr>
                <w:lang w:val="en-US"/>
              </w:rPr>
              <w:t xml:space="preserve"> </w:t>
            </w:r>
            <w:proofErr w:type="spellStart"/>
            <w:r w:rsidR="00460653" w:rsidRPr="000C0F78">
              <w:rPr>
                <w:lang w:val="en-US"/>
              </w:rPr>
              <w:t>situaţiei</w:t>
            </w:r>
            <w:proofErr w:type="spellEnd"/>
            <w:r w:rsidR="00460653" w:rsidRPr="000C0F78">
              <w:rPr>
                <w:lang w:val="en-US"/>
              </w:rPr>
              <w:t xml:space="preserve"> de </w:t>
            </w:r>
            <w:proofErr w:type="spellStart"/>
            <w:r w:rsidR="00460653" w:rsidRPr="000C0F78">
              <w:rPr>
                <w:lang w:val="en-US"/>
              </w:rPr>
              <w:t>plată</w:t>
            </w:r>
            <w:proofErr w:type="spellEnd"/>
            <w:r w:rsidR="00460653" w:rsidRPr="000C0F78">
              <w:rPr>
                <w:lang w:val="en-US"/>
              </w:rPr>
              <w:t xml:space="preserve"> definitive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se </w:t>
            </w:r>
            <w:proofErr w:type="spellStart"/>
            <w:r w:rsidR="00460653" w:rsidRPr="000C0F78">
              <w:rPr>
                <w:lang w:val="en-US"/>
              </w:rPr>
              <w:t>prelungeşte</w:t>
            </w:r>
            <w:proofErr w:type="spellEnd"/>
            <w:r w:rsidR="00460653" w:rsidRPr="000C0F78">
              <w:rPr>
                <w:lang w:val="en-US"/>
              </w:rPr>
              <w:t xml:space="preserve"> din </w:t>
            </w:r>
            <w:proofErr w:type="spellStart"/>
            <w:r w:rsidR="00460653" w:rsidRPr="000C0F78">
              <w:rPr>
                <w:lang w:val="en-US"/>
              </w:rPr>
              <w:t>diferite</w:t>
            </w:r>
            <w:proofErr w:type="spellEnd"/>
            <w:r w:rsidR="00460653" w:rsidRPr="000C0F78">
              <w:rPr>
                <w:lang w:val="en-US"/>
              </w:rPr>
              <w:t xml:space="preserve"> motive,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special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eventuale</w:t>
            </w:r>
            <w:proofErr w:type="spellEnd"/>
            <w:r w:rsidR="00460653" w:rsidRPr="000C0F78">
              <w:rPr>
                <w:lang w:val="en-US"/>
              </w:rPr>
              <w:t xml:space="preserve"> </w:t>
            </w:r>
            <w:proofErr w:type="spellStart"/>
            <w:r w:rsidR="00460653" w:rsidRPr="000C0F78">
              <w:rPr>
                <w:lang w:val="en-US"/>
              </w:rPr>
              <w:t>litigii</w:t>
            </w:r>
            <w:proofErr w:type="spellEnd"/>
            <w:r w:rsidR="00460653" w:rsidRPr="000C0F78">
              <w:rPr>
                <w:lang w:val="en-US"/>
              </w:rPr>
              <w:t xml:space="preserve">, </w:t>
            </w:r>
            <w:proofErr w:type="spellStart"/>
            <w:r w:rsidR="00460653" w:rsidRPr="000C0F78">
              <w:rPr>
                <w:lang w:val="en-US"/>
              </w:rPr>
              <w:t>contravaloarea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care n</w:t>
            </w:r>
            <w:r w:rsidR="00183D79" w:rsidRPr="000C0F78">
              <w:rPr>
                <w:lang w:val="en-US"/>
              </w:rPr>
              <w:t>u su</w:t>
            </w:r>
            <w:r w:rsidR="00460653" w:rsidRPr="000C0F78">
              <w:rPr>
                <w:lang w:val="en-US"/>
              </w:rPr>
              <w:t xml:space="preserve">nt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litigiu</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plătită</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6A8C0844" w14:textId="77777777" w:rsidR="00E503F9" w:rsidRPr="000C0F78" w:rsidRDefault="00316769" w:rsidP="00196AB4">
            <w:pPr>
              <w:pStyle w:val="af3"/>
              <w:tabs>
                <w:tab w:val="left" w:pos="37"/>
              </w:tabs>
              <w:spacing w:line="276" w:lineRule="auto"/>
              <w:ind w:firstLine="0"/>
              <w:rPr>
                <w:lang w:val="en-US"/>
              </w:rPr>
            </w:pPr>
            <w:r w:rsidRPr="000C0F78">
              <w:rPr>
                <w:lang w:val="en-US"/>
              </w:rPr>
              <w:t>3.</w:t>
            </w:r>
            <w:proofErr w:type="gramStart"/>
            <w:r w:rsidRPr="000C0F78">
              <w:rPr>
                <w:lang w:val="en-US"/>
              </w:rPr>
              <w:t>5</w:t>
            </w:r>
            <w:r w:rsidR="00A156C0" w:rsidRPr="000C0F78">
              <w:rPr>
                <w:lang w:val="en-US"/>
              </w:rPr>
              <w:t>.</w:t>
            </w:r>
            <w:r w:rsidR="00460653" w:rsidRPr="000C0F78">
              <w:rPr>
                <w:lang w:val="en-US"/>
              </w:rPr>
              <w:t>Lucrările</w:t>
            </w:r>
            <w:proofErr w:type="gramEnd"/>
            <w:r w:rsidR="00460653" w:rsidRPr="000C0F78">
              <w:rPr>
                <w:lang w:val="en-US"/>
              </w:rPr>
              <w:t xml:space="preserve"> nu </w:t>
            </w:r>
            <w:proofErr w:type="spellStart"/>
            <w:r w:rsidR="00183D79" w:rsidRPr="000C0F78">
              <w:rPr>
                <w:lang w:val="en-US"/>
              </w:rPr>
              <w:t>vor</w:t>
            </w:r>
            <w:proofErr w:type="spellEnd"/>
            <w:r w:rsidR="00183D79" w:rsidRPr="000C0F78">
              <w:rPr>
                <w:lang w:val="en-US"/>
              </w:rPr>
              <w:t xml:space="preserve"> fi considerate </w:t>
            </w:r>
            <w:proofErr w:type="spellStart"/>
            <w:r w:rsidR="00183D79" w:rsidRPr="000C0F78">
              <w:rPr>
                <w:lang w:val="en-US"/>
              </w:rPr>
              <w:t>finalizate</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183D79" w:rsidRPr="000C0F78">
              <w:rPr>
                <w:lang w:val="en-US"/>
              </w:rPr>
              <w:t xml:space="preserve"> </w:t>
            </w:r>
            <w:proofErr w:type="spellStart"/>
            <w:r w:rsidR="00183D79" w:rsidRPr="000C0F78">
              <w:rPr>
                <w:lang w:val="en-US"/>
              </w:rPr>
              <w:t>câ</w:t>
            </w:r>
            <w:r w:rsidR="00460653" w:rsidRPr="000C0F78">
              <w:rPr>
                <w:lang w:val="en-US"/>
              </w:rPr>
              <w:t>nd</w:t>
            </w:r>
            <w:proofErr w:type="spellEnd"/>
            <w:r w:rsidR="00460653" w:rsidRPr="000C0F78">
              <w:rPr>
                <w:lang w:val="en-US"/>
              </w:rPr>
              <w:t xml:space="preserve"> </w:t>
            </w:r>
            <w:proofErr w:type="spellStart"/>
            <w:r w:rsidR="00460653" w:rsidRPr="000C0F78">
              <w:rPr>
                <w:lang w:val="en-US"/>
              </w:rPr>
              <w:t>procesul</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semnat</w:t>
            </w:r>
            <w:proofErr w:type="spellEnd"/>
            <w:r w:rsidR="00460653" w:rsidRPr="000C0F78">
              <w:rPr>
                <w:lang w:val="en-US"/>
              </w:rPr>
              <w:t xml:space="preserve"> de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confirmă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r w:rsidR="00A946E0" w:rsidRPr="000C0F78">
              <w:rPr>
                <w:lang w:val="en-US"/>
              </w:rPr>
              <w:t xml:space="preserve">conform </w:t>
            </w:r>
            <w:proofErr w:type="spellStart"/>
            <w:r w:rsidR="00A946E0" w:rsidRPr="000C0F78">
              <w:rPr>
                <w:lang w:val="en-US"/>
              </w:rPr>
              <w:t>contractului</w:t>
            </w:r>
            <w:proofErr w:type="spellEnd"/>
            <w:r w:rsidR="00A946E0" w:rsidRPr="000C0F78">
              <w:rPr>
                <w:lang w:val="en-US"/>
              </w:rPr>
              <w:t>.</w:t>
            </w:r>
          </w:p>
          <w:p w14:paraId="1925FC36" w14:textId="77777777" w:rsidR="00267805" w:rsidRPr="000C0F78" w:rsidRDefault="00316769" w:rsidP="00A101F6">
            <w:pPr>
              <w:pStyle w:val="af3"/>
              <w:tabs>
                <w:tab w:val="left" w:pos="37"/>
              </w:tabs>
              <w:spacing w:line="276" w:lineRule="auto"/>
              <w:ind w:firstLine="0"/>
              <w:rPr>
                <w:lang w:val="en-US"/>
              </w:rPr>
            </w:pPr>
            <w:r w:rsidRPr="000C0F78">
              <w:rPr>
                <w:lang w:val="en-US"/>
              </w:rPr>
              <w:lastRenderedPageBreak/>
              <w:t>3.</w:t>
            </w:r>
            <w:proofErr w:type="gramStart"/>
            <w:r w:rsidRPr="000C0F78">
              <w:rPr>
                <w:lang w:val="en-US"/>
              </w:rPr>
              <w:t>6</w:t>
            </w:r>
            <w:r w:rsidR="00A227F2" w:rsidRPr="000C0F78">
              <w:rPr>
                <w:lang w:val="en-US"/>
              </w:rPr>
              <w:t>.Garanţia</w:t>
            </w:r>
            <w:proofErr w:type="gramEnd"/>
            <w:r w:rsidR="00A227F2" w:rsidRPr="000C0F78">
              <w:rPr>
                <w:lang w:val="en-US"/>
              </w:rPr>
              <w:t xml:space="preserve"> de </w:t>
            </w:r>
            <w:proofErr w:type="spellStart"/>
            <w:r w:rsidR="00A227F2" w:rsidRPr="000C0F78">
              <w:rPr>
                <w:lang w:val="en-US"/>
              </w:rPr>
              <w:t>bună</w:t>
            </w:r>
            <w:proofErr w:type="spellEnd"/>
            <w:r w:rsidR="00A227F2" w:rsidRPr="000C0F78">
              <w:rPr>
                <w:lang w:val="en-US"/>
              </w:rPr>
              <w:t xml:space="preserve"> </w:t>
            </w:r>
            <w:proofErr w:type="spellStart"/>
            <w:r w:rsidR="00A227F2" w:rsidRPr="000C0F78">
              <w:rPr>
                <w:lang w:val="en-US"/>
              </w:rPr>
              <w:t>execuţie</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w:t>
            </w:r>
            <w:proofErr w:type="spellStart"/>
            <w:r w:rsidR="00A227F2" w:rsidRPr="000C0F78">
              <w:rPr>
                <w:lang w:val="en-US"/>
              </w:rPr>
              <w:t>restitui</w:t>
            </w:r>
            <w:proofErr w:type="spellEnd"/>
            <w:r w:rsidR="00A227F2" w:rsidRPr="000C0F78">
              <w:rPr>
                <w:lang w:val="en-US"/>
              </w:rPr>
              <w:t xml:space="preserve"> </w:t>
            </w:r>
            <w:proofErr w:type="spellStart"/>
            <w:r w:rsidR="00A227F2" w:rsidRPr="000C0F78">
              <w:rPr>
                <w:lang w:val="en-US"/>
              </w:rPr>
              <w:t>Antreprenorului</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baza</w:t>
            </w:r>
            <w:proofErr w:type="spellEnd"/>
            <w:r w:rsidR="00A227F2" w:rsidRPr="000C0F78">
              <w:rPr>
                <w:lang w:val="en-US"/>
              </w:rPr>
              <w:t xml:space="preserve"> </w:t>
            </w:r>
            <w:proofErr w:type="spellStart"/>
            <w:r w:rsidR="00A227F2" w:rsidRPr="000C0F78">
              <w:rPr>
                <w:lang w:val="en-US"/>
              </w:rPr>
              <w:t>notificării</w:t>
            </w:r>
            <w:proofErr w:type="spellEnd"/>
            <w:r w:rsidR="00A227F2" w:rsidRPr="000C0F78">
              <w:rPr>
                <w:lang w:val="en-US"/>
              </w:rPr>
              <w:t xml:space="preserve"> </w:t>
            </w:r>
            <w:proofErr w:type="spellStart"/>
            <w:r w:rsidR="00A227F2" w:rsidRPr="000C0F78">
              <w:rPr>
                <w:lang w:val="en-US"/>
              </w:rPr>
              <w:t>Beneficiarului</w:t>
            </w:r>
            <w:proofErr w:type="spellEnd"/>
            <w:r w:rsidR="00A227F2" w:rsidRPr="000C0F78">
              <w:rPr>
                <w:lang w:val="en-US"/>
              </w:rPr>
              <w:t xml:space="preserve"> </w:t>
            </w:r>
            <w:proofErr w:type="spellStart"/>
            <w:r w:rsidR="00A227F2" w:rsidRPr="000C0F78">
              <w:rPr>
                <w:lang w:val="en-US"/>
              </w:rPr>
              <w:t>către</w:t>
            </w:r>
            <w:proofErr w:type="spellEnd"/>
            <w:r w:rsidR="00A227F2" w:rsidRPr="000C0F78">
              <w:rPr>
                <w:lang w:val="en-US"/>
              </w:rPr>
              <w:t xml:space="preserve"> </w:t>
            </w:r>
            <w:proofErr w:type="spellStart"/>
            <w:r w:rsidR="00A227F2" w:rsidRPr="000C0F78">
              <w:rPr>
                <w:lang w:val="en-US"/>
              </w:rPr>
              <w:t>agentul</w:t>
            </w:r>
            <w:proofErr w:type="spellEnd"/>
            <w:r w:rsidR="00A227F2" w:rsidRPr="000C0F78">
              <w:rPr>
                <w:lang w:val="en-US"/>
              </w:rPr>
              <w:t xml:space="preserve"> </w:t>
            </w:r>
            <w:proofErr w:type="spellStart"/>
            <w:r w:rsidR="00A227F2" w:rsidRPr="000C0F78">
              <w:rPr>
                <w:lang w:val="en-US"/>
              </w:rPr>
              <w:t>bancar</w:t>
            </w:r>
            <w:proofErr w:type="spellEnd"/>
            <w:r w:rsidR="00A227F2" w:rsidRPr="000C0F78">
              <w:rPr>
                <w:lang w:val="en-US"/>
              </w:rPr>
              <w:t xml:space="preserve">. </w:t>
            </w:r>
            <w:proofErr w:type="spellStart"/>
            <w:r w:rsidR="00A227F2" w:rsidRPr="000C0F78">
              <w:rPr>
                <w:lang w:val="en-US"/>
              </w:rPr>
              <w:t>Notificarea</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face </w:t>
            </w:r>
            <w:proofErr w:type="spellStart"/>
            <w:r w:rsidR="00A227F2" w:rsidRPr="000C0F78">
              <w:rPr>
                <w:lang w:val="en-US"/>
              </w:rPr>
              <w:t>după</w:t>
            </w:r>
            <w:proofErr w:type="spellEnd"/>
            <w:r w:rsidR="00A227F2" w:rsidRPr="000C0F78">
              <w:rPr>
                <w:lang w:val="en-US"/>
              </w:rPr>
              <w:t xml:space="preserve"> </w:t>
            </w:r>
            <w:proofErr w:type="spellStart"/>
            <w:r w:rsidR="00A227F2" w:rsidRPr="000C0F78">
              <w:rPr>
                <w:lang w:val="en-US"/>
              </w:rPr>
              <w:t>semnarea</w:t>
            </w:r>
            <w:proofErr w:type="spellEnd"/>
            <w:r w:rsidR="00A227F2" w:rsidRPr="000C0F78">
              <w:rPr>
                <w:lang w:val="en-US"/>
              </w:rPr>
              <w:t xml:space="preserve"> </w:t>
            </w:r>
            <w:proofErr w:type="spellStart"/>
            <w:r w:rsidR="00A227F2" w:rsidRPr="000C0F78">
              <w:rPr>
                <w:lang w:val="en-US"/>
              </w:rPr>
              <w:t>procesului</w:t>
            </w:r>
            <w:proofErr w:type="spellEnd"/>
            <w:r w:rsidR="00A227F2" w:rsidRPr="000C0F78">
              <w:rPr>
                <w:lang w:val="en-US"/>
              </w:rPr>
              <w:t xml:space="preserve">-verbal de </w:t>
            </w:r>
            <w:proofErr w:type="spellStart"/>
            <w:r w:rsidR="00A227F2" w:rsidRPr="000C0F78">
              <w:rPr>
                <w:lang w:val="en-US"/>
              </w:rPr>
              <w:t>recepţie</w:t>
            </w:r>
            <w:proofErr w:type="spellEnd"/>
            <w:r w:rsidR="00A227F2" w:rsidRPr="000C0F78">
              <w:rPr>
                <w:lang w:val="en-US"/>
              </w:rPr>
              <w:t xml:space="preserve"> la </w:t>
            </w:r>
            <w:proofErr w:type="spellStart"/>
            <w:r w:rsidR="00A227F2" w:rsidRPr="000C0F78">
              <w:rPr>
                <w:lang w:val="en-US"/>
              </w:rPr>
              <w:t>terminarea</w:t>
            </w:r>
            <w:proofErr w:type="spellEnd"/>
            <w:r w:rsidR="00A227F2" w:rsidRPr="000C0F78">
              <w:rPr>
                <w:lang w:val="en-US"/>
              </w:rPr>
              <w:t xml:space="preserve"> </w:t>
            </w:r>
            <w:proofErr w:type="spellStart"/>
            <w:r w:rsidR="00A227F2" w:rsidRPr="000C0F78">
              <w:rPr>
                <w:lang w:val="en-US"/>
              </w:rPr>
              <w:t>lucrărilor</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cel</w:t>
            </w:r>
            <w:proofErr w:type="spellEnd"/>
            <w:r w:rsidR="00A227F2" w:rsidRPr="000C0F78">
              <w:rPr>
                <w:lang w:val="en-US"/>
              </w:rPr>
              <w:t xml:space="preserve"> </w:t>
            </w:r>
            <w:proofErr w:type="spellStart"/>
            <w:r w:rsidR="00A227F2" w:rsidRPr="000C0F78">
              <w:rPr>
                <w:lang w:val="en-US"/>
              </w:rPr>
              <w:t>mult</w:t>
            </w:r>
            <w:proofErr w:type="spellEnd"/>
            <w:r w:rsidR="00A227F2" w:rsidRPr="000C0F78">
              <w:rPr>
                <w:lang w:val="en-US"/>
              </w:rPr>
              <w:t xml:space="preserve"> 15 </w:t>
            </w:r>
            <w:proofErr w:type="spellStart"/>
            <w:r w:rsidR="00A227F2" w:rsidRPr="000C0F78">
              <w:rPr>
                <w:lang w:val="en-US"/>
              </w:rPr>
              <w:t>zile</w:t>
            </w:r>
            <w:proofErr w:type="spellEnd"/>
            <w:r w:rsidR="00A227F2"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61495F7C" w14:textId="77777777" w:rsidR="00A156C0" w:rsidRPr="000C0F78"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0C0F78" w:rsidRDefault="00A101F6" w:rsidP="00371806">
            <w:pPr>
              <w:pStyle w:val="af3"/>
              <w:tabs>
                <w:tab w:val="left" w:pos="567"/>
              </w:tabs>
              <w:spacing w:line="276" w:lineRule="auto"/>
              <w:ind w:firstLine="0"/>
              <w:rPr>
                <w:lang w:val="en-US"/>
              </w:rPr>
            </w:pPr>
            <w:r w:rsidRPr="000C0F78">
              <w:rPr>
                <w:lang w:val="en-US"/>
              </w:rPr>
              <w:t xml:space="preserve">4.3. </w:t>
            </w:r>
            <w:proofErr w:type="spellStart"/>
            <w:r w:rsidR="00D7570D" w:rsidRPr="000C0F78">
              <w:rPr>
                <w:lang w:val="en-US"/>
              </w:rPr>
              <w:t>Antreprenorul</w:t>
            </w:r>
            <w:proofErr w:type="spellEnd"/>
            <w:r w:rsidR="00D7570D" w:rsidRPr="000C0F78">
              <w:rPr>
                <w:lang w:val="en-US"/>
              </w:rPr>
              <w:t xml:space="preserve"> are </w:t>
            </w:r>
            <w:proofErr w:type="spellStart"/>
            <w:r w:rsidR="00D7570D" w:rsidRPr="000C0F78">
              <w:rPr>
                <w:lang w:val="en-US"/>
              </w:rPr>
              <w:t>obligația</w:t>
            </w:r>
            <w:proofErr w:type="spellEnd"/>
            <w:r w:rsidR="00D7570D" w:rsidRPr="000C0F78">
              <w:rPr>
                <w:lang w:val="en-US"/>
              </w:rPr>
              <w:t xml:space="preserve"> de a </w:t>
            </w:r>
            <w:proofErr w:type="spellStart"/>
            <w:r w:rsidR="00D7570D" w:rsidRPr="000C0F78">
              <w:rPr>
                <w:lang w:val="en-US"/>
              </w:rPr>
              <w:t>supraveghea</w:t>
            </w:r>
            <w:proofErr w:type="spellEnd"/>
            <w:r w:rsidR="00D7570D" w:rsidRPr="000C0F78">
              <w:rPr>
                <w:lang w:val="en-US"/>
              </w:rPr>
              <w:t xml:space="preserve"> </w:t>
            </w:r>
            <w:proofErr w:type="spellStart"/>
            <w:r w:rsidR="00D7570D" w:rsidRPr="000C0F78">
              <w:rPr>
                <w:lang w:val="en-US"/>
              </w:rPr>
              <w:t>lucrările</w:t>
            </w:r>
            <w:proofErr w:type="spellEnd"/>
            <w:r w:rsidR="00D7570D" w:rsidRPr="000C0F78">
              <w:rPr>
                <w:lang w:val="en-US"/>
              </w:rPr>
              <w:t xml:space="preserve">, de a </w:t>
            </w:r>
            <w:proofErr w:type="spellStart"/>
            <w:r w:rsidR="00D7570D" w:rsidRPr="000C0F78">
              <w:rPr>
                <w:lang w:val="en-US"/>
              </w:rPr>
              <w:t>asigura</w:t>
            </w:r>
            <w:proofErr w:type="spellEnd"/>
            <w:r w:rsidR="00D7570D" w:rsidRPr="000C0F78">
              <w:rPr>
                <w:lang w:val="en-US"/>
              </w:rPr>
              <w:t xml:space="preserve"> </w:t>
            </w:r>
            <w:proofErr w:type="spellStart"/>
            <w:r w:rsidR="00D7570D" w:rsidRPr="000C0F78">
              <w:rPr>
                <w:lang w:val="en-US"/>
              </w:rPr>
              <w:t>forța</w:t>
            </w:r>
            <w:proofErr w:type="spellEnd"/>
            <w:r w:rsidR="00D7570D" w:rsidRPr="000C0F78">
              <w:rPr>
                <w:lang w:val="en-US"/>
              </w:rPr>
              <w:t xml:space="preserve"> de </w:t>
            </w:r>
            <w:proofErr w:type="spellStart"/>
            <w:r w:rsidR="00D7570D" w:rsidRPr="000C0F78">
              <w:rPr>
                <w:lang w:val="en-US"/>
              </w:rPr>
              <w:t>muncă</w:t>
            </w:r>
            <w:proofErr w:type="spellEnd"/>
            <w:r w:rsidR="00D7570D" w:rsidRPr="000C0F78">
              <w:rPr>
                <w:lang w:val="en-US"/>
              </w:rPr>
              <w:t xml:space="preserve">, </w:t>
            </w:r>
            <w:proofErr w:type="spellStart"/>
            <w:r w:rsidR="00D7570D" w:rsidRPr="000C0F78">
              <w:rPr>
                <w:lang w:val="en-US"/>
              </w:rPr>
              <w:t>materialele</w:t>
            </w:r>
            <w:proofErr w:type="spellEnd"/>
            <w:r w:rsidR="00D7570D" w:rsidRPr="000C0F78">
              <w:rPr>
                <w:lang w:val="en-US"/>
              </w:rPr>
              <w:t xml:space="preserve">, </w:t>
            </w:r>
            <w:proofErr w:type="spellStart"/>
            <w:r w:rsidR="00D7570D" w:rsidRPr="000C0F78">
              <w:rPr>
                <w:lang w:val="en-US"/>
              </w:rPr>
              <w:t>instalațiile</w:t>
            </w:r>
            <w:proofErr w:type="spellEnd"/>
            <w:r w:rsidR="00D7570D" w:rsidRPr="000C0F78">
              <w:rPr>
                <w:lang w:val="en-US"/>
              </w:rPr>
              <w:t xml:space="preserve">, </w:t>
            </w:r>
            <w:proofErr w:type="spellStart"/>
            <w:r w:rsidR="00D7570D" w:rsidRPr="000C0F78">
              <w:rPr>
                <w:lang w:val="en-US"/>
              </w:rPr>
              <w:t>echipamentele</w:t>
            </w:r>
            <w:proofErr w:type="spellEnd"/>
            <w:r w:rsidR="00D7570D" w:rsidRPr="000C0F78">
              <w:rPr>
                <w:lang w:val="en-US"/>
              </w:rPr>
              <w:t xml:space="preserv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toate</w:t>
            </w:r>
            <w:proofErr w:type="spellEnd"/>
            <w:r w:rsidR="00D7570D" w:rsidRPr="000C0F78">
              <w:rPr>
                <w:lang w:val="en-US"/>
              </w:rPr>
              <w:t xml:space="preserve"> </w:t>
            </w:r>
            <w:proofErr w:type="spellStart"/>
            <w:r w:rsidR="00D7570D" w:rsidRPr="000C0F78">
              <w:rPr>
                <w:lang w:val="en-US"/>
              </w:rPr>
              <w:t>celelalte</w:t>
            </w:r>
            <w:proofErr w:type="spellEnd"/>
            <w:r w:rsidR="00D7570D" w:rsidRPr="000C0F78">
              <w:rPr>
                <w:lang w:val="en-US"/>
              </w:rPr>
              <w:t xml:space="preserve"> </w:t>
            </w:r>
            <w:proofErr w:type="spellStart"/>
            <w:r w:rsidR="00D7570D" w:rsidRPr="000C0F78">
              <w:rPr>
                <w:lang w:val="en-US"/>
              </w:rPr>
              <w:t>obiecte</w:t>
            </w:r>
            <w:proofErr w:type="spellEnd"/>
            <w:r w:rsidR="00D7570D" w:rsidRPr="000C0F78">
              <w:rPr>
                <w:lang w:val="en-US"/>
              </w:rPr>
              <w:t xml:space="preserve"> fie de </w:t>
            </w:r>
            <w:proofErr w:type="spellStart"/>
            <w:r w:rsidR="00D7570D" w:rsidRPr="000C0F78">
              <w:rPr>
                <w:lang w:val="en-US"/>
              </w:rPr>
              <w:t>natură</w:t>
            </w:r>
            <w:proofErr w:type="spellEnd"/>
            <w:r w:rsidR="00D7570D" w:rsidRPr="000C0F78">
              <w:rPr>
                <w:lang w:val="en-US"/>
              </w:rPr>
              <w:t xml:space="preserve"> </w:t>
            </w:r>
            <w:proofErr w:type="spellStart"/>
            <w:r w:rsidR="00D7570D" w:rsidRPr="000C0F78">
              <w:rPr>
                <w:lang w:val="en-US"/>
              </w:rPr>
              <w:t>provizorie</w:t>
            </w:r>
            <w:proofErr w:type="spellEnd"/>
            <w:r w:rsidR="00D7570D" w:rsidRPr="000C0F78">
              <w:rPr>
                <w:lang w:val="en-US"/>
              </w:rPr>
              <w:t xml:space="preserve">, fie definitive </w:t>
            </w:r>
            <w:proofErr w:type="spellStart"/>
            <w:r w:rsidR="00D7570D" w:rsidRPr="000C0F78">
              <w:rPr>
                <w:lang w:val="en-US"/>
              </w:rPr>
              <w:t>cerute</w:t>
            </w:r>
            <w:proofErr w:type="spellEnd"/>
            <w:r w:rsidR="00D7570D" w:rsidRPr="000C0F78">
              <w:rPr>
                <w:lang w:val="en-US"/>
              </w:rPr>
              <w:t xml:space="preserve"> de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pentru</w:t>
            </w:r>
            <w:proofErr w:type="spellEnd"/>
            <w:r w:rsidR="00D7570D" w:rsidRPr="000C0F78">
              <w:rPr>
                <w:lang w:val="en-US"/>
              </w:rPr>
              <w:t xml:space="preserve"> contract, </w:t>
            </w:r>
            <w:proofErr w:type="spellStart"/>
            <w:r w:rsidR="00D7570D" w:rsidRPr="000C0F78">
              <w:rPr>
                <w:lang w:val="en-US"/>
              </w:rPr>
              <w:t>în</w:t>
            </w:r>
            <w:proofErr w:type="spellEnd"/>
            <w:r w:rsidR="00D7570D" w:rsidRPr="000C0F78">
              <w:rPr>
                <w:lang w:val="en-US"/>
              </w:rPr>
              <w:t xml:space="preserve"> </w:t>
            </w:r>
            <w:proofErr w:type="spellStart"/>
            <w:r w:rsidR="00D7570D" w:rsidRPr="000C0F78">
              <w:rPr>
                <w:lang w:val="en-US"/>
              </w:rPr>
              <w:t>măsura</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care </w:t>
            </w:r>
            <w:proofErr w:type="spellStart"/>
            <w:r w:rsidR="00D7570D" w:rsidRPr="000C0F78">
              <w:rPr>
                <w:lang w:val="en-US"/>
              </w:rPr>
              <w:t>necesitatea</w:t>
            </w:r>
            <w:proofErr w:type="spellEnd"/>
            <w:r w:rsidR="00D7570D" w:rsidRPr="000C0F78">
              <w:rPr>
                <w:lang w:val="en-US"/>
              </w:rPr>
              <w:t xml:space="preserve"> </w:t>
            </w:r>
            <w:proofErr w:type="spellStart"/>
            <w:r w:rsidR="00D7570D" w:rsidRPr="000C0F78">
              <w:rPr>
                <w:lang w:val="en-US"/>
              </w:rPr>
              <w:t>asigurării</w:t>
            </w:r>
            <w:proofErr w:type="spellEnd"/>
            <w:r w:rsidR="00D7570D" w:rsidRPr="000C0F78">
              <w:rPr>
                <w:lang w:val="en-US"/>
              </w:rPr>
              <w:t xml:space="preserve"> </w:t>
            </w:r>
            <w:proofErr w:type="spellStart"/>
            <w:r w:rsidR="00D7570D" w:rsidRPr="000C0F78">
              <w:rPr>
                <w:lang w:val="en-US"/>
              </w:rPr>
              <w:t>acestora</w:t>
            </w:r>
            <w:proofErr w:type="spellEnd"/>
            <w:r w:rsidR="00D7570D" w:rsidRPr="000C0F78">
              <w:rPr>
                <w:lang w:val="en-US"/>
              </w:rPr>
              <w:t xml:space="preserve"> </w:t>
            </w:r>
            <w:proofErr w:type="spellStart"/>
            <w:r w:rsidR="00D7570D" w:rsidRPr="000C0F78">
              <w:rPr>
                <w:lang w:val="en-US"/>
              </w:rPr>
              <w:t>este</w:t>
            </w:r>
            <w:proofErr w:type="spellEnd"/>
            <w:r w:rsidR="00D7570D" w:rsidRPr="000C0F78">
              <w:rPr>
                <w:lang w:val="en-US"/>
              </w:rPr>
              <w:t xml:space="preserve"> </w:t>
            </w:r>
            <w:proofErr w:type="spellStart"/>
            <w:r w:rsidR="00D7570D" w:rsidRPr="000C0F78">
              <w:rPr>
                <w:lang w:val="en-US"/>
              </w:rPr>
              <w:t>prevăzută</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contract </w:t>
            </w:r>
            <w:proofErr w:type="spellStart"/>
            <w:r w:rsidR="00D7570D" w:rsidRPr="000C0F78">
              <w:rPr>
                <w:lang w:val="en-US"/>
              </w:rPr>
              <w:t>sau</w:t>
            </w:r>
            <w:proofErr w:type="spellEnd"/>
            <w:r w:rsidR="00D7570D" w:rsidRPr="000C0F78">
              <w:rPr>
                <w:lang w:val="en-US"/>
              </w:rPr>
              <w:t xml:space="preserve"> se </w:t>
            </w:r>
            <w:proofErr w:type="spellStart"/>
            <w:r w:rsidR="00D7570D" w:rsidRPr="000C0F78">
              <w:rPr>
                <w:lang w:val="en-US"/>
              </w:rPr>
              <w:t>poate</w:t>
            </w:r>
            <w:proofErr w:type="spellEnd"/>
            <w:r w:rsidR="00D7570D" w:rsidRPr="000C0F78">
              <w:rPr>
                <w:lang w:val="en-US"/>
              </w:rPr>
              <w:t xml:space="preserve"> deduce </w:t>
            </w:r>
            <w:proofErr w:type="spellStart"/>
            <w:r w:rsidR="00D7570D" w:rsidRPr="000C0F78">
              <w:rPr>
                <w:lang w:val="en-US"/>
              </w:rPr>
              <w:t>în</w:t>
            </w:r>
            <w:proofErr w:type="spellEnd"/>
            <w:r w:rsidR="00D7570D" w:rsidRPr="000C0F78">
              <w:rPr>
                <w:lang w:val="en-US"/>
              </w:rPr>
              <w:t xml:space="preserve"> mod </w:t>
            </w:r>
            <w:proofErr w:type="spellStart"/>
            <w:r w:rsidR="00D7570D" w:rsidRPr="000C0F78">
              <w:rPr>
                <w:lang w:val="en-US"/>
              </w:rPr>
              <w:t>rezonabil</w:t>
            </w:r>
            <w:proofErr w:type="spellEnd"/>
            <w:r w:rsidR="00D7570D" w:rsidRPr="000C0F78">
              <w:rPr>
                <w:lang w:val="en-US"/>
              </w:rPr>
              <w:t xml:space="preserve"> din contract.</w:t>
            </w:r>
          </w:p>
          <w:p w14:paraId="41447BB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4.4. </w:t>
            </w:r>
            <w:proofErr w:type="spellStart"/>
            <w:r w:rsidR="00460653" w:rsidRPr="000C0F78">
              <w:rPr>
                <w:lang w:val="en-US"/>
              </w:rPr>
              <w:t>Documentaţia</w:t>
            </w:r>
            <w:proofErr w:type="spellEnd"/>
            <w:r w:rsidR="00460653" w:rsidRPr="000C0F78">
              <w:rPr>
                <w:lang w:val="en-US"/>
              </w:rPr>
              <w:t xml:space="preserve">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se </w:t>
            </w:r>
            <w:proofErr w:type="spellStart"/>
            <w:r w:rsidR="00460653" w:rsidRPr="000C0F78">
              <w:rPr>
                <w:lang w:val="en-US"/>
              </w:rPr>
              <w:t>repartizează</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w:t>
            </w:r>
          </w:p>
          <w:p w14:paraId="7B4C1AE3" w14:textId="77777777" w:rsidR="00460653" w:rsidRPr="00FF430B" w:rsidRDefault="00460653" w:rsidP="00EC36A1">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0C0F78" w:rsidRDefault="00A101F6" w:rsidP="00196AB4">
            <w:pPr>
              <w:pStyle w:val="af3"/>
              <w:tabs>
                <w:tab w:val="left" w:pos="567"/>
              </w:tabs>
              <w:spacing w:line="276" w:lineRule="auto"/>
              <w:ind w:firstLine="0"/>
              <w:rPr>
                <w:lang w:val="en-US"/>
              </w:rPr>
            </w:pPr>
            <w:r w:rsidRPr="000C0F78">
              <w:rPr>
                <w:lang w:val="en-US"/>
              </w:rPr>
              <w:t xml:space="preserve">4.5. </w:t>
            </w:r>
            <w:proofErr w:type="spellStart"/>
            <w:r w:rsidR="00460653" w:rsidRPr="000C0F78">
              <w:rPr>
                <w:lang w:val="en-US"/>
              </w:rPr>
              <w:t>Desenele</w:t>
            </w:r>
            <w:proofErr w:type="spellEnd"/>
            <w:r w:rsidR="00460653" w:rsidRPr="000C0F78">
              <w:rPr>
                <w:lang w:val="en-US"/>
              </w:rPr>
              <w:t xml:space="preserve">, </w:t>
            </w:r>
            <w:proofErr w:type="spellStart"/>
            <w:r w:rsidR="00460653" w:rsidRPr="000C0F78">
              <w:rPr>
                <w:lang w:val="en-US"/>
              </w:rPr>
              <w:t>calculele</w:t>
            </w:r>
            <w:proofErr w:type="spellEnd"/>
            <w:r w:rsidR="00460653" w:rsidRPr="000C0F78">
              <w:rPr>
                <w:lang w:val="en-US"/>
              </w:rPr>
              <w:t xml:space="preserve">, </w:t>
            </w:r>
            <w:proofErr w:type="spellStart"/>
            <w:r w:rsidR="00460653" w:rsidRPr="000C0F78">
              <w:rPr>
                <w:lang w:val="en-US"/>
              </w:rPr>
              <w:t>verificările</w:t>
            </w:r>
            <w:proofErr w:type="spellEnd"/>
            <w:r w:rsidR="00460653" w:rsidRPr="000C0F78">
              <w:rPr>
                <w:lang w:val="en-US"/>
              </w:rPr>
              <w:t xml:space="preserve"> </w:t>
            </w:r>
            <w:proofErr w:type="spellStart"/>
            <w:r w:rsidR="00460653" w:rsidRPr="000C0F78">
              <w:rPr>
                <w:lang w:val="en-US"/>
              </w:rPr>
              <w:t>calculelor</w:t>
            </w:r>
            <w:proofErr w:type="spellEnd"/>
            <w:r w:rsidR="00460653" w:rsidRPr="000C0F78">
              <w:rPr>
                <w:lang w:val="en-US"/>
              </w:rPr>
              <w:t xml:space="preserve">, </w:t>
            </w:r>
            <w:proofErr w:type="spellStart"/>
            <w:r w:rsidR="00460653" w:rsidRPr="000C0F78">
              <w:rPr>
                <w:lang w:val="en-US"/>
              </w:rPr>
              <w:t>caietele</w:t>
            </w:r>
            <w:proofErr w:type="spellEnd"/>
            <w:r w:rsidR="00460653" w:rsidRPr="000C0F78">
              <w:rPr>
                <w:lang w:val="en-US"/>
              </w:rPr>
              <w:t xml:space="preserve"> de </w:t>
            </w:r>
            <w:proofErr w:type="spellStart"/>
            <w:r w:rsidR="00460653" w:rsidRPr="000C0F78">
              <w:rPr>
                <w:lang w:val="en-US"/>
              </w:rPr>
              <w:t>măsurări</w:t>
            </w:r>
            <w:proofErr w:type="spellEnd"/>
            <w:r w:rsidR="00460653" w:rsidRPr="000C0F78">
              <w:rPr>
                <w:lang w:val="en-US"/>
              </w:rPr>
              <w:t xml:space="preserve"> (</w:t>
            </w:r>
            <w:proofErr w:type="spellStart"/>
            <w:r w:rsidR="00460653" w:rsidRPr="000C0F78">
              <w:rPr>
                <w:lang w:val="en-US"/>
              </w:rPr>
              <w:t>ataşamentele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pe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întocmească</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r w:rsidR="00460653" w:rsidRPr="000C0F78">
              <w:rPr>
                <w:lang w:val="en-US"/>
              </w:rPr>
              <w:t>s</w:t>
            </w:r>
            <w:r w:rsidR="00183D79" w:rsidRPr="000C0F78">
              <w:rPr>
                <w:lang w:val="en-US"/>
              </w:rPr>
              <w:t>u</w:t>
            </w:r>
            <w:r w:rsidR="00460653" w:rsidRPr="000C0F78">
              <w:rPr>
                <w:lang w:val="en-US"/>
              </w:rPr>
              <w:t xml:space="preserve">nt </w:t>
            </w:r>
            <w:proofErr w:type="spellStart"/>
            <w:r w:rsidR="00460653" w:rsidRPr="000C0F78">
              <w:rPr>
                <w:lang w:val="en-US"/>
              </w:rPr>
              <w:t>cerute</w:t>
            </w:r>
            <w:proofErr w:type="spellEnd"/>
            <w:r w:rsidR="00460653" w:rsidRPr="000C0F78">
              <w:rPr>
                <w:lang w:val="en-US"/>
              </w:rPr>
              <w:t xml:space="preserve"> de </w:t>
            </w:r>
            <w:proofErr w:type="spellStart"/>
            <w:r w:rsidR="00460653" w:rsidRPr="000C0F78">
              <w:rPr>
                <w:lang w:val="en-US"/>
              </w:rPr>
              <w:t>subantreprenorul</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
          <w:p w14:paraId="56A353E0"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4.6. </w:t>
            </w:r>
            <w:proofErr w:type="spellStart"/>
            <w:r w:rsidR="00460653" w:rsidRPr="000C0F78">
              <w:rPr>
                <w:lang w:val="en-US"/>
              </w:rPr>
              <w:t>Oferta</w:t>
            </w:r>
            <w:proofErr w:type="spellEnd"/>
            <w:r w:rsidR="00460653" w:rsidRPr="000C0F78">
              <w:rPr>
                <w:lang w:val="en-US"/>
              </w:rPr>
              <w:t xml:space="preserve"> </w:t>
            </w:r>
            <w:proofErr w:type="spellStart"/>
            <w:r w:rsidR="00460653" w:rsidRPr="000C0F78">
              <w:rPr>
                <w:lang w:val="en-US"/>
              </w:rPr>
              <w:t>adjudecată</w:t>
            </w:r>
            <w:proofErr w:type="spellEnd"/>
            <w:r w:rsidR="00460653" w:rsidRPr="000C0F78">
              <w:rPr>
                <w:lang w:val="en-US"/>
              </w:rPr>
              <w:t xml:space="preserve"> face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din contract. </w:t>
            </w:r>
            <w:proofErr w:type="spellStart"/>
            <w:r w:rsidR="00460653" w:rsidRPr="000C0F78">
              <w:rPr>
                <w:lang w:val="en-US"/>
              </w:rPr>
              <w:t>Ea</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corectă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completă</w:t>
            </w:r>
            <w:proofErr w:type="spellEnd"/>
            <w:r w:rsidR="00460653" w:rsidRPr="000C0F78">
              <w:rPr>
                <w:lang w:val="en-US"/>
              </w:rPr>
              <w:t xml:space="preserve">. </w:t>
            </w:r>
            <w:proofErr w:type="spellStart"/>
            <w:r w:rsidR="00460653" w:rsidRPr="000C0F78">
              <w:rPr>
                <w:lang w:val="en-US"/>
              </w:rPr>
              <w:t>Preţurile</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acoperi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obligaţiunile</w:t>
            </w:r>
            <w:proofErr w:type="spellEnd"/>
            <w:r w:rsidR="00460653" w:rsidRPr="000C0F78">
              <w:rPr>
                <w:lang w:val="en-US"/>
              </w:rPr>
              <w:t xml:space="preserve"> din contract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întreţinerea</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
          <w:p w14:paraId="52D590A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util </w:t>
            </w:r>
            <w:proofErr w:type="spellStart"/>
            <w:r w:rsidR="00460653" w:rsidRPr="000C0F78">
              <w:rPr>
                <w:lang w:val="en-US"/>
              </w:rPr>
              <w:t>dispoziţii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care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conţină</w:t>
            </w:r>
            <w:proofErr w:type="spellEnd"/>
            <w:r w:rsidR="005D4B79" w:rsidRPr="000C0F78">
              <w:rPr>
                <w:lang w:val="en-US"/>
              </w:rPr>
              <w:t xml:space="preserve"> </w:t>
            </w:r>
            <w:proofErr w:type="spellStart"/>
            <w:r w:rsidR="00460653" w:rsidRPr="000C0F78">
              <w:rPr>
                <w:lang w:val="en-US"/>
              </w:rPr>
              <w:t>instrucţiuni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aprobări</w:t>
            </w:r>
            <w:proofErr w:type="spellEnd"/>
            <w:r w:rsidR="00460653" w:rsidRPr="000C0F78">
              <w:rPr>
                <w:lang w:val="en-US"/>
              </w:rPr>
              <w:t xml:space="preserve">, </w:t>
            </w:r>
            <w:proofErr w:type="spellStart"/>
            <w:r w:rsidR="00460653" w:rsidRPr="000C0F78">
              <w:rPr>
                <w:lang w:val="en-US"/>
              </w:rPr>
              <w:t>ordine</w:t>
            </w:r>
            <w:proofErr w:type="spellEnd"/>
            <w:r w:rsidR="00460653" w:rsidRPr="000C0F78">
              <w:rPr>
                <w:lang w:val="en-US"/>
              </w:rPr>
              <w:t xml:space="preserve">, directive,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detalii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notifica</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scrisori</w:t>
            </w:r>
            <w:proofErr w:type="spellEnd"/>
            <w:r w:rsidR="00460653" w:rsidRPr="000C0F78">
              <w:rPr>
                <w:lang w:val="en-US"/>
              </w:rPr>
              <w:t xml:space="preserve">, de </w:t>
            </w:r>
            <w:proofErr w:type="spellStart"/>
            <w:r w:rsidR="00460653" w:rsidRPr="000C0F78">
              <w:rPr>
                <w:lang w:val="en-US"/>
              </w:rPr>
              <w:t>c</w:t>
            </w:r>
            <w:r w:rsidR="00183D79" w:rsidRPr="000C0F78">
              <w:rPr>
                <w:lang w:val="en-US"/>
              </w:rPr>
              <w:t>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posibil</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pot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provoace</w:t>
            </w:r>
            <w:proofErr w:type="spellEnd"/>
            <w:r w:rsidR="00460653" w:rsidRPr="000C0F78">
              <w:rPr>
                <w:lang w:val="en-US"/>
              </w:rPr>
              <w:t xml:space="preserve"> </w:t>
            </w:r>
            <w:proofErr w:type="spellStart"/>
            <w:r w:rsidR="00460653" w:rsidRPr="000C0F78">
              <w:rPr>
                <w:lang w:val="en-US"/>
              </w:rPr>
              <w:t>înt</w:t>
            </w:r>
            <w:r w:rsidR="00183D79" w:rsidRPr="000C0F78">
              <w:rPr>
                <w:lang w:val="en-US"/>
              </w:rPr>
              <w:t>â</w:t>
            </w:r>
            <w:r w:rsidR="00460653" w:rsidRPr="000C0F78">
              <w:rPr>
                <w:lang w:val="en-US"/>
              </w:rPr>
              <w:t>rzieri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desfăşurarea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Notificarea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conţine</w:t>
            </w:r>
            <w:proofErr w:type="spellEnd"/>
            <w:r w:rsidR="00460653" w:rsidRPr="000C0F78">
              <w:rPr>
                <w:lang w:val="en-US"/>
              </w:rPr>
              <w:t xml:space="preserve"> </w:t>
            </w:r>
            <w:proofErr w:type="spellStart"/>
            <w:r w:rsidR="00460653" w:rsidRPr="000C0F78">
              <w:rPr>
                <w:lang w:val="en-US"/>
              </w:rPr>
              <w:t>detaliile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se </w:t>
            </w:r>
            <w:proofErr w:type="spellStart"/>
            <w:r w:rsidR="00460653" w:rsidRPr="000C0F78">
              <w:rPr>
                <w:lang w:val="en-US"/>
              </w:rPr>
              <w:t>cer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specifica</w:t>
            </w:r>
            <w:proofErr w:type="spellEnd"/>
            <w:r w:rsidR="00460653" w:rsidRPr="000C0F78">
              <w:rPr>
                <w:lang w:val="en-US"/>
              </w:rPr>
              <w:t xml:space="preserve"> data la care </w:t>
            </w:r>
            <w:proofErr w:type="spellStart"/>
            <w:r w:rsidR="00460653" w:rsidRPr="000C0F78">
              <w:rPr>
                <w:lang w:val="en-US"/>
              </w:rPr>
              <w:t>acestea</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întârzierile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survin</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lipsei</w:t>
            </w:r>
            <w:proofErr w:type="spellEnd"/>
            <w:r w:rsidR="00460653" w:rsidRPr="000C0F78">
              <w:rPr>
                <w:lang w:val="en-US"/>
              </w:rPr>
              <w:t xml:space="preserve"> </w:t>
            </w:r>
            <w:proofErr w:type="spellStart"/>
            <w:r w:rsidR="00460653" w:rsidRPr="000C0F78">
              <w:rPr>
                <w:lang w:val="en-US"/>
              </w:rPr>
              <w:t>acestor</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
          <w:p w14:paraId="661ABC5E"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4.8.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documentaţie</w:t>
            </w:r>
            <w:proofErr w:type="spellEnd"/>
            <w:r w:rsidR="00460653" w:rsidRPr="000C0F78">
              <w:rPr>
                <w:lang w:val="en-US"/>
              </w:rPr>
              <w:t xml:space="preserve"> </w:t>
            </w:r>
            <w:proofErr w:type="spellStart"/>
            <w:r w:rsidR="00460653" w:rsidRPr="000C0F78">
              <w:rPr>
                <w:lang w:val="en-US"/>
              </w:rPr>
              <w:t>necesară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subantreprenorilor</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plată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termenele</w:t>
            </w:r>
            <w:proofErr w:type="spellEnd"/>
            <w:r w:rsidR="00460653" w:rsidRPr="000C0F78">
              <w:rPr>
                <w:lang w:val="en-US"/>
              </w:rPr>
              <w:t xml:space="preserve"> din </w:t>
            </w:r>
            <w:proofErr w:type="spellStart"/>
            <w:r w:rsidR="00460653" w:rsidRPr="000C0F78">
              <w:rPr>
                <w:lang w:val="en-US"/>
              </w:rPr>
              <w:t>subcontracte</w:t>
            </w:r>
            <w:proofErr w:type="spellEnd"/>
            <w:r w:rsidR="00460653" w:rsidRPr="000C0F78">
              <w:rPr>
                <w:lang w:val="en-US"/>
              </w:rPr>
              <w:t xml:space="preserve"> (</w:t>
            </w:r>
            <w:proofErr w:type="spellStart"/>
            <w:r w:rsidR="00460653" w:rsidRPr="000C0F78">
              <w:rPr>
                <w:lang w:val="en-US"/>
              </w:rPr>
              <w:t>contracte</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
          <w:p w14:paraId="2AB9455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4.9.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întreţine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construcţiişi</w:t>
            </w:r>
            <w:proofErr w:type="spellEnd"/>
            <w:r w:rsidR="00460653" w:rsidRPr="000C0F78">
              <w:rPr>
                <w:lang w:val="en-US"/>
              </w:rPr>
              <w:t xml:space="preserve"> </w:t>
            </w:r>
            <w:proofErr w:type="spellStart"/>
            <w:r w:rsidR="00460653" w:rsidRPr="000C0F78">
              <w:rPr>
                <w:lang w:val="en-US"/>
              </w:rPr>
              <w:t>obiectele</w:t>
            </w:r>
            <w:proofErr w:type="spellEnd"/>
            <w:r w:rsidR="00460653" w:rsidRPr="000C0F78">
              <w:rPr>
                <w:lang w:val="en-US"/>
              </w:rPr>
              <w:t xml:space="preserve"> cu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provizoriu</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îşi</w:t>
            </w:r>
            <w:proofErr w:type="spellEnd"/>
            <w:r w:rsidR="00460653" w:rsidRPr="000C0F78">
              <w:rPr>
                <w:lang w:val="en-US"/>
              </w:rPr>
              <w:t xml:space="preserve"> </w:t>
            </w:r>
            <w:proofErr w:type="spellStart"/>
            <w:r w:rsidR="00460653" w:rsidRPr="000C0F78">
              <w:rPr>
                <w:lang w:val="en-US"/>
              </w:rPr>
              <w:t>asumă</w:t>
            </w:r>
            <w:proofErr w:type="spellEnd"/>
            <w:r w:rsidR="00460653" w:rsidRPr="000C0F78">
              <w:rPr>
                <w:lang w:val="en-US"/>
              </w:rPr>
              <w:t xml:space="preserve">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responsabilitate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procedeele</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utilizate</w:t>
            </w:r>
            <w:proofErr w:type="spellEnd"/>
            <w:r w:rsidR="00460653" w:rsidRPr="000C0F78">
              <w:rPr>
                <w:lang w:val="en-US"/>
              </w:rPr>
              <w:t xml:space="preserve">. </w:t>
            </w:r>
          </w:p>
          <w:p w14:paraId="20A67A6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4.10.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2F6A1E" w:rsidRPr="000C0F78">
              <w:rPr>
                <w:lang w:val="en-US"/>
              </w:rPr>
              <w:t>atribuirea</w:t>
            </w:r>
            <w:proofErr w:type="spellEnd"/>
            <w:r w:rsidR="002F6A1E" w:rsidRPr="000C0F78">
              <w:rPr>
                <w:lang w:val="en-US"/>
              </w:rPr>
              <w:t xml:space="preserve"> </w:t>
            </w:r>
            <w:proofErr w:type="spellStart"/>
            <w:r w:rsidR="00460653" w:rsidRPr="000C0F78">
              <w:rPr>
                <w:lang w:val="en-US"/>
              </w:rPr>
              <w:t>ofertei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favoarea</w:t>
            </w:r>
            <w:proofErr w:type="spellEnd"/>
            <w:r w:rsidR="00460653" w:rsidRPr="000C0F78">
              <w:rPr>
                <w:lang w:val="en-US"/>
              </w:rPr>
              <w:t xml:space="preserve"> </w:t>
            </w:r>
            <w:proofErr w:type="spellStart"/>
            <w:r w:rsidR="00460653" w:rsidRPr="000C0F78">
              <w:rPr>
                <w:lang w:val="en-US"/>
              </w:rPr>
              <w:t>sa</w:t>
            </w:r>
            <w:proofErr w:type="spellEnd"/>
            <w:r w:rsidR="00460653" w:rsidRPr="000C0F78">
              <w:rPr>
                <w:lang w:val="en-US"/>
              </w:rPr>
              <w:t xml:space="preserve">, se </w:t>
            </w:r>
            <w:proofErr w:type="spellStart"/>
            <w:r w:rsidR="00460653" w:rsidRPr="000C0F78">
              <w:rPr>
                <w:lang w:val="en-US"/>
              </w:rPr>
              <w:t>angajează</w:t>
            </w:r>
            <w:proofErr w:type="spellEnd"/>
            <w:r w:rsidR="00460653" w:rsidRPr="000C0F78">
              <w:rPr>
                <w:lang w:val="en-US"/>
              </w:rPr>
              <w:t xml:space="preserve"> </w:t>
            </w:r>
            <w:proofErr w:type="spellStart"/>
            <w:r w:rsidR="00460653" w:rsidRPr="000C0F78">
              <w:rPr>
                <w:lang w:val="en-US"/>
              </w:rPr>
              <w:t>să</w:t>
            </w:r>
            <w:proofErr w:type="spellEnd"/>
            <w:r w:rsidR="00BC46B3" w:rsidRPr="000C0F78">
              <w:rPr>
                <w:lang w:val="en-US"/>
              </w:rPr>
              <w:t xml:space="preserve"> </w:t>
            </w:r>
            <w:proofErr w:type="spellStart"/>
            <w:r w:rsidR="00BC46B3" w:rsidRPr="000C0F78">
              <w:rPr>
                <w:lang w:val="en-US"/>
              </w:rPr>
              <w:t>prezinte</w:t>
            </w:r>
            <w:proofErr w:type="spellEnd"/>
            <w:r w:rsidR="005D4B79" w:rsidRPr="000C0F78">
              <w:rPr>
                <w:lang w:val="en-US"/>
              </w:rPr>
              <w:t xml:space="preserve"> </w:t>
            </w:r>
            <w:proofErr w:type="spellStart"/>
            <w:r w:rsidR="00EA64B0" w:rsidRPr="000C0F78">
              <w:rPr>
                <w:lang w:val="en-US"/>
              </w:rPr>
              <w:t>garanţia</w:t>
            </w:r>
            <w:proofErr w:type="spellEnd"/>
            <w:r w:rsidR="00EA64B0" w:rsidRPr="000C0F78">
              <w:rPr>
                <w:lang w:val="en-US"/>
              </w:rPr>
              <w:t xml:space="preserve"> de </w:t>
            </w:r>
            <w:proofErr w:type="spellStart"/>
            <w:r w:rsidR="00EA64B0" w:rsidRPr="000C0F78">
              <w:rPr>
                <w:lang w:val="en-US"/>
              </w:rPr>
              <w:t>bună</w:t>
            </w:r>
            <w:proofErr w:type="spellEnd"/>
            <w:r w:rsidR="00EA64B0" w:rsidRPr="000C0F78">
              <w:rPr>
                <w:lang w:val="en-US"/>
              </w:rPr>
              <w:t xml:space="preserve"> </w:t>
            </w:r>
            <w:proofErr w:type="spellStart"/>
            <w:r w:rsidR="00EA64B0" w:rsidRPr="000C0F78">
              <w:rPr>
                <w:lang w:val="en-US"/>
              </w:rPr>
              <w:t>execuţie</w:t>
            </w:r>
            <w:proofErr w:type="spellEnd"/>
            <w:r w:rsidR="00EA64B0" w:rsidRPr="000C0F78">
              <w:rPr>
                <w:lang w:val="en-US"/>
              </w:rPr>
              <w:t xml:space="preserve"> a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în</w:t>
            </w:r>
            <w:proofErr w:type="spellEnd"/>
            <w:r w:rsidR="00EA64B0" w:rsidRPr="000C0F78">
              <w:rPr>
                <w:lang w:val="en-US"/>
              </w:rPr>
              <w:t xml:space="preserve"> </w:t>
            </w:r>
            <w:proofErr w:type="spellStart"/>
            <w:r w:rsidR="00EA64B0" w:rsidRPr="000C0F78">
              <w:rPr>
                <w:lang w:val="en-US"/>
              </w:rPr>
              <w:t>cuantum</w:t>
            </w:r>
            <w:proofErr w:type="spellEnd"/>
            <w:r w:rsidR="00EA64B0" w:rsidRPr="000C0F78">
              <w:rPr>
                <w:lang w:val="en-US"/>
              </w:rPr>
              <w:t xml:space="preserve"> de __% din </w:t>
            </w:r>
            <w:proofErr w:type="spellStart"/>
            <w:r w:rsidR="00EA64B0" w:rsidRPr="000C0F78">
              <w:rPr>
                <w:lang w:val="en-US"/>
              </w:rPr>
              <w:t>valoarea</w:t>
            </w:r>
            <w:proofErr w:type="spellEnd"/>
            <w:r w:rsidR="00EA64B0" w:rsidRPr="000C0F78">
              <w:rPr>
                <w:lang w:val="en-US"/>
              </w:rPr>
              <w:t xml:space="preserve">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atribuit</w:t>
            </w:r>
            <w:proofErr w:type="spellEnd"/>
            <w:r w:rsidR="00EA64B0" w:rsidRPr="000C0F78">
              <w:rPr>
                <w:lang w:val="en-US"/>
              </w:rPr>
              <w:t>.</w:t>
            </w:r>
          </w:p>
          <w:p w14:paraId="2DB323DA" w14:textId="77777777" w:rsidR="00267805" w:rsidRPr="000C0F78" w:rsidRDefault="00A156C0" w:rsidP="00684D44">
            <w:pPr>
              <w:pStyle w:val="af3"/>
              <w:tabs>
                <w:tab w:val="left" w:pos="567"/>
              </w:tabs>
              <w:spacing w:line="276" w:lineRule="auto"/>
              <w:ind w:firstLine="0"/>
              <w:rPr>
                <w:lang w:val="en-US"/>
              </w:rPr>
            </w:pPr>
            <w:r w:rsidRPr="000C0F78">
              <w:rPr>
                <w:lang w:val="en-US"/>
              </w:rPr>
              <w:t>4.11.</w:t>
            </w:r>
            <w:r w:rsidR="00A109E6" w:rsidRPr="000C0F78">
              <w:rPr>
                <w:lang w:val="en-US"/>
              </w:rPr>
              <w:t xml:space="preserve"> </w:t>
            </w:r>
            <w:proofErr w:type="spellStart"/>
            <w:r w:rsidR="00A109E6" w:rsidRPr="000C0F78">
              <w:rPr>
                <w:lang w:val="en-US"/>
              </w:rPr>
              <w:t>Autoritatea</w:t>
            </w:r>
            <w:proofErr w:type="spellEnd"/>
            <w:r w:rsidR="00A109E6" w:rsidRPr="000C0F78">
              <w:rPr>
                <w:lang w:val="en-US"/>
              </w:rPr>
              <w:t xml:space="preserve"> </w:t>
            </w:r>
            <w:proofErr w:type="spellStart"/>
            <w:r w:rsidR="00A109E6" w:rsidRPr="000C0F78">
              <w:rPr>
                <w:lang w:val="en-US"/>
              </w:rPr>
              <w:t>contractantă</w:t>
            </w:r>
            <w:proofErr w:type="spellEnd"/>
            <w:r w:rsidR="00A109E6" w:rsidRPr="000C0F78">
              <w:rPr>
                <w:lang w:val="en-US"/>
              </w:rPr>
              <w:t xml:space="preserve"> </w:t>
            </w:r>
            <w:proofErr w:type="spellStart"/>
            <w:r w:rsidR="00A109E6" w:rsidRPr="000C0F78">
              <w:rPr>
                <w:lang w:val="en-US"/>
              </w:rPr>
              <w:t>eliberează</w:t>
            </w:r>
            <w:proofErr w:type="spellEnd"/>
            <w:r w:rsidR="00A109E6" w:rsidRPr="000C0F78">
              <w:rPr>
                <w:lang w:val="en-US"/>
              </w:rPr>
              <w:t>/</w:t>
            </w:r>
            <w:proofErr w:type="spellStart"/>
            <w:r w:rsidR="00A109E6" w:rsidRPr="000C0F78">
              <w:rPr>
                <w:lang w:val="en-US"/>
              </w:rPr>
              <w:t>restituie</w:t>
            </w:r>
            <w:proofErr w:type="spellEnd"/>
            <w:r w:rsidR="005D4B79" w:rsidRPr="000C0F78">
              <w:rPr>
                <w:lang w:val="en-US"/>
              </w:rPr>
              <w:t xml:space="preserve"> </w:t>
            </w:r>
            <w:proofErr w:type="spellStart"/>
            <w:r w:rsidR="00A109E6" w:rsidRPr="000C0F78">
              <w:rPr>
                <w:lang w:val="en-US"/>
              </w:rPr>
              <w:t>g</w:t>
            </w:r>
            <w:r w:rsidR="00460653" w:rsidRPr="000C0F78">
              <w:rPr>
                <w:lang w:val="en-US"/>
              </w:rPr>
              <w:t>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procesului</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finală</w:t>
            </w:r>
            <w:proofErr w:type="spellEnd"/>
            <w:r w:rsidR="00A109E6" w:rsidRPr="000C0F78">
              <w:rPr>
                <w:lang w:val="en-US"/>
              </w:rPr>
              <w:t xml:space="preserve">/ </w:t>
            </w:r>
            <w:proofErr w:type="spellStart"/>
            <w:r w:rsidR="00A109E6" w:rsidRPr="000C0F78">
              <w:rPr>
                <w:lang w:val="en-US"/>
              </w:rPr>
              <w:t>procesului</w:t>
            </w:r>
            <w:proofErr w:type="spellEnd"/>
            <w:r w:rsidR="00A109E6" w:rsidRPr="000C0F78">
              <w:rPr>
                <w:lang w:val="en-US"/>
              </w:rPr>
              <w:t xml:space="preserve">-verbal la </w:t>
            </w:r>
            <w:proofErr w:type="spellStart"/>
            <w:r w:rsidR="00A109E6" w:rsidRPr="000C0F78">
              <w:rPr>
                <w:lang w:val="en-US"/>
              </w:rPr>
              <w:t>terminarea</w:t>
            </w:r>
            <w:proofErr w:type="spellEnd"/>
            <w:r w:rsidR="00A109E6" w:rsidRPr="000C0F78">
              <w:rPr>
                <w:lang w:val="en-US"/>
              </w:rPr>
              <w:t xml:space="preserve"> </w:t>
            </w:r>
            <w:proofErr w:type="spellStart"/>
            <w:r w:rsidR="00A109E6"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w:t>
            </w:r>
            <w:proofErr w:type="spellStart"/>
            <w:r w:rsidR="00460653" w:rsidRPr="000C0F78">
              <w:rPr>
                <w:lang w:val="en-US"/>
              </w:rPr>
              <w:t>mult</w:t>
            </w:r>
            <w:proofErr w:type="spellEnd"/>
            <w:r w:rsidR="00460653" w:rsidRPr="000C0F78">
              <w:rPr>
                <w:lang w:val="en-US"/>
              </w:rPr>
              <w:t xml:space="preserve"> 15 </w:t>
            </w:r>
            <w:proofErr w:type="spellStart"/>
            <w:r w:rsidR="00460653" w:rsidRPr="000C0F78">
              <w:rPr>
                <w:lang w:val="en-US"/>
              </w:rPr>
              <w:t>zile</w:t>
            </w:r>
            <w:proofErr w:type="spellEnd"/>
            <w:r w:rsidR="00E838F8"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4C7338E3" w14:textId="77777777" w:rsidR="00460653" w:rsidRPr="000C0F78" w:rsidRDefault="00A156C0" w:rsidP="00196AB4">
            <w:pPr>
              <w:pStyle w:val="af3"/>
              <w:tabs>
                <w:tab w:val="left" w:pos="567"/>
              </w:tabs>
              <w:spacing w:line="276" w:lineRule="auto"/>
              <w:ind w:firstLine="0"/>
              <w:rPr>
                <w:lang w:val="en-US"/>
              </w:rPr>
            </w:pPr>
            <w:r w:rsidRPr="000C0F78">
              <w:rPr>
                <w:lang w:val="en-US"/>
              </w:rPr>
              <w:lastRenderedPageBreak/>
              <w:t>4.</w:t>
            </w:r>
            <w:proofErr w:type="gramStart"/>
            <w:r w:rsidRPr="000C0F78">
              <w:rPr>
                <w:lang w:val="en-US"/>
              </w:rPr>
              <w:t>12.</w:t>
            </w:r>
            <w:r w:rsidR="00460653" w:rsidRPr="000C0F78">
              <w:rPr>
                <w:lang w:val="en-US"/>
              </w:rPr>
              <w:t>Antreprenorul</w:t>
            </w:r>
            <w:proofErr w:type="gram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constituie</w:t>
            </w:r>
            <w:proofErr w:type="spellEnd"/>
            <w:r w:rsidR="00460653" w:rsidRPr="000C0F78">
              <w:rPr>
                <w:lang w:val="en-US"/>
              </w:rPr>
              <w:t xml:space="preserve"> </w:t>
            </w:r>
            <w:proofErr w:type="spellStart"/>
            <w:r w:rsidR="00460653" w:rsidRPr="000C0F78">
              <w:rPr>
                <w:lang w:val="en-US"/>
              </w:rPr>
              <w:t>garanţia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scris</w:t>
            </w:r>
            <w:r w:rsidR="00404C0D" w:rsidRPr="000C0F78">
              <w:rPr>
                <w:lang w:val="en-US"/>
              </w:rPr>
              <w:t>orii</w:t>
            </w:r>
            <w:proofErr w:type="spellEnd"/>
            <w:r w:rsidR="00404C0D" w:rsidRPr="000C0F78">
              <w:rPr>
                <w:lang w:val="en-US"/>
              </w:rPr>
              <w:t xml:space="preserve"> de </w:t>
            </w:r>
            <w:proofErr w:type="spellStart"/>
            <w:r w:rsidR="00404C0D" w:rsidRPr="000C0F78">
              <w:rPr>
                <w:lang w:val="en-US"/>
              </w:rPr>
              <w:t>acceptare</w:t>
            </w:r>
            <w:proofErr w:type="spellEnd"/>
            <w:r w:rsidR="00404C0D" w:rsidRPr="000C0F78">
              <w:rPr>
                <w:lang w:val="en-US"/>
              </w:rPr>
              <w:t xml:space="preserve">, </w:t>
            </w:r>
            <w:proofErr w:type="spellStart"/>
            <w:r w:rsidR="00404C0D" w:rsidRPr="000C0F78">
              <w:rPr>
                <w:lang w:val="en-US"/>
              </w:rPr>
              <w:t>dar</w:t>
            </w:r>
            <w:proofErr w:type="spellEnd"/>
            <w:r w:rsidR="00404C0D" w:rsidRPr="000C0F78">
              <w:rPr>
                <w:lang w:val="en-US"/>
              </w:rPr>
              <w:t xml:space="preserve"> nu </w:t>
            </w:r>
            <w:proofErr w:type="spellStart"/>
            <w:r w:rsidR="00404C0D" w:rsidRPr="000C0F78">
              <w:rPr>
                <w:lang w:val="en-US"/>
              </w:rPr>
              <w:t>mai</w:t>
            </w:r>
            <w:proofErr w:type="spellEnd"/>
            <w:r w:rsidR="00404C0D" w:rsidRPr="000C0F78">
              <w:rPr>
                <w:lang w:val="en-US"/>
              </w:rPr>
              <w:t xml:space="preserve"> </w:t>
            </w:r>
            <w:proofErr w:type="spellStart"/>
            <w:r w:rsidR="00404C0D" w:rsidRPr="000C0F78">
              <w:rPr>
                <w:lang w:val="en-US"/>
              </w:rPr>
              <w:t>târ</w:t>
            </w:r>
            <w:r w:rsidR="00460653" w:rsidRPr="000C0F78">
              <w:rPr>
                <w:lang w:val="en-US"/>
              </w:rPr>
              <w:t>ziu</w:t>
            </w:r>
            <w:proofErr w:type="spellEnd"/>
            <w:r w:rsidR="00460653" w:rsidRPr="000C0F78">
              <w:rPr>
                <w:lang w:val="en-US"/>
              </w:rPr>
              <w:t xml:space="preserve"> de dat</w:t>
            </w:r>
            <w:r w:rsidR="00404C0D" w:rsidRPr="000C0F78">
              <w:rPr>
                <w:lang w:val="en-US"/>
              </w:rPr>
              <w:t xml:space="preserve">a </w:t>
            </w:r>
            <w:proofErr w:type="spellStart"/>
            <w:r w:rsidR="00404C0D" w:rsidRPr="000C0F78">
              <w:rPr>
                <w:lang w:val="en-US"/>
              </w:rPr>
              <w:t>încheierii</w:t>
            </w:r>
            <w:proofErr w:type="spellEnd"/>
            <w:r w:rsidR="00404C0D" w:rsidRPr="000C0F78">
              <w:rPr>
                <w:lang w:val="en-US"/>
              </w:rPr>
              <w:t xml:space="preserve"> </w:t>
            </w:r>
            <w:proofErr w:type="spellStart"/>
            <w:r w:rsidR="00404C0D" w:rsidRPr="000C0F78">
              <w:rPr>
                <w:lang w:val="en-US"/>
              </w:rPr>
              <w:t>contractului</w:t>
            </w:r>
            <w:proofErr w:type="spellEnd"/>
            <w:r w:rsidR="00404C0D" w:rsidRPr="000C0F78">
              <w:rPr>
                <w:lang w:val="en-US"/>
              </w:rPr>
              <w:t xml:space="preserve">. </w:t>
            </w:r>
            <w:proofErr w:type="spellStart"/>
            <w:r w:rsidR="00404C0D" w:rsidRPr="000C0F78">
              <w:rPr>
                <w:lang w:val="en-US"/>
              </w:rPr>
              <w:t>Atât</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404C0D" w:rsidRPr="000C0F78">
              <w:rPr>
                <w:lang w:val="en-US"/>
              </w:rPr>
              <w:t>â</w:t>
            </w:r>
            <w:r w:rsidR="00460653" w:rsidRPr="000C0F78">
              <w:rPr>
                <w:lang w:val="en-US"/>
              </w:rPr>
              <w:t>t</w:t>
            </w:r>
            <w:proofErr w:type="spellEnd"/>
            <w:r w:rsidR="00460653" w:rsidRPr="000C0F78">
              <w:rPr>
                <w:lang w:val="en-US"/>
              </w:rPr>
              <w:t xml:space="preserve"> </w:t>
            </w:r>
            <w:proofErr w:type="spellStart"/>
            <w:r w:rsidR="00460653" w:rsidRPr="000C0F78">
              <w:rPr>
                <w:lang w:val="en-US"/>
              </w:rPr>
              <w:t>el</w:t>
            </w:r>
            <w:proofErr w:type="spellEnd"/>
            <w:r w:rsidR="00460653" w:rsidRPr="000C0F78">
              <w:rPr>
                <w:lang w:val="en-US"/>
              </w:rPr>
              <w:t xml:space="preserve"> nu </w:t>
            </w:r>
            <w:proofErr w:type="spellStart"/>
            <w:r w:rsidR="00460653" w:rsidRPr="000C0F78">
              <w:rPr>
                <w:lang w:val="en-US"/>
              </w:rPr>
              <w:t>şi</w:t>
            </w:r>
            <w:proofErr w:type="spellEnd"/>
            <w:r w:rsidR="00460653" w:rsidRPr="000C0F78">
              <w:rPr>
                <w:lang w:val="en-US"/>
              </w:rPr>
              <w:t xml:space="preserve">-a </w:t>
            </w:r>
            <w:proofErr w:type="spellStart"/>
            <w:r w:rsidR="00460653" w:rsidRPr="000C0F78">
              <w:rPr>
                <w:lang w:val="en-US"/>
              </w:rPr>
              <w:t>îndeplinit</w:t>
            </w:r>
            <w:proofErr w:type="spellEnd"/>
            <w:r w:rsidR="00460653" w:rsidRPr="000C0F78">
              <w:rPr>
                <w:lang w:val="en-US"/>
              </w:rPr>
              <w:t xml:space="preserv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obligaţiune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reţină</w:t>
            </w:r>
            <w:proofErr w:type="spellEnd"/>
            <w:r w:rsidR="00460653" w:rsidRPr="000C0F78">
              <w:rPr>
                <w:lang w:val="en-US"/>
              </w:rPr>
              <w:t xml:space="preserve"> </w:t>
            </w:r>
            <w:proofErr w:type="spellStart"/>
            <w:r w:rsidR="00460653" w:rsidRPr="000C0F78">
              <w:rPr>
                <w:lang w:val="en-US"/>
              </w:rPr>
              <w:t>garanţia</w:t>
            </w:r>
            <w:proofErr w:type="spellEnd"/>
            <w:r w:rsidR="005D4B79" w:rsidRPr="000C0F78">
              <w:rPr>
                <w:lang w:val="en-US"/>
              </w:rPr>
              <w:t xml:space="preserve"> </w:t>
            </w:r>
            <w:proofErr w:type="spellStart"/>
            <w:r w:rsidR="00E364D5" w:rsidRPr="000C0F78">
              <w:rPr>
                <w:lang w:val="en-US"/>
              </w:rPr>
              <w:t>Antreprenorului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ofertă</w:t>
            </w:r>
            <w:proofErr w:type="spellEnd"/>
            <w:r w:rsidR="00460653" w:rsidRPr="000C0F78">
              <w:rPr>
                <w:lang w:val="en-US"/>
              </w:rPr>
              <w:t xml:space="preserve">. </w:t>
            </w:r>
          </w:p>
          <w:p w14:paraId="7B5A3C5F"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3</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garantează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la data </w:t>
            </w:r>
            <w:proofErr w:type="spellStart"/>
            <w:r w:rsidR="00460653" w:rsidRPr="000C0F78">
              <w:rPr>
                <w:lang w:val="en-US"/>
              </w:rPr>
              <w:t>recepţiei</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executată</w:t>
            </w:r>
            <w:proofErr w:type="spellEnd"/>
            <w:r w:rsidR="00460653" w:rsidRPr="000C0F78">
              <w:rPr>
                <w:lang w:val="en-US"/>
              </w:rPr>
              <w:t xml:space="preserve"> are </w:t>
            </w:r>
            <w:proofErr w:type="spellStart"/>
            <w:r w:rsidR="00460653" w:rsidRPr="000C0F78">
              <w:rPr>
                <w:lang w:val="en-US"/>
              </w:rPr>
              <w:t>calităţile</w:t>
            </w:r>
            <w:proofErr w:type="spellEnd"/>
            <w:r w:rsidR="00460653" w:rsidRPr="000C0F78">
              <w:rPr>
                <w:lang w:val="en-US"/>
              </w:rPr>
              <w:t xml:space="preserve"> stipulate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corespunde</w:t>
            </w:r>
            <w:proofErr w:type="spellEnd"/>
            <w:r w:rsidR="00460653" w:rsidRPr="000C0F78">
              <w:rPr>
                <w:lang w:val="en-US"/>
              </w:rPr>
              <w:t xml:space="preserve"> </w:t>
            </w:r>
            <w:proofErr w:type="spellStart"/>
            <w:r w:rsidR="00460653" w:rsidRPr="000C0F78">
              <w:rPr>
                <w:lang w:val="en-US"/>
              </w:rPr>
              <w:t>reglementărilor</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afectată</w:t>
            </w:r>
            <w:proofErr w:type="spellEnd"/>
            <w:r w:rsidR="00460653" w:rsidRPr="000C0F78">
              <w:rPr>
                <w:lang w:val="en-US"/>
              </w:rPr>
              <w:t xml:space="preserve"> de </w:t>
            </w:r>
            <w:proofErr w:type="spellStart"/>
            <w:r w:rsidR="00460653" w:rsidRPr="000C0F78">
              <w:rPr>
                <w:lang w:val="en-US"/>
              </w:rPr>
              <w:t>vicii</w:t>
            </w:r>
            <w:proofErr w:type="spellEnd"/>
            <w:r w:rsidR="00460653" w:rsidRPr="000C0F78">
              <w:rPr>
                <w:lang w:val="en-US"/>
              </w:rPr>
              <w:t xml:space="preserve"> care </w:t>
            </w:r>
            <w:proofErr w:type="spellStart"/>
            <w:r w:rsidR="00460653" w:rsidRPr="000C0F78">
              <w:rPr>
                <w:lang w:val="en-US"/>
              </w:rPr>
              <w:t>ar</w:t>
            </w:r>
            <w:proofErr w:type="spellEnd"/>
            <w:r w:rsidR="00460653" w:rsidRPr="000C0F78">
              <w:rPr>
                <w:lang w:val="en-US"/>
              </w:rPr>
              <w:t xml:space="preserve"> </w:t>
            </w:r>
            <w:proofErr w:type="spellStart"/>
            <w:r w:rsidR="00460653" w:rsidRPr="000C0F78">
              <w:rPr>
                <w:lang w:val="en-US"/>
              </w:rPr>
              <w:t>diminua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chiar</w:t>
            </w:r>
            <w:proofErr w:type="spellEnd"/>
            <w:r w:rsidR="00460653" w:rsidRPr="000C0F78">
              <w:rPr>
                <w:lang w:val="en-US"/>
              </w:rPr>
              <w:t xml:space="preserve"> </w:t>
            </w:r>
            <w:proofErr w:type="spellStart"/>
            <w:r w:rsidR="00460653" w:rsidRPr="000C0F78">
              <w:rPr>
                <w:lang w:val="en-US"/>
              </w:rPr>
              <w:t>anula</w:t>
            </w:r>
            <w:proofErr w:type="spellEnd"/>
            <w:r w:rsidR="00460653" w:rsidRPr="000C0F78">
              <w:rPr>
                <w:lang w:val="en-US"/>
              </w:rPr>
              <w:t xml:space="preserve">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de </w:t>
            </w:r>
            <w:proofErr w:type="spellStart"/>
            <w:r w:rsidR="00460653" w:rsidRPr="000C0F78">
              <w:rPr>
                <w:lang w:val="en-US"/>
              </w:rPr>
              <w:t>utilizare</w:t>
            </w:r>
            <w:proofErr w:type="spellEnd"/>
            <w:r w:rsidR="00460653" w:rsidRPr="000C0F78">
              <w:rPr>
                <w:lang w:val="en-US"/>
              </w:rPr>
              <w:t xml:space="preserve">, conform </w:t>
            </w:r>
            <w:proofErr w:type="spellStart"/>
            <w:r w:rsidR="00460653" w:rsidRPr="000C0F78">
              <w:rPr>
                <w:lang w:val="en-US"/>
              </w:rPr>
              <w:t>condiţiilor</w:t>
            </w:r>
            <w:proofErr w:type="spellEnd"/>
            <w:r w:rsidR="00460653" w:rsidRPr="000C0F78">
              <w:rPr>
                <w:lang w:val="en-US"/>
              </w:rPr>
              <w:t xml:space="preserve"> </w:t>
            </w:r>
            <w:proofErr w:type="spellStart"/>
            <w:r w:rsidR="00460653" w:rsidRPr="000C0F78">
              <w:rPr>
                <w:lang w:val="en-US"/>
              </w:rPr>
              <w:t>normale</w:t>
            </w:r>
            <w:proofErr w:type="spellEnd"/>
            <w:r w:rsidR="00460653" w:rsidRPr="000C0F78">
              <w:rPr>
                <w:lang w:val="en-US"/>
              </w:rPr>
              <w:t xml:space="preserve"> de </w:t>
            </w:r>
            <w:proofErr w:type="spellStart"/>
            <w:r w:rsidR="00460653" w:rsidRPr="000C0F78">
              <w:rPr>
                <w:lang w:val="en-US"/>
              </w:rPr>
              <w:t>folosire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explicite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
          <w:p w14:paraId="4FCAF58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4</w:t>
            </w:r>
            <w:r w:rsidRPr="000C0F78">
              <w:rPr>
                <w:lang w:val="en-US"/>
              </w:rPr>
              <w:t xml:space="preserve">. </w:t>
            </w:r>
            <w:r w:rsidR="00460653" w:rsidRPr="000C0F78">
              <w:rPr>
                <w:lang w:val="en-US"/>
              </w:rPr>
              <w:t xml:space="preserve">La </w:t>
            </w:r>
            <w:proofErr w:type="spellStart"/>
            <w:r w:rsidR="00460653" w:rsidRPr="000C0F78">
              <w:rPr>
                <w:lang w:val="en-US"/>
              </w:rPr>
              <w:t>lucrările</w:t>
            </w:r>
            <w:proofErr w:type="spellEnd"/>
            <w:r w:rsidR="00460653" w:rsidRPr="000C0F78">
              <w:rPr>
                <w:lang w:val="en-US"/>
              </w:rPr>
              <w:t xml:space="preserve"> la care se fac </w:t>
            </w:r>
            <w:proofErr w:type="spellStart"/>
            <w:r w:rsidR="00460653" w:rsidRPr="000C0F78">
              <w:rPr>
                <w:lang w:val="en-US"/>
              </w:rPr>
              <w:t>încercări</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probei</w:t>
            </w:r>
            <w:proofErr w:type="spellEnd"/>
            <w:r w:rsidR="00460653" w:rsidRPr="000C0F78">
              <w:rPr>
                <w:lang w:val="en-US"/>
              </w:rPr>
              <w:t xml:space="preserve"> </w:t>
            </w:r>
            <w:proofErr w:type="spellStart"/>
            <w:r w:rsidR="00460653" w:rsidRPr="000C0F78">
              <w:rPr>
                <w:lang w:val="en-US"/>
              </w:rPr>
              <w:t>îndeplinită</w:t>
            </w:r>
            <w:proofErr w:type="spellEnd"/>
            <w:r w:rsidR="00460653" w:rsidRPr="000C0F78">
              <w:rPr>
                <w:lang w:val="en-US"/>
              </w:rPr>
              <w:t xml:space="preserve"> </w:t>
            </w:r>
            <w:proofErr w:type="spellStart"/>
            <w:r w:rsidR="00460653" w:rsidRPr="000C0F78">
              <w:rPr>
                <w:lang w:val="en-US"/>
              </w:rPr>
              <w:t>at</w:t>
            </w:r>
            <w:r w:rsidR="00E171D4" w:rsidRPr="000C0F78">
              <w:rPr>
                <w:lang w:val="en-US"/>
              </w:rPr>
              <w:t>â</w:t>
            </w:r>
            <w:r w:rsidR="00460653" w:rsidRPr="000C0F78">
              <w:rPr>
                <w:lang w:val="en-US"/>
              </w:rPr>
              <w:t>ta</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E171D4" w:rsidRPr="000C0F78">
              <w:rPr>
                <w:lang w:val="en-US"/>
              </w:rPr>
              <w:t>â</w:t>
            </w:r>
            <w:r w:rsidR="00460653" w:rsidRPr="000C0F78">
              <w:rPr>
                <w:lang w:val="en-US"/>
              </w:rPr>
              <w:t>t</w:t>
            </w:r>
            <w:proofErr w:type="spellEnd"/>
            <w:r w:rsidR="00460653" w:rsidRPr="000C0F78">
              <w:rPr>
                <w:lang w:val="en-US"/>
              </w:rPr>
              <w:t xml:space="preserve"> </w:t>
            </w:r>
            <w:proofErr w:type="spellStart"/>
            <w:r w:rsidR="00460653" w:rsidRPr="000C0F78">
              <w:rPr>
                <w:lang w:val="en-US"/>
              </w:rPr>
              <w:t>rezultatele</w:t>
            </w:r>
            <w:proofErr w:type="spellEnd"/>
            <w:r w:rsidR="00460653" w:rsidRPr="000C0F78">
              <w:rPr>
                <w:lang w:val="en-US"/>
              </w:rPr>
              <w:t xml:space="preserve"> se </w:t>
            </w:r>
            <w:proofErr w:type="spellStart"/>
            <w:r w:rsidR="00460653" w:rsidRPr="000C0F78">
              <w:rPr>
                <w:lang w:val="en-US"/>
              </w:rPr>
              <w:t>înscriu</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limitele</w:t>
            </w:r>
            <w:proofErr w:type="spellEnd"/>
            <w:r w:rsidR="00460653" w:rsidRPr="000C0F78">
              <w:rPr>
                <w:lang w:val="en-US"/>
              </w:rPr>
              <w:t xml:space="preserve"> </w:t>
            </w:r>
            <w:proofErr w:type="spellStart"/>
            <w:r w:rsidR="00460653" w:rsidRPr="000C0F78">
              <w:rPr>
                <w:lang w:val="en-US"/>
              </w:rPr>
              <w:t>admise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reglementările</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
          <w:p w14:paraId="383A4756"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603AB4" w:rsidRPr="000C0F78">
              <w:rPr>
                <w:lang w:val="en-US"/>
              </w:rPr>
              <w:t xml:space="preserve">15. </w:t>
            </w:r>
            <w:proofErr w:type="spellStart"/>
            <w:r w:rsidR="00603AB4" w:rsidRPr="000C0F78">
              <w:rPr>
                <w:lang w:val="en-US"/>
              </w:rPr>
              <w:t>Beneficiarul</w:t>
            </w:r>
            <w:proofErr w:type="spellEnd"/>
            <w:r w:rsidR="00603AB4" w:rsidRPr="000C0F78">
              <w:rPr>
                <w:lang w:val="en-US"/>
              </w:rPr>
              <w:t xml:space="preserve"> are </w:t>
            </w:r>
            <w:proofErr w:type="spellStart"/>
            <w:r w:rsidR="00603AB4" w:rsidRPr="000C0F78">
              <w:rPr>
                <w:lang w:val="en-US"/>
              </w:rPr>
              <w:t>dreptul</w:t>
            </w:r>
            <w:proofErr w:type="spellEnd"/>
            <w:r w:rsidR="00603AB4" w:rsidRPr="000C0F78">
              <w:rPr>
                <w:lang w:val="en-US"/>
              </w:rPr>
              <w:t xml:space="preserve"> de a </w:t>
            </w:r>
            <w:proofErr w:type="spellStart"/>
            <w:r w:rsidR="00603AB4" w:rsidRPr="000C0F78">
              <w:rPr>
                <w:lang w:val="en-US"/>
              </w:rPr>
              <w:t>supraveghea</w:t>
            </w:r>
            <w:proofErr w:type="spellEnd"/>
            <w:r w:rsidR="00603AB4" w:rsidRPr="000C0F78">
              <w:rPr>
                <w:lang w:val="en-US"/>
              </w:rPr>
              <w:t xml:space="preserve"> </w:t>
            </w:r>
            <w:proofErr w:type="spellStart"/>
            <w:r w:rsidR="00603AB4" w:rsidRPr="000C0F78">
              <w:rPr>
                <w:lang w:val="en-US"/>
              </w:rPr>
              <w:t>desfăşurarea</w:t>
            </w:r>
            <w:proofErr w:type="spellEnd"/>
            <w:r w:rsidR="00603AB4" w:rsidRPr="000C0F78">
              <w:rPr>
                <w:lang w:val="en-US"/>
              </w:rPr>
              <w:t xml:space="preserve"> </w:t>
            </w:r>
            <w:proofErr w:type="spellStart"/>
            <w:r w:rsidR="00603AB4" w:rsidRPr="000C0F78">
              <w:rPr>
                <w:lang w:val="en-US"/>
              </w:rPr>
              <w:t>lucrărilor</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conformitate</w:t>
            </w:r>
            <w:proofErr w:type="spellEnd"/>
            <w:r w:rsidR="00603AB4" w:rsidRPr="000C0F78">
              <w:rPr>
                <w:lang w:val="en-US"/>
              </w:rPr>
              <w:t xml:space="preserve"> cu </w:t>
            </w:r>
            <w:proofErr w:type="spellStart"/>
            <w:r w:rsidR="00603AB4" w:rsidRPr="000C0F78">
              <w:rPr>
                <w:lang w:val="en-US"/>
              </w:rPr>
              <w:t>prevederile</w:t>
            </w:r>
            <w:proofErr w:type="spellEnd"/>
            <w:r w:rsidR="00603AB4" w:rsidRPr="000C0F78">
              <w:rPr>
                <w:lang w:val="en-US"/>
              </w:rPr>
              <w:t xml:space="preserve"> </w:t>
            </w:r>
            <w:proofErr w:type="spellStart"/>
            <w:r w:rsidR="00603AB4" w:rsidRPr="000C0F78">
              <w:rPr>
                <w:lang w:val="en-US"/>
              </w:rPr>
              <w:t>contractului</w:t>
            </w:r>
            <w:proofErr w:type="spellEnd"/>
            <w:r w:rsidR="00603AB4" w:rsidRPr="000C0F78">
              <w:rPr>
                <w:lang w:val="en-US"/>
              </w:rPr>
              <w:t xml:space="preserve">,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responsabilii</w:t>
            </w:r>
            <w:proofErr w:type="spellEnd"/>
            <w:r w:rsidR="00603AB4" w:rsidRPr="000C0F78">
              <w:rPr>
                <w:lang w:val="en-US"/>
              </w:rPr>
              <w:t xml:space="preserve"> </w:t>
            </w:r>
            <w:proofErr w:type="spellStart"/>
            <w:r w:rsidR="00603AB4" w:rsidRPr="000C0F78">
              <w:rPr>
                <w:lang w:val="en-US"/>
              </w:rPr>
              <w:t>tehnici</w:t>
            </w:r>
            <w:proofErr w:type="spellEnd"/>
            <w:r w:rsidR="00603AB4" w:rsidRPr="000C0F78">
              <w:rPr>
                <w:lang w:val="en-US"/>
              </w:rPr>
              <w:t xml:space="preserve"> </w:t>
            </w:r>
            <w:proofErr w:type="spellStart"/>
            <w:r w:rsidR="00603AB4" w:rsidRPr="000C0F78">
              <w:rPr>
                <w:lang w:val="en-US"/>
              </w:rPr>
              <w:t>atestaţi</w:t>
            </w:r>
            <w:proofErr w:type="spellEnd"/>
            <w:r w:rsidR="00603AB4" w:rsidRPr="000C0F78">
              <w:rPr>
                <w:lang w:val="en-US"/>
              </w:rPr>
              <w:t xml:space="preserve">. </w:t>
            </w:r>
            <w:proofErr w:type="spellStart"/>
            <w:r w:rsidR="00603AB4" w:rsidRPr="000C0F78">
              <w:rPr>
                <w:lang w:val="en-US"/>
              </w:rPr>
              <w:t>Acestora</w:t>
            </w:r>
            <w:proofErr w:type="spellEnd"/>
            <w:r w:rsidR="00603AB4" w:rsidRPr="000C0F78">
              <w:rPr>
                <w:lang w:val="en-US"/>
              </w:rPr>
              <w:t xml:space="preserve"> li se </w:t>
            </w:r>
            <w:proofErr w:type="spellStart"/>
            <w:r w:rsidR="00603AB4" w:rsidRPr="000C0F78">
              <w:rPr>
                <w:lang w:val="en-US"/>
              </w:rPr>
              <w:t>va</w:t>
            </w:r>
            <w:proofErr w:type="spellEnd"/>
            <w:r w:rsidR="00603AB4" w:rsidRPr="000C0F78">
              <w:rPr>
                <w:lang w:val="en-US"/>
              </w:rPr>
              <w:t xml:space="preserve"> </w:t>
            </w:r>
            <w:proofErr w:type="spellStart"/>
            <w:r w:rsidR="00603AB4" w:rsidRPr="000C0F78">
              <w:rPr>
                <w:lang w:val="en-US"/>
              </w:rPr>
              <w:t>asigura</w:t>
            </w:r>
            <w:proofErr w:type="spellEnd"/>
            <w:r w:rsidR="00603AB4" w:rsidRPr="000C0F78">
              <w:rPr>
                <w:lang w:val="en-US"/>
              </w:rPr>
              <w:t xml:space="preserve"> </w:t>
            </w:r>
            <w:proofErr w:type="spellStart"/>
            <w:r w:rsidR="00603AB4" w:rsidRPr="000C0F78">
              <w:rPr>
                <w:lang w:val="en-US"/>
              </w:rPr>
              <w:t>accesul</w:t>
            </w:r>
            <w:proofErr w:type="spellEnd"/>
            <w:r w:rsidR="00603AB4" w:rsidRPr="000C0F78">
              <w:rPr>
                <w:lang w:val="en-US"/>
              </w:rPr>
              <w:t xml:space="preserve"> la </w:t>
            </w:r>
            <w:proofErr w:type="spellStart"/>
            <w:r w:rsidR="00603AB4" w:rsidRPr="000C0F78">
              <w:rPr>
                <w:lang w:val="en-US"/>
              </w:rPr>
              <w:t>locul</w:t>
            </w:r>
            <w:proofErr w:type="spellEnd"/>
            <w:r w:rsidR="00603AB4" w:rsidRPr="000C0F78">
              <w:rPr>
                <w:lang w:val="en-US"/>
              </w:rPr>
              <w:t xml:space="preserve"> de </w:t>
            </w:r>
            <w:proofErr w:type="spellStart"/>
            <w:r w:rsidR="00603AB4" w:rsidRPr="000C0F78">
              <w:rPr>
                <w:lang w:val="en-US"/>
              </w:rPr>
              <w:t>muncă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ateliere</w:t>
            </w:r>
            <w:proofErr w:type="spellEnd"/>
            <w:r w:rsidR="00603AB4" w:rsidRPr="000C0F78">
              <w:rPr>
                <w:lang w:val="en-US"/>
              </w:rPr>
              <w:t xml:space="preserve">, </w:t>
            </w:r>
            <w:proofErr w:type="spellStart"/>
            <w:r w:rsidR="00603AB4" w:rsidRPr="000C0F78">
              <w:rPr>
                <w:lang w:val="en-US"/>
              </w:rPr>
              <w:t>depozite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oriunde</w:t>
            </w:r>
            <w:proofErr w:type="spellEnd"/>
            <w:r w:rsidR="00603AB4" w:rsidRPr="000C0F78">
              <w:rPr>
                <w:lang w:val="en-US"/>
              </w:rPr>
              <w:t xml:space="preserve"> se </w:t>
            </w:r>
            <w:proofErr w:type="spellStart"/>
            <w:r w:rsidR="00603AB4" w:rsidRPr="000C0F78">
              <w:rPr>
                <w:lang w:val="en-US"/>
              </w:rPr>
              <w:t>desfăşoară</w:t>
            </w:r>
            <w:proofErr w:type="spellEnd"/>
            <w:r w:rsidR="00603AB4" w:rsidRPr="000C0F78">
              <w:rPr>
                <w:lang w:val="en-US"/>
              </w:rPr>
              <w:t xml:space="preserve"> </w:t>
            </w:r>
            <w:proofErr w:type="spellStart"/>
            <w:r w:rsidR="00603AB4" w:rsidRPr="000C0F78">
              <w:rPr>
                <w:lang w:val="en-US"/>
              </w:rPr>
              <w:t>activităţi</w:t>
            </w:r>
            <w:proofErr w:type="spellEnd"/>
            <w:r w:rsidR="00603AB4" w:rsidRPr="000C0F78">
              <w:rPr>
                <w:lang w:val="en-US"/>
              </w:rPr>
              <w:t xml:space="preserve"> legate de </w:t>
            </w:r>
            <w:proofErr w:type="spellStart"/>
            <w:r w:rsidR="00603AB4" w:rsidRPr="000C0F78">
              <w:rPr>
                <w:lang w:val="en-US"/>
              </w:rPr>
              <w:t>realizarea</w:t>
            </w:r>
            <w:proofErr w:type="spellEnd"/>
            <w:r w:rsidR="00603AB4" w:rsidRPr="000C0F78">
              <w:rPr>
                <w:lang w:val="en-US"/>
              </w:rPr>
              <w:t xml:space="preserve"> </w:t>
            </w:r>
            <w:proofErr w:type="spellStart"/>
            <w:r w:rsidR="00603AB4" w:rsidRPr="000C0F78">
              <w:rPr>
                <w:lang w:val="en-US"/>
              </w:rPr>
              <w:t>obligaţiilor</w:t>
            </w:r>
            <w:proofErr w:type="spellEnd"/>
            <w:r w:rsidR="00603AB4" w:rsidRPr="000C0F78">
              <w:rPr>
                <w:lang w:val="en-US"/>
              </w:rPr>
              <w:t xml:space="preserve"> </w:t>
            </w:r>
            <w:proofErr w:type="spellStart"/>
            <w:r w:rsidR="00603AB4" w:rsidRPr="000C0F78">
              <w:rPr>
                <w:lang w:val="en-US"/>
              </w:rPr>
              <w:t>contractuale</w:t>
            </w:r>
            <w:proofErr w:type="spellEnd"/>
            <w:r w:rsidR="00603AB4" w:rsidRPr="000C0F78">
              <w:rPr>
                <w:lang w:val="en-US"/>
              </w:rPr>
              <w:t xml:space="preserve">. La </w:t>
            </w:r>
            <w:proofErr w:type="spellStart"/>
            <w:r w:rsidR="00603AB4" w:rsidRPr="000C0F78">
              <w:rPr>
                <w:lang w:val="en-US"/>
              </w:rPr>
              <w:t>cerere</w:t>
            </w:r>
            <w:proofErr w:type="spellEnd"/>
            <w:r w:rsidR="00603AB4" w:rsidRPr="000C0F78">
              <w:rPr>
                <w:lang w:val="en-US"/>
              </w:rPr>
              <w:t xml:space="preserve">, </w:t>
            </w:r>
            <w:proofErr w:type="spellStart"/>
            <w:r w:rsidR="00603AB4" w:rsidRPr="000C0F78">
              <w:rPr>
                <w:lang w:val="en-US"/>
              </w:rPr>
              <w:t>trebuie</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pună</w:t>
            </w:r>
            <w:proofErr w:type="spellEnd"/>
            <w:r w:rsidR="00603AB4" w:rsidRPr="000C0F78">
              <w:rPr>
                <w:lang w:val="en-US"/>
              </w:rPr>
              <w:t xml:space="preserve"> la </w:t>
            </w:r>
            <w:proofErr w:type="spellStart"/>
            <w:r w:rsidR="00603AB4" w:rsidRPr="000C0F78">
              <w:rPr>
                <w:lang w:val="en-US"/>
              </w:rPr>
              <w:t>dispoziţie</w:t>
            </w:r>
            <w:proofErr w:type="spellEnd"/>
            <w:r w:rsidR="00603AB4" w:rsidRPr="000C0F78">
              <w:rPr>
                <w:lang w:val="en-US"/>
              </w:rPr>
              <w:t xml:space="preserve"> </w:t>
            </w:r>
            <w:proofErr w:type="spellStart"/>
            <w:r w:rsidR="00603AB4" w:rsidRPr="000C0F78">
              <w:rPr>
                <w:lang w:val="en-US"/>
              </w:rPr>
              <w:t>desenele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documentaţia</w:t>
            </w:r>
            <w:proofErr w:type="spellEnd"/>
            <w:r w:rsidR="00603AB4" w:rsidRPr="000C0F78">
              <w:rPr>
                <w:lang w:val="en-US"/>
              </w:rPr>
              <w:t xml:space="preserve"> de </w:t>
            </w:r>
            <w:proofErr w:type="spellStart"/>
            <w:r w:rsidR="00603AB4" w:rsidRPr="000C0F78">
              <w:rPr>
                <w:lang w:val="en-US"/>
              </w:rPr>
              <w:t>execuţie</w:t>
            </w:r>
            <w:proofErr w:type="spellEnd"/>
            <w:r w:rsidR="00603AB4" w:rsidRPr="000C0F78">
              <w:rPr>
                <w:lang w:val="en-US"/>
              </w:rPr>
              <w:t xml:space="preserve"> </w:t>
            </w:r>
            <w:proofErr w:type="spellStart"/>
            <w:r w:rsidR="00603AB4" w:rsidRPr="000C0F78">
              <w:rPr>
                <w:lang w:val="en-US"/>
              </w:rPr>
              <w:t>pentru</w:t>
            </w:r>
            <w:proofErr w:type="spellEnd"/>
            <w:r w:rsidR="00603AB4" w:rsidRPr="000C0F78">
              <w:rPr>
                <w:lang w:val="en-US"/>
              </w:rPr>
              <w:t xml:space="preserve"> </w:t>
            </w:r>
            <w:proofErr w:type="spellStart"/>
            <w:r w:rsidR="00603AB4" w:rsidRPr="000C0F78">
              <w:rPr>
                <w:lang w:val="en-US"/>
              </w:rPr>
              <w:t>examinare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dea</w:t>
            </w:r>
            <w:proofErr w:type="spellEnd"/>
            <w:r w:rsidR="00603AB4" w:rsidRPr="000C0F78">
              <w:rPr>
                <w:lang w:val="en-US"/>
              </w:rPr>
              <w:t xml:space="preserve"> </w:t>
            </w:r>
            <w:proofErr w:type="spellStart"/>
            <w:r w:rsidR="00603AB4" w:rsidRPr="000C0F78">
              <w:rPr>
                <w:lang w:val="en-US"/>
              </w:rPr>
              <w:t>toate</w:t>
            </w:r>
            <w:proofErr w:type="spellEnd"/>
            <w:r w:rsidR="00603AB4" w:rsidRPr="000C0F78">
              <w:rPr>
                <w:lang w:val="en-US"/>
              </w:rPr>
              <w:t xml:space="preserve"> </w:t>
            </w:r>
            <w:proofErr w:type="spellStart"/>
            <w:r w:rsidR="00603AB4" w:rsidRPr="000C0F78">
              <w:rPr>
                <w:lang w:val="en-US"/>
              </w:rPr>
              <w:t>lămuririle</w:t>
            </w:r>
            <w:proofErr w:type="spellEnd"/>
            <w:r w:rsidR="00603AB4" w:rsidRPr="000C0F78">
              <w:rPr>
                <w:lang w:val="en-US"/>
              </w:rPr>
              <w:t xml:space="preserve">, </w:t>
            </w:r>
            <w:proofErr w:type="spellStart"/>
            <w:r w:rsidR="00603AB4" w:rsidRPr="000C0F78">
              <w:rPr>
                <w:lang w:val="en-US"/>
              </w:rPr>
              <w:t>condiţia</w:t>
            </w:r>
            <w:proofErr w:type="spellEnd"/>
            <w:r w:rsidR="00603AB4" w:rsidRPr="000C0F78">
              <w:rPr>
                <w:lang w:val="en-US"/>
              </w:rPr>
              <w:t xml:space="preserve"> </w:t>
            </w:r>
            <w:proofErr w:type="spellStart"/>
            <w:r w:rsidR="00603AB4" w:rsidRPr="000C0F78">
              <w:rPr>
                <w:lang w:val="en-US"/>
              </w:rPr>
              <w:t>fiind</w:t>
            </w:r>
            <w:proofErr w:type="spellEnd"/>
            <w:r w:rsidR="00603AB4" w:rsidRPr="000C0F78">
              <w:rPr>
                <w:lang w:val="en-US"/>
              </w:rPr>
              <w:t xml:space="preserve"> ca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aceasta</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se </w:t>
            </w:r>
            <w:proofErr w:type="spellStart"/>
            <w:r w:rsidR="00603AB4" w:rsidRPr="000C0F78">
              <w:rPr>
                <w:lang w:val="en-US"/>
              </w:rPr>
              <w:t>dezvăluie</w:t>
            </w:r>
            <w:proofErr w:type="spellEnd"/>
            <w:r w:rsidR="00603AB4" w:rsidRPr="000C0F78">
              <w:rPr>
                <w:lang w:val="en-US"/>
              </w:rPr>
              <w:t xml:space="preserve"> </w:t>
            </w:r>
            <w:proofErr w:type="spellStart"/>
            <w:r w:rsidR="00603AB4" w:rsidRPr="000C0F78">
              <w:rPr>
                <w:lang w:val="en-US"/>
              </w:rPr>
              <w:t>informația</w:t>
            </w:r>
            <w:proofErr w:type="spellEnd"/>
            <w:r w:rsidR="00603AB4" w:rsidRPr="000C0F78">
              <w:rPr>
                <w:lang w:val="en-US"/>
              </w:rPr>
              <w:t xml:space="preserve"> </w:t>
            </w:r>
            <w:proofErr w:type="spellStart"/>
            <w:r w:rsidR="00603AB4" w:rsidRPr="000C0F78">
              <w:rPr>
                <w:lang w:val="en-US"/>
              </w:rPr>
              <w:t>și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fie </w:t>
            </w:r>
            <w:proofErr w:type="spellStart"/>
            <w:r w:rsidR="00603AB4" w:rsidRPr="000C0F78">
              <w:rPr>
                <w:lang w:val="en-US"/>
              </w:rPr>
              <w:t>utilizată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scopuri</w:t>
            </w:r>
            <w:proofErr w:type="spellEnd"/>
            <w:r w:rsidR="00603AB4" w:rsidRPr="000C0F78">
              <w:rPr>
                <w:lang w:val="en-US"/>
              </w:rPr>
              <w:t xml:space="preserve"> </w:t>
            </w:r>
            <w:proofErr w:type="spellStart"/>
            <w:r w:rsidR="00603AB4" w:rsidRPr="000C0F78">
              <w:rPr>
                <w:lang w:val="en-US"/>
              </w:rPr>
              <w:t>proprii</w:t>
            </w:r>
            <w:proofErr w:type="spellEnd"/>
            <w:r w:rsidR="00603AB4" w:rsidRPr="000C0F78">
              <w:rPr>
                <w:lang w:val="en-US"/>
              </w:rPr>
              <w:t xml:space="preserve">, </w:t>
            </w:r>
            <w:proofErr w:type="spellStart"/>
            <w:r w:rsidR="00603AB4" w:rsidRPr="000C0F78">
              <w:rPr>
                <w:lang w:val="en-US"/>
              </w:rPr>
              <w:t>indiferent</w:t>
            </w:r>
            <w:proofErr w:type="spellEnd"/>
            <w:r w:rsidR="00603AB4" w:rsidRPr="000C0F78">
              <w:rPr>
                <w:lang w:val="en-US"/>
              </w:rPr>
              <w:t xml:space="preserve"> </w:t>
            </w:r>
            <w:proofErr w:type="spellStart"/>
            <w:r w:rsidR="00603AB4" w:rsidRPr="000C0F78">
              <w:rPr>
                <w:lang w:val="en-US"/>
              </w:rPr>
              <w:t>dacă</w:t>
            </w:r>
            <w:proofErr w:type="spellEnd"/>
            <w:r w:rsidR="00603AB4" w:rsidRPr="000C0F78">
              <w:rPr>
                <w:lang w:val="en-US"/>
              </w:rPr>
              <w:t xml:space="preserve"> </w:t>
            </w:r>
            <w:proofErr w:type="spellStart"/>
            <w:r w:rsidR="00603AB4" w:rsidRPr="000C0F78">
              <w:rPr>
                <w:lang w:val="en-US"/>
              </w:rPr>
              <w:t>contractul</w:t>
            </w:r>
            <w:proofErr w:type="spellEnd"/>
            <w:r w:rsidR="00603AB4" w:rsidRPr="000C0F78">
              <w:rPr>
                <w:lang w:val="en-US"/>
              </w:rPr>
              <w:t xml:space="preserve"> a </w:t>
            </w:r>
            <w:proofErr w:type="spellStart"/>
            <w:r w:rsidR="00603AB4" w:rsidRPr="000C0F78">
              <w:rPr>
                <w:lang w:val="en-US"/>
              </w:rPr>
              <w:t>fost</w:t>
            </w:r>
            <w:proofErr w:type="spellEnd"/>
            <w:r w:rsidR="00603AB4" w:rsidRPr="000C0F78">
              <w:rPr>
                <w:lang w:val="en-US"/>
              </w:rPr>
              <w:t xml:space="preserve"> </w:t>
            </w:r>
            <w:proofErr w:type="spellStart"/>
            <w:r w:rsidR="00603AB4" w:rsidRPr="000C0F78">
              <w:rPr>
                <w:lang w:val="en-US"/>
              </w:rPr>
              <w:t>sau</w:t>
            </w:r>
            <w:proofErr w:type="spellEnd"/>
            <w:r w:rsidR="00603AB4" w:rsidRPr="000C0F78">
              <w:rPr>
                <w:lang w:val="en-US"/>
              </w:rPr>
              <w:t xml:space="preserve"> nu </w:t>
            </w:r>
            <w:proofErr w:type="spellStart"/>
            <w:r w:rsidR="00603AB4" w:rsidRPr="000C0F78">
              <w:rPr>
                <w:lang w:val="en-US"/>
              </w:rPr>
              <w:t>încheiat</w:t>
            </w:r>
            <w:proofErr w:type="spellEnd"/>
            <w:r w:rsidR="00603AB4" w:rsidRPr="000C0F78">
              <w:rPr>
                <w:lang w:val="en-US"/>
              </w:rPr>
              <w:t xml:space="preserve">. </w:t>
            </w:r>
          </w:p>
          <w:p w14:paraId="2ECF7B6B"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040EA0" w:rsidRPr="000C0F78">
              <w:rPr>
                <w:lang w:val="en-US"/>
              </w:rPr>
              <w:t xml:space="preserve">6. </w:t>
            </w:r>
            <w:proofErr w:type="spellStart"/>
            <w:r w:rsidR="00040EA0" w:rsidRPr="000C0F78">
              <w:rPr>
                <w:lang w:val="en-US"/>
              </w:rPr>
              <w:t>Beneficiarul</w:t>
            </w:r>
            <w:proofErr w:type="spellEnd"/>
            <w:r w:rsidR="00040EA0" w:rsidRPr="000C0F78">
              <w:rPr>
                <w:lang w:val="en-US"/>
              </w:rPr>
              <w:t xml:space="preserve"> </w:t>
            </w:r>
            <w:proofErr w:type="spellStart"/>
            <w:r w:rsidR="00040EA0" w:rsidRPr="000C0F78">
              <w:rPr>
                <w:lang w:val="en-US"/>
              </w:rPr>
              <w:t>este</w:t>
            </w:r>
            <w:proofErr w:type="spellEnd"/>
            <w:r w:rsidR="00040EA0" w:rsidRPr="000C0F78">
              <w:rPr>
                <w:lang w:val="en-US"/>
              </w:rPr>
              <w:t xml:space="preserve"> </w:t>
            </w:r>
            <w:proofErr w:type="spellStart"/>
            <w:r w:rsidR="00040EA0" w:rsidRPr="000C0F78">
              <w:rPr>
                <w:lang w:val="en-US"/>
              </w:rPr>
              <w:t>autorizat</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emită</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pe care le </w:t>
            </w:r>
            <w:proofErr w:type="spellStart"/>
            <w:r w:rsidR="00040EA0" w:rsidRPr="000C0F78">
              <w:rPr>
                <w:lang w:val="en-US"/>
              </w:rPr>
              <w:t>consideră</w:t>
            </w:r>
            <w:proofErr w:type="spellEnd"/>
            <w:r w:rsidR="00040EA0" w:rsidRPr="000C0F78">
              <w:rPr>
                <w:lang w:val="en-US"/>
              </w:rPr>
              <w:t xml:space="preserve"> </w:t>
            </w:r>
            <w:proofErr w:type="spellStart"/>
            <w:r w:rsidR="00040EA0" w:rsidRPr="000C0F78">
              <w:rPr>
                <w:lang w:val="en-US"/>
              </w:rPr>
              <w:t>necesare</w:t>
            </w:r>
            <w:proofErr w:type="spellEnd"/>
            <w:r w:rsidR="00040EA0" w:rsidRPr="000C0F78">
              <w:rPr>
                <w:lang w:val="en-US"/>
              </w:rPr>
              <w:t xml:space="preserve"> </w:t>
            </w:r>
            <w:proofErr w:type="spellStart"/>
            <w:r w:rsidR="00040EA0" w:rsidRPr="000C0F78">
              <w:rPr>
                <w:lang w:val="en-US"/>
              </w:rPr>
              <w:t>executării</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cu </w:t>
            </w:r>
            <w:proofErr w:type="spellStart"/>
            <w:r w:rsidR="00040EA0" w:rsidRPr="000C0F78">
              <w:rPr>
                <w:lang w:val="en-US"/>
              </w:rPr>
              <w:t>respectarea</w:t>
            </w:r>
            <w:proofErr w:type="spellEnd"/>
            <w:r w:rsidR="00040EA0" w:rsidRPr="000C0F78">
              <w:rPr>
                <w:lang w:val="en-US"/>
              </w:rPr>
              <w:t xml:space="preserve"> </w:t>
            </w:r>
            <w:proofErr w:type="spellStart"/>
            <w:r w:rsidR="00040EA0" w:rsidRPr="000C0F78">
              <w:rPr>
                <w:lang w:val="en-US"/>
              </w:rPr>
              <w:t>drepturilor</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se </w:t>
            </w:r>
            <w:proofErr w:type="spellStart"/>
            <w:r w:rsidR="00040EA0" w:rsidRPr="000C0F78">
              <w:rPr>
                <w:lang w:val="en-US"/>
              </w:rPr>
              <w:t>adresează</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w:t>
            </w:r>
            <w:proofErr w:type="spellStart"/>
            <w:r w:rsidR="00040EA0" w:rsidRPr="000C0F78">
              <w:rPr>
                <w:lang w:val="en-US"/>
              </w:rPr>
              <w:t>principiu</w:t>
            </w:r>
            <w:proofErr w:type="spellEnd"/>
            <w:r w:rsidR="00040EA0" w:rsidRPr="000C0F78">
              <w:rPr>
                <w:lang w:val="en-US"/>
              </w:rPr>
              <w:t xml:space="preserve"> </w:t>
            </w:r>
            <w:proofErr w:type="spellStart"/>
            <w:r w:rsidR="00040EA0" w:rsidRPr="000C0F78">
              <w:rPr>
                <w:lang w:val="en-US"/>
              </w:rPr>
              <w:t>numai</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cu </w:t>
            </w:r>
            <w:proofErr w:type="spellStart"/>
            <w:r w:rsidR="00040EA0" w:rsidRPr="000C0F78">
              <w:rPr>
                <w:lang w:val="en-US"/>
              </w:rPr>
              <w:t>excepţia</w:t>
            </w:r>
            <w:proofErr w:type="spellEnd"/>
            <w:r w:rsidR="00040EA0" w:rsidRPr="000C0F78">
              <w:rPr>
                <w:lang w:val="en-US"/>
              </w:rPr>
              <w:t xml:space="preserve"> </w:t>
            </w:r>
            <w:proofErr w:type="spellStart"/>
            <w:r w:rsidR="00040EA0" w:rsidRPr="000C0F78">
              <w:rPr>
                <w:lang w:val="en-US"/>
              </w:rPr>
              <w:t>cazurilor</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care </w:t>
            </w:r>
            <w:proofErr w:type="spellStart"/>
            <w:r w:rsidR="00040EA0" w:rsidRPr="000C0F78">
              <w:rPr>
                <w:lang w:val="en-US"/>
              </w:rPr>
              <w:t>trebuie</w:t>
            </w:r>
            <w:proofErr w:type="spellEnd"/>
            <w:r w:rsidR="00040EA0" w:rsidRPr="000C0F78">
              <w:rPr>
                <w:lang w:val="en-US"/>
              </w:rPr>
              <w:t xml:space="preserve"> de </w:t>
            </w:r>
            <w:proofErr w:type="spellStart"/>
            <w:r w:rsidR="00040EA0" w:rsidRPr="000C0F78">
              <w:rPr>
                <w:lang w:val="en-US"/>
              </w:rPr>
              <w:t>intervenit</w:t>
            </w:r>
            <w:proofErr w:type="spellEnd"/>
            <w:r w:rsidR="00040EA0" w:rsidRPr="000C0F78">
              <w:rPr>
                <w:lang w:val="en-US"/>
              </w:rPr>
              <w:t xml:space="preserve"> </w:t>
            </w:r>
            <w:proofErr w:type="spellStart"/>
            <w:r w:rsidR="00040EA0" w:rsidRPr="000C0F78">
              <w:rPr>
                <w:lang w:val="en-US"/>
              </w:rPr>
              <w:t>împotriva</w:t>
            </w:r>
            <w:proofErr w:type="spellEnd"/>
            <w:r w:rsidR="00040EA0" w:rsidRPr="000C0F78">
              <w:rPr>
                <w:lang w:val="en-US"/>
              </w:rPr>
              <w:t xml:space="preserve"> </w:t>
            </w:r>
            <w:proofErr w:type="spellStart"/>
            <w:r w:rsidR="00040EA0" w:rsidRPr="000C0F78">
              <w:rPr>
                <w:lang w:val="en-US"/>
              </w:rPr>
              <w:t>unui</w:t>
            </w:r>
            <w:proofErr w:type="spellEnd"/>
            <w:r w:rsidR="00040EA0" w:rsidRPr="000C0F78">
              <w:rPr>
                <w:lang w:val="en-US"/>
              </w:rPr>
              <w:t xml:space="preserve"> </w:t>
            </w:r>
            <w:proofErr w:type="spellStart"/>
            <w:r w:rsidR="00040EA0" w:rsidRPr="000C0F78">
              <w:rPr>
                <w:lang w:val="en-US"/>
              </w:rPr>
              <w:t>pericol</w:t>
            </w:r>
            <w:proofErr w:type="spellEnd"/>
            <w:r w:rsidR="00040EA0" w:rsidRPr="000C0F78">
              <w:rPr>
                <w:lang w:val="en-US"/>
              </w:rPr>
              <w:t xml:space="preserve"> </w:t>
            </w:r>
            <w:proofErr w:type="spellStart"/>
            <w:r w:rsidR="00040EA0" w:rsidRPr="000C0F78">
              <w:rPr>
                <w:lang w:val="en-US"/>
              </w:rPr>
              <w:t>iminent</w:t>
            </w:r>
            <w:proofErr w:type="spellEnd"/>
            <w:r w:rsidR="00040EA0" w:rsidRPr="000C0F78">
              <w:rPr>
                <w:lang w:val="en-US"/>
              </w:rPr>
              <w:t xml:space="preserve"> </w:t>
            </w:r>
            <w:proofErr w:type="spellStart"/>
            <w:r w:rsidR="00040EA0" w:rsidRPr="000C0F78">
              <w:rPr>
                <w:lang w:val="en-US"/>
              </w:rPr>
              <w:t>sau</w:t>
            </w:r>
            <w:proofErr w:type="spellEnd"/>
            <w:r w:rsidR="00040EA0" w:rsidRPr="000C0F78">
              <w:rPr>
                <w:lang w:val="en-US"/>
              </w:rPr>
              <w:t xml:space="preserve"> </w:t>
            </w:r>
            <w:proofErr w:type="spellStart"/>
            <w:r w:rsidR="00040EA0" w:rsidRPr="000C0F78">
              <w:rPr>
                <w:lang w:val="en-US"/>
              </w:rPr>
              <w:t>declarat</w:t>
            </w:r>
            <w:proofErr w:type="spellEnd"/>
            <w:r w:rsidR="00040EA0" w:rsidRPr="000C0F78">
              <w:rPr>
                <w:lang w:val="en-US"/>
              </w:rPr>
              <w:t xml:space="preserve">. </w:t>
            </w:r>
            <w:proofErr w:type="spellStart"/>
            <w:r w:rsidR="00040EA0" w:rsidRPr="000C0F78">
              <w:rPr>
                <w:lang w:val="en-US"/>
              </w:rPr>
              <w:t>Beneficiarului</w:t>
            </w:r>
            <w:proofErr w:type="spellEnd"/>
            <w:r w:rsidR="00040EA0" w:rsidRPr="000C0F78">
              <w:rPr>
                <w:lang w:val="en-US"/>
              </w:rPr>
              <w:t xml:space="preserve"> </w:t>
            </w:r>
            <w:proofErr w:type="spellStart"/>
            <w:r w:rsidR="00040EA0" w:rsidRPr="000C0F78">
              <w:rPr>
                <w:lang w:val="en-US"/>
              </w:rPr>
              <w:t>trebuie</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i</w:t>
            </w:r>
            <w:proofErr w:type="spellEnd"/>
            <w:r w:rsidR="00040EA0" w:rsidRPr="000C0F78">
              <w:rPr>
                <w:lang w:val="en-US"/>
              </w:rPr>
              <w:t xml:space="preserve"> se </w:t>
            </w:r>
            <w:proofErr w:type="spellStart"/>
            <w:r w:rsidR="00040EA0" w:rsidRPr="000C0F78">
              <w:rPr>
                <w:lang w:val="en-US"/>
              </w:rPr>
              <w:t>comunice</w:t>
            </w:r>
            <w:proofErr w:type="spellEnd"/>
            <w:r w:rsidR="00040EA0" w:rsidRPr="000C0F78">
              <w:rPr>
                <w:lang w:val="en-US"/>
              </w:rPr>
              <w:t xml:space="preserve"> </w:t>
            </w:r>
            <w:proofErr w:type="spellStart"/>
            <w:r w:rsidR="00040EA0" w:rsidRPr="000C0F78">
              <w:rPr>
                <w:lang w:val="en-US"/>
              </w:rPr>
              <w:t>numele</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w:t>
            </w:r>
            <w:proofErr w:type="spellStart"/>
            <w:r w:rsidR="00040EA0" w:rsidRPr="000C0F78">
              <w:rPr>
                <w:lang w:val="en-US"/>
              </w:rPr>
              <w:t>atestat</w:t>
            </w:r>
            <w:proofErr w:type="spellEnd"/>
            <w:r w:rsidR="00040EA0" w:rsidRPr="000C0F78">
              <w:rPr>
                <w:lang w:val="en-US"/>
              </w:rPr>
              <w:t xml:space="preserve"> </w:t>
            </w:r>
            <w:proofErr w:type="spellStart"/>
            <w:r w:rsidR="00040EA0" w:rsidRPr="000C0F78">
              <w:rPr>
                <w:lang w:val="en-US"/>
              </w:rPr>
              <w:t>tehnico-profesional</w:t>
            </w:r>
            <w:proofErr w:type="spellEnd"/>
            <w:r w:rsidR="00040EA0" w:rsidRPr="000C0F78">
              <w:rPr>
                <w:lang w:val="en-US"/>
              </w:rPr>
              <w:t xml:space="preserve">, care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dirija</w:t>
            </w:r>
            <w:proofErr w:type="spellEnd"/>
            <w:r w:rsidR="00040EA0" w:rsidRPr="000C0F78">
              <w:rPr>
                <w:lang w:val="en-US"/>
              </w:rPr>
              <w:t xml:space="preserve"> </w:t>
            </w:r>
            <w:proofErr w:type="spellStart"/>
            <w:r w:rsidR="00040EA0" w:rsidRPr="000C0F78">
              <w:rPr>
                <w:lang w:val="en-US"/>
              </w:rPr>
              <w:t>execuţia</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verifica</w:t>
            </w:r>
            <w:proofErr w:type="spellEnd"/>
            <w:r w:rsidR="00040EA0" w:rsidRPr="000C0F78">
              <w:rPr>
                <w:lang w:val="en-US"/>
              </w:rPr>
              <w:t xml:space="preserve"> </w:t>
            </w:r>
            <w:proofErr w:type="spellStart"/>
            <w:r w:rsidR="00040EA0" w:rsidRPr="000C0F78">
              <w:rPr>
                <w:lang w:val="en-US"/>
              </w:rPr>
              <w:t>calitatea</w:t>
            </w:r>
            <w:proofErr w:type="spellEnd"/>
            <w:r w:rsidR="00040EA0" w:rsidRPr="000C0F78">
              <w:rPr>
                <w:lang w:val="en-US"/>
              </w:rPr>
              <w:t xml:space="preserve"> lor din </w:t>
            </w:r>
            <w:proofErr w:type="spellStart"/>
            <w:r w:rsidR="00040EA0" w:rsidRPr="000C0F78">
              <w:rPr>
                <w:lang w:val="en-US"/>
              </w:rPr>
              <w:t>partea</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w:t>
            </w:r>
          </w:p>
          <w:p w14:paraId="68BE952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7</w:t>
            </w:r>
            <w:r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w:t>
            </w:r>
            <w:r w:rsidR="00183D79" w:rsidRPr="000C0F78">
              <w:rPr>
                <w:lang w:val="en-US"/>
              </w:rPr>
              <w:t>u</w:t>
            </w:r>
            <w:r w:rsidR="00460653" w:rsidRPr="000C0F78">
              <w:rPr>
                <w:lang w:val="en-US"/>
              </w:rPr>
              <w:t xml:space="preserve">nt </w:t>
            </w:r>
            <w:proofErr w:type="spellStart"/>
            <w:r w:rsidR="00460653" w:rsidRPr="000C0F78">
              <w:rPr>
                <w:lang w:val="en-US"/>
              </w:rPr>
              <w:t>nejustificate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inoportune</w:t>
            </w:r>
            <w:proofErr w:type="spellEnd"/>
            <w:r w:rsidR="00460653" w:rsidRPr="000C0F78">
              <w:rPr>
                <w:lang w:val="en-US"/>
              </w:rPr>
              <w:t xml:space="preserve">, </w:t>
            </w:r>
            <w:proofErr w:type="spellStart"/>
            <w:r w:rsidR="00460653" w:rsidRPr="000C0F78">
              <w:rPr>
                <w:lang w:val="en-US"/>
              </w:rPr>
              <w:t>el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E171D4" w:rsidRPr="000C0F78">
              <w:rPr>
                <w:lang w:val="en-US"/>
              </w:rPr>
              <w:t>înainta</w:t>
            </w:r>
            <w:proofErr w:type="spellEnd"/>
            <w:r w:rsidR="005D4B79" w:rsidRPr="000C0F78">
              <w:rPr>
                <w:lang w:val="en-US"/>
              </w:rPr>
              <w:t xml:space="preserve"> </w:t>
            </w:r>
            <w:proofErr w:type="spellStart"/>
            <w:r w:rsidR="00460653" w:rsidRPr="000C0F78">
              <w:rPr>
                <w:lang w:val="en-US"/>
              </w:rPr>
              <w:t>obiecţii</w:t>
            </w:r>
            <w:proofErr w:type="spellEnd"/>
            <w:r w:rsidR="00460653" w:rsidRPr="000C0F78">
              <w:rPr>
                <w:lang w:val="en-US"/>
              </w:rPr>
              <w:t xml:space="preser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nu </w:t>
            </w:r>
            <w:proofErr w:type="spellStart"/>
            <w:r w:rsidR="00460653" w:rsidRPr="000C0F78">
              <w:rPr>
                <w:lang w:val="en-US"/>
              </w:rPr>
              <w:t>îl</w:t>
            </w:r>
            <w:proofErr w:type="spellEnd"/>
            <w:r w:rsidR="00460653" w:rsidRPr="000C0F78">
              <w:rPr>
                <w:lang w:val="en-US"/>
              </w:rPr>
              <w:t xml:space="preserve"> </w:t>
            </w:r>
            <w:proofErr w:type="spellStart"/>
            <w:r w:rsidR="00E171D4" w:rsidRPr="000C0F78">
              <w:rPr>
                <w:lang w:val="en-US"/>
              </w:rPr>
              <w:t>scutește</w:t>
            </w:r>
            <w:proofErr w:type="spellEnd"/>
            <w:r w:rsidR="005D4B79" w:rsidRPr="000C0F78">
              <w:rPr>
                <w:lang w:val="en-US"/>
              </w:rPr>
              <w:t xml:space="preserve"> </w:t>
            </w:r>
            <w:r w:rsidR="00460653" w:rsidRPr="000C0F78">
              <w:rPr>
                <w:lang w:val="en-US"/>
              </w:rPr>
              <w:t xml:space="preserve">de </w:t>
            </w:r>
            <w:proofErr w:type="spellStart"/>
            <w:r w:rsidR="00E364D5" w:rsidRPr="000C0F78">
              <w:rPr>
                <w:lang w:val="en-US"/>
              </w:rPr>
              <w:t>obligația</w:t>
            </w:r>
            <w:proofErr w:type="spellEnd"/>
            <w:r w:rsidR="00E364D5" w:rsidRPr="000C0F78">
              <w:rPr>
                <w:lang w:val="en-US"/>
              </w:rPr>
              <w:t xml:space="preserve"> de </w:t>
            </w:r>
            <w:r w:rsidR="00460653" w:rsidRPr="000C0F78">
              <w:rPr>
                <w:lang w:val="en-US"/>
              </w:rPr>
              <w:t xml:space="preserve">a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afara </w:t>
            </w:r>
            <w:proofErr w:type="spellStart"/>
            <w:r w:rsidR="00460653" w:rsidRPr="000C0F78">
              <w:rPr>
                <w:lang w:val="en-US"/>
              </w:rPr>
              <w:t>cazului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contravin</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dispoziţiilor</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se </w:t>
            </w:r>
            <w:proofErr w:type="spellStart"/>
            <w:r w:rsidR="00460653" w:rsidRPr="000C0F78">
              <w:rPr>
                <w:lang w:val="en-US"/>
              </w:rPr>
              <w:t>creează</w:t>
            </w:r>
            <w:proofErr w:type="spellEnd"/>
            <w:r w:rsidR="00460653" w:rsidRPr="000C0F78">
              <w:rPr>
                <w:lang w:val="en-US"/>
              </w:rPr>
              <w:t xml:space="preserve"> </w:t>
            </w:r>
            <w:proofErr w:type="spellStart"/>
            <w:r w:rsidR="00460653" w:rsidRPr="000C0F78">
              <w:rPr>
                <w:lang w:val="en-US"/>
              </w:rPr>
              <w:t>dificultăţi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care </w:t>
            </w:r>
            <w:proofErr w:type="spellStart"/>
            <w:r w:rsidR="00460653" w:rsidRPr="000C0F78">
              <w:rPr>
                <w:lang w:val="en-US"/>
              </w:rPr>
              <w:t>generează</w:t>
            </w:r>
            <w:proofErr w:type="spellEnd"/>
            <w:r w:rsidR="00460653" w:rsidRPr="000C0F78">
              <w:rPr>
                <w:lang w:val="en-US"/>
              </w:rPr>
              <w:t xml:space="preserve"> </w:t>
            </w:r>
            <w:proofErr w:type="spellStart"/>
            <w:r w:rsidR="00460653" w:rsidRPr="000C0F78">
              <w:rPr>
                <w:lang w:val="en-US"/>
              </w:rPr>
              <w:t>cheltuieli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726CFED6"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8</w:t>
            </w:r>
            <w:r w:rsidRPr="000C0F78">
              <w:rPr>
                <w:lang w:val="en-US"/>
              </w:rPr>
              <w:t xml:space="preserve">.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axelor</w:t>
            </w:r>
            <w:proofErr w:type="spellEnd"/>
            <w:r w:rsidR="00460653" w:rsidRPr="000C0F78">
              <w:rPr>
                <w:lang w:val="en-US"/>
              </w:rPr>
              <w:t xml:space="preserve"> </w:t>
            </w:r>
            <w:proofErr w:type="spellStart"/>
            <w:r w:rsidR="00460653" w:rsidRPr="000C0F78">
              <w:rPr>
                <w:lang w:val="en-US"/>
              </w:rPr>
              <w:t>principale</w:t>
            </w:r>
            <w:proofErr w:type="spellEnd"/>
            <w:r w:rsidR="00460653" w:rsidRPr="000C0F78">
              <w:rPr>
                <w:lang w:val="en-US"/>
              </w:rPr>
              <w:t xml:space="preserve">, </w:t>
            </w:r>
            <w:proofErr w:type="spellStart"/>
            <w:r w:rsidR="00460653" w:rsidRPr="000C0F78">
              <w:rPr>
                <w:lang w:val="en-US"/>
              </w:rPr>
              <w:t>bornelor</w:t>
            </w:r>
            <w:proofErr w:type="spellEnd"/>
            <w:r w:rsidR="00460653" w:rsidRPr="000C0F78">
              <w:rPr>
                <w:lang w:val="en-US"/>
              </w:rPr>
              <w:t xml:space="preserve"> de </w:t>
            </w:r>
            <w:proofErr w:type="spellStart"/>
            <w:r w:rsidR="00460653" w:rsidRPr="000C0F78">
              <w:rPr>
                <w:lang w:val="en-US"/>
              </w:rPr>
              <w:t>referinţă</w:t>
            </w:r>
            <w:proofErr w:type="spellEnd"/>
            <w:r w:rsidR="00460653" w:rsidRPr="000C0F78">
              <w:rPr>
                <w:lang w:val="en-US"/>
              </w:rPr>
              <w:t xml:space="preserve">, </w:t>
            </w:r>
            <w:proofErr w:type="spellStart"/>
            <w:r w:rsidR="00460653" w:rsidRPr="000C0F78">
              <w:rPr>
                <w:lang w:val="en-US"/>
              </w:rPr>
              <w:t>căilor</w:t>
            </w:r>
            <w:proofErr w:type="spellEnd"/>
            <w:r w:rsidR="00460653" w:rsidRPr="000C0F78">
              <w:rPr>
                <w:lang w:val="en-US"/>
              </w:rPr>
              <w:t xml:space="preserve"> de </w:t>
            </w:r>
            <w:proofErr w:type="spellStart"/>
            <w:r w:rsidR="00460653" w:rsidRPr="000C0F78">
              <w:rPr>
                <w:lang w:val="en-US"/>
              </w:rPr>
              <w:t>circulaţieşi</w:t>
            </w:r>
            <w:proofErr w:type="spellEnd"/>
            <w:r w:rsidR="00460653" w:rsidRPr="000C0F78">
              <w:rPr>
                <w:lang w:val="en-US"/>
              </w:rPr>
              <w:t xml:space="preserve"> </w:t>
            </w:r>
            <w:proofErr w:type="spellStart"/>
            <w:r w:rsidR="00460653" w:rsidRPr="000C0F78">
              <w:rPr>
                <w:lang w:val="en-US"/>
              </w:rPr>
              <w:t>limitelor</w:t>
            </w:r>
            <w:proofErr w:type="spellEnd"/>
            <w:r w:rsidR="00460653" w:rsidRPr="000C0F78">
              <w:rPr>
                <w:lang w:val="en-US"/>
              </w:rPr>
              <w:t xml:space="preserve"> </w:t>
            </w:r>
            <w:proofErr w:type="spellStart"/>
            <w:r w:rsidR="00460653" w:rsidRPr="000C0F78">
              <w:rPr>
                <w:lang w:val="en-US"/>
              </w:rPr>
              <w:t>terenului</w:t>
            </w:r>
            <w:proofErr w:type="spellEnd"/>
            <w:r w:rsidR="00460653" w:rsidRPr="000C0F78">
              <w:rPr>
                <w:lang w:val="en-US"/>
              </w:rPr>
              <w:t xml:space="preserve"> pus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materializarea</w:t>
            </w:r>
            <w:proofErr w:type="spellEnd"/>
            <w:r w:rsidR="00460653" w:rsidRPr="000C0F78">
              <w:rPr>
                <w:lang w:val="en-US"/>
              </w:rPr>
              <w:t xml:space="preserve"> </w:t>
            </w:r>
            <w:proofErr w:type="spellStart"/>
            <w:r w:rsidR="00460653" w:rsidRPr="000C0F78">
              <w:rPr>
                <w:lang w:val="en-US"/>
              </w:rPr>
              <w:t>cotelor</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i</w:t>
            </w:r>
            <w:r w:rsidR="00183D79" w:rsidRPr="000C0F78">
              <w:rPr>
                <w:lang w:val="en-US"/>
              </w:rPr>
              <w:t>mediata</w:t>
            </w:r>
            <w:proofErr w:type="spellEnd"/>
            <w:r w:rsidR="00183D79" w:rsidRPr="000C0F78">
              <w:rPr>
                <w:lang w:val="en-US"/>
              </w:rPr>
              <w:t xml:space="preserve"> </w:t>
            </w:r>
            <w:proofErr w:type="spellStart"/>
            <w:r w:rsidR="00183D79" w:rsidRPr="000C0F78">
              <w:rPr>
                <w:lang w:val="en-US"/>
              </w:rPr>
              <w:t>apropiere</w:t>
            </w:r>
            <w:proofErr w:type="spellEnd"/>
            <w:r w:rsidR="00183D79" w:rsidRPr="000C0F78">
              <w:rPr>
                <w:lang w:val="en-US"/>
              </w:rPr>
              <w:t xml:space="preserve"> a </w:t>
            </w:r>
            <w:proofErr w:type="spellStart"/>
            <w:r w:rsidR="00183D79" w:rsidRPr="000C0F78">
              <w:rPr>
                <w:lang w:val="en-US"/>
              </w:rPr>
              <w:t>terenului</w:t>
            </w:r>
            <w:proofErr w:type="spellEnd"/>
            <w:r w:rsidR="00183D79" w:rsidRPr="000C0F78">
              <w:rPr>
                <w:lang w:val="en-US"/>
              </w:rPr>
              <w:t>, su</w:t>
            </w:r>
            <w:r w:rsidR="00460653" w:rsidRPr="000C0F78">
              <w:rPr>
                <w:lang w:val="en-US"/>
              </w:rPr>
              <w:t>nt</w:t>
            </w:r>
            <w:r w:rsidR="005D4B79" w:rsidRPr="000C0F78">
              <w:rPr>
                <w:lang w:val="en-US"/>
              </w:rPr>
              <w:t xml:space="preserve"> </w:t>
            </w:r>
            <w:proofErr w:type="spellStart"/>
            <w:r w:rsidR="00460653" w:rsidRPr="000C0F78">
              <w:rPr>
                <w:lang w:val="en-US"/>
              </w:rPr>
              <w:t>obligaţiuni</w:t>
            </w:r>
            <w:proofErr w:type="spellEnd"/>
            <w:r w:rsidR="00460653" w:rsidRPr="000C0F78">
              <w:rPr>
                <w:lang w:val="en-US"/>
              </w:rPr>
              <w:t xml:space="preserve"> ale </w:t>
            </w:r>
            <w:proofErr w:type="spellStart"/>
            <w:r w:rsidR="00460653" w:rsidRPr="000C0F78">
              <w:rPr>
                <w:lang w:val="en-US"/>
              </w:rPr>
              <w:t>Antreprenorului</w:t>
            </w:r>
            <w:proofErr w:type="spellEnd"/>
            <w:r w:rsidR="00460653" w:rsidRPr="000C0F78">
              <w:rPr>
                <w:lang w:val="en-US"/>
              </w:rPr>
              <w:t xml:space="preserve">. </w:t>
            </w:r>
          </w:p>
          <w:p w14:paraId="5A7959BE"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893327" w:rsidRPr="000C0F78">
              <w:rPr>
                <w:lang w:val="en-US"/>
              </w:rPr>
              <w:t>19</w:t>
            </w:r>
            <w:r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trasării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protejeze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păstreze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reperele</w:t>
            </w:r>
            <w:proofErr w:type="spellEnd"/>
            <w:r w:rsidR="00460653" w:rsidRPr="000C0F78">
              <w:rPr>
                <w:lang w:val="en-US"/>
              </w:rPr>
              <w:t xml:space="preserve">, </w:t>
            </w:r>
            <w:proofErr w:type="spellStart"/>
            <w:r w:rsidR="00460653" w:rsidRPr="000C0F78">
              <w:rPr>
                <w:lang w:val="en-US"/>
              </w:rPr>
              <w:t>bornele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w:t>
            </w:r>
            <w:proofErr w:type="spellStart"/>
            <w:r w:rsidR="00460653" w:rsidRPr="000C0F78">
              <w:rPr>
                <w:lang w:val="en-US"/>
              </w:rPr>
              <w:t>folosite</w:t>
            </w:r>
            <w:proofErr w:type="spellEnd"/>
            <w:r w:rsidR="00460653" w:rsidRPr="000C0F78">
              <w:rPr>
                <w:lang w:val="en-US"/>
              </w:rPr>
              <w:t xml:space="preserve"> la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C74AD8E"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0</w:t>
            </w:r>
            <w:r w:rsidRPr="000C0F78">
              <w:rPr>
                <w:lang w:val="en-US"/>
              </w:rPr>
              <w:t xml:space="preserve">. </w:t>
            </w:r>
            <w:proofErr w:type="spellStart"/>
            <w:r w:rsidR="00460653" w:rsidRPr="000C0F78">
              <w:rPr>
                <w:lang w:val="en-US"/>
              </w:rPr>
              <w:t>Ridicările</w:t>
            </w:r>
            <w:proofErr w:type="spellEnd"/>
            <w:r w:rsidR="00460653" w:rsidRPr="000C0F78">
              <w:rPr>
                <w:lang w:val="en-US"/>
              </w:rPr>
              <w:t xml:space="preserve"> de </w:t>
            </w:r>
            <w:proofErr w:type="spellStart"/>
            <w:r w:rsidR="00460653" w:rsidRPr="000C0F78">
              <w:rPr>
                <w:lang w:val="en-US"/>
              </w:rPr>
              <w:t>teren</w:t>
            </w:r>
            <w:proofErr w:type="spellEnd"/>
            <w:r w:rsidR="00460653" w:rsidRPr="000C0F78">
              <w:rPr>
                <w:lang w:val="en-US"/>
              </w:rPr>
              <w:t xml:space="preserve">, </w:t>
            </w:r>
            <w:proofErr w:type="spellStart"/>
            <w:r w:rsidR="00460653" w:rsidRPr="000C0F78">
              <w:rPr>
                <w:lang w:val="en-US"/>
              </w:rPr>
              <w:t>trasările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cotele</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s</w:t>
            </w:r>
            <w:r w:rsidR="00E10C0A" w:rsidRPr="000C0F78">
              <w:rPr>
                <w:lang w:val="en-US"/>
              </w:rPr>
              <w:t>u</w:t>
            </w:r>
            <w:r w:rsidR="00460653" w:rsidRPr="000C0F78">
              <w:rPr>
                <w:lang w:val="en-US"/>
              </w:rPr>
              <w:t xml:space="preserve">nt </w:t>
            </w:r>
            <w:proofErr w:type="spellStart"/>
            <w:r w:rsidR="00460653" w:rsidRPr="000C0F78">
              <w:rPr>
                <w:lang w:val="en-US"/>
              </w:rPr>
              <w:t>hotărâtoare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verifice</w:t>
            </w:r>
            <w:proofErr w:type="spellEnd"/>
            <w:r w:rsidR="00460653" w:rsidRPr="000C0F78">
              <w:rPr>
                <w:lang w:val="en-US"/>
              </w:rPr>
              <w:t xml:space="preserve">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înştiinţeze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cu </w:t>
            </w:r>
            <w:proofErr w:type="spellStart"/>
            <w:r w:rsidR="00460653" w:rsidRPr="000C0F78">
              <w:rPr>
                <w:lang w:val="en-US"/>
              </w:rPr>
              <w:t>privire</w:t>
            </w:r>
            <w:proofErr w:type="spellEnd"/>
            <w:r w:rsidR="00460653" w:rsidRPr="000C0F78">
              <w:rPr>
                <w:lang w:val="en-US"/>
              </w:rPr>
              <w:t xml:space="preserve"> la </w:t>
            </w:r>
            <w:proofErr w:type="spellStart"/>
            <w:r w:rsidR="00460653" w:rsidRPr="000C0F78">
              <w:rPr>
                <w:lang w:val="en-US"/>
              </w:rPr>
              <w:t>erorile</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inexactităţile</w:t>
            </w:r>
            <w:proofErr w:type="spellEnd"/>
            <w:r w:rsidR="00460653" w:rsidRPr="000C0F78">
              <w:rPr>
                <w:lang w:val="en-US"/>
              </w:rPr>
              <w:t xml:space="preserve"> </w:t>
            </w:r>
            <w:proofErr w:type="spellStart"/>
            <w:r w:rsidR="00460653" w:rsidRPr="000C0F78">
              <w:rPr>
                <w:lang w:val="en-US"/>
              </w:rPr>
              <w:t>constatate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presupuse</w:t>
            </w:r>
            <w:proofErr w:type="spellEnd"/>
            <w:r w:rsidR="00460653" w:rsidRPr="000C0F78">
              <w:rPr>
                <w:lang w:val="en-US"/>
              </w:rPr>
              <w:t xml:space="preserve">. </w:t>
            </w:r>
          </w:p>
          <w:p w14:paraId="23331121"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1</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stabilească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relaţiile</w:t>
            </w:r>
            <w:proofErr w:type="spellEnd"/>
            <w:r w:rsidR="00460653" w:rsidRPr="000C0F78">
              <w:rPr>
                <w:lang w:val="en-US"/>
              </w:rPr>
              <w:t xml:space="preserve"> care </w:t>
            </w:r>
            <w:proofErr w:type="spellStart"/>
            <w:r w:rsidR="00460653" w:rsidRPr="000C0F78">
              <w:rPr>
                <w:lang w:val="en-US"/>
              </w:rPr>
              <w:t>reglementează</w:t>
            </w:r>
            <w:proofErr w:type="spellEnd"/>
            <w:r w:rsidR="00460653" w:rsidRPr="000C0F78">
              <w:rPr>
                <w:lang w:val="en-US"/>
              </w:rPr>
              <w:t xml:space="preserve"> </w:t>
            </w:r>
            <w:proofErr w:type="spellStart"/>
            <w:r w:rsidR="00460653" w:rsidRPr="000C0F78">
              <w:rPr>
                <w:lang w:val="en-US"/>
              </w:rPr>
              <w:t>raporturile</w:t>
            </w:r>
            <w:proofErr w:type="spellEnd"/>
            <w:r w:rsidR="00460653" w:rsidRPr="000C0F78">
              <w:rPr>
                <w:lang w:val="en-US"/>
              </w:rPr>
              <w:t xml:space="preserve"> cu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răspunzător</w:t>
            </w:r>
            <w:proofErr w:type="spellEnd"/>
            <w:r w:rsidR="00460653" w:rsidRPr="000C0F78">
              <w:rPr>
                <w:lang w:val="en-US"/>
              </w:rPr>
              <w:t xml:space="preserve"> </w:t>
            </w:r>
            <w:proofErr w:type="spellStart"/>
            <w:r w:rsidR="00460653" w:rsidRPr="000C0F78">
              <w:rPr>
                <w:lang w:val="en-US"/>
              </w:rPr>
              <w:t>faţă</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a </w:t>
            </w:r>
            <w:proofErr w:type="spellStart"/>
            <w:r w:rsidR="00AB7AE2" w:rsidRPr="000C0F78">
              <w:rPr>
                <w:lang w:val="en-US"/>
              </w:rPr>
              <w:t>prevederilor</w:t>
            </w:r>
            <w:proofErr w:type="spellEnd"/>
            <w:r w:rsidR="00AB7AE2" w:rsidRPr="000C0F78">
              <w:rPr>
                <w:lang w:val="en-US"/>
              </w:rPr>
              <w:t xml:space="preserve"> </w:t>
            </w:r>
            <w:proofErr w:type="spellStart"/>
            <w:r w:rsidR="00AB7AE2" w:rsidRPr="000C0F78">
              <w:rPr>
                <w:lang w:val="en-US"/>
              </w:rPr>
              <w:t>legale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obligațiunilor</w:t>
            </w:r>
            <w:proofErr w:type="spellEnd"/>
            <w:r w:rsidR="00AB7AE2" w:rsidRPr="000C0F78">
              <w:rPr>
                <w:lang w:val="en-US"/>
              </w:rPr>
              <w:t xml:space="preserve"> </w:t>
            </w:r>
            <w:proofErr w:type="spellStart"/>
            <w:r w:rsidR="00AB7AE2" w:rsidRPr="000C0F78">
              <w:rPr>
                <w:lang w:val="en-US"/>
              </w:rPr>
              <w:t>contractuale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profesionale</w:t>
            </w:r>
            <w:proofErr w:type="spellEnd"/>
            <w:r w:rsidR="00460653" w:rsidRPr="000C0F78">
              <w:rPr>
                <w:lang w:val="en-US"/>
              </w:rPr>
              <w:t xml:space="preserve">. </w:t>
            </w:r>
          </w:p>
          <w:p w14:paraId="7924F23B"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2</w:t>
            </w:r>
            <w:r w:rsidRPr="000C0F78">
              <w:rPr>
                <w:lang w:val="en-US"/>
              </w:rPr>
              <w:t xml:space="preserve">. </w:t>
            </w:r>
            <w:r w:rsidR="00460653" w:rsidRPr="000C0F78">
              <w:rPr>
                <w:lang w:val="en-US"/>
              </w:rPr>
              <w:t xml:space="preserve">Pe </w:t>
            </w:r>
            <w:proofErr w:type="spellStart"/>
            <w:r w:rsidR="00460653" w:rsidRPr="000C0F78">
              <w:rPr>
                <w:lang w:val="en-US"/>
              </w:rPr>
              <w:t>parcursul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are </w:t>
            </w:r>
            <w:proofErr w:type="spellStart"/>
            <w:r w:rsidR="00460653" w:rsidRPr="000C0F78">
              <w:rPr>
                <w:lang w:val="en-US"/>
              </w:rPr>
              <w:t>dreptul</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dispună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
          <w:p w14:paraId="196DBA12" w14:textId="77777777" w:rsidR="00460653" w:rsidRPr="00FF430B" w:rsidRDefault="00460653" w:rsidP="00EC36A1">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3</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a </w:t>
            </w:r>
            <w:proofErr w:type="spellStart"/>
            <w:r w:rsidR="00460653" w:rsidRPr="000C0F78">
              <w:rPr>
                <w:lang w:val="en-US"/>
              </w:rPr>
              <w:t>dispoziţiilor</w:t>
            </w:r>
            <w:proofErr w:type="spellEnd"/>
            <w:r w:rsidR="00460653" w:rsidRPr="000C0F78">
              <w:rPr>
                <w:lang w:val="en-US"/>
              </w:rPr>
              <w:t xml:space="preserve"> din </w:t>
            </w:r>
            <w:proofErr w:type="spellStart"/>
            <w:r w:rsidR="00460653" w:rsidRPr="000C0F78">
              <w:rPr>
                <w:lang w:val="en-US"/>
              </w:rPr>
              <w:t>punctul</w:t>
            </w:r>
            <w:proofErr w:type="spellEnd"/>
            <w:r w:rsidR="00460653" w:rsidRPr="000C0F78">
              <w:rPr>
                <w:lang w:val="en-US"/>
              </w:rPr>
              <w:t xml:space="preserve"> 2.1.,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opri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F53F69" w:rsidRPr="000C0F78">
              <w:rPr>
                <w:lang w:val="en-US"/>
              </w:rPr>
              <w:t>prin</w:t>
            </w:r>
            <w:proofErr w:type="spellEnd"/>
            <w:r w:rsidR="00F53F69" w:rsidRPr="000C0F78">
              <w:rPr>
                <w:lang w:val="en-US"/>
              </w:rPr>
              <w:t xml:space="preserve"> </w:t>
            </w:r>
            <w:proofErr w:type="spellStart"/>
            <w:r w:rsidR="00E364D5" w:rsidRPr="000C0F78">
              <w:rPr>
                <w:lang w:val="en-US"/>
              </w:rPr>
              <w:t>rezoluțiunea</w:t>
            </w:r>
            <w:proofErr w:type="spellEnd"/>
            <w:r w:rsidR="00E364D5" w:rsidRPr="000C0F78">
              <w:rPr>
                <w:lang w:val="en-US"/>
              </w:rPr>
              <w:t xml:space="preserve"> </w:t>
            </w:r>
            <w:proofErr w:type="spellStart"/>
            <w:r w:rsidR="00F53F69"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w:t>
            </w:r>
            <w:proofErr w:type="spellStart"/>
            <w:r w:rsidR="00460653" w:rsidRPr="000C0F78">
              <w:rPr>
                <w:lang w:val="en-US"/>
              </w:rPr>
              <w:t>legii</w:t>
            </w:r>
            <w:proofErr w:type="spellEnd"/>
            <w:r w:rsidR="00460653" w:rsidRPr="000C0F78">
              <w:rPr>
                <w:lang w:val="en-US"/>
              </w:rPr>
              <w:t xml:space="preserve">, </w:t>
            </w:r>
            <w:proofErr w:type="spellStart"/>
            <w:r w:rsidR="00F53F69" w:rsidRPr="000C0F78">
              <w:rPr>
                <w:lang w:val="en-US"/>
              </w:rPr>
              <w:t>totodată</w:t>
            </w:r>
            <w:proofErr w:type="spellEnd"/>
            <w:r w:rsidR="00F53F69" w:rsidRPr="000C0F78">
              <w:rPr>
                <w:lang w:val="en-US"/>
              </w:rPr>
              <w:t xml:space="preserve"> </w:t>
            </w:r>
            <w:proofErr w:type="spellStart"/>
            <w:r w:rsidR="00F53F69" w:rsidRPr="000C0F78">
              <w:rPr>
                <w:lang w:val="en-US"/>
              </w:rPr>
              <w:t>A</w:t>
            </w:r>
            <w:r w:rsidR="00316769" w:rsidRPr="000C0F78">
              <w:rPr>
                <w:lang w:val="en-US"/>
              </w:rPr>
              <w:t>ntreprenorul</w:t>
            </w:r>
            <w:proofErr w:type="spellEnd"/>
            <w:r w:rsidR="00316769" w:rsidRPr="000C0F78">
              <w:rPr>
                <w:lang w:val="en-US"/>
              </w:rPr>
              <w:t xml:space="preserve"> </w:t>
            </w:r>
            <w:proofErr w:type="spellStart"/>
            <w:r w:rsidR="00460653" w:rsidRPr="000C0F78">
              <w:rPr>
                <w:lang w:val="en-US"/>
              </w:rPr>
              <w:t>compense</w:t>
            </w:r>
            <w:r w:rsidR="00316769" w:rsidRPr="000C0F78">
              <w:rPr>
                <w:lang w:val="en-US"/>
              </w:rPr>
              <w:t>ază</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aferente</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faptul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w:t>
            </w:r>
          </w:p>
          <w:p w14:paraId="42DBA1FC" w14:textId="77777777" w:rsidR="00460653" w:rsidRPr="000C0F78" w:rsidRDefault="00BE5A1E" w:rsidP="00196AB4">
            <w:pPr>
              <w:pStyle w:val="af3"/>
              <w:tabs>
                <w:tab w:val="left" w:pos="567"/>
              </w:tabs>
              <w:spacing w:line="276" w:lineRule="auto"/>
              <w:ind w:firstLine="0"/>
              <w:rPr>
                <w:lang w:val="en-US"/>
              </w:rPr>
            </w:pPr>
            <w:r w:rsidRPr="000C0F78">
              <w:rPr>
                <w:lang w:val="en-US"/>
              </w:rPr>
              <w:lastRenderedPageBreak/>
              <w:t>4.2</w:t>
            </w:r>
            <w:r w:rsidR="00893327" w:rsidRPr="000C0F78">
              <w:rPr>
                <w:lang w:val="en-US"/>
              </w:rPr>
              <w:t>4</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pe </w:t>
            </w:r>
            <w:proofErr w:type="spellStart"/>
            <w:r w:rsidR="00460653" w:rsidRPr="000C0F78">
              <w:rPr>
                <w:lang w:val="en-US"/>
              </w:rPr>
              <w:t>amplasamente</w:t>
            </w:r>
            <w:proofErr w:type="spellEnd"/>
            <w:r w:rsidR="00460653" w:rsidRPr="000C0F78">
              <w:rPr>
                <w:lang w:val="en-US"/>
              </w:rPr>
              <w:t xml:space="preserve"> se </w:t>
            </w:r>
            <w:proofErr w:type="spellStart"/>
            <w:r w:rsidR="00460653" w:rsidRPr="000C0F78">
              <w:rPr>
                <w:lang w:val="en-US"/>
              </w:rPr>
              <w:t>descoperă</w:t>
            </w:r>
            <w:proofErr w:type="spellEnd"/>
            <w:r w:rsidR="00460653" w:rsidRPr="000C0F78">
              <w:rPr>
                <w:lang w:val="en-US"/>
              </w:rPr>
              <w:t xml:space="preserve"> </w:t>
            </w:r>
            <w:proofErr w:type="spellStart"/>
            <w:r w:rsidR="00460653" w:rsidRPr="000C0F78">
              <w:rPr>
                <w:lang w:val="en-US"/>
              </w:rPr>
              <w:t>valori</w:t>
            </w:r>
            <w:proofErr w:type="spellEnd"/>
            <w:r w:rsidR="00460653" w:rsidRPr="000C0F78">
              <w:rPr>
                <w:lang w:val="en-US"/>
              </w:rPr>
              <w:t xml:space="preserve"> </w:t>
            </w:r>
            <w:proofErr w:type="spellStart"/>
            <w:r w:rsidR="00460653" w:rsidRPr="000C0F78">
              <w:rPr>
                <w:lang w:val="en-US"/>
              </w:rPr>
              <w:t>istorice</w:t>
            </w:r>
            <w:proofErr w:type="spellEnd"/>
            <w:r w:rsidR="00460653" w:rsidRPr="000C0F78">
              <w:rPr>
                <w:lang w:val="en-US"/>
              </w:rPr>
              <w:t xml:space="preserve">, </w:t>
            </w:r>
            <w:proofErr w:type="spellStart"/>
            <w:r w:rsidR="00460653" w:rsidRPr="000C0F78">
              <w:rPr>
                <w:lang w:val="en-US"/>
              </w:rPr>
              <w:t>artistice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ştiinţifice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oprească</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zona </w:t>
            </w:r>
            <w:proofErr w:type="spellStart"/>
            <w:r w:rsidR="00460653" w:rsidRPr="000C0F78">
              <w:rPr>
                <w:lang w:val="en-US"/>
              </w:rPr>
              <w:t>respectivă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comunice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de </w:t>
            </w:r>
            <w:proofErr w:type="spellStart"/>
            <w:r w:rsidR="00460653" w:rsidRPr="000C0F78">
              <w:rPr>
                <w:lang w:val="en-US"/>
              </w:rPr>
              <w:t>poliţie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w:t>
            </w:r>
            <w:proofErr w:type="spellStart"/>
            <w:r w:rsidR="00460653" w:rsidRPr="000C0F78">
              <w:rPr>
                <w:lang w:val="en-US"/>
              </w:rPr>
              <w:t>competente</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fapt</w:t>
            </w:r>
            <w:proofErr w:type="spellEnd"/>
            <w:r w:rsidR="00460653" w:rsidRPr="000C0F78">
              <w:rPr>
                <w:lang w:val="en-US"/>
              </w:rPr>
              <w:t xml:space="preserve">. </w:t>
            </w:r>
          </w:p>
          <w:p w14:paraId="7EE215F6"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5</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desfăşurării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menţină</w:t>
            </w:r>
            <w:proofErr w:type="spellEnd"/>
            <w:r w:rsidR="00460653" w:rsidRPr="000C0F78">
              <w:rPr>
                <w:lang w:val="en-US"/>
              </w:rPr>
              <w:t xml:space="preserve"> </w:t>
            </w:r>
            <w:proofErr w:type="spellStart"/>
            <w:r w:rsidR="00460653" w:rsidRPr="000C0F78">
              <w:rPr>
                <w:lang w:val="en-US"/>
              </w:rPr>
              <w:t>căile</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libere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retragă</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de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fel</w:t>
            </w:r>
            <w:proofErr w:type="spellEnd"/>
            <w:r w:rsidR="00460653" w:rsidRPr="000C0F78">
              <w:rPr>
                <w:lang w:val="en-US"/>
              </w:rPr>
              <w:t>, care nu s</w:t>
            </w:r>
            <w:r w:rsidR="00183D79" w:rsidRPr="000C0F78">
              <w:rPr>
                <w:lang w:val="en-US"/>
              </w:rPr>
              <w:t>u</w:t>
            </w:r>
            <w:r w:rsidR="00460653" w:rsidRPr="000C0F78">
              <w:rPr>
                <w:lang w:val="en-US"/>
              </w:rPr>
              <w:t xml:space="preserve">nt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iar</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evacua</w:t>
            </w:r>
            <w:proofErr w:type="spellEnd"/>
            <w:r w:rsidR="00460653" w:rsidRPr="000C0F78">
              <w:rPr>
                <w:lang w:val="en-US"/>
              </w:rPr>
              <w:t xml:space="preserve"> de pe </w:t>
            </w:r>
            <w:proofErr w:type="spellStart"/>
            <w:r w:rsidR="00460653" w:rsidRPr="000C0F78">
              <w:rPr>
                <w:lang w:val="en-US"/>
              </w:rPr>
              <w:t>şantier</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
          <w:p w14:paraId="42718144" w14:textId="77777777" w:rsidR="00B96242" w:rsidRPr="000C0F78" w:rsidRDefault="00BE5A1E" w:rsidP="00196AB4">
            <w:pPr>
              <w:pStyle w:val="af3"/>
              <w:tabs>
                <w:tab w:val="left" w:pos="426"/>
                <w:tab w:val="left" w:pos="3645"/>
              </w:tabs>
              <w:spacing w:line="276" w:lineRule="auto"/>
              <w:ind w:firstLine="0"/>
              <w:rPr>
                <w:lang w:val="en-US"/>
              </w:rPr>
            </w:pPr>
            <w:r w:rsidRPr="000C0F78">
              <w:rPr>
                <w:lang w:val="en-US"/>
              </w:rPr>
              <w:t>4.2</w:t>
            </w:r>
            <w:r w:rsidR="00893327" w:rsidRPr="000C0F78">
              <w:rPr>
                <w:lang w:val="en-US"/>
              </w:rPr>
              <w:t>6</w:t>
            </w:r>
            <w:r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obţină</w:t>
            </w:r>
            <w:proofErr w:type="spellEnd"/>
            <w:r w:rsidR="00460653" w:rsidRPr="000C0F78">
              <w:rPr>
                <w:lang w:val="en-US"/>
              </w:rPr>
              <w:t xml:space="preserve">, pe propria </w:t>
            </w:r>
            <w:proofErr w:type="spellStart"/>
            <w:r w:rsidR="00460653" w:rsidRPr="000C0F78">
              <w:rPr>
                <w:lang w:val="en-US"/>
              </w:rPr>
              <w:t>cheltuială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avizele</w:t>
            </w:r>
            <w:proofErr w:type="spellEnd"/>
            <w:r w:rsidR="00460653" w:rsidRPr="000C0F78">
              <w:rPr>
                <w:lang w:val="en-US"/>
              </w:rPr>
              <w:t xml:space="preserve">, </w:t>
            </w:r>
            <w:proofErr w:type="spellStart"/>
            <w:r w:rsidR="00460653" w:rsidRPr="000C0F78">
              <w:rPr>
                <w:lang w:val="en-US"/>
              </w:rPr>
              <w:t>autorizaţiile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aprobările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taxele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legate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bunuri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drepturi</w:t>
            </w:r>
            <w:proofErr w:type="spellEnd"/>
            <w:r w:rsidR="00460653" w:rsidRPr="000C0F78">
              <w:rPr>
                <w:lang w:val="en-US"/>
              </w:rPr>
              <w:t xml:space="preserve"> </w:t>
            </w:r>
            <w:proofErr w:type="spellStart"/>
            <w:r w:rsidR="00460653" w:rsidRPr="000C0F78">
              <w:rPr>
                <w:lang w:val="en-US"/>
              </w:rPr>
              <w:t>afectate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care pot fi </w:t>
            </w:r>
            <w:proofErr w:type="spellStart"/>
            <w:r w:rsidR="00460653" w:rsidRPr="000C0F78">
              <w:rPr>
                <w:lang w:val="en-US"/>
              </w:rPr>
              <w:t>afectate</w:t>
            </w:r>
            <w:proofErr w:type="spellEnd"/>
            <w:r w:rsidR="00460653" w:rsidRPr="000C0F78">
              <w:rPr>
                <w:lang w:val="en-US"/>
              </w:rPr>
              <w:t xml:space="preserv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1778F422" w14:textId="77777777" w:rsidR="00460653" w:rsidRPr="000C0F78"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6.1.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execute </w:t>
            </w:r>
            <w:proofErr w:type="spellStart"/>
            <w:r w:rsidR="005B666D" w:rsidRPr="000C0F78">
              <w:rPr>
                <w:lang w:val="en-US"/>
              </w:rPr>
              <w:t>toate</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w:t>
            </w:r>
            <w:proofErr w:type="spellStart"/>
            <w:r w:rsidR="005B666D" w:rsidRPr="000C0F78">
              <w:rPr>
                <w:lang w:val="en-US"/>
              </w:rPr>
              <w:t>prevăzute</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contract,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termenele</w:t>
            </w:r>
            <w:proofErr w:type="spellEnd"/>
            <w:r w:rsidR="005B666D" w:rsidRPr="000C0F78">
              <w:rPr>
                <w:lang w:val="en-US"/>
              </w:rPr>
              <w:t xml:space="preserve"> </w:t>
            </w:r>
            <w:proofErr w:type="spellStart"/>
            <w:r w:rsidR="005B666D" w:rsidRPr="000C0F78">
              <w:rPr>
                <w:lang w:val="en-US"/>
              </w:rPr>
              <w:t>stabilite</w:t>
            </w:r>
            <w:proofErr w:type="spellEnd"/>
            <w:r w:rsidR="005B666D" w:rsidRPr="000C0F78">
              <w:rPr>
                <w:lang w:val="en-US"/>
              </w:rPr>
              <w:t xml:space="preserve"> </w:t>
            </w:r>
            <w:proofErr w:type="spellStart"/>
            <w:r w:rsidR="005B666D" w:rsidRPr="000C0F78">
              <w:rPr>
                <w:lang w:val="en-US"/>
              </w:rPr>
              <w:t>prin</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general de </w:t>
            </w:r>
            <w:proofErr w:type="spellStart"/>
            <w:r w:rsidR="005B666D" w:rsidRPr="000C0F78">
              <w:rPr>
                <w:lang w:val="en-US"/>
              </w:rPr>
              <w:t>realizare</w:t>
            </w:r>
            <w:proofErr w:type="spellEnd"/>
            <w:r w:rsidR="005B666D" w:rsidRPr="000C0F78">
              <w:rPr>
                <w:lang w:val="en-US"/>
              </w:rPr>
              <w:t xml:space="preserve"> a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de </w:t>
            </w:r>
            <w:proofErr w:type="spellStart"/>
            <w:r w:rsidR="005B666D" w:rsidRPr="000C0F78">
              <w:rPr>
                <w:lang w:val="en-US"/>
              </w:rPr>
              <w:t>execuţie</w:t>
            </w:r>
            <w:proofErr w:type="spellEnd"/>
            <w:r w:rsidR="005D4B79" w:rsidRPr="000C0F78">
              <w:rPr>
                <w:lang w:val="en-US"/>
              </w:rPr>
              <w:t xml:space="preserve"> </w:t>
            </w:r>
            <w:proofErr w:type="spellStart"/>
            <w:r w:rsidR="005B666D" w:rsidRPr="000C0F78">
              <w:rPr>
                <w:lang w:val="en-US"/>
              </w:rPr>
              <w:t>şi</w:t>
            </w:r>
            <w:proofErr w:type="spellEnd"/>
            <w:r w:rsidR="005B666D" w:rsidRPr="000C0F78">
              <w:rPr>
                <w:lang w:val="en-US"/>
              </w:rPr>
              <w:t xml:space="preserve"> de o </w:t>
            </w:r>
            <w:proofErr w:type="spellStart"/>
            <w:r w:rsidR="005B666D" w:rsidRPr="000C0F78">
              <w:rPr>
                <w:lang w:val="en-US"/>
              </w:rPr>
              <w:t>calitate</w:t>
            </w:r>
            <w:proofErr w:type="spellEnd"/>
            <w:r w:rsidR="005B666D" w:rsidRPr="000C0F78">
              <w:rPr>
                <w:lang w:val="en-US"/>
              </w:rPr>
              <w:t xml:space="preserve"> </w:t>
            </w:r>
            <w:proofErr w:type="spellStart"/>
            <w:r w:rsidR="005B666D" w:rsidRPr="000C0F78">
              <w:rPr>
                <w:lang w:val="en-US"/>
              </w:rPr>
              <w:t>corespunzătoare</w:t>
            </w:r>
            <w:proofErr w:type="spellEnd"/>
            <w:r w:rsidR="005B666D" w:rsidRPr="000C0F78">
              <w:rPr>
                <w:lang w:val="en-US"/>
              </w:rPr>
              <w:t xml:space="preserve"> </w:t>
            </w:r>
            <w:proofErr w:type="spellStart"/>
            <w:r w:rsidR="005B666D" w:rsidRPr="000C0F78">
              <w:rPr>
                <w:lang w:val="en-US"/>
              </w:rPr>
              <w:t>prevederilor</w:t>
            </w:r>
            <w:proofErr w:type="spellEnd"/>
            <w:r w:rsidR="005B666D" w:rsidRPr="000C0F78">
              <w:rPr>
                <w:lang w:val="en-US"/>
              </w:rPr>
              <w:t xml:space="preserve"> </w:t>
            </w:r>
            <w:proofErr w:type="spellStart"/>
            <w:r w:rsidR="005B666D" w:rsidRPr="000C0F78">
              <w:rPr>
                <w:lang w:val="en-US"/>
              </w:rPr>
              <w:t>actelor</w:t>
            </w:r>
            <w:proofErr w:type="spellEnd"/>
            <w:r w:rsidR="005B666D" w:rsidRPr="000C0F78">
              <w:rPr>
                <w:lang w:val="en-US"/>
              </w:rPr>
              <w:t xml:space="preserve"> normative </w:t>
            </w:r>
            <w:proofErr w:type="spellStart"/>
            <w:proofErr w:type="gramStart"/>
            <w:r w:rsidR="005B666D" w:rsidRPr="000C0F78">
              <w:rPr>
                <w:lang w:val="en-US"/>
              </w:rPr>
              <w:t>şi</w:t>
            </w:r>
            <w:proofErr w:type="spellEnd"/>
            <w:r w:rsidR="005B666D" w:rsidRPr="000C0F78">
              <w:rPr>
                <w:lang w:val="en-US"/>
              </w:rPr>
              <w:t xml:space="preserve">  </w:t>
            </w:r>
            <w:proofErr w:type="spellStart"/>
            <w:r w:rsidR="005B666D" w:rsidRPr="000C0F78">
              <w:rPr>
                <w:lang w:val="en-US"/>
              </w:rPr>
              <w:t>prezentului</w:t>
            </w:r>
            <w:proofErr w:type="spellEnd"/>
            <w:proofErr w:type="gramEnd"/>
            <w:r w:rsidR="005B666D" w:rsidRPr="000C0F78">
              <w:rPr>
                <w:lang w:val="en-US"/>
              </w:rPr>
              <w:t xml:space="preserve"> contract.</w:t>
            </w:r>
          </w:p>
          <w:p w14:paraId="0797AEC6"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6.2.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cazul</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care </w:t>
            </w:r>
            <w:proofErr w:type="spellStart"/>
            <w:r w:rsidR="005B666D" w:rsidRPr="000C0F78">
              <w:rPr>
                <w:lang w:val="en-US"/>
              </w:rPr>
              <w:t>părţile</w:t>
            </w:r>
            <w:proofErr w:type="spellEnd"/>
            <w:r w:rsidR="005B666D" w:rsidRPr="000C0F78">
              <w:rPr>
                <w:lang w:val="en-US"/>
              </w:rPr>
              <w:t xml:space="preserve"> din </w:t>
            </w:r>
            <w:proofErr w:type="spellStart"/>
            <w:r w:rsidR="005B666D" w:rsidRPr="000C0F78">
              <w:rPr>
                <w:lang w:val="en-US"/>
              </w:rPr>
              <w:t>lucrarea</w:t>
            </w:r>
            <w:proofErr w:type="spellEnd"/>
            <w:r w:rsidR="005B666D" w:rsidRPr="000C0F78">
              <w:rPr>
                <w:lang w:val="en-US"/>
              </w:rPr>
              <w:t xml:space="preserve"> </w:t>
            </w:r>
            <w:proofErr w:type="spellStart"/>
            <w:r w:rsidR="005B666D" w:rsidRPr="000C0F78">
              <w:rPr>
                <w:lang w:val="en-US"/>
              </w:rPr>
              <w:t>ce</w:t>
            </w:r>
            <w:proofErr w:type="spellEnd"/>
            <w:r w:rsidR="005B666D" w:rsidRPr="000C0F78">
              <w:rPr>
                <w:lang w:val="en-US"/>
              </w:rPr>
              <w:t xml:space="preserve"> se </w:t>
            </w:r>
            <w:proofErr w:type="spellStart"/>
            <w:r w:rsidR="005B666D" w:rsidRPr="000C0F78">
              <w:rPr>
                <w:lang w:val="en-US"/>
              </w:rPr>
              <w:t>contractează</w:t>
            </w:r>
            <w:proofErr w:type="spellEnd"/>
            <w:r w:rsidR="005B666D" w:rsidRPr="000C0F78">
              <w:rPr>
                <w:lang w:val="en-US"/>
              </w:rPr>
              <w:t xml:space="preserve"> se </w:t>
            </w:r>
            <w:proofErr w:type="spellStart"/>
            <w:r w:rsidR="005B666D" w:rsidRPr="000C0F78">
              <w:rPr>
                <w:lang w:val="en-US"/>
              </w:rPr>
              <w:t>execută</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subantrepriză</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trebuie</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prezinte</w:t>
            </w:r>
            <w:proofErr w:type="spellEnd"/>
            <w:r w:rsidR="005B666D" w:rsidRPr="000C0F78">
              <w:rPr>
                <w:lang w:val="en-US"/>
              </w:rPr>
              <w:t xml:space="preserve">, cu </w:t>
            </w:r>
            <w:proofErr w:type="spellStart"/>
            <w:r w:rsidR="005B666D" w:rsidRPr="000C0F78">
              <w:rPr>
                <w:lang w:val="en-US"/>
              </w:rPr>
              <w:t>ocazia</w:t>
            </w:r>
            <w:proofErr w:type="spellEnd"/>
            <w:r w:rsidR="005B666D" w:rsidRPr="000C0F78">
              <w:rPr>
                <w:lang w:val="en-US"/>
              </w:rPr>
              <w:t xml:space="preserve"> </w:t>
            </w:r>
            <w:proofErr w:type="spellStart"/>
            <w:r w:rsidR="005B666D" w:rsidRPr="000C0F78">
              <w:rPr>
                <w:lang w:val="en-US"/>
              </w:rPr>
              <w:t>ofertării</w:t>
            </w:r>
            <w:proofErr w:type="spellEnd"/>
            <w:r w:rsidR="005B666D" w:rsidRPr="000C0F78">
              <w:rPr>
                <w:lang w:val="en-US"/>
              </w:rPr>
              <w:t xml:space="preserve">, </w:t>
            </w:r>
            <w:proofErr w:type="spellStart"/>
            <w:r w:rsidR="005B666D" w:rsidRPr="000C0F78">
              <w:rPr>
                <w:lang w:val="en-US"/>
              </w:rPr>
              <w:t>lista</w:t>
            </w:r>
            <w:proofErr w:type="spellEnd"/>
            <w:r w:rsidR="005B666D" w:rsidRPr="000C0F78">
              <w:rPr>
                <w:lang w:val="en-US"/>
              </w:rPr>
              <w:t xml:space="preserve"> </w:t>
            </w:r>
            <w:proofErr w:type="spellStart"/>
            <w:r w:rsidR="005B666D" w:rsidRPr="000C0F78">
              <w:rPr>
                <w:lang w:val="en-US"/>
              </w:rPr>
              <w:t>subantreprenorilor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pe care </w:t>
            </w:r>
            <w:proofErr w:type="spellStart"/>
            <w:r w:rsidR="005B666D" w:rsidRPr="000C0F78">
              <w:rPr>
                <w:lang w:val="en-US"/>
              </w:rPr>
              <w:t>aceştia</w:t>
            </w:r>
            <w:proofErr w:type="spellEnd"/>
            <w:r w:rsidR="005B666D" w:rsidRPr="000C0F78">
              <w:rPr>
                <w:lang w:val="en-US"/>
              </w:rPr>
              <w:t xml:space="preserve"> le </w:t>
            </w:r>
            <w:proofErr w:type="spellStart"/>
            <w:r w:rsidR="005B666D" w:rsidRPr="000C0F78">
              <w:rPr>
                <w:lang w:val="en-US"/>
              </w:rPr>
              <w:t>vor</w:t>
            </w:r>
            <w:proofErr w:type="spellEnd"/>
            <w:r w:rsidR="005B666D" w:rsidRPr="000C0F78">
              <w:rPr>
                <w:lang w:val="en-US"/>
              </w:rPr>
              <w:t xml:space="preserve"> </w:t>
            </w:r>
            <w:proofErr w:type="spellStart"/>
            <w:r w:rsidR="005B666D" w:rsidRPr="000C0F78">
              <w:rPr>
                <w:lang w:val="en-US"/>
              </w:rPr>
              <w:t>executa</w:t>
            </w:r>
            <w:proofErr w:type="spellEnd"/>
            <w:r w:rsidR="005B666D" w:rsidRPr="000C0F78">
              <w:rPr>
                <w:lang w:val="en-US"/>
              </w:rPr>
              <w:t xml:space="preserve">. </w:t>
            </w:r>
          </w:p>
          <w:p w14:paraId="61188BE3"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6.3. </w:t>
            </w:r>
            <w:r w:rsidR="005B666D" w:rsidRPr="000C0F78">
              <w:rPr>
                <w:lang w:val="en-US"/>
              </w:rPr>
              <w:t xml:space="preserve">Pe </w:t>
            </w:r>
            <w:proofErr w:type="spellStart"/>
            <w:r w:rsidR="005B666D" w:rsidRPr="000C0F78">
              <w:rPr>
                <w:lang w:val="en-US"/>
              </w:rPr>
              <w:t>parcursul</w:t>
            </w:r>
            <w:proofErr w:type="spellEnd"/>
            <w:r w:rsidR="005B666D" w:rsidRPr="000C0F78">
              <w:rPr>
                <w:lang w:val="en-US"/>
              </w:rPr>
              <w:t xml:space="preserve"> </w:t>
            </w:r>
            <w:proofErr w:type="spellStart"/>
            <w:r w:rsidR="005B666D" w:rsidRPr="000C0F78">
              <w:rPr>
                <w:lang w:val="en-US"/>
              </w:rPr>
              <w:t>execuţiei</w:t>
            </w:r>
            <w:proofErr w:type="spellEnd"/>
            <w:r w:rsidR="005B666D" w:rsidRPr="000C0F78">
              <w:rPr>
                <w:lang w:val="en-US"/>
              </w:rPr>
              <w:t xml:space="preserve">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comunice</w:t>
            </w:r>
            <w:proofErr w:type="spellEnd"/>
            <w:r w:rsidR="005B666D" w:rsidRPr="000C0F78">
              <w:rPr>
                <w:lang w:val="en-US"/>
              </w:rPr>
              <w:t xml:space="preserve">, la </w:t>
            </w:r>
            <w:proofErr w:type="spellStart"/>
            <w:r w:rsidR="005B666D" w:rsidRPr="000C0F78">
              <w:rPr>
                <w:lang w:val="en-US"/>
              </w:rPr>
              <w:t>cererea</w:t>
            </w:r>
            <w:proofErr w:type="spellEnd"/>
            <w:r w:rsidR="005B666D" w:rsidRPr="000C0F78">
              <w:rPr>
                <w:lang w:val="en-US"/>
              </w:rPr>
              <w:t xml:space="preserve"> </w:t>
            </w:r>
            <w:proofErr w:type="spellStart"/>
            <w:r w:rsidR="005B666D" w:rsidRPr="000C0F78">
              <w:rPr>
                <w:lang w:val="en-US"/>
              </w:rPr>
              <w:t>Beneficiarului</w:t>
            </w:r>
            <w:proofErr w:type="spellEnd"/>
            <w:r w:rsidR="005B666D" w:rsidRPr="000C0F78">
              <w:rPr>
                <w:lang w:val="en-US"/>
              </w:rPr>
              <w:t xml:space="preserve">, </w:t>
            </w:r>
            <w:proofErr w:type="spellStart"/>
            <w:r w:rsidR="005B666D" w:rsidRPr="000C0F78">
              <w:rPr>
                <w:lang w:val="en-US"/>
              </w:rPr>
              <w:t>datele</w:t>
            </w:r>
            <w:proofErr w:type="spellEnd"/>
            <w:r w:rsidR="005B666D" w:rsidRPr="000C0F78">
              <w:rPr>
                <w:lang w:val="en-US"/>
              </w:rPr>
              <w:t xml:space="preserve"> de </w:t>
            </w:r>
            <w:proofErr w:type="spellStart"/>
            <w:r w:rsidR="00E364D5" w:rsidRPr="000C0F78">
              <w:rPr>
                <w:lang w:val="en-US"/>
              </w:rPr>
              <w:t>identificare</w:t>
            </w:r>
            <w:proofErr w:type="spellEnd"/>
            <w:r w:rsidR="005D4B79" w:rsidRPr="000C0F78">
              <w:rPr>
                <w:lang w:val="en-US"/>
              </w:rPr>
              <w:t xml:space="preserve"> </w:t>
            </w:r>
            <w:r w:rsidR="005B666D" w:rsidRPr="000C0F78">
              <w:rPr>
                <w:lang w:val="en-US"/>
              </w:rPr>
              <w:t xml:space="preserve">ale </w:t>
            </w:r>
            <w:proofErr w:type="spellStart"/>
            <w:r w:rsidR="005B666D" w:rsidRPr="000C0F78">
              <w:rPr>
                <w:lang w:val="en-US"/>
              </w:rPr>
              <w:t>subantreprenorilor</w:t>
            </w:r>
            <w:proofErr w:type="spellEnd"/>
            <w:r w:rsidR="005B666D" w:rsidRPr="000C0F78">
              <w:rPr>
                <w:lang w:val="en-US"/>
              </w:rPr>
              <w:t xml:space="preserve">. </w:t>
            </w:r>
          </w:p>
          <w:p w14:paraId="05BB78E2" w14:textId="77777777" w:rsidR="005B666D" w:rsidRPr="000C0F78" w:rsidRDefault="00BE5A1E" w:rsidP="00196AB4">
            <w:pPr>
              <w:pStyle w:val="af3"/>
              <w:tabs>
                <w:tab w:val="left" w:pos="142"/>
                <w:tab w:val="left" w:pos="284"/>
              </w:tabs>
              <w:spacing w:line="276" w:lineRule="auto"/>
              <w:ind w:firstLine="0"/>
              <w:rPr>
                <w:lang w:val="en-US"/>
              </w:rPr>
            </w:pPr>
            <w:r w:rsidRPr="000C0F78">
              <w:rPr>
                <w:lang w:val="en-US"/>
              </w:rPr>
              <w:t xml:space="preserve">6.4. </w:t>
            </w:r>
            <w:proofErr w:type="spellStart"/>
            <w:r w:rsidR="005B666D" w:rsidRPr="000C0F78">
              <w:rPr>
                <w:lang w:val="en-US"/>
              </w:rPr>
              <w:t>Angajarea</w:t>
            </w:r>
            <w:proofErr w:type="spellEnd"/>
            <w:r w:rsidR="005B666D" w:rsidRPr="000C0F78">
              <w:rPr>
                <w:lang w:val="en-US"/>
              </w:rPr>
              <w:t xml:space="preserve"> </w:t>
            </w:r>
            <w:proofErr w:type="spellStart"/>
            <w:r w:rsidR="005B666D" w:rsidRPr="000C0F78">
              <w:rPr>
                <w:lang w:val="en-US"/>
              </w:rPr>
              <w:t>forţei</w:t>
            </w:r>
            <w:proofErr w:type="spellEnd"/>
            <w:r w:rsidR="005B666D" w:rsidRPr="000C0F78">
              <w:rPr>
                <w:lang w:val="en-US"/>
              </w:rPr>
              <w:t xml:space="preserve"> de </w:t>
            </w:r>
            <w:proofErr w:type="spellStart"/>
            <w:r w:rsidR="005B666D" w:rsidRPr="000C0F78">
              <w:rPr>
                <w:lang w:val="en-US"/>
              </w:rPr>
              <w:t>muncă</w:t>
            </w:r>
            <w:proofErr w:type="spellEnd"/>
            <w:r w:rsidR="005B666D" w:rsidRPr="000C0F78">
              <w:rPr>
                <w:lang w:val="en-US"/>
              </w:rPr>
              <w:t xml:space="preserve"> pe </w:t>
            </w:r>
            <w:proofErr w:type="spellStart"/>
            <w:r w:rsidR="005B666D" w:rsidRPr="000C0F78">
              <w:rPr>
                <w:lang w:val="en-US"/>
              </w:rPr>
              <w:t>bază</w:t>
            </w:r>
            <w:proofErr w:type="spellEnd"/>
            <w:r w:rsidR="005B666D" w:rsidRPr="000C0F78">
              <w:rPr>
                <w:lang w:val="en-US"/>
              </w:rPr>
              <w:t xml:space="preserve"> de </w:t>
            </w:r>
            <w:proofErr w:type="spellStart"/>
            <w:r w:rsidR="005B666D" w:rsidRPr="000C0F78">
              <w:rPr>
                <w:lang w:val="en-US"/>
              </w:rPr>
              <w:t>a</w:t>
            </w:r>
            <w:r w:rsidR="003D06D0" w:rsidRPr="000C0F78">
              <w:rPr>
                <w:lang w:val="en-US"/>
              </w:rPr>
              <w:t>cord</w:t>
            </w:r>
            <w:proofErr w:type="spellEnd"/>
            <w:r w:rsidR="003D06D0" w:rsidRPr="000C0F78">
              <w:rPr>
                <w:lang w:val="en-US"/>
              </w:rPr>
              <w:t xml:space="preserve"> nu </w:t>
            </w:r>
            <w:proofErr w:type="spellStart"/>
            <w:r w:rsidR="003D06D0" w:rsidRPr="000C0F78">
              <w:rPr>
                <w:lang w:val="en-US"/>
              </w:rPr>
              <w:t>este</w:t>
            </w:r>
            <w:proofErr w:type="spellEnd"/>
            <w:r w:rsidR="003D06D0" w:rsidRPr="000C0F78">
              <w:rPr>
                <w:lang w:val="en-US"/>
              </w:rPr>
              <w:t xml:space="preserve"> </w:t>
            </w:r>
            <w:proofErr w:type="spellStart"/>
            <w:r w:rsidR="003D06D0" w:rsidRPr="000C0F78">
              <w:rPr>
                <w:lang w:val="en-US"/>
              </w:rPr>
              <w:t>considerată</w:t>
            </w:r>
            <w:proofErr w:type="spellEnd"/>
            <w:r w:rsidR="005B666D" w:rsidRPr="000C0F78">
              <w:rPr>
                <w:lang w:val="en-US"/>
              </w:rPr>
              <w:t xml:space="preserve"> </w:t>
            </w:r>
            <w:proofErr w:type="spellStart"/>
            <w:r w:rsidR="005B666D" w:rsidRPr="000C0F78">
              <w:rPr>
                <w:lang w:val="en-US"/>
              </w:rPr>
              <w:t>obiectul</w:t>
            </w:r>
            <w:proofErr w:type="spellEnd"/>
            <w:r w:rsidR="005B666D" w:rsidRPr="000C0F78">
              <w:rPr>
                <w:lang w:val="en-US"/>
              </w:rPr>
              <w:t xml:space="preserve"> </w:t>
            </w:r>
            <w:proofErr w:type="spellStart"/>
            <w:r w:rsidR="005B666D" w:rsidRPr="000C0F78">
              <w:rPr>
                <w:lang w:val="en-US"/>
              </w:rPr>
              <w:t>unei</w:t>
            </w:r>
            <w:proofErr w:type="spellEnd"/>
            <w:r w:rsidR="005B666D" w:rsidRPr="000C0F78">
              <w:rPr>
                <w:lang w:val="en-US"/>
              </w:rPr>
              <w:t xml:space="preserve"> </w:t>
            </w:r>
            <w:proofErr w:type="spellStart"/>
            <w:r w:rsidR="005B666D" w:rsidRPr="000C0F78">
              <w:rPr>
                <w:lang w:val="en-US"/>
              </w:rPr>
              <w:t>subcontractări</w:t>
            </w:r>
            <w:proofErr w:type="spellEnd"/>
            <w:r w:rsidR="005B666D" w:rsidRPr="000C0F78">
              <w:rPr>
                <w:lang w:val="en-US"/>
              </w:rPr>
              <w:t>.</w:t>
            </w:r>
          </w:p>
          <w:p w14:paraId="04191B6B" w14:textId="77777777" w:rsidR="00684D44" w:rsidRPr="000C0F78"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0C0F78" w:rsidRDefault="00BE5A1E" w:rsidP="00196AB4">
            <w:pPr>
              <w:pStyle w:val="af3"/>
              <w:tabs>
                <w:tab w:val="left" w:pos="0"/>
              </w:tabs>
              <w:spacing w:line="276" w:lineRule="auto"/>
              <w:ind w:firstLine="0"/>
              <w:rPr>
                <w:lang w:val="en-US"/>
              </w:rPr>
            </w:pPr>
            <w:r w:rsidRPr="000C0F78">
              <w:rPr>
                <w:lang w:val="en-US"/>
              </w:rPr>
              <w:t xml:space="preserve">8.1.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de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prevăzută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documentaţia</w:t>
            </w:r>
            <w:proofErr w:type="spellEnd"/>
            <w:r w:rsidR="00460653" w:rsidRPr="000C0F78">
              <w:rPr>
                <w:lang w:val="en-US"/>
              </w:rPr>
              <w:t xml:space="preserve"> de </w:t>
            </w:r>
            <w:proofErr w:type="spellStart"/>
            <w:r w:rsidR="00460653" w:rsidRPr="000C0F78">
              <w:rPr>
                <w:lang w:val="en-US"/>
              </w:rPr>
              <w:t>executare</w:t>
            </w:r>
            <w:proofErr w:type="spellEnd"/>
            <w:r w:rsidR="00460653" w:rsidRPr="000C0F78">
              <w:rPr>
                <w:lang w:val="en-US"/>
              </w:rPr>
              <w:t xml:space="preserve">, </w:t>
            </w:r>
            <w:proofErr w:type="spellStart"/>
            <w:r w:rsidR="00460653" w:rsidRPr="000C0F78">
              <w:rPr>
                <w:lang w:val="en-US"/>
              </w:rPr>
              <w:t>urmând</w:t>
            </w:r>
            <w:proofErr w:type="spellEnd"/>
            <w:r w:rsidR="00460653" w:rsidRPr="000C0F78">
              <w:rPr>
                <w:lang w:val="en-US"/>
              </w:rPr>
              <w:t xml:space="preserve"> a fi </w:t>
            </w:r>
            <w:proofErr w:type="spellStart"/>
            <w:r w:rsidR="00460653" w:rsidRPr="000C0F78">
              <w:rPr>
                <w:lang w:val="en-US"/>
              </w:rPr>
              <w:t>supuse</w:t>
            </w:r>
            <w:proofErr w:type="spellEnd"/>
            <w:r w:rsidR="00460653" w:rsidRPr="000C0F78">
              <w:rPr>
                <w:lang w:val="en-US"/>
              </w:rPr>
              <w:t xml:space="preserve"> periodic la diverse </w:t>
            </w:r>
            <w:proofErr w:type="spellStart"/>
            <w:r w:rsidR="00460653" w:rsidRPr="000C0F78">
              <w:rPr>
                <w:lang w:val="en-US"/>
              </w:rPr>
              <w:t>testări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le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solicita</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la </w:t>
            </w:r>
            <w:proofErr w:type="spellStart"/>
            <w:r w:rsidR="00460653" w:rsidRPr="000C0F78">
              <w:rPr>
                <w:lang w:val="en-US"/>
              </w:rPr>
              <w:t>cerere</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instrumentele</w:t>
            </w:r>
            <w:proofErr w:type="spellEnd"/>
            <w:r w:rsidR="00460653" w:rsidRPr="000C0F78">
              <w:rPr>
                <w:lang w:val="en-US"/>
              </w:rPr>
              <w:t xml:space="preserve">, </w:t>
            </w:r>
            <w:proofErr w:type="spellStart"/>
            <w:r w:rsidR="00460653" w:rsidRPr="000C0F78">
              <w:rPr>
                <w:lang w:val="en-US"/>
              </w:rPr>
              <w:t>utilajul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testarea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2FA27A82" w14:textId="77777777" w:rsidR="00460653" w:rsidRPr="000C0F78" w:rsidRDefault="00BE5A1E" w:rsidP="00196AB4">
            <w:pPr>
              <w:pStyle w:val="af3"/>
              <w:tabs>
                <w:tab w:val="left" w:pos="284"/>
              </w:tabs>
              <w:spacing w:line="276" w:lineRule="auto"/>
              <w:ind w:firstLine="0"/>
              <w:rPr>
                <w:lang w:val="en-US"/>
              </w:rPr>
            </w:pPr>
            <w:r w:rsidRPr="000C0F78">
              <w:rPr>
                <w:lang w:val="en-US"/>
              </w:rPr>
              <w:t>8.</w:t>
            </w:r>
            <w:proofErr w:type="gramStart"/>
            <w:r w:rsidRPr="000C0F78">
              <w:rPr>
                <w:lang w:val="en-US"/>
              </w:rPr>
              <w:t>2</w:t>
            </w:r>
            <w:r w:rsidR="00D05A94" w:rsidRPr="000C0F78">
              <w:rPr>
                <w:lang w:val="en-US"/>
              </w:rPr>
              <w:t>.</w:t>
            </w:r>
            <w:r w:rsidR="00460653" w:rsidRPr="000C0F78">
              <w:rPr>
                <w:lang w:val="en-US"/>
              </w:rPr>
              <w:t>Costul</w:t>
            </w:r>
            <w:proofErr w:type="gramEnd"/>
            <w:r w:rsidR="00460653" w:rsidRPr="000C0F78">
              <w:rPr>
                <w:lang w:val="en-US"/>
              </w:rPr>
              <w:t xml:space="preserve"> </w:t>
            </w:r>
            <w:proofErr w:type="spellStart"/>
            <w:r w:rsidR="00460653" w:rsidRPr="000C0F78">
              <w:rPr>
                <w:lang w:val="en-US"/>
              </w:rPr>
              <w:t>probelor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încercărilor</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suportat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îndocumentaţie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0C0F78">
              <w:rPr>
                <w:lang w:val="en-US"/>
              </w:rPr>
              <w:t xml:space="preserve">8.3. </w:t>
            </w:r>
            <w:proofErr w:type="spellStart"/>
            <w:r w:rsidR="00460653" w:rsidRPr="000C0F78">
              <w:rPr>
                <w:lang w:val="en-US"/>
              </w:rPr>
              <w:t>Probele</w:t>
            </w:r>
            <w:proofErr w:type="spellEnd"/>
            <w:r w:rsidR="00460653" w:rsidRPr="000C0F78">
              <w:rPr>
                <w:lang w:val="en-US"/>
              </w:rPr>
              <w:t xml:space="preserve"> </w:t>
            </w:r>
            <w:proofErr w:type="spellStart"/>
            <w:r w:rsidR="00460653" w:rsidRPr="000C0F78">
              <w:rPr>
                <w:lang w:val="en-US"/>
              </w:rPr>
              <w:t>neprevăzute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comandate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w:t>
            </w:r>
            <w:proofErr w:type="spellStart"/>
            <w:r w:rsidR="00460653" w:rsidRPr="000C0F78">
              <w:rPr>
                <w:lang w:val="en-US"/>
              </w:rPr>
              <w:t>în</w:t>
            </w:r>
            <w:proofErr w:type="spellEnd"/>
            <w:r w:rsidR="005D4B79" w:rsidRPr="000C0F78">
              <w:rPr>
                <w:lang w:val="en-US"/>
              </w:rPr>
              <w:t xml:space="preserve"> </w:t>
            </w:r>
            <w:proofErr w:type="spellStart"/>
            <w:r w:rsidR="00460653" w:rsidRPr="000C0F78">
              <w:rPr>
                <w:lang w:val="en-US"/>
              </w:rPr>
              <w:t>operă</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w:t>
            </w:r>
            <w:r w:rsidR="003D06D0" w:rsidRPr="000C0F78">
              <w:rPr>
                <w:lang w:val="en-US"/>
              </w:rPr>
              <w:t xml:space="preserve">e </w:t>
            </w:r>
            <w:proofErr w:type="spellStart"/>
            <w:r w:rsidR="003D06D0" w:rsidRPr="000C0F78">
              <w:rPr>
                <w:lang w:val="en-US"/>
              </w:rPr>
              <w:t>dovedeşte</w:t>
            </w:r>
            <w:proofErr w:type="spellEnd"/>
            <w:r w:rsidR="003D06D0" w:rsidRPr="000C0F78">
              <w:rPr>
                <w:lang w:val="en-US"/>
              </w:rPr>
              <w:t xml:space="preserve"> </w:t>
            </w:r>
            <w:proofErr w:type="spellStart"/>
            <w:r w:rsidR="003D06D0" w:rsidRPr="000C0F78">
              <w:rPr>
                <w:lang w:val="en-US"/>
              </w:rPr>
              <w:t>că</w:t>
            </w:r>
            <w:proofErr w:type="spellEnd"/>
            <w:r w:rsidR="003D06D0" w:rsidRPr="000C0F78">
              <w:rPr>
                <w:lang w:val="en-US"/>
              </w:rPr>
              <w:t xml:space="preserve"> </w:t>
            </w:r>
            <w:proofErr w:type="spellStart"/>
            <w:r w:rsidR="003D06D0" w:rsidRPr="000C0F78">
              <w:rPr>
                <w:lang w:val="en-US"/>
              </w:rPr>
              <w:t>materialele</w:t>
            </w:r>
            <w:proofErr w:type="spellEnd"/>
            <w:r w:rsidR="003D06D0" w:rsidRPr="000C0F78">
              <w:rPr>
                <w:lang w:val="en-US"/>
              </w:rPr>
              <w:t xml:space="preserve"> nu su</w:t>
            </w:r>
            <w:r w:rsidR="00460653" w:rsidRPr="000C0F78">
              <w:rPr>
                <w:lang w:val="en-US"/>
              </w:rPr>
              <w:t xml:space="preserve">nt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calitative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manopera</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altă</w:t>
            </w:r>
            <w:proofErr w:type="spellEnd"/>
            <w:r w:rsidR="00460653" w:rsidRPr="000C0F78">
              <w:rPr>
                <w:lang w:val="en-US"/>
              </w:rPr>
              <w:t xml:space="preserve"> </w:t>
            </w:r>
            <w:proofErr w:type="spellStart"/>
            <w:r w:rsidR="00460653" w:rsidRPr="000C0F78">
              <w:rPr>
                <w:lang w:val="en-US"/>
              </w:rPr>
              <w:t>persoană</w:t>
            </w:r>
            <w:proofErr w:type="spellEnd"/>
            <w:r w:rsidR="00460653" w:rsidRPr="000C0F78">
              <w:rPr>
                <w:lang w:val="en-US"/>
              </w:rPr>
              <w:t xml:space="preserve"> </w:t>
            </w:r>
            <w:proofErr w:type="spellStart"/>
            <w:r w:rsidR="00460653" w:rsidRPr="000C0F78">
              <w:rPr>
                <w:lang w:val="en-US"/>
              </w:rPr>
              <w:t>autorizată</w:t>
            </w:r>
            <w:proofErr w:type="spellEnd"/>
            <w:r w:rsidR="00460653" w:rsidRPr="000C0F78">
              <w:rPr>
                <w:lang w:val="en-US"/>
              </w:rPr>
              <w:t xml:space="preserve"> de </w:t>
            </w:r>
            <w:proofErr w:type="spellStart"/>
            <w:r w:rsidR="00460653" w:rsidRPr="000C0F78">
              <w:rPr>
                <w:lang w:val="en-US"/>
              </w:rPr>
              <w:t>aceştia</w:t>
            </w:r>
            <w:proofErr w:type="spellEnd"/>
            <w:r w:rsidR="00460653" w:rsidRPr="000C0F78">
              <w:rPr>
                <w:lang w:val="en-US"/>
              </w:rPr>
              <w:t xml:space="preserve"> au </w:t>
            </w:r>
            <w:proofErr w:type="spellStart"/>
            <w:r w:rsidR="00460653" w:rsidRPr="000C0F78">
              <w:rPr>
                <w:lang w:val="en-US"/>
              </w:rPr>
              <w:t>acces</w:t>
            </w:r>
            <w:proofErr w:type="spellEnd"/>
            <w:r w:rsidR="00460653" w:rsidRPr="000C0F78">
              <w:rPr>
                <w:lang w:val="en-US"/>
              </w:rPr>
              <w:t xml:space="preserve"> tot </w:t>
            </w:r>
            <w:proofErr w:type="spellStart"/>
            <w:r w:rsidR="00460653" w:rsidRPr="000C0F78">
              <w:rPr>
                <w:lang w:val="en-US"/>
              </w:rPr>
              <w:t>timpul</w:t>
            </w:r>
            <w:proofErr w:type="spellEnd"/>
            <w:r w:rsidR="00460653" w:rsidRPr="000C0F78">
              <w:rPr>
                <w:lang w:val="en-US"/>
              </w:rPr>
              <w:t xml:space="preserve"> la </w:t>
            </w:r>
            <w:proofErr w:type="spellStart"/>
            <w:r w:rsidR="00460653" w:rsidRPr="000C0F78">
              <w:rPr>
                <w:lang w:val="en-US"/>
              </w:rPr>
              <w:t>lucrări</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locurile</w:t>
            </w:r>
            <w:proofErr w:type="spellEnd"/>
            <w:r w:rsidR="00460653" w:rsidRPr="000C0F78">
              <w:rPr>
                <w:lang w:val="en-US"/>
              </w:rPr>
              <w:t xml:space="preserve"> </w:t>
            </w:r>
            <w:proofErr w:type="spellStart"/>
            <w:r w:rsidR="00460653" w:rsidRPr="000C0F78">
              <w:rPr>
                <w:lang w:val="en-US"/>
              </w:rPr>
              <w:t>unde</w:t>
            </w:r>
            <w:proofErr w:type="spellEnd"/>
            <w:r w:rsidR="00460653" w:rsidRPr="000C0F78">
              <w:rPr>
                <w:lang w:val="en-US"/>
              </w:rPr>
              <w:t xml:space="preserve"> se </w:t>
            </w:r>
            <w:proofErr w:type="spellStart"/>
            <w:r w:rsidR="00460653" w:rsidRPr="000C0F78">
              <w:rPr>
                <w:lang w:val="en-US"/>
              </w:rPr>
              <w:t>pregăteşte</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depozite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prefabricate etc. </w:t>
            </w:r>
          </w:p>
          <w:p w14:paraId="122D8C18"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lastRenderedPageBreak/>
              <w:t xml:space="preserve">8.5. </w:t>
            </w:r>
            <w:proofErr w:type="spellStart"/>
            <w:r w:rsidR="00460653" w:rsidRPr="000C0F78">
              <w:rPr>
                <w:lang w:val="en-US"/>
              </w:rPr>
              <w:t>Lucrările</w:t>
            </w:r>
            <w:proofErr w:type="spellEnd"/>
            <w:r w:rsidR="00460653" w:rsidRPr="000C0F78">
              <w:rPr>
                <w:lang w:val="en-US"/>
              </w:rPr>
              <w:t xml:space="preserve"> care </w:t>
            </w:r>
            <w:proofErr w:type="spellStart"/>
            <w:r w:rsidR="00460653" w:rsidRPr="000C0F78">
              <w:rPr>
                <w:lang w:val="en-US"/>
              </w:rPr>
              <w:t>devin</w:t>
            </w:r>
            <w:proofErr w:type="spellEnd"/>
            <w:r w:rsidR="00460653" w:rsidRPr="000C0F78">
              <w:rPr>
                <w:lang w:val="en-US"/>
              </w:rPr>
              <w:t xml:space="preserve"> </w:t>
            </w:r>
            <w:proofErr w:type="spellStart"/>
            <w:r w:rsidR="00460653" w:rsidRPr="000C0F78">
              <w:rPr>
                <w:lang w:val="en-US"/>
              </w:rPr>
              <w:t>ascunse</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acoperite</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aprobarea</w:t>
            </w:r>
            <w:proofErr w:type="spellEnd"/>
            <w:r w:rsidR="00460653" w:rsidRPr="000C0F78">
              <w:rPr>
                <w:lang w:val="en-US"/>
              </w:rPr>
              <w:t xml:space="preserve"> </w:t>
            </w:r>
            <w:proofErr w:type="spellStart"/>
            <w:r w:rsidR="00460653" w:rsidRPr="000C0F78">
              <w:rPr>
                <w:lang w:val="en-US"/>
              </w:rPr>
              <w:t>responsabilului</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a </w:t>
            </w:r>
            <w:proofErr w:type="spellStart"/>
            <w:r w:rsidR="00460653" w:rsidRPr="000C0F78">
              <w:rPr>
                <w:lang w:val="en-US"/>
              </w:rPr>
              <w:t>proiectantului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asigurând</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examineze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urmărească</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lucrare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ascunsă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w:t>
            </w:r>
            <w:r w:rsidRPr="000C0F78">
              <w:rPr>
                <w:lang w:val="en-US"/>
              </w:rPr>
              <w:t>a</w:t>
            </w:r>
            <w:proofErr w:type="spellEnd"/>
            <w:r w:rsidR="00460653" w:rsidRPr="000C0F78">
              <w:rPr>
                <w:lang w:val="en-US"/>
              </w:rPr>
              <w:t xml:space="preserve"> </w:t>
            </w:r>
            <w:proofErr w:type="spellStart"/>
            <w:r w:rsidR="00460653" w:rsidRPr="000C0F78">
              <w:rPr>
                <w:lang w:val="en-US"/>
              </w:rPr>
              <w:t>anunţa</w:t>
            </w:r>
            <w:proofErr w:type="spellEnd"/>
            <w:r w:rsidR="00C33344"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183D79" w:rsidRPr="000C0F78">
              <w:rPr>
                <w:lang w:val="en-US"/>
              </w:rPr>
              <w:t xml:space="preserve"> </w:t>
            </w:r>
            <w:proofErr w:type="spellStart"/>
            <w:r w:rsidR="00183D79" w:rsidRPr="000C0F78">
              <w:rPr>
                <w:lang w:val="en-US"/>
              </w:rPr>
              <w:t>atestat</w:t>
            </w:r>
            <w:proofErr w:type="spellEnd"/>
            <w:r w:rsidR="00183D79" w:rsidRPr="000C0F78">
              <w:rPr>
                <w:lang w:val="en-US"/>
              </w:rPr>
              <w:t xml:space="preserve">, </w:t>
            </w:r>
            <w:proofErr w:type="spellStart"/>
            <w:r w:rsidR="00183D79" w:rsidRPr="000C0F78">
              <w:rPr>
                <w:lang w:val="en-US"/>
              </w:rPr>
              <w:t>proiectantul</w:t>
            </w:r>
            <w:proofErr w:type="spellEnd"/>
            <w:r w:rsidR="00183D79" w:rsidRPr="000C0F78">
              <w:rPr>
                <w:lang w:val="en-US"/>
              </w:rPr>
              <w:t xml:space="preserve"> </w:t>
            </w:r>
            <w:proofErr w:type="spellStart"/>
            <w:r w:rsidR="00183D79" w:rsidRPr="000C0F78">
              <w:rPr>
                <w:lang w:val="en-US"/>
              </w:rPr>
              <w:t>ori</w:t>
            </w:r>
            <w:proofErr w:type="spellEnd"/>
            <w:r w:rsidR="00183D79" w:rsidRPr="000C0F78">
              <w:rPr>
                <w:lang w:val="en-US"/>
              </w:rPr>
              <w:t xml:space="preserve"> de </w:t>
            </w:r>
            <w:proofErr w:type="spellStart"/>
            <w:r w:rsidR="00183D79" w:rsidRPr="000C0F78">
              <w:rPr>
                <w:lang w:val="en-US"/>
              </w:rPr>
              <w:t>câ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de </w:t>
            </w:r>
            <w:proofErr w:type="spellStart"/>
            <w:r w:rsidR="00460653" w:rsidRPr="000C0F78">
              <w:rPr>
                <w:lang w:val="en-US"/>
              </w:rPr>
              <w:t>lucrări</w:t>
            </w:r>
            <w:proofErr w:type="spellEnd"/>
            <w:r w:rsidR="00460653" w:rsidRPr="000C0F78">
              <w:rPr>
                <w:lang w:val="en-US"/>
              </w:rPr>
              <w:t xml:space="preserve">, </w:t>
            </w:r>
            <w:proofErr w:type="spellStart"/>
            <w:r w:rsidR="00183D79" w:rsidRPr="000C0F78">
              <w:rPr>
                <w:lang w:val="en-US"/>
              </w:rPr>
              <w:t>inclusiv</w:t>
            </w:r>
            <w:proofErr w:type="spellEnd"/>
            <w:r w:rsidR="00183D79" w:rsidRPr="000C0F78">
              <w:rPr>
                <w:lang w:val="en-US"/>
              </w:rPr>
              <w:t xml:space="preserve"> </w:t>
            </w:r>
            <w:proofErr w:type="spellStart"/>
            <w:r w:rsidR="00183D79" w:rsidRPr="000C0F78">
              <w:rPr>
                <w:lang w:val="en-US"/>
              </w:rPr>
              <w:t>fundaţiile</w:t>
            </w:r>
            <w:proofErr w:type="spellEnd"/>
            <w:r w:rsidR="00183D79" w:rsidRPr="000C0F78">
              <w:rPr>
                <w:lang w:val="en-US"/>
              </w:rPr>
              <w:t xml:space="preserve"> </w:t>
            </w:r>
            <w:proofErr w:type="spellStart"/>
            <w:r w:rsidR="00183D79" w:rsidRPr="000C0F78">
              <w:rPr>
                <w:lang w:val="en-US"/>
              </w:rPr>
              <w:t>clădirii</w:t>
            </w:r>
            <w:proofErr w:type="spellEnd"/>
            <w:r w:rsidR="00183D79" w:rsidRPr="000C0F78">
              <w:rPr>
                <w:lang w:val="en-US"/>
              </w:rPr>
              <w:t>, su</w:t>
            </w:r>
            <w:r w:rsidR="00460653" w:rsidRPr="000C0F78">
              <w:rPr>
                <w:lang w:val="en-US"/>
              </w:rPr>
              <w:t xml:space="preserve">nt </w:t>
            </w:r>
            <w:proofErr w:type="spellStart"/>
            <w:r w:rsidR="00460653" w:rsidRPr="000C0F78">
              <w:rPr>
                <w:lang w:val="en-US"/>
              </w:rPr>
              <w:t>gata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a fi examinate.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participa</w:t>
            </w:r>
            <w:proofErr w:type="spellEnd"/>
            <w:r w:rsidR="00460653" w:rsidRPr="000C0F78">
              <w:rPr>
                <w:lang w:val="en-US"/>
              </w:rPr>
              <w:t xml:space="preserve"> la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8641E60"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dezveli</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reface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constată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de </w:t>
            </w:r>
            <w:proofErr w:type="spellStart"/>
            <w:r w:rsidR="00460653" w:rsidRPr="000C0F78">
              <w:rPr>
                <w:lang w:val="en-US"/>
              </w:rPr>
              <w:t>calitate</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realizate</w:t>
            </w:r>
            <w:proofErr w:type="spellEnd"/>
            <w:r w:rsidR="00460653" w:rsidRPr="000C0F78">
              <w:rPr>
                <w:lang w:val="en-US"/>
              </w:rPr>
              <w:t xml:space="preserve"> conform </w:t>
            </w:r>
            <w:proofErr w:type="spellStart"/>
            <w:r w:rsidR="00460653" w:rsidRPr="000C0F78">
              <w:rPr>
                <w:lang w:val="en-US"/>
              </w:rPr>
              <w:t>documentaţiei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dezvelirea</w:t>
            </w:r>
            <w:proofErr w:type="spellEnd"/>
            <w:r w:rsidR="00460653" w:rsidRPr="000C0F78">
              <w:rPr>
                <w:lang w:val="en-US"/>
              </w:rPr>
              <w:t xml:space="preserve">, </w:t>
            </w:r>
            <w:proofErr w:type="spellStart"/>
            <w:r w:rsidR="00460653" w:rsidRPr="000C0F78">
              <w:rPr>
                <w:lang w:val="en-US"/>
              </w:rPr>
              <w:t>refacerea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repararea</w:t>
            </w:r>
            <w:proofErr w:type="spellEnd"/>
            <w:r w:rsidR="00460653" w:rsidRPr="000C0F78">
              <w:rPr>
                <w:lang w:val="en-US"/>
              </w:rPr>
              <w:t xml:space="preserve"> </w:t>
            </w:r>
            <w:proofErr w:type="spellStart"/>
            <w:r w:rsidR="00460653" w:rsidRPr="000C0F78">
              <w:rPr>
                <w:lang w:val="en-US"/>
              </w:rPr>
              <w:t>vor</w:t>
            </w:r>
            <w:proofErr w:type="spellEnd"/>
            <w:r w:rsidR="0001066E" w:rsidRPr="000C0F78">
              <w:rPr>
                <w:lang w:val="en-US"/>
              </w:rPr>
              <w:t xml:space="preserve"> fi </w:t>
            </w:r>
            <w:proofErr w:type="spellStart"/>
            <w:r w:rsidR="0001066E" w:rsidRPr="000C0F78">
              <w:rPr>
                <w:lang w:val="en-US"/>
              </w:rPr>
              <w:t>suportate</w:t>
            </w:r>
            <w:proofErr w:type="spellEnd"/>
            <w:r w:rsidR="0001066E" w:rsidRPr="000C0F78">
              <w:rPr>
                <w:lang w:val="en-US"/>
              </w:rPr>
              <w:t xml:space="preserve"> de </w:t>
            </w:r>
            <w:proofErr w:type="spellStart"/>
            <w:r w:rsidR="0001066E" w:rsidRPr="000C0F78">
              <w:rPr>
                <w:lang w:val="en-US"/>
              </w:rPr>
              <w:t>Beneficiar</w:t>
            </w:r>
            <w:proofErr w:type="spellEnd"/>
            <w:r w:rsidR="0001066E" w:rsidRPr="000C0F78">
              <w:rPr>
                <w:lang w:val="en-US"/>
              </w:rPr>
              <w:t>,</w:t>
            </w:r>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
          <w:p w14:paraId="33EE48C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8.7. </w:t>
            </w:r>
            <w:proofErr w:type="spellStart"/>
            <w:r w:rsidR="00460653" w:rsidRPr="000C0F78">
              <w:rPr>
                <w:lang w:val="en-US"/>
              </w:rPr>
              <w:t>Costurile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consumul</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al </w:t>
            </w:r>
            <w:proofErr w:type="spellStart"/>
            <w:r w:rsidR="00460653" w:rsidRPr="000C0F78">
              <w:rPr>
                <w:lang w:val="en-US"/>
              </w:rPr>
              <w:t>contoarelor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al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aparate</w:t>
            </w:r>
            <w:proofErr w:type="spellEnd"/>
            <w:r w:rsidR="00460653" w:rsidRPr="000C0F78">
              <w:rPr>
                <w:lang w:val="en-US"/>
              </w:rPr>
              <w:t xml:space="preserve"> de </w:t>
            </w:r>
            <w:proofErr w:type="spellStart"/>
            <w:r w:rsidR="00460653" w:rsidRPr="000C0F78">
              <w:rPr>
                <w:lang w:val="en-US"/>
              </w:rPr>
              <w:t>măsurat</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mai</w:t>
            </w:r>
            <w:proofErr w:type="spellEnd"/>
            <w:r w:rsidR="00460653" w:rsidRPr="000C0F78">
              <w:rPr>
                <w:lang w:val="en-US"/>
              </w:rPr>
              <w:t xml:space="preserve"> </w:t>
            </w:r>
            <w:proofErr w:type="spellStart"/>
            <w:r w:rsidR="00460653" w:rsidRPr="000C0F78">
              <w:rPr>
                <w:lang w:val="en-US"/>
              </w:rPr>
              <w:t>multor</w:t>
            </w:r>
            <w:proofErr w:type="spellEnd"/>
            <w:r w:rsidR="00460653" w:rsidRPr="000C0F78">
              <w:rPr>
                <w:lang w:val="en-US"/>
              </w:rPr>
              <w:t xml:space="preserve"> </w:t>
            </w:r>
            <w:proofErr w:type="spellStart"/>
            <w:r w:rsidR="00460653" w:rsidRPr="000C0F78">
              <w:rPr>
                <w:lang w:val="en-US"/>
              </w:rPr>
              <w:t>antreprenori</w:t>
            </w:r>
            <w:proofErr w:type="spellEnd"/>
            <w:r w:rsidR="00460653" w:rsidRPr="000C0F78">
              <w:rPr>
                <w:lang w:val="en-US"/>
              </w:rPr>
              <w:t xml:space="preserve">, </w:t>
            </w:r>
            <w:proofErr w:type="spellStart"/>
            <w:r w:rsidR="00460653" w:rsidRPr="000C0F78">
              <w:rPr>
                <w:lang w:val="en-US"/>
              </w:rPr>
              <w:t>costurile</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w:t>
            </w:r>
            <w:proofErr w:type="spellStart"/>
            <w:r w:rsidR="00460653" w:rsidRPr="000C0F78">
              <w:rPr>
                <w:lang w:val="en-US"/>
              </w:rPr>
              <w:t>proporţional</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aceştia</w:t>
            </w:r>
            <w:proofErr w:type="spellEnd"/>
            <w:r w:rsidR="00460653" w:rsidRPr="000C0F78">
              <w:rPr>
                <w:lang w:val="en-US"/>
              </w:rPr>
              <w:t xml:space="preserve">. </w:t>
            </w:r>
          </w:p>
          <w:p w14:paraId="576AD68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8.8.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afara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dis</w:t>
            </w:r>
            <w:r w:rsidR="00183D79" w:rsidRPr="000C0F78">
              <w:rPr>
                <w:lang w:val="en-US"/>
              </w:rPr>
              <w:t>poziţia</w:t>
            </w:r>
            <w:proofErr w:type="spellEnd"/>
            <w:r w:rsidR="00183D79" w:rsidRPr="000C0F78">
              <w:rPr>
                <w:lang w:val="en-US"/>
              </w:rPr>
              <w:t xml:space="preserve"> </w:t>
            </w:r>
            <w:proofErr w:type="spellStart"/>
            <w:r w:rsidR="00183D79" w:rsidRPr="000C0F78">
              <w:rPr>
                <w:lang w:val="en-US"/>
              </w:rPr>
              <w:t>Beneficiarului</w:t>
            </w:r>
            <w:proofErr w:type="spellEnd"/>
            <w:r w:rsidR="00183D79" w:rsidRPr="000C0F78">
              <w:rPr>
                <w:lang w:val="en-US"/>
              </w:rPr>
              <w:t xml:space="preserve">, precum </w:t>
            </w:r>
            <w:proofErr w:type="spellStart"/>
            <w:r w:rsidR="00183D79" w:rsidRPr="000C0F78">
              <w:rPr>
                <w:lang w:val="en-US"/>
              </w:rPr>
              <w:t>ș</w:t>
            </w:r>
            <w:r w:rsidR="00460653" w:rsidRPr="000C0F78">
              <w:rPr>
                <w:lang w:val="en-US"/>
              </w:rPr>
              <w:t>i</w:t>
            </w:r>
            <w:proofErr w:type="spellEnd"/>
            <w:r w:rsidR="00460653" w:rsidRPr="000C0F78">
              <w:rPr>
                <w:lang w:val="en-US"/>
              </w:rPr>
              <w:t xml:space="preserve"> </w:t>
            </w:r>
            <w:proofErr w:type="spellStart"/>
            <w:r w:rsidR="00460653" w:rsidRPr="000C0F78">
              <w:rPr>
                <w:lang w:val="en-US"/>
              </w:rPr>
              <w:t>cele</w:t>
            </w:r>
            <w:proofErr w:type="spellEnd"/>
            <w:r w:rsidR="00460653" w:rsidRPr="000C0F78">
              <w:rPr>
                <w:lang w:val="en-US"/>
              </w:rPr>
              <w:t xml:space="preserve"> care nu </w:t>
            </w:r>
            <w:proofErr w:type="spellStart"/>
            <w:r w:rsidR="00460653" w:rsidRPr="000C0F78">
              <w:rPr>
                <w:lang w:val="en-US"/>
              </w:rPr>
              <w:t>respectă</w:t>
            </w:r>
            <w:proofErr w:type="spellEnd"/>
            <w:r w:rsidR="00460653" w:rsidRPr="000C0F78">
              <w:rPr>
                <w:lang w:val="en-US"/>
              </w:rPr>
              <w:t xml:space="preserve">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a </w:t>
            </w:r>
            <w:proofErr w:type="spellStart"/>
            <w:r w:rsidR="00460653" w:rsidRPr="000C0F78">
              <w:rPr>
                <w:lang w:val="en-US"/>
              </w:rPr>
              <w:t>exista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sens</w:t>
            </w:r>
            <w:proofErr w:type="spellEnd"/>
            <w:r w:rsidR="00460653" w:rsidRPr="000C0F78">
              <w:rPr>
                <w:lang w:val="en-US"/>
              </w:rPr>
              <w:t xml:space="preserve"> o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expresă</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aceste</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termenul</w:t>
            </w:r>
            <w:proofErr w:type="spellEnd"/>
            <w:r w:rsidR="00460653" w:rsidRPr="000C0F78">
              <w:rPr>
                <w:lang w:val="en-US"/>
              </w:rPr>
              <w:t xml:space="preserve"> </w:t>
            </w:r>
            <w:proofErr w:type="spellStart"/>
            <w:r w:rsidR="00460653" w:rsidRPr="000C0F78">
              <w:rPr>
                <w:lang w:val="en-US"/>
              </w:rPr>
              <w:t>stabilit</w:t>
            </w:r>
            <w:proofErr w:type="spellEnd"/>
            <w:r w:rsidR="00460653" w:rsidRPr="000C0F78">
              <w:rPr>
                <w:lang w:val="en-US"/>
              </w:rPr>
              <w:t xml:space="preserve"> cu </w:t>
            </w:r>
            <w:proofErr w:type="spellStart"/>
            <w:r w:rsidR="00460653" w:rsidRPr="000C0F78">
              <w:rPr>
                <w:lang w:val="en-US"/>
              </w:rPr>
              <w:t>Beneficiarul</w:t>
            </w:r>
            <w:proofErr w:type="spellEnd"/>
            <w:r w:rsidR="00460653" w:rsidRPr="000C0F78">
              <w:rPr>
                <w:lang w:val="en-US"/>
              </w:rPr>
              <w:t xml:space="preserve">. De </w:t>
            </w:r>
            <w:proofErr w:type="spellStart"/>
            <w:r w:rsidR="00460653" w:rsidRPr="000C0F78">
              <w:rPr>
                <w:lang w:val="en-US"/>
              </w:rPr>
              <w:t>asemenea</w:t>
            </w:r>
            <w:proofErr w:type="spellEnd"/>
            <w:r w:rsidR="00460653" w:rsidRPr="000C0F78">
              <w:rPr>
                <w:lang w:val="en-US"/>
              </w:rPr>
              <w:t xml:space="preserve">, </w:t>
            </w:r>
            <w:proofErr w:type="spellStart"/>
            <w:r w:rsidR="00460653" w:rsidRPr="000C0F78">
              <w:rPr>
                <w:lang w:val="en-US"/>
              </w:rPr>
              <w:t>el</w:t>
            </w:r>
            <w:proofErr w:type="spellEnd"/>
            <w:r w:rsidR="00460653" w:rsidRPr="000C0F78">
              <w:rPr>
                <w:lang w:val="en-US"/>
              </w:rPr>
              <w:t xml:space="preserve"> </w:t>
            </w:r>
            <w:proofErr w:type="spellStart"/>
            <w:r w:rsidR="00460653" w:rsidRPr="000C0F78">
              <w:rPr>
                <w:lang w:val="en-US"/>
              </w:rPr>
              <w:t>răspunde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faţa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de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pagubele</w:t>
            </w:r>
            <w:proofErr w:type="spellEnd"/>
            <w:r w:rsidR="00460653" w:rsidRPr="000C0F78">
              <w:rPr>
                <w:lang w:val="en-US"/>
              </w:rPr>
              <w:t xml:space="preserve"> pe care le-a </w:t>
            </w:r>
            <w:proofErr w:type="spellStart"/>
            <w:r w:rsidR="00460653" w:rsidRPr="000C0F78">
              <w:rPr>
                <w:lang w:val="en-US"/>
              </w:rPr>
              <w:t>provocat</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respective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dovedesc</w:t>
            </w:r>
            <w:proofErr w:type="spellEnd"/>
            <w:r w:rsidR="00460653" w:rsidRPr="000C0F78">
              <w:rPr>
                <w:lang w:val="en-US"/>
              </w:rPr>
              <w:t xml:space="preserve"> a fi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se </w:t>
            </w:r>
            <w:proofErr w:type="spellStart"/>
            <w:r w:rsidR="00460653" w:rsidRPr="000C0F78">
              <w:rPr>
                <w:lang w:val="en-US"/>
              </w:rPr>
              <w:t>presupune</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corespund</w:t>
            </w:r>
            <w:proofErr w:type="spellEnd"/>
            <w:r w:rsidR="00460653" w:rsidRPr="000C0F78">
              <w:rPr>
                <w:lang w:val="en-US"/>
              </w:rPr>
              <w:t xml:space="preserve"> </w:t>
            </w:r>
            <w:proofErr w:type="spellStart"/>
            <w:r w:rsidR="00460653" w:rsidRPr="000C0F78">
              <w:rPr>
                <w:lang w:val="en-US"/>
              </w:rPr>
              <w:t>voinţei</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notificate</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38B4E9E3" w14:textId="77777777" w:rsidR="00460653" w:rsidRPr="000C0F78" w:rsidRDefault="00D05A94" w:rsidP="00EC36A1">
            <w:pPr>
              <w:pStyle w:val="af3"/>
              <w:numPr>
                <w:ilvl w:val="1"/>
                <w:numId w:val="13"/>
              </w:numPr>
              <w:tabs>
                <w:tab w:val="left" w:pos="284"/>
                <w:tab w:val="left" w:pos="426"/>
              </w:tabs>
              <w:spacing w:line="276" w:lineRule="auto"/>
              <w:ind w:left="0" w:hanging="425"/>
              <w:rPr>
                <w:lang w:val="en-US"/>
              </w:rPr>
            </w:pPr>
            <w:r w:rsidRPr="000C0F78">
              <w:rPr>
                <w:lang w:val="en-US"/>
              </w:rPr>
              <w:t xml:space="preserve">8.9.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încep</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de la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înregistrarea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w:t>
            </w:r>
          </w:p>
          <w:p w14:paraId="0F7D7213" w14:textId="77777777" w:rsidR="00460653" w:rsidRPr="000C0F78"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C36A1">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6D39C63"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9.1.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lucrărieste</w:t>
            </w:r>
            <w:proofErr w:type="spellEnd"/>
            <w:r w:rsidR="00460653" w:rsidRPr="000C0F78">
              <w:rPr>
                <w:lang w:val="en-US"/>
              </w:rPr>
              <w:t xml:space="preserve"> </w:t>
            </w:r>
            <w:proofErr w:type="gramStart"/>
            <w:r w:rsidR="00460653" w:rsidRPr="000C0F78">
              <w:rPr>
                <w:lang w:val="en-US"/>
              </w:rPr>
              <w:t xml:space="preserve">de  </w:t>
            </w:r>
            <w:r w:rsidR="00A87786">
              <w:rPr>
                <w:b/>
                <w:lang w:val="en-US"/>
              </w:rPr>
              <w:t>1</w:t>
            </w:r>
            <w:proofErr w:type="gramEnd"/>
            <w:r w:rsidR="00A87786">
              <w:rPr>
                <w:lang w:val="en-US"/>
              </w:rPr>
              <w:t xml:space="preserve"> an</w:t>
            </w:r>
            <w:r w:rsidR="00460653" w:rsidRPr="000C0F78">
              <w:rPr>
                <w:lang w:val="en-US"/>
              </w:rPr>
              <w:t xml:space="preserve">. </w:t>
            </w:r>
          </w:p>
          <w:p w14:paraId="1CEFAD7D"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9.2.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Pr="000C0F78">
              <w:rPr>
                <w:lang w:val="en-US"/>
              </w:rPr>
              <w:t>începe</w:t>
            </w:r>
            <w:proofErr w:type="spellEnd"/>
            <w:r w:rsidR="00460653" w:rsidRPr="000C0F78">
              <w:rPr>
                <w:lang w:val="en-US"/>
              </w:rPr>
              <w:t xml:space="preserve"> de la data </w:t>
            </w:r>
            <w:proofErr w:type="spellStart"/>
            <w:r w:rsidR="00460653" w:rsidRPr="000C0F78">
              <w:rPr>
                <w:lang w:val="en-US"/>
              </w:rPr>
              <w:t>recepţiei</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şip</w:t>
            </w:r>
            <w:r w:rsidRPr="000C0F78">
              <w:rPr>
                <w:lang w:val="en-US"/>
              </w:rPr>
              <w:t>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expirarea</w:t>
            </w:r>
            <w:proofErr w:type="spellEnd"/>
            <w:r w:rsidR="00460653" w:rsidRPr="000C0F78">
              <w:rPr>
                <w:lang w:val="en-US"/>
              </w:rPr>
              <w:t xml:space="preserve"> </w:t>
            </w:r>
            <w:proofErr w:type="spellStart"/>
            <w:r w:rsidR="00D379F6" w:rsidRPr="000C0F78">
              <w:rPr>
                <w:lang w:val="en-US"/>
              </w:rPr>
              <w:t>termenului</w:t>
            </w:r>
            <w:proofErr w:type="spellEnd"/>
            <w:r w:rsidR="00D379F6" w:rsidRPr="000C0F78">
              <w:rPr>
                <w:lang w:val="en-US"/>
              </w:rPr>
              <w:t xml:space="preserve"> </w:t>
            </w:r>
            <w:proofErr w:type="spellStart"/>
            <w:r w:rsidR="00D379F6" w:rsidRPr="000C0F78">
              <w:rPr>
                <w:lang w:val="en-US"/>
              </w:rPr>
              <w:t>prevăzut</w:t>
            </w:r>
            <w:proofErr w:type="spellEnd"/>
            <w:r w:rsidR="00D379F6" w:rsidRPr="000C0F78">
              <w:rPr>
                <w:lang w:val="en-US"/>
              </w:rPr>
              <w:t xml:space="preserve"> la </w:t>
            </w:r>
            <w:proofErr w:type="spellStart"/>
            <w:r w:rsidR="00D379F6" w:rsidRPr="000C0F78">
              <w:rPr>
                <w:lang w:val="en-US"/>
              </w:rPr>
              <w:t>punctul</w:t>
            </w:r>
            <w:proofErr w:type="spellEnd"/>
            <w:r w:rsidR="00D379F6" w:rsidRPr="000C0F78">
              <w:rPr>
                <w:lang w:val="en-US"/>
              </w:rPr>
              <w:t xml:space="preserve"> 9</w:t>
            </w:r>
            <w:r w:rsidR="00460653" w:rsidRPr="000C0F78">
              <w:rPr>
                <w:lang w:val="en-US"/>
              </w:rPr>
              <w:t xml:space="preserve">.1 din </w:t>
            </w:r>
            <w:proofErr w:type="spellStart"/>
            <w:r w:rsidR="00460653" w:rsidRPr="000C0F78">
              <w:rPr>
                <w:lang w:val="en-US"/>
              </w:rPr>
              <w:t>prezentul</w:t>
            </w:r>
            <w:proofErr w:type="spellEnd"/>
            <w:r w:rsidR="00460653" w:rsidRPr="000C0F78">
              <w:rPr>
                <w:lang w:val="en-US"/>
              </w:rPr>
              <w:t xml:space="preserve"> </w:t>
            </w:r>
            <w:r w:rsidR="0001066E" w:rsidRPr="000C0F78">
              <w:rPr>
                <w:lang w:val="en-US"/>
              </w:rPr>
              <w:t>capitol</w:t>
            </w:r>
            <w:r w:rsidR="00460653" w:rsidRPr="000C0F78">
              <w:rPr>
                <w:lang w:val="en-US"/>
              </w:rPr>
              <w:t xml:space="preserve">. </w:t>
            </w:r>
          </w:p>
          <w:p w14:paraId="31DF6482"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9.3.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ca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defecţiunile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ţin</w:t>
            </w:r>
            <w:proofErr w:type="spellEnd"/>
            <w:r w:rsidR="00460653" w:rsidRPr="000C0F78">
              <w:rPr>
                <w:lang w:val="en-US"/>
              </w:rPr>
              <w:t xml:space="preserve"> de </w:t>
            </w:r>
            <w:proofErr w:type="spellStart"/>
            <w:r w:rsidR="00460653" w:rsidRPr="000C0F78">
              <w:rPr>
                <w:lang w:val="en-US"/>
              </w:rPr>
              <w:t>nerespectarea</w:t>
            </w:r>
            <w:proofErr w:type="spellEnd"/>
            <w:r w:rsidR="00460653" w:rsidRPr="000C0F78">
              <w:rPr>
                <w:lang w:val="en-US"/>
              </w:rPr>
              <w:t xml:space="preserve"> </w:t>
            </w:r>
            <w:proofErr w:type="spellStart"/>
            <w:r w:rsidR="00460653" w:rsidRPr="000C0F78">
              <w:rPr>
                <w:lang w:val="en-US"/>
              </w:rPr>
              <w:t>clauzelor</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r w:rsidRPr="000C0F78">
              <w:rPr>
                <w:lang w:val="en-US"/>
              </w:rPr>
              <w:t xml:space="preserve">din </w:t>
            </w:r>
            <w:proofErr w:type="spellStart"/>
            <w:r w:rsidRPr="000C0F78">
              <w:rPr>
                <w:lang w:val="en-US"/>
              </w:rPr>
              <w:t>cont</w:t>
            </w:r>
            <w:proofErr w:type="spellEnd"/>
            <w:r w:rsidRPr="000C0F78">
              <w:rPr>
                <w:lang w:val="en-US"/>
              </w:rPr>
              <w:t xml:space="preserve"> </w:t>
            </w:r>
            <w:proofErr w:type="spellStart"/>
            <w:r w:rsidRPr="000C0F78">
              <w:rPr>
                <w:lang w:val="en-US"/>
              </w:rPr>
              <w:t>propriu</w:t>
            </w:r>
            <w:proofErr w:type="spellEnd"/>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transmise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621FAFBC" w14:textId="77777777" w:rsidR="00460653" w:rsidRPr="000C0F78" w:rsidRDefault="00460653" w:rsidP="00196AB4">
            <w:pPr>
              <w:pStyle w:val="af3"/>
              <w:tabs>
                <w:tab w:val="left" w:pos="567"/>
              </w:tabs>
              <w:spacing w:line="276" w:lineRule="auto"/>
              <w:ind w:firstLine="0"/>
              <w:rPr>
                <w:lang w:val="en-US"/>
              </w:rPr>
            </w:pPr>
          </w:p>
          <w:p w14:paraId="74A59756" w14:textId="77777777" w:rsidR="00460653" w:rsidRPr="00FF430B" w:rsidRDefault="00D53233" w:rsidP="00EC36A1">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10.1. </w:t>
            </w:r>
            <w:proofErr w:type="spellStart"/>
            <w:proofErr w:type="gram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poartă</w:t>
            </w:r>
            <w:proofErr w:type="spellEnd"/>
            <w:proofErr w:type="gramEnd"/>
            <w:r w:rsidR="00460653" w:rsidRPr="000C0F78">
              <w:rPr>
                <w:lang w:val="en-US"/>
              </w:rPr>
              <w:t xml:space="preserve"> </w:t>
            </w:r>
            <w:proofErr w:type="spellStart"/>
            <w:r w:rsidR="00460653" w:rsidRPr="000C0F78">
              <w:rPr>
                <w:lang w:val="en-US"/>
              </w:rPr>
              <w:t>răspundere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neexecutarea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necorespunzătoare</w:t>
            </w:r>
            <w:proofErr w:type="spellEnd"/>
            <w:r w:rsidR="00460653" w:rsidRPr="000C0F78">
              <w:rPr>
                <w:lang w:val="en-US"/>
              </w:rPr>
              <w:t xml:space="preserve"> a </w:t>
            </w:r>
            <w:proofErr w:type="spellStart"/>
            <w:r w:rsidR="00460653" w:rsidRPr="000C0F78">
              <w:rPr>
                <w:lang w:val="en-US"/>
              </w:rPr>
              <w:t>obligaţiilor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de </w:t>
            </w:r>
            <w:proofErr w:type="spellStart"/>
            <w:r w:rsidR="00460653" w:rsidRPr="000C0F78">
              <w:rPr>
                <w:lang w:val="en-US"/>
              </w:rPr>
              <w:t>prezentul</w:t>
            </w:r>
            <w:proofErr w:type="spellEnd"/>
            <w:r w:rsidR="00460653" w:rsidRPr="000C0F78">
              <w:rPr>
                <w:lang w:val="en-US"/>
              </w:rPr>
              <w:t xml:space="preserve"> contract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legislaţia</w:t>
            </w:r>
            <w:proofErr w:type="spellEnd"/>
            <w:r w:rsidR="00460653" w:rsidRPr="000C0F78">
              <w:rPr>
                <w:lang w:val="en-US"/>
              </w:rPr>
              <w:t xml:space="preserve">  </w:t>
            </w:r>
            <w:proofErr w:type="spellStart"/>
            <w:r w:rsidR="00460653" w:rsidRPr="000C0F78">
              <w:rPr>
                <w:lang w:val="en-US"/>
              </w:rPr>
              <w:t>Republicii</w:t>
            </w:r>
            <w:proofErr w:type="spellEnd"/>
            <w:r w:rsidR="00460653" w:rsidRPr="000C0F78">
              <w:rPr>
                <w:lang w:val="en-US"/>
              </w:rPr>
              <w:t xml:space="preserve"> Moldova.</w:t>
            </w:r>
          </w:p>
          <w:p w14:paraId="476BB321"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10.2.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construcţii</w:t>
            </w:r>
            <w:proofErr w:type="spellEnd"/>
            <w:r w:rsidR="00460653" w:rsidRPr="000C0F78">
              <w:rPr>
                <w:lang w:val="en-US"/>
              </w:rPr>
              <w:t xml:space="preserve"> se produce o </w:t>
            </w:r>
            <w:proofErr w:type="spellStart"/>
            <w:r w:rsidR="00460653" w:rsidRPr="000C0F78">
              <w:rPr>
                <w:lang w:val="en-US"/>
              </w:rPr>
              <w:t>daună</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terţ</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stabilirea</w:t>
            </w:r>
            <w:proofErr w:type="spellEnd"/>
            <w:r w:rsidR="00460653" w:rsidRPr="000C0F78">
              <w:rPr>
                <w:lang w:val="en-US"/>
              </w:rPr>
              <w:t xml:space="preserve"> </w:t>
            </w:r>
            <w:proofErr w:type="spellStart"/>
            <w:r w:rsidR="00460653" w:rsidRPr="000C0F78">
              <w:rPr>
                <w:lang w:val="en-US"/>
              </w:rPr>
              <w:t>între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 </w:t>
            </w:r>
            <w:proofErr w:type="spellStart"/>
            <w:r w:rsidR="00460653" w:rsidRPr="000C0F78">
              <w:rPr>
                <w:lang w:val="en-US"/>
              </w:rPr>
              <w:t>cuantumului</w:t>
            </w:r>
            <w:proofErr w:type="spellEnd"/>
            <w:r w:rsidR="00460653" w:rsidRPr="000C0F78">
              <w:rPr>
                <w:lang w:val="en-US"/>
              </w:rPr>
              <w:t xml:space="preserve"> </w:t>
            </w:r>
            <w:proofErr w:type="spellStart"/>
            <w:r w:rsidR="00460653" w:rsidRPr="000C0F78">
              <w:rPr>
                <w:lang w:val="en-US"/>
              </w:rPr>
              <w:t>răspunderii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dauna</w:t>
            </w:r>
            <w:proofErr w:type="spellEnd"/>
            <w:r w:rsidR="00460653" w:rsidRPr="000C0F78">
              <w:rPr>
                <w:lang w:val="en-US"/>
              </w:rPr>
              <w:t xml:space="preserve"> </w:t>
            </w:r>
            <w:proofErr w:type="spellStart"/>
            <w:r w:rsidR="00460653" w:rsidRPr="000C0F78">
              <w:rPr>
                <w:lang w:val="en-US"/>
              </w:rPr>
              <w:t>provocată</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ţine</w:t>
            </w:r>
            <w:proofErr w:type="spellEnd"/>
            <w:r w:rsidR="00460653" w:rsidRPr="000C0F78">
              <w:rPr>
                <w:lang w:val="en-US"/>
              </w:rPr>
              <w:t xml:space="preserve"> </w:t>
            </w:r>
            <w:proofErr w:type="spellStart"/>
            <w:r w:rsidR="00460653" w:rsidRPr="000C0F78">
              <w:rPr>
                <w:lang w:val="en-US"/>
              </w:rPr>
              <w:t>seama</w:t>
            </w:r>
            <w:proofErr w:type="spellEnd"/>
            <w:r w:rsidR="00460653" w:rsidRPr="000C0F78">
              <w:rPr>
                <w:lang w:val="en-US"/>
              </w:rPr>
              <w:t xml:space="preserve"> de </w:t>
            </w:r>
            <w:proofErr w:type="spellStart"/>
            <w:r w:rsidR="00460653" w:rsidRPr="000C0F78">
              <w:rPr>
                <w:lang w:val="en-US"/>
              </w:rPr>
              <w:t>gradul</w:t>
            </w:r>
            <w:proofErr w:type="spellEnd"/>
            <w:r w:rsidR="00460653" w:rsidRPr="000C0F78">
              <w:rPr>
                <w:lang w:val="en-US"/>
              </w:rPr>
              <w:t xml:space="preserve"> de </w:t>
            </w:r>
            <w:proofErr w:type="spellStart"/>
            <w:r w:rsidR="00460653" w:rsidRPr="000C0F78">
              <w:rPr>
                <w:lang w:val="en-US"/>
              </w:rPr>
              <w:t>vinovăţie</w:t>
            </w:r>
            <w:proofErr w:type="spellEnd"/>
            <w:r w:rsidR="00460653" w:rsidRPr="000C0F78">
              <w:rPr>
                <w:lang w:val="en-US"/>
              </w:rPr>
              <w:t xml:space="preserve"> a </w:t>
            </w:r>
            <w:proofErr w:type="spellStart"/>
            <w:r w:rsidR="00460653" w:rsidRPr="000C0F78">
              <w:rPr>
                <w:lang w:val="en-US"/>
              </w:rPr>
              <w:t>fiecărui</w:t>
            </w:r>
            <w:proofErr w:type="spellEnd"/>
            <w:r w:rsidR="00460653" w:rsidRPr="000C0F78">
              <w:rPr>
                <w:lang w:val="en-US"/>
              </w:rPr>
              <w:t xml:space="preserve"> </w:t>
            </w:r>
            <w:proofErr w:type="spellStart"/>
            <w:r w:rsidR="00460653" w:rsidRPr="000C0F78">
              <w:rPr>
                <w:lang w:val="en-US"/>
              </w:rPr>
              <w:t>partener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producerea</w:t>
            </w:r>
            <w:proofErr w:type="spellEnd"/>
            <w:r w:rsidR="00460653" w:rsidRPr="000C0F78">
              <w:rPr>
                <w:lang w:val="en-US"/>
              </w:rPr>
              <w:t xml:space="preserve"> </w:t>
            </w:r>
            <w:proofErr w:type="spellStart"/>
            <w:r w:rsidR="00460653" w:rsidRPr="000C0F78">
              <w:rPr>
                <w:lang w:val="en-US"/>
              </w:rPr>
              <w:t>acesteia</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clauzele</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 xml:space="preserve"> nu s-a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altfel</w:t>
            </w:r>
            <w:proofErr w:type="spellEnd"/>
            <w:r w:rsidR="00460653" w:rsidRPr="000C0F78">
              <w:rPr>
                <w:lang w:val="en-US"/>
              </w:rPr>
              <w:t xml:space="preserve">. </w:t>
            </w:r>
          </w:p>
          <w:p w14:paraId="09C3CC2A"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10.3. </w:t>
            </w:r>
            <w:proofErr w:type="spellStart"/>
            <w:r w:rsidR="00460653" w:rsidRPr="000C0F78">
              <w:rPr>
                <w:lang w:val="en-US"/>
              </w:rPr>
              <w:t>Membrii</w:t>
            </w:r>
            <w:proofErr w:type="spellEnd"/>
            <w:r w:rsidR="00460653" w:rsidRPr="000C0F78">
              <w:rPr>
                <w:lang w:val="en-US"/>
              </w:rPr>
              <w:t xml:space="preserve"> </w:t>
            </w:r>
            <w:proofErr w:type="spellStart"/>
            <w:r w:rsidR="00460653" w:rsidRPr="000C0F78">
              <w:rPr>
                <w:lang w:val="en-US"/>
              </w:rPr>
              <w:t>asocierii</w:t>
            </w:r>
            <w:proofErr w:type="spellEnd"/>
            <w:r w:rsidR="00460653" w:rsidRPr="000C0F78">
              <w:rPr>
                <w:lang w:val="en-US"/>
              </w:rPr>
              <w:t xml:space="preserve"> </w:t>
            </w:r>
            <w:proofErr w:type="spellStart"/>
            <w:r w:rsidR="00460653" w:rsidRPr="000C0F78">
              <w:rPr>
                <w:lang w:val="en-US"/>
              </w:rPr>
              <w:t>își</w:t>
            </w:r>
            <w:proofErr w:type="spellEnd"/>
            <w:r w:rsidR="00460653" w:rsidRPr="000C0F78">
              <w:rPr>
                <w:lang w:val="en-US"/>
              </w:rPr>
              <w:t xml:space="preserve"> </w:t>
            </w:r>
            <w:proofErr w:type="spellStart"/>
            <w:r w:rsidR="00460653" w:rsidRPr="000C0F78">
              <w:rPr>
                <w:lang w:val="en-US"/>
              </w:rPr>
              <w:t>păstrează</w:t>
            </w:r>
            <w:proofErr w:type="spellEnd"/>
            <w:r w:rsidR="00460653" w:rsidRPr="000C0F78">
              <w:rPr>
                <w:lang w:val="en-US"/>
              </w:rPr>
              <w:t xml:space="preserve"> </w:t>
            </w:r>
            <w:proofErr w:type="spellStart"/>
            <w:r w:rsidR="00460653" w:rsidRPr="000C0F78">
              <w:rPr>
                <w:lang w:val="en-US"/>
              </w:rPr>
              <w:t>individualitatea</w:t>
            </w:r>
            <w:proofErr w:type="spellEnd"/>
            <w:r w:rsidR="00460653" w:rsidRPr="000C0F78">
              <w:rPr>
                <w:lang w:val="en-US"/>
              </w:rPr>
              <w:t xml:space="preserve"> ca </w:t>
            </w:r>
            <w:proofErr w:type="spellStart"/>
            <w:r w:rsidR="00460653" w:rsidRPr="000C0F78">
              <w:rPr>
                <w:lang w:val="en-US"/>
              </w:rPr>
              <w:t>subiecți</w:t>
            </w:r>
            <w:proofErr w:type="spellEnd"/>
            <w:r w:rsidR="00460653" w:rsidRPr="000C0F78">
              <w:rPr>
                <w:lang w:val="en-US"/>
              </w:rPr>
              <w:t xml:space="preserve"> de </w:t>
            </w:r>
            <w:proofErr w:type="spellStart"/>
            <w:r w:rsidR="00460653" w:rsidRPr="000C0F78">
              <w:rPr>
                <w:lang w:val="en-US"/>
              </w:rPr>
              <w:t>drept</w:t>
            </w:r>
            <w:proofErr w:type="spellEnd"/>
            <w:r w:rsidR="00460653" w:rsidRPr="000C0F78">
              <w:rPr>
                <w:lang w:val="en-US"/>
              </w:rPr>
              <w:t xml:space="preserve">, </w:t>
            </w:r>
            <w:proofErr w:type="spellStart"/>
            <w:r w:rsidR="00460653" w:rsidRPr="000C0F78">
              <w:rPr>
                <w:lang w:val="en-US"/>
              </w:rPr>
              <w:t>însă</w:t>
            </w:r>
            <w:proofErr w:type="spellEnd"/>
            <w:r w:rsidR="00460653" w:rsidRPr="000C0F78">
              <w:rPr>
                <w:lang w:val="en-US"/>
              </w:rPr>
              <w:t xml:space="preserve"> sunt </w:t>
            </w:r>
            <w:proofErr w:type="spellStart"/>
            <w:r w:rsidR="00460653" w:rsidRPr="000C0F78">
              <w:rPr>
                <w:lang w:val="en-US"/>
              </w:rPr>
              <w:t>obligați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răspundă</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w:t>
            </w:r>
            <w:proofErr w:type="spellStart"/>
            <w:r w:rsidR="00460653" w:rsidRPr="000C0F78">
              <w:rPr>
                <w:lang w:val="en-US"/>
              </w:rPr>
              <w:t>față</w:t>
            </w:r>
            <w:proofErr w:type="spellEnd"/>
            <w:r w:rsidR="00460653" w:rsidRPr="000C0F78">
              <w:rPr>
                <w:lang w:val="en-US"/>
              </w:rPr>
              <w:t xml:space="preserve"> de </w:t>
            </w:r>
            <w:proofErr w:type="spellStart"/>
            <w:r w:rsidR="00460653" w:rsidRPr="000C0F78">
              <w:rPr>
                <w:lang w:val="en-US"/>
              </w:rPr>
              <w:t>autoritate</w:t>
            </w:r>
            <w:r w:rsidRPr="000C0F78">
              <w:rPr>
                <w:lang w:val="en-US"/>
              </w:rPr>
              <w:t>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de </w:t>
            </w:r>
            <w:proofErr w:type="spellStart"/>
            <w:r w:rsidR="00460653" w:rsidRPr="000C0F78">
              <w:rPr>
                <w:lang w:val="en-US"/>
              </w:rPr>
              <w:t>îndeplinire</w:t>
            </w:r>
            <w:proofErr w:type="spellEnd"/>
            <w:r w:rsidR="00460653" w:rsidRPr="000C0F78">
              <w:rPr>
                <w:lang w:val="en-US"/>
              </w:rPr>
              <w:t xml:space="preserve"> </w:t>
            </w:r>
            <w:proofErr w:type="gramStart"/>
            <w:r w:rsidR="00460653" w:rsidRPr="000C0F78">
              <w:rPr>
                <w:lang w:val="en-US"/>
              </w:rPr>
              <w:t>a</w:t>
            </w:r>
            <w:proofErr w:type="gramEnd"/>
            <w:r w:rsidR="00460653" w:rsidRPr="000C0F78">
              <w:rPr>
                <w:lang w:val="en-US"/>
              </w:rPr>
              <w:t xml:space="preserve"> </w:t>
            </w:r>
            <w:proofErr w:type="spellStart"/>
            <w:r w:rsidR="00460653" w:rsidRPr="000C0F78">
              <w:rPr>
                <w:lang w:val="en-US"/>
              </w:rPr>
              <w:t>obligațiilor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377C0C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10.4.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prejudiciul</w:t>
            </w:r>
            <w:proofErr w:type="spellEnd"/>
            <w:r w:rsidR="00460653" w:rsidRPr="000C0F78">
              <w:rPr>
                <w:lang w:val="en-US"/>
              </w:rPr>
              <w:t xml:space="preserve"> </w:t>
            </w:r>
            <w:proofErr w:type="spellStart"/>
            <w:r w:rsidR="00460653" w:rsidRPr="000C0F78">
              <w:rPr>
                <w:lang w:val="en-US"/>
              </w:rPr>
              <w:t>cauzat</w:t>
            </w:r>
            <w:proofErr w:type="spellEnd"/>
            <w:r w:rsidR="00460653" w:rsidRPr="000C0F78">
              <w:rPr>
                <w:lang w:val="en-US"/>
              </w:rPr>
              <w:t xml:space="preserve"> </w:t>
            </w:r>
            <w:proofErr w:type="spellStart"/>
            <w:r w:rsidR="00460653" w:rsidRPr="000C0F78">
              <w:rPr>
                <w:lang w:val="en-US"/>
              </w:rPr>
              <w:t>terţei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w:t>
            </w:r>
            <w:proofErr w:type="spellStart"/>
            <w:r w:rsidR="00460653" w:rsidRPr="000C0F78">
              <w:rPr>
                <w:lang w:val="en-US"/>
              </w:rPr>
              <w:t>dispuse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forma </w:t>
            </w:r>
            <w:proofErr w:type="spellStart"/>
            <w:r w:rsidR="00460653" w:rsidRPr="000C0F78">
              <w:rPr>
                <w:lang w:val="en-US"/>
              </w:rPr>
              <w:t>în</w:t>
            </w:r>
            <w:proofErr w:type="spellEnd"/>
            <w:r w:rsidR="00460653" w:rsidRPr="000C0F78">
              <w:rPr>
                <w:lang w:val="en-US"/>
              </w:rPr>
              <w:t xml:space="preserve"> care a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aplicată</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singur</w:t>
            </w:r>
            <w:proofErr w:type="spellEnd"/>
            <w:r w:rsidR="00460653" w:rsidRPr="000C0F78">
              <w:rPr>
                <w:lang w:val="en-US"/>
              </w:rPr>
              <w:t xml:space="preserve"> </w:t>
            </w:r>
            <w:proofErr w:type="spellStart"/>
            <w:r w:rsidR="00460653" w:rsidRPr="000C0F78">
              <w:rPr>
                <w:lang w:val="en-US"/>
              </w:rPr>
              <w:t>răspunderea</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l-a </w:t>
            </w:r>
            <w:proofErr w:type="spellStart"/>
            <w:r w:rsidR="00460653" w:rsidRPr="000C0F78">
              <w:rPr>
                <w:lang w:val="en-US"/>
              </w:rPr>
              <w:t>înştiinţat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prealabil</w:t>
            </w:r>
            <w:proofErr w:type="spellEnd"/>
            <w:r w:rsidR="00460653" w:rsidRPr="000C0F78">
              <w:rPr>
                <w:lang w:val="en-US"/>
              </w:rPr>
              <w:t xml:space="preserve"> de </w:t>
            </w:r>
            <w:proofErr w:type="spellStart"/>
            <w:r w:rsidR="00460653" w:rsidRPr="000C0F78">
              <w:rPr>
                <w:lang w:val="en-US"/>
              </w:rPr>
              <w:t>pericolul</w:t>
            </w:r>
            <w:proofErr w:type="spellEnd"/>
            <w:r w:rsidR="00460653" w:rsidRPr="000C0F78">
              <w:rPr>
                <w:lang w:val="en-US"/>
              </w:rPr>
              <w:t xml:space="preserve"> </w:t>
            </w:r>
            <w:proofErr w:type="spellStart"/>
            <w:r w:rsidR="00460653" w:rsidRPr="000C0F78">
              <w:rPr>
                <w:lang w:val="en-US"/>
              </w:rPr>
              <w:t>legat</w:t>
            </w:r>
            <w:proofErr w:type="spellEnd"/>
            <w:r w:rsidR="00460653" w:rsidRPr="000C0F78">
              <w:rPr>
                <w:lang w:val="en-US"/>
              </w:rPr>
              <w:t xml:space="preserve"> de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dispoziţiei</w:t>
            </w:r>
            <w:proofErr w:type="spellEnd"/>
            <w:r w:rsidR="00460653" w:rsidRPr="000C0F78">
              <w:rPr>
                <w:lang w:val="en-US"/>
              </w:rPr>
              <w:t xml:space="preserve">. </w:t>
            </w:r>
          </w:p>
          <w:p w14:paraId="2CECC90F"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10.5.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la </w:t>
            </w:r>
            <w:proofErr w:type="spellStart"/>
            <w:r w:rsidR="00460653" w:rsidRPr="000C0F78">
              <w:rPr>
                <w:lang w:val="en-US"/>
              </w:rPr>
              <w:t>plata</w:t>
            </w:r>
            <w:proofErr w:type="spellEnd"/>
            <w:r w:rsidR="00460653" w:rsidRPr="000C0F78">
              <w:rPr>
                <w:lang w:val="en-US"/>
              </w:rPr>
              <w:t xml:space="preserve"> </w:t>
            </w:r>
            <w:proofErr w:type="spellStart"/>
            <w:r w:rsidR="00460653" w:rsidRPr="000C0F78">
              <w:rPr>
                <w:lang w:val="en-US"/>
              </w:rPr>
              <w:t>daunelor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încălcarea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deteriorarea</w:t>
            </w:r>
            <w:proofErr w:type="spellEnd"/>
            <w:r w:rsidR="00460653" w:rsidRPr="000C0F78">
              <w:rPr>
                <w:lang w:val="en-US"/>
              </w:rPr>
              <w:t xml:space="preserve"> </w:t>
            </w:r>
            <w:proofErr w:type="spellStart"/>
            <w:r w:rsidR="00460653" w:rsidRPr="000C0F78">
              <w:rPr>
                <w:lang w:val="en-US"/>
              </w:rPr>
              <w:t>drumurilor</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reţelelor</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a </w:t>
            </w:r>
            <w:proofErr w:type="spellStart"/>
            <w:r w:rsidR="00460653" w:rsidRPr="000C0F78">
              <w:rPr>
                <w:lang w:val="en-US"/>
              </w:rPr>
              <w:t>terenurilor</w:t>
            </w:r>
            <w:proofErr w:type="spellEnd"/>
            <w:r w:rsidR="00460653" w:rsidRPr="000C0F78">
              <w:rPr>
                <w:lang w:val="en-US"/>
              </w:rPr>
              <w:t xml:space="preserve"> </w:t>
            </w:r>
            <w:proofErr w:type="spellStart"/>
            <w:r w:rsidR="00460653" w:rsidRPr="000C0F78">
              <w:rPr>
                <w:lang w:val="en-US"/>
              </w:rPr>
              <w:t>limitrofe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depozitarea</w:t>
            </w:r>
            <w:proofErr w:type="spellEnd"/>
            <w:r w:rsidR="00460653" w:rsidRPr="000C0F78">
              <w:rPr>
                <w:lang w:val="en-US"/>
              </w:rPr>
              <w:t xml:space="preserve"> </w:t>
            </w:r>
            <w:r w:rsidR="00460653" w:rsidRPr="000C0F78">
              <w:rPr>
                <w:lang w:val="en-US"/>
              </w:rPr>
              <w:lastRenderedPageBreak/>
              <w:t xml:space="preserve">de </w:t>
            </w:r>
            <w:proofErr w:type="spellStart"/>
            <w:r w:rsidR="00460653" w:rsidRPr="000C0F78">
              <w:rPr>
                <w:lang w:val="en-US"/>
              </w:rPr>
              <w:t>pământ</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îngrădiri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limitări</w:t>
            </w:r>
            <w:proofErr w:type="spellEnd"/>
            <w:r w:rsidR="00460653" w:rsidRPr="000C0F78">
              <w:rPr>
                <w:lang w:val="en-US"/>
              </w:rPr>
              <w:t xml:space="preserve"> din </w:t>
            </w:r>
            <w:proofErr w:type="spellStart"/>
            <w:r w:rsidR="00460653" w:rsidRPr="000C0F78">
              <w:rPr>
                <w:lang w:val="en-US"/>
              </w:rPr>
              <w:t>proprie</w:t>
            </w:r>
            <w:proofErr w:type="spellEnd"/>
            <w:r w:rsidR="00460653" w:rsidRPr="000C0F78">
              <w:rPr>
                <w:lang w:val="en-US"/>
              </w:rPr>
              <w:t xml:space="preserve"> </w:t>
            </w:r>
            <w:proofErr w:type="spellStart"/>
            <w:r w:rsidR="00460653" w:rsidRPr="000C0F78">
              <w:rPr>
                <w:lang w:val="en-US"/>
              </w:rPr>
              <w:t>vină</w:t>
            </w:r>
            <w:proofErr w:type="spellEnd"/>
            <w:r w:rsidR="00460653" w:rsidRPr="000C0F78">
              <w:rPr>
                <w:lang w:val="en-US"/>
              </w:rPr>
              <w:t xml:space="preserve">. </w:t>
            </w:r>
          </w:p>
          <w:p w14:paraId="12EA17B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asigure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dotările</w:t>
            </w:r>
            <w:proofErr w:type="spellEnd"/>
            <w:r w:rsidR="00460653" w:rsidRPr="000C0F78">
              <w:rPr>
                <w:lang w:val="en-US"/>
              </w:rPr>
              <w:t xml:space="preserve"> pe care le are la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împotriva</w:t>
            </w:r>
            <w:proofErr w:type="spellEnd"/>
            <w:r w:rsidR="00460653" w:rsidRPr="000C0F78">
              <w:rPr>
                <w:lang w:val="en-US"/>
              </w:rPr>
              <w:t xml:space="preserve"> </w:t>
            </w:r>
            <w:proofErr w:type="spellStart"/>
            <w:r w:rsidR="00460653" w:rsidRPr="000C0F78">
              <w:rPr>
                <w:lang w:val="en-US"/>
              </w:rPr>
              <w:t>degradări</w:t>
            </w:r>
            <w:r w:rsidR="00183D79" w:rsidRPr="000C0F78">
              <w:rPr>
                <w:lang w:val="en-US"/>
              </w:rPr>
              <w:t>i</w:t>
            </w:r>
            <w:proofErr w:type="spellEnd"/>
            <w:r w:rsidR="00183D79" w:rsidRPr="000C0F78">
              <w:rPr>
                <w:lang w:val="en-US"/>
              </w:rPr>
              <w:t xml:space="preserve"> </w:t>
            </w:r>
            <w:proofErr w:type="spellStart"/>
            <w:r w:rsidR="00183D79" w:rsidRPr="000C0F78">
              <w:rPr>
                <w:lang w:val="en-US"/>
              </w:rPr>
              <w:t>şi</w:t>
            </w:r>
            <w:proofErr w:type="spellEnd"/>
            <w:r w:rsidR="00183D79" w:rsidRPr="000C0F78">
              <w:rPr>
                <w:lang w:val="en-US"/>
              </w:rPr>
              <w:t xml:space="preserve"> </w:t>
            </w:r>
            <w:proofErr w:type="spellStart"/>
            <w:r w:rsidR="00183D79" w:rsidRPr="000C0F78">
              <w:rPr>
                <w:lang w:val="en-US"/>
              </w:rPr>
              <w:t>furturilor</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predarea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El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ia</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de </w:t>
            </w:r>
            <w:proofErr w:type="spellStart"/>
            <w:r w:rsidR="00460653" w:rsidRPr="000C0F78">
              <w:rPr>
                <w:lang w:val="en-US"/>
              </w:rPr>
              <w:t>protecţie</w:t>
            </w:r>
            <w:proofErr w:type="spellEnd"/>
            <w:r w:rsidR="00460653" w:rsidRPr="000C0F78">
              <w:rPr>
                <w:lang w:val="en-US"/>
              </w:rPr>
              <w:t xml:space="preserve"> contra </w:t>
            </w:r>
            <w:proofErr w:type="spellStart"/>
            <w:r w:rsidR="00460653" w:rsidRPr="000C0F78">
              <w:rPr>
                <w:lang w:val="en-US"/>
              </w:rPr>
              <w:t>degradării</w:t>
            </w:r>
            <w:proofErr w:type="spellEnd"/>
            <w:r w:rsidR="00460653" w:rsidRPr="000C0F78">
              <w:rPr>
                <w:lang w:val="en-US"/>
              </w:rPr>
              <w:t xml:space="preserve"> </w:t>
            </w:r>
            <w:proofErr w:type="spellStart"/>
            <w:r w:rsidR="00460653" w:rsidRPr="000C0F78">
              <w:rPr>
                <w:lang w:val="en-US"/>
              </w:rPr>
              <w:t>lucrării</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acţiunilor</w:t>
            </w:r>
            <w:proofErr w:type="spellEnd"/>
            <w:r w:rsidR="00460653" w:rsidRPr="000C0F78">
              <w:rPr>
                <w:lang w:val="en-US"/>
              </w:rPr>
              <w:t xml:space="preserve"> </w:t>
            </w:r>
            <w:proofErr w:type="spellStart"/>
            <w:r w:rsidR="00460653" w:rsidRPr="000C0F78">
              <w:rPr>
                <w:lang w:val="en-US"/>
              </w:rPr>
              <w:t>atmosferice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gramStart"/>
            <w:r w:rsidR="00460653" w:rsidRPr="000C0F78">
              <w:rPr>
                <w:lang w:val="en-US"/>
              </w:rPr>
              <w:t>a</w:t>
            </w:r>
            <w:proofErr w:type="gramEnd"/>
            <w:r w:rsidR="00460653" w:rsidRPr="000C0F78">
              <w:rPr>
                <w:lang w:val="en-US"/>
              </w:rPr>
              <w:t xml:space="preserve"> </w:t>
            </w:r>
            <w:proofErr w:type="spellStart"/>
            <w:r w:rsidR="00460653" w:rsidRPr="000C0F78">
              <w:rPr>
                <w:lang w:val="en-US"/>
              </w:rPr>
              <w:t>apei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zăpada</w:t>
            </w:r>
            <w:proofErr w:type="spellEnd"/>
            <w:r w:rsidR="00460653" w:rsidRPr="000C0F78">
              <w:rPr>
                <w:lang w:val="en-US"/>
              </w:rPr>
              <w:t xml:space="preserve"> </w:t>
            </w:r>
            <w:proofErr w:type="spellStart"/>
            <w:r w:rsidR="00460653" w:rsidRPr="000C0F78">
              <w:rPr>
                <w:lang w:val="en-US"/>
              </w:rPr>
              <w:t>şi</w:t>
            </w:r>
            <w:proofErr w:type="spellEnd"/>
            <w:r w:rsidR="00C33344" w:rsidRPr="000C0F78">
              <w:rPr>
                <w:lang w:val="en-US"/>
              </w:rPr>
              <w:t xml:space="preserve"> </w:t>
            </w:r>
            <w:proofErr w:type="spellStart"/>
            <w:r w:rsidR="00460653" w:rsidRPr="000C0F78">
              <w:rPr>
                <w:lang w:val="en-US"/>
              </w:rPr>
              <w:t>gheaţa</w:t>
            </w:r>
            <w:proofErr w:type="spellEnd"/>
            <w:r w:rsidR="00460653" w:rsidRPr="000C0F78">
              <w:rPr>
                <w:lang w:val="en-US"/>
              </w:rPr>
              <w:t xml:space="preserve">. </w:t>
            </w:r>
          </w:p>
          <w:p w14:paraId="399BD9F0"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nerespectarea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oricărui</w:t>
            </w:r>
            <w:proofErr w:type="spellEnd"/>
            <w:r w:rsidR="00460653" w:rsidRPr="000C0F78">
              <w:rPr>
                <w:lang w:val="en-US"/>
              </w:rPr>
              <w:t xml:space="preserve"> </w:t>
            </w:r>
            <w:proofErr w:type="spellStart"/>
            <w:r w:rsidR="00460653" w:rsidRPr="000C0F78">
              <w:rPr>
                <w:lang w:val="en-US"/>
              </w:rPr>
              <w:t>regulament</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hotărâri</w:t>
            </w:r>
            <w:proofErr w:type="spellEnd"/>
            <w:r w:rsidR="00460653" w:rsidRPr="000C0F78">
              <w:rPr>
                <w:lang w:val="en-US"/>
              </w:rPr>
              <w:t xml:space="preserve"> ale </w:t>
            </w:r>
            <w:proofErr w:type="spellStart"/>
            <w:r w:rsidR="00460653" w:rsidRPr="000C0F78">
              <w:rPr>
                <w:lang w:val="en-US"/>
              </w:rPr>
              <w:t>autorităţilor</w:t>
            </w:r>
            <w:proofErr w:type="spellEnd"/>
            <w:r w:rsidR="00C33344" w:rsidRPr="000C0F78">
              <w:rPr>
                <w:lang w:val="en-US"/>
              </w:rPr>
              <w:t xml:space="preserve"> </w:t>
            </w:r>
            <w:proofErr w:type="spellStart"/>
            <w:r w:rsidR="00460653" w:rsidRPr="000C0F78">
              <w:rPr>
                <w:lang w:val="en-US"/>
              </w:rPr>
              <w:t>administraţiei</w:t>
            </w:r>
            <w:proofErr w:type="spellEnd"/>
            <w:r w:rsidR="00460653" w:rsidRPr="000C0F78">
              <w:rPr>
                <w:lang w:val="en-US"/>
              </w:rPr>
              <w:t xml:space="preserve"> </w:t>
            </w:r>
            <w:proofErr w:type="spellStart"/>
            <w:r w:rsidR="00460653" w:rsidRPr="000C0F78">
              <w:rPr>
                <w:lang w:val="en-US"/>
              </w:rPr>
              <w:t>publice</w:t>
            </w:r>
            <w:proofErr w:type="spellEnd"/>
            <w:r w:rsidR="00460653" w:rsidRPr="000C0F78">
              <w:rPr>
                <w:lang w:val="en-US"/>
              </w:rPr>
              <w:t xml:space="preserve"> locale </w:t>
            </w:r>
            <w:proofErr w:type="spellStart"/>
            <w:r w:rsidR="00460653" w:rsidRPr="000C0F78">
              <w:rPr>
                <w:lang w:val="en-US"/>
              </w:rPr>
              <w:t>sau</w:t>
            </w:r>
            <w:proofErr w:type="spellEnd"/>
            <w:r w:rsidR="00460653" w:rsidRPr="000C0F78">
              <w:rPr>
                <w:lang w:val="en-US"/>
              </w:rPr>
              <w:t xml:space="preserve"> ale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organe</w:t>
            </w:r>
            <w:proofErr w:type="spellEnd"/>
            <w:r w:rsidR="00460653" w:rsidRPr="000C0F78">
              <w:rPr>
                <w:lang w:val="en-US"/>
              </w:rPr>
              <w:t xml:space="preserve"> locale, legal </w:t>
            </w:r>
            <w:proofErr w:type="spellStart"/>
            <w:r w:rsidR="00460653" w:rsidRPr="000C0F78">
              <w:rPr>
                <w:lang w:val="en-US"/>
              </w:rPr>
              <w:t>constituite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au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obligatoriu</w:t>
            </w:r>
            <w:proofErr w:type="spellEnd"/>
            <w:r w:rsidR="00460653" w:rsidRPr="000C0F78">
              <w:rPr>
                <w:lang w:val="en-US"/>
              </w:rPr>
              <w:t xml:space="preserve"> la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provoacă</w:t>
            </w:r>
            <w:proofErr w:type="spellEnd"/>
            <w:r w:rsidR="00460653" w:rsidRPr="000C0F78">
              <w:rPr>
                <w:lang w:val="en-US"/>
              </w:rPr>
              <w:t xml:space="preserve"> </w:t>
            </w:r>
            <w:proofErr w:type="spellStart"/>
            <w:r w:rsidR="00460653" w:rsidRPr="000C0F78">
              <w:rPr>
                <w:lang w:val="en-US"/>
              </w:rPr>
              <w:t>pagube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despăgubit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mărimea</w:t>
            </w:r>
            <w:proofErr w:type="spellEnd"/>
            <w:r w:rsidR="00460653" w:rsidRPr="000C0F78">
              <w:rPr>
                <w:lang w:val="en-US"/>
              </w:rPr>
              <w:t xml:space="preserve"> </w:t>
            </w:r>
            <w:proofErr w:type="spellStart"/>
            <w:r w:rsidR="00460653" w:rsidRPr="000C0F78">
              <w:rPr>
                <w:lang w:val="en-US"/>
              </w:rPr>
              <w:t>sumei</w:t>
            </w:r>
            <w:proofErr w:type="spellEnd"/>
            <w:r w:rsidR="00460653" w:rsidRPr="000C0F78">
              <w:rPr>
                <w:lang w:val="en-US"/>
              </w:rPr>
              <w:t xml:space="preserve"> </w:t>
            </w:r>
            <w:proofErr w:type="spellStart"/>
            <w:r w:rsidR="00460653" w:rsidRPr="000C0F78">
              <w:rPr>
                <w:lang w:val="en-US"/>
              </w:rPr>
              <w:t>prejudiciului</w:t>
            </w:r>
            <w:proofErr w:type="spellEnd"/>
            <w:r w:rsidR="00460653" w:rsidRPr="000C0F78">
              <w:rPr>
                <w:lang w:val="en-US"/>
              </w:rPr>
              <w:t xml:space="preserve">. </w:t>
            </w:r>
          </w:p>
          <w:p w14:paraId="2B049099"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10.8.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w:t>
            </w:r>
            <w:proofErr w:type="spellStart"/>
            <w:r w:rsidR="00460653" w:rsidRPr="000C0F78">
              <w:rPr>
                <w:lang w:val="en-US"/>
              </w:rPr>
              <w:t>const</w:t>
            </w:r>
            <w:r w:rsidR="00183D79" w:rsidRPr="000C0F78">
              <w:rPr>
                <w:lang w:val="en-US"/>
              </w:rPr>
              <w:t>rângerii</w:t>
            </w:r>
            <w:proofErr w:type="spellEnd"/>
            <w:r w:rsidR="00183D79" w:rsidRPr="000C0F78">
              <w:rPr>
                <w:lang w:val="en-US"/>
              </w:rPr>
              <w:t xml:space="preserve"> </w:t>
            </w:r>
            <w:proofErr w:type="spellStart"/>
            <w:r w:rsidR="00183D79" w:rsidRPr="000C0F78">
              <w:rPr>
                <w:lang w:val="en-US"/>
              </w:rPr>
              <w:t>sau</w:t>
            </w:r>
            <w:proofErr w:type="spellEnd"/>
            <w:r w:rsidR="00183D79" w:rsidRPr="000C0F78">
              <w:rPr>
                <w:lang w:val="en-US"/>
              </w:rPr>
              <w:t xml:space="preserve"> ale </w:t>
            </w:r>
            <w:proofErr w:type="spellStart"/>
            <w:r w:rsidR="00183D79" w:rsidRPr="000C0F78">
              <w:rPr>
                <w:lang w:val="en-US"/>
              </w:rPr>
              <w:t>întreruperii</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imputabile</w:t>
            </w:r>
            <w:proofErr w:type="spellEnd"/>
            <w:r w:rsidR="00460653" w:rsidRPr="000C0F78">
              <w:rPr>
                <w:lang w:val="en-US"/>
              </w:rPr>
              <w:t xml:space="preserve"> </w:t>
            </w:r>
            <w:proofErr w:type="spellStart"/>
            <w:r w:rsidR="00460653" w:rsidRPr="000C0F78">
              <w:rPr>
                <w:lang w:val="en-US"/>
              </w:rPr>
              <w:t>uneia</w:t>
            </w:r>
            <w:proofErr w:type="spellEnd"/>
            <w:r w:rsidR="00460653" w:rsidRPr="000C0F78">
              <w:rPr>
                <w:lang w:val="en-US"/>
              </w:rPr>
              <w:t xml:space="preserve"> </w:t>
            </w:r>
            <w:proofErr w:type="spellStart"/>
            <w:r w:rsidR="00460653" w:rsidRPr="000C0F78">
              <w:rPr>
                <w:lang w:val="en-US"/>
              </w:rPr>
              <w:t>dintre</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cealaltă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pretenţii</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despăgubirea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w:t>
            </w:r>
            <w:proofErr w:type="spellStart"/>
            <w:r w:rsidR="00460653" w:rsidRPr="000C0F78">
              <w:rPr>
                <w:lang w:val="en-US"/>
              </w:rPr>
              <w:t>intervenite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pot fi </w:t>
            </w:r>
            <w:proofErr w:type="spellStart"/>
            <w:r w:rsidR="00460653" w:rsidRPr="000C0F78">
              <w:rPr>
                <w:lang w:val="en-US"/>
              </w:rPr>
              <w:t>dovedite</w:t>
            </w:r>
            <w:proofErr w:type="spellEnd"/>
            <w:r w:rsidR="00460653" w:rsidRPr="000C0F78">
              <w:rPr>
                <w:lang w:val="en-US"/>
              </w:rPr>
              <w:t xml:space="preserve">. </w:t>
            </w:r>
          </w:p>
          <w:p w14:paraId="692C11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10.9.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întârzierea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w:t>
            </w:r>
            <w:r w:rsidR="0001066E" w:rsidRPr="000C0F78">
              <w:rPr>
                <w:lang w:val="en-US"/>
              </w:rPr>
              <w:t>ţia</w:t>
            </w:r>
            <w:proofErr w:type="spellEnd"/>
            <w:r w:rsidR="0001066E" w:rsidRPr="000C0F78">
              <w:rPr>
                <w:lang w:val="en-US"/>
              </w:rPr>
              <w:t xml:space="preserve"> </w:t>
            </w:r>
            <w:proofErr w:type="spellStart"/>
            <w:r w:rsidR="0001066E" w:rsidRPr="000C0F78">
              <w:rPr>
                <w:lang w:val="en-US"/>
              </w:rPr>
              <w:t>lucrărilor</w:t>
            </w:r>
            <w:proofErr w:type="spellEnd"/>
            <w:r w:rsidR="0001066E" w:rsidRPr="000C0F78">
              <w:rPr>
                <w:lang w:val="en-US"/>
              </w:rPr>
              <w:t xml:space="preserve"> </w:t>
            </w:r>
            <w:proofErr w:type="spellStart"/>
            <w:r w:rsidR="0001066E" w:rsidRPr="000C0F78">
              <w:rPr>
                <w:lang w:val="en-US"/>
              </w:rPr>
              <w:t>este</w:t>
            </w:r>
            <w:proofErr w:type="spellEnd"/>
            <w:r w:rsidR="0001066E" w:rsidRPr="000C0F78">
              <w:rPr>
                <w:lang w:val="en-US"/>
              </w:rPr>
              <w:t xml:space="preserve"> </w:t>
            </w:r>
            <w:r w:rsidR="001278C6" w:rsidRPr="000C0F78">
              <w:rPr>
                <w:lang w:val="en-US"/>
              </w:rPr>
              <w:t>din</w:t>
            </w:r>
            <w:r w:rsidR="0001066E" w:rsidRPr="000C0F78">
              <w:rPr>
                <w:lang w:val="en-US"/>
              </w:rPr>
              <w:t xml:space="preserve"> culpa </w:t>
            </w:r>
            <w:proofErr w:type="spellStart"/>
            <w:r w:rsidR="0001066E" w:rsidRPr="000C0F78">
              <w:rPr>
                <w:lang w:val="en-US"/>
              </w:rPr>
              <w:t>uneia</w:t>
            </w:r>
            <w:proofErr w:type="spellEnd"/>
            <w:r w:rsidR="00460653" w:rsidRPr="000C0F78">
              <w:rPr>
                <w:lang w:val="en-US"/>
              </w:rPr>
              <w:t xml:space="preserve"> </w:t>
            </w:r>
            <w:proofErr w:type="spellStart"/>
            <w:r w:rsidR="00460653" w:rsidRPr="000C0F78">
              <w:rPr>
                <w:lang w:val="en-US"/>
              </w:rPr>
              <w:t>din</w:t>
            </w:r>
            <w:r w:rsidR="0001066E" w:rsidRPr="000C0F78">
              <w:rPr>
                <w:lang w:val="en-US"/>
              </w:rPr>
              <w:t>tre</w:t>
            </w:r>
            <w:proofErr w:type="spellEnd"/>
            <w:r w:rsidR="00460653" w:rsidRPr="000C0F78">
              <w:rPr>
                <w:lang w:val="en-US"/>
              </w:rPr>
              <w:t xml:space="preserve"> </w:t>
            </w:r>
            <w:proofErr w:type="spellStart"/>
            <w:r w:rsidR="00460653" w:rsidRPr="000C0F78">
              <w:rPr>
                <w:lang w:val="en-US"/>
              </w:rPr>
              <w:t>părţi</w:t>
            </w:r>
            <w:r w:rsidR="0001066E" w:rsidRPr="000C0F78">
              <w:rPr>
                <w:lang w:val="en-US"/>
              </w:rPr>
              <w:t>le</w:t>
            </w:r>
            <w:proofErr w:type="spellEnd"/>
            <w:r w:rsidR="0001066E" w:rsidRPr="000C0F78">
              <w:rPr>
                <w:lang w:val="en-US"/>
              </w:rPr>
              <w:t xml:space="preserve"> </w:t>
            </w:r>
            <w:proofErr w:type="spellStart"/>
            <w:r w:rsidR="0001066E" w:rsidRPr="000C0F78">
              <w:rPr>
                <w:lang w:val="en-US"/>
              </w:rPr>
              <w:t>contractante</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culpabilă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plăti</w:t>
            </w:r>
            <w:proofErr w:type="spellEnd"/>
            <w:r w:rsidR="00460653" w:rsidRPr="000C0F78">
              <w:rPr>
                <w:lang w:val="en-US"/>
              </w:rPr>
              <w:t xml:space="preserve"> </w:t>
            </w:r>
            <w:proofErr w:type="spellStart"/>
            <w:r w:rsidR="00460653" w:rsidRPr="000C0F78">
              <w:rPr>
                <w:lang w:val="en-US"/>
              </w:rPr>
              <w:t>celeilalte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penalizări</w:t>
            </w:r>
            <w:proofErr w:type="spellEnd"/>
            <w:r w:rsidR="0001066E" w:rsidRPr="000C0F78">
              <w:rPr>
                <w:lang w:val="en-US"/>
              </w:rPr>
              <w:t xml:space="preserve"> </w:t>
            </w:r>
            <w:proofErr w:type="spellStart"/>
            <w:r w:rsidR="0001066E" w:rsidRPr="000C0F78">
              <w:rPr>
                <w:lang w:val="en-US"/>
              </w:rPr>
              <w:t>şi</w:t>
            </w:r>
            <w:proofErr w:type="spellEnd"/>
            <w:r w:rsidR="0001066E" w:rsidRPr="000C0F78">
              <w:rPr>
                <w:lang w:val="en-US"/>
              </w:rPr>
              <w:t>/</w:t>
            </w:r>
            <w:proofErr w:type="spellStart"/>
            <w:r w:rsidR="0001066E" w:rsidRPr="000C0F78">
              <w:rPr>
                <w:lang w:val="en-US"/>
              </w:rPr>
              <w:t>sau</w:t>
            </w:r>
            <w:proofErr w:type="spellEnd"/>
            <w:r w:rsidR="0001066E" w:rsidRPr="000C0F78">
              <w:rPr>
                <w:lang w:val="en-US"/>
              </w:rPr>
              <w:t xml:space="preserve"> </w:t>
            </w:r>
            <w:proofErr w:type="spellStart"/>
            <w:r w:rsidR="0001066E" w:rsidRPr="000C0F78">
              <w:rPr>
                <w:lang w:val="en-US"/>
              </w:rPr>
              <w:t>despăgubiri</w:t>
            </w:r>
            <w:proofErr w:type="spellEnd"/>
            <w:r w:rsidR="0001066E" w:rsidRPr="000C0F78">
              <w:rPr>
                <w:lang w:val="en-US"/>
              </w:rPr>
              <w:t xml:space="preserve"> </w:t>
            </w:r>
            <w:proofErr w:type="spellStart"/>
            <w:r w:rsidR="0001066E" w:rsidRPr="000C0F78">
              <w:rPr>
                <w:lang w:val="en-US"/>
              </w:rPr>
              <w:t>în</w:t>
            </w:r>
            <w:proofErr w:type="spellEnd"/>
            <w:r w:rsidR="0001066E" w:rsidRPr="000C0F78">
              <w:rPr>
                <w:lang w:val="en-US"/>
              </w:rPr>
              <w:t xml:space="preserve"> </w:t>
            </w:r>
            <w:proofErr w:type="spellStart"/>
            <w:r w:rsidR="0001066E" w:rsidRPr="000C0F78">
              <w:rPr>
                <w:lang w:val="en-US"/>
              </w:rPr>
              <w:t>cuantum</w:t>
            </w:r>
            <w:proofErr w:type="spellEnd"/>
            <w:r w:rsidR="0001066E" w:rsidRPr="000C0F78">
              <w:rPr>
                <w:lang w:val="en-US"/>
              </w:rPr>
              <w:t xml:space="preserve"> de la 0,01% </w:t>
            </w:r>
            <w:proofErr w:type="spellStart"/>
            <w:r w:rsidR="0001066E" w:rsidRPr="000C0F78">
              <w:rPr>
                <w:lang w:val="en-US"/>
              </w:rPr>
              <w:t>până</w:t>
            </w:r>
            <w:proofErr w:type="spellEnd"/>
            <w:r w:rsidR="0001066E" w:rsidRPr="000C0F78">
              <w:rPr>
                <w:lang w:val="en-US"/>
              </w:rPr>
              <w:t xml:space="preserve"> la 0,1%</w:t>
            </w:r>
            <w:r w:rsidR="00460653" w:rsidRPr="000C0F78">
              <w:rPr>
                <w:lang w:val="en-US"/>
              </w:rPr>
              <w:t xml:space="preserve"> din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D74B95" w:rsidRPr="000C0F78">
              <w:rPr>
                <w:lang w:val="en-US"/>
              </w:rPr>
              <w:t>rămase</w:t>
            </w:r>
            <w:r w:rsidR="00460653" w:rsidRPr="000C0F78">
              <w:rPr>
                <w:lang w:val="en-US"/>
              </w:rPr>
              <w:t>de</w:t>
            </w:r>
            <w:proofErr w:type="spellEnd"/>
            <w:r w:rsidR="00460653" w:rsidRPr="000C0F78">
              <w:rPr>
                <w:lang w:val="en-US"/>
              </w:rPr>
              <w:t xml:space="preserve"> </w:t>
            </w:r>
            <w:proofErr w:type="spellStart"/>
            <w:r w:rsidR="00460653" w:rsidRPr="000C0F78">
              <w:rPr>
                <w:lang w:val="en-US"/>
              </w:rPr>
              <w:t>executat</w:t>
            </w:r>
            <w:proofErr w:type="spellEnd"/>
            <w:r w:rsidR="00460653" w:rsidRPr="000C0F78">
              <w:rPr>
                <w:lang w:val="en-US"/>
              </w:rPr>
              <w:t>/</w:t>
            </w:r>
            <w:proofErr w:type="spellStart"/>
            <w:r w:rsidR="00460653" w:rsidRPr="000C0F78">
              <w:rPr>
                <w:lang w:val="en-US"/>
              </w:rPr>
              <w:t>neonorate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fiecare</w:t>
            </w:r>
            <w:proofErr w:type="spellEnd"/>
            <w:r w:rsidR="00460653" w:rsidRPr="000C0F78">
              <w:rPr>
                <w:lang w:val="en-US"/>
              </w:rPr>
              <w:t xml:space="preserve"> zi de </w:t>
            </w:r>
            <w:proofErr w:type="spellStart"/>
            <w:r w:rsidR="00460653" w:rsidRPr="000C0F78">
              <w:rPr>
                <w:lang w:val="en-US"/>
              </w:rPr>
              <w:t>întârziere</w:t>
            </w:r>
            <w:proofErr w:type="spellEnd"/>
            <w:r w:rsidR="00460653" w:rsidRPr="000C0F78">
              <w:rPr>
                <w:lang w:val="en-US"/>
              </w:rPr>
              <w:t xml:space="preserve">. </w:t>
            </w:r>
            <w:proofErr w:type="spellStart"/>
            <w:r w:rsidR="00460653" w:rsidRPr="000C0F78">
              <w:rPr>
                <w:lang w:val="en-US"/>
              </w:rPr>
              <w:t>Penalizarea</w:t>
            </w:r>
            <w:proofErr w:type="spellEnd"/>
            <w:r w:rsidR="00460653" w:rsidRPr="000C0F78">
              <w:rPr>
                <w:lang w:val="en-US"/>
              </w:rPr>
              <w:t xml:space="preserve"> </w:t>
            </w:r>
            <w:proofErr w:type="spellStart"/>
            <w:r w:rsidR="00460653" w:rsidRPr="000C0F78">
              <w:rPr>
                <w:lang w:val="en-US"/>
              </w:rPr>
              <w:t>devine</w:t>
            </w:r>
            <w:proofErr w:type="spellEnd"/>
            <w:r w:rsidR="00460653" w:rsidRPr="000C0F78">
              <w:rPr>
                <w:lang w:val="en-US"/>
              </w:rPr>
              <w:t xml:space="preserve"> </w:t>
            </w:r>
            <w:proofErr w:type="spellStart"/>
            <w:r w:rsidR="00460653" w:rsidRPr="000C0F78">
              <w:rPr>
                <w:lang w:val="en-US"/>
              </w:rPr>
              <w:t>operantă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momentul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partea</w:t>
            </w:r>
            <w:proofErr w:type="spellEnd"/>
            <w:r w:rsidR="00460653" w:rsidRPr="000C0F78">
              <w:rPr>
                <w:lang w:val="en-US"/>
              </w:rPr>
              <w:t xml:space="preserve"> </w:t>
            </w:r>
            <w:proofErr w:type="spellStart"/>
            <w:r w:rsidR="00BB2CB2" w:rsidRPr="000C0F78">
              <w:rPr>
                <w:lang w:val="en-US"/>
              </w:rPr>
              <w:t>î</w:t>
            </w:r>
            <w:r w:rsidR="00460653" w:rsidRPr="000C0F78">
              <w:rPr>
                <w:lang w:val="en-US"/>
              </w:rPr>
              <w:t>nculpă</w:t>
            </w:r>
            <w:proofErr w:type="spellEnd"/>
            <w:r w:rsidR="00460653" w:rsidRPr="000C0F78">
              <w:rPr>
                <w:lang w:val="en-US"/>
              </w:rPr>
              <w:t xml:space="preserve"> </w:t>
            </w:r>
            <w:proofErr w:type="gramStart"/>
            <w:r w:rsidR="00460653" w:rsidRPr="000C0F78">
              <w:rPr>
                <w:lang w:val="en-US"/>
              </w:rPr>
              <w:t>a</w:t>
            </w:r>
            <w:proofErr w:type="gramEnd"/>
            <w:r w:rsidR="00460653" w:rsidRPr="000C0F78">
              <w:rPr>
                <w:lang w:val="en-US"/>
              </w:rPr>
              <w:t xml:space="preserve"> </w:t>
            </w:r>
            <w:proofErr w:type="spellStart"/>
            <w:r w:rsidR="00460653" w:rsidRPr="000C0F78">
              <w:rPr>
                <w:lang w:val="en-US"/>
              </w:rPr>
              <w:t>intrat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întârziere</w:t>
            </w:r>
            <w:proofErr w:type="spellEnd"/>
            <w:r w:rsidR="00460653" w:rsidRPr="000C0F78">
              <w:rPr>
                <w:lang w:val="en-US"/>
              </w:rPr>
              <w:t xml:space="preserve">. </w:t>
            </w:r>
          </w:p>
          <w:p w14:paraId="5A9CC6A4"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10.10.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responsabil</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nici</w:t>
            </w:r>
            <w:proofErr w:type="spellEnd"/>
            <w:r w:rsidR="00460653" w:rsidRPr="000C0F78">
              <w:rPr>
                <w:lang w:val="en-US"/>
              </w:rPr>
              <w:t xml:space="preserve"> un </w:t>
            </w:r>
            <w:proofErr w:type="spellStart"/>
            <w:r w:rsidR="00460653" w:rsidRPr="000C0F78">
              <w:rPr>
                <w:lang w:val="en-US"/>
              </w:rPr>
              <w:t>fel</w:t>
            </w:r>
            <w:proofErr w:type="spellEnd"/>
            <w:r w:rsidR="00460653" w:rsidRPr="000C0F78">
              <w:rPr>
                <w:lang w:val="en-US"/>
              </w:rPr>
              <w:t xml:space="preserve"> de </w:t>
            </w:r>
            <w:proofErr w:type="spellStart"/>
            <w:r w:rsidR="00460653" w:rsidRPr="000C0F78">
              <w:rPr>
                <w:lang w:val="en-US"/>
              </w:rPr>
              <w:t>daune</w:t>
            </w:r>
            <w:r w:rsidR="00C33344" w:rsidRPr="000C0F78">
              <w:rPr>
                <w:lang w:val="en-US"/>
              </w:rPr>
              <w:t>-</w:t>
            </w:r>
            <w:r w:rsidR="00460653" w:rsidRPr="000C0F78">
              <w:rPr>
                <w:lang w:val="en-US"/>
              </w:rPr>
              <w:t>interese</w:t>
            </w:r>
            <w:proofErr w:type="spellEnd"/>
            <w:r w:rsidR="00460653" w:rsidRPr="000C0F78">
              <w:rPr>
                <w:lang w:val="en-US"/>
              </w:rPr>
              <w:t xml:space="preserve">, </w:t>
            </w:r>
            <w:proofErr w:type="spellStart"/>
            <w:r w:rsidR="00460653" w:rsidRPr="000C0F78">
              <w:rPr>
                <w:lang w:val="en-US"/>
              </w:rPr>
              <w:t>compensaţii</w:t>
            </w:r>
            <w:proofErr w:type="spellEnd"/>
            <w:r w:rsidR="00460653" w:rsidRPr="000C0F78">
              <w:rPr>
                <w:lang w:val="en-US"/>
              </w:rPr>
              <w:t xml:space="preserve"> </w:t>
            </w:r>
            <w:proofErr w:type="spellStart"/>
            <w:r w:rsidR="00460653" w:rsidRPr="000C0F78">
              <w:rPr>
                <w:lang w:val="en-US"/>
              </w:rPr>
              <w:t>plătibile</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privinţa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adus</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muncitor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angajate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cu </w:t>
            </w:r>
            <w:proofErr w:type="spellStart"/>
            <w:r w:rsidR="00460653" w:rsidRPr="000C0F78">
              <w:rPr>
                <w:lang w:val="en-US"/>
              </w:rPr>
              <w:t>excepţia</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rezult</w:t>
            </w:r>
            <w:r w:rsidR="00D74B95" w:rsidRPr="000C0F78">
              <w:rPr>
                <w:lang w:val="en-US"/>
              </w:rPr>
              <w:t>î</w:t>
            </w:r>
            <w:r w:rsidR="00460653" w:rsidRPr="000C0F78">
              <w:rPr>
                <w:lang w:val="en-US"/>
              </w:rPr>
              <w:t>nd</w:t>
            </w:r>
            <w:proofErr w:type="spellEnd"/>
            <w:r w:rsidR="00460653" w:rsidRPr="000C0F78">
              <w:rPr>
                <w:lang w:val="en-US"/>
              </w:rPr>
              <w:t xml:space="preserve"> din vina </w:t>
            </w:r>
            <w:proofErr w:type="spellStart"/>
            <w:r w:rsidR="00460653" w:rsidRPr="000C0F78">
              <w:rPr>
                <w:lang w:val="en-US"/>
              </w:rPr>
              <w:t>Beneficiarului</w:t>
            </w:r>
            <w:proofErr w:type="spellEnd"/>
            <w:r w:rsidR="00460653" w:rsidRPr="000C0F78">
              <w:rPr>
                <w:lang w:val="en-US"/>
              </w:rPr>
              <w:t xml:space="preserve">, </w:t>
            </w:r>
            <w:proofErr w:type="gramStart"/>
            <w:r w:rsidR="00460653" w:rsidRPr="000C0F78">
              <w:rPr>
                <w:lang w:val="en-US"/>
              </w:rPr>
              <w:t>a</w:t>
            </w:r>
            <w:proofErr w:type="gramEnd"/>
            <w:r w:rsidR="00460653" w:rsidRPr="000C0F78">
              <w:rPr>
                <w:lang w:val="en-US"/>
              </w:rPr>
              <w:t xml:space="preserve"> </w:t>
            </w:r>
            <w:proofErr w:type="spellStart"/>
            <w:r w:rsidR="00460653" w:rsidRPr="000C0F78">
              <w:rPr>
                <w:lang w:val="en-US"/>
              </w:rPr>
              <w:t>agenţilor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angajaţilor</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w:t>
            </w:r>
          </w:p>
          <w:p w14:paraId="4B7D57BF"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w:t>
            </w:r>
            <w:r w:rsidR="00DA1062" w:rsidRPr="000C0F78">
              <w:rPr>
                <w:lang w:val="en-US"/>
              </w:rPr>
              <w:t>dar</w:t>
            </w:r>
            <w:proofErr w:type="spellEnd"/>
            <w:r w:rsidR="00DA1062" w:rsidRPr="000C0F78">
              <w:rPr>
                <w:lang w:val="en-US"/>
              </w:rPr>
              <w:t xml:space="preserve"> </w:t>
            </w:r>
            <w:proofErr w:type="spellStart"/>
            <w:r w:rsidR="00DA1062" w:rsidRPr="000C0F78">
              <w:rPr>
                <w:lang w:val="en-US"/>
              </w:rPr>
              <w:t>pentru</w:t>
            </w:r>
            <w:proofErr w:type="spellEnd"/>
            <w:r w:rsidR="00DA1062" w:rsidRPr="000C0F78">
              <w:rPr>
                <w:lang w:val="en-US"/>
              </w:rPr>
              <w:t xml:space="preserve"> </w:t>
            </w:r>
            <w:proofErr w:type="spellStart"/>
            <w:r w:rsidR="00DA1062" w:rsidRPr="000C0F78">
              <w:rPr>
                <w:lang w:val="en-US"/>
              </w:rPr>
              <w:t>neexecutarea</w:t>
            </w:r>
            <w:proofErr w:type="spellEnd"/>
            <w:r w:rsidR="00DA1062" w:rsidRPr="000C0F78">
              <w:rPr>
                <w:lang w:val="en-US"/>
              </w:rPr>
              <w:t xml:space="preserve"> </w:t>
            </w:r>
            <w:proofErr w:type="spellStart"/>
            <w:r w:rsidR="00DA1062" w:rsidRPr="000C0F78">
              <w:rPr>
                <w:lang w:val="en-US"/>
              </w:rPr>
              <w:t>obligaț</w:t>
            </w:r>
            <w:r w:rsidR="00460653" w:rsidRPr="000C0F78">
              <w:rPr>
                <w:lang w:val="en-US"/>
              </w:rPr>
              <w:t>iil</w:t>
            </w:r>
            <w:r w:rsidR="00BB2CB2" w:rsidRPr="000C0F78">
              <w:rPr>
                <w:lang w:val="en-US"/>
              </w:rPr>
              <w:t>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229C0FE2" w14:textId="77777777" w:rsidR="00460653" w:rsidRPr="000C0F78"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C36A1">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C36A1">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C36A1">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0C0F78" w:rsidRDefault="00D53233" w:rsidP="00D53233">
            <w:pPr>
              <w:pStyle w:val="af3"/>
              <w:tabs>
                <w:tab w:val="left" w:pos="567"/>
              </w:tabs>
              <w:spacing w:line="276" w:lineRule="auto"/>
              <w:ind w:firstLine="0"/>
              <w:rPr>
                <w:lang w:val="en-US"/>
              </w:rPr>
            </w:pPr>
            <w:r w:rsidRPr="000C0F78">
              <w:rPr>
                <w:lang w:val="en-US"/>
              </w:rPr>
              <w:t xml:space="preserve">12.1.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cere </w:t>
            </w:r>
            <w:proofErr w:type="spellStart"/>
            <w:r w:rsidR="00BB2CB2" w:rsidRPr="000C0F78">
              <w:rPr>
                <w:lang w:val="en-US"/>
              </w:rPr>
              <w:t>rezoluțiunea</w:t>
            </w:r>
            <w:proofErr w:type="spellEnd"/>
            <w:r w:rsidR="0001066E"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117B6CBC" w14:textId="77777777" w:rsidR="00460653" w:rsidRPr="00FF430B" w:rsidRDefault="00D53233" w:rsidP="00EC36A1">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C36A1">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C36A1">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12.2.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cere </w:t>
            </w:r>
            <w:proofErr w:type="spellStart"/>
            <w:r w:rsidR="00BB2CB2" w:rsidRPr="000C0F78">
              <w:rPr>
                <w:lang w:val="en-US"/>
              </w:rPr>
              <w:t>rezoluțiunea</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42D1FABA" w14:textId="77777777" w:rsidR="00460653" w:rsidRPr="00FF430B" w:rsidRDefault="007323B6" w:rsidP="00EC36A1">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C36A1">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12.3. </w:t>
            </w:r>
            <w:proofErr w:type="spellStart"/>
            <w:r w:rsidR="00460653" w:rsidRPr="000C0F78">
              <w:rPr>
                <w:lang w:val="en-US"/>
              </w:rPr>
              <w:t>Contractul</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BB2CB2" w:rsidRPr="000C0F78">
              <w:rPr>
                <w:lang w:val="en-US"/>
              </w:rPr>
              <w:t>rezolvit</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comunica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roofErr w:type="spellStart"/>
            <w:r w:rsidR="00460653" w:rsidRPr="000C0F78">
              <w:rPr>
                <w:lang w:val="en-US"/>
              </w:rPr>
              <w:t>cele</w:t>
            </w:r>
            <w:r w:rsidRPr="000C0F78">
              <w:rPr>
                <w:lang w:val="en-US"/>
              </w:rPr>
              <w:t>i</w:t>
            </w:r>
            <w:r w:rsidR="00460653" w:rsidRPr="000C0F78">
              <w:rPr>
                <w:lang w:val="en-US"/>
              </w:rPr>
              <w:t>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termen de 15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indicate la </w:t>
            </w:r>
            <w:proofErr w:type="spellStart"/>
            <w:r w:rsidR="00460653" w:rsidRPr="000C0F78">
              <w:rPr>
                <w:lang w:val="en-US"/>
              </w:rPr>
              <w:t>punctele</w:t>
            </w:r>
            <w:proofErr w:type="spellEnd"/>
            <w:r w:rsidR="00460653" w:rsidRPr="000C0F78">
              <w:rPr>
                <w:lang w:val="en-US"/>
              </w:rPr>
              <w:t xml:space="preserve"> 1</w:t>
            </w:r>
            <w:r w:rsidR="00D379F6" w:rsidRPr="000C0F78">
              <w:rPr>
                <w:lang w:val="en-US"/>
              </w:rPr>
              <w:t>2</w:t>
            </w:r>
            <w:r w:rsidR="00460653" w:rsidRPr="000C0F78">
              <w:rPr>
                <w:lang w:val="en-US"/>
              </w:rPr>
              <w:t xml:space="preserve">.1 </w:t>
            </w:r>
            <w:proofErr w:type="spellStart"/>
            <w:r w:rsidR="00460653" w:rsidRPr="000C0F78">
              <w:rPr>
                <w:lang w:val="en-US"/>
              </w:rPr>
              <w:t>şi</w:t>
            </w:r>
            <w:proofErr w:type="spellEnd"/>
            <w:r w:rsidR="00460653" w:rsidRPr="000C0F78">
              <w:rPr>
                <w:lang w:val="en-US"/>
              </w:rPr>
              <w:t xml:space="preserve"> 1</w:t>
            </w:r>
            <w:r w:rsidR="00D379F6" w:rsidRPr="000C0F78">
              <w:rPr>
                <w:lang w:val="en-US"/>
              </w:rPr>
              <w:t>2</w:t>
            </w:r>
            <w:r w:rsidR="00460653" w:rsidRPr="000C0F78">
              <w:rPr>
                <w:lang w:val="en-US"/>
              </w:rPr>
              <w:t xml:space="preserve">.2 din </w:t>
            </w:r>
            <w:proofErr w:type="spellStart"/>
            <w:r w:rsidR="00460653" w:rsidRPr="000C0F78">
              <w:rPr>
                <w:lang w:val="en-US"/>
              </w:rPr>
              <w:t>prezentul</w:t>
            </w:r>
            <w:proofErr w:type="spellEnd"/>
            <w:r w:rsidR="00460653" w:rsidRPr="000C0F78">
              <w:rPr>
                <w:lang w:val="en-US"/>
              </w:rPr>
              <w:t xml:space="preserve"> contract.  </w:t>
            </w:r>
          </w:p>
          <w:p w14:paraId="40D783CE"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lastRenderedPageBreak/>
              <w:t xml:space="preserve">12.4.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de </w:t>
            </w:r>
            <w:proofErr w:type="spellStart"/>
            <w:r w:rsidR="00BB2CB2" w:rsidRPr="000C0F78">
              <w:rPr>
                <w:lang w:val="en-US"/>
              </w:rPr>
              <w:t>rezoluțiune</w:t>
            </w:r>
            <w:r w:rsidR="00460653" w:rsidRPr="000C0F78">
              <w:rPr>
                <w:lang w:val="en-US"/>
              </w:rPr>
              <w:t>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w:t>
            </w:r>
            <w:proofErr w:type="spellStart"/>
            <w:r w:rsidR="00460653" w:rsidRPr="000C0F78">
              <w:rPr>
                <w:lang w:val="en-US"/>
              </w:rPr>
              <w:t>recepţia</w:t>
            </w:r>
            <w:proofErr w:type="spellEnd"/>
            <w:r w:rsidR="00460653" w:rsidRPr="000C0F78">
              <w:rPr>
                <w:lang w:val="en-US"/>
              </w:rPr>
              <w:t xml:space="preserve"> </w:t>
            </w:r>
            <w:proofErr w:type="spellStart"/>
            <w:r w:rsidR="00460653" w:rsidRPr="000C0F78">
              <w:rPr>
                <w:lang w:val="en-US"/>
              </w:rPr>
              <w:t>cantitativă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calitativ</w:t>
            </w:r>
            <w:r w:rsidR="00D74B95" w:rsidRPr="000C0F78">
              <w:rPr>
                <w:lang w:val="en-US"/>
              </w:rPr>
              <w:t>ă</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D74B95" w:rsidRPr="000C0F78">
              <w:rPr>
                <w:lang w:val="en-US"/>
              </w:rPr>
              <w:t>,</w:t>
            </w:r>
            <w:r w:rsidR="00C33344" w:rsidRPr="000C0F78">
              <w:rPr>
                <w:lang w:val="en-US"/>
              </w:rPr>
              <w:t xml:space="preserve"> </w:t>
            </w:r>
            <w:proofErr w:type="spellStart"/>
            <w:r w:rsidR="00D74B95" w:rsidRPr="000C0F78">
              <w:rPr>
                <w:lang w:val="en-US"/>
              </w:rPr>
              <w:t>în</w:t>
            </w:r>
            <w:proofErr w:type="spellEnd"/>
            <w:r w:rsidR="00D74B95" w:rsidRPr="000C0F78">
              <w:rPr>
                <w:lang w:val="en-US"/>
              </w:rPr>
              <w:t xml:space="preserve"> maximum 15 </w:t>
            </w:r>
            <w:proofErr w:type="spellStart"/>
            <w:r w:rsidR="00D74B95" w:rsidRPr="000C0F78">
              <w:rPr>
                <w:lang w:val="en-US"/>
              </w:rPr>
              <w:t>zile</w:t>
            </w:r>
            <w:proofErr w:type="spellEnd"/>
            <w:r w:rsidR="00D74B95" w:rsidRPr="000C0F78">
              <w:rPr>
                <w:lang w:val="en-US"/>
              </w:rPr>
              <w:t xml:space="preserve"> de la data </w:t>
            </w:r>
            <w:proofErr w:type="spellStart"/>
            <w:r w:rsidR="00BB2CB2" w:rsidRPr="000C0F78">
              <w:rPr>
                <w:lang w:val="en-US"/>
              </w:rPr>
              <w:t>rezoluțiunii</w:t>
            </w:r>
            <w:proofErr w:type="spellEnd"/>
            <w:r w:rsidR="00C33344" w:rsidRPr="000C0F78">
              <w:rPr>
                <w:lang w:val="en-US"/>
              </w:rPr>
              <w:t xml:space="preserve"> </w:t>
            </w:r>
            <w:proofErr w:type="spellStart"/>
            <w:r w:rsidR="00D74B95" w:rsidRPr="000C0F78">
              <w:rPr>
                <w:lang w:val="en-US"/>
              </w:rPr>
              <w:t>contractului</w:t>
            </w:r>
            <w:proofErr w:type="spellEnd"/>
            <w:r w:rsidR="00D74B95" w:rsidRPr="000C0F78">
              <w:rPr>
                <w:lang w:val="en-US"/>
              </w:rPr>
              <w:t>.</w:t>
            </w:r>
          </w:p>
          <w:p w14:paraId="26E83AD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12.5.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BB2CB2" w:rsidRPr="000C0F78">
              <w:rPr>
                <w:lang w:val="en-US"/>
              </w:rPr>
              <w:t>rezoluțiunii</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întocmi</w:t>
            </w:r>
            <w:proofErr w:type="spellEnd"/>
            <w:r w:rsidR="00460653" w:rsidRPr="000C0F78">
              <w:rPr>
                <w:lang w:val="en-US"/>
              </w:rPr>
              <w:t xml:space="preserve"> </w:t>
            </w:r>
            <w:proofErr w:type="spellStart"/>
            <w:r w:rsidR="00460653" w:rsidRPr="000C0F78">
              <w:rPr>
                <w:lang w:val="en-US"/>
              </w:rPr>
              <w:t>situaţia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efectiv</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inventarul</w:t>
            </w:r>
            <w:proofErr w:type="spellEnd"/>
            <w:r w:rsidR="00460653" w:rsidRPr="000C0F78">
              <w:rPr>
                <w:lang w:val="en-US"/>
              </w:rPr>
              <w:t xml:space="preserve"> </w:t>
            </w:r>
            <w:proofErr w:type="spellStart"/>
            <w:r w:rsidR="00460653" w:rsidRPr="000C0F78">
              <w:rPr>
                <w:lang w:val="en-US"/>
              </w:rPr>
              <w:t>materialelor</w:t>
            </w:r>
            <w:proofErr w:type="spellEnd"/>
            <w:r w:rsidR="00460653" w:rsidRPr="000C0F78">
              <w:rPr>
                <w:lang w:val="en-US"/>
              </w:rPr>
              <w:t xml:space="preserve">, </w:t>
            </w:r>
            <w:proofErr w:type="spellStart"/>
            <w:r w:rsidR="00460653" w:rsidRPr="000C0F78">
              <w:rPr>
                <w:lang w:val="en-US"/>
              </w:rPr>
              <w:t>utilajelor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care se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stabili</w:t>
            </w:r>
            <w:proofErr w:type="spellEnd"/>
            <w:r w:rsidR="00460653" w:rsidRPr="000C0F78">
              <w:rPr>
                <w:lang w:val="en-US"/>
              </w:rPr>
              <w:t xml:space="preserve"> </w:t>
            </w:r>
            <w:proofErr w:type="spellStart"/>
            <w:r w:rsidR="00460653" w:rsidRPr="000C0F78">
              <w:rPr>
                <w:lang w:val="en-US"/>
              </w:rPr>
              <w:t>sumele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pe care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suporte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din vina </w:t>
            </w:r>
            <w:proofErr w:type="spellStart"/>
            <w:r w:rsidR="00460653" w:rsidRPr="000C0F78">
              <w:rPr>
                <w:lang w:val="en-US"/>
              </w:rPr>
              <w:t>căruia</w:t>
            </w:r>
            <w:proofErr w:type="spellEnd"/>
            <w:r w:rsidR="00460653" w:rsidRPr="000C0F78">
              <w:rPr>
                <w:lang w:val="en-US"/>
              </w:rPr>
              <w:t xml:space="preserve"> s-a </w:t>
            </w:r>
            <w:proofErr w:type="spellStart"/>
            <w:r w:rsidR="00BB2CB2" w:rsidRPr="000C0F78">
              <w:rPr>
                <w:lang w:val="en-US"/>
              </w:rPr>
              <w:t>rezolvit</w:t>
            </w:r>
            <w:proofErr w:type="spellEnd"/>
            <w:r w:rsidR="00C33344" w:rsidRPr="000C0F78">
              <w:rPr>
                <w:lang w:val="en-US"/>
              </w:rPr>
              <w:t xml:space="preserve"> </w:t>
            </w:r>
            <w:proofErr w:type="spellStart"/>
            <w:r w:rsidR="00460653" w:rsidRPr="000C0F78">
              <w:rPr>
                <w:lang w:val="en-US"/>
              </w:rPr>
              <w:t>contractul</w:t>
            </w:r>
            <w:proofErr w:type="spellEnd"/>
            <w:r w:rsidR="00460653" w:rsidRPr="000C0F78">
              <w:rPr>
                <w:lang w:val="en-US"/>
              </w:rPr>
              <w:t xml:space="preserve">. </w:t>
            </w:r>
          </w:p>
          <w:p w14:paraId="3626557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12.6.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rez</w:t>
            </w:r>
            <w:r w:rsidR="00892A6D" w:rsidRPr="000C0F78">
              <w:rPr>
                <w:lang w:val="en-US"/>
              </w:rPr>
              <w:t>oluțiunea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continua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respectarea</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
          <w:p w14:paraId="77A9D719" w14:textId="77777777" w:rsidR="00E22640" w:rsidRPr="000C0F78" w:rsidRDefault="00E22640" w:rsidP="00E22640">
            <w:pPr>
              <w:pStyle w:val="af3"/>
              <w:tabs>
                <w:tab w:val="left" w:pos="567"/>
                <w:tab w:val="left" w:pos="2070"/>
              </w:tabs>
              <w:ind w:firstLine="0"/>
              <w:rPr>
                <w:lang w:val="en-US"/>
              </w:rPr>
            </w:pPr>
            <w:r w:rsidRPr="000C0F78">
              <w:rPr>
                <w:lang w:val="en-US"/>
              </w:rPr>
              <w:t xml:space="preserve">12.7. </w:t>
            </w:r>
            <w:proofErr w:type="spellStart"/>
            <w:r w:rsidRPr="000C0F78">
              <w:rPr>
                <w:lang w:val="en-US"/>
              </w:rPr>
              <w:t>Cazuri</w:t>
            </w:r>
            <w:proofErr w:type="spellEnd"/>
            <w:r w:rsidRPr="000C0F78">
              <w:rPr>
                <w:lang w:val="en-US"/>
              </w:rPr>
              <w:t xml:space="preserve"> </w:t>
            </w:r>
            <w:proofErr w:type="spellStart"/>
            <w:r w:rsidRPr="000C0F78">
              <w:rPr>
                <w:lang w:val="en-US"/>
              </w:rPr>
              <w:t>specifice</w:t>
            </w:r>
            <w:proofErr w:type="spellEnd"/>
            <w:r w:rsidRPr="000C0F78">
              <w:rPr>
                <w:lang w:val="en-US"/>
              </w:rPr>
              <w:t xml:space="preserve"> de </w:t>
            </w:r>
            <w:proofErr w:type="spellStart"/>
            <w:r w:rsidRPr="000C0F78">
              <w:rPr>
                <w:lang w:val="en-US"/>
              </w:rPr>
              <w:t>încetare</w:t>
            </w:r>
            <w:proofErr w:type="spellEnd"/>
            <w:r w:rsidRPr="000C0F78">
              <w:rPr>
                <w:lang w:val="en-US"/>
              </w:rPr>
              <w:t xml:space="preserve"> a </w:t>
            </w:r>
            <w:proofErr w:type="spellStart"/>
            <w:r w:rsidRPr="000C0F78">
              <w:rPr>
                <w:lang w:val="en-US"/>
              </w:rPr>
              <w:t>contractului</w:t>
            </w:r>
            <w:proofErr w:type="spellEnd"/>
            <w:r w:rsidRPr="000C0F78">
              <w:rPr>
                <w:lang w:val="en-US"/>
              </w:rPr>
              <w:t xml:space="preserve">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w:t>
            </w:r>
          </w:p>
          <w:p w14:paraId="49ADD99C" w14:textId="15DBE3A9" w:rsidR="00E22640" w:rsidRPr="000C0F78" w:rsidRDefault="00E22640" w:rsidP="00E22640">
            <w:pPr>
              <w:pStyle w:val="af3"/>
              <w:tabs>
                <w:tab w:val="left" w:pos="567"/>
                <w:tab w:val="left" w:pos="2070"/>
              </w:tabs>
              <w:ind w:firstLine="284"/>
              <w:rPr>
                <w:lang w:val="en-US"/>
              </w:rPr>
            </w:pPr>
            <w:r w:rsidRPr="000C0F78">
              <w:rPr>
                <w:lang w:val="en-US"/>
              </w:rPr>
              <w:t xml:space="preserve">     </w:t>
            </w:r>
            <w:proofErr w:type="spellStart"/>
            <w:r w:rsidR="00F168DC" w:rsidRPr="000C0F78">
              <w:rPr>
                <w:lang w:val="en-US"/>
              </w:rPr>
              <w:t>Beneficiarul</w:t>
            </w:r>
            <w:proofErr w:type="spellEnd"/>
            <w:r w:rsidRPr="000C0F78">
              <w:rPr>
                <w:lang w:val="en-US"/>
              </w:rPr>
              <w:t xml:space="preserve"> are </w:t>
            </w:r>
            <w:proofErr w:type="spellStart"/>
            <w:r w:rsidRPr="000C0F78">
              <w:rPr>
                <w:lang w:val="en-US"/>
              </w:rPr>
              <w:t>dreptul</w:t>
            </w:r>
            <w:proofErr w:type="spellEnd"/>
            <w:r w:rsidRPr="000C0F78">
              <w:rPr>
                <w:lang w:val="en-US"/>
              </w:rPr>
              <w:t xml:space="preserve"> de a </w:t>
            </w:r>
            <w:proofErr w:type="spellStart"/>
            <w:r w:rsidR="0060188C" w:rsidRPr="000C0F78">
              <w:rPr>
                <w:lang w:val="en-US"/>
              </w:rPr>
              <w:t>rezolvi</w:t>
            </w:r>
            <w:proofErr w:type="spellEnd"/>
            <w:r w:rsidR="00C33344" w:rsidRPr="000C0F78">
              <w:rPr>
                <w:lang w:val="en-US"/>
              </w:rPr>
              <w:t xml:space="preserve"> </w:t>
            </w:r>
            <w:r w:rsidRPr="000C0F78">
              <w:rPr>
                <w:lang w:val="en-US"/>
              </w:rPr>
              <w:t xml:space="preserve">unilateral un contract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perioada</w:t>
            </w:r>
            <w:proofErr w:type="spellEnd"/>
            <w:r w:rsidRPr="000C0F78">
              <w:rPr>
                <w:lang w:val="en-US"/>
              </w:rPr>
              <w:t xml:space="preserve"> de </w:t>
            </w:r>
            <w:proofErr w:type="spellStart"/>
            <w:r w:rsidRPr="000C0F78">
              <w:rPr>
                <w:lang w:val="en-US"/>
              </w:rPr>
              <w:t>valabilitate</w:t>
            </w:r>
            <w:proofErr w:type="spellEnd"/>
            <w:r w:rsidRPr="000C0F78">
              <w:rPr>
                <w:lang w:val="en-US"/>
              </w:rPr>
              <w:t xml:space="preserve"> a </w:t>
            </w:r>
            <w:proofErr w:type="spellStart"/>
            <w:r w:rsidRPr="000C0F78">
              <w:rPr>
                <w:lang w:val="en-US"/>
              </w:rPr>
              <w:t>acestuia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una</w:t>
            </w:r>
            <w:proofErr w:type="spellEnd"/>
            <w:r w:rsidRPr="000C0F78">
              <w:rPr>
                <w:lang w:val="en-US"/>
              </w:rPr>
              <w:t xml:space="preserve"> </w:t>
            </w:r>
            <w:proofErr w:type="spellStart"/>
            <w:r w:rsidRPr="000C0F78">
              <w:rPr>
                <w:lang w:val="en-US"/>
              </w:rPr>
              <w:t>dintre</w:t>
            </w:r>
            <w:proofErr w:type="spellEnd"/>
            <w:r w:rsidRPr="000C0F78">
              <w:rPr>
                <w:lang w:val="en-US"/>
              </w:rPr>
              <w:t xml:space="preserve"> </w:t>
            </w:r>
            <w:proofErr w:type="spellStart"/>
            <w:r w:rsidRPr="000C0F78">
              <w:rPr>
                <w:lang w:val="en-US"/>
              </w:rPr>
              <w:t>următoarele</w:t>
            </w:r>
            <w:proofErr w:type="spellEnd"/>
            <w:r w:rsidRPr="000C0F78">
              <w:rPr>
                <w:lang w:val="en-US"/>
              </w:rPr>
              <w:t xml:space="preserve"> </w:t>
            </w:r>
            <w:proofErr w:type="spellStart"/>
            <w:r w:rsidRPr="000C0F78">
              <w:rPr>
                <w:lang w:val="en-US"/>
              </w:rPr>
              <w:t>situaţii</w:t>
            </w:r>
            <w:proofErr w:type="spellEnd"/>
            <w:r w:rsidRPr="000C0F78">
              <w:rPr>
                <w:lang w:val="en-US"/>
              </w:rPr>
              <w:t>:</w:t>
            </w:r>
          </w:p>
          <w:p w14:paraId="2D821582" w14:textId="57F8FC30" w:rsidR="00E22640" w:rsidRPr="000C0F78" w:rsidRDefault="00E22640" w:rsidP="00E22640">
            <w:pPr>
              <w:pStyle w:val="af3"/>
              <w:tabs>
                <w:tab w:val="left" w:pos="567"/>
                <w:tab w:val="left" w:pos="2070"/>
              </w:tabs>
              <w:rPr>
                <w:lang w:val="en-US"/>
              </w:rPr>
            </w:pPr>
            <w:r w:rsidRPr="000C0F78">
              <w:rPr>
                <w:lang w:val="en-US"/>
              </w:rPr>
              <w:t xml:space="preserve">    a) </w:t>
            </w:r>
            <w:proofErr w:type="spellStart"/>
            <w:r w:rsidRPr="000C0F78">
              <w:rPr>
                <w:lang w:val="en-US"/>
              </w:rPr>
              <w:t>contractantul</w:t>
            </w:r>
            <w:proofErr w:type="spellEnd"/>
            <w:r w:rsidRPr="000C0F78">
              <w:rPr>
                <w:lang w:val="en-US"/>
              </w:rPr>
              <w:t xml:space="preserve"> se </w:t>
            </w:r>
            <w:proofErr w:type="spellStart"/>
            <w:r w:rsidRPr="000C0F78">
              <w:rPr>
                <w:lang w:val="en-US"/>
              </w:rPr>
              <w:t>afla</w:t>
            </w:r>
            <w:proofErr w:type="spellEnd"/>
            <w:r w:rsidRPr="000C0F78">
              <w:rPr>
                <w:lang w:val="en-US"/>
              </w:rPr>
              <w:t xml:space="preserve">, la </w:t>
            </w:r>
            <w:proofErr w:type="spellStart"/>
            <w:r w:rsidRPr="000C0F78">
              <w:rPr>
                <w:lang w:val="en-US"/>
              </w:rPr>
              <w:t>momentul</w:t>
            </w:r>
            <w:proofErr w:type="spellEnd"/>
            <w:r w:rsidRPr="000C0F78">
              <w:rPr>
                <w:lang w:val="en-US"/>
              </w:rPr>
              <w:t xml:space="preserve"> </w:t>
            </w:r>
            <w:proofErr w:type="spellStart"/>
            <w:r w:rsidRPr="000C0F78">
              <w:rPr>
                <w:lang w:val="en-US"/>
              </w:rPr>
              <w:t>atribuirii</w:t>
            </w:r>
            <w:proofErr w:type="spellEnd"/>
            <w:r w:rsidRPr="000C0F78">
              <w:rPr>
                <w:lang w:val="en-US"/>
              </w:rPr>
              <w:t xml:space="preserve"> </w:t>
            </w:r>
            <w:proofErr w:type="spellStart"/>
            <w:r w:rsidRPr="000C0F78">
              <w:rPr>
                <w:lang w:val="en-US"/>
              </w:rPr>
              <w:t>lui</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una</w:t>
            </w:r>
            <w:proofErr w:type="spellEnd"/>
            <w:r w:rsidRPr="000C0F78">
              <w:rPr>
                <w:lang w:val="en-US"/>
              </w:rPr>
              <w:t xml:space="preserve"> </w:t>
            </w:r>
            <w:proofErr w:type="spellStart"/>
            <w:r w:rsidRPr="000C0F78">
              <w:rPr>
                <w:lang w:val="en-US"/>
              </w:rPr>
              <w:t>dintre</w:t>
            </w:r>
            <w:proofErr w:type="spellEnd"/>
            <w:r w:rsidRPr="000C0F78">
              <w:rPr>
                <w:lang w:val="en-US"/>
              </w:rPr>
              <w:t xml:space="preserve"> </w:t>
            </w:r>
            <w:proofErr w:type="spellStart"/>
            <w:r w:rsidRPr="000C0F78">
              <w:rPr>
                <w:lang w:val="en-US"/>
              </w:rPr>
              <w:t>situaţiile</w:t>
            </w:r>
            <w:proofErr w:type="spellEnd"/>
            <w:r w:rsidRPr="000C0F78">
              <w:rPr>
                <w:lang w:val="en-US"/>
              </w:rPr>
              <w:t xml:space="preserve"> care </w:t>
            </w:r>
            <w:proofErr w:type="spellStart"/>
            <w:r w:rsidRPr="000C0F78">
              <w:rPr>
                <w:lang w:val="en-US"/>
              </w:rPr>
              <w:t>ar</w:t>
            </w:r>
            <w:proofErr w:type="spellEnd"/>
            <w:r w:rsidRPr="000C0F78">
              <w:rPr>
                <w:lang w:val="en-US"/>
              </w:rPr>
              <w:t xml:space="preserve"> fi </w:t>
            </w:r>
            <w:proofErr w:type="spellStart"/>
            <w:r w:rsidRPr="000C0F78">
              <w:rPr>
                <w:lang w:val="en-US"/>
              </w:rPr>
              <w:t>determinat</w:t>
            </w:r>
            <w:proofErr w:type="spellEnd"/>
            <w:r w:rsidRPr="000C0F78">
              <w:rPr>
                <w:lang w:val="en-US"/>
              </w:rPr>
              <w:t xml:space="preserve"> </w:t>
            </w:r>
            <w:proofErr w:type="spellStart"/>
            <w:r w:rsidRPr="000C0F78">
              <w:rPr>
                <w:lang w:val="en-US"/>
              </w:rPr>
              <w:t>excluderea</w:t>
            </w:r>
            <w:proofErr w:type="spellEnd"/>
            <w:r w:rsidRPr="000C0F78">
              <w:rPr>
                <w:lang w:val="en-US"/>
              </w:rPr>
              <w:t xml:space="preserve"> </w:t>
            </w:r>
            <w:proofErr w:type="spellStart"/>
            <w:r w:rsidRPr="000C0F78">
              <w:rPr>
                <w:lang w:val="en-US"/>
              </w:rPr>
              <w:t>sa</w:t>
            </w:r>
            <w:proofErr w:type="spellEnd"/>
            <w:r w:rsidRPr="000C0F78">
              <w:rPr>
                <w:lang w:val="en-US"/>
              </w:rPr>
              <w:t xml:space="preserve"> din </w:t>
            </w:r>
            <w:proofErr w:type="spellStart"/>
            <w:r w:rsidRPr="000C0F78">
              <w:rPr>
                <w:lang w:val="en-US"/>
              </w:rPr>
              <w:t>proce</w:t>
            </w:r>
            <w:r w:rsidR="00C33344" w:rsidRPr="000C0F78">
              <w:rPr>
                <w:lang w:val="en-US"/>
              </w:rPr>
              <w:t>dura</w:t>
            </w:r>
            <w:proofErr w:type="spellEnd"/>
            <w:r w:rsidR="00C33344" w:rsidRPr="000C0F78">
              <w:rPr>
                <w:lang w:val="en-US"/>
              </w:rPr>
              <w:t xml:space="preserve"> de </w:t>
            </w:r>
            <w:proofErr w:type="spellStart"/>
            <w:r w:rsidR="00C33344" w:rsidRPr="000C0F78">
              <w:rPr>
                <w:lang w:val="en-US"/>
              </w:rPr>
              <w:t>atribuire</w:t>
            </w:r>
            <w:proofErr w:type="spellEnd"/>
            <w:r w:rsidR="00C33344" w:rsidRPr="000C0F78">
              <w:rPr>
                <w:lang w:val="en-US"/>
              </w:rPr>
              <w:t xml:space="preserve"> </w:t>
            </w:r>
            <w:proofErr w:type="spellStart"/>
            <w:r w:rsidR="00C33344" w:rsidRPr="000C0F78">
              <w:rPr>
                <w:lang w:val="en-US"/>
              </w:rPr>
              <w:t>potrivit</w:t>
            </w:r>
            <w:proofErr w:type="spellEnd"/>
            <w:r w:rsidR="00C33344" w:rsidRPr="000C0F78">
              <w:rPr>
                <w:lang w:val="en-US"/>
              </w:rPr>
              <w:t xml:space="preserve"> art.</w:t>
            </w:r>
            <w:r w:rsidR="00DF4DCF" w:rsidRPr="000C0F78">
              <w:rPr>
                <w:lang w:val="en-US"/>
              </w:rPr>
              <w:t xml:space="preserve"> </w:t>
            </w:r>
            <w:r w:rsidRPr="000C0F78">
              <w:rPr>
                <w:lang w:val="en-US"/>
              </w:rPr>
              <w:t>19</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FF5CB2"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727FDBEA" w14:textId="16282731" w:rsidR="00E22640" w:rsidRPr="000C0F78" w:rsidRDefault="00E22640" w:rsidP="00E22640">
            <w:pPr>
              <w:pStyle w:val="af3"/>
              <w:tabs>
                <w:tab w:val="left" w:pos="567"/>
                <w:tab w:val="left" w:pos="2070"/>
              </w:tabs>
              <w:rPr>
                <w:lang w:val="en-US"/>
              </w:rPr>
            </w:pPr>
            <w:r w:rsidRPr="000C0F78">
              <w:rPr>
                <w:lang w:val="en-US"/>
              </w:rPr>
              <w:t xml:space="preserve">    b) </w:t>
            </w:r>
            <w:proofErr w:type="spellStart"/>
            <w:r w:rsidRPr="000C0F78">
              <w:rPr>
                <w:lang w:val="en-US"/>
              </w:rPr>
              <w:t>contractul</w:t>
            </w:r>
            <w:proofErr w:type="spellEnd"/>
            <w:r w:rsidRPr="000C0F78">
              <w:rPr>
                <w:lang w:val="en-US"/>
              </w:rPr>
              <w:t xml:space="preserve"> a </w:t>
            </w:r>
            <w:proofErr w:type="spellStart"/>
            <w:r w:rsidRPr="000C0F78">
              <w:rPr>
                <w:lang w:val="en-US"/>
              </w:rPr>
              <w:t>făcut</w:t>
            </w:r>
            <w:proofErr w:type="spellEnd"/>
            <w:r w:rsidRPr="000C0F78">
              <w:rPr>
                <w:lang w:val="en-US"/>
              </w:rPr>
              <w:t xml:space="preserve"> </w:t>
            </w:r>
            <w:proofErr w:type="spellStart"/>
            <w:r w:rsidRPr="000C0F78">
              <w:rPr>
                <w:lang w:val="en-US"/>
              </w:rPr>
              <w:t>obiectul</w:t>
            </w:r>
            <w:proofErr w:type="spellEnd"/>
            <w:r w:rsidRPr="000C0F78">
              <w:rPr>
                <w:lang w:val="en-US"/>
              </w:rPr>
              <w:t xml:space="preserve"> </w:t>
            </w:r>
            <w:proofErr w:type="spellStart"/>
            <w:r w:rsidRPr="000C0F78">
              <w:rPr>
                <w:lang w:val="en-US"/>
              </w:rPr>
              <w:t>unei</w:t>
            </w:r>
            <w:proofErr w:type="spellEnd"/>
            <w:r w:rsidRPr="000C0F78">
              <w:rPr>
                <w:lang w:val="en-US"/>
              </w:rPr>
              <w:t xml:space="preserve"> </w:t>
            </w:r>
            <w:proofErr w:type="spellStart"/>
            <w:r w:rsidRPr="000C0F78">
              <w:rPr>
                <w:lang w:val="en-US"/>
              </w:rPr>
              <w:t>modificări</w:t>
            </w:r>
            <w:proofErr w:type="spellEnd"/>
            <w:r w:rsidRPr="000C0F78">
              <w:rPr>
                <w:lang w:val="en-US"/>
              </w:rPr>
              <w:t xml:space="preserve"> </w:t>
            </w:r>
            <w:proofErr w:type="spellStart"/>
            <w:r w:rsidRPr="000C0F78">
              <w:rPr>
                <w:lang w:val="en-US"/>
              </w:rPr>
              <w:t>substanțiale</w:t>
            </w:r>
            <w:proofErr w:type="spellEnd"/>
            <w:r w:rsidRPr="000C0F78">
              <w:rPr>
                <w:lang w:val="en-US"/>
              </w:rPr>
              <w:t xml:space="preserve"> care </w:t>
            </w:r>
            <w:proofErr w:type="spellStart"/>
            <w:r w:rsidRPr="000C0F78">
              <w:rPr>
                <w:lang w:val="en-US"/>
              </w:rPr>
              <w:t>necesita</w:t>
            </w:r>
            <w:proofErr w:type="spellEnd"/>
            <w:r w:rsidRPr="000C0F78">
              <w:rPr>
                <w:lang w:val="en-US"/>
              </w:rPr>
              <w:t xml:space="preserve"> o </w:t>
            </w:r>
            <w:proofErr w:type="spellStart"/>
            <w:r w:rsidRPr="000C0F78">
              <w:rPr>
                <w:lang w:val="en-US"/>
              </w:rPr>
              <w:t>nouă</w:t>
            </w:r>
            <w:proofErr w:type="spellEnd"/>
            <w:r w:rsidRPr="000C0F78">
              <w:rPr>
                <w:lang w:val="en-US"/>
              </w:rPr>
              <w:t xml:space="preserve"> </w:t>
            </w:r>
            <w:proofErr w:type="spellStart"/>
            <w:r w:rsidRPr="000C0F78">
              <w:rPr>
                <w:lang w:val="en-US"/>
              </w:rPr>
              <w:t>procedură</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w:t>
            </w:r>
            <w:proofErr w:type="spellStart"/>
            <w:r w:rsidRPr="000C0F78">
              <w:rPr>
                <w:lang w:val="en-US"/>
              </w:rPr>
              <w:t>publică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art. 76</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2E2488FC" w14:textId="1D7433BB" w:rsidR="00E22640" w:rsidRPr="000C0F78" w:rsidRDefault="00E22640" w:rsidP="00E22640">
            <w:pPr>
              <w:pStyle w:val="af3"/>
              <w:tabs>
                <w:tab w:val="left" w:pos="567"/>
                <w:tab w:val="left" w:pos="2070"/>
              </w:tabs>
              <w:rPr>
                <w:lang w:val="en-US"/>
              </w:rPr>
            </w:pPr>
            <w:r w:rsidRPr="000C0F78">
              <w:rPr>
                <w:lang w:val="en-US"/>
              </w:rPr>
              <w:t xml:space="preserve">    c) </w:t>
            </w:r>
            <w:proofErr w:type="spellStart"/>
            <w:r w:rsidRPr="000C0F78">
              <w:rPr>
                <w:lang w:val="en-US"/>
              </w:rPr>
              <w:t>contractul</w:t>
            </w:r>
            <w:proofErr w:type="spellEnd"/>
            <w:r w:rsidRPr="000C0F78">
              <w:rPr>
                <w:lang w:val="en-US"/>
              </w:rPr>
              <w:t xml:space="preserve"> nu </w:t>
            </w:r>
            <w:proofErr w:type="spellStart"/>
            <w:r w:rsidRPr="000C0F78">
              <w:rPr>
                <w:lang w:val="en-US"/>
              </w:rPr>
              <w:t>ar</w:t>
            </w:r>
            <w:proofErr w:type="spellEnd"/>
            <w:r w:rsidRPr="000C0F78">
              <w:rPr>
                <w:lang w:val="en-US"/>
              </w:rPr>
              <w:t xml:space="preserve"> fi </w:t>
            </w:r>
            <w:proofErr w:type="spellStart"/>
            <w:r w:rsidRPr="000C0F78">
              <w:rPr>
                <w:lang w:val="en-US"/>
              </w:rPr>
              <w:t>trebuit</w:t>
            </w:r>
            <w:proofErr w:type="spellEnd"/>
            <w:r w:rsidRPr="000C0F78">
              <w:rPr>
                <w:lang w:val="en-US"/>
              </w:rPr>
              <w:t xml:space="preserve"> </w:t>
            </w:r>
            <w:proofErr w:type="spellStart"/>
            <w:r w:rsidRPr="000C0F78">
              <w:rPr>
                <w:lang w:val="en-US"/>
              </w:rPr>
              <w:t>să</w:t>
            </w:r>
            <w:proofErr w:type="spellEnd"/>
            <w:r w:rsidRPr="000C0F78">
              <w:rPr>
                <w:lang w:val="en-US"/>
              </w:rPr>
              <w:t xml:space="preserve"> fie </w:t>
            </w:r>
            <w:proofErr w:type="spellStart"/>
            <w:r w:rsidRPr="000C0F78">
              <w:rPr>
                <w:lang w:val="en-US"/>
              </w:rPr>
              <w:t>atribui</w:t>
            </w:r>
            <w:r w:rsidR="00C33344" w:rsidRPr="000C0F78">
              <w:rPr>
                <w:lang w:val="en-US"/>
              </w:rPr>
              <w:t>t</w:t>
            </w:r>
            <w:proofErr w:type="spellEnd"/>
            <w:r w:rsidR="00C33344" w:rsidRPr="000C0F78">
              <w:rPr>
                <w:lang w:val="en-US"/>
              </w:rPr>
              <w:t xml:space="preserve"> </w:t>
            </w:r>
            <w:proofErr w:type="spellStart"/>
            <w:r w:rsidR="00C33344" w:rsidRPr="000C0F78">
              <w:rPr>
                <w:lang w:val="en-US"/>
              </w:rPr>
              <w:t>contractantului</w:t>
            </w:r>
            <w:proofErr w:type="spellEnd"/>
            <w:r w:rsidR="00C33344" w:rsidRPr="000C0F78">
              <w:rPr>
                <w:lang w:val="en-US"/>
              </w:rPr>
              <w:t xml:space="preserve"> </w:t>
            </w:r>
            <w:proofErr w:type="spellStart"/>
            <w:r w:rsidR="00C33344" w:rsidRPr="000C0F78">
              <w:rPr>
                <w:lang w:val="en-US"/>
              </w:rPr>
              <w:t>respectiv</w:t>
            </w:r>
            <w:proofErr w:type="spellEnd"/>
            <w:r w:rsidR="00C33344" w:rsidRPr="000C0F78">
              <w:rPr>
                <w:lang w:val="en-US"/>
              </w:rPr>
              <w:t xml:space="preserve">, </w:t>
            </w:r>
            <w:proofErr w:type="spellStart"/>
            <w:r w:rsidR="00C33344" w:rsidRPr="000C0F78">
              <w:rPr>
                <w:lang w:val="en-US"/>
              </w:rPr>
              <w:t>avâ</w:t>
            </w:r>
            <w:r w:rsidRPr="000C0F78">
              <w:rPr>
                <w:lang w:val="en-US"/>
              </w:rPr>
              <w:t>nd</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vedere</w:t>
            </w:r>
            <w:proofErr w:type="spellEnd"/>
            <w:r w:rsidRPr="000C0F78">
              <w:rPr>
                <w:lang w:val="en-US"/>
              </w:rPr>
              <w:t xml:space="preserve"> o </w:t>
            </w:r>
            <w:proofErr w:type="spellStart"/>
            <w:r w:rsidRPr="000C0F78">
              <w:rPr>
                <w:lang w:val="en-US"/>
              </w:rPr>
              <w:t>încălcare</w:t>
            </w:r>
            <w:proofErr w:type="spellEnd"/>
            <w:r w:rsidRPr="000C0F78">
              <w:rPr>
                <w:lang w:val="en-US"/>
              </w:rPr>
              <w:t xml:space="preserve"> </w:t>
            </w:r>
            <w:proofErr w:type="spellStart"/>
            <w:r w:rsidRPr="000C0F78">
              <w:rPr>
                <w:lang w:val="en-US"/>
              </w:rPr>
              <w:t>gravă</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obligaţiilor</w:t>
            </w:r>
            <w:proofErr w:type="spellEnd"/>
            <w:r w:rsidRPr="000C0F78">
              <w:rPr>
                <w:lang w:val="en-US"/>
              </w:rPr>
              <w:t xml:space="preserve"> </w:t>
            </w:r>
            <w:proofErr w:type="spellStart"/>
            <w:r w:rsidRPr="000C0F78">
              <w:rPr>
                <w:lang w:val="en-US"/>
              </w:rPr>
              <w:t>ce</w:t>
            </w:r>
            <w:proofErr w:type="spellEnd"/>
            <w:r w:rsidRPr="000C0F78">
              <w:rPr>
                <w:lang w:val="en-US"/>
              </w:rPr>
              <w:t xml:space="preserve"> </w:t>
            </w:r>
            <w:proofErr w:type="spellStart"/>
            <w:r w:rsidRPr="000C0F78">
              <w:rPr>
                <w:lang w:val="en-US"/>
              </w:rPr>
              <w:t>rezultă</w:t>
            </w:r>
            <w:proofErr w:type="spellEnd"/>
            <w:r w:rsidRPr="000C0F78">
              <w:rPr>
                <w:lang w:val="en-US"/>
              </w:rPr>
              <w:t xml:space="preserve"> din </w:t>
            </w:r>
            <w:proofErr w:type="spellStart"/>
            <w:r w:rsidR="00802287" w:rsidRPr="000C0F78">
              <w:rPr>
                <w:lang w:val="en-US"/>
              </w:rPr>
              <w:t>Legea</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 xml:space="preserve"> </w:t>
            </w:r>
            <w:proofErr w:type="spellStart"/>
            <w:r w:rsidRPr="000C0F78">
              <w:rPr>
                <w:lang w:val="en-US"/>
              </w:rPr>
              <w:t>și</w:t>
            </w:r>
            <w:proofErr w:type="spellEnd"/>
            <w:r w:rsidRPr="000C0F78">
              <w:rPr>
                <w:lang w:val="en-US"/>
              </w:rPr>
              <w:t>/</w:t>
            </w:r>
            <w:proofErr w:type="spellStart"/>
            <w:r w:rsidRPr="000C0F78">
              <w:rPr>
                <w:lang w:val="en-US"/>
              </w:rPr>
              <w:t>sau</w:t>
            </w:r>
            <w:proofErr w:type="spellEnd"/>
            <w:r w:rsidRPr="000C0F78">
              <w:rPr>
                <w:lang w:val="en-US"/>
              </w:rPr>
              <w:t xml:space="preserve"> </w:t>
            </w:r>
            <w:proofErr w:type="spellStart"/>
            <w:r w:rsidRPr="000C0F78">
              <w:rPr>
                <w:lang w:val="en-US"/>
              </w:rPr>
              <w:t>tratatele</w:t>
            </w:r>
            <w:proofErr w:type="spellEnd"/>
            <w:r w:rsidRPr="000C0F78">
              <w:rPr>
                <w:lang w:val="en-US"/>
              </w:rPr>
              <w:t xml:space="preserve"> </w:t>
            </w:r>
            <w:proofErr w:type="spellStart"/>
            <w:r w:rsidRPr="000C0F78">
              <w:rPr>
                <w:lang w:val="en-US"/>
              </w:rPr>
              <w:t>internaţionale</w:t>
            </w:r>
            <w:proofErr w:type="spellEnd"/>
            <w:r w:rsidRPr="000C0F78">
              <w:rPr>
                <w:lang w:val="en-US"/>
              </w:rPr>
              <w:t xml:space="preserve"> la care </w:t>
            </w:r>
            <w:proofErr w:type="spellStart"/>
            <w:r w:rsidRPr="000C0F78">
              <w:rPr>
                <w:lang w:val="en-US"/>
              </w:rPr>
              <w:t>Republica</w:t>
            </w:r>
            <w:proofErr w:type="spellEnd"/>
            <w:r w:rsidRPr="000C0F78">
              <w:rPr>
                <w:lang w:val="en-US"/>
              </w:rPr>
              <w:t xml:space="preserve"> Moldova </w:t>
            </w:r>
            <w:proofErr w:type="spellStart"/>
            <w:r w:rsidRPr="000C0F78">
              <w:rPr>
                <w:lang w:val="en-US"/>
              </w:rPr>
              <w:t>este</w:t>
            </w:r>
            <w:proofErr w:type="spellEnd"/>
            <w:r w:rsidRPr="000C0F78">
              <w:rPr>
                <w:lang w:val="en-US"/>
              </w:rPr>
              <w:t xml:space="preserve"> </w:t>
            </w:r>
            <w:proofErr w:type="spellStart"/>
            <w:r w:rsidRPr="000C0F78">
              <w:rPr>
                <w:lang w:val="en-US"/>
              </w:rPr>
              <w:t>parte</w:t>
            </w:r>
            <w:proofErr w:type="spellEnd"/>
            <w:r w:rsidRPr="000C0F78">
              <w:rPr>
                <w:lang w:val="en-US"/>
              </w:rPr>
              <w:t xml:space="preserve">, care a </w:t>
            </w:r>
            <w:proofErr w:type="spellStart"/>
            <w:r w:rsidRPr="000C0F78">
              <w:rPr>
                <w:lang w:val="en-US"/>
              </w:rPr>
              <w:t>fost</w:t>
            </w:r>
            <w:proofErr w:type="spellEnd"/>
            <w:r w:rsidRPr="000C0F78">
              <w:rPr>
                <w:lang w:val="en-US"/>
              </w:rPr>
              <w:t xml:space="preserve"> </w:t>
            </w:r>
            <w:proofErr w:type="spellStart"/>
            <w:r w:rsidRPr="000C0F78">
              <w:rPr>
                <w:lang w:val="en-US"/>
              </w:rPr>
              <w:t>constatată</w:t>
            </w:r>
            <w:proofErr w:type="spellEnd"/>
            <w:r w:rsidRPr="000C0F78">
              <w:rPr>
                <w:lang w:val="en-US"/>
              </w:rPr>
              <w:t xml:space="preserve"> </w:t>
            </w:r>
            <w:proofErr w:type="spellStart"/>
            <w:r w:rsidRPr="000C0F78">
              <w:rPr>
                <w:lang w:val="en-US"/>
              </w:rPr>
              <w:t>printr</w:t>
            </w:r>
            <w:proofErr w:type="spellEnd"/>
            <w:r w:rsidRPr="000C0F78">
              <w:rPr>
                <w:lang w:val="en-US"/>
              </w:rPr>
              <w:t xml:space="preserve">-o </w:t>
            </w:r>
            <w:proofErr w:type="spellStart"/>
            <w:r w:rsidRPr="000C0F78">
              <w:rPr>
                <w:lang w:val="en-US"/>
              </w:rPr>
              <w:t>decizie</w:t>
            </w:r>
            <w:proofErr w:type="spellEnd"/>
            <w:r w:rsidRPr="000C0F78">
              <w:rPr>
                <w:lang w:val="en-US"/>
              </w:rPr>
              <w:t xml:space="preserve"> a </w:t>
            </w:r>
            <w:proofErr w:type="spellStart"/>
            <w:r w:rsidRPr="000C0F78">
              <w:rPr>
                <w:lang w:val="en-US"/>
              </w:rPr>
              <w:t>unei</w:t>
            </w:r>
            <w:proofErr w:type="spellEnd"/>
            <w:r w:rsidRPr="000C0F78">
              <w:rPr>
                <w:lang w:val="en-US"/>
              </w:rPr>
              <w:t xml:space="preserve"> </w:t>
            </w:r>
            <w:proofErr w:type="spellStart"/>
            <w:r w:rsidRPr="000C0F78">
              <w:rPr>
                <w:lang w:val="en-US"/>
              </w:rPr>
              <w:t>instanțe</w:t>
            </w:r>
            <w:proofErr w:type="spellEnd"/>
            <w:r w:rsidRPr="000C0F78">
              <w:rPr>
                <w:lang w:val="en-US"/>
              </w:rPr>
              <w:t xml:space="preserve"> </w:t>
            </w:r>
            <w:proofErr w:type="spellStart"/>
            <w:r w:rsidRPr="000C0F78">
              <w:rPr>
                <w:lang w:val="en-US"/>
              </w:rPr>
              <w:t>judecătorești</w:t>
            </w:r>
            <w:proofErr w:type="spellEnd"/>
            <w:r w:rsidRPr="000C0F78">
              <w:rPr>
                <w:lang w:val="en-US"/>
              </w:rPr>
              <w:t xml:space="preserve"> </w:t>
            </w:r>
            <w:proofErr w:type="spellStart"/>
            <w:r w:rsidRPr="000C0F78">
              <w:rPr>
                <w:lang w:val="en-US"/>
              </w:rPr>
              <w:t>naționale</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după</w:t>
            </w:r>
            <w:proofErr w:type="spellEnd"/>
            <w:r w:rsidRPr="000C0F78">
              <w:rPr>
                <w:lang w:val="en-US"/>
              </w:rPr>
              <w:t xml:space="preserve"> </w:t>
            </w:r>
            <w:proofErr w:type="spellStart"/>
            <w:r w:rsidRPr="000C0F78">
              <w:rPr>
                <w:lang w:val="en-US"/>
              </w:rPr>
              <w:t>caz</w:t>
            </w:r>
            <w:proofErr w:type="spellEnd"/>
            <w:r w:rsidRPr="000C0F78">
              <w:rPr>
                <w:lang w:val="en-US"/>
              </w:rPr>
              <w:t xml:space="preserve">, </w:t>
            </w:r>
            <w:proofErr w:type="spellStart"/>
            <w:r w:rsidRPr="000C0F78">
              <w:rPr>
                <w:lang w:val="en-US"/>
              </w:rPr>
              <w:t>internaționale</w:t>
            </w:r>
            <w:proofErr w:type="spellEnd"/>
            <w:r w:rsidRPr="000C0F78">
              <w:rPr>
                <w:lang w:val="en-US"/>
              </w:rPr>
              <w:t>.</w:t>
            </w:r>
          </w:p>
          <w:p w14:paraId="4AA7F174" w14:textId="77777777" w:rsidR="00E22640" w:rsidRPr="000C0F78" w:rsidRDefault="00E22640" w:rsidP="00802287">
            <w:pPr>
              <w:pStyle w:val="af3"/>
              <w:tabs>
                <w:tab w:val="left" w:pos="567"/>
                <w:tab w:val="left" w:pos="2070"/>
              </w:tabs>
              <w:ind w:firstLine="0"/>
              <w:rPr>
                <w:lang w:val="en-US"/>
              </w:rPr>
            </w:pPr>
          </w:p>
          <w:p w14:paraId="27E6DB0A" w14:textId="77777777" w:rsidR="00460653" w:rsidRPr="00FF430B" w:rsidRDefault="007323B6" w:rsidP="00EC36A1">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13.1. </w:t>
            </w:r>
            <w:proofErr w:type="spellStart"/>
            <w:r w:rsidR="00460653" w:rsidRPr="000C0F78">
              <w:rPr>
                <w:lang w:val="en-US"/>
              </w:rPr>
              <w:t>Următoarele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citite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interpretate ca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a </w:t>
            </w:r>
            <w:proofErr w:type="spellStart"/>
            <w:r w:rsidR="00460653" w:rsidRPr="000C0F78">
              <w:rPr>
                <w:lang w:val="en-US"/>
              </w:rPr>
              <w:t>prezentului</w:t>
            </w:r>
            <w:proofErr w:type="spellEnd"/>
            <w:r w:rsidR="00460653" w:rsidRPr="000C0F78">
              <w:rPr>
                <w:lang w:val="en-US"/>
              </w:rPr>
              <w:t xml:space="preserve"> contract: </w:t>
            </w:r>
          </w:p>
          <w:p w14:paraId="36F85899" w14:textId="77777777" w:rsidR="00460653" w:rsidRPr="00FF430B" w:rsidRDefault="007323B6" w:rsidP="00EC36A1">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C36A1">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C36A1">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C36A1">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C36A1">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13.2.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întocmite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limba</w:t>
            </w:r>
            <w:proofErr w:type="spellEnd"/>
            <w:r w:rsidR="00460653" w:rsidRPr="000C0F78">
              <w:rPr>
                <w:lang w:val="en-US"/>
              </w:rPr>
              <w:t xml:space="preserve"> </w:t>
            </w:r>
            <w:proofErr w:type="spellStart"/>
            <w:r w:rsidR="00460653" w:rsidRPr="000C0F78">
              <w:rPr>
                <w:lang w:val="en-US"/>
              </w:rPr>
              <w:t>română</w:t>
            </w:r>
            <w:proofErr w:type="spellEnd"/>
            <w:r w:rsidR="00460653" w:rsidRPr="000C0F78">
              <w:rPr>
                <w:lang w:val="en-US"/>
              </w:rPr>
              <w:t>.</w:t>
            </w:r>
          </w:p>
          <w:p w14:paraId="61C0B172" w14:textId="77777777" w:rsidR="00D379F6" w:rsidRPr="000C0F78" w:rsidRDefault="007323B6" w:rsidP="00EC36A1">
            <w:pPr>
              <w:pStyle w:val="af3"/>
              <w:numPr>
                <w:ilvl w:val="1"/>
                <w:numId w:val="13"/>
              </w:numPr>
              <w:tabs>
                <w:tab w:val="left" w:pos="567"/>
              </w:tabs>
              <w:ind w:left="0" w:hanging="567"/>
              <w:rPr>
                <w:lang w:val="en-US"/>
              </w:rPr>
            </w:pPr>
            <w:r w:rsidRPr="000C0F78">
              <w:rPr>
                <w:lang w:val="en-US"/>
              </w:rPr>
              <w:t>13.</w:t>
            </w:r>
            <w:r w:rsidR="001873A6" w:rsidRPr="000C0F78">
              <w:rPr>
                <w:lang w:val="en-US"/>
              </w:rPr>
              <w:t>3</w:t>
            </w:r>
            <w:r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reprezintă</w:t>
            </w:r>
            <w:proofErr w:type="spellEnd"/>
            <w:r w:rsidR="00D379F6" w:rsidRPr="000C0F78">
              <w:rPr>
                <w:lang w:val="en-US"/>
              </w:rPr>
              <w:t xml:space="preserve"> </w:t>
            </w:r>
            <w:proofErr w:type="spellStart"/>
            <w:r w:rsidR="00D379F6" w:rsidRPr="000C0F78">
              <w:rPr>
                <w:lang w:val="en-US"/>
              </w:rPr>
              <w:t>acordul</w:t>
            </w:r>
            <w:proofErr w:type="spellEnd"/>
            <w:r w:rsidR="00D379F6" w:rsidRPr="000C0F78">
              <w:rPr>
                <w:lang w:val="en-US"/>
              </w:rPr>
              <w:t xml:space="preserve"> de </w:t>
            </w:r>
            <w:proofErr w:type="spellStart"/>
            <w:r w:rsidR="00D379F6" w:rsidRPr="000C0F78">
              <w:rPr>
                <w:lang w:val="en-US"/>
              </w:rPr>
              <w:t>voinţă</w:t>
            </w:r>
            <w:proofErr w:type="spellEnd"/>
            <w:r w:rsidR="00D379F6" w:rsidRPr="000C0F78">
              <w:rPr>
                <w:lang w:val="en-US"/>
              </w:rPr>
              <w:t xml:space="preserve"> al </w:t>
            </w:r>
            <w:proofErr w:type="spellStart"/>
            <w:r w:rsidR="00D379F6" w:rsidRPr="000C0F78">
              <w:rPr>
                <w:lang w:val="en-US"/>
              </w:rPr>
              <w:t>părţilor</w:t>
            </w:r>
            <w:proofErr w:type="spellEnd"/>
            <w:r w:rsidR="00C33344" w:rsidRPr="000C0F78">
              <w:rPr>
                <w:lang w:val="en-US"/>
              </w:rPr>
              <w:t xml:space="preserve"> </w:t>
            </w:r>
            <w:proofErr w:type="spellStart"/>
            <w:r w:rsidR="00D379F6" w:rsidRPr="000C0F78">
              <w:rPr>
                <w:lang w:val="en-US"/>
              </w:rPr>
              <w:t>şi</w:t>
            </w:r>
            <w:proofErr w:type="spellEnd"/>
            <w:r w:rsidR="00D379F6" w:rsidRPr="000C0F78">
              <w:rPr>
                <w:lang w:val="en-US"/>
              </w:rPr>
              <w:t xml:space="preserve"> se </w:t>
            </w:r>
            <w:proofErr w:type="spellStart"/>
            <w:r w:rsidR="00D379F6" w:rsidRPr="000C0F78">
              <w:rPr>
                <w:lang w:val="en-US"/>
              </w:rPr>
              <w:t>consideră</w:t>
            </w:r>
            <w:proofErr w:type="spellEnd"/>
            <w:r w:rsidR="00D379F6" w:rsidRPr="000C0F78">
              <w:rPr>
                <w:lang w:val="en-US"/>
              </w:rPr>
              <w:t xml:space="preserve"> </w:t>
            </w:r>
            <w:proofErr w:type="spellStart"/>
            <w:r w:rsidR="00D379F6" w:rsidRPr="000C0F78">
              <w:rPr>
                <w:lang w:val="en-US"/>
              </w:rPr>
              <w:t>semnat</w:t>
            </w:r>
            <w:proofErr w:type="spellEnd"/>
            <w:r w:rsidR="00D379F6" w:rsidRPr="000C0F78">
              <w:rPr>
                <w:lang w:val="en-US"/>
              </w:rPr>
              <w:t xml:space="preserve"> la data </w:t>
            </w:r>
            <w:proofErr w:type="spellStart"/>
            <w:r w:rsidR="00D379F6" w:rsidRPr="000C0F78">
              <w:rPr>
                <w:lang w:val="en-US"/>
              </w:rPr>
              <w:t>aplicării</w:t>
            </w:r>
            <w:proofErr w:type="spellEnd"/>
            <w:r w:rsidR="00D379F6" w:rsidRPr="000C0F78">
              <w:rPr>
                <w:lang w:val="en-US"/>
              </w:rPr>
              <w:t xml:space="preserve"> </w:t>
            </w:r>
            <w:proofErr w:type="spellStart"/>
            <w:r w:rsidR="00D379F6" w:rsidRPr="000C0F78">
              <w:rPr>
                <w:lang w:val="en-US"/>
              </w:rPr>
              <w:t>ultimei</w:t>
            </w:r>
            <w:proofErr w:type="spellEnd"/>
            <w:r w:rsidR="00D379F6" w:rsidRPr="000C0F78">
              <w:rPr>
                <w:lang w:val="en-US"/>
              </w:rPr>
              <w:t xml:space="preserve"> </w:t>
            </w:r>
            <w:proofErr w:type="spellStart"/>
            <w:r w:rsidR="00D379F6" w:rsidRPr="000C0F78">
              <w:rPr>
                <w:lang w:val="en-US"/>
              </w:rPr>
              <w:t>semnături</w:t>
            </w:r>
            <w:proofErr w:type="spellEnd"/>
            <w:r w:rsidR="00D379F6" w:rsidRPr="000C0F78">
              <w:rPr>
                <w:lang w:val="en-US"/>
              </w:rPr>
              <w:t xml:space="preserve"> de </w:t>
            </w:r>
            <w:proofErr w:type="spellStart"/>
            <w:r w:rsidR="00D379F6" w:rsidRPr="000C0F78">
              <w:rPr>
                <w:lang w:val="en-US"/>
              </w:rPr>
              <w:t>către</w:t>
            </w:r>
            <w:proofErr w:type="spellEnd"/>
            <w:r w:rsidR="00D379F6" w:rsidRPr="000C0F78">
              <w:rPr>
                <w:lang w:val="en-US"/>
              </w:rPr>
              <w:t xml:space="preserve"> </w:t>
            </w:r>
            <w:proofErr w:type="spellStart"/>
            <w:r w:rsidR="00D379F6" w:rsidRPr="000C0F78">
              <w:rPr>
                <w:lang w:val="en-US"/>
              </w:rPr>
              <w:t>una</w:t>
            </w:r>
            <w:proofErr w:type="spellEnd"/>
            <w:r w:rsidR="00D379F6" w:rsidRPr="000C0F78">
              <w:rPr>
                <w:lang w:val="en-US"/>
              </w:rPr>
              <w:t xml:space="preserve"> </w:t>
            </w:r>
            <w:proofErr w:type="spellStart"/>
            <w:r w:rsidR="00D379F6" w:rsidRPr="000C0F78">
              <w:rPr>
                <w:lang w:val="en-US"/>
              </w:rPr>
              <w:t>dintre</w:t>
            </w:r>
            <w:proofErr w:type="spellEnd"/>
            <w:r w:rsidR="00D379F6" w:rsidRPr="000C0F78">
              <w:rPr>
                <w:lang w:val="en-US"/>
              </w:rPr>
              <w:t xml:space="preserve"> </w:t>
            </w:r>
            <w:proofErr w:type="spellStart"/>
            <w:r w:rsidR="00D379F6" w:rsidRPr="000C0F78">
              <w:rPr>
                <w:lang w:val="en-US"/>
              </w:rPr>
              <w:t>părți</w:t>
            </w:r>
            <w:proofErr w:type="spellEnd"/>
            <w:r w:rsidR="00D379F6" w:rsidRPr="000C0F78">
              <w:rPr>
                <w:lang w:val="en-US"/>
              </w:rPr>
              <w:t>.</w:t>
            </w:r>
          </w:p>
          <w:p w14:paraId="38644E03" w14:textId="77777777" w:rsidR="00460653" w:rsidRPr="000C0F78" w:rsidRDefault="007323B6" w:rsidP="00EC36A1">
            <w:pPr>
              <w:pStyle w:val="af3"/>
              <w:numPr>
                <w:ilvl w:val="1"/>
                <w:numId w:val="13"/>
              </w:numPr>
              <w:tabs>
                <w:tab w:val="left" w:pos="567"/>
                <w:tab w:val="left" w:pos="4005"/>
              </w:tabs>
              <w:ind w:left="0" w:hanging="567"/>
              <w:contextualSpacing/>
              <w:rPr>
                <w:lang w:val="en-US"/>
              </w:rPr>
            </w:pPr>
            <w:r w:rsidRPr="000C0F78">
              <w:rPr>
                <w:lang w:val="en-US"/>
              </w:rPr>
              <w:t>13.</w:t>
            </w:r>
            <w:r w:rsidR="001873A6" w:rsidRPr="000C0F78">
              <w:rPr>
                <w:lang w:val="en-US"/>
              </w:rPr>
              <w:t>4</w:t>
            </w:r>
            <w:r w:rsidRPr="000C0F78">
              <w:rPr>
                <w:lang w:val="en-US"/>
              </w:rPr>
              <w:t xml:space="preserve">. </w:t>
            </w:r>
            <w:proofErr w:type="spellStart"/>
            <w:r w:rsidR="00D379F6" w:rsidRPr="000C0F78">
              <w:rPr>
                <w:lang w:val="en-US"/>
              </w:rPr>
              <w:t>Pentru</w:t>
            </w:r>
            <w:proofErr w:type="spellEnd"/>
            <w:r w:rsidR="00D379F6" w:rsidRPr="000C0F78">
              <w:rPr>
                <w:lang w:val="en-US"/>
              </w:rPr>
              <w:t xml:space="preserve"> </w:t>
            </w:r>
            <w:proofErr w:type="spellStart"/>
            <w:r w:rsidR="00D379F6" w:rsidRPr="000C0F78">
              <w:rPr>
                <w:lang w:val="en-US"/>
              </w:rPr>
              <w:t>confirmarea</w:t>
            </w:r>
            <w:proofErr w:type="spellEnd"/>
            <w:r w:rsidR="00D379F6" w:rsidRPr="000C0F78">
              <w:rPr>
                <w:lang w:val="en-US"/>
              </w:rPr>
              <w:t xml:space="preserve"> </w:t>
            </w:r>
            <w:proofErr w:type="spellStart"/>
            <w:r w:rsidR="00D379F6" w:rsidRPr="000C0F78">
              <w:rPr>
                <w:lang w:val="en-US"/>
              </w:rPr>
              <w:t>celor</w:t>
            </w:r>
            <w:proofErr w:type="spellEnd"/>
            <w:r w:rsidR="00D379F6" w:rsidRPr="000C0F78">
              <w:rPr>
                <w:lang w:val="en-US"/>
              </w:rPr>
              <w:t xml:space="preserve"> </w:t>
            </w:r>
            <w:proofErr w:type="spellStart"/>
            <w:r w:rsidR="00D379F6" w:rsidRPr="000C0F78">
              <w:rPr>
                <w:lang w:val="en-US"/>
              </w:rPr>
              <w:t>menţionate</w:t>
            </w:r>
            <w:proofErr w:type="spellEnd"/>
            <w:r w:rsidR="00D379F6" w:rsidRPr="000C0F78">
              <w:rPr>
                <w:lang w:val="en-US"/>
              </w:rPr>
              <w:t xml:space="preserve">, </w:t>
            </w:r>
            <w:proofErr w:type="spellStart"/>
            <w:r w:rsidR="009D3792" w:rsidRPr="000C0F78">
              <w:rPr>
                <w:lang w:val="en-US"/>
              </w:rPr>
              <w:t>p</w:t>
            </w:r>
            <w:r w:rsidR="00D379F6" w:rsidRPr="000C0F78">
              <w:rPr>
                <w:lang w:val="en-US"/>
              </w:rPr>
              <w:t>ărţile</w:t>
            </w:r>
            <w:proofErr w:type="spellEnd"/>
            <w:r w:rsidR="00D379F6" w:rsidRPr="000C0F78">
              <w:rPr>
                <w:lang w:val="en-US"/>
              </w:rPr>
              <w:t xml:space="preserve"> au </w:t>
            </w:r>
            <w:proofErr w:type="spellStart"/>
            <w:r w:rsidR="00D379F6" w:rsidRPr="000C0F78">
              <w:rPr>
                <w:lang w:val="en-US"/>
              </w:rPr>
              <w:t>semnat</w:t>
            </w:r>
            <w:proofErr w:type="spellEnd"/>
            <w:r w:rsidR="00D379F6"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în</w:t>
            </w:r>
            <w:proofErr w:type="spellEnd"/>
            <w:r w:rsidR="00D379F6" w:rsidRPr="000C0F78">
              <w:rPr>
                <w:lang w:val="en-US"/>
              </w:rPr>
              <w:t xml:space="preserve"> </w:t>
            </w:r>
            <w:proofErr w:type="spellStart"/>
            <w:r w:rsidR="00D379F6" w:rsidRPr="000C0F78">
              <w:rPr>
                <w:lang w:val="en-US"/>
              </w:rPr>
              <w:t>conformitate</w:t>
            </w:r>
            <w:proofErr w:type="spellEnd"/>
            <w:r w:rsidR="00D379F6" w:rsidRPr="000C0F78">
              <w:rPr>
                <w:lang w:val="en-US"/>
              </w:rPr>
              <w:t xml:space="preserve"> cu </w:t>
            </w:r>
            <w:proofErr w:type="spellStart"/>
            <w:r w:rsidR="00D379F6" w:rsidRPr="000C0F78">
              <w:rPr>
                <w:lang w:val="en-US"/>
              </w:rPr>
              <w:t>legislaţia</w:t>
            </w:r>
            <w:proofErr w:type="spellEnd"/>
            <w:r w:rsidR="00D379F6" w:rsidRPr="000C0F78">
              <w:rPr>
                <w:lang w:val="en-US"/>
              </w:rPr>
              <w:t xml:space="preserve"> </w:t>
            </w:r>
            <w:proofErr w:type="spellStart"/>
            <w:r w:rsidR="00D379F6" w:rsidRPr="000C0F78">
              <w:rPr>
                <w:lang w:val="en-US"/>
              </w:rPr>
              <w:t>Republicii</w:t>
            </w:r>
            <w:proofErr w:type="spellEnd"/>
            <w:r w:rsidR="00D379F6" w:rsidRPr="000C0F78">
              <w:rPr>
                <w:lang w:val="en-US"/>
              </w:rPr>
              <w:t xml:space="preserve"> Moldova, la data </w:t>
            </w:r>
            <w:proofErr w:type="spellStart"/>
            <w:r w:rsidR="00D379F6" w:rsidRPr="000C0F78">
              <w:rPr>
                <w:lang w:val="en-US"/>
              </w:rPr>
              <w:t>şi</w:t>
            </w:r>
            <w:proofErr w:type="spellEnd"/>
            <w:r w:rsidR="00D379F6" w:rsidRPr="000C0F78">
              <w:rPr>
                <w:lang w:val="en-US"/>
              </w:rPr>
              <w:t xml:space="preserve"> </w:t>
            </w:r>
            <w:proofErr w:type="spellStart"/>
            <w:r w:rsidR="00D379F6" w:rsidRPr="000C0F78">
              <w:rPr>
                <w:lang w:val="en-US"/>
              </w:rPr>
              <w:t>anul</w:t>
            </w:r>
            <w:proofErr w:type="spellEnd"/>
            <w:r w:rsidR="00D379F6" w:rsidRPr="000C0F78">
              <w:rPr>
                <w:lang w:val="en-US"/>
              </w:rPr>
              <w:t xml:space="preserve"> indicate,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valabil</w:t>
            </w:r>
            <w:proofErr w:type="spellEnd"/>
            <w:r w:rsidR="00460653" w:rsidRPr="000C0F78">
              <w:rPr>
                <w:lang w:val="en-US"/>
              </w:rPr>
              <w:t xml:space="preserve"> </w:t>
            </w:r>
            <w:proofErr w:type="spellStart"/>
            <w:r w:rsidR="00460653" w:rsidRPr="000C0F78">
              <w:rPr>
                <w:lang w:val="en-US"/>
              </w:rPr>
              <w:t>până</w:t>
            </w:r>
            <w:proofErr w:type="spellEnd"/>
            <w:r w:rsidR="00460653" w:rsidRPr="000C0F78">
              <w:rPr>
                <w:lang w:val="en-US"/>
              </w:rPr>
              <w:t xml:space="preserve"> la </w:t>
            </w:r>
            <w:r w:rsidR="00684D44" w:rsidRPr="000C0F78">
              <w:rPr>
                <w:lang w:val="en-US"/>
              </w:rPr>
              <w:t>…</w:t>
            </w:r>
            <w:proofErr w:type="gramStart"/>
            <w:r w:rsidR="00684D44" w:rsidRPr="000C0F78">
              <w:rPr>
                <w:lang w:val="en-US"/>
              </w:rPr>
              <w:t>…./</w:t>
            </w:r>
            <w:proofErr w:type="spellStart"/>
            <w:proofErr w:type="gramEnd"/>
            <w:r w:rsidR="00D379F6" w:rsidRPr="000C0F78">
              <w:rPr>
                <w:lang w:val="en-US"/>
              </w:rPr>
              <w:t>recepția</w:t>
            </w:r>
            <w:proofErr w:type="spellEnd"/>
            <w:r w:rsidR="00D379F6" w:rsidRPr="000C0F78">
              <w:rPr>
                <w:lang w:val="en-US"/>
              </w:rPr>
              <w:t xml:space="preserve"> </w:t>
            </w:r>
            <w:proofErr w:type="spellStart"/>
            <w:r w:rsidR="00D379F6" w:rsidRPr="000C0F78">
              <w:rPr>
                <w:lang w:val="en-US"/>
              </w:rPr>
              <w:t>finală</w:t>
            </w:r>
            <w:proofErr w:type="spellEnd"/>
            <w:r w:rsidR="00D379F6" w:rsidRPr="000C0F78">
              <w:rPr>
                <w:lang w:val="en-US"/>
              </w:rPr>
              <w:t xml:space="preserve"> a </w:t>
            </w:r>
            <w:proofErr w:type="spellStart"/>
            <w:r w:rsidR="00D379F6" w:rsidRPr="000C0F78">
              <w:rPr>
                <w:lang w:val="en-US"/>
              </w:rPr>
              <w:t>lucrărilor</w:t>
            </w:r>
            <w:proofErr w:type="spellEnd"/>
            <w:r w:rsidR="00460653" w:rsidRPr="000C0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C36A1">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96EF7A5" w14:textId="77777777" w:rsidR="00327AFA" w:rsidRDefault="00327AFA" w:rsidP="00196AB4">
            <w:pPr>
              <w:tabs>
                <w:tab w:val="left" w:pos="2295"/>
              </w:tabs>
              <w:jc w:val="both"/>
            </w:pPr>
          </w:p>
          <w:p w14:paraId="011F1ED5" w14:textId="77777777" w:rsidR="00327AFA" w:rsidRDefault="00327AFA" w:rsidP="00196AB4">
            <w:pPr>
              <w:tabs>
                <w:tab w:val="left" w:pos="2295"/>
              </w:tabs>
              <w:jc w:val="both"/>
            </w:pPr>
          </w:p>
          <w:p w14:paraId="21EE7319" w14:textId="77777777" w:rsidR="00327AFA" w:rsidRDefault="00327AFA" w:rsidP="00196AB4">
            <w:pPr>
              <w:tabs>
                <w:tab w:val="left" w:pos="2295"/>
              </w:tabs>
              <w:jc w:val="both"/>
            </w:pPr>
          </w:p>
          <w:p w14:paraId="53C255E2" w14:textId="77777777" w:rsidR="00327AFA" w:rsidRDefault="00327AFA" w:rsidP="00196AB4">
            <w:pPr>
              <w:tabs>
                <w:tab w:val="left" w:pos="2295"/>
              </w:tabs>
              <w:jc w:val="both"/>
            </w:pPr>
          </w:p>
          <w:p w14:paraId="61658F3C" w14:textId="77777777" w:rsidR="00327AFA" w:rsidRDefault="00327AFA" w:rsidP="00196AB4">
            <w:pPr>
              <w:tabs>
                <w:tab w:val="left" w:pos="2295"/>
              </w:tabs>
              <w:jc w:val="both"/>
            </w:pPr>
          </w:p>
          <w:p w14:paraId="1034E7F0" w14:textId="77777777" w:rsidR="00327AFA" w:rsidRDefault="00327AFA" w:rsidP="00196AB4">
            <w:pPr>
              <w:tabs>
                <w:tab w:val="left" w:pos="2295"/>
              </w:tabs>
              <w:jc w:val="both"/>
            </w:pPr>
          </w:p>
          <w:p w14:paraId="58B28E52" w14:textId="77777777" w:rsidR="00327AFA" w:rsidRDefault="00327AFA"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792ACF93" w14:textId="77777777" w:rsidR="00B32D9D" w:rsidRDefault="00B32D9D" w:rsidP="007E709D">
            <w:pPr>
              <w:jc w:val="both"/>
            </w:pPr>
          </w:p>
          <w:p w14:paraId="7A6A4098" w14:textId="77777777" w:rsidR="00B32D9D" w:rsidRDefault="00B32D9D" w:rsidP="007E709D">
            <w:pPr>
              <w:jc w:val="both"/>
            </w:pPr>
          </w:p>
          <w:p w14:paraId="593D13B5" w14:textId="77777777" w:rsidR="00B32D9D" w:rsidRDefault="00B32D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817"/>
              <w:gridCol w:w="1134"/>
              <w:gridCol w:w="376"/>
              <w:gridCol w:w="1467"/>
              <w:gridCol w:w="1559"/>
              <w:gridCol w:w="2834"/>
            </w:tblGrid>
            <w:tr w:rsidR="007E709D" w:rsidRPr="00EC30C2" w14:paraId="49F0A33E" w14:textId="77777777" w:rsidTr="00327AF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27AFA" w:rsidRDefault="007E709D" w:rsidP="004D7C86">
                  <w:pPr>
                    <w:jc w:val="both"/>
                    <w:rPr>
                      <w:b/>
                      <w:bCs/>
                      <w:noProof w:val="0"/>
                      <w:sz w:val="18"/>
                      <w:szCs w:val="18"/>
                    </w:rPr>
                  </w:pPr>
                  <w:r w:rsidRPr="00327AFA">
                    <w:rPr>
                      <w:b/>
                      <w:bCs/>
                      <w:noProof w:val="0"/>
                      <w:sz w:val="18"/>
                      <w:szCs w:val="18"/>
                    </w:rPr>
                    <w:t>Nr.</w:t>
                  </w:r>
                </w:p>
              </w:tc>
              <w:tc>
                <w:tcPr>
                  <w:tcW w:w="28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27AFA" w:rsidRDefault="007E709D" w:rsidP="00E13118">
                  <w:pPr>
                    <w:jc w:val="center"/>
                    <w:rPr>
                      <w:b/>
                      <w:bCs/>
                      <w:noProof w:val="0"/>
                      <w:sz w:val="18"/>
                      <w:szCs w:val="18"/>
                    </w:rPr>
                  </w:pPr>
                  <w:r w:rsidRPr="00327AFA">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27AFA" w:rsidRDefault="007E709D" w:rsidP="004D7C86">
                  <w:pPr>
                    <w:jc w:val="both"/>
                    <w:rPr>
                      <w:b/>
                      <w:bCs/>
                      <w:noProof w:val="0"/>
                      <w:sz w:val="18"/>
                      <w:szCs w:val="18"/>
                    </w:rPr>
                  </w:pPr>
                  <w:r w:rsidRPr="00327AFA">
                    <w:rPr>
                      <w:b/>
                      <w:bCs/>
                      <w:noProof w:val="0"/>
                      <w:sz w:val="18"/>
                      <w:szCs w:val="18"/>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27AFA" w:rsidRDefault="007E709D" w:rsidP="004D7C86">
                  <w:pPr>
                    <w:jc w:val="center"/>
                    <w:rPr>
                      <w:b/>
                      <w:sz w:val="18"/>
                      <w:szCs w:val="18"/>
                    </w:rPr>
                  </w:pPr>
                  <w:r w:rsidRPr="00327AFA">
                    <w:rPr>
                      <w:b/>
                      <w:sz w:val="18"/>
                      <w:szCs w:val="18"/>
                    </w:rPr>
                    <w:t>Specificarea tehnică deplină solicitată de către autoritatea contractantă</w:t>
                  </w:r>
                </w:p>
                <w:p w14:paraId="046E9149" w14:textId="77777777" w:rsidR="007E709D" w:rsidRPr="00327AFA" w:rsidRDefault="007E709D" w:rsidP="004D7C86">
                  <w:pPr>
                    <w:jc w:val="both"/>
                    <w:rPr>
                      <w:b/>
                      <w:bCs/>
                      <w:noProof w:val="0"/>
                      <w:sz w:val="18"/>
                      <w:szCs w:val="1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27AFA" w:rsidRDefault="007E709D" w:rsidP="004D7C86">
                  <w:pPr>
                    <w:jc w:val="center"/>
                    <w:rPr>
                      <w:b/>
                      <w:sz w:val="18"/>
                      <w:szCs w:val="18"/>
                    </w:rPr>
                  </w:pPr>
                  <w:r w:rsidRPr="00327AFA">
                    <w:rPr>
                      <w:b/>
                      <w:bCs/>
                      <w:noProof w:val="0"/>
                      <w:sz w:val="18"/>
                      <w:szCs w:val="18"/>
                    </w:rPr>
                    <w:t xml:space="preserve">Specificarea tehnică </w:t>
                  </w:r>
                  <w:r w:rsidRPr="00327AFA">
                    <w:rPr>
                      <w:b/>
                      <w:sz w:val="18"/>
                      <w:szCs w:val="18"/>
                    </w:rPr>
                    <w:t>deplină propusă de către ofertant</w:t>
                  </w:r>
                </w:p>
                <w:p w14:paraId="42591B78" w14:textId="77777777" w:rsidR="007E709D" w:rsidRPr="00327AFA" w:rsidRDefault="007E709D" w:rsidP="004D7C86">
                  <w:pPr>
                    <w:jc w:val="both"/>
                    <w:rPr>
                      <w:b/>
                      <w:bCs/>
                      <w:noProof w:val="0"/>
                      <w:sz w:val="18"/>
                      <w:szCs w:val="18"/>
                    </w:rPr>
                  </w:pPr>
                </w:p>
              </w:tc>
              <w:tc>
                <w:tcPr>
                  <w:tcW w:w="28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27AFA" w:rsidRDefault="007E709D" w:rsidP="001223E6">
                  <w:pPr>
                    <w:ind w:right="943"/>
                    <w:jc w:val="center"/>
                    <w:rPr>
                      <w:b/>
                      <w:bCs/>
                      <w:noProof w:val="0"/>
                      <w:sz w:val="18"/>
                      <w:szCs w:val="18"/>
                    </w:rPr>
                  </w:pPr>
                  <w:r w:rsidRPr="00327AFA">
                    <w:rPr>
                      <w:b/>
                      <w:bCs/>
                      <w:noProof w:val="0"/>
                      <w:sz w:val="18"/>
                      <w:szCs w:val="18"/>
                    </w:rPr>
                    <w:t>Standarde de</w:t>
                  </w:r>
                </w:p>
                <w:p w14:paraId="0F04E5CD" w14:textId="77777777" w:rsidR="007E709D" w:rsidRPr="00327AFA" w:rsidRDefault="007E709D" w:rsidP="001223E6">
                  <w:pPr>
                    <w:ind w:right="943"/>
                    <w:jc w:val="center"/>
                    <w:rPr>
                      <w:b/>
                      <w:bCs/>
                      <w:noProof w:val="0"/>
                      <w:sz w:val="18"/>
                      <w:szCs w:val="18"/>
                    </w:rPr>
                  </w:pPr>
                  <w:r w:rsidRPr="00327AFA">
                    <w:rPr>
                      <w:b/>
                      <w:bCs/>
                      <w:noProof w:val="0"/>
                      <w:sz w:val="18"/>
                      <w:szCs w:val="18"/>
                    </w:rPr>
                    <w:t>referinţă</w:t>
                  </w:r>
                </w:p>
              </w:tc>
            </w:tr>
            <w:tr w:rsidR="007E709D" w:rsidRPr="00EC30C2" w14:paraId="30C0C7E2"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8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0DADA67" w:rsidR="007E709D" w:rsidRPr="00FF430B" w:rsidRDefault="001A1FEC" w:rsidP="004D7C86">
                  <w:pPr>
                    <w:jc w:val="both"/>
                    <w:rPr>
                      <w:noProof w:val="0"/>
                    </w:rPr>
                  </w:pPr>
                  <w:r>
                    <w:rPr>
                      <w:b/>
                    </w:rPr>
                    <w:t>Lucrări de reparație curente a unor porțiuni de străzi prin comuna Dărcăuți, r. Soroca – varianta albă</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3E36B7" w:rsidR="007E709D" w:rsidRPr="00FF430B" w:rsidRDefault="00327AFA" w:rsidP="004D7C86">
                  <w:pPr>
                    <w:jc w:val="both"/>
                    <w:rPr>
                      <w:noProof w:val="0"/>
                    </w:rPr>
                  </w:pPr>
                  <w:r>
                    <w:rPr>
                      <w:noProof w:val="0"/>
                      <w:sz w:val="20"/>
                      <w:szCs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8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327AFA">
              <w:tc>
                <w:tcPr>
                  <w:tcW w:w="3253"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3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327AF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46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39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1A1FEC"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1A1FEC" w:rsidRPr="00FF430B" w:rsidRDefault="001A1FEC" w:rsidP="001A1FE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A422871" w:rsidR="001A1FEC" w:rsidRPr="00FF430B" w:rsidRDefault="001A1FEC" w:rsidP="001A1FEC">
                  <w:pPr>
                    <w:keepNext/>
                    <w:keepLines/>
                    <w:spacing w:before="200"/>
                    <w:jc w:val="both"/>
                    <w:outlineLvl w:val="2"/>
                    <w:rPr>
                      <w:noProof w:val="0"/>
                    </w:rPr>
                  </w:pPr>
                  <w:r>
                    <w:rPr>
                      <w:b/>
                    </w:rPr>
                    <w:t>Lucrări de reparație curente a unor porțiuni de străzi prin comuna Dărcăuți, r. Soroca – varianta albă</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0E48D14" w:rsidR="001A1FEC" w:rsidRPr="00FF430B" w:rsidRDefault="001A1FEC" w:rsidP="001A1FEC">
                  <w:pPr>
                    <w:keepNext/>
                    <w:keepLines/>
                    <w:spacing w:before="200"/>
                    <w:jc w:val="both"/>
                    <w:outlineLvl w:val="2"/>
                    <w:rPr>
                      <w:noProof w:val="0"/>
                    </w:rPr>
                  </w:pPr>
                  <w:r>
                    <w:rPr>
                      <w:noProof w:val="0"/>
                      <w:sz w:val="20"/>
                      <w:szCs w:val="20"/>
                      <w:lang w:eastAsia="ru-RU"/>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1A1FEC" w:rsidRPr="00FF430B" w:rsidRDefault="001A1FEC" w:rsidP="001A1FEC">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1A1FEC" w:rsidRPr="00FF430B" w:rsidRDefault="001A1FEC" w:rsidP="001A1FEC">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1A1FEC" w:rsidRPr="00FF430B" w:rsidRDefault="001A1FEC" w:rsidP="001A1FEC">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1A1FEC" w:rsidRPr="00FF430B" w:rsidRDefault="001A1FEC" w:rsidP="001A1FEC">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1A1FEC" w:rsidRPr="00FF430B" w:rsidRDefault="001A1FEC" w:rsidP="001A1FEC">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5B6E35B4"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42343" w14:textId="77777777" w:rsidR="00F40038" w:rsidRDefault="00F40038" w:rsidP="00A20ACF">
      <w:r>
        <w:separator/>
      </w:r>
    </w:p>
  </w:endnote>
  <w:endnote w:type="continuationSeparator" w:id="0">
    <w:p w14:paraId="33049FE1" w14:textId="77777777" w:rsidR="00F40038" w:rsidRDefault="00F400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608CE" w:rsidRDefault="008608C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608CE" w:rsidRDefault="008608CE">
        <w:pPr>
          <w:pStyle w:val="a4"/>
          <w:jc w:val="right"/>
        </w:pPr>
        <w:r>
          <w:fldChar w:fldCharType="begin"/>
        </w:r>
        <w:r>
          <w:instrText xml:space="preserve"> PAGE   \* MERGEFORMAT </w:instrText>
        </w:r>
        <w:r>
          <w:fldChar w:fldCharType="separate"/>
        </w:r>
        <w:r w:rsidR="007A0CE1">
          <w:t>46</w:t>
        </w:r>
        <w:r>
          <w:fldChar w:fldCharType="end"/>
        </w:r>
      </w:p>
    </w:sdtContent>
  </w:sdt>
  <w:p w14:paraId="075618FA" w14:textId="77777777" w:rsidR="008608CE" w:rsidRDefault="008608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DC26" w14:textId="77777777" w:rsidR="00F40038" w:rsidRDefault="00F40038" w:rsidP="00A20ACF">
      <w:r>
        <w:separator/>
      </w:r>
    </w:p>
  </w:footnote>
  <w:footnote w:type="continuationSeparator" w:id="0">
    <w:p w14:paraId="3C1746DB" w14:textId="77777777" w:rsidR="00F40038" w:rsidRDefault="00F400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5F20E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6D05617"/>
    <w:multiLevelType w:val="hybridMultilevel"/>
    <w:tmpl w:val="B3D0AB8C"/>
    <w:lvl w:ilvl="0" w:tplc="5100CDB8">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2"/>
  </w:num>
  <w:num w:numId="4">
    <w:abstractNumId w:val="21"/>
  </w:num>
  <w:num w:numId="5">
    <w:abstractNumId w:val="12"/>
  </w:num>
  <w:num w:numId="6">
    <w:abstractNumId w:val="6"/>
  </w:num>
  <w:num w:numId="7">
    <w:abstractNumId w:val="20"/>
  </w:num>
  <w:num w:numId="8">
    <w:abstractNumId w:val="9"/>
  </w:num>
  <w:num w:numId="9">
    <w:abstractNumId w:val="15"/>
  </w:num>
  <w:num w:numId="10">
    <w:abstractNumId w:val="16"/>
  </w:num>
  <w:num w:numId="11">
    <w:abstractNumId w:val="28"/>
  </w:num>
  <w:num w:numId="12">
    <w:abstractNumId w:val="19"/>
  </w:num>
  <w:num w:numId="13">
    <w:abstractNumId w:val="17"/>
  </w:num>
  <w:num w:numId="14">
    <w:abstractNumId w:val="7"/>
  </w:num>
  <w:num w:numId="15">
    <w:abstractNumId w:val="29"/>
  </w:num>
  <w:num w:numId="16">
    <w:abstractNumId w:val="24"/>
  </w:num>
  <w:num w:numId="17">
    <w:abstractNumId w:val="8"/>
  </w:num>
  <w:num w:numId="18">
    <w:abstractNumId w:val="23"/>
  </w:num>
  <w:num w:numId="19">
    <w:abstractNumId w:val="18"/>
  </w:num>
  <w:num w:numId="20">
    <w:abstractNumId w:val="14"/>
  </w:num>
  <w:num w:numId="21">
    <w:abstractNumId w:val="10"/>
  </w:num>
  <w:num w:numId="22">
    <w:abstractNumId w:val="13"/>
  </w:num>
  <w:num w:numId="23">
    <w:abstractNumId w:val="11"/>
  </w:num>
  <w:num w:numId="24">
    <w:abstractNumId w:val="26"/>
  </w:num>
  <w:num w:numId="25">
    <w:abstractNumId w:val="25"/>
  </w:num>
  <w:num w:numId="26">
    <w:abstractNumId w:val="5"/>
  </w:num>
  <w:num w:numId="27">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DB"/>
    <w:rsid w:val="000B73EB"/>
    <w:rsid w:val="000C00CF"/>
    <w:rsid w:val="000C0F78"/>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B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A7"/>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FEC"/>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5D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7A"/>
    <w:rsid w:val="002477E2"/>
    <w:rsid w:val="00247A37"/>
    <w:rsid w:val="002514C3"/>
    <w:rsid w:val="00251B8A"/>
    <w:rsid w:val="00252D6E"/>
    <w:rsid w:val="002546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AFA"/>
    <w:rsid w:val="003305D5"/>
    <w:rsid w:val="0033109C"/>
    <w:rsid w:val="003317BE"/>
    <w:rsid w:val="00332F8E"/>
    <w:rsid w:val="00335033"/>
    <w:rsid w:val="00335889"/>
    <w:rsid w:val="00341210"/>
    <w:rsid w:val="00341514"/>
    <w:rsid w:val="00341C8C"/>
    <w:rsid w:val="003427FE"/>
    <w:rsid w:val="0034315B"/>
    <w:rsid w:val="003465DA"/>
    <w:rsid w:val="00350122"/>
    <w:rsid w:val="003506C9"/>
    <w:rsid w:val="0035258F"/>
    <w:rsid w:val="00352B05"/>
    <w:rsid w:val="003534BD"/>
    <w:rsid w:val="00355106"/>
    <w:rsid w:val="00355211"/>
    <w:rsid w:val="0035681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02"/>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FD"/>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69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29B"/>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747"/>
    <w:rsid w:val="006F4A02"/>
    <w:rsid w:val="006F4DC3"/>
    <w:rsid w:val="006F7A7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0CE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A5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8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786"/>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D9D"/>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77"/>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5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A1"/>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038"/>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E722AE3-80B8-437C-AA38-C3D268D6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organization/idno/100760100155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achizitii.md/ro/organization/idno/1007601001558"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70D4-681C-4A71-941B-0A696A99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15910</Words>
  <Characters>90692</Characters>
  <Application>Microsoft Office Word</Application>
  <DocSecurity>0</DocSecurity>
  <Lines>755</Lines>
  <Paragraphs>212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5</cp:revision>
  <cp:lastPrinted>2021-06-01T11:52:00Z</cp:lastPrinted>
  <dcterms:created xsi:type="dcterms:W3CDTF">2022-08-23T05:29:00Z</dcterms:created>
  <dcterms:modified xsi:type="dcterms:W3CDTF">2022-08-23T05:34:00Z</dcterms:modified>
</cp:coreProperties>
</file>