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51C4529" w14:textId="77777777" w:rsidR="00061E11" w:rsidRPr="00502CC9" w:rsidRDefault="00061E11" w:rsidP="00061E11">
      <w:pPr>
        <w:jc w:val="right"/>
        <w:rPr>
          <w:sz w:val="18"/>
          <w:szCs w:val="18"/>
        </w:rPr>
      </w:pPr>
      <w:r w:rsidRPr="00502CC9">
        <w:rPr>
          <w:sz w:val="18"/>
          <w:szCs w:val="18"/>
        </w:rPr>
        <w:t xml:space="preserve">APROBAT </w:t>
      </w:r>
    </w:p>
    <w:p w14:paraId="1895FDC1" w14:textId="77777777" w:rsidR="00061E11" w:rsidRPr="00502CC9" w:rsidRDefault="00061E11" w:rsidP="00061E11">
      <w:pPr>
        <w:jc w:val="right"/>
        <w:rPr>
          <w:sz w:val="18"/>
          <w:szCs w:val="18"/>
        </w:rPr>
      </w:pPr>
      <w:r w:rsidRPr="00502CC9">
        <w:rPr>
          <w:sz w:val="18"/>
          <w:szCs w:val="18"/>
        </w:rPr>
        <w:t xml:space="preserve">                                                                                                                                            prin Ordinul </w:t>
      </w:r>
    </w:p>
    <w:p w14:paraId="4D349002" w14:textId="77777777" w:rsidR="00061E11" w:rsidRPr="00502CC9" w:rsidRDefault="00061E11" w:rsidP="00061E11">
      <w:pPr>
        <w:jc w:val="right"/>
        <w:rPr>
          <w:sz w:val="18"/>
          <w:szCs w:val="18"/>
        </w:rPr>
      </w:pPr>
      <w:r w:rsidRPr="00502CC9">
        <w:rPr>
          <w:sz w:val="18"/>
          <w:szCs w:val="18"/>
        </w:rPr>
        <w:t xml:space="preserve">                                                                                                                             Ministrului Finanțelor </w:t>
      </w:r>
    </w:p>
    <w:p w14:paraId="74856DB9" w14:textId="77777777" w:rsidR="00061E11" w:rsidRPr="00502CC9" w:rsidRDefault="00061E11" w:rsidP="00061E11">
      <w:pPr>
        <w:jc w:val="right"/>
        <w:rPr>
          <w:sz w:val="18"/>
          <w:szCs w:val="18"/>
        </w:rPr>
      </w:pPr>
      <w:r w:rsidRPr="00502CC9">
        <w:rPr>
          <w:sz w:val="18"/>
          <w:szCs w:val="18"/>
        </w:rPr>
        <w:t xml:space="preserve">                                                                                                                              nr. 72 din 30.06.2020</w:t>
      </w:r>
    </w:p>
    <w:p w14:paraId="3DCF399C" w14:textId="77777777" w:rsidR="00061E11" w:rsidRPr="00502CC9" w:rsidRDefault="00061E11" w:rsidP="00061E11">
      <w:pPr>
        <w:jc w:val="right"/>
        <w:rPr>
          <w:sz w:val="18"/>
          <w:szCs w:val="18"/>
        </w:rPr>
      </w:pPr>
      <w:r w:rsidRPr="00502CC9">
        <w:rPr>
          <w:sz w:val="18"/>
          <w:szCs w:val="18"/>
        </w:rPr>
        <w:t xml:space="preserve">                                                                                                                                     cu modificări din </w:t>
      </w:r>
    </w:p>
    <w:p w14:paraId="51E1E29F" w14:textId="77777777" w:rsidR="00061E11" w:rsidRPr="00EA3F6E" w:rsidRDefault="00061E11" w:rsidP="00061E11">
      <w:pPr>
        <w:jc w:val="right"/>
        <w:rPr>
          <w:sz w:val="18"/>
          <w:szCs w:val="18"/>
        </w:rPr>
      </w:pPr>
      <w:r w:rsidRPr="00502CC9">
        <w:rPr>
          <w:sz w:val="18"/>
          <w:szCs w:val="18"/>
        </w:rPr>
        <w:t xml:space="preserve">                                                                                                                            nr. 146 din 24.11.2020</w:t>
      </w:r>
    </w:p>
    <w:p w14:paraId="6F3A1F55" w14:textId="458E34D3" w:rsidR="00061E11" w:rsidRPr="00061E11" w:rsidRDefault="00061E11" w:rsidP="00061E11">
      <w:pPr>
        <w:tabs>
          <w:tab w:val="left" w:pos="5103"/>
          <w:tab w:val="left" w:pos="10348"/>
        </w:tabs>
      </w:pPr>
      <w:r w:rsidRPr="00061E11">
        <w:t xml:space="preserve">Obiectul achiziţiei: </w:t>
      </w:r>
    </w:p>
    <w:p w14:paraId="1FD5673B" w14:textId="1CA3CC5E" w:rsidR="00061E11" w:rsidRPr="00061E11" w:rsidRDefault="00061E11" w:rsidP="00061E11">
      <w:pPr>
        <w:jc w:val="both"/>
      </w:pPr>
      <w:r w:rsidRPr="00061E11">
        <w:rPr>
          <w:b/>
          <w:bCs/>
          <w:lang w:val="en-US"/>
        </w:rPr>
        <w:t>Lucrari de termoizolare pentru eficienta energetica etapa I</w:t>
      </w:r>
    </w:p>
    <w:p w14:paraId="68F2DC84" w14:textId="52E3F80E" w:rsidR="00061E11" w:rsidRPr="00061E11" w:rsidRDefault="00061E11" w:rsidP="00061E11">
      <w:pPr>
        <w:jc w:val="both"/>
      </w:pPr>
      <w:r w:rsidRPr="00061E11">
        <w:t>Cod CPV: 45200000-9</w:t>
      </w:r>
    </w:p>
    <w:p w14:paraId="269EA40E" w14:textId="0EB01CFC" w:rsidR="00061E11" w:rsidRPr="00061E11" w:rsidRDefault="00061E11" w:rsidP="00061E11">
      <w:pPr>
        <w:jc w:val="both"/>
        <w:rPr>
          <w:b/>
        </w:rPr>
      </w:pPr>
      <w:r w:rsidRPr="00061E11">
        <w:t xml:space="preserve">Autoritarea Contractantă: </w:t>
      </w:r>
      <w:r w:rsidRPr="00061E11">
        <w:rPr>
          <w:b/>
        </w:rPr>
        <w:t>IMSP Centrul de Sanatate Nisporeni</w:t>
      </w:r>
    </w:p>
    <w:p w14:paraId="2F087CBC" w14:textId="77777777" w:rsidR="00061E11" w:rsidRPr="00061E11" w:rsidRDefault="00061E11" w:rsidP="00061E11">
      <w:pPr>
        <w:jc w:val="both"/>
      </w:pPr>
      <w:r w:rsidRPr="00061E11">
        <w:t xml:space="preserve">Procedura achiziţiei:Cererea Ofertelor de Prețuri </w:t>
      </w: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7C2CF43C" w14:textId="5F8D799B" w:rsidR="00A20ACF" w:rsidRPr="00061E11" w:rsidRDefault="003961E7" w:rsidP="00061E11">
      <w:pPr>
        <w:tabs>
          <w:tab w:val="left" w:pos="5103"/>
          <w:tab w:val="left" w:pos="10348"/>
        </w:tabs>
        <w:jc w:val="center"/>
        <w:rPr>
          <w:b/>
          <w:noProof w:val="0"/>
          <w:lang w:eastAsia="ru-RU"/>
        </w:rPr>
      </w:pPr>
      <w:r w:rsidRPr="00FF430B">
        <w:rPr>
          <w:b/>
          <w:noProof w:val="0"/>
          <w:lang w:eastAsia="ru-RU"/>
        </w:rPr>
        <w:t>pentru realizarea achizițiilor publice de lucrări</w:t>
      </w:r>
    </w:p>
    <w:p w14:paraId="65871617" w14:textId="517F0673" w:rsidR="007D2250" w:rsidRPr="00061E11" w:rsidRDefault="003961E7" w:rsidP="00061E11">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3C6B0F">
      <w:pPr>
        <w:pStyle w:val="ListParagraph"/>
        <w:numPr>
          <w:ilvl w:val="0"/>
          <w:numId w:val="13"/>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3C6B0F">
      <w:pPr>
        <w:pStyle w:val="ListParagraph"/>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3C6B0F">
      <w:pPr>
        <w:pStyle w:val="ListParagraph"/>
        <w:numPr>
          <w:ilvl w:val="0"/>
          <w:numId w:val="28"/>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3C6B0F">
      <w:pPr>
        <w:pStyle w:val="ListParagraph"/>
        <w:numPr>
          <w:ilvl w:val="0"/>
          <w:numId w:val="28"/>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3C6B0F">
      <w:pPr>
        <w:pStyle w:val="ListParagraph"/>
        <w:numPr>
          <w:ilvl w:val="0"/>
          <w:numId w:val="28"/>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3C6B0F">
      <w:pPr>
        <w:pStyle w:val="ListParagraph"/>
        <w:numPr>
          <w:ilvl w:val="0"/>
          <w:numId w:val="28"/>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3C6B0F">
      <w:pPr>
        <w:pStyle w:val="ListParagraph"/>
        <w:numPr>
          <w:ilvl w:val="0"/>
          <w:numId w:val="28"/>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3C6B0F">
      <w:pPr>
        <w:pStyle w:val="ListParagraph"/>
        <w:numPr>
          <w:ilvl w:val="0"/>
          <w:numId w:val="28"/>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3C6B0F">
      <w:pPr>
        <w:pStyle w:val="ListParagraph"/>
        <w:numPr>
          <w:ilvl w:val="0"/>
          <w:numId w:val="28"/>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3C6B0F">
      <w:pPr>
        <w:pStyle w:val="ListParagraph"/>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3C6B0F">
      <w:pPr>
        <w:pStyle w:val="ListParagraph"/>
        <w:numPr>
          <w:ilvl w:val="0"/>
          <w:numId w:val="28"/>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3C6B0F">
      <w:pPr>
        <w:pStyle w:val="ListParagraph"/>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3C6B0F">
      <w:pPr>
        <w:pStyle w:val="ListParagraph"/>
        <w:numPr>
          <w:ilvl w:val="0"/>
          <w:numId w:val="28"/>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3C6B0F">
      <w:pPr>
        <w:pStyle w:val="ListParagraph"/>
        <w:numPr>
          <w:ilvl w:val="0"/>
          <w:numId w:val="28"/>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3C6B0F">
      <w:pPr>
        <w:pStyle w:val="ListParagraph"/>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3C6B0F">
      <w:pPr>
        <w:pStyle w:val="ListParagraph"/>
        <w:numPr>
          <w:ilvl w:val="0"/>
          <w:numId w:val="28"/>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3C6B0F">
      <w:pPr>
        <w:pStyle w:val="ListParagraph"/>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3C6B0F">
      <w:pPr>
        <w:pStyle w:val="ListParagraph"/>
        <w:numPr>
          <w:ilvl w:val="0"/>
          <w:numId w:val="28"/>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3C6B0F">
      <w:pPr>
        <w:pStyle w:val="ListParagraph"/>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3C6B0F">
      <w:pPr>
        <w:pStyle w:val="ListParagraph"/>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3C6B0F">
      <w:pPr>
        <w:pStyle w:val="ListParagraph"/>
        <w:numPr>
          <w:ilvl w:val="0"/>
          <w:numId w:val="28"/>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3C6B0F">
      <w:pPr>
        <w:pStyle w:val="ListParagraph"/>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3C6B0F">
      <w:pPr>
        <w:pStyle w:val="ListParagraph"/>
        <w:numPr>
          <w:ilvl w:val="0"/>
          <w:numId w:val="2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3C6B0F">
      <w:pPr>
        <w:pStyle w:val="ListParagraph"/>
        <w:numPr>
          <w:ilvl w:val="0"/>
          <w:numId w:val="28"/>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3C6B0F">
      <w:pPr>
        <w:pStyle w:val="ListParagraph"/>
        <w:numPr>
          <w:ilvl w:val="0"/>
          <w:numId w:val="28"/>
        </w:numPr>
        <w:tabs>
          <w:tab w:val="clear" w:pos="1134"/>
          <w:tab w:val="left" w:pos="-284"/>
          <w:tab w:val="left" w:pos="426"/>
        </w:tabs>
        <w:ind w:left="-284" w:firstLine="284"/>
      </w:pPr>
      <w:r w:rsidRPr="00FF430B">
        <w:lastRenderedPageBreak/>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3C6B0F">
      <w:pPr>
        <w:pStyle w:val="ListParagraph"/>
        <w:numPr>
          <w:ilvl w:val="0"/>
          <w:numId w:val="28"/>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3C6B0F">
      <w:pPr>
        <w:pStyle w:val="ListParagraph"/>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3C6B0F">
      <w:pPr>
        <w:pStyle w:val="ListParagraph"/>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3C6B0F">
      <w:pPr>
        <w:pStyle w:val="ListParagraph"/>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3C6B0F">
      <w:pPr>
        <w:pStyle w:val="ListParagraph"/>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3C6B0F">
      <w:pPr>
        <w:pStyle w:val="ListParagraph"/>
        <w:numPr>
          <w:ilvl w:val="0"/>
          <w:numId w:val="13"/>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3C6B0F">
      <w:pPr>
        <w:pStyle w:val="ListParagraph"/>
        <w:numPr>
          <w:ilvl w:val="0"/>
          <w:numId w:val="13"/>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ListParagraph"/>
        <w:numPr>
          <w:ilvl w:val="0"/>
          <w:numId w:val="0"/>
        </w:numPr>
        <w:ind w:left="360"/>
      </w:pPr>
    </w:p>
    <w:p w14:paraId="4FFC2F44" w14:textId="77777777" w:rsidR="00352B05" w:rsidRPr="00FF430B" w:rsidRDefault="00033577" w:rsidP="003C6B0F">
      <w:pPr>
        <w:pStyle w:val="ListParagraph"/>
        <w:numPr>
          <w:ilvl w:val="0"/>
          <w:numId w:val="13"/>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ListParagraph"/>
        <w:numPr>
          <w:ilvl w:val="0"/>
          <w:numId w:val="0"/>
        </w:numPr>
        <w:ind w:left="357"/>
      </w:pPr>
    </w:p>
    <w:p w14:paraId="6E4805C8" w14:textId="77777777" w:rsidR="00352B05" w:rsidRPr="00FF430B" w:rsidRDefault="00033577" w:rsidP="003C6B0F">
      <w:pPr>
        <w:pStyle w:val="ListParagraph"/>
        <w:numPr>
          <w:ilvl w:val="0"/>
          <w:numId w:val="13"/>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3C6B0F">
      <w:pPr>
        <w:pStyle w:val="ListParagraph"/>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061E11" w:rsidP="003C6B0F">
      <w:pPr>
        <w:pStyle w:val="ListParagraph"/>
        <w:numPr>
          <w:ilvl w:val="0"/>
          <w:numId w:val="14"/>
        </w:numPr>
        <w:tabs>
          <w:tab w:val="clear" w:pos="1134"/>
          <w:tab w:val="left" w:pos="-284"/>
          <w:tab w:val="left" w:pos="284"/>
        </w:tabs>
        <w:spacing w:after="120"/>
        <w:ind w:left="-284" w:firstLine="284"/>
      </w:pPr>
      <w:hyperlink r:id="rId9"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14:paraId="1C4D7021" w14:textId="2DA1F513" w:rsidR="00A50D0A" w:rsidRPr="00FF430B" w:rsidRDefault="00033577" w:rsidP="003C6B0F">
      <w:pPr>
        <w:pStyle w:val="ListParagraph"/>
        <w:numPr>
          <w:ilvl w:val="0"/>
          <w:numId w:val="13"/>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C6B0F">
      <w:pPr>
        <w:pStyle w:val="ListParagraph"/>
        <w:numPr>
          <w:ilvl w:val="0"/>
          <w:numId w:val="13"/>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C6B0F">
      <w:pPr>
        <w:pStyle w:val="ListParagraph"/>
        <w:numPr>
          <w:ilvl w:val="0"/>
          <w:numId w:val="13"/>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3C6B0F">
      <w:pPr>
        <w:pStyle w:val="ListParagraph"/>
        <w:numPr>
          <w:ilvl w:val="0"/>
          <w:numId w:val="13"/>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C6B0F">
      <w:pPr>
        <w:pStyle w:val="ListParagraph"/>
        <w:numPr>
          <w:ilvl w:val="0"/>
          <w:numId w:val="13"/>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C6B0F">
      <w:pPr>
        <w:pStyle w:val="ListParagraph"/>
        <w:numPr>
          <w:ilvl w:val="0"/>
          <w:numId w:val="13"/>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C6B0F">
      <w:pPr>
        <w:pStyle w:val="ListParagraph"/>
        <w:numPr>
          <w:ilvl w:val="0"/>
          <w:numId w:val="13"/>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C6B0F">
      <w:pPr>
        <w:pStyle w:val="ListParagraph"/>
        <w:numPr>
          <w:ilvl w:val="0"/>
          <w:numId w:val="13"/>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C6B0F">
      <w:pPr>
        <w:pStyle w:val="ListParagraph"/>
        <w:numPr>
          <w:ilvl w:val="0"/>
          <w:numId w:val="13"/>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C6B0F">
      <w:pPr>
        <w:pStyle w:val="ListParagraph"/>
        <w:numPr>
          <w:ilvl w:val="0"/>
          <w:numId w:val="13"/>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C6B0F">
      <w:pPr>
        <w:pStyle w:val="ListParagraph"/>
        <w:numPr>
          <w:ilvl w:val="0"/>
          <w:numId w:val="15"/>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C6B0F">
      <w:pPr>
        <w:pStyle w:val="ListParagraph"/>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C6B0F">
      <w:pPr>
        <w:pStyle w:val="ListParagraph"/>
        <w:numPr>
          <w:ilvl w:val="0"/>
          <w:numId w:val="13"/>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C6B0F">
      <w:pPr>
        <w:pStyle w:val="ListParagraph"/>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C6B0F">
      <w:pPr>
        <w:pStyle w:val="ListParagraph"/>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C6B0F">
      <w:pPr>
        <w:pStyle w:val="ListParagraph"/>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C6B0F">
      <w:pPr>
        <w:pStyle w:val="ListParagraph"/>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C6B0F">
      <w:pPr>
        <w:pStyle w:val="ListParagraph"/>
        <w:numPr>
          <w:ilvl w:val="0"/>
          <w:numId w:val="16"/>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Default="007167E4"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5364EB0F" w14:textId="3556A9D7" w:rsidR="002D75F1" w:rsidRPr="00FF430B" w:rsidRDefault="005743A4" w:rsidP="00A54239">
      <w:pPr>
        <w:pStyle w:val="ListParagraph"/>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14:paraId="1FDD103E" w14:textId="67439690" w:rsidR="00B00190" w:rsidRPr="00061E11" w:rsidRDefault="000E4D7D" w:rsidP="009F1E2C">
      <w:pPr>
        <w:pStyle w:val="NormalWeb"/>
        <w:shd w:val="clear" w:color="auto" w:fill="FFFFFF"/>
        <w:tabs>
          <w:tab w:val="left" w:pos="-284"/>
        </w:tabs>
        <w:ind w:left="-284" w:firstLine="284"/>
        <w:rPr>
          <w:color w:val="000000" w:themeColor="text1"/>
          <w:lang w:val="en-US" w:eastAsia="it-IT"/>
        </w:rPr>
      </w:pPr>
      <w:r w:rsidRPr="00061E11">
        <w:rPr>
          <w:b/>
          <w:color w:val="000000" w:themeColor="text1"/>
          <w:lang w:val="en-US"/>
        </w:rPr>
        <w:t>9</w:t>
      </w:r>
      <w:r w:rsidR="0024699C" w:rsidRPr="00061E11">
        <w:rPr>
          <w:b/>
          <w:color w:val="000000" w:themeColor="text1"/>
          <w:lang w:val="en-US"/>
        </w:rPr>
        <w:t>8</w:t>
      </w:r>
      <w:r w:rsidR="00B00190" w:rsidRPr="00061E11">
        <w:rPr>
          <w:b/>
          <w:color w:val="000000" w:themeColor="text1"/>
          <w:lang w:val="en-US"/>
        </w:rPr>
        <w:t xml:space="preserve">. </w:t>
      </w:r>
      <w:r w:rsidR="009C11B3" w:rsidRPr="00061E11">
        <w:rPr>
          <w:b/>
          <w:color w:val="000000" w:themeColor="text1"/>
          <w:lang w:val="en-US"/>
        </w:rPr>
        <w:t xml:space="preserve"> </w:t>
      </w:r>
      <w:r w:rsidR="00B00190" w:rsidRPr="00061E11">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9A57D34" w14:textId="77777777" w:rsidR="00F505C8" w:rsidRDefault="00F505C8">
      <w:pPr>
        <w:spacing w:after="160" w:line="259" w:lineRule="auto"/>
        <w:rPr>
          <w:noProof w:val="0"/>
        </w:rPr>
      </w:pPr>
      <w:r>
        <w:rPr>
          <w:noProof w:val="0"/>
        </w:rPr>
        <w:br w:type="page"/>
      </w:r>
    </w:p>
    <w:p w14:paraId="5B27C5CF" w14:textId="46669D18"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3C6B0F">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3C6B0F">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3C6B0F">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3C6B0F">
      <w:pPr>
        <w:numPr>
          <w:ilvl w:val="0"/>
          <w:numId w:val="18"/>
        </w:numPr>
        <w:spacing w:before="240" w:after="160" w:line="276" w:lineRule="auto"/>
        <w:jc w:val="both"/>
        <w:rPr>
          <w:rFonts w:eastAsia="Calibri"/>
          <w:b/>
          <w:noProof w:val="0"/>
        </w:rPr>
      </w:pPr>
      <w:r w:rsidRPr="00FF430B">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3C6B0F">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3C6B0F">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3C6B0F">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3C6B0F">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3C6B0F">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3C6B0F">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3C6B0F">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3C6B0F">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3C6B0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3C6B0F">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3C6B0F">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3C6B0F">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3C6B0F">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3C6B0F">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3C6B0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3C6B0F">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3C6B0F">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3C6B0F">
      <w:pPr>
        <w:numPr>
          <w:ilvl w:val="0"/>
          <w:numId w:val="19"/>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3C6B0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3C6B0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3C6B0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061E11" w:rsidRDefault="00F6465C" w:rsidP="003C6B0F">
      <w:pPr>
        <w:numPr>
          <w:ilvl w:val="0"/>
          <w:numId w:val="19"/>
        </w:numPr>
        <w:shd w:val="clear" w:color="auto" w:fill="FFFFFF" w:themeFill="background1"/>
        <w:tabs>
          <w:tab w:val="right" w:pos="426"/>
        </w:tabs>
        <w:spacing w:before="120"/>
        <w:ind w:left="360"/>
        <w:rPr>
          <w:noProof w:val="0"/>
          <w:lang w:eastAsia="ru-RU"/>
        </w:rPr>
      </w:pPr>
      <w:r w:rsidRPr="00061E11">
        <w:rPr>
          <w:noProof w:val="0"/>
          <w:lang w:eastAsia="ru-RU"/>
        </w:rPr>
        <w:t>Termenul de garanție a lucrărilor</w:t>
      </w:r>
      <w:r w:rsidR="00984FA2" w:rsidRPr="00061E11">
        <w:rPr>
          <w:noProof w:val="0"/>
          <w:lang w:eastAsia="ru-RU"/>
        </w:rPr>
        <w:t>sau serviciilor de proiectare și de lucrări</w:t>
      </w:r>
      <w:r w:rsidRPr="00061E11">
        <w:rPr>
          <w:noProof w:val="0"/>
          <w:lang w:eastAsia="ru-RU"/>
        </w:rPr>
        <w:t>_______</w:t>
      </w:r>
      <w:r w:rsidR="00984FA2" w:rsidRPr="00061E11">
        <w:rPr>
          <w:noProof w:val="0"/>
          <w:lang w:eastAsia="ru-RU"/>
        </w:rPr>
        <w:t>__</w:t>
      </w:r>
      <w:r w:rsidRPr="00061E11">
        <w:rPr>
          <w:noProof w:val="0"/>
          <w:lang w:eastAsia="ru-RU"/>
        </w:rPr>
        <w:t>_.</w:t>
      </w:r>
    </w:p>
    <w:p w14:paraId="13C1C02B" w14:textId="0F3B62E9" w:rsidR="00F6465C" w:rsidRPr="00FF430B" w:rsidRDefault="00F6465C" w:rsidP="003C6B0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3C6B0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3C6B0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3C6B0F">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3C6B0F">
      <w:pPr>
        <w:numPr>
          <w:ilvl w:val="0"/>
          <w:numId w:val="19"/>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3C6B0F">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3C6B0F">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3C6B0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3C6B0F">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3C6B0F">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3C6B0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3C6B0F">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3C6B0F">
      <w:pPr>
        <w:numPr>
          <w:ilvl w:val="0"/>
          <w:numId w:val="19"/>
        </w:numPr>
        <w:tabs>
          <w:tab w:val="right" w:pos="426"/>
        </w:tabs>
        <w:spacing w:before="120"/>
        <w:ind w:left="0" w:firstLine="0"/>
        <w:rPr>
          <w:b/>
          <w:noProof w:val="0"/>
          <w:lang w:eastAsia="ru-RU"/>
        </w:rPr>
      </w:pPr>
      <w:r w:rsidRPr="00FF430B">
        <w:rPr>
          <w:b/>
          <w:noProof w:val="0"/>
          <w:lang w:eastAsia="ru-RU"/>
        </w:rPr>
        <w:lastRenderedPageBreak/>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3C6B0F">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3C6B0F">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3C6B0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3C6B0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3C6B0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3C6B0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3C6B0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3C6B0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3C6B0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3C6B0F">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3C6B0F">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3C6B0F">
      <w:pPr>
        <w:pStyle w:val="ListParagraph"/>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3C6B0F">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3C6B0F">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3C6B0F">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3C6B0F">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3C6B0F">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3C6B0F">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3C6B0F">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3C6B0F">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3C6B0F">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3C6B0F">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3C6B0F">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3C6B0F">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3C6B0F">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3C6B0F">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3C6B0F">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3C6B0F">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3C6B0F">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3C6B0F">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3C6B0F">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3C6B0F">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3C6B0F">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3C6B0F">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3C6B0F">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5AF37199" w14:textId="77777777" w:rsidR="00F505C8" w:rsidRDefault="00F505C8">
      <w:pPr>
        <w:spacing w:after="160" w:line="259" w:lineRule="auto"/>
        <w:rPr>
          <w:noProof w:val="0"/>
        </w:rPr>
      </w:pPr>
      <w:r>
        <w:rPr>
          <w:noProof w:val="0"/>
        </w:rPr>
        <w:br w:type="page"/>
      </w:r>
    </w:p>
    <w:p w14:paraId="0433DA9E" w14:textId="5CC3B494"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3C6B0F">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3C6B0F">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3C6B0F">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3C6B0F">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3C6B0F">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3C6B0F">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3C6B0F">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3C6B0F">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3C6B0F">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C6B0F">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C6B0F">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BodyText"/>
        <w:tabs>
          <w:tab w:val="left" w:pos="567"/>
        </w:tabs>
        <w:rPr>
          <w:rFonts w:ascii="Times New Roman" w:hAnsi="Times New Roman"/>
          <w:b/>
          <w:szCs w:val="24"/>
        </w:rPr>
      </w:pPr>
    </w:p>
    <w:p w14:paraId="03AD0F2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rPr>
      </w:pPr>
    </w:p>
    <w:p w14:paraId="7A2AAB8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rPr>
      </w:pPr>
    </w:p>
    <w:p w14:paraId="5D1725F5" w14:textId="77777777" w:rsidR="00AA1372" w:rsidRPr="00FF430B" w:rsidRDefault="00AA1372" w:rsidP="00950D18">
      <w:pPr>
        <w:pStyle w:val="BodyText"/>
        <w:tabs>
          <w:tab w:val="left" w:pos="567"/>
        </w:tabs>
        <w:rPr>
          <w:rFonts w:ascii="Times New Roman" w:hAnsi="Times New Roman"/>
          <w:szCs w:val="24"/>
        </w:rPr>
      </w:pPr>
    </w:p>
    <w:p w14:paraId="5C17FDCC"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rPr>
      </w:pPr>
    </w:p>
    <w:p w14:paraId="59A22C7D" w14:textId="77777777"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BodyText"/>
              <w:tabs>
                <w:tab w:val="left" w:pos="567"/>
              </w:tabs>
              <w:rPr>
                <w:rFonts w:ascii="Times New Roman" w:hAnsi="Times New Roman"/>
                <w:szCs w:val="24"/>
              </w:rPr>
            </w:pPr>
          </w:p>
          <w:p w14:paraId="407D3D03" w14:textId="77777777" w:rsidR="00AA1372" w:rsidRPr="00FF430B" w:rsidRDefault="00AA1372" w:rsidP="00950D18">
            <w:pPr>
              <w:pStyle w:val="BodyText"/>
              <w:tabs>
                <w:tab w:val="left" w:pos="567"/>
              </w:tabs>
              <w:rPr>
                <w:rFonts w:ascii="Times New Roman" w:hAnsi="Times New Roman"/>
                <w:szCs w:val="24"/>
              </w:rPr>
            </w:pPr>
          </w:p>
          <w:p w14:paraId="1F9A6ED0" w14:textId="77777777" w:rsidR="00AA1372" w:rsidRPr="00FF430B" w:rsidRDefault="00AA1372" w:rsidP="00950D18">
            <w:pPr>
              <w:pStyle w:val="BodyText"/>
              <w:tabs>
                <w:tab w:val="left" w:pos="567"/>
              </w:tabs>
              <w:rPr>
                <w:rFonts w:ascii="Times New Roman" w:hAnsi="Times New Roman"/>
                <w:szCs w:val="24"/>
              </w:rPr>
            </w:pPr>
          </w:p>
          <w:p w14:paraId="0299E96C"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BodyText"/>
              <w:tabs>
                <w:tab w:val="left" w:pos="567"/>
              </w:tabs>
              <w:rPr>
                <w:rFonts w:ascii="Times New Roman" w:hAnsi="Times New Roman"/>
                <w:szCs w:val="24"/>
              </w:rPr>
            </w:pPr>
          </w:p>
          <w:p w14:paraId="54ABA37C" w14:textId="77777777" w:rsidR="00AA1372" w:rsidRPr="00FF430B" w:rsidRDefault="00AA1372" w:rsidP="00950D18">
            <w:pPr>
              <w:pStyle w:val="BodyText"/>
              <w:tabs>
                <w:tab w:val="left" w:pos="567"/>
              </w:tabs>
              <w:rPr>
                <w:rFonts w:ascii="Times New Roman" w:hAnsi="Times New Roman"/>
                <w:szCs w:val="24"/>
              </w:rPr>
            </w:pPr>
          </w:p>
          <w:p w14:paraId="57ABB82B" w14:textId="77777777" w:rsidR="00AA1372" w:rsidRPr="00FF430B" w:rsidRDefault="00AA1372" w:rsidP="00950D18">
            <w:pPr>
              <w:pStyle w:val="BodyText"/>
              <w:tabs>
                <w:tab w:val="left" w:pos="567"/>
              </w:tabs>
              <w:rPr>
                <w:rFonts w:ascii="Times New Roman" w:hAnsi="Times New Roman"/>
                <w:szCs w:val="24"/>
              </w:rPr>
            </w:pPr>
          </w:p>
          <w:p w14:paraId="71C52794" w14:textId="77777777" w:rsidR="00AA1372" w:rsidRPr="00FF430B" w:rsidRDefault="00AA1372" w:rsidP="00950D18">
            <w:pPr>
              <w:pStyle w:val="BodyText"/>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BodyText"/>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BodyText"/>
              <w:tabs>
                <w:tab w:val="left" w:pos="567"/>
              </w:tabs>
              <w:rPr>
                <w:rFonts w:ascii="Times New Roman" w:hAnsi="Times New Roman"/>
                <w:szCs w:val="24"/>
              </w:rPr>
            </w:pPr>
          </w:p>
          <w:p w14:paraId="7261E288" w14:textId="77777777" w:rsidR="00D01642" w:rsidRPr="00FF430B" w:rsidRDefault="00D01642" w:rsidP="00F43D02">
            <w:pPr>
              <w:pStyle w:val="BodyText"/>
              <w:tabs>
                <w:tab w:val="left" w:pos="567"/>
              </w:tabs>
              <w:rPr>
                <w:rFonts w:ascii="Times New Roman" w:hAnsi="Times New Roman"/>
                <w:szCs w:val="24"/>
              </w:rPr>
            </w:pPr>
          </w:p>
          <w:p w14:paraId="303C6D39" w14:textId="77777777" w:rsidR="00D01642" w:rsidRPr="00FF430B" w:rsidRDefault="00D01642" w:rsidP="00F43D02">
            <w:pPr>
              <w:pStyle w:val="BodyText"/>
              <w:tabs>
                <w:tab w:val="left" w:pos="567"/>
              </w:tabs>
              <w:rPr>
                <w:rFonts w:ascii="Times New Roman" w:hAnsi="Times New Roman"/>
                <w:szCs w:val="24"/>
              </w:rPr>
            </w:pPr>
          </w:p>
          <w:p w14:paraId="1936FA40"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BodyText"/>
              <w:tabs>
                <w:tab w:val="left" w:pos="567"/>
              </w:tabs>
              <w:rPr>
                <w:rFonts w:ascii="Times New Roman" w:hAnsi="Times New Roman"/>
                <w:szCs w:val="24"/>
              </w:rPr>
            </w:pPr>
          </w:p>
          <w:p w14:paraId="3CEB5A05" w14:textId="77777777" w:rsidR="00D01642" w:rsidRPr="00FF430B" w:rsidRDefault="00D01642" w:rsidP="00F43D02">
            <w:pPr>
              <w:pStyle w:val="BodyText"/>
              <w:tabs>
                <w:tab w:val="left" w:pos="567"/>
              </w:tabs>
              <w:rPr>
                <w:rFonts w:ascii="Times New Roman" w:hAnsi="Times New Roman"/>
                <w:szCs w:val="24"/>
              </w:rPr>
            </w:pPr>
          </w:p>
          <w:p w14:paraId="2BE9467D" w14:textId="77777777" w:rsidR="00D01642" w:rsidRPr="00FF430B" w:rsidRDefault="00D01642" w:rsidP="00F43D02">
            <w:pPr>
              <w:pStyle w:val="BodyText"/>
              <w:tabs>
                <w:tab w:val="left" w:pos="567"/>
              </w:tabs>
              <w:rPr>
                <w:rFonts w:ascii="Times New Roman" w:hAnsi="Times New Roman"/>
                <w:szCs w:val="24"/>
              </w:rPr>
            </w:pPr>
          </w:p>
          <w:p w14:paraId="2F41E6A1" w14:textId="77777777" w:rsidR="00D01642" w:rsidRPr="00FF430B" w:rsidRDefault="00D01642" w:rsidP="00F43D02">
            <w:pPr>
              <w:pStyle w:val="BodyText"/>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BodyText"/>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BodyText"/>
        <w:tabs>
          <w:tab w:val="left" w:pos="567"/>
        </w:tabs>
        <w:jc w:val="center"/>
        <w:rPr>
          <w:rFonts w:ascii="Times New Roman" w:hAnsi="Times New Roman"/>
          <w:b/>
          <w:szCs w:val="24"/>
        </w:rPr>
      </w:pPr>
    </w:p>
    <w:p w14:paraId="77172FCD"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Heading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Heading1"/>
        <w:numPr>
          <w:ilvl w:val="0"/>
          <w:numId w:val="0"/>
        </w:numPr>
        <w:ind w:left="720"/>
        <w:rPr>
          <w:sz w:val="22"/>
          <w:szCs w:val="22"/>
        </w:rPr>
      </w:pPr>
    </w:p>
    <w:p w14:paraId="04A21A3C" w14:textId="77777777" w:rsidR="00653E70" w:rsidRPr="00FF430B" w:rsidRDefault="00653E70" w:rsidP="00653E70">
      <w:pPr>
        <w:pStyle w:val="Heading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3C6B0F">
            <w:pPr>
              <w:pStyle w:val="ListParagraph"/>
              <w:numPr>
                <w:ilvl w:val="0"/>
                <w:numId w:val="17"/>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ListParagraph"/>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BodyText"/>
        <w:tabs>
          <w:tab w:val="left" w:pos="567"/>
        </w:tabs>
        <w:rPr>
          <w:rFonts w:ascii="Times New Roman" w:hAnsi="Times New Roman"/>
          <w:szCs w:val="24"/>
        </w:rPr>
      </w:pPr>
    </w:p>
    <w:p w14:paraId="2258319A" w14:textId="77777777" w:rsidR="00AA7E9A" w:rsidRPr="00FF430B" w:rsidRDefault="00AA7E9A" w:rsidP="009E2657">
      <w:pPr>
        <w:pStyle w:val="BodyText"/>
        <w:tabs>
          <w:tab w:val="left" w:pos="567"/>
        </w:tabs>
        <w:rPr>
          <w:rFonts w:ascii="Times New Roman" w:hAnsi="Times New Roman"/>
          <w:szCs w:val="24"/>
        </w:rPr>
      </w:pPr>
    </w:p>
    <w:p w14:paraId="2C73A8CE" w14:textId="29DE13C2" w:rsidR="00AA7E9A" w:rsidRDefault="00AA7E9A" w:rsidP="009E2657">
      <w:pPr>
        <w:pStyle w:val="Body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rPr>
        <w:sectPr w:rsidR="006537B3" w:rsidRPr="00FF430B" w:rsidSect="00837D1C">
          <w:footerReference w:type="first" r:id="rId16"/>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ListParagraph"/>
        <w:numPr>
          <w:ilvl w:val="0"/>
          <w:numId w:val="0"/>
        </w:numPr>
      </w:pPr>
    </w:p>
    <w:p w14:paraId="45CBD70E" w14:textId="77777777" w:rsidR="00233538" w:rsidRPr="00FF430B" w:rsidRDefault="00233538" w:rsidP="003C6B0F">
      <w:pPr>
        <w:pStyle w:val="ListParagraph"/>
        <w:numPr>
          <w:ilvl w:val="0"/>
          <w:numId w:val="11"/>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ListParagraph"/>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3C6B0F">
      <w:pPr>
        <w:pStyle w:val="ListParagraph"/>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ListParagraph"/>
        <w:numPr>
          <w:ilvl w:val="0"/>
          <w:numId w:val="0"/>
        </w:numPr>
      </w:pPr>
      <w:r w:rsidRPr="00FF430B">
        <w:t>Se precizează adresa.</w:t>
      </w:r>
    </w:p>
    <w:p w14:paraId="11F77E4D" w14:textId="77777777" w:rsidR="00233538" w:rsidRPr="00FF430B" w:rsidRDefault="00233538" w:rsidP="003C6B0F">
      <w:pPr>
        <w:pStyle w:val="ListParagraph"/>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ListParagraph"/>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3C6B0F">
      <w:pPr>
        <w:pStyle w:val="ListParagraph"/>
        <w:numPr>
          <w:ilvl w:val="0"/>
          <w:numId w:val="11"/>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ListParagraph"/>
        <w:numPr>
          <w:ilvl w:val="0"/>
          <w:numId w:val="0"/>
        </w:numPr>
      </w:pPr>
      <w:r w:rsidRPr="00FF430B">
        <w:t>Se precizează</w:t>
      </w:r>
      <w:r w:rsidR="002253A6" w:rsidRPr="00FF430B">
        <w:t xml:space="preserve"> după caz.</w:t>
      </w:r>
    </w:p>
    <w:p w14:paraId="10C357EE" w14:textId="77777777" w:rsidR="00233538" w:rsidRPr="00FF430B" w:rsidRDefault="00806E2B" w:rsidP="003C6B0F">
      <w:pPr>
        <w:pStyle w:val="ListParagraph"/>
        <w:numPr>
          <w:ilvl w:val="0"/>
          <w:numId w:val="11"/>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ListParagraph"/>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3C6B0F">
      <w:pPr>
        <w:pStyle w:val="ListParagraph"/>
        <w:numPr>
          <w:ilvl w:val="0"/>
          <w:numId w:val="11"/>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3C6B0F">
      <w:pPr>
        <w:pStyle w:val="ListParagraph"/>
        <w:numPr>
          <w:ilvl w:val="0"/>
          <w:numId w:val="11"/>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3C6B0F">
      <w:pPr>
        <w:pStyle w:val="ListParagraph"/>
        <w:numPr>
          <w:ilvl w:val="0"/>
          <w:numId w:val="11"/>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ListParagraph"/>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3C6B0F">
      <w:pPr>
        <w:pStyle w:val="ListParagraph"/>
        <w:numPr>
          <w:ilvl w:val="0"/>
          <w:numId w:val="11"/>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ListParagraph"/>
        <w:numPr>
          <w:ilvl w:val="0"/>
          <w:numId w:val="0"/>
        </w:numPr>
        <w:ind w:right="-1"/>
        <w:rPr>
          <w:i/>
        </w:rPr>
      </w:pPr>
    </w:p>
    <w:p w14:paraId="1950596A" w14:textId="77777777" w:rsidR="00806E2B" w:rsidRPr="00FF430B" w:rsidRDefault="00806E2B" w:rsidP="00196AB4">
      <w:pPr>
        <w:pStyle w:val="ListParagraph"/>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rPr>
      </w:pPr>
    </w:p>
    <w:p w14:paraId="35367A78" w14:textId="77777777" w:rsidR="002D6E71" w:rsidRPr="00FF430B" w:rsidRDefault="002D6E71" w:rsidP="00196AB4">
      <w:pPr>
        <w:pStyle w:val="ListParagraph"/>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3C6B0F">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892FAB" w:rsidRPr="00892FAB" w14:paraId="5143179B" w14:textId="77777777" w:rsidTr="00061E11">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061E11">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061E11">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3C6B0F">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3C6B0F">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3C6B0F">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3C6B0F">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3C6B0F">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3C6B0F">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3C6B0F">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w:t>
            </w:r>
            <w:bookmarkStart w:id="63" w:name="_GoBack"/>
            <w:bookmarkEnd w:id="63"/>
            <w:r w:rsidRPr="00892FAB">
              <w:rPr>
                <w:iCs/>
                <w:noProof w:val="0"/>
                <w:color w:val="000000"/>
                <w:lang w:eastAsia="ru-RU"/>
              </w:rPr>
              <w:t xml:space="preserve">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 xml:space="preserve">ntr-un proces-verbal şi notificate Antreprenorului, stabilindu-se şi termenele pentru </w:t>
            </w:r>
            <w:r w:rsidRPr="00892FAB">
              <w:rPr>
                <w:noProof w:val="0"/>
                <w:lang w:val="en-US" w:eastAsia="ru-RU"/>
              </w:rPr>
              <w:lastRenderedPageBreak/>
              <w:t>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892FAB">
              <w:rPr>
                <w:noProof w:val="0"/>
                <w:lang w:val="en-US" w:eastAsia="ru-RU"/>
              </w:rPr>
              <w:lastRenderedPageBreak/>
              <w:t xml:space="preserve">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3C6B0F">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3C6B0F">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3C6B0F">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892FAB">
              <w:rPr>
                <w:noProof w:val="0"/>
                <w:lang w:val="en-US" w:eastAsia="ru-RU"/>
              </w:rPr>
              <w:lastRenderedPageBreak/>
              <w:t xml:space="preserve">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w:t>
            </w:r>
            <w:r w:rsidRPr="00892FAB">
              <w:rPr>
                <w:noProof w:val="0"/>
                <w:lang w:val="en-US"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obligaţiilor  prevăzute de prezentul contract în conformitate cu actele normative a Republicii </w:t>
            </w:r>
            <w:r w:rsidRPr="00892FAB">
              <w:rPr>
                <w:noProof w:val="0"/>
                <w:lang w:val="en-US" w:eastAsia="ru-RU"/>
              </w:rPr>
              <w:lastRenderedPageBreak/>
              <w:t>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3C6B0F">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3C6B0F">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3C6B0F">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3C6B0F">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3C6B0F">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3C6B0F">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3C6B0F">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3C6B0F">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3C6B0F">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3C6B0F">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3C6B0F">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3C6B0F">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3C6B0F">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3C6B0F">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3C6B0F">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3C6B0F">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3C6B0F">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3C6B0F">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contractul nu ar fi trebuit să fie atribuit contractantului respectiv, având în vedere o încălcare </w:t>
            </w:r>
            <w:r w:rsidRPr="00892FAB">
              <w:rPr>
                <w:noProof w:val="0"/>
                <w:lang w:val="en-US"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3C6B0F">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3C6B0F">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3C6B0F">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061E11">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061E11">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061E11">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061E11">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061E11">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061E11">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061E11">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061E11">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061E11">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eastAsia="ru-RU"/>
        </w:rPr>
      </w:pPr>
    </w:p>
    <w:p w14:paraId="40CD3295" w14:textId="4719E0D8" w:rsidR="00892FAB" w:rsidRDefault="00892FAB">
      <w:pPr>
        <w:spacing w:after="160" w:line="259" w:lineRule="auto"/>
      </w:pPr>
      <w:r>
        <w:lastRenderedPageBreak/>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3C6B0F">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892FAB" w:rsidRPr="00892FAB" w14:paraId="2CCB932E" w14:textId="77777777" w:rsidTr="00061E11">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061E11">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3C6B0F">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3C6B0F">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3C6B0F">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3C6B0F">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3C6B0F">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3C6B0F">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3C6B0F">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3C6B0F">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3C6B0F">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3C6B0F">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061E11">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061E11">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061E11">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061E11">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061E11">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061E11">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061E11">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061E11">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061E11">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14:paraId="46D39B28" w14:textId="36A52ECA" w:rsidR="00892FAB" w:rsidRDefault="00892FAB">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061E11">
        <w:trPr>
          <w:trHeight w:val="697"/>
        </w:trPr>
        <w:tc>
          <w:tcPr>
            <w:tcW w:w="9748" w:type="dxa"/>
            <w:vAlign w:val="center"/>
          </w:tcPr>
          <w:p w14:paraId="4AD8501C" w14:textId="77777777" w:rsidR="00D23CBA" w:rsidRPr="00D23CBA" w:rsidRDefault="00D23CBA" w:rsidP="00D23CBA">
            <w:pPr>
              <w:jc w:val="right"/>
              <w:rPr>
                <w:noProof w:val="0"/>
              </w:rPr>
            </w:pPr>
            <w:r w:rsidRPr="00D23CBA">
              <w:rPr>
                <w:noProof w:val="0"/>
              </w:rPr>
              <w:lastRenderedPageBreak/>
              <w:t>Anexa nr. 27</w:t>
            </w:r>
          </w:p>
          <w:p w14:paraId="67860ED3" w14:textId="77777777" w:rsidR="00D23CBA" w:rsidRPr="00D23CBA" w:rsidRDefault="00D23CBA" w:rsidP="00D23CBA">
            <w:pPr>
              <w:jc w:val="right"/>
              <w:rPr>
                <w:noProof w:val="0"/>
              </w:rPr>
            </w:pPr>
            <w:r w:rsidRPr="00D23CBA">
              <w:rPr>
                <w:noProof w:val="0"/>
              </w:rPr>
              <w:t>la Documentația standard nr.69</w:t>
            </w:r>
          </w:p>
          <w:p w14:paraId="1CF392FD" w14:textId="77777777" w:rsidR="00D23CBA" w:rsidRPr="00D23CBA" w:rsidRDefault="00D23CBA" w:rsidP="00D23CBA">
            <w:pPr>
              <w:jc w:val="right"/>
              <w:rPr>
                <w:noProof w:val="0"/>
              </w:rPr>
            </w:pPr>
            <w:r w:rsidRPr="00D23CBA">
              <w:rPr>
                <w:noProof w:val="0"/>
              </w:rPr>
              <w:t>din 7 mai 2021</w:t>
            </w:r>
          </w:p>
          <w:p w14:paraId="475AC1B0" w14:textId="77777777" w:rsidR="00D23CBA" w:rsidRPr="00D23CBA" w:rsidRDefault="00D23CBA" w:rsidP="00D23CBA">
            <w:pPr>
              <w:autoSpaceDE w:val="0"/>
              <w:autoSpaceDN w:val="0"/>
              <w:adjustRightInd w:val="0"/>
              <w:ind w:right="23"/>
              <w:jc w:val="right"/>
              <w:rPr>
                <w:b/>
                <w:bCs/>
              </w:rPr>
            </w:pPr>
          </w:p>
          <w:p w14:paraId="7FC5453D" w14:textId="77777777" w:rsidR="00D23CBA" w:rsidRPr="00D23CBA" w:rsidRDefault="00D23CBA" w:rsidP="00D23CBA">
            <w:pPr>
              <w:autoSpaceDE w:val="0"/>
              <w:autoSpaceDN w:val="0"/>
              <w:adjustRightInd w:val="0"/>
              <w:ind w:right="23"/>
              <w:jc w:val="center"/>
              <w:rPr>
                <w:b/>
                <w:bCs/>
              </w:rPr>
            </w:pPr>
          </w:p>
          <w:p w14:paraId="4DFE403A" w14:textId="77777777"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061E11">
              <w:tc>
                <w:tcPr>
                  <w:tcW w:w="9640" w:type="dxa"/>
                  <w:gridSpan w:val="2"/>
                </w:tcPr>
                <w:p w14:paraId="2DF2CFB5" w14:textId="77777777" w:rsidR="00D23CBA" w:rsidRPr="00D23CBA" w:rsidRDefault="00D23CBA" w:rsidP="00D23CBA">
                  <w:pPr>
                    <w:jc w:val="center"/>
                    <w:rPr>
                      <w:b/>
                    </w:rPr>
                  </w:pPr>
                  <w:r w:rsidRPr="00D23CBA">
                    <w:rPr>
                      <w:b/>
                      <w:caps/>
                    </w:rPr>
                    <w:t>ACORD ADIȚIONAL</w:t>
                  </w:r>
                  <w:r w:rsidRPr="00D23CBA">
                    <w:rPr>
                      <w:b/>
                    </w:rPr>
                    <w:t xml:space="preserve"> Nr.______</w:t>
                  </w:r>
                </w:p>
                <w:p w14:paraId="5717160A" w14:textId="77777777" w:rsidR="00D23CBA" w:rsidRPr="00D23CBA" w:rsidRDefault="00D23CBA" w:rsidP="00D23CBA">
                  <w:pPr>
                    <w:jc w:val="center"/>
                    <w:rPr>
                      <w:b/>
                    </w:rPr>
                  </w:pPr>
                </w:p>
                <w:p w14:paraId="2BB55BD2" w14:textId="77777777" w:rsidR="00D23CBA" w:rsidRPr="00D23CBA" w:rsidRDefault="00D23CBA" w:rsidP="00D23CBA">
                  <w:pPr>
                    <w:jc w:val="center"/>
                  </w:pPr>
                  <w:r w:rsidRPr="00D23CBA">
                    <w:t>la contractul nr.</w:t>
                  </w:r>
                  <w:r w:rsidRPr="00D23CBA">
                    <w:rPr>
                      <w:rFonts w:eastAsia="Calibri"/>
                    </w:rPr>
                    <w:t>________</w:t>
                  </w:r>
                  <w:r w:rsidRPr="00D23CBA">
                    <w:t>din ”__„_________ 20___</w:t>
                  </w:r>
                </w:p>
                <w:p w14:paraId="67904720" w14:textId="77777777" w:rsidR="00D23CBA" w:rsidRPr="00D23CBA" w:rsidRDefault="00D23CBA" w:rsidP="00D23CBA"/>
                <w:p w14:paraId="25058D8A" w14:textId="77777777" w:rsidR="00D23CBA" w:rsidRPr="00D23CBA" w:rsidRDefault="00D23CBA" w:rsidP="00D23CBA"/>
              </w:tc>
            </w:tr>
            <w:tr w:rsidR="00D23CBA" w:rsidRPr="00D23CBA" w14:paraId="5AB52454" w14:textId="77777777" w:rsidTr="00061E11">
              <w:tc>
                <w:tcPr>
                  <w:tcW w:w="9640" w:type="dxa"/>
                  <w:gridSpan w:val="2"/>
                </w:tcPr>
                <w:p w14:paraId="49A332E2" w14:textId="77777777"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eastAsia="ru-RU"/>
                    </w:rPr>
                  </w:pPr>
                </w:p>
                <w:p w14:paraId="082B6C06" w14:textId="77777777"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eastAsia="ru-RU"/>
                    </w:rPr>
                  </w:pPr>
                </w:p>
                <w:p w14:paraId="0201EFCD" w14:textId="77777777"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eastAsia="ru-RU"/>
                    </w:rPr>
                  </w:pPr>
                </w:p>
                <w:p w14:paraId="3C8630D3" w14:textId="77777777"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14:paraId="7A8CBF52" w14:textId="77777777" w:rsidR="00D23CBA" w:rsidRPr="00D23CBA" w:rsidRDefault="00D23CBA" w:rsidP="00D23CBA">
                  <w:pPr>
                    <w:tabs>
                      <w:tab w:val="right" w:pos="10205"/>
                    </w:tabs>
                    <w:ind w:left="1134" w:right="-1"/>
                  </w:pPr>
                </w:p>
                <w:p w14:paraId="0494B517" w14:textId="77777777"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14:paraId="42F10ACB" w14:textId="77777777" w:rsidR="00D23CBA" w:rsidRPr="00D23CBA" w:rsidRDefault="00D23CBA" w:rsidP="00D23CBA"/>
                <w:p w14:paraId="3437DEE5" w14:textId="77777777" w:rsidR="00D23CBA" w:rsidRPr="00D23CBA" w:rsidRDefault="00D23CBA" w:rsidP="00D23CBA">
                  <w:pPr>
                    <w:jc w:val="center"/>
                  </w:pPr>
                  <w:r w:rsidRPr="00D23CBA">
                    <w:rPr>
                      <w:b/>
                      <w:bCs/>
                      <w:noProof w:val="0"/>
                    </w:rPr>
                    <w:t>SEMNĂTURILE PĂRŢILOR</w:t>
                  </w:r>
                </w:p>
                <w:p w14:paraId="5E6EC62A" w14:textId="77777777" w:rsidR="00D23CBA" w:rsidRPr="00D23CBA" w:rsidRDefault="00D23CBA" w:rsidP="00D23CBA"/>
              </w:tc>
            </w:tr>
            <w:tr w:rsidR="00D23CBA" w:rsidRPr="00D23CBA" w14:paraId="72CD31CC" w14:textId="77777777" w:rsidTr="00061E11">
              <w:trPr>
                <w:trHeight w:val="357"/>
              </w:trPr>
              <w:tc>
                <w:tcPr>
                  <w:tcW w:w="5179" w:type="dxa"/>
                  <w:vAlign w:val="center"/>
                </w:tcPr>
                <w:p w14:paraId="723F9A02" w14:textId="77777777" w:rsidR="00D23CBA" w:rsidRPr="00D23CBA" w:rsidRDefault="00D23CBA" w:rsidP="00D23CBA">
                  <w:pPr>
                    <w:jc w:val="center"/>
                    <w:rPr>
                      <w:b/>
                    </w:rPr>
                  </w:pPr>
                  <w:r w:rsidRPr="00D23CBA">
                    <w:rPr>
                      <w:b/>
                      <w:bCs/>
                      <w:noProof w:val="0"/>
                    </w:rPr>
                    <w:t>ANTREPRENORUL/PRESTATORUL</w:t>
                  </w:r>
                </w:p>
              </w:tc>
              <w:tc>
                <w:tcPr>
                  <w:tcW w:w="4461" w:type="dxa"/>
                  <w:vAlign w:val="center"/>
                </w:tcPr>
                <w:p w14:paraId="0D04235C" w14:textId="77777777" w:rsidR="00D23CBA" w:rsidRPr="00D23CBA" w:rsidRDefault="00D23CBA" w:rsidP="00D23CBA">
                  <w:pPr>
                    <w:jc w:val="center"/>
                    <w:rPr>
                      <w:noProof w:val="0"/>
                    </w:rPr>
                  </w:pPr>
                  <w:r w:rsidRPr="00D23CBA">
                    <w:rPr>
                      <w:b/>
                      <w:bCs/>
                      <w:noProof w:val="0"/>
                    </w:rPr>
                    <w:t>BENEFICIAR</w:t>
                  </w:r>
                </w:p>
              </w:tc>
            </w:tr>
            <w:tr w:rsidR="00D23CBA" w:rsidRPr="00D23CBA" w14:paraId="16F9E929" w14:textId="77777777" w:rsidTr="00061E1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tc>
              <w:tc>
                <w:tcPr>
                  <w:tcW w:w="4461" w:type="dxa"/>
                  <w:tcBorders>
                    <w:top w:val="nil"/>
                    <w:left w:val="nil"/>
                    <w:bottom w:val="nil"/>
                    <w:right w:val="nil"/>
                  </w:tcBorders>
                  <w:vAlign w:val="center"/>
                </w:tcPr>
                <w:p w14:paraId="1F2985AC" w14:textId="77777777" w:rsidR="00D23CBA" w:rsidRPr="00D23CBA" w:rsidRDefault="00D23CBA" w:rsidP="00D23CBA"/>
              </w:tc>
            </w:tr>
          </w:tbl>
          <w:p w14:paraId="0C727CED" w14:textId="77777777" w:rsidR="00D23CBA" w:rsidRPr="00D23CBA" w:rsidRDefault="00D23CBA" w:rsidP="00D23CBA">
            <w:pPr>
              <w:jc w:val="both"/>
            </w:pPr>
          </w:p>
          <w:p w14:paraId="7182A41E" w14:textId="77777777" w:rsidR="00D23CBA" w:rsidRPr="00D23CBA" w:rsidRDefault="00D23CBA" w:rsidP="00D23CBA">
            <w:pPr>
              <w:jc w:val="both"/>
            </w:pPr>
          </w:p>
          <w:p w14:paraId="3BDF053D" w14:textId="77777777" w:rsidR="00D23CBA" w:rsidRPr="00D23CBA" w:rsidRDefault="00D23CBA" w:rsidP="00D23CBA">
            <w:pPr>
              <w:jc w:val="both"/>
            </w:pPr>
          </w:p>
        </w:tc>
      </w:tr>
    </w:tbl>
    <w:p w14:paraId="1A9DF842" w14:textId="77777777" w:rsidR="00D23CBA" w:rsidRPr="00D23CBA" w:rsidRDefault="00D23CBA" w:rsidP="00D23CBA">
      <w:pPr>
        <w:jc w:val="both"/>
      </w:pPr>
    </w:p>
    <w:p w14:paraId="7A00CB8E" w14:textId="6994CE14" w:rsidR="00D23CBA" w:rsidRDefault="00D23CBA">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061E11">
        <w:trPr>
          <w:trHeight w:val="697"/>
        </w:trPr>
        <w:tc>
          <w:tcPr>
            <w:tcW w:w="9748" w:type="dxa"/>
            <w:vAlign w:val="center"/>
          </w:tcPr>
          <w:p w14:paraId="0502552E" w14:textId="77777777" w:rsidR="00325E16" w:rsidRPr="00FF430B" w:rsidRDefault="00325E16" w:rsidP="00061E11">
            <w:pPr>
              <w:jc w:val="right"/>
              <w:rPr>
                <w:noProof w:val="0"/>
              </w:rPr>
            </w:pPr>
            <w:r w:rsidRPr="00FF430B">
              <w:rPr>
                <w:noProof w:val="0"/>
              </w:rPr>
              <w:lastRenderedPageBreak/>
              <w:t>Anexa nr.</w:t>
            </w:r>
            <w:r>
              <w:rPr>
                <w:noProof w:val="0"/>
              </w:rPr>
              <w:t xml:space="preserve"> </w:t>
            </w:r>
            <w:r w:rsidRPr="00FF430B">
              <w:rPr>
                <w:noProof w:val="0"/>
              </w:rPr>
              <w:t>28</w:t>
            </w:r>
          </w:p>
          <w:p w14:paraId="458A8194" w14:textId="77777777" w:rsidR="00325E16" w:rsidRDefault="00325E16" w:rsidP="00061E11">
            <w:pPr>
              <w:jc w:val="right"/>
              <w:rPr>
                <w:noProof w:val="0"/>
              </w:rPr>
            </w:pPr>
            <w:r>
              <w:rPr>
                <w:noProof w:val="0"/>
              </w:rPr>
              <w:t>la Documentația standard nr.69</w:t>
            </w:r>
          </w:p>
          <w:p w14:paraId="6D99E99F" w14:textId="77777777" w:rsidR="00325E16" w:rsidRDefault="00325E16" w:rsidP="00061E11">
            <w:pPr>
              <w:jc w:val="right"/>
              <w:rPr>
                <w:noProof w:val="0"/>
              </w:rPr>
            </w:pPr>
            <w:r>
              <w:rPr>
                <w:noProof w:val="0"/>
              </w:rPr>
              <w:t>din 7 mai 2021</w:t>
            </w:r>
          </w:p>
          <w:p w14:paraId="44A47751" w14:textId="77777777" w:rsidR="00325E16" w:rsidRPr="00FF430B" w:rsidRDefault="00325E16" w:rsidP="00061E11">
            <w:pPr>
              <w:autoSpaceDE w:val="0"/>
              <w:autoSpaceDN w:val="0"/>
              <w:adjustRightInd w:val="0"/>
              <w:ind w:right="23"/>
              <w:jc w:val="center"/>
              <w:rPr>
                <w:b/>
                <w:color w:val="000000"/>
                <w:w w:val="90"/>
              </w:rPr>
            </w:pPr>
          </w:p>
          <w:p w14:paraId="74823052" w14:textId="77777777" w:rsidR="00325E16" w:rsidRPr="00FF430B" w:rsidRDefault="00325E16" w:rsidP="00061E11">
            <w:pPr>
              <w:autoSpaceDE w:val="0"/>
              <w:autoSpaceDN w:val="0"/>
              <w:adjustRightInd w:val="0"/>
              <w:ind w:right="23"/>
              <w:jc w:val="center"/>
              <w:rPr>
                <w:b/>
                <w:color w:val="000000"/>
                <w:w w:val="90"/>
              </w:rPr>
            </w:pPr>
          </w:p>
          <w:p w14:paraId="4184A815" w14:textId="77777777" w:rsidR="00325E16" w:rsidRPr="00FF430B" w:rsidRDefault="00325E16" w:rsidP="00061E11">
            <w:pPr>
              <w:autoSpaceDE w:val="0"/>
              <w:autoSpaceDN w:val="0"/>
              <w:adjustRightInd w:val="0"/>
              <w:ind w:right="23"/>
              <w:jc w:val="center"/>
              <w:rPr>
                <w:b/>
                <w:bCs/>
              </w:rPr>
            </w:pPr>
          </w:p>
          <w:p w14:paraId="193115DB" w14:textId="77777777" w:rsidR="00325E16" w:rsidRPr="00FF430B" w:rsidRDefault="00325E16" w:rsidP="00061E11">
            <w:pPr>
              <w:autoSpaceDE w:val="0"/>
              <w:autoSpaceDN w:val="0"/>
              <w:adjustRightInd w:val="0"/>
              <w:ind w:right="23"/>
              <w:jc w:val="center"/>
              <w:rPr>
                <w:b/>
                <w:bCs/>
              </w:rPr>
            </w:pPr>
            <w:r w:rsidRPr="00FF430B">
              <w:rPr>
                <w:b/>
                <w:bCs/>
              </w:rPr>
              <w:t xml:space="preserve">ACORD-CADRU </w:t>
            </w:r>
          </w:p>
          <w:p w14:paraId="0B203F70" w14:textId="77777777" w:rsidR="00325E16" w:rsidRPr="00FF430B" w:rsidRDefault="00325E16" w:rsidP="00061E11">
            <w:pPr>
              <w:autoSpaceDE w:val="0"/>
              <w:autoSpaceDN w:val="0"/>
              <w:adjustRightInd w:val="0"/>
              <w:ind w:right="23"/>
              <w:jc w:val="center"/>
            </w:pPr>
            <w:r w:rsidRPr="00FF430B">
              <w:t>nr. ________ data ___________</w:t>
            </w:r>
          </w:p>
          <w:p w14:paraId="6F2E6D19" w14:textId="77777777" w:rsidR="00325E16" w:rsidRPr="00FF430B" w:rsidRDefault="00325E16" w:rsidP="00061E11">
            <w:pPr>
              <w:autoSpaceDE w:val="0"/>
              <w:autoSpaceDN w:val="0"/>
              <w:adjustRightInd w:val="0"/>
              <w:ind w:right="23"/>
              <w:jc w:val="center"/>
            </w:pPr>
          </w:p>
          <w:p w14:paraId="631C47E0" w14:textId="77777777" w:rsidR="00325E16" w:rsidRPr="00FF430B" w:rsidRDefault="00325E16" w:rsidP="00061E11">
            <w:pPr>
              <w:autoSpaceDE w:val="0"/>
              <w:autoSpaceDN w:val="0"/>
              <w:adjustRightInd w:val="0"/>
              <w:ind w:left="720" w:right="-540"/>
              <w:jc w:val="both"/>
              <w:rPr>
                <w:b/>
                <w:bCs/>
              </w:rPr>
            </w:pPr>
            <w:r w:rsidRPr="00FF430B">
              <w:rPr>
                <w:b/>
                <w:bCs/>
              </w:rPr>
              <w:t>1. Părţile acordului-cadru</w:t>
            </w:r>
          </w:p>
          <w:p w14:paraId="4EFE3683" w14:textId="77777777" w:rsidR="00325E16" w:rsidRPr="00FF430B" w:rsidRDefault="00325E16" w:rsidP="00061E11">
            <w:pPr>
              <w:autoSpaceDE w:val="0"/>
              <w:autoSpaceDN w:val="0"/>
              <w:adjustRightInd w:val="0"/>
              <w:ind w:left="1140" w:right="-540"/>
              <w:jc w:val="both"/>
              <w:rPr>
                <w:b/>
                <w:bCs/>
              </w:rPr>
            </w:pPr>
          </w:p>
          <w:p w14:paraId="097E2D23" w14:textId="77777777" w:rsidR="00325E16" w:rsidRPr="00FF430B" w:rsidRDefault="00325E16" w:rsidP="00061E11">
            <w:pPr>
              <w:jc w:val="both"/>
            </w:pPr>
            <w:r w:rsidRPr="00FF430B">
              <w:tab/>
              <w:t>În temeiul Legii nr.</w:t>
            </w:r>
            <w:r>
              <w:t xml:space="preserve"> </w:t>
            </w:r>
            <w:r w:rsidRPr="00FF430B">
              <w:t>131/2015 privind achizițiile publice, cu modificările ulterioare, s-a încheiat prezentul acord-cadru,</w:t>
            </w:r>
          </w:p>
          <w:p w14:paraId="4896609F" w14:textId="77777777" w:rsidR="00325E16" w:rsidRPr="00FF430B" w:rsidRDefault="00325E16" w:rsidP="00061E11">
            <w:pPr>
              <w:autoSpaceDE w:val="0"/>
              <w:autoSpaceDN w:val="0"/>
              <w:adjustRightInd w:val="0"/>
              <w:jc w:val="both"/>
            </w:pPr>
          </w:p>
          <w:p w14:paraId="4C05837C" w14:textId="77777777" w:rsidR="00325E16" w:rsidRPr="00FF430B" w:rsidRDefault="00325E16" w:rsidP="00061E11">
            <w:pPr>
              <w:autoSpaceDE w:val="0"/>
              <w:autoSpaceDN w:val="0"/>
              <w:adjustRightInd w:val="0"/>
              <w:jc w:val="both"/>
            </w:pPr>
            <w:r w:rsidRPr="00FF430B">
              <w:t xml:space="preserve">    între</w:t>
            </w:r>
          </w:p>
          <w:p w14:paraId="0A921014" w14:textId="77777777" w:rsidR="00325E16" w:rsidRPr="00FF430B" w:rsidRDefault="00325E16" w:rsidP="00061E11">
            <w:pPr>
              <w:autoSpaceDE w:val="0"/>
              <w:autoSpaceDN w:val="0"/>
              <w:adjustRightInd w:val="0"/>
              <w:jc w:val="both"/>
            </w:pPr>
          </w:p>
          <w:p w14:paraId="207F958D" w14:textId="77777777" w:rsidR="00325E16" w:rsidRPr="00FF430B" w:rsidRDefault="00325E16" w:rsidP="00061E11">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999043C" w14:textId="77777777" w:rsidR="00325E16" w:rsidRPr="00FF430B" w:rsidRDefault="00325E16" w:rsidP="00061E11">
            <w:pPr>
              <w:autoSpaceDE w:val="0"/>
              <w:autoSpaceDN w:val="0"/>
              <w:adjustRightInd w:val="0"/>
              <w:jc w:val="both"/>
            </w:pPr>
          </w:p>
          <w:p w14:paraId="5E444C9C" w14:textId="77777777" w:rsidR="00325E16" w:rsidRPr="00FF430B" w:rsidRDefault="00325E16" w:rsidP="00061E11">
            <w:pPr>
              <w:autoSpaceDE w:val="0"/>
              <w:autoSpaceDN w:val="0"/>
              <w:adjustRightInd w:val="0"/>
              <w:ind w:left="710"/>
              <w:jc w:val="both"/>
              <w:rPr>
                <w:b/>
                <w:bCs/>
              </w:rPr>
            </w:pPr>
            <w:r w:rsidRPr="00FF430B">
              <w:rPr>
                <w:b/>
                <w:bCs/>
              </w:rPr>
              <w:t>2. Scopul acordului-cadru</w:t>
            </w:r>
          </w:p>
          <w:p w14:paraId="7D3BDC34" w14:textId="77777777" w:rsidR="00325E16" w:rsidRPr="00FF430B" w:rsidRDefault="00325E16" w:rsidP="00061E11">
            <w:pPr>
              <w:autoSpaceDE w:val="0"/>
              <w:autoSpaceDN w:val="0"/>
              <w:adjustRightInd w:val="0"/>
              <w:jc w:val="both"/>
              <w:rPr>
                <w:b/>
                <w:bCs/>
              </w:rPr>
            </w:pPr>
          </w:p>
          <w:p w14:paraId="7C7BA76E" w14:textId="77777777" w:rsidR="00325E16" w:rsidRPr="00FF430B" w:rsidRDefault="00325E16" w:rsidP="00061E11">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061E11">
            <w:pPr>
              <w:autoSpaceDE w:val="0"/>
              <w:autoSpaceDN w:val="0"/>
              <w:adjustRightInd w:val="0"/>
              <w:jc w:val="both"/>
            </w:pPr>
          </w:p>
          <w:p w14:paraId="74955362" w14:textId="77777777" w:rsidR="00325E16" w:rsidRPr="00FF430B" w:rsidRDefault="00325E16" w:rsidP="00061E11">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061E11">
            <w:pPr>
              <w:autoSpaceDE w:val="0"/>
              <w:autoSpaceDN w:val="0"/>
              <w:adjustRightInd w:val="0"/>
              <w:jc w:val="both"/>
            </w:pPr>
          </w:p>
          <w:p w14:paraId="428EA79E" w14:textId="77777777" w:rsidR="00325E16" w:rsidRPr="00FF430B" w:rsidRDefault="00325E16" w:rsidP="00061E11">
            <w:pPr>
              <w:autoSpaceDE w:val="0"/>
              <w:autoSpaceDN w:val="0"/>
              <w:adjustRightInd w:val="0"/>
              <w:jc w:val="both"/>
              <w:rPr>
                <w:b/>
                <w:bCs/>
              </w:rPr>
            </w:pPr>
            <w:r w:rsidRPr="00FF430B">
              <w:rPr>
                <w:b/>
                <w:bCs/>
              </w:rPr>
              <w:t xml:space="preserve">           3. Durata acordului-cadru</w:t>
            </w:r>
          </w:p>
          <w:p w14:paraId="75C13575" w14:textId="77777777" w:rsidR="00325E16" w:rsidRPr="00FF430B" w:rsidRDefault="00325E16" w:rsidP="00061E11">
            <w:pPr>
              <w:autoSpaceDE w:val="0"/>
              <w:autoSpaceDN w:val="0"/>
              <w:adjustRightInd w:val="0"/>
              <w:jc w:val="both"/>
              <w:rPr>
                <w:b/>
                <w:bCs/>
              </w:rPr>
            </w:pPr>
          </w:p>
          <w:p w14:paraId="102CBA46" w14:textId="77777777" w:rsidR="00325E16" w:rsidRPr="00FF430B" w:rsidRDefault="00325E16" w:rsidP="00061E11">
            <w:pPr>
              <w:autoSpaceDE w:val="0"/>
              <w:autoSpaceDN w:val="0"/>
              <w:adjustRightInd w:val="0"/>
              <w:jc w:val="both"/>
            </w:pPr>
            <w:r w:rsidRPr="00FF430B">
              <w:t>3.1 Durata prezentului acord-cadru este de ....... ani şi ……………. de luni, începând de la data semnării.</w:t>
            </w:r>
          </w:p>
          <w:p w14:paraId="1EF2D125" w14:textId="77777777" w:rsidR="00325E16" w:rsidRPr="00FF430B" w:rsidRDefault="00325E16" w:rsidP="00061E11">
            <w:pPr>
              <w:autoSpaceDE w:val="0"/>
              <w:autoSpaceDN w:val="0"/>
              <w:adjustRightInd w:val="0"/>
              <w:jc w:val="both"/>
            </w:pPr>
          </w:p>
          <w:p w14:paraId="644E3761" w14:textId="77777777" w:rsidR="00325E16" w:rsidRPr="00FF430B" w:rsidRDefault="00325E16" w:rsidP="00061E11">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27AF7442" w14:textId="77777777" w:rsidR="00325E16" w:rsidRPr="00FF430B" w:rsidRDefault="00325E16" w:rsidP="00061E11">
            <w:pPr>
              <w:autoSpaceDE w:val="0"/>
              <w:autoSpaceDN w:val="0"/>
              <w:adjustRightInd w:val="0"/>
              <w:jc w:val="both"/>
              <w:rPr>
                <w:b/>
                <w:bCs/>
                <w:i/>
                <w:iCs/>
              </w:rPr>
            </w:pPr>
          </w:p>
          <w:p w14:paraId="110BD0A9" w14:textId="77777777" w:rsidR="00325E16" w:rsidRPr="00FF430B" w:rsidRDefault="00325E16" w:rsidP="00061E11">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061E11">
            <w:pPr>
              <w:jc w:val="both"/>
            </w:pPr>
            <w:r w:rsidRPr="00FF430B">
              <w:t>4.2 Promitenții executori/prestatori se obligă să nu transfere, nici total și nici parţial, obligaţiile asumate prin prezentul acord-cadru.</w:t>
            </w:r>
          </w:p>
          <w:p w14:paraId="68D26E02" w14:textId="77777777" w:rsidR="00325E16" w:rsidRPr="00FF430B" w:rsidRDefault="00325E16" w:rsidP="00061E11">
            <w:pPr>
              <w:autoSpaceDE w:val="0"/>
              <w:autoSpaceDN w:val="0"/>
              <w:adjustRightInd w:val="0"/>
              <w:jc w:val="both"/>
              <w:rPr>
                <w:i/>
                <w:iCs/>
              </w:rPr>
            </w:pPr>
          </w:p>
          <w:p w14:paraId="6BD32E3F" w14:textId="77777777" w:rsidR="00325E16" w:rsidRPr="00FF430B" w:rsidRDefault="00325E16" w:rsidP="00061E11">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FA219D4" w14:textId="77777777" w:rsidR="00325E16" w:rsidRPr="00FF430B" w:rsidRDefault="00325E16" w:rsidP="00061E11">
            <w:pPr>
              <w:autoSpaceDE w:val="0"/>
              <w:autoSpaceDN w:val="0"/>
              <w:adjustRightInd w:val="0"/>
              <w:jc w:val="both"/>
              <w:rPr>
                <w:b/>
                <w:bCs/>
              </w:rPr>
            </w:pPr>
          </w:p>
          <w:p w14:paraId="28C5A612" w14:textId="77777777" w:rsidR="00325E16" w:rsidRPr="00FF430B" w:rsidRDefault="00325E16" w:rsidP="00061E11">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061E11">
            <w:pPr>
              <w:autoSpaceDE w:val="0"/>
              <w:autoSpaceDN w:val="0"/>
              <w:adjustRightInd w:val="0"/>
              <w:jc w:val="both"/>
              <w:rPr>
                <w:b/>
                <w:bCs/>
              </w:rPr>
            </w:pPr>
          </w:p>
          <w:p w14:paraId="03A056F2" w14:textId="77777777" w:rsidR="00325E16" w:rsidRPr="00FF430B" w:rsidRDefault="00325E16" w:rsidP="00061E11">
            <w:pPr>
              <w:tabs>
                <w:tab w:val="left" w:pos="600"/>
              </w:tabs>
              <w:ind w:left="300"/>
              <w:jc w:val="both"/>
              <w:rPr>
                <w:b/>
                <w:bCs/>
              </w:rPr>
            </w:pPr>
            <w:r>
              <w:rPr>
                <w:b/>
                <w:bCs/>
              </w:rPr>
              <w:t xml:space="preserve">      </w:t>
            </w:r>
            <w:r w:rsidRPr="00FF430B">
              <w:rPr>
                <w:b/>
                <w:bCs/>
              </w:rPr>
              <w:t>6. Rezoluțiune unilaterală</w:t>
            </w:r>
          </w:p>
          <w:p w14:paraId="39343192" w14:textId="77777777" w:rsidR="00325E16" w:rsidRPr="00FF430B" w:rsidRDefault="00325E16" w:rsidP="00061E11">
            <w:pPr>
              <w:ind w:left="660"/>
              <w:jc w:val="both"/>
              <w:rPr>
                <w:b/>
                <w:bCs/>
              </w:rPr>
            </w:pPr>
          </w:p>
          <w:p w14:paraId="225E7599" w14:textId="77777777" w:rsidR="00325E16" w:rsidRPr="00FF430B" w:rsidRDefault="00325E16" w:rsidP="00061E11">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061E11">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061E11">
            <w:pPr>
              <w:autoSpaceDE w:val="0"/>
              <w:autoSpaceDN w:val="0"/>
              <w:adjustRightInd w:val="0"/>
              <w:ind w:firstLine="720"/>
              <w:jc w:val="both"/>
            </w:pPr>
          </w:p>
          <w:p w14:paraId="41E43985" w14:textId="77777777" w:rsidR="00325E16" w:rsidRPr="00FF430B" w:rsidRDefault="00325E16" w:rsidP="003C6B0F">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B7F7E5A" w14:textId="77777777" w:rsidR="00325E16" w:rsidRPr="00FF430B" w:rsidRDefault="00325E16" w:rsidP="00061E11">
            <w:pPr>
              <w:autoSpaceDE w:val="0"/>
              <w:autoSpaceDN w:val="0"/>
              <w:adjustRightInd w:val="0"/>
              <w:ind w:left="660"/>
              <w:jc w:val="both"/>
              <w:rPr>
                <w:b/>
                <w:bCs/>
              </w:rPr>
            </w:pPr>
          </w:p>
          <w:p w14:paraId="151F3723" w14:textId="77777777" w:rsidR="00325E16" w:rsidRPr="00FF430B" w:rsidRDefault="00325E16" w:rsidP="00061E11">
            <w:pPr>
              <w:autoSpaceDE w:val="0"/>
              <w:autoSpaceDN w:val="0"/>
              <w:adjustRightInd w:val="0"/>
              <w:jc w:val="both"/>
              <w:rPr>
                <w:iCs/>
              </w:rPr>
            </w:pPr>
            <w:r w:rsidRPr="00FF430B">
              <w:rPr>
                <w:iCs/>
              </w:rPr>
              <w:t>a) propunerea tehnică;</w:t>
            </w:r>
          </w:p>
          <w:p w14:paraId="6992F7AE" w14:textId="77777777" w:rsidR="00325E16" w:rsidRPr="00FF430B" w:rsidRDefault="00325E16" w:rsidP="00061E11">
            <w:pPr>
              <w:jc w:val="both"/>
            </w:pPr>
            <w:r w:rsidRPr="00FF430B">
              <w:t>b) propunerea financiară;</w:t>
            </w:r>
          </w:p>
          <w:p w14:paraId="4634B05E" w14:textId="77777777" w:rsidR="00325E16" w:rsidRPr="00FF430B" w:rsidRDefault="00325E16" w:rsidP="00061E11">
            <w:pPr>
              <w:jc w:val="both"/>
            </w:pPr>
            <w:r w:rsidRPr="00FF430B">
              <w:t>c) caietul de sarcini;</w:t>
            </w:r>
          </w:p>
          <w:p w14:paraId="6E5EDE09" w14:textId="77777777" w:rsidR="00325E16" w:rsidRPr="00FF430B" w:rsidRDefault="00325E16" w:rsidP="00061E11">
            <w:pPr>
              <w:autoSpaceDE w:val="0"/>
              <w:autoSpaceDN w:val="0"/>
              <w:adjustRightInd w:val="0"/>
              <w:jc w:val="both"/>
            </w:pPr>
            <w:r w:rsidRPr="00FF430B">
              <w:t>d) alte anexe, după caz.</w:t>
            </w:r>
          </w:p>
          <w:p w14:paraId="487901F2" w14:textId="77777777" w:rsidR="00325E16" w:rsidRPr="00FF430B" w:rsidRDefault="00325E16" w:rsidP="00061E11">
            <w:pPr>
              <w:autoSpaceDE w:val="0"/>
              <w:autoSpaceDN w:val="0"/>
              <w:adjustRightInd w:val="0"/>
              <w:jc w:val="both"/>
            </w:pPr>
          </w:p>
          <w:p w14:paraId="654C725C" w14:textId="77777777" w:rsidR="00325E16" w:rsidRPr="00FF430B" w:rsidRDefault="00325E16" w:rsidP="003C6B0F">
            <w:pPr>
              <w:pStyle w:val="ListParagraph"/>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14:paraId="40CC1E45" w14:textId="77777777" w:rsidR="00325E16" w:rsidRPr="00FF430B" w:rsidRDefault="00325E16" w:rsidP="00061E11">
            <w:pPr>
              <w:pStyle w:val="ListParagraph"/>
              <w:numPr>
                <w:ilvl w:val="0"/>
                <w:numId w:val="0"/>
              </w:numPr>
              <w:autoSpaceDE w:val="0"/>
              <w:autoSpaceDN w:val="0"/>
              <w:adjustRightInd w:val="0"/>
              <w:ind w:left="660"/>
              <w:rPr>
                <w:b/>
                <w:bCs/>
              </w:rPr>
            </w:pPr>
          </w:p>
          <w:p w14:paraId="71B217A7" w14:textId="77777777" w:rsidR="00325E16" w:rsidRPr="00FF430B" w:rsidRDefault="00325E16" w:rsidP="00061E11">
            <w:pPr>
              <w:jc w:val="both"/>
            </w:pPr>
            <w:r w:rsidRPr="00FF430B">
              <w:t>8.1    Prezentul acord-cadru încetează de drept- prin ajungerea la termen;</w:t>
            </w:r>
          </w:p>
          <w:p w14:paraId="584252A9" w14:textId="77777777" w:rsidR="00325E16" w:rsidRPr="00FF430B" w:rsidRDefault="00325E16" w:rsidP="00061E11">
            <w:pPr>
              <w:jc w:val="both"/>
            </w:pPr>
            <w:r w:rsidRPr="00FF430B">
              <w:t>8.2    Acordul-cadru poate înceta şi în următoarele cazuri:</w:t>
            </w:r>
          </w:p>
          <w:p w14:paraId="0369F3F1" w14:textId="77777777" w:rsidR="00325E16" w:rsidRPr="00FF430B" w:rsidRDefault="00325E16" w:rsidP="003C6B0F">
            <w:pPr>
              <w:pStyle w:val="ListParagraph"/>
              <w:numPr>
                <w:ilvl w:val="0"/>
                <w:numId w:val="29"/>
              </w:numPr>
            </w:pPr>
            <w:r w:rsidRPr="00FF430B">
              <w:t>prin acordul de voinţă al părţilor ;</w:t>
            </w:r>
          </w:p>
          <w:p w14:paraId="12C0102A" w14:textId="77777777" w:rsidR="00325E16" w:rsidRPr="00FF430B" w:rsidRDefault="00325E16" w:rsidP="003C6B0F">
            <w:pPr>
              <w:pStyle w:val="ListParagraph"/>
              <w:numPr>
                <w:ilvl w:val="0"/>
                <w:numId w:val="29"/>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061E11">
            <w:pPr>
              <w:autoSpaceDE w:val="0"/>
              <w:autoSpaceDN w:val="0"/>
              <w:adjustRightInd w:val="0"/>
              <w:jc w:val="both"/>
            </w:pPr>
          </w:p>
          <w:p w14:paraId="35BC26DA" w14:textId="77777777" w:rsidR="00325E16" w:rsidRPr="00FF430B" w:rsidRDefault="00325E16" w:rsidP="00061E11">
            <w:pPr>
              <w:jc w:val="both"/>
              <w:rPr>
                <w:i/>
              </w:rPr>
            </w:pPr>
            <w:r w:rsidRPr="00FF430B">
              <w:rPr>
                <w:i/>
              </w:rPr>
              <w:t>CLAUZE APLICABILE CONTRACTELOR SUBSECVENTE</w:t>
            </w:r>
          </w:p>
          <w:p w14:paraId="0E2B4673" w14:textId="77777777" w:rsidR="00325E16" w:rsidRPr="00FF430B" w:rsidRDefault="00325E16" w:rsidP="00061E11">
            <w:pPr>
              <w:jc w:val="both"/>
            </w:pPr>
          </w:p>
          <w:p w14:paraId="2D3A67AB" w14:textId="77777777" w:rsidR="00325E16" w:rsidRPr="00FF430B" w:rsidRDefault="00325E16" w:rsidP="003C6B0F">
            <w:pPr>
              <w:pStyle w:val="ListParagraph"/>
              <w:numPr>
                <w:ilvl w:val="0"/>
                <w:numId w:val="24"/>
              </w:numPr>
              <w:tabs>
                <w:tab w:val="clear" w:pos="660"/>
                <w:tab w:val="num" w:pos="852"/>
              </w:tabs>
              <w:ind w:hanging="92"/>
              <w:rPr>
                <w:b/>
              </w:rPr>
            </w:pPr>
            <w:r w:rsidRPr="00FF430B">
              <w:rPr>
                <w:b/>
              </w:rPr>
              <w:t xml:space="preserve">Executarea contractelor subsecvente </w:t>
            </w:r>
          </w:p>
          <w:p w14:paraId="34A7E64F" w14:textId="77777777" w:rsidR="00325E16" w:rsidRPr="00FF430B" w:rsidRDefault="00325E16" w:rsidP="00061E11">
            <w:pPr>
              <w:pStyle w:val="ListParagraph"/>
              <w:numPr>
                <w:ilvl w:val="0"/>
                <w:numId w:val="0"/>
              </w:numPr>
              <w:ind w:left="660"/>
              <w:rPr>
                <w:b/>
              </w:rPr>
            </w:pPr>
          </w:p>
          <w:p w14:paraId="283B40B7" w14:textId="77777777" w:rsidR="00325E16" w:rsidRPr="00FF430B" w:rsidRDefault="00325E16" w:rsidP="00061E11">
            <w:pPr>
              <w:jc w:val="both"/>
            </w:pPr>
            <w:r w:rsidRPr="00FF430B">
              <w:t>9.1 Executarea contractelor subsecvente va începe din momentul încheierii acestora.</w:t>
            </w:r>
          </w:p>
          <w:p w14:paraId="042E620F" w14:textId="77777777" w:rsidR="00325E16" w:rsidRPr="00FF430B" w:rsidRDefault="00325E16" w:rsidP="00061E11">
            <w:pPr>
              <w:jc w:val="both"/>
            </w:pPr>
            <w:r w:rsidRPr="00FF430B">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061E11">
            <w:pPr>
              <w:jc w:val="both"/>
            </w:pPr>
          </w:p>
          <w:p w14:paraId="4B945A2D" w14:textId="77777777" w:rsidR="00325E16" w:rsidRPr="00FF430B" w:rsidRDefault="00325E16" w:rsidP="00061E11">
            <w:pPr>
              <w:jc w:val="both"/>
              <w:rPr>
                <w:b/>
              </w:rPr>
            </w:pPr>
            <w:r>
              <w:rPr>
                <w:b/>
              </w:rPr>
              <w:t xml:space="preserve">          </w:t>
            </w:r>
            <w:r w:rsidRPr="00FF430B">
              <w:rPr>
                <w:b/>
              </w:rPr>
              <w:t xml:space="preserve">10. Obligaţiile principale ale prestatorului după încheierea contractului subsecvent </w:t>
            </w:r>
          </w:p>
          <w:p w14:paraId="15544911" w14:textId="77777777" w:rsidR="00325E16" w:rsidRPr="00FF430B" w:rsidRDefault="00325E16" w:rsidP="00061E11">
            <w:pPr>
              <w:jc w:val="both"/>
            </w:pPr>
          </w:p>
          <w:p w14:paraId="5D83DE0D" w14:textId="77777777" w:rsidR="00325E16" w:rsidRPr="00FF430B" w:rsidRDefault="00325E16" w:rsidP="00061E11">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061E11">
            <w:pPr>
              <w:jc w:val="both"/>
              <w:rPr>
                <w:b/>
              </w:rPr>
            </w:pPr>
          </w:p>
          <w:p w14:paraId="0D5077EF" w14:textId="77777777" w:rsidR="00325E16" w:rsidRPr="00FF430B" w:rsidRDefault="00325E16" w:rsidP="00061E11">
            <w:pPr>
              <w:tabs>
                <w:tab w:val="left" w:pos="600"/>
              </w:tabs>
              <w:jc w:val="both"/>
              <w:rPr>
                <w:b/>
              </w:rPr>
            </w:pPr>
            <w:r>
              <w:rPr>
                <w:b/>
              </w:rPr>
              <w:t xml:space="preserve">          </w:t>
            </w:r>
            <w:r w:rsidRPr="00FF430B">
              <w:rPr>
                <w:b/>
              </w:rPr>
              <w:t>11. Litigii</w:t>
            </w:r>
          </w:p>
          <w:p w14:paraId="6315BF99" w14:textId="77777777" w:rsidR="00325E16" w:rsidRPr="00FF430B" w:rsidRDefault="00325E16" w:rsidP="00061E11">
            <w:pPr>
              <w:jc w:val="both"/>
            </w:pPr>
          </w:p>
          <w:p w14:paraId="54643E20" w14:textId="77777777" w:rsidR="00325E16" w:rsidRPr="00FF430B" w:rsidRDefault="00325E16" w:rsidP="00061E11">
            <w:pPr>
              <w:jc w:val="both"/>
            </w:pPr>
            <w:r w:rsidRPr="00FF430B">
              <w:t>11.1 Litigiile ce pot apărea ca urmare a aplicării şi interpretării prevederilor prezentului acord- cadru se vor soluţiona pe cale amiabilă.</w:t>
            </w:r>
          </w:p>
          <w:p w14:paraId="24B040E5" w14:textId="77777777" w:rsidR="00325E16" w:rsidRPr="00FF430B" w:rsidRDefault="00325E16" w:rsidP="00061E11">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18B660EB" w14:textId="77777777" w:rsidR="00325E16" w:rsidRPr="00FF430B" w:rsidRDefault="00325E16" w:rsidP="00061E11">
            <w:pPr>
              <w:jc w:val="both"/>
            </w:pPr>
            <w:r w:rsidRPr="00FF430B">
              <w:t>Părţile au încheiat astăzi, ________20__, prezentul acord-cadru, în ___ exemplare, toate având aceeaşi putere juridică.</w:t>
            </w:r>
          </w:p>
          <w:p w14:paraId="27B0D50A" w14:textId="77777777" w:rsidR="00325E16" w:rsidRPr="00FF430B" w:rsidRDefault="00325E16" w:rsidP="00061E11">
            <w:pPr>
              <w:jc w:val="both"/>
            </w:pPr>
            <w:r w:rsidRPr="00FF430B">
              <w:t>Prezentul acord-cadru  se consideră încheiat şi intră în vigoare la data semnării lui de către Părţi, fiind valabil până la „__” _______________ 20__.</w:t>
            </w:r>
          </w:p>
          <w:p w14:paraId="45E9A6EA" w14:textId="77777777" w:rsidR="00325E16" w:rsidRPr="00FF430B" w:rsidRDefault="00325E16" w:rsidP="00061E11">
            <w:pPr>
              <w:jc w:val="both"/>
            </w:pPr>
          </w:p>
          <w:p w14:paraId="2FB54762" w14:textId="77777777" w:rsidR="00325E16" w:rsidRPr="00FF430B" w:rsidRDefault="00325E16" w:rsidP="00061E11">
            <w:pPr>
              <w:jc w:val="both"/>
            </w:pPr>
          </w:p>
          <w:p w14:paraId="5880556A" w14:textId="77777777" w:rsidR="00325E16" w:rsidRPr="00FF430B" w:rsidRDefault="00325E16" w:rsidP="00061E11">
            <w:pPr>
              <w:jc w:val="both"/>
            </w:pPr>
          </w:p>
          <w:p w14:paraId="4E59A30A" w14:textId="77777777" w:rsidR="00325E16" w:rsidRPr="00FF430B" w:rsidRDefault="00325E16" w:rsidP="00061E11">
            <w:pPr>
              <w:jc w:val="both"/>
            </w:pPr>
          </w:p>
          <w:p w14:paraId="5FD0A72C" w14:textId="77777777" w:rsidR="00325E16" w:rsidRPr="00FF430B" w:rsidRDefault="00325E16" w:rsidP="00061E11">
            <w:pPr>
              <w:jc w:val="both"/>
            </w:pPr>
          </w:p>
          <w:p w14:paraId="62AA3C71" w14:textId="77777777" w:rsidR="00325E16" w:rsidRPr="00FF430B" w:rsidRDefault="00325E16" w:rsidP="00061E11">
            <w:pPr>
              <w:jc w:val="both"/>
            </w:pPr>
            <w:r w:rsidRPr="00FF430B">
              <w:t>Promitent-achizitor,                                              Promitent- executor/prestator,</w:t>
            </w:r>
          </w:p>
          <w:p w14:paraId="37DDA5C0" w14:textId="77777777" w:rsidR="00325E16" w:rsidRPr="00FF430B" w:rsidRDefault="00325E16" w:rsidP="00061E11">
            <w:pPr>
              <w:jc w:val="both"/>
            </w:pPr>
            <w:r w:rsidRPr="00FF430B">
              <w:t>...........................                                                     ...................................</w:t>
            </w:r>
          </w:p>
          <w:p w14:paraId="4D2C8367" w14:textId="77777777" w:rsidR="00325E16" w:rsidRPr="00FF430B" w:rsidRDefault="00325E16" w:rsidP="00061E11">
            <w:pPr>
              <w:jc w:val="both"/>
            </w:pPr>
            <w:r w:rsidRPr="00FF430B">
              <w:t xml:space="preserve"> (semnătura autorizată)                                              (semnătura autorizată)</w:t>
            </w:r>
          </w:p>
          <w:p w14:paraId="3FB9D94A" w14:textId="77777777" w:rsidR="00325E16" w:rsidRPr="00FF430B" w:rsidRDefault="00325E16" w:rsidP="00061E11">
            <w:pPr>
              <w:jc w:val="both"/>
            </w:pPr>
          </w:p>
          <w:p w14:paraId="57D1C1AD" w14:textId="77777777" w:rsidR="00325E16" w:rsidRPr="00FF430B" w:rsidRDefault="00325E16" w:rsidP="00061E11">
            <w:pPr>
              <w:jc w:val="both"/>
            </w:pPr>
            <w:r w:rsidRPr="00FF430B">
              <w:t>Promitent-achizitor,                                              Promitent- executor/prestator,</w:t>
            </w:r>
          </w:p>
          <w:p w14:paraId="24FFE2DD" w14:textId="77777777" w:rsidR="00325E16" w:rsidRPr="00FF430B" w:rsidRDefault="00325E16" w:rsidP="00061E11">
            <w:pPr>
              <w:jc w:val="both"/>
            </w:pPr>
            <w:r w:rsidRPr="00FF430B">
              <w:t xml:space="preserve">  ...........................                                                     ..................................</w:t>
            </w:r>
          </w:p>
          <w:p w14:paraId="07AF0A09" w14:textId="77777777" w:rsidR="00325E16" w:rsidRPr="00FF430B" w:rsidRDefault="00325E16" w:rsidP="00061E11">
            <w:pPr>
              <w:jc w:val="both"/>
            </w:pPr>
            <w:r w:rsidRPr="00FF430B">
              <w:t xml:space="preserve">  (semnătura autorizată)                                              (semnătura autorizată)</w:t>
            </w:r>
          </w:p>
          <w:p w14:paraId="6120B543" w14:textId="77777777" w:rsidR="00325E16" w:rsidRPr="00FF430B" w:rsidRDefault="00325E16" w:rsidP="00061E11">
            <w:pPr>
              <w:jc w:val="both"/>
            </w:pPr>
          </w:p>
          <w:p w14:paraId="3ED6BBCF" w14:textId="77777777" w:rsidR="00325E16" w:rsidRPr="00FF430B" w:rsidRDefault="00325E16" w:rsidP="00061E11">
            <w:pPr>
              <w:jc w:val="both"/>
            </w:pPr>
          </w:p>
          <w:p w14:paraId="4EEFC053" w14:textId="77777777" w:rsidR="00325E16" w:rsidRPr="00FF430B" w:rsidRDefault="00325E16" w:rsidP="00061E11">
            <w:pPr>
              <w:jc w:val="both"/>
            </w:pPr>
            <w:r w:rsidRPr="00FF430B">
              <w:t>Promitent-achizitor,                                              Promitent- executor/prestator,</w:t>
            </w:r>
          </w:p>
          <w:p w14:paraId="5EB21EF8" w14:textId="77777777" w:rsidR="00325E16" w:rsidRPr="00FF430B" w:rsidRDefault="00325E16" w:rsidP="00061E11">
            <w:pPr>
              <w:jc w:val="both"/>
            </w:pPr>
            <w:r w:rsidRPr="00FF430B">
              <w:t>...........................                                                     ..................................</w:t>
            </w:r>
          </w:p>
          <w:p w14:paraId="725B02BB" w14:textId="77777777" w:rsidR="00325E16" w:rsidRPr="00FF430B" w:rsidRDefault="00325E16" w:rsidP="00061E11">
            <w:pPr>
              <w:jc w:val="both"/>
            </w:pPr>
            <w:r w:rsidRPr="00FF430B">
              <w:t xml:space="preserve"> (semnătura autorizată)                                              (semnătura autorizată)</w:t>
            </w:r>
          </w:p>
          <w:p w14:paraId="2884BCB1" w14:textId="77777777" w:rsidR="00325E16" w:rsidRPr="00FF430B" w:rsidRDefault="00325E16" w:rsidP="00061E11">
            <w:pPr>
              <w:jc w:val="both"/>
            </w:pPr>
          </w:p>
          <w:p w14:paraId="0747966A" w14:textId="77777777" w:rsidR="00325E16" w:rsidRPr="00FF430B" w:rsidRDefault="00325E16" w:rsidP="00061E11">
            <w:pPr>
              <w:jc w:val="both"/>
              <w:rPr>
                <w:sz w:val="28"/>
                <w:szCs w:val="28"/>
              </w:rPr>
            </w:pPr>
          </w:p>
          <w:p w14:paraId="60621841" w14:textId="77777777" w:rsidR="00325E16" w:rsidRPr="00FF430B" w:rsidRDefault="00325E16" w:rsidP="00061E11">
            <w:pPr>
              <w:jc w:val="both"/>
            </w:pPr>
          </w:p>
          <w:p w14:paraId="2E4954D9" w14:textId="77777777" w:rsidR="00325E16" w:rsidRPr="00FF430B" w:rsidRDefault="00325E16" w:rsidP="00061E11">
            <w:pPr>
              <w:jc w:val="both"/>
            </w:pPr>
          </w:p>
          <w:p w14:paraId="4E48DD80" w14:textId="77777777" w:rsidR="00325E16" w:rsidRPr="00FF430B" w:rsidRDefault="00325E16" w:rsidP="00061E11">
            <w:pPr>
              <w:jc w:val="both"/>
            </w:pPr>
          </w:p>
          <w:p w14:paraId="5C665B14" w14:textId="77777777" w:rsidR="00325E16" w:rsidRPr="00FF430B" w:rsidRDefault="00325E16" w:rsidP="00061E11">
            <w:pPr>
              <w:jc w:val="both"/>
            </w:pPr>
          </w:p>
        </w:tc>
      </w:tr>
    </w:tbl>
    <w:p w14:paraId="4EE26AF8" w14:textId="77777777" w:rsidR="00325E16" w:rsidRPr="00FF430B" w:rsidRDefault="00325E16" w:rsidP="00325E16">
      <w:pPr>
        <w:jc w:val="both"/>
      </w:pPr>
    </w:p>
    <w:p w14:paraId="0CB2D087" w14:textId="77777777"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E484AB" w14:textId="77777777" w:rsidR="00061E11" w:rsidRDefault="00061E11" w:rsidP="00A20ACF">
      <w:r>
        <w:separator/>
      </w:r>
    </w:p>
  </w:endnote>
  <w:endnote w:type="continuationSeparator" w:id="0">
    <w:p w14:paraId="52AD123D" w14:textId="77777777" w:rsidR="00061E11" w:rsidRDefault="00061E1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auto"/>
    <w:notTrueType/>
    <w:pitch w:val="variable"/>
    <w:sig w:usb0="00000001" w:usb1="08080000" w:usb2="00000010" w:usb3="00000000" w:csb0="00100000" w:csb1="00000000"/>
  </w:font>
  <w:font w:name="SimSun">
    <w:altName w:val="§­§°§®§Ц"/>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Arial Unicode MS"/>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061E11" w:rsidRDefault="00061E11" w:rsidP="001F6E5A">
    <w:pPr>
      <w:pStyle w:val="Footer"/>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701F7225" w:rsidR="00061E11" w:rsidRDefault="00061E11">
        <w:pPr>
          <w:pStyle w:val="Footer"/>
          <w:jc w:val="right"/>
        </w:pPr>
        <w:r>
          <w:fldChar w:fldCharType="begin"/>
        </w:r>
        <w:r>
          <w:instrText xml:space="preserve"> PAGE   \* MERGEFORMAT </w:instrText>
        </w:r>
        <w:r>
          <w:fldChar w:fldCharType="separate"/>
        </w:r>
        <w:r w:rsidR="002B633D">
          <w:t>67</w:t>
        </w:r>
        <w:r>
          <w:fldChar w:fldCharType="end"/>
        </w:r>
      </w:p>
    </w:sdtContent>
  </w:sdt>
  <w:p w14:paraId="075618FA" w14:textId="77777777" w:rsidR="00061E11" w:rsidRDefault="00061E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463145" w14:textId="77777777" w:rsidR="00061E11" w:rsidRDefault="00061E11" w:rsidP="00A20ACF">
      <w:r>
        <w:separator/>
      </w:r>
    </w:p>
  </w:footnote>
  <w:footnote w:type="continuationSeparator" w:id="0">
    <w:p w14:paraId="3BA5C9AC" w14:textId="77777777" w:rsidR="00061E11" w:rsidRDefault="00061E1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5"/>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1E11"/>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0498"/>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3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6B0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CE2"/>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3BFEB-F67B-4C51-98CA-1B1431D87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71</Pages>
  <Words>28213</Words>
  <Characters>160815</Characters>
  <Application>Microsoft Office Word</Application>
  <DocSecurity>0</DocSecurity>
  <Lines>1340</Lines>
  <Paragraphs>377</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188651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2026-04-14T11:26:00Z</dcterms:created>
  <dcterms:modified xsi:type="dcterms:W3CDTF">2026-04-14T11:26:00Z</dcterms:modified>
</cp:coreProperties>
</file>