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FCD77" w14:textId="77777777" w:rsidR="000E4D7D" w:rsidRPr="005B7BE8" w:rsidRDefault="000E4D7D" w:rsidP="00502EFF">
      <w:pPr>
        <w:jc w:val="right"/>
        <w:rPr>
          <w:noProof w:val="0"/>
          <w:lang w:val="ro-MD"/>
        </w:rPr>
      </w:pPr>
    </w:p>
    <w:p w14:paraId="5E7A2140" w14:textId="77777777" w:rsidR="000E4D7D" w:rsidRPr="005B7BE8" w:rsidRDefault="000E4D7D" w:rsidP="00502EFF">
      <w:pPr>
        <w:jc w:val="right"/>
        <w:rPr>
          <w:noProof w:val="0"/>
          <w:lang w:val="ro-MD"/>
        </w:rPr>
      </w:pPr>
    </w:p>
    <w:p w14:paraId="0E5A77FC" w14:textId="1EF59198" w:rsidR="00BE362C" w:rsidRPr="005B7BE8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5B7BE8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3FB9A8F5" w14:textId="77777777" w:rsidR="00BE362C" w:rsidRPr="005B7BE8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3B46F140" w14:textId="7433D976" w:rsidR="00E949BC" w:rsidRPr="005B7BE8" w:rsidRDefault="00BE362C" w:rsidP="00E949BC">
      <w:pPr>
        <w:jc w:val="center"/>
        <w:rPr>
          <w:b/>
          <w:bCs/>
          <w:sz w:val="28"/>
          <w:szCs w:val="28"/>
          <w:lang w:val="ro-MD"/>
        </w:rPr>
      </w:pPr>
      <w:r w:rsidRPr="005B7BE8">
        <w:rPr>
          <w:b/>
          <w:noProof w:val="0"/>
          <w:lang w:val="ro-MD" w:eastAsia="ru-RU"/>
        </w:rPr>
        <w:t xml:space="preserve">privind achiziționarea </w:t>
      </w:r>
      <w:r w:rsidR="007F5336" w:rsidRPr="005B7BE8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BA52C3" w:rsidRPr="005B7B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949BC" w:rsidRPr="005B7BE8">
        <w:rPr>
          <w:b/>
          <w:bCs/>
          <w:sz w:val="28"/>
          <w:szCs w:val="28"/>
          <w:lang w:val="ro-MD"/>
        </w:rPr>
        <w:t xml:space="preserve"> Lucrărilor de repara</w:t>
      </w:r>
      <w:r w:rsidR="005B7BE8">
        <w:rPr>
          <w:b/>
          <w:bCs/>
          <w:sz w:val="28"/>
          <w:szCs w:val="28"/>
          <w:lang w:val="ro-MD"/>
        </w:rPr>
        <w:t>ț</w:t>
      </w:r>
      <w:r w:rsidR="00E949BC" w:rsidRPr="005B7BE8">
        <w:rPr>
          <w:b/>
          <w:bCs/>
          <w:sz w:val="28"/>
          <w:szCs w:val="28"/>
          <w:lang w:val="ro-MD"/>
        </w:rPr>
        <w:t>ie curentă a sec</w:t>
      </w:r>
      <w:r w:rsidR="005B7BE8">
        <w:rPr>
          <w:b/>
          <w:bCs/>
          <w:sz w:val="28"/>
          <w:szCs w:val="28"/>
          <w:lang w:val="ro-MD"/>
        </w:rPr>
        <w:t>ț</w:t>
      </w:r>
      <w:r w:rsidR="00E949BC" w:rsidRPr="005B7BE8">
        <w:rPr>
          <w:b/>
          <w:bCs/>
          <w:sz w:val="28"/>
          <w:szCs w:val="28"/>
          <w:lang w:val="ro-MD"/>
        </w:rPr>
        <w:t>iei Psihiatrie Medico-Legal</w:t>
      </w:r>
      <w:r w:rsidR="005B7BE8">
        <w:rPr>
          <w:b/>
          <w:bCs/>
          <w:sz w:val="28"/>
          <w:szCs w:val="28"/>
          <w:lang w:val="ro-MD"/>
        </w:rPr>
        <w:t>ă</w:t>
      </w:r>
      <w:r w:rsidR="00E949BC" w:rsidRPr="005B7BE8">
        <w:rPr>
          <w:b/>
          <w:bCs/>
          <w:sz w:val="28"/>
          <w:szCs w:val="28"/>
          <w:lang w:val="ro-MD"/>
        </w:rPr>
        <w:t xml:space="preserve"> din cadrul Centrului de Medicina Legala, mun. Chisinau, str. Costiujeni 3</w:t>
      </w:r>
    </w:p>
    <w:p w14:paraId="50939180" w14:textId="2D05E031" w:rsidR="00BE362C" w:rsidRPr="005B7BE8" w:rsidRDefault="00BE362C" w:rsidP="00E949BC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prin procedura de </w:t>
      </w:r>
      <w:r w:rsidR="001A1A16" w:rsidRPr="005B7BE8">
        <w:rPr>
          <w:b/>
          <w:noProof w:val="0"/>
          <w:lang w:val="ro-MD" w:eastAsia="ru-RU"/>
        </w:rPr>
        <w:t>a</w:t>
      </w:r>
      <w:r w:rsidRPr="005B7BE8">
        <w:rPr>
          <w:b/>
          <w:noProof w:val="0"/>
          <w:lang w:val="ro-MD" w:eastAsia="ru-RU"/>
        </w:rPr>
        <w:t>chiziție</w:t>
      </w:r>
      <w:r w:rsidR="007F5336" w:rsidRPr="005B7BE8">
        <w:rPr>
          <w:b/>
          <w:noProof w:val="0"/>
          <w:lang w:val="ro-MD" w:eastAsia="ru-RU"/>
        </w:rPr>
        <w:t xml:space="preserve">: </w:t>
      </w:r>
      <w:r w:rsidR="00BA52C3" w:rsidRPr="005B7BE8">
        <w:rPr>
          <w:b/>
          <w:noProof w:val="0"/>
          <w:lang w:val="ro-MD" w:eastAsia="ru-RU"/>
        </w:rPr>
        <w:t>Cererea ofertelor de prețuri</w:t>
      </w:r>
      <w:r w:rsidR="00EA543B" w:rsidRPr="005B7BE8">
        <w:rPr>
          <w:b/>
          <w:noProof w:val="0"/>
          <w:lang w:val="ro-MD" w:eastAsia="ru-RU"/>
        </w:rPr>
        <w:t>.</w:t>
      </w:r>
    </w:p>
    <w:p w14:paraId="1BC27D2F" w14:textId="70D45B45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Denumirea autorității contractante: </w:t>
      </w:r>
      <w:r w:rsidR="007F5336" w:rsidRPr="005B7BE8">
        <w:rPr>
          <w:b/>
          <w:sz w:val="28"/>
          <w:u w:val="single"/>
          <w:lang w:val="ro-MD"/>
        </w:rPr>
        <w:t>Centrul de Medicină Legală</w:t>
      </w:r>
    </w:p>
    <w:p w14:paraId="0F4943F3" w14:textId="027782E5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IDNO: </w:t>
      </w:r>
      <w:r w:rsidR="007F5336" w:rsidRPr="005B7BE8">
        <w:rPr>
          <w:b/>
          <w:lang w:val="ro-MD"/>
        </w:rPr>
        <w:t>1006601004105</w:t>
      </w:r>
    </w:p>
    <w:p w14:paraId="08C08CE2" w14:textId="09EB7E9B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Adresa: </w:t>
      </w:r>
      <w:r w:rsidR="007F5336" w:rsidRPr="005B7BE8">
        <w:rPr>
          <w:b/>
          <w:lang w:val="ro-MD"/>
        </w:rPr>
        <w:t>mun. Chisinau str.Vl.Korolenko 8</w:t>
      </w:r>
    </w:p>
    <w:p w14:paraId="5DE97824" w14:textId="75B741D0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Numărul de telefon/fax: </w:t>
      </w:r>
      <w:r w:rsidR="007F5336" w:rsidRPr="005B7BE8">
        <w:rPr>
          <w:b/>
          <w:szCs w:val="28"/>
          <w:lang w:val="ro-MD"/>
        </w:rPr>
        <w:t>022 72 79 33</w:t>
      </w:r>
    </w:p>
    <w:p w14:paraId="60B2E633" w14:textId="5B237FAE" w:rsidR="00BE362C" w:rsidRPr="005B7BE8" w:rsidRDefault="00BE362C" w:rsidP="007F5336">
      <w:pPr>
        <w:numPr>
          <w:ilvl w:val="0"/>
          <w:numId w:val="4"/>
        </w:numPr>
        <w:tabs>
          <w:tab w:val="left" w:pos="284"/>
          <w:tab w:val="right" w:pos="9531"/>
        </w:tabs>
        <w:ind w:left="360"/>
        <w:jc w:val="both"/>
        <w:rPr>
          <w:b/>
          <w:lang w:val="ro-MD"/>
        </w:rPr>
      </w:pPr>
      <w:r w:rsidRPr="005B7BE8">
        <w:rPr>
          <w:b/>
          <w:noProof w:val="0"/>
          <w:lang w:val="ro-MD" w:eastAsia="ru-RU"/>
        </w:rPr>
        <w:t xml:space="preserve">Adresa de e-mail și </w:t>
      </w:r>
      <w:r w:rsidR="001C439F" w:rsidRPr="005B7BE8">
        <w:rPr>
          <w:b/>
          <w:noProof w:val="0"/>
          <w:lang w:val="ro-MD" w:eastAsia="ru-RU"/>
        </w:rPr>
        <w:t xml:space="preserve">pagina web oficială </w:t>
      </w:r>
      <w:r w:rsidRPr="005B7BE8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7F5336" w:rsidRPr="005B7BE8">
          <w:rPr>
            <w:rStyle w:val="Hyperlink"/>
            <w:b/>
            <w:color w:val="auto"/>
            <w:lang w:val="ro-MD"/>
          </w:rPr>
          <w:t>cancelaria.cml@cml.gov.md</w:t>
        </w:r>
      </w:hyperlink>
      <w:r w:rsidR="007F5336" w:rsidRPr="005B7BE8">
        <w:rPr>
          <w:b/>
          <w:u w:val="single"/>
          <w:lang w:val="ro-MD"/>
        </w:rPr>
        <w:t xml:space="preserve"> / </w:t>
      </w:r>
      <w:hyperlink r:id="rId9" w:history="1">
        <w:r w:rsidR="007F5336" w:rsidRPr="005B7BE8">
          <w:rPr>
            <w:rStyle w:val="Hyperlink"/>
            <w:b/>
            <w:color w:val="auto"/>
            <w:lang w:val="ro-MD"/>
          </w:rPr>
          <w:t>http://medicina-legala.md</w:t>
        </w:r>
      </w:hyperlink>
      <w:r w:rsidR="007F5336" w:rsidRPr="005B7BE8">
        <w:rPr>
          <w:b/>
          <w:lang w:val="ro-MD"/>
        </w:rPr>
        <w:t xml:space="preserve"> </w:t>
      </w:r>
    </w:p>
    <w:p w14:paraId="4A362CA9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Adresa de e-mail sau </w:t>
      </w:r>
      <w:r w:rsidR="001C439F" w:rsidRPr="005B7BE8">
        <w:rPr>
          <w:b/>
          <w:noProof w:val="0"/>
          <w:lang w:val="ro-MD" w:eastAsia="ru-RU"/>
        </w:rPr>
        <w:t xml:space="preserve">pagina web oficială </w:t>
      </w:r>
      <w:r w:rsidRPr="005B7BE8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5B7BE8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1B5C2C15" w14:textId="1784666C" w:rsidR="00BE362C" w:rsidRPr="005B7BE8" w:rsidRDefault="00BE362C" w:rsidP="007F5336">
      <w:pPr>
        <w:tabs>
          <w:tab w:val="left" w:pos="284"/>
          <w:tab w:val="right" w:pos="9531"/>
        </w:tabs>
        <w:ind w:left="288"/>
        <w:jc w:val="both"/>
        <w:rPr>
          <w:b/>
          <w:i/>
          <w:u w:val="single"/>
          <w:lang w:val="ro-MD"/>
        </w:rPr>
      </w:pPr>
      <w:r w:rsidRPr="005B7BE8">
        <w:rPr>
          <w:b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7C38C4" w:rsidRPr="005B7BE8">
        <w:rPr>
          <w:b/>
          <w:noProof w:val="0"/>
          <w:lang w:val="ro-MD" w:eastAsia="ru-RU"/>
        </w:rPr>
        <w:t xml:space="preserve">ltă formă de achiziție comună): </w:t>
      </w:r>
      <w:r w:rsidR="007F5336" w:rsidRPr="005B7BE8">
        <w:rPr>
          <w:b/>
          <w:i/>
          <w:u w:val="single"/>
          <w:lang w:val="ro-MD"/>
        </w:rPr>
        <w:t>Centrul de Medicină Legală - este o instituţie publică de expertiză judiciară specializată în domeniul medicinei legale.</w:t>
      </w:r>
    </w:p>
    <w:p w14:paraId="3A13EF8E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5B7BE8">
        <w:rPr>
          <w:b/>
          <w:noProof w:val="0"/>
          <w:lang w:val="ro-MD" w:eastAsia="ru-RU"/>
        </w:rPr>
        <w:t xml:space="preserve">a de achiziție privind </w:t>
      </w:r>
      <w:r w:rsidRPr="005B7BE8">
        <w:rPr>
          <w:b/>
          <w:noProof w:val="0"/>
          <w:lang w:val="ro-MD" w:eastAsia="ru-RU"/>
        </w:rPr>
        <w:t>prestarea/executarea următoarelor servicii</w:t>
      </w:r>
      <w:r w:rsidR="00D012A2" w:rsidRPr="005B7BE8">
        <w:rPr>
          <w:b/>
          <w:noProof w:val="0"/>
          <w:lang w:val="ro-MD" w:eastAsia="ru-RU"/>
        </w:rPr>
        <w:t xml:space="preserve"> de proiectare</w:t>
      </w:r>
      <w:r w:rsidRPr="005B7BE8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263"/>
        <w:gridCol w:w="2250"/>
        <w:gridCol w:w="1080"/>
        <w:gridCol w:w="1170"/>
        <w:gridCol w:w="1980"/>
        <w:gridCol w:w="1795"/>
      </w:tblGrid>
      <w:tr w:rsidR="00D73ABD" w:rsidRPr="005B7BE8" w14:paraId="23CE710A" w14:textId="77777777" w:rsidTr="00D73A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F0D5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D17B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14B4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1FFF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54FA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BE67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16F7B" w14:textId="12FD816E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br/>
            </w:r>
            <w:r w:rsidR="00BA52C3"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lei MD</w:t>
            </w:r>
            <w:r w:rsidR="00F728E1" w:rsidRPr="005B7B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fără TVA</w:t>
            </w:r>
          </w:p>
        </w:tc>
      </w:tr>
      <w:tr w:rsidR="00D73ABD" w:rsidRPr="005B7BE8" w14:paraId="1C08AC55" w14:textId="77777777" w:rsidTr="00D73A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35EAE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0F14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5240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2EE1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281C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80C2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4A01" w14:textId="77777777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D73ABD" w:rsidRPr="005B7BE8" w14:paraId="7565C356" w14:textId="77777777" w:rsidTr="00D73A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A8B" w14:textId="3A335461" w:rsidR="00BE362C" w:rsidRPr="005B7BE8" w:rsidRDefault="007F533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40A2" w14:textId="5C913CDF" w:rsidR="00BE362C" w:rsidRPr="005B7BE8" w:rsidRDefault="007F533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noProof w:val="0"/>
                <w:sz w:val="20"/>
                <w:szCs w:val="20"/>
                <w:lang w:val="ro-MD" w:eastAsia="ru-RU"/>
              </w:rPr>
              <w:t>45200000-9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5258" w14:textId="24EE2842" w:rsidR="00E949BC" w:rsidRPr="005B7BE8" w:rsidRDefault="00E949BC" w:rsidP="00E949BC">
            <w:pPr>
              <w:jc w:val="both"/>
              <w:rPr>
                <w:sz w:val="20"/>
                <w:szCs w:val="20"/>
                <w:lang w:val="ro-MD"/>
              </w:rPr>
            </w:pPr>
            <w:r w:rsidRPr="005B7BE8">
              <w:rPr>
                <w:sz w:val="20"/>
                <w:szCs w:val="20"/>
                <w:lang w:val="ro-MD"/>
              </w:rPr>
              <w:t>Lucrări de reparatie curenta a sectiei</w:t>
            </w:r>
            <w:r w:rsidR="005B7BE8">
              <w:rPr>
                <w:sz w:val="20"/>
                <w:szCs w:val="20"/>
                <w:lang w:val="ro-MD"/>
              </w:rPr>
              <w:t xml:space="preserve"> </w:t>
            </w:r>
            <w:r w:rsidRPr="005B7BE8">
              <w:rPr>
                <w:sz w:val="20"/>
                <w:szCs w:val="20"/>
                <w:lang w:val="ro-MD"/>
              </w:rPr>
              <w:t>Psihiatrie Medico-Legala din cadrul Centrului de Medicina Legala, mun. Chisinau, str. Costiujeni 3</w:t>
            </w:r>
          </w:p>
          <w:p w14:paraId="21419003" w14:textId="77DF6309" w:rsidR="00BE362C" w:rsidRPr="005B7BE8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766A" w14:textId="15E62124" w:rsidR="00BE362C" w:rsidRPr="005B7BE8" w:rsidRDefault="007F533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noProof w:val="0"/>
                <w:sz w:val="20"/>
                <w:szCs w:val="20"/>
                <w:lang w:val="ro-MD" w:eastAsia="ru-RU"/>
              </w:rPr>
              <w:t>lucrare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AA9B" w14:textId="341334FE" w:rsidR="00BE362C" w:rsidRPr="005B7BE8" w:rsidRDefault="007F533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DDF1" w14:textId="45FD7604" w:rsidR="00BE362C" w:rsidRPr="005B7BE8" w:rsidRDefault="007F5336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noProof w:val="0"/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3407" w14:textId="614571D2" w:rsidR="00BE362C" w:rsidRPr="005B7BE8" w:rsidRDefault="00F728E1" w:rsidP="007F533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1 142 217,23</w:t>
            </w:r>
          </w:p>
        </w:tc>
      </w:tr>
      <w:tr w:rsidR="00D73ABD" w:rsidRPr="005B7BE8" w14:paraId="58074C74" w14:textId="77777777" w:rsidTr="00D73ABD">
        <w:trPr>
          <w:trHeight w:val="397"/>
        </w:trPr>
        <w:tc>
          <w:tcPr>
            <w:tcW w:w="8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AF6E" w14:textId="77777777" w:rsidR="00BE362C" w:rsidRPr="005B7BE8" w:rsidRDefault="00BE362C" w:rsidP="00B8682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DEC1A" w14:textId="608B9B46" w:rsidR="00BE362C" w:rsidRPr="005B7BE8" w:rsidRDefault="00F728E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1 142 217,23</w:t>
            </w:r>
          </w:p>
        </w:tc>
      </w:tr>
    </w:tbl>
    <w:p w14:paraId="2B0CE206" w14:textId="5D9D8307" w:rsidR="004C499F" w:rsidRPr="005B7BE8" w:rsidRDefault="00816026" w:rsidP="005B7BE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În cazul procedurilor </w:t>
      </w:r>
      <w:r w:rsidR="00631A2C" w:rsidRPr="005B7BE8">
        <w:rPr>
          <w:b/>
          <w:noProof w:val="0"/>
          <w:lang w:val="ro-MD" w:eastAsia="ru-RU"/>
        </w:rPr>
        <w:t>de</w:t>
      </w:r>
      <w:r w:rsidRPr="005B7BE8">
        <w:rPr>
          <w:b/>
          <w:noProof w:val="0"/>
          <w:lang w:val="ro-MD" w:eastAsia="ru-RU"/>
        </w:rPr>
        <w:t xml:space="preserve"> preselecție se indică numărul minim al </w:t>
      </w:r>
      <w:proofErr w:type="spellStart"/>
      <w:r w:rsidRPr="005B7BE8">
        <w:rPr>
          <w:b/>
          <w:noProof w:val="0"/>
          <w:lang w:val="ro-MD" w:eastAsia="ru-RU"/>
        </w:rPr>
        <w:t>candidaţilor</w:t>
      </w:r>
      <w:proofErr w:type="spellEnd"/>
      <w:r w:rsidRPr="005B7BE8">
        <w:rPr>
          <w:b/>
          <w:noProof w:val="0"/>
          <w:lang w:val="ro-MD" w:eastAsia="ru-RU"/>
        </w:rPr>
        <w:t xml:space="preserve"> </w:t>
      </w:r>
      <w:proofErr w:type="spellStart"/>
      <w:r w:rsidRPr="005B7BE8">
        <w:rPr>
          <w:b/>
          <w:noProof w:val="0"/>
          <w:lang w:val="ro-MD" w:eastAsia="ru-RU"/>
        </w:rPr>
        <w:t>şi</w:t>
      </w:r>
      <w:proofErr w:type="spellEnd"/>
      <w:r w:rsidRPr="005B7BE8">
        <w:rPr>
          <w:b/>
          <w:noProof w:val="0"/>
          <w:lang w:val="ro-MD" w:eastAsia="ru-RU"/>
        </w:rPr>
        <w:t>, dacă este cazul, numărul maxim al acestora.</w:t>
      </w:r>
    </w:p>
    <w:p w14:paraId="2847B887" w14:textId="77777777" w:rsidR="00BE362C" w:rsidRPr="005B7BE8" w:rsidRDefault="00BE362C" w:rsidP="005B7BE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În cazul în care contractul este împărțit pe loturi</w:t>
      </w:r>
      <w:r w:rsidR="001C439F" w:rsidRPr="005B7BE8">
        <w:rPr>
          <w:b/>
          <w:noProof w:val="0"/>
          <w:lang w:val="ro-MD" w:eastAsia="ru-RU"/>
        </w:rPr>
        <w:t>,</w:t>
      </w:r>
      <w:r w:rsidRPr="005B7BE8">
        <w:rPr>
          <w:b/>
          <w:noProof w:val="0"/>
          <w:lang w:val="ro-MD" w:eastAsia="ru-RU"/>
        </w:rPr>
        <w:t xml:space="preserve"> un operator economic poate depune oferta (se va selecta):</w:t>
      </w:r>
    </w:p>
    <w:p w14:paraId="627EDD4C" w14:textId="77777777" w:rsidR="00BE362C" w:rsidRPr="005B7BE8" w:rsidRDefault="00BE362C" w:rsidP="00730F1A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Pentru un singur lot;</w:t>
      </w:r>
    </w:p>
    <w:p w14:paraId="37FC86AD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Admiterea sau interzicerea ofertelor alternative: </w:t>
      </w:r>
      <w:r w:rsidR="00694E5A" w:rsidRPr="005B7BE8">
        <w:rPr>
          <w:b/>
          <w:noProof w:val="0"/>
          <w:lang w:val="ro-MD" w:eastAsia="ru-RU"/>
        </w:rPr>
        <w:t>Nu se admite</w:t>
      </w:r>
    </w:p>
    <w:p w14:paraId="6DC75B0F" w14:textId="79FB3514" w:rsidR="00BE362C" w:rsidRPr="005B7BE8" w:rsidRDefault="00BE362C" w:rsidP="005B7BE8">
      <w:pPr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T</w:t>
      </w:r>
      <w:r w:rsidR="00093AE5" w:rsidRPr="005B7BE8">
        <w:rPr>
          <w:b/>
          <w:noProof w:val="0"/>
          <w:lang w:val="ro-MD" w:eastAsia="ru-RU"/>
        </w:rPr>
        <w:t xml:space="preserve">ermenii și condițiile de </w:t>
      </w:r>
      <w:r w:rsidRPr="005B7BE8">
        <w:rPr>
          <w:b/>
          <w:noProof w:val="0"/>
          <w:lang w:val="ro-MD" w:eastAsia="ru-RU"/>
        </w:rPr>
        <w:t>prestare/executare solicitați:</w:t>
      </w:r>
      <w:r w:rsidR="00AD5949" w:rsidRPr="005B7BE8">
        <w:rPr>
          <w:b/>
          <w:noProof w:val="0"/>
          <w:lang w:val="ro-MD" w:eastAsia="ru-RU"/>
        </w:rPr>
        <w:t xml:space="preserve"> Lucrările urmează să fie executate în termen de maxim</w:t>
      </w:r>
      <w:r w:rsidRPr="005B7BE8">
        <w:rPr>
          <w:b/>
          <w:noProof w:val="0"/>
          <w:lang w:val="ro-MD" w:eastAsia="ru-RU"/>
        </w:rPr>
        <w:t xml:space="preserve"> </w:t>
      </w:r>
      <w:r w:rsidR="005B1142" w:rsidRPr="005B1142">
        <w:rPr>
          <w:b/>
          <w:noProof w:val="0"/>
          <w:lang w:val="ro-MD" w:eastAsia="ru-RU"/>
        </w:rPr>
        <w:t>125</w:t>
      </w:r>
      <w:r w:rsidR="00CF45A2" w:rsidRPr="005B7BE8">
        <w:rPr>
          <w:b/>
          <w:noProof w:val="0"/>
          <w:lang w:val="ro-MD" w:eastAsia="ru-RU"/>
        </w:rPr>
        <w:t xml:space="preserve"> zile calendaristice din data semnării și înregistrării contractului</w:t>
      </w:r>
      <w:r w:rsidR="00D712EF" w:rsidRPr="005B7BE8">
        <w:rPr>
          <w:b/>
          <w:noProof w:val="0"/>
          <w:lang w:val="ro-MD" w:eastAsia="ru-RU"/>
        </w:rPr>
        <w:t>.</w:t>
      </w:r>
    </w:p>
    <w:p w14:paraId="7572DFC2" w14:textId="0A639A82" w:rsidR="00761D59" w:rsidRPr="005B7BE8" w:rsidRDefault="00761D59" w:rsidP="00730F1A">
      <w:pPr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lastRenderedPageBreak/>
        <w:t xml:space="preserve">Condiții de plată: </w:t>
      </w:r>
      <w:bookmarkStart w:id="0" w:name="_Hlk163115560"/>
      <w:r w:rsidR="00AD5949" w:rsidRPr="005B7BE8">
        <w:rPr>
          <w:b/>
          <w:noProof w:val="0"/>
          <w:lang w:val="ro-MD" w:eastAsia="ru-RU"/>
        </w:rPr>
        <w:t>Plată va fie efectuată doar după finalizarea lucrărilor totale, în baza facturii fiscale și a proceselor verbale acceptate, în termen de maxim 30 zile calendaristice.</w:t>
      </w:r>
    </w:p>
    <w:bookmarkEnd w:id="0"/>
    <w:p w14:paraId="13FD41D8" w14:textId="7252F79B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Termenul de valabilitate a contractului</w:t>
      </w:r>
      <w:r w:rsidR="001A1A16" w:rsidRPr="005B7BE8">
        <w:rPr>
          <w:b/>
          <w:noProof w:val="0"/>
          <w:lang w:val="ro-MD" w:eastAsia="ru-RU"/>
        </w:rPr>
        <w:t>:</w:t>
      </w:r>
      <w:r w:rsidR="00694E5A" w:rsidRPr="005B7BE8">
        <w:rPr>
          <w:b/>
          <w:noProof w:val="0"/>
          <w:lang w:val="ro-MD" w:eastAsia="ru-RU"/>
        </w:rPr>
        <w:t xml:space="preserve"> 31 decembrie 202</w:t>
      </w:r>
      <w:r w:rsidR="003E491C" w:rsidRPr="005B7BE8">
        <w:rPr>
          <w:b/>
          <w:noProof w:val="0"/>
          <w:lang w:val="ro-MD" w:eastAsia="ru-RU"/>
        </w:rPr>
        <w:t>4</w:t>
      </w:r>
      <w:r w:rsidR="00AD7025" w:rsidRPr="005B7BE8">
        <w:rPr>
          <w:b/>
          <w:noProof w:val="0"/>
          <w:lang w:val="ro-MD" w:eastAsia="ru-RU"/>
        </w:rPr>
        <w:t>.</w:t>
      </w:r>
    </w:p>
    <w:p w14:paraId="75D3A474" w14:textId="77777777" w:rsidR="00BE362C" w:rsidRPr="005B7BE8" w:rsidRDefault="00BE362C" w:rsidP="00730F1A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694E5A" w:rsidRPr="005B7BE8">
        <w:rPr>
          <w:b/>
          <w:noProof w:val="0"/>
          <w:lang w:val="ro-MD" w:eastAsia="ru-RU"/>
        </w:rPr>
        <w:t>Nu</w:t>
      </w:r>
    </w:p>
    <w:p w14:paraId="133DAA57" w14:textId="266D254E" w:rsidR="00BE362C" w:rsidRPr="005B7BE8" w:rsidRDefault="00BE362C" w:rsidP="00AD702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5B7BE8">
        <w:rPr>
          <w:b/>
          <w:noProof w:val="0"/>
          <w:lang w:val="ro-MD" w:eastAsia="ru-RU"/>
        </w:rPr>
        <w:t>legi</w:t>
      </w:r>
      <w:r w:rsidR="00694E5A" w:rsidRPr="005B7BE8">
        <w:rPr>
          <w:b/>
          <w:noProof w:val="0"/>
          <w:lang w:val="ro-MD" w:eastAsia="ru-RU"/>
        </w:rPr>
        <w:t xml:space="preserve"> </w:t>
      </w:r>
      <w:r w:rsidRPr="005B7BE8">
        <w:rPr>
          <w:b/>
          <w:noProof w:val="0"/>
          <w:lang w:val="ro-MD" w:eastAsia="ru-RU"/>
        </w:rPr>
        <w:t xml:space="preserve">sau al unor acte administrative (după caz): </w:t>
      </w:r>
      <w:r w:rsidR="00AD7025" w:rsidRPr="005B7BE8">
        <w:rPr>
          <w:b/>
          <w:noProof w:val="0"/>
          <w:lang w:val="ro-MD" w:eastAsia="ru-RU"/>
        </w:rPr>
        <w:t>nu se aplică.</w:t>
      </w:r>
    </w:p>
    <w:p w14:paraId="3FBC99AE" w14:textId="77777777" w:rsidR="00BE362C" w:rsidRPr="005B7BE8" w:rsidRDefault="00BE362C" w:rsidP="00F26D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5B7BE8">
        <w:rPr>
          <w:b/>
          <w:noProof w:val="0"/>
          <w:lang w:val="ro-MD" w:eastAsia="ru-RU"/>
        </w:rPr>
        <w:t>/</w:t>
      </w:r>
      <w:r w:rsidR="00602562" w:rsidRPr="005B7BE8">
        <w:rPr>
          <w:b/>
          <w:noProof w:val="0"/>
          <w:lang w:val="ro-MD" w:eastAsia="ru-RU"/>
        </w:rPr>
        <w:t xml:space="preserve">de </w:t>
      </w:r>
      <w:r w:rsidR="00292856" w:rsidRPr="005B7BE8">
        <w:rPr>
          <w:b/>
          <w:noProof w:val="0"/>
          <w:lang w:val="ro-MD" w:eastAsia="ru-RU"/>
        </w:rPr>
        <w:t>preselecție</w:t>
      </w:r>
      <w:r w:rsidRPr="005B7BE8">
        <w:rPr>
          <w:b/>
          <w:noProof w:val="0"/>
          <w:lang w:val="ro-MD" w:eastAsia="ru-RU"/>
        </w:rPr>
        <w:t xml:space="preserve">; </w:t>
      </w:r>
      <w:r w:rsidR="007C38C4" w:rsidRPr="005B7BE8">
        <w:rPr>
          <w:b/>
          <w:noProof w:val="0"/>
          <w:lang w:val="ro-MD" w:eastAsia="ru-RU"/>
        </w:rPr>
        <w:t>nivelurile minime ale</w:t>
      </w:r>
      <w:r w:rsidRPr="005B7BE8">
        <w:rPr>
          <w:b/>
          <w:noProof w:val="0"/>
          <w:lang w:val="ro-MD" w:eastAsia="ru-RU"/>
        </w:rPr>
        <w:t xml:space="preserve"> cerințelor eventual impuse; se menționează</w:t>
      </w:r>
      <w:r w:rsidR="00433D0B" w:rsidRPr="005B7BE8">
        <w:rPr>
          <w:b/>
          <w:noProof w:val="0"/>
          <w:lang w:val="ro-MD" w:eastAsia="ru-RU"/>
        </w:rPr>
        <w:t xml:space="preserve"> </w:t>
      </w:r>
      <w:r w:rsidRPr="005B7BE8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9"/>
        <w:gridCol w:w="2898"/>
        <w:gridCol w:w="3630"/>
        <w:gridCol w:w="1949"/>
      </w:tblGrid>
      <w:tr w:rsidR="00BE362C" w:rsidRPr="005B7BE8" w14:paraId="6745CF3B" w14:textId="77777777" w:rsidTr="005B7BE8">
        <w:tc>
          <w:tcPr>
            <w:tcW w:w="539" w:type="dxa"/>
            <w:shd w:val="clear" w:color="auto" w:fill="auto"/>
          </w:tcPr>
          <w:p w14:paraId="41608C64" w14:textId="77777777" w:rsidR="00BE362C" w:rsidRPr="005B7BE8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98" w:type="dxa"/>
            <w:shd w:val="clear" w:color="auto" w:fill="auto"/>
          </w:tcPr>
          <w:p w14:paraId="2FF6AC8D" w14:textId="77777777" w:rsidR="00BE362C" w:rsidRPr="005B7BE8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630" w:type="dxa"/>
            <w:shd w:val="clear" w:color="auto" w:fill="auto"/>
          </w:tcPr>
          <w:p w14:paraId="254656FF" w14:textId="77777777" w:rsidR="00BE362C" w:rsidRPr="005B7BE8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949" w:type="dxa"/>
            <w:shd w:val="clear" w:color="auto" w:fill="auto"/>
          </w:tcPr>
          <w:p w14:paraId="168429D7" w14:textId="77777777" w:rsidR="00BE362C" w:rsidRPr="005B7BE8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5B7BE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5B7BE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474FDF" w:rsidRPr="005B7BE8" w14:paraId="0D33F18E" w14:textId="77777777" w:rsidTr="00943329">
        <w:tc>
          <w:tcPr>
            <w:tcW w:w="9016" w:type="dxa"/>
            <w:gridSpan w:val="4"/>
            <w:shd w:val="clear" w:color="auto" w:fill="auto"/>
          </w:tcPr>
          <w:p w14:paraId="413E46EE" w14:textId="239686B6" w:rsidR="00474FDF" w:rsidRPr="005B7BE8" w:rsidRDefault="00474F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noProof w:val="0"/>
                <w:lang w:val="ro-MD" w:eastAsia="ru-RU"/>
              </w:rPr>
            </w:pPr>
            <w:r w:rsidRPr="005B7BE8">
              <w:rPr>
                <w:b/>
                <w:i/>
                <w:noProof w:val="0"/>
                <w:lang w:val="ro-MD" w:eastAsia="ru-RU"/>
              </w:rPr>
              <w:t>Documente ce constituie oferta (documentele menționate obligatoriu se vor plasa în cadrul</w:t>
            </w:r>
            <w:r w:rsidR="005A3B49" w:rsidRPr="005B7BE8">
              <w:rPr>
                <w:b/>
                <w:i/>
                <w:noProof w:val="0"/>
                <w:lang w:val="ro-MD" w:eastAsia="ru-RU"/>
              </w:rPr>
              <w:t xml:space="preserve"> procedurii în SIA RSAP)</w:t>
            </w:r>
          </w:p>
        </w:tc>
      </w:tr>
      <w:tr w:rsidR="00474FDF" w:rsidRPr="005B7BE8" w14:paraId="2F873086" w14:textId="77777777" w:rsidTr="005B7BE8">
        <w:tc>
          <w:tcPr>
            <w:tcW w:w="539" w:type="dxa"/>
            <w:shd w:val="clear" w:color="auto" w:fill="auto"/>
          </w:tcPr>
          <w:p w14:paraId="7C2BF820" w14:textId="77777777" w:rsidR="00474FDF" w:rsidRPr="005B7BE8" w:rsidRDefault="00474F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2898" w:type="dxa"/>
            <w:shd w:val="clear" w:color="auto" w:fill="auto"/>
          </w:tcPr>
          <w:p w14:paraId="05E92A0F" w14:textId="776B057E" w:rsidR="00474FDF" w:rsidRPr="005B7BE8" w:rsidRDefault="00474FDF" w:rsidP="00474FD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DUAE</w:t>
            </w:r>
          </w:p>
        </w:tc>
        <w:tc>
          <w:tcPr>
            <w:tcW w:w="3630" w:type="dxa"/>
            <w:shd w:val="clear" w:color="auto" w:fill="auto"/>
          </w:tcPr>
          <w:p w14:paraId="10F012F0" w14:textId="0AB6124F" w:rsidR="00474FDF" w:rsidRPr="005B7BE8" w:rsidRDefault="00474F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Formular completat, confirmat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65134692" w14:textId="77777777" w:rsidR="00474FDF" w:rsidRPr="005B7BE8" w:rsidRDefault="00474FD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BE362C" w:rsidRPr="005B7BE8" w14:paraId="50751BA7" w14:textId="77777777" w:rsidTr="005B7BE8">
        <w:tc>
          <w:tcPr>
            <w:tcW w:w="539" w:type="dxa"/>
            <w:shd w:val="clear" w:color="auto" w:fill="auto"/>
          </w:tcPr>
          <w:p w14:paraId="705D4437" w14:textId="77777777" w:rsidR="00BE362C" w:rsidRPr="005B7BE8" w:rsidRDefault="00505AA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2898" w:type="dxa"/>
            <w:shd w:val="clear" w:color="auto" w:fill="auto"/>
          </w:tcPr>
          <w:p w14:paraId="450EF362" w14:textId="77777777" w:rsidR="00BE362C" w:rsidRPr="005B7BE8" w:rsidRDefault="00505AA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Formularul ofertei</w:t>
            </w:r>
          </w:p>
        </w:tc>
        <w:tc>
          <w:tcPr>
            <w:tcW w:w="3630" w:type="dxa"/>
            <w:shd w:val="clear" w:color="auto" w:fill="auto"/>
          </w:tcPr>
          <w:p w14:paraId="699BC4C0" w14:textId="77777777" w:rsidR="00BE362C" w:rsidRPr="005B7BE8" w:rsidRDefault="00866A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Formular completat, confirmat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17D7E4E6" w14:textId="77777777" w:rsidR="00BE362C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D7A0F" w:rsidRPr="005B7BE8" w14:paraId="2CFDC5AC" w14:textId="77777777" w:rsidTr="005B7BE8">
        <w:tc>
          <w:tcPr>
            <w:tcW w:w="539" w:type="dxa"/>
            <w:shd w:val="clear" w:color="auto" w:fill="auto"/>
          </w:tcPr>
          <w:p w14:paraId="37B2B62D" w14:textId="77777777" w:rsidR="002D7A0F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2898" w:type="dxa"/>
            <w:shd w:val="clear" w:color="auto" w:fill="auto"/>
          </w:tcPr>
          <w:p w14:paraId="5E03B463" w14:textId="77777777" w:rsidR="002D7A0F" w:rsidRPr="005B7BE8" w:rsidRDefault="002D7A0F" w:rsidP="00866A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Devizele </w:t>
            </w:r>
            <w:r w:rsidR="00866A2C" w:rsidRPr="005B7BE8">
              <w:rPr>
                <w:iCs/>
                <w:noProof w:val="0"/>
                <w:lang w:val="ro-MD" w:eastAsia="ru-RU"/>
              </w:rPr>
              <w:t>locale aferente ofertei</w:t>
            </w:r>
          </w:p>
        </w:tc>
        <w:tc>
          <w:tcPr>
            <w:tcW w:w="3630" w:type="dxa"/>
            <w:shd w:val="clear" w:color="auto" w:fill="auto"/>
          </w:tcPr>
          <w:p w14:paraId="4F2C2436" w14:textId="77777777" w:rsidR="002D7A0F" w:rsidRPr="005B7BE8" w:rsidRDefault="00866A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Formularele 3,5,7 confirmate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6B761B2F" w14:textId="77777777" w:rsidR="002D7A0F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05AA8" w:rsidRPr="005B7BE8" w14:paraId="41CB1C3F" w14:textId="77777777" w:rsidTr="005B7BE8">
        <w:tc>
          <w:tcPr>
            <w:tcW w:w="539" w:type="dxa"/>
            <w:shd w:val="clear" w:color="auto" w:fill="auto"/>
          </w:tcPr>
          <w:p w14:paraId="1E952B08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2898" w:type="dxa"/>
            <w:shd w:val="clear" w:color="auto" w:fill="auto"/>
          </w:tcPr>
          <w:p w14:paraId="5BA099B0" w14:textId="77777777" w:rsidR="00433D0B" w:rsidRPr="005B7BE8" w:rsidRDefault="00433D0B" w:rsidP="00505AA8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 w:val="10"/>
                <w:szCs w:val="10"/>
                <w:lang w:val="ro-MD"/>
              </w:rPr>
            </w:pPr>
          </w:p>
          <w:p w14:paraId="3B34CF3A" w14:textId="77777777" w:rsidR="00505AA8" w:rsidRPr="005B7BE8" w:rsidRDefault="00505AA8" w:rsidP="00505AA8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5B7BE8">
              <w:rPr>
                <w:rFonts w:ascii="Times New Roman" w:hAnsi="Times New Roman"/>
                <w:szCs w:val="24"/>
                <w:lang w:val="ro-MD"/>
              </w:rPr>
              <w:t>Cerere de participare</w:t>
            </w:r>
          </w:p>
        </w:tc>
        <w:tc>
          <w:tcPr>
            <w:tcW w:w="3630" w:type="dxa"/>
            <w:shd w:val="clear" w:color="auto" w:fill="auto"/>
          </w:tcPr>
          <w:p w14:paraId="73FEB930" w14:textId="77777777" w:rsidR="00433D0B" w:rsidRPr="005B7BE8" w:rsidRDefault="00433D0B" w:rsidP="00505AA8">
            <w:pPr>
              <w:rPr>
                <w:noProof w:val="0"/>
                <w:sz w:val="10"/>
                <w:szCs w:val="10"/>
                <w:lang w:val="ro-MD"/>
              </w:rPr>
            </w:pPr>
          </w:p>
          <w:p w14:paraId="0E134D78" w14:textId="77777777" w:rsidR="00505AA8" w:rsidRPr="005B7BE8" w:rsidRDefault="00505AA8" w:rsidP="00505AA8">
            <w:pPr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>Anexa nr.7 la Documentația standard</w:t>
            </w:r>
            <w:r w:rsidR="00866A2C" w:rsidRPr="005B7BE8">
              <w:rPr>
                <w:noProof w:val="0"/>
                <w:lang w:val="ro-MD"/>
              </w:rPr>
              <w:t xml:space="preserve"> Ordin MF nr.69 din 07.05.2021, </w:t>
            </w:r>
            <w:r w:rsidR="00866A2C" w:rsidRPr="005B7BE8">
              <w:rPr>
                <w:iCs/>
                <w:noProof w:val="0"/>
                <w:lang w:val="ro-MD" w:eastAsia="ru-RU"/>
              </w:rPr>
              <w:t>confirmat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158F9EC8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05AA8" w:rsidRPr="005B7BE8" w14:paraId="0AB5FEDB" w14:textId="77777777" w:rsidTr="005B7BE8">
        <w:tc>
          <w:tcPr>
            <w:tcW w:w="539" w:type="dxa"/>
            <w:shd w:val="clear" w:color="auto" w:fill="auto"/>
          </w:tcPr>
          <w:p w14:paraId="28078291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898" w:type="dxa"/>
            <w:shd w:val="clear" w:color="auto" w:fill="auto"/>
          </w:tcPr>
          <w:p w14:paraId="4328BACF" w14:textId="77777777" w:rsidR="00505AA8" w:rsidRPr="005B7BE8" w:rsidRDefault="00505AA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Declarație privind valabilitatea ofertei</w:t>
            </w:r>
          </w:p>
        </w:tc>
        <w:tc>
          <w:tcPr>
            <w:tcW w:w="3630" w:type="dxa"/>
            <w:shd w:val="clear" w:color="auto" w:fill="auto"/>
          </w:tcPr>
          <w:p w14:paraId="0C9371A4" w14:textId="77777777" w:rsidR="00505AA8" w:rsidRPr="005B7BE8" w:rsidRDefault="00866A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nr.8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>confirmat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0F7B5D46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05AA8" w:rsidRPr="005B7BE8" w14:paraId="2D35E387" w14:textId="77777777" w:rsidTr="005B7BE8">
        <w:tc>
          <w:tcPr>
            <w:tcW w:w="539" w:type="dxa"/>
            <w:shd w:val="clear" w:color="auto" w:fill="auto"/>
          </w:tcPr>
          <w:p w14:paraId="02FEC26C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2898" w:type="dxa"/>
            <w:shd w:val="clear" w:color="auto" w:fill="auto"/>
          </w:tcPr>
          <w:p w14:paraId="027558D1" w14:textId="77777777" w:rsidR="00505AA8" w:rsidRPr="005B7BE8" w:rsidRDefault="004F611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Garanția pentru ofertă </w:t>
            </w:r>
          </w:p>
        </w:tc>
        <w:tc>
          <w:tcPr>
            <w:tcW w:w="3630" w:type="dxa"/>
            <w:shd w:val="clear" w:color="auto" w:fill="auto"/>
          </w:tcPr>
          <w:p w14:paraId="70389238" w14:textId="77777777" w:rsidR="005B7BE8" w:rsidRDefault="00866A2C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</w:rPr>
            </w:pPr>
            <w:r w:rsidRPr="005B7BE8">
              <w:rPr>
                <w:noProof w:val="0"/>
                <w:lang w:val="ro-MD"/>
              </w:rPr>
              <w:t xml:space="preserve">Scrisoare de garanție bancară- formular conform Anexei nr.9 la Documentația standard Ordin MF nr.69 din 07.05.2021 </w:t>
            </w:r>
            <w:r w:rsidR="005B7BE8">
              <w:rPr>
                <w:noProof w:val="0"/>
              </w:rPr>
              <w:t xml:space="preserve">sau </w:t>
            </w:r>
          </w:p>
          <w:p w14:paraId="454E6362" w14:textId="77777777" w:rsid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Transfer la contul autorității contractante (CML) – se va prezenta Ordin de plată completat conform următoarelor date bancare: </w:t>
            </w:r>
          </w:p>
          <w:p w14:paraId="6B4775F3" w14:textId="77777777" w:rsid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Beneficiarul plăţii: Centrul de Medicină Legală </w:t>
            </w:r>
          </w:p>
          <w:p w14:paraId="2F84D2D4" w14:textId="77777777" w:rsid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Denumirea Băncii: Ministerul Finantelor – Trezoreria de Stat </w:t>
            </w:r>
          </w:p>
          <w:p w14:paraId="1598EA0E" w14:textId="77777777" w:rsid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Codul fiscal: 1006601004105</w:t>
            </w:r>
          </w:p>
          <w:p w14:paraId="5E0BB2C3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</w:rPr>
            </w:pPr>
            <w:r>
              <w:t xml:space="preserve">IBAN: </w:t>
            </w:r>
            <w:r w:rsidRPr="002E75E8">
              <w:t>MD55TRPCAA518410A00421AA</w:t>
            </w:r>
            <w:r>
              <w:t xml:space="preserve"> cu nota “Pentru garanţia pentru ofertă la procedura nr. (se va indica numărul procedurii de achiziție publică)“, </w:t>
            </w:r>
          </w:p>
          <w:p w14:paraId="5CDA3B0D" w14:textId="77777777" w:rsidR="00505AA8" w:rsidRPr="005B7BE8" w:rsidRDefault="00866A2C" w:rsidP="00866A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confirmat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3B1845AD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A3B49" w:rsidRPr="005B7BE8" w14:paraId="0187E4B6" w14:textId="77777777" w:rsidTr="00042FF3">
        <w:trPr>
          <w:trHeight w:val="1042"/>
        </w:trPr>
        <w:tc>
          <w:tcPr>
            <w:tcW w:w="9016" w:type="dxa"/>
            <w:gridSpan w:val="4"/>
            <w:shd w:val="clear" w:color="auto" w:fill="auto"/>
          </w:tcPr>
          <w:p w14:paraId="3F462861" w14:textId="59889557" w:rsidR="005A3B49" w:rsidRPr="005B7BE8" w:rsidRDefault="005A3B4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lang w:val="ro-MD" w:eastAsia="ru-RU"/>
              </w:rPr>
            </w:pPr>
            <w:r w:rsidRPr="005B7BE8">
              <w:rPr>
                <w:b/>
                <w:bCs/>
                <w:i/>
                <w:noProof w:val="0"/>
                <w:lang w:val="ro-MD" w:eastAsia="ru-RU"/>
              </w:rPr>
              <w:t>Potrivit art.20, alin.8 din Legea 131/2015, la solicitarea autorității contractante, în termen de 3 zile, în mod obligatoriu vor transmite la adresa de e-mail: cancelaria.cml@cml.gov.md, toate documentele justificative prin care să demonstreze îndeplinirea tuturor criteriilor de calificare și selecție, in conformitate cu informațiile cuprinse în DUAE</w:t>
            </w:r>
          </w:p>
        </w:tc>
      </w:tr>
      <w:tr w:rsidR="00505AA8" w:rsidRPr="005B7BE8" w14:paraId="3B5739A0" w14:textId="77777777" w:rsidTr="005B7BE8">
        <w:tc>
          <w:tcPr>
            <w:tcW w:w="539" w:type="dxa"/>
            <w:shd w:val="clear" w:color="auto" w:fill="auto"/>
          </w:tcPr>
          <w:p w14:paraId="0766782E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2898" w:type="dxa"/>
            <w:shd w:val="clear" w:color="auto" w:fill="auto"/>
          </w:tcPr>
          <w:p w14:paraId="011D30CA" w14:textId="77777777" w:rsidR="00505AA8" w:rsidRPr="005B7BE8" w:rsidRDefault="00505AA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Grafic de executare a lucrărilor</w:t>
            </w:r>
          </w:p>
        </w:tc>
        <w:tc>
          <w:tcPr>
            <w:tcW w:w="3630" w:type="dxa"/>
            <w:shd w:val="clear" w:color="auto" w:fill="auto"/>
          </w:tcPr>
          <w:p w14:paraId="57E57213" w14:textId="77777777" w:rsidR="00505AA8" w:rsidRPr="005B7BE8" w:rsidRDefault="00866A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nr.10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>confirmat prin aplicarea semnăturii electronice</w:t>
            </w:r>
          </w:p>
        </w:tc>
        <w:tc>
          <w:tcPr>
            <w:tcW w:w="1949" w:type="dxa"/>
            <w:shd w:val="clear" w:color="auto" w:fill="auto"/>
          </w:tcPr>
          <w:p w14:paraId="185621B1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0F6B6038" w14:textId="77777777" w:rsidTr="005B7BE8">
        <w:tc>
          <w:tcPr>
            <w:tcW w:w="539" w:type="dxa"/>
            <w:shd w:val="clear" w:color="auto" w:fill="auto"/>
          </w:tcPr>
          <w:p w14:paraId="1C4A7D0E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2898" w:type="dxa"/>
            <w:shd w:val="clear" w:color="auto" w:fill="auto"/>
          </w:tcPr>
          <w:p w14:paraId="70AC31F6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Declarație privind experiența similară</w:t>
            </w:r>
          </w:p>
        </w:tc>
        <w:tc>
          <w:tcPr>
            <w:tcW w:w="3630" w:type="dxa"/>
            <w:shd w:val="clear" w:color="auto" w:fill="auto"/>
          </w:tcPr>
          <w:p w14:paraId="6D5F47D6" w14:textId="77777777" w:rsidR="005B7BE8" w:rsidRPr="00D73ABD" w:rsidRDefault="005B7BE8" w:rsidP="005B7BE8">
            <w:pPr>
              <w:rPr>
                <w:noProof w:val="0"/>
                <w:sz w:val="10"/>
                <w:szCs w:val="10"/>
              </w:rPr>
            </w:pPr>
          </w:p>
          <w:p w14:paraId="7B53C663" w14:textId="77777777" w:rsidR="005B7BE8" w:rsidRDefault="005B7BE8" w:rsidP="005B7BE8">
            <w:pPr>
              <w:rPr>
                <w:shd w:val="clear" w:color="auto" w:fill="FFFFFF"/>
              </w:rPr>
            </w:pPr>
            <w:r w:rsidRPr="00D73ABD">
              <w:rPr>
                <w:noProof w:val="0"/>
              </w:rPr>
              <w:t xml:space="preserve">Anexa nr.12 la Documentația standard Ordin MF nr.69 din 07.05.2021, </w:t>
            </w:r>
            <w:r w:rsidRPr="00D73ABD">
              <w:rPr>
                <w:shd w:val="clear" w:color="auto" w:fill="FFFFFF"/>
              </w:rPr>
              <w:t>lista lucrărilor similare executate în ultimii 5 ani, în care să se conțină cel puțin un contract de lucrări similare a cărui valoare să nu fie mai mică de 75% din valoarea viitorului contract</w:t>
            </w:r>
            <w:r>
              <w:rPr>
                <w:shd w:val="clear" w:color="auto" w:fill="FFFFFF"/>
              </w:rPr>
              <w:t xml:space="preserve"> sau </w:t>
            </w:r>
            <w:r w:rsidRPr="00D73ABD">
              <w:rPr>
                <w:shd w:val="clear" w:color="auto" w:fill="FFFFFF"/>
              </w:rPr>
              <w:t>valoarea cumulată a tuturor contractelor executate în ultimul an de activitate să fie egală cu sau mai mare decît valoarea viitorului contract.</w:t>
            </w:r>
          </w:p>
          <w:p w14:paraId="57EEC8A9" w14:textId="77777777" w:rsidR="005B7BE8" w:rsidRPr="00D73ABD" w:rsidRDefault="005B7BE8" w:rsidP="005B7BE8">
            <w:r w:rsidRPr="00D73ABD">
              <w:rPr>
                <w:shd w:val="clear" w:color="auto" w:fill="FFFFFF"/>
              </w:rPr>
              <w:t>Se prezintă contractele, precesele verbale</w:t>
            </w:r>
            <w:r>
              <w:rPr>
                <w:shd w:val="clear" w:color="auto" w:fill="FFFFFF"/>
              </w:rPr>
              <w:t xml:space="preserve"> de recepție</w:t>
            </w:r>
            <w:r w:rsidRPr="00D73ABD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la terminarea lucrărilor (anexa nr. 1 la HG 285/1996)</w:t>
            </w:r>
            <w:r w:rsidRPr="00D73ABD">
              <w:rPr>
                <w:shd w:val="clear" w:color="auto" w:fill="FFFFFF"/>
              </w:rPr>
              <w:t>,</w:t>
            </w:r>
          </w:p>
          <w:p w14:paraId="5AC97D6B" w14:textId="7E94EF9B" w:rsidR="005B7BE8" w:rsidRPr="005B7BE8" w:rsidRDefault="005B7BE8" w:rsidP="005B7BE8">
            <w:pPr>
              <w:rPr>
                <w:lang w:val="ro-MD"/>
              </w:rPr>
            </w:pPr>
            <w:r w:rsidRPr="00D73ABD">
              <w:rPr>
                <w:iCs/>
                <w:noProof w:val="0"/>
                <w:lang w:eastAsia="ru-RU"/>
              </w:rPr>
              <w:t>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7EDD6B54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05AA8" w:rsidRPr="005B7BE8" w14:paraId="7481C091" w14:textId="77777777" w:rsidTr="005B7BE8">
        <w:tc>
          <w:tcPr>
            <w:tcW w:w="539" w:type="dxa"/>
            <w:shd w:val="clear" w:color="auto" w:fill="auto"/>
          </w:tcPr>
          <w:p w14:paraId="2556EAA2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2898" w:type="dxa"/>
            <w:shd w:val="clear" w:color="auto" w:fill="auto"/>
          </w:tcPr>
          <w:p w14:paraId="12741BBA" w14:textId="77777777" w:rsidR="00F130ED" w:rsidRPr="005B7BE8" w:rsidRDefault="00F130ED" w:rsidP="00505AA8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iCs/>
                <w:sz w:val="10"/>
                <w:szCs w:val="10"/>
                <w:lang w:val="ro-MD" w:eastAsia="ru-RU"/>
              </w:rPr>
            </w:pPr>
          </w:p>
          <w:p w14:paraId="0B585E01" w14:textId="77777777" w:rsidR="00505AA8" w:rsidRPr="005B7BE8" w:rsidRDefault="00505AA8" w:rsidP="00505AA8">
            <w:pPr>
              <w:pStyle w:val="Corptext"/>
              <w:tabs>
                <w:tab w:val="left" w:pos="567"/>
              </w:tabs>
              <w:rPr>
                <w:iCs/>
                <w:lang w:val="ro-MD" w:eastAsia="ru-RU"/>
              </w:rPr>
            </w:pPr>
            <w:r w:rsidRPr="005B7BE8">
              <w:rPr>
                <w:rFonts w:ascii="Times New Roman" w:hAnsi="Times New Roman"/>
                <w:iCs/>
                <w:lang w:val="ro-MD" w:eastAsia="ru-RU"/>
              </w:rPr>
              <w:t xml:space="preserve">Declarație </w:t>
            </w:r>
            <w:r w:rsidRPr="005B7BE8">
              <w:rPr>
                <w:rFonts w:ascii="Times New Roman" w:eastAsia="PMingLiU" w:hAnsi="Times New Roman"/>
                <w:szCs w:val="24"/>
                <w:lang w:val="ro-MD"/>
              </w:rPr>
              <w:t xml:space="preserve">privind </w:t>
            </w:r>
            <w:r w:rsidRPr="005B7BE8">
              <w:rPr>
                <w:rFonts w:ascii="Times New Roman" w:hAnsi="Times New Roman"/>
                <w:szCs w:val="24"/>
                <w:lang w:val="ro-MD"/>
              </w:rPr>
              <w:t>lista principalelor lucrări executate în ultimul an de activitate</w:t>
            </w:r>
          </w:p>
        </w:tc>
        <w:tc>
          <w:tcPr>
            <w:tcW w:w="3630" w:type="dxa"/>
            <w:shd w:val="clear" w:color="auto" w:fill="auto"/>
          </w:tcPr>
          <w:p w14:paraId="17BFCCC5" w14:textId="77777777" w:rsidR="005B7BE8" w:rsidRDefault="005B7BE8" w:rsidP="005B7BE8">
            <w:pPr>
              <w:rPr>
                <w:shd w:val="clear" w:color="auto" w:fill="FFFFFF"/>
              </w:rPr>
            </w:pPr>
            <w:r w:rsidRPr="00D73ABD">
              <w:rPr>
                <w:noProof w:val="0"/>
              </w:rPr>
              <w:t>Anexa nr.13 la Documentația standard</w:t>
            </w:r>
            <w:r>
              <w:rPr>
                <w:noProof w:val="0"/>
              </w:rPr>
              <w:t xml:space="preserve"> Ordin MF nr.69 din 07.05.2021</w:t>
            </w:r>
            <w:r w:rsidRPr="00D73ABD">
              <w:rPr>
                <w:shd w:val="clear" w:color="auto" w:fill="FFFFFF"/>
              </w:rPr>
              <w:t>,</w:t>
            </w:r>
            <w:r>
              <w:rPr>
                <w:shd w:val="clear" w:color="auto" w:fill="FFFFFF"/>
              </w:rPr>
              <w:t xml:space="preserve"> </w:t>
            </w:r>
            <w:r w:rsidRPr="00D73ABD">
              <w:rPr>
                <w:shd w:val="clear" w:color="auto" w:fill="FFFFFF"/>
              </w:rPr>
              <w:t>lista lucrărilor similare executate în ultimii 5 ani, în care să se conțină cel puțin un contract de lucrări similare a cărui valoare să nu fie mai mică de 75% din valoarea viitorului contract</w:t>
            </w:r>
            <w:r>
              <w:rPr>
                <w:shd w:val="clear" w:color="auto" w:fill="FFFFFF"/>
              </w:rPr>
              <w:t xml:space="preserve"> sau </w:t>
            </w:r>
            <w:r w:rsidRPr="00D73ABD">
              <w:rPr>
                <w:shd w:val="clear" w:color="auto" w:fill="FFFFFF"/>
              </w:rPr>
              <w:t>valoarea cumulată a tuturor</w:t>
            </w:r>
            <w:r>
              <w:rPr>
                <w:shd w:val="clear" w:color="auto" w:fill="FFFFFF"/>
              </w:rPr>
              <w:t xml:space="preserve"> </w:t>
            </w:r>
            <w:r w:rsidRPr="00D73ABD">
              <w:rPr>
                <w:shd w:val="clear" w:color="auto" w:fill="FFFFFF"/>
              </w:rPr>
              <w:t>contractelor executate în ultimul an de activitate să fie egală cu sau mai mare decît valoarea viitorului contract.</w:t>
            </w:r>
          </w:p>
          <w:p w14:paraId="341F53FF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</w:rPr>
            </w:pPr>
            <w:r w:rsidRPr="00D73ABD">
              <w:rPr>
                <w:shd w:val="clear" w:color="auto" w:fill="FFFFFF"/>
              </w:rPr>
              <w:t>Se prezintă contractele, precesele verbale</w:t>
            </w:r>
            <w:r>
              <w:rPr>
                <w:shd w:val="clear" w:color="auto" w:fill="FFFFFF"/>
              </w:rPr>
              <w:t xml:space="preserve"> de recepție</w:t>
            </w:r>
            <w:r w:rsidRPr="00D73ABD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la terminarea lucrărilor (anexa nr. 1 la HG 285/1996),</w:t>
            </w:r>
          </w:p>
          <w:p w14:paraId="1EB60E34" w14:textId="30E61A7B" w:rsidR="00505AA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494B9AE3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05AA8" w:rsidRPr="005B7BE8" w14:paraId="6F401F6D" w14:textId="77777777" w:rsidTr="005B7BE8">
        <w:tc>
          <w:tcPr>
            <w:tcW w:w="539" w:type="dxa"/>
            <w:shd w:val="clear" w:color="auto" w:fill="auto"/>
          </w:tcPr>
          <w:p w14:paraId="30C56D2B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2898" w:type="dxa"/>
            <w:shd w:val="clear" w:color="auto" w:fill="auto"/>
          </w:tcPr>
          <w:p w14:paraId="20F9D314" w14:textId="77777777" w:rsidR="00F130ED" w:rsidRPr="005B7BE8" w:rsidRDefault="00F130ED" w:rsidP="00505AA8">
            <w:pPr>
              <w:tabs>
                <w:tab w:val="left" w:pos="720"/>
              </w:tabs>
              <w:outlineLvl w:val="1"/>
              <w:rPr>
                <w:rFonts w:eastAsia="PMingLiU"/>
                <w:sz w:val="10"/>
                <w:szCs w:val="10"/>
                <w:lang w:val="ro-MD"/>
              </w:rPr>
            </w:pPr>
            <w:bookmarkStart w:id="1" w:name="_Toc449632665"/>
            <w:bookmarkStart w:id="2" w:name="_Toc449633157"/>
            <w:bookmarkStart w:id="3" w:name="_Toc449692112"/>
          </w:p>
          <w:p w14:paraId="2B23728B" w14:textId="77777777" w:rsidR="00505AA8" w:rsidRPr="005B7BE8" w:rsidRDefault="00505AA8" w:rsidP="00505AA8">
            <w:pPr>
              <w:tabs>
                <w:tab w:val="left" w:pos="720"/>
              </w:tabs>
              <w:outlineLvl w:val="1"/>
              <w:rPr>
                <w:rFonts w:eastAsia="PMingLiU"/>
                <w:lang w:val="ro-MD"/>
              </w:rPr>
            </w:pPr>
            <w:r w:rsidRPr="005B7BE8">
              <w:rPr>
                <w:rFonts w:eastAsia="PMingLiU"/>
                <w:lang w:val="ro-MD"/>
              </w:rPr>
              <w:t xml:space="preserve">Declarație privind dotările specifice, utilajul şi echipamentul necesar </w:t>
            </w:r>
            <w:r w:rsidRPr="005B7BE8">
              <w:rPr>
                <w:rFonts w:eastAsia="PMingLiU"/>
                <w:bCs/>
                <w:spacing w:val="-2"/>
                <w:lang w:val="ro-MD"/>
              </w:rPr>
              <w:t xml:space="preserve">pentru </w:t>
            </w:r>
            <w:r w:rsidRPr="005B7BE8">
              <w:rPr>
                <w:rFonts w:eastAsia="PMingLiU"/>
                <w:lang w:val="ro-MD"/>
              </w:rPr>
              <w:t>îndeplinirea corespunzătoare a contractului</w:t>
            </w:r>
            <w:bookmarkEnd w:id="1"/>
            <w:bookmarkEnd w:id="2"/>
            <w:bookmarkEnd w:id="3"/>
          </w:p>
        </w:tc>
        <w:tc>
          <w:tcPr>
            <w:tcW w:w="3630" w:type="dxa"/>
            <w:shd w:val="clear" w:color="auto" w:fill="auto"/>
          </w:tcPr>
          <w:p w14:paraId="09EE14E4" w14:textId="77777777" w:rsidR="00505AA8" w:rsidRPr="005B7BE8" w:rsidRDefault="003407BF" w:rsidP="003407B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nr.14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>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0DA432DE" w14:textId="77777777" w:rsidR="00505AA8" w:rsidRPr="005B7BE8" w:rsidRDefault="003A7A3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0EAAC70D" w14:textId="77777777" w:rsidTr="005B7BE8">
        <w:tc>
          <w:tcPr>
            <w:tcW w:w="539" w:type="dxa"/>
            <w:shd w:val="clear" w:color="auto" w:fill="auto"/>
          </w:tcPr>
          <w:p w14:paraId="0A027BF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2898" w:type="dxa"/>
            <w:shd w:val="clear" w:color="auto" w:fill="auto"/>
          </w:tcPr>
          <w:p w14:paraId="1C5A1416" w14:textId="77777777" w:rsidR="005B7BE8" w:rsidRPr="005B7BE8" w:rsidRDefault="005B7BE8" w:rsidP="005B7BE8">
            <w:pPr>
              <w:rPr>
                <w:rFonts w:eastAsia="PMingLiU"/>
                <w:sz w:val="10"/>
                <w:szCs w:val="10"/>
                <w:lang w:val="ro-MD"/>
              </w:rPr>
            </w:pPr>
          </w:p>
          <w:p w14:paraId="46C15EAB" w14:textId="77777777" w:rsidR="005B7BE8" w:rsidRPr="005B7BE8" w:rsidRDefault="005B7BE8" w:rsidP="005B7BE8">
            <w:pPr>
              <w:rPr>
                <w:iCs/>
                <w:noProof w:val="0"/>
                <w:lang w:val="ro-MD" w:eastAsia="ru-RU"/>
              </w:rPr>
            </w:pPr>
            <w:r w:rsidRPr="005B7BE8">
              <w:rPr>
                <w:rFonts w:eastAsia="PMingLiU"/>
                <w:lang w:val="ro-MD"/>
              </w:rPr>
              <w:t>Declarație privind personalul de specialitate propus pentru implementarea contractului</w:t>
            </w:r>
          </w:p>
        </w:tc>
        <w:tc>
          <w:tcPr>
            <w:tcW w:w="3630" w:type="dxa"/>
            <w:shd w:val="clear" w:color="auto" w:fill="auto"/>
          </w:tcPr>
          <w:p w14:paraId="054BD025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noProof w:val="0"/>
              </w:rPr>
              <w:t xml:space="preserve">Anexa nr.15 la Documentația standard Ordin MF nr.69 din 07.05.2021, </w:t>
            </w:r>
            <w:r w:rsidRPr="00D73ABD">
              <w:rPr>
                <w:iCs/>
                <w:noProof w:val="0"/>
                <w:lang w:eastAsia="ru-RU"/>
              </w:rPr>
              <w:t>confirmat prin aplicarea semnăturii electronice.</w:t>
            </w:r>
          </w:p>
          <w:p w14:paraId="487CD968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iCs/>
                <w:noProof w:val="0"/>
                <w:lang w:eastAsia="ru-RU"/>
              </w:rPr>
              <w:t xml:space="preserve">Atașat, ofertantul va prezenta certificatele de atestare </w:t>
            </w:r>
            <w:proofErr w:type="spellStart"/>
            <w:r w:rsidRPr="00D73ABD">
              <w:rPr>
                <w:iCs/>
                <w:noProof w:val="0"/>
                <w:lang w:eastAsia="ru-RU"/>
              </w:rPr>
              <w:t>tehnico-profesioanlă</w:t>
            </w:r>
            <w:proofErr w:type="spellEnd"/>
            <w:r w:rsidRPr="00D73ABD">
              <w:rPr>
                <w:iCs/>
                <w:noProof w:val="0"/>
                <w:lang w:eastAsia="ru-RU"/>
              </w:rPr>
              <w:t xml:space="preserve"> și adeverința pentru</w:t>
            </w:r>
            <w:r w:rsidRPr="00D73ABD">
              <w:rPr>
                <w:iCs/>
                <w:noProof w:val="0"/>
                <w:lang w:val="en-US" w:eastAsia="ru-RU"/>
              </w:rPr>
              <w:t>:</w:t>
            </w:r>
            <w:r w:rsidRPr="00D73ABD">
              <w:rPr>
                <w:iCs/>
                <w:noProof w:val="0"/>
                <w:lang w:eastAsia="ru-RU"/>
              </w:rPr>
              <w:t xml:space="preserve"> </w:t>
            </w:r>
          </w:p>
          <w:p w14:paraId="78AD4CEF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iCs/>
                <w:noProof w:val="0"/>
                <w:lang w:eastAsia="ru-RU"/>
              </w:rPr>
              <w:t>- Diriginte de șantier în construcții,</w:t>
            </w:r>
          </w:p>
          <w:p w14:paraId="2B6D6B14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iCs/>
                <w:noProof w:val="0"/>
                <w:lang w:eastAsia="ru-RU"/>
              </w:rPr>
              <w:t>-</w:t>
            </w:r>
            <w:r w:rsidRPr="00D73ABD">
              <w:rPr>
                <w:bCs/>
              </w:rPr>
              <w:t xml:space="preserve"> Diriginte lucrări specializate și instalații aferente construcțiilor- Instalații și rețele de alimentare cu apă și canalizare,</w:t>
            </w:r>
          </w:p>
          <w:p w14:paraId="1FB1BAA8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bCs/>
              </w:rPr>
              <w:t>- Diriginte lucrări specializate și instalații aferente construcțiilor- Instalații și rețele electrice,</w:t>
            </w:r>
          </w:p>
          <w:p w14:paraId="00527116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bCs/>
              </w:rPr>
              <w:t>- Sudor,</w:t>
            </w:r>
          </w:p>
          <w:p w14:paraId="2ED9D135" w14:textId="75C9195A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lang w:val="ro-MD"/>
              </w:rPr>
            </w:pPr>
            <w:r w:rsidRPr="00D73ABD">
              <w:rPr>
                <w:bCs/>
              </w:rPr>
              <w:t>- Securitatea și sănătatea în muncă, (nivelul II).</w:t>
            </w:r>
          </w:p>
        </w:tc>
        <w:tc>
          <w:tcPr>
            <w:tcW w:w="1949" w:type="dxa"/>
            <w:shd w:val="clear" w:color="auto" w:fill="auto"/>
          </w:tcPr>
          <w:p w14:paraId="753BB56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4C3DE3F5" w14:textId="77777777" w:rsidTr="005B7BE8">
        <w:tc>
          <w:tcPr>
            <w:tcW w:w="539" w:type="dxa"/>
            <w:shd w:val="clear" w:color="auto" w:fill="auto"/>
          </w:tcPr>
          <w:p w14:paraId="48A2EBCE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2898" w:type="dxa"/>
            <w:shd w:val="clear" w:color="auto" w:fill="auto"/>
          </w:tcPr>
          <w:p w14:paraId="2D3D0C83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Lista subcontractanților și partea/părțile din contract care sunt îndeplinite de aceștia</w:t>
            </w:r>
          </w:p>
        </w:tc>
        <w:tc>
          <w:tcPr>
            <w:tcW w:w="3630" w:type="dxa"/>
            <w:shd w:val="clear" w:color="auto" w:fill="auto"/>
          </w:tcPr>
          <w:p w14:paraId="1A15CCCB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nr.16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515E3AF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inexitenței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subcontractanților, formularul se prezintă necompletat sau nu se prezintă.</w:t>
            </w:r>
          </w:p>
        </w:tc>
        <w:tc>
          <w:tcPr>
            <w:tcW w:w="1949" w:type="dxa"/>
            <w:shd w:val="clear" w:color="auto" w:fill="auto"/>
          </w:tcPr>
          <w:p w14:paraId="270A2BC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Obligatoriu 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subcontractanților</w:t>
            </w:r>
          </w:p>
        </w:tc>
      </w:tr>
      <w:tr w:rsidR="005B7BE8" w:rsidRPr="005B7BE8" w14:paraId="510069F4" w14:textId="77777777" w:rsidTr="005B7BE8">
        <w:tc>
          <w:tcPr>
            <w:tcW w:w="539" w:type="dxa"/>
            <w:shd w:val="clear" w:color="auto" w:fill="auto"/>
          </w:tcPr>
          <w:p w14:paraId="7D5EFB1A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13</w:t>
            </w:r>
          </w:p>
        </w:tc>
        <w:tc>
          <w:tcPr>
            <w:tcW w:w="2898" w:type="dxa"/>
            <w:shd w:val="clear" w:color="auto" w:fill="auto"/>
          </w:tcPr>
          <w:p w14:paraId="3FD41120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Informații privind asocierea</w:t>
            </w:r>
          </w:p>
        </w:tc>
        <w:tc>
          <w:tcPr>
            <w:tcW w:w="3630" w:type="dxa"/>
            <w:shd w:val="clear" w:color="auto" w:fill="auto"/>
          </w:tcPr>
          <w:p w14:paraId="45A1DC0E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nr.17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6D83E059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inexitenței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asocierii, formularul se prezintă necompletat sau nu se prezintă.</w:t>
            </w:r>
          </w:p>
        </w:tc>
        <w:tc>
          <w:tcPr>
            <w:tcW w:w="1949" w:type="dxa"/>
            <w:shd w:val="clear" w:color="auto" w:fill="auto"/>
          </w:tcPr>
          <w:p w14:paraId="7742994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Obligatoriu 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asocierii</w:t>
            </w:r>
          </w:p>
        </w:tc>
      </w:tr>
      <w:tr w:rsidR="005B7BE8" w:rsidRPr="005B7BE8" w14:paraId="57D700B2" w14:textId="77777777" w:rsidTr="005B7BE8">
        <w:tc>
          <w:tcPr>
            <w:tcW w:w="539" w:type="dxa"/>
            <w:shd w:val="clear" w:color="auto" w:fill="auto"/>
          </w:tcPr>
          <w:p w14:paraId="17ED9208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14</w:t>
            </w:r>
          </w:p>
        </w:tc>
        <w:tc>
          <w:tcPr>
            <w:tcW w:w="2898" w:type="dxa"/>
            <w:shd w:val="clear" w:color="auto" w:fill="auto"/>
          </w:tcPr>
          <w:p w14:paraId="1007EEF6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Angajament terț susținător financiar</w:t>
            </w:r>
          </w:p>
        </w:tc>
        <w:tc>
          <w:tcPr>
            <w:tcW w:w="3630" w:type="dxa"/>
            <w:shd w:val="clear" w:color="auto" w:fill="auto"/>
          </w:tcPr>
          <w:p w14:paraId="1B6713BC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nr.18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5C6CC7E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inexitenței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angajamentului, formularul se prezintă necompletat sau nu se prezintă.</w:t>
            </w:r>
          </w:p>
        </w:tc>
        <w:tc>
          <w:tcPr>
            <w:tcW w:w="1949" w:type="dxa"/>
            <w:shd w:val="clear" w:color="auto" w:fill="auto"/>
          </w:tcPr>
          <w:p w14:paraId="543D89A9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Obligatoriu 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angajamentului</w:t>
            </w:r>
          </w:p>
        </w:tc>
      </w:tr>
      <w:tr w:rsidR="005B7BE8" w:rsidRPr="005B7BE8" w14:paraId="5F10AE0F" w14:textId="77777777" w:rsidTr="005B7BE8">
        <w:tc>
          <w:tcPr>
            <w:tcW w:w="539" w:type="dxa"/>
            <w:shd w:val="clear" w:color="auto" w:fill="auto"/>
          </w:tcPr>
          <w:p w14:paraId="6E428082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15</w:t>
            </w:r>
          </w:p>
        </w:tc>
        <w:tc>
          <w:tcPr>
            <w:tcW w:w="2898" w:type="dxa"/>
            <w:shd w:val="clear" w:color="auto" w:fill="auto"/>
          </w:tcPr>
          <w:p w14:paraId="0848DEE3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Angajament privind susținerea tehnică și profesională a ofertantului/ grupului de operatori economici</w:t>
            </w:r>
          </w:p>
        </w:tc>
        <w:tc>
          <w:tcPr>
            <w:tcW w:w="3630" w:type="dxa"/>
            <w:shd w:val="clear" w:color="auto" w:fill="auto"/>
          </w:tcPr>
          <w:p w14:paraId="6E9B4E0E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nr.19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570E53A3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inexitenței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angajamentului, formularul se prezintă necompletat sau nu se prezintă.</w:t>
            </w:r>
          </w:p>
        </w:tc>
        <w:tc>
          <w:tcPr>
            <w:tcW w:w="1949" w:type="dxa"/>
            <w:shd w:val="clear" w:color="auto" w:fill="auto"/>
          </w:tcPr>
          <w:p w14:paraId="5BAB8B6D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Obligatoriu 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angajamentului</w:t>
            </w:r>
          </w:p>
        </w:tc>
      </w:tr>
      <w:tr w:rsidR="005B7BE8" w:rsidRPr="005B7BE8" w14:paraId="693DBA4D" w14:textId="77777777" w:rsidTr="005B7BE8">
        <w:tc>
          <w:tcPr>
            <w:tcW w:w="539" w:type="dxa"/>
            <w:shd w:val="clear" w:color="auto" w:fill="auto"/>
          </w:tcPr>
          <w:p w14:paraId="1DF27102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16</w:t>
            </w:r>
          </w:p>
        </w:tc>
        <w:tc>
          <w:tcPr>
            <w:tcW w:w="2898" w:type="dxa"/>
            <w:shd w:val="clear" w:color="auto" w:fill="auto"/>
          </w:tcPr>
          <w:p w14:paraId="78E6215B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Declarație terț susținător tehnic</w:t>
            </w:r>
          </w:p>
        </w:tc>
        <w:tc>
          <w:tcPr>
            <w:tcW w:w="3630" w:type="dxa"/>
            <w:shd w:val="clear" w:color="auto" w:fill="auto"/>
          </w:tcPr>
          <w:p w14:paraId="2F9A92C6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nr.20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57FD935D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inexitenței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declarației, formularul se prezintă necompletat sau nu se prezintă.</w:t>
            </w:r>
          </w:p>
        </w:tc>
        <w:tc>
          <w:tcPr>
            <w:tcW w:w="1949" w:type="dxa"/>
            <w:shd w:val="clear" w:color="auto" w:fill="auto"/>
          </w:tcPr>
          <w:p w14:paraId="360B4408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Obligatoriu 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declarației</w:t>
            </w:r>
          </w:p>
        </w:tc>
      </w:tr>
      <w:tr w:rsidR="005B7BE8" w:rsidRPr="005B7BE8" w14:paraId="44BE076F" w14:textId="77777777" w:rsidTr="005B7BE8">
        <w:tc>
          <w:tcPr>
            <w:tcW w:w="539" w:type="dxa"/>
            <w:shd w:val="clear" w:color="auto" w:fill="auto"/>
          </w:tcPr>
          <w:p w14:paraId="0020FC2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17</w:t>
            </w:r>
          </w:p>
        </w:tc>
        <w:tc>
          <w:tcPr>
            <w:tcW w:w="2898" w:type="dxa"/>
            <w:shd w:val="clear" w:color="auto" w:fill="auto"/>
          </w:tcPr>
          <w:p w14:paraId="0C77533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Declarație terț susținător profesional</w:t>
            </w:r>
          </w:p>
        </w:tc>
        <w:tc>
          <w:tcPr>
            <w:tcW w:w="3630" w:type="dxa"/>
            <w:shd w:val="clear" w:color="auto" w:fill="auto"/>
          </w:tcPr>
          <w:p w14:paraId="58C145E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nr.21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09A33847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inexitenței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declarației, formularul se prezintă necompletat sau nu se prezintă.</w:t>
            </w:r>
          </w:p>
        </w:tc>
        <w:tc>
          <w:tcPr>
            <w:tcW w:w="1949" w:type="dxa"/>
            <w:shd w:val="clear" w:color="auto" w:fill="auto"/>
          </w:tcPr>
          <w:p w14:paraId="55B2BB08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Obligatoriu în cazul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exitenței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declarației</w:t>
            </w:r>
          </w:p>
        </w:tc>
      </w:tr>
      <w:tr w:rsidR="005B7BE8" w:rsidRPr="005B7BE8" w14:paraId="1459E383" w14:textId="77777777" w:rsidTr="005B7BE8">
        <w:tc>
          <w:tcPr>
            <w:tcW w:w="539" w:type="dxa"/>
            <w:shd w:val="clear" w:color="auto" w:fill="auto"/>
          </w:tcPr>
          <w:p w14:paraId="49300BE2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18</w:t>
            </w:r>
          </w:p>
        </w:tc>
        <w:tc>
          <w:tcPr>
            <w:tcW w:w="2898" w:type="dxa"/>
            <w:shd w:val="clear" w:color="auto" w:fill="auto"/>
          </w:tcPr>
          <w:p w14:paraId="5344BFC8" w14:textId="77777777" w:rsidR="005B7BE8" w:rsidRPr="005B7BE8" w:rsidRDefault="005B7BE8" w:rsidP="005B7BE8">
            <w:pPr>
              <w:tabs>
                <w:tab w:val="left" w:pos="0"/>
                <w:tab w:val="left" w:pos="567"/>
              </w:tabs>
              <w:spacing w:before="72" w:line="292" w:lineRule="auto"/>
              <w:rPr>
                <w:iCs/>
                <w:noProof w:val="0"/>
                <w:lang w:val="ro-MD" w:eastAsia="ru-RU"/>
              </w:rPr>
            </w:pPr>
            <w:r w:rsidRPr="005B7BE8">
              <w:rPr>
                <w:rFonts w:eastAsia="PMingLiU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3630" w:type="dxa"/>
            <w:shd w:val="clear" w:color="auto" w:fill="auto"/>
          </w:tcPr>
          <w:p w14:paraId="0F7E3DF7" w14:textId="77777777" w:rsid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 xml:space="preserve">Anexa nr.21 la Documentația standard Ordin MF nr.69 din 07.05.2021, </w:t>
            </w:r>
            <w:r w:rsidRPr="005B7BE8">
              <w:rPr>
                <w:iCs/>
                <w:noProof w:val="0"/>
                <w:lang w:val="ro-MD" w:eastAsia="ru-RU"/>
              </w:rPr>
              <w:t xml:space="preserve">confirmat prin aplicarea semnăturii electronice. </w:t>
            </w:r>
          </w:p>
          <w:p w14:paraId="3D81980F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iCs/>
                <w:noProof w:val="0"/>
                <w:lang w:eastAsia="ru-RU"/>
              </w:rPr>
              <w:t>Conform formularului prezentat, întreprinderea trebuie să dispună de personal propriu calificat și tehnică specializată pentru executarea următoarelor tipuri de lucrări</w:t>
            </w:r>
            <w:r w:rsidRPr="00D73ABD">
              <w:rPr>
                <w:iCs/>
                <w:noProof w:val="0"/>
                <w:lang w:val="en-US" w:eastAsia="ru-RU"/>
              </w:rPr>
              <w:t>:</w:t>
            </w:r>
          </w:p>
          <w:p w14:paraId="2FB35EC7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iCs/>
                <w:noProof w:val="0"/>
                <w:lang w:eastAsia="ru-RU"/>
              </w:rPr>
              <w:t xml:space="preserve">- Structuri metalice și finisaje, </w:t>
            </w:r>
          </w:p>
          <w:p w14:paraId="0F47BE47" w14:textId="77777777" w:rsidR="005B7BE8" w:rsidRPr="00D73ABD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iCs/>
                <w:noProof w:val="0"/>
                <w:lang w:eastAsia="ru-RU"/>
              </w:rPr>
              <w:t>-</w:t>
            </w:r>
            <w:r w:rsidRPr="00D73ABD">
              <w:rPr>
                <w:bCs/>
              </w:rPr>
              <w:t xml:space="preserve"> Instalații și rețele de alimentare cu apă și canalizare,</w:t>
            </w:r>
          </w:p>
          <w:p w14:paraId="5248E4D2" w14:textId="068A8D2E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bCs/>
              </w:rPr>
              <w:t>- Instalații și rețele electrice.</w:t>
            </w:r>
          </w:p>
        </w:tc>
        <w:tc>
          <w:tcPr>
            <w:tcW w:w="1949" w:type="dxa"/>
            <w:shd w:val="clear" w:color="auto" w:fill="auto"/>
          </w:tcPr>
          <w:p w14:paraId="517F1BCA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5C4B896E" w14:textId="77777777" w:rsidTr="005B7BE8">
        <w:tc>
          <w:tcPr>
            <w:tcW w:w="539" w:type="dxa"/>
            <w:shd w:val="clear" w:color="auto" w:fill="auto"/>
          </w:tcPr>
          <w:p w14:paraId="5779C4D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19</w:t>
            </w:r>
          </w:p>
          <w:p w14:paraId="75828643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2898" w:type="dxa"/>
            <w:shd w:val="clear" w:color="auto" w:fill="auto"/>
          </w:tcPr>
          <w:p w14:paraId="2B659DB8" w14:textId="77777777" w:rsidR="005B7BE8" w:rsidRPr="005B7BE8" w:rsidRDefault="005B7BE8" w:rsidP="005B7BE8">
            <w:pPr>
              <w:keepNext/>
              <w:outlineLvl w:val="0"/>
              <w:rPr>
                <w:rFonts w:eastAsia="Calibri"/>
                <w:bCs/>
                <w:sz w:val="8"/>
                <w:szCs w:val="8"/>
                <w:lang w:val="ro-MD" w:eastAsia="ro-RO"/>
              </w:rPr>
            </w:pPr>
          </w:p>
          <w:p w14:paraId="74606C8A" w14:textId="77777777" w:rsidR="005B7BE8" w:rsidRPr="005B7BE8" w:rsidRDefault="005B7BE8" w:rsidP="005B7BE8">
            <w:pPr>
              <w:keepNext/>
              <w:outlineLvl w:val="0"/>
              <w:rPr>
                <w:rFonts w:eastAsia="PMingLiU"/>
                <w:bCs/>
                <w:sz w:val="10"/>
                <w:szCs w:val="10"/>
                <w:lang w:val="ro-MD"/>
              </w:rPr>
            </w:pPr>
            <w:r w:rsidRPr="005B7BE8">
              <w:rPr>
                <w:rFonts w:eastAsia="Calibri"/>
                <w:bCs/>
                <w:lang w:val="ro-MD" w:eastAsia="ro-RO"/>
              </w:rPr>
              <w:t xml:space="preserve">Declarație </w:t>
            </w:r>
            <w:bookmarkStart w:id="4" w:name="_Toc449632653"/>
            <w:bookmarkStart w:id="5" w:name="_Toc449633145"/>
            <w:bookmarkStart w:id="6" w:name="_Toc449692100"/>
            <w:r w:rsidRPr="005B7BE8">
              <w:rPr>
                <w:rFonts w:eastAsia="PMingLiU"/>
                <w:bCs/>
                <w:lang w:val="ro-MD"/>
              </w:rPr>
              <w:t xml:space="preserve">privind confirmarea identității beneficiarilor efectivi și neîncadrarea acestora în situația condamnării </w:t>
            </w:r>
            <w:bookmarkEnd w:id="4"/>
            <w:bookmarkEnd w:id="5"/>
            <w:bookmarkEnd w:id="6"/>
            <w:r w:rsidRPr="005B7BE8">
              <w:rPr>
                <w:rFonts w:eastAsia="PMingLiU"/>
                <w:bCs/>
                <w:lang w:val="ro-MD"/>
              </w:rPr>
              <w:t>pentru participarea la activităţi ale unei organizaţii sau grupări criminale, pentru corupţie, fraudă şi/sau spălare de bani.</w:t>
            </w:r>
          </w:p>
          <w:p w14:paraId="3230DC06" w14:textId="77777777" w:rsidR="005B7BE8" w:rsidRPr="005B7BE8" w:rsidRDefault="005B7BE8" w:rsidP="005B7BE8">
            <w:pPr>
              <w:keepNext/>
              <w:outlineLvl w:val="0"/>
              <w:rPr>
                <w:rFonts w:eastAsia="Calibri"/>
                <w:bCs/>
                <w:sz w:val="10"/>
                <w:szCs w:val="10"/>
                <w:lang w:val="ro-MD" w:eastAsia="ro-RO"/>
              </w:rPr>
            </w:pPr>
          </w:p>
        </w:tc>
        <w:tc>
          <w:tcPr>
            <w:tcW w:w="3630" w:type="dxa"/>
            <w:shd w:val="clear" w:color="auto" w:fill="auto"/>
          </w:tcPr>
          <w:p w14:paraId="1775AF9E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/>
              </w:rPr>
              <w:t>Declarație</w:t>
            </w:r>
            <w:r w:rsidRPr="005B7BE8">
              <w:rPr>
                <w:iCs/>
                <w:noProof w:val="0"/>
                <w:lang w:val="ro-MD" w:eastAsia="ru-RU"/>
              </w:rPr>
              <w:t xml:space="preserve"> conform Ordinului Ministerului Finanțelor nr.145 din 24 noiembrie 2020, confirmat prin aplicarea semnăturii electronice.</w:t>
            </w:r>
          </w:p>
          <w:p w14:paraId="6C196B04" w14:textId="78274B68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Se prezintă în original de către operatorul economic desemnat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cîștigător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la semnarea contractului, confirmat prin aplicarea semnăturii și ștampilei ofertantului.</w:t>
            </w:r>
          </w:p>
          <w:p w14:paraId="18DF0749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noProof w:val="0"/>
                <w:lang w:val="ro-MD"/>
              </w:rPr>
            </w:pPr>
          </w:p>
        </w:tc>
        <w:tc>
          <w:tcPr>
            <w:tcW w:w="1949" w:type="dxa"/>
            <w:shd w:val="clear" w:color="auto" w:fill="auto"/>
          </w:tcPr>
          <w:p w14:paraId="3F27288D" w14:textId="14518563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5B7BE8" w:rsidRPr="005B7BE8" w14:paraId="725841DD" w14:textId="77777777" w:rsidTr="005B7BE8">
        <w:tc>
          <w:tcPr>
            <w:tcW w:w="539" w:type="dxa"/>
            <w:shd w:val="clear" w:color="auto" w:fill="auto"/>
          </w:tcPr>
          <w:p w14:paraId="58E4237E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20</w:t>
            </w:r>
          </w:p>
        </w:tc>
        <w:tc>
          <w:tcPr>
            <w:tcW w:w="2898" w:type="dxa"/>
            <w:shd w:val="clear" w:color="auto" w:fill="auto"/>
          </w:tcPr>
          <w:p w14:paraId="43326D2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Certificat privind lipsa sau existența restanțelor față de bugetul public național</w:t>
            </w:r>
          </w:p>
        </w:tc>
        <w:tc>
          <w:tcPr>
            <w:tcW w:w="3630" w:type="dxa"/>
            <w:shd w:val="clear" w:color="auto" w:fill="auto"/>
          </w:tcPr>
          <w:p w14:paraId="0091EC27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Anexa nr.7.2 la Instrucțiunea aprobată prin ordinul IFPS nr.400 din 14 martie 2014, 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791D411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6C2A8E7F" w14:textId="77777777" w:rsidTr="005B7BE8">
        <w:tc>
          <w:tcPr>
            <w:tcW w:w="539" w:type="dxa"/>
            <w:shd w:val="clear" w:color="auto" w:fill="auto"/>
          </w:tcPr>
          <w:p w14:paraId="3EE3AD8D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21</w:t>
            </w:r>
          </w:p>
        </w:tc>
        <w:tc>
          <w:tcPr>
            <w:tcW w:w="2898" w:type="dxa"/>
            <w:shd w:val="clear" w:color="auto" w:fill="auto"/>
          </w:tcPr>
          <w:p w14:paraId="3F85D436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lang w:val="ro-MD"/>
              </w:rPr>
              <w:t xml:space="preserve">Dovada înregistrării persoanei juridice </w:t>
            </w:r>
          </w:p>
        </w:tc>
        <w:tc>
          <w:tcPr>
            <w:tcW w:w="3630" w:type="dxa"/>
            <w:shd w:val="clear" w:color="auto" w:fill="auto"/>
          </w:tcPr>
          <w:p w14:paraId="0C2AFB3B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/>
              </w:rPr>
            </w:pPr>
            <w:r w:rsidRPr="005B7BE8">
              <w:rPr>
                <w:lang w:val="ro-MD"/>
              </w:rPr>
              <w:t xml:space="preserve">Certificat de înregistrare sau </w:t>
            </w:r>
          </w:p>
          <w:p w14:paraId="67F4B137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lang w:val="ro-MD"/>
              </w:rPr>
              <w:t xml:space="preserve">Decizie de înregistrare, </w:t>
            </w:r>
            <w:r w:rsidRPr="005B7BE8">
              <w:rPr>
                <w:iCs/>
                <w:noProof w:val="0"/>
                <w:lang w:val="ro-MD" w:eastAsia="ru-RU"/>
              </w:rPr>
              <w:t>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313F8052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28CDB92F" w14:textId="77777777" w:rsidTr="005B7BE8">
        <w:tc>
          <w:tcPr>
            <w:tcW w:w="539" w:type="dxa"/>
            <w:shd w:val="clear" w:color="auto" w:fill="auto"/>
          </w:tcPr>
          <w:p w14:paraId="37A98DA1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22</w:t>
            </w:r>
          </w:p>
        </w:tc>
        <w:tc>
          <w:tcPr>
            <w:tcW w:w="2898" w:type="dxa"/>
            <w:shd w:val="clear" w:color="auto" w:fill="auto"/>
          </w:tcPr>
          <w:p w14:paraId="7EAB3E1D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Extras din Registrul de stat al persoanelor juridice</w:t>
            </w:r>
          </w:p>
        </w:tc>
        <w:tc>
          <w:tcPr>
            <w:tcW w:w="3630" w:type="dxa"/>
            <w:shd w:val="clear" w:color="auto" w:fill="auto"/>
          </w:tcPr>
          <w:p w14:paraId="0A7ADC91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Extras din Registrul de stat al persoanelor juridice, 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266C6E3C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39A3AF73" w14:textId="77777777" w:rsidTr="005B7BE8">
        <w:tc>
          <w:tcPr>
            <w:tcW w:w="539" w:type="dxa"/>
            <w:shd w:val="clear" w:color="auto" w:fill="auto"/>
          </w:tcPr>
          <w:p w14:paraId="7745FB31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23</w:t>
            </w:r>
          </w:p>
        </w:tc>
        <w:tc>
          <w:tcPr>
            <w:tcW w:w="2898" w:type="dxa"/>
            <w:shd w:val="clear" w:color="auto" w:fill="auto"/>
          </w:tcPr>
          <w:p w14:paraId="52C26CB4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Certificat de atribuire a contului bancar</w:t>
            </w:r>
          </w:p>
        </w:tc>
        <w:tc>
          <w:tcPr>
            <w:tcW w:w="3630" w:type="dxa"/>
            <w:shd w:val="clear" w:color="auto" w:fill="auto"/>
          </w:tcPr>
          <w:p w14:paraId="07D1106F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Certificat de atribuire a contului bancar, 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7A701A08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B7BE8" w:rsidRPr="005B7BE8" w14:paraId="7C1C8004" w14:textId="77777777" w:rsidTr="005B7BE8">
        <w:tc>
          <w:tcPr>
            <w:tcW w:w="539" w:type="dxa"/>
            <w:shd w:val="clear" w:color="auto" w:fill="auto"/>
          </w:tcPr>
          <w:p w14:paraId="578EA312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24</w:t>
            </w:r>
          </w:p>
        </w:tc>
        <w:tc>
          <w:tcPr>
            <w:tcW w:w="2898" w:type="dxa"/>
            <w:shd w:val="clear" w:color="auto" w:fill="auto"/>
          </w:tcPr>
          <w:p w14:paraId="1612D0A5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Situațiile financiare </w:t>
            </w:r>
          </w:p>
        </w:tc>
        <w:tc>
          <w:tcPr>
            <w:tcW w:w="3630" w:type="dxa"/>
            <w:shd w:val="clear" w:color="auto" w:fill="auto"/>
          </w:tcPr>
          <w:p w14:paraId="6ADAFB04" w14:textId="5AA20D69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Situațiile financiare pentru anii 2021 și 2023, confirmat prin aplicarea semnăturii electronice. </w:t>
            </w:r>
          </w:p>
          <w:p w14:paraId="6DDCC7AE" w14:textId="738D428A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 xml:space="preserve">-Realizarea unei cifre de afaceri anuală, în ultimii 3 ani, de minim mai </w:t>
            </w:r>
            <w:proofErr w:type="spellStart"/>
            <w:r w:rsidRPr="005B7BE8">
              <w:rPr>
                <w:iCs/>
                <w:noProof w:val="0"/>
                <w:lang w:val="ro-MD" w:eastAsia="ru-RU"/>
              </w:rPr>
              <w:t>decît</w:t>
            </w:r>
            <w:proofErr w:type="spellEnd"/>
            <w:r w:rsidRPr="005B7BE8">
              <w:rPr>
                <w:iCs/>
                <w:noProof w:val="0"/>
                <w:lang w:val="ro-MD" w:eastAsia="ru-RU"/>
              </w:rPr>
              <w:t xml:space="preserve"> 2 200 000 lei.</w:t>
            </w:r>
          </w:p>
        </w:tc>
        <w:tc>
          <w:tcPr>
            <w:tcW w:w="1949" w:type="dxa"/>
            <w:shd w:val="clear" w:color="auto" w:fill="auto"/>
          </w:tcPr>
          <w:p w14:paraId="49E54889" w14:textId="77777777" w:rsidR="005B7BE8" w:rsidRPr="005B7BE8" w:rsidRDefault="005B7BE8" w:rsidP="005B7B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B7BE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385A" w:rsidRPr="005B7BE8" w14:paraId="5DBF56DA" w14:textId="77777777" w:rsidTr="005B7BE8">
        <w:tc>
          <w:tcPr>
            <w:tcW w:w="539" w:type="dxa"/>
            <w:shd w:val="clear" w:color="auto" w:fill="auto"/>
          </w:tcPr>
          <w:p w14:paraId="3D49430E" w14:textId="75936B0B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25</w:t>
            </w:r>
          </w:p>
        </w:tc>
        <w:tc>
          <w:tcPr>
            <w:tcW w:w="2898" w:type="dxa"/>
            <w:shd w:val="clear" w:color="auto" w:fill="auto"/>
          </w:tcPr>
          <w:p w14:paraId="3E9E4A86" w14:textId="0735F5CD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Certificat ISO 9001:2015 sau analogic</w:t>
            </w:r>
          </w:p>
        </w:tc>
        <w:tc>
          <w:tcPr>
            <w:tcW w:w="3630" w:type="dxa"/>
            <w:shd w:val="clear" w:color="auto" w:fill="auto"/>
          </w:tcPr>
          <w:p w14:paraId="3C23648F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 w:rsidRPr="00D73ABD">
              <w:rPr>
                <w:iCs/>
                <w:noProof w:val="0"/>
                <w:lang w:eastAsia="ru-RU"/>
              </w:rPr>
              <w:t>Sitem</w:t>
            </w:r>
            <w:proofErr w:type="spellEnd"/>
            <w:r w:rsidRPr="00D73ABD">
              <w:rPr>
                <w:iCs/>
                <w:noProof w:val="0"/>
                <w:lang w:eastAsia="ru-RU"/>
              </w:rPr>
              <w:t xml:space="preserve"> de management al calității lucrărilor pentru următoarele domenii de activitate:</w:t>
            </w:r>
          </w:p>
          <w:p w14:paraId="34D5866F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iCs/>
                <w:noProof w:val="0"/>
                <w:lang w:eastAsia="ru-RU"/>
              </w:rPr>
              <w:t>- Lucrări de finisaje,</w:t>
            </w:r>
          </w:p>
          <w:p w14:paraId="7E932AE9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iCs/>
                <w:noProof w:val="0"/>
                <w:lang w:eastAsia="ru-RU"/>
              </w:rPr>
              <w:t>-</w:t>
            </w:r>
            <w:r w:rsidRPr="00D73ABD">
              <w:rPr>
                <w:bCs/>
              </w:rPr>
              <w:t xml:space="preserve"> Instalații și rețele de alimentare cu apă și canalizare,</w:t>
            </w:r>
          </w:p>
          <w:p w14:paraId="6EE21DA2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bCs/>
              </w:rPr>
              <w:t>- Instalații și rețele electrice,</w:t>
            </w:r>
          </w:p>
          <w:p w14:paraId="7397CCC1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bCs/>
              </w:rPr>
              <w:t>- Fabricarea articolelor din material plastic și metal (uși și ferestre).</w:t>
            </w:r>
          </w:p>
          <w:p w14:paraId="599DD9BC" w14:textId="21970086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17B6E015" w14:textId="38FBEAA0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eastAsia="ru-RU"/>
              </w:rPr>
              <w:t>Neo</w:t>
            </w:r>
            <w:r w:rsidRPr="00D73ABD">
              <w:rPr>
                <w:iCs/>
                <w:noProof w:val="0"/>
                <w:lang w:eastAsia="ru-RU"/>
              </w:rPr>
              <w:t>bligatoriu</w:t>
            </w:r>
          </w:p>
        </w:tc>
      </w:tr>
      <w:tr w:rsidR="0029385A" w:rsidRPr="005B7BE8" w14:paraId="5A2E85D8" w14:textId="77777777" w:rsidTr="005B7BE8">
        <w:tc>
          <w:tcPr>
            <w:tcW w:w="539" w:type="dxa"/>
            <w:shd w:val="clear" w:color="auto" w:fill="auto"/>
          </w:tcPr>
          <w:p w14:paraId="074368DD" w14:textId="13C3B593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26</w:t>
            </w:r>
          </w:p>
        </w:tc>
        <w:tc>
          <w:tcPr>
            <w:tcW w:w="2898" w:type="dxa"/>
            <w:shd w:val="clear" w:color="auto" w:fill="auto"/>
          </w:tcPr>
          <w:p w14:paraId="401AA034" w14:textId="3364BCB7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Certificat ISO 45001:2018 sau analogic</w:t>
            </w:r>
          </w:p>
        </w:tc>
        <w:tc>
          <w:tcPr>
            <w:tcW w:w="3630" w:type="dxa"/>
            <w:shd w:val="clear" w:color="auto" w:fill="auto"/>
          </w:tcPr>
          <w:p w14:paraId="3AA881FC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 w:rsidRPr="00D73ABD">
              <w:rPr>
                <w:iCs/>
                <w:noProof w:val="0"/>
                <w:lang w:eastAsia="ru-RU"/>
              </w:rPr>
              <w:t>Sitem</w:t>
            </w:r>
            <w:proofErr w:type="spellEnd"/>
            <w:r w:rsidRPr="00D73ABD">
              <w:rPr>
                <w:iCs/>
                <w:noProof w:val="0"/>
                <w:lang w:eastAsia="ru-RU"/>
              </w:rPr>
              <w:t xml:space="preserve"> de management al sănătății și securității în muncă pentru următoarele domenii de activitate:</w:t>
            </w:r>
          </w:p>
          <w:p w14:paraId="6D8F81A7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D73ABD">
              <w:rPr>
                <w:iCs/>
                <w:noProof w:val="0"/>
                <w:lang w:eastAsia="ru-RU"/>
              </w:rPr>
              <w:t>- Lucrări de finisaje,</w:t>
            </w:r>
          </w:p>
          <w:p w14:paraId="356DCD18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iCs/>
                <w:noProof w:val="0"/>
                <w:lang w:eastAsia="ru-RU"/>
              </w:rPr>
              <w:t>-</w:t>
            </w:r>
            <w:r w:rsidRPr="00D73ABD">
              <w:rPr>
                <w:bCs/>
              </w:rPr>
              <w:t xml:space="preserve"> Instalații și rețele de alimentare cu apă și canalizare,</w:t>
            </w:r>
          </w:p>
          <w:p w14:paraId="5061DB13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D73ABD">
              <w:rPr>
                <w:bCs/>
              </w:rPr>
              <w:t>- Instalații și rețele electrice.</w:t>
            </w:r>
          </w:p>
          <w:p w14:paraId="5880D463" w14:textId="551E3B12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confirmat prin aplicarea semnăturii electronice.</w:t>
            </w:r>
          </w:p>
        </w:tc>
        <w:tc>
          <w:tcPr>
            <w:tcW w:w="1949" w:type="dxa"/>
            <w:shd w:val="clear" w:color="auto" w:fill="auto"/>
          </w:tcPr>
          <w:p w14:paraId="6160D093" w14:textId="03CD1336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eastAsia="ru-RU"/>
              </w:rPr>
              <w:t>Neo</w:t>
            </w:r>
            <w:r w:rsidRPr="00D73ABD">
              <w:rPr>
                <w:iCs/>
                <w:noProof w:val="0"/>
                <w:lang w:eastAsia="ru-RU"/>
              </w:rPr>
              <w:t>bligatoriu</w:t>
            </w:r>
          </w:p>
        </w:tc>
      </w:tr>
      <w:tr w:rsidR="0029385A" w:rsidRPr="005B7BE8" w14:paraId="694F16AF" w14:textId="77777777" w:rsidTr="005B7BE8">
        <w:tc>
          <w:tcPr>
            <w:tcW w:w="539" w:type="dxa"/>
            <w:shd w:val="clear" w:color="auto" w:fill="auto"/>
          </w:tcPr>
          <w:p w14:paraId="718232AC" w14:textId="2E4CEEE6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27</w:t>
            </w:r>
          </w:p>
        </w:tc>
        <w:tc>
          <w:tcPr>
            <w:tcW w:w="2898" w:type="dxa"/>
            <w:shd w:val="clear" w:color="auto" w:fill="auto"/>
          </w:tcPr>
          <w:p w14:paraId="2ADEE1C7" w14:textId="6D66A0C8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Certificat ISO 14001:2015 sau analogic</w:t>
            </w:r>
          </w:p>
        </w:tc>
        <w:tc>
          <w:tcPr>
            <w:tcW w:w="3630" w:type="dxa"/>
            <w:shd w:val="clear" w:color="auto" w:fill="auto"/>
          </w:tcPr>
          <w:p w14:paraId="15331245" w14:textId="77777777" w:rsidR="0029385A" w:rsidRPr="00D73ABD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 w:rsidRPr="00D73ABD">
              <w:rPr>
                <w:iCs/>
                <w:noProof w:val="0"/>
                <w:lang w:eastAsia="ru-RU"/>
              </w:rPr>
              <w:t>Sitem</w:t>
            </w:r>
            <w:proofErr w:type="spellEnd"/>
            <w:r w:rsidRPr="00D73ABD">
              <w:rPr>
                <w:iCs/>
                <w:noProof w:val="0"/>
                <w:lang w:eastAsia="ru-RU"/>
              </w:rPr>
              <w:t xml:space="preserve"> de management al mediului pentru următoarele domenii de activitate:</w:t>
            </w:r>
          </w:p>
          <w:p w14:paraId="43885B58" w14:textId="63508D0C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D73ABD">
              <w:rPr>
                <w:iCs/>
                <w:noProof w:val="0"/>
                <w:lang w:eastAsia="ru-RU"/>
              </w:rPr>
              <w:t>- Lucrări de finisaje.</w:t>
            </w:r>
          </w:p>
        </w:tc>
        <w:tc>
          <w:tcPr>
            <w:tcW w:w="1949" w:type="dxa"/>
            <w:shd w:val="clear" w:color="auto" w:fill="auto"/>
          </w:tcPr>
          <w:p w14:paraId="612526D1" w14:textId="243FF71A" w:rsidR="0029385A" w:rsidRPr="005B7BE8" w:rsidRDefault="0029385A" w:rsidP="002938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eastAsia="ru-RU"/>
              </w:rPr>
              <w:t>Neo</w:t>
            </w:r>
            <w:r w:rsidRPr="00D73ABD">
              <w:rPr>
                <w:iCs/>
                <w:noProof w:val="0"/>
                <w:lang w:eastAsia="ru-RU"/>
              </w:rPr>
              <w:t>bligatoriu</w:t>
            </w:r>
          </w:p>
        </w:tc>
      </w:tr>
    </w:tbl>
    <w:p w14:paraId="78A1B893" w14:textId="0A50974E" w:rsidR="0015247E" w:rsidRPr="005B7BE8" w:rsidRDefault="00CF45A2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Garanția pentru ofertă: sub formă de</w:t>
      </w:r>
      <w:r w:rsidR="0015247E" w:rsidRPr="005B7BE8">
        <w:rPr>
          <w:b/>
          <w:noProof w:val="0"/>
          <w:lang w:val="ro-MD" w:eastAsia="ru-RU"/>
        </w:rPr>
        <w:t xml:space="preserve"> </w:t>
      </w:r>
      <w:r w:rsidRPr="005B7BE8">
        <w:rPr>
          <w:b/>
          <w:noProof w:val="0"/>
          <w:lang w:val="ro-MD" w:eastAsia="ru-RU"/>
        </w:rPr>
        <w:t>scrisoare de garanție bancară în</w:t>
      </w:r>
      <w:r w:rsidR="00FE38A6" w:rsidRPr="005B7BE8">
        <w:rPr>
          <w:lang w:val="ro-MD"/>
        </w:rPr>
        <w:t xml:space="preserve"> </w:t>
      </w:r>
      <w:r w:rsidRPr="005B7BE8">
        <w:rPr>
          <w:b/>
          <w:noProof w:val="0"/>
          <w:lang w:val="ro-MD" w:eastAsia="ru-RU"/>
        </w:rPr>
        <w:t>cuantum de 2% din valoarea fără TVA a ofertei înaintate.</w:t>
      </w:r>
    </w:p>
    <w:p w14:paraId="6F32D3EA" w14:textId="77777777" w:rsidR="0015247E" w:rsidRPr="005B7BE8" w:rsidRDefault="00F6465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Termenul de garanție a lucrărilor</w:t>
      </w:r>
      <w:r w:rsidR="00CF45A2" w:rsidRPr="005B7BE8">
        <w:rPr>
          <w:b/>
          <w:noProof w:val="0"/>
          <w:lang w:val="ro-MD" w:eastAsia="ru-RU"/>
        </w:rPr>
        <w:t>: minim 5 ani.</w:t>
      </w:r>
    </w:p>
    <w:p w14:paraId="0BF8A33C" w14:textId="77777777" w:rsidR="00F6465C" w:rsidRPr="005B7BE8" w:rsidRDefault="00F6465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Garanția d</w:t>
      </w:r>
      <w:r w:rsidR="00CF45A2" w:rsidRPr="005B7BE8">
        <w:rPr>
          <w:b/>
          <w:noProof w:val="0"/>
          <w:lang w:val="ro-MD" w:eastAsia="ru-RU"/>
        </w:rPr>
        <w:t>e bună execuție a contractului va constitui 10%.</w:t>
      </w:r>
    </w:p>
    <w:p w14:paraId="5C9AE593" w14:textId="332CCFEC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5B7BE8">
        <w:rPr>
          <w:b/>
          <w:noProof w:val="0"/>
          <w:lang w:val="ro-MD" w:eastAsia="ru-RU"/>
        </w:rPr>
        <w:t>â</w:t>
      </w:r>
      <w:r w:rsidRPr="005B7BE8">
        <w:rPr>
          <w:b/>
          <w:noProof w:val="0"/>
          <w:lang w:val="ro-MD" w:eastAsia="ru-RU"/>
        </w:rPr>
        <w:t>nse</w:t>
      </w:r>
      <w:r w:rsidR="00FE38A6" w:rsidRPr="005B7BE8">
        <w:rPr>
          <w:b/>
          <w:noProof w:val="0"/>
          <w:lang w:val="ro-MD" w:eastAsia="ru-RU"/>
        </w:rPr>
        <w:t xml:space="preserve"> </w:t>
      </w:r>
      <w:r w:rsidRPr="005B7BE8">
        <w:rPr>
          <w:b/>
          <w:noProof w:val="0"/>
          <w:lang w:val="ro-MD" w:eastAsia="ru-RU"/>
        </w:rPr>
        <w:t>și a procedurii negociate)</w:t>
      </w:r>
      <w:r w:rsidR="009A6DF5" w:rsidRPr="005B7BE8">
        <w:rPr>
          <w:b/>
          <w:noProof w:val="0"/>
          <w:lang w:val="ro-MD" w:eastAsia="ru-RU"/>
        </w:rPr>
        <w:t>: nu se aplică.</w:t>
      </w:r>
    </w:p>
    <w:p w14:paraId="3D661BC2" w14:textId="00BC4B93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A61BD2" w:rsidRPr="005B7BE8">
        <w:rPr>
          <w:b/>
          <w:noProof w:val="0"/>
          <w:lang w:val="ro-MD" w:eastAsia="ru-RU"/>
        </w:rPr>
        <w:t xml:space="preserve"> nu se aplică.</w:t>
      </w:r>
    </w:p>
    <w:p w14:paraId="1143B5C6" w14:textId="4D7AE1BB" w:rsidR="00BE362C" w:rsidRPr="005B7BE8" w:rsidRDefault="00BE362C" w:rsidP="00730F1A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Condiții speciale de care depinde îndeplinirea contractului (</w:t>
      </w:r>
      <w:r w:rsidRPr="005B7BE8">
        <w:rPr>
          <w:noProof w:val="0"/>
          <w:lang w:val="ro-MD" w:eastAsia="ru-RU"/>
        </w:rPr>
        <w:t>indicați după caz</w:t>
      </w:r>
      <w:r w:rsidRPr="005B7BE8">
        <w:rPr>
          <w:b/>
          <w:noProof w:val="0"/>
          <w:lang w:val="ro-MD" w:eastAsia="ru-RU"/>
        </w:rPr>
        <w:t xml:space="preserve">): </w:t>
      </w:r>
      <w:r w:rsidR="00D712EF" w:rsidRPr="005B7BE8">
        <w:rPr>
          <w:b/>
          <w:noProof w:val="0"/>
          <w:lang w:val="ro-MD" w:eastAsia="ru-RU"/>
        </w:rPr>
        <w:t>nu sunt.</w:t>
      </w:r>
    </w:p>
    <w:p w14:paraId="6DA12DAA" w14:textId="77777777" w:rsidR="00EF4276" w:rsidRPr="005B7BE8" w:rsidRDefault="00EF4276" w:rsidP="00730F1A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7" w:name="_Hlk71621175"/>
      <w:r w:rsidRPr="005B7BE8">
        <w:rPr>
          <w:b/>
          <w:noProof w:val="0"/>
          <w:lang w:val="ro-MD" w:eastAsia="ru-RU"/>
        </w:rPr>
        <w:t>Ofertele se prezintă în valuta</w:t>
      </w:r>
      <w:bookmarkEnd w:id="7"/>
      <w:r w:rsidR="00694E5A" w:rsidRPr="005B7BE8">
        <w:rPr>
          <w:b/>
          <w:noProof w:val="0"/>
          <w:lang w:val="ro-MD" w:eastAsia="ru-RU"/>
        </w:rPr>
        <w:t xml:space="preserve"> MDL</w:t>
      </w:r>
    </w:p>
    <w:p w14:paraId="5B61D090" w14:textId="531D00AC" w:rsidR="00BE362C" w:rsidRPr="005B7BE8" w:rsidRDefault="00BE362C" w:rsidP="00730F1A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Criteriul de evaluare aplicat pentru </w:t>
      </w:r>
      <w:r w:rsidR="009D14A7" w:rsidRPr="005B7BE8">
        <w:rPr>
          <w:b/>
          <w:noProof w:val="0"/>
          <w:lang w:val="ro-MD" w:eastAsia="ru-RU"/>
        </w:rPr>
        <w:t>atribuirea</w:t>
      </w:r>
      <w:r w:rsidR="00E706C1" w:rsidRPr="005B7BE8">
        <w:rPr>
          <w:b/>
          <w:noProof w:val="0"/>
          <w:lang w:val="ro-MD" w:eastAsia="ru-RU"/>
        </w:rPr>
        <w:t xml:space="preserve"> </w:t>
      </w:r>
      <w:r w:rsidRPr="005B7BE8">
        <w:rPr>
          <w:b/>
          <w:noProof w:val="0"/>
          <w:lang w:val="ro-MD" w:eastAsia="ru-RU"/>
        </w:rPr>
        <w:t>contractului:</w:t>
      </w:r>
      <w:r w:rsidR="00C84BAC" w:rsidRPr="005B7BE8">
        <w:rPr>
          <w:b/>
          <w:noProof w:val="0"/>
          <w:lang w:val="ro-MD" w:eastAsia="ru-RU"/>
        </w:rPr>
        <w:t xml:space="preserve"> prețul cel mai scăzut</w:t>
      </w:r>
      <w:r w:rsidR="00A61BD2" w:rsidRPr="005B7BE8">
        <w:rPr>
          <w:b/>
          <w:noProof w:val="0"/>
          <w:lang w:val="ro-MD" w:eastAsia="ru-RU"/>
        </w:rPr>
        <w:t>.</w:t>
      </w:r>
    </w:p>
    <w:p w14:paraId="45680AE6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Termenul limită de depunere/deschidere a ofertelor:</w:t>
      </w:r>
    </w:p>
    <w:p w14:paraId="4376FBDC" w14:textId="0DE56272" w:rsidR="00BE362C" w:rsidRPr="005B7BE8" w:rsidRDefault="00EF4276" w:rsidP="00730F1A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conform SIA RSAP </w:t>
      </w:r>
    </w:p>
    <w:p w14:paraId="46A90CC0" w14:textId="092831D2" w:rsidR="00BE362C" w:rsidRPr="005B7BE8" w:rsidRDefault="00A61BD2" w:rsidP="00A61BD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conform SIA RSAP </w:t>
      </w:r>
    </w:p>
    <w:p w14:paraId="5E5AF5D1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62954B7C" w14:textId="77777777" w:rsidR="00BE362C" w:rsidRPr="005B7BE8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5B7BE8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47DB7DB" w14:textId="36980015" w:rsidR="00BE362C" w:rsidRPr="005B7BE8" w:rsidRDefault="00BE362C" w:rsidP="00730F1A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Termenul de vala</w:t>
      </w:r>
      <w:r w:rsidR="00694E5A" w:rsidRPr="005B7BE8">
        <w:rPr>
          <w:b/>
          <w:noProof w:val="0"/>
          <w:lang w:val="ro-MD" w:eastAsia="ru-RU"/>
        </w:rPr>
        <w:t xml:space="preserve">bilitate a ofertelor: </w:t>
      </w:r>
      <w:r w:rsidR="0029385A">
        <w:rPr>
          <w:b/>
          <w:noProof w:val="0"/>
          <w:lang w:val="ro-MD" w:eastAsia="ru-RU"/>
        </w:rPr>
        <w:t>6</w:t>
      </w:r>
      <w:r w:rsidR="00694E5A" w:rsidRPr="005B7BE8">
        <w:rPr>
          <w:b/>
          <w:noProof w:val="0"/>
          <w:lang w:val="ro-MD" w:eastAsia="ru-RU"/>
        </w:rPr>
        <w:t>0 zile</w:t>
      </w:r>
    </w:p>
    <w:p w14:paraId="2BD4AE90" w14:textId="02107DE0" w:rsidR="00BE362C" w:rsidRPr="005B7BE8" w:rsidRDefault="00BE362C" w:rsidP="009A6DF5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Locul deschiderii ofertelor: </w:t>
      </w:r>
      <w:r w:rsidR="00CE3623" w:rsidRPr="005B7BE8">
        <w:rPr>
          <w:lang w:val="ro-MD"/>
        </w:rPr>
        <w:t xml:space="preserve"> </w:t>
      </w:r>
      <w:r w:rsidR="00CE3623" w:rsidRPr="005B7BE8">
        <w:rPr>
          <w:b/>
          <w:noProof w:val="0"/>
          <w:u w:val="single"/>
          <w:lang w:val="ro-MD" w:eastAsia="ru-RU"/>
        </w:rPr>
        <w:t>SIA RSAP</w:t>
      </w:r>
      <w:r w:rsidR="00CE3623" w:rsidRPr="005B7BE8">
        <w:rPr>
          <w:b/>
          <w:noProof w:val="0"/>
          <w:lang w:val="ro-MD" w:eastAsia="ru-RU"/>
        </w:rPr>
        <w:t xml:space="preserve"> </w:t>
      </w:r>
    </w:p>
    <w:p w14:paraId="1939A401" w14:textId="77777777" w:rsidR="00BE362C" w:rsidRPr="005B7BE8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5B7BE8">
        <w:rPr>
          <w:b/>
          <w:i/>
          <w:noProof w:val="0"/>
          <w:lang w:val="ro-MD" w:eastAsia="ru-RU"/>
        </w:rPr>
        <w:t>Ofertele</w:t>
      </w:r>
      <w:r w:rsidR="00B20368" w:rsidRPr="005B7BE8">
        <w:rPr>
          <w:b/>
          <w:i/>
          <w:noProof w:val="0"/>
          <w:lang w:val="ro-MD" w:eastAsia="ru-RU"/>
        </w:rPr>
        <w:t xml:space="preserve"> și</w:t>
      </w:r>
      <w:r w:rsidR="00E67BA9" w:rsidRPr="005B7BE8">
        <w:rPr>
          <w:b/>
          <w:i/>
          <w:noProof w:val="0"/>
          <w:lang w:val="ro-MD" w:eastAsia="ru-RU"/>
        </w:rPr>
        <w:t xml:space="preserve">/sau certificatele ce conțin date cu caracter personal </w:t>
      </w:r>
      <w:r w:rsidRPr="005B7BE8">
        <w:rPr>
          <w:b/>
          <w:i/>
          <w:noProof w:val="0"/>
          <w:lang w:val="ro-MD" w:eastAsia="ru-RU"/>
        </w:rPr>
        <w:t xml:space="preserve"> înt</w:t>
      </w:r>
      <w:r w:rsidR="00AD62DE" w:rsidRPr="005B7BE8">
        <w:rPr>
          <w:b/>
          <w:i/>
          <w:noProof w:val="0"/>
          <w:lang w:val="ro-MD" w:eastAsia="ru-RU"/>
        </w:rPr>
        <w:t>â</w:t>
      </w:r>
      <w:r w:rsidRPr="005B7BE8">
        <w:rPr>
          <w:b/>
          <w:i/>
          <w:noProof w:val="0"/>
          <w:lang w:val="ro-MD" w:eastAsia="ru-RU"/>
        </w:rPr>
        <w:t xml:space="preserve">rziate vor fi respinse. </w:t>
      </w:r>
    </w:p>
    <w:p w14:paraId="53557E19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Persoanele autorizate să asiste la deschiderea ofertelor: </w:t>
      </w:r>
      <w:r w:rsidRPr="005B7BE8">
        <w:rPr>
          <w:b/>
          <w:noProof w:val="0"/>
          <w:lang w:val="ro-MD" w:eastAsia="ru-RU"/>
        </w:rPr>
        <w:br/>
      </w:r>
      <w:r w:rsidRPr="005B7BE8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5B7BE8">
        <w:rPr>
          <w:b/>
          <w:i/>
          <w:noProof w:val="0"/>
          <w:lang w:val="ro-MD" w:eastAsia="ru-RU"/>
        </w:rPr>
        <w:t>â</w:t>
      </w:r>
      <w:r w:rsidRPr="005B7BE8">
        <w:rPr>
          <w:b/>
          <w:i/>
          <w:noProof w:val="0"/>
          <w:lang w:val="ro-MD" w:eastAsia="ru-RU"/>
        </w:rPr>
        <w:t>nd of</w:t>
      </w:r>
      <w:r w:rsidR="00E706C1" w:rsidRPr="005B7BE8">
        <w:rPr>
          <w:b/>
          <w:i/>
          <w:noProof w:val="0"/>
          <w:lang w:val="ro-MD" w:eastAsia="ru-RU"/>
        </w:rPr>
        <w:t xml:space="preserve">ertele au fost depuse prin SIA </w:t>
      </w:r>
      <w:r w:rsidRPr="005B7BE8">
        <w:rPr>
          <w:b/>
          <w:i/>
          <w:noProof w:val="0"/>
          <w:lang w:val="ro-MD" w:eastAsia="ru-RU"/>
        </w:rPr>
        <w:t>RSAP</w:t>
      </w:r>
      <w:r w:rsidRPr="005B7BE8">
        <w:rPr>
          <w:b/>
          <w:noProof w:val="0"/>
          <w:lang w:val="ro-MD" w:eastAsia="ru-RU"/>
        </w:rPr>
        <w:t>.</w:t>
      </w:r>
    </w:p>
    <w:p w14:paraId="11D366B7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694E5A" w:rsidRPr="005B7BE8">
        <w:rPr>
          <w:b/>
          <w:noProof w:val="0"/>
          <w:lang w:val="ro-MD" w:eastAsia="ru-RU"/>
        </w:rPr>
        <w:t>română</w:t>
      </w:r>
    </w:p>
    <w:p w14:paraId="761847F4" w14:textId="77777777" w:rsidR="00BE362C" w:rsidRPr="005B7BE8" w:rsidRDefault="00BE362C" w:rsidP="00694E5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694E5A" w:rsidRPr="005B7BE8">
        <w:rPr>
          <w:b/>
          <w:noProof w:val="0"/>
          <w:lang w:val="ro-MD" w:eastAsia="ru-RU"/>
        </w:rPr>
        <w:t>Nu</w:t>
      </w:r>
    </w:p>
    <w:p w14:paraId="1C8D54CD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74FB0B5F" w14:textId="77777777" w:rsidR="00BE362C" w:rsidRPr="005B7BE8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5B7BE8">
        <w:rPr>
          <w:b/>
          <w:i/>
          <w:noProof w:val="0"/>
          <w:lang w:val="ro-MD" w:eastAsia="ru-RU"/>
        </w:rPr>
        <w:t>Agenția Națională pentru Soluționarea Contestațiilor</w:t>
      </w:r>
    </w:p>
    <w:p w14:paraId="5DF01F9D" w14:textId="77777777" w:rsidR="00BE362C" w:rsidRPr="005B7BE8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5B7BE8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5FF9BDA6" w14:textId="77777777" w:rsidR="00BE362C" w:rsidRPr="005B7BE8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5B7BE8">
        <w:rPr>
          <w:b/>
          <w:i/>
          <w:noProof w:val="0"/>
          <w:lang w:val="ro-MD" w:eastAsia="ru-RU"/>
        </w:rPr>
        <w:t>Tel/Fax/email:</w:t>
      </w:r>
      <w:r w:rsidR="00FE38A6" w:rsidRPr="005B7BE8">
        <w:rPr>
          <w:b/>
          <w:i/>
          <w:noProof w:val="0"/>
          <w:lang w:val="ro-MD" w:eastAsia="ru-RU"/>
        </w:rPr>
        <w:t xml:space="preserve"> </w:t>
      </w:r>
      <w:r w:rsidRPr="005B7BE8">
        <w:rPr>
          <w:b/>
          <w:i/>
          <w:noProof w:val="0"/>
          <w:lang w:val="ro-MD" w:eastAsia="ru-RU"/>
        </w:rPr>
        <w:t>022-820 652, 022 820-651, contestatii@ansc.md</w:t>
      </w:r>
    </w:p>
    <w:p w14:paraId="3E4034BA" w14:textId="4C6FE6D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5B7BE8">
        <w:rPr>
          <w:b/>
          <w:noProof w:val="0"/>
          <w:lang w:val="ro-MD" w:eastAsia="ru-RU"/>
        </w:rPr>
        <w:t xml:space="preserve"> </w:t>
      </w:r>
      <w:proofErr w:type="spellStart"/>
      <w:r w:rsidR="00093AE5" w:rsidRPr="005B7BE8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5B7BE8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5B7BE8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CE3623" w:rsidRPr="005B7B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40339F82" w14:textId="5AE9EFC2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Data transmiterii spre publicare a anunțului de participar</w:t>
      </w:r>
      <w:r w:rsidRPr="005B7BE8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5B7BE8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CE3623" w:rsidRPr="005B7B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9385A">
        <w:rPr>
          <w:b/>
          <w:noProof w:val="0"/>
          <w:shd w:val="clear" w:color="auto" w:fill="FFFFFF" w:themeFill="background1"/>
          <w:lang w:val="ro-MD" w:eastAsia="ru-RU"/>
        </w:rPr>
        <w:t>2</w:t>
      </w:r>
      <w:r w:rsidR="005B1142">
        <w:rPr>
          <w:b/>
          <w:noProof w:val="0"/>
          <w:shd w:val="clear" w:color="auto" w:fill="FFFFFF" w:themeFill="background1"/>
          <w:lang w:val="ro-MD" w:eastAsia="ru-RU"/>
        </w:rPr>
        <w:t>1</w:t>
      </w:r>
      <w:r w:rsidR="00CE3623" w:rsidRPr="005B7BE8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A61BD2" w:rsidRPr="005B7BE8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949BC" w:rsidRPr="005B7BE8">
        <w:rPr>
          <w:b/>
          <w:noProof w:val="0"/>
          <w:shd w:val="clear" w:color="auto" w:fill="FFFFFF" w:themeFill="background1"/>
          <w:lang w:val="ro-MD" w:eastAsia="ru-RU"/>
        </w:rPr>
        <w:t>6</w:t>
      </w:r>
      <w:r w:rsidR="00CE3623" w:rsidRPr="005B7BE8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3E491C" w:rsidRPr="005B7BE8">
        <w:rPr>
          <w:b/>
          <w:noProof w:val="0"/>
          <w:shd w:val="clear" w:color="auto" w:fill="FFFFFF" w:themeFill="background1"/>
          <w:lang w:val="ro-MD" w:eastAsia="ru-RU"/>
        </w:rPr>
        <w:t>4</w:t>
      </w:r>
      <w:r w:rsidR="00CE3623" w:rsidRPr="005B7BE8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177B1333" w14:textId="77777777" w:rsidR="00BE362C" w:rsidRPr="005B7BE8" w:rsidRDefault="00BE362C" w:rsidP="00730F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B7BE8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978"/>
        <w:gridCol w:w="3593"/>
      </w:tblGrid>
      <w:tr w:rsidR="00BE362C" w:rsidRPr="005B7BE8" w14:paraId="42049EC1" w14:textId="77777777" w:rsidTr="001A1A16">
        <w:tc>
          <w:tcPr>
            <w:tcW w:w="5305" w:type="dxa"/>
            <w:shd w:val="clear" w:color="auto" w:fill="FFFFFF" w:themeFill="background1"/>
          </w:tcPr>
          <w:p w14:paraId="679C3E40" w14:textId="77777777" w:rsidR="00BE362C" w:rsidRPr="005B7BE8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5B7BE8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00D1C53" w14:textId="77777777" w:rsidR="00BE362C" w:rsidRPr="005B7BE8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5B7BE8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5B7BE8" w14:paraId="353CD1C2" w14:textId="77777777" w:rsidTr="001A1A16">
        <w:tc>
          <w:tcPr>
            <w:tcW w:w="5305" w:type="dxa"/>
            <w:shd w:val="clear" w:color="auto" w:fill="FFFFFF" w:themeFill="background1"/>
          </w:tcPr>
          <w:p w14:paraId="464B1CAB" w14:textId="77777777" w:rsidR="00BE362C" w:rsidRPr="005B7BE8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A979BB2" w14:textId="46CBABAE" w:rsidR="00BE362C" w:rsidRPr="005B7BE8" w:rsidRDefault="00CE3623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Se acceptă</w:t>
            </w:r>
          </w:p>
        </w:tc>
      </w:tr>
      <w:tr w:rsidR="00BE362C" w:rsidRPr="005B7BE8" w14:paraId="4795850E" w14:textId="77777777" w:rsidTr="001A1A16">
        <w:tc>
          <w:tcPr>
            <w:tcW w:w="5305" w:type="dxa"/>
            <w:shd w:val="clear" w:color="auto" w:fill="FFFFFF" w:themeFill="background1"/>
          </w:tcPr>
          <w:p w14:paraId="7947CE00" w14:textId="77777777" w:rsidR="00BE362C" w:rsidRPr="005B7BE8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2B6BDA0" w14:textId="68732838" w:rsidR="00BE362C" w:rsidRPr="005B7BE8" w:rsidRDefault="00CE3623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 xml:space="preserve">Nu se </w:t>
            </w:r>
            <w:proofErr w:type="spellStart"/>
            <w:r w:rsidRPr="005B7BE8">
              <w:rPr>
                <w:noProof w:val="0"/>
                <w:lang w:val="ro-MD" w:eastAsia="ru-RU"/>
              </w:rPr>
              <w:t>ulitizează</w:t>
            </w:r>
            <w:proofErr w:type="spellEnd"/>
          </w:p>
        </w:tc>
      </w:tr>
      <w:tr w:rsidR="00BE362C" w:rsidRPr="005B7BE8" w14:paraId="7D807A52" w14:textId="77777777" w:rsidTr="001A1A16">
        <w:tc>
          <w:tcPr>
            <w:tcW w:w="5305" w:type="dxa"/>
            <w:shd w:val="clear" w:color="auto" w:fill="FFFFFF" w:themeFill="background1"/>
          </w:tcPr>
          <w:p w14:paraId="4E1E536F" w14:textId="77777777" w:rsidR="00BE362C" w:rsidRPr="005B7BE8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C73B1FF" w14:textId="6095AEA6" w:rsidR="00BE362C" w:rsidRPr="005B7BE8" w:rsidRDefault="00CE3623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Se acceptă</w:t>
            </w:r>
          </w:p>
        </w:tc>
      </w:tr>
      <w:tr w:rsidR="00BE362C" w:rsidRPr="005B7BE8" w14:paraId="4C0BDCEB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4E19134" w14:textId="77777777" w:rsidR="00BE362C" w:rsidRPr="005B7BE8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C8C43A5" w14:textId="695A0798" w:rsidR="00BE362C" w:rsidRPr="005B7BE8" w:rsidRDefault="00CE3623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5B7BE8">
              <w:rPr>
                <w:noProof w:val="0"/>
                <w:lang w:val="ro-MD" w:eastAsia="ru-RU"/>
              </w:rPr>
              <w:t>Se acceptă</w:t>
            </w:r>
          </w:p>
        </w:tc>
      </w:tr>
    </w:tbl>
    <w:p w14:paraId="7E270440" w14:textId="77777777" w:rsidR="00BE362C" w:rsidRPr="005B7BE8" w:rsidRDefault="00BE362C" w:rsidP="00694E5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5B7BE8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94E5A" w:rsidRPr="005B7BE8">
        <w:rPr>
          <w:b/>
          <w:noProof w:val="0"/>
          <w:shd w:val="clear" w:color="auto" w:fill="FFFFFF" w:themeFill="background1"/>
          <w:lang w:val="ro-MD" w:eastAsia="ru-RU"/>
        </w:rPr>
        <w:t>Nu</w:t>
      </w:r>
    </w:p>
    <w:p w14:paraId="3449D0B7" w14:textId="77777777" w:rsidR="00BE362C" w:rsidRPr="005B7BE8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0ED8D679" w14:textId="77777777" w:rsidR="00507348" w:rsidRPr="005B7BE8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lang w:val="ro-MD"/>
        </w:rPr>
      </w:pPr>
      <w:r w:rsidRPr="005B7BE8">
        <w:rPr>
          <w:b/>
          <w:noProof w:val="0"/>
          <w:lang w:val="ro-MD" w:eastAsia="ru-RU"/>
        </w:rPr>
        <w:t xml:space="preserve">Conducătorul grupului de lucru:  </w:t>
      </w:r>
      <w:r w:rsidRPr="005B7BE8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426FF4" w:rsidRPr="005B7BE8">
        <w:rPr>
          <w:b/>
          <w:lang w:val="ro-MD"/>
        </w:rPr>
        <w:t>.</w:t>
      </w:r>
    </w:p>
    <w:sectPr w:rsidR="00507348" w:rsidRPr="005B7BE8" w:rsidSect="00862B13">
      <w:footerReference w:type="default" r:id="rId10"/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353B2" w14:textId="77777777" w:rsidR="0051532D" w:rsidRDefault="0051532D" w:rsidP="00A20ACF">
      <w:r>
        <w:separator/>
      </w:r>
    </w:p>
  </w:endnote>
  <w:endnote w:type="continuationSeparator" w:id="0">
    <w:p w14:paraId="25994A76" w14:textId="77777777" w:rsidR="0051532D" w:rsidRDefault="0051532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019529"/>
      <w:docPartObj>
        <w:docPartGallery w:val="Page Numbers (Bottom of Page)"/>
        <w:docPartUnique/>
      </w:docPartObj>
    </w:sdtPr>
    <w:sdtContent>
      <w:p w14:paraId="45D44C17" w14:textId="2FF2D261" w:rsidR="007F5336" w:rsidRDefault="007F5336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36CA">
          <w:t>1</w:t>
        </w:r>
        <w:r>
          <w:fldChar w:fldCharType="end"/>
        </w:r>
      </w:p>
    </w:sdtContent>
  </w:sdt>
  <w:p w14:paraId="7C77E0C6" w14:textId="77777777" w:rsidR="007F5336" w:rsidRDefault="007F533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B6D4D" w14:textId="77777777" w:rsidR="0051532D" w:rsidRDefault="0051532D" w:rsidP="00A20ACF">
      <w:r>
        <w:separator/>
      </w:r>
    </w:p>
  </w:footnote>
  <w:footnote w:type="continuationSeparator" w:id="0">
    <w:p w14:paraId="790B6E46" w14:textId="77777777" w:rsidR="0051532D" w:rsidRDefault="0051532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09D48B2C"/>
    <w:lvl w:ilvl="0" w:tplc="92681C3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F93D1A"/>
    <w:multiLevelType w:val="hybridMultilevel"/>
    <w:tmpl w:val="A8E61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FB165B"/>
    <w:multiLevelType w:val="hybridMultilevel"/>
    <w:tmpl w:val="CC0C9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2549626">
    <w:abstractNumId w:val="8"/>
  </w:num>
  <w:num w:numId="2" w16cid:durableId="114450558">
    <w:abstractNumId w:val="12"/>
  </w:num>
  <w:num w:numId="3" w16cid:durableId="393816436">
    <w:abstractNumId w:val="7"/>
  </w:num>
  <w:num w:numId="4" w16cid:durableId="1611858252">
    <w:abstractNumId w:val="6"/>
  </w:num>
  <w:num w:numId="5" w16cid:durableId="1284144332">
    <w:abstractNumId w:val="5"/>
  </w:num>
  <w:num w:numId="6" w16cid:durableId="490758963">
    <w:abstractNumId w:val="9"/>
  </w:num>
  <w:num w:numId="7" w16cid:durableId="2080327099">
    <w:abstractNumId w:val="11"/>
  </w:num>
  <w:num w:numId="8" w16cid:durableId="768501644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hideSpellingErrors/>
  <w:proofState w:spelling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5616"/>
    <w:rsid w:val="0002022A"/>
    <w:rsid w:val="00021BB8"/>
    <w:rsid w:val="00022311"/>
    <w:rsid w:val="00022B73"/>
    <w:rsid w:val="00022B7E"/>
    <w:rsid w:val="00026A54"/>
    <w:rsid w:val="00027875"/>
    <w:rsid w:val="00030A1C"/>
    <w:rsid w:val="0003180B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24E0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2FF3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4B0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307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43A5"/>
    <w:rsid w:val="001B630A"/>
    <w:rsid w:val="001C03B0"/>
    <w:rsid w:val="001C2DF6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68E7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4E07"/>
    <w:rsid w:val="00215AC6"/>
    <w:rsid w:val="00216025"/>
    <w:rsid w:val="0022045B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385A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0065"/>
    <w:rsid w:val="002D2505"/>
    <w:rsid w:val="002D4BC7"/>
    <w:rsid w:val="002D6E71"/>
    <w:rsid w:val="002D7857"/>
    <w:rsid w:val="002D7A0F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3EB7"/>
    <w:rsid w:val="002F556B"/>
    <w:rsid w:val="002F638E"/>
    <w:rsid w:val="002F6A1E"/>
    <w:rsid w:val="003013A2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2AB"/>
    <w:rsid w:val="00327654"/>
    <w:rsid w:val="003305D5"/>
    <w:rsid w:val="0033109C"/>
    <w:rsid w:val="003317BE"/>
    <w:rsid w:val="00332F8E"/>
    <w:rsid w:val="00335033"/>
    <w:rsid w:val="003407BF"/>
    <w:rsid w:val="00341210"/>
    <w:rsid w:val="00341514"/>
    <w:rsid w:val="00341C8C"/>
    <w:rsid w:val="003427FE"/>
    <w:rsid w:val="00342FA8"/>
    <w:rsid w:val="00342FEF"/>
    <w:rsid w:val="0034315B"/>
    <w:rsid w:val="003465DA"/>
    <w:rsid w:val="00346FEE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1E2E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5D8F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A7893"/>
    <w:rsid w:val="003A7A3A"/>
    <w:rsid w:val="003B0E90"/>
    <w:rsid w:val="003B124F"/>
    <w:rsid w:val="003B1C99"/>
    <w:rsid w:val="003B210E"/>
    <w:rsid w:val="003B4ACE"/>
    <w:rsid w:val="003B56EF"/>
    <w:rsid w:val="003B7763"/>
    <w:rsid w:val="003C05C9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491C"/>
    <w:rsid w:val="003E7B03"/>
    <w:rsid w:val="003F06E8"/>
    <w:rsid w:val="003F0C88"/>
    <w:rsid w:val="003F2E01"/>
    <w:rsid w:val="003F3C71"/>
    <w:rsid w:val="003F63A0"/>
    <w:rsid w:val="003F6B9C"/>
    <w:rsid w:val="003F6EE2"/>
    <w:rsid w:val="004001DE"/>
    <w:rsid w:val="00400B79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3D0B"/>
    <w:rsid w:val="004344C6"/>
    <w:rsid w:val="00434E0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7C3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4FDF"/>
    <w:rsid w:val="004756BE"/>
    <w:rsid w:val="0047776F"/>
    <w:rsid w:val="00477FD2"/>
    <w:rsid w:val="00482E77"/>
    <w:rsid w:val="00483C4C"/>
    <w:rsid w:val="00484113"/>
    <w:rsid w:val="004856C0"/>
    <w:rsid w:val="00491A8B"/>
    <w:rsid w:val="004933E7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1F20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E673C"/>
    <w:rsid w:val="004F0C98"/>
    <w:rsid w:val="004F611A"/>
    <w:rsid w:val="004F77F1"/>
    <w:rsid w:val="004F7F09"/>
    <w:rsid w:val="004F7FF9"/>
    <w:rsid w:val="005005A8"/>
    <w:rsid w:val="00502EFF"/>
    <w:rsid w:val="00505AA8"/>
    <w:rsid w:val="00507348"/>
    <w:rsid w:val="005076B6"/>
    <w:rsid w:val="005113AD"/>
    <w:rsid w:val="005124FD"/>
    <w:rsid w:val="0051370B"/>
    <w:rsid w:val="005139AA"/>
    <w:rsid w:val="0051532D"/>
    <w:rsid w:val="0051536D"/>
    <w:rsid w:val="005157B4"/>
    <w:rsid w:val="00516840"/>
    <w:rsid w:val="00516A3C"/>
    <w:rsid w:val="005204F1"/>
    <w:rsid w:val="005212EA"/>
    <w:rsid w:val="005229B2"/>
    <w:rsid w:val="00522B45"/>
    <w:rsid w:val="00523447"/>
    <w:rsid w:val="00524D95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5875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3B49"/>
    <w:rsid w:val="005A51B4"/>
    <w:rsid w:val="005A51E2"/>
    <w:rsid w:val="005A5532"/>
    <w:rsid w:val="005A6CBF"/>
    <w:rsid w:val="005A7769"/>
    <w:rsid w:val="005A7A29"/>
    <w:rsid w:val="005A7F85"/>
    <w:rsid w:val="005B0318"/>
    <w:rsid w:val="005B0DDA"/>
    <w:rsid w:val="005B0E74"/>
    <w:rsid w:val="005B10F8"/>
    <w:rsid w:val="005B1142"/>
    <w:rsid w:val="005B235E"/>
    <w:rsid w:val="005B24DA"/>
    <w:rsid w:val="005B263A"/>
    <w:rsid w:val="005B2917"/>
    <w:rsid w:val="005B3BAD"/>
    <w:rsid w:val="005B4853"/>
    <w:rsid w:val="005B666D"/>
    <w:rsid w:val="005B7743"/>
    <w:rsid w:val="005B7BE8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3604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C40"/>
    <w:rsid w:val="006104BA"/>
    <w:rsid w:val="00610A69"/>
    <w:rsid w:val="00610FA3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56C7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568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5A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611"/>
    <w:rsid w:val="006B1C7D"/>
    <w:rsid w:val="006B2729"/>
    <w:rsid w:val="006B38DA"/>
    <w:rsid w:val="006B4C6C"/>
    <w:rsid w:val="006B515C"/>
    <w:rsid w:val="006B6003"/>
    <w:rsid w:val="006B6292"/>
    <w:rsid w:val="006B79CE"/>
    <w:rsid w:val="006C018D"/>
    <w:rsid w:val="006C1523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B67"/>
    <w:rsid w:val="00730F1A"/>
    <w:rsid w:val="007316BD"/>
    <w:rsid w:val="007323B6"/>
    <w:rsid w:val="00734AAD"/>
    <w:rsid w:val="00736134"/>
    <w:rsid w:val="00736B8F"/>
    <w:rsid w:val="00737322"/>
    <w:rsid w:val="00740BE4"/>
    <w:rsid w:val="007430E1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D59"/>
    <w:rsid w:val="00761F11"/>
    <w:rsid w:val="00761F51"/>
    <w:rsid w:val="00762C15"/>
    <w:rsid w:val="00762C66"/>
    <w:rsid w:val="00764172"/>
    <w:rsid w:val="00765423"/>
    <w:rsid w:val="00765605"/>
    <w:rsid w:val="0076746E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613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78E"/>
    <w:rsid w:val="007B392A"/>
    <w:rsid w:val="007B53EA"/>
    <w:rsid w:val="007B66A1"/>
    <w:rsid w:val="007C193B"/>
    <w:rsid w:val="007C38C4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336"/>
    <w:rsid w:val="007F5752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2B4F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4682E"/>
    <w:rsid w:val="008506F1"/>
    <w:rsid w:val="00850DBC"/>
    <w:rsid w:val="00851146"/>
    <w:rsid w:val="00852228"/>
    <w:rsid w:val="00852DB5"/>
    <w:rsid w:val="00853139"/>
    <w:rsid w:val="008543AB"/>
    <w:rsid w:val="00854D4E"/>
    <w:rsid w:val="008612A7"/>
    <w:rsid w:val="00862010"/>
    <w:rsid w:val="00862B13"/>
    <w:rsid w:val="00863AAB"/>
    <w:rsid w:val="00864A45"/>
    <w:rsid w:val="00864B75"/>
    <w:rsid w:val="0086547A"/>
    <w:rsid w:val="00866A2C"/>
    <w:rsid w:val="00867DA9"/>
    <w:rsid w:val="0087169F"/>
    <w:rsid w:val="008726D2"/>
    <w:rsid w:val="00873EA6"/>
    <w:rsid w:val="00873EEA"/>
    <w:rsid w:val="00875CFC"/>
    <w:rsid w:val="00877B36"/>
    <w:rsid w:val="00881C9F"/>
    <w:rsid w:val="00881F14"/>
    <w:rsid w:val="00883577"/>
    <w:rsid w:val="008836C6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E1C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03E4"/>
    <w:rsid w:val="008B1484"/>
    <w:rsid w:val="008B330F"/>
    <w:rsid w:val="008B3387"/>
    <w:rsid w:val="008B5DA7"/>
    <w:rsid w:val="008B6C82"/>
    <w:rsid w:val="008B7CBD"/>
    <w:rsid w:val="008C0290"/>
    <w:rsid w:val="008C182E"/>
    <w:rsid w:val="008C1AE2"/>
    <w:rsid w:val="008C32C0"/>
    <w:rsid w:val="008C4A32"/>
    <w:rsid w:val="008D1439"/>
    <w:rsid w:val="008D1ADB"/>
    <w:rsid w:val="008D1DA6"/>
    <w:rsid w:val="008D1E68"/>
    <w:rsid w:val="008D2C5A"/>
    <w:rsid w:val="008D4154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5CC"/>
    <w:rsid w:val="009A5F8A"/>
    <w:rsid w:val="009A6869"/>
    <w:rsid w:val="009A6B71"/>
    <w:rsid w:val="009A6DF5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1776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2845"/>
    <w:rsid w:val="009F3CEA"/>
    <w:rsid w:val="009F5BE7"/>
    <w:rsid w:val="009F6B02"/>
    <w:rsid w:val="009F6CFB"/>
    <w:rsid w:val="009F7ECD"/>
    <w:rsid w:val="00A01179"/>
    <w:rsid w:val="00A01A87"/>
    <w:rsid w:val="00A01B5F"/>
    <w:rsid w:val="00A04E2A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330"/>
    <w:rsid w:val="00A25697"/>
    <w:rsid w:val="00A25985"/>
    <w:rsid w:val="00A26B23"/>
    <w:rsid w:val="00A27B5D"/>
    <w:rsid w:val="00A30B00"/>
    <w:rsid w:val="00A3296C"/>
    <w:rsid w:val="00A33F25"/>
    <w:rsid w:val="00A35E0E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579C5"/>
    <w:rsid w:val="00A60292"/>
    <w:rsid w:val="00A605FC"/>
    <w:rsid w:val="00A60BDD"/>
    <w:rsid w:val="00A61BD2"/>
    <w:rsid w:val="00A61C31"/>
    <w:rsid w:val="00A66664"/>
    <w:rsid w:val="00A6700A"/>
    <w:rsid w:val="00A67C9F"/>
    <w:rsid w:val="00A67EEF"/>
    <w:rsid w:val="00A71EA3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6337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384D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949"/>
    <w:rsid w:val="00AD62DE"/>
    <w:rsid w:val="00AD6DA1"/>
    <w:rsid w:val="00AD6DF5"/>
    <w:rsid w:val="00AD702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368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0561"/>
    <w:rsid w:val="00B618C5"/>
    <w:rsid w:val="00B65C93"/>
    <w:rsid w:val="00B663FE"/>
    <w:rsid w:val="00B67953"/>
    <w:rsid w:val="00B720FE"/>
    <w:rsid w:val="00B73406"/>
    <w:rsid w:val="00B73964"/>
    <w:rsid w:val="00B75A38"/>
    <w:rsid w:val="00B76B76"/>
    <w:rsid w:val="00B76D90"/>
    <w:rsid w:val="00B77248"/>
    <w:rsid w:val="00B777DC"/>
    <w:rsid w:val="00B81043"/>
    <w:rsid w:val="00B8384B"/>
    <w:rsid w:val="00B86828"/>
    <w:rsid w:val="00B90005"/>
    <w:rsid w:val="00B90D94"/>
    <w:rsid w:val="00B91A34"/>
    <w:rsid w:val="00B927F6"/>
    <w:rsid w:val="00B92FD0"/>
    <w:rsid w:val="00B93561"/>
    <w:rsid w:val="00B93DBE"/>
    <w:rsid w:val="00B94D54"/>
    <w:rsid w:val="00B94F82"/>
    <w:rsid w:val="00B96242"/>
    <w:rsid w:val="00B963D0"/>
    <w:rsid w:val="00B96B36"/>
    <w:rsid w:val="00BA1A8F"/>
    <w:rsid w:val="00BA1B0C"/>
    <w:rsid w:val="00BA257B"/>
    <w:rsid w:val="00BA52C3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351"/>
    <w:rsid w:val="00BD36A5"/>
    <w:rsid w:val="00BD463A"/>
    <w:rsid w:val="00BD6E7B"/>
    <w:rsid w:val="00BD7FD5"/>
    <w:rsid w:val="00BE1CB3"/>
    <w:rsid w:val="00BE2C93"/>
    <w:rsid w:val="00BE32F4"/>
    <w:rsid w:val="00BE362C"/>
    <w:rsid w:val="00BE46BD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605C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E74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250"/>
    <w:rsid w:val="00C84982"/>
    <w:rsid w:val="00C84BAC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623"/>
    <w:rsid w:val="00CE3D8F"/>
    <w:rsid w:val="00CE5D4B"/>
    <w:rsid w:val="00CE6337"/>
    <w:rsid w:val="00CE7128"/>
    <w:rsid w:val="00CF09D7"/>
    <w:rsid w:val="00CF2F07"/>
    <w:rsid w:val="00CF330E"/>
    <w:rsid w:val="00CF39BF"/>
    <w:rsid w:val="00CF45A2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3A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618"/>
    <w:rsid w:val="00D51EB7"/>
    <w:rsid w:val="00D51F0A"/>
    <w:rsid w:val="00D53233"/>
    <w:rsid w:val="00D53648"/>
    <w:rsid w:val="00D553E7"/>
    <w:rsid w:val="00D55CC9"/>
    <w:rsid w:val="00D56452"/>
    <w:rsid w:val="00D56BB0"/>
    <w:rsid w:val="00D63592"/>
    <w:rsid w:val="00D64B6C"/>
    <w:rsid w:val="00D66812"/>
    <w:rsid w:val="00D67335"/>
    <w:rsid w:val="00D712EF"/>
    <w:rsid w:val="00D71A68"/>
    <w:rsid w:val="00D73ABD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71C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1BBA"/>
    <w:rsid w:val="00E53234"/>
    <w:rsid w:val="00E577E4"/>
    <w:rsid w:val="00E57AFE"/>
    <w:rsid w:val="00E6009A"/>
    <w:rsid w:val="00E6012E"/>
    <w:rsid w:val="00E614FD"/>
    <w:rsid w:val="00E67BA9"/>
    <w:rsid w:val="00E706C1"/>
    <w:rsid w:val="00E7180A"/>
    <w:rsid w:val="00E71F7B"/>
    <w:rsid w:val="00E73079"/>
    <w:rsid w:val="00E7319E"/>
    <w:rsid w:val="00E73AA2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146"/>
    <w:rsid w:val="00E949BC"/>
    <w:rsid w:val="00E94F3E"/>
    <w:rsid w:val="00E9530A"/>
    <w:rsid w:val="00E95E11"/>
    <w:rsid w:val="00EA3452"/>
    <w:rsid w:val="00EA3C96"/>
    <w:rsid w:val="00EA50A9"/>
    <w:rsid w:val="00EA543B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4EC3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67D"/>
    <w:rsid w:val="00EF6B39"/>
    <w:rsid w:val="00F002D2"/>
    <w:rsid w:val="00F0107F"/>
    <w:rsid w:val="00F023B2"/>
    <w:rsid w:val="00F02902"/>
    <w:rsid w:val="00F029BB"/>
    <w:rsid w:val="00F0331D"/>
    <w:rsid w:val="00F036CA"/>
    <w:rsid w:val="00F05005"/>
    <w:rsid w:val="00F059B8"/>
    <w:rsid w:val="00F07EDA"/>
    <w:rsid w:val="00F12593"/>
    <w:rsid w:val="00F130ED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26D7D"/>
    <w:rsid w:val="00F31B7F"/>
    <w:rsid w:val="00F34609"/>
    <w:rsid w:val="00F3598F"/>
    <w:rsid w:val="00F36482"/>
    <w:rsid w:val="00F365F9"/>
    <w:rsid w:val="00F366C7"/>
    <w:rsid w:val="00F402BC"/>
    <w:rsid w:val="00F4030F"/>
    <w:rsid w:val="00F40A1C"/>
    <w:rsid w:val="00F40A96"/>
    <w:rsid w:val="00F41BE2"/>
    <w:rsid w:val="00F42A2A"/>
    <w:rsid w:val="00F4341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8E1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3DC9"/>
    <w:rsid w:val="00F94BAD"/>
    <w:rsid w:val="00F954EF"/>
    <w:rsid w:val="00FA0A8D"/>
    <w:rsid w:val="00FA12D0"/>
    <w:rsid w:val="00FA18A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7DF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39F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81DE1"/>
  <w15:docId w15:val="{0FADD6EE-D9A7-490F-85AC-272FF525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ia.cml@cml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edicina-legal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9AD92-9E63-41B5-AF07-8CE6220FA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2168</Words>
  <Characters>12577</Characters>
  <Application>Microsoft Office Word</Application>
  <DocSecurity>0</DocSecurity>
  <Lines>104</Lines>
  <Paragraphs>29</Paragraphs>
  <ScaleCrop>false</ScaleCrop>
  <HeadingPairs>
    <vt:vector size="10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  <vt:variant>
        <vt:lpstr>Titolo</vt:lpstr>
      </vt:variant>
      <vt:variant>
        <vt:i4>1</vt:i4>
      </vt:variant>
    </vt:vector>
  </HeadingPairs>
  <TitlesOfParts>
    <vt:vector size="12" baseType="lpstr">
      <vt:lpstr/>
      <vt:lpstr/>
      <vt:lpstr/>
      <vt:lpstr>ANUNȚ DE PARTICIPARE</vt:lpstr>
      <vt:lpstr/>
      <vt:lpstr>    CAIET DE SARCINI</vt:lpstr>
      <vt:lpstr>    </vt:lpstr>
      <vt:lpstr>    FORMULARUL DE DEVIZ NR.1 – LISTA CU CANTITĂȚILE DE LUCRĂRI</vt:lpstr>
      <vt:lpstr>    </vt:lpstr>
      <vt:lpstr>    LUCRĂRI</vt:lpstr>
      <vt:lpstr>        Formularul de deviz nr.1 – Lista cu cantitățile de lucrări</vt:lpstr>
      <vt:lpstr/>
    </vt:vector>
  </TitlesOfParts>
  <Company>Hewlett-Packard Company</Company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Doina Uvarova</cp:lastModifiedBy>
  <cp:revision>3</cp:revision>
  <cp:lastPrinted>2021-06-01T11:52:00Z</cp:lastPrinted>
  <dcterms:created xsi:type="dcterms:W3CDTF">2024-06-19T06:31:00Z</dcterms:created>
  <dcterms:modified xsi:type="dcterms:W3CDTF">2024-06-21T07:49:00Z</dcterms:modified>
</cp:coreProperties>
</file>