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B7A97C" w14:textId="77777777"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7EDBD69"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668823EF" w14:textId="77777777" w:rsidR="003961E7" w:rsidRPr="0095362A" w:rsidRDefault="003961E7" w:rsidP="003961E7">
      <w:pPr>
        <w:tabs>
          <w:tab w:val="left" w:pos="5103"/>
          <w:tab w:val="left" w:pos="10348"/>
        </w:tabs>
        <w:jc w:val="right"/>
        <w:rPr>
          <w:noProof w:val="0"/>
          <w:lang w:eastAsia="ru-RU"/>
        </w:rPr>
      </w:pPr>
      <w:r w:rsidRPr="00FF430B">
        <w:rPr>
          <w:noProof w:val="0"/>
          <w:lang w:eastAsia="ru-RU"/>
        </w:rPr>
        <w:t xml:space="preserve">                    </w:t>
      </w:r>
      <w:r w:rsidR="0095362A">
        <w:rPr>
          <w:noProof w:val="0"/>
          <w:lang w:eastAsia="ru-RU"/>
        </w:rPr>
        <w:t xml:space="preserve">                           nr. </w:t>
      </w:r>
      <w:r w:rsidR="008B1646" w:rsidRPr="0095362A">
        <w:rPr>
          <w:noProof w:val="0"/>
          <w:lang w:eastAsia="ru-RU"/>
        </w:rPr>
        <w:t>69</w:t>
      </w:r>
      <w:r w:rsidRPr="0095362A">
        <w:rPr>
          <w:noProof w:val="0"/>
          <w:lang w:eastAsia="ru-RU"/>
        </w:rPr>
        <w:t xml:space="preserve"> din </w:t>
      </w:r>
      <w:r w:rsidR="0095362A">
        <w:rPr>
          <w:noProof w:val="0"/>
          <w:lang w:eastAsia="ru-RU"/>
        </w:rPr>
        <w:t>0</w:t>
      </w:r>
      <w:r w:rsidR="008B1646" w:rsidRPr="0095362A">
        <w:rPr>
          <w:noProof w:val="0"/>
          <w:lang w:eastAsia="ru-RU"/>
        </w:rPr>
        <w:t>7.05.</w:t>
      </w:r>
      <w:r w:rsidRPr="0095362A">
        <w:rPr>
          <w:noProof w:val="0"/>
          <w:lang w:eastAsia="ru-RU"/>
        </w:rPr>
        <w:t>202</w:t>
      </w:r>
      <w:r w:rsidR="00AD32DD" w:rsidRPr="0095362A">
        <w:rPr>
          <w:noProof w:val="0"/>
          <w:lang w:eastAsia="ru-RU"/>
        </w:rPr>
        <w:t>1</w:t>
      </w:r>
    </w:p>
    <w:p w14:paraId="0FD769E9" w14:textId="77777777" w:rsidR="008F1D40" w:rsidRPr="00FF430B" w:rsidRDefault="008F1D40" w:rsidP="003961E7">
      <w:pPr>
        <w:tabs>
          <w:tab w:val="left" w:pos="5103"/>
          <w:tab w:val="left" w:pos="10348"/>
        </w:tabs>
        <w:jc w:val="right"/>
        <w:rPr>
          <w:noProof w:val="0"/>
          <w:lang w:eastAsia="ru-RU"/>
        </w:rPr>
      </w:pPr>
    </w:p>
    <w:p w14:paraId="5B223D52" w14:textId="77777777" w:rsidR="00DA6115" w:rsidRPr="00FF430B" w:rsidRDefault="00DA6115" w:rsidP="003961E7">
      <w:pPr>
        <w:tabs>
          <w:tab w:val="left" w:pos="5103"/>
          <w:tab w:val="left" w:pos="10348"/>
        </w:tabs>
        <w:jc w:val="center"/>
        <w:rPr>
          <w:b/>
          <w:noProof w:val="0"/>
          <w:lang w:eastAsia="ru-RU"/>
        </w:rPr>
      </w:pPr>
    </w:p>
    <w:p w14:paraId="4B976A39"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AD2FB1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4F7242D6" w14:textId="77777777" w:rsidR="00A20ACF" w:rsidRPr="00FF430B" w:rsidRDefault="00A20ACF" w:rsidP="00196AB4"/>
    <w:p w14:paraId="6D7AF3E4" w14:textId="77777777"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20EB5E1A" w14:textId="77777777" w:rsidR="007D2250" w:rsidRPr="007D2250" w:rsidRDefault="007D2250" w:rsidP="007D2250"/>
    <w:p w14:paraId="0085D10F" w14:textId="77777777"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28B1D61C" w14:textId="77777777" w:rsidR="007D2250" w:rsidRPr="00A14C96" w:rsidRDefault="007D2250" w:rsidP="007D2250"/>
    <w:p w14:paraId="496FC9B6" w14:textId="77777777" w:rsidR="00922F8A" w:rsidRPr="00FF430B" w:rsidRDefault="00033577" w:rsidP="00922F8A">
      <w:pPr>
        <w:pStyle w:val="Listparagraf"/>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609A32C7" w14:textId="77777777" w:rsidR="00922F8A" w:rsidRPr="00FF430B" w:rsidRDefault="00922F8A" w:rsidP="00922F8A">
      <w:pPr>
        <w:pStyle w:val="Listparagraf"/>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169AF4C8" w14:textId="77777777" w:rsidR="00922F8A" w:rsidRPr="00FF430B" w:rsidRDefault="00922F8A" w:rsidP="00D8130E">
      <w:pPr>
        <w:pStyle w:val="Listparagraf"/>
        <w:numPr>
          <w:ilvl w:val="0"/>
          <w:numId w:val="49"/>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14:paraId="51AD5321" w14:textId="77777777" w:rsidR="00922F8A" w:rsidRPr="00FF430B" w:rsidRDefault="00D8130E" w:rsidP="00D8130E">
      <w:pPr>
        <w:pStyle w:val="Listparagraf"/>
        <w:numPr>
          <w:ilvl w:val="0"/>
          <w:numId w:val="49"/>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015AF4DB" w14:textId="77777777" w:rsidR="00922F8A" w:rsidRPr="00FF430B" w:rsidRDefault="00922F8A" w:rsidP="00D8130E">
      <w:pPr>
        <w:pStyle w:val="Listparagraf"/>
        <w:numPr>
          <w:ilvl w:val="0"/>
          <w:numId w:val="49"/>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3);</w:t>
      </w:r>
    </w:p>
    <w:p w14:paraId="19701D33" w14:textId="77777777" w:rsidR="00922F8A" w:rsidRPr="00FF430B" w:rsidRDefault="00922F8A" w:rsidP="00D8130E">
      <w:pPr>
        <w:pStyle w:val="Listparagraf"/>
        <w:numPr>
          <w:ilvl w:val="0"/>
          <w:numId w:val="49"/>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14:paraId="7D1CE45F" w14:textId="77777777" w:rsidR="00922F8A" w:rsidRPr="00FF430B" w:rsidRDefault="00922F8A" w:rsidP="00D8130E">
      <w:pPr>
        <w:pStyle w:val="Listparagraf"/>
        <w:numPr>
          <w:ilvl w:val="0"/>
          <w:numId w:val="49"/>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5);</w:t>
      </w:r>
    </w:p>
    <w:p w14:paraId="58721AB7" w14:textId="77777777" w:rsidR="00922F8A" w:rsidRPr="00FF430B" w:rsidRDefault="00922F8A" w:rsidP="00D8130E">
      <w:pPr>
        <w:pStyle w:val="Listparagraf"/>
        <w:numPr>
          <w:ilvl w:val="0"/>
          <w:numId w:val="49"/>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E322C9"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6);</w:t>
      </w:r>
    </w:p>
    <w:p w14:paraId="2C77CD00" w14:textId="77777777" w:rsidR="00922F8A" w:rsidRPr="00FF430B" w:rsidRDefault="0072565E" w:rsidP="00D8130E">
      <w:pPr>
        <w:pStyle w:val="Listparagraf"/>
        <w:numPr>
          <w:ilvl w:val="0"/>
          <w:numId w:val="49"/>
        </w:numPr>
        <w:tabs>
          <w:tab w:val="left" w:pos="-284"/>
          <w:tab w:val="left" w:pos="426"/>
        </w:tabs>
        <w:ind w:left="-284" w:firstLine="284"/>
      </w:pPr>
      <w:proofErr w:type="spellStart"/>
      <w:r w:rsidRPr="00FF430B">
        <w:t>Cerere</w:t>
      </w:r>
      <w:proofErr w:type="spellEnd"/>
      <w:r w:rsidRPr="00FF430B">
        <w:t xml:space="preserv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0B004FC5" w14:textId="77777777" w:rsidR="00922F8A" w:rsidRPr="00FF430B" w:rsidRDefault="00922F8A" w:rsidP="00D8130E">
      <w:pPr>
        <w:pStyle w:val="Listparagraf"/>
        <w:numPr>
          <w:ilvl w:val="0"/>
          <w:numId w:val="49"/>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2600F915" w14:textId="77777777" w:rsidR="00922F8A" w:rsidRPr="00FF430B" w:rsidRDefault="00922F8A" w:rsidP="00D8130E">
      <w:pPr>
        <w:pStyle w:val="Listparagraf"/>
        <w:numPr>
          <w:ilvl w:val="0"/>
          <w:numId w:val="49"/>
        </w:numPr>
        <w:tabs>
          <w:tab w:val="left" w:pos="-284"/>
          <w:tab w:val="left" w:pos="426"/>
        </w:tabs>
        <w:ind w:left="-284" w:firstLine="284"/>
      </w:pPr>
      <w:proofErr w:type="spellStart"/>
      <w:r w:rsidRPr="00FF430B">
        <w:t>S</w:t>
      </w:r>
      <w:r w:rsidR="0072565E" w:rsidRPr="00FF430B">
        <w:t>crisoare</w:t>
      </w:r>
      <w:proofErr w:type="spellEnd"/>
      <w:r w:rsidR="0072565E" w:rsidRPr="00FF430B">
        <w:t xml:space="preserve">  de  </w:t>
      </w:r>
      <w:proofErr w:type="spellStart"/>
      <w:r w:rsidR="0072565E" w:rsidRPr="00FF430B">
        <w:t>garanţie</w:t>
      </w:r>
      <w:proofErr w:type="spellEnd"/>
      <w:r w:rsidR="0072565E" w:rsidRPr="00FF430B">
        <w:t xml:space="preserve">  </w:t>
      </w:r>
      <w:proofErr w:type="spellStart"/>
      <w:r w:rsidR="0072565E" w:rsidRPr="00FF430B">
        <w:t>bancară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14:paraId="0E605D2B" w14:textId="77777777" w:rsidR="00922F8A" w:rsidRPr="00FF430B" w:rsidRDefault="00922F8A" w:rsidP="00D8130E">
      <w:pPr>
        <w:pStyle w:val="Listparagraf"/>
        <w:numPr>
          <w:ilvl w:val="0"/>
          <w:numId w:val="49"/>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21E2F97D" w14:textId="77777777" w:rsidR="00922F8A" w:rsidRPr="00FF430B" w:rsidRDefault="00922F8A" w:rsidP="00D8130E">
      <w:pPr>
        <w:pStyle w:val="Listparagraf"/>
        <w:numPr>
          <w:ilvl w:val="0"/>
          <w:numId w:val="49"/>
        </w:numPr>
        <w:tabs>
          <w:tab w:val="clear" w:pos="1134"/>
          <w:tab w:val="left" w:pos="-284"/>
          <w:tab w:val="left" w:pos="426"/>
        </w:tabs>
        <w:ind w:left="-284" w:firstLine="284"/>
      </w:pPr>
      <w:proofErr w:type="spellStart"/>
      <w:r w:rsidRPr="00FF430B">
        <w:t>Grafic</w:t>
      </w:r>
      <w:proofErr w:type="spellEnd"/>
      <w:r w:rsidRPr="00FF430B">
        <w:t xml:space="preserve"> de  </w:t>
      </w:r>
      <w:proofErr w:type="spellStart"/>
      <w:r w:rsidRPr="00FF430B">
        <w:t>executare</w:t>
      </w:r>
      <w:proofErr w:type="spell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11);</w:t>
      </w:r>
    </w:p>
    <w:p w14:paraId="1B89F319" w14:textId="77777777" w:rsidR="00922F8A" w:rsidRPr="00FF430B" w:rsidRDefault="00922F8A" w:rsidP="00D8130E">
      <w:pPr>
        <w:pStyle w:val="Listparagraf"/>
        <w:numPr>
          <w:ilvl w:val="0"/>
          <w:numId w:val="49"/>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163FD2E3" w14:textId="77777777" w:rsidR="00922F8A" w:rsidRPr="00FF430B" w:rsidRDefault="00922F8A" w:rsidP="00D8130E">
      <w:pPr>
        <w:pStyle w:val="Listparagraf"/>
        <w:numPr>
          <w:ilvl w:val="0"/>
          <w:numId w:val="49"/>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298A08E9" w14:textId="77777777" w:rsidR="00922F8A" w:rsidRPr="00FF430B" w:rsidRDefault="00922F8A" w:rsidP="00D8130E">
      <w:pPr>
        <w:pStyle w:val="Listparagraf"/>
        <w:numPr>
          <w:ilvl w:val="0"/>
          <w:numId w:val="49"/>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2F84A032" w14:textId="77777777" w:rsidR="00922F8A" w:rsidRPr="00FF430B" w:rsidRDefault="00922F8A" w:rsidP="00D8130E">
      <w:pPr>
        <w:pStyle w:val="Listparagraf"/>
        <w:numPr>
          <w:ilvl w:val="0"/>
          <w:numId w:val="49"/>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0E0277EE" w14:textId="77777777" w:rsidR="00922F8A" w:rsidRPr="00FF430B" w:rsidRDefault="00922F8A" w:rsidP="00D8130E">
      <w:pPr>
        <w:pStyle w:val="Listparagraf"/>
        <w:numPr>
          <w:ilvl w:val="0"/>
          <w:numId w:val="49"/>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14:paraId="0FBFB02B" w14:textId="77777777" w:rsidR="00922F8A" w:rsidRPr="00FF430B" w:rsidRDefault="0072565E" w:rsidP="00D8130E">
      <w:pPr>
        <w:pStyle w:val="Listparagraf"/>
        <w:numPr>
          <w:ilvl w:val="0"/>
          <w:numId w:val="49"/>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47D618C5" w14:textId="77777777" w:rsidR="00922F8A" w:rsidRPr="00FF430B" w:rsidRDefault="00922F8A" w:rsidP="00D8130E">
      <w:pPr>
        <w:pStyle w:val="Listparagraf"/>
        <w:numPr>
          <w:ilvl w:val="0"/>
          <w:numId w:val="49"/>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7B810B6A" w14:textId="77777777" w:rsidR="00922F8A" w:rsidRPr="00FF430B" w:rsidRDefault="00922F8A" w:rsidP="00D8130E">
      <w:pPr>
        <w:pStyle w:val="Listparagraf"/>
        <w:numPr>
          <w:ilvl w:val="0"/>
          <w:numId w:val="49"/>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a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economici (</w:t>
      </w:r>
      <w:proofErr w:type="spellStart"/>
      <w:r w:rsidR="0072565E" w:rsidRPr="00FF430B">
        <w:t>anexa</w:t>
      </w:r>
      <w:proofErr w:type="spellEnd"/>
      <w:r w:rsidR="0072565E" w:rsidRPr="00FF430B">
        <w:t xml:space="preserve"> nr.</w:t>
      </w:r>
      <w:r w:rsidR="00FF430B">
        <w:t xml:space="preserve"> </w:t>
      </w:r>
      <w:r w:rsidR="0072565E" w:rsidRPr="00FF430B">
        <w:t>19);</w:t>
      </w:r>
    </w:p>
    <w:p w14:paraId="209FD726" w14:textId="77777777" w:rsidR="00922F8A" w:rsidRPr="00FF430B" w:rsidRDefault="00922F8A" w:rsidP="00D8130E">
      <w:pPr>
        <w:pStyle w:val="Listparagraf"/>
        <w:numPr>
          <w:ilvl w:val="0"/>
          <w:numId w:val="49"/>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2F0D872D" w14:textId="77777777" w:rsidR="00922F8A" w:rsidRPr="00FF430B" w:rsidRDefault="00922F8A" w:rsidP="00D8130E">
      <w:pPr>
        <w:pStyle w:val="Listparagraf"/>
        <w:numPr>
          <w:ilvl w:val="0"/>
          <w:numId w:val="49"/>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14:paraId="35078FEE" w14:textId="77777777" w:rsidR="00922F8A" w:rsidRPr="00FF430B" w:rsidRDefault="00922F8A" w:rsidP="00D8130E">
      <w:pPr>
        <w:pStyle w:val="Listparagraf"/>
        <w:numPr>
          <w:ilvl w:val="0"/>
          <w:numId w:val="49"/>
        </w:numPr>
        <w:tabs>
          <w:tab w:val="clear" w:pos="1134"/>
          <w:tab w:val="left" w:pos="-284"/>
          <w:tab w:val="left" w:pos="426"/>
        </w:tabs>
        <w:ind w:left="-284" w:firstLine="284"/>
      </w:pPr>
      <w:proofErr w:type="spellStart"/>
      <w:r w:rsidRPr="00FF430B">
        <w:t>Aviz</w:t>
      </w:r>
      <w:proofErr w:type="spellEnd"/>
      <w:r w:rsidRPr="00FF430B">
        <w:t xml:space="preserve">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7E297B58" w14:textId="77777777" w:rsidR="00922F8A" w:rsidRPr="00FF430B" w:rsidRDefault="00922F8A" w:rsidP="00D8130E">
      <w:pPr>
        <w:pStyle w:val="Listparagraf"/>
        <w:numPr>
          <w:ilvl w:val="0"/>
          <w:numId w:val="49"/>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23);</w:t>
      </w:r>
    </w:p>
    <w:p w14:paraId="186DCFAA" w14:textId="77777777" w:rsidR="00922F8A" w:rsidRPr="00FF430B" w:rsidRDefault="00922F8A" w:rsidP="00D8130E">
      <w:pPr>
        <w:pStyle w:val="Listparagraf"/>
        <w:numPr>
          <w:ilvl w:val="0"/>
          <w:numId w:val="49"/>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24);</w:t>
      </w:r>
    </w:p>
    <w:p w14:paraId="47C4676D" w14:textId="77777777" w:rsidR="00922F8A" w:rsidRPr="00FF430B" w:rsidRDefault="0072565E" w:rsidP="00D8130E">
      <w:pPr>
        <w:pStyle w:val="Listparagraf"/>
        <w:numPr>
          <w:ilvl w:val="0"/>
          <w:numId w:val="49"/>
        </w:numPr>
        <w:tabs>
          <w:tab w:val="clear" w:pos="1134"/>
          <w:tab w:val="left" w:pos="-284"/>
          <w:tab w:val="left" w:pos="426"/>
        </w:tabs>
        <w:ind w:left="-284" w:firstLine="284"/>
      </w:pPr>
      <w:r w:rsidRPr="00FF430B">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14:paraId="54C0A30D" w14:textId="77777777" w:rsidR="00922F8A" w:rsidRPr="00FF430B" w:rsidRDefault="00922F8A" w:rsidP="00D8130E">
      <w:pPr>
        <w:pStyle w:val="Listparagraf"/>
        <w:numPr>
          <w:ilvl w:val="0"/>
          <w:numId w:val="49"/>
        </w:numPr>
        <w:tabs>
          <w:tab w:val="clear" w:pos="1134"/>
          <w:tab w:val="left" w:pos="-284"/>
          <w:tab w:val="left" w:pos="426"/>
        </w:tabs>
        <w:ind w:left="-284" w:firstLine="284"/>
      </w:pPr>
      <w:r w:rsidRPr="00FF430B">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26);</w:t>
      </w:r>
    </w:p>
    <w:p w14:paraId="7D3C1D7C" w14:textId="77777777" w:rsidR="00922F8A" w:rsidRPr="00FF430B" w:rsidRDefault="00922F8A" w:rsidP="00D8130E">
      <w:pPr>
        <w:pStyle w:val="Listparagraf"/>
        <w:numPr>
          <w:ilvl w:val="0"/>
          <w:numId w:val="49"/>
        </w:numPr>
        <w:tabs>
          <w:tab w:val="clear" w:pos="1134"/>
          <w:tab w:val="left" w:pos="-284"/>
          <w:tab w:val="left" w:pos="426"/>
        </w:tabs>
        <w:ind w:left="-284" w:firstLine="284"/>
      </w:pPr>
      <w:r w:rsidRPr="00FF430B">
        <w:lastRenderedPageBreak/>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14:paraId="0644103E" w14:textId="77777777" w:rsidR="00922F8A" w:rsidRPr="00FF430B" w:rsidRDefault="0072565E" w:rsidP="00D8130E">
      <w:pPr>
        <w:pStyle w:val="Listparagraf"/>
        <w:numPr>
          <w:ilvl w:val="0"/>
          <w:numId w:val="49"/>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14:paraId="7C2FC71A"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14:paraId="4FF63392" w14:textId="77777777" w:rsidR="00922F8A" w:rsidRPr="00FF430B" w:rsidRDefault="00922F8A" w:rsidP="00D8130E">
      <w:pPr>
        <w:pStyle w:val="Listparagraf"/>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33253D15"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14:paraId="36A52EB0" w14:textId="77777777" w:rsidR="00B93DBE" w:rsidRPr="00FF430B" w:rsidRDefault="00033577" w:rsidP="00D8130E">
      <w:pPr>
        <w:pStyle w:val="Listparagraf"/>
        <w:numPr>
          <w:ilvl w:val="0"/>
          <w:numId w:val="19"/>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79FCEA87" w14:textId="77777777" w:rsidR="00D8130E" w:rsidRPr="00FF430B" w:rsidRDefault="00D8130E" w:rsidP="00D8130E">
      <w:pPr>
        <w:pStyle w:val="Listparagraf"/>
        <w:numPr>
          <w:ilvl w:val="0"/>
          <w:numId w:val="0"/>
        </w:numPr>
        <w:ind w:left="360"/>
      </w:pPr>
    </w:p>
    <w:p w14:paraId="76BE4004" w14:textId="77777777" w:rsidR="00352B05" w:rsidRPr="00FF430B" w:rsidRDefault="00033577" w:rsidP="00D8130E">
      <w:pPr>
        <w:pStyle w:val="Listparagraf"/>
        <w:numPr>
          <w:ilvl w:val="0"/>
          <w:numId w:val="19"/>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a </w:t>
      </w:r>
      <w:proofErr w:type="spellStart"/>
      <w:r w:rsidR="00F059B8" w:rsidRPr="00FF430B">
        <w:t>alocării</w:t>
      </w:r>
      <w:proofErr w:type="spellEnd"/>
      <w:r w:rsidR="00F059B8" w:rsidRPr="00FF430B">
        <w:t xml:space="preserve"> lor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7BAAC6C5" w14:textId="77777777" w:rsidR="00D8130E" w:rsidRPr="00FF430B" w:rsidRDefault="00D8130E" w:rsidP="00D8130E">
      <w:pPr>
        <w:pStyle w:val="Listparagraf"/>
        <w:numPr>
          <w:ilvl w:val="0"/>
          <w:numId w:val="0"/>
        </w:numPr>
        <w:ind w:left="357"/>
      </w:pPr>
    </w:p>
    <w:p w14:paraId="6198745E" w14:textId="77777777" w:rsidR="00352B05" w:rsidRPr="00FF430B" w:rsidRDefault="00033577" w:rsidP="0038237B">
      <w:pPr>
        <w:pStyle w:val="Listparagraf"/>
        <w:numPr>
          <w:ilvl w:val="0"/>
          <w:numId w:val="19"/>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30B51D48" w14:textId="77777777" w:rsidR="00352B05" w:rsidRPr="00FF430B" w:rsidRDefault="004B16DD" w:rsidP="00F902A7">
      <w:pPr>
        <w:pStyle w:val="Listparagraf"/>
        <w:numPr>
          <w:ilvl w:val="0"/>
          <w:numId w:val="20"/>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2F31128C" w14:textId="77777777" w:rsidR="00352B05" w:rsidRPr="00FF430B" w:rsidRDefault="00B1663A" w:rsidP="00F902A7">
      <w:pPr>
        <w:pStyle w:val="Listparagraf"/>
        <w:numPr>
          <w:ilvl w:val="0"/>
          <w:numId w:val="20"/>
        </w:numPr>
        <w:tabs>
          <w:tab w:val="clear" w:pos="1134"/>
          <w:tab w:val="left" w:pos="-284"/>
          <w:tab w:val="left" w:pos="284"/>
        </w:tabs>
        <w:spacing w:after="120"/>
        <w:ind w:left="-284" w:firstLine="284"/>
      </w:pPr>
      <w:hyperlink r:id="rId8" w:history="1">
        <w:proofErr w:type="spellStart"/>
        <w:r w:rsidR="00DA6115" w:rsidRPr="00FF430B">
          <w:rPr>
            <w:rStyle w:val="Hyperlink"/>
            <w:rFonts w:eastAsiaTheme="majorEastAsia"/>
            <w:bCs/>
            <w:color w:val="auto"/>
            <w:u w:val="none"/>
            <w:bdr w:val="none" w:sz="0" w:space="0" w:color="auto" w:frame="1"/>
            <w:shd w:val="clear" w:color="auto" w:fill="FFFFFF"/>
          </w:rPr>
          <w:t>Hotărârii</w:t>
        </w:r>
        <w:proofErr w:type="spellEnd"/>
        <w:r w:rsidR="00DA6115" w:rsidRPr="00FF430B">
          <w:rPr>
            <w:rStyle w:val="Hyperlink"/>
            <w:rFonts w:eastAsiaTheme="majorEastAsia"/>
            <w:bCs/>
            <w:color w:val="auto"/>
            <w:u w:val="none"/>
            <w:bdr w:val="none" w:sz="0" w:space="0" w:color="auto" w:frame="1"/>
            <w:shd w:val="clear" w:color="auto" w:fill="FFFFFF"/>
          </w:rPr>
          <w:t xml:space="preserve"> </w:t>
        </w:r>
        <w:proofErr w:type="spellStart"/>
        <w:r w:rsidR="00DA6115" w:rsidRPr="00FF430B">
          <w:rPr>
            <w:rStyle w:val="Hyperlink"/>
            <w:rFonts w:eastAsiaTheme="majorEastAsia"/>
            <w:bCs/>
            <w:color w:val="auto"/>
            <w:u w:val="none"/>
            <w:bdr w:val="none" w:sz="0" w:space="0" w:color="auto" w:frame="1"/>
            <w:shd w:val="clear" w:color="auto" w:fill="FFFFFF"/>
          </w:rPr>
          <w:t>Guvernului</w:t>
        </w:r>
        <w:proofErr w:type="spellEnd"/>
        <w:r w:rsidR="00DA6115" w:rsidRPr="00FF430B">
          <w:rPr>
            <w:rStyle w:val="Hyperlink"/>
            <w:rFonts w:eastAsiaTheme="majorEastAsia"/>
            <w:bCs/>
            <w:color w:val="auto"/>
            <w:u w:val="none"/>
            <w:bdr w:val="none" w:sz="0" w:space="0" w:color="auto" w:frame="1"/>
            <w:shd w:val="clear" w:color="auto" w:fill="FFFFFF"/>
          </w:rPr>
          <w:t xml:space="preserve">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 xml:space="preserve">638/2020 </w:t>
        </w:r>
        <w:proofErr w:type="spellStart"/>
        <w:r w:rsidR="004B16DD" w:rsidRPr="00FF430B">
          <w:rPr>
            <w:rStyle w:val="Hyperlink"/>
            <w:rFonts w:eastAsiaTheme="majorEastAsia"/>
            <w:bCs/>
            <w:color w:val="auto"/>
            <w:u w:val="none"/>
            <w:bdr w:val="none" w:sz="0" w:space="0" w:color="auto" w:frame="1"/>
            <w:shd w:val="clear" w:color="auto" w:fill="FFFFFF"/>
          </w:rPr>
          <w:t>pentru</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aprobarea</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Regulamentului</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privind</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achizițiile</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publice</w:t>
        </w:r>
        <w:proofErr w:type="spellEnd"/>
        <w:r w:rsidR="004B16DD" w:rsidRPr="00FF430B">
          <w:rPr>
            <w:rStyle w:val="Hyperlink"/>
            <w:rFonts w:eastAsiaTheme="majorEastAsia"/>
            <w:bCs/>
            <w:color w:val="auto"/>
            <w:u w:val="none"/>
            <w:bdr w:val="none" w:sz="0" w:space="0" w:color="auto" w:frame="1"/>
            <w:shd w:val="clear" w:color="auto" w:fill="FFFFFF"/>
          </w:rPr>
          <w:t xml:space="preserve"> de </w:t>
        </w:r>
        <w:proofErr w:type="spellStart"/>
        <w:r w:rsidR="004B16DD" w:rsidRPr="00FF430B">
          <w:rPr>
            <w:rStyle w:val="Hyperlink"/>
            <w:rFonts w:eastAsiaTheme="majorEastAsia"/>
            <w:bCs/>
            <w:color w:val="auto"/>
            <w:u w:val="none"/>
            <w:bdr w:val="none" w:sz="0" w:space="0" w:color="auto" w:frame="1"/>
            <w:shd w:val="clear" w:color="auto" w:fill="FFFFFF"/>
          </w:rPr>
          <w:t>lucrări</w:t>
        </w:r>
        <w:proofErr w:type="spellEnd"/>
      </w:hyperlink>
      <w:r w:rsidR="00EC7F38" w:rsidRPr="00FF430B">
        <w:rPr>
          <w:rStyle w:val="Robust"/>
          <w:b w:val="0"/>
          <w:bdr w:val="none" w:sz="0" w:space="0" w:color="auto" w:frame="1"/>
          <w:shd w:val="clear" w:color="auto" w:fill="FFFFFF"/>
        </w:rPr>
        <w:t>.</w:t>
      </w:r>
    </w:p>
    <w:p w14:paraId="08A151F7" w14:textId="77777777" w:rsidR="00A50D0A"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w:t>
      </w:r>
      <w:proofErr w:type="spellStart"/>
      <w:r w:rsidR="001C03B0" w:rsidRPr="00FF430B">
        <w:t>lucrări</w:t>
      </w:r>
      <w:proofErr w:type="spellEnd"/>
      <w:r w:rsidR="001C03B0"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r w:rsidRPr="00FF430B">
        <w:t xml:space="preserve">se  </w:t>
      </w:r>
      <w:proofErr w:type="spellStart"/>
      <w:r w:rsidRPr="00FF430B">
        <w:t>desfășoară</w:t>
      </w:r>
      <w:proofErr w:type="spell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2FD220B0" w14:textId="77777777" w:rsidR="009F6B02" w:rsidRPr="00FF430B" w:rsidRDefault="00033577" w:rsidP="0038237B">
      <w:pPr>
        <w:pStyle w:val="Listparagraf"/>
        <w:numPr>
          <w:ilvl w:val="0"/>
          <w:numId w:val="19"/>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r w:rsidR="00BB0C40" w:rsidRPr="00FF430B">
        <w:t>prin</w:t>
      </w:r>
      <w:proofErr w:type="spellEnd"/>
      <w:r w:rsidR="009F6B02" w:rsidRPr="00FF430B">
        <w:t xml:space="preserve">  </w:t>
      </w:r>
      <w:proofErr w:type="spellStart"/>
      <w:r w:rsidR="009F6B02" w:rsidRPr="00FF430B">
        <w:t>Hotărârea</w:t>
      </w:r>
      <w:proofErr w:type="spell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14:paraId="2B3CBD01" w14:textId="77777777" w:rsidR="00E000AD" w:rsidRPr="00FF430B" w:rsidRDefault="00E000AD" w:rsidP="0038237B">
      <w:pPr>
        <w:pStyle w:val="Listparagraf"/>
        <w:numPr>
          <w:ilvl w:val="0"/>
          <w:numId w:val="19"/>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14:paraId="542BAAA0" w14:textId="77777777" w:rsidR="00A50D0A" w:rsidRPr="00FF430B" w:rsidRDefault="001C03B0" w:rsidP="00033577">
      <w:pPr>
        <w:pStyle w:val="Listparagraf"/>
        <w:numPr>
          <w:ilvl w:val="0"/>
          <w:numId w:val="19"/>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2A3D9F1B" w14:textId="77777777" w:rsidR="00A50D0A" w:rsidRPr="00FF430B" w:rsidRDefault="00E42F35" w:rsidP="0038237B">
      <w:pPr>
        <w:pStyle w:val="Listparagraf"/>
        <w:numPr>
          <w:ilvl w:val="0"/>
          <w:numId w:val="19"/>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una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justificative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190DA6A1" w14:textId="77777777" w:rsidR="00946421" w:rsidRPr="00FF430B" w:rsidRDefault="00946421" w:rsidP="0038237B">
      <w:pPr>
        <w:pStyle w:val="Listparagraf"/>
        <w:numPr>
          <w:ilvl w:val="0"/>
          <w:numId w:val="19"/>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3BBE1D78" w14:textId="77777777" w:rsidR="00862010" w:rsidRPr="00FF430B" w:rsidRDefault="00862010" w:rsidP="0038237B">
      <w:pPr>
        <w:pStyle w:val="Listparagraf"/>
        <w:numPr>
          <w:ilvl w:val="0"/>
          <w:numId w:val="19"/>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077D5A2A"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a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6EF8C15D"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pPr>
      <w:proofErr w:type="spellStart"/>
      <w:r w:rsidRPr="00FF430B">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lastRenderedPageBreak/>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581F1142" w14:textId="77777777" w:rsidR="00D22624" w:rsidRPr="00FF430B" w:rsidRDefault="001C03B0" w:rsidP="0038237B">
      <w:pPr>
        <w:pStyle w:val="Listparagraf"/>
        <w:numPr>
          <w:ilvl w:val="0"/>
          <w:numId w:val="19"/>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3AE5F036" w14:textId="77777777" w:rsidR="005D44CE" w:rsidRPr="00FF430B" w:rsidRDefault="001C03B0" w:rsidP="0038237B">
      <w:pPr>
        <w:pStyle w:val="Listparagraf"/>
        <w:numPr>
          <w:ilvl w:val="0"/>
          <w:numId w:val="21"/>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economici</w:t>
      </w:r>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r w:rsidR="00DA6115" w:rsidRPr="00FF430B">
        <w:t>Guvernului</w:t>
      </w:r>
      <w:proofErr w:type="spellEnd"/>
      <w:r w:rsidR="00DA6115" w:rsidRPr="00FF430B">
        <w:t xml:space="preserve">  nr.</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223D1C4A" w14:textId="77777777" w:rsidR="005D44CE" w:rsidRPr="00FF430B" w:rsidRDefault="001C03B0" w:rsidP="0038237B">
      <w:pPr>
        <w:pStyle w:val="Listparagraf"/>
        <w:numPr>
          <w:ilvl w:val="0"/>
          <w:numId w:val="21"/>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1D73001A" w14:textId="77777777" w:rsidR="00D22624" w:rsidRPr="00FF430B" w:rsidRDefault="00B45370" w:rsidP="0038237B">
      <w:pPr>
        <w:pStyle w:val="Listparagraf"/>
        <w:numPr>
          <w:ilvl w:val="0"/>
          <w:numId w:val="19"/>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5FD7A848"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6F5FACE4"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4478A5C2"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lor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637BD1ED"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a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203151C2" w14:textId="77777777" w:rsidR="001034CC"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1F1A3F18"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99FB4BE"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6EE59B36" w14:textId="77777777" w:rsidR="00B51DAA" w:rsidRPr="00FF430B" w:rsidRDefault="00B51DAA" w:rsidP="00B51DAA"/>
    <w:p w14:paraId="79805DAD"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4C96A7D0" w14:textId="77777777"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w:t>
      </w:r>
      <w:proofErr w:type="spellStart"/>
      <w:r w:rsidR="00200047" w:rsidRPr="00FF430B">
        <w:t>Orice</w:t>
      </w:r>
      <w:proofErr w:type="spellEnd"/>
      <w:r w:rsidR="00200047" w:rsidRPr="00FF430B">
        <w:t xml:space="preserv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4AB0BB0A"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a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79045EB9" w14:textId="77777777"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DUAE-ul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37B2D538" w14:textId="77777777" w:rsidR="001A6043" w:rsidRPr="00FF430B" w:rsidRDefault="00821779"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economici,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scop,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62AAA27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lastRenderedPageBreak/>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47281A0E" w14:textId="77777777"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687C6EF7" w14:textId="77777777"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formular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08B9D872"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economici.</w:t>
      </w:r>
    </w:p>
    <w:p w14:paraId="5CB1314E"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14BD576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ECECAA2" w14:textId="77777777" w:rsidR="004C23A8" w:rsidRPr="00FF430B" w:rsidRDefault="004C23A8" w:rsidP="00A54239">
      <w:pPr>
        <w:spacing w:after="120"/>
        <w:ind w:left="142"/>
      </w:pPr>
      <w:r w:rsidRPr="00FF430B">
        <w:t>2) capacitatea de exercitare a activității profesionale;</w:t>
      </w:r>
    </w:p>
    <w:p w14:paraId="1E4075E1" w14:textId="77777777" w:rsidR="004C23A8" w:rsidRPr="00FF430B" w:rsidRDefault="004C23A8" w:rsidP="00A54239">
      <w:pPr>
        <w:pStyle w:val="Listparagraf"/>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29F70817" w14:textId="77777777" w:rsidR="004C23A8" w:rsidRPr="00FF430B" w:rsidRDefault="004C23A8" w:rsidP="00A54239">
      <w:pPr>
        <w:pStyle w:val="Listparagraf"/>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04FE1B8C" w14:textId="77777777" w:rsidR="004C23A8" w:rsidRPr="00FF430B" w:rsidRDefault="004C23A8" w:rsidP="00A54239">
      <w:pPr>
        <w:pStyle w:val="Listparagraf"/>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23737E63" w14:textId="77777777" w:rsidR="004C23A8" w:rsidRPr="00FF430B" w:rsidRDefault="004C23A8" w:rsidP="00A54239">
      <w:pPr>
        <w:pStyle w:val="Listparagraf"/>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20C45C1B" w14:textId="77777777" w:rsidR="0013462B" w:rsidRPr="00FF430B" w:rsidRDefault="009C7694">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280E3DDE"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w:t>
      </w:r>
      <w:proofErr w:type="spellStart"/>
      <w:r w:rsidR="007167E4" w:rsidRPr="00FF430B">
        <w:rPr>
          <w:lang w:eastAsia="ro-RO"/>
        </w:rPr>
        <w:t>bani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4568411E" w14:textId="77777777"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4B970313" w14:textId="77777777"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proofErr w:type="spellStart"/>
      <w:r w:rsidR="00183358" w:rsidRPr="00FF430B">
        <w:t>Orice</w:t>
      </w:r>
      <w:proofErr w:type="spellEnd"/>
      <w:r w:rsidR="00183358" w:rsidRPr="00FF430B">
        <w:t xml:space="preserv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una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w:t>
      </w:r>
      <w:proofErr w:type="spellStart"/>
      <w:r w:rsidR="00183358" w:rsidRPr="00FF430B">
        <w:t>el</w:t>
      </w:r>
      <w:proofErr w:type="spellEnd"/>
      <w:r w:rsidR="00183358" w:rsidRPr="00FF430B">
        <w:t xml:space="preserve">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7B5DCE4F" w14:textId="77777777"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una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58C0A7CE" w14:textId="77777777"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lastRenderedPageBreak/>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71F27475" w14:textId="77777777"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natura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7D6A988C"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economici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7D6B305C"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a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142B4338"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5ABE7051"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56E7BD60"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1358DF93"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5385B9C2"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4C341986" w14:textId="77777777"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economici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05C3FF8D" w14:textId="77777777"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4B2F7DD8" w14:textId="77777777" w:rsidR="009A4744" w:rsidRPr="00FF430B" w:rsidRDefault="007167E4" w:rsidP="00A54239">
      <w:pPr>
        <w:pStyle w:val="Listparagraf"/>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77FB9517"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a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09939A74"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t>inclusiv</w:t>
      </w:r>
      <w:proofErr w:type="spellEnd"/>
      <w:r w:rsidRPr="00FF430B">
        <w:t xml:space="preserve"> a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7E991ACB"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lastRenderedPageBreak/>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52A5E8F6"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41E71217"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58ADC556" w14:textId="77777777" w:rsidR="00925DF7" w:rsidRPr="00FF430B" w:rsidRDefault="007167E4" w:rsidP="00A54239">
      <w:pPr>
        <w:pStyle w:val="Listparagraf"/>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1D784AF0" w14:textId="77777777"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2ADF92BC"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5E0CFCF4" w14:textId="77777777"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w:t>
      </w:r>
      <w:proofErr w:type="spellStart"/>
      <w:r w:rsidRPr="00FF430B">
        <w:t>cel</w:t>
      </w:r>
      <w:proofErr w:type="spellEnd"/>
      <w:r w:rsidRPr="00FF430B">
        <w:t xml:space="preserve">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3351017F" w14:textId="77777777"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w:t>
      </w:r>
      <w:proofErr w:type="spellEnd"/>
      <w:r w:rsidRPr="00FF430B">
        <w:t xml:space="preserve">-verbale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w:t>
      </w:r>
      <w:proofErr w:type="spellEnd"/>
      <w:r w:rsidR="00CA08C6" w:rsidRPr="00FF430B">
        <w:t xml:space="preserve">-verbale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45B32B58" w14:textId="77777777"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0592B061" w14:textId="77777777"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678531CF"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7BD4B15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29A4E420"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35D0610A"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16278611"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lastRenderedPageBreak/>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54EEDF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400B70D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11F41790"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5C3898A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245E28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4E0FA83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9B5EE2D"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37EFFC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A2831F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310B58F"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0311DB9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5F22AD0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5055296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6E22644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386DEE6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6C5FD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335274F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7D5D9BAA"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0B29BF99"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5BA8075A"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582EFF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1E0A02D8"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011BD0D2"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2326AC2F"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1DA83AC7"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59E3B002"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0EE41868" w14:textId="7777777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5F88F724" w14:textId="77777777"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247E041C" w14:textId="77777777"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11706C75" w14:textId="77777777" w:rsidR="00D43956" w:rsidRPr="00FF430B" w:rsidRDefault="000E4D7D" w:rsidP="009C11B3">
      <w:pPr>
        <w:tabs>
          <w:tab w:val="left" w:pos="-284"/>
          <w:tab w:val="left" w:pos="426"/>
          <w:tab w:val="left" w:pos="604"/>
        </w:tabs>
        <w:spacing w:after="120"/>
        <w:ind w:left="-284" w:firstLine="284"/>
        <w:jc w:val="both"/>
      </w:pPr>
      <w:r w:rsidRPr="00FF430B">
        <w:rPr>
          <w:b/>
        </w:rPr>
        <w:lastRenderedPageBreak/>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20FD8685" w14:textId="77777777"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391E50C4" w14:textId="77777777" w:rsidR="00621CDF" w:rsidRPr="00FF430B" w:rsidRDefault="00377CE0" w:rsidP="003C2C26">
      <w:pPr>
        <w:tabs>
          <w:tab w:val="left" w:pos="-284"/>
          <w:tab w:val="left" w:pos="426"/>
          <w:tab w:val="left" w:pos="604"/>
        </w:tabs>
        <w:spacing w:after="120"/>
        <w:ind w:left="-284" w:firstLine="284"/>
        <w:jc w:val="both"/>
      </w:pPr>
      <w:r w:rsidRPr="00FF430B">
        <w:tab/>
      </w:r>
    </w:p>
    <w:p w14:paraId="5B0D4EBC"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289272D7" w14:textId="77777777" w:rsidR="000E4D7D" w:rsidRPr="00FF430B" w:rsidRDefault="000E4D7D" w:rsidP="000E4D7D"/>
    <w:bookmarkEnd w:id="25"/>
    <w:bookmarkEnd w:id="26"/>
    <w:p w14:paraId="154C7534"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3139103A" w14:textId="77777777" w:rsidR="006957AA" w:rsidRPr="00FF430B" w:rsidRDefault="006957AA" w:rsidP="009F1E2C">
      <w:pPr>
        <w:tabs>
          <w:tab w:val="left" w:pos="-284"/>
        </w:tabs>
        <w:ind w:left="-284" w:firstLine="284"/>
      </w:pPr>
    </w:p>
    <w:p w14:paraId="75304DB8" w14:textId="77777777"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59228514"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1C58263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7CBEA634" w14:textId="77777777" w:rsidR="00A61C31" w:rsidRPr="00FF430B" w:rsidRDefault="00A61C31" w:rsidP="00A54239">
      <w:pPr>
        <w:tabs>
          <w:tab w:val="left" w:pos="0"/>
          <w:tab w:val="left" w:pos="426"/>
          <w:tab w:val="left" w:pos="960"/>
        </w:tabs>
        <w:spacing w:after="120"/>
      </w:pPr>
      <w:r w:rsidRPr="00FF430B">
        <w:t>2) Propunerea financiară;</w:t>
      </w:r>
    </w:p>
    <w:p w14:paraId="38FB08C2"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118BDBA9" w14:textId="77777777"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3D76AC6D" w14:textId="77777777"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0CC196C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79C15D0D" w14:textId="77777777"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A1BADFE" w14:textId="7777777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62EE9CE6" w14:textId="77777777"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7706032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3CB43368" w14:textId="77777777"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6824EBD4" w14:textId="77777777"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6B78160E"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lastRenderedPageBreak/>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78F30274" w14:textId="77777777"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1DB22796" w14:textId="7777777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56A55A51" w14:textId="77777777"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2086B171" w14:textId="77777777"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A51F19F" w14:textId="77777777"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64AF5C17" w14:textId="77777777"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366CDDCF"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7A8FBB3E"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770F2A5D" w14:textId="77777777" w:rsidR="000E4D7D" w:rsidRPr="00FF430B" w:rsidRDefault="000E4D7D" w:rsidP="009F1E2C">
      <w:pPr>
        <w:tabs>
          <w:tab w:val="left" w:pos="-284"/>
        </w:tabs>
        <w:ind w:left="-284" w:firstLine="284"/>
        <w:jc w:val="center"/>
        <w:rPr>
          <w:b/>
          <w:sz w:val="26"/>
          <w:szCs w:val="26"/>
        </w:rPr>
      </w:pPr>
    </w:p>
    <w:p w14:paraId="1BD920E8"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3D02624" w14:textId="77777777" w:rsidR="0097083F" w:rsidRPr="00FF430B" w:rsidRDefault="0097083F" w:rsidP="009F1E2C">
      <w:pPr>
        <w:tabs>
          <w:tab w:val="left" w:pos="-284"/>
        </w:tabs>
        <w:ind w:left="-284" w:firstLine="284"/>
        <w:jc w:val="center"/>
        <w:rPr>
          <w:b/>
        </w:rPr>
      </w:pPr>
    </w:p>
    <w:p w14:paraId="13542652" w14:textId="77777777"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1E4ED95B" w14:textId="77777777"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51F52910"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45351CB6"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219B3A0D" w14:textId="77777777"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5B0EC695" w14:textId="77777777"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60E5355E"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lastRenderedPageBreak/>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543D3EEC" w14:textId="77777777"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4CA3D387"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3F6BC2F" w14:textId="77777777" w:rsidR="001034CC" w:rsidRPr="00FF430B" w:rsidRDefault="001034CC" w:rsidP="009F1E2C">
      <w:pPr>
        <w:tabs>
          <w:tab w:val="left" w:pos="-284"/>
          <w:tab w:val="left" w:pos="960"/>
        </w:tabs>
        <w:ind w:left="-284" w:firstLine="284"/>
        <w:jc w:val="both"/>
      </w:pPr>
    </w:p>
    <w:p w14:paraId="2BFB92E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6D3EB7E6"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1A21DD8E"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203D52C0"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6B9C5222" w14:textId="77777777"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6707E001"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342977BB"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35E313F5" w14:textId="77777777"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63815B5E"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749B1C48"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7D98EF03" w14:textId="77777777"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6F1645D7"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44823DC5"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5388815C" w14:textId="77777777"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36D79B9C"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08798CD0"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3A1BB292"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539E6EEB"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00120C1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4F664BE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2279F72B"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3C0BFA79"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3294C33B"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10128F05"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3056B7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71F873FE"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6386C737"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44957135"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3424CB22"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029198C5"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269E60A2"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24EE00FF" w14:textId="77777777"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lastRenderedPageBreak/>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59A8EE75" w14:textId="77777777"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40D0E4B5" w14:textId="77777777"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28E2C44E" w14:textId="77777777"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1E91A1EE" w14:textId="77777777" w:rsidR="004A4CB4" w:rsidRPr="00FF430B" w:rsidRDefault="004A4CB4" w:rsidP="009F1E2C">
      <w:pPr>
        <w:tabs>
          <w:tab w:val="left" w:pos="-284"/>
          <w:tab w:val="left" w:pos="462"/>
          <w:tab w:val="left" w:pos="1134"/>
        </w:tabs>
        <w:spacing w:after="120"/>
        <w:ind w:left="-284" w:firstLine="284"/>
        <w:jc w:val="both"/>
      </w:pPr>
    </w:p>
    <w:p w14:paraId="53FDE6C6"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E8B266D" w14:textId="77777777" w:rsidR="000E4D7D" w:rsidRPr="00FF430B" w:rsidRDefault="000E4D7D" w:rsidP="009F1E2C">
      <w:pPr>
        <w:tabs>
          <w:tab w:val="left" w:pos="-284"/>
        </w:tabs>
        <w:ind w:left="-284" w:firstLine="284"/>
        <w:jc w:val="center"/>
        <w:rPr>
          <w:rFonts w:eastAsiaTheme="majorEastAsia"/>
          <w:b/>
          <w:bCs/>
          <w:sz w:val="26"/>
          <w:szCs w:val="26"/>
        </w:rPr>
      </w:pPr>
    </w:p>
    <w:p w14:paraId="4B4DFE09"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0A178254" w14:textId="77777777" w:rsidR="009A6869" w:rsidRPr="00FF430B" w:rsidRDefault="009A6869" w:rsidP="009F1E2C">
      <w:pPr>
        <w:tabs>
          <w:tab w:val="left" w:pos="-284"/>
        </w:tabs>
        <w:ind w:left="-284" w:firstLine="284"/>
        <w:jc w:val="center"/>
      </w:pPr>
    </w:p>
    <w:p w14:paraId="42EF88F0" w14:textId="77777777"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7A653068" w14:textId="77777777"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16FF0217"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4FFFED05"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2834A94B" w14:textId="77777777"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074F58DF" w14:textId="77777777" w:rsidR="00B00190" w:rsidRPr="00A32836" w:rsidRDefault="000E4D7D" w:rsidP="009F1E2C">
      <w:pPr>
        <w:pStyle w:val="NormalWeb"/>
        <w:shd w:val="clear" w:color="auto" w:fill="FFFFFF"/>
        <w:tabs>
          <w:tab w:val="left" w:pos="-284"/>
        </w:tabs>
        <w:ind w:left="-284" w:firstLine="284"/>
        <w:rPr>
          <w:color w:val="000000" w:themeColor="text1"/>
          <w:lang w:val="en-US" w:eastAsia="it-IT"/>
        </w:rPr>
      </w:pPr>
      <w:r w:rsidRPr="00A32836">
        <w:rPr>
          <w:b/>
          <w:color w:val="000000" w:themeColor="text1"/>
          <w:lang w:val="en-US"/>
        </w:rPr>
        <w:t>9</w:t>
      </w:r>
      <w:r w:rsidR="0024699C" w:rsidRPr="00A32836">
        <w:rPr>
          <w:b/>
          <w:color w:val="000000" w:themeColor="text1"/>
          <w:lang w:val="en-US"/>
        </w:rPr>
        <w:t>8</w:t>
      </w:r>
      <w:r w:rsidR="00B00190" w:rsidRPr="00A32836">
        <w:rPr>
          <w:b/>
          <w:color w:val="000000" w:themeColor="text1"/>
          <w:lang w:val="en-US"/>
        </w:rPr>
        <w:t xml:space="preserve">. </w:t>
      </w:r>
      <w:r w:rsidR="009C11B3" w:rsidRPr="00A32836">
        <w:rPr>
          <w:b/>
          <w:color w:val="000000" w:themeColor="text1"/>
          <w:lang w:val="en-US"/>
        </w:rPr>
        <w:t xml:space="preserve"> </w:t>
      </w:r>
      <w:proofErr w:type="spellStart"/>
      <w:r w:rsidR="00B00190" w:rsidRPr="00A32836">
        <w:rPr>
          <w:color w:val="000000" w:themeColor="text1"/>
          <w:lang w:val="en-US" w:eastAsia="it-IT"/>
        </w:rPr>
        <w:t>Garanția</w:t>
      </w:r>
      <w:proofErr w:type="spellEnd"/>
      <w:r w:rsidR="00B00190" w:rsidRPr="00A32836">
        <w:rPr>
          <w:color w:val="000000" w:themeColor="text1"/>
          <w:lang w:val="en-US" w:eastAsia="it-IT"/>
        </w:rPr>
        <w:t xml:space="preserve"> de </w:t>
      </w:r>
      <w:proofErr w:type="spellStart"/>
      <w:r w:rsidR="00B00190" w:rsidRPr="00A32836">
        <w:rPr>
          <w:color w:val="000000" w:themeColor="text1"/>
          <w:lang w:val="en-US" w:eastAsia="it-IT"/>
        </w:rPr>
        <w:t>bună</w:t>
      </w:r>
      <w:proofErr w:type="spellEnd"/>
      <w:r w:rsidR="00B00190" w:rsidRPr="00A32836">
        <w:rPr>
          <w:color w:val="000000" w:themeColor="text1"/>
          <w:lang w:val="en-US" w:eastAsia="it-IT"/>
        </w:rPr>
        <w:t xml:space="preserve"> </w:t>
      </w:r>
      <w:proofErr w:type="spellStart"/>
      <w:r w:rsidR="00B00190" w:rsidRPr="00A32836">
        <w:rPr>
          <w:color w:val="000000" w:themeColor="text1"/>
          <w:lang w:val="en-US" w:eastAsia="it-IT"/>
        </w:rPr>
        <w:t>execuție</w:t>
      </w:r>
      <w:proofErr w:type="spellEnd"/>
      <w:r w:rsidR="00B00190" w:rsidRPr="00A32836">
        <w:rPr>
          <w:color w:val="000000" w:themeColor="text1"/>
          <w:lang w:val="en-US" w:eastAsia="it-IT"/>
        </w:rPr>
        <w:t xml:space="preserve"> a </w:t>
      </w:r>
      <w:proofErr w:type="spellStart"/>
      <w:r w:rsidR="00B00190" w:rsidRPr="00A32836">
        <w:rPr>
          <w:color w:val="000000" w:themeColor="text1"/>
          <w:lang w:val="en-US" w:eastAsia="it-IT"/>
        </w:rPr>
        <w:t>contractului</w:t>
      </w:r>
      <w:proofErr w:type="spellEnd"/>
      <w:r w:rsidR="00B00190" w:rsidRPr="00A32836">
        <w:rPr>
          <w:color w:val="000000" w:themeColor="text1"/>
          <w:lang w:val="en-US" w:eastAsia="it-IT"/>
        </w:rPr>
        <w:t xml:space="preserve">, </w:t>
      </w:r>
      <w:proofErr w:type="spellStart"/>
      <w:r w:rsidR="00B00190" w:rsidRPr="00A32836">
        <w:rPr>
          <w:color w:val="000000" w:themeColor="text1"/>
          <w:lang w:val="en-US" w:eastAsia="it-IT"/>
        </w:rPr>
        <w:t>dacă</w:t>
      </w:r>
      <w:proofErr w:type="spellEnd"/>
      <w:r w:rsidR="00B00190" w:rsidRPr="00A32836">
        <w:rPr>
          <w:color w:val="000000" w:themeColor="text1"/>
          <w:lang w:val="en-US" w:eastAsia="it-IT"/>
        </w:rPr>
        <w:t xml:space="preserve"> </w:t>
      </w:r>
      <w:proofErr w:type="spellStart"/>
      <w:r w:rsidR="00B00190" w:rsidRPr="00A32836">
        <w:rPr>
          <w:color w:val="000000" w:themeColor="text1"/>
          <w:lang w:val="en-US" w:eastAsia="it-IT"/>
        </w:rPr>
        <w:t>părțile</w:t>
      </w:r>
      <w:proofErr w:type="spellEnd"/>
      <w:r w:rsidR="00B00190" w:rsidRPr="00A32836">
        <w:rPr>
          <w:color w:val="000000" w:themeColor="text1"/>
          <w:lang w:val="en-US" w:eastAsia="it-IT"/>
        </w:rPr>
        <w:t xml:space="preserve"> </w:t>
      </w:r>
      <w:proofErr w:type="spellStart"/>
      <w:r w:rsidR="00B00190" w:rsidRPr="00A32836">
        <w:rPr>
          <w:color w:val="000000" w:themeColor="text1"/>
          <w:lang w:val="en-US" w:eastAsia="it-IT"/>
        </w:rPr>
        <w:t>agreează</w:t>
      </w:r>
      <w:proofErr w:type="spellEnd"/>
      <w:r w:rsidR="00B00190" w:rsidRPr="00A32836">
        <w:rPr>
          <w:color w:val="000000" w:themeColor="text1"/>
          <w:lang w:val="en-US" w:eastAsia="it-IT"/>
        </w:rPr>
        <w:t xml:space="preserve">, se </w:t>
      </w:r>
      <w:proofErr w:type="spellStart"/>
      <w:r w:rsidR="00B00190" w:rsidRPr="00A32836">
        <w:rPr>
          <w:color w:val="000000" w:themeColor="text1"/>
          <w:lang w:val="en-US" w:eastAsia="it-IT"/>
        </w:rPr>
        <w:t>constituie</w:t>
      </w:r>
      <w:proofErr w:type="spellEnd"/>
      <w:r w:rsidR="00B00190" w:rsidRPr="00A32836">
        <w:rPr>
          <w:color w:val="000000" w:themeColor="text1"/>
          <w:lang w:val="en-US" w:eastAsia="it-IT"/>
        </w:rPr>
        <w:t xml:space="preserve"> din:</w:t>
      </w:r>
    </w:p>
    <w:p w14:paraId="0A112673"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4EFCCF89"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53B298BB"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059A0F3C" w14:textId="77777777"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2472759" w14:textId="77777777"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lastRenderedPageBreak/>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EBD3DCC"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3CF8AB5B"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2AD2905C"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AF8EC24" w14:textId="77777777"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6A880F4C"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00BFB7F2" w14:textId="77777777"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6007084"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69E95B3B" w14:textId="77777777"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385DE596" w14:textId="77777777"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4600BFEB" w14:textId="751FC526" w:rsidR="000E4D7D" w:rsidRPr="00FF430B" w:rsidRDefault="00BA7FF4" w:rsidP="00B071BD">
      <w:pPr>
        <w:tabs>
          <w:tab w:val="left" w:pos="284"/>
          <w:tab w:val="left" w:pos="426"/>
          <w:tab w:val="decimal" w:pos="8364"/>
        </w:tabs>
        <w:spacing w:after="120" w:line="276" w:lineRule="auto"/>
        <w:ind w:left="-284" w:right="-142" w:firstLine="284"/>
        <w:jc w:val="both"/>
        <w:rPr>
          <w:rFonts w:ascii="Calibri" w:eastAsia="Calibri" w:hAnsi="Calibri"/>
          <w:noProof w:val="0"/>
          <w:sz w:val="22"/>
          <w:szCs w:val="22"/>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25CF855F" w14:textId="77777777" w:rsidR="000E4D7D" w:rsidRPr="00FF430B" w:rsidRDefault="000E4D7D" w:rsidP="00615E49">
      <w:pPr>
        <w:spacing w:after="160" w:line="276" w:lineRule="auto"/>
        <w:rPr>
          <w:rFonts w:ascii="Calibri" w:eastAsia="Calibri" w:hAnsi="Calibri"/>
          <w:noProof w:val="0"/>
          <w:sz w:val="22"/>
          <w:szCs w:val="22"/>
        </w:rPr>
      </w:pPr>
    </w:p>
    <w:p w14:paraId="5A516ADC" w14:textId="77777777" w:rsidR="00BA7FF4" w:rsidRPr="00FF430B" w:rsidRDefault="00BA7FF4" w:rsidP="00BA7FF4">
      <w:pPr>
        <w:jc w:val="right"/>
        <w:rPr>
          <w:noProof w:val="0"/>
          <w:sz w:val="22"/>
          <w:szCs w:val="22"/>
        </w:rPr>
      </w:pPr>
      <w:bookmarkStart w:id="45" w:name="_Toc449692095"/>
      <w:r w:rsidRPr="00FF430B">
        <w:rPr>
          <w:noProof w:val="0"/>
        </w:rPr>
        <w:lastRenderedPageBreak/>
        <w:t>Anexa nr.</w:t>
      </w:r>
      <w:r w:rsidR="00FF430B">
        <w:rPr>
          <w:noProof w:val="0"/>
        </w:rPr>
        <w:t xml:space="preserve"> </w:t>
      </w:r>
      <w:r w:rsidRPr="00FF430B">
        <w:rPr>
          <w:noProof w:val="0"/>
        </w:rPr>
        <w:t>7</w:t>
      </w:r>
    </w:p>
    <w:p w14:paraId="007D50B1"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628D56D0" w14:textId="77777777" w:rsidR="00BA7FF4" w:rsidRPr="00FF430B" w:rsidRDefault="00BA7FF4" w:rsidP="00BA7FF4">
      <w:pPr>
        <w:jc w:val="right"/>
        <w:rPr>
          <w:noProof w:val="0"/>
        </w:rPr>
      </w:pPr>
      <w:r w:rsidRPr="00FF430B">
        <w:rPr>
          <w:noProof w:val="0"/>
        </w:rPr>
        <w:t>din “____” ________ 20___</w:t>
      </w:r>
    </w:p>
    <w:p w14:paraId="63485276" w14:textId="77777777" w:rsidR="00101CBC" w:rsidRPr="00FF430B" w:rsidRDefault="00101CBC">
      <w:pPr>
        <w:pStyle w:val="Style3"/>
        <w:tabs>
          <w:tab w:val="left" w:pos="567"/>
        </w:tabs>
        <w:spacing w:before="0" w:beforeAutospacing="0" w:after="0"/>
        <w:ind w:left="0" w:firstLine="0"/>
        <w:rPr>
          <w:rFonts w:eastAsia="PMingLiU"/>
          <w:lang w:eastAsia="zh-CN"/>
        </w:rPr>
      </w:pPr>
    </w:p>
    <w:p w14:paraId="6890698F"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072E73FC" w14:textId="77777777" w:rsidR="00F5261B" w:rsidRPr="00FF430B" w:rsidRDefault="00F5261B" w:rsidP="00F5261B">
      <w:pPr>
        <w:pStyle w:val="Corptext"/>
        <w:tabs>
          <w:tab w:val="left" w:pos="567"/>
        </w:tabs>
        <w:rPr>
          <w:rFonts w:asciiTheme="majorHAnsi" w:hAnsiTheme="majorHAnsi" w:cstheme="majorHAnsi"/>
          <w:b/>
          <w:szCs w:val="24"/>
        </w:rPr>
      </w:pPr>
      <w:bookmarkStart w:id="46" w:name="_Toc449692096"/>
      <w:bookmarkEnd w:id="45"/>
    </w:p>
    <w:p w14:paraId="1C2446A4" w14:textId="77777777" w:rsidR="00F5261B" w:rsidRPr="00FF430B" w:rsidRDefault="00F5261B" w:rsidP="00F5261B">
      <w:pPr>
        <w:pStyle w:val="Corp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36B6CEFB" w14:textId="77777777" w:rsidR="00F5261B" w:rsidRPr="00FF430B" w:rsidRDefault="00F5261B" w:rsidP="00F5261B">
      <w:pPr>
        <w:pStyle w:val="Corptext"/>
        <w:tabs>
          <w:tab w:val="left" w:pos="-142"/>
        </w:tabs>
        <w:spacing w:before="240"/>
        <w:jc w:val="center"/>
        <w:rPr>
          <w:rFonts w:asciiTheme="majorHAnsi" w:hAnsiTheme="majorHAnsi" w:cstheme="majorHAnsi"/>
          <w:szCs w:val="24"/>
        </w:rPr>
      </w:pPr>
    </w:p>
    <w:p w14:paraId="1E2F3F03" w14:textId="77777777" w:rsidR="00F5261B" w:rsidRPr="00FF430B" w:rsidRDefault="00F5261B" w:rsidP="00F5261B">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 </w:t>
      </w:r>
      <w:proofErr w:type="spellStart"/>
      <w:r w:rsidRPr="00FF430B">
        <w:rPr>
          <w:rFonts w:ascii="Times New Roman" w:hAnsi="Times New Roman"/>
          <w:szCs w:val="24"/>
        </w:rPr>
        <w:t>şi</w:t>
      </w:r>
      <w:proofErr w:type="spellEnd"/>
      <w:r w:rsidRPr="00FF430B">
        <w:rPr>
          <w:rFonts w:ascii="Times New Roman" w:hAnsi="Times New Roman"/>
          <w:szCs w:val="24"/>
        </w:rPr>
        <w:t xml:space="preserve"> adresa completă)</w:t>
      </w:r>
    </w:p>
    <w:p w14:paraId="1591290A" w14:textId="77777777" w:rsidR="00F5261B" w:rsidRPr="00FF430B" w:rsidRDefault="00F5261B" w:rsidP="00F5261B">
      <w:pPr>
        <w:pStyle w:val="Corptext"/>
        <w:tabs>
          <w:tab w:val="left" w:pos="567"/>
        </w:tabs>
        <w:spacing w:line="360" w:lineRule="auto"/>
        <w:jc w:val="both"/>
        <w:rPr>
          <w:rFonts w:ascii="Times New Roman" w:hAnsi="Times New Roman"/>
          <w:szCs w:val="24"/>
        </w:rPr>
      </w:pPr>
    </w:p>
    <w:p w14:paraId="7CE01B07" w14:textId="77777777" w:rsidR="00F5261B" w:rsidRPr="00FF430B" w:rsidRDefault="00F5261B" w:rsidP="00F5261B">
      <w:pPr>
        <w:pStyle w:val="Corptext"/>
        <w:tabs>
          <w:tab w:val="left" w:pos="567"/>
        </w:tabs>
        <w:spacing w:line="360" w:lineRule="auto"/>
        <w:jc w:val="both"/>
        <w:rPr>
          <w:rFonts w:ascii="Times New Roman" w:hAnsi="Times New Roman"/>
          <w:szCs w:val="24"/>
        </w:rPr>
      </w:pPr>
      <w:proofErr w:type="spellStart"/>
      <w:r w:rsidRPr="00FF430B">
        <w:rPr>
          <w:rFonts w:ascii="Times New Roman" w:hAnsi="Times New Roman"/>
          <w:b/>
          <w:szCs w:val="24"/>
        </w:rPr>
        <w:t>Stimaţi</w:t>
      </w:r>
      <w:proofErr w:type="spellEnd"/>
      <w:r w:rsidRPr="00FF430B">
        <w:rPr>
          <w:rFonts w:ascii="Times New Roman" w:hAnsi="Times New Roman"/>
          <w:b/>
          <w:szCs w:val="24"/>
        </w:rPr>
        <w:t xml:space="preserve"> domni</w:t>
      </w:r>
      <w:r w:rsidRPr="00FF430B">
        <w:rPr>
          <w:rFonts w:ascii="Times New Roman" w:hAnsi="Times New Roman"/>
          <w:szCs w:val="24"/>
        </w:rPr>
        <w:t>,</w:t>
      </w:r>
    </w:p>
    <w:p w14:paraId="3C79D6CD" w14:textId="77777777"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w:t>
      </w:r>
      <w:proofErr w:type="spellStart"/>
      <w:r w:rsidRPr="00FF430B">
        <w:rPr>
          <w:rFonts w:ascii="Times New Roman" w:hAnsi="Times New Roman"/>
          <w:szCs w:val="24"/>
        </w:rPr>
        <w:t>neav</w:t>
      </w:r>
      <w:r w:rsidR="009C1502" w:rsidRPr="00FF430B">
        <w:rPr>
          <w:rFonts w:ascii="Times New Roman" w:hAnsi="Times New Roman"/>
          <w:szCs w:val="24"/>
        </w:rPr>
        <w:t>î</w:t>
      </w:r>
      <w:r w:rsidRPr="00FF430B">
        <w:rPr>
          <w:rFonts w:ascii="Times New Roman" w:hAnsi="Times New Roman"/>
          <w:szCs w:val="24"/>
        </w:rPr>
        <w:t>nd</w:t>
      </w:r>
      <w:proofErr w:type="spellEnd"/>
      <w:r w:rsidRPr="00FF430B">
        <w:rPr>
          <w:rFonts w:ascii="Times New Roman" w:hAnsi="Times New Roman"/>
          <w:szCs w:val="24"/>
        </w:rPr>
        <w:t xml:space="preserve">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293248AC" w14:textId="77777777" w:rsidR="00E706C1" w:rsidRPr="00FF430B" w:rsidRDefault="00E706C1" w:rsidP="00F5261B">
      <w:pPr>
        <w:pStyle w:val="Corptext"/>
        <w:tabs>
          <w:tab w:val="left" w:pos="567"/>
        </w:tabs>
        <w:spacing w:line="360" w:lineRule="auto"/>
        <w:rPr>
          <w:rFonts w:ascii="Times New Roman" w:hAnsi="Times New Roman"/>
          <w:szCs w:val="24"/>
        </w:rPr>
      </w:pPr>
    </w:p>
    <w:p w14:paraId="091AABEE" w14:textId="77777777" w:rsidR="00F5261B" w:rsidRPr="00FF430B" w:rsidRDefault="00F5261B" w:rsidP="00F5261B">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5F427AD6"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6F587C"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0EA24060"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18C669D" w14:textId="77777777" w:rsidR="00227348" w:rsidRPr="00FF430B" w:rsidRDefault="00227348" w:rsidP="00950D18">
      <w:pPr>
        <w:pStyle w:val="Corptext"/>
        <w:tabs>
          <w:tab w:val="left" w:pos="567"/>
        </w:tabs>
        <w:spacing w:line="360" w:lineRule="auto"/>
        <w:rPr>
          <w:rFonts w:ascii="Times New Roman" w:hAnsi="Times New Roman"/>
          <w:szCs w:val="24"/>
        </w:rPr>
      </w:pPr>
    </w:p>
    <w:p w14:paraId="0249504F" w14:textId="77777777" w:rsidR="0033109C" w:rsidRPr="00FF430B" w:rsidRDefault="0033109C" w:rsidP="00950D18">
      <w:pPr>
        <w:pStyle w:val="Corptext"/>
        <w:tabs>
          <w:tab w:val="left" w:pos="567"/>
        </w:tabs>
        <w:spacing w:line="360" w:lineRule="auto"/>
        <w:rPr>
          <w:rFonts w:ascii="Times New Roman" w:hAnsi="Times New Roman"/>
          <w:szCs w:val="24"/>
        </w:rPr>
      </w:pPr>
    </w:p>
    <w:p w14:paraId="519A8DD0" w14:textId="77777777" w:rsidR="00B65C93" w:rsidRPr="00FF430B" w:rsidRDefault="00B65C93" w:rsidP="00950D18">
      <w:pPr>
        <w:pStyle w:val="Corptext"/>
        <w:tabs>
          <w:tab w:val="left" w:pos="567"/>
        </w:tabs>
        <w:spacing w:line="360" w:lineRule="auto"/>
        <w:rPr>
          <w:rFonts w:ascii="Times New Roman" w:hAnsi="Times New Roman"/>
          <w:szCs w:val="24"/>
        </w:rPr>
      </w:pPr>
    </w:p>
    <w:p w14:paraId="313F42DC" w14:textId="77777777" w:rsidR="00B65C93" w:rsidRPr="00FF430B" w:rsidRDefault="00B65C93" w:rsidP="00950D18">
      <w:pPr>
        <w:pStyle w:val="Corptext"/>
        <w:tabs>
          <w:tab w:val="left" w:pos="567"/>
        </w:tabs>
        <w:spacing w:line="360" w:lineRule="auto"/>
        <w:rPr>
          <w:rFonts w:ascii="Times New Roman" w:hAnsi="Times New Roman"/>
          <w:szCs w:val="24"/>
        </w:rPr>
      </w:pPr>
    </w:p>
    <w:p w14:paraId="62F4B86D" w14:textId="77777777" w:rsidR="00B65C93" w:rsidRPr="00FF430B" w:rsidRDefault="00B65C93" w:rsidP="00950D18">
      <w:pPr>
        <w:pStyle w:val="Corptext"/>
        <w:tabs>
          <w:tab w:val="left" w:pos="567"/>
        </w:tabs>
        <w:spacing w:line="360" w:lineRule="auto"/>
        <w:rPr>
          <w:rFonts w:ascii="Times New Roman" w:hAnsi="Times New Roman"/>
          <w:szCs w:val="24"/>
        </w:rPr>
      </w:pPr>
    </w:p>
    <w:p w14:paraId="61542AE0" w14:textId="77777777" w:rsidR="00B65C93" w:rsidRPr="00FF430B" w:rsidRDefault="00B65C93" w:rsidP="00950D18">
      <w:pPr>
        <w:pStyle w:val="Corptext"/>
        <w:tabs>
          <w:tab w:val="left" w:pos="567"/>
        </w:tabs>
        <w:spacing w:line="360" w:lineRule="auto"/>
        <w:rPr>
          <w:rFonts w:ascii="Times New Roman" w:hAnsi="Times New Roman"/>
          <w:szCs w:val="24"/>
        </w:rPr>
      </w:pPr>
    </w:p>
    <w:p w14:paraId="74FDC82F" w14:textId="77777777" w:rsidR="00B65C93" w:rsidRPr="00FF430B" w:rsidRDefault="00B65C93" w:rsidP="00950D18">
      <w:pPr>
        <w:pStyle w:val="Corptext"/>
        <w:tabs>
          <w:tab w:val="left" w:pos="567"/>
        </w:tabs>
        <w:spacing w:line="360" w:lineRule="auto"/>
        <w:rPr>
          <w:rFonts w:ascii="Times New Roman" w:hAnsi="Times New Roman"/>
          <w:szCs w:val="24"/>
        </w:rPr>
      </w:pPr>
    </w:p>
    <w:p w14:paraId="46F5BA18" w14:textId="77777777" w:rsidR="00B65C93" w:rsidRPr="00FF430B" w:rsidRDefault="00B65C93" w:rsidP="00950D18">
      <w:pPr>
        <w:pStyle w:val="Corptext"/>
        <w:tabs>
          <w:tab w:val="left" w:pos="567"/>
        </w:tabs>
        <w:spacing w:line="360" w:lineRule="auto"/>
        <w:rPr>
          <w:rFonts w:ascii="Times New Roman" w:hAnsi="Times New Roman"/>
          <w:szCs w:val="24"/>
        </w:rPr>
      </w:pPr>
    </w:p>
    <w:p w14:paraId="5BF110D8" w14:textId="77777777" w:rsidR="00B65C93" w:rsidRPr="00FF430B" w:rsidRDefault="00B65C93" w:rsidP="00950D18">
      <w:pPr>
        <w:pStyle w:val="Corptext"/>
        <w:tabs>
          <w:tab w:val="left" w:pos="567"/>
        </w:tabs>
        <w:spacing w:line="360" w:lineRule="auto"/>
        <w:rPr>
          <w:rFonts w:ascii="Times New Roman" w:hAnsi="Times New Roman"/>
          <w:szCs w:val="24"/>
        </w:rPr>
      </w:pPr>
    </w:p>
    <w:p w14:paraId="4A201E69" w14:textId="77777777" w:rsidR="00B65C93" w:rsidRPr="00FF430B" w:rsidRDefault="00B65C93" w:rsidP="00950D18">
      <w:pPr>
        <w:pStyle w:val="Corptext"/>
        <w:tabs>
          <w:tab w:val="left" w:pos="567"/>
        </w:tabs>
        <w:spacing w:line="360" w:lineRule="auto"/>
        <w:rPr>
          <w:rFonts w:ascii="Times New Roman" w:hAnsi="Times New Roman"/>
          <w:szCs w:val="24"/>
        </w:rPr>
      </w:pPr>
    </w:p>
    <w:p w14:paraId="4D3B8A38" w14:textId="77777777" w:rsidR="00B65C93" w:rsidRPr="00FF430B" w:rsidRDefault="00B65C93" w:rsidP="00950D18">
      <w:pPr>
        <w:pStyle w:val="Corptext"/>
        <w:tabs>
          <w:tab w:val="left" w:pos="567"/>
        </w:tabs>
        <w:spacing w:line="360" w:lineRule="auto"/>
        <w:rPr>
          <w:rFonts w:ascii="Times New Roman" w:hAnsi="Times New Roman"/>
          <w:szCs w:val="24"/>
        </w:rPr>
      </w:pPr>
    </w:p>
    <w:p w14:paraId="00326BA7" w14:textId="77777777" w:rsidR="00B65C93" w:rsidRPr="00FF430B" w:rsidRDefault="00B65C93" w:rsidP="00950D18">
      <w:pPr>
        <w:pStyle w:val="Corptext"/>
        <w:tabs>
          <w:tab w:val="left" w:pos="567"/>
        </w:tabs>
        <w:spacing w:line="360" w:lineRule="auto"/>
        <w:rPr>
          <w:rFonts w:ascii="Times New Roman" w:hAnsi="Times New Roman"/>
          <w:szCs w:val="24"/>
        </w:rPr>
      </w:pPr>
    </w:p>
    <w:p w14:paraId="295888F6" w14:textId="77777777" w:rsidR="00B65C93" w:rsidRPr="00FF430B" w:rsidRDefault="00B65C93" w:rsidP="00950D18">
      <w:pPr>
        <w:pStyle w:val="Corptext"/>
        <w:tabs>
          <w:tab w:val="left" w:pos="567"/>
        </w:tabs>
        <w:spacing w:line="360" w:lineRule="auto"/>
        <w:rPr>
          <w:rFonts w:ascii="Times New Roman" w:hAnsi="Times New Roman"/>
          <w:szCs w:val="24"/>
        </w:rPr>
      </w:pPr>
    </w:p>
    <w:p w14:paraId="448B0E0D" w14:textId="77777777" w:rsidR="00B65C93" w:rsidRPr="00FF430B" w:rsidRDefault="00B65C93" w:rsidP="00950D18">
      <w:pPr>
        <w:pStyle w:val="Corptext"/>
        <w:tabs>
          <w:tab w:val="left" w:pos="567"/>
        </w:tabs>
        <w:spacing w:line="360" w:lineRule="auto"/>
        <w:rPr>
          <w:rFonts w:ascii="Times New Roman" w:hAnsi="Times New Roman"/>
          <w:szCs w:val="24"/>
        </w:rPr>
      </w:pPr>
    </w:p>
    <w:p w14:paraId="25A6D1EE" w14:textId="68062FCE" w:rsidR="00B65C93" w:rsidRDefault="00B65C93" w:rsidP="00950D18">
      <w:pPr>
        <w:pStyle w:val="Corptext"/>
        <w:tabs>
          <w:tab w:val="left" w:pos="567"/>
        </w:tabs>
        <w:spacing w:line="360" w:lineRule="auto"/>
        <w:rPr>
          <w:rFonts w:ascii="Times New Roman" w:hAnsi="Times New Roman"/>
          <w:szCs w:val="24"/>
        </w:rPr>
      </w:pPr>
    </w:p>
    <w:p w14:paraId="5064DF9B" w14:textId="77777777" w:rsidR="003D6CA8" w:rsidRPr="00FF430B" w:rsidRDefault="003D6CA8" w:rsidP="00950D18">
      <w:pPr>
        <w:pStyle w:val="Corptext"/>
        <w:tabs>
          <w:tab w:val="left" w:pos="567"/>
        </w:tabs>
        <w:spacing w:line="360" w:lineRule="auto"/>
        <w:rPr>
          <w:rFonts w:ascii="Times New Roman" w:hAnsi="Times New Roman"/>
          <w:szCs w:val="24"/>
        </w:rPr>
      </w:pPr>
    </w:p>
    <w:p w14:paraId="0BD05CB3"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14:paraId="5380EC35"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3F29B67" w14:textId="77777777" w:rsidR="00BA7FF4" w:rsidRPr="00FF430B" w:rsidRDefault="00BA7FF4" w:rsidP="00BA7FF4">
      <w:pPr>
        <w:jc w:val="right"/>
        <w:rPr>
          <w:noProof w:val="0"/>
        </w:rPr>
      </w:pPr>
      <w:r w:rsidRPr="00FF430B">
        <w:rPr>
          <w:noProof w:val="0"/>
        </w:rPr>
        <w:t>din “____” ________ 20___</w:t>
      </w:r>
    </w:p>
    <w:p w14:paraId="5D407258" w14:textId="77777777" w:rsidR="00B65C93" w:rsidRPr="00FF430B" w:rsidRDefault="00B65C93" w:rsidP="00950D18">
      <w:pPr>
        <w:pStyle w:val="Corptext"/>
        <w:tabs>
          <w:tab w:val="left" w:pos="567"/>
        </w:tabs>
        <w:spacing w:line="360" w:lineRule="auto"/>
        <w:rPr>
          <w:rFonts w:ascii="Times New Roman" w:hAnsi="Times New Roman"/>
          <w:szCs w:val="24"/>
        </w:rPr>
      </w:pPr>
    </w:p>
    <w:p w14:paraId="0C6F6F17" w14:textId="77777777" w:rsidR="00BE49DD" w:rsidRPr="00FF430B" w:rsidRDefault="00BE49DD" w:rsidP="00950D18">
      <w:pPr>
        <w:pStyle w:val="Corptext"/>
        <w:tabs>
          <w:tab w:val="left" w:pos="567"/>
        </w:tabs>
        <w:spacing w:line="360" w:lineRule="auto"/>
        <w:rPr>
          <w:rFonts w:ascii="Times New Roman" w:hAnsi="Times New Roman"/>
          <w:szCs w:val="24"/>
        </w:rPr>
      </w:pPr>
    </w:p>
    <w:p w14:paraId="2A058605"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30F33E4A" w14:textId="77777777" w:rsidR="003F2E01" w:rsidRPr="00FF430B" w:rsidRDefault="00BB1EC7" w:rsidP="00BB1EC7">
      <w:pPr>
        <w:pStyle w:val="Corp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7EA979DE" w14:textId="77777777" w:rsidR="00BB1EC7" w:rsidRPr="00FF430B" w:rsidRDefault="00BB1EC7" w:rsidP="00950D18">
      <w:pPr>
        <w:pStyle w:val="Corptext"/>
        <w:tabs>
          <w:tab w:val="left" w:pos="567"/>
        </w:tabs>
        <w:spacing w:line="360" w:lineRule="auto"/>
        <w:rPr>
          <w:rFonts w:ascii="Times New Roman" w:hAnsi="Times New Roman"/>
          <w:szCs w:val="24"/>
        </w:rPr>
      </w:pPr>
    </w:p>
    <w:p w14:paraId="46B52372" w14:textId="77777777" w:rsidR="00211C74" w:rsidRPr="00FF430B" w:rsidRDefault="00211C74" w:rsidP="00211C74">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 xml:space="preserve">denumirea </w:t>
      </w:r>
      <w:proofErr w:type="spellStart"/>
      <w:r w:rsidRPr="00FF430B">
        <w:rPr>
          <w:rFonts w:ascii="Times New Roman" w:hAnsi="Times New Roman"/>
          <w:i/>
          <w:sz w:val="20"/>
        </w:rPr>
        <w:t>autorităţii</w:t>
      </w:r>
      <w:proofErr w:type="spellEnd"/>
      <w:r w:rsidRPr="00FF430B">
        <w:rPr>
          <w:rFonts w:ascii="Times New Roman" w:hAnsi="Times New Roman"/>
          <w:i/>
          <w:sz w:val="20"/>
        </w:rPr>
        <w:t xml:space="preserve"> contractante </w:t>
      </w:r>
      <w:proofErr w:type="spellStart"/>
      <w:r w:rsidRPr="00FF430B">
        <w:rPr>
          <w:rFonts w:ascii="Times New Roman" w:hAnsi="Times New Roman"/>
          <w:i/>
          <w:sz w:val="20"/>
        </w:rPr>
        <w:t>şi</w:t>
      </w:r>
      <w:proofErr w:type="spellEnd"/>
      <w:r w:rsidRPr="00FF430B">
        <w:rPr>
          <w:rFonts w:ascii="Times New Roman" w:hAnsi="Times New Roman"/>
          <w:i/>
          <w:sz w:val="20"/>
        </w:rPr>
        <w:t xml:space="preserve"> adresa completă</w:t>
      </w:r>
      <w:r w:rsidRPr="00FF430B">
        <w:rPr>
          <w:rFonts w:ascii="Times New Roman" w:hAnsi="Times New Roman"/>
          <w:sz w:val="20"/>
        </w:rPr>
        <w:t>)</w:t>
      </w:r>
    </w:p>
    <w:p w14:paraId="2E1DB889" w14:textId="77777777" w:rsidR="00211C74" w:rsidRPr="00FF430B" w:rsidRDefault="00211C74" w:rsidP="00211C74">
      <w:pPr>
        <w:pStyle w:val="Corptext"/>
        <w:tabs>
          <w:tab w:val="left" w:pos="567"/>
        </w:tabs>
        <w:spacing w:line="360" w:lineRule="auto"/>
        <w:jc w:val="both"/>
        <w:rPr>
          <w:rFonts w:ascii="Times New Roman" w:hAnsi="Times New Roman"/>
          <w:szCs w:val="24"/>
        </w:rPr>
      </w:pPr>
    </w:p>
    <w:p w14:paraId="453D3DBB" w14:textId="77777777" w:rsidR="00211C74" w:rsidRPr="00FF430B" w:rsidRDefault="00211C74" w:rsidP="00211C74">
      <w:pPr>
        <w:pStyle w:val="Corptext"/>
        <w:tabs>
          <w:tab w:val="left" w:pos="567"/>
        </w:tabs>
        <w:spacing w:line="360" w:lineRule="auto"/>
        <w:jc w:val="both"/>
        <w:rPr>
          <w:rFonts w:ascii="Times New Roman" w:hAnsi="Times New Roman"/>
          <w:szCs w:val="24"/>
        </w:rPr>
      </w:pPr>
    </w:p>
    <w:p w14:paraId="5976003B" w14:textId="77777777" w:rsidR="00211C74" w:rsidRPr="00FF430B" w:rsidRDefault="00211C74" w:rsidP="00211C74">
      <w:pPr>
        <w:pStyle w:val="Corptext"/>
        <w:tabs>
          <w:tab w:val="left" w:pos="567"/>
        </w:tabs>
        <w:spacing w:line="360" w:lineRule="auto"/>
        <w:jc w:val="both"/>
        <w:rPr>
          <w:rFonts w:ascii="Times New Roman" w:hAnsi="Times New Roman"/>
          <w:szCs w:val="24"/>
        </w:rPr>
      </w:pPr>
      <w:proofErr w:type="spellStart"/>
      <w:r w:rsidRPr="00FF430B">
        <w:rPr>
          <w:rFonts w:ascii="Times New Roman" w:hAnsi="Times New Roman"/>
          <w:b/>
          <w:szCs w:val="24"/>
        </w:rPr>
        <w:t>Stimaţi</w:t>
      </w:r>
      <w:proofErr w:type="spellEnd"/>
      <w:r w:rsidRPr="00FF430B">
        <w:rPr>
          <w:rFonts w:ascii="Times New Roman" w:hAnsi="Times New Roman"/>
          <w:b/>
          <w:szCs w:val="24"/>
        </w:rPr>
        <w:t xml:space="preserve"> domni</w:t>
      </w:r>
      <w:r w:rsidRPr="00FF430B">
        <w:rPr>
          <w:rFonts w:ascii="Times New Roman" w:hAnsi="Times New Roman"/>
          <w:szCs w:val="24"/>
        </w:rPr>
        <w:t>,</w:t>
      </w:r>
    </w:p>
    <w:p w14:paraId="1EF3B459" w14:textId="77777777" w:rsidR="00BB1EC7" w:rsidRPr="00FF430B" w:rsidRDefault="00BB1EC7" w:rsidP="00950D18">
      <w:pPr>
        <w:pStyle w:val="Corptext"/>
        <w:tabs>
          <w:tab w:val="left" w:pos="567"/>
        </w:tabs>
        <w:spacing w:line="360" w:lineRule="auto"/>
        <w:rPr>
          <w:rFonts w:ascii="Times New Roman" w:hAnsi="Times New Roman"/>
          <w:szCs w:val="24"/>
        </w:rPr>
      </w:pPr>
    </w:p>
    <w:p w14:paraId="065A76CE"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578C605A"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3F593A48" w14:textId="77777777" w:rsidR="00BB1EC7" w:rsidRPr="00FF430B" w:rsidRDefault="00BB1EC7" w:rsidP="00950D18">
      <w:pPr>
        <w:pStyle w:val="Corptext"/>
        <w:tabs>
          <w:tab w:val="left" w:pos="567"/>
        </w:tabs>
        <w:spacing w:line="360" w:lineRule="auto"/>
        <w:rPr>
          <w:rFonts w:ascii="Times New Roman" w:hAnsi="Times New Roman"/>
          <w:szCs w:val="24"/>
        </w:rPr>
      </w:pPr>
    </w:p>
    <w:p w14:paraId="5D1DB0F9" w14:textId="77777777" w:rsidR="00BB1EC7" w:rsidRPr="00FF430B" w:rsidRDefault="00BB1EC7" w:rsidP="00950D18">
      <w:pPr>
        <w:pStyle w:val="Corptext"/>
        <w:tabs>
          <w:tab w:val="left" w:pos="567"/>
        </w:tabs>
        <w:spacing w:line="360" w:lineRule="auto"/>
        <w:rPr>
          <w:rFonts w:ascii="Times New Roman" w:hAnsi="Times New Roman"/>
          <w:szCs w:val="24"/>
        </w:rPr>
      </w:pPr>
    </w:p>
    <w:p w14:paraId="571B31F9" w14:textId="77777777" w:rsidR="00BB1EC7" w:rsidRPr="00FF430B" w:rsidRDefault="00BB1EC7" w:rsidP="00950D18">
      <w:pPr>
        <w:pStyle w:val="Corptext"/>
        <w:tabs>
          <w:tab w:val="left" w:pos="567"/>
        </w:tabs>
        <w:spacing w:line="360" w:lineRule="auto"/>
        <w:rPr>
          <w:rFonts w:ascii="Times New Roman" w:hAnsi="Times New Roman"/>
          <w:szCs w:val="24"/>
        </w:rPr>
      </w:pPr>
    </w:p>
    <w:p w14:paraId="4958FE6A" w14:textId="77777777" w:rsidR="00BB1EC7" w:rsidRPr="00FF430B" w:rsidRDefault="00BB1EC7" w:rsidP="00950D18">
      <w:pPr>
        <w:pStyle w:val="Corptext"/>
        <w:tabs>
          <w:tab w:val="left" w:pos="567"/>
        </w:tabs>
        <w:spacing w:line="360" w:lineRule="auto"/>
        <w:rPr>
          <w:rFonts w:ascii="Times New Roman" w:hAnsi="Times New Roman"/>
          <w:szCs w:val="24"/>
        </w:rPr>
      </w:pPr>
    </w:p>
    <w:p w14:paraId="762503FE" w14:textId="77777777" w:rsidR="00BE49DD" w:rsidRPr="00FF430B" w:rsidRDefault="00BE49DD" w:rsidP="00950D18">
      <w:pPr>
        <w:pStyle w:val="Corptext"/>
        <w:tabs>
          <w:tab w:val="left" w:pos="567"/>
        </w:tabs>
        <w:spacing w:line="360" w:lineRule="auto"/>
        <w:rPr>
          <w:rFonts w:ascii="Times New Roman" w:hAnsi="Times New Roman"/>
          <w:szCs w:val="24"/>
        </w:rPr>
      </w:pPr>
    </w:p>
    <w:p w14:paraId="05171F2A" w14:textId="77777777" w:rsidR="00BE49DD" w:rsidRPr="00FF430B" w:rsidRDefault="00BE49DD" w:rsidP="00950D18">
      <w:pPr>
        <w:pStyle w:val="Corptext"/>
        <w:tabs>
          <w:tab w:val="left" w:pos="567"/>
        </w:tabs>
        <w:spacing w:line="360" w:lineRule="auto"/>
        <w:rPr>
          <w:rFonts w:ascii="Times New Roman" w:hAnsi="Times New Roman"/>
          <w:szCs w:val="24"/>
        </w:rPr>
      </w:pPr>
    </w:p>
    <w:p w14:paraId="63133358" w14:textId="77777777" w:rsidR="00211C74" w:rsidRPr="00FF430B" w:rsidRDefault="00211C74" w:rsidP="00211C74">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72A5B3CC"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9EF8A7A"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55A03D6A"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7F60F634" w14:textId="77777777" w:rsidR="00BE49DD" w:rsidRPr="00FF430B" w:rsidRDefault="00BE49DD" w:rsidP="00950D18">
      <w:pPr>
        <w:pStyle w:val="Corptext"/>
        <w:tabs>
          <w:tab w:val="left" w:pos="567"/>
        </w:tabs>
        <w:spacing w:line="360" w:lineRule="auto"/>
        <w:rPr>
          <w:rFonts w:ascii="Times New Roman" w:hAnsi="Times New Roman"/>
          <w:szCs w:val="24"/>
        </w:rPr>
      </w:pPr>
    </w:p>
    <w:p w14:paraId="45D21BE8" w14:textId="77777777" w:rsidR="00BE49DD" w:rsidRPr="00FF430B" w:rsidRDefault="00BE49DD" w:rsidP="00950D18">
      <w:pPr>
        <w:pStyle w:val="Corptext"/>
        <w:tabs>
          <w:tab w:val="left" w:pos="567"/>
        </w:tabs>
        <w:spacing w:line="360" w:lineRule="auto"/>
        <w:rPr>
          <w:rFonts w:ascii="Times New Roman" w:hAnsi="Times New Roman"/>
          <w:szCs w:val="24"/>
        </w:rPr>
      </w:pPr>
    </w:p>
    <w:p w14:paraId="2885663B" w14:textId="77777777" w:rsidR="00BE49DD" w:rsidRPr="00FF430B" w:rsidRDefault="00BE49DD" w:rsidP="00950D18">
      <w:pPr>
        <w:pStyle w:val="Corptext"/>
        <w:tabs>
          <w:tab w:val="left" w:pos="567"/>
        </w:tabs>
        <w:spacing w:line="360" w:lineRule="auto"/>
        <w:rPr>
          <w:rFonts w:ascii="Times New Roman" w:hAnsi="Times New Roman"/>
          <w:szCs w:val="24"/>
        </w:rPr>
      </w:pPr>
    </w:p>
    <w:p w14:paraId="20AF9BD5" w14:textId="77777777" w:rsidR="00BE49DD" w:rsidRPr="00FF430B" w:rsidRDefault="00BE49DD" w:rsidP="00950D18">
      <w:pPr>
        <w:pStyle w:val="Corptext"/>
        <w:tabs>
          <w:tab w:val="left" w:pos="567"/>
        </w:tabs>
        <w:spacing w:line="360" w:lineRule="auto"/>
        <w:rPr>
          <w:rFonts w:ascii="Times New Roman" w:hAnsi="Times New Roman"/>
          <w:szCs w:val="24"/>
        </w:rPr>
      </w:pPr>
    </w:p>
    <w:p w14:paraId="0BFA0F47" w14:textId="77777777" w:rsidR="00BE49DD" w:rsidRPr="00FF430B" w:rsidRDefault="00BE49DD" w:rsidP="00950D18">
      <w:pPr>
        <w:pStyle w:val="Corptext"/>
        <w:tabs>
          <w:tab w:val="left" w:pos="567"/>
        </w:tabs>
        <w:spacing w:line="360" w:lineRule="auto"/>
        <w:rPr>
          <w:rFonts w:ascii="Times New Roman" w:hAnsi="Times New Roman"/>
          <w:szCs w:val="24"/>
        </w:rPr>
      </w:pPr>
    </w:p>
    <w:p w14:paraId="1328C28E" w14:textId="77777777" w:rsidR="00BE49DD" w:rsidRPr="00FF430B" w:rsidRDefault="00BE49DD" w:rsidP="00950D18">
      <w:pPr>
        <w:pStyle w:val="Corptext"/>
        <w:tabs>
          <w:tab w:val="left" w:pos="567"/>
        </w:tabs>
        <w:spacing w:line="360" w:lineRule="auto"/>
        <w:rPr>
          <w:rFonts w:ascii="Times New Roman" w:hAnsi="Times New Roman"/>
          <w:szCs w:val="24"/>
        </w:rPr>
      </w:pPr>
    </w:p>
    <w:p w14:paraId="1DBC7810" w14:textId="77777777" w:rsidR="00BE49DD" w:rsidRPr="00FF430B" w:rsidRDefault="00BE49DD" w:rsidP="00950D18">
      <w:pPr>
        <w:pStyle w:val="Corptext"/>
        <w:tabs>
          <w:tab w:val="left" w:pos="567"/>
        </w:tabs>
        <w:spacing w:line="360" w:lineRule="auto"/>
        <w:rPr>
          <w:rFonts w:ascii="Times New Roman" w:hAnsi="Times New Roman"/>
          <w:szCs w:val="24"/>
        </w:rPr>
      </w:pPr>
    </w:p>
    <w:p w14:paraId="6256B34F" w14:textId="77777777" w:rsidR="00BE49DD" w:rsidRPr="00FF430B" w:rsidRDefault="00BE49DD" w:rsidP="00950D18">
      <w:pPr>
        <w:pStyle w:val="Corptext"/>
        <w:tabs>
          <w:tab w:val="left" w:pos="567"/>
        </w:tabs>
        <w:spacing w:line="360" w:lineRule="auto"/>
        <w:rPr>
          <w:rFonts w:ascii="Times New Roman" w:hAnsi="Times New Roman"/>
          <w:szCs w:val="24"/>
        </w:rPr>
      </w:pPr>
    </w:p>
    <w:p w14:paraId="3329D210" w14:textId="77777777" w:rsidR="00BE49DD" w:rsidRPr="00FF430B" w:rsidRDefault="00BE49DD" w:rsidP="00950D18">
      <w:pPr>
        <w:pStyle w:val="Corptext"/>
        <w:tabs>
          <w:tab w:val="left" w:pos="567"/>
        </w:tabs>
        <w:spacing w:line="360" w:lineRule="auto"/>
        <w:rPr>
          <w:rFonts w:ascii="Times New Roman" w:hAnsi="Times New Roman"/>
          <w:szCs w:val="24"/>
        </w:rPr>
      </w:pPr>
    </w:p>
    <w:p w14:paraId="666C8D05" w14:textId="48E31B1E" w:rsidR="00BE49DD" w:rsidRDefault="00BE49DD" w:rsidP="00950D18">
      <w:pPr>
        <w:pStyle w:val="Corptext"/>
        <w:tabs>
          <w:tab w:val="left" w:pos="567"/>
        </w:tabs>
        <w:spacing w:line="360" w:lineRule="auto"/>
        <w:rPr>
          <w:rFonts w:ascii="Times New Roman" w:hAnsi="Times New Roman"/>
          <w:szCs w:val="24"/>
        </w:rPr>
      </w:pPr>
    </w:p>
    <w:p w14:paraId="4B94379F" w14:textId="77777777" w:rsidR="003D6CA8" w:rsidRPr="00FF430B" w:rsidRDefault="003D6CA8" w:rsidP="00950D18">
      <w:pPr>
        <w:pStyle w:val="Corptext"/>
        <w:tabs>
          <w:tab w:val="left" w:pos="567"/>
        </w:tabs>
        <w:spacing w:line="360" w:lineRule="auto"/>
        <w:rPr>
          <w:rFonts w:ascii="Times New Roman" w:hAnsi="Times New Roman"/>
          <w:szCs w:val="24"/>
        </w:rPr>
      </w:pPr>
    </w:p>
    <w:p w14:paraId="6D6AF785" w14:textId="77777777"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14:paraId="3BA6891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7EE57D22" w14:textId="77777777" w:rsidR="00BE49DD" w:rsidRPr="00FF430B" w:rsidRDefault="00BE49DD" w:rsidP="00BE49DD">
      <w:pPr>
        <w:jc w:val="right"/>
        <w:rPr>
          <w:noProof w:val="0"/>
        </w:rPr>
      </w:pPr>
      <w:r w:rsidRPr="00FF430B">
        <w:rPr>
          <w:noProof w:val="0"/>
        </w:rPr>
        <w:t>din “____” ________ 20___</w:t>
      </w:r>
    </w:p>
    <w:p w14:paraId="44FE7C62" w14:textId="77777777" w:rsidR="00BB1EC7" w:rsidRPr="00FF430B" w:rsidRDefault="00BB1EC7" w:rsidP="00950D18">
      <w:pPr>
        <w:pStyle w:val="Corptext"/>
        <w:tabs>
          <w:tab w:val="left" w:pos="567"/>
        </w:tabs>
        <w:spacing w:line="360" w:lineRule="auto"/>
        <w:rPr>
          <w:rFonts w:ascii="Times New Roman" w:hAnsi="Times New Roman"/>
          <w:szCs w:val="24"/>
        </w:rPr>
      </w:pPr>
    </w:p>
    <w:bookmarkEnd w:id="46"/>
    <w:p w14:paraId="71F69F54" w14:textId="77777777" w:rsidR="00AA1372" w:rsidRPr="00FF430B" w:rsidRDefault="00AA1372" w:rsidP="00950D18">
      <w:pPr>
        <w:pStyle w:val="Corptext"/>
        <w:tabs>
          <w:tab w:val="left" w:pos="567"/>
        </w:tabs>
        <w:rPr>
          <w:rFonts w:ascii="Times New Roman" w:hAnsi="Times New Roman"/>
          <w:b/>
          <w:szCs w:val="24"/>
        </w:rPr>
      </w:pPr>
    </w:p>
    <w:p w14:paraId="1D4B50A7"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6D61E950"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w:t>
      </w:r>
    </w:p>
    <w:p w14:paraId="60408950"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w:t>
      </w:r>
    </w:p>
    <w:p w14:paraId="26E0A798" w14:textId="77777777" w:rsidR="00AA1372" w:rsidRPr="00FF430B" w:rsidRDefault="00AA1372" w:rsidP="00950D18">
      <w:pPr>
        <w:pStyle w:val="Corptext"/>
        <w:tabs>
          <w:tab w:val="left" w:pos="567"/>
        </w:tabs>
        <w:rPr>
          <w:rFonts w:ascii="Times New Roman" w:hAnsi="Times New Roman"/>
          <w:b/>
          <w:szCs w:val="24"/>
        </w:rPr>
      </w:pPr>
    </w:p>
    <w:p w14:paraId="138A2A6B"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368A0730"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pentru participare cu ofertă la procedura de atribuire a contractului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w:t>
      </w:r>
    </w:p>
    <w:p w14:paraId="68429EBE" w14:textId="77777777" w:rsidR="00AA1372" w:rsidRPr="00FF430B" w:rsidRDefault="00AA1372" w:rsidP="00950D18">
      <w:pPr>
        <w:pStyle w:val="Corptext"/>
        <w:tabs>
          <w:tab w:val="left" w:pos="567"/>
        </w:tabs>
        <w:rPr>
          <w:rFonts w:ascii="Times New Roman" w:hAnsi="Times New Roman"/>
          <w:szCs w:val="24"/>
        </w:rPr>
      </w:pPr>
    </w:p>
    <w:p w14:paraId="5ED0C4D9" w14:textId="77777777" w:rsidR="00AA1372" w:rsidRPr="00FF430B" w:rsidRDefault="00AA1372" w:rsidP="00950D18">
      <w:pPr>
        <w:pStyle w:val="Corptext"/>
        <w:tabs>
          <w:tab w:val="left" w:pos="567"/>
        </w:tabs>
        <w:rPr>
          <w:rFonts w:ascii="Times New Roman" w:hAnsi="Times New Roman"/>
          <w:szCs w:val="24"/>
        </w:rPr>
      </w:pPr>
    </w:p>
    <w:p w14:paraId="0A1CB345"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0A1609E7"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 </w:t>
      </w:r>
      <w:proofErr w:type="spellStart"/>
      <w:r w:rsidRPr="00FF430B">
        <w:rPr>
          <w:rFonts w:ascii="Times New Roman" w:hAnsi="Times New Roman"/>
          <w:szCs w:val="24"/>
        </w:rPr>
        <w:t>şi</w:t>
      </w:r>
      <w:proofErr w:type="spellEnd"/>
      <w:r w:rsidRPr="00FF430B">
        <w:rPr>
          <w:rFonts w:ascii="Times New Roman" w:hAnsi="Times New Roman"/>
          <w:szCs w:val="24"/>
        </w:rPr>
        <w:t xml:space="preserve"> adresa completă)</w:t>
      </w:r>
    </w:p>
    <w:p w14:paraId="0A86A05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69C2C129"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6F7936A1"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contractului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w:t>
      </w:r>
    </w:p>
    <w:p w14:paraId="1831BE8B" w14:textId="77777777" w:rsidR="00E319CD"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7679E4E"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6D30FEEF"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0BB1068C"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(adresa băncii)</w:t>
      </w:r>
    </w:p>
    <w:p w14:paraId="2154D5BE" w14:textId="77777777" w:rsidR="00E319CD"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ne  obligăm </w:t>
      </w:r>
      <w:proofErr w:type="spellStart"/>
      <w:r w:rsidRPr="00FF430B">
        <w:rPr>
          <w:rFonts w:ascii="Times New Roman" w:hAnsi="Times New Roman"/>
          <w:szCs w:val="24"/>
        </w:rPr>
        <w:t>faţă</w:t>
      </w:r>
      <w:proofErr w:type="spellEnd"/>
      <w:r w:rsidRPr="00FF430B">
        <w:rPr>
          <w:rFonts w:ascii="Times New Roman" w:hAnsi="Times New Roman"/>
          <w:szCs w:val="24"/>
        </w:rPr>
        <w:t xml:space="preserve"> de ___________________________________________________________ să </w:t>
      </w:r>
    </w:p>
    <w:p w14:paraId="4E98AC4B"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w:t>
      </w:r>
      <w:r w:rsidR="00A75527" w:rsidRPr="00FF430B">
        <w:rPr>
          <w:rFonts w:ascii="Times New Roman" w:hAnsi="Times New Roman"/>
          <w:szCs w:val="24"/>
        </w:rPr>
        <w:t>)</w:t>
      </w:r>
    </w:p>
    <w:p w14:paraId="5216A405"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plătim suma de__________________________________________, la prima sa cerere scrisă </w:t>
      </w:r>
      <w:proofErr w:type="spellStart"/>
      <w:r w:rsidRPr="00FF430B">
        <w:rPr>
          <w:rFonts w:ascii="Times New Roman" w:hAnsi="Times New Roman"/>
          <w:szCs w:val="24"/>
        </w:rPr>
        <w:t>şi</w:t>
      </w:r>
      <w:proofErr w:type="spellEnd"/>
      <w:r w:rsidRPr="00FF430B">
        <w:rPr>
          <w:rFonts w:ascii="Times New Roman" w:hAnsi="Times New Roman"/>
          <w:szCs w:val="24"/>
        </w:rPr>
        <w:t xml:space="preserve">                                                                                    (suma în litere </w:t>
      </w:r>
      <w:proofErr w:type="spellStart"/>
      <w:r w:rsidRPr="00FF430B">
        <w:rPr>
          <w:rFonts w:ascii="Times New Roman" w:hAnsi="Times New Roman"/>
          <w:szCs w:val="24"/>
        </w:rPr>
        <w:t>şi</w:t>
      </w:r>
      <w:proofErr w:type="spellEnd"/>
      <w:r w:rsidRPr="00FF430B">
        <w:rPr>
          <w:rFonts w:ascii="Times New Roman" w:hAnsi="Times New Roman"/>
          <w:szCs w:val="24"/>
        </w:rPr>
        <w:t xml:space="preserve"> în cifre)</w:t>
      </w:r>
    </w:p>
    <w:p w14:paraId="499F2770"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79B8C26F" w14:textId="77777777" w:rsidR="00AA1372" w:rsidRPr="00FF430B" w:rsidRDefault="00A227F2" w:rsidP="00950D18">
      <w:pPr>
        <w:pStyle w:val="Corptext"/>
        <w:tabs>
          <w:tab w:val="left" w:pos="567"/>
        </w:tabs>
        <w:jc w:val="both"/>
        <w:rPr>
          <w:rFonts w:ascii="Times New Roman" w:hAnsi="Times New Roman"/>
          <w:szCs w:val="24"/>
        </w:rPr>
      </w:pPr>
      <w:r w:rsidRPr="00FF430B">
        <w:rPr>
          <w:rFonts w:ascii="Times New Roman" w:hAnsi="Times New Roman"/>
          <w:szCs w:val="24"/>
        </w:rPr>
        <w:t xml:space="preserve">fără ca acesta să aibă </w:t>
      </w:r>
      <w:proofErr w:type="spellStart"/>
      <w:r w:rsidRPr="00FF430B">
        <w:rPr>
          <w:rFonts w:ascii="Times New Roman" w:hAnsi="Times New Roman"/>
          <w:szCs w:val="24"/>
        </w:rPr>
        <w:t>obligaţia</w:t>
      </w:r>
      <w:proofErr w:type="spellEnd"/>
      <w:r w:rsidRPr="00FF430B">
        <w:rPr>
          <w:rFonts w:ascii="Times New Roman" w:hAnsi="Times New Roman"/>
          <w:szCs w:val="24"/>
        </w:rPr>
        <w:t xml:space="preserve"> de a-</w:t>
      </w:r>
      <w:proofErr w:type="spellStart"/>
      <w:r w:rsidRPr="00FF430B">
        <w:rPr>
          <w:rFonts w:ascii="Times New Roman" w:hAnsi="Times New Roman"/>
          <w:szCs w:val="24"/>
        </w:rPr>
        <w:t>şi</w:t>
      </w:r>
      <w:proofErr w:type="spellEnd"/>
      <w:r w:rsidRPr="00FF430B">
        <w:rPr>
          <w:rFonts w:ascii="Times New Roman" w:hAnsi="Times New Roman"/>
          <w:szCs w:val="24"/>
        </w:rPr>
        <w:t xml:space="preserve"> motiva cererea respectivă, cu </w:t>
      </w:r>
      <w:proofErr w:type="spellStart"/>
      <w:r w:rsidRPr="00FF430B">
        <w:rPr>
          <w:rFonts w:ascii="Times New Roman" w:hAnsi="Times New Roman"/>
          <w:szCs w:val="24"/>
        </w:rPr>
        <w:t>condiţia</w:t>
      </w:r>
      <w:proofErr w:type="spellEnd"/>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datorată ei este din cauza </w:t>
      </w:r>
      <w:proofErr w:type="spellStart"/>
      <w:r w:rsidRPr="00FF430B">
        <w:rPr>
          <w:rFonts w:ascii="Times New Roman" w:hAnsi="Times New Roman"/>
          <w:szCs w:val="24"/>
        </w:rPr>
        <w:t>existenţei</w:t>
      </w:r>
      <w:proofErr w:type="spellEnd"/>
      <w:r w:rsidRPr="00FF430B">
        <w:rPr>
          <w:rFonts w:ascii="Times New Roman" w:hAnsi="Times New Roman"/>
          <w:szCs w:val="24"/>
        </w:rPr>
        <w:t xml:space="preserve"> uneia sau mai multora dintre </w:t>
      </w:r>
      <w:proofErr w:type="spellStart"/>
      <w:r w:rsidRPr="00FF430B">
        <w:rPr>
          <w:rFonts w:ascii="Times New Roman" w:hAnsi="Times New Roman"/>
          <w:szCs w:val="24"/>
        </w:rPr>
        <w:t>situaţiile</w:t>
      </w:r>
      <w:proofErr w:type="spellEnd"/>
      <w:r w:rsidRPr="00FF430B">
        <w:rPr>
          <w:rFonts w:ascii="Times New Roman" w:hAnsi="Times New Roman"/>
          <w:szCs w:val="24"/>
        </w:rPr>
        <w:t xml:space="preserve"> următoare:</w:t>
      </w:r>
    </w:p>
    <w:p w14:paraId="400818DB"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11AE5F34" w14:textId="77777777" w:rsidR="00AA1372" w:rsidRPr="00FF430B" w:rsidRDefault="00A227F2" w:rsidP="00950D18">
      <w:pPr>
        <w:pStyle w:val="Corp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698718F7" w14:textId="77777777" w:rsidR="00AA1372" w:rsidRPr="00FF430B" w:rsidRDefault="00A227F2" w:rsidP="00950D18">
      <w:pPr>
        <w:pStyle w:val="Corptext"/>
        <w:tabs>
          <w:tab w:val="left" w:pos="567"/>
        </w:tabs>
        <w:ind w:hanging="349"/>
        <w:rPr>
          <w:rFonts w:ascii="Times New Roman" w:hAnsi="Times New Roman"/>
          <w:szCs w:val="24"/>
        </w:rPr>
      </w:pPr>
      <w:proofErr w:type="spellStart"/>
      <w:r w:rsidRPr="00FF430B">
        <w:rPr>
          <w:rFonts w:ascii="Times New Roman" w:hAnsi="Times New Roman"/>
          <w:szCs w:val="24"/>
        </w:rPr>
        <w:t>îşi</w:t>
      </w:r>
      <w:proofErr w:type="spellEnd"/>
      <w:r w:rsidRPr="00FF430B">
        <w:rPr>
          <w:rFonts w:ascii="Times New Roman" w:hAnsi="Times New Roman"/>
          <w:szCs w:val="24"/>
        </w:rPr>
        <w:t xml:space="preserve">  retrage sau modifică oferta în perioada de  valabilitate a acesteia;</w:t>
      </w:r>
    </w:p>
    <w:p w14:paraId="7ED5BC14" w14:textId="77777777" w:rsidR="00905A43" w:rsidRPr="00FF430B" w:rsidRDefault="006D20F4">
      <w:pPr>
        <w:pStyle w:val="Corp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xml:space="preserve">, </w:t>
      </w:r>
      <w:proofErr w:type="spellStart"/>
      <w:r w:rsidRPr="00FF430B">
        <w:rPr>
          <w:rFonts w:ascii="Times New Roman" w:hAnsi="Times New Roman"/>
          <w:szCs w:val="24"/>
        </w:rPr>
        <w:t>începînd</w:t>
      </w:r>
      <w:proofErr w:type="spellEnd"/>
      <w:r w:rsidRPr="00FF430B">
        <w:rPr>
          <w:rFonts w:ascii="Times New Roman" w:hAnsi="Times New Roman"/>
          <w:szCs w:val="24"/>
        </w:rPr>
        <w:t xml:space="preserve">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 xml:space="preserve">și rămâne obligatorie </w:t>
      </w:r>
      <w:proofErr w:type="spellStart"/>
      <w:r w:rsidRPr="00FF430B">
        <w:rPr>
          <w:rFonts w:ascii="Times New Roman" w:hAnsi="Times New Roman"/>
          <w:szCs w:val="24"/>
        </w:rPr>
        <w:t>şi</w:t>
      </w:r>
      <w:proofErr w:type="spellEnd"/>
      <w:r w:rsidRPr="00FF430B">
        <w:rPr>
          <w:rFonts w:ascii="Times New Roman" w:hAnsi="Times New Roman"/>
          <w:szCs w:val="24"/>
        </w:rPr>
        <w:t xml:space="preserve"> poate fi acceptată în orice moment până la expirarea acestei perioade;</w:t>
      </w:r>
    </w:p>
    <w:p w14:paraId="689D513C"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 xml:space="preserve">Oferta sa fiind stabilită </w:t>
      </w:r>
      <w:proofErr w:type="spellStart"/>
      <w:r w:rsidRPr="00FF430B">
        <w:rPr>
          <w:rFonts w:ascii="Times New Roman" w:hAnsi="Times New Roman"/>
          <w:szCs w:val="24"/>
        </w:rPr>
        <w:t>câştigătoare</w:t>
      </w:r>
      <w:proofErr w:type="spellEnd"/>
      <w:r w:rsidRPr="00FF430B">
        <w:rPr>
          <w:rFonts w:ascii="Times New Roman" w:hAnsi="Times New Roman"/>
          <w:szCs w:val="24"/>
        </w:rPr>
        <w:t>, ofertantul _______________________________________</w:t>
      </w:r>
    </w:p>
    <w:p w14:paraId="7642624E" w14:textId="77777777" w:rsidR="00AA1372" w:rsidRPr="00FF430B" w:rsidRDefault="00E706C1" w:rsidP="00950D18">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6BC23FAC"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 xml:space="preserve">nu a constituit </w:t>
      </w:r>
      <w:proofErr w:type="spellStart"/>
      <w:r w:rsidRPr="00FF430B">
        <w:rPr>
          <w:rFonts w:ascii="Times New Roman" w:hAnsi="Times New Roman"/>
          <w:szCs w:val="24"/>
        </w:rPr>
        <w:t>garanţia</w:t>
      </w:r>
      <w:proofErr w:type="spellEnd"/>
      <w:r w:rsidRPr="00FF430B">
        <w:rPr>
          <w:rFonts w:ascii="Times New Roman" w:hAnsi="Times New Roman"/>
          <w:szCs w:val="24"/>
        </w:rPr>
        <w:t xml:space="preserve"> de bună execuție;</w:t>
      </w:r>
    </w:p>
    <w:p w14:paraId="161194B6"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 xml:space="preserve">Oferta sa fiind stabilită </w:t>
      </w:r>
      <w:proofErr w:type="spellStart"/>
      <w:r w:rsidRPr="00FF430B">
        <w:rPr>
          <w:rFonts w:ascii="Times New Roman" w:hAnsi="Times New Roman"/>
          <w:szCs w:val="24"/>
        </w:rPr>
        <w:t>câştigătoare</w:t>
      </w:r>
      <w:proofErr w:type="spellEnd"/>
      <w:r w:rsidRPr="00FF430B">
        <w:rPr>
          <w:rFonts w:ascii="Times New Roman" w:hAnsi="Times New Roman"/>
          <w:szCs w:val="24"/>
        </w:rPr>
        <w:t>, ofertantul _______________________________________</w:t>
      </w:r>
    </w:p>
    <w:p w14:paraId="3B82BAE5"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2148C68C"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 de lucrări;</w:t>
      </w:r>
    </w:p>
    <w:p w14:paraId="7FF5BD26" w14:textId="77777777" w:rsidR="00AA1372" w:rsidRPr="00FF430B" w:rsidRDefault="00AA1372" w:rsidP="00950D18">
      <w:pPr>
        <w:pStyle w:val="Corptext"/>
        <w:tabs>
          <w:tab w:val="left" w:pos="567"/>
        </w:tabs>
        <w:ind w:hanging="502"/>
        <w:rPr>
          <w:rFonts w:ascii="Times New Roman" w:hAnsi="Times New Roman"/>
          <w:szCs w:val="24"/>
        </w:rPr>
      </w:pPr>
    </w:p>
    <w:p w14:paraId="11666846" w14:textId="77777777" w:rsidR="00AA1372" w:rsidRPr="00FF430B" w:rsidRDefault="00A227F2" w:rsidP="00E706C1">
      <w:pPr>
        <w:pStyle w:val="Corptext"/>
        <w:tabs>
          <w:tab w:val="left" w:pos="567"/>
        </w:tabs>
        <w:jc w:val="both"/>
        <w:rPr>
          <w:rFonts w:ascii="Times New Roman" w:hAnsi="Times New Roman"/>
          <w:szCs w:val="24"/>
        </w:rPr>
      </w:pPr>
      <w:r w:rsidRPr="00FF430B">
        <w:rPr>
          <w:rFonts w:ascii="Times New Roman" w:hAnsi="Times New Roman"/>
          <w:szCs w:val="24"/>
        </w:rPr>
        <w:t xml:space="preserve">Nu se execută vreo </w:t>
      </w:r>
      <w:proofErr w:type="spellStart"/>
      <w:r w:rsidRPr="00FF430B">
        <w:rPr>
          <w:rFonts w:ascii="Times New Roman" w:hAnsi="Times New Roman"/>
          <w:szCs w:val="24"/>
        </w:rPr>
        <w:t>condiţie</w:t>
      </w:r>
      <w:proofErr w:type="spellEnd"/>
      <w:r w:rsidRPr="00FF430B">
        <w:rPr>
          <w:rFonts w:ascii="Times New Roman" w:hAnsi="Times New Roman"/>
          <w:szCs w:val="24"/>
        </w:rPr>
        <w:t xml:space="preserve">, specificată în </w:t>
      </w:r>
      <w:proofErr w:type="spellStart"/>
      <w:r w:rsidRPr="00FF430B">
        <w:rPr>
          <w:rFonts w:ascii="Times New Roman" w:hAnsi="Times New Roman"/>
          <w:szCs w:val="24"/>
        </w:rPr>
        <w:t>documen</w:t>
      </w:r>
      <w:r w:rsidR="008726D2" w:rsidRPr="00FF430B">
        <w:rPr>
          <w:rFonts w:ascii="Times New Roman" w:hAnsi="Times New Roman"/>
          <w:szCs w:val="24"/>
        </w:rPr>
        <w:t>ația</w:t>
      </w:r>
      <w:proofErr w:type="spellEnd"/>
      <w:r w:rsidR="008726D2" w:rsidRPr="00FF430B">
        <w:rPr>
          <w:rFonts w:ascii="Times New Roman" w:hAnsi="Times New Roman"/>
          <w:szCs w:val="24"/>
        </w:rPr>
        <w:t xml:space="preserve"> de atribuire </w:t>
      </w:r>
      <w:r w:rsidRPr="00FF430B">
        <w:rPr>
          <w:rFonts w:ascii="Times New Roman" w:hAnsi="Times New Roman"/>
          <w:szCs w:val="24"/>
        </w:rPr>
        <w:t xml:space="preserve">înainte de semnarea contractului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 de lucrări.</w:t>
      </w:r>
    </w:p>
    <w:p w14:paraId="20BAF683"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Prezenta </w:t>
      </w:r>
      <w:proofErr w:type="spellStart"/>
      <w:r w:rsidRPr="00FF430B">
        <w:rPr>
          <w:rFonts w:ascii="Times New Roman" w:hAnsi="Times New Roman"/>
          <w:szCs w:val="24"/>
        </w:rPr>
        <w:t>garanţie</w:t>
      </w:r>
      <w:proofErr w:type="spellEnd"/>
      <w:r w:rsidRPr="00FF430B">
        <w:rPr>
          <w:rFonts w:ascii="Times New Roman" w:hAnsi="Times New Roman"/>
          <w:szCs w:val="24"/>
        </w:rPr>
        <w:t xml:space="preserv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3F8FB218"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proofErr w:type="spellStart"/>
      <w:r w:rsidRPr="00FF430B">
        <w:rPr>
          <w:rFonts w:ascii="Times New Roman" w:hAnsi="Times New Roman"/>
          <w:szCs w:val="24"/>
        </w:rPr>
        <w:t>ziua___luna____anul</w:t>
      </w:r>
      <w:proofErr w:type="spellEnd"/>
      <w:r w:rsidRPr="00FF430B">
        <w:rPr>
          <w:rFonts w:ascii="Times New Roman" w:hAnsi="Times New Roman"/>
          <w:szCs w:val="24"/>
        </w:rPr>
        <w:t xml:space="preserve">_______  </w:t>
      </w:r>
    </w:p>
    <w:p w14:paraId="06B00688" w14:textId="77777777" w:rsidR="00AA1372" w:rsidRPr="00FF430B" w:rsidRDefault="00E706C1" w:rsidP="000D26B9">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29F751A5" w14:textId="77777777" w:rsidR="00950D18" w:rsidRPr="00FF430B" w:rsidRDefault="00950D18" w:rsidP="00196AB4">
      <w:pPr>
        <w:spacing w:after="200" w:line="276" w:lineRule="auto"/>
        <w:jc w:val="center"/>
        <w:rPr>
          <w:lang w:eastAsia="zh-CN"/>
        </w:rPr>
      </w:pPr>
      <w:bookmarkStart w:id="47" w:name="_Toc449692097"/>
    </w:p>
    <w:p w14:paraId="1003F04D" w14:textId="77777777" w:rsidR="008726D2" w:rsidRPr="00FF430B" w:rsidRDefault="008726D2" w:rsidP="00196AB4">
      <w:pPr>
        <w:spacing w:after="200" w:line="276" w:lineRule="auto"/>
        <w:jc w:val="center"/>
        <w:rPr>
          <w:lang w:eastAsia="zh-CN"/>
        </w:rPr>
      </w:pPr>
    </w:p>
    <w:p w14:paraId="022666C9" w14:textId="77777777" w:rsidR="002927B7" w:rsidRPr="00FF430B" w:rsidRDefault="002927B7" w:rsidP="00196AB4">
      <w:pPr>
        <w:spacing w:after="200" w:line="276" w:lineRule="auto"/>
        <w:jc w:val="center"/>
        <w:rPr>
          <w:lang w:eastAsia="zh-CN"/>
        </w:rPr>
      </w:pPr>
    </w:p>
    <w:p w14:paraId="1641D1F6"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10</w:t>
      </w:r>
    </w:p>
    <w:p w14:paraId="762092E6"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AB06BCD" w14:textId="77777777" w:rsidR="00BA7FF4" w:rsidRPr="00FF430B" w:rsidRDefault="00BA7FF4" w:rsidP="00BA7FF4">
      <w:pPr>
        <w:jc w:val="right"/>
        <w:rPr>
          <w:noProof w:val="0"/>
        </w:rPr>
      </w:pPr>
      <w:r w:rsidRPr="00FF430B">
        <w:rPr>
          <w:noProof w:val="0"/>
        </w:rPr>
        <w:t>din “____” ________ 20___</w:t>
      </w:r>
    </w:p>
    <w:p w14:paraId="3D248731" w14:textId="77777777" w:rsidR="00B65C93" w:rsidRPr="00FF430B" w:rsidRDefault="00B65C93" w:rsidP="00196AB4">
      <w:pPr>
        <w:spacing w:after="200" w:line="276" w:lineRule="auto"/>
        <w:jc w:val="center"/>
        <w:rPr>
          <w:lang w:eastAsia="zh-CN"/>
        </w:rPr>
      </w:pPr>
    </w:p>
    <w:p w14:paraId="3D6335F9" w14:textId="77777777" w:rsidR="00950D18" w:rsidRPr="00FF430B" w:rsidRDefault="00950D18" w:rsidP="00950D18">
      <w:pPr>
        <w:rPr>
          <w:lang w:eastAsia="zh-CN"/>
        </w:rPr>
      </w:pPr>
    </w:p>
    <w:bookmarkEnd w:id="47"/>
    <w:p w14:paraId="221A5CC3" w14:textId="77777777" w:rsidR="008B330F" w:rsidRPr="00FF430B" w:rsidRDefault="008B330F" w:rsidP="00950D18">
      <w:pPr>
        <w:jc w:val="center"/>
        <w:rPr>
          <w:b/>
        </w:rPr>
      </w:pPr>
    </w:p>
    <w:p w14:paraId="68656D5E" w14:textId="77777777" w:rsidR="00AA1372" w:rsidRPr="00FF430B" w:rsidRDefault="00A227F2" w:rsidP="00950D18">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1621A8C3"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2453ECC0"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(denumirea lucrărilor)</w:t>
      </w:r>
    </w:p>
    <w:p w14:paraId="42AE4629" w14:textId="77777777" w:rsidR="00AA1372" w:rsidRPr="00FF430B" w:rsidRDefault="00AA1372" w:rsidP="00950D18">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744D84CA" w14:textId="77777777" w:rsidTr="00233538">
        <w:trPr>
          <w:cantSplit/>
          <w:trHeight w:val="300"/>
        </w:trPr>
        <w:tc>
          <w:tcPr>
            <w:tcW w:w="709" w:type="dxa"/>
            <w:vMerge w:val="restart"/>
          </w:tcPr>
          <w:p w14:paraId="32C66684"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Nr.</w:t>
            </w:r>
          </w:p>
          <w:p w14:paraId="0057A4B5"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3D56638F"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36363A72"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596CF2F1"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43B0E4FD"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050D03FD" w14:textId="77777777" w:rsidTr="00233538">
        <w:trPr>
          <w:cantSplit/>
          <w:trHeight w:val="240"/>
        </w:trPr>
        <w:tc>
          <w:tcPr>
            <w:tcW w:w="709" w:type="dxa"/>
            <w:vMerge/>
          </w:tcPr>
          <w:p w14:paraId="5CEC3324" w14:textId="77777777" w:rsidR="00AA1372" w:rsidRPr="00FF430B" w:rsidRDefault="00AA1372" w:rsidP="00950D18">
            <w:pPr>
              <w:pStyle w:val="Corptext"/>
              <w:tabs>
                <w:tab w:val="left" w:pos="567"/>
              </w:tabs>
              <w:rPr>
                <w:rFonts w:ascii="Times New Roman" w:hAnsi="Times New Roman"/>
                <w:b/>
                <w:szCs w:val="24"/>
              </w:rPr>
            </w:pPr>
          </w:p>
        </w:tc>
        <w:tc>
          <w:tcPr>
            <w:tcW w:w="2825" w:type="dxa"/>
            <w:vMerge/>
          </w:tcPr>
          <w:p w14:paraId="6C72CC5C" w14:textId="77777777" w:rsidR="00AA1372" w:rsidRPr="00FF430B" w:rsidRDefault="00AA1372" w:rsidP="00950D18">
            <w:pPr>
              <w:pStyle w:val="Corptext"/>
              <w:tabs>
                <w:tab w:val="left" w:pos="567"/>
              </w:tabs>
              <w:rPr>
                <w:rFonts w:ascii="Times New Roman" w:hAnsi="Times New Roman"/>
                <w:b/>
                <w:szCs w:val="24"/>
              </w:rPr>
            </w:pPr>
          </w:p>
        </w:tc>
        <w:tc>
          <w:tcPr>
            <w:tcW w:w="5490" w:type="dxa"/>
            <w:gridSpan w:val="7"/>
          </w:tcPr>
          <w:p w14:paraId="0B16CEED"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51EC237A" w14:textId="77777777" w:rsidTr="00233538">
        <w:trPr>
          <w:cantSplit/>
          <w:trHeight w:val="120"/>
        </w:trPr>
        <w:tc>
          <w:tcPr>
            <w:tcW w:w="709" w:type="dxa"/>
            <w:vMerge/>
          </w:tcPr>
          <w:p w14:paraId="5F5EA2A0" w14:textId="77777777" w:rsidR="00AA1372" w:rsidRPr="00FF430B" w:rsidRDefault="00AA1372" w:rsidP="00950D18">
            <w:pPr>
              <w:pStyle w:val="Corptext"/>
              <w:tabs>
                <w:tab w:val="left" w:pos="567"/>
              </w:tabs>
              <w:rPr>
                <w:rFonts w:ascii="Times New Roman" w:hAnsi="Times New Roman"/>
                <w:b/>
                <w:szCs w:val="24"/>
              </w:rPr>
            </w:pPr>
          </w:p>
        </w:tc>
        <w:tc>
          <w:tcPr>
            <w:tcW w:w="2825" w:type="dxa"/>
            <w:vMerge/>
          </w:tcPr>
          <w:p w14:paraId="4C91CA49" w14:textId="77777777" w:rsidR="00AA1372" w:rsidRPr="00FF430B" w:rsidRDefault="00AA1372" w:rsidP="00950D18">
            <w:pPr>
              <w:pStyle w:val="Corptext"/>
              <w:tabs>
                <w:tab w:val="left" w:pos="567"/>
              </w:tabs>
              <w:rPr>
                <w:rFonts w:ascii="Times New Roman" w:hAnsi="Times New Roman"/>
                <w:b/>
                <w:szCs w:val="24"/>
              </w:rPr>
            </w:pPr>
          </w:p>
        </w:tc>
        <w:tc>
          <w:tcPr>
            <w:tcW w:w="1035" w:type="dxa"/>
          </w:tcPr>
          <w:p w14:paraId="100A3D85"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73E6D97A"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7A320611"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6C1FB7FA"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7E1F120" w14:textId="77777777" w:rsidR="00AA1372" w:rsidRPr="00FF430B" w:rsidRDefault="00087114" w:rsidP="00950D18">
            <w:pPr>
              <w:pStyle w:val="Corptext"/>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725CA4AD" w14:textId="77777777" w:rsidTr="00233538">
        <w:trPr>
          <w:cantSplit/>
          <w:trHeight w:val="180"/>
        </w:trPr>
        <w:tc>
          <w:tcPr>
            <w:tcW w:w="709" w:type="dxa"/>
          </w:tcPr>
          <w:p w14:paraId="6B19EAC4"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14:paraId="5C504D2C"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Organizare de </w:t>
            </w:r>
            <w:proofErr w:type="spellStart"/>
            <w:r w:rsidRPr="00FF430B">
              <w:rPr>
                <w:rFonts w:ascii="Times New Roman" w:hAnsi="Times New Roman"/>
                <w:szCs w:val="24"/>
              </w:rPr>
              <w:t>şantier</w:t>
            </w:r>
            <w:proofErr w:type="spellEnd"/>
          </w:p>
        </w:tc>
        <w:tc>
          <w:tcPr>
            <w:tcW w:w="1035" w:type="dxa"/>
          </w:tcPr>
          <w:p w14:paraId="0FAD8773"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0F3200ED"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0C5A35C7"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7BCDD72D"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22C4C8EB"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6188B173" w14:textId="77777777" w:rsidTr="00233538">
        <w:trPr>
          <w:cantSplit/>
          <w:trHeight w:val="1372"/>
        </w:trPr>
        <w:tc>
          <w:tcPr>
            <w:tcW w:w="709" w:type="dxa"/>
          </w:tcPr>
          <w:p w14:paraId="672681B9"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2. </w:t>
            </w:r>
          </w:p>
          <w:p w14:paraId="4B4B803B" w14:textId="77777777" w:rsidR="00AA1372" w:rsidRPr="00FF430B" w:rsidRDefault="00AA1372" w:rsidP="00950D18">
            <w:pPr>
              <w:pStyle w:val="Corptext"/>
              <w:tabs>
                <w:tab w:val="left" w:pos="567"/>
              </w:tabs>
              <w:rPr>
                <w:rFonts w:ascii="Times New Roman" w:hAnsi="Times New Roman"/>
                <w:szCs w:val="24"/>
              </w:rPr>
            </w:pPr>
          </w:p>
          <w:p w14:paraId="2A833219" w14:textId="77777777" w:rsidR="00AA1372" w:rsidRPr="00FF430B" w:rsidRDefault="00AA1372" w:rsidP="00950D18">
            <w:pPr>
              <w:pStyle w:val="Corptext"/>
              <w:tabs>
                <w:tab w:val="left" w:pos="567"/>
              </w:tabs>
              <w:rPr>
                <w:rFonts w:ascii="Times New Roman" w:hAnsi="Times New Roman"/>
                <w:szCs w:val="24"/>
              </w:rPr>
            </w:pPr>
          </w:p>
          <w:p w14:paraId="0625BAAF" w14:textId="77777777" w:rsidR="00AA1372" w:rsidRPr="00FF430B" w:rsidRDefault="00AA1372" w:rsidP="00950D18">
            <w:pPr>
              <w:pStyle w:val="Corptext"/>
              <w:tabs>
                <w:tab w:val="left" w:pos="567"/>
              </w:tabs>
              <w:rPr>
                <w:rFonts w:ascii="Times New Roman" w:hAnsi="Times New Roman"/>
                <w:szCs w:val="24"/>
              </w:rPr>
            </w:pPr>
          </w:p>
          <w:p w14:paraId="707777A1" w14:textId="77777777" w:rsidR="00AA1372" w:rsidRPr="00FF430B" w:rsidRDefault="00AA1372" w:rsidP="00950D18">
            <w:pPr>
              <w:pStyle w:val="Corptext"/>
              <w:tabs>
                <w:tab w:val="left" w:pos="567"/>
              </w:tabs>
              <w:rPr>
                <w:rFonts w:ascii="Times New Roman" w:hAnsi="Times New Roman"/>
                <w:szCs w:val="24"/>
              </w:rPr>
            </w:pPr>
          </w:p>
        </w:tc>
        <w:tc>
          <w:tcPr>
            <w:tcW w:w="2825" w:type="dxa"/>
          </w:tcPr>
          <w:p w14:paraId="32355433"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01</w:t>
            </w:r>
          </w:p>
          <w:p w14:paraId="42EBF3FB"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70FBBAA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043463A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68E09094"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0A176878"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3F0F69E2"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4D5DD5F9"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23E68741"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5DDF7B43"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791599D1" w14:textId="77777777" w:rsidTr="00233538">
        <w:trPr>
          <w:cantSplit/>
          <w:trHeight w:val="1412"/>
        </w:trPr>
        <w:tc>
          <w:tcPr>
            <w:tcW w:w="709" w:type="dxa"/>
          </w:tcPr>
          <w:p w14:paraId="540C6922"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3.</w:t>
            </w:r>
          </w:p>
          <w:p w14:paraId="7B2A2DD1" w14:textId="77777777" w:rsidR="00AA1372" w:rsidRPr="00FF430B" w:rsidRDefault="00AA1372" w:rsidP="00950D18">
            <w:pPr>
              <w:pStyle w:val="Corptext"/>
              <w:tabs>
                <w:tab w:val="left" w:pos="567"/>
              </w:tabs>
              <w:rPr>
                <w:rFonts w:ascii="Times New Roman" w:hAnsi="Times New Roman"/>
                <w:szCs w:val="24"/>
              </w:rPr>
            </w:pPr>
          </w:p>
          <w:p w14:paraId="1C2C9D6B" w14:textId="77777777" w:rsidR="00AA1372" w:rsidRPr="00FF430B" w:rsidRDefault="00AA1372" w:rsidP="00950D18">
            <w:pPr>
              <w:pStyle w:val="Corptext"/>
              <w:tabs>
                <w:tab w:val="left" w:pos="567"/>
              </w:tabs>
              <w:rPr>
                <w:rFonts w:ascii="Times New Roman" w:hAnsi="Times New Roman"/>
                <w:szCs w:val="24"/>
              </w:rPr>
            </w:pPr>
          </w:p>
          <w:p w14:paraId="769FDA53" w14:textId="77777777" w:rsidR="00AA1372" w:rsidRPr="00FF430B" w:rsidRDefault="00AA1372" w:rsidP="00950D18">
            <w:pPr>
              <w:pStyle w:val="Corptext"/>
              <w:tabs>
                <w:tab w:val="left" w:pos="567"/>
              </w:tabs>
              <w:rPr>
                <w:rFonts w:ascii="Times New Roman" w:hAnsi="Times New Roman"/>
                <w:szCs w:val="24"/>
              </w:rPr>
            </w:pPr>
          </w:p>
          <w:p w14:paraId="6D8794CA" w14:textId="77777777" w:rsidR="00AA1372" w:rsidRPr="00FF430B" w:rsidRDefault="00AA1372" w:rsidP="00950D18">
            <w:pPr>
              <w:pStyle w:val="Corptext"/>
              <w:tabs>
                <w:tab w:val="left" w:pos="567"/>
              </w:tabs>
              <w:rPr>
                <w:rFonts w:ascii="Times New Roman" w:hAnsi="Times New Roman"/>
                <w:szCs w:val="24"/>
              </w:rPr>
            </w:pPr>
          </w:p>
        </w:tc>
        <w:tc>
          <w:tcPr>
            <w:tcW w:w="2825" w:type="dxa"/>
          </w:tcPr>
          <w:p w14:paraId="0564064B"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02</w:t>
            </w:r>
          </w:p>
          <w:p w14:paraId="695216E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0D467E55"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64693C7F"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3442C820"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0104545D"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1E251402"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0F7D4841"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54499514"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25E90FF3"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016B9047" w14:textId="77777777" w:rsidTr="00233538">
        <w:trPr>
          <w:cantSplit/>
          <w:trHeight w:val="1593"/>
        </w:trPr>
        <w:tc>
          <w:tcPr>
            <w:tcW w:w="709" w:type="dxa"/>
          </w:tcPr>
          <w:p w14:paraId="4CBADE23"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14:paraId="37E8BE41"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76D79FC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491958CE"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6C70A3A3"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38428506"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6AF604BA"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7B2053B2"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2237C4E2"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5088D742"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2CB6F1EB" w14:textId="77777777" w:rsidR="00AA1372" w:rsidRPr="00FF430B" w:rsidRDefault="00AA1372" w:rsidP="00950D18">
            <w:pPr>
              <w:pStyle w:val="Corptext"/>
              <w:tabs>
                <w:tab w:val="left" w:pos="567"/>
              </w:tabs>
              <w:rPr>
                <w:rFonts w:ascii="Times New Roman" w:hAnsi="Times New Roman"/>
                <w:szCs w:val="24"/>
              </w:rPr>
            </w:pPr>
          </w:p>
        </w:tc>
      </w:tr>
    </w:tbl>
    <w:p w14:paraId="168AA759" w14:textId="77777777" w:rsidR="00AA1372" w:rsidRPr="00FF430B" w:rsidRDefault="00AA1372" w:rsidP="00950D18">
      <w:pPr>
        <w:jc w:val="both"/>
      </w:pPr>
    </w:p>
    <w:p w14:paraId="6042B39C" w14:textId="77777777" w:rsidR="00E706C1" w:rsidRPr="00FF430B" w:rsidRDefault="00E706C1" w:rsidP="00950D18">
      <w:pPr>
        <w:jc w:val="both"/>
      </w:pPr>
    </w:p>
    <w:p w14:paraId="79F14870"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874F443"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9CB86AD"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0FFAA0F9"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8" w:name="_Toc449692098"/>
      <w:r w:rsidRPr="00FF430B">
        <w:rPr>
          <w:rFonts w:eastAsia="PMingLiU"/>
          <w:lang w:eastAsia="zh-CN"/>
        </w:rPr>
        <w:t>____</w:t>
      </w:r>
    </w:p>
    <w:p w14:paraId="1CFE2954" w14:textId="77777777" w:rsidR="00F43D02" w:rsidRPr="00FF430B" w:rsidRDefault="00F43D02" w:rsidP="00F43D02">
      <w:pPr>
        <w:jc w:val="both"/>
        <w:rPr>
          <w:rFonts w:eastAsia="PMingLiU"/>
          <w:lang w:eastAsia="zh-CN"/>
        </w:rPr>
      </w:pPr>
    </w:p>
    <w:p w14:paraId="5D84502F" w14:textId="77777777" w:rsidR="00B65C93" w:rsidRPr="00FF430B" w:rsidRDefault="00B65C93" w:rsidP="00F43D02">
      <w:pPr>
        <w:jc w:val="both"/>
        <w:rPr>
          <w:rFonts w:eastAsia="PMingLiU"/>
          <w:lang w:eastAsia="zh-CN"/>
        </w:rPr>
      </w:pPr>
    </w:p>
    <w:p w14:paraId="3804FEA8" w14:textId="77777777" w:rsidR="00B65C93" w:rsidRPr="00FF430B" w:rsidRDefault="00B65C93" w:rsidP="00F43D02">
      <w:pPr>
        <w:jc w:val="both"/>
        <w:rPr>
          <w:rFonts w:eastAsia="PMingLiU"/>
          <w:lang w:eastAsia="zh-CN"/>
        </w:rPr>
      </w:pPr>
    </w:p>
    <w:p w14:paraId="32AA35DE" w14:textId="77777777" w:rsidR="00B65C93" w:rsidRPr="00FF430B" w:rsidRDefault="00B65C93" w:rsidP="00F43D02">
      <w:pPr>
        <w:jc w:val="both"/>
        <w:rPr>
          <w:rFonts w:eastAsia="PMingLiU"/>
          <w:lang w:eastAsia="zh-CN"/>
        </w:rPr>
      </w:pPr>
    </w:p>
    <w:p w14:paraId="46E16063" w14:textId="77777777" w:rsidR="00B65C93" w:rsidRPr="00FF430B" w:rsidRDefault="00B65C93" w:rsidP="00F43D02">
      <w:pPr>
        <w:jc w:val="both"/>
        <w:rPr>
          <w:rFonts w:eastAsia="PMingLiU"/>
          <w:lang w:eastAsia="zh-CN"/>
        </w:rPr>
      </w:pPr>
    </w:p>
    <w:p w14:paraId="4F3B8E88" w14:textId="77777777" w:rsidR="00B65C93" w:rsidRPr="00FF430B" w:rsidRDefault="00B65C93" w:rsidP="00F43D02">
      <w:pPr>
        <w:jc w:val="both"/>
        <w:rPr>
          <w:rFonts w:eastAsia="PMingLiU"/>
          <w:lang w:eastAsia="zh-CN"/>
        </w:rPr>
      </w:pPr>
    </w:p>
    <w:p w14:paraId="3AD7C5B5" w14:textId="77777777" w:rsidR="00B65C93" w:rsidRPr="00FF430B" w:rsidRDefault="00B65C93" w:rsidP="00F43D02">
      <w:pPr>
        <w:jc w:val="both"/>
        <w:rPr>
          <w:rFonts w:eastAsia="PMingLiU"/>
          <w:lang w:eastAsia="zh-CN"/>
        </w:rPr>
      </w:pPr>
    </w:p>
    <w:p w14:paraId="02C8837B" w14:textId="77777777" w:rsidR="00B65C93" w:rsidRPr="00FF430B" w:rsidRDefault="00B65C93" w:rsidP="00F43D02">
      <w:pPr>
        <w:jc w:val="both"/>
        <w:rPr>
          <w:rFonts w:eastAsia="PMingLiU"/>
          <w:lang w:eastAsia="zh-CN"/>
        </w:rPr>
      </w:pPr>
    </w:p>
    <w:p w14:paraId="6168A72D" w14:textId="77777777" w:rsidR="00B65C93" w:rsidRPr="00FF430B" w:rsidRDefault="00B65C93" w:rsidP="00F43D02">
      <w:pPr>
        <w:jc w:val="both"/>
        <w:rPr>
          <w:rFonts w:eastAsia="PMingLiU"/>
          <w:lang w:eastAsia="zh-CN"/>
        </w:rPr>
      </w:pPr>
    </w:p>
    <w:p w14:paraId="06E24A9C" w14:textId="77777777" w:rsidR="00B65C93" w:rsidRPr="00FF430B" w:rsidRDefault="00B65C93" w:rsidP="00F43D02">
      <w:pPr>
        <w:jc w:val="both"/>
        <w:rPr>
          <w:rFonts w:eastAsia="PMingLiU"/>
          <w:lang w:eastAsia="zh-CN"/>
        </w:rPr>
      </w:pPr>
    </w:p>
    <w:p w14:paraId="3255044F" w14:textId="77777777" w:rsidR="00B65C93" w:rsidRPr="00FF430B" w:rsidRDefault="00B65C93" w:rsidP="00F43D02">
      <w:pPr>
        <w:jc w:val="both"/>
        <w:rPr>
          <w:rFonts w:eastAsia="PMingLiU"/>
          <w:lang w:eastAsia="zh-CN"/>
        </w:rPr>
      </w:pPr>
    </w:p>
    <w:p w14:paraId="0293290A" w14:textId="77777777" w:rsidR="00B65C93" w:rsidRPr="00FF430B" w:rsidRDefault="00B65C93" w:rsidP="00F43D02">
      <w:pPr>
        <w:jc w:val="both"/>
        <w:rPr>
          <w:rFonts w:eastAsia="PMingLiU"/>
          <w:lang w:eastAsia="zh-CN"/>
        </w:rPr>
      </w:pPr>
    </w:p>
    <w:p w14:paraId="629A0C0B" w14:textId="77777777" w:rsidR="00B65C93" w:rsidRPr="00FF430B" w:rsidRDefault="00B65C93" w:rsidP="00F43D02">
      <w:pPr>
        <w:jc w:val="both"/>
        <w:rPr>
          <w:rFonts w:eastAsia="PMingLiU"/>
          <w:lang w:eastAsia="zh-CN"/>
        </w:rPr>
      </w:pPr>
    </w:p>
    <w:p w14:paraId="4ACCF0AB" w14:textId="77777777" w:rsidR="00B65C93" w:rsidRPr="00FF430B" w:rsidRDefault="00B65C93" w:rsidP="00F43D02">
      <w:pPr>
        <w:jc w:val="both"/>
        <w:rPr>
          <w:rFonts w:eastAsia="PMingLiU"/>
          <w:lang w:eastAsia="zh-CN"/>
        </w:rPr>
      </w:pPr>
    </w:p>
    <w:p w14:paraId="3339A577" w14:textId="77777777" w:rsidR="00B65C93" w:rsidRPr="00FF430B" w:rsidRDefault="00B65C93" w:rsidP="00F43D02">
      <w:pPr>
        <w:jc w:val="both"/>
        <w:rPr>
          <w:rFonts w:eastAsia="PMingLiU"/>
          <w:lang w:eastAsia="zh-CN"/>
        </w:rPr>
      </w:pPr>
    </w:p>
    <w:p w14:paraId="458D9BCC" w14:textId="77777777" w:rsidR="00B65C93" w:rsidRPr="00FF430B" w:rsidRDefault="00B65C93" w:rsidP="00F43D02">
      <w:pPr>
        <w:jc w:val="both"/>
        <w:rPr>
          <w:rFonts w:eastAsia="PMingLiU"/>
          <w:lang w:eastAsia="zh-CN"/>
        </w:rPr>
      </w:pPr>
    </w:p>
    <w:p w14:paraId="649ECB95" w14:textId="77777777" w:rsidR="00B65C93" w:rsidRPr="00FF430B" w:rsidRDefault="00B65C93" w:rsidP="00F43D02">
      <w:pPr>
        <w:jc w:val="both"/>
        <w:rPr>
          <w:rFonts w:eastAsia="PMingLiU"/>
          <w:lang w:eastAsia="zh-CN"/>
        </w:rPr>
      </w:pPr>
    </w:p>
    <w:p w14:paraId="3AF4F13D" w14:textId="77777777" w:rsidR="00B65C93" w:rsidRPr="00FF430B" w:rsidRDefault="00B65C93" w:rsidP="00F43D02">
      <w:pPr>
        <w:jc w:val="both"/>
        <w:rPr>
          <w:rFonts w:eastAsia="PMingLiU"/>
          <w:lang w:eastAsia="zh-CN"/>
        </w:rPr>
      </w:pPr>
    </w:p>
    <w:p w14:paraId="61D79064" w14:textId="77777777" w:rsidR="00B65C93" w:rsidRPr="00FF430B" w:rsidRDefault="00B65C93" w:rsidP="00F43D02">
      <w:pPr>
        <w:jc w:val="both"/>
        <w:rPr>
          <w:rFonts w:eastAsia="PMingLiU"/>
          <w:lang w:eastAsia="zh-CN"/>
        </w:rPr>
      </w:pPr>
    </w:p>
    <w:p w14:paraId="25CB475D"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14:paraId="027D7801"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2718134" w14:textId="77777777" w:rsidR="00BA7FF4" w:rsidRPr="00FF430B" w:rsidRDefault="00BA7FF4" w:rsidP="00BA7FF4">
      <w:pPr>
        <w:jc w:val="right"/>
        <w:rPr>
          <w:noProof w:val="0"/>
        </w:rPr>
      </w:pPr>
      <w:r w:rsidRPr="00FF430B">
        <w:rPr>
          <w:noProof w:val="0"/>
        </w:rPr>
        <w:t>din “____” ________ 20___</w:t>
      </w:r>
    </w:p>
    <w:bookmarkEnd w:id="48"/>
    <w:p w14:paraId="77765C44" w14:textId="77777777" w:rsidR="002242A0" w:rsidRPr="00FF430B" w:rsidRDefault="002242A0" w:rsidP="00773FE9">
      <w:pPr>
        <w:rPr>
          <w:rFonts w:eastAsia="PMingLiU"/>
          <w:b/>
          <w:lang w:eastAsia="zh-CN"/>
        </w:rPr>
      </w:pPr>
    </w:p>
    <w:p w14:paraId="12BE8C4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33181EBD" w14:textId="77777777" w:rsidR="00A50D0A" w:rsidRPr="00FF430B" w:rsidRDefault="00A227F2">
      <w:pPr>
        <w:pStyle w:val="Corptext"/>
        <w:tabs>
          <w:tab w:val="left" w:pos="567"/>
        </w:tabs>
        <w:jc w:val="center"/>
        <w:rPr>
          <w:b/>
        </w:rPr>
      </w:pPr>
      <w:r w:rsidRPr="00FF430B">
        <w:rPr>
          <w:b/>
        </w:rPr>
        <w:t xml:space="preserve">privind </w:t>
      </w:r>
      <w:proofErr w:type="spellStart"/>
      <w:r w:rsidRPr="00FF430B">
        <w:rPr>
          <w:b/>
        </w:rPr>
        <w:t>experien</w:t>
      </w:r>
      <w:r w:rsidRPr="00FF430B">
        <w:rPr>
          <w:rFonts w:hint="eastAsia"/>
          <w:b/>
        </w:rPr>
        <w:t>ţ</w:t>
      </w:r>
      <w:r w:rsidRPr="00FF430B">
        <w:rPr>
          <w:b/>
        </w:rPr>
        <w:t>a</w:t>
      </w:r>
      <w:proofErr w:type="spellEnd"/>
      <w:r w:rsidRPr="00FF430B">
        <w:rPr>
          <w:b/>
        </w:rPr>
        <w:t xml:space="preserve"> similar</w:t>
      </w:r>
      <w:r w:rsidRPr="00FF430B">
        <w:rPr>
          <w:rFonts w:hint="eastAsia"/>
          <w:b/>
        </w:rPr>
        <w:t>ă</w:t>
      </w:r>
    </w:p>
    <w:p w14:paraId="3F60132D" w14:textId="77777777" w:rsidR="00FB2FFC" w:rsidRPr="00FF430B" w:rsidRDefault="00FB2FFC">
      <w:pPr>
        <w:pStyle w:val="Corptext"/>
        <w:tabs>
          <w:tab w:val="left" w:pos="567"/>
        </w:tabs>
        <w:jc w:val="center"/>
        <w:rPr>
          <w:rFonts w:ascii="Times New Roman" w:hAnsi="Times New Roman"/>
          <w:b/>
          <w:szCs w:val="24"/>
        </w:rPr>
      </w:pPr>
    </w:p>
    <w:p w14:paraId="63CC6902"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 xml:space="preserve">1. Denumirea </w:t>
      </w:r>
      <w:proofErr w:type="spellStart"/>
      <w:r w:rsidRPr="00FF430B">
        <w:rPr>
          <w:rFonts w:ascii="Times New Roman" w:hAnsi="Times New Roman"/>
          <w:szCs w:val="24"/>
        </w:rPr>
        <w:t>şi</w:t>
      </w:r>
      <w:proofErr w:type="spellEnd"/>
      <w:r w:rsidRPr="00FF430B">
        <w:rPr>
          <w:rFonts w:ascii="Times New Roman" w:hAnsi="Times New Roman"/>
          <w:szCs w:val="24"/>
        </w:rPr>
        <w:t xml:space="preserve"> obiectul contractului______________________________________________</w:t>
      </w:r>
    </w:p>
    <w:p w14:paraId="33E54C64"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 xml:space="preserve">2. Numărul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data contractului___________________________________________________</w:t>
      </w:r>
    </w:p>
    <w:p w14:paraId="7EB069EC"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0DC7B85"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357B6FAA"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5B779822"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16144637" w14:textId="77777777" w:rsidR="00AA1372" w:rsidRPr="00FF430B" w:rsidRDefault="00A227F2" w:rsidP="00773FE9">
      <w:pPr>
        <w:pStyle w:val="Corptext"/>
        <w:tabs>
          <w:tab w:val="left" w:pos="567"/>
        </w:tabs>
        <w:jc w:val="right"/>
        <w:rPr>
          <w:rFonts w:ascii="Times New Roman" w:hAnsi="Times New Roman"/>
          <w:szCs w:val="24"/>
        </w:rPr>
      </w:pPr>
      <w:r w:rsidRPr="00FF430B">
        <w:rPr>
          <w:rFonts w:ascii="Times New Roman" w:hAnsi="Times New Roman"/>
          <w:szCs w:val="24"/>
        </w:rPr>
        <w:t xml:space="preserve">(se notează </w:t>
      </w:r>
      <w:proofErr w:type="spellStart"/>
      <w:r w:rsidRPr="00FF430B">
        <w:rPr>
          <w:rFonts w:ascii="Times New Roman" w:hAnsi="Times New Roman"/>
          <w:szCs w:val="24"/>
        </w:rPr>
        <w:t>opţiunea</w:t>
      </w:r>
      <w:proofErr w:type="spellEnd"/>
      <w:r w:rsidRPr="00FF430B">
        <w:rPr>
          <w:rFonts w:ascii="Times New Roman" w:hAnsi="Times New Roman"/>
          <w:szCs w:val="24"/>
        </w:rPr>
        <w:t xml:space="preserve"> corespunzătoare)</w:t>
      </w:r>
    </w:p>
    <w:p w14:paraId="22D67B1B"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 xml:space="preserve">antreprenorul sau antreprenorul general (lider de </w:t>
      </w:r>
      <w:proofErr w:type="spellStart"/>
      <w:r w:rsidRPr="00FF430B">
        <w:rPr>
          <w:rFonts w:ascii="Times New Roman" w:hAnsi="Times New Roman"/>
          <w:szCs w:val="24"/>
        </w:rPr>
        <w:t>asociaţie</w:t>
      </w:r>
      <w:proofErr w:type="spellEnd"/>
      <w:r w:rsidRPr="00FF430B">
        <w:rPr>
          <w:rFonts w:ascii="Times New Roman" w:hAnsi="Times New Roman"/>
          <w:szCs w:val="24"/>
        </w:rPr>
        <w:t>)</w:t>
      </w:r>
    </w:p>
    <w:p w14:paraId="193D8D75"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69688264"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95F1BB4"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0B6BF62"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7DD8B0CB" w14:textId="77777777" w:rsidR="00AA1372" w:rsidRPr="00FF430B" w:rsidRDefault="00A227F2" w:rsidP="002242A0">
      <w:pPr>
        <w:pStyle w:val="Corp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7D0363AA"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a) </w:t>
      </w:r>
      <w:proofErr w:type="spellStart"/>
      <w:r w:rsidRPr="00FF430B">
        <w:rPr>
          <w:rFonts w:ascii="Times New Roman" w:hAnsi="Times New Roman"/>
          <w:szCs w:val="24"/>
        </w:rPr>
        <w:t>iniţială</w:t>
      </w:r>
      <w:proofErr w:type="spellEnd"/>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0613692C" w14:textId="77777777" w:rsidR="00AA1372" w:rsidRPr="00FF430B" w:rsidRDefault="00A227F2" w:rsidP="0019071C">
      <w:pPr>
        <w:pStyle w:val="Corp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31B66C91"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8. Dacă au fost litigii privind îndeplinirea contractului, natura acestora </w:t>
      </w:r>
      <w:proofErr w:type="spellStart"/>
      <w:r w:rsidRPr="00FF430B">
        <w:rPr>
          <w:rFonts w:ascii="Times New Roman" w:hAnsi="Times New Roman"/>
          <w:szCs w:val="24"/>
        </w:rPr>
        <w:t>şi</w:t>
      </w:r>
      <w:proofErr w:type="spellEnd"/>
      <w:r w:rsidRPr="00FF430B">
        <w:rPr>
          <w:rFonts w:ascii="Times New Roman" w:hAnsi="Times New Roman"/>
          <w:szCs w:val="24"/>
        </w:rPr>
        <w:t xml:space="preserve"> modul lor de soluţionare:___________________________________________________________________</w:t>
      </w:r>
    </w:p>
    <w:p w14:paraId="3E6FB744"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9. Perioada de executare a lucrării (luni)</w:t>
      </w:r>
    </w:p>
    <w:p w14:paraId="5ED67535"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645B535C" w14:textId="77777777" w:rsidR="00AA1372" w:rsidRPr="00FF430B" w:rsidRDefault="00A227F2" w:rsidP="00773FE9">
      <w:pPr>
        <w:pStyle w:val="Corp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1E99D9D9" w14:textId="77777777" w:rsidR="00AA1372" w:rsidRPr="00FF430B" w:rsidRDefault="00A227F2" w:rsidP="00F24A96">
      <w:pPr>
        <w:pStyle w:val="Corptext"/>
        <w:tabs>
          <w:tab w:val="left" w:pos="567"/>
          <w:tab w:val="left" w:pos="1080"/>
        </w:tabs>
        <w:rPr>
          <w:rFonts w:ascii="Times New Roman" w:hAnsi="Times New Roman"/>
          <w:szCs w:val="24"/>
        </w:rPr>
      </w:pPr>
      <w:r w:rsidRPr="00FF430B">
        <w:rPr>
          <w:rFonts w:ascii="Times New Roman" w:hAnsi="Times New Roman"/>
          <w:szCs w:val="24"/>
        </w:rPr>
        <w:t xml:space="preserve">c) motivul de decalare a termenului contractat (dacă este cazul), care va fi </w:t>
      </w:r>
      <w:proofErr w:type="spellStart"/>
      <w:r w:rsidRPr="00FF430B">
        <w:rPr>
          <w:rFonts w:ascii="Times New Roman" w:hAnsi="Times New Roman"/>
          <w:szCs w:val="24"/>
        </w:rPr>
        <w:t>susţinut</w:t>
      </w:r>
      <w:proofErr w:type="spellEnd"/>
      <w:r w:rsidRPr="00FF430B">
        <w:rPr>
          <w:rFonts w:ascii="Times New Roman" w:hAnsi="Times New Roman"/>
          <w:szCs w:val="24"/>
        </w:rPr>
        <w:t xml:space="preserve"> pe bază de acte </w:t>
      </w:r>
      <w:proofErr w:type="spellStart"/>
      <w:r w:rsidRPr="00FF430B">
        <w:rPr>
          <w:rFonts w:ascii="Times New Roman" w:hAnsi="Times New Roman"/>
          <w:szCs w:val="24"/>
        </w:rPr>
        <w:t>adiţionale</w:t>
      </w:r>
      <w:proofErr w:type="spellEnd"/>
      <w:r w:rsidRPr="00FF430B">
        <w:rPr>
          <w:rFonts w:ascii="Times New Roman" w:hAnsi="Times New Roman"/>
          <w:szCs w:val="24"/>
        </w:rPr>
        <w:t xml:space="preserv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0F47231D"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10. Numărul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data procesului-verbal de </w:t>
      </w:r>
      <w:proofErr w:type="spellStart"/>
      <w:r w:rsidRPr="00FF430B">
        <w:rPr>
          <w:rFonts w:ascii="Times New Roman" w:hAnsi="Times New Roman"/>
          <w:szCs w:val="24"/>
        </w:rPr>
        <w:t>recepţie</w:t>
      </w:r>
      <w:proofErr w:type="spellEnd"/>
      <w:r w:rsidRPr="00FF430B">
        <w:rPr>
          <w:rFonts w:ascii="Times New Roman" w:hAnsi="Times New Roman"/>
          <w:szCs w:val="24"/>
        </w:rPr>
        <w:t xml:space="preserve"> la terminarea lucrărilor _________________</w:t>
      </w:r>
    </w:p>
    <w:p w14:paraId="371ADBBD"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11. Principalele remedieri </w:t>
      </w:r>
      <w:proofErr w:type="spellStart"/>
      <w:r w:rsidRPr="00FF430B">
        <w:rPr>
          <w:rFonts w:ascii="Times New Roman" w:hAnsi="Times New Roman"/>
          <w:szCs w:val="24"/>
        </w:rPr>
        <w:t>şi</w:t>
      </w:r>
      <w:proofErr w:type="spellEnd"/>
      <w:r w:rsidRPr="00FF430B">
        <w:rPr>
          <w:rFonts w:ascii="Times New Roman" w:hAnsi="Times New Roman"/>
          <w:szCs w:val="24"/>
        </w:rPr>
        <w:t xml:space="preserve"> completări înscrise în procesul-verbal de </w:t>
      </w:r>
      <w:proofErr w:type="spellStart"/>
      <w:r w:rsidRPr="00FF430B">
        <w:rPr>
          <w:rFonts w:ascii="Times New Roman" w:hAnsi="Times New Roman"/>
          <w:szCs w:val="24"/>
        </w:rPr>
        <w:t>recepţie</w:t>
      </w:r>
      <w:proofErr w:type="spellEnd"/>
      <w:r w:rsidRPr="00FF430B">
        <w:rPr>
          <w:rFonts w:ascii="Times New Roman" w:hAnsi="Times New Roman"/>
          <w:szCs w:val="24"/>
        </w:rPr>
        <w:t>_____________</w:t>
      </w:r>
    </w:p>
    <w:p w14:paraId="1C6CB116"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10D26127"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12. Alte aspecte relevante prin care ofertantul </w:t>
      </w:r>
      <w:proofErr w:type="spellStart"/>
      <w:r w:rsidRPr="00FF430B">
        <w:rPr>
          <w:rFonts w:ascii="Times New Roman" w:hAnsi="Times New Roman"/>
          <w:szCs w:val="24"/>
        </w:rPr>
        <w:t>îşi</w:t>
      </w:r>
      <w:proofErr w:type="spellEnd"/>
      <w:r w:rsidR="00DF4DCF">
        <w:rPr>
          <w:rFonts w:ascii="Times New Roman" w:hAnsi="Times New Roman"/>
          <w:szCs w:val="24"/>
        </w:rPr>
        <w:t xml:space="preserve"> </w:t>
      </w:r>
      <w:proofErr w:type="spellStart"/>
      <w:r w:rsidRPr="00FF430B">
        <w:rPr>
          <w:rFonts w:ascii="Times New Roman" w:hAnsi="Times New Roman"/>
          <w:szCs w:val="24"/>
        </w:rPr>
        <w:t>susţine</w:t>
      </w:r>
      <w:proofErr w:type="spellEnd"/>
      <w:r w:rsidR="00DF4DCF">
        <w:rPr>
          <w:rFonts w:ascii="Times New Roman" w:hAnsi="Times New Roman"/>
          <w:szCs w:val="24"/>
        </w:rPr>
        <w:t xml:space="preserve"> </w:t>
      </w:r>
      <w:proofErr w:type="spellStart"/>
      <w:r w:rsidRPr="00FF430B">
        <w:rPr>
          <w:rFonts w:ascii="Times New Roman" w:hAnsi="Times New Roman"/>
          <w:szCs w:val="24"/>
        </w:rPr>
        <w:t>experienţa</w:t>
      </w:r>
      <w:proofErr w:type="spellEnd"/>
      <w:r w:rsidRPr="00FF430B">
        <w:rPr>
          <w:rFonts w:ascii="Times New Roman" w:hAnsi="Times New Roman"/>
          <w:szCs w:val="24"/>
        </w:rPr>
        <w:t xml:space="preserve"> similară, cu referire în mod special la </w:t>
      </w:r>
      <w:proofErr w:type="spellStart"/>
      <w:r w:rsidRPr="00FF430B">
        <w:rPr>
          <w:rFonts w:ascii="Times New Roman" w:hAnsi="Times New Roman"/>
          <w:szCs w:val="24"/>
        </w:rPr>
        <w:t>suprafeţe</w:t>
      </w:r>
      <w:proofErr w:type="spellEnd"/>
      <w:r w:rsidRPr="00FF430B">
        <w:rPr>
          <w:rFonts w:ascii="Times New Roman" w:hAnsi="Times New Roman"/>
          <w:szCs w:val="24"/>
        </w:rPr>
        <w:t xml:space="preserve"> sau volume fizice ale principalelor </w:t>
      </w:r>
      <w:proofErr w:type="spellStart"/>
      <w:r w:rsidRPr="00FF430B">
        <w:rPr>
          <w:rFonts w:ascii="Times New Roman" w:hAnsi="Times New Roman"/>
          <w:szCs w:val="24"/>
        </w:rPr>
        <w:t>capacităţişi</w:t>
      </w:r>
      <w:proofErr w:type="spellEnd"/>
      <w:r w:rsidRPr="00FF430B">
        <w:rPr>
          <w:rFonts w:ascii="Times New Roman" w:hAnsi="Times New Roman"/>
          <w:szCs w:val="24"/>
        </w:rPr>
        <w:t xml:space="preserve"> categorii de lucrări prevăzute în contracte ____________________________________________________________________________</w:t>
      </w:r>
    </w:p>
    <w:p w14:paraId="71E5C592" w14:textId="77777777" w:rsidR="0019071C" w:rsidRPr="00FF430B" w:rsidRDefault="0019071C" w:rsidP="00773FE9">
      <w:pPr>
        <w:rPr>
          <w:rFonts w:eastAsia="MS Mincho"/>
          <w:lang w:eastAsia="zh-CN"/>
        </w:rPr>
      </w:pPr>
    </w:p>
    <w:p w14:paraId="16D958EB"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2B34F1FC"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9341662"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4E4B6C2B"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3E817ACC"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0850C166" w14:textId="77777777" w:rsidR="009A7C84" w:rsidRPr="00FF430B" w:rsidRDefault="009A7C84" w:rsidP="009A7C84">
      <w:pPr>
        <w:spacing w:after="200" w:line="276" w:lineRule="auto"/>
        <w:rPr>
          <w:rFonts w:eastAsia="PMingLiU"/>
          <w:lang w:eastAsia="zh-CN"/>
        </w:rPr>
      </w:pPr>
      <w:bookmarkStart w:id="49" w:name="_Toc449692109"/>
    </w:p>
    <w:p w14:paraId="1D181F01" w14:textId="77777777" w:rsidR="002D6E71" w:rsidRPr="00FF430B" w:rsidRDefault="002D6E71" w:rsidP="009A7C84">
      <w:pPr>
        <w:jc w:val="center"/>
        <w:rPr>
          <w:rFonts w:eastAsia="PMingLiU"/>
          <w:b/>
          <w:lang w:eastAsia="zh-CN"/>
        </w:rPr>
      </w:pPr>
    </w:p>
    <w:p w14:paraId="416A1EA3" w14:textId="77777777" w:rsidR="002D6E71" w:rsidRPr="00FF430B" w:rsidRDefault="002D6E71" w:rsidP="009A7C84">
      <w:pPr>
        <w:jc w:val="center"/>
        <w:rPr>
          <w:rFonts w:eastAsia="PMingLiU"/>
          <w:b/>
          <w:lang w:eastAsia="zh-CN"/>
        </w:rPr>
      </w:pPr>
    </w:p>
    <w:p w14:paraId="1F2632AD" w14:textId="77777777" w:rsidR="002D6E71" w:rsidRPr="00FF430B" w:rsidRDefault="002D6E71" w:rsidP="009A7C84">
      <w:pPr>
        <w:jc w:val="center"/>
        <w:rPr>
          <w:rFonts w:eastAsia="PMingLiU"/>
          <w:b/>
          <w:lang w:eastAsia="zh-CN"/>
        </w:rPr>
      </w:pPr>
    </w:p>
    <w:p w14:paraId="1772DA10" w14:textId="77777777" w:rsidR="002D6E71" w:rsidRPr="00FF430B" w:rsidRDefault="002D6E71" w:rsidP="009A7C84">
      <w:pPr>
        <w:jc w:val="center"/>
        <w:rPr>
          <w:rFonts w:eastAsia="PMingLiU"/>
          <w:b/>
          <w:lang w:eastAsia="zh-CN"/>
        </w:rPr>
      </w:pPr>
    </w:p>
    <w:p w14:paraId="2C2448AB" w14:textId="77777777" w:rsidR="002D6E71" w:rsidRPr="00FF430B" w:rsidRDefault="002D6E71" w:rsidP="009A7C84">
      <w:pPr>
        <w:jc w:val="center"/>
        <w:rPr>
          <w:rFonts w:eastAsia="PMingLiU"/>
          <w:b/>
          <w:lang w:eastAsia="zh-CN"/>
        </w:rPr>
      </w:pPr>
    </w:p>
    <w:p w14:paraId="07048C16" w14:textId="77777777" w:rsidR="002D6E71" w:rsidRPr="00FF430B" w:rsidRDefault="002D6E71" w:rsidP="009A7C84">
      <w:pPr>
        <w:jc w:val="center"/>
        <w:rPr>
          <w:rFonts w:eastAsia="PMingLiU"/>
          <w:b/>
          <w:lang w:eastAsia="zh-CN"/>
        </w:rPr>
      </w:pPr>
    </w:p>
    <w:p w14:paraId="547ED1CD" w14:textId="77777777" w:rsidR="00EF4276" w:rsidRPr="00FF430B" w:rsidRDefault="00EF4276" w:rsidP="009A7C84">
      <w:pPr>
        <w:jc w:val="center"/>
        <w:rPr>
          <w:rFonts w:eastAsia="PMingLiU"/>
          <w:b/>
          <w:lang w:eastAsia="zh-CN"/>
        </w:rPr>
      </w:pPr>
    </w:p>
    <w:p w14:paraId="20438CF3" w14:textId="77777777" w:rsidR="00EF4276" w:rsidRPr="00FF430B" w:rsidRDefault="00EF4276" w:rsidP="009A7C84">
      <w:pPr>
        <w:jc w:val="center"/>
        <w:rPr>
          <w:rFonts w:eastAsia="PMingLiU"/>
          <w:b/>
          <w:lang w:eastAsia="zh-CN"/>
        </w:rPr>
      </w:pPr>
    </w:p>
    <w:p w14:paraId="5A831A32" w14:textId="77777777" w:rsidR="0019071C" w:rsidRPr="00FF430B" w:rsidRDefault="0019071C" w:rsidP="009A7C84">
      <w:pPr>
        <w:jc w:val="center"/>
        <w:rPr>
          <w:rFonts w:eastAsia="PMingLiU"/>
          <w:b/>
          <w:lang w:eastAsia="zh-CN"/>
        </w:rPr>
      </w:pPr>
    </w:p>
    <w:p w14:paraId="7290DAC9" w14:textId="77777777" w:rsidR="0019071C" w:rsidRPr="00FF430B" w:rsidRDefault="0019071C" w:rsidP="009A7C84">
      <w:pPr>
        <w:jc w:val="center"/>
        <w:rPr>
          <w:rFonts w:eastAsia="PMingLiU"/>
          <w:b/>
          <w:lang w:eastAsia="zh-CN"/>
        </w:rPr>
      </w:pPr>
    </w:p>
    <w:p w14:paraId="3A263D11" w14:textId="77777777" w:rsidR="002D6E71" w:rsidRPr="00FF430B" w:rsidRDefault="002D6E71" w:rsidP="009A7C84">
      <w:pPr>
        <w:jc w:val="center"/>
        <w:rPr>
          <w:rFonts w:eastAsia="PMingLiU"/>
          <w:b/>
          <w:lang w:eastAsia="zh-CN"/>
        </w:rPr>
      </w:pPr>
    </w:p>
    <w:p w14:paraId="68018C51" w14:textId="1026B3EB" w:rsidR="002D6E71" w:rsidRDefault="002D6E71" w:rsidP="009A7C84">
      <w:pPr>
        <w:jc w:val="center"/>
        <w:rPr>
          <w:rFonts w:eastAsia="PMingLiU"/>
          <w:b/>
          <w:lang w:eastAsia="zh-CN"/>
        </w:rPr>
      </w:pPr>
    </w:p>
    <w:p w14:paraId="37D0FA17" w14:textId="77777777" w:rsidR="003D6CA8" w:rsidRPr="00FF430B" w:rsidRDefault="003D6CA8" w:rsidP="009A7C84">
      <w:pPr>
        <w:jc w:val="center"/>
        <w:rPr>
          <w:rFonts w:eastAsia="PMingLiU"/>
          <w:b/>
          <w:lang w:eastAsia="zh-CN"/>
        </w:rPr>
      </w:pPr>
    </w:p>
    <w:p w14:paraId="1E70E2C8"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14:paraId="6BB8E6F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F80DF61" w14:textId="77777777" w:rsidR="00BA7FF4" w:rsidRPr="00FF430B" w:rsidRDefault="00BA7FF4" w:rsidP="00BA7FF4">
      <w:pPr>
        <w:jc w:val="right"/>
        <w:rPr>
          <w:noProof w:val="0"/>
        </w:rPr>
      </w:pPr>
      <w:r w:rsidRPr="00FF430B">
        <w:rPr>
          <w:noProof w:val="0"/>
        </w:rPr>
        <w:t>din “____” ________ 20___</w:t>
      </w:r>
    </w:p>
    <w:p w14:paraId="7E0663AD" w14:textId="77777777" w:rsidR="002D6E71" w:rsidRPr="00FF430B" w:rsidRDefault="002D6E71" w:rsidP="009A7C84">
      <w:pPr>
        <w:jc w:val="center"/>
        <w:rPr>
          <w:rFonts w:eastAsia="PMingLiU"/>
          <w:b/>
          <w:lang w:eastAsia="zh-CN"/>
        </w:rPr>
      </w:pPr>
    </w:p>
    <w:p w14:paraId="562AE313" w14:textId="77777777" w:rsidR="002D6E71" w:rsidRPr="00FF430B" w:rsidRDefault="002D6E71" w:rsidP="009A7C84">
      <w:pPr>
        <w:jc w:val="center"/>
        <w:rPr>
          <w:rFonts w:eastAsia="PMingLiU"/>
          <w:b/>
          <w:lang w:eastAsia="zh-CN"/>
        </w:rPr>
      </w:pPr>
    </w:p>
    <w:bookmarkEnd w:id="49"/>
    <w:p w14:paraId="46563A3A" w14:textId="77777777" w:rsidR="00B14173" w:rsidRPr="00FF430B" w:rsidRDefault="00B14173" w:rsidP="009A7C84">
      <w:pPr>
        <w:jc w:val="center"/>
        <w:rPr>
          <w:b/>
        </w:rPr>
      </w:pPr>
    </w:p>
    <w:p w14:paraId="7504933E" w14:textId="77777777" w:rsidR="002B5DEF" w:rsidRPr="00FF430B" w:rsidRDefault="00A227F2" w:rsidP="009A7C84">
      <w:pPr>
        <w:pStyle w:val="Corp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4B919900" w14:textId="77777777" w:rsidR="00AA1372" w:rsidRPr="00FF430B" w:rsidRDefault="00A227F2" w:rsidP="009A7C84">
      <w:pPr>
        <w:pStyle w:val="Corp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2BA768FF" w14:textId="77777777" w:rsidR="00AA1372" w:rsidRPr="00FF430B" w:rsidRDefault="00AA1372" w:rsidP="009A7C84">
      <w:pPr>
        <w:pStyle w:val="Corp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45D4A5F1"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5073C9DD" w14:textId="77777777" w:rsidR="00AA1372" w:rsidRPr="00FF430B" w:rsidRDefault="00A227F2" w:rsidP="00196AB4">
            <w:pPr>
              <w:jc w:val="center"/>
              <w:rPr>
                <w:b/>
                <w:bCs/>
              </w:rPr>
            </w:pPr>
            <w:r w:rsidRPr="00FF430B">
              <w:rPr>
                <w:b/>
                <w:bCs/>
              </w:rPr>
              <w:t>Nr</w:t>
            </w:r>
          </w:p>
          <w:p w14:paraId="05140B37"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6CFEEDFB"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0AFCAE72"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1ABD136C"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629EDF10"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03E057EF"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509A2D9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47745C60"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09EEFA73"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300AD6D5"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AE0870A"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2A9666D"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7CB044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26F860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75F63E" w14:textId="77777777" w:rsidR="00AA1372" w:rsidRPr="00FF430B" w:rsidRDefault="00A227F2" w:rsidP="00196AB4">
            <w:pPr>
              <w:jc w:val="center"/>
            </w:pPr>
            <w:r w:rsidRPr="00FF430B">
              <w:t> </w:t>
            </w:r>
          </w:p>
        </w:tc>
      </w:tr>
      <w:tr w:rsidR="00AA1372" w:rsidRPr="00EC30C2" w14:paraId="1DEBBF23"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5608B405"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26EEF69D"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3877B3D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633BDC0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A75FCD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B70E82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65879854" w14:textId="77777777" w:rsidR="00AA1372" w:rsidRPr="00FF430B" w:rsidRDefault="00A227F2" w:rsidP="00196AB4">
            <w:pPr>
              <w:jc w:val="center"/>
            </w:pPr>
            <w:r w:rsidRPr="00FF430B">
              <w:t> </w:t>
            </w:r>
          </w:p>
        </w:tc>
      </w:tr>
      <w:tr w:rsidR="00AA1372" w:rsidRPr="00EC30C2" w14:paraId="46ECFCFE"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7810556A"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25A9AA16"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78EEDB17"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7E57FE08"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10B982B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7D7E85E"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70FA21BB" w14:textId="77777777" w:rsidR="00AA1372" w:rsidRPr="00FF430B" w:rsidRDefault="00A227F2" w:rsidP="00196AB4">
            <w:pPr>
              <w:jc w:val="center"/>
            </w:pPr>
            <w:r w:rsidRPr="00FF430B">
              <w:t> </w:t>
            </w:r>
          </w:p>
        </w:tc>
      </w:tr>
    </w:tbl>
    <w:p w14:paraId="0CB27212" w14:textId="77777777" w:rsidR="00AB1EC3" w:rsidRPr="00FF430B" w:rsidRDefault="00AB1EC3" w:rsidP="009A7C84">
      <w:pPr>
        <w:jc w:val="both"/>
      </w:pPr>
    </w:p>
    <w:p w14:paraId="34CECF31" w14:textId="77777777" w:rsidR="00AA1372" w:rsidRPr="00FF430B" w:rsidRDefault="00A227F2" w:rsidP="009A7C84">
      <w:pPr>
        <w:jc w:val="both"/>
      </w:pPr>
      <w:r w:rsidRPr="00FF430B">
        <w:rPr>
          <w:rStyle w:val="Referinnotdesubsol"/>
        </w:rPr>
        <w:t>*</w:t>
      </w:r>
      <w:r w:rsidRPr="00FF430B">
        <w:t xml:space="preserve"> Se precizează calitatea în care a participat la îndeplinirea contractului, care poate fi de: contractant unic sau lider de asociaţie; contractant asociat; subcontractant.</w:t>
      </w:r>
    </w:p>
    <w:p w14:paraId="7CEF5C8B" w14:textId="77777777" w:rsidR="00AB1EC3" w:rsidRPr="00FF430B" w:rsidRDefault="00AB1EC3" w:rsidP="00196AB4">
      <w:pPr>
        <w:jc w:val="both"/>
        <w:rPr>
          <w:rFonts w:eastAsia="PMingLiU"/>
          <w:lang w:eastAsia="zh-CN"/>
        </w:rPr>
      </w:pPr>
    </w:p>
    <w:p w14:paraId="05BE4739"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6FBEF998"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C7A3CA6"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48756CAB"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5BD6B715" w14:textId="77777777" w:rsidR="00284ED0" w:rsidRPr="00FF430B" w:rsidRDefault="00284ED0" w:rsidP="00284ED0">
      <w:pPr>
        <w:spacing w:after="200" w:line="276" w:lineRule="auto"/>
        <w:rPr>
          <w:rFonts w:eastAsia="PMingLiU"/>
          <w:lang w:eastAsia="zh-CN"/>
        </w:rPr>
      </w:pPr>
      <w:bookmarkStart w:id="50" w:name="_Toc449692110"/>
    </w:p>
    <w:p w14:paraId="573A8E19" w14:textId="77777777" w:rsidR="002D6E71" w:rsidRPr="00FF430B" w:rsidRDefault="002D6E71" w:rsidP="00284ED0">
      <w:pPr>
        <w:spacing w:line="276" w:lineRule="auto"/>
        <w:jc w:val="center"/>
        <w:rPr>
          <w:rFonts w:eastAsia="PMingLiU"/>
          <w:b/>
          <w:lang w:eastAsia="zh-CN"/>
        </w:rPr>
      </w:pPr>
    </w:p>
    <w:p w14:paraId="7C6A3D61" w14:textId="77777777" w:rsidR="002D6E71" w:rsidRPr="00FF430B" w:rsidRDefault="002D6E71" w:rsidP="00284ED0">
      <w:pPr>
        <w:spacing w:line="276" w:lineRule="auto"/>
        <w:jc w:val="center"/>
        <w:rPr>
          <w:rFonts w:eastAsia="PMingLiU"/>
          <w:b/>
          <w:lang w:eastAsia="zh-CN"/>
        </w:rPr>
      </w:pPr>
    </w:p>
    <w:p w14:paraId="12C1AC73" w14:textId="77777777" w:rsidR="002D6E71" w:rsidRPr="00FF430B" w:rsidRDefault="002D6E71" w:rsidP="00284ED0">
      <w:pPr>
        <w:spacing w:line="276" w:lineRule="auto"/>
        <w:jc w:val="center"/>
        <w:rPr>
          <w:rFonts w:eastAsia="PMingLiU"/>
          <w:b/>
          <w:lang w:eastAsia="zh-CN"/>
        </w:rPr>
      </w:pPr>
    </w:p>
    <w:p w14:paraId="2B017525" w14:textId="77777777" w:rsidR="002D6E71" w:rsidRPr="00FF430B" w:rsidRDefault="002D6E71" w:rsidP="00284ED0">
      <w:pPr>
        <w:spacing w:line="276" w:lineRule="auto"/>
        <w:jc w:val="center"/>
        <w:rPr>
          <w:rFonts w:eastAsia="PMingLiU"/>
          <w:b/>
          <w:lang w:eastAsia="zh-CN"/>
        </w:rPr>
      </w:pPr>
    </w:p>
    <w:p w14:paraId="71F7DD36" w14:textId="77777777" w:rsidR="002D6E71" w:rsidRPr="00FF430B" w:rsidRDefault="002D6E71" w:rsidP="00284ED0">
      <w:pPr>
        <w:spacing w:line="276" w:lineRule="auto"/>
        <w:jc w:val="center"/>
        <w:rPr>
          <w:rFonts w:eastAsia="PMingLiU"/>
          <w:b/>
          <w:lang w:eastAsia="zh-CN"/>
        </w:rPr>
      </w:pPr>
    </w:p>
    <w:p w14:paraId="4CEE597A" w14:textId="77777777" w:rsidR="002D6E71" w:rsidRPr="00FF430B" w:rsidRDefault="002D6E71" w:rsidP="00284ED0">
      <w:pPr>
        <w:spacing w:line="276" w:lineRule="auto"/>
        <w:jc w:val="center"/>
        <w:rPr>
          <w:rFonts w:eastAsia="PMingLiU"/>
          <w:b/>
          <w:lang w:eastAsia="zh-CN"/>
        </w:rPr>
      </w:pPr>
    </w:p>
    <w:p w14:paraId="6EEB76B5" w14:textId="77777777" w:rsidR="002D6E71" w:rsidRPr="00FF430B" w:rsidRDefault="002D6E71" w:rsidP="00284ED0">
      <w:pPr>
        <w:spacing w:line="276" w:lineRule="auto"/>
        <w:jc w:val="center"/>
        <w:rPr>
          <w:rFonts w:eastAsia="PMingLiU"/>
          <w:b/>
          <w:lang w:eastAsia="zh-CN"/>
        </w:rPr>
      </w:pPr>
    </w:p>
    <w:p w14:paraId="5A35F257" w14:textId="77777777" w:rsidR="002D6E71" w:rsidRPr="00FF430B" w:rsidRDefault="002D6E71" w:rsidP="00284ED0">
      <w:pPr>
        <w:spacing w:line="276" w:lineRule="auto"/>
        <w:jc w:val="center"/>
        <w:rPr>
          <w:rFonts w:eastAsia="PMingLiU"/>
          <w:b/>
          <w:lang w:eastAsia="zh-CN"/>
        </w:rPr>
      </w:pPr>
    </w:p>
    <w:p w14:paraId="629EE5B8" w14:textId="77777777" w:rsidR="002D6E71" w:rsidRPr="00FF430B" w:rsidRDefault="002D6E71" w:rsidP="00284ED0">
      <w:pPr>
        <w:spacing w:line="276" w:lineRule="auto"/>
        <w:jc w:val="center"/>
        <w:rPr>
          <w:rFonts w:eastAsia="PMingLiU"/>
          <w:b/>
          <w:lang w:eastAsia="zh-CN"/>
        </w:rPr>
      </w:pPr>
    </w:p>
    <w:p w14:paraId="04DFB630" w14:textId="77777777" w:rsidR="002D6E71" w:rsidRPr="00FF430B" w:rsidRDefault="002D6E71" w:rsidP="00284ED0">
      <w:pPr>
        <w:spacing w:line="276" w:lineRule="auto"/>
        <w:jc w:val="center"/>
        <w:rPr>
          <w:rFonts w:eastAsia="PMingLiU"/>
          <w:b/>
          <w:lang w:eastAsia="zh-CN"/>
        </w:rPr>
      </w:pPr>
    </w:p>
    <w:p w14:paraId="155D09F6" w14:textId="77777777" w:rsidR="002D6E71" w:rsidRPr="00FF430B" w:rsidRDefault="002D6E71" w:rsidP="00284ED0">
      <w:pPr>
        <w:spacing w:line="276" w:lineRule="auto"/>
        <w:jc w:val="center"/>
        <w:rPr>
          <w:rFonts w:eastAsia="PMingLiU"/>
          <w:b/>
          <w:lang w:eastAsia="zh-CN"/>
        </w:rPr>
      </w:pPr>
    </w:p>
    <w:p w14:paraId="2D53D086" w14:textId="77777777" w:rsidR="002D6E71" w:rsidRPr="00FF430B" w:rsidRDefault="002D6E71" w:rsidP="00284ED0">
      <w:pPr>
        <w:spacing w:line="276" w:lineRule="auto"/>
        <w:jc w:val="center"/>
        <w:rPr>
          <w:rFonts w:eastAsia="PMingLiU"/>
          <w:b/>
          <w:lang w:eastAsia="zh-CN"/>
        </w:rPr>
      </w:pPr>
    </w:p>
    <w:p w14:paraId="03737A54" w14:textId="77777777" w:rsidR="002D6E71" w:rsidRPr="00FF430B" w:rsidRDefault="002D6E71" w:rsidP="00284ED0">
      <w:pPr>
        <w:spacing w:line="276" w:lineRule="auto"/>
        <w:jc w:val="center"/>
        <w:rPr>
          <w:rFonts w:eastAsia="PMingLiU"/>
          <w:b/>
          <w:lang w:eastAsia="zh-CN"/>
        </w:rPr>
      </w:pPr>
    </w:p>
    <w:p w14:paraId="00288D3C" w14:textId="77777777" w:rsidR="002D6E71" w:rsidRPr="00FF430B" w:rsidRDefault="002D6E71" w:rsidP="00284ED0">
      <w:pPr>
        <w:spacing w:line="276" w:lineRule="auto"/>
        <w:jc w:val="center"/>
        <w:rPr>
          <w:rFonts w:eastAsia="PMingLiU"/>
          <w:b/>
          <w:lang w:eastAsia="zh-CN"/>
        </w:rPr>
      </w:pPr>
    </w:p>
    <w:p w14:paraId="2EBEEA6D" w14:textId="77777777" w:rsidR="002D6E71" w:rsidRPr="00FF430B" w:rsidRDefault="002D6E71" w:rsidP="00284ED0">
      <w:pPr>
        <w:spacing w:line="276" w:lineRule="auto"/>
        <w:jc w:val="center"/>
        <w:rPr>
          <w:rFonts w:eastAsia="PMingLiU"/>
          <w:b/>
          <w:lang w:eastAsia="zh-CN"/>
        </w:rPr>
      </w:pPr>
    </w:p>
    <w:p w14:paraId="6D3410D8" w14:textId="77777777" w:rsidR="002D6E71" w:rsidRPr="00FF430B" w:rsidRDefault="002D6E71" w:rsidP="00284ED0">
      <w:pPr>
        <w:spacing w:line="276" w:lineRule="auto"/>
        <w:jc w:val="center"/>
        <w:rPr>
          <w:rFonts w:eastAsia="PMingLiU"/>
          <w:b/>
          <w:lang w:eastAsia="zh-CN"/>
        </w:rPr>
      </w:pPr>
    </w:p>
    <w:p w14:paraId="01770E02" w14:textId="77777777" w:rsidR="002D6E71" w:rsidRPr="00FF430B" w:rsidRDefault="002D6E71" w:rsidP="00284ED0">
      <w:pPr>
        <w:spacing w:line="276" w:lineRule="auto"/>
        <w:jc w:val="center"/>
        <w:rPr>
          <w:rFonts w:eastAsia="PMingLiU"/>
          <w:b/>
          <w:lang w:eastAsia="zh-CN"/>
        </w:rPr>
      </w:pPr>
    </w:p>
    <w:p w14:paraId="4F61069E" w14:textId="77777777" w:rsidR="002D6E71" w:rsidRPr="00FF430B" w:rsidRDefault="002D6E71" w:rsidP="00284ED0">
      <w:pPr>
        <w:spacing w:line="276" w:lineRule="auto"/>
        <w:jc w:val="center"/>
        <w:rPr>
          <w:rFonts w:eastAsia="PMingLiU"/>
          <w:b/>
          <w:lang w:eastAsia="zh-CN"/>
        </w:rPr>
      </w:pPr>
    </w:p>
    <w:p w14:paraId="5847B576" w14:textId="77777777" w:rsidR="002D6E71" w:rsidRPr="00FF430B" w:rsidRDefault="002D6E71" w:rsidP="00284ED0">
      <w:pPr>
        <w:spacing w:line="276" w:lineRule="auto"/>
        <w:jc w:val="center"/>
        <w:rPr>
          <w:rFonts w:eastAsia="PMingLiU"/>
          <w:b/>
          <w:lang w:eastAsia="zh-CN"/>
        </w:rPr>
      </w:pPr>
    </w:p>
    <w:p w14:paraId="520961E8" w14:textId="77777777" w:rsidR="002D6E71" w:rsidRPr="00FF430B" w:rsidRDefault="002D6E71" w:rsidP="00284ED0">
      <w:pPr>
        <w:spacing w:line="276" w:lineRule="auto"/>
        <w:jc w:val="center"/>
        <w:rPr>
          <w:rFonts w:eastAsia="PMingLiU"/>
          <w:b/>
          <w:lang w:eastAsia="zh-CN"/>
        </w:rPr>
      </w:pPr>
    </w:p>
    <w:p w14:paraId="4CFDECA7" w14:textId="77777777" w:rsidR="002D6E71" w:rsidRPr="00FF430B" w:rsidRDefault="002D6E71" w:rsidP="00284ED0">
      <w:pPr>
        <w:spacing w:line="276" w:lineRule="auto"/>
        <w:jc w:val="center"/>
        <w:rPr>
          <w:rFonts w:eastAsia="PMingLiU"/>
          <w:b/>
          <w:lang w:eastAsia="zh-CN"/>
        </w:rPr>
      </w:pPr>
    </w:p>
    <w:p w14:paraId="446CA7AC" w14:textId="77777777" w:rsidR="002D6E71" w:rsidRPr="00FF430B" w:rsidRDefault="002D6E71" w:rsidP="00284ED0">
      <w:pPr>
        <w:spacing w:line="276" w:lineRule="auto"/>
        <w:jc w:val="center"/>
        <w:rPr>
          <w:rFonts w:eastAsia="PMingLiU"/>
          <w:b/>
          <w:lang w:eastAsia="zh-CN"/>
        </w:rPr>
      </w:pPr>
    </w:p>
    <w:p w14:paraId="176945A2" w14:textId="67171547" w:rsidR="002D6E71" w:rsidRDefault="002D6E71" w:rsidP="00284ED0">
      <w:pPr>
        <w:spacing w:line="276" w:lineRule="auto"/>
        <w:jc w:val="center"/>
        <w:rPr>
          <w:rFonts w:eastAsia="PMingLiU"/>
          <w:b/>
          <w:lang w:eastAsia="zh-CN"/>
        </w:rPr>
      </w:pPr>
    </w:p>
    <w:p w14:paraId="7B982539" w14:textId="77777777" w:rsidR="003D6CA8" w:rsidRPr="00FF430B" w:rsidRDefault="003D6CA8" w:rsidP="00284ED0">
      <w:pPr>
        <w:spacing w:line="276" w:lineRule="auto"/>
        <w:jc w:val="center"/>
        <w:rPr>
          <w:rFonts w:eastAsia="PMingLiU"/>
          <w:b/>
          <w:lang w:eastAsia="zh-CN"/>
        </w:rPr>
      </w:pPr>
    </w:p>
    <w:p w14:paraId="3CA10AA7"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14:paraId="0922885B"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CD5BCD0" w14:textId="77777777" w:rsidR="00BA7FF4" w:rsidRPr="00FF430B" w:rsidRDefault="00BA7FF4" w:rsidP="00BA7FF4">
      <w:pPr>
        <w:jc w:val="right"/>
        <w:rPr>
          <w:noProof w:val="0"/>
        </w:rPr>
      </w:pPr>
      <w:r w:rsidRPr="00FF430B">
        <w:rPr>
          <w:noProof w:val="0"/>
        </w:rPr>
        <w:t>din “____” ________ 20___</w:t>
      </w:r>
    </w:p>
    <w:p w14:paraId="7EB9426A" w14:textId="77777777" w:rsidR="002D6E71" w:rsidRPr="00FF430B" w:rsidRDefault="002D6E71" w:rsidP="00284ED0">
      <w:pPr>
        <w:spacing w:line="276" w:lineRule="auto"/>
        <w:jc w:val="center"/>
        <w:rPr>
          <w:rFonts w:eastAsia="PMingLiU"/>
          <w:b/>
          <w:lang w:eastAsia="zh-CN"/>
        </w:rPr>
      </w:pPr>
    </w:p>
    <w:p w14:paraId="2435C7F5" w14:textId="77777777" w:rsidR="002D6E71" w:rsidRPr="00FF430B" w:rsidRDefault="002D6E71" w:rsidP="00284ED0">
      <w:pPr>
        <w:spacing w:line="276" w:lineRule="auto"/>
        <w:jc w:val="center"/>
        <w:rPr>
          <w:rFonts w:eastAsia="PMingLiU"/>
          <w:b/>
          <w:lang w:eastAsia="zh-CN"/>
        </w:rPr>
      </w:pPr>
    </w:p>
    <w:bookmarkEnd w:id="50"/>
    <w:p w14:paraId="3E44C7C3" w14:textId="77777777" w:rsidR="00B14173" w:rsidRPr="00FF430B" w:rsidRDefault="00B14173" w:rsidP="00284ED0">
      <w:pPr>
        <w:spacing w:line="276" w:lineRule="auto"/>
        <w:jc w:val="center"/>
        <w:rPr>
          <w:rFonts w:eastAsia="PMingLiU"/>
          <w:b/>
          <w:noProof w:val="0"/>
          <w:lang w:eastAsia="zh-CN"/>
        </w:rPr>
      </w:pPr>
    </w:p>
    <w:p w14:paraId="6FB061CC" w14:textId="77777777" w:rsidR="00AA1372" w:rsidRPr="00FF430B" w:rsidRDefault="00A227F2" w:rsidP="00284ED0">
      <w:pPr>
        <w:keepNext/>
        <w:ind w:firstLine="1"/>
        <w:jc w:val="center"/>
        <w:outlineLvl w:val="1"/>
        <w:rPr>
          <w:rFonts w:eastAsia="PMingLiU"/>
          <w:b/>
          <w:bCs/>
          <w:iCs/>
          <w:lang w:eastAsia="zh-CN"/>
        </w:rPr>
      </w:pPr>
      <w:bookmarkStart w:id="51" w:name="_Toc449632664"/>
      <w:bookmarkStart w:id="52" w:name="_Toc449633156"/>
      <w:bookmarkStart w:id="53" w:name="_Toc449692111"/>
      <w:r w:rsidRPr="00FF430B">
        <w:rPr>
          <w:rFonts w:eastAsia="PMingLiU"/>
          <w:b/>
          <w:bCs/>
          <w:iCs/>
          <w:lang w:eastAsia="zh-CN"/>
        </w:rPr>
        <w:t>DECLARAŢIE</w:t>
      </w:r>
      <w:bookmarkEnd w:id="51"/>
      <w:bookmarkEnd w:id="52"/>
      <w:bookmarkEnd w:id="53"/>
    </w:p>
    <w:p w14:paraId="5CA4C6C5" w14:textId="77777777" w:rsidR="00AA1372" w:rsidRPr="00FF430B" w:rsidRDefault="00A227F2" w:rsidP="00284ED0">
      <w:pPr>
        <w:tabs>
          <w:tab w:val="left" w:pos="720"/>
        </w:tabs>
        <w:jc w:val="center"/>
        <w:outlineLvl w:val="1"/>
        <w:rPr>
          <w:rFonts w:eastAsia="PMingLiU"/>
          <w:b/>
          <w:lang w:eastAsia="zh-CN"/>
        </w:rPr>
      </w:pPr>
      <w:bookmarkStart w:id="54" w:name="_Toc449632665"/>
      <w:bookmarkStart w:id="55" w:name="_Toc449633157"/>
      <w:bookmarkStart w:id="56"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4"/>
      <w:bookmarkEnd w:id="55"/>
      <w:bookmarkEnd w:id="56"/>
    </w:p>
    <w:p w14:paraId="386A508E"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0862A10B" w14:textId="77777777" w:rsidTr="00233538">
        <w:trPr>
          <w:trHeight w:val="700"/>
        </w:trPr>
        <w:tc>
          <w:tcPr>
            <w:tcW w:w="720" w:type="dxa"/>
          </w:tcPr>
          <w:p w14:paraId="61A11B05" w14:textId="77777777" w:rsidR="00AA1372" w:rsidRPr="00FF430B" w:rsidRDefault="00AA1372" w:rsidP="008A6911">
            <w:pPr>
              <w:tabs>
                <w:tab w:val="left" w:pos="567"/>
                <w:tab w:val="left" w:pos="1134"/>
              </w:tabs>
              <w:ind w:left="360"/>
              <w:jc w:val="both"/>
              <w:outlineLvl w:val="0"/>
              <w:rPr>
                <w:b/>
              </w:rPr>
            </w:pPr>
          </w:p>
          <w:p w14:paraId="7C967AEF" w14:textId="77777777" w:rsidR="00AA1372" w:rsidRPr="00FF430B" w:rsidRDefault="00A227F2" w:rsidP="00196AB4">
            <w:pPr>
              <w:tabs>
                <w:tab w:val="left" w:pos="567"/>
              </w:tabs>
              <w:jc w:val="both"/>
              <w:rPr>
                <w:b/>
              </w:rPr>
            </w:pPr>
            <w:r w:rsidRPr="00FF430B">
              <w:rPr>
                <w:b/>
              </w:rPr>
              <w:t>Nr.</w:t>
            </w:r>
          </w:p>
          <w:p w14:paraId="33F72726" w14:textId="77777777" w:rsidR="00AA1372" w:rsidRPr="00FF430B" w:rsidRDefault="00A227F2" w:rsidP="00196AB4">
            <w:pPr>
              <w:tabs>
                <w:tab w:val="left" w:pos="567"/>
              </w:tabs>
              <w:jc w:val="both"/>
              <w:rPr>
                <w:b/>
              </w:rPr>
            </w:pPr>
            <w:r w:rsidRPr="00FF430B">
              <w:rPr>
                <w:b/>
              </w:rPr>
              <w:t>d/o</w:t>
            </w:r>
          </w:p>
        </w:tc>
        <w:tc>
          <w:tcPr>
            <w:tcW w:w="4680" w:type="dxa"/>
            <w:vAlign w:val="center"/>
          </w:tcPr>
          <w:p w14:paraId="2BA5AE41"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0E1AB81A" w14:textId="77777777" w:rsidR="00AA1372" w:rsidRPr="00FF430B" w:rsidRDefault="00AA1372" w:rsidP="008A6911">
            <w:pPr>
              <w:tabs>
                <w:tab w:val="left" w:pos="567"/>
                <w:tab w:val="left" w:pos="1134"/>
              </w:tabs>
              <w:ind w:left="360"/>
              <w:jc w:val="center"/>
              <w:outlineLvl w:val="0"/>
              <w:rPr>
                <w:b/>
              </w:rPr>
            </w:pPr>
          </w:p>
          <w:p w14:paraId="321571AC" w14:textId="77777777" w:rsidR="00AA1372" w:rsidRPr="00FF430B" w:rsidRDefault="00A227F2" w:rsidP="00196AB4">
            <w:pPr>
              <w:tabs>
                <w:tab w:val="left" w:pos="567"/>
              </w:tabs>
              <w:jc w:val="center"/>
              <w:rPr>
                <w:b/>
              </w:rPr>
            </w:pPr>
            <w:r w:rsidRPr="00FF430B">
              <w:rPr>
                <w:b/>
              </w:rPr>
              <w:t>Unitatea de măsură</w:t>
            </w:r>
          </w:p>
          <w:p w14:paraId="7BB69E1C"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27DC9514" w14:textId="77777777" w:rsidR="00AA1372" w:rsidRPr="00FF430B" w:rsidRDefault="00AA1372" w:rsidP="008A6911">
            <w:pPr>
              <w:tabs>
                <w:tab w:val="left" w:pos="567"/>
                <w:tab w:val="left" w:pos="1134"/>
              </w:tabs>
              <w:ind w:left="360"/>
              <w:jc w:val="center"/>
              <w:outlineLvl w:val="0"/>
              <w:rPr>
                <w:b/>
              </w:rPr>
            </w:pPr>
          </w:p>
          <w:p w14:paraId="544FF250"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A0FBCEF" w14:textId="77777777" w:rsidR="00AA1372" w:rsidRPr="00FF430B" w:rsidRDefault="00AA1372" w:rsidP="008A6911">
            <w:pPr>
              <w:tabs>
                <w:tab w:val="left" w:pos="567"/>
                <w:tab w:val="left" w:pos="1134"/>
              </w:tabs>
              <w:ind w:left="360"/>
              <w:jc w:val="center"/>
              <w:outlineLvl w:val="0"/>
              <w:rPr>
                <w:b/>
              </w:rPr>
            </w:pPr>
          </w:p>
          <w:p w14:paraId="68CFD671"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1AC96A6B" w14:textId="77777777" w:rsidTr="00233538">
        <w:trPr>
          <w:trHeight w:val="240"/>
        </w:trPr>
        <w:tc>
          <w:tcPr>
            <w:tcW w:w="720" w:type="dxa"/>
          </w:tcPr>
          <w:p w14:paraId="4AC8DD5D" w14:textId="77777777" w:rsidR="00AA1372" w:rsidRPr="00FF430B" w:rsidRDefault="00D7570D" w:rsidP="00196AB4">
            <w:pPr>
              <w:tabs>
                <w:tab w:val="left" w:pos="567"/>
              </w:tabs>
              <w:jc w:val="both"/>
              <w:rPr>
                <w:b/>
              </w:rPr>
            </w:pPr>
            <w:r w:rsidRPr="00FF430B">
              <w:rPr>
                <w:b/>
              </w:rPr>
              <w:t>0</w:t>
            </w:r>
          </w:p>
        </w:tc>
        <w:tc>
          <w:tcPr>
            <w:tcW w:w="4680" w:type="dxa"/>
          </w:tcPr>
          <w:p w14:paraId="16E125BC" w14:textId="77777777" w:rsidR="00AA1372" w:rsidRPr="00FF430B" w:rsidRDefault="00D7570D" w:rsidP="00196AB4">
            <w:pPr>
              <w:tabs>
                <w:tab w:val="left" w:pos="567"/>
              </w:tabs>
              <w:jc w:val="both"/>
              <w:rPr>
                <w:b/>
              </w:rPr>
            </w:pPr>
            <w:r w:rsidRPr="00FF430B">
              <w:rPr>
                <w:b/>
              </w:rPr>
              <w:t xml:space="preserve">                             1</w:t>
            </w:r>
          </w:p>
        </w:tc>
        <w:tc>
          <w:tcPr>
            <w:tcW w:w="1260" w:type="dxa"/>
          </w:tcPr>
          <w:p w14:paraId="567154D1" w14:textId="77777777" w:rsidR="00AA1372" w:rsidRPr="00FF430B" w:rsidRDefault="0003591A" w:rsidP="00196AB4">
            <w:pPr>
              <w:tabs>
                <w:tab w:val="left" w:pos="567"/>
              </w:tabs>
              <w:jc w:val="both"/>
              <w:rPr>
                <w:b/>
              </w:rPr>
            </w:pPr>
            <w:r w:rsidRPr="00FF430B">
              <w:rPr>
                <w:b/>
              </w:rPr>
              <w:t>2</w:t>
            </w:r>
          </w:p>
        </w:tc>
        <w:tc>
          <w:tcPr>
            <w:tcW w:w="1289" w:type="dxa"/>
          </w:tcPr>
          <w:p w14:paraId="54CFC69E" w14:textId="77777777" w:rsidR="00AA1372" w:rsidRPr="00FF430B" w:rsidRDefault="0003591A" w:rsidP="00196AB4">
            <w:pPr>
              <w:tabs>
                <w:tab w:val="left" w:pos="567"/>
              </w:tabs>
              <w:jc w:val="both"/>
              <w:rPr>
                <w:b/>
              </w:rPr>
            </w:pPr>
            <w:r w:rsidRPr="00FF430B">
              <w:rPr>
                <w:b/>
              </w:rPr>
              <w:t>3</w:t>
            </w:r>
          </w:p>
        </w:tc>
        <w:tc>
          <w:tcPr>
            <w:tcW w:w="1544" w:type="dxa"/>
          </w:tcPr>
          <w:p w14:paraId="42037C6E" w14:textId="77777777" w:rsidR="00AA1372" w:rsidRPr="00FF430B" w:rsidRDefault="0003591A" w:rsidP="00196AB4">
            <w:pPr>
              <w:tabs>
                <w:tab w:val="left" w:pos="567"/>
              </w:tabs>
              <w:jc w:val="both"/>
              <w:rPr>
                <w:b/>
              </w:rPr>
            </w:pPr>
            <w:r w:rsidRPr="00FF430B">
              <w:rPr>
                <w:b/>
              </w:rPr>
              <w:t>4</w:t>
            </w:r>
          </w:p>
        </w:tc>
      </w:tr>
      <w:tr w:rsidR="00AA1372" w:rsidRPr="00EC30C2" w14:paraId="5EC77707" w14:textId="77777777" w:rsidTr="00233538">
        <w:trPr>
          <w:trHeight w:val="240"/>
        </w:trPr>
        <w:tc>
          <w:tcPr>
            <w:tcW w:w="720" w:type="dxa"/>
          </w:tcPr>
          <w:p w14:paraId="3C045846" w14:textId="77777777" w:rsidR="00AA1372" w:rsidRPr="00FF430B" w:rsidRDefault="0003591A" w:rsidP="00196AB4">
            <w:pPr>
              <w:tabs>
                <w:tab w:val="left" w:pos="567"/>
              </w:tabs>
              <w:jc w:val="both"/>
            </w:pPr>
            <w:r w:rsidRPr="00FF430B">
              <w:t>1.</w:t>
            </w:r>
          </w:p>
        </w:tc>
        <w:tc>
          <w:tcPr>
            <w:tcW w:w="4680" w:type="dxa"/>
          </w:tcPr>
          <w:p w14:paraId="0DBB4143" w14:textId="77777777" w:rsidR="00AA1372" w:rsidRPr="00FF430B" w:rsidRDefault="00AA1372" w:rsidP="00196AB4">
            <w:pPr>
              <w:keepNext/>
              <w:keepLines/>
              <w:tabs>
                <w:tab w:val="left" w:pos="567"/>
              </w:tabs>
              <w:spacing w:before="200"/>
              <w:jc w:val="both"/>
              <w:outlineLvl w:val="2"/>
            </w:pPr>
          </w:p>
        </w:tc>
        <w:tc>
          <w:tcPr>
            <w:tcW w:w="1260" w:type="dxa"/>
          </w:tcPr>
          <w:p w14:paraId="63C353EC" w14:textId="77777777" w:rsidR="00AA1372" w:rsidRPr="00FF430B" w:rsidRDefault="00AA1372" w:rsidP="00196AB4">
            <w:pPr>
              <w:keepNext/>
              <w:keepLines/>
              <w:tabs>
                <w:tab w:val="left" w:pos="567"/>
              </w:tabs>
              <w:spacing w:before="200"/>
              <w:jc w:val="both"/>
              <w:outlineLvl w:val="2"/>
            </w:pPr>
          </w:p>
        </w:tc>
        <w:tc>
          <w:tcPr>
            <w:tcW w:w="1289" w:type="dxa"/>
          </w:tcPr>
          <w:p w14:paraId="5777617F" w14:textId="77777777" w:rsidR="00AA1372" w:rsidRPr="00FF430B" w:rsidRDefault="00AA1372" w:rsidP="00196AB4">
            <w:pPr>
              <w:keepNext/>
              <w:keepLines/>
              <w:tabs>
                <w:tab w:val="left" w:pos="567"/>
              </w:tabs>
              <w:spacing w:before="200"/>
              <w:jc w:val="both"/>
              <w:outlineLvl w:val="2"/>
            </w:pPr>
          </w:p>
        </w:tc>
        <w:tc>
          <w:tcPr>
            <w:tcW w:w="1544" w:type="dxa"/>
          </w:tcPr>
          <w:p w14:paraId="19E41A08" w14:textId="77777777" w:rsidR="00AA1372" w:rsidRPr="00FF430B" w:rsidRDefault="00AA1372" w:rsidP="00196AB4">
            <w:pPr>
              <w:keepNext/>
              <w:keepLines/>
              <w:tabs>
                <w:tab w:val="left" w:pos="567"/>
              </w:tabs>
              <w:spacing w:before="200"/>
              <w:jc w:val="both"/>
              <w:outlineLvl w:val="2"/>
            </w:pPr>
          </w:p>
        </w:tc>
      </w:tr>
      <w:tr w:rsidR="00AA1372" w:rsidRPr="00EC30C2" w14:paraId="7A71B2E0" w14:textId="77777777" w:rsidTr="00233538">
        <w:trPr>
          <w:trHeight w:val="240"/>
        </w:trPr>
        <w:tc>
          <w:tcPr>
            <w:tcW w:w="720" w:type="dxa"/>
          </w:tcPr>
          <w:p w14:paraId="252E2462" w14:textId="77777777" w:rsidR="00AA1372" w:rsidRPr="00FF430B" w:rsidRDefault="0003591A" w:rsidP="00196AB4">
            <w:pPr>
              <w:tabs>
                <w:tab w:val="left" w:pos="567"/>
              </w:tabs>
              <w:jc w:val="both"/>
            </w:pPr>
            <w:r w:rsidRPr="00FF430B">
              <w:t>2.</w:t>
            </w:r>
          </w:p>
        </w:tc>
        <w:tc>
          <w:tcPr>
            <w:tcW w:w="4680" w:type="dxa"/>
          </w:tcPr>
          <w:p w14:paraId="76367919" w14:textId="77777777" w:rsidR="00AA1372" w:rsidRPr="00FF430B" w:rsidRDefault="00AA1372" w:rsidP="00196AB4">
            <w:pPr>
              <w:keepNext/>
              <w:keepLines/>
              <w:tabs>
                <w:tab w:val="left" w:pos="567"/>
              </w:tabs>
              <w:spacing w:before="200"/>
              <w:jc w:val="both"/>
              <w:outlineLvl w:val="2"/>
            </w:pPr>
          </w:p>
        </w:tc>
        <w:tc>
          <w:tcPr>
            <w:tcW w:w="1260" w:type="dxa"/>
          </w:tcPr>
          <w:p w14:paraId="22D0A873" w14:textId="77777777" w:rsidR="00AA1372" w:rsidRPr="00FF430B" w:rsidRDefault="00AA1372" w:rsidP="00196AB4">
            <w:pPr>
              <w:keepNext/>
              <w:keepLines/>
              <w:tabs>
                <w:tab w:val="left" w:pos="567"/>
              </w:tabs>
              <w:spacing w:before="200"/>
              <w:jc w:val="both"/>
              <w:outlineLvl w:val="2"/>
            </w:pPr>
          </w:p>
        </w:tc>
        <w:tc>
          <w:tcPr>
            <w:tcW w:w="1289" w:type="dxa"/>
          </w:tcPr>
          <w:p w14:paraId="39DAFAB3" w14:textId="77777777" w:rsidR="00AA1372" w:rsidRPr="00FF430B" w:rsidRDefault="00AA1372" w:rsidP="00196AB4">
            <w:pPr>
              <w:keepNext/>
              <w:keepLines/>
              <w:tabs>
                <w:tab w:val="left" w:pos="567"/>
              </w:tabs>
              <w:spacing w:before="200"/>
              <w:jc w:val="both"/>
              <w:outlineLvl w:val="2"/>
            </w:pPr>
          </w:p>
        </w:tc>
        <w:tc>
          <w:tcPr>
            <w:tcW w:w="1544" w:type="dxa"/>
          </w:tcPr>
          <w:p w14:paraId="20D08457" w14:textId="77777777" w:rsidR="00AA1372" w:rsidRPr="00FF430B" w:rsidRDefault="00AA1372" w:rsidP="00196AB4">
            <w:pPr>
              <w:keepNext/>
              <w:keepLines/>
              <w:tabs>
                <w:tab w:val="left" w:pos="567"/>
              </w:tabs>
              <w:spacing w:before="200"/>
              <w:jc w:val="both"/>
              <w:outlineLvl w:val="2"/>
            </w:pPr>
          </w:p>
        </w:tc>
      </w:tr>
      <w:tr w:rsidR="00AA1372" w:rsidRPr="00EC30C2" w14:paraId="57376605" w14:textId="77777777" w:rsidTr="00233538">
        <w:trPr>
          <w:trHeight w:val="240"/>
        </w:trPr>
        <w:tc>
          <w:tcPr>
            <w:tcW w:w="720" w:type="dxa"/>
          </w:tcPr>
          <w:p w14:paraId="76E84132" w14:textId="77777777" w:rsidR="00AA1372" w:rsidRPr="00FF430B" w:rsidRDefault="0003591A" w:rsidP="00196AB4">
            <w:pPr>
              <w:tabs>
                <w:tab w:val="left" w:pos="567"/>
              </w:tabs>
              <w:jc w:val="both"/>
            </w:pPr>
            <w:r w:rsidRPr="00FF430B">
              <w:t>3.</w:t>
            </w:r>
          </w:p>
        </w:tc>
        <w:tc>
          <w:tcPr>
            <w:tcW w:w="4680" w:type="dxa"/>
          </w:tcPr>
          <w:p w14:paraId="471A04E3" w14:textId="77777777" w:rsidR="00AA1372" w:rsidRPr="00FF430B" w:rsidRDefault="00AA1372" w:rsidP="00196AB4">
            <w:pPr>
              <w:keepNext/>
              <w:keepLines/>
              <w:tabs>
                <w:tab w:val="left" w:pos="567"/>
              </w:tabs>
              <w:spacing w:before="200"/>
              <w:jc w:val="both"/>
              <w:outlineLvl w:val="2"/>
            </w:pPr>
          </w:p>
        </w:tc>
        <w:tc>
          <w:tcPr>
            <w:tcW w:w="1260" w:type="dxa"/>
          </w:tcPr>
          <w:p w14:paraId="4C3A5DB1" w14:textId="77777777" w:rsidR="00AA1372" w:rsidRPr="00FF430B" w:rsidRDefault="00AA1372" w:rsidP="00196AB4">
            <w:pPr>
              <w:keepNext/>
              <w:keepLines/>
              <w:tabs>
                <w:tab w:val="left" w:pos="567"/>
              </w:tabs>
              <w:spacing w:before="200"/>
              <w:jc w:val="both"/>
              <w:outlineLvl w:val="2"/>
            </w:pPr>
          </w:p>
        </w:tc>
        <w:tc>
          <w:tcPr>
            <w:tcW w:w="1289" w:type="dxa"/>
          </w:tcPr>
          <w:p w14:paraId="76293859" w14:textId="77777777" w:rsidR="00AA1372" w:rsidRPr="00FF430B" w:rsidRDefault="00AA1372" w:rsidP="00196AB4">
            <w:pPr>
              <w:keepNext/>
              <w:keepLines/>
              <w:tabs>
                <w:tab w:val="left" w:pos="567"/>
              </w:tabs>
              <w:spacing w:before="200"/>
              <w:jc w:val="both"/>
              <w:outlineLvl w:val="2"/>
            </w:pPr>
          </w:p>
        </w:tc>
        <w:tc>
          <w:tcPr>
            <w:tcW w:w="1544" w:type="dxa"/>
          </w:tcPr>
          <w:p w14:paraId="2663A180" w14:textId="77777777" w:rsidR="00AA1372" w:rsidRPr="00FF430B" w:rsidRDefault="00AA1372" w:rsidP="00196AB4">
            <w:pPr>
              <w:keepNext/>
              <w:keepLines/>
              <w:tabs>
                <w:tab w:val="left" w:pos="567"/>
              </w:tabs>
              <w:spacing w:before="200"/>
              <w:jc w:val="both"/>
              <w:outlineLvl w:val="2"/>
            </w:pPr>
          </w:p>
        </w:tc>
      </w:tr>
      <w:tr w:rsidR="00AA1372" w:rsidRPr="00EC30C2" w14:paraId="1B9E7A82" w14:textId="77777777" w:rsidTr="00233538">
        <w:trPr>
          <w:trHeight w:val="240"/>
        </w:trPr>
        <w:tc>
          <w:tcPr>
            <w:tcW w:w="720" w:type="dxa"/>
          </w:tcPr>
          <w:p w14:paraId="0351A257" w14:textId="77777777" w:rsidR="00AA1372" w:rsidRPr="00FF430B" w:rsidRDefault="0003591A" w:rsidP="00196AB4">
            <w:pPr>
              <w:tabs>
                <w:tab w:val="left" w:pos="567"/>
              </w:tabs>
              <w:jc w:val="both"/>
            </w:pPr>
            <w:r w:rsidRPr="00FF430B">
              <w:t>.</w:t>
            </w:r>
          </w:p>
        </w:tc>
        <w:tc>
          <w:tcPr>
            <w:tcW w:w="4680" w:type="dxa"/>
          </w:tcPr>
          <w:p w14:paraId="6DCD92E2" w14:textId="77777777" w:rsidR="00AA1372" w:rsidRPr="00FF430B" w:rsidRDefault="00AA1372" w:rsidP="00196AB4">
            <w:pPr>
              <w:keepNext/>
              <w:keepLines/>
              <w:tabs>
                <w:tab w:val="left" w:pos="567"/>
              </w:tabs>
              <w:spacing w:before="200"/>
              <w:jc w:val="both"/>
              <w:outlineLvl w:val="2"/>
            </w:pPr>
          </w:p>
        </w:tc>
        <w:tc>
          <w:tcPr>
            <w:tcW w:w="1260" w:type="dxa"/>
          </w:tcPr>
          <w:p w14:paraId="0288D98D" w14:textId="77777777" w:rsidR="00AA1372" w:rsidRPr="00FF430B" w:rsidRDefault="00AA1372" w:rsidP="00196AB4">
            <w:pPr>
              <w:keepNext/>
              <w:keepLines/>
              <w:tabs>
                <w:tab w:val="left" w:pos="567"/>
              </w:tabs>
              <w:spacing w:before="200"/>
              <w:jc w:val="both"/>
              <w:outlineLvl w:val="2"/>
            </w:pPr>
          </w:p>
        </w:tc>
        <w:tc>
          <w:tcPr>
            <w:tcW w:w="1289" w:type="dxa"/>
          </w:tcPr>
          <w:p w14:paraId="570E9A90" w14:textId="77777777" w:rsidR="00AA1372" w:rsidRPr="00FF430B" w:rsidRDefault="00AA1372" w:rsidP="00196AB4">
            <w:pPr>
              <w:keepNext/>
              <w:keepLines/>
              <w:tabs>
                <w:tab w:val="left" w:pos="567"/>
              </w:tabs>
              <w:spacing w:before="200"/>
              <w:jc w:val="both"/>
              <w:outlineLvl w:val="2"/>
            </w:pPr>
          </w:p>
        </w:tc>
        <w:tc>
          <w:tcPr>
            <w:tcW w:w="1544" w:type="dxa"/>
          </w:tcPr>
          <w:p w14:paraId="664C63D3" w14:textId="77777777" w:rsidR="00AA1372" w:rsidRPr="00FF430B" w:rsidRDefault="00AA1372" w:rsidP="00196AB4">
            <w:pPr>
              <w:keepNext/>
              <w:keepLines/>
              <w:tabs>
                <w:tab w:val="left" w:pos="567"/>
              </w:tabs>
              <w:spacing w:before="200"/>
              <w:jc w:val="both"/>
              <w:outlineLvl w:val="2"/>
            </w:pPr>
          </w:p>
        </w:tc>
      </w:tr>
      <w:tr w:rsidR="00AA1372" w:rsidRPr="00EC30C2" w14:paraId="08890C26" w14:textId="77777777" w:rsidTr="00233538">
        <w:trPr>
          <w:trHeight w:val="240"/>
        </w:trPr>
        <w:tc>
          <w:tcPr>
            <w:tcW w:w="720" w:type="dxa"/>
          </w:tcPr>
          <w:p w14:paraId="29CE9370" w14:textId="77777777" w:rsidR="00AA1372" w:rsidRPr="00FF430B" w:rsidRDefault="00AA1372" w:rsidP="00196AB4">
            <w:pPr>
              <w:keepNext/>
              <w:keepLines/>
              <w:tabs>
                <w:tab w:val="left" w:pos="567"/>
              </w:tabs>
              <w:spacing w:before="200"/>
              <w:jc w:val="both"/>
              <w:outlineLvl w:val="2"/>
            </w:pPr>
          </w:p>
        </w:tc>
        <w:tc>
          <w:tcPr>
            <w:tcW w:w="4680" w:type="dxa"/>
          </w:tcPr>
          <w:p w14:paraId="74FAEABA" w14:textId="77777777" w:rsidR="00AA1372" w:rsidRPr="00FF430B" w:rsidRDefault="00AA1372" w:rsidP="00196AB4">
            <w:pPr>
              <w:keepNext/>
              <w:keepLines/>
              <w:tabs>
                <w:tab w:val="left" w:pos="567"/>
              </w:tabs>
              <w:spacing w:before="200"/>
              <w:jc w:val="both"/>
              <w:outlineLvl w:val="2"/>
            </w:pPr>
          </w:p>
        </w:tc>
        <w:tc>
          <w:tcPr>
            <w:tcW w:w="1260" w:type="dxa"/>
          </w:tcPr>
          <w:p w14:paraId="590BE6DE" w14:textId="77777777" w:rsidR="00AA1372" w:rsidRPr="00FF430B" w:rsidRDefault="00AA1372" w:rsidP="00196AB4">
            <w:pPr>
              <w:keepNext/>
              <w:keepLines/>
              <w:tabs>
                <w:tab w:val="left" w:pos="567"/>
              </w:tabs>
              <w:spacing w:before="200"/>
              <w:jc w:val="both"/>
              <w:outlineLvl w:val="2"/>
            </w:pPr>
          </w:p>
        </w:tc>
        <w:tc>
          <w:tcPr>
            <w:tcW w:w="1289" w:type="dxa"/>
          </w:tcPr>
          <w:p w14:paraId="38A4B1E2" w14:textId="77777777" w:rsidR="00AA1372" w:rsidRPr="00FF430B" w:rsidRDefault="00AA1372" w:rsidP="00196AB4">
            <w:pPr>
              <w:keepNext/>
              <w:keepLines/>
              <w:tabs>
                <w:tab w:val="left" w:pos="567"/>
              </w:tabs>
              <w:spacing w:before="200"/>
              <w:jc w:val="both"/>
              <w:outlineLvl w:val="2"/>
            </w:pPr>
          </w:p>
        </w:tc>
        <w:tc>
          <w:tcPr>
            <w:tcW w:w="1544" w:type="dxa"/>
          </w:tcPr>
          <w:p w14:paraId="2148FFC6" w14:textId="77777777" w:rsidR="00AA1372" w:rsidRPr="00FF430B" w:rsidRDefault="00AA1372" w:rsidP="00196AB4">
            <w:pPr>
              <w:keepNext/>
              <w:keepLines/>
              <w:tabs>
                <w:tab w:val="left" w:pos="567"/>
              </w:tabs>
              <w:spacing w:before="200"/>
              <w:jc w:val="both"/>
              <w:outlineLvl w:val="2"/>
            </w:pPr>
          </w:p>
        </w:tc>
      </w:tr>
      <w:tr w:rsidR="00AA1372" w:rsidRPr="00EC30C2" w14:paraId="73BA587A" w14:textId="77777777" w:rsidTr="00233538">
        <w:trPr>
          <w:trHeight w:val="240"/>
        </w:trPr>
        <w:tc>
          <w:tcPr>
            <w:tcW w:w="720" w:type="dxa"/>
          </w:tcPr>
          <w:p w14:paraId="0CA3D0A5" w14:textId="77777777" w:rsidR="00AA1372" w:rsidRPr="00FF430B" w:rsidRDefault="0003591A" w:rsidP="00196AB4">
            <w:pPr>
              <w:tabs>
                <w:tab w:val="left" w:pos="567"/>
              </w:tabs>
              <w:jc w:val="both"/>
            </w:pPr>
            <w:r w:rsidRPr="00FF430B">
              <w:t>n</w:t>
            </w:r>
          </w:p>
        </w:tc>
        <w:tc>
          <w:tcPr>
            <w:tcW w:w="4680" w:type="dxa"/>
          </w:tcPr>
          <w:p w14:paraId="0387FE52" w14:textId="77777777" w:rsidR="00AA1372" w:rsidRPr="00FF430B" w:rsidRDefault="00AA1372" w:rsidP="00196AB4">
            <w:pPr>
              <w:keepNext/>
              <w:keepLines/>
              <w:tabs>
                <w:tab w:val="left" w:pos="567"/>
              </w:tabs>
              <w:spacing w:before="200"/>
              <w:jc w:val="both"/>
              <w:outlineLvl w:val="2"/>
            </w:pPr>
          </w:p>
        </w:tc>
        <w:tc>
          <w:tcPr>
            <w:tcW w:w="1260" w:type="dxa"/>
          </w:tcPr>
          <w:p w14:paraId="133441FE" w14:textId="77777777" w:rsidR="00AA1372" w:rsidRPr="00FF430B" w:rsidRDefault="00AA1372" w:rsidP="00196AB4">
            <w:pPr>
              <w:keepNext/>
              <w:keepLines/>
              <w:tabs>
                <w:tab w:val="left" w:pos="567"/>
              </w:tabs>
              <w:spacing w:before="200"/>
              <w:jc w:val="both"/>
              <w:outlineLvl w:val="2"/>
            </w:pPr>
          </w:p>
        </w:tc>
        <w:tc>
          <w:tcPr>
            <w:tcW w:w="1289" w:type="dxa"/>
          </w:tcPr>
          <w:p w14:paraId="56D47B93" w14:textId="77777777" w:rsidR="00AA1372" w:rsidRPr="00FF430B" w:rsidRDefault="00AA1372" w:rsidP="00196AB4">
            <w:pPr>
              <w:keepNext/>
              <w:keepLines/>
              <w:tabs>
                <w:tab w:val="left" w:pos="567"/>
              </w:tabs>
              <w:spacing w:before="200"/>
              <w:jc w:val="both"/>
              <w:outlineLvl w:val="2"/>
            </w:pPr>
          </w:p>
        </w:tc>
        <w:tc>
          <w:tcPr>
            <w:tcW w:w="1544" w:type="dxa"/>
          </w:tcPr>
          <w:p w14:paraId="30958920" w14:textId="77777777" w:rsidR="00AA1372" w:rsidRPr="00FF430B" w:rsidRDefault="00AA1372" w:rsidP="00196AB4">
            <w:pPr>
              <w:keepNext/>
              <w:keepLines/>
              <w:tabs>
                <w:tab w:val="left" w:pos="567"/>
              </w:tabs>
              <w:spacing w:before="200"/>
              <w:jc w:val="both"/>
              <w:outlineLvl w:val="2"/>
            </w:pPr>
          </w:p>
        </w:tc>
      </w:tr>
    </w:tbl>
    <w:p w14:paraId="4EE147F1" w14:textId="77777777" w:rsidR="008A6911" w:rsidRPr="00FF430B" w:rsidRDefault="008A6911" w:rsidP="00196AB4">
      <w:pPr>
        <w:jc w:val="both"/>
        <w:rPr>
          <w:rFonts w:eastAsia="PMingLiU"/>
          <w:lang w:eastAsia="zh-CN"/>
        </w:rPr>
      </w:pPr>
    </w:p>
    <w:p w14:paraId="3391B9B3" w14:textId="77777777" w:rsidR="0019071C" w:rsidRPr="00FF430B" w:rsidRDefault="0019071C" w:rsidP="00196AB4">
      <w:pPr>
        <w:jc w:val="both"/>
        <w:rPr>
          <w:rFonts w:eastAsia="PMingLiU"/>
          <w:lang w:eastAsia="zh-CN"/>
        </w:rPr>
      </w:pPr>
    </w:p>
    <w:p w14:paraId="788DD700"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747E061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1BBD01C"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3D2B877B"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49F95432" w14:textId="77777777" w:rsidR="00B322B4" w:rsidRPr="00FF430B" w:rsidRDefault="00B322B4" w:rsidP="00B322B4">
      <w:pPr>
        <w:spacing w:after="200" w:line="276" w:lineRule="auto"/>
        <w:jc w:val="center"/>
        <w:rPr>
          <w:rFonts w:eastAsia="PMingLiU"/>
          <w:lang w:eastAsia="zh-CN"/>
        </w:rPr>
      </w:pPr>
      <w:bookmarkStart w:id="57" w:name="_Toc449692113"/>
    </w:p>
    <w:p w14:paraId="7D1FEC2F" w14:textId="77777777" w:rsidR="002D6E71" w:rsidRPr="00FF430B" w:rsidRDefault="002D6E71" w:rsidP="00B322B4">
      <w:pPr>
        <w:spacing w:line="276" w:lineRule="auto"/>
        <w:jc w:val="center"/>
        <w:rPr>
          <w:rFonts w:eastAsia="PMingLiU"/>
          <w:b/>
          <w:lang w:eastAsia="zh-CN"/>
        </w:rPr>
      </w:pPr>
    </w:p>
    <w:p w14:paraId="4CB4C81A" w14:textId="77777777" w:rsidR="002D6E71" w:rsidRPr="00FF430B" w:rsidRDefault="002D6E71" w:rsidP="00B322B4">
      <w:pPr>
        <w:spacing w:line="276" w:lineRule="auto"/>
        <w:jc w:val="center"/>
        <w:rPr>
          <w:rFonts w:eastAsia="PMingLiU"/>
          <w:b/>
          <w:lang w:eastAsia="zh-CN"/>
        </w:rPr>
      </w:pPr>
    </w:p>
    <w:p w14:paraId="4E6D5F31" w14:textId="77777777" w:rsidR="002D6E71" w:rsidRPr="00FF430B" w:rsidRDefault="002D6E71" w:rsidP="00B322B4">
      <w:pPr>
        <w:spacing w:line="276" w:lineRule="auto"/>
        <w:jc w:val="center"/>
        <w:rPr>
          <w:rFonts w:eastAsia="PMingLiU"/>
          <w:b/>
          <w:lang w:eastAsia="zh-CN"/>
        </w:rPr>
      </w:pPr>
    </w:p>
    <w:p w14:paraId="54E9BB28" w14:textId="77777777" w:rsidR="002D6E71" w:rsidRPr="00FF430B" w:rsidRDefault="002D6E71" w:rsidP="00B322B4">
      <w:pPr>
        <w:spacing w:line="276" w:lineRule="auto"/>
        <w:jc w:val="center"/>
        <w:rPr>
          <w:rFonts w:eastAsia="PMingLiU"/>
          <w:b/>
          <w:lang w:eastAsia="zh-CN"/>
        </w:rPr>
      </w:pPr>
    </w:p>
    <w:p w14:paraId="25BDDE00" w14:textId="77777777" w:rsidR="002D6E71" w:rsidRPr="00FF430B" w:rsidRDefault="002D6E71" w:rsidP="00B322B4">
      <w:pPr>
        <w:spacing w:line="276" w:lineRule="auto"/>
        <w:jc w:val="center"/>
        <w:rPr>
          <w:rFonts w:eastAsia="PMingLiU"/>
          <w:b/>
          <w:lang w:eastAsia="zh-CN"/>
        </w:rPr>
      </w:pPr>
    </w:p>
    <w:p w14:paraId="7FFA7220" w14:textId="77777777" w:rsidR="002D6E71" w:rsidRPr="00FF430B" w:rsidRDefault="002D6E71" w:rsidP="00B322B4">
      <w:pPr>
        <w:spacing w:line="276" w:lineRule="auto"/>
        <w:jc w:val="center"/>
        <w:rPr>
          <w:rFonts w:eastAsia="PMingLiU"/>
          <w:b/>
          <w:lang w:eastAsia="zh-CN"/>
        </w:rPr>
      </w:pPr>
    </w:p>
    <w:p w14:paraId="45F92472" w14:textId="77777777" w:rsidR="002D6E71" w:rsidRPr="00FF430B" w:rsidRDefault="002D6E71" w:rsidP="00B322B4">
      <w:pPr>
        <w:spacing w:line="276" w:lineRule="auto"/>
        <w:jc w:val="center"/>
        <w:rPr>
          <w:rFonts w:eastAsia="PMingLiU"/>
          <w:b/>
          <w:lang w:eastAsia="zh-CN"/>
        </w:rPr>
      </w:pPr>
    </w:p>
    <w:p w14:paraId="01F7F5C5" w14:textId="77777777" w:rsidR="002D6E71" w:rsidRPr="00FF430B" w:rsidRDefault="002D6E71" w:rsidP="00B322B4">
      <w:pPr>
        <w:spacing w:line="276" w:lineRule="auto"/>
        <w:jc w:val="center"/>
        <w:rPr>
          <w:rFonts w:eastAsia="PMingLiU"/>
          <w:b/>
          <w:lang w:eastAsia="zh-CN"/>
        </w:rPr>
      </w:pPr>
    </w:p>
    <w:p w14:paraId="209C3D91" w14:textId="77777777" w:rsidR="002D6E71" w:rsidRPr="00FF430B" w:rsidRDefault="002D6E71" w:rsidP="00B322B4">
      <w:pPr>
        <w:spacing w:line="276" w:lineRule="auto"/>
        <w:jc w:val="center"/>
        <w:rPr>
          <w:rFonts w:eastAsia="PMingLiU"/>
          <w:b/>
          <w:lang w:eastAsia="zh-CN"/>
        </w:rPr>
      </w:pPr>
    </w:p>
    <w:p w14:paraId="24F2A398" w14:textId="77777777" w:rsidR="002D6E71" w:rsidRPr="00FF430B" w:rsidRDefault="002D6E71" w:rsidP="00B322B4">
      <w:pPr>
        <w:spacing w:line="276" w:lineRule="auto"/>
        <w:jc w:val="center"/>
        <w:rPr>
          <w:rFonts w:eastAsia="PMingLiU"/>
          <w:b/>
          <w:lang w:eastAsia="zh-CN"/>
        </w:rPr>
      </w:pPr>
    </w:p>
    <w:p w14:paraId="0B7AC661" w14:textId="77777777" w:rsidR="002D6E71" w:rsidRPr="00FF430B" w:rsidRDefault="002D6E71" w:rsidP="00B322B4">
      <w:pPr>
        <w:spacing w:line="276" w:lineRule="auto"/>
        <w:jc w:val="center"/>
        <w:rPr>
          <w:rFonts w:eastAsia="PMingLiU"/>
          <w:b/>
          <w:lang w:eastAsia="zh-CN"/>
        </w:rPr>
      </w:pPr>
    </w:p>
    <w:p w14:paraId="001927A5" w14:textId="77777777" w:rsidR="002D6E71" w:rsidRPr="00FF430B" w:rsidRDefault="002D6E71" w:rsidP="00B322B4">
      <w:pPr>
        <w:spacing w:line="276" w:lineRule="auto"/>
        <w:jc w:val="center"/>
        <w:rPr>
          <w:rFonts w:eastAsia="PMingLiU"/>
          <w:b/>
          <w:lang w:eastAsia="zh-CN"/>
        </w:rPr>
      </w:pPr>
    </w:p>
    <w:p w14:paraId="6012A574" w14:textId="77777777" w:rsidR="002D6E71" w:rsidRPr="00FF430B" w:rsidRDefault="002D6E71" w:rsidP="00B322B4">
      <w:pPr>
        <w:spacing w:line="276" w:lineRule="auto"/>
        <w:jc w:val="center"/>
        <w:rPr>
          <w:rFonts w:eastAsia="PMingLiU"/>
          <w:b/>
          <w:lang w:eastAsia="zh-CN"/>
        </w:rPr>
      </w:pPr>
    </w:p>
    <w:p w14:paraId="46623C0B" w14:textId="77777777" w:rsidR="002D6E71" w:rsidRPr="00FF430B" w:rsidRDefault="002D6E71" w:rsidP="00B322B4">
      <w:pPr>
        <w:spacing w:line="276" w:lineRule="auto"/>
        <w:jc w:val="center"/>
        <w:rPr>
          <w:rFonts w:eastAsia="PMingLiU"/>
          <w:b/>
          <w:lang w:eastAsia="zh-CN"/>
        </w:rPr>
      </w:pPr>
    </w:p>
    <w:p w14:paraId="41A63E80" w14:textId="16D8F325" w:rsidR="000E4D7D" w:rsidRDefault="000E4D7D" w:rsidP="00B322B4">
      <w:pPr>
        <w:spacing w:line="276" w:lineRule="auto"/>
        <w:jc w:val="center"/>
        <w:rPr>
          <w:rFonts w:eastAsia="PMingLiU"/>
          <w:b/>
          <w:lang w:eastAsia="zh-CN"/>
        </w:rPr>
      </w:pPr>
    </w:p>
    <w:p w14:paraId="1BF49A9A" w14:textId="77777777" w:rsidR="003D6CA8" w:rsidRPr="00FF430B" w:rsidRDefault="003D6CA8" w:rsidP="00B322B4">
      <w:pPr>
        <w:spacing w:line="276" w:lineRule="auto"/>
        <w:jc w:val="center"/>
        <w:rPr>
          <w:rFonts w:eastAsia="PMingLiU"/>
          <w:b/>
          <w:lang w:eastAsia="zh-CN"/>
        </w:rPr>
      </w:pPr>
    </w:p>
    <w:p w14:paraId="21B87970" w14:textId="77777777" w:rsidR="000E4D7D" w:rsidRPr="00FF430B" w:rsidRDefault="000E4D7D" w:rsidP="00B322B4">
      <w:pPr>
        <w:spacing w:line="276" w:lineRule="auto"/>
        <w:jc w:val="center"/>
        <w:rPr>
          <w:rFonts w:eastAsia="PMingLiU"/>
          <w:b/>
          <w:lang w:eastAsia="zh-CN"/>
        </w:rPr>
      </w:pPr>
    </w:p>
    <w:p w14:paraId="3D17755C"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14:paraId="47FE22B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B8592B9" w14:textId="77777777" w:rsidR="00BA7FF4" w:rsidRPr="00FF430B" w:rsidRDefault="00BA7FF4" w:rsidP="00BA7FF4">
      <w:pPr>
        <w:jc w:val="right"/>
        <w:rPr>
          <w:noProof w:val="0"/>
        </w:rPr>
      </w:pPr>
      <w:r w:rsidRPr="00FF430B">
        <w:rPr>
          <w:noProof w:val="0"/>
        </w:rPr>
        <w:t>din “____” ________ 20___</w:t>
      </w:r>
    </w:p>
    <w:p w14:paraId="4E5ACCC6" w14:textId="77777777" w:rsidR="002D6E71" w:rsidRPr="00FF430B" w:rsidRDefault="002D6E71" w:rsidP="00B322B4">
      <w:pPr>
        <w:spacing w:line="276" w:lineRule="auto"/>
        <w:jc w:val="center"/>
        <w:rPr>
          <w:rFonts w:eastAsia="PMingLiU"/>
          <w:b/>
          <w:lang w:eastAsia="zh-CN"/>
        </w:rPr>
      </w:pPr>
    </w:p>
    <w:p w14:paraId="0C6EB4A7" w14:textId="77777777" w:rsidR="002D6E71" w:rsidRPr="00FF430B" w:rsidRDefault="002D6E71" w:rsidP="00B322B4">
      <w:pPr>
        <w:spacing w:line="276" w:lineRule="auto"/>
        <w:jc w:val="center"/>
        <w:rPr>
          <w:rFonts w:eastAsia="PMingLiU"/>
          <w:b/>
          <w:lang w:eastAsia="zh-CN"/>
        </w:rPr>
      </w:pPr>
    </w:p>
    <w:bookmarkEnd w:id="57"/>
    <w:p w14:paraId="0E1533A7" w14:textId="77777777" w:rsidR="00316C81" w:rsidRPr="00FF430B" w:rsidRDefault="00316C81" w:rsidP="00B322B4">
      <w:pPr>
        <w:spacing w:line="276" w:lineRule="auto"/>
        <w:jc w:val="center"/>
        <w:rPr>
          <w:rFonts w:eastAsia="PMingLiU"/>
          <w:b/>
          <w:noProof w:val="0"/>
          <w:lang w:eastAsia="zh-CN"/>
        </w:rPr>
      </w:pPr>
    </w:p>
    <w:p w14:paraId="5E6B3DFF"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53363F8B"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6330A484"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31264548" w14:textId="77777777" w:rsidTr="00233538">
        <w:trPr>
          <w:cantSplit/>
          <w:trHeight w:val="1942"/>
        </w:trPr>
        <w:tc>
          <w:tcPr>
            <w:tcW w:w="273" w:type="pct"/>
            <w:vAlign w:val="center"/>
          </w:tcPr>
          <w:p w14:paraId="5C2440CE" w14:textId="77777777" w:rsidR="00AA1372" w:rsidRPr="00FF430B" w:rsidRDefault="00AA1372" w:rsidP="00196AB4">
            <w:pPr>
              <w:tabs>
                <w:tab w:val="left" w:pos="567"/>
              </w:tabs>
              <w:jc w:val="center"/>
              <w:rPr>
                <w:b/>
                <w:bCs/>
              </w:rPr>
            </w:pPr>
          </w:p>
          <w:p w14:paraId="75D70B67" w14:textId="77777777" w:rsidR="00AA1372" w:rsidRPr="00FF430B" w:rsidRDefault="0003591A" w:rsidP="00196AB4">
            <w:pPr>
              <w:tabs>
                <w:tab w:val="left" w:pos="567"/>
              </w:tabs>
              <w:jc w:val="center"/>
              <w:rPr>
                <w:b/>
                <w:bCs/>
              </w:rPr>
            </w:pPr>
            <w:r w:rsidRPr="00FF430B">
              <w:rPr>
                <w:b/>
                <w:bCs/>
              </w:rPr>
              <w:t>Nr.</w:t>
            </w:r>
          </w:p>
          <w:p w14:paraId="55DD7630"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2C0BEE60" w14:textId="77777777" w:rsidR="00AA1372" w:rsidRPr="00FF430B" w:rsidRDefault="00AA1372" w:rsidP="008A6911">
            <w:pPr>
              <w:tabs>
                <w:tab w:val="left" w:pos="567"/>
                <w:tab w:val="left" w:pos="1134"/>
              </w:tabs>
              <w:ind w:left="360"/>
              <w:jc w:val="center"/>
              <w:outlineLvl w:val="0"/>
              <w:rPr>
                <w:b/>
                <w:bCs/>
              </w:rPr>
            </w:pPr>
          </w:p>
          <w:p w14:paraId="60C491AB"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7015412F" w14:textId="77777777" w:rsidR="00AA1372" w:rsidRPr="00FF430B" w:rsidRDefault="00AA1372" w:rsidP="008A6911">
            <w:pPr>
              <w:tabs>
                <w:tab w:val="left" w:pos="567"/>
                <w:tab w:val="left" w:pos="1134"/>
              </w:tabs>
              <w:ind w:left="360"/>
              <w:jc w:val="center"/>
              <w:outlineLvl w:val="0"/>
              <w:rPr>
                <w:b/>
                <w:bCs/>
              </w:rPr>
            </w:pPr>
          </w:p>
          <w:p w14:paraId="7A728FC6"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180287C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341ED573"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1DEF6A8E" w14:textId="77777777" w:rsidR="00AA1372" w:rsidRPr="00FF430B" w:rsidRDefault="0003591A" w:rsidP="00196AB4">
            <w:pPr>
              <w:tabs>
                <w:tab w:val="left" w:pos="567"/>
              </w:tabs>
              <w:jc w:val="center"/>
              <w:rPr>
                <w:b/>
                <w:bCs/>
              </w:rPr>
            </w:pPr>
            <w:r w:rsidRPr="00FF430B">
              <w:rPr>
                <w:b/>
                <w:bCs/>
              </w:rPr>
              <w:t>Numărul certificatului de atestare</w:t>
            </w:r>
          </w:p>
          <w:p w14:paraId="04D791E5"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D04BC88" w14:textId="77777777" w:rsidR="00AA1372" w:rsidRPr="00FF430B" w:rsidRDefault="00AA1372" w:rsidP="008A6911">
            <w:pPr>
              <w:tabs>
                <w:tab w:val="left" w:pos="567"/>
                <w:tab w:val="left" w:pos="1134"/>
              </w:tabs>
              <w:ind w:left="360"/>
              <w:jc w:val="center"/>
              <w:outlineLvl w:val="0"/>
              <w:rPr>
                <w:b/>
                <w:bCs/>
              </w:rPr>
            </w:pPr>
          </w:p>
          <w:p w14:paraId="19C18C0B" w14:textId="77777777" w:rsidR="00AA1372" w:rsidRPr="00FF430B" w:rsidRDefault="00AA1372" w:rsidP="008A6911">
            <w:pPr>
              <w:tabs>
                <w:tab w:val="left" w:pos="567"/>
                <w:tab w:val="left" w:pos="1134"/>
              </w:tabs>
              <w:ind w:left="360"/>
              <w:jc w:val="center"/>
              <w:outlineLvl w:val="0"/>
              <w:rPr>
                <w:b/>
                <w:bCs/>
              </w:rPr>
            </w:pPr>
          </w:p>
        </w:tc>
      </w:tr>
      <w:tr w:rsidR="00AA1372" w:rsidRPr="00EC30C2" w14:paraId="27FE6E1C" w14:textId="77777777" w:rsidTr="00233538">
        <w:trPr>
          <w:cantSplit/>
          <w:trHeight w:val="320"/>
        </w:trPr>
        <w:tc>
          <w:tcPr>
            <w:tcW w:w="273" w:type="pct"/>
          </w:tcPr>
          <w:p w14:paraId="243CB958" w14:textId="77777777" w:rsidR="00AA1372" w:rsidRPr="00FF430B" w:rsidRDefault="00AA1372" w:rsidP="008A6911">
            <w:pPr>
              <w:tabs>
                <w:tab w:val="left" w:pos="567"/>
                <w:tab w:val="left" w:pos="1134"/>
              </w:tabs>
              <w:ind w:left="360"/>
              <w:jc w:val="both"/>
              <w:outlineLvl w:val="0"/>
              <w:rPr>
                <w:b/>
                <w:bCs/>
              </w:rPr>
            </w:pPr>
          </w:p>
        </w:tc>
        <w:tc>
          <w:tcPr>
            <w:tcW w:w="727" w:type="pct"/>
          </w:tcPr>
          <w:p w14:paraId="489F24CF" w14:textId="77777777" w:rsidR="00AA1372" w:rsidRPr="00FF430B" w:rsidRDefault="0003591A" w:rsidP="00196AB4">
            <w:pPr>
              <w:tabs>
                <w:tab w:val="left" w:pos="567"/>
              </w:tabs>
              <w:jc w:val="both"/>
              <w:rPr>
                <w:b/>
                <w:bCs/>
              </w:rPr>
            </w:pPr>
            <w:r w:rsidRPr="00FF430B">
              <w:rPr>
                <w:b/>
                <w:bCs/>
              </w:rPr>
              <w:t>1</w:t>
            </w:r>
          </w:p>
        </w:tc>
        <w:tc>
          <w:tcPr>
            <w:tcW w:w="1000" w:type="pct"/>
          </w:tcPr>
          <w:p w14:paraId="1C53E9C0" w14:textId="77777777" w:rsidR="00AA1372" w:rsidRPr="00FF430B" w:rsidRDefault="0003591A" w:rsidP="00196AB4">
            <w:pPr>
              <w:tabs>
                <w:tab w:val="left" w:pos="567"/>
              </w:tabs>
              <w:jc w:val="both"/>
              <w:rPr>
                <w:b/>
                <w:bCs/>
              </w:rPr>
            </w:pPr>
            <w:r w:rsidRPr="00FF430B">
              <w:rPr>
                <w:b/>
                <w:bCs/>
              </w:rPr>
              <w:t>2</w:t>
            </w:r>
          </w:p>
        </w:tc>
        <w:tc>
          <w:tcPr>
            <w:tcW w:w="1036" w:type="pct"/>
          </w:tcPr>
          <w:p w14:paraId="5A3B2857" w14:textId="77777777" w:rsidR="00AA1372" w:rsidRPr="00FF430B" w:rsidRDefault="0003591A" w:rsidP="00196AB4">
            <w:pPr>
              <w:tabs>
                <w:tab w:val="left" w:pos="567"/>
              </w:tabs>
              <w:jc w:val="both"/>
              <w:rPr>
                <w:b/>
                <w:bCs/>
              </w:rPr>
            </w:pPr>
            <w:r w:rsidRPr="00FF430B">
              <w:rPr>
                <w:b/>
                <w:bCs/>
              </w:rPr>
              <w:t>3</w:t>
            </w:r>
          </w:p>
        </w:tc>
        <w:tc>
          <w:tcPr>
            <w:tcW w:w="1056" w:type="pct"/>
          </w:tcPr>
          <w:p w14:paraId="2A877749" w14:textId="77777777" w:rsidR="00AA1372" w:rsidRPr="00FF430B" w:rsidRDefault="0003591A" w:rsidP="00196AB4">
            <w:pPr>
              <w:tabs>
                <w:tab w:val="left" w:pos="567"/>
              </w:tabs>
              <w:jc w:val="both"/>
              <w:rPr>
                <w:b/>
                <w:bCs/>
              </w:rPr>
            </w:pPr>
            <w:r w:rsidRPr="00FF430B">
              <w:rPr>
                <w:b/>
                <w:bCs/>
              </w:rPr>
              <w:t>4</w:t>
            </w:r>
          </w:p>
        </w:tc>
        <w:tc>
          <w:tcPr>
            <w:tcW w:w="908" w:type="pct"/>
          </w:tcPr>
          <w:p w14:paraId="29F7F1A7" w14:textId="77777777" w:rsidR="00AA1372" w:rsidRPr="00FF430B" w:rsidRDefault="008A6911" w:rsidP="008A6911">
            <w:pPr>
              <w:tabs>
                <w:tab w:val="left" w:pos="567"/>
              </w:tabs>
              <w:jc w:val="both"/>
              <w:rPr>
                <w:b/>
                <w:bCs/>
              </w:rPr>
            </w:pPr>
            <w:r w:rsidRPr="00FF430B">
              <w:rPr>
                <w:b/>
                <w:bCs/>
              </w:rPr>
              <w:t>5</w:t>
            </w:r>
          </w:p>
        </w:tc>
      </w:tr>
      <w:tr w:rsidR="00AA1372" w:rsidRPr="00EC30C2" w14:paraId="111D6E46" w14:textId="77777777" w:rsidTr="00233538">
        <w:trPr>
          <w:cantSplit/>
          <w:trHeight w:val="140"/>
        </w:trPr>
        <w:tc>
          <w:tcPr>
            <w:tcW w:w="273" w:type="pct"/>
          </w:tcPr>
          <w:p w14:paraId="66D2E4DD" w14:textId="77777777" w:rsidR="00AA1372" w:rsidRPr="00FF430B" w:rsidRDefault="00AA1372" w:rsidP="00196AB4">
            <w:pPr>
              <w:keepNext/>
              <w:keepLines/>
              <w:tabs>
                <w:tab w:val="left" w:pos="567"/>
              </w:tabs>
              <w:spacing w:before="200"/>
              <w:jc w:val="both"/>
              <w:outlineLvl w:val="2"/>
              <w:rPr>
                <w:bCs/>
              </w:rPr>
            </w:pPr>
          </w:p>
        </w:tc>
        <w:tc>
          <w:tcPr>
            <w:tcW w:w="727" w:type="pct"/>
          </w:tcPr>
          <w:p w14:paraId="43A2D112"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3B70C3" w14:textId="77777777" w:rsidR="00AA1372" w:rsidRPr="00FF430B" w:rsidRDefault="00AA1372" w:rsidP="00196AB4">
            <w:pPr>
              <w:keepNext/>
              <w:keepLines/>
              <w:tabs>
                <w:tab w:val="left" w:pos="567"/>
              </w:tabs>
              <w:spacing w:before="200"/>
              <w:jc w:val="both"/>
              <w:outlineLvl w:val="2"/>
              <w:rPr>
                <w:bCs/>
              </w:rPr>
            </w:pPr>
          </w:p>
        </w:tc>
        <w:tc>
          <w:tcPr>
            <w:tcW w:w="1036" w:type="pct"/>
          </w:tcPr>
          <w:p w14:paraId="7B61BEC7" w14:textId="77777777" w:rsidR="00AA1372" w:rsidRPr="00FF430B" w:rsidRDefault="00AA1372" w:rsidP="00196AB4">
            <w:pPr>
              <w:keepNext/>
              <w:keepLines/>
              <w:tabs>
                <w:tab w:val="left" w:pos="567"/>
              </w:tabs>
              <w:spacing w:before="200"/>
              <w:jc w:val="both"/>
              <w:outlineLvl w:val="2"/>
              <w:rPr>
                <w:bCs/>
              </w:rPr>
            </w:pPr>
          </w:p>
        </w:tc>
        <w:tc>
          <w:tcPr>
            <w:tcW w:w="1056" w:type="pct"/>
          </w:tcPr>
          <w:p w14:paraId="6FE0E59B" w14:textId="77777777" w:rsidR="00AA1372" w:rsidRPr="00FF430B" w:rsidRDefault="00AA1372" w:rsidP="00196AB4">
            <w:pPr>
              <w:keepNext/>
              <w:keepLines/>
              <w:tabs>
                <w:tab w:val="left" w:pos="567"/>
              </w:tabs>
              <w:spacing w:before="200"/>
              <w:jc w:val="both"/>
              <w:outlineLvl w:val="2"/>
              <w:rPr>
                <w:bCs/>
              </w:rPr>
            </w:pPr>
          </w:p>
        </w:tc>
        <w:tc>
          <w:tcPr>
            <w:tcW w:w="908" w:type="pct"/>
          </w:tcPr>
          <w:p w14:paraId="21D55B54" w14:textId="77777777" w:rsidR="00AA1372" w:rsidRPr="00FF430B" w:rsidRDefault="00AA1372" w:rsidP="00196AB4">
            <w:pPr>
              <w:keepNext/>
              <w:keepLines/>
              <w:tabs>
                <w:tab w:val="left" w:pos="567"/>
              </w:tabs>
              <w:spacing w:before="200"/>
              <w:jc w:val="both"/>
              <w:outlineLvl w:val="2"/>
              <w:rPr>
                <w:bCs/>
              </w:rPr>
            </w:pPr>
          </w:p>
        </w:tc>
      </w:tr>
      <w:tr w:rsidR="009451E2" w:rsidRPr="00EC30C2" w14:paraId="45A52AB3" w14:textId="77777777" w:rsidTr="00233538">
        <w:trPr>
          <w:cantSplit/>
          <w:trHeight w:val="140"/>
        </w:trPr>
        <w:tc>
          <w:tcPr>
            <w:tcW w:w="273" w:type="pct"/>
          </w:tcPr>
          <w:p w14:paraId="311C3538" w14:textId="77777777" w:rsidR="009451E2" w:rsidRPr="00FF430B" w:rsidRDefault="009451E2" w:rsidP="00196AB4">
            <w:pPr>
              <w:keepNext/>
              <w:keepLines/>
              <w:tabs>
                <w:tab w:val="left" w:pos="567"/>
              </w:tabs>
              <w:spacing w:before="200"/>
              <w:jc w:val="both"/>
              <w:outlineLvl w:val="2"/>
              <w:rPr>
                <w:bCs/>
              </w:rPr>
            </w:pPr>
          </w:p>
        </w:tc>
        <w:tc>
          <w:tcPr>
            <w:tcW w:w="727" w:type="pct"/>
          </w:tcPr>
          <w:p w14:paraId="22326B41"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03496227" w14:textId="77777777" w:rsidR="009451E2" w:rsidRPr="00FF430B" w:rsidRDefault="009451E2" w:rsidP="00196AB4">
            <w:pPr>
              <w:keepNext/>
              <w:keepLines/>
              <w:tabs>
                <w:tab w:val="left" w:pos="567"/>
              </w:tabs>
              <w:spacing w:before="200"/>
              <w:jc w:val="both"/>
              <w:outlineLvl w:val="2"/>
              <w:rPr>
                <w:bCs/>
              </w:rPr>
            </w:pPr>
          </w:p>
        </w:tc>
        <w:tc>
          <w:tcPr>
            <w:tcW w:w="1036" w:type="pct"/>
          </w:tcPr>
          <w:p w14:paraId="314714DC" w14:textId="77777777" w:rsidR="009451E2" w:rsidRPr="00FF430B" w:rsidRDefault="009451E2" w:rsidP="00196AB4">
            <w:pPr>
              <w:keepNext/>
              <w:keepLines/>
              <w:tabs>
                <w:tab w:val="left" w:pos="567"/>
              </w:tabs>
              <w:spacing w:before="200"/>
              <w:jc w:val="both"/>
              <w:outlineLvl w:val="2"/>
              <w:rPr>
                <w:bCs/>
              </w:rPr>
            </w:pPr>
          </w:p>
        </w:tc>
        <w:tc>
          <w:tcPr>
            <w:tcW w:w="1056" w:type="pct"/>
          </w:tcPr>
          <w:p w14:paraId="0EF81997" w14:textId="77777777" w:rsidR="009451E2" w:rsidRPr="00FF430B" w:rsidRDefault="009451E2" w:rsidP="00196AB4">
            <w:pPr>
              <w:keepNext/>
              <w:keepLines/>
              <w:tabs>
                <w:tab w:val="left" w:pos="567"/>
              </w:tabs>
              <w:spacing w:before="200"/>
              <w:jc w:val="both"/>
              <w:outlineLvl w:val="2"/>
              <w:rPr>
                <w:bCs/>
              </w:rPr>
            </w:pPr>
          </w:p>
        </w:tc>
        <w:tc>
          <w:tcPr>
            <w:tcW w:w="908" w:type="pct"/>
          </w:tcPr>
          <w:p w14:paraId="5EFA5BEB" w14:textId="77777777" w:rsidR="009451E2" w:rsidRPr="00FF430B" w:rsidRDefault="009451E2" w:rsidP="00196AB4">
            <w:pPr>
              <w:keepNext/>
              <w:keepLines/>
              <w:tabs>
                <w:tab w:val="left" w:pos="567"/>
              </w:tabs>
              <w:spacing w:before="200"/>
              <w:jc w:val="both"/>
              <w:outlineLvl w:val="2"/>
              <w:rPr>
                <w:bCs/>
              </w:rPr>
            </w:pPr>
          </w:p>
        </w:tc>
      </w:tr>
      <w:tr w:rsidR="009451E2" w:rsidRPr="00EC30C2" w14:paraId="599FE470" w14:textId="77777777" w:rsidTr="00233538">
        <w:trPr>
          <w:cantSplit/>
          <w:trHeight w:val="140"/>
        </w:trPr>
        <w:tc>
          <w:tcPr>
            <w:tcW w:w="273" w:type="pct"/>
          </w:tcPr>
          <w:p w14:paraId="6C63F72E" w14:textId="77777777" w:rsidR="009451E2" w:rsidRPr="00FF430B" w:rsidRDefault="009451E2" w:rsidP="00196AB4">
            <w:pPr>
              <w:keepNext/>
              <w:keepLines/>
              <w:tabs>
                <w:tab w:val="left" w:pos="567"/>
              </w:tabs>
              <w:spacing w:before="200"/>
              <w:jc w:val="both"/>
              <w:outlineLvl w:val="2"/>
              <w:rPr>
                <w:bCs/>
              </w:rPr>
            </w:pPr>
          </w:p>
        </w:tc>
        <w:tc>
          <w:tcPr>
            <w:tcW w:w="727" w:type="pct"/>
          </w:tcPr>
          <w:p w14:paraId="520E9DF7"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15CEE91F" w14:textId="77777777" w:rsidR="009451E2" w:rsidRPr="00FF430B" w:rsidRDefault="009451E2" w:rsidP="00196AB4">
            <w:pPr>
              <w:keepNext/>
              <w:keepLines/>
              <w:tabs>
                <w:tab w:val="left" w:pos="567"/>
              </w:tabs>
              <w:spacing w:before="200"/>
              <w:jc w:val="both"/>
              <w:outlineLvl w:val="2"/>
              <w:rPr>
                <w:bCs/>
              </w:rPr>
            </w:pPr>
          </w:p>
        </w:tc>
        <w:tc>
          <w:tcPr>
            <w:tcW w:w="1036" w:type="pct"/>
          </w:tcPr>
          <w:p w14:paraId="3DD1FC50" w14:textId="77777777" w:rsidR="009451E2" w:rsidRPr="00FF430B" w:rsidRDefault="009451E2" w:rsidP="00196AB4">
            <w:pPr>
              <w:keepNext/>
              <w:keepLines/>
              <w:tabs>
                <w:tab w:val="left" w:pos="567"/>
              </w:tabs>
              <w:spacing w:before="200"/>
              <w:jc w:val="both"/>
              <w:outlineLvl w:val="2"/>
              <w:rPr>
                <w:bCs/>
              </w:rPr>
            </w:pPr>
          </w:p>
        </w:tc>
        <w:tc>
          <w:tcPr>
            <w:tcW w:w="1056" w:type="pct"/>
          </w:tcPr>
          <w:p w14:paraId="3BC96FCA" w14:textId="77777777" w:rsidR="009451E2" w:rsidRPr="00FF430B" w:rsidRDefault="009451E2" w:rsidP="00196AB4">
            <w:pPr>
              <w:keepNext/>
              <w:keepLines/>
              <w:tabs>
                <w:tab w:val="left" w:pos="567"/>
              </w:tabs>
              <w:spacing w:before="200"/>
              <w:jc w:val="both"/>
              <w:outlineLvl w:val="2"/>
              <w:rPr>
                <w:bCs/>
              </w:rPr>
            </w:pPr>
          </w:p>
        </w:tc>
        <w:tc>
          <w:tcPr>
            <w:tcW w:w="908" w:type="pct"/>
          </w:tcPr>
          <w:p w14:paraId="39D27359" w14:textId="77777777" w:rsidR="009451E2" w:rsidRPr="00FF430B" w:rsidRDefault="009451E2" w:rsidP="00196AB4">
            <w:pPr>
              <w:keepNext/>
              <w:keepLines/>
              <w:tabs>
                <w:tab w:val="left" w:pos="567"/>
              </w:tabs>
              <w:spacing w:before="200"/>
              <w:jc w:val="both"/>
              <w:outlineLvl w:val="2"/>
              <w:rPr>
                <w:bCs/>
              </w:rPr>
            </w:pPr>
          </w:p>
        </w:tc>
      </w:tr>
      <w:tr w:rsidR="00AA1372" w:rsidRPr="00EC30C2" w14:paraId="6607293D" w14:textId="77777777" w:rsidTr="00233538">
        <w:trPr>
          <w:cantSplit/>
          <w:trHeight w:val="140"/>
        </w:trPr>
        <w:tc>
          <w:tcPr>
            <w:tcW w:w="273" w:type="pct"/>
          </w:tcPr>
          <w:p w14:paraId="660B84FC" w14:textId="77777777" w:rsidR="00AA1372" w:rsidRPr="00FF430B" w:rsidRDefault="00AA1372" w:rsidP="00196AB4">
            <w:pPr>
              <w:keepNext/>
              <w:keepLines/>
              <w:tabs>
                <w:tab w:val="left" w:pos="567"/>
              </w:tabs>
              <w:spacing w:before="200"/>
              <w:jc w:val="both"/>
              <w:outlineLvl w:val="2"/>
              <w:rPr>
                <w:bCs/>
              </w:rPr>
            </w:pPr>
          </w:p>
        </w:tc>
        <w:tc>
          <w:tcPr>
            <w:tcW w:w="727" w:type="pct"/>
          </w:tcPr>
          <w:p w14:paraId="62F9B1C1" w14:textId="77777777" w:rsidR="00AA1372" w:rsidRPr="00FF430B" w:rsidRDefault="0003591A" w:rsidP="00196AB4">
            <w:pPr>
              <w:tabs>
                <w:tab w:val="left" w:pos="567"/>
              </w:tabs>
              <w:jc w:val="both"/>
              <w:rPr>
                <w:bCs/>
              </w:rPr>
            </w:pPr>
            <w:r w:rsidRPr="00FF430B">
              <w:rPr>
                <w:bCs/>
              </w:rPr>
              <w:t>Maiştri</w:t>
            </w:r>
          </w:p>
        </w:tc>
        <w:tc>
          <w:tcPr>
            <w:tcW w:w="1000" w:type="pct"/>
          </w:tcPr>
          <w:p w14:paraId="20251CC5" w14:textId="77777777" w:rsidR="00AA1372" w:rsidRPr="00FF430B" w:rsidRDefault="00AA1372" w:rsidP="00196AB4">
            <w:pPr>
              <w:keepNext/>
              <w:keepLines/>
              <w:tabs>
                <w:tab w:val="left" w:pos="567"/>
              </w:tabs>
              <w:spacing w:before="200"/>
              <w:jc w:val="both"/>
              <w:outlineLvl w:val="2"/>
              <w:rPr>
                <w:bCs/>
              </w:rPr>
            </w:pPr>
          </w:p>
        </w:tc>
        <w:tc>
          <w:tcPr>
            <w:tcW w:w="1036" w:type="pct"/>
          </w:tcPr>
          <w:p w14:paraId="4ACD7B5F" w14:textId="77777777" w:rsidR="00AA1372" w:rsidRPr="00FF430B" w:rsidRDefault="00AA1372" w:rsidP="00196AB4">
            <w:pPr>
              <w:keepNext/>
              <w:keepLines/>
              <w:tabs>
                <w:tab w:val="left" w:pos="567"/>
              </w:tabs>
              <w:spacing w:before="200"/>
              <w:jc w:val="both"/>
              <w:outlineLvl w:val="2"/>
              <w:rPr>
                <w:bCs/>
              </w:rPr>
            </w:pPr>
          </w:p>
        </w:tc>
        <w:tc>
          <w:tcPr>
            <w:tcW w:w="1056" w:type="pct"/>
          </w:tcPr>
          <w:p w14:paraId="4802C221" w14:textId="77777777" w:rsidR="00AA1372" w:rsidRPr="00FF430B" w:rsidRDefault="00AA1372" w:rsidP="00196AB4">
            <w:pPr>
              <w:keepNext/>
              <w:keepLines/>
              <w:tabs>
                <w:tab w:val="left" w:pos="567"/>
              </w:tabs>
              <w:spacing w:before="200"/>
              <w:jc w:val="both"/>
              <w:outlineLvl w:val="2"/>
              <w:rPr>
                <w:bCs/>
              </w:rPr>
            </w:pPr>
          </w:p>
        </w:tc>
        <w:tc>
          <w:tcPr>
            <w:tcW w:w="908" w:type="pct"/>
          </w:tcPr>
          <w:p w14:paraId="2CDE44EE" w14:textId="77777777" w:rsidR="00AA1372" w:rsidRPr="00FF430B" w:rsidRDefault="00AA1372" w:rsidP="00196AB4">
            <w:pPr>
              <w:keepNext/>
              <w:keepLines/>
              <w:tabs>
                <w:tab w:val="left" w:pos="567"/>
              </w:tabs>
              <w:spacing w:before="200"/>
              <w:jc w:val="both"/>
              <w:outlineLvl w:val="2"/>
              <w:rPr>
                <w:bCs/>
              </w:rPr>
            </w:pPr>
          </w:p>
        </w:tc>
      </w:tr>
      <w:tr w:rsidR="00AA1372" w:rsidRPr="00EC30C2" w14:paraId="2FBAE106" w14:textId="77777777" w:rsidTr="00233538">
        <w:trPr>
          <w:cantSplit/>
          <w:trHeight w:val="1270"/>
        </w:trPr>
        <w:tc>
          <w:tcPr>
            <w:tcW w:w="273" w:type="pct"/>
          </w:tcPr>
          <w:p w14:paraId="3BC5EDA4" w14:textId="77777777" w:rsidR="00AA1372" w:rsidRPr="00FF430B" w:rsidRDefault="00AA1372" w:rsidP="00196AB4">
            <w:pPr>
              <w:keepNext/>
              <w:keepLines/>
              <w:tabs>
                <w:tab w:val="left" w:pos="567"/>
              </w:tabs>
              <w:spacing w:before="200"/>
              <w:jc w:val="both"/>
              <w:outlineLvl w:val="2"/>
              <w:rPr>
                <w:bCs/>
              </w:rPr>
            </w:pPr>
          </w:p>
        </w:tc>
        <w:tc>
          <w:tcPr>
            <w:tcW w:w="727" w:type="pct"/>
          </w:tcPr>
          <w:p w14:paraId="333A764F" w14:textId="77777777" w:rsidR="00AA1372" w:rsidRPr="00FF430B" w:rsidRDefault="0003591A" w:rsidP="00196AB4">
            <w:pPr>
              <w:tabs>
                <w:tab w:val="left" w:pos="567"/>
              </w:tabs>
              <w:jc w:val="both"/>
              <w:rPr>
                <w:bCs/>
              </w:rPr>
            </w:pPr>
            <w:r w:rsidRPr="00FF430B">
              <w:rPr>
                <w:bCs/>
              </w:rPr>
              <w:t>Specialişti</w:t>
            </w:r>
          </w:p>
          <w:p w14:paraId="64D98459" w14:textId="77777777" w:rsidR="00AA1372" w:rsidRPr="00FF430B" w:rsidRDefault="0003591A" w:rsidP="00196AB4">
            <w:pPr>
              <w:tabs>
                <w:tab w:val="left" w:pos="567"/>
              </w:tabs>
              <w:jc w:val="both"/>
              <w:rPr>
                <w:bCs/>
              </w:rPr>
            </w:pPr>
            <w:r w:rsidRPr="00FF430B">
              <w:rPr>
                <w:bCs/>
              </w:rPr>
              <w:t>……………</w:t>
            </w:r>
          </w:p>
          <w:p w14:paraId="07B72766" w14:textId="77777777" w:rsidR="00AA1372" w:rsidRPr="00FF430B" w:rsidRDefault="0003591A" w:rsidP="00196AB4">
            <w:pPr>
              <w:tabs>
                <w:tab w:val="left" w:pos="567"/>
              </w:tabs>
              <w:jc w:val="both"/>
              <w:rPr>
                <w:bCs/>
              </w:rPr>
            </w:pPr>
            <w:r w:rsidRPr="00FF430B">
              <w:rPr>
                <w:bCs/>
              </w:rPr>
              <w:t>……………</w:t>
            </w:r>
          </w:p>
          <w:p w14:paraId="186F1819" w14:textId="77777777" w:rsidR="00AA1372" w:rsidRPr="00FF430B" w:rsidRDefault="0003591A" w:rsidP="00196AB4">
            <w:pPr>
              <w:tabs>
                <w:tab w:val="left" w:pos="567"/>
              </w:tabs>
              <w:jc w:val="both"/>
              <w:rPr>
                <w:bCs/>
              </w:rPr>
            </w:pPr>
            <w:r w:rsidRPr="00FF430B">
              <w:rPr>
                <w:bCs/>
              </w:rPr>
              <w:t>…………….</w:t>
            </w:r>
          </w:p>
        </w:tc>
        <w:tc>
          <w:tcPr>
            <w:tcW w:w="1000" w:type="pct"/>
          </w:tcPr>
          <w:p w14:paraId="78FC38B7" w14:textId="77777777" w:rsidR="00AA1372" w:rsidRPr="00FF430B" w:rsidRDefault="00AA1372" w:rsidP="00196AB4">
            <w:pPr>
              <w:keepNext/>
              <w:keepLines/>
              <w:tabs>
                <w:tab w:val="left" w:pos="567"/>
              </w:tabs>
              <w:spacing w:before="200"/>
              <w:jc w:val="both"/>
              <w:outlineLvl w:val="2"/>
              <w:rPr>
                <w:bCs/>
              </w:rPr>
            </w:pPr>
          </w:p>
        </w:tc>
        <w:tc>
          <w:tcPr>
            <w:tcW w:w="1036" w:type="pct"/>
          </w:tcPr>
          <w:p w14:paraId="7F18C92D" w14:textId="77777777" w:rsidR="00AA1372" w:rsidRPr="00FF430B" w:rsidRDefault="00AA1372" w:rsidP="00196AB4">
            <w:pPr>
              <w:keepNext/>
              <w:keepLines/>
              <w:tabs>
                <w:tab w:val="left" w:pos="567"/>
              </w:tabs>
              <w:spacing w:before="200"/>
              <w:jc w:val="both"/>
              <w:outlineLvl w:val="2"/>
              <w:rPr>
                <w:bCs/>
              </w:rPr>
            </w:pPr>
          </w:p>
        </w:tc>
        <w:tc>
          <w:tcPr>
            <w:tcW w:w="1056" w:type="pct"/>
          </w:tcPr>
          <w:p w14:paraId="74EAB78F" w14:textId="77777777" w:rsidR="00AA1372" w:rsidRPr="00FF430B" w:rsidRDefault="00AA1372" w:rsidP="00196AB4">
            <w:pPr>
              <w:keepNext/>
              <w:keepLines/>
              <w:tabs>
                <w:tab w:val="left" w:pos="567"/>
              </w:tabs>
              <w:spacing w:before="200"/>
              <w:jc w:val="both"/>
              <w:outlineLvl w:val="2"/>
              <w:rPr>
                <w:bCs/>
              </w:rPr>
            </w:pPr>
          </w:p>
        </w:tc>
        <w:tc>
          <w:tcPr>
            <w:tcW w:w="908" w:type="pct"/>
          </w:tcPr>
          <w:p w14:paraId="6B90DEA9" w14:textId="77777777" w:rsidR="00AA1372" w:rsidRPr="00FF430B" w:rsidRDefault="00AA1372" w:rsidP="00196AB4">
            <w:pPr>
              <w:keepNext/>
              <w:keepLines/>
              <w:tabs>
                <w:tab w:val="left" w:pos="567"/>
              </w:tabs>
              <w:spacing w:before="200"/>
              <w:jc w:val="both"/>
              <w:outlineLvl w:val="2"/>
              <w:rPr>
                <w:bCs/>
              </w:rPr>
            </w:pPr>
          </w:p>
        </w:tc>
      </w:tr>
    </w:tbl>
    <w:p w14:paraId="2F575EC0" w14:textId="77777777" w:rsidR="008A6911" w:rsidRPr="00FF430B" w:rsidRDefault="008A6911" w:rsidP="00196AB4">
      <w:pPr>
        <w:jc w:val="both"/>
        <w:rPr>
          <w:rFonts w:eastAsia="PMingLiU"/>
          <w:lang w:eastAsia="zh-CN"/>
        </w:rPr>
      </w:pPr>
    </w:p>
    <w:p w14:paraId="45DAAEBC"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716E4AF8"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3F02C8"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1F5A81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6E2EC86E" w14:textId="77777777" w:rsidR="004F77F1" w:rsidRPr="00FF430B" w:rsidRDefault="004F77F1" w:rsidP="004F77F1">
      <w:pPr>
        <w:spacing w:after="200" w:line="276" w:lineRule="auto"/>
        <w:rPr>
          <w:rFonts w:eastAsia="PMingLiU"/>
          <w:lang w:eastAsia="zh-CN"/>
        </w:rPr>
      </w:pPr>
      <w:bookmarkStart w:id="58" w:name="_Toc449692114"/>
    </w:p>
    <w:p w14:paraId="13CC0F56" w14:textId="77777777" w:rsidR="002D6E71" w:rsidRPr="00FF430B" w:rsidRDefault="002D6E71" w:rsidP="004F77F1">
      <w:pPr>
        <w:spacing w:line="276" w:lineRule="auto"/>
        <w:jc w:val="center"/>
        <w:rPr>
          <w:rFonts w:eastAsia="PMingLiU"/>
          <w:b/>
          <w:lang w:eastAsia="zh-CN"/>
        </w:rPr>
      </w:pPr>
    </w:p>
    <w:p w14:paraId="167514F6" w14:textId="77777777" w:rsidR="002D6E71" w:rsidRPr="00FF430B" w:rsidRDefault="002D6E71" w:rsidP="004F77F1">
      <w:pPr>
        <w:spacing w:line="276" w:lineRule="auto"/>
        <w:jc w:val="center"/>
        <w:rPr>
          <w:rFonts w:eastAsia="PMingLiU"/>
          <w:b/>
          <w:lang w:eastAsia="zh-CN"/>
        </w:rPr>
      </w:pPr>
    </w:p>
    <w:p w14:paraId="24B1D61E" w14:textId="77777777" w:rsidR="002D6E71" w:rsidRPr="00FF430B" w:rsidRDefault="002D6E71" w:rsidP="004F77F1">
      <w:pPr>
        <w:spacing w:line="276" w:lineRule="auto"/>
        <w:jc w:val="center"/>
        <w:rPr>
          <w:rFonts w:eastAsia="PMingLiU"/>
          <w:b/>
          <w:lang w:eastAsia="zh-CN"/>
        </w:rPr>
      </w:pPr>
    </w:p>
    <w:p w14:paraId="557011F1" w14:textId="77777777" w:rsidR="002D6E71" w:rsidRPr="00FF430B" w:rsidRDefault="002D6E71" w:rsidP="004F77F1">
      <w:pPr>
        <w:spacing w:line="276" w:lineRule="auto"/>
        <w:jc w:val="center"/>
        <w:rPr>
          <w:rFonts w:eastAsia="PMingLiU"/>
          <w:b/>
          <w:lang w:eastAsia="zh-CN"/>
        </w:rPr>
      </w:pPr>
    </w:p>
    <w:p w14:paraId="476D2A9C" w14:textId="77777777" w:rsidR="002D6E71" w:rsidRPr="00FF430B" w:rsidRDefault="002D6E71" w:rsidP="004F77F1">
      <w:pPr>
        <w:spacing w:line="276" w:lineRule="auto"/>
        <w:jc w:val="center"/>
        <w:rPr>
          <w:rFonts w:eastAsia="PMingLiU"/>
          <w:b/>
          <w:lang w:eastAsia="zh-CN"/>
        </w:rPr>
      </w:pPr>
    </w:p>
    <w:p w14:paraId="42087744" w14:textId="77777777" w:rsidR="002D6E71" w:rsidRPr="00FF430B" w:rsidRDefault="002D6E71" w:rsidP="004F77F1">
      <w:pPr>
        <w:spacing w:line="276" w:lineRule="auto"/>
        <w:jc w:val="center"/>
        <w:rPr>
          <w:rFonts w:eastAsia="PMingLiU"/>
          <w:b/>
          <w:lang w:eastAsia="zh-CN"/>
        </w:rPr>
      </w:pPr>
    </w:p>
    <w:p w14:paraId="59D44850" w14:textId="77777777" w:rsidR="002D6E71" w:rsidRPr="00FF430B" w:rsidRDefault="002D6E71" w:rsidP="004F77F1">
      <w:pPr>
        <w:spacing w:line="276" w:lineRule="auto"/>
        <w:jc w:val="center"/>
        <w:rPr>
          <w:rFonts w:eastAsia="PMingLiU"/>
          <w:b/>
          <w:lang w:eastAsia="zh-CN"/>
        </w:rPr>
      </w:pPr>
    </w:p>
    <w:p w14:paraId="3FE71262" w14:textId="77777777" w:rsidR="002D6E71" w:rsidRPr="00FF430B" w:rsidRDefault="002D6E71" w:rsidP="004F77F1">
      <w:pPr>
        <w:spacing w:line="276" w:lineRule="auto"/>
        <w:jc w:val="center"/>
        <w:rPr>
          <w:rFonts w:eastAsia="PMingLiU"/>
          <w:b/>
          <w:lang w:eastAsia="zh-CN"/>
        </w:rPr>
      </w:pPr>
    </w:p>
    <w:p w14:paraId="1EB913F8" w14:textId="77777777" w:rsidR="002D6E71" w:rsidRPr="00FF430B" w:rsidRDefault="002D6E71" w:rsidP="004F77F1">
      <w:pPr>
        <w:spacing w:line="276" w:lineRule="auto"/>
        <w:jc w:val="center"/>
        <w:rPr>
          <w:rFonts w:eastAsia="PMingLiU"/>
          <w:b/>
          <w:lang w:eastAsia="zh-CN"/>
        </w:rPr>
      </w:pPr>
    </w:p>
    <w:p w14:paraId="3D3FC6D1" w14:textId="77777777" w:rsidR="002D6E71" w:rsidRPr="00FF430B" w:rsidRDefault="002D6E71" w:rsidP="004F77F1">
      <w:pPr>
        <w:spacing w:line="276" w:lineRule="auto"/>
        <w:jc w:val="center"/>
        <w:rPr>
          <w:rFonts w:eastAsia="PMingLiU"/>
          <w:b/>
          <w:lang w:eastAsia="zh-CN"/>
        </w:rPr>
      </w:pPr>
    </w:p>
    <w:p w14:paraId="52BB22D5" w14:textId="77777777" w:rsidR="002D6E71" w:rsidRPr="00FF430B" w:rsidRDefault="002D6E71" w:rsidP="004F77F1">
      <w:pPr>
        <w:spacing w:line="276" w:lineRule="auto"/>
        <w:jc w:val="center"/>
        <w:rPr>
          <w:rFonts w:eastAsia="PMingLiU"/>
          <w:b/>
          <w:lang w:eastAsia="zh-CN"/>
        </w:rPr>
      </w:pPr>
    </w:p>
    <w:p w14:paraId="70341639" w14:textId="77777777" w:rsidR="000E4D7D" w:rsidRPr="00FF430B" w:rsidRDefault="000E4D7D" w:rsidP="004F77F1">
      <w:pPr>
        <w:spacing w:line="276" w:lineRule="auto"/>
        <w:jc w:val="center"/>
        <w:rPr>
          <w:rFonts w:eastAsia="PMingLiU"/>
          <w:b/>
          <w:lang w:eastAsia="zh-CN"/>
        </w:rPr>
      </w:pPr>
    </w:p>
    <w:p w14:paraId="1945888A" w14:textId="77777777" w:rsidR="000E4D7D" w:rsidRPr="00FF430B" w:rsidRDefault="000E4D7D" w:rsidP="004F77F1">
      <w:pPr>
        <w:spacing w:line="276" w:lineRule="auto"/>
        <w:jc w:val="center"/>
        <w:rPr>
          <w:rFonts w:eastAsia="PMingLiU"/>
          <w:b/>
          <w:lang w:eastAsia="zh-CN"/>
        </w:rPr>
      </w:pPr>
    </w:p>
    <w:p w14:paraId="1B93C51E" w14:textId="77777777" w:rsidR="000E4D7D" w:rsidRPr="00FF430B" w:rsidRDefault="000E4D7D" w:rsidP="004F77F1">
      <w:pPr>
        <w:spacing w:line="276" w:lineRule="auto"/>
        <w:jc w:val="center"/>
        <w:rPr>
          <w:rFonts w:eastAsia="PMingLiU"/>
          <w:b/>
          <w:lang w:eastAsia="zh-CN"/>
        </w:rPr>
      </w:pPr>
    </w:p>
    <w:p w14:paraId="0EFDBF1B" w14:textId="77777777" w:rsidR="000E4D7D" w:rsidRPr="00FF430B" w:rsidRDefault="000E4D7D" w:rsidP="004F77F1">
      <w:pPr>
        <w:spacing w:line="276" w:lineRule="auto"/>
        <w:jc w:val="center"/>
        <w:rPr>
          <w:rFonts w:eastAsia="PMingLiU"/>
          <w:b/>
          <w:lang w:eastAsia="zh-CN"/>
        </w:rPr>
      </w:pPr>
    </w:p>
    <w:p w14:paraId="379932EB" w14:textId="77777777" w:rsidR="000E4D7D" w:rsidRPr="00FF430B" w:rsidRDefault="000E4D7D" w:rsidP="004F77F1">
      <w:pPr>
        <w:spacing w:line="276" w:lineRule="auto"/>
        <w:jc w:val="center"/>
        <w:rPr>
          <w:rFonts w:eastAsia="PMingLiU"/>
          <w:b/>
          <w:lang w:eastAsia="zh-CN"/>
        </w:rPr>
      </w:pPr>
    </w:p>
    <w:p w14:paraId="0B433F7C" w14:textId="77777777" w:rsidR="00211C74" w:rsidRPr="00FF430B" w:rsidRDefault="00211C74" w:rsidP="00BA7FF4">
      <w:pPr>
        <w:jc w:val="right"/>
        <w:rPr>
          <w:noProof w:val="0"/>
        </w:rPr>
      </w:pPr>
    </w:p>
    <w:p w14:paraId="2DE730EB"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14:paraId="194C7C0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63F6F37" w14:textId="77777777" w:rsidR="00BA7FF4" w:rsidRPr="00FF430B" w:rsidRDefault="00BA7FF4" w:rsidP="00BA7FF4">
      <w:pPr>
        <w:jc w:val="right"/>
        <w:rPr>
          <w:noProof w:val="0"/>
        </w:rPr>
      </w:pPr>
      <w:r w:rsidRPr="00FF430B">
        <w:rPr>
          <w:noProof w:val="0"/>
        </w:rPr>
        <w:t>din “____” ________ 20___</w:t>
      </w:r>
    </w:p>
    <w:p w14:paraId="6A9A53D0" w14:textId="77777777" w:rsidR="002D6E71" w:rsidRPr="00FF430B" w:rsidRDefault="002D6E71" w:rsidP="004F77F1">
      <w:pPr>
        <w:spacing w:line="276" w:lineRule="auto"/>
        <w:jc w:val="center"/>
        <w:rPr>
          <w:rFonts w:eastAsia="PMingLiU"/>
          <w:b/>
          <w:lang w:eastAsia="zh-CN"/>
        </w:rPr>
      </w:pPr>
    </w:p>
    <w:p w14:paraId="3D8E53AA" w14:textId="77777777" w:rsidR="002D6E71" w:rsidRPr="00FF430B" w:rsidRDefault="002D6E71" w:rsidP="004F77F1">
      <w:pPr>
        <w:spacing w:line="276" w:lineRule="auto"/>
        <w:jc w:val="center"/>
        <w:rPr>
          <w:rFonts w:eastAsia="PMingLiU"/>
          <w:b/>
          <w:lang w:eastAsia="zh-CN"/>
        </w:rPr>
      </w:pPr>
    </w:p>
    <w:p w14:paraId="182C7953" w14:textId="77777777" w:rsidR="002D6E71" w:rsidRPr="00FF430B" w:rsidRDefault="002D6E71" w:rsidP="004F77F1">
      <w:pPr>
        <w:spacing w:line="276" w:lineRule="auto"/>
        <w:jc w:val="center"/>
        <w:rPr>
          <w:rFonts w:eastAsia="PMingLiU"/>
          <w:b/>
          <w:lang w:eastAsia="zh-CN"/>
        </w:rPr>
      </w:pPr>
    </w:p>
    <w:bookmarkEnd w:id="58"/>
    <w:p w14:paraId="7D373373" w14:textId="77777777" w:rsidR="00316C81" w:rsidRPr="00FF430B" w:rsidRDefault="00316C81" w:rsidP="004F77F1">
      <w:pPr>
        <w:spacing w:line="276" w:lineRule="auto"/>
        <w:jc w:val="center"/>
        <w:rPr>
          <w:rFonts w:eastAsia="PMingLiU"/>
          <w:b/>
          <w:noProof w:val="0"/>
          <w:lang w:eastAsia="zh-CN"/>
        </w:rPr>
      </w:pPr>
    </w:p>
    <w:p w14:paraId="49BDBBDC"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0EDCD525"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48E9A756"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46C55F3D"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D03B013" w14:textId="77777777" w:rsidTr="00233538">
        <w:trPr>
          <w:cantSplit/>
          <w:trHeight w:val="920"/>
        </w:trPr>
        <w:tc>
          <w:tcPr>
            <w:tcW w:w="0" w:type="auto"/>
            <w:vAlign w:val="center"/>
          </w:tcPr>
          <w:p w14:paraId="1CE38E90" w14:textId="77777777" w:rsidR="00AA1372" w:rsidRPr="00FF430B" w:rsidRDefault="0003591A" w:rsidP="00196AB4">
            <w:pPr>
              <w:tabs>
                <w:tab w:val="left" w:pos="567"/>
              </w:tabs>
              <w:jc w:val="both"/>
              <w:rPr>
                <w:b/>
              </w:rPr>
            </w:pPr>
            <w:r w:rsidRPr="00FF430B">
              <w:rPr>
                <w:b/>
              </w:rPr>
              <w:t>Nr. d/o</w:t>
            </w:r>
          </w:p>
        </w:tc>
        <w:tc>
          <w:tcPr>
            <w:tcW w:w="3126" w:type="dxa"/>
            <w:vAlign w:val="center"/>
          </w:tcPr>
          <w:p w14:paraId="60E0F743" w14:textId="77777777" w:rsidR="00AA1372" w:rsidRPr="00FF430B" w:rsidRDefault="0003591A" w:rsidP="00196AB4">
            <w:pPr>
              <w:jc w:val="center"/>
              <w:rPr>
                <w:b/>
              </w:rPr>
            </w:pPr>
            <w:r w:rsidRPr="00FF430B">
              <w:rPr>
                <w:b/>
              </w:rPr>
              <w:t>Numele şi adresa subantreprenorilor</w:t>
            </w:r>
          </w:p>
        </w:tc>
        <w:tc>
          <w:tcPr>
            <w:tcW w:w="1984" w:type="dxa"/>
            <w:vAlign w:val="center"/>
          </w:tcPr>
          <w:p w14:paraId="317AB416"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4B5B754D"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0EAFE57D"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318736C8" w14:textId="77777777" w:rsidTr="00233538">
        <w:trPr>
          <w:trHeight w:val="175"/>
        </w:trPr>
        <w:tc>
          <w:tcPr>
            <w:tcW w:w="0" w:type="auto"/>
          </w:tcPr>
          <w:p w14:paraId="61867D33" w14:textId="77777777" w:rsidR="00AA1372" w:rsidRPr="00FF430B" w:rsidRDefault="0003591A" w:rsidP="00196AB4">
            <w:pPr>
              <w:tabs>
                <w:tab w:val="left" w:pos="567"/>
              </w:tabs>
              <w:jc w:val="both"/>
            </w:pPr>
            <w:r w:rsidRPr="00FF430B">
              <w:t>1.</w:t>
            </w:r>
          </w:p>
        </w:tc>
        <w:tc>
          <w:tcPr>
            <w:tcW w:w="3126" w:type="dxa"/>
          </w:tcPr>
          <w:p w14:paraId="7F7E057C" w14:textId="77777777" w:rsidR="00AA1372" w:rsidRPr="00FF430B" w:rsidRDefault="00AA1372" w:rsidP="00196AB4">
            <w:pPr>
              <w:keepNext/>
              <w:keepLines/>
              <w:tabs>
                <w:tab w:val="left" w:pos="567"/>
              </w:tabs>
              <w:spacing w:before="200"/>
              <w:jc w:val="both"/>
              <w:outlineLvl w:val="2"/>
            </w:pPr>
          </w:p>
        </w:tc>
        <w:tc>
          <w:tcPr>
            <w:tcW w:w="1984" w:type="dxa"/>
          </w:tcPr>
          <w:p w14:paraId="20A55ED5" w14:textId="77777777" w:rsidR="00AA1372" w:rsidRPr="00FF430B" w:rsidRDefault="00AA1372" w:rsidP="00196AB4">
            <w:pPr>
              <w:keepNext/>
              <w:keepLines/>
              <w:tabs>
                <w:tab w:val="left" w:pos="567"/>
              </w:tabs>
              <w:spacing w:before="200"/>
              <w:jc w:val="both"/>
              <w:outlineLvl w:val="2"/>
            </w:pPr>
          </w:p>
        </w:tc>
        <w:tc>
          <w:tcPr>
            <w:tcW w:w="1443" w:type="dxa"/>
          </w:tcPr>
          <w:p w14:paraId="0333E3BB" w14:textId="77777777" w:rsidR="00AA1372" w:rsidRPr="00FF430B" w:rsidRDefault="00AA1372" w:rsidP="00196AB4">
            <w:pPr>
              <w:keepNext/>
              <w:keepLines/>
              <w:tabs>
                <w:tab w:val="left" w:pos="567"/>
              </w:tabs>
              <w:spacing w:before="200"/>
              <w:jc w:val="both"/>
              <w:outlineLvl w:val="2"/>
            </w:pPr>
          </w:p>
        </w:tc>
        <w:tc>
          <w:tcPr>
            <w:tcW w:w="0" w:type="auto"/>
          </w:tcPr>
          <w:p w14:paraId="78B421F2" w14:textId="77777777" w:rsidR="00AA1372" w:rsidRPr="00FF430B" w:rsidRDefault="00AA1372" w:rsidP="00196AB4">
            <w:pPr>
              <w:keepNext/>
              <w:keepLines/>
              <w:tabs>
                <w:tab w:val="left" w:pos="567"/>
              </w:tabs>
              <w:spacing w:before="200"/>
              <w:jc w:val="both"/>
              <w:outlineLvl w:val="2"/>
            </w:pPr>
          </w:p>
        </w:tc>
      </w:tr>
      <w:tr w:rsidR="00AA1372" w:rsidRPr="00EC30C2" w14:paraId="1CF96B24" w14:textId="77777777" w:rsidTr="00233538">
        <w:trPr>
          <w:trHeight w:val="337"/>
        </w:trPr>
        <w:tc>
          <w:tcPr>
            <w:tcW w:w="0" w:type="auto"/>
          </w:tcPr>
          <w:p w14:paraId="2B4D566C" w14:textId="77777777" w:rsidR="00AA1372" w:rsidRPr="00FF430B" w:rsidRDefault="0003591A" w:rsidP="00196AB4">
            <w:pPr>
              <w:tabs>
                <w:tab w:val="left" w:pos="567"/>
              </w:tabs>
              <w:jc w:val="both"/>
            </w:pPr>
            <w:r w:rsidRPr="00FF430B">
              <w:t>2.</w:t>
            </w:r>
          </w:p>
        </w:tc>
        <w:tc>
          <w:tcPr>
            <w:tcW w:w="3126" w:type="dxa"/>
          </w:tcPr>
          <w:p w14:paraId="50F936D0" w14:textId="77777777" w:rsidR="00AA1372" w:rsidRPr="00FF430B" w:rsidRDefault="00AA1372" w:rsidP="00196AB4">
            <w:pPr>
              <w:keepNext/>
              <w:keepLines/>
              <w:tabs>
                <w:tab w:val="left" w:pos="567"/>
              </w:tabs>
              <w:spacing w:before="200"/>
              <w:jc w:val="both"/>
              <w:outlineLvl w:val="2"/>
            </w:pPr>
          </w:p>
        </w:tc>
        <w:tc>
          <w:tcPr>
            <w:tcW w:w="1984" w:type="dxa"/>
          </w:tcPr>
          <w:p w14:paraId="03B8B1A4" w14:textId="77777777" w:rsidR="00AA1372" w:rsidRPr="00FF430B" w:rsidRDefault="00AA1372" w:rsidP="00196AB4">
            <w:pPr>
              <w:keepNext/>
              <w:keepLines/>
              <w:tabs>
                <w:tab w:val="left" w:pos="567"/>
              </w:tabs>
              <w:spacing w:before="200"/>
              <w:jc w:val="both"/>
              <w:outlineLvl w:val="2"/>
            </w:pPr>
          </w:p>
        </w:tc>
        <w:tc>
          <w:tcPr>
            <w:tcW w:w="1443" w:type="dxa"/>
          </w:tcPr>
          <w:p w14:paraId="5F839F84" w14:textId="77777777" w:rsidR="00AA1372" w:rsidRPr="00FF430B" w:rsidRDefault="00AA1372" w:rsidP="00196AB4">
            <w:pPr>
              <w:keepNext/>
              <w:keepLines/>
              <w:tabs>
                <w:tab w:val="left" w:pos="567"/>
              </w:tabs>
              <w:spacing w:before="200"/>
              <w:jc w:val="both"/>
              <w:outlineLvl w:val="2"/>
            </w:pPr>
          </w:p>
        </w:tc>
        <w:tc>
          <w:tcPr>
            <w:tcW w:w="0" w:type="auto"/>
          </w:tcPr>
          <w:p w14:paraId="578B7AF8" w14:textId="77777777" w:rsidR="00AA1372" w:rsidRPr="00FF430B" w:rsidRDefault="00AA1372" w:rsidP="00196AB4">
            <w:pPr>
              <w:keepNext/>
              <w:keepLines/>
              <w:tabs>
                <w:tab w:val="left" w:pos="567"/>
              </w:tabs>
              <w:spacing w:before="200"/>
              <w:jc w:val="both"/>
              <w:outlineLvl w:val="2"/>
            </w:pPr>
          </w:p>
        </w:tc>
      </w:tr>
      <w:tr w:rsidR="00AA1372" w:rsidRPr="00EC30C2" w14:paraId="3F1A084C" w14:textId="77777777" w:rsidTr="00233538">
        <w:trPr>
          <w:trHeight w:val="181"/>
        </w:trPr>
        <w:tc>
          <w:tcPr>
            <w:tcW w:w="0" w:type="auto"/>
          </w:tcPr>
          <w:p w14:paraId="278FFEE6" w14:textId="77777777" w:rsidR="00AA1372" w:rsidRPr="00FF430B" w:rsidRDefault="0003591A" w:rsidP="00196AB4">
            <w:pPr>
              <w:tabs>
                <w:tab w:val="left" w:pos="567"/>
              </w:tabs>
              <w:jc w:val="both"/>
            </w:pPr>
            <w:r w:rsidRPr="00FF430B">
              <w:t>3.</w:t>
            </w:r>
          </w:p>
        </w:tc>
        <w:tc>
          <w:tcPr>
            <w:tcW w:w="3126" w:type="dxa"/>
          </w:tcPr>
          <w:p w14:paraId="5A328795" w14:textId="77777777" w:rsidR="00AA1372" w:rsidRPr="00FF430B" w:rsidRDefault="00AA1372" w:rsidP="00196AB4">
            <w:pPr>
              <w:keepNext/>
              <w:keepLines/>
              <w:tabs>
                <w:tab w:val="left" w:pos="567"/>
              </w:tabs>
              <w:spacing w:before="200"/>
              <w:jc w:val="both"/>
              <w:outlineLvl w:val="2"/>
            </w:pPr>
          </w:p>
        </w:tc>
        <w:tc>
          <w:tcPr>
            <w:tcW w:w="1984" w:type="dxa"/>
          </w:tcPr>
          <w:p w14:paraId="5F884AA6" w14:textId="77777777" w:rsidR="00AA1372" w:rsidRPr="00FF430B" w:rsidRDefault="00AA1372" w:rsidP="00196AB4">
            <w:pPr>
              <w:keepNext/>
              <w:keepLines/>
              <w:tabs>
                <w:tab w:val="left" w:pos="567"/>
              </w:tabs>
              <w:spacing w:before="200"/>
              <w:jc w:val="both"/>
              <w:outlineLvl w:val="2"/>
            </w:pPr>
          </w:p>
        </w:tc>
        <w:tc>
          <w:tcPr>
            <w:tcW w:w="1443" w:type="dxa"/>
          </w:tcPr>
          <w:p w14:paraId="0AA4B540" w14:textId="77777777" w:rsidR="00AA1372" w:rsidRPr="00FF430B" w:rsidRDefault="00AA1372" w:rsidP="00196AB4">
            <w:pPr>
              <w:keepNext/>
              <w:keepLines/>
              <w:tabs>
                <w:tab w:val="left" w:pos="567"/>
              </w:tabs>
              <w:spacing w:before="200"/>
              <w:jc w:val="both"/>
              <w:outlineLvl w:val="2"/>
            </w:pPr>
          </w:p>
        </w:tc>
        <w:tc>
          <w:tcPr>
            <w:tcW w:w="0" w:type="auto"/>
          </w:tcPr>
          <w:p w14:paraId="6BC9FDC9" w14:textId="77777777" w:rsidR="00AA1372" w:rsidRPr="00FF430B" w:rsidRDefault="00AA1372" w:rsidP="00196AB4">
            <w:pPr>
              <w:keepNext/>
              <w:keepLines/>
              <w:tabs>
                <w:tab w:val="left" w:pos="567"/>
              </w:tabs>
              <w:spacing w:before="200"/>
              <w:jc w:val="both"/>
              <w:outlineLvl w:val="2"/>
            </w:pPr>
          </w:p>
        </w:tc>
      </w:tr>
      <w:tr w:rsidR="00AA1372" w:rsidRPr="00EC30C2" w14:paraId="28BDE5F8" w14:textId="77777777" w:rsidTr="00233538">
        <w:trPr>
          <w:trHeight w:val="181"/>
        </w:trPr>
        <w:tc>
          <w:tcPr>
            <w:tcW w:w="0" w:type="auto"/>
          </w:tcPr>
          <w:p w14:paraId="64BD243F" w14:textId="77777777" w:rsidR="00AA1372" w:rsidRPr="00FF430B" w:rsidRDefault="0003591A" w:rsidP="00196AB4">
            <w:pPr>
              <w:tabs>
                <w:tab w:val="left" w:pos="567"/>
              </w:tabs>
              <w:jc w:val="both"/>
            </w:pPr>
            <w:r w:rsidRPr="00FF430B">
              <w:t>4.</w:t>
            </w:r>
          </w:p>
        </w:tc>
        <w:tc>
          <w:tcPr>
            <w:tcW w:w="3126" w:type="dxa"/>
          </w:tcPr>
          <w:p w14:paraId="47248085" w14:textId="77777777" w:rsidR="00AA1372" w:rsidRPr="00FF430B" w:rsidRDefault="00AA1372" w:rsidP="00196AB4">
            <w:pPr>
              <w:keepNext/>
              <w:keepLines/>
              <w:tabs>
                <w:tab w:val="left" w:pos="567"/>
              </w:tabs>
              <w:spacing w:before="200"/>
              <w:jc w:val="both"/>
              <w:outlineLvl w:val="2"/>
            </w:pPr>
          </w:p>
        </w:tc>
        <w:tc>
          <w:tcPr>
            <w:tcW w:w="1984" w:type="dxa"/>
          </w:tcPr>
          <w:p w14:paraId="5E633CEA" w14:textId="77777777" w:rsidR="00AA1372" w:rsidRPr="00FF430B" w:rsidRDefault="00AA1372" w:rsidP="00196AB4">
            <w:pPr>
              <w:keepNext/>
              <w:keepLines/>
              <w:tabs>
                <w:tab w:val="left" w:pos="567"/>
              </w:tabs>
              <w:spacing w:before="200"/>
              <w:jc w:val="both"/>
              <w:outlineLvl w:val="2"/>
            </w:pPr>
          </w:p>
        </w:tc>
        <w:tc>
          <w:tcPr>
            <w:tcW w:w="1443" w:type="dxa"/>
          </w:tcPr>
          <w:p w14:paraId="2024CB9B" w14:textId="77777777" w:rsidR="00AA1372" w:rsidRPr="00FF430B" w:rsidRDefault="00AA1372" w:rsidP="00196AB4">
            <w:pPr>
              <w:keepNext/>
              <w:keepLines/>
              <w:tabs>
                <w:tab w:val="left" w:pos="567"/>
              </w:tabs>
              <w:spacing w:before="200"/>
              <w:jc w:val="both"/>
              <w:outlineLvl w:val="2"/>
            </w:pPr>
          </w:p>
        </w:tc>
        <w:tc>
          <w:tcPr>
            <w:tcW w:w="0" w:type="auto"/>
          </w:tcPr>
          <w:p w14:paraId="3EA3B0AE" w14:textId="77777777" w:rsidR="00AA1372" w:rsidRPr="00FF430B" w:rsidRDefault="00AA1372" w:rsidP="00196AB4">
            <w:pPr>
              <w:keepNext/>
              <w:keepLines/>
              <w:tabs>
                <w:tab w:val="left" w:pos="567"/>
              </w:tabs>
              <w:spacing w:before="200"/>
              <w:jc w:val="both"/>
              <w:outlineLvl w:val="2"/>
            </w:pPr>
          </w:p>
        </w:tc>
      </w:tr>
      <w:tr w:rsidR="00AA1372" w:rsidRPr="00EC30C2" w14:paraId="42A4EAC9" w14:textId="77777777" w:rsidTr="00233538">
        <w:trPr>
          <w:trHeight w:val="181"/>
        </w:trPr>
        <w:tc>
          <w:tcPr>
            <w:tcW w:w="0" w:type="auto"/>
          </w:tcPr>
          <w:p w14:paraId="182C1E02" w14:textId="77777777" w:rsidR="00AA1372" w:rsidRPr="00FF430B" w:rsidRDefault="00AA1372" w:rsidP="00196AB4">
            <w:pPr>
              <w:keepNext/>
              <w:keepLines/>
              <w:tabs>
                <w:tab w:val="left" w:pos="567"/>
              </w:tabs>
              <w:spacing w:before="200"/>
              <w:jc w:val="both"/>
              <w:outlineLvl w:val="2"/>
            </w:pPr>
          </w:p>
        </w:tc>
        <w:tc>
          <w:tcPr>
            <w:tcW w:w="3126" w:type="dxa"/>
          </w:tcPr>
          <w:p w14:paraId="6F87EE11" w14:textId="77777777" w:rsidR="00AA1372" w:rsidRPr="00FF430B" w:rsidRDefault="00AA1372" w:rsidP="00196AB4">
            <w:pPr>
              <w:keepNext/>
              <w:keepLines/>
              <w:tabs>
                <w:tab w:val="left" w:pos="567"/>
              </w:tabs>
              <w:spacing w:before="200"/>
              <w:jc w:val="both"/>
              <w:outlineLvl w:val="2"/>
            </w:pPr>
          </w:p>
        </w:tc>
        <w:tc>
          <w:tcPr>
            <w:tcW w:w="1984" w:type="dxa"/>
          </w:tcPr>
          <w:p w14:paraId="4CC4FCFC" w14:textId="77777777" w:rsidR="00AA1372" w:rsidRPr="00FF430B" w:rsidRDefault="00AA1372" w:rsidP="00196AB4">
            <w:pPr>
              <w:keepNext/>
              <w:keepLines/>
              <w:tabs>
                <w:tab w:val="left" w:pos="567"/>
              </w:tabs>
              <w:spacing w:before="200"/>
              <w:jc w:val="both"/>
              <w:outlineLvl w:val="2"/>
            </w:pPr>
          </w:p>
        </w:tc>
        <w:tc>
          <w:tcPr>
            <w:tcW w:w="1443" w:type="dxa"/>
          </w:tcPr>
          <w:p w14:paraId="3C2A1E4C" w14:textId="77777777" w:rsidR="00AA1372" w:rsidRPr="00FF430B" w:rsidRDefault="00AA1372" w:rsidP="00196AB4">
            <w:pPr>
              <w:keepNext/>
              <w:keepLines/>
              <w:tabs>
                <w:tab w:val="left" w:pos="567"/>
              </w:tabs>
              <w:spacing w:before="200"/>
              <w:jc w:val="both"/>
              <w:outlineLvl w:val="2"/>
            </w:pPr>
          </w:p>
        </w:tc>
        <w:tc>
          <w:tcPr>
            <w:tcW w:w="0" w:type="auto"/>
          </w:tcPr>
          <w:p w14:paraId="36D91FC7" w14:textId="77777777" w:rsidR="00AA1372" w:rsidRPr="00FF430B" w:rsidRDefault="00AA1372" w:rsidP="00196AB4">
            <w:pPr>
              <w:keepNext/>
              <w:keepLines/>
              <w:tabs>
                <w:tab w:val="left" w:pos="567"/>
              </w:tabs>
              <w:spacing w:before="200"/>
              <w:jc w:val="both"/>
              <w:outlineLvl w:val="2"/>
            </w:pPr>
          </w:p>
        </w:tc>
      </w:tr>
    </w:tbl>
    <w:p w14:paraId="4BD00486" w14:textId="77777777" w:rsidR="00B27D8B" w:rsidRPr="00FF430B" w:rsidRDefault="00B27D8B" w:rsidP="00196AB4">
      <w:pPr>
        <w:jc w:val="both"/>
        <w:rPr>
          <w:rFonts w:eastAsia="PMingLiU"/>
          <w:lang w:eastAsia="zh-CN"/>
        </w:rPr>
      </w:pPr>
    </w:p>
    <w:p w14:paraId="064A6AE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6FF44B80"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0A016C0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39B26FB"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2233597B" w14:textId="77777777" w:rsidR="00AA1372" w:rsidRPr="00FF430B" w:rsidRDefault="00AA1372" w:rsidP="00196AB4">
      <w:pPr>
        <w:rPr>
          <w:rFonts w:eastAsia="PMingLiU"/>
          <w:lang w:eastAsia="zh-CN"/>
        </w:rPr>
      </w:pPr>
    </w:p>
    <w:p w14:paraId="26FC858C" w14:textId="77777777" w:rsidR="00316C81" w:rsidRPr="00FF430B" w:rsidRDefault="00316C81" w:rsidP="00316C81">
      <w:pPr>
        <w:spacing w:after="200" w:line="276" w:lineRule="auto"/>
        <w:jc w:val="center"/>
        <w:rPr>
          <w:rFonts w:eastAsia="PMingLiU"/>
          <w:lang w:eastAsia="zh-CN"/>
        </w:rPr>
      </w:pPr>
      <w:bookmarkStart w:id="59" w:name="_Toc449692115"/>
    </w:p>
    <w:p w14:paraId="409C18BC" w14:textId="77777777" w:rsidR="002D6E71" w:rsidRPr="00FF430B" w:rsidRDefault="002D6E71" w:rsidP="00316C81">
      <w:pPr>
        <w:spacing w:after="200" w:line="276" w:lineRule="auto"/>
        <w:jc w:val="center"/>
        <w:rPr>
          <w:rFonts w:eastAsia="PMingLiU"/>
          <w:b/>
          <w:lang w:eastAsia="zh-CN"/>
        </w:rPr>
      </w:pPr>
    </w:p>
    <w:p w14:paraId="3F6DCC13" w14:textId="77777777" w:rsidR="002D6E71" w:rsidRPr="00FF430B" w:rsidRDefault="002D6E71" w:rsidP="00316C81">
      <w:pPr>
        <w:spacing w:after="200" w:line="276" w:lineRule="auto"/>
        <w:jc w:val="center"/>
        <w:rPr>
          <w:rFonts w:eastAsia="PMingLiU"/>
          <w:b/>
          <w:lang w:eastAsia="zh-CN"/>
        </w:rPr>
      </w:pPr>
    </w:p>
    <w:p w14:paraId="723ABE54" w14:textId="77777777" w:rsidR="002D6E71" w:rsidRPr="00FF430B" w:rsidRDefault="002D6E71" w:rsidP="00316C81">
      <w:pPr>
        <w:spacing w:after="200" w:line="276" w:lineRule="auto"/>
        <w:jc w:val="center"/>
        <w:rPr>
          <w:rFonts w:eastAsia="PMingLiU"/>
          <w:b/>
          <w:lang w:eastAsia="zh-CN"/>
        </w:rPr>
      </w:pPr>
    </w:p>
    <w:p w14:paraId="52A49D04" w14:textId="77777777" w:rsidR="002D6E71" w:rsidRPr="00FF430B" w:rsidRDefault="002D6E71" w:rsidP="00316C81">
      <w:pPr>
        <w:spacing w:after="200" w:line="276" w:lineRule="auto"/>
        <w:jc w:val="center"/>
        <w:rPr>
          <w:rFonts w:eastAsia="PMingLiU"/>
          <w:b/>
          <w:lang w:eastAsia="zh-CN"/>
        </w:rPr>
      </w:pPr>
    </w:p>
    <w:p w14:paraId="10289014" w14:textId="77777777" w:rsidR="002D6E71" w:rsidRPr="00FF430B" w:rsidRDefault="002D6E71" w:rsidP="00316C81">
      <w:pPr>
        <w:spacing w:after="200" w:line="276" w:lineRule="auto"/>
        <w:jc w:val="center"/>
        <w:rPr>
          <w:rFonts w:eastAsia="PMingLiU"/>
          <w:b/>
          <w:lang w:eastAsia="zh-CN"/>
        </w:rPr>
      </w:pPr>
    </w:p>
    <w:p w14:paraId="7F2BF8C6" w14:textId="77777777" w:rsidR="002D6E71" w:rsidRPr="00FF430B" w:rsidRDefault="002D6E71" w:rsidP="00316C81">
      <w:pPr>
        <w:spacing w:after="200" w:line="276" w:lineRule="auto"/>
        <w:jc w:val="center"/>
        <w:rPr>
          <w:rFonts w:eastAsia="PMingLiU"/>
          <w:b/>
          <w:lang w:eastAsia="zh-CN"/>
        </w:rPr>
      </w:pPr>
    </w:p>
    <w:p w14:paraId="54F3B5E5" w14:textId="77777777" w:rsidR="002D6E71" w:rsidRPr="00FF430B" w:rsidRDefault="002D6E71" w:rsidP="00316C81">
      <w:pPr>
        <w:spacing w:after="200" w:line="276" w:lineRule="auto"/>
        <w:jc w:val="center"/>
        <w:rPr>
          <w:rFonts w:eastAsia="PMingLiU"/>
          <w:b/>
          <w:lang w:eastAsia="zh-CN"/>
        </w:rPr>
      </w:pPr>
    </w:p>
    <w:p w14:paraId="2495F6AC" w14:textId="77777777" w:rsidR="002D6E71" w:rsidRPr="00FF430B" w:rsidRDefault="002D6E71" w:rsidP="00316C81">
      <w:pPr>
        <w:spacing w:after="200" w:line="276" w:lineRule="auto"/>
        <w:jc w:val="center"/>
        <w:rPr>
          <w:rFonts w:eastAsia="PMingLiU"/>
          <w:b/>
          <w:lang w:eastAsia="zh-CN"/>
        </w:rPr>
      </w:pPr>
    </w:p>
    <w:p w14:paraId="2824EE37" w14:textId="77777777" w:rsidR="002D6E71" w:rsidRPr="00FF430B" w:rsidRDefault="002D6E71" w:rsidP="00316C81">
      <w:pPr>
        <w:spacing w:after="200" w:line="276" w:lineRule="auto"/>
        <w:jc w:val="center"/>
        <w:rPr>
          <w:rFonts w:eastAsia="PMingLiU"/>
          <w:b/>
          <w:lang w:eastAsia="zh-CN"/>
        </w:rPr>
      </w:pPr>
    </w:p>
    <w:p w14:paraId="2BD383A1" w14:textId="77777777" w:rsidR="000E4D7D" w:rsidRPr="00FF430B" w:rsidRDefault="000E4D7D" w:rsidP="00316C81">
      <w:pPr>
        <w:spacing w:after="200" w:line="276" w:lineRule="auto"/>
        <w:jc w:val="center"/>
        <w:rPr>
          <w:rFonts w:eastAsia="PMingLiU"/>
          <w:b/>
          <w:lang w:eastAsia="zh-CN"/>
        </w:rPr>
      </w:pPr>
    </w:p>
    <w:p w14:paraId="6C6D948C" w14:textId="77777777" w:rsidR="000E4D7D" w:rsidRPr="00FF430B" w:rsidRDefault="000E4D7D" w:rsidP="00316C81">
      <w:pPr>
        <w:spacing w:after="200" w:line="276" w:lineRule="auto"/>
        <w:jc w:val="center"/>
        <w:rPr>
          <w:rFonts w:eastAsia="PMingLiU"/>
          <w:b/>
          <w:lang w:eastAsia="zh-CN"/>
        </w:rPr>
      </w:pPr>
    </w:p>
    <w:p w14:paraId="42E8AFA0" w14:textId="77777777" w:rsidR="000E4D7D" w:rsidRPr="00FF430B" w:rsidRDefault="000E4D7D" w:rsidP="00316C81">
      <w:pPr>
        <w:spacing w:after="200" w:line="276" w:lineRule="auto"/>
        <w:jc w:val="center"/>
        <w:rPr>
          <w:rFonts w:eastAsia="PMingLiU"/>
          <w:b/>
          <w:lang w:eastAsia="zh-CN"/>
        </w:rPr>
      </w:pPr>
    </w:p>
    <w:p w14:paraId="73A67533" w14:textId="77777777" w:rsidR="002D6E71" w:rsidRPr="00FF430B" w:rsidRDefault="002D6E71" w:rsidP="00316C81">
      <w:pPr>
        <w:spacing w:after="200" w:line="276" w:lineRule="auto"/>
        <w:jc w:val="center"/>
        <w:rPr>
          <w:rFonts w:eastAsia="PMingLiU"/>
          <w:b/>
          <w:lang w:eastAsia="zh-CN"/>
        </w:rPr>
      </w:pPr>
    </w:p>
    <w:p w14:paraId="53EB0AD4"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14:paraId="7B0B5708"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D16BCF2" w14:textId="77777777" w:rsidR="00BA7FF4" w:rsidRPr="00FF430B" w:rsidRDefault="00BA7FF4" w:rsidP="00BA7FF4">
      <w:pPr>
        <w:jc w:val="right"/>
        <w:rPr>
          <w:noProof w:val="0"/>
        </w:rPr>
      </w:pPr>
      <w:r w:rsidRPr="00FF430B">
        <w:rPr>
          <w:noProof w:val="0"/>
        </w:rPr>
        <w:t>din “____” ________ 20___</w:t>
      </w:r>
    </w:p>
    <w:p w14:paraId="6C5B979B" w14:textId="77777777" w:rsidR="002D6E71" w:rsidRPr="00FF430B" w:rsidRDefault="002D6E71" w:rsidP="00316C81">
      <w:pPr>
        <w:spacing w:after="200" w:line="276" w:lineRule="auto"/>
        <w:jc w:val="center"/>
        <w:rPr>
          <w:rFonts w:eastAsia="PMingLiU"/>
          <w:b/>
          <w:lang w:eastAsia="zh-CN"/>
        </w:rPr>
      </w:pPr>
    </w:p>
    <w:p w14:paraId="10D413B7" w14:textId="77777777" w:rsidR="002D6E71" w:rsidRPr="00FF430B" w:rsidRDefault="002D6E71" w:rsidP="00316C81">
      <w:pPr>
        <w:spacing w:after="200" w:line="276" w:lineRule="auto"/>
        <w:jc w:val="center"/>
        <w:rPr>
          <w:rFonts w:eastAsia="PMingLiU"/>
          <w:b/>
          <w:lang w:eastAsia="zh-CN"/>
        </w:rPr>
      </w:pPr>
    </w:p>
    <w:bookmarkEnd w:id="59"/>
    <w:p w14:paraId="33051771" w14:textId="77777777" w:rsidR="00AA1372" w:rsidRPr="00FF430B" w:rsidRDefault="0003591A" w:rsidP="008C0290">
      <w:pPr>
        <w:pStyle w:val="Corptext"/>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65611A39" w14:textId="77777777" w:rsidR="00AA1372" w:rsidRPr="00FF430B" w:rsidRDefault="0003591A" w:rsidP="008C0290">
      <w:pPr>
        <w:pStyle w:val="Corp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5937E42F" w14:textId="77777777" w:rsidR="00AA1372" w:rsidRPr="00FF430B" w:rsidRDefault="0003591A" w:rsidP="008C0290">
      <w:pPr>
        <w:tabs>
          <w:tab w:val="left" w:pos="567"/>
        </w:tabs>
        <w:jc w:val="both"/>
      </w:pPr>
      <w:r w:rsidRPr="00FF430B">
        <w:t>____________________________________________________________________________</w:t>
      </w:r>
    </w:p>
    <w:p w14:paraId="5039B2FE" w14:textId="77777777" w:rsidR="00AA1372" w:rsidRPr="00FF430B" w:rsidRDefault="0003591A" w:rsidP="008C0290">
      <w:pPr>
        <w:tabs>
          <w:tab w:val="left" w:pos="567"/>
        </w:tabs>
        <w:jc w:val="center"/>
        <w:rPr>
          <w:b/>
        </w:rPr>
      </w:pPr>
      <w:r w:rsidRPr="00FF430B">
        <w:rPr>
          <w:b/>
        </w:rPr>
        <w:t>(denumirea)</w:t>
      </w:r>
    </w:p>
    <w:p w14:paraId="5094A4E5"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7186D13C"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5C15E827"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4F77F5A9"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481837E6"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642554C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073281E2"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7AD6CEE"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1338B849" w14:textId="77777777" w:rsidR="00AA1372" w:rsidRPr="00FF430B" w:rsidRDefault="00A227F2" w:rsidP="008C0290">
      <w:pPr>
        <w:tabs>
          <w:tab w:val="left" w:pos="567"/>
        </w:tabs>
        <w:jc w:val="both"/>
      </w:pPr>
      <w:r w:rsidRPr="00FF430B">
        <w:rPr>
          <w:b/>
        </w:rPr>
        <w:t>3. Informaţii privind modul de asociere:</w:t>
      </w:r>
    </w:p>
    <w:p w14:paraId="0202897D" w14:textId="77777777" w:rsidR="00AA1372" w:rsidRPr="00FF430B" w:rsidRDefault="00A227F2" w:rsidP="008C0290">
      <w:pPr>
        <w:pStyle w:val="Corp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36612008" w14:textId="77777777" w:rsidR="00AA1372" w:rsidRPr="00FF430B" w:rsidRDefault="00A227F2" w:rsidP="008C0290">
      <w:pPr>
        <w:tabs>
          <w:tab w:val="left" w:pos="567"/>
        </w:tabs>
        <w:jc w:val="both"/>
      </w:pPr>
      <w:r w:rsidRPr="00FF430B">
        <w:t>b) Locul şi data înregistrării asociaţiei______________________________________________</w:t>
      </w:r>
    </w:p>
    <w:p w14:paraId="47169F69" w14:textId="77777777" w:rsidR="00AA1372" w:rsidRPr="00FF430B" w:rsidRDefault="00A227F2" w:rsidP="008C0290">
      <w:pPr>
        <w:pStyle w:val="Subsol"/>
        <w:tabs>
          <w:tab w:val="left" w:pos="567"/>
        </w:tabs>
        <w:jc w:val="both"/>
      </w:pPr>
      <w:r w:rsidRPr="00FF430B">
        <w:t>c) Activităţi economice ce se vor realiza în comun ____________________________________</w:t>
      </w:r>
    </w:p>
    <w:p w14:paraId="49EE5B15" w14:textId="77777777" w:rsidR="00AA1372" w:rsidRPr="00FF430B" w:rsidRDefault="00A227F2" w:rsidP="008C0290">
      <w:pPr>
        <w:tabs>
          <w:tab w:val="left" w:pos="567"/>
        </w:tabs>
        <w:jc w:val="both"/>
      </w:pPr>
      <w:r w:rsidRPr="00FF430B">
        <w:t>_____________________________________________________________________________</w:t>
      </w:r>
    </w:p>
    <w:p w14:paraId="58290999"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39620BAC"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01669E34" w14:textId="77777777" w:rsidR="00355106" w:rsidRPr="00FF430B" w:rsidRDefault="00A227F2" w:rsidP="008C0290">
      <w:pPr>
        <w:tabs>
          <w:tab w:val="left" w:pos="567"/>
        </w:tabs>
        <w:jc w:val="both"/>
      </w:pPr>
      <w:r w:rsidRPr="00FF430B">
        <w:t>_____________________________________________________________________________</w:t>
      </w:r>
    </w:p>
    <w:p w14:paraId="58CFE6C3" w14:textId="77777777" w:rsidR="00355106" w:rsidRPr="00FF430B" w:rsidRDefault="00A227F2" w:rsidP="008C0290">
      <w:pPr>
        <w:tabs>
          <w:tab w:val="left" w:pos="567"/>
        </w:tabs>
        <w:jc w:val="both"/>
      </w:pPr>
      <w:r w:rsidRPr="00FF430B">
        <w:t>f) Condiţii de administrare a asociaţiei______________________________________________</w:t>
      </w:r>
    </w:p>
    <w:p w14:paraId="3AD4B7AF"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D9788A6"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961F424"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DDFC686" w14:textId="77777777" w:rsidR="00AA1372" w:rsidRPr="00FF430B" w:rsidRDefault="00A227F2" w:rsidP="008C0290">
      <w:pPr>
        <w:tabs>
          <w:tab w:val="left" w:pos="567"/>
        </w:tabs>
        <w:jc w:val="both"/>
      </w:pPr>
      <w:r w:rsidRPr="00FF430B">
        <w:t>j) Alte cauze__________________________________________________________________</w:t>
      </w:r>
    </w:p>
    <w:p w14:paraId="5CCFB40E" w14:textId="77777777" w:rsidR="008C0290" w:rsidRPr="00FF430B" w:rsidRDefault="008C0290" w:rsidP="008C0290">
      <w:pPr>
        <w:jc w:val="both"/>
        <w:rPr>
          <w:rFonts w:eastAsia="PMingLiU"/>
          <w:lang w:eastAsia="zh-CN"/>
        </w:rPr>
      </w:pPr>
    </w:p>
    <w:p w14:paraId="273B71D3" w14:textId="77777777" w:rsidR="00B27D8B" w:rsidRPr="00FF430B" w:rsidRDefault="00B27D8B" w:rsidP="008C0290">
      <w:pPr>
        <w:jc w:val="both"/>
        <w:rPr>
          <w:rFonts w:eastAsia="PMingLiU"/>
          <w:lang w:eastAsia="zh-CN"/>
        </w:rPr>
      </w:pPr>
    </w:p>
    <w:p w14:paraId="2E8A85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132A44B5"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579A8F05"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5F6DA6A7"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0C9F4DD5"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6798CD7" w14:textId="77777777" w:rsidR="00AA1372" w:rsidRPr="00FF430B" w:rsidRDefault="00AA1372" w:rsidP="008C0290">
      <w:pPr>
        <w:jc w:val="both"/>
        <w:rPr>
          <w:rFonts w:eastAsia="PMingLiU"/>
          <w:lang w:eastAsia="zh-CN"/>
        </w:rPr>
      </w:pPr>
    </w:p>
    <w:p w14:paraId="101CF13F"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415FA8E5"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0DDF3D13"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836BA40"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7693F380" w14:textId="77777777" w:rsidR="00A1178E" w:rsidRPr="00FF430B" w:rsidRDefault="00A1178E" w:rsidP="00A1178E">
      <w:pPr>
        <w:tabs>
          <w:tab w:val="left" w:pos="567"/>
        </w:tabs>
        <w:jc w:val="both"/>
        <w:rPr>
          <w:rFonts w:eastAsia="PMingLiU"/>
          <w:lang w:eastAsia="zh-CN"/>
        </w:rPr>
      </w:pPr>
    </w:p>
    <w:p w14:paraId="24F175EE" w14:textId="77777777" w:rsidR="0036022B" w:rsidRPr="00FF430B" w:rsidRDefault="0036022B" w:rsidP="00A1178E">
      <w:pPr>
        <w:tabs>
          <w:tab w:val="left" w:pos="567"/>
        </w:tabs>
        <w:jc w:val="center"/>
        <w:rPr>
          <w:b/>
          <w:color w:val="000000"/>
          <w:w w:val="90"/>
          <w:sz w:val="28"/>
          <w:szCs w:val="28"/>
        </w:rPr>
      </w:pPr>
    </w:p>
    <w:p w14:paraId="5E45EBD3" w14:textId="77777777" w:rsidR="002D6E71" w:rsidRPr="00FF430B" w:rsidRDefault="002D6E71" w:rsidP="00A1178E">
      <w:pPr>
        <w:tabs>
          <w:tab w:val="left" w:pos="567"/>
        </w:tabs>
        <w:jc w:val="center"/>
        <w:rPr>
          <w:b/>
          <w:color w:val="000000"/>
          <w:w w:val="90"/>
        </w:rPr>
      </w:pPr>
    </w:p>
    <w:p w14:paraId="3B74D89E" w14:textId="77777777" w:rsidR="00B27D8B" w:rsidRPr="00FF430B" w:rsidRDefault="00B27D8B" w:rsidP="00A1178E">
      <w:pPr>
        <w:tabs>
          <w:tab w:val="left" w:pos="567"/>
        </w:tabs>
        <w:jc w:val="center"/>
        <w:rPr>
          <w:b/>
          <w:color w:val="000000"/>
          <w:w w:val="90"/>
        </w:rPr>
      </w:pPr>
    </w:p>
    <w:p w14:paraId="0CA6EC82" w14:textId="77777777" w:rsidR="00B27D8B" w:rsidRDefault="00B27D8B" w:rsidP="00A1178E">
      <w:pPr>
        <w:tabs>
          <w:tab w:val="left" w:pos="567"/>
        </w:tabs>
        <w:jc w:val="center"/>
        <w:rPr>
          <w:b/>
          <w:color w:val="000000"/>
          <w:w w:val="90"/>
        </w:rPr>
      </w:pPr>
    </w:p>
    <w:p w14:paraId="7ACBF929" w14:textId="77777777" w:rsidR="00FF430B" w:rsidRDefault="00FF430B" w:rsidP="00A1178E">
      <w:pPr>
        <w:tabs>
          <w:tab w:val="left" w:pos="567"/>
        </w:tabs>
        <w:jc w:val="center"/>
        <w:rPr>
          <w:b/>
          <w:color w:val="000000"/>
          <w:w w:val="90"/>
        </w:rPr>
      </w:pPr>
    </w:p>
    <w:p w14:paraId="7E229419" w14:textId="77777777" w:rsidR="00FF430B" w:rsidRPr="00FF430B" w:rsidRDefault="00FF430B" w:rsidP="00A1178E">
      <w:pPr>
        <w:tabs>
          <w:tab w:val="left" w:pos="567"/>
        </w:tabs>
        <w:jc w:val="center"/>
        <w:rPr>
          <w:b/>
          <w:color w:val="000000"/>
          <w:w w:val="90"/>
        </w:rPr>
      </w:pPr>
    </w:p>
    <w:p w14:paraId="0F988D2E"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14:paraId="6A6CC831"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A48FFA0" w14:textId="77777777" w:rsidR="00BA7FF4" w:rsidRPr="00FF430B" w:rsidRDefault="00A13EAE" w:rsidP="00BA7FF4">
      <w:pPr>
        <w:jc w:val="right"/>
        <w:rPr>
          <w:noProof w:val="0"/>
        </w:rPr>
      </w:pPr>
      <w:r w:rsidRPr="00FF430B">
        <w:rPr>
          <w:noProof w:val="0"/>
        </w:rPr>
        <w:t>din “____” ________ 20___</w:t>
      </w:r>
    </w:p>
    <w:p w14:paraId="0D8398AF" w14:textId="77777777" w:rsidR="00B27D8B" w:rsidRPr="00FF430B" w:rsidRDefault="00B27D8B" w:rsidP="00A1178E">
      <w:pPr>
        <w:tabs>
          <w:tab w:val="left" w:pos="567"/>
        </w:tabs>
        <w:jc w:val="center"/>
        <w:rPr>
          <w:b/>
          <w:color w:val="000000"/>
          <w:w w:val="90"/>
        </w:rPr>
      </w:pPr>
    </w:p>
    <w:p w14:paraId="0C853936" w14:textId="77777777" w:rsidR="00B27D8B" w:rsidRPr="00FF430B" w:rsidRDefault="00B27D8B" w:rsidP="00A1178E">
      <w:pPr>
        <w:tabs>
          <w:tab w:val="left" w:pos="567"/>
        </w:tabs>
        <w:jc w:val="center"/>
        <w:rPr>
          <w:b/>
          <w:color w:val="000000"/>
          <w:w w:val="90"/>
        </w:rPr>
      </w:pPr>
    </w:p>
    <w:p w14:paraId="6DF0729A" w14:textId="77777777" w:rsidR="00653E70" w:rsidRPr="00FF430B" w:rsidRDefault="00653E70" w:rsidP="00B27D8B">
      <w:pPr>
        <w:tabs>
          <w:tab w:val="left" w:pos="567"/>
        </w:tabs>
        <w:jc w:val="center"/>
        <w:rPr>
          <w:b/>
          <w:color w:val="000000"/>
          <w:w w:val="90"/>
        </w:rPr>
      </w:pPr>
    </w:p>
    <w:p w14:paraId="3C6981AB" w14:textId="77777777" w:rsidR="00653E70" w:rsidRPr="00FF430B" w:rsidRDefault="00A13EAE" w:rsidP="00B27D8B">
      <w:pPr>
        <w:pStyle w:val="Titlu1"/>
        <w:numPr>
          <w:ilvl w:val="0"/>
          <w:numId w:val="0"/>
        </w:numPr>
        <w:ind w:left="720"/>
      </w:pPr>
      <w:r w:rsidRPr="00FF430B">
        <w:t>ANGAJAMENT TERŢ SUSŢINĂTOR FINANCIAR</w:t>
      </w:r>
    </w:p>
    <w:p w14:paraId="36A0638D" w14:textId="77777777" w:rsidR="002D6E71" w:rsidRPr="00FF430B" w:rsidRDefault="002D6E71" w:rsidP="00B27D8B">
      <w:pPr>
        <w:tabs>
          <w:tab w:val="left" w:pos="567"/>
        </w:tabs>
        <w:jc w:val="center"/>
        <w:rPr>
          <w:b/>
          <w:color w:val="000000"/>
          <w:w w:val="90"/>
        </w:rPr>
      </w:pPr>
    </w:p>
    <w:p w14:paraId="4217D750" w14:textId="77777777" w:rsidR="00AC7DAC" w:rsidRPr="00FF430B" w:rsidRDefault="00AC7DAC" w:rsidP="00AC7DAC">
      <w:pPr>
        <w:shd w:val="clear" w:color="auto" w:fill="FFFFFF"/>
        <w:jc w:val="both"/>
        <w:rPr>
          <w:b/>
          <w:spacing w:val="-2"/>
        </w:rPr>
      </w:pPr>
      <w:r w:rsidRPr="00FF430B">
        <w:rPr>
          <w:b/>
          <w:spacing w:val="-2"/>
        </w:rPr>
        <w:t>Terţ susţinător financiar</w:t>
      </w:r>
    </w:p>
    <w:p w14:paraId="27ABEFA8" w14:textId="77777777" w:rsidR="00AC7DAC" w:rsidRPr="00FF430B" w:rsidRDefault="00AC7DAC" w:rsidP="00AC7DAC">
      <w:pPr>
        <w:shd w:val="clear" w:color="auto" w:fill="FFFFFF"/>
        <w:jc w:val="both"/>
      </w:pPr>
      <w:r w:rsidRPr="00FF430B">
        <w:rPr>
          <w:b/>
          <w:spacing w:val="-2"/>
        </w:rPr>
        <w:t>..........................</w:t>
      </w:r>
      <w:r w:rsidRPr="00FF430B">
        <w:t xml:space="preserve">(denumirea)  </w:t>
      </w:r>
    </w:p>
    <w:p w14:paraId="0A15C079" w14:textId="77777777" w:rsidR="00AC7DAC" w:rsidRPr="00FF430B" w:rsidRDefault="00AC7DAC" w:rsidP="00AC7DAC">
      <w:pPr>
        <w:shd w:val="clear" w:color="auto" w:fill="FFFFFF"/>
        <w:jc w:val="center"/>
        <w:rPr>
          <w:b/>
        </w:rPr>
      </w:pPr>
      <w:r w:rsidRPr="00FF430B">
        <w:rPr>
          <w:b/>
        </w:rPr>
        <w:t>ANGAJAMENT</w:t>
      </w:r>
    </w:p>
    <w:p w14:paraId="7F859D85"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43F90707"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438F805E"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733C7468"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714AA6F3"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7F3AB24"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39F96F73"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313573C8"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6AA793CC"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39DDF8A3"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139864E7"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5863A3AB" w14:textId="77777777" w:rsidR="00AC7DAC" w:rsidRPr="00FF430B" w:rsidRDefault="00AC7DAC" w:rsidP="00AC7DAC">
      <w:pPr>
        <w:shd w:val="clear" w:color="auto" w:fill="FFFFFF"/>
        <w:jc w:val="both"/>
        <w:rPr>
          <w:spacing w:val="-1"/>
        </w:rPr>
      </w:pPr>
    </w:p>
    <w:p w14:paraId="018AC858" w14:textId="77777777" w:rsidR="00B27D8B" w:rsidRPr="00FF430B" w:rsidRDefault="00B27D8B" w:rsidP="00AC7DAC">
      <w:pPr>
        <w:shd w:val="clear" w:color="auto" w:fill="FFFFFF"/>
        <w:jc w:val="both"/>
        <w:rPr>
          <w:spacing w:val="-1"/>
        </w:rPr>
      </w:pPr>
    </w:p>
    <w:p w14:paraId="443476B0" w14:textId="77777777" w:rsidR="00B27D8B" w:rsidRPr="00FF430B" w:rsidRDefault="00B27D8B" w:rsidP="00AC7DAC">
      <w:pPr>
        <w:shd w:val="clear" w:color="auto" w:fill="FFFFFF"/>
        <w:jc w:val="both"/>
        <w:rPr>
          <w:spacing w:val="-1"/>
        </w:rPr>
      </w:pPr>
    </w:p>
    <w:p w14:paraId="2BBA29E9" w14:textId="77777777" w:rsidR="00AC7DAC" w:rsidRPr="00FF430B" w:rsidRDefault="00AC7DAC" w:rsidP="00AC7DAC">
      <w:pPr>
        <w:shd w:val="clear" w:color="auto" w:fill="FFFFFF"/>
        <w:jc w:val="both"/>
        <w:rPr>
          <w:spacing w:val="-1"/>
        </w:rPr>
      </w:pPr>
    </w:p>
    <w:p w14:paraId="1FE6AB22" w14:textId="77777777" w:rsidR="00AC7DAC" w:rsidRPr="00FF430B" w:rsidRDefault="00AC7DAC" w:rsidP="00AC7DAC">
      <w:pPr>
        <w:shd w:val="clear" w:color="auto" w:fill="FFFFFF"/>
        <w:jc w:val="both"/>
        <w:rPr>
          <w:spacing w:val="-1"/>
        </w:rPr>
      </w:pPr>
    </w:p>
    <w:p w14:paraId="6F4008DF"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06A144D5" w14:textId="77777777" w:rsidR="00AC7DAC" w:rsidRPr="00FF430B" w:rsidRDefault="00AC7DAC" w:rsidP="00AC7DAC">
      <w:pPr>
        <w:ind w:left="5040" w:firstLine="720"/>
        <w:jc w:val="both"/>
        <w:rPr>
          <w:rStyle w:val="tax1"/>
          <w:rFonts w:eastAsiaTheme="majorEastAsia"/>
          <w:sz w:val="22"/>
          <w:szCs w:val="22"/>
        </w:rPr>
      </w:pPr>
    </w:p>
    <w:p w14:paraId="73DA4F8E" w14:textId="15A6994C" w:rsidR="0019071C" w:rsidRDefault="0019071C" w:rsidP="00BA7FF4">
      <w:pPr>
        <w:jc w:val="right"/>
        <w:rPr>
          <w:noProof w:val="0"/>
        </w:rPr>
      </w:pPr>
    </w:p>
    <w:p w14:paraId="3353BEF8" w14:textId="77777777" w:rsidR="00C179F8" w:rsidRPr="00FF430B" w:rsidRDefault="00C179F8" w:rsidP="00BA7FF4">
      <w:pPr>
        <w:jc w:val="right"/>
        <w:rPr>
          <w:noProof w:val="0"/>
        </w:rPr>
      </w:pPr>
    </w:p>
    <w:p w14:paraId="192AF2EC" w14:textId="77777777" w:rsidR="0019071C" w:rsidRPr="00FF430B" w:rsidRDefault="0019071C" w:rsidP="00BA7FF4">
      <w:pPr>
        <w:jc w:val="right"/>
        <w:rPr>
          <w:noProof w:val="0"/>
        </w:rPr>
      </w:pPr>
    </w:p>
    <w:p w14:paraId="1FB616C9"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14:paraId="2794E8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16AFE00A" w14:textId="77777777" w:rsidR="00BA7FF4" w:rsidRPr="00FF430B" w:rsidRDefault="00BA7FF4" w:rsidP="00BA7FF4">
      <w:pPr>
        <w:jc w:val="right"/>
        <w:rPr>
          <w:noProof w:val="0"/>
        </w:rPr>
      </w:pPr>
      <w:r w:rsidRPr="00FF430B">
        <w:rPr>
          <w:noProof w:val="0"/>
        </w:rPr>
        <w:t>din “____” ________ 20___</w:t>
      </w:r>
    </w:p>
    <w:p w14:paraId="74329E45" w14:textId="77777777" w:rsidR="00B27D8B" w:rsidRPr="00FF430B" w:rsidRDefault="00B27D8B" w:rsidP="000D4488">
      <w:pPr>
        <w:tabs>
          <w:tab w:val="left" w:pos="567"/>
        </w:tabs>
        <w:jc w:val="center"/>
        <w:rPr>
          <w:b/>
          <w:color w:val="000000"/>
          <w:w w:val="90"/>
        </w:rPr>
      </w:pPr>
    </w:p>
    <w:p w14:paraId="54EEB793" w14:textId="77777777" w:rsidR="00653E70" w:rsidRPr="00FF430B" w:rsidRDefault="00653E70" w:rsidP="00653E70">
      <w:pPr>
        <w:pStyle w:val="Titlu1"/>
        <w:numPr>
          <w:ilvl w:val="0"/>
          <w:numId w:val="0"/>
        </w:numPr>
        <w:ind w:left="720"/>
        <w:rPr>
          <w:sz w:val="22"/>
          <w:szCs w:val="22"/>
        </w:rPr>
      </w:pPr>
    </w:p>
    <w:p w14:paraId="65055BA4" w14:textId="77777777" w:rsidR="00653E70" w:rsidRPr="00FF430B" w:rsidRDefault="00653E70" w:rsidP="00653E70">
      <w:pPr>
        <w:pStyle w:val="Titlu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1999893C" w14:textId="77777777" w:rsidR="00AC7DAC" w:rsidRPr="00FF430B" w:rsidRDefault="00AC7DAC" w:rsidP="00AC7DAC">
      <w:pPr>
        <w:ind w:left="5040" w:firstLine="720"/>
        <w:jc w:val="both"/>
        <w:rPr>
          <w:rStyle w:val="tax1"/>
          <w:rFonts w:eastAsiaTheme="majorEastAsia"/>
          <w:sz w:val="24"/>
          <w:szCs w:val="24"/>
        </w:rPr>
      </w:pPr>
    </w:p>
    <w:p w14:paraId="3232706E" w14:textId="77777777" w:rsidR="006A6FDA" w:rsidRPr="00FF430B" w:rsidRDefault="006A6FDA" w:rsidP="00AC7DAC">
      <w:pPr>
        <w:ind w:left="5040" w:firstLine="720"/>
        <w:jc w:val="both"/>
        <w:rPr>
          <w:rStyle w:val="tax1"/>
          <w:rFonts w:eastAsiaTheme="majorEastAsia"/>
          <w:sz w:val="24"/>
          <w:szCs w:val="24"/>
        </w:rPr>
      </w:pPr>
    </w:p>
    <w:p w14:paraId="540FF730" w14:textId="77777777" w:rsidR="006A6FDA" w:rsidRPr="00FF430B" w:rsidRDefault="006A6FDA" w:rsidP="006A6FDA">
      <w:pPr>
        <w:pStyle w:val="DefaultText"/>
        <w:rPr>
          <w:noProof w:val="0"/>
          <w:szCs w:val="24"/>
        </w:rPr>
      </w:pPr>
    </w:p>
    <w:p w14:paraId="038AD45E" w14:textId="77777777" w:rsidR="006A6FDA" w:rsidRPr="00FF430B" w:rsidRDefault="006A6FDA" w:rsidP="006A6FDA">
      <w:pPr>
        <w:shd w:val="clear" w:color="auto" w:fill="FFFFFF"/>
        <w:rPr>
          <w:b/>
        </w:rPr>
      </w:pPr>
      <w:r w:rsidRPr="00FF430B">
        <w:rPr>
          <w:b/>
          <w:spacing w:val="-2"/>
        </w:rPr>
        <w:t>..........................</w:t>
      </w:r>
    </w:p>
    <w:p w14:paraId="0001CB28" w14:textId="77777777" w:rsidR="006A6FDA" w:rsidRPr="00FF430B" w:rsidRDefault="006A6FDA" w:rsidP="006A6FDA">
      <w:pPr>
        <w:shd w:val="clear" w:color="auto" w:fill="FFFFFF"/>
      </w:pPr>
      <w:r w:rsidRPr="00FF430B">
        <w:t>(denumirea)</w:t>
      </w:r>
    </w:p>
    <w:p w14:paraId="5FDB6910" w14:textId="77777777" w:rsidR="006A6FDA" w:rsidRPr="00FF430B" w:rsidRDefault="006A6FDA" w:rsidP="006A6FDA">
      <w:pPr>
        <w:shd w:val="clear" w:color="auto" w:fill="FFFFFF"/>
        <w:jc w:val="center"/>
        <w:rPr>
          <w:b/>
        </w:rPr>
      </w:pPr>
      <w:r w:rsidRPr="00FF430B">
        <w:rPr>
          <w:b/>
        </w:rPr>
        <w:t>ANGAJAMENT</w:t>
      </w:r>
    </w:p>
    <w:p w14:paraId="7F5A791B"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4CE4F6E5" w14:textId="77777777" w:rsidR="006A6FDA" w:rsidRPr="00FF430B" w:rsidRDefault="006A6FDA" w:rsidP="006A6FDA">
      <w:pPr>
        <w:shd w:val="clear" w:color="auto" w:fill="FFFFFF"/>
        <w:jc w:val="center"/>
        <w:rPr>
          <w:b/>
        </w:rPr>
      </w:pPr>
      <w:r w:rsidRPr="00FF430B">
        <w:rPr>
          <w:b/>
        </w:rPr>
        <w:t>a ofertantului/candidatului</w:t>
      </w:r>
    </w:p>
    <w:p w14:paraId="06E09339" w14:textId="77777777" w:rsidR="00FB2FFC" w:rsidRPr="00FF430B" w:rsidRDefault="00FB2FFC" w:rsidP="006A6FDA">
      <w:pPr>
        <w:shd w:val="clear" w:color="auto" w:fill="FFFFFF"/>
        <w:jc w:val="center"/>
      </w:pPr>
    </w:p>
    <w:p w14:paraId="707CB7FD"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7BAB4D48"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75C0C468"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F3BB05B"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2FE98686"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2CDA9913"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592F31F0"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29B9B55"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26A2C8DF"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4E00E74F" w14:textId="77777777" w:rsidR="006A6FDA" w:rsidRPr="00FF430B" w:rsidRDefault="006A6FDA" w:rsidP="006A6FDA">
      <w:pPr>
        <w:shd w:val="clear" w:color="auto" w:fill="FFFFFF"/>
        <w:rPr>
          <w:spacing w:val="-1"/>
        </w:rPr>
      </w:pPr>
    </w:p>
    <w:p w14:paraId="13B69971" w14:textId="77777777" w:rsidR="006A6FDA" w:rsidRPr="00FF430B" w:rsidRDefault="006A6FDA" w:rsidP="006A6FDA">
      <w:pPr>
        <w:shd w:val="clear" w:color="auto" w:fill="FFFFFF"/>
        <w:rPr>
          <w:spacing w:val="-1"/>
        </w:rPr>
      </w:pPr>
    </w:p>
    <w:p w14:paraId="5F29526D"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F4BF949"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30A74F9F" w14:textId="77777777" w:rsidR="006A6FDA" w:rsidRPr="00FF430B" w:rsidRDefault="006A6FDA" w:rsidP="009E719D">
      <w:pPr>
        <w:shd w:val="clear" w:color="auto" w:fill="FFFFFF"/>
        <w:jc w:val="right"/>
        <w:rPr>
          <w:i/>
          <w:spacing w:val="-1"/>
        </w:rPr>
      </w:pPr>
      <w:r w:rsidRPr="00FF430B">
        <w:rPr>
          <w:i/>
          <w:spacing w:val="-1"/>
        </w:rPr>
        <w:t>(semnătură autorizată)</w:t>
      </w:r>
    </w:p>
    <w:p w14:paraId="1DA64208" w14:textId="77777777" w:rsidR="00F85D58" w:rsidRPr="00FF430B" w:rsidRDefault="00F85D58" w:rsidP="00A1178E">
      <w:pPr>
        <w:tabs>
          <w:tab w:val="left" w:pos="567"/>
        </w:tabs>
        <w:jc w:val="center"/>
        <w:rPr>
          <w:b/>
          <w:color w:val="000000"/>
          <w:w w:val="90"/>
        </w:rPr>
      </w:pPr>
    </w:p>
    <w:p w14:paraId="0E3FFA63"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14:paraId="4775546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B339BE0" w14:textId="77777777" w:rsidR="00BA7FF4" w:rsidRPr="00FF430B" w:rsidRDefault="00BA7FF4" w:rsidP="00BA7FF4">
      <w:pPr>
        <w:jc w:val="right"/>
        <w:rPr>
          <w:noProof w:val="0"/>
        </w:rPr>
      </w:pPr>
      <w:r w:rsidRPr="00FF430B">
        <w:rPr>
          <w:noProof w:val="0"/>
        </w:rPr>
        <w:t>din “____” ________ 20___</w:t>
      </w:r>
    </w:p>
    <w:p w14:paraId="05EFE3E1" w14:textId="77777777" w:rsidR="00B27D8B" w:rsidRPr="00FF430B" w:rsidRDefault="00B27D8B" w:rsidP="000D4488">
      <w:pPr>
        <w:tabs>
          <w:tab w:val="left" w:pos="567"/>
        </w:tabs>
        <w:jc w:val="center"/>
        <w:rPr>
          <w:b/>
          <w:color w:val="000000"/>
          <w:w w:val="90"/>
        </w:rPr>
      </w:pPr>
    </w:p>
    <w:p w14:paraId="5F05D9D2" w14:textId="77777777" w:rsidR="00B27D8B" w:rsidRPr="00FF430B" w:rsidRDefault="00B27D8B" w:rsidP="000D4488">
      <w:pPr>
        <w:tabs>
          <w:tab w:val="left" w:pos="567"/>
        </w:tabs>
        <w:jc w:val="center"/>
        <w:rPr>
          <w:b/>
          <w:color w:val="000000"/>
          <w:w w:val="90"/>
        </w:rPr>
      </w:pPr>
    </w:p>
    <w:p w14:paraId="7E823822"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64B0714D" w14:textId="77777777" w:rsidR="005C6BF4" w:rsidRPr="00FF430B" w:rsidRDefault="005C6BF4" w:rsidP="005C6BF4">
      <w:pPr>
        <w:shd w:val="clear" w:color="auto" w:fill="FFFFFF"/>
        <w:spacing w:after="200"/>
        <w:rPr>
          <w:rFonts w:eastAsia="Calibri"/>
          <w:b/>
          <w:i/>
        </w:rPr>
      </w:pPr>
    </w:p>
    <w:p w14:paraId="5FF7880A"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362AC525" w14:textId="77777777" w:rsidR="005C6BF4" w:rsidRPr="00FF430B" w:rsidRDefault="005C6BF4" w:rsidP="005C6BF4">
      <w:pPr>
        <w:shd w:val="clear" w:color="auto" w:fill="FFFFFF"/>
        <w:rPr>
          <w:rFonts w:eastAsia="Calibri"/>
          <w:b/>
        </w:rPr>
      </w:pPr>
      <w:r w:rsidRPr="00FF430B">
        <w:rPr>
          <w:rFonts w:eastAsia="Calibri"/>
          <w:b/>
          <w:spacing w:val="-2"/>
        </w:rPr>
        <w:t>..........................</w:t>
      </w:r>
    </w:p>
    <w:p w14:paraId="21D9EA4B" w14:textId="77777777" w:rsidR="005C6BF4" w:rsidRPr="00FF430B" w:rsidRDefault="005C6BF4" w:rsidP="005C6BF4">
      <w:pPr>
        <w:shd w:val="clear" w:color="auto" w:fill="FFFFFF"/>
        <w:rPr>
          <w:rFonts w:eastAsia="Calibri"/>
        </w:rPr>
      </w:pPr>
      <w:r w:rsidRPr="00FF430B">
        <w:rPr>
          <w:rFonts w:eastAsia="Calibri"/>
        </w:rPr>
        <w:t>(denumirea)</w:t>
      </w:r>
    </w:p>
    <w:p w14:paraId="3FFE0E85" w14:textId="77777777" w:rsidR="005C6BF4" w:rsidRPr="00FF430B" w:rsidRDefault="005C6BF4" w:rsidP="005C6BF4">
      <w:pPr>
        <w:shd w:val="clear" w:color="auto" w:fill="FFFFFF"/>
        <w:rPr>
          <w:rFonts w:eastAsia="Calibri"/>
        </w:rPr>
      </w:pPr>
    </w:p>
    <w:p w14:paraId="107FE4E7" w14:textId="77777777" w:rsidR="005C6BF4" w:rsidRPr="00FF430B" w:rsidRDefault="005C6BF4" w:rsidP="005C6BF4">
      <w:pPr>
        <w:spacing w:after="200"/>
        <w:jc w:val="center"/>
        <w:rPr>
          <w:rFonts w:eastAsia="Calibri"/>
          <w:b/>
        </w:rPr>
      </w:pPr>
      <w:r w:rsidRPr="00FF430B">
        <w:rPr>
          <w:rFonts w:eastAsia="Calibri"/>
          <w:b/>
        </w:rPr>
        <w:t>Declaraţie</w:t>
      </w:r>
    </w:p>
    <w:p w14:paraId="157D2A91"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DD6BC70"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320804A2" w14:textId="77777777" w:rsidR="005C6BF4" w:rsidRPr="00FF430B" w:rsidRDefault="005C6BF4" w:rsidP="005C6BF4">
      <w:pPr>
        <w:shd w:val="clear" w:color="auto" w:fill="FFFFFF"/>
        <w:spacing w:after="200"/>
        <w:rPr>
          <w:rFonts w:eastAsia="Calibri"/>
        </w:rPr>
      </w:pPr>
    </w:p>
    <w:p w14:paraId="78A67CB6"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260B455C"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6315D6C" w14:textId="77777777" w:rsidTr="008A2F19">
        <w:tc>
          <w:tcPr>
            <w:tcW w:w="609" w:type="dxa"/>
            <w:shd w:val="clear" w:color="auto" w:fill="auto"/>
          </w:tcPr>
          <w:p w14:paraId="19709BF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101CE9EB"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404687E8"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6CD89736"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4C2DDAD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0E227C5" w14:textId="77777777" w:rsidTr="008A2F19">
        <w:tc>
          <w:tcPr>
            <w:tcW w:w="609" w:type="dxa"/>
            <w:shd w:val="clear" w:color="auto" w:fill="auto"/>
          </w:tcPr>
          <w:p w14:paraId="7ED9C09D" w14:textId="77777777" w:rsidR="005C6BF4" w:rsidRPr="00FF430B" w:rsidRDefault="005C6BF4" w:rsidP="008A2F19">
            <w:pPr>
              <w:jc w:val="center"/>
              <w:rPr>
                <w:rFonts w:eastAsia="Calibri"/>
                <w:lang w:eastAsia="ro-RO"/>
              </w:rPr>
            </w:pPr>
          </w:p>
        </w:tc>
        <w:tc>
          <w:tcPr>
            <w:tcW w:w="3477" w:type="dxa"/>
            <w:shd w:val="clear" w:color="auto" w:fill="auto"/>
          </w:tcPr>
          <w:p w14:paraId="02BF32B6" w14:textId="77777777" w:rsidR="005C6BF4" w:rsidRPr="00FF430B" w:rsidRDefault="005C6BF4" w:rsidP="008A2F19">
            <w:pPr>
              <w:jc w:val="center"/>
              <w:rPr>
                <w:rFonts w:eastAsia="Calibri"/>
                <w:lang w:eastAsia="ro-RO"/>
              </w:rPr>
            </w:pPr>
          </w:p>
        </w:tc>
        <w:tc>
          <w:tcPr>
            <w:tcW w:w="1293" w:type="dxa"/>
            <w:shd w:val="clear" w:color="auto" w:fill="auto"/>
          </w:tcPr>
          <w:p w14:paraId="7C092457" w14:textId="77777777" w:rsidR="005C6BF4" w:rsidRPr="00FF430B" w:rsidRDefault="005C6BF4" w:rsidP="008A2F19">
            <w:pPr>
              <w:jc w:val="center"/>
              <w:rPr>
                <w:rFonts w:eastAsia="Calibri"/>
                <w:lang w:eastAsia="ro-RO"/>
              </w:rPr>
            </w:pPr>
          </w:p>
        </w:tc>
        <w:tc>
          <w:tcPr>
            <w:tcW w:w="1608" w:type="dxa"/>
            <w:shd w:val="clear" w:color="auto" w:fill="auto"/>
          </w:tcPr>
          <w:p w14:paraId="05C40E9B"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4D70F134"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5CDFA814" w14:textId="77777777" w:rsidTr="008A2F19">
        <w:tc>
          <w:tcPr>
            <w:tcW w:w="609" w:type="dxa"/>
            <w:shd w:val="clear" w:color="auto" w:fill="auto"/>
          </w:tcPr>
          <w:p w14:paraId="7F1C55CD" w14:textId="77777777" w:rsidR="005C6BF4" w:rsidRPr="00FF430B" w:rsidRDefault="005C6BF4" w:rsidP="008A2F19">
            <w:pPr>
              <w:jc w:val="center"/>
              <w:rPr>
                <w:rFonts w:eastAsia="Calibri"/>
                <w:lang w:eastAsia="ro-RO"/>
              </w:rPr>
            </w:pPr>
          </w:p>
        </w:tc>
        <w:tc>
          <w:tcPr>
            <w:tcW w:w="3477" w:type="dxa"/>
            <w:shd w:val="clear" w:color="auto" w:fill="auto"/>
          </w:tcPr>
          <w:p w14:paraId="7D14A43D" w14:textId="77777777" w:rsidR="005C6BF4" w:rsidRPr="00FF430B" w:rsidRDefault="005C6BF4" w:rsidP="008A2F19">
            <w:pPr>
              <w:jc w:val="center"/>
              <w:rPr>
                <w:rFonts w:eastAsia="Calibri"/>
                <w:lang w:eastAsia="ro-RO"/>
              </w:rPr>
            </w:pPr>
          </w:p>
        </w:tc>
        <w:tc>
          <w:tcPr>
            <w:tcW w:w="1293" w:type="dxa"/>
            <w:shd w:val="clear" w:color="auto" w:fill="auto"/>
          </w:tcPr>
          <w:p w14:paraId="1BEDACD3" w14:textId="77777777" w:rsidR="005C6BF4" w:rsidRPr="00FF430B" w:rsidRDefault="005C6BF4" w:rsidP="008A2F19">
            <w:pPr>
              <w:jc w:val="center"/>
              <w:rPr>
                <w:rFonts w:eastAsia="Calibri"/>
                <w:lang w:eastAsia="ro-RO"/>
              </w:rPr>
            </w:pPr>
          </w:p>
        </w:tc>
        <w:tc>
          <w:tcPr>
            <w:tcW w:w="1608" w:type="dxa"/>
            <w:shd w:val="clear" w:color="auto" w:fill="auto"/>
          </w:tcPr>
          <w:p w14:paraId="080BED74" w14:textId="77777777" w:rsidR="005C6BF4" w:rsidRPr="00FF430B" w:rsidRDefault="005C6BF4" w:rsidP="008A2F19">
            <w:pPr>
              <w:jc w:val="center"/>
              <w:rPr>
                <w:rFonts w:eastAsia="Calibri"/>
                <w:lang w:eastAsia="ro-RO"/>
              </w:rPr>
            </w:pPr>
          </w:p>
        </w:tc>
        <w:tc>
          <w:tcPr>
            <w:tcW w:w="1323" w:type="dxa"/>
            <w:shd w:val="clear" w:color="auto" w:fill="auto"/>
          </w:tcPr>
          <w:p w14:paraId="4CA1239A" w14:textId="77777777" w:rsidR="005C6BF4" w:rsidRPr="00FF430B" w:rsidRDefault="005C6BF4" w:rsidP="008A2F19">
            <w:pPr>
              <w:jc w:val="center"/>
              <w:rPr>
                <w:rFonts w:eastAsia="Calibri"/>
                <w:lang w:eastAsia="ro-RO"/>
              </w:rPr>
            </w:pPr>
          </w:p>
        </w:tc>
      </w:tr>
      <w:tr w:rsidR="005C6BF4" w:rsidRPr="00EC30C2" w14:paraId="638B76AB" w14:textId="77777777" w:rsidTr="008A2F19">
        <w:tc>
          <w:tcPr>
            <w:tcW w:w="609" w:type="dxa"/>
            <w:shd w:val="clear" w:color="auto" w:fill="auto"/>
          </w:tcPr>
          <w:p w14:paraId="0B3FFF01" w14:textId="77777777" w:rsidR="005C6BF4" w:rsidRPr="00FF430B" w:rsidRDefault="005C6BF4" w:rsidP="008A2F19">
            <w:pPr>
              <w:jc w:val="center"/>
              <w:rPr>
                <w:rFonts w:eastAsia="Calibri"/>
                <w:lang w:eastAsia="ro-RO"/>
              </w:rPr>
            </w:pPr>
          </w:p>
        </w:tc>
        <w:tc>
          <w:tcPr>
            <w:tcW w:w="3477" w:type="dxa"/>
            <w:shd w:val="clear" w:color="auto" w:fill="auto"/>
          </w:tcPr>
          <w:p w14:paraId="312686E1" w14:textId="77777777" w:rsidR="005C6BF4" w:rsidRPr="00FF430B" w:rsidRDefault="005C6BF4" w:rsidP="008A2F19">
            <w:pPr>
              <w:jc w:val="center"/>
              <w:rPr>
                <w:rFonts w:eastAsia="Calibri"/>
                <w:lang w:eastAsia="ro-RO"/>
              </w:rPr>
            </w:pPr>
          </w:p>
        </w:tc>
        <w:tc>
          <w:tcPr>
            <w:tcW w:w="1293" w:type="dxa"/>
            <w:shd w:val="clear" w:color="auto" w:fill="auto"/>
          </w:tcPr>
          <w:p w14:paraId="2E114473" w14:textId="77777777" w:rsidR="005C6BF4" w:rsidRPr="00FF430B" w:rsidRDefault="005C6BF4" w:rsidP="008A2F19">
            <w:pPr>
              <w:jc w:val="center"/>
              <w:rPr>
                <w:rFonts w:eastAsia="Calibri"/>
                <w:lang w:eastAsia="ro-RO"/>
              </w:rPr>
            </w:pPr>
          </w:p>
        </w:tc>
        <w:tc>
          <w:tcPr>
            <w:tcW w:w="1608" w:type="dxa"/>
            <w:shd w:val="clear" w:color="auto" w:fill="auto"/>
          </w:tcPr>
          <w:p w14:paraId="677BBA07" w14:textId="77777777" w:rsidR="005C6BF4" w:rsidRPr="00FF430B" w:rsidRDefault="005C6BF4" w:rsidP="008A2F19">
            <w:pPr>
              <w:jc w:val="center"/>
              <w:rPr>
                <w:rFonts w:eastAsia="Calibri"/>
                <w:lang w:eastAsia="ro-RO"/>
              </w:rPr>
            </w:pPr>
          </w:p>
        </w:tc>
        <w:tc>
          <w:tcPr>
            <w:tcW w:w="1323" w:type="dxa"/>
            <w:shd w:val="clear" w:color="auto" w:fill="auto"/>
          </w:tcPr>
          <w:p w14:paraId="109C9EF9" w14:textId="77777777" w:rsidR="005C6BF4" w:rsidRPr="00FF430B" w:rsidRDefault="005C6BF4" w:rsidP="008A2F19">
            <w:pPr>
              <w:jc w:val="center"/>
              <w:rPr>
                <w:rFonts w:eastAsia="Calibri"/>
                <w:lang w:eastAsia="ro-RO"/>
              </w:rPr>
            </w:pPr>
          </w:p>
        </w:tc>
      </w:tr>
      <w:tr w:rsidR="005C6BF4" w:rsidRPr="00EC30C2" w14:paraId="66C17B0C" w14:textId="77777777" w:rsidTr="008A2F19">
        <w:tc>
          <w:tcPr>
            <w:tcW w:w="609" w:type="dxa"/>
            <w:shd w:val="clear" w:color="auto" w:fill="auto"/>
          </w:tcPr>
          <w:p w14:paraId="78547182" w14:textId="77777777" w:rsidR="005C6BF4" w:rsidRPr="00FF430B" w:rsidRDefault="005C6BF4" w:rsidP="008A2F19">
            <w:pPr>
              <w:jc w:val="center"/>
              <w:rPr>
                <w:rFonts w:eastAsia="Calibri"/>
                <w:lang w:eastAsia="ro-RO"/>
              </w:rPr>
            </w:pPr>
          </w:p>
        </w:tc>
        <w:tc>
          <w:tcPr>
            <w:tcW w:w="3477" w:type="dxa"/>
            <w:shd w:val="clear" w:color="auto" w:fill="auto"/>
          </w:tcPr>
          <w:p w14:paraId="5A937DF0" w14:textId="77777777" w:rsidR="005C6BF4" w:rsidRPr="00FF430B" w:rsidRDefault="005C6BF4" w:rsidP="008A2F19">
            <w:pPr>
              <w:jc w:val="center"/>
              <w:rPr>
                <w:rFonts w:eastAsia="Calibri"/>
                <w:lang w:eastAsia="ro-RO"/>
              </w:rPr>
            </w:pPr>
          </w:p>
        </w:tc>
        <w:tc>
          <w:tcPr>
            <w:tcW w:w="1293" w:type="dxa"/>
            <w:shd w:val="clear" w:color="auto" w:fill="auto"/>
          </w:tcPr>
          <w:p w14:paraId="675347D0" w14:textId="77777777" w:rsidR="005C6BF4" w:rsidRPr="00FF430B" w:rsidRDefault="005C6BF4" w:rsidP="008A2F19">
            <w:pPr>
              <w:jc w:val="center"/>
              <w:rPr>
                <w:rFonts w:eastAsia="Calibri"/>
                <w:lang w:eastAsia="ro-RO"/>
              </w:rPr>
            </w:pPr>
          </w:p>
        </w:tc>
        <w:tc>
          <w:tcPr>
            <w:tcW w:w="1608" w:type="dxa"/>
            <w:shd w:val="clear" w:color="auto" w:fill="auto"/>
          </w:tcPr>
          <w:p w14:paraId="00F6D86C" w14:textId="77777777" w:rsidR="005C6BF4" w:rsidRPr="00FF430B" w:rsidRDefault="005C6BF4" w:rsidP="008A2F19">
            <w:pPr>
              <w:jc w:val="center"/>
              <w:rPr>
                <w:rFonts w:eastAsia="Calibri"/>
                <w:lang w:eastAsia="ro-RO"/>
              </w:rPr>
            </w:pPr>
          </w:p>
        </w:tc>
        <w:tc>
          <w:tcPr>
            <w:tcW w:w="1323" w:type="dxa"/>
            <w:shd w:val="clear" w:color="auto" w:fill="auto"/>
          </w:tcPr>
          <w:p w14:paraId="18D96341" w14:textId="77777777" w:rsidR="005C6BF4" w:rsidRPr="00FF430B" w:rsidRDefault="005C6BF4" w:rsidP="008A2F19">
            <w:pPr>
              <w:jc w:val="center"/>
              <w:rPr>
                <w:rFonts w:eastAsia="Calibri"/>
                <w:lang w:eastAsia="ro-RO"/>
              </w:rPr>
            </w:pPr>
          </w:p>
        </w:tc>
      </w:tr>
    </w:tbl>
    <w:p w14:paraId="279A56D0" w14:textId="77777777" w:rsidR="005C6BF4" w:rsidRPr="00FF430B" w:rsidRDefault="005C6BF4" w:rsidP="005C6BF4">
      <w:pPr>
        <w:spacing w:after="200"/>
        <w:ind w:left="28"/>
        <w:rPr>
          <w:rFonts w:eastAsia="Calibri"/>
        </w:rPr>
      </w:pPr>
    </w:p>
    <w:p w14:paraId="67012474"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31E06D81"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09D5AEE8" w14:textId="77777777" w:rsidR="00B27D8B" w:rsidRPr="00FF430B" w:rsidRDefault="00B27D8B" w:rsidP="005C6BF4">
      <w:pPr>
        <w:shd w:val="clear" w:color="auto" w:fill="FFFFFF"/>
        <w:spacing w:after="200"/>
        <w:ind w:firstLine="993"/>
        <w:rPr>
          <w:rFonts w:eastAsia="Calibri"/>
          <w:spacing w:val="-1"/>
        </w:rPr>
      </w:pPr>
    </w:p>
    <w:p w14:paraId="65A3A0DE" w14:textId="77777777" w:rsidR="00B27D8B" w:rsidRPr="00FF430B" w:rsidRDefault="00B27D8B" w:rsidP="005C6BF4">
      <w:pPr>
        <w:shd w:val="clear" w:color="auto" w:fill="FFFFFF"/>
        <w:spacing w:after="200"/>
        <w:ind w:firstLine="993"/>
        <w:rPr>
          <w:rFonts w:eastAsia="Calibri"/>
          <w:spacing w:val="-1"/>
        </w:rPr>
      </w:pPr>
    </w:p>
    <w:p w14:paraId="515F5364" w14:textId="77777777" w:rsidR="00B27D8B" w:rsidRPr="00FF430B" w:rsidRDefault="00B27D8B" w:rsidP="005C6BF4">
      <w:pPr>
        <w:shd w:val="clear" w:color="auto" w:fill="FFFFFF"/>
        <w:spacing w:after="200"/>
        <w:ind w:firstLine="993"/>
        <w:rPr>
          <w:rFonts w:eastAsia="Calibri"/>
          <w:spacing w:val="-1"/>
        </w:rPr>
      </w:pPr>
    </w:p>
    <w:p w14:paraId="510F0F00"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49BF4D8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4B0D849D" w14:textId="77777777" w:rsidR="00B27D8B" w:rsidRPr="00FF430B" w:rsidRDefault="00B27D8B" w:rsidP="000D4488">
      <w:pPr>
        <w:tabs>
          <w:tab w:val="left" w:pos="567"/>
        </w:tabs>
        <w:jc w:val="center"/>
        <w:rPr>
          <w:b/>
          <w:color w:val="000000"/>
          <w:w w:val="90"/>
        </w:rPr>
      </w:pPr>
    </w:p>
    <w:p w14:paraId="60A555B2" w14:textId="77777777" w:rsidR="00B27D8B" w:rsidRPr="00FF430B" w:rsidRDefault="00B27D8B" w:rsidP="000D4488">
      <w:pPr>
        <w:tabs>
          <w:tab w:val="left" w:pos="567"/>
        </w:tabs>
        <w:jc w:val="center"/>
        <w:rPr>
          <w:b/>
          <w:color w:val="000000"/>
          <w:w w:val="90"/>
        </w:rPr>
      </w:pPr>
    </w:p>
    <w:p w14:paraId="41D585A0" w14:textId="77777777" w:rsidR="00B27D8B" w:rsidRPr="00FF430B" w:rsidRDefault="00B27D8B" w:rsidP="000D4488">
      <w:pPr>
        <w:tabs>
          <w:tab w:val="left" w:pos="567"/>
        </w:tabs>
        <w:jc w:val="center"/>
        <w:rPr>
          <w:b/>
          <w:color w:val="000000"/>
          <w:w w:val="90"/>
        </w:rPr>
      </w:pPr>
    </w:p>
    <w:p w14:paraId="37741D8C" w14:textId="77777777" w:rsidR="00B27D8B" w:rsidRPr="00FF430B" w:rsidRDefault="00B27D8B" w:rsidP="000D4488">
      <w:pPr>
        <w:tabs>
          <w:tab w:val="left" w:pos="567"/>
        </w:tabs>
        <w:jc w:val="center"/>
        <w:rPr>
          <w:b/>
          <w:color w:val="000000"/>
          <w:w w:val="90"/>
        </w:rPr>
      </w:pPr>
    </w:p>
    <w:p w14:paraId="7C9E5634" w14:textId="77777777" w:rsidR="00B27D8B" w:rsidRPr="00FF430B" w:rsidRDefault="00B27D8B" w:rsidP="000D4488">
      <w:pPr>
        <w:tabs>
          <w:tab w:val="left" w:pos="567"/>
        </w:tabs>
        <w:jc w:val="center"/>
        <w:rPr>
          <w:b/>
          <w:color w:val="000000"/>
          <w:w w:val="90"/>
        </w:rPr>
      </w:pPr>
    </w:p>
    <w:p w14:paraId="615DFAA1" w14:textId="7777777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14:paraId="6D64E87F"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38538F" w14:textId="77777777" w:rsidR="00BA7FF4" w:rsidRPr="00FF430B" w:rsidRDefault="00BA7FF4" w:rsidP="00BA7FF4">
      <w:pPr>
        <w:jc w:val="right"/>
        <w:rPr>
          <w:noProof w:val="0"/>
        </w:rPr>
      </w:pPr>
      <w:r w:rsidRPr="00FF430B">
        <w:rPr>
          <w:noProof w:val="0"/>
        </w:rPr>
        <w:t>din “____” ________ 20___</w:t>
      </w:r>
    </w:p>
    <w:p w14:paraId="32EA85DE" w14:textId="77777777" w:rsidR="00B27D8B" w:rsidRPr="00FF430B" w:rsidRDefault="00B27D8B" w:rsidP="000D4488">
      <w:pPr>
        <w:tabs>
          <w:tab w:val="left" w:pos="567"/>
        </w:tabs>
        <w:jc w:val="center"/>
        <w:rPr>
          <w:b/>
          <w:color w:val="000000"/>
          <w:w w:val="90"/>
        </w:rPr>
      </w:pPr>
    </w:p>
    <w:p w14:paraId="6A1E6538" w14:textId="77777777" w:rsidR="00B27D8B" w:rsidRPr="00FF430B" w:rsidRDefault="00B27D8B" w:rsidP="000D4488">
      <w:pPr>
        <w:tabs>
          <w:tab w:val="left" w:pos="567"/>
        </w:tabs>
        <w:jc w:val="center"/>
        <w:rPr>
          <w:b/>
          <w:color w:val="000000"/>
          <w:w w:val="90"/>
        </w:rPr>
      </w:pPr>
    </w:p>
    <w:p w14:paraId="2B1E11CD" w14:textId="77777777" w:rsidR="00B27D8B" w:rsidRPr="00FF430B" w:rsidRDefault="00B27D8B" w:rsidP="000D4488">
      <w:pPr>
        <w:tabs>
          <w:tab w:val="left" w:pos="567"/>
        </w:tabs>
        <w:jc w:val="center"/>
        <w:rPr>
          <w:b/>
          <w:color w:val="000000"/>
          <w:w w:val="90"/>
        </w:rPr>
      </w:pPr>
    </w:p>
    <w:p w14:paraId="3B9DB400"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2C0F2544" w14:textId="77777777" w:rsidR="005C6BF4" w:rsidRPr="00FF430B" w:rsidRDefault="005C6BF4" w:rsidP="005C6BF4">
      <w:pPr>
        <w:spacing w:line="276" w:lineRule="auto"/>
        <w:rPr>
          <w:rFonts w:eastAsia="Calibri"/>
        </w:rPr>
      </w:pPr>
    </w:p>
    <w:p w14:paraId="5C155D32"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3AA5298C"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D37A64A"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0AF35B33" w14:textId="77777777" w:rsidR="005C6BF4" w:rsidRPr="00FF430B" w:rsidRDefault="005C6BF4" w:rsidP="005C6BF4">
      <w:pPr>
        <w:shd w:val="clear" w:color="auto" w:fill="FFFFFF"/>
        <w:spacing w:line="276" w:lineRule="auto"/>
        <w:rPr>
          <w:rFonts w:eastAsia="Calibri"/>
        </w:rPr>
      </w:pPr>
    </w:p>
    <w:p w14:paraId="34FE5FD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1DAE6F74"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47F67428"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54D2F327"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3BC70A17"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5DDAF5E9"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41181CA8" w14:textId="77777777" w:rsidTr="008A2F19">
        <w:trPr>
          <w:jc w:val="center"/>
        </w:trPr>
        <w:tc>
          <w:tcPr>
            <w:tcW w:w="3023" w:type="dxa"/>
            <w:shd w:val="clear" w:color="auto" w:fill="auto"/>
          </w:tcPr>
          <w:p w14:paraId="3418D884" w14:textId="77777777" w:rsidR="005C6BF4" w:rsidRPr="00FF430B" w:rsidRDefault="005C6BF4" w:rsidP="008A2F19">
            <w:pPr>
              <w:rPr>
                <w:rFonts w:eastAsia="Calibri"/>
                <w:lang w:eastAsia="ro-RO"/>
              </w:rPr>
            </w:pPr>
          </w:p>
        </w:tc>
        <w:tc>
          <w:tcPr>
            <w:tcW w:w="1757" w:type="dxa"/>
            <w:shd w:val="clear" w:color="auto" w:fill="auto"/>
          </w:tcPr>
          <w:p w14:paraId="383716DF"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4753776"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0FDD8A87"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1CE142FB" w14:textId="77777777" w:rsidTr="008A2F19">
        <w:trPr>
          <w:jc w:val="center"/>
        </w:trPr>
        <w:tc>
          <w:tcPr>
            <w:tcW w:w="3023" w:type="dxa"/>
            <w:shd w:val="clear" w:color="auto" w:fill="auto"/>
          </w:tcPr>
          <w:p w14:paraId="55103B09"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6AB5B896" w14:textId="77777777" w:rsidR="005C6BF4" w:rsidRPr="00FF430B" w:rsidRDefault="005C6BF4" w:rsidP="008A2F19">
            <w:pPr>
              <w:rPr>
                <w:rFonts w:eastAsia="Calibri"/>
                <w:lang w:eastAsia="ro-RO"/>
              </w:rPr>
            </w:pPr>
          </w:p>
        </w:tc>
        <w:tc>
          <w:tcPr>
            <w:tcW w:w="1845" w:type="dxa"/>
            <w:shd w:val="clear" w:color="auto" w:fill="auto"/>
          </w:tcPr>
          <w:p w14:paraId="5877370B" w14:textId="77777777" w:rsidR="005C6BF4" w:rsidRPr="00FF430B" w:rsidRDefault="005C6BF4" w:rsidP="008A2F19">
            <w:pPr>
              <w:rPr>
                <w:rFonts w:eastAsia="Calibri"/>
                <w:lang w:eastAsia="ro-RO"/>
              </w:rPr>
            </w:pPr>
          </w:p>
        </w:tc>
        <w:tc>
          <w:tcPr>
            <w:tcW w:w="1757" w:type="dxa"/>
            <w:shd w:val="clear" w:color="auto" w:fill="auto"/>
          </w:tcPr>
          <w:p w14:paraId="7087980E" w14:textId="77777777" w:rsidR="005C6BF4" w:rsidRPr="00FF430B" w:rsidRDefault="005C6BF4" w:rsidP="008A2F19">
            <w:pPr>
              <w:rPr>
                <w:rFonts w:eastAsia="Calibri"/>
                <w:lang w:eastAsia="ro-RO"/>
              </w:rPr>
            </w:pPr>
          </w:p>
        </w:tc>
      </w:tr>
      <w:tr w:rsidR="005C6BF4" w:rsidRPr="00EC30C2" w14:paraId="17A6A363" w14:textId="77777777" w:rsidTr="008A2F19">
        <w:trPr>
          <w:jc w:val="center"/>
        </w:trPr>
        <w:tc>
          <w:tcPr>
            <w:tcW w:w="3023" w:type="dxa"/>
            <w:shd w:val="clear" w:color="auto" w:fill="auto"/>
          </w:tcPr>
          <w:p w14:paraId="08D34E42"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2D6E00DC" w14:textId="77777777" w:rsidR="005C6BF4" w:rsidRPr="00FF430B" w:rsidRDefault="005C6BF4" w:rsidP="008A2F19">
            <w:pPr>
              <w:rPr>
                <w:rFonts w:eastAsia="Calibri"/>
                <w:lang w:eastAsia="ro-RO"/>
              </w:rPr>
            </w:pPr>
          </w:p>
        </w:tc>
        <w:tc>
          <w:tcPr>
            <w:tcW w:w="1845" w:type="dxa"/>
            <w:shd w:val="clear" w:color="auto" w:fill="auto"/>
          </w:tcPr>
          <w:p w14:paraId="7023CB50" w14:textId="77777777" w:rsidR="005C6BF4" w:rsidRPr="00FF430B" w:rsidRDefault="005C6BF4" w:rsidP="008A2F19">
            <w:pPr>
              <w:rPr>
                <w:rFonts w:eastAsia="Calibri"/>
                <w:lang w:eastAsia="ro-RO"/>
              </w:rPr>
            </w:pPr>
          </w:p>
        </w:tc>
        <w:tc>
          <w:tcPr>
            <w:tcW w:w="1757" w:type="dxa"/>
            <w:shd w:val="clear" w:color="auto" w:fill="auto"/>
          </w:tcPr>
          <w:p w14:paraId="283BC2A3" w14:textId="77777777" w:rsidR="005C6BF4" w:rsidRPr="00FF430B" w:rsidRDefault="005C6BF4" w:rsidP="008A2F19">
            <w:pPr>
              <w:rPr>
                <w:rFonts w:eastAsia="Calibri"/>
                <w:lang w:eastAsia="ro-RO"/>
              </w:rPr>
            </w:pPr>
          </w:p>
        </w:tc>
      </w:tr>
      <w:tr w:rsidR="005C6BF4" w:rsidRPr="00EC30C2" w14:paraId="6E1DE1E7" w14:textId="77777777" w:rsidTr="008A2F19">
        <w:trPr>
          <w:jc w:val="center"/>
        </w:trPr>
        <w:tc>
          <w:tcPr>
            <w:tcW w:w="3023" w:type="dxa"/>
            <w:shd w:val="clear" w:color="auto" w:fill="auto"/>
          </w:tcPr>
          <w:p w14:paraId="6ED6BAF8"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3ECFAA2A" w14:textId="77777777" w:rsidR="005C6BF4" w:rsidRPr="00FF430B" w:rsidRDefault="005C6BF4" w:rsidP="008A2F19">
            <w:pPr>
              <w:rPr>
                <w:rFonts w:eastAsia="Calibri"/>
                <w:lang w:eastAsia="ro-RO"/>
              </w:rPr>
            </w:pPr>
          </w:p>
        </w:tc>
        <w:tc>
          <w:tcPr>
            <w:tcW w:w="1845" w:type="dxa"/>
            <w:shd w:val="clear" w:color="auto" w:fill="auto"/>
          </w:tcPr>
          <w:p w14:paraId="3FBFE0A7" w14:textId="77777777" w:rsidR="005C6BF4" w:rsidRPr="00FF430B" w:rsidRDefault="005C6BF4" w:rsidP="008A2F19">
            <w:pPr>
              <w:rPr>
                <w:rFonts w:eastAsia="Calibri"/>
                <w:lang w:eastAsia="ro-RO"/>
              </w:rPr>
            </w:pPr>
          </w:p>
        </w:tc>
        <w:tc>
          <w:tcPr>
            <w:tcW w:w="1757" w:type="dxa"/>
            <w:shd w:val="clear" w:color="auto" w:fill="auto"/>
          </w:tcPr>
          <w:p w14:paraId="3F1A46E0" w14:textId="77777777" w:rsidR="005C6BF4" w:rsidRPr="00FF430B" w:rsidRDefault="005C6BF4" w:rsidP="008A2F19">
            <w:pPr>
              <w:rPr>
                <w:rFonts w:eastAsia="Calibri"/>
                <w:lang w:eastAsia="ro-RO"/>
              </w:rPr>
            </w:pPr>
          </w:p>
        </w:tc>
      </w:tr>
      <w:tr w:rsidR="005C6BF4" w:rsidRPr="00EC30C2" w14:paraId="29D92238" w14:textId="77777777" w:rsidTr="008A2F19">
        <w:trPr>
          <w:jc w:val="center"/>
        </w:trPr>
        <w:tc>
          <w:tcPr>
            <w:tcW w:w="3023" w:type="dxa"/>
            <w:shd w:val="clear" w:color="auto" w:fill="auto"/>
          </w:tcPr>
          <w:p w14:paraId="0B7055A7"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6F92AF86" w14:textId="77777777" w:rsidR="005C6BF4" w:rsidRPr="00FF430B" w:rsidRDefault="005C6BF4" w:rsidP="008A2F19">
            <w:pPr>
              <w:rPr>
                <w:rFonts w:eastAsia="Calibri"/>
                <w:lang w:eastAsia="ro-RO"/>
              </w:rPr>
            </w:pPr>
          </w:p>
        </w:tc>
        <w:tc>
          <w:tcPr>
            <w:tcW w:w="1845" w:type="dxa"/>
            <w:shd w:val="clear" w:color="auto" w:fill="auto"/>
          </w:tcPr>
          <w:p w14:paraId="696488EF" w14:textId="77777777" w:rsidR="005C6BF4" w:rsidRPr="00FF430B" w:rsidRDefault="005C6BF4" w:rsidP="008A2F19">
            <w:pPr>
              <w:rPr>
                <w:rFonts w:eastAsia="Calibri"/>
                <w:lang w:eastAsia="ro-RO"/>
              </w:rPr>
            </w:pPr>
          </w:p>
        </w:tc>
        <w:tc>
          <w:tcPr>
            <w:tcW w:w="1757" w:type="dxa"/>
            <w:shd w:val="clear" w:color="auto" w:fill="auto"/>
          </w:tcPr>
          <w:p w14:paraId="50E63056" w14:textId="77777777" w:rsidR="005C6BF4" w:rsidRPr="00FF430B" w:rsidRDefault="005C6BF4" w:rsidP="008A2F19">
            <w:pPr>
              <w:rPr>
                <w:rFonts w:eastAsia="Calibri"/>
                <w:lang w:eastAsia="ro-RO"/>
              </w:rPr>
            </w:pPr>
          </w:p>
        </w:tc>
      </w:tr>
    </w:tbl>
    <w:p w14:paraId="0A02830E" w14:textId="77777777" w:rsidR="00653E70" w:rsidRPr="00FF430B" w:rsidRDefault="00653E70" w:rsidP="005C6BF4">
      <w:pPr>
        <w:shd w:val="clear" w:color="auto" w:fill="FFFFFF"/>
        <w:spacing w:line="276" w:lineRule="auto"/>
        <w:ind w:firstLine="1080"/>
        <w:jc w:val="both"/>
        <w:rPr>
          <w:rFonts w:eastAsia="Calibri"/>
        </w:rPr>
      </w:pPr>
    </w:p>
    <w:p w14:paraId="1D6A7938"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18B9179D"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0FCB9357"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0FE03804"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27D1A8E7"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31496948" w14:textId="77777777" w:rsidR="00E26A0E" w:rsidRPr="00FF430B" w:rsidRDefault="00E26A0E" w:rsidP="005C6BF4">
      <w:pPr>
        <w:shd w:val="clear" w:color="auto" w:fill="FFFFFF"/>
        <w:spacing w:after="200" w:line="276" w:lineRule="auto"/>
        <w:ind w:firstLine="720"/>
        <w:rPr>
          <w:rFonts w:eastAsia="Calibri"/>
          <w:spacing w:val="-1"/>
        </w:rPr>
      </w:pPr>
    </w:p>
    <w:p w14:paraId="6858ADF2" w14:textId="77777777" w:rsidR="002927B7" w:rsidRPr="00FF430B" w:rsidRDefault="002927B7" w:rsidP="005C6BF4">
      <w:pPr>
        <w:shd w:val="clear" w:color="auto" w:fill="FFFFFF"/>
        <w:spacing w:after="200" w:line="276" w:lineRule="auto"/>
        <w:ind w:firstLine="720"/>
        <w:rPr>
          <w:rFonts w:eastAsia="Calibri"/>
          <w:spacing w:val="-1"/>
        </w:rPr>
      </w:pPr>
    </w:p>
    <w:p w14:paraId="2D15FEFF"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3FE44D8F"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34804762" w14:textId="77777777"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14:paraId="383F4BAD"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F46F3DA" w14:textId="77777777" w:rsidR="00BA7FF4" w:rsidRPr="00FF430B" w:rsidRDefault="00BA7FF4" w:rsidP="00BA7FF4">
      <w:pPr>
        <w:jc w:val="right"/>
        <w:rPr>
          <w:noProof w:val="0"/>
        </w:rPr>
      </w:pPr>
      <w:r w:rsidRPr="00FF430B">
        <w:rPr>
          <w:noProof w:val="0"/>
        </w:rPr>
        <w:t>din “____” ________ 20___</w:t>
      </w:r>
    </w:p>
    <w:p w14:paraId="1005E164" w14:textId="77777777" w:rsidR="00B27D8B" w:rsidRPr="00FF430B" w:rsidRDefault="00B27D8B" w:rsidP="00A1178E">
      <w:pPr>
        <w:tabs>
          <w:tab w:val="left" w:pos="567"/>
        </w:tabs>
        <w:jc w:val="center"/>
        <w:rPr>
          <w:b/>
          <w:color w:val="000000"/>
          <w:w w:val="90"/>
        </w:rPr>
      </w:pPr>
    </w:p>
    <w:p w14:paraId="4CA48215"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5E1F47C7"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71118990"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8D74536"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0586F1AD"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24F23126"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7A54343A"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0B648278"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29EDF090"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28329C48"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8A2331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3ECDB215" w14:textId="77777777" w:rsidTr="00413218">
        <w:tc>
          <w:tcPr>
            <w:tcW w:w="471" w:type="dxa"/>
          </w:tcPr>
          <w:p w14:paraId="418E2D3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669F54C"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9F41550"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13E27A74"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72806631"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42DD4C87"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256C523B" w14:textId="77777777" w:rsidTr="00413218">
        <w:trPr>
          <w:trHeight w:val="540"/>
        </w:trPr>
        <w:tc>
          <w:tcPr>
            <w:tcW w:w="471" w:type="dxa"/>
            <w:vMerge w:val="restart"/>
          </w:tcPr>
          <w:p w14:paraId="74359DB4"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7EFE692"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596D4355"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4FBCFAFB"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1FF546A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1FA340F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55011415"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0C434912" w14:textId="77777777" w:rsidTr="00413218">
        <w:trPr>
          <w:trHeight w:val="1380"/>
        </w:trPr>
        <w:tc>
          <w:tcPr>
            <w:tcW w:w="471" w:type="dxa"/>
            <w:vMerge/>
          </w:tcPr>
          <w:p w14:paraId="479B6ACA"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305C9A8E"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6BA204E3"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1A2675C"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0E6407A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2E86FD6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BB3D01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23A474FB" w14:textId="77777777" w:rsidTr="00413218">
        <w:trPr>
          <w:trHeight w:val="420"/>
        </w:trPr>
        <w:tc>
          <w:tcPr>
            <w:tcW w:w="471" w:type="dxa"/>
            <w:vMerge w:val="restart"/>
          </w:tcPr>
          <w:p w14:paraId="0C56DFE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7BD95D43"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5CDBCF3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77A894BE"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95F263A"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24A337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17CF82F7" w14:textId="77777777" w:rsidTr="00413218">
        <w:trPr>
          <w:trHeight w:val="535"/>
        </w:trPr>
        <w:tc>
          <w:tcPr>
            <w:tcW w:w="471" w:type="dxa"/>
            <w:vMerge/>
          </w:tcPr>
          <w:p w14:paraId="77288FA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6A1B1A82"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CD4D35B"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7BBD13A3"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FA73C4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DC0C84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0A08BFB7" w14:textId="77777777" w:rsidTr="00DA5198">
        <w:trPr>
          <w:trHeight w:val="1770"/>
        </w:trPr>
        <w:tc>
          <w:tcPr>
            <w:tcW w:w="471" w:type="dxa"/>
            <w:vMerge w:val="restart"/>
          </w:tcPr>
          <w:p w14:paraId="0EE0024B"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42C4B271"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EFE5F90"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FA4C7DE"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F945E18"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9EAC5BD"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3EB0C9C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1F3A140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121F8C51"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F56BA3E"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1D33CCEB" w14:textId="77777777" w:rsidR="00F366C7" w:rsidRPr="00FF430B" w:rsidRDefault="000F650B" w:rsidP="00F366C7">
            <w:pPr>
              <w:tabs>
                <w:tab w:val="left" w:pos="567"/>
              </w:tabs>
            </w:pPr>
            <w:r w:rsidRPr="00FF430B">
              <w:t>A.Terasamente, lucrări la structura clădirilor;</w:t>
            </w:r>
          </w:p>
          <w:p w14:paraId="67491887"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7A3EE5FB"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5A09C073"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328D5C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09D9FD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2B5AED5F" w14:textId="77777777" w:rsidTr="00F40A1C">
        <w:trPr>
          <w:trHeight w:val="1260"/>
        </w:trPr>
        <w:tc>
          <w:tcPr>
            <w:tcW w:w="471" w:type="dxa"/>
            <w:vMerge/>
          </w:tcPr>
          <w:p w14:paraId="0CAF781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29EF56E"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3A4617"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419FC4FC"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954CF37" w14:textId="77777777" w:rsidR="0079357E" w:rsidRPr="00FF430B" w:rsidRDefault="00FD2140" w:rsidP="00DA5198">
            <w:pPr>
              <w:tabs>
                <w:tab w:val="left" w:leader="underscore" w:pos="6465"/>
                <w:tab w:val="right" w:leader="underscore" w:pos="9777"/>
              </w:tabs>
              <w:jc w:val="both"/>
            </w:pPr>
            <w:r w:rsidRPr="00FF430B">
              <w:t xml:space="preserve">B.poduri; </w:t>
            </w:r>
          </w:p>
          <w:p w14:paraId="359E3863"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11E60BC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15E94A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479AFD2"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355B25" w14:textId="77777777" w:rsidTr="00F40A1C">
        <w:trPr>
          <w:trHeight w:val="1260"/>
        </w:trPr>
        <w:tc>
          <w:tcPr>
            <w:tcW w:w="471" w:type="dxa"/>
            <w:vMerge/>
          </w:tcPr>
          <w:p w14:paraId="5A51266F"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763C50C1"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2F2F38E" w14:textId="77777777" w:rsidR="00F366C7" w:rsidRPr="00FF430B" w:rsidRDefault="00F366C7" w:rsidP="00F366C7">
            <w:pPr>
              <w:tabs>
                <w:tab w:val="left" w:pos="567"/>
              </w:tabs>
              <w:spacing w:line="276" w:lineRule="auto"/>
            </w:pPr>
            <w:r w:rsidRPr="00FF430B">
              <w:t>Construcții speciale:</w:t>
            </w:r>
          </w:p>
          <w:p w14:paraId="3D763061" w14:textId="77777777" w:rsidR="00F366C7" w:rsidRPr="00FF430B" w:rsidRDefault="00F366C7" w:rsidP="00F366C7">
            <w:pPr>
              <w:tabs>
                <w:tab w:val="left" w:pos="567"/>
              </w:tabs>
              <w:spacing w:line="276" w:lineRule="auto"/>
            </w:pPr>
            <w:r w:rsidRPr="00FF430B">
              <w:t>A. hidrotehnice și pentru îmbunătățiri funciare;</w:t>
            </w:r>
          </w:p>
          <w:p w14:paraId="7A2AD001"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577AB43E" w14:textId="77777777" w:rsidR="00F366C7" w:rsidRPr="00FF430B" w:rsidRDefault="00F366C7" w:rsidP="00F366C7">
            <w:pPr>
              <w:tabs>
                <w:tab w:val="left" w:pos="567"/>
              </w:tabs>
              <w:spacing w:line="276" w:lineRule="auto"/>
            </w:pPr>
            <w:r w:rsidRPr="00FF430B">
              <w:t>C. porturi și debarcadere;</w:t>
            </w:r>
          </w:p>
          <w:p w14:paraId="19618E5C"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4E9F1F1C"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9795E25"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501D9DA3"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53E96D7F" w14:textId="77777777" w:rsidTr="00F40A1C">
        <w:trPr>
          <w:trHeight w:val="2055"/>
        </w:trPr>
        <w:tc>
          <w:tcPr>
            <w:tcW w:w="471" w:type="dxa"/>
            <w:vMerge/>
          </w:tcPr>
          <w:p w14:paraId="68F6679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FF1F5AF"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06B19E3"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77CCCEBC" w14:textId="77777777" w:rsidR="00F366C7" w:rsidRPr="00FF430B" w:rsidRDefault="00F366C7" w:rsidP="00F366C7">
            <w:pPr>
              <w:tabs>
                <w:tab w:val="left" w:pos="567"/>
              </w:tabs>
              <w:spacing w:line="276" w:lineRule="auto"/>
            </w:pPr>
            <w:r w:rsidRPr="00FF430B">
              <w:t>A.de alimentare cu apă și canalizare;</w:t>
            </w:r>
          </w:p>
          <w:p w14:paraId="0724081F" w14:textId="77777777" w:rsidR="0079357E" w:rsidRPr="00FF430B" w:rsidRDefault="00F366C7" w:rsidP="00F366C7">
            <w:pPr>
              <w:tabs>
                <w:tab w:val="left" w:pos="567"/>
              </w:tabs>
              <w:spacing w:line="276" w:lineRule="auto"/>
            </w:pPr>
            <w:r w:rsidRPr="00FF430B">
              <w:t xml:space="preserve">B.de încălzire; </w:t>
            </w:r>
          </w:p>
          <w:p w14:paraId="0C5850A0" w14:textId="77777777"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3319C8EB" w14:textId="77777777"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7F3D9B16"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9739246"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61BF8E39"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C01839"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06DEB52"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2ED6E90C" w14:textId="77777777" w:rsidTr="00413218">
        <w:trPr>
          <w:trHeight w:val="945"/>
        </w:trPr>
        <w:tc>
          <w:tcPr>
            <w:tcW w:w="471" w:type="dxa"/>
            <w:vMerge/>
          </w:tcPr>
          <w:p w14:paraId="3D1A90A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F2B551E"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7C6D3790"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04F97D16" w14:textId="77777777" w:rsidR="00F366C7" w:rsidRPr="00FF430B" w:rsidRDefault="00F366C7" w:rsidP="00F366C7">
            <w:pPr>
              <w:tabs>
                <w:tab w:val="left" w:pos="567"/>
              </w:tabs>
              <w:spacing w:line="276" w:lineRule="auto"/>
            </w:pPr>
            <w:r w:rsidRPr="00FF430B">
              <w:t>A. sub presiune, mecanisme de ridicat, cazane;</w:t>
            </w:r>
          </w:p>
          <w:p w14:paraId="72406C83" w14:textId="77777777" w:rsidR="00F366C7" w:rsidRPr="00FF430B" w:rsidRDefault="00F366C7" w:rsidP="00F366C7">
            <w:pPr>
              <w:tabs>
                <w:tab w:val="left" w:pos="567"/>
              </w:tabs>
              <w:spacing w:line="276" w:lineRule="auto"/>
            </w:pPr>
            <w:r w:rsidRPr="00FF430B">
              <w:t>B. chimico-tehnologice; C. gazoducte magistrale;</w:t>
            </w:r>
          </w:p>
          <w:p w14:paraId="2C8FCE49" w14:textId="77777777" w:rsidR="006C4C0E" w:rsidRPr="00FF430B" w:rsidRDefault="00F366C7" w:rsidP="002F556B">
            <w:pPr>
              <w:pStyle w:val="Listparagraf"/>
              <w:numPr>
                <w:ilvl w:val="0"/>
                <w:numId w:val="23"/>
              </w:numPr>
              <w:tabs>
                <w:tab w:val="decimal" w:pos="317"/>
              </w:tabs>
              <w:ind w:left="0" w:hanging="650"/>
              <w:rPr>
                <w:rFonts w:eastAsia="PMingLiU"/>
                <w:i/>
                <w:noProof/>
                <w:lang w:eastAsia="zh-CN"/>
              </w:rPr>
            </w:pPr>
            <w:r w:rsidRPr="00FF430B">
              <w:t xml:space="preserve">D. </w:t>
            </w:r>
            <w:proofErr w:type="spellStart"/>
            <w:r w:rsidRPr="00FF430B">
              <w:t>sisteme</w:t>
            </w:r>
            <w:proofErr w:type="spellEnd"/>
            <w:r w:rsidRPr="00FF430B">
              <w:t xml:space="preserve"> de </w:t>
            </w:r>
            <w:proofErr w:type="spellStart"/>
            <w:r w:rsidRPr="00FF430B">
              <w:t>alimentare</w:t>
            </w:r>
            <w:proofErr w:type="spellEnd"/>
            <w:r w:rsidRPr="00FF430B">
              <w:t xml:space="preserve"> cu gaze.</w:t>
            </w:r>
          </w:p>
        </w:tc>
        <w:tc>
          <w:tcPr>
            <w:tcW w:w="575" w:type="dxa"/>
          </w:tcPr>
          <w:p w14:paraId="23E9813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00DF0E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1DF4E9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05B7444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62C44118"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1E0230FA"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551DB8F1"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04CD262"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E2FFBD4"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21DCC22B"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2D11B06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1AA955E2" w14:textId="7777777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6D50793E"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43483DED"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457C976C"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57C9DA68"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5CCAF41"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86C4AE5"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D821DD0"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03BEA09D"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32457D0"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6449A9E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790870A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3D710DC"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7CAE9F5C" w14:textId="77777777" w:rsidR="002D6E71" w:rsidRDefault="002D6E71" w:rsidP="006C4C0E">
      <w:pPr>
        <w:tabs>
          <w:tab w:val="left" w:leader="underscore" w:pos="6465"/>
          <w:tab w:val="right" w:leader="underscore" w:pos="9777"/>
        </w:tabs>
        <w:spacing w:line="302" w:lineRule="auto"/>
        <w:rPr>
          <w:rFonts w:eastAsia="PMingLiU"/>
          <w:lang w:eastAsia="zh-CN"/>
        </w:rPr>
      </w:pPr>
    </w:p>
    <w:p w14:paraId="52248BA6"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5F0E49A0" w14:textId="77777777"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22B75A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184DBBE0" w14:textId="77777777" w:rsidR="000C5DFB" w:rsidRPr="00FF430B" w:rsidRDefault="000C5DFB" w:rsidP="000C5DFB">
      <w:pPr>
        <w:jc w:val="right"/>
        <w:rPr>
          <w:noProof w:val="0"/>
        </w:rPr>
      </w:pPr>
      <w:r w:rsidRPr="00FF430B">
        <w:rPr>
          <w:noProof w:val="0"/>
        </w:rPr>
        <w:t>din “____” ________ 20___</w:t>
      </w:r>
    </w:p>
    <w:p w14:paraId="792D2DEE"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547EE15"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38587C0" w14:textId="77777777" w:rsidR="006F2895" w:rsidRDefault="0003591A" w:rsidP="006C4C0E">
      <w:pPr>
        <w:pStyle w:val="Titlu2"/>
        <w:spacing w:before="0"/>
        <w:jc w:val="center"/>
        <w:rPr>
          <w:rFonts w:ascii="Times New Roman" w:hAnsi="Times New Roman" w:cs="Times New Roman"/>
          <w:bCs w:val="0"/>
          <w:color w:val="auto"/>
          <w:sz w:val="24"/>
          <w:szCs w:val="24"/>
        </w:rPr>
      </w:pPr>
      <w:bookmarkStart w:id="60" w:name="_Toc449692118"/>
      <w:bookmarkStart w:id="61" w:name="_Toc390252621"/>
      <w:r w:rsidRPr="00FF430B">
        <w:rPr>
          <w:rFonts w:ascii="Times New Roman" w:hAnsi="Times New Roman" w:cs="Times New Roman"/>
          <w:bCs w:val="0"/>
          <w:color w:val="auto"/>
          <w:sz w:val="24"/>
          <w:szCs w:val="24"/>
        </w:rPr>
        <w:t>CAIET DE SARCINI</w:t>
      </w:r>
      <w:bookmarkEnd w:id="60"/>
    </w:p>
    <w:p w14:paraId="74B5AEB5" w14:textId="77777777" w:rsidR="006C4C0E"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78FC4D69" w14:textId="77777777" w:rsidR="005D708F"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1"/>
    </w:p>
    <w:p w14:paraId="0232B87F" w14:textId="77777777" w:rsidR="006C4C0E" w:rsidRPr="00FF430B" w:rsidRDefault="006C4C0E" w:rsidP="006C4C0E">
      <w:pPr>
        <w:pStyle w:val="Titlu2"/>
        <w:spacing w:before="0"/>
        <w:jc w:val="center"/>
        <w:rPr>
          <w:rFonts w:ascii="Times New Roman" w:hAnsi="Times New Roman" w:cs="Times New Roman"/>
          <w:bCs w:val="0"/>
          <w:i/>
          <w:color w:val="auto"/>
        </w:rPr>
      </w:pPr>
    </w:p>
    <w:p w14:paraId="6EDCA3A5" w14:textId="77777777" w:rsidR="00233538" w:rsidRPr="00FF430B" w:rsidRDefault="0003591A" w:rsidP="006C4C0E">
      <w:pPr>
        <w:pStyle w:val="Titlu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17EE409" w14:textId="77777777" w:rsidR="00E71F7B" w:rsidRPr="00FF430B" w:rsidRDefault="00E71F7B" w:rsidP="00196AB4">
      <w:pPr>
        <w:jc w:val="both"/>
      </w:pPr>
    </w:p>
    <w:p w14:paraId="1BFEF7D3" w14:textId="77777777" w:rsidR="00E71F7B" w:rsidRPr="00FF430B" w:rsidRDefault="00E71F7B" w:rsidP="00196AB4">
      <w:pPr>
        <w:pStyle w:val="Listparagraf"/>
        <w:numPr>
          <w:ilvl w:val="0"/>
          <w:numId w:val="0"/>
        </w:numPr>
      </w:pPr>
    </w:p>
    <w:p w14:paraId="1F76293A" w14:textId="77777777" w:rsidR="00233538" w:rsidRPr="00FF430B" w:rsidRDefault="0003591A" w:rsidP="00196AB4">
      <w:pPr>
        <w:ind w:firstLine="709"/>
        <w:jc w:val="both"/>
      </w:pPr>
      <w:r w:rsidRPr="00FF430B">
        <w:t>Obiectul_______________________________________________________________</w:t>
      </w:r>
    </w:p>
    <w:p w14:paraId="13186C2A" w14:textId="77777777" w:rsidR="00233538" w:rsidRPr="00FF430B" w:rsidRDefault="0003591A" w:rsidP="00196AB4">
      <w:pPr>
        <w:ind w:firstLine="709"/>
        <w:jc w:val="center"/>
      </w:pPr>
      <w:r w:rsidRPr="00FF430B">
        <w:rPr>
          <w:i/>
        </w:rPr>
        <w:t>(denumirea, adresa)</w:t>
      </w:r>
    </w:p>
    <w:p w14:paraId="2AFA55C9" w14:textId="77777777" w:rsidR="00233538" w:rsidRPr="00FF430B" w:rsidRDefault="0003591A" w:rsidP="00196AB4">
      <w:pPr>
        <w:ind w:firstLine="709"/>
        <w:jc w:val="both"/>
      </w:pPr>
      <w:r w:rsidRPr="00FF430B">
        <w:t>Autoritatea contractantă__________________________________________________</w:t>
      </w:r>
    </w:p>
    <w:p w14:paraId="60B9C148" w14:textId="77777777" w:rsidR="00233538" w:rsidRPr="00FF430B" w:rsidRDefault="0003591A" w:rsidP="00196AB4">
      <w:pPr>
        <w:ind w:firstLine="709"/>
        <w:jc w:val="center"/>
        <w:rPr>
          <w:i/>
        </w:rPr>
      </w:pPr>
      <w:r w:rsidRPr="00FF430B">
        <w:rPr>
          <w:i/>
        </w:rPr>
        <w:t>(denumirea, adresa)</w:t>
      </w:r>
    </w:p>
    <w:p w14:paraId="5138C903" w14:textId="77777777" w:rsidR="00233538" w:rsidRPr="00FF430B" w:rsidRDefault="0003591A" w:rsidP="00196AB4">
      <w:pPr>
        <w:pStyle w:val="cp"/>
        <w:ind w:firstLine="709"/>
        <w:jc w:val="both"/>
      </w:pPr>
      <w:r w:rsidRPr="00FF430B">
        <w:t>1 . Descriere generală</w:t>
      </w:r>
    </w:p>
    <w:p w14:paraId="0A845A79"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128F9A65" w14:textId="77777777" w:rsidR="00233538" w:rsidRPr="00FF430B" w:rsidRDefault="0003591A" w:rsidP="00196AB4">
      <w:pPr>
        <w:ind w:firstLine="709"/>
        <w:jc w:val="both"/>
        <w:rPr>
          <w:b/>
        </w:rPr>
      </w:pPr>
      <w:r w:rsidRPr="00FF430B">
        <w:rPr>
          <w:b/>
        </w:rPr>
        <w:t>2. Informaţii şi proiectare</w:t>
      </w:r>
    </w:p>
    <w:p w14:paraId="2A22BE47"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11EA7C5E" w14:textId="77777777" w:rsidR="00233538" w:rsidRPr="00FF430B" w:rsidRDefault="0003591A" w:rsidP="00196AB4">
      <w:pPr>
        <w:ind w:firstLine="709"/>
        <w:jc w:val="both"/>
        <w:rPr>
          <w:b/>
        </w:rPr>
      </w:pPr>
      <w:r w:rsidRPr="00FF430B">
        <w:rPr>
          <w:b/>
        </w:rPr>
        <w:t>3. Materiale, compatibilităţi, reglementări tehnice şi standarde utilizate</w:t>
      </w:r>
    </w:p>
    <w:p w14:paraId="6BB1DC11"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215461AD" w14:textId="77777777" w:rsidR="00233538" w:rsidRPr="00FF430B" w:rsidRDefault="0003591A" w:rsidP="00196AB4">
      <w:pPr>
        <w:ind w:firstLine="709"/>
        <w:jc w:val="both"/>
        <w:rPr>
          <w:b/>
        </w:rPr>
      </w:pPr>
      <w:r w:rsidRPr="00FF430B">
        <w:rPr>
          <w:b/>
        </w:rPr>
        <w:t>4. Mostre</w:t>
      </w:r>
    </w:p>
    <w:p w14:paraId="3D33FA19" w14:textId="77777777" w:rsidR="00233538" w:rsidRPr="00FF430B" w:rsidRDefault="0003591A" w:rsidP="00196AB4">
      <w:pPr>
        <w:ind w:firstLine="709"/>
        <w:jc w:val="both"/>
      </w:pPr>
      <w:r w:rsidRPr="00FF430B">
        <w:t>Se precizează modul de prezentare a mostrelor la toate produsele utilizate.</w:t>
      </w:r>
    </w:p>
    <w:p w14:paraId="0E0E592B"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577F700E"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4EFAB415"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02DB7228"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37B72AEB" w14:textId="77777777" w:rsidR="00233538" w:rsidRPr="00FF430B" w:rsidRDefault="0003591A" w:rsidP="00196AB4">
      <w:pPr>
        <w:ind w:firstLine="709"/>
        <w:jc w:val="both"/>
        <w:rPr>
          <w:b/>
        </w:rPr>
      </w:pPr>
      <w:r w:rsidRPr="00FF430B">
        <w:rPr>
          <w:b/>
        </w:rPr>
        <w:t>7. Remedierea viciilor ascunse şi a defectelor</w:t>
      </w:r>
    </w:p>
    <w:p w14:paraId="08F650AB"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6C816BB0" w14:textId="77777777" w:rsidR="00233538" w:rsidRPr="00FF430B" w:rsidRDefault="0003591A" w:rsidP="00196AB4">
      <w:pPr>
        <w:ind w:firstLine="709"/>
        <w:jc w:val="both"/>
        <w:rPr>
          <w:b/>
        </w:rPr>
      </w:pPr>
      <w:r w:rsidRPr="00FF430B">
        <w:rPr>
          <w:b/>
        </w:rPr>
        <w:t>8. Trasarea geodezică a lucrărilor, toleranţe de execuţie</w:t>
      </w:r>
    </w:p>
    <w:p w14:paraId="3C0D284A"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5FCF6158" w14:textId="77777777" w:rsidR="00233538" w:rsidRPr="00FF430B" w:rsidRDefault="0003591A" w:rsidP="00196AB4">
      <w:pPr>
        <w:ind w:firstLine="709"/>
        <w:jc w:val="both"/>
        <w:rPr>
          <w:b/>
        </w:rPr>
      </w:pPr>
      <w:r w:rsidRPr="00FF430B">
        <w:rPr>
          <w:b/>
        </w:rPr>
        <w:t>9. Parametrii de calcul ai elementelor constructive</w:t>
      </w:r>
    </w:p>
    <w:p w14:paraId="31D64B3B" w14:textId="77777777" w:rsidR="00233538" w:rsidRPr="00FF430B" w:rsidRDefault="0003591A" w:rsidP="00196AB4">
      <w:pPr>
        <w:ind w:firstLine="709"/>
        <w:jc w:val="both"/>
      </w:pPr>
      <w:r w:rsidRPr="00FF430B">
        <w:t>Se precizează sarcinile luate în calcul: seismicitatea, acţiunile, alţi parametri.</w:t>
      </w:r>
    </w:p>
    <w:p w14:paraId="0510DD3F"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73045FF3"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09E1D19C" w14:textId="77777777" w:rsidR="00233538" w:rsidRPr="00FF430B" w:rsidRDefault="0003591A" w:rsidP="00196AB4">
      <w:pPr>
        <w:ind w:firstLine="709"/>
        <w:jc w:val="both"/>
        <w:rPr>
          <w:b/>
        </w:rPr>
      </w:pPr>
      <w:r w:rsidRPr="00FF430B">
        <w:rPr>
          <w:b/>
        </w:rPr>
        <w:t>11. Nivelul admis al zgomotului şi al vibraţiilor</w:t>
      </w:r>
    </w:p>
    <w:p w14:paraId="3733098A"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3C01D1FE" w14:textId="77777777" w:rsidR="00233538" w:rsidRPr="00FF430B" w:rsidRDefault="0003591A" w:rsidP="00196AB4">
      <w:pPr>
        <w:ind w:firstLine="709"/>
        <w:jc w:val="both"/>
        <w:rPr>
          <w:b/>
        </w:rPr>
      </w:pPr>
      <w:r w:rsidRPr="00FF430B">
        <w:rPr>
          <w:b/>
        </w:rPr>
        <w:t>12. Cerinţe privind montarea utilajelor şi a instalaţiilor</w:t>
      </w:r>
    </w:p>
    <w:p w14:paraId="2CE1D577" w14:textId="77777777"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14:paraId="6EC7080D" w14:textId="77777777" w:rsidR="00233538" w:rsidRPr="00FF430B" w:rsidRDefault="0003591A" w:rsidP="00196AB4">
      <w:pPr>
        <w:ind w:firstLine="709"/>
        <w:jc w:val="both"/>
        <w:rPr>
          <w:b/>
        </w:rPr>
      </w:pPr>
      <w:r w:rsidRPr="00FF430B">
        <w:rPr>
          <w:b/>
        </w:rPr>
        <w:lastRenderedPageBreak/>
        <w:t>13. Lucrări de construcţii aferente montării instalaţiilor</w:t>
      </w:r>
    </w:p>
    <w:p w14:paraId="648CC20C"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06FD32C9" w14:textId="77777777" w:rsidR="00233538" w:rsidRPr="00FF430B" w:rsidRDefault="0003591A" w:rsidP="00196AB4">
      <w:pPr>
        <w:ind w:firstLine="709"/>
        <w:jc w:val="both"/>
        <w:rPr>
          <w:b/>
        </w:rPr>
      </w:pPr>
      <w:r w:rsidRPr="00FF430B">
        <w:rPr>
          <w:b/>
        </w:rPr>
        <w:t>14. Articole, produse şi piese necesare instalaţiilor</w:t>
      </w:r>
    </w:p>
    <w:p w14:paraId="3A91F621"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0C9C10CE"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5A3D66E2"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00A0C0DA" w14:textId="77777777" w:rsidR="00233538" w:rsidRPr="00FF430B" w:rsidRDefault="0003591A" w:rsidP="00196AB4">
      <w:pPr>
        <w:ind w:firstLine="709"/>
        <w:jc w:val="both"/>
        <w:rPr>
          <w:b/>
        </w:rPr>
      </w:pPr>
      <w:r w:rsidRPr="00FF430B">
        <w:rPr>
          <w:b/>
        </w:rPr>
        <w:t>16. Definiţii</w:t>
      </w:r>
    </w:p>
    <w:p w14:paraId="32130905" w14:textId="77777777" w:rsidR="00233538" w:rsidRPr="00FF430B" w:rsidRDefault="0003591A" w:rsidP="00196AB4">
      <w:pPr>
        <w:ind w:firstLine="709"/>
        <w:jc w:val="both"/>
      </w:pPr>
      <w:r w:rsidRPr="00FF430B">
        <w:t>Se precizează termenii şi definiţiile utilizate în caietul de sarcini şi unele caracteristici.</w:t>
      </w:r>
    </w:p>
    <w:p w14:paraId="1F4DC389" w14:textId="77777777" w:rsidR="00233538" w:rsidRPr="00FF430B" w:rsidRDefault="0003591A" w:rsidP="00196AB4">
      <w:pPr>
        <w:ind w:firstLine="709"/>
        <w:jc w:val="both"/>
        <w:rPr>
          <w:b/>
        </w:rPr>
      </w:pPr>
      <w:r w:rsidRPr="00FF430B">
        <w:rPr>
          <w:b/>
        </w:rPr>
        <w:t>17. Cerinţe privind calculul costului</w:t>
      </w:r>
    </w:p>
    <w:p w14:paraId="05531F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60D9E682" w14:textId="77777777" w:rsidR="00F4030F" w:rsidRPr="00FF430B" w:rsidRDefault="00F4030F" w:rsidP="00196AB4">
      <w:pPr>
        <w:ind w:firstLine="709"/>
        <w:jc w:val="both"/>
        <w:rPr>
          <w:b/>
        </w:rPr>
      </w:pPr>
      <w:r w:rsidRPr="00FF430B">
        <w:rPr>
          <w:b/>
        </w:rPr>
        <w:t>18. Documente obligatorii la depunerea ofertei</w:t>
      </w:r>
    </w:p>
    <w:p w14:paraId="226CE9B3"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474E395D" w14:textId="77777777" w:rsidR="00F4030F" w:rsidRPr="00FF430B" w:rsidRDefault="00F4030F" w:rsidP="00196AB4">
      <w:pPr>
        <w:ind w:firstLine="709"/>
        <w:jc w:val="both"/>
        <w:rPr>
          <w:b/>
        </w:rPr>
      </w:pPr>
      <w:r w:rsidRPr="00FF430B">
        <w:rPr>
          <w:b/>
        </w:rPr>
        <w:t>19. Documente obligatorii la evaluarea ofertelor</w:t>
      </w:r>
    </w:p>
    <w:p w14:paraId="1EFB8D9D"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337477EF" w14:textId="77777777" w:rsidR="00F4030F" w:rsidRPr="00FF430B" w:rsidRDefault="00F4030F" w:rsidP="00196AB4">
      <w:pPr>
        <w:ind w:firstLine="709"/>
        <w:jc w:val="both"/>
      </w:pPr>
    </w:p>
    <w:p w14:paraId="1629D2A2" w14:textId="77777777" w:rsidR="00B27D8B" w:rsidRPr="00FF430B" w:rsidRDefault="00B27D8B" w:rsidP="00196AB4">
      <w:pPr>
        <w:ind w:firstLine="709"/>
        <w:jc w:val="both"/>
      </w:pPr>
    </w:p>
    <w:p w14:paraId="5D825D47" w14:textId="77777777" w:rsidR="000E4D7D" w:rsidRPr="00FF430B" w:rsidRDefault="000E4D7D" w:rsidP="00196AB4">
      <w:pPr>
        <w:ind w:firstLine="709"/>
        <w:jc w:val="both"/>
      </w:pPr>
    </w:p>
    <w:p w14:paraId="6D41511F" w14:textId="77777777" w:rsidR="000E4D7D" w:rsidRPr="00FF430B" w:rsidRDefault="000E4D7D" w:rsidP="00196AB4">
      <w:pPr>
        <w:ind w:firstLine="709"/>
        <w:jc w:val="both"/>
      </w:pPr>
    </w:p>
    <w:p w14:paraId="7DD1F46A" w14:textId="77777777" w:rsidR="000E4D7D" w:rsidRPr="00FF430B" w:rsidRDefault="000E4D7D" w:rsidP="00196AB4">
      <w:pPr>
        <w:ind w:firstLine="709"/>
        <w:jc w:val="both"/>
      </w:pPr>
    </w:p>
    <w:p w14:paraId="7A9A84E9" w14:textId="77777777" w:rsidR="00233538" w:rsidRPr="00FF430B" w:rsidRDefault="0003591A" w:rsidP="00196AB4">
      <w:pPr>
        <w:ind w:firstLine="709"/>
        <w:jc w:val="both"/>
      </w:pPr>
      <w:r w:rsidRPr="00FF430B">
        <w:t>------------------------</w:t>
      </w:r>
    </w:p>
    <w:p w14:paraId="14E9C8F9"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7CFA257" w14:textId="77777777" w:rsidR="00233538" w:rsidRPr="00FF430B" w:rsidRDefault="0003591A" w:rsidP="00196AB4">
      <w:pPr>
        <w:ind w:firstLine="709"/>
        <w:jc w:val="both"/>
      </w:pPr>
      <w:r w:rsidRPr="00FF430B">
        <w:t> </w:t>
      </w:r>
    </w:p>
    <w:p w14:paraId="2393D20D" w14:textId="77777777" w:rsidR="0019071C" w:rsidRPr="00FF430B" w:rsidRDefault="0019071C" w:rsidP="00196AB4">
      <w:pPr>
        <w:ind w:firstLine="709"/>
        <w:jc w:val="both"/>
        <w:rPr>
          <w:bCs/>
        </w:rPr>
      </w:pPr>
      <w:r w:rsidRPr="00FF430B">
        <w:rPr>
          <w:bCs/>
        </w:rPr>
        <w:t xml:space="preserve"> </w:t>
      </w:r>
    </w:p>
    <w:p w14:paraId="78EE0C85" w14:textId="77777777" w:rsidR="0019071C" w:rsidRPr="00FF430B" w:rsidRDefault="0019071C" w:rsidP="00196AB4">
      <w:pPr>
        <w:ind w:firstLine="709"/>
        <w:jc w:val="both"/>
        <w:rPr>
          <w:bCs/>
        </w:rPr>
      </w:pPr>
    </w:p>
    <w:p w14:paraId="5F633550"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7C012696" w14:textId="77777777" w:rsidR="00F6496F" w:rsidRPr="00FF430B" w:rsidRDefault="00F6496F" w:rsidP="00196AB4">
      <w:pPr>
        <w:jc w:val="both"/>
      </w:pPr>
    </w:p>
    <w:p w14:paraId="5332313E" w14:textId="77777777" w:rsidR="00F6496F" w:rsidRPr="00FF430B" w:rsidRDefault="00F6496F" w:rsidP="00196AB4">
      <w:pPr>
        <w:jc w:val="both"/>
        <w:rPr>
          <w:b/>
        </w:rPr>
      </w:pPr>
    </w:p>
    <w:p w14:paraId="4797EEF7" w14:textId="77777777" w:rsidR="00B27D8B" w:rsidRPr="00FF430B" w:rsidRDefault="00B27D8B" w:rsidP="00196AB4">
      <w:pPr>
        <w:jc w:val="both"/>
        <w:rPr>
          <w:b/>
        </w:rPr>
      </w:pPr>
    </w:p>
    <w:p w14:paraId="2AB75299" w14:textId="77777777" w:rsidR="00B27D8B" w:rsidRPr="00FF430B" w:rsidRDefault="00B27D8B" w:rsidP="00196AB4">
      <w:pPr>
        <w:jc w:val="both"/>
        <w:rPr>
          <w:b/>
        </w:rPr>
      </w:pPr>
    </w:p>
    <w:p w14:paraId="55E87B64" w14:textId="77777777" w:rsidR="000E4D7D" w:rsidRPr="00FF430B" w:rsidRDefault="000E4D7D" w:rsidP="00196AB4">
      <w:pPr>
        <w:jc w:val="both"/>
        <w:rPr>
          <w:b/>
        </w:rPr>
      </w:pPr>
    </w:p>
    <w:p w14:paraId="52D293ED" w14:textId="77777777" w:rsidR="000E4D7D" w:rsidRPr="00FF430B" w:rsidRDefault="000E4D7D" w:rsidP="00196AB4">
      <w:pPr>
        <w:jc w:val="both"/>
        <w:rPr>
          <w:b/>
        </w:rPr>
      </w:pPr>
    </w:p>
    <w:p w14:paraId="7381DAD0" w14:textId="77777777" w:rsidR="000E4D7D" w:rsidRPr="00FF430B" w:rsidRDefault="000E4D7D" w:rsidP="00196AB4">
      <w:pPr>
        <w:jc w:val="both"/>
        <w:rPr>
          <w:b/>
        </w:rPr>
      </w:pPr>
    </w:p>
    <w:p w14:paraId="57B45718" w14:textId="77777777" w:rsidR="000E4D7D" w:rsidRPr="00FF430B" w:rsidRDefault="000E4D7D" w:rsidP="00196AB4">
      <w:pPr>
        <w:jc w:val="both"/>
        <w:rPr>
          <w:b/>
        </w:rPr>
      </w:pPr>
    </w:p>
    <w:p w14:paraId="3C7E2589" w14:textId="77777777" w:rsidR="000E4D7D" w:rsidRPr="00FF430B" w:rsidRDefault="000E4D7D" w:rsidP="00196AB4">
      <w:pPr>
        <w:jc w:val="both"/>
        <w:rPr>
          <w:b/>
        </w:rPr>
      </w:pPr>
    </w:p>
    <w:p w14:paraId="4E72CF3C" w14:textId="77777777" w:rsidR="000E4D7D" w:rsidRPr="00FF430B" w:rsidRDefault="000E4D7D" w:rsidP="00196AB4">
      <w:pPr>
        <w:jc w:val="both"/>
        <w:rPr>
          <w:b/>
        </w:rPr>
      </w:pPr>
    </w:p>
    <w:p w14:paraId="2585222A" w14:textId="77777777" w:rsidR="000E4D7D" w:rsidRPr="00FF430B" w:rsidRDefault="000E4D7D" w:rsidP="00196AB4">
      <w:pPr>
        <w:jc w:val="both"/>
        <w:rPr>
          <w:b/>
        </w:rPr>
      </w:pPr>
    </w:p>
    <w:p w14:paraId="7F7C7846" w14:textId="77777777" w:rsidR="000E4D7D" w:rsidRPr="00FF430B" w:rsidRDefault="000E4D7D" w:rsidP="00196AB4">
      <w:pPr>
        <w:jc w:val="both"/>
        <w:rPr>
          <w:b/>
        </w:rPr>
      </w:pPr>
    </w:p>
    <w:p w14:paraId="651F1F85" w14:textId="77777777" w:rsidR="000E4D7D" w:rsidRPr="00FF430B" w:rsidRDefault="000E4D7D" w:rsidP="00196AB4">
      <w:pPr>
        <w:jc w:val="both"/>
        <w:rPr>
          <w:b/>
        </w:rPr>
      </w:pPr>
    </w:p>
    <w:p w14:paraId="76092886" w14:textId="77777777" w:rsidR="000E4D7D" w:rsidRPr="00FF430B" w:rsidRDefault="000E4D7D" w:rsidP="00196AB4">
      <w:pPr>
        <w:jc w:val="both"/>
        <w:rPr>
          <w:b/>
        </w:rPr>
      </w:pPr>
    </w:p>
    <w:p w14:paraId="58649C82" w14:textId="77777777" w:rsidR="000E4D7D" w:rsidRPr="00FF430B" w:rsidRDefault="000E4D7D" w:rsidP="00196AB4">
      <w:pPr>
        <w:jc w:val="both"/>
        <w:rPr>
          <w:b/>
        </w:rPr>
      </w:pPr>
    </w:p>
    <w:p w14:paraId="26D4FC92" w14:textId="77777777" w:rsidR="000E4D7D" w:rsidRPr="00FF430B" w:rsidRDefault="000E4D7D" w:rsidP="00196AB4">
      <w:pPr>
        <w:jc w:val="both"/>
        <w:rPr>
          <w:b/>
        </w:rPr>
      </w:pPr>
    </w:p>
    <w:p w14:paraId="53EA429B" w14:textId="77777777" w:rsidR="000E4D7D" w:rsidRPr="00FF430B" w:rsidRDefault="000E4D7D" w:rsidP="00196AB4">
      <w:pPr>
        <w:jc w:val="both"/>
        <w:rPr>
          <w:b/>
        </w:rPr>
      </w:pPr>
    </w:p>
    <w:p w14:paraId="5D0A1EC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lastRenderedPageBreak/>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84BBCC4" w14:textId="77777777" w:rsidR="00E71F7B" w:rsidRPr="00FF430B" w:rsidRDefault="00E71F7B" w:rsidP="00196AB4">
      <w:pPr>
        <w:ind w:firstLine="709"/>
        <w:jc w:val="both"/>
        <w:rPr>
          <w:b/>
        </w:rPr>
      </w:pPr>
    </w:p>
    <w:p w14:paraId="3C958A70" w14:textId="77777777" w:rsidR="00E71F7B" w:rsidRPr="00FF430B" w:rsidRDefault="0003591A" w:rsidP="009E2657">
      <w:pPr>
        <w:tabs>
          <w:tab w:val="left" w:pos="567"/>
        </w:tabs>
        <w:jc w:val="both"/>
      </w:pPr>
      <w:r w:rsidRPr="00FF430B">
        <w:t>Obiectul____________________________________________________________________</w:t>
      </w:r>
    </w:p>
    <w:p w14:paraId="4FECBF5B" w14:textId="77777777" w:rsidR="00E71F7B" w:rsidRPr="00FF430B" w:rsidRDefault="0003591A" w:rsidP="009E2657">
      <w:pPr>
        <w:tabs>
          <w:tab w:val="left" w:pos="567"/>
        </w:tabs>
        <w:jc w:val="both"/>
      </w:pPr>
      <w:r w:rsidRPr="00FF430B">
        <w:t>Autoritatea contractantă________________________________________________________</w:t>
      </w:r>
    </w:p>
    <w:p w14:paraId="4875E9A3"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194A2CA6"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6E90FB69"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4B09EC3F"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56B90587"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315E150"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497188A9"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2394A9FE"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11240B2E"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D9F98B2"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7EB1CDE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063651E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6CF092A2"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43645E3" w14:textId="77777777" w:rsidR="00E71F7B" w:rsidRPr="00FF430B" w:rsidRDefault="00E71F7B" w:rsidP="00BC24BB">
            <w:pPr>
              <w:tabs>
                <w:tab w:val="left" w:pos="1134"/>
              </w:tabs>
              <w:ind w:left="720"/>
              <w:outlineLvl w:val="0"/>
              <w:rPr>
                <w:rFonts w:eastAsia="PMingLiU"/>
                <w:lang w:eastAsia="zh-CN"/>
              </w:rPr>
            </w:pPr>
          </w:p>
        </w:tc>
      </w:tr>
      <w:tr w:rsidR="00E71F7B" w:rsidRPr="00EC30C2" w14:paraId="6074E031"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ECDA4E6"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223BE672"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F04638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66C04A6"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48FB017C" w14:textId="77777777" w:rsidR="00E71F7B" w:rsidRPr="00FF430B" w:rsidRDefault="00E71F7B" w:rsidP="00BC24BB">
            <w:pPr>
              <w:tabs>
                <w:tab w:val="left" w:pos="1134"/>
              </w:tabs>
              <w:ind w:left="720"/>
              <w:outlineLvl w:val="0"/>
              <w:rPr>
                <w:rFonts w:eastAsia="PMingLiU"/>
                <w:lang w:eastAsia="zh-CN"/>
              </w:rPr>
            </w:pPr>
          </w:p>
        </w:tc>
      </w:tr>
      <w:tr w:rsidR="00E71F7B" w:rsidRPr="00EC30C2" w14:paraId="18C9CB46"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EC99216"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15F6517A"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A075FC"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7DB1506"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4AC23DCD" w14:textId="77777777" w:rsidR="00E71F7B" w:rsidRPr="00FF430B" w:rsidRDefault="00E71F7B" w:rsidP="00BC24BB">
            <w:pPr>
              <w:tabs>
                <w:tab w:val="left" w:pos="1134"/>
              </w:tabs>
              <w:ind w:left="720"/>
              <w:outlineLvl w:val="0"/>
              <w:rPr>
                <w:rFonts w:eastAsia="PMingLiU"/>
                <w:lang w:eastAsia="zh-CN"/>
              </w:rPr>
            </w:pPr>
          </w:p>
        </w:tc>
      </w:tr>
      <w:tr w:rsidR="00E71F7B" w:rsidRPr="00EC30C2" w14:paraId="788B33F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0880231"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4CC8C966"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4DE31F5A"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D369C9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5322C923" w14:textId="77777777" w:rsidR="00E71F7B" w:rsidRPr="00FF430B" w:rsidRDefault="00E71F7B" w:rsidP="00BC24BB">
            <w:pPr>
              <w:tabs>
                <w:tab w:val="left" w:pos="1134"/>
              </w:tabs>
              <w:ind w:left="720"/>
              <w:outlineLvl w:val="0"/>
              <w:rPr>
                <w:rFonts w:eastAsia="PMingLiU"/>
                <w:lang w:eastAsia="zh-CN"/>
              </w:rPr>
            </w:pPr>
          </w:p>
        </w:tc>
      </w:tr>
      <w:tr w:rsidR="00E71F7B" w:rsidRPr="00EC30C2" w14:paraId="440F90D0"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F551B98"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4F1044C0"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3E2A4BDF"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7AD86D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571B0EB1" w14:textId="77777777" w:rsidR="00E71F7B" w:rsidRPr="00FF430B" w:rsidRDefault="00E71F7B" w:rsidP="00BC24BB">
            <w:pPr>
              <w:tabs>
                <w:tab w:val="left" w:pos="1134"/>
              </w:tabs>
              <w:ind w:left="720"/>
              <w:outlineLvl w:val="0"/>
              <w:rPr>
                <w:rFonts w:eastAsia="PMingLiU"/>
                <w:lang w:eastAsia="zh-CN"/>
              </w:rPr>
            </w:pPr>
          </w:p>
        </w:tc>
      </w:tr>
      <w:tr w:rsidR="00E71F7B" w:rsidRPr="00EC30C2" w14:paraId="62F82437"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243366B6" w14:textId="77777777" w:rsidR="00E71F7B" w:rsidRPr="00FF430B" w:rsidRDefault="0003591A" w:rsidP="009E2657">
            <w:pPr>
              <w:rPr>
                <w:rFonts w:eastAsia="PMingLiU"/>
                <w:b/>
                <w:lang w:eastAsia="zh-CN"/>
              </w:rPr>
            </w:pPr>
            <w:r w:rsidRPr="00FF430B">
              <w:rPr>
                <w:rFonts w:eastAsia="PMingLiU"/>
                <w:b/>
                <w:lang w:eastAsia="zh-CN"/>
              </w:rPr>
              <w:t>Total</w:t>
            </w:r>
          </w:p>
        </w:tc>
      </w:tr>
    </w:tbl>
    <w:p w14:paraId="6492327C" w14:textId="77777777" w:rsidR="00E71F7B" w:rsidRPr="00FF430B" w:rsidRDefault="00E71F7B" w:rsidP="009E2657">
      <w:pPr>
        <w:tabs>
          <w:tab w:val="left" w:pos="567"/>
        </w:tabs>
        <w:jc w:val="both"/>
      </w:pPr>
    </w:p>
    <w:p w14:paraId="57A7BD73"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591BCF06" w14:textId="77777777"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1AE208C0" w14:textId="77777777"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(semnătura autorizată)</w:t>
      </w:r>
    </w:p>
    <w:p w14:paraId="6C7672FB" w14:textId="77777777" w:rsidR="00AA7E9A" w:rsidRPr="00FF430B" w:rsidRDefault="00AA7E9A" w:rsidP="009E2657">
      <w:pPr>
        <w:pStyle w:val="Corptext"/>
        <w:tabs>
          <w:tab w:val="left" w:pos="567"/>
        </w:tabs>
        <w:rPr>
          <w:rFonts w:ascii="Times New Roman" w:hAnsi="Times New Roman"/>
          <w:szCs w:val="24"/>
        </w:rPr>
      </w:pPr>
    </w:p>
    <w:p w14:paraId="17260118" w14:textId="77777777" w:rsidR="00AA7E9A" w:rsidRPr="00FF430B" w:rsidRDefault="00AA7E9A" w:rsidP="009E2657">
      <w:pPr>
        <w:pStyle w:val="Corptext"/>
        <w:tabs>
          <w:tab w:val="left" w:pos="567"/>
        </w:tabs>
        <w:rPr>
          <w:rFonts w:ascii="Times New Roman" w:hAnsi="Times New Roman"/>
          <w:szCs w:val="24"/>
        </w:rPr>
      </w:pPr>
    </w:p>
    <w:p w14:paraId="2804BD94" w14:textId="77777777" w:rsidR="00AA7E9A" w:rsidRDefault="00AA7E9A" w:rsidP="009E2657">
      <w:pPr>
        <w:pStyle w:val="Corp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58E991A8" w14:textId="77777777" w:rsidR="006537B3" w:rsidRPr="00FF430B" w:rsidRDefault="006537B3" w:rsidP="009E2657">
      <w:pPr>
        <w:pStyle w:val="Corptext"/>
        <w:tabs>
          <w:tab w:val="left" w:pos="567"/>
        </w:tabs>
        <w:rPr>
          <w:rFonts w:ascii="Times New Roman" w:hAnsi="Times New Roman"/>
          <w:i/>
          <w:szCs w:val="24"/>
        </w:rPr>
        <w:sectPr w:rsidR="006537B3" w:rsidRPr="00FF430B" w:rsidSect="00B071BD">
          <w:footerReference w:type="first" r:id="rId12"/>
          <w:pgSz w:w="11906" w:h="16838" w:code="9"/>
          <w:pgMar w:top="426" w:right="1134" w:bottom="709" w:left="1276" w:header="720" w:footer="510" w:gutter="0"/>
          <w:cols w:space="720"/>
          <w:titlePg/>
          <w:docGrid w:linePitch="326"/>
        </w:sectPr>
      </w:pPr>
    </w:p>
    <w:p w14:paraId="1385D165" w14:textId="77777777"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FBED0BC"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65A62E3" w14:textId="77777777" w:rsidR="000C5DFB" w:rsidRPr="00FF430B" w:rsidRDefault="000C5DFB" w:rsidP="000C5DFB">
      <w:pPr>
        <w:jc w:val="right"/>
        <w:rPr>
          <w:noProof w:val="0"/>
        </w:rPr>
      </w:pPr>
      <w:r w:rsidRPr="00FF430B">
        <w:rPr>
          <w:noProof w:val="0"/>
        </w:rPr>
        <w:t>din “____” ________ 20___</w:t>
      </w:r>
    </w:p>
    <w:p w14:paraId="749066D8" w14:textId="77777777" w:rsidR="002D6E71" w:rsidRPr="00FF430B" w:rsidRDefault="002D6E71" w:rsidP="00196AB4">
      <w:pPr>
        <w:pStyle w:val="Listparagraf"/>
        <w:numPr>
          <w:ilvl w:val="0"/>
          <w:numId w:val="0"/>
        </w:numPr>
        <w:ind w:right="-1"/>
        <w:rPr>
          <w:i/>
        </w:rPr>
      </w:pPr>
    </w:p>
    <w:p w14:paraId="62C65824" w14:textId="77777777" w:rsidR="002D6E71" w:rsidRPr="00FF430B" w:rsidRDefault="002D6E71" w:rsidP="00196AB4">
      <w:pPr>
        <w:pStyle w:val="Listparagraf"/>
        <w:numPr>
          <w:ilvl w:val="0"/>
          <w:numId w:val="0"/>
        </w:numPr>
        <w:ind w:right="-1"/>
        <w:rPr>
          <w:i/>
        </w:rPr>
      </w:pPr>
    </w:p>
    <w:p w14:paraId="6E3037AA" w14:textId="77777777" w:rsidR="002D6E71" w:rsidRPr="00FF430B" w:rsidRDefault="002D6E71" w:rsidP="00196AB4">
      <w:pPr>
        <w:pStyle w:val="Listparagraf"/>
        <w:numPr>
          <w:ilvl w:val="0"/>
          <w:numId w:val="0"/>
        </w:numPr>
        <w:ind w:right="-1"/>
        <w:rPr>
          <w:i/>
        </w:rPr>
      </w:pPr>
    </w:p>
    <w:p w14:paraId="4AD465C0" w14:textId="77777777" w:rsidR="002D6E71" w:rsidRPr="00FF430B" w:rsidRDefault="002D6E71" w:rsidP="007B392A">
      <w:pPr>
        <w:jc w:val="center"/>
        <w:rPr>
          <w:b/>
          <w:noProof w:val="0"/>
        </w:rPr>
      </w:pPr>
    </w:p>
    <w:p w14:paraId="51504D4B"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10B20839" w14:textId="77777777" w:rsidR="00806E2B" w:rsidRPr="00FF430B" w:rsidRDefault="00806E2B" w:rsidP="00196AB4">
      <w:pPr>
        <w:pStyle w:val="Listparagraf"/>
        <w:numPr>
          <w:ilvl w:val="0"/>
          <w:numId w:val="0"/>
        </w:numPr>
        <w:ind w:right="-1"/>
      </w:pPr>
    </w:p>
    <w:p w14:paraId="18F21B3F" w14:textId="77777777" w:rsidR="00806E2B" w:rsidRPr="00FF430B" w:rsidRDefault="00806E2B" w:rsidP="00196AB4">
      <w:pPr>
        <w:pStyle w:val="Listparagraf"/>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46882B9" w14:textId="77777777" w:rsidTr="00283820">
        <w:trPr>
          <w:trHeight w:val="697"/>
        </w:trPr>
        <w:tc>
          <w:tcPr>
            <w:tcW w:w="9748" w:type="dxa"/>
            <w:vAlign w:val="center"/>
          </w:tcPr>
          <w:p w14:paraId="1B0BFDA1" w14:textId="77777777" w:rsidR="00233538" w:rsidRPr="00FF430B" w:rsidRDefault="00233538" w:rsidP="00196AB4">
            <w:pPr>
              <w:jc w:val="both"/>
            </w:pPr>
          </w:p>
          <w:p w14:paraId="360DD6BE" w14:textId="77777777" w:rsidR="00460653" w:rsidRPr="00FF430B" w:rsidRDefault="00460653" w:rsidP="00196AB4">
            <w:pPr>
              <w:jc w:val="both"/>
              <w:rPr>
                <w:b/>
                <w:caps/>
                <w:sz w:val="28"/>
                <w:szCs w:val="28"/>
              </w:rPr>
            </w:pPr>
          </w:p>
          <w:p w14:paraId="4BF3F4EA"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69079032" w14:textId="1C147F72"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r>
            <w:r w:rsidR="00F8243A">
              <w:rPr>
                <w:b/>
              </w:rPr>
              <w:t xml:space="preserve"> </w:t>
            </w:r>
            <w:r w:rsidR="0034105B">
              <w:rPr>
                <w:b/>
              </w:rPr>
              <w:t>Cererea Ofertelor de Prețuri</w:t>
            </w:r>
          </w:p>
          <w:p w14:paraId="6233AA2D" w14:textId="77777777" w:rsidR="00460653" w:rsidRPr="00FF430B" w:rsidRDefault="00460653" w:rsidP="00196AB4">
            <w:pPr>
              <w:jc w:val="both"/>
              <w:rPr>
                <w:b/>
                <w:i/>
              </w:rPr>
            </w:pPr>
          </w:p>
          <w:p w14:paraId="73145C48" w14:textId="77777777" w:rsidR="00460653" w:rsidRPr="00FF430B" w:rsidRDefault="00460653" w:rsidP="00196AB4">
            <w:pPr>
              <w:jc w:val="both"/>
              <w:rPr>
                <w:b/>
                <w:i/>
              </w:rPr>
            </w:pPr>
          </w:p>
          <w:p w14:paraId="6F25317C" w14:textId="312B84C5" w:rsidR="00460653" w:rsidRPr="00FF430B" w:rsidRDefault="007D5C2B" w:rsidP="00F26535">
            <w:pPr>
              <w:tabs>
                <w:tab w:val="center" w:pos="-6663"/>
                <w:tab w:val="left" w:pos="567"/>
                <w:tab w:val="right" w:pos="10206"/>
              </w:tabs>
            </w:pPr>
            <w:r w:rsidRPr="00FF430B">
              <w:t>„</w:t>
            </w:r>
            <w:r w:rsidR="007B392A" w:rsidRPr="00FF430B">
              <w:t>___”_________20</w:t>
            </w:r>
            <w:r w:rsidR="00F8243A">
              <w:t>2</w:t>
            </w:r>
            <w:r w:rsidR="0068058A">
              <w:t>6</w:t>
            </w:r>
            <w:r w:rsidR="007B392A" w:rsidRPr="00FF430B">
              <w:t xml:space="preserve">                                       </w:t>
            </w:r>
            <w:r w:rsidR="0019071C" w:rsidRPr="00FF430B">
              <w:t xml:space="preserve">                                         </w:t>
            </w:r>
            <w:r w:rsidR="007B392A" w:rsidRPr="00FF430B">
              <w:t xml:space="preserve">  </w:t>
            </w:r>
            <w:r w:rsidR="00460653" w:rsidRPr="00FF430B">
              <w:t>____</w:t>
            </w:r>
            <w:r w:rsidR="00F8243A">
              <w:rPr>
                <w:u w:val="single"/>
              </w:rPr>
              <w:t>mun. Ungheni</w:t>
            </w:r>
            <w:r w:rsidR="00F26535" w:rsidRPr="00FF430B">
              <w:t>____</w:t>
            </w:r>
          </w:p>
          <w:p w14:paraId="00E861A7"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6DF70407" w14:textId="77777777" w:rsidR="00460653" w:rsidRPr="00FF430B" w:rsidRDefault="00460653" w:rsidP="00196AB4">
            <w:pPr>
              <w:jc w:val="both"/>
            </w:pPr>
          </w:p>
          <w:p w14:paraId="386281DF" w14:textId="77777777" w:rsidR="00460653" w:rsidRPr="00FF430B" w:rsidRDefault="00460653" w:rsidP="00196AB4">
            <w:pPr>
              <w:jc w:val="both"/>
            </w:pPr>
          </w:p>
          <w:p w14:paraId="361D1AA9" w14:textId="77777777" w:rsidR="004B0051" w:rsidRPr="00FF430B" w:rsidRDefault="00792182" w:rsidP="0019071C">
            <w:pPr>
              <w:pStyle w:val="Listparagraf"/>
              <w:numPr>
                <w:ilvl w:val="3"/>
                <w:numId w:val="3"/>
              </w:numPr>
              <w:rPr>
                <w:b/>
                <w:kern w:val="28"/>
              </w:rPr>
            </w:pPr>
            <w:r w:rsidRPr="00FF430B">
              <w:rPr>
                <w:b/>
                <w:kern w:val="28"/>
              </w:rPr>
              <w:t>PARTEA GENERALĂ</w:t>
            </w:r>
          </w:p>
          <w:p w14:paraId="15948649" w14:textId="77777777" w:rsidR="004B0051" w:rsidRPr="00FF430B" w:rsidRDefault="00590EDE" w:rsidP="004B0051">
            <w:pPr>
              <w:pStyle w:val="Listparagraf"/>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DF05D88" w14:textId="77777777" w:rsidR="004B0051" w:rsidRPr="00FF430B" w:rsidRDefault="004B0051" w:rsidP="004B0051">
            <w:pPr>
              <w:rPr>
                <w:b/>
                <w:kern w:val="28"/>
              </w:rPr>
            </w:pPr>
          </w:p>
          <w:p w14:paraId="09412165" w14:textId="77777777" w:rsidR="00460653" w:rsidRPr="00FF430B" w:rsidRDefault="00460653" w:rsidP="004B0051">
            <w:pPr>
              <w:rPr>
                <w:b/>
                <w:kern w:val="28"/>
              </w:rPr>
            </w:pPr>
            <w:r w:rsidRPr="00FF430B">
              <w:rPr>
                <w:b/>
                <w:kern w:val="28"/>
              </w:rPr>
              <w:t>PĂRŢILE CONTRACTANTE</w:t>
            </w:r>
          </w:p>
          <w:p w14:paraId="22AAE441" w14:textId="77777777" w:rsidR="004B0051" w:rsidRPr="00FF430B" w:rsidRDefault="004B0051" w:rsidP="004B0051">
            <w:pPr>
              <w:rPr>
                <w:b/>
                <w:kern w:val="28"/>
              </w:rPr>
            </w:pPr>
          </w:p>
          <w:p w14:paraId="11034CCF" w14:textId="77777777" w:rsidR="00460653" w:rsidRPr="00A32836" w:rsidRDefault="00460653" w:rsidP="00385C85">
            <w:pPr>
              <w:pStyle w:val="NormalWeb"/>
              <w:tabs>
                <w:tab w:val="left" w:pos="567"/>
                <w:tab w:val="right" w:pos="9531"/>
              </w:tabs>
              <w:ind w:firstLine="0"/>
              <w:rPr>
                <w:lang w:val="en-US"/>
              </w:rPr>
            </w:pPr>
            <w:proofErr w:type="spellStart"/>
            <w:r w:rsidRPr="00A32836">
              <w:rPr>
                <w:lang w:val="en-US"/>
              </w:rPr>
              <w:t>Prezentul</w:t>
            </w:r>
            <w:proofErr w:type="spellEnd"/>
            <w:r w:rsidRPr="00A32836">
              <w:rPr>
                <w:lang w:val="en-US"/>
              </w:rPr>
              <w:t xml:space="preserve"> contract </w:t>
            </w:r>
            <w:proofErr w:type="spellStart"/>
            <w:r w:rsidRPr="00A32836">
              <w:rPr>
                <w:lang w:val="en-US"/>
              </w:rPr>
              <w:t>este</w:t>
            </w:r>
            <w:proofErr w:type="spellEnd"/>
            <w:r w:rsidRPr="00A32836">
              <w:rPr>
                <w:lang w:val="en-US"/>
              </w:rPr>
              <w:t xml:space="preserve"> </w:t>
            </w:r>
            <w:proofErr w:type="spellStart"/>
            <w:r w:rsidRPr="00A32836">
              <w:rPr>
                <w:lang w:val="en-US"/>
              </w:rPr>
              <w:t>încheiat</w:t>
            </w:r>
            <w:proofErr w:type="spellEnd"/>
            <w:r w:rsidRPr="00A32836">
              <w:rPr>
                <w:lang w:val="en-US"/>
              </w:rPr>
              <w:t xml:space="preserve"> </w:t>
            </w:r>
            <w:proofErr w:type="spellStart"/>
            <w:r w:rsidRPr="00A32836">
              <w:rPr>
                <w:lang w:val="en-US"/>
              </w:rPr>
              <w:t>în</w:t>
            </w:r>
            <w:proofErr w:type="spellEnd"/>
            <w:r w:rsidRPr="00A32836">
              <w:rPr>
                <w:lang w:val="en-US"/>
              </w:rPr>
              <w:t xml:space="preserve"> </w:t>
            </w:r>
            <w:proofErr w:type="spellStart"/>
            <w:r w:rsidRPr="00A32836">
              <w:rPr>
                <w:lang w:val="en-US"/>
              </w:rPr>
              <w:t>urma</w:t>
            </w:r>
            <w:proofErr w:type="spellEnd"/>
            <w:r w:rsidRPr="00A32836">
              <w:rPr>
                <w:lang w:val="en-US"/>
              </w:rPr>
              <w:t xml:space="preserve"> </w:t>
            </w:r>
            <w:proofErr w:type="spellStart"/>
            <w:r w:rsidRPr="00A32836">
              <w:rPr>
                <w:lang w:val="en-US"/>
              </w:rPr>
              <w:t>procedurii</w:t>
            </w:r>
            <w:proofErr w:type="spellEnd"/>
            <w:r w:rsidRPr="00A32836">
              <w:rPr>
                <w:lang w:val="en-US"/>
              </w:rPr>
              <w:t xml:space="preserve"> de </w:t>
            </w:r>
            <w:proofErr w:type="spellStart"/>
            <w:r w:rsidRPr="00A32836">
              <w:rPr>
                <w:lang w:val="en-US"/>
              </w:rPr>
              <w:t>achiziție</w:t>
            </w:r>
            <w:proofErr w:type="spellEnd"/>
            <w:r w:rsidRPr="00A32836">
              <w:rPr>
                <w:lang w:val="en-US"/>
              </w:rPr>
              <w:t xml:space="preserve"> nr. ________________ din data___________________, </w:t>
            </w:r>
            <w:proofErr w:type="spellStart"/>
            <w:r w:rsidRPr="00A32836">
              <w:rPr>
                <w:lang w:val="en-US"/>
              </w:rPr>
              <w:t>între</w:t>
            </w:r>
            <w:proofErr w:type="spellEnd"/>
            <w:r w:rsidRPr="00A32836">
              <w:rPr>
                <w:lang w:val="en-US"/>
              </w:rPr>
              <w:t>____________________________________________________</w:t>
            </w:r>
          </w:p>
          <w:p w14:paraId="46A667B5" w14:textId="77777777" w:rsidR="00460653" w:rsidRPr="00FF430B" w:rsidRDefault="00460653" w:rsidP="00385C85">
            <w:pPr>
              <w:tabs>
                <w:tab w:val="left" w:pos="567"/>
                <w:tab w:val="right" w:pos="10205"/>
              </w:tabs>
              <w:jc w:val="both"/>
            </w:pPr>
            <w:r w:rsidRPr="00FF430B">
              <w:t>_____________________________________________________________________, cu sediul în</w:t>
            </w:r>
          </w:p>
          <w:p w14:paraId="78E561AB" w14:textId="77777777"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14:paraId="12E0D1F0" w14:textId="77777777" w:rsidR="00460653" w:rsidRPr="00FF430B" w:rsidRDefault="00460653" w:rsidP="00385C85">
            <w:pPr>
              <w:tabs>
                <w:tab w:val="left" w:pos="567"/>
                <w:tab w:val="right" w:pos="9531"/>
              </w:tabs>
              <w:jc w:val="both"/>
            </w:pPr>
            <w:r w:rsidRPr="00FF430B">
              <w:t>______________________________________________________________________________</w:t>
            </w:r>
          </w:p>
          <w:p w14:paraId="55E29E8E" w14:textId="77777777" w:rsidR="00460653" w:rsidRPr="00A32836" w:rsidRDefault="00460653" w:rsidP="00385C85">
            <w:pPr>
              <w:pStyle w:val="cn"/>
              <w:tabs>
                <w:tab w:val="left" w:pos="567"/>
              </w:tabs>
              <w:jc w:val="both"/>
              <w:rPr>
                <w:sz w:val="20"/>
                <w:szCs w:val="20"/>
                <w:lang w:val="en-US"/>
              </w:rPr>
            </w:pPr>
            <w:r w:rsidRPr="00A32836">
              <w:rPr>
                <w:sz w:val="20"/>
                <w:szCs w:val="20"/>
                <w:lang w:val="en-US"/>
              </w:rPr>
              <w:t xml:space="preserve">                                                                   (</w:t>
            </w:r>
            <w:proofErr w:type="spellStart"/>
            <w:r w:rsidRPr="00A32836">
              <w:rPr>
                <w:sz w:val="20"/>
                <w:szCs w:val="20"/>
                <w:lang w:val="en-US"/>
              </w:rPr>
              <w:t>localitatea</w:t>
            </w:r>
            <w:proofErr w:type="spellEnd"/>
            <w:r w:rsidRPr="00A32836">
              <w:rPr>
                <w:sz w:val="20"/>
                <w:szCs w:val="20"/>
                <w:lang w:val="en-US"/>
              </w:rPr>
              <w:t xml:space="preserve">) </w:t>
            </w:r>
          </w:p>
          <w:p w14:paraId="71E99A87" w14:textId="77777777"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14:paraId="29DA314B" w14:textId="77777777" w:rsidR="00460653" w:rsidRPr="00A32836" w:rsidRDefault="009157BF" w:rsidP="00385C85">
            <w:pPr>
              <w:pStyle w:val="NormalWeb"/>
              <w:tabs>
                <w:tab w:val="left" w:pos="567"/>
                <w:tab w:val="right" w:pos="9531"/>
              </w:tabs>
              <w:ind w:firstLine="0"/>
              <w:rPr>
                <w:lang w:val="en-US"/>
              </w:rPr>
            </w:pPr>
            <w:r w:rsidRPr="00A32836">
              <w:rPr>
                <w:lang w:val="en-US"/>
              </w:rPr>
              <w:t>IDNO</w:t>
            </w:r>
            <w:r w:rsidR="00460653" w:rsidRPr="00A32836">
              <w:rPr>
                <w:lang w:val="en-US"/>
              </w:rPr>
              <w:t xml:space="preserve"> ___</w:t>
            </w:r>
            <w:r w:rsidR="00B51B6E" w:rsidRPr="00A32836">
              <w:rPr>
                <w:lang w:val="en-US"/>
              </w:rPr>
              <w:t xml:space="preserve">_____________ </w:t>
            </w:r>
            <w:proofErr w:type="spellStart"/>
            <w:r w:rsidR="00B51B6E" w:rsidRPr="00A32836">
              <w:rPr>
                <w:lang w:val="en-US"/>
              </w:rPr>
              <w:t>reprezentat</w:t>
            </w:r>
            <w:proofErr w:type="spellEnd"/>
            <w:r w:rsidR="00B51B6E" w:rsidRPr="00A32836">
              <w:rPr>
                <w:lang w:val="en-US"/>
              </w:rPr>
              <w:t xml:space="preserve"> </w:t>
            </w:r>
            <w:proofErr w:type="spellStart"/>
            <w:r w:rsidR="00B51B6E" w:rsidRPr="00A32836">
              <w:rPr>
                <w:lang w:val="en-US"/>
              </w:rPr>
              <w:t>prin</w:t>
            </w:r>
            <w:proofErr w:type="spellEnd"/>
            <w:r w:rsidR="00B51B6E" w:rsidRPr="00A32836">
              <w:rPr>
                <w:lang w:val="en-US"/>
              </w:rPr>
              <w:t xml:space="preserve"> </w:t>
            </w:r>
            <w:r w:rsidR="00460653" w:rsidRPr="00A32836">
              <w:rPr>
                <w:lang w:val="en-US"/>
              </w:rPr>
              <w:t>________________________________________</w:t>
            </w:r>
            <w:r w:rsidR="007B392A" w:rsidRPr="00A32836">
              <w:rPr>
                <w:lang w:val="en-US"/>
              </w:rPr>
              <w:t>_____________________</w:t>
            </w:r>
            <w:r w:rsidR="00385C85" w:rsidRPr="00A32836">
              <w:rPr>
                <w:lang w:val="en-US"/>
              </w:rPr>
              <w:t>____</w:t>
            </w:r>
            <w:r w:rsidR="007B392A" w:rsidRPr="00A32836">
              <w:rPr>
                <w:lang w:val="en-US"/>
              </w:rPr>
              <w:t>_____________</w:t>
            </w:r>
            <w:r w:rsidR="00460653" w:rsidRPr="00A32836">
              <w:rPr>
                <w:lang w:val="en-US"/>
              </w:rPr>
              <w:t xml:space="preserve">,    </w:t>
            </w:r>
          </w:p>
          <w:p w14:paraId="32A1D4A7" w14:textId="77777777" w:rsidR="00460653" w:rsidRPr="00A32836" w:rsidRDefault="005D4B79" w:rsidP="00385C85">
            <w:pPr>
              <w:pStyle w:val="NormalWeb"/>
              <w:tabs>
                <w:tab w:val="left" w:pos="567"/>
              </w:tabs>
              <w:ind w:firstLine="0"/>
              <w:rPr>
                <w:sz w:val="20"/>
                <w:szCs w:val="20"/>
                <w:lang w:val="en-US"/>
              </w:rPr>
            </w:pPr>
            <w:r w:rsidRPr="00A32836">
              <w:rPr>
                <w:sz w:val="20"/>
                <w:szCs w:val="20"/>
                <w:lang w:val="en-US"/>
              </w:rPr>
              <w:t xml:space="preserve">                                                   </w:t>
            </w:r>
            <w:r w:rsidR="00460653" w:rsidRPr="00A32836">
              <w:rPr>
                <w:sz w:val="20"/>
                <w:szCs w:val="20"/>
                <w:lang w:val="en-US"/>
              </w:rPr>
              <w:t xml:space="preserve"> (</w:t>
            </w:r>
            <w:proofErr w:type="spellStart"/>
            <w:r w:rsidR="00460653" w:rsidRPr="00A32836">
              <w:rPr>
                <w:sz w:val="20"/>
                <w:szCs w:val="20"/>
                <w:lang w:val="en-US"/>
              </w:rPr>
              <w:t>numele</w:t>
            </w:r>
            <w:proofErr w:type="spellEnd"/>
            <w:r w:rsidR="00460653" w:rsidRPr="00A32836">
              <w:rPr>
                <w:sz w:val="20"/>
                <w:szCs w:val="20"/>
                <w:lang w:val="en-US"/>
              </w:rPr>
              <w:t xml:space="preserve">, </w:t>
            </w:r>
            <w:proofErr w:type="spellStart"/>
            <w:r w:rsidR="00460653" w:rsidRPr="00A32836">
              <w:rPr>
                <w:sz w:val="20"/>
                <w:szCs w:val="20"/>
                <w:lang w:val="en-US"/>
              </w:rPr>
              <w:t>prenumele</w:t>
            </w:r>
            <w:proofErr w:type="spellEnd"/>
            <w:r w:rsidR="00460653" w:rsidRPr="00A32836">
              <w:rPr>
                <w:sz w:val="20"/>
                <w:szCs w:val="20"/>
                <w:lang w:val="en-US"/>
              </w:rPr>
              <w:t xml:space="preserve"> </w:t>
            </w:r>
            <w:proofErr w:type="spellStart"/>
            <w:r w:rsidR="00460653" w:rsidRPr="00A32836">
              <w:rPr>
                <w:sz w:val="20"/>
                <w:szCs w:val="20"/>
                <w:lang w:val="en-US"/>
              </w:rPr>
              <w:t>şi</w:t>
            </w:r>
            <w:proofErr w:type="spellEnd"/>
            <w:r w:rsidR="00DF4DCF" w:rsidRPr="00A32836">
              <w:rPr>
                <w:sz w:val="20"/>
                <w:szCs w:val="20"/>
                <w:lang w:val="en-US"/>
              </w:rPr>
              <w:t xml:space="preserve"> </w:t>
            </w:r>
            <w:proofErr w:type="spellStart"/>
            <w:r w:rsidR="00460653" w:rsidRPr="00A32836">
              <w:rPr>
                <w:sz w:val="20"/>
                <w:szCs w:val="20"/>
                <w:lang w:val="en-US"/>
              </w:rPr>
              <w:t>funcţia</w:t>
            </w:r>
            <w:proofErr w:type="spellEnd"/>
            <w:r w:rsidR="00460653" w:rsidRPr="00A32836">
              <w:rPr>
                <w:sz w:val="20"/>
                <w:szCs w:val="20"/>
                <w:lang w:val="en-US"/>
              </w:rPr>
              <w:t xml:space="preserve"> </w:t>
            </w:r>
            <w:proofErr w:type="spellStart"/>
            <w:r w:rsidR="00460653" w:rsidRPr="00A32836">
              <w:rPr>
                <w:sz w:val="20"/>
                <w:szCs w:val="20"/>
                <w:lang w:val="en-US"/>
              </w:rPr>
              <w:t>conducătorului</w:t>
            </w:r>
            <w:proofErr w:type="spellEnd"/>
            <w:r w:rsidR="00460653" w:rsidRPr="00A32836">
              <w:rPr>
                <w:sz w:val="20"/>
                <w:szCs w:val="20"/>
                <w:lang w:val="en-US"/>
              </w:rPr>
              <w:t xml:space="preserve">) </w:t>
            </w:r>
          </w:p>
          <w:p w14:paraId="0567CC4F"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7A15AAAB"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2C415643"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19710CB"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7B6C2E62" w14:textId="77777777" w:rsidR="00CD0EA7" w:rsidRPr="00A32836" w:rsidRDefault="00460653" w:rsidP="00385C85">
            <w:pPr>
              <w:pStyle w:val="NormalWeb"/>
              <w:tabs>
                <w:tab w:val="left" w:pos="567"/>
              </w:tabs>
              <w:ind w:firstLine="0"/>
              <w:rPr>
                <w:sz w:val="20"/>
                <w:szCs w:val="20"/>
                <w:lang w:val="en-US"/>
              </w:rPr>
            </w:pPr>
            <w:proofErr w:type="spellStart"/>
            <w:r w:rsidRPr="00A32836">
              <w:rPr>
                <w:lang w:val="en-US"/>
              </w:rPr>
              <w:t>telefon</w:t>
            </w:r>
            <w:proofErr w:type="spellEnd"/>
            <w:r w:rsidRPr="00A32836">
              <w:rPr>
                <w:lang w:val="en-US"/>
              </w:rPr>
              <w:t>: ______________, fax: _____________,</w:t>
            </w:r>
            <w:r w:rsidR="00DF4DCF" w:rsidRPr="00A32836">
              <w:rPr>
                <w:lang w:val="en-US"/>
              </w:rPr>
              <w:t xml:space="preserve"> </w:t>
            </w:r>
            <w:r w:rsidR="009157BF" w:rsidRPr="00A32836">
              <w:rPr>
                <w:lang w:val="en-US"/>
              </w:rPr>
              <w:t>IDNO</w:t>
            </w:r>
            <w:r w:rsidRPr="00A32836">
              <w:rPr>
                <w:lang w:val="en-US"/>
              </w:rPr>
              <w:t xml:space="preserve">________________ </w:t>
            </w:r>
            <w:proofErr w:type="spellStart"/>
            <w:r w:rsidRPr="00A32836">
              <w:rPr>
                <w:lang w:val="en-US"/>
              </w:rPr>
              <w:t>autorizat</w:t>
            </w:r>
            <w:proofErr w:type="spellEnd"/>
            <w:r w:rsidRPr="00A32836">
              <w:rPr>
                <w:lang w:val="en-US"/>
              </w:rPr>
              <w:t xml:space="preserve"> </w:t>
            </w:r>
            <w:proofErr w:type="spellStart"/>
            <w:r w:rsidRPr="00A32836">
              <w:rPr>
                <w:lang w:val="en-US"/>
              </w:rPr>
              <w:t>pentru</w:t>
            </w:r>
            <w:proofErr w:type="spellEnd"/>
            <w:r w:rsidRPr="00A32836">
              <w:rPr>
                <w:lang w:val="en-US"/>
              </w:rPr>
              <w:t xml:space="preserve"> </w:t>
            </w:r>
            <w:proofErr w:type="spellStart"/>
            <w:r w:rsidRPr="00A32836">
              <w:rPr>
                <w:lang w:val="en-US"/>
              </w:rPr>
              <w:t>activitatea</w:t>
            </w:r>
            <w:proofErr w:type="spellEnd"/>
            <w:r w:rsidRPr="00A32836">
              <w:rPr>
                <w:lang w:val="en-US"/>
              </w:rPr>
              <w:t xml:space="preserve"> </w:t>
            </w:r>
            <w:proofErr w:type="spellStart"/>
            <w:r w:rsidRPr="00A32836">
              <w:rPr>
                <w:lang w:val="en-US"/>
              </w:rPr>
              <w:t>în</w:t>
            </w:r>
            <w:proofErr w:type="spellEnd"/>
            <w:r w:rsidRPr="00A32836">
              <w:rPr>
                <w:lang w:val="en-US"/>
              </w:rPr>
              <w:t xml:space="preserve"> </w:t>
            </w:r>
            <w:proofErr w:type="spellStart"/>
            <w:r w:rsidRPr="00A32836">
              <w:rPr>
                <w:lang w:val="en-US"/>
              </w:rPr>
              <w:t>construcţii</w:t>
            </w:r>
            <w:proofErr w:type="spellEnd"/>
            <w:r w:rsidRPr="00A32836">
              <w:rPr>
                <w:lang w:val="en-US"/>
              </w:rPr>
              <w:t xml:space="preserve">: </w:t>
            </w:r>
            <w:proofErr w:type="spellStart"/>
            <w:r w:rsidRPr="00A32836">
              <w:rPr>
                <w:lang w:val="en-US"/>
              </w:rPr>
              <w:t>autorizaţia</w:t>
            </w:r>
            <w:proofErr w:type="spellEnd"/>
            <w:r w:rsidRPr="00A32836">
              <w:rPr>
                <w:lang w:val="en-US"/>
              </w:rPr>
              <w:t xml:space="preserve"> nr. _______ </w:t>
            </w:r>
            <w:r w:rsidR="0016369C" w:rsidRPr="00A32836">
              <w:rPr>
                <w:lang w:val="en-US"/>
              </w:rPr>
              <w:t>din „</w:t>
            </w:r>
            <w:r w:rsidRPr="00A32836">
              <w:rPr>
                <w:lang w:val="en-US"/>
              </w:rPr>
              <w:t xml:space="preserve">__”______________20__, </w:t>
            </w:r>
            <w:proofErr w:type="spellStart"/>
            <w:r w:rsidRPr="00A32836">
              <w:rPr>
                <w:lang w:val="en-US"/>
              </w:rPr>
              <w:t>eliberată</w:t>
            </w:r>
            <w:proofErr w:type="spellEnd"/>
            <w:r w:rsidRPr="00A32836">
              <w:rPr>
                <w:lang w:val="en-US"/>
              </w:rPr>
              <w:t xml:space="preserve"> de __________________,pe un termen de ____</w:t>
            </w:r>
            <w:r w:rsidR="0016369C" w:rsidRPr="00A32836">
              <w:rPr>
                <w:lang w:val="en-US"/>
              </w:rPr>
              <w:t xml:space="preserve"> ani, </w:t>
            </w:r>
            <w:proofErr w:type="spellStart"/>
            <w:r w:rsidR="0016369C" w:rsidRPr="00A32836">
              <w:rPr>
                <w:lang w:val="en-US"/>
              </w:rPr>
              <w:t>pentru</w:t>
            </w:r>
            <w:proofErr w:type="spellEnd"/>
            <w:r w:rsidR="0016369C" w:rsidRPr="00A32836">
              <w:rPr>
                <w:lang w:val="en-US"/>
              </w:rPr>
              <w:t xml:space="preserve"> </w:t>
            </w:r>
            <w:proofErr w:type="spellStart"/>
            <w:r w:rsidR="0016369C" w:rsidRPr="00A32836">
              <w:rPr>
                <w:lang w:val="en-US"/>
              </w:rPr>
              <w:t>genurile</w:t>
            </w:r>
            <w:proofErr w:type="spellEnd"/>
            <w:r w:rsidR="0016369C" w:rsidRPr="00A32836">
              <w:rPr>
                <w:lang w:val="en-US"/>
              </w:rPr>
              <w:t xml:space="preserve"> de </w:t>
            </w:r>
            <w:proofErr w:type="spellStart"/>
            <w:r w:rsidRPr="00A32836">
              <w:rPr>
                <w:lang w:val="en-US"/>
              </w:rPr>
              <w:t>activitate</w:t>
            </w:r>
            <w:proofErr w:type="spellEnd"/>
            <w:r w:rsidRPr="00A32836">
              <w:rPr>
                <w:lang w:val="en-US"/>
              </w:rPr>
              <w:t>___________________________________,</w:t>
            </w:r>
            <w:r w:rsidR="00CD0EA7" w:rsidRPr="00A32836">
              <w:rPr>
                <w:lang w:val="en-US"/>
              </w:rPr>
              <w:t xml:space="preserve"> </w:t>
            </w:r>
            <w:proofErr w:type="spellStart"/>
            <w:r w:rsidR="00CD0EA7" w:rsidRPr="00A32836">
              <w:rPr>
                <w:lang w:val="en-US"/>
              </w:rPr>
              <w:t>reprezentat</w:t>
            </w:r>
            <w:proofErr w:type="spellEnd"/>
            <w:r w:rsidR="00CD0EA7" w:rsidRPr="00A32836">
              <w:rPr>
                <w:lang w:val="en-US"/>
              </w:rPr>
              <w:t xml:space="preserve"> </w:t>
            </w:r>
            <w:proofErr w:type="spellStart"/>
            <w:r w:rsidR="00CD0EA7" w:rsidRPr="00A32836">
              <w:rPr>
                <w:lang w:val="en-US"/>
              </w:rPr>
              <w:t>prin</w:t>
            </w:r>
            <w:proofErr w:type="spellEnd"/>
            <w:r w:rsidR="00CD0EA7" w:rsidRPr="00A32836">
              <w:rPr>
                <w:lang w:val="en-US"/>
              </w:rPr>
              <w:t xml:space="preserve"> </w:t>
            </w:r>
            <w:r w:rsidRPr="00A32836">
              <w:rPr>
                <w:lang w:val="en-US"/>
              </w:rPr>
              <w:t>__________________</w:t>
            </w:r>
            <w:r w:rsidR="00CD0EA7" w:rsidRPr="00A32836">
              <w:rPr>
                <w:lang w:val="en-US"/>
              </w:rPr>
              <w:t>__________________</w:t>
            </w:r>
            <w:r w:rsidRPr="00A32836">
              <w:rPr>
                <w:lang w:val="en-US"/>
              </w:rPr>
              <w:t xml:space="preserve">_, </w:t>
            </w:r>
            <w:proofErr w:type="spellStart"/>
            <w:r w:rsidRPr="00A32836">
              <w:rPr>
                <w:lang w:val="en-US"/>
              </w:rPr>
              <w:t>în</w:t>
            </w:r>
            <w:proofErr w:type="spellEnd"/>
            <w:r w:rsidRPr="00A32836">
              <w:rPr>
                <w:lang w:val="en-US"/>
              </w:rPr>
              <w:t xml:space="preserve"> </w:t>
            </w:r>
            <w:proofErr w:type="spellStart"/>
            <w:r w:rsidRPr="00A32836">
              <w:rPr>
                <w:lang w:val="en-US"/>
              </w:rPr>
              <w:t>calitate</w:t>
            </w:r>
            <w:proofErr w:type="spellEnd"/>
            <w:r w:rsidR="00CD0EA7" w:rsidRPr="00A32836">
              <w:rPr>
                <w:lang w:val="en-US"/>
              </w:rPr>
              <w:t xml:space="preserve"> de </w:t>
            </w:r>
            <w:proofErr w:type="spellStart"/>
            <w:r w:rsidR="00CD0EA7" w:rsidRPr="00A32836">
              <w:rPr>
                <w:lang w:val="en-US"/>
              </w:rPr>
              <w:t>Antreprenor</w:t>
            </w:r>
            <w:proofErr w:type="spellEnd"/>
            <w:r w:rsidR="00CD0EA7" w:rsidRPr="00A32836">
              <w:rPr>
                <w:lang w:val="en-US"/>
              </w:rPr>
              <w:t xml:space="preserve">, pe de </w:t>
            </w:r>
            <w:proofErr w:type="spellStart"/>
            <w:r w:rsidR="00CD0EA7" w:rsidRPr="00A32836">
              <w:rPr>
                <w:lang w:val="en-US"/>
              </w:rPr>
              <w:t>altă</w:t>
            </w:r>
            <w:proofErr w:type="spellEnd"/>
            <w:r w:rsidR="00CD0EA7" w:rsidRPr="00A32836">
              <w:rPr>
                <w:lang w:val="en-US"/>
              </w:rPr>
              <w:t xml:space="preserve"> </w:t>
            </w:r>
            <w:proofErr w:type="spellStart"/>
            <w:r w:rsidR="00CD0EA7" w:rsidRPr="00A32836">
              <w:rPr>
                <w:lang w:val="en-US"/>
              </w:rPr>
              <w:t>parte</w:t>
            </w:r>
            <w:proofErr w:type="spellEnd"/>
            <w:r w:rsidR="00CD0EA7" w:rsidRPr="00A32836">
              <w:rPr>
                <w:lang w:val="en-US"/>
              </w:rPr>
              <w:t>.</w:t>
            </w:r>
          </w:p>
          <w:p w14:paraId="003C625D" w14:textId="77777777" w:rsidR="001A5517" w:rsidRPr="00A32836" w:rsidRDefault="00460653" w:rsidP="00385C85">
            <w:pPr>
              <w:pStyle w:val="NormalWeb"/>
              <w:tabs>
                <w:tab w:val="left" w:pos="567"/>
              </w:tabs>
              <w:ind w:firstLine="0"/>
              <w:rPr>
                <w:sz w:val="20"/>
                <w:szCs w:val="20"/>
                <w:lang w:val="en-US"/>
              </w:rPr>
            </w:pPr>
            <w:r w:rsidRPr="00A32836">
              <w:rPr>
                <w:sz w:val="20"/>
                <w:szCs w:val="20"/>
                <w:lang w:val="en-US"/>
              </w:rPr>
              <w:t xml:space="preserve"> (</w:t>
            </w:r>
            <w:proofErr w:type="spellStart"/>
            <w:r w:rsidRPr="00A32836">
              <w:rPr>
                <w:sz w:val="20"/>
                <w:szCs w:val="20"/>
                <w:lang w:val="en-US"/>
              </w:rPr>
              <w:t>numele</w:t>
            </w:r>
            <w:proofErr w:type="spellEnd"/>
            <w:r w:rsidRPr="00A32836">
              <w:rPr>
                <w:sz w:val="20"/>
                <w:szCs w:val="20"/>
                <w:lang w:val="en-US"/>
              </w:rPr>
              <w:t xml:space="preserve"> </w:t>
            </w:r>
            <w:proofErr w:type="spellStart"/>
            <w:r w:rsidRPr="00A32836">
              <w:rPr>
                <w:sz w:val="20"/>
                <w:szCs w:val="20"/>
                <w:lang w:val="en-US"/>
              </w:rPr>
              <w:t>şi</w:t>
            </w:r>
            <w:proofErr w:type="spellEnd"/>
            <w:r w:rsidR="005D4B79" w:rsidRPr="00A32836">
              <w:rPr>
                <w:sz w:val="20"/>
                <w:szCs w:val="20"/>
                <w:lang w:val="en-US"/>
              </w:rPr>
              <w:t xml:space="preserve"> </w:t>
            </w:r>
            <w:proofErr w:type="spellStart"/>
            <w:r w:rsidRPr="00A32836">
              <w:rPr>
                <w:sz w:val="20"/>
                <w:szCs w:val="20"/>
                <w:lang w:val="en-US"/>
              </w:rPr>
              <w:t>funcţia</w:t>
            </w:r>
            <w:proofErr w:type="spellEnd"/>
            <w:r w:rsidRPr="00A32836">
              <w:rPr>
                <w:sz w:val="20"/>
                <w:szCs w:val="20"/>
                <w:lang w:val="en-US"/>
              </w:rPr>
              <w:t xml:space="preserve"> </w:t>
            </w:r>
            <w:proofErr w:type="spellStart"/>
            <w:r w:rsidRPr="00A32836">
              <w:rPr>
                <w:sz w:val="20"/>
                <w:szCs w:val="20"/>
                <w:lang w:val="en-US"/>
              </w:rPr>
              <w:t>conducătorului</w:t>
            </w:r>
            <w:proofErr w:type="spellEnd"/>
            <w:r w:rsidRPr="00A32836">
              <w:rPr>
                <w:sz w:val="20"/>
                <w:szCs w:val="20"/>
                <w:lang w:val="en-US"/>
              </w:rPr>
              <w:t>)</w:t>
            </w:r>
          </w:p>
          <w:p w14:paraId="27962789" w14:textId="77777777" w:rsidR="001A5517" w:rsidRPr="00FF430B" w:rsidRDefault="001A5517" w:rsidP="00196AB4">
            <w:pPr>
              <w:pStyle w:val="Listparagraf"/>
              <w:numPr>
                <w:ilvl w:val="0"/>
                <w:numId w:val="0"/>
              </w:numPr>
              <w:tabs>
                <w:tab w:val="clear" w:pos="1134"/>
                <w:tab w:val="left" w:pos="3705"/>
              </w:tabs>
              <w:spacing w:after="200" w:line="276" w:lineRule="auto"/>
              <w:contextualSpacing/>
            </w:pPr>
          </w:p>
          <w:p w14:paraId="46776A85"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6E3E3792" w14:textId="5AD80633"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68058A" w:rsidRPr="0068058A">
              <w:rPr>
                <w:i/>
              </w:rPr>
              <w:t>de reconstrucție a str. Burebista și a unui sector din str. Ion Neculce (tronsonul cuprins între str. Ștefan cel Mare și str. Burebista) în mun. Ungheni</w:t>
            </w:r>
            <w:r w:rsidR="00F8243A">
              <w:rPr>
                <w:i/>
              </w:rPr>
              <w:t xml:space="preserve">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63E6D246" w14:textId="77777777" w:rsidR="00460653" w:rsidRPr="00FF430B" w:rsidRDefault="00460653" w:rsidP="00196AB4">
            <w:pPr>
              <w:jc w:val="both"/>
            </w:pPr>
          </w:p>
          <w:p w14:paraId="291DB98C" w14:textId="77777777" w:rsidR="00460653" w:rsidRPr="00FF430B" w:rsidRDefault="00A156C0" w:rsidP="00196AB4">
            <w:pPr>
              <w:tabs>
                <w:tab w:val="left" w:pos="3585"/>
              </w:tabs>
              <w:spacing w:line="276" w:lineRule="auto"/>
              <w:contextualSpacing/>
            </w:pPr>
            <w:r w:rsidRPr="00FF430B">
              <w:rPr>
                <w:b/>
              </w:rPr>
              <w:lastRenderedPageBreak/>
              <w:t xml:space="preserve">2. </w:t>
            </w:r>
            <w:r w:rsidR="00460653" w:rsidRPr="00FF430B">
              <w:rPr>
                <w:b/>
              </w:rPr>
              <w:t>PERIOADA DE EXECUŢIE</w:t>
            </w:r>
          </w:p>
          <w:p w14:paraId="7463FBD5" w14:textId="17FE6AAB" w:rsidR="00460653" w:rsidRPr="00A32836" w:rsidRDefault="00A156C0" w:rsidP="00196AB4">
            <w:pPr>
              <w:pStyle w:val="NormalWeb"/>
              <w:tabs>
                <w:tab w:val="left" w:pos="567"/>
              </w:tabs>
              <w:spacing w:line="276" w:lineRule="auto"/>
              <w:ind w:firstLine="0"/>
              <w:rPr>
                <w:lang w:val="en-US"/>
              </w:rPr>
            </w:pPr>
            <w:r w:rsidRPr="00A32836">
              <w:rPr>
                <w:lang w:val="en-US"/>
              </w:rPr>
              <w:t xml:space="preserve">2.1. </w:t>
            </w:r>
            <w:proofErr w:type="spellStart"/>
            <w:r w:rsidR="00460653" w:rsidRPr="00A32836">
              <w:rPr>
                <w:lang w:val="en-US"/>
              </w:rPr>
              <w:t>Durata</w:t>
            </w:r>
            <w:proofErr w:type="spellEnd"/>
            <w:r w:rsidR="00460653" w:rsidRPr="00A32836">
              <w:rPr>
                <w:lang w:val="en-US"/>
              </w:rPr>
              <w:t xml:space="preserve"> de </w:t>
            </w:r>
            <w:proofErr w:type="spellStart"/>
            <w:r w:rsidR="00460653" w:rsidRPr="00A32836">
              <w:rPr>
                <w:lang w:val="en-US"/>
              </w:rPr>
              <w:t>execuţie</w:t>
            </w:r>
            <w:proofErr w:type="spellEnd"/>
            <w:r w:rsidR="00460653" w:rsidRPr="00A32836">
              <w:rPr>
                <w:lang w:val="en-US"/>
              </w:rPr>
              <w:t xml:space="preserve"> a </w:t>
            </w:r>
            <w:proofErr w:type="spellStart"/>
            <w:r w:rsidR="00460653" w:rsidRPr="00A32836">
              <w:rPr>
                <w:lang w:val="en-US"/>
              </w:rPr>
              <w:t>lucrărilor</w:t>
            </w:r>
            <w:proofErr w:type="spellEnd"/>
            <w:r w:rsidR="00460653" w:rsidRPr="00A32836">
              <w:rPr>
                <w:lang w:val="en-US"/>
              </w:rPr>
              <w:t xml:space="preserve"> </w:t>
            </w:r>
            <w:proofErr w:type="spellStart"/>
            <w:r w:rsidR="00460653" w:rsidRPr="00A32836">
              <w:rPr>
                <w:lang w:val="en-US"/>
              </w:rPr>
              <w:t>contractate</w:t>
            </w:r>
            <w:proofErr w:type="spellEnd"/>
            <w:r w:rsidR="00460653" w:rsidRPr="00A32836">
              <w:rPr>
                <w:lang w:val="en-US"/>
              </w:rPr>
              <w:t xml:space="preserve"> </w:t>
            </w:r>
            <w:proofErr w:type="spellStart"/>
            <w:r w:rsidR="00460653" w:rsidRPr="00A32836">
              <w:rPr>
                <w:lang w:val="en-US"/>
              </w:rPr>
              <w:t>este</w:t>
            </w:r>
            <w:proofErr w:type="spellEnd"/>
            <w:r w:rsidR="00460653" w:rsidRPr="00A32836">
              <w:rPr>
                <w:lang w:val="en-US"/>
              </w:rPr>
              <w:t xml:space="preserve"> </w:t>
            </w:r>
            <w:r w:rsidR="0086013F" w:rsidRPr="00A32836">
              <w:rPr>
                <w:lang w:val="en-US"/>
              </w:rPr>
              <w:t xml:space="preserve">de </w:t>
            </w:r>
            <w:r w:rsidR="002E3F3E">
              <w:rPr>
                <w:lang w:val="en-US"/>
              </w:rPr>
              <w:t>4</w:t>
            </w:r>
            <w:r w:rsidR="0086013F" w:rsidRPr="00A32836">
              <w:rPr>
                <w:lang w:val="en-US"/>
              </w:rPr>
              <w:t xml:space="preserve"> </w:t>
            </w:r>
            <w:proofErr w:type="spellStart"/>
            <w:r w:rsidR="0086013F" w:rsidRPr="00A32836">
              <w:rPr>
                <w:lang w:val="en-US"/>
              </w:rPr>
              <w:t>luni</w:t>
            </w:r>
            <w:proofErr w:type="spellEnd"/>
            <w:r w:rsidR="00D01127" w:rsidRPr="00A32836">
              <w:rPr>
                <w:lang w:val="en-US"/>
              </w:rPr>
              <w:t xml:space="preserve"> </w:t>
            </w:r>
            <w:proofErr w:type="spellStart"/>
            <w:r w:rsidR="00460653" w:rsidRPr="00A32836">
              <w:rPr>
                <w:lang w:val="en-US"/>
              </w:rPr>
              <w:t>după</w:t>
            </w:r>
            <w:proofErr w:type="spellEnd"/>
            <w:r w:rsidR="00460653" w:rsidRPr="00A32836">
              <w:rPr>
                <w:lang w:val="en-US"/>
              </w:rPr>
              <w:t xml:space="preserve"> </w:t>
            </w:r>
            <w:proofErr w:type="spellStart"/>
            <w:r w:rsidR="00460653" w:rsidRPr="00A32836">
              <w:rPr>
                <w:lang w:val="en-US"/>
              </w:rPr>
              <w:t>primirea</w:t>
            </w:r>
            <w:proofErr w:type="spellEnd"/>
            <w:r w:rsidR="00460653" w:rsidRPr="00A32836">
              <w:rPr>
                <w:lang w:val="en-US"/>
              </w:rPr>
              <w:t xml:space="preserve"> </w:t>
            </w:r>
            <w:proofErr w:type="spellStart"/>
            <w:r w:rsidR="00460653" w:rsidRPr="00A32836">
              <w:rPr>
                <w:lang w:val="en-US"/>
              </w:rPr>
              <w:t>ordinului</w:t>
            </w:r>
            <w:proofErr w:type="spellEnd"/>
            <w:r w:rsidR="00460653" w:rsidRPr="00A32836">
              <w:rPr>
                <w:lang w:val="en-US"/>
              </w:rPr>
              <w:t xml:space="preserve"> de </w:t>
            </w:r>
            <w:proofErr w:type="spellStart"/>
            <w:r w:rsidR="00460653" w:rsidRPr="00A32836">
              <w:rPr>
                <w:lang w:val="en-US"/>
              </w:rPr>
              <w:t>începere</w:t>
            </w:r>
            <w:proofErr w:type="spellEnd"/>
            <w:r w:rsidR="00460653" w:rsidRPr="00A32836">
              <w:rPr>
                <w:lang w:val="en-US"/>
              </w:rPr>
              <w:t xml:space="preserve"> a </w:t>
            </w:r>
            <w:proofErr w:type="spellStart"/>
            <w:r w:rsidR="00460653" w:rsidRPr="00A32836">
              <w:rPr>
                <w:lang w:val="en-US"/>
              </w:rPr>
              <w:t>execuţiei</w:t>
            </w:r>
            <w:proofErr w:type="spellEnd"/>
            <w:r w:rsidR="005D4B79"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asigurării</w:t>
            </w:r>
            <w:proofErr w:type="spellEnd"/>
            <w:r w:rsidR="00460653" w:rsidRPr="00A32836">
              <w:rPr>
                <w:lang w:val="en-US"/>
              </w:rPr>
              <w:t xml:space="preserve"> </w:t>
            </w:r>
            <w:proofErr w:type="spellStart"/>
            <w:r w:rsidR="00460653" w:rsidRPr="00A32836">
              <w:rPr>
                <w:lang w:val="en-US"/>
              </w:rPr>
              <w:t>lucrului</w:t>
            </w:r>
            <w:proofErr w:type="spellEnd"/>
            <w:r w:rsidR="00460653" w:rsidRPr="00A32836">
              <w:rPr>
                <w:lang w:val="en-US"/>
              </w:rPr>
              <w:t xml:space="preserve"> </w:t>
            </w:r>
            <w:proofErr w:type="spellStart"/>
            <w:r w:rsidR="00460653" w:rsidRPr="00A32836">
              <w:rPr>
                <w:lang w:val="en-US"/>
              </w:rPr>
              <w:t>ritmic</w:t>
            </w:r>
            <w:proofErr w:type="spellEnd"/>
            <w:r w:rsidR="00460653" w:rsidRPr="00A32836">
              <w:rPr>
                <w:lang w:val="en-US"/>
              </w:rPr>
              <w:t xml:space="preserve"> de </w:t>
            </w:r>
            <w:proofErr w:type="spellStart"/>
            <w:r w:rsidR="00460653" w:rsidRPr="00A32836">
              <w:rPr>
                <w:lang w:val="en-US"/>
              </w:rPr>
              <w:t>către</w:t>
            </w:r>
            <w:proofErr w:type="spellEnd"/>
            <w:r w:rsidR="00460653" w:rsidRPr="00A32836">
              <w:rPr>
                <w:lang w:val="en-US"/>
              </w:rPr>
              <w:t xml:space="preserve"> </w:t>
            </w:r>
            <w:proofErr w:type="spellStart"/>
            <w:r w:rsidR="00460653" w:rsidRPr="00A32836">
              <w:rPr>
                <w:lang w:val="en-US"/>
              </w:rPr>
              <w:t>beneficiar</w:t>
            </w:r>
            <w:r w:rsidR="005D4B79" w:rsidRPr="00A32836">
              <w:rPr>
                <w:lang w:val="en-US"/>
              </w:rPr>
              <w:t>-</w:t>
            </w:r>
            <w:r w:rsidR="00460653" w:rsidRPr="00A32836">
              <w:rPr>
                <w:lang w:val="en-US"/>
              </w:rPr>
              <w:t>ordonatorul</w:t>
            </w:r>
            <w:proofErr w:type="spellEnd"/>
            <w:r w:rsidR="00460653" w:rsidRPr="00A32836">
              <w:rPr>
                <w:lang w:val="en-US"/>
              </w:rPr>
              <w:t xml:space="preserve"> de </w:t>
            </w:r>
            <w:proofErr w:type="spellStart"/>
            <w:r w:rsidR="00460653" w:rsidRPr="00A32836">
              <w:rPr>
                <w:lang w:val="en-US"/>
              </w:rPr>
              <w:t>credite</w:t>
            </w:r>
            <w:proofErr w:type="spellEnd"/>
            <w:r w:rsidR="00460653" w:rsidRPr="00A32836">
              <w:rPr>
                <w:lang w:val="en-US"/>
              </w:rPr>
              <w:t>.</w:t>
            </w:r>
          </w:p>
          <w:p w14:paraId="3AC121A0" w14:textId="77777777" w:rsidR="00460653" w:rsidRPr="00A32836" w:rsidRDefault="00A156C0" w:rsidP="00196AB4">
            <w:pPr>
              <w:pStyle w:val="NormalWeb"/>
              <w:tabs>
                <w:tab w:val="left" w:pos="567"/>
              </w:tabs>
              <w:spacing w:line="276" w:lineRule="auto"/>
              <w:ind w:firstLine="0"/>
              <w:rPr>
                <w:lang w:val="en-US"/>
              </w:rPr>
            </w:pPr>
            <w:r w:rsidRPr="00A32836">
              <w:rPr>
                <w:lang w:val="en-US"/>
              </w:rPr>
              <w:t xml:space="preserve">2.2. </w:t>
            </w:r>
            <w:proofErr w:type="spellStart"/>
            <w:r w:rsidR="00460653" w:rsidRPr="00A32836">
              <w:rPr>
                <w:lang w:val="en-US"/>
              </w:rPr>
              <w:t>Graficul</w:t>
            </w:r>
            <w:proofErr w:type="spellEnd"/>
            <w:r w:rsidR="00460653" w:rsidRPr="00A32836">
              <w:rPr>
                <w:lang w:val="en-US"/>
              </w:rPr>
              <w:t xml:space="preserve"> de </w:t>
            </w:r>
            <w:proofErr w:type="spellStart"/>
            <w:r w:rsidR="00460653" w:rsidRPr="00A32836">
              <w:rPr>
                <w:lang w:val="en-US"/>
              </w:rPr>
              <w:t>execuţie</w:t>
            </w:r>
            <w:proofErr w:type="spellEnd"/>
            <w:r w:rsidR="00460653" w:rsidRPr="00A32836">
              <w:rPr>
                <w:lang w:val="en-US"/>
              </w:rPr>
              <w:t xml:space="preserve"> a </w:t>
            </w:r>
            <w:proofErr w:type="spellStart"/>
            <w:r w:rsidR="00460653" w:rsidRPr="00A32836">
              <w:rPr>
                <w:lang w:val="en-US"/>
              </w:rPr>
              <w:t>lucrărilor</w:t>
            </w:r>
            <w:proofErr w:type="spellEnd"/>
            <w:r w:rsidR="00460653" w:rsidRPr="00A32836">
              <w:rPr>
                <w:lang w:val="en-US"/>
              </w:rPr>
              <w:t xml:space="preserve"> se </w:t>
            </w:r>
            <w:proofErr w:type="spellStart"/>
            <w:r w:rsidR="00460653" w:rsidRPr="00A32836">
              <w:rPr>
                <w:lang w:val="en-US"/>
              </w:rPr>
              <w:t>va</w:t>
            </w:r>
            <w:proofErr w:type="spellEnd"/>
            <w:r w:rsidR="00460653" w:rsidRPr="00A32836">
              <w:rPr>
                <w:lang w:val="en-US"/>
              </w:rPr>
              <w:t xml:space="preserve"> </w:t>
            </w:r>
            <w:proofErr w:type="spellStart"/>
            <w:r w:rsidR="00460653" w:rsidRPr="00A32836">
              <w:rPr>
                <w:lang w:val="en-US"/>
              </w:rPr>
              <w:t>efectua</w:t>
            </w:r>
            <w:proofErr w:type="spellEnd"/>
            <w:r w:rsidR="00460653" w:rsidRPr="00A32836">
              <w:rPr>
                <w:lang w:val="en-US"/>
              </w:rPr>
              <w:t xml:space="preserve"> conform </w:t>
            </w:r>
            <w:proofErr w:type="spellStart"/>
            <w:r w:rsidR="00460653" w:rsidRPr="00A32836">
              <w:rPr>
                <w:lang w:val="en-US"/>
              </w:rPr>
              <w:t>specificaţiei</w:t>
            </w:r>
            <w:proofErr w:type="spellEnd"/>
            <w:r w:rsidR="00460653" w:rsidRPr="00A32836">
              <w:rPr>
                <w:lang w:val="en-US"/>
              </w:rPr>
              <w:t xml:space="preserve"> din </w:t>
            </w:r>
            <w:proofErr w:type="spellStart"/>
            <w:r w:rsidR="00460653" w:rsidRPr="00A32836">
              <w:rPr>
                <w:lang w:val="en-US"/>
              </w:rPr>
              <w:t>anexa</w:t>
            </w:r>
            <w:proofErr w:type="spellEnd"/>
            <w:r w:rsidR="00460653" w:rsidRPr="00A32836">
              <w:rPr>
                <w:lang w:val="en-US"/>
              </w:rPr>
              <w:t xml:space="preserve"> </w:t>
            </w:r>
            <w:r w:rsidR="009157BF" w:rsidRPr="00A32836">
              <w:rPr>
                <w:lang w:val="en-US"/>
              </w:rPr>
              <w:t xml:space="preserve">la </w:t>
            </w:r>
            <w:proofErr w:type="spellStart"/>
            <w:r w:rsidR="00460653" w:rsidRPr="00A32836">
              <w:rPr>
                <w:lang w:val="en-US"/>
              </w:rPr>
              <w:t>prezentul</w:t>
            </w:r>
            <w:proofErr w:type="spellEnd"/>
            <w:r w:rsidR="00460653" w:rsidRPr="00A32836">
              <w:rPr>
                <w:lang w:val="en-US"/>
              </w:rPr>
              <w:t xml:space="preserve"> contract. </w:t>
            </w:r>
          </w:p>
          <w:p w14:paraId="1E33CBB9" w14:textId="77777777" w:rsidR="00460653" w:rsidRPr="00A32836" w:rsidRDefault="00A156C0" w:rsidP="00196AB4">
            <w:pPr>
              <w:pStyle w:val="NormalWeb"/>
              <w:tabs>
                <w:tab w:val="left" w:pos="567"/>
              </w:tabs>
              <w:spacing w:line="276" w:lineRule="auto"/>
              <w:ind w:firstLine="0"/>
              <w:rPr>
                <w:lang w:val="en-US"/>
              </w:rPr>
            </w:pPr>
            <w:r w:rsidRPr="00A32836">
              <w:rPr>
                <w:lang w:val="en-US"/>
              </w:rPr>
              <w:t xml:space="preserve">2.3. </w:t>
            </w:r>
            <w:proofErr w:type="spellStart"/>
            <w:r w:rsidR="00460653" w:rsidRPr="00A32836">
              <w:rPr>
                <w:lang w:val="en-US"/>
              </w:rPr>
              <w:t>Perioada</w:t>
            </w:r>
            <w:proofErr w:type="spellEnd"/>
            <w:r w:rsidR="00460653" w:rsidRPr="00A32836">
              <w:rPr>
                <w:lang w:val="en-US"/>
              </w:rPr>
              <w:t xml:space="preserve"> de </w:t>
            </w:r>
            <w:proofErr w:type="spellStart"/>
            <w:r w:rsidR="00460653" w:rsidRPr="00A32836">
              <w:rPr>
                <w:lang w:val="en-US"/>
              </w:rPr>
              <w:t>execuţie</w:t>
            </w:r>
            <w:proofErr w:type="spellEnd"/>
            <w:r w:rsidR="00460653" w:rsidRPr="00A32836">
              <w:rPr>
                <w:lang w:val="en-US"/>
              </w:rPr>
              <w:t xml:space="preserve"> </w:t>
            </w:r>
            <w:proofErr w:type="spellStart"/>
            <w:r w:rsidR="00460653" w:rsidRPr="00A32836">
              <w:rPr>
                <w:lang w:val="en-US"/>
              </w:rPr>
              <w:t>poate</w:t>
            </w:r>
            <w:proofErr w:type="spellEnd"/>
            <w:r w:rsidR="00460653" w:rsidRPr="00A32836">
              <w:rPr>
                <w:lang w:val="en-US"/>
              </w:rPr>
              <w:t xml:space="preserve"> fi </w:t>
            </w:r>
            <w:proofErr w:type="spellStart"/>
            <w:r w:rsidR="00460653" w:rsidRPr="00A32836">
              <w:rPr>
                <w:lang w:val="en-US"/>
              </w:rPr>
              <w:t>prelungită</w:t>
            </w:r>
            <w:proofErr w:type="spellEnd"/>
            <w:r w:rsidR="00460653" w:rsidRPr="00A32836">
              <w:rPr>
                <w:lang w:val="en-US"/>
              </w:rPr>
              <w:t xml:space="preserve"> </w:t>
            </w:r>
            <w:proofErr w:type="spellStart"/>
            <w:r w:rsidR="00EB65F6" w:rsidRPr="00A32836">
              <w:rPr>
                <w:lang w:val="en-US"/>
              </w:rPr>
              <w:t>sau</w:t>
            </w:r>
            <w:proofErr w:type="spellEnd"/>
            <w:r w:rsidR="00EB65F6" w:rsidRPr="00A32836">
              <w:rPr>
                <w:lang w:val="en-US"/>
              </w:rPr>
              <w:t xml:space="preserve"> </w:t>
            </w:r>
            <w:proofErr w:type="spellStart"/>
            <w:r w:rsidR="00EB65F6" w:rsidRPr="00A32836">
              <w:rPr>
                <w:lang w:val="en-US"/>
              </w:rPr>
              <w:t>suspendată</w:t>
            </w:r>
            <w:proofErr w:type="spellEnd"/>
            <w:r w:rsidR="00EB65F6" w:rsidRPr="00A32836">
              <w:rPr>
                <w:lang w:val="en-US"/>
              </w:rPr>
              <w:t xml:space="preserve"> </w:t>
            </w:r>
            <w:proofErr w:type="spellStart"/>
            <w:r w:rsidR="00460653" w:rsidRPr="00A32836">
              <w:rPr>
                <w:lang w:val="en-US"/>
              </w:rPr>
              <w:t>dacă</w:t>
            </w:r>
            <w:proofErr w:type="spellEnd"/>
            <w:r w:rsidR="00460653" w:rsidRPr="00A32836">
              <w:rPr>
                <w:lang w:val="en-US"/>
              </w:rPr>
              <w:t xml:space="preserve"> </w:t>
            </w:r>
            <w:proofErr w:type="spellStart"/>
            <w:r w:rsidR="00460653" w:rsidRPr="00A32836">
              <w:rPr>
                <w:lang w:val="en-US"/>
              </w:rPr>
              <w:t>constrângerea</w:t>
            </w:r>
            <w:proofErr w:type="spellEnd"/>
            <w:r w:rsidR="00460653" w:rsidRPr="00A32836">
              <w:rPr>
                <w:lang w:val="en-US"/>
              </w:rPr>
              <w:t xml:space="preserve"> </w:t>
            </w:r>
            <w:proofErr w:type="spellStart"/>
            <w:r w:rsidR="00460653" w:rsidRPr="00A32836">
              <w:rPr>
                <w:lang w:val="en-US"/>
              </w:rPr>
              <w:t>activităţii</w:t>
            </w:r>
            <w:proofErr w:type="spellEnd"/>
            <w:r w:rsidR="00460653" w:rsidRPr="00A32836">
              <w:rPr>
                <w:lang w:val="en-US"/>
              </w:rPr>
              <w:t xml:space="preserve"> se </w:t>
            </w:r>
            <w:proofErr w:type="spellStart"/>
            <w:r w:rsidR="00460653" w:rsidRPr="00A32836">
              <w:rPr>
                <w:lang w:val="en-US"/>
              </w:rPr>
              <w:t>datorează</w:t>
            </w:r>
            <w:proofErr w:type="spellEnd"/>
            <w:r w:rsidR="00460653" w:rsidRPr="00A32836">
              <w:rPr>
                <w:lang w:val="en-US"/>
              </w:rPr>
              <w:t xml:space="preserve"> </w:t>
            </w:r>
            <w:proofErr w:type="spellStart"/>
            <w:r w:rsidR="00460653" w:rsidRPr="00A32836">
              <w:rPr>
                <w:lang w:val="en-US"/>
              </w:rPr>
              <w:t>următoarelor</w:t>
            </w:r>
            <w:proofErr w:type="spellEnd"/>
            <w:r w:rsidR="00460653" w:rsidRPr="00A32836">
              <w:rPr>
                <w:lang w:val="en-US"/>
              </w:rPr>
              <w:t xml:space="preserve"> </w:t>
            </w:r>
            <w:proofErr w:type="spellStart"/>
            <w:r w:rsidR="00460653" w:rsidRPr="00A32836">
              <w:rPr>
                <w:lang w:val="en-US"/>
              </w:rPr>
              <w:t>cauze</w:t>
            </w:r>
            <w:proofErr w:type="spellEnd"/>
            <w:r w:rsidR="00460653" w:rsidRPr="00A32836">
              <w:rPr>
                <w:lang w:val="en-US"/>
              </w:rPr>
              <w:t>:</w:t>
            </w:r>
          </w:p>
          <w:p w14:paraId="441B2E75" w14:textId="5BD1131B" w:rsidR="00460653" w:rsidRPr="00FF430B" w:rsidRDefault="00665D8D" w:rsidP="002F556B">
            <w:pPr>
              <w:numPr>
                <w:ilvl w:val="0"/>
                <w:numId w:val="9"/>
              </w:numPr>
              <w:tabs>
                <w:tab w:val="left" w:pos="1276"/>
              </w:tabs>
              <w:spacing w:line="276" w:lineRule="auto"/>
              <w:ind w:left="0" w:hanging="425"/>
              <w:jc w:val="both"/>
            </w:pPr>
            <w:r>
              <w:t xml:space="preserve">- </w:t>
            </w:r>
            <w:r w:rsidR="00460653" w:rsidRPr="00FF430B">
              <w:t>generate de Beneficiar;</w:t>
            </w:r>
          </w:p>
          <w:p w14:paraId="61D20576" w14:textId="122805F6" w:rsidR="00460653" w:rsidRPr="00FF430B" w:rsidRDefault="00665D8D" w:rsidP="002F556B">
            <w:pPr>
              <w:numPr>
                <w:ilvl w:val="0"/>
                <w:numId w:val="9"/>
              </w:numPr>
              <w:tabs>
                <w:tab w:val="left" w:pos="1276"/>
              </w:tabs>
              <w:spacing w:line="276" w:lineRule="auto"/>
              <w:ind w:left="0" w:hanging="425"/>
              <w:jc w:val="both"/>
            </w:pPr>
            <w:r>
              <w:t xml:space="preserve">- </w:t>
            </w:r>
            <w:r w:rsidR="001B1B6D" w:rsidRPr="00FF430B">
              <w:t>datorită impedimentului care justifică neexecutarea obligației</w:t>
            </w:r>
            <w:r w:rsidR="00460653" w:rsidRPr="00FF430B">
              <w:t xml:space="preserve"> sau altei situaţii extreme neimputabile şi imprevizibile pentru Antreprenor;</w:t>
            </w:r>
          </w:p>
          <w:p w14:paraId="51285A3B" w14:textId="618E576A" w:rsidR="00460653" w:rsidRPr="00FF430B" w:rsidRDefault="00665D8D" w:rsidP="002F556B">
            <w:pPr>
              <w:numPr>
                <w:ilvl w:val="0"/>
                <w:numId w:val="9"/>
              </w:numPr>
              <w:tabs>
                <w:tab w:val="left" w:pos="1276"/>
              </w:tabs>
              <w:spacing w:line="276" w:lineRule="auto"/>
              <w:ind w:left="0" w:hanging="425"/>
              <w:jc w:val="both"/>
            </w:pPr>
            <w:r>
              <w:t xml:space="preserve">- </w:t>
            </w:r>
            <w:r w:rsidR="00460653"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00460653" w:rsidRPr="00FF430B">
              <w:t>;</w:t>
            </w:r>
          </w:p>
          <w:p w14:paraId="141A6586" w14:textId="501986E2" w:rsidR="00460653" w:rsidRPr="00FF430B" w:rsidRDefault="00665D8D" w:rsidP="002F556B">
            <w:pPr>
              <w:numPr>
                <w:ilvl w:val="0"/>
                <w:numId w:val="9"/>
              </w:numPr>
              <w:tabs>
                <w:tab w:val="left" w:pos="1276"/>
              </w:tabs>
              <w:spacing w:line="276" w:lineRule="auto"/>
              <w:ind w:left="0" w:hanging="425"/>
              <w:jc w:val="both"/>
            </w:pPr>
            <w:r>
              <w:t xml:space="preserve">- </w:t>
            </w:r>
            <w:r w:rsidR="00460653" w:rsidRPr="00FF430B">
              <w:t>calamităţilor naturale recunoscute de autoritatea legală.</w:t>
            </w:r>
          </w:p>
          <w:p w14:paraId="53B58239" w14:textId="77777777" w:rsidR="00460653" w:rsidRPr="00A32836" w:rsidRDefault="00A156C0" w:rsidP="00196AB4">
            <w:pPr>
              <w:pStyle w:val="NormalWeb"/>
              <w:tabs>
                <w:tab w:val="left" w:pos="567"/>
              </w:tabs>
              <w:spacing w:line="276" w:lineRule="auto"/>
              <w:ind w:firstLine="0"/>
              <w:rPr>
                <w:lang w:val="en-US"/>
              </w:rPr>
            </w:pPr>
            <w:r w:rsidRPr="00A32836">
              <w:rPr>
                <w:lang w:val="en-US"/>
              </w:rPr>
              <w:t xml:space="preserve">2.4. </w:t>
            </w:r>
            <w:r w:rsidR="00460653" w:rsidRPr="00A32836">
              <w:rPr>
                <w:lang w:val="en-US"/>
              </w:rPr>
              <w:t xml:space="preserve">Conform </w:t>
            </w:r>
            <w:proofErr w:type="spellStart"/>
            <w:r w:rsidR="00460653" w:rsidRPr="00A32836">
              <w:rPr>
                <w:lang w:val="en-US"/>
              </w:rPr>
              <w:t>dispoziţiei</w:t>
            </w:r>
            <w:proofErr w:type="spellEnd"/>
            <w:r w:rsidR="00460653" w:rsidRPr="00A32836">
              <w:rPr>
                <w:lang w:val="en-US"/>
              </w:rPr>
              <w:t xml:space="preserve"> </w:t>
            </w:r>
            <w:proofErr w:type="spellStart"/>
            <w:r w:rsidR="00460653" w:rsidRPr="00A32836">
              <w:rPr>
                <w:lang w:val="en-US"/>
              </w:rPr>
              <w:t>scrise</w:t>
            </w:r>
            <w:proofErr w:type="spellEnd"/>
            <w:r w:rsidR="00460653" w:rsidRPr="00A32836">
              <w:rPr>
                <w:lang w:val="en-US"/>
              </w:rPr>
              <w:t xml:space="preserve"> a </w:t>
            </w:r>
            <w:proofErr w:type="spellStart"/>
            <w:r w:rsidR="00460653" w:rsidRPr="00A32836">
              <w:rPr>
                <w:lang w:val="en-US"/>
              </w:rPr>
              <w:t>Beneficiarului</w:t>
            </w:r>
            <w:proofErr w:type="spellEnd"/>
            <w:r w:rsidR="00460653" w:rsidRPr="00A32836">
              <w:rPr>
                <w:lang w:val="en-US"/>
              </w:rPr>
              <w:t xml:space="preserve">, </w:t>
            </w:r>
            <w:proofErr w:type="spellStart"/>
            <w:r w:rsidR="00460653" w:rsidRPr="00A32836">
              <w:rPr>
                <w:lang w:val="en-US"/>
              </w:rPr>
              <w:t>Antreprenorul</w:t>
            </w:r>
            <w:proofErr w:type="spellEnd"/>
            <w:r w:rsidR="00460653" w:rsidRPr="00A32836">
              <w:rPr>
                <w:lang w:val="en-US"/>
              </w:rPr>
              <w:t xml:space="preserve"> </w:t>
            </w:r>
            <w:proofErr w:type="spellStart"/>
            <w:r w:rsidR="00460653" w:rsidRPr="00A32836">
              <w:rPr>
                <w:lang w:val="en-US"/>
              </w:rPr>
              <w:t>va</w:t>
            </w:r>
            <w:proofErr w:type="spellEnd"/>
            <w:r w:rsidR="00460653" w:rsidRPr="00A32836">
              <w:rPr>
                <w:lang w:val="en-US"/>
              </w:rPr>
              <w:t xml:space="preserve"> </w:t>
            </w:r>
            <w:proofErr w:type="spellStart"/>
            <w:r w:rsidR="00460653" w:rsidRPr="00A32836">
              <w:rPr>
                <w:lang w:val="en-US"/>
              </w:rPr>
              <w:t>sista</w:t>
            </w:r>
            <w:proofErr w:type="spellEnd"/>
            <w:r w:rsidR="00460653" w:rsidRPr="00A32836">
              <w:rPr>
                <w:lang w:val="en-US"/>
              </w:rPr>
              <w:t xml:space="preserve"> </w:t>
            </w:r>
            <w:proofErr w:type="spellStart"/>
            <w:r w:rsidR="00460653" w:rsidRPr="00A32836">
              <w:rPr>
                <w:lang w:val="en-US"/>
              </w:rPr>
              <w:t>execuţia</w:t>
            </w:r>
            <w:proofErr w:type="spellEnd"/>
            <w:r w:rsidR="00460653" w:rsidRPr="00A32836">
              <w:rPr>
                <w:lang w:val="en-US"/>
              </w:rPr>
              <w:t xml:space="preserve"> </w:t>
            </w:r>
            <w:proofErr w:type="spellStart"/>
            <w:r w:rsidR="00460653" w:rsidRPr="00A32836">
              <w:rPr>
                <w:lang w:val="en-US"/>
              </w:rPr>
              <w:t>lucrărilor</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a </w:t>
            </w:r>
            <w:proofErr w:type="spellStart"/>
            <w:r w:rsidR="00460653" w:rsidRPr="00A32836">
              <w:rPr>
                <w:lang w:val="en-US"/>
              </w:rPr>
              <w:t>unor</w:t>
            </w:r>
            <w:proofErr w:type="spellEnd"/>
            <w:r w:rsidR="00460653" w:rsidRPr="00A32836">
              <w:rPr>
                <w:lang w:val="en-US"/>
              </w:rPr>
              <w:t xml:space="preserve"> </w:t>
            </w:r>
            <w:proofErr w:type="spellStart"/>
            <w:r w:rsidR="00460653" w:rsidRPr="00A32836">
              <w:rPr>
                <w:lang w:val="en-US"/>
              </w:rPr>
              <w:t>părţi</w:t>
            </w:r>
            <w:proofErr w:type="spellEnd"/>
            <w:r w:rsidR="00460653" w:rsidRPr="00A32836">
              <w:rPr>
                <w:lang w:val="en-US"/>
              </w:rPr>
              <w:t xml:space="preserve"> ale </w:t>
            </w:r>
            <w:proofErr w:type="spellStart"/>
            <w:r w:rsidR="00460653" w:rsidRPr="00A32836">
              <w:rPr>
                <w:lang w:val="en-US"/>
              </w:rPr>
              <w:t>acestora</w:t>
            </w:r>
            <w:proofErr w:type="spellEnd"/>
            <w:r w:rsidR="00460653" w:rsidRPr="00A32836">
              <w:rPr>
                <w:lang w:val="en-US"/>
              </w:rPr>
              <w:t xml:space="preserve"> pe o </w:t>
            </w:r>
            <w:proofErr w:type="spellStart"/>
            <w:r w:rsidR="00460653" w:rsidRPr="00A32836">
              <w:rPr>
                <w:lang w:val="en-US"/>
              </w:rPr>
              <w:t>durată</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modul</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care </w:t>
            </w:r>
            <w:proofErr w:type="spellStart"/>
            <w:r w:rsidR="00460653" w:rsidRPr="00A32836">
              <w:rPr>
                <w:lang w:val="en-US"/>
              </w:rPr>
              <w:t>Beneficiarul</w:t>
            </w:r>
            <w:proofErr w:type="spellEnd"/>
            <w:r w:rsidR="00460653" w:rsidRPr="00A32836">
              <w:rPr>
                <w:lang w:val="en-US"/>
              </w:rPr>
              <w:t xml:space="preserve"> </w:t>
            </w:r>
            <w:proofErr w:type="spellStart"/>
            <w:r w:rsidR="00460653" w:rsidRPr="00A32836">
              <w:rPr>
                <w:lang w:val="en-US"/>
              </w:rPr>
              <w:t>consideră</w:t>
            </w:r>
            <w:proofErr w:type="spellEnd"/>
            <w:r w:rsidR="00460653" w:rsidRPr="00A32836">
              <w:rPr>
                <w:lang w:val="en-US"/>
              </w:rPr>
              <w:t xml:space="preserve"> </w:t>
            </w:r>
            <w:proofErr w:type="spellStart"/>
            <w:r w:rsidR="00460653" w:rsidRPr="00A32836">
              <w:rPr>
                <w:lang w:val="en-US"/>
              </w:rPr>
              <w:t>necesar</w:t>
            </w:r>
            <w:proofErr w:type="spellEnd"/>
            <w:r w:rsidR="00460653" w:rsidRPr="00A32836">
              <w:rPr>
                <w:lang w:val="en-US"/>
              </w:rPr>
              <w:t xml:space="preserve">. Pe </w:t>
            </w:r>
            <w:proofErr w:type="spellStart"/>
            <w:r w:rsidR="00460653" w:rsidRPr="00A32836">
              <w:rPr>
                <w:lang w:val="en-US"/>
              </w:rPr>
              <w:t>timpul</w:t>
            </w:r>
            <w:proofErr w:type="spellEnd"/>
            <w:r w:rsidR="00460653" w:rsidRPr="00A32836">
              <w:rPr>
                <w:lang w:val="en-US"/>
              </w:rPr>
              <w:t xml:space="preserve"> </w:t>
            </w:r>
            <w:proofErr w:type="spellStart"/>
            <w:r w:rsidR="00460653" w:rsidRPr="00A32836">
              <w:rPr>
                <w:lang w:val="en-US"/>
              </w:rPr>
              <w:t>suspendării</w:t>
            </w:r>
            <w:proofErr w:type="spellEnd"/>
            <w:r w:rsidR="00460653" w:rsidRPr="00A32836">
              <w:rPr>
                <w:lang w:val="en-US"/>
              </w:rPr>
              <w:t xml:space="preserve">, </w:t>
            </w:r>
            <w:proofErr w:type="spellStart"/>
            <w:r w:rsidR="00460653" w:rsidRPr="00A32836">
              <w:rPr>
                <w:lang w:val="en-US"/>
              </w:rPr>
              <w:t>Antreprenorul</w:t>
            </w:r>
            <w:proofErr w:type="spellEnd"/>
            <w:r w:rsidR="00460653" w:rsidRPr="00A32836">
              <w:rPr>
                <w:lang w:val="en-US"/>
              </w:rPr>
              <w:t xml:space="preserve"> </w:t>
            </w:r>
            <w:proofErr w:type="spellStart"/>
            <w:r w:rsidR="00460653" w:rsidRPr="00A32836">
              <w:rPr>
                <w:lang w:val="en-US"/>
              </w:rPr>
              <w:t>va</w:t>
            </w:r>
            <w:proofErr w:type="spellEnd"/>
            <w:r w:rsidR="00460653" w:rsidRPr="00A32836">
              <w:rPr>
                <w:lang w:val="en-US"/>
              </w:rPr>
              <w:t xml:space="preserve"> </w:t>
            </w:r>
            <w:proofErr w:type="spellStart"/>
            <w:r w:rsidR="00460653" w:rsidRPr="00A32836">
              <w:rPr>
                <w:lang w:val="en-US"/>
              </w:rPr>
              <w:t>proteja</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conserva</w:t>
            </w:r>
            <w:proofErr w:type="spellEnd"/>
            <w:r w:rsidR="00460653" w:rsidRPr="00A32836">
              <w:rPr>
                <w:lang w:val="en-US"/>
              </w:rPr>
              <w:t xml:space="preserve"> </w:t>
            </w:r>
            <w:proofErr w:type="spellStart"/>
            <w:r w:rsidR="00460653" w:rsidRPr="00A32836">
              <w:rPr>
                <w:lang w:val="en-US"/>
              </w:rPr>
              <w:t>lucrările</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mod </w:t>
            </w:r>
            <w:proofErr w:type="spellStart"/>
            <w:r w:rsidR="00460653" w:rsidRPr="00A32836">
              <w:rPr>
                <w:lang w:val="en-US"/>
              </w:rPr>
              <w:t>corespunzător</w:t>
            </w:r>
            <w:proofErr w:type="spellEnd"/>
            <w:r w:rsidR="00460653" w:rsidRPr="00A32836">
              <w:rPr>
                <w:lang w:val="en-US"/>
              </w:rPr>
              <w:t xml:space="preserve">, </w:t>
            </w:r>
            <w:proofErr w:type="spellStart"/>
            <w:r w:rsidR="00460653" w:rsidRPr="00A32836">
              <w:rPr>
                <w:lang w:val="en-US"/>
              </w:rPr>
              <w:t>aşa</w:t>
            </w:r>
            <w:proofErr w:type="spellEnd"/>
            <w:r w:rsidR="00460653" w:rsidRPr="00A32836">
              <w:rPr>
                <w:lang w:val="en-US"/>
              </w:rPr>
              <w:t xml:space="preserve"> cum </w:t>
            </w:r>
            <w:proofErr w:type="spellStart"/>
            <w:r w:rsidR="00460653" w:rsidRPr="00A32836">
              <w:rPr>
                <w:lang w:val="en-US"/>
              </w:rPr>
              <w:t>va</w:t>
            </w:r>
            <w:proofErr w:type="spellEnd"/>
            <w:r w:rsidR="00460653" w:rsidRPr="00A32836">
              <w:rPr>
                <w:lang w:val="en-US"/>
              </w:rPr>
              <w:t xml:space="preserve"> </w:t>
            </w:r>
            <w:proofErr w:type="spellStart"/>
            <w:r w:rsidR="00460653" w:rsidRPr="00A32836">
              <w:rPr>
                <w:lang w:val="en-US"/>
              </w:rPr>
              <w:t>dispune</w:t>
            </w:r>
            <w:proofErr w:type="spellEnd"/>
            <w:r w:rsidR="00460653" w:rsidRPr="00A32836">
              <w:rPr>
                <w:lang w:val="en-US"/>
              </w:rPr>
              <w:t xml:space="preserve"> </w:t>
            </w:r>
            <w:proofErr w:type="spellStart"/>
            <w:r w:rsidR="00460653" w:rsidRPr="00A32836">
              <w:rPr>
                <w:lang w:val="en-US"/>
              </w:rPr>
              <w:t>Beneficiarul</w:t>
            </w:r>
            <w:proofErr w:type="spellEnd"/>
            <w:r w:rsidR="00460653" w:rsidRPr="00A32836">
              <w:rPr>
                <w:lang w:val="en-US"/>
              </w:rPr>
              <w:t xml:space="preserve">. </w:t>
            </w:r>
            <w:proofErr w:type="spellStart"/>
            <w:r w:rsidR="00460653" w:rsidRPr="00A32836">
              <w:rPr>
                <w:lang w:val="en-US"/>
              </w:rPr>
              <w:t>Cheltuielile</w:t>
            </w:r>
            <w:proofErr w:type="spellEnd"/>
            <w:r w:rsidR="00460653" w:rsidRPr="00A32836">
              <w:rPr>
                <w:lang w:val="en-US"/>
              </w:rPr>
              <w:t xml:space="preserve"> </w:t>
            </w:r>
            <w:proofErr w:type="spellStart"/>
            <w:r w:rsidR="00460653" w:rsidRPr="00A32836">
              <w:rPr>
                <w:lang w:val="en-US"/>
              </w:rPr>
              <w:t>suplimentare</w:t>
            </w:r>
            <w:proofErr w:type="spellEnd"/>
            <w:r w:rsidR="00460653" w:rsidRPr="00A32836">
              <w:rPr>
                <w:lang w:val="en-US"/>
              </w:rPr>
              <w:t xml:space="preserve"> generate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urma</w:t>
            </w:r>
            <w:proofErr w:type="spellEnd"/>
            <w:r w:rsidR="00460653" w:rsidRPr="00A32836">
              <w:rPr>
                <w:lang w:val="en-US"/>
              </w:rPr>
              <w:t xml:space="preserve"> </w:t>
            </w:r>
            <w:proofErr w:type="spellStart"/>
            <w:r w:rsidR="00460653" w:rsidRPr="00A32836">
              <w:rPr>
                <w:lang w:val="en-US"/>
              </w:rPr>
              <w:t>sistării</w:t>
            </w:r>
            <w:proofErr w:type="spellEnd"/>
            <w:r w:rsidR="00460653" w:rsidRPr="00A32836">
              <w:rPr>
                <w:lang w:val="en-US"/>
              </w:rPr>
              <w:t xml:space="preserve"> </w:t>
            </w:r>
            <w:proofErr w:type="spellStart"/>
            <w:r w:rsidR="00460653" w:rsidRPr="00A32836">
              <w:rPr>
                <w:lang w:val="en-US"/>
              </w:rPr>
              <w:t>lucrărilor</w:t>
            </w:r>
            <w:proofErr w:type="spellEnd"/>
            <w:r w:rsidR="00460653" w:rsidRPr="00A32836">
              <w:rPr>
                <w:lang w:val="en-US"/>
              </w:rPr>
              <w:t xml:space="preserve"> </w:t>
            </w:r>
            <w:proofErr w:type="spellStart"/>
            <w:r w:rsidR="00460653" w:rsidRPr="00A32836">
              <w:rPr>
                <w:lang w:val="en-US"/>
              </w:rPr>
              <w:t>suportate</w:t>
            </w:r>
            <w:proofErr w:type="spellEnd"/>
            <w:r w:rsidR="00460653" w:rsidRPr="00A32836">
              <w:rPr>
                <w:lang w:val="en-US"/>
              </w:rPr>
              <w:t xml:space="preserve"> de </w:t>
            </w:r>
            <w:proofErr w:type="spellStart"/>
            <w:r w:rsidR="00460653" w:rsidRPr="00A32836">
              <w:rPr>
                <w:lang w:val="en-US"/>
              </w:rPr>
              <w:t>Antreprenor</w:t>
            </w:r>
            <w:proofErr w:type="spellEnd"/>
            <w:r w:rsidR="00460653" w:rsidRPr="00A32836">
              <w:rPr>
                <w:lang w:val="en-US"/>
              </w:rPr>
              <w:t xml:space="preserve"> </w:t>
            </w:r>
            <w:proofErr w:type="spellStart"/>
            <w:r w:rsidR="00460653" w:rsidRPr="00A32836">
              <w:rPr>
                <w:lang w:val="en-US"/>
              </w:rPr>
              <w:t>vor</w:t>
            </w:r>
            <w:proofErr w:type="spellEnd"/>
            <w:r w:rsidR="00460653" w:rsidRPr="00A32836">
              <w:rPr>
                <w:lang w:val="en-US"/>
              </w:rPr>
              <w:t xml:space="preserve"> fi </w:t>
            </w:r>
            <w:proofErr w:type="spellStart"/>
            <w:r w:rsidR="00460653" w:rsidRPr="00A32836">
              <w:rPr>
                <w:lang w:val="en-US"/>
              </w:rPr>
              <w:t>plătite</w:t>
            </w:r>
            <w:proofErr w:type="spellEnd"/>
            <w:r w:rsidR="00460653" w:rsidRPr="00A32836">
              <w:rPr>
                <w:lang w:val="en-US"/>
              </w:rPr>
              <w:t xml:space="preserve"> de </w:t>
            </w:r>
            <w:proofErr w:type="spellStart"/>
            <w:r w:rsidR="00460653" w:rsidRPr="00A32836">
              <w:rPr>
                <w:lang w:val="en-US"/>
              </w:rPr>
              <w:t>către</w:t>
            </w:r>
            <w:proofErr w:type="spellEnd"/>
            <w:r w:rsidR="00460653" w:rsidRPr="00A32836">
              <w:rPr>
                <w:lang w:val="en-US"/>
              </w:rPr>
              <w:t xml:space="preserve"> </w:t>
            </w:r>
            <w:proofErr w:type="spellStart"/>
            <w:r w:rsidR="00460653" w:rsidRPr="00A32836">
              <w:rPr>
                <w:lang w:val="en-US"/>
              </w:rPr>
              <w:t>Beneficiar</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cazul</w:t>
            </w:r>
            <w:proofErr w:type="spellEnd"/>
            <w:r w:rsidR="00460653" w:rsidRPr="00A32836">
              <w:rPr>
                <w:lang w:val="en-US"/>
              </w:rPr>
              <w:t xml:space="preserve"> </w:t>
            </w:r>
            <w:proofErr w:type="spellStart"/>
            <w:r w:rsidR="00460653" w:rsidRPr="00A32836">
              <w:rPr>
                <w:lang w:val="en-US"/>
              </w:rPr>
              <w:t>sistării</w:t>
            </w:r>
            <w:proofErr w:type="spellEnd"/>
            <w:r w:rsidR="00460653" w:rsidRPr="00A32836">
              <w:rPr>
                <w:lang w:val="en-US"/>
              </w:rPr>
              <w:t xml:space="preserve"> </w:t>
            </w:r>
            <w:proofErr w:type="spellStart"/>
            <w:r w:rsidR="00460653" w:rsidRPr="00A32836">
              <w:rPr>
                <w:lang w:val="en-US"/>
              </w:rPr>
              <w:t>lucrărilor</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a </w:t>
            </w:r>
            <w:proofErr w:type="spellStart"/>
            <w:r w:rsidR="00460653" w:rsidRPr="00A32836">
              <w:rPr>
                <w:lang w:val="en-US"/>
              </w:rPr>
              <w:t>unor</w:t>
            </w:r>
            <w:proofErr w:type="spellEnd"/>
            <w:r w:rsidR="00460653" w:rsidRPr="00A32836">
              <w:rPr>
                <w:lang w:val="en-US"/>
              </w:rPr>
              <w:t xml:space="preserve"> </w:t>
            </w:r>
            <w:proofErr w:type="spellStart"/>
            <w:r w:rsidR="00460653" w:rsidRPr="00A32836">
              <w:rPr>
                <w:lang w:val="en-US"/>
              </w:rPr>
              <w:t>părţi</w:t>
            </w:r>
            <w:proofErr w:type="spellEnd"/>
            <w:r w:rsidR="00460653" w:rsidRPr="00A32836">
              <w:rPr>
                <w:lang w:val="en-US"/>
              </w:rPr>
              <w:t xml:space="preserve"> din </w:t>
            </w:r>
            <w:proofErr w:type="spellStart"/>
            <w:r w:rsidR="00460653" w:rsidRPr="00A32836">
              <w:rPr>
                <w:lang w:val="en-US"/>
              </w:rPr>
              <w:t>ele</w:t>
            </w:r>
            <w:proofErr w:type="spellEnd"/>
            <w:r w:rsidR="00460653" w:rsidRPr="00A32836">
              <w:rPr>
                <w:lang w:val="en-US"/>
              </w:rPr>
              <w:t xml:space="preserve">, din </w:t>
            </w:r>
            <w:proofErr w:type="spellStart"/>
            <w:r w:rsidR="00460653" w:rsidRPr="00A32836">
              <w:rPr>
                <w:lang w:val="en-US"/>
              </w:rPr>
              <w:t>iniţiativa</w:t>
            </w:r>
            <w:proofErr w:type="spellEnd"/>
            <w:r w:rsidR="00460653" w:rsidRPr="00A32836">
              <w:rPr>
                <w:lang w:val="en-US"/>
              </w:rPr>
              <w:t xml:space="preserve"> </w:t>
            </w:r>
            <w:proofErr w:type="spellStart"/>
            <w:r w:rsidR="00460653" w:rsidRPr="00A32836">
              <w:rPr>
                <w:lang w:val="en-US"/>
              </w:rPr>
              <w:t>Antreprenorului</w:t>
            </w:r>
            <w:proofErr w:type="spellEnd"/>
            <w:r w:rsidR="00460653" w:rsidRPr="00A32836">
              <w:rPr>
                <w:lang w:val="en-US"/>
              </w:rPr>
              <w:t xml:space="preserve">, </w:t>
            </w:r>
            <w:proofErr w:type="spellStart"/>
            <w:r w:rsidR="00460653" w:rsidRPr="00A32836">
              <w:rPr>
                <w:lang w:val="en-US"/>
              </w:rPr>
              <w:t>acesta</w:t>
            </w:r>
            <w:proofErr w:type="spellEnd"/>
            <w:r w:rsidR="00460653" w:rsidRPr="00A32836">
              <w:rPr>
                <w:lang w:val="en-US"/>
              </w:rPr>
              <w:t xml:space="preserve"> </w:t>
            </w:r>
            <w:proofErr w:type="spellStart"/>
            <w:r w:rsidR="00460653" w:rsidRPr="00A32836">
              <w:rPr>
                <w:lang w:val="en-US"/>
              </w:rPr>
              <w:t>suportă</w:t>
            </w:r>
            <w:proofErr w:type="spellEnd"/>
            <w:r w:rsidR="00460653" w:rsidRPr="00A32836">
              <w:rPr>
                <w:lang w:val="en-US"/>
              </w:rPr>
              <w:t xml:space="preserve"> pe </w:t>
            </w:r>
            <w:proofErr w:type="spellStart"/>
            <w:r w:rsidR="00460653" w:rsidRPr="00A32836">
              <w:rPr>
                <w:lang w:val="en-US"/>
              </w:rPr>
              <w:t>timpul</w:t>
            </w:r>
            <w:proofErr w:type="spellEnd"/>
            <w:r w:rsidR="00460653" w:rsidRPr="00A32836">
              <w:rPr>
                <w:lang w:val="en-US"/>
              </w:rPr>
              <w:t xml:space="preserve"> </w:t>
            </w:r>
            <w:proofErr w:type="spellStart"/>
            <w:r w:rsidR="00460653" w:rsidRPr="00A32836">
              <w:rPr>
                <w:lang w:val="en-US"/>
              </w:rPr>
              <w:t>suspendării</w:t>
            </w:r>
            <w:proofErr w:type="spellEnd"/>
            <w:r w:rsidR="00460653" w:rsidRPr="00A32836">
              <w:rPr>
                <w:lang w:val="en-US"/>
              </w:rPr>
              <w:t xml:space="preserve"> </w:t>
            </w:r>
            <w:proofErr w:type="spellStart"/>
            <w:r w:rsidR="00460653" w:rsidRPr="00A32836">
              <w:rPr>
                <w:lang w:val="en-US"/>
              </w:rPr>
              <w:t>toate</w:t>
            </w:r>
            <w:proofErr w:type="spellEnd"/>
            <w:r w:rsidR="00460653" w:rsidRPr="00A32836">
              <w:rPr>
                <w:lang w:val="en-US"/>
              </w:rPr>
              <w:t xml:space="preserve"> </w:t>
            </w:r>
            <w:proofErr w:type="spellStart"/>
            <w:r w:rsidR="00460653" w:rsidRPr="00A32836">
              <w:rPr>
                <w:lang w:val="en-US"/>
              </w:rPr>
              <w:t>cheltuielile</w:t>
            </w:r>
            <w:proofErr w:type="spellEnd"/>
            <w:r w:rsidR="00460653" w:rsidRPr="00A32836">
              <w:rPr>
                <w:lang w:val="en-US"/>
              </w:rPr>
              <w:t xml:space="preserve">, </w:t>
            </w:r>
            <w:proofErr w:type="spellStart"/>
            <w:r w:rsidR="00460653" w:rsidRPr="00A32836">
              <w:rPr>
                <w:lang w:val="en-US"/>
              </w:rPr>
              <w:t>privind</w:t>
            </w:r>
            <w:proofErr w:type="spellEnd"/>
            <w:r w:rsidR="00460653" w:rsidRPr="00A32836">
              <w:rPr>
                <w:lang w:val="en-US"/>
              </w:rPr>
              <w:t xml:space="preserve"> </w:t>
            </w:r>
            <w:proofErr w:type="spellStart"/>
            <w:r w:rsidR="00460653" w:rsidRPr="00A32836">
              <w:rPr>
                <w:lang w:val="en-US"/>
              </w:rPr>
              <w:t>protejarea</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conservarea</w:t>
            </w:r>
            <w:proofErr w:type="spellEnd"/>
            <w:r w:rsidR="00460653" w:rsidRPr="00A32836">
              <w:rPr>
                <w:lang w:val="en-US"/>
              </w:rPr>
              <w:t xml:space="preserve"> </w:t>
            </w:r>
            <w:proofErr w:type="spellStart"/>
            <w:r w:rsidR="00460653" w:rsidRPr="00A32836">
              <w:rPr>
                <w:lang w:val="en-US"/>
              </w:rPr>
              <w:t>lucrărilor</w:t>
            </w:r>
            <w:proofErr w:type="spellEnd"/>
            <w:r w:rsidR="00460653" w:rsidRPr="00A32836">
              <w:rPr>
                <w:lang w:val="en-US"/>
              </w:rPr>
              <w:t xml:space="preserve"> cu </w:t>
            </w:r>
            <w:proofErr w:type="spellStart"/>
            <w:r w:rsidR="00460653" w:rsidRPr="00A32836">
              <w:rPr>
                <w:lang w:val="en-US"/>
              </w:rPr>
              <w:t>bună</w:t>
            </w:r>
            <w:proofErr w:type="spellEnd"/>
            <w:r w:rsidR="00460653" w:rsidRPr="00A32836">
              <w:rPr>
                <w:lang w:val="en-US"/>
              </w:rPr>
              <w:t xml:space="preserve"> </w:t>
            </w:r>
            <w:proofErr w:type="spellStart"/>
            <w:r w:rsidR="00460653" w:rsidRPr="00A32836">
              <w:rPr>
                <w:lang w:val="en-US"/>
              </w:rPr>
              <w:t>diligenţă</w:t>
            </w:r>
            <w:proofErr w:type="spellEnd"/>
            <w:r w:rsidR="00460653" w:rsidRPr="00A32836">
              <w:rPr>
                <w:lang w:val="en-US"/>
              </w:rPr>
              <w:t>.</w:t>
            </w:r>
          </w:p>
          <w:p w14:paraId="7551958D" w14:textId="435A3108" w:rsidR="00460653" w:rsidRPr="00A32836" w:rsidRDefault="00A156C0" w:rsidP="00196AB4">
            <w:pPr>
              <w:pStyle w:val="NormalWeb"/>
              <w:tabs>
                <w:tab w:val="left" w:pos="567"/>
              </w:tabs>
              <w:spacing w:line="276" w:lineRule="auto"/>
              <w:ind w:firstLine="0"/>
              <w:rPr>
                <w:lang w:val="en-US"/>
              </w:rPr>
            </w:pPr>
            <w:r w:rsidRPr="00A32836">
              <w:rPr>
                <w:lang w:val="en-US"/>
              </w:rPr>
              <w:t xml:space="preserve">2.5. </w:t>
            </w:r>
            <w:r w:rsidR="00460653" w:rsidRPr="00A32836">
              <w:rPr>
                <w:lang w:val="en-US"/>
              </w:rPr>
              <w:t xml:space="preserve">La </w:t>
            </w:r>
            <w:proofErr w:type="spellStart"/>
            <w:r w:rsidR="00460653" w:rsidRPr="00A32836">
              <w:rPr>
                <w:lang w:val="en-US"/>
              </w:rPr>
              <w:t>terminarea</w:t>
            </w:r>
            <w:proofErr w:type="spellEnd"/>
            <w:r w:rsidR="00460653" w:rsidRPr="00A32836">
              <w:rPr>
                <w:lang w:val="en-US"/>
              </w:rPr>
              <w:t xml:space="preserve"> </w:t>
            </w:r>
            <w:proofErr w:type="spellStart"/>
            <w:r w:rsidR="00460653" w:rsidRPr="00A32836">
              <w:rPr>
                <w:lang w:val="en-US"/>
              </w:rPr>
              <w:t>lucrărilor</w:t>
            </w:r>
            <w:proofErr w:type="spellEnd"/>
            <w:r w:rsidR="00460653" w:rsidRPr="00A32836">
              <w:rPr>
                <w:lang w:val="en-US"/>
              </w:rPr>
              <w:t xml:space="preserve">, </w:t>
            </w:r>
            <w:proofErr w:type="spellStart"/>
            <w:r w:rsidR="00460653" w:rsidRPr="00A32836">
              <w:rPr>
                <w:lang w:val="en-US"/>
              </w:rPr>
              <w:t>Antreprenorul</w:t>
            </w:r>
            <w:proofErr w:type="spellEnd"/>
            <w:r w:rsidR="00460653" w:rsidRPr="00A32836">
              <w:rPr>
                <w:lang w:val="en-US"/>
              </w:rPr>
              <w:t xml:space="preserve"> </w:t>
            </w:r>
            <w:proofErr w:type="spellStart"/>
            <w:r w:rsidR="00183D79" w:rsidRPr="00A32836">
              <w:rPr>
                <w:lang w:val="en-US"/>
              </w:rPr>
              <w:t>va</w:t>
            </w:r>
            <w:proofErr w:type="spellEnd"/>
            <w:r w:rsidR="00183D79" w:rsidRPr="00A32836">
              <w:rPr>
                <w:lang w:val="en-US"/>
              </w:rPr>
              <w:t xml:space="preserve"> </w:t>
            </w:r>
            <w:proofErr w:type="spellStart"/>
            <w:r w:rsidR="00183D79" w:rsidRPr="00A32836">
              <w:rPr>
                <w:lang w:val="en-US"/>
              </w:rPr>
              <w:t>notifica</w:t>
            </w:r>
            <w:proofErr w:type="spellEnd"/>
            <w:r w:rsidR="00183D79" w:rsidRPr="00A32836">
              <w:rPr>
                <w:lang w:val="en-US"/>
              </w:rPr>
              <w:t xml:space="preserve"> </w:t>
            </w:r>
            <w:proofErr w:type="spellStart"/>
            <w:r w:rsidR="00183D79" w:rsidRPr="00A32836">
              <w:rPr>
                <w:lang w:val="en-US"/>
              </w:rPr>
              <w:t>Beneficiarul</w:t>
            </w:r>
            <w:proofErr w:type="spellEnd"/>
            <w:r w:rsidR="00183D79" w:rsidRPr="00A32836">
              <w:rPr>
                <w:lang w:val="en-US"/>
              </w:rPr>
              <w:t xml:space="preserve"> </w:t>
            </w:r>
            <w:proofErr w:type="spellStart"/>
            <w:r w:rsidR="00183D79" w:rsidRPr="00A32836">
              <w:rPr>
                <w:lang w:val="en-US"/>
              </w:rPr>
              <w:t>că</w:t>
            </w:r>
            <w:proofErr w:type="spellEnd"/>
            <w:r w:rsidR="00183D79" w:rsidRPr="00A32836">
              <w:rPr>
                <w:lang w:val="en-US"/>
              </w:rPr>
              <w:t xml:space="preserve"> su</w:t>
            </w:r>
            <w:r w:rsidR="00460653" w:rsidRPr="00A32836">
              <w:rPr>
                <w:lang w:val="en-US"/>
              </w:rPr>
              <w:t xml:space="preserve">nt </w:t>
            </w:r>
            <w:proofErr w:type="spellStart"/>
            <w:r w:rsidR="00460653" w:rsidRPr="00A32836">
              <w:rPr>
                <w:lang w:val="en-US"/>
              </w:rPr>
              <w:t>îndeplinite</w:t>
            </w:r>
            <w:proofErr w:type="spellEnd"/>
            <w:r w:rsidR="00460653" w:rsidRPr="00A32836">
              <w:rPr>
                <w:lang w:val="en-US"/>
              </w:rPr>
              <w:t xml:space="preserve"> </w:t>
            </w:r>
            <w:proofErr w:type="spellStart"/>
            <w:r w:rsidR="00460653" w:rsidRPr="00A32836">
              <w:rPr>
                <w:lang w:val="en-US"/>
              </w:rPr>
              <w:t>condiţiile</w:t>
            </w:r>
            <w:proofErr w:type="spellEnd"/>
            <w:r w:rsidR="00460653" w:rsidRPr="00A32836">
              <w:rPr>
                <w:lang w:val="en-US"/>
              </w:rPr>
              <w:t xml:space="preserve"> de </w:t>
            </w:r>
            <w:proofErr w:type="spellStart"/>
            <w:r w:rsidR="00460653" w:rsidRPr="00A32836">
              <w:rPr>
                <w:lang w:val="en-US"/>
              </w:rPr>
              <w:t>recepţie</w:t>
            </w:r>
            <w:proofErr w:type="spellEnd"/>
            <w:r w:rsidR="00460653" w:rsidRPr="00A32836">
              <w:rPr>
                <w:lang w:val="en-US"/>
              </w:rPr>
              <w:t xml:space="preserve">, </w:t>
            </w:r>
            <w:proofErr w:type="spellStart"/>
            <w:r w:rsidR="00460653" w:rsidRPr="00A32836">
              <w:rPr>
                <w:lang w:val="en-US"/>
              </w:rPr>
              <w:t>solicitând</w:t>
            </w:r>
            <w:proofErr w:type="spellEnd"/>
            <w:r w:rsidR="00460653" w:rsidRPr="00A32836">
              <w:rPr>
                <w:lang w:val="en-US"/>
              </w:rPr>
              <w:t xml:space="preserve"> </w:t>
            </w:r>
            <w:proofErr w:type="spellStart"/>
            <w:r w:rsidR="00460653" w:rsidRPr="00A32836">
              <w:rPr>
                <w:lang w:val="en-US"/>
              </w:rPr>
              <w:t>convocarea</w:t>
            </w:r>
            <w:proofErr w:type="spellEnd"/>
            <w:r w:rsidR="00460653" w:rsidRPr="00A32836">
              <w:rPr>
                <w:lang w:val="en-US"/>
              </w:rPr>
              <w:t xml:space="preserve"> </w:t>
            </w:r>
            <w:proofErr w:type="spellStart"/>
            <w:r w:rsidR="00460653" w:rsidRPr="00A32836">
              <w:rPr>
                <w:lang w:val="en-US"/>
              </w:rPr>
              <w:t>comisiei</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baza</w:t>
            </w:r>
            <w:proofErr w:type="spellEnd"/>
            <w:r w:rsidR="00460653" w:rsidRPr="00A32836">
              <w:rPr>
                <w:lang w:val="en-US"/>
              </w:rPr>
              <w:t xml:space="preserve"> </w:t>
            </w:r>
            <w:proofErr w:type="spellStart"/>
            <w:r w:rsidR="00460653" w:rsidRPr="00A32836">
              <w:rPr>
                <w:lang w:val="en-US"/>
              </w:rPr>
              <w:t>acestei</w:t>
            </w:r>
            <w:proofErr w:type="spellEnd"/>
            <w:r w:rsidR="00460653" w:rsidRPr="00A32836">
              <w:rPr>
                <w:lang w:val="en-US"/>
              </w:rPr>
              <w:t xml:space="preserve"> </w:t>
            </w:r>
            <w:proofErr w:type="spellStart"/>
            <w:r w:rsidR="00460653" w:rsidRPr="00A32836">
              <w:rPr>
                <w:lang w:val="en-US"/>
              </w:rPr>
              <w:t>notificări</w:t>
            </w:r>
            <w:proofErr w:type="spellEnd"/>
            <w:r w:rsidR="00460653" w:rsidRPr="00A32836">
              <w:rPr>
                <w:lang w:val="en-US"/>
              </w:rPr>
              <w:t xml:space="preserve">, </w:t>
            </w:r>
            <w:proofErr w:type="spellStart"/>
            <w:r w:rsidR="00460653" w:rsidRPr="00A32836">
              <w:rPr>
                <w:lang w:val="en-US"/>
              </w:rPr>
              <w:t>Beneficiarul</w:t>
            </w:r>
            <w:proofErr w:type="spellEnd"/>
            <w:r w:rsidR="00460653" w:rsidRPr="00A32836">
              <w:rPr>
                <w:lang w:val="en-US"/>
              </w:rPr>
              <w:t xml:space="preserve"> </w:t>
            </w:r>
            <w:proofErr w:type="spellStart"/>
            <w:r w:rsidR="00460653" w:rsidRPr="00A32836">
              <w:rPr>
                <w:lang w:val="en-US"/>
              </w:rPr>
              <w:t>va</w:t>
            </w:r>
            <w:proofErr w:type="spellEnd"/>
            <w:r w:rsidR="00460653" w:rsidRPr="00A32836">
              <w:rPr>
                <w:lang w:val="en-US"/>
              </w:rPr>
              <w:t xml:space="preserve"> </w:t>
            </w:r>
            <w:proofErr w:type="spellStart"/>
            <w:r w:rsidR="00460653" w:rsidRPr="00A32836">
              <w:rPr>
                <w:lang w:val="en-US"/>
              </w:rPr>
              <w:t>convoca</w:t>
            </w:r>
            <w:proofErr w:type="spellEnd"/>
            <w:r w:rsidR="00460653" w:rsidRPr="00A32836">
              <w:rPr>
                <w:lang w:val="en-US"/>
              </w:rPr>
              <w:t xml:space="preserve"> </w:t>
            </w:r>
            <w:proofErr w:type="spellStart"/>
            <w:r w:rsidR="00460653" w:rsidRPr="00A32836">
              <w:rPr>
                <w:lang w:val="en-US"/>
              </w:rPr>
              <w:t>comisia</w:t>
            </w:r>
            <w:proofErr w:type="spellEnd"/>
            <w:r w:rsidR="00460653" w:rsidRPr="00A32836">
              <w:rPr>
                <w:lang w:val="en-US"/>
              </w:rPr>
              <w:t xml:space="preserve"> de </w:t>
            </w:r>
            <w:proofErr w:type="spellStart"/>
            <w:r w:rsidR="00460653" w:rsidRPr="00A32836">
              <w:rPr>
                <w:lang w:val="en-US"/>
              </w:rPr>
              <w:t>recepţie</w:t>
            </w:r>
            <w:proofErr w:type="spellEnd"/>
            <w:r w:rsidR="00460653" w:rsidRPr="00A32836">
              <w:rPr>
                <w:lang w:val="en-US"/>
              </w:rPr>
              <w:t xml:space="preserve"> </w:t>
            </w:r>
            <w:proofErr w:type="spellStart"/>
            <w:r w:rsidR="00460653" w:rsidRPr="00A32836">
              <w:rPr>
                <w:lang w:val="en-US"/>
              </w:rPr>
              <w:t>pentru</w:t>
            </w:r>
            <w:proofErr w:type="spellEnd"/>
            <w:r w:rsidR="00460653" w:rsidRPr="00A32836">
              <w:rPr>
                <w:lang w:val="en-US"/>
              </w:rPr>
              <w:t xml:space="preserve"> </w:t>
            </w:r>
            <w:proofErr w:type="spellStart"/>
            <w:r w:rsidR="00460653" w:rsidRPr="00A32836">
              <w:rPr>
                <w:lang w:val="en-US"/>
              </w:rPr>
              <w:t>terminarea</w:t>
            </w:r>
            <w:proofErr w:type="spellEnd"/>
            <w:r w:rsidR="00460653" w:rsidRPr="00A32836">
              <w:rPr>
                <w:lang w:val="en-US"/>
              </w:rPr>
              <w:t xml:space="preserve"> </w:t>
            </w:r>
            <w:proofErr w:type="spellStart"/>
            <w:r w:rsidR="00460653" w:rsidRPr="00A32836">
              <w:rPr>
                <w:lang w:val="en-US"/>
              </w:rPr>
              <w:t>lucrărilor</w:t>
            </w:r>
            <w:proofErr w:type="spellEnd"/>
            <w:r w:rsidR="00460653" w:rsidRPr="00A32836">
              <w:rPr>
                <w:lang w:val="en-US"/>
              </w:rPr>
              <w:t>.</w:t>
            </w:r>
          </w:p>
          <w:p w14:paraId="55E3420D" w14:textId="357F6653"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w:t>
            </w:r>
            <w:r w:rsidR="00EB4464">
              <w:t xml:space="preserve"> </w:t>
            </w:r>
            <w:r w:rsidR="00460653" w:rsidRPr="00FF430B">
              <w:t>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0A69C212" w14:textId="7E586E08"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665D8D">
              <w:t xml:space="preserve"> </w:t>
            </w:r>
            <w:r w:rsidR="002F6A1E" w:rsidRPr="00FF430B">
              <w:t>Se</w:t>
            </w:r>
            <w:r w:rsidRPr="00FF430B">
              <w:t xml:space="preserve"> indică t</w:t>
            </w:r>
            <w:proofErr w:type="spellStart"/>
            <w:r w:rsidRPr="00FF430B">
              <w:rPr>
                <w:noProof w:val="0"/>
                <w:lang w:eastAsia="ru-RU"/>
              </w:rPr>
              <w:t>ermenul</w:t>
            </w:r>
            <w:proofErr w:type="spellEnd"/>
            <w:r w:rsidRPr="00FF430B">
              <w:rPr>
                <w:noProof w:val="0"/>
                <w:lang w:eastAsia="ru-RU"/>
              </w:rPr>
              <w:t xml:space="preserve"> de garanție a lucrărilor</w:t>
            </w:r>
            <w:r w:rsidR="0086013F">
              <w:rPr>
                <w:noProof w:val="0"/>
                <w:lang w:eastAsia="ru-RU"/>
              </w:rPr>
              <w:t xml:space="preserve"> </w:t>
            </w:r>
            <w:r w:rsidR="0086013F">
              <w:rPr>
                <w:b/>
                <w:noProof w:val="0"/>
                <w:lang w:eastAsia="ru-RU"/>
              </w:rPr>
              <w:t>5 ani</w:t>
            </w:r>
            <w:r w:rsidRPr="00FF430B">
              <w:rPr>
                <w:b/>
                <w:noProof w:val="0"/>
                <w:lang w:eastAsia="ru-RU"/>
              </w:rPr>
              <w:t>.</w:t>
            </w:r>
          </w:p>
          <w:p w14:paraId="1646DBBF" w14:textId="77777777" w:rsidR="007A2F41" w:rsidRPr="00FF430B" w:rsidRDefault="007A2F41" w:rsidP="00196AB4">
            <w:pPr>
              <w:pStyle w:val="Listparagraf"/>
              <w:numPr>
                <w:ilvl w:val="0"/>
                <w:numId w:val="0"/>
              </w:numPr>
            </w:pPr>
          </w:p>
          <w:p w14:paraId="3768F27F"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502BD03F" w14:textId="77777777"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3BE0E01F" w14:textId="4D622D5C" w:rsidR="00995AF6" w:rsidRPr="00A32836" w:rsidRDefault="00E503F9" w:rsidP="00196AB4">
            <w:pPr>
              <w:pStyle w:val="NormalWeb"/>
              <w:tabs>
                <w:tab w:val="left" w:pos="321"/>
              </w:tabs>
              <w:spacing w:line="276" w:lineRule="auto"/>
              <w:ind w:firstLine="0"/>
              <w:rPr>
                <w:lang w:val="en-US"/>
              </w:rPr>
            </w:pPr>
            <w:r w:rsidRPr="00A32836">
              <w:rPr>
                <w:lang w:val="en-US"/>
              </w:rPr>
              <w:t>3.2</w:t>
            </w:r>
            <w:r w:rsidR="00A156C0" w:rsidRPr="00A32836">
              <w:rPr>
                <w:lang w:val="en-US"/>
              </w:rPr>
              <w:t>.</w:t>
            </w:r>
            <w:r w:rsidR="002E3F3E">
              <w:rPr>
                <w:lang w:val="en-US"/>
              </w:rPr>
              <w:t xml:space="preserve"> </w:t>
            </w:r>
            <w:proofErr w:type="spellStart"/>
            <w:r w:rsidR="00460653" w:rsidRPr="00A32836">
              <w:rPr>
                <w:lang w:val="en-US"/>
              </w:rPr>
              <w:t>Achitările</w:t>
            </w:r>
            <w:proofErr w:type="spellEnd"/>
            <w:r w:rsidR="002E3F3E">
              <w:rPr>
                <w:lang w:val="en-US"/>
              </w:rPr>
              <w:t xml:space="preserve"> </w:t>
            </w:r>
            <w:proofErr w:type="spellStart"/>
            <w:r w:rsidR="00460653" w:rsidRPr="00A32836">
              <w:rPr>
                <w:lang w:val="en-US"/>
              </w:rPr>
              <w:t>vor</w:t>
            </w:r>
            <w:proofErr w:type="spellEnd"/>
            <w:r w:rsidR="00460653" w:rsidRPr="00A32836">
              <w:rPr>
                <w:lang w:val="en-US"/>
              </w:rPr>
              <w:t xml:space="preserve"> fi </w:t>
            </w:r>
            <w:proofErr w:type="spellStart"/>
            <w:r w:rsidR="00460653" w:rsidRPr="00A32836">
              <w:rPr>
                <w:lang w:val="en-US"/>
              </w:rPr>
              <w:t>efectuate</w:t>
            </w:r>
            <w:proofErr w:type="spellEnd"/>
            <w:r w:rsidR="00460653" w:rsidRPr="00A32836">
              <w:rPr>
                <w:lang w:val="en-US"/>
              </w:rPr>
              <w:t xml:space="preserve"> </w:t>
            </w:r>
            <w:proofErr w:type="spellStart"/>
            <w:r w:rsidR="00460653" w:rsidRPr="00A32836">
              <w:rPr>
                <w:lang w:val="en-US"/>
              </w:rPr>
              <w:t>prin</w:t>
            </w:r>
            <w:proofErr w:type="spellEnd"/>
            <w:r w:rsidR="00460653" w:rsidRPr="00A32836">
              <w:rPr>
                <w:lang w:val="en-US"/>
              </w:rPr>
              <w:t xml:space="preserve"> transfer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baza</w:t>
            </w:r>
            <w:proofErr w:type="spellEnd"/>
            <w:r w:rsidR="00460653" w:rsidRPr="00A32836">
              <w:rPr>
                <w:lang w:val="en-US"/>
              </w:rPr>
              <w:t xml:space="preserve"> </w:t>
            </w:r>
            <w:proofErr w:type="spellStart"/>
            <w:r w:rsidR="00460653" w:rsidRPr="00A32836">
              <w:rPr>
                <w:lang w:val="en-US"/>
              </w:rPr>
              <w:t>facturilor</w:t>
            </w:r>
            <w:proofErr w:type="spellEnd"/>
            <w:r w:rsidR="00460653" w:rsidRPr="00A32836">
              <w:rPr>
                <w:lang w:val="en-US"/>
              </w:rPr>
              <w:t xml:space="preserve"> </w:t>
            </w:r>
            <w:proofErr w:type="spellStart"/>
            <w:r w:rsidR="00460653" w:rsidRPr="00A32836">
              <w:rPr>
                <w:lang w:val="en-US"/>
              </w:rPr>
              <w:t>fiscale</w:t>
            </w:r>
            <w:proofErr w:type="spellEnd"/>
            <w:r w:rsidR="00460653" w:rsidRPr="00A32836">
              <w:rPr>
                <w:lang w:val="en-US"/>
              </w:rPr>
              <w:t xml:space="preserve">, </w:t>
            </w:r>
            <w:proofErr w:type="spellStart"/>
            <w:r w:rsidR="00460653" w:rsidRPr="00A32836">
              <w:rPr>
                <w:lang w:val="en-US"/>
              </w:rPr>
              <w:t>după</w:t>
            </w:r>
            <w:proofErr w:type="spellEnd"/>
            <w:r w:rsidR="00460653" w:rsidRPr="00A32836">
              <w:rPr>
                <w:lang w:val="en-US"/>
              </w:rPr>
              <w:t xml:space="preserve"> </w:t>
            </w:r>
            <w:proofErr w:type="spellStart"/>
            <w:r w:rsidR="00460653" w:rsidRPr="00A32836">
              <w:rPr>
                <w:lang w:val="en-US"/>
              </w:rPr>
              <w:t>primirea</w:t>
            </w:r>
            <w:proofErr w:type="spellEnd"/>
            <w:r w:rsidR="00460653" w:rsidRPr="00A32836">
              <w:rPr>
                <w:lang w:val="en-US"/>
              </w:rPr>
              <w:t xml:space="preserve"> </w:t>
            </w:r>
            <w:proofErr w:type="spellStart"/>
            <w:r w:rsidR="00460653" w:rsidRPr="00A32836">
              <w:rPr>
                <w:lang w:val="en-US"/>
              </w:rPr>
              <w:t>proceselor</w:t>
            </w:r>
            <w:proofErr w:type="spellEnd"/>
            <w:r w:rsidR="00460653" w:rsidRPr="00A32836">
              <w:rPr>
                <w:lang w:val="en-US"/>
              </w:rPr>
              <w:t xml:space="preserve"> </w:t>
            </w:r>
            <w:r w:rsidR="00A156C0" w:rsidRPr="00A32836">
              <w:rPr>
                <w:lang w:val="en-US"/>
              </w:rPr>
              <w:t>–</w:t>
            </w:r>
            <w:r w:rsidR="00460653" w:rsidRPr="00A32836">
              <w:rPr>
                <w:lang w:val="en-US"/>
              </w:rPr>
              <w:t xml:space="preserve"> verbale de </w:t>
            </w:r>
            <w:proofErr w:type="spellStart"/>
            <w:r w:rsidR="00460653" w:rsidRPr="00A32836">
              <w:rPr>
                <w:lang w:val="en-US"/>
              </w:rPr>
              <w:t>recepţie</w:t>
            </w:r>
            <w:proofErr w:type="spellEnd"/>
            <w:r w:rsidR="00460653" w:rsidRPr="00A32836">
              <w:rPr>
                <w:lang w:val="en-US"/>
              </w:rPr>
              <w:t xml:space="preserve"> a </w:t>
            </w:r>
            <w:proofErr w:type="spellStart"/>
            <w:r w:rsidR="00460653" w:rsidRPr="00A32836">
              <w:rPr>
                <w:lang w:val="en-US"/>
              </w:rPr>
              <w:t>lucrărilor</w:t>
            </w:r>
            <w:proofErr w:type="spellEnd"/>
            <w:r w:rsidR="00460653" w:rsidRPr="00A32836">
              <w:rPr>
                <w:lang w:val="en-US"/>
              </w:rPr>
              <w:t xml:space="preserve"> </w:t>
            </w:r>
            <w:proofErr w:type="spellStart"/>
            <w:r w:rsidR="00460653" w:rsidRPr="00A32836">
              <w:rPr>
                <w:lang w:val="en-US"/>
              </w:rPr>
              <w:t>executate</w:t>
            </w:r>
            <w:proofErr w:type="spellEnd"/>
            <w:r w:rsidR="00460653" w:rsidRPr="00A32836">
              <w:rPr>
                <w:lang w:val="en-US"/>
              </w:rPr>
              <w:t xml:space="preserve">, </w:t>
            </w:r>
            <w:proofErr w:type="spellStart"/>
            <w:r w:rsidR="00460653" w:rsidRPr="00A32836">
              <w:rPr>
                <w:lang w:val="en-US"/>
              </w:rPr>
              <w:t>semnate</w:t>
            </w:r>
            <w:proofErr w:type="spellEnd"/>
            <w:r w:rsidR="00460653" w:rsidRPr="00A32836">
              <w:rPr>
                <w:lang w:val="en-US"/>
              </w:rPr>
              <w:t xml:space="preserve"> </w:t>
            </w:r>
            <w:proofErr w:type="spellStart"/>
            <w:r w:rsidR="00460653" w:rsidRPr="00A32836">
              <w:rPr>
                <w:lang w:val="en-US"/>
              </w:rPr>
              <w:t>şi</w:t>
            </w:r>
            <w:proofErr w:type="spellEnd"/>
            <w:r w:rsidR="00995AF6" w:rsidRPr="00A32836">
              <w:rPr>
                <w:lang w:val="en-US"/>
              </w:rPr>
              <w:t xml:space="preserve"> </w:t>
            </w:r>
            <w:proofErr w:type="spellStart"/>
            <w:r w:rsidR="00995AF6" w:rsidRPr="00A32836">
              <w:rPr>
                <w:lang w:val="en-US"/>
              </w:rPr>
              <w:t>acceptate</w:t>
            </w:r>
            <w:proofErr w:type="spellEnd"/>
            <w:r w:rsidR="00995AF6" w:rsidRPr="00A32836">
              <w:rPr>
                <w:lang w:val="en-US"/>
              </w:rPr>
              <w:t xml:space="preserve"> de </w:t>
            </w:r>
            <w:proofErr w:type="spellStart"/>
            <w:r w:rsidR="00995AF6" w:rsidRPr="00A32836">
              <w:rPr>
                <w:lang w:val="en-US"/>
              </w:rPr>
              <w:t>către</w:t>
            </w:r>
            <w:proofErr w:type="spellEnd"/>
            <w:r w:rsidR="00995AF6" w:rsidRPr="00A32836">
              <w:rPr>
                <w:lang w:val="en-US"/>
              </w:rPr>
              <w:t xml:space="preserve"> </w:t>
            </w:r>
            <w:proofErr w:type="spellStart"/>
            <w:r w:rsidR="00995AF6" w:rsidRPr="00A32836">
              <w:rPr>
                <w:lang w:val="en-US"/>
              </w:rPr>
              <w:t>Beneficiar</w:t>
            </w:r>
            <w:proofErr w:type="spellEnd"/>
            <w:r w:rsidR="00995AF6" w:rsidRPr="00A32836">
              <w:rPr>
                <w:lang w:val="en-US"/>
              </w:rPr>
              <w:t>.</w:t>
            </w:r>
          </w:p>
          <w:p w14:paraId="3D02D9EE" w14:textId="54C43F87" w:rsidR="00A946E0" w:rsidRPr="00A32836" w:rsidRDefault="00A156C0" w:rsidP="00196AB4">
            <w:pPr>
              <w:pStyle w:val="NormalWeb"/>
              <w:tabs>
                <w:tab w:val="left" w:pos="37"/>
              </w:tabs>
              <w:spacing w:line="276" w:lineRule="auto"/>
              <w:ind w:firstLine="0"/>
              <w:rPr>
                <w:lang w:val="en-US"/>
              </w:rPr>
            </w:pPr>
            <w:r w:rsidRPr="00A32836">
              <w:rPr>
                <w:lang w:val="en-US"/>
              </w:rPr>
              <w:t xml:space="preserve">3.3. </w:t>
            </w:r>
            <w:proofErr w:type="spellStart"/>
            <w:r w:rsidR="00460653" w:rsidRPr="00A32836">
              <w:rPr>
                <w:lang w:val="en-US"/>
              </w:rPr>
              <w:t>Beneficiarul</w:t>
            </w:r>
            <w:proofErr w:type="spellEnd"/>
            <w:r w:rsidR="00460653" w:rsidRPr="00A32836">
              <w:rPr>
                <w:lang w:val="en-US"/>
              </w:rPr>
              <w:t xml:space="preserve"> </w:t>
            </w:r>
            <w:proofErr w:type="spellStart"/>
            <w:r w:rsidR="00460653" w:rsidRPr="00A32836">
              <w:rPr>
                <w:lang w:val="en-US"/>
              </w:rPr>
              <w:t>va</w:t>
            </w:r>
            <w:proofErr w:type="spellEnd"/>
            <w:r w:rsidR="00460653" w:rsidRPr="00A32836">
              <w:rPr>
                <w:lang w:val="en-US"/>
              </w:rPr>
              <w:t xml:space="preserve"> </w:t>
            </w:r>
            <w:proofErr w:type="spellStart"/>
            <w:r w:rsidR="00460653" w:rsidRPr="00A32836">
              <w:rPr>
                <w:lang w:val="en-US"/>
              </w:rPr>
              <w:t>verifica</w:t>
            </w:r>
            <w:proofErr w:type="spellEnd"/>
            <w:r w:rsidR="00460653" w:rsidRPr="00A32836">
              <w:rPr>
                <w:lang w:val="en-US"/>
              </w:rPr>
              <w:t xml:space="preserve"> </w:t>
            </w:r>
            <w:proofErr w:type="spellStart"/>
            <w:r w:rsidR="00460653" w:rsidRPr="00A32836">
              <w:rPr>
                <w:lang w:val="en-US"/>
              </w:rPr>
              <w:t>procesele</w:t>
            </w:r>
            <w:proofErr w:type="spellEnd"/>
            <w:r w:rsidR="009E719D" w:rsidRPr="00A32836">
              <w:rPr>
                <w:lang w:val="en-US"/>
              </w:rPr>
              <w:t>-</w:t>
            </w:r>
            <w:r w:rsidR="00460653" w:rsidRPr="00A32836">
              <w:rPr>
                <w:lang w:val="en-US"/>
              </w:rPr>
              <w:t xml:space="preserve">verbale de </w:t>
            </w:r>
            <w:proofErr w:type="spellStart"/>
            <w:r w:rsidR="00460653" w:rsidRPr="00A32836">
              <w:rPr>
                <w:lang w:val="en-US"/>
              </w:rPr>
              <w:t>recepție</w:t>
            </w:r>
            <w:proofErr w:type="spellEnd"/>
            <w:r w:rsidR="00460653" w:rsidRPr="00A32836">
              <w:rPr>
                <w:lang w:val="en-US"/>
              </w:rPr>
              <w:t xml:space="preserve"> a </w:t>
            </w:r>
            <w:proofErr w:type="spellStart"/>
            <w:r w:rsidR="00460653" w:rsidRPr="00A32836">
              <w:rPr>
                <w:lang w:val="en-US"/>
              </w:rPr>
              <w:t>lucrărilor</w:t>
            </w:r>
            <w:proofErr w:type="spellEnd"/>
            <w:r w:rsidR="00460653" w:rsidRPr="00A32836">
              <w:rPr>
                <w:lang w:val="en-US"/>
              </w:rPr>
              <w:t xml:space="preserve"> </w:t>
            </w:r>
            <w:proofErr w:type="spellStart"/>
            <w:r w:rsidR="00460653" w:rsidRPr="00A32836">
              <w:rPr>
                <w:lang w:val="en-US"/>
              </w:rPr>
              <w:t>executate</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termen de </w:t>
            </w:r>
            <w:r w:rsidR="002E3F3E">
              <w:rPr>
                <w:lang w:val="en-US"/>
              </w:rPr>
              <w:t>15</w:t>
            </w:r>
            <w:r w:rsidR="00460653" w:rsidRPr="00A32836">
              <w:rPr>
                <w:lang w:val="en-US"/>
              </w:rPr>
              <w:t xml:space="preserve"> </w:t>
            </w:r>
            <w:proofErr w:type="spellStart"/>
            <w:r w:rsidR="00460653" w:rsidRPr="00A32836">
              <w:rPr>
                <w:lang w:val="en-US"/>
              </w:rPr>
              <w:t>zile</w:t>
            </w:r>
            <w:proofErr w:type="spellEnd"/>
            <w:r w:rsidR="00460653" w:rsidRPr="00A32836">
              <w:rPr>
                <w:lang w:val="en-US"/>
              </w:rPr>
              <w:t xml:space="preserve"> </w:t>
            </w:r>
            <w:proofErr w:type="spellStart"/>
            <w:r w:rsidR="00460653" w:rsidRPr="00A32836">
              <w:rPr>
                <w:lang w:val="en-US"/>
              </w:rPr>
              <w:t>calendaristice</w:t>
            </w:r>
            <w:proofErr w:type="spellEnd"/>
            <w:r w:rsidR="00460653" w:rsidRPr="00A32836">
              <w:rPr>
                <w:lang w:val="en-US"/>
              </w:rPr>
              <w:t xml:space="preserve"> de la </w:t>
            </w:r>
            <w:proofErr w:type="spellStart"/>
            <w:r w:rsidR="00460653" w:rsidRPr="00A32836">
              <w:rPr>
                <w:lang w:val="en-US"/>
              </w:rPr>
              <w:t>primirea</w:t>
            </w:r>
            <w:proofErr w:type="spellEnd"/>
            <w:r w:rsidR="00460653" w:rsidRPr="00A32836">
              <w:rPr>
                <w:lang w:val="en-US"/>
              </w:rPr>
              <w:t xml:space="preserve"> </w:t>
            </w:r>
            <w:proofErr w:type="spellStart"/>
            <w:r w:rsidR="00460653" w:rsidRPr="00A32836">
              <w:rPr>
                <w:lang w:val="en-US"/>
              </w:rPr>
              <w:t>acestora</w:t>
            </w:r>
            <w:proofErr w:type="spellEnd"/>
            <w:r w:rsidR="00460653" w:rsidRPr="00A32836">
              <w:rPr>
                <w:lang w:val="en-US"/>
              </w:rPr>
              <w:t xml:space="preserve"> de la </w:t>
            </w:r>
            <w:proofErr w:type="spellStart"/>
            <w:r w:rsidR="00460653" w:rsidRPr="00A32836">
              <w:rPr>
                <w:lang w:val="en-US"/>
              </w:rPr>
              <w:t>Antreprenor</w:t>
            </w:r>
            <w:proofErr w:type="spellEnd"/>
            <w:r w:rsidR="00460653" w:rsidRPr="00A32836">
              <w:rPr>
                <w:lang w:val="en-US"/>
              </w:rPr>
              <w:t>.</w:t>
            </w:r>
          </w:p>
          <w:p w14:paraId="316F630B" w14:textId="77777777" w:rsidR="00A946E0" w:rsidRPr="00A32836" w:rsidRDefault="00316769" w:rsidP="00196AB4">
            <w:pPr>
              <w:pStyle w:val="NormalWeb"/>
              <w:tabs>
                <w:tab w:val="left" w:pos="37"/>
              </w:tabs>
              <w:spacing w:line="276" w:lineRule="auto"/>
              <w:ind w:firstLine="0"/>
              <w:rPr>
                <w:lang w:val="en-US"/>
              </w:rPr>
            </w:pPr>
            <w:r w:rsidRPr="00A32836">
              <w:rPr>
                <w:lang w:val="en-US"/>
              </w:rPr>
              <w:t>3.4</w:t>
            </w:r>
            <w:r w:rsidR="00A156C0" w:rsidRPr="00A32836">
              <w:rPr>
                <w:lang w:val="en-US"/>
              </w:rPr>
              <w:t xml:space="preserve">. </w:t>
            </w:r>
            <w:r w:rsidR="00460653" w:rsidRPr="00A32836">
              <w:rPr>
                <w:lang w:val="en-US"/>
              </w:rPr>
              <w:t xml:space="preserve">Plata </w:t>
            </w:r>
            <w:proofErr w:type="spellStart"/>
            <w:r w:rsidR="00460653" w:rsidRPr="00A32836">
              <w:rPr>
                <w:lang w:val="en-US"/>
              </w:rPr>
              <w:t>facturii</w:t>
            </w:r>
            <w:proofErr w:type="spellEnd"/>
            <w:r w:rsidR="00460653" w:rsidRPr="00A32836">
              <w:rPr>
                <w:lang w:val="en-US"/>
              </w:rPr>
              <w:t xml:space="preserve"> finale se </w:t>
            </w:r>
            <w:proofErr w:type="spellStart"/>
            <w:r w:rsidR="00460653" w:rsidRPr="00A32836">
              <w:rPr>
                <w:lang w:val="en-US"/>
              </w:rPr>
              <w:t>va</w:t>
            </w:r>
            <w:proofErr w:type="spellEnd"/>
            <w:r w:rsidR="00460653" w:rsidRPr="00A32836">
              <w:rPr>
                <w:lang w:val="en-US"/>
              </w:rPr>
              <w:t xml:space="preserve"> face </w:t>
            </w:r>
            <w:proofErr w:type="spellStart"/>
            <w:r w:rsidR="00460653" w:rsidRPr="00A32836">
              <w:rPr>
                <w:lang w:val="en-US"/>
              </w:rPr>
              <w:t>imediat</w:t>
            </w:r>
            <w:proofErr w:type="spellEnd"/>
            <w:r w:rsidR="00460653" w:rsidRPr="00A32836">
              <w:rPr>
                <w:lang w:val="en-US"/>
              </w:rPr>
              <w:t xml:space="preserve"> </w:t>
            </w:r>
            <w:proofErr w:type="spellStart"/>
            <w:r w:rsidR="00460653" w:rsidRPr="00A32836">
              <w:rPr>
                <w:lang w:val="en-US"/>
              </w:rPr>
              <w:t>după</w:t>
            </w:r>
            <w:proofErr w:type="spellEnd"/>
            <w:r w:rsidR="00460653" w:rsidRPr="00A32836">
              <w:rPr>
                <w:lang w:val="en-US"/>
              </w:rPr>
              <w:t xml:space="preserve"> </w:t>
            </w:r>
            <w:proofErr w:type="spellStart"/>
            <w:r w:rsidR="00460653" w:rsidRPr="00A32836">
              <w:rPr>
                <w:lang w:val="en-US"/>
              </w:rPr>
              <w:t>verificarea</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acceptarea</w:t>
            </w:r>
            <w:proofErr w:type="spellEnd"/>
            <w:r w:rsidR="00460653" w:rsidRPr="00A32836">
              <w:rPr>
                <w:lang w:val="en-US"/>
              </w:rPr>
              <w:t xml:space="preserve"> </w:t>
            </w:r>
            <w:proofErr w:type="spellStart"/>
            <w:r w:rsidR="00460653" w:rsidRPr="00A32836">
              <w:rPr>
                <w:lang w:val="en-US"/>
              </w:rPr>
              <w:t>situaţiei</w:t>
            </w:r>
            <w:proofErr w:type="spellEnd"/>
            <w:r w:rsidR="00460653" w:rsidRPr="00A32836">
              <w:rPr>
                <w:lang w:val="en-US"/>
              </w:rPr>
              <w:t xml:space="preserve"> de </w:t>
            </w:r>
            <w:proofErr w:type="spellStart"/>
            <w:r w:rsidR="00460653" w:rsidRPr="00A32836">
              <w:rPr>
                <w:lang w:val="en-US"/>
              </w:rPr>
              <w:t>plată</w:t>
            </w:r>
            <w:proofErr w:type="spellEnd"/>
            <w:r w:rsidR="00460653" w:rsidRPr="00A32836">
              <w:rPr>
                <w:lang w:val="en-US"/>
              </w:rPr>
              <w:t xml:space="preserve"> definitive de </w:t>
            </w:r>
            <w:proofErr w:type="spellStart"/>
            <w:r w:rsidR="00460653" w:rsidRPr="00A32836">
              <w:rPr>
                <w:lang w:val="en-US"/>
              </w:rPr>
              <w:t>către</w:t>
            </w:r>
            <w:proofErr w:type="spellEnd"/>
            <w:r w:rsidR="00460653" w:rsidRPr="00A32836">
              <w:rPr>
                <w:lang w:val="en-US"/>
              </w:rPr>
              <w:t xml:space="preserve"> </w:t>
            </w:r>
            <w:proofErr w:type="spellStart"/>
            <w:r w:rsidR="00460653" w:rsidRPr="00A32836">
              <w:rPr>
                <w:lang w:val="en-US"/>
              </w:rPr>
              <w:t>Beneficiar</w:t>
            </w:r>
            <w:proofErr w:type="spellEnd"/>
            <w:r w:rsidR="00460653" w:rsidRPr="00A32836">
              <w:rPr>
                <w:lang w:val="en-US"/>
              </w:rPr>
              <w:t xml:space="preserve">. </w:t>
            </w:r>
            <w:proofErr w:type="spellStart"/>
            <w:r w:rsidR="00460653" w:rsidRPr="00A32836">
              <w:rPr>
                <w:lang w:val="en-US"/>
              </w:rPr>
              <w:t>Dacă</w:t>
            </w:r>
            <w:proofErr w:type="spellEnd"/>
            <w:r w:rsidR="00460653" w:rsidRPr="00A32836">
              <w:rPr>
                <w:lang w:val="en-US"/>
              </w:rPr>
              <w:t xml:space="preserve"> </w:t>
            </w:r>
            <w:proofErr w:type="spellStart"/>
            <w:r w:rsidR="00460653" w:rsidRPr="00A32836">
              <w:rPr>
                <w:lang w:val="en-US"/>
              </w:rPr>
              <w:t>verificarea</w:t>
            </w:r>
            <w:proofErr w:type="spellEnd"/>
            <w:r w:rsidR="00460653" w:rsidRPr="00A32836">
              <w:rPr>
                <w:lang w:val="en-US"/>
              </w:rPr>
              <w:t xml:space="preserve"> se </w:t>
            </w:r>
            <w:proofErr w:type="spellStart"/>
            <w:r w:rsidR="00460653" w:rsidRPr="00A32836">
              <w:rPr>
                <w:lang w:val="en-US"/>
              </w:rPr>
              <w:t>prelungeşte</w:t>
            </w:r>
            <w:proofErr w:type="spellEnd"/>
            <w:r w:rsidR="00460653" w:rsidRPr="00A32836">
              <w:rPr>
                <w:lang w:val="en-US"/>
              </w:rPr>
              <w:t xml:space="preserve"> din </w:t>
            </w:r>
            <w:proofErr w:type="spellStart"/>
            <w:r w:rsidR="00460653" w:rsidRPr="00A32836">
              <w:rPr>
                <w:lang w:val="en-US"/>
              </w:rPr>
              <w:t>diferite</w:t>
            </w:r>
            <w:proofErr w:type="spellEnd"/>
            <w:r w:rsidR="00460653" w:rsidRPr="00A32836">
              <w:rPr>
                <w:lang w:val="en-US"/>
              </w:rPr>
              <w:t xml:space="preserve"> motive, </w:t>
            </w:r>
            <w:proofErr w:type="spellStart"/>
            <w:r w:rsidR="00460653" w:rsidRPr="00A32836">
              <w:rPr>
                <w:lang w:val="en-US"/>
              </w:rPr>
              <w:t>dar</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special </w:t>
            </w:r>
            <w:proofErr w:type="spellStart"/>
            <w:r w:rsidR="00460653" w:rsidRPr="00A32836">
              <w:rPr>
                <w:lang w:val="en-US"/>
              </w:rPr>
              <w:t>datorită</w:t>
            </w:r>
            <w:proofErr w:type="spellEnd"/>
            <w:r w:rsidR="00460653" w:rsidRPr="00A32836">
              <w:rPr>
                <w:lang w:val="en-US"/>
              </w:rPr>
              <w:t xml:space="preserve"> </w:t>
            </w:r>
            <w:proofErr w:type="spellStart"/>
            <w:r w:rsidR="00460653" w:rsidRPr="00A32836">
              <w:rPr>
                <w:lang w:val="en-US"/>
              </w:rPr>
              <w:t>unor</w:t>
            </w:r>
            <w:proofErr w:type="spellEnd"/>
            <w:r w:rsidR="00460653" w:rsidRPr="00A32836">
              <w:rPr>
                <w:lang w:val="en-US"/>
              </w:rPr>
              <w:t xml:space="preserve"> </w:t>
            </w:r>
            <w:proofErr w:type="spellStart"/>
            <w:r w:rsidR="00460653" w:rsidRPr="00A32836">
              <w:rPr>
                <w:lang w:val="en-US"/>
              </w:rPr>
              <w:t>eventuale</w:t>
            </w:r>
            <w:proofErr w:type="spellEnd"/>
            <w:r w:rsidR="00460653" w:rsidRPr="00A32836">
              <w:rPr>
                <w:lang w:val="en-US"/>
              </w:rPr>
              <w:t xml:space="preserve"> </w:t>
            </w:r>
            <w:proofErr w:type="spellStart"/>
            <w:r w:rsidR="00460653" w:rsidRPr="00A32836">
              <w:rPr>
                <w:lang w:val="en-US"/>
              </w:rPr>
              <w:t>litigii</w:t>
            </w:r>
            <w:proofErr w:type="spellEnd"/>
            <w:r w:rsidR="00460653" w:rsidRPr="00A32836">
              <w:rPr>
                <w:lang w:val="en-US"/>
              </w:rPr>
              <w:t xml:space="preserve">, </w:t>
            </w:r>
            <w:proofErr w:type="spellStart"/>
            <w:r w:rsidR="00460653" w:rsidRPr="00A32836">
              <w:rPr>
                <w:lang w:val="en-US"/>
              </w:rPr>
              <w:t>contravaloarea</w:t>
            </w:r>
            <w:proofErr w:type="spellEnd"/>
            <w:r w:rsidR="00460653" w:rsidRPr="00A32836">
              <w:rPr>
                <w:lang w:val="en-US"/>
              </w:rPr>
              <w:t xml:space="preserve"> </w:t>
            </w:r>
            <w:proofErr w:type="spellStart"/>
            <w:r w:rsidR="00460653" w:rsidRPr="00A32836">
              <w:rPr>
                <w:lang w:val="en-US"/>
              </w:rPr>
              <w:t>lucrărilor</w:t>
            </w:r>
            <w:proofErr w:type="spellEnd"/>
            <w:r w:rsidR="00460653" w:rsidRPr="00A32836">
              <w:rPr>
                <w:lang w:val="en-US"/>
              </w:rPr>
              <w:t xml:space="preserve"> care n</w:t>
            </w:r>
            <w:r w:rsidR="00183D79" w:rsidRPr="00A32836">
              <w:rPr>
                <w:lang w:val="en-US"/>
              </w:rPr>
              <w:t>u su</w:t>
            </w:r>
            <w:r w:rsidR="00460653" w:rsidRPr="00A32836">
              <w:rPr>
                <w:lang w:val="en-US"/>
              </w:rPr>
              <w:t xml:space="preserve">nt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litigiu</w:t>
            </w:r>
            <w:proofErr w:type="spellEnd"/>
            <w:r w:rsidR="00460653" w:rsidRPr="00A32836">
              <w:rPr>
                <w:lang w:val="en-US"/>
              </w:rPr>
              <w:t xml:space="preserve"> </w:t>
            </w:r>
            <w:proofErr w:type="spellStart"/>
            <w:r w:rsidR="00460653" w:rsidRPr="00A32836">
              <w:rPr>
                <w:lang w:val="en-US"/>
              </w:rPr>
              <w:t>va</w:t>
            </w:r>
            <w:proofErr w:type="spellEnd"/>
            <w:r w:rsidR="00460653" w:rsidRPr="00A32836">
              <w:rPr>
                <w:lang w:val="en-US"/>
              </w:rPr>
              <w:t xml:space="preserve"> fi </w:t>
            </w:r>
            <w:proofErr w:type="spellStart"/>
            <w:r w:rsidR="00460653" w:rsidRPr="00A32836">
              <w:rPr>
                <w:lang w:val="en-US"/>
              </w:rPr>
              <w:t>plătită</w:t>
            </w:r>
            <w:proofErr w:type="spellEnd"/>
            <w:r w:rsidR="00460653" w:rsidRPr="00A32836">
              <w:rPr>
                <w:lang w:val="en-US"/>
              </w:rPr>
              <w:t xml:space="preserve"> </w:t>
            </w:r>
            <w:proofErr w:type="spellStart"/>
            <w:r w:rsidR="00460653" w:rsidRPr="00A32836">
              <w:rPr>
                <w:lang w:val="en-US"/>
              </w:rPr>
              <w:t>imediat</w:t>
            </w:r>
            <w:proofErr w:type="spellEnd"/>
            <w:r w:rsidR="00460653" w:rsidRPr="00A32836">
              <w:rPr>
                <w:lang w:val="en-US"/>
              </w:rPr>
              <w:t xml:space="preserve">. </w:t>
            </w:r>
          </w:p>
          <w:p w14:paraId="19375FD6" w14:textId="385EC8D4" w:rsidR="00E503F9" w:rsidRPr="00A32836" w:rsidRDefault="00316769" w:rsidP="00196AB4">
            <w:pPr>
              <w:pStyle w:val="NormalWeb"/>
              <w:tabs>
                <w:tab w:val="left" w:pos="37"/>
              </w:tabs>
              <w:spacing w:line="276" w:lineRule="auto"/>
              <w:ind w:firstLine="0"/>
              <w:rPr>
                <w:lang w:val="en-US"/>
              </w:rPr>
            </w:pPr>
            <w:r w:rsidRPr="00A32836">
              <w:rPr>
                <w:lang w:val="en-US"/>
              </w:rPr>
              <w:t>3.5</w:t>
            </w:r>
            <w:r w:rsidR="00A156C0" w:rsidRPr="00A32836">
              <w:rPr>
                <w:lang w:val="en-US"/>
              </w:rPr>
              <w:t>.</w:t>
            </w:r>
            <w:r w:rsidR="002E3F3E">
              <w:rPr>
                <w:lang w:val="en-US"/>
              </w:rPr>
              <w:t xml:space="preserve"> </w:t>
            </w:r>
            <w:proofErr w:type="spellStart"/>
            <w:r w:rsidR="00460653" w:rsidRPr="00A32836">
              <w:rPr>
                <w:lang w:val="en-US"/>
              </w:rPr>
              <w:t>Lucrările</w:t>
            </w:r>
            <w:proofErr w:type="spellEnd"/>
            <w:r w:rsidR="002E3F3E">
              <w:rPr>
                <w:lang w:val="en-US"/>
              </w:rPr>
              <w:t xml:space="preserve"> </w:t>
            </w:r>
            <w:r w:rsidR="00460653" w:rsidRPr="00A32836">
              <w:rPr>
                <w:lang w:val="en-US"/>
              </w:rPr>
              <w:t xml:space="preserve">nu </w:t>
            </w:r>
            <w:proofErr w:type="spellStart"/>
            <w:r w:rsidR="00183D79" w:rsidRPr="00A32836">
              <w:rPr>
                <w:lang w:val="en-US"/>
              </w:rPr>
              <w:t>vor</w:t>
            </w:r>
            <w:proofErr w:type="spellEnd"/>
            <w:r w:rsidR="00183D79" w:rsidRPr="00A32836">
              <w:rPr>
                <w:lang w:val="en-US"/>
              </w:rPr>
              <w:t xml:space="preserve"> fi considerate </w:t>
            </w:r>
            <w:proofErr w:type="spellStart"/>
            <w:r w:rsidR="00183D79" w:rsidRPr="00A32836">
              <w:rPr>
                <w:lang w:val="en-US"/>
              </w:rPr>
              <w:t>finalizate</w:t>
            </w:r>
            <w:proofErr w:type="spellEnd"/>
            <w:r w:rsidR="00183D79" w:rsidRPr="00A32836">
              <w:rPr>
                <w:lang w:val="en-US"/>
              </w:rPr>
              <w:t xml:space="preserve"> </w:t>
            </w:r>
            <w:proofErr w:type="spellStart"/>
            <w:r w:rsidR="00183D79" w:rsidRPr="00A32836">
              <w:rPr>
                <w:lang w:val="en-US"/>
              </w:rPr>
              <w:t>pâ</w:t>
            </w:r>
            <w:r w:rsidR="00460653" w:rsidRPr="00A32836">
              <w:rPr>
                <w:lang w:val="en-US"/>
              </w:rPr>
              <w:t>nă</w:t>
            </w:r>
            <w:proofErr w:type="spellEnd"/>
            <w:r w:rsidR="00183D79" w:rsidRPr="00A32836">
              <w:rPr>
                <w:lang w:val="en-US"/>
              </w:rPr>
              <w:t xml:space="preserve"> </w:t>
            </w:r>
            <w:proofErr w:type="spellStart"/>
            <w:r w:rsidR="00183D79" w:rsidRPr="00A32836">
              <w:rPr>
                <w:lang w:val="en-US"/>
              </w:rPr>
              <w:t>câ</w:t>
            </w:r>
            <w:r w:rsidR="00460653" w:rsidRPr="00A32836">
              <w:rPr>
                <w:lang w:val="en-US"/>
              </w:rPr>
              <w:t>nd</w:t>
            </w:r>
            <w:proofErr w:type="spellEnd"/>
            <w:r w:rsidR="00460653" w:rsidRPr="00A32836">
              <w:rPr>
                <w:lang w:val="en-US"/>
              </w:rPr>
              <w:t xml:space="preserve"> </w:t>
            </w:r>
            <w:proofErr w:type="spellStart"/>
            <w:r w:rsidR="00460653" w:rsidRPr="00A32836">
              <w:rPr>
                <w:lang w:val="en-US"/>
              </w:rPr>
              <w:t>procesul</w:t>
            </w:r>
            <w:proofErr w:type="spellEnd"/>
            <w:r w:rsidR="00460653" w:rsidRPr="00A32836">
              <w:rPr>
                <w:lang w:val="en-US"/>
              </w:rPr>
              <w:t xml:space="preserve">-verbal de </w:t>
            </w:r>
            <w:proofErr w:type="spellStart"/>
            <w:r w:rsidR="00460653" w:rsidRPr="00A32836">
              <w:rPr>
                <w:lang w:val="en-US"/>
              </w:rPr>
              <w:t>recepţie</w:t>
            </w:r>
            <w:proofErr w:type="spellEnd"/>
            <w:r w:rsidR="00460653" w:rsidRPr="00A32836">
              <w:rPr>
                <w:lang w:val="en-US"/>
              </w:rPr>
              <w:t xml:space="preserve"> la </w:t>
            </w:r>
            <w:proofErr w:type="spellStart"/>
            <w:r w:rsidR="00460653" w:rsidRPr="00A32836">
              <w:rPr>
                <w:lang w:val="en-US"/>
              </w:rPr>
              <w:t>terminarea</w:t>
            </w:r>
            <w:proofErr w:type="spellEnd"/>
            <w:r w:rsidR="00460653" w:rsidRPr="00A32836">
              <w:rPr>
                <w:lang w:val="en-US"/>
              </w:rPr>
              <w:t xml:space="preserve"> </w:t>
            </w:r>
            <w:proofErr w:type="spellStart"/>
            <w:r w:rsidR="00460653" w:rsidRPr="00A32836">
              <w:rPr>
                <w:lang w:val="en-US"/>
              </w:rPr>
              <w:lastRenderedPageBreak/>
              <w:t>lucrărilor</w:t>
            </w:r>
            <w:proofErr w:type="spellEnd"/>
            <w:r w:rsidR="00460653" w:rsidRPr="00A32836">
              <w:rPr>
                <w:lang w:val="en-US"/>
              </w:rPr>
              <w:t xml:space="preserve"> nu </w:t>
            </w:r>
            <w:proofErr w:type="spellStart"/>
            <w:r w:rsidR="00460653" w:rsidRPr="00A32836">
              <w:rPr>
                <w:lang w:val="en-US"/>
              </w:rPr>
              <w:t>va</w:t>
            </w:r>
            <w:proofErr w:type="spellEnd"/>
            <w:r w:rsidR="00460653" w:rsidRPr="00A32836">
              <w:rPr>
                <w:lang w:val="en-US"/>
              </w:rPr>
              <w:t xml:space="preserve"> fi </w:t>
            </w:r>
            <w:proofErr w:type="spellStart"/>
            <w:r w:rsidR="00460653" w:rsidRPr="00A32836">
              <w:rPr>
                <w:lang w:val="en-US"/>
              </w:rPr>
              <w:t>semnat</w:t>
            </w:r>
            <w:proofErr w:type="spellEnd"/>
            <w:r w:rsidR="00460653" w:rsidRPr="00A32836">
              <w:rPr>
                <w:lang w:val="en-US"/>
              </w:rPr>
              <w:t xml:space="preserve"> de </w:t>
            </w:r>
            <w:proofErr w:type="spellStart"/>
            <w:r w:rsidR="00460653" w:rsidRPr="00A32836">
              <w:rPr>
                <w:lang w:val="en-US"/>
              </w:rPr>
              <w:t>comisia</w:t>
            </w:r>
            <w:proofErr w:type="spellEnd"/>
            <w:r w:rsidR="00460653" w:rsidRPr="00A32836">
              <w:rPr>
                <w:lang w:val="en-US"/>
              </w:rPr>
              <w:t xml:space="preserve"> de </w:t>
            </w:r>
            <w:proofErr w:type="spellStart"/>
            <w:r w:rsidR="00460653" w:rsidRPr="00A32836">
              <w:rPr>
                <w:lang w:val="en-US"/>
              </w:rPr>
              <w:t>recepţie</w:t>
            </w:r>
            <w:proofErr w:type="spellEnd"/>
            <w:r w:rsidR="00460653" w:rsidRPr="00A32836">
              <w:rPr>
                <w:lang w:val="en-US"/>
              </w:rPr>
              <w:t xml:space="preserve">, care </w:t>
            </w:r>
            <w:proofErr w:type="spellStart"/>
            <w:r w:rsidR="00460653" w:rsidRPr="00A32836">
              <w:rPr>
                <w:lang w:val="en-US"/>
              </w:rPr>
              <w:t>confirmă</w:t>
            </w:r>
            <w:proofErr w:type="spellEnd"/>
            <w:r w:rsidR="00460653" w:rsidRPr="00A32836">
              <w:rPr>
                <w:lang w:val="en-US"/>
              </w:rPr>
              <w:t xml:space="preserve"> </w:t>
            </w:r>
            <w:proofErr w:type="spellStart"/>
            <w:r w:rsidR="00460653" w:rsidRPr="00A32836">
              <w:rPr>
                <w:lang w:val="en-US"/>
              </w:rPr>
              <w:t>că</w:t>
            </w:r>
            <w:proofErr w:type="spellEnd"/>
            <w:r w:rsidR="00460653" w:rsidRPr="00A32836">
              <w:rPr>
                <w:lang w:val="en-US"/>
              </w:rPr>
              <w:t xml:space="preserve"> </w:t>
            </w:r>
            <w:proofErr w:type="spellStart"/>
            <w:r w:rsidR="00460653" w:rsidRPr="00A32836">
              <w:rPr>
                <w:lang w:val="en-US"/>
              </w:rPr>
              <w:t>lucrările</w:t>
            </w:r>
            <w:proofErr w:type="spellEnd"/>
            <w:r w:rsidR="00460653" w:rsidRPr="00A32836">
              <w:rPr>
                <w:lang w:val="en-US"/>
              </w:rPr>
              <w:t xml:space="preserve"> au </w:t>
            </w:r>
            <w:proofErr w:type="spellStart"/>
            <w:r w:rsidR="00460653" w:rsidRPr="00A32836">
              <w:rPr>
                <w:lang w:val="en-US"/>
              </w:rPr>
              <w:t>fost</w:t>
            </w:r>
            <w:proofErr w:type="spellEnd"/>
            <w:r w:rsidR="00460653" w:rsidRPr="00A32836">
              <w:rPr>
                <w:lang w:val="en-US"/>
              </w:rPr>
              <w:t xml:space="preserve"> </w:t>
            </w:r>
            <w:proofErr w:type="spellStart"/>
            <w:r w:rsidR="00460653" w:rsidRPr="00A32836">
              <w:rPr>
                <w:lang w:val="en-US"/>
              </w:rPr>
              <w:t>executate</w:t>
            </w:r>
            <w:proofErr w:type="spellEnd"/>
            <w:r w:rsidR="00460653" w:rsidRPr="00A32836">
              <w:rPr>
                <w:lang w:val="en-US"/>
              </w:rPr>
              <w:t xml:space="preserve"> </w:t>
            </w:r>
            <w:r w:rsidR="00A946E0" w:rsidRPr="00A32836">
              <w:rPr>
                <w:lang w:val="en-US"/>
              </w:rPr>
              <w:t xml:space="preserve">conform </w:t>
            </w:r>
            <w:proofErr w:type="spellStart"/>
            <w:r w:rsidR="00A946E0" w:rsidRPr="00A32836">
              <w:rPr>
                <w:lang w:val="en-US"/>
              </w:rPr>
              <w:t>contractului</w:t>
            </w:r>
            <w:proofErr w:type="spellEnd"/>
            <w:r w:rsidR="00A946E0" w:rsidRPr="00A32836">
              <w:rPr>
                <w:lang w:val="en-US"/>
              </w:rPr>
              <w:t>.</w:t>
            </w:r>
          </w:p>
          <w:p w14:paraId="7C64491D" w14:textId="0A5ADA3B" w:rsidR="00267805" w:rsidRPr="00A32836" w:rsidRDefault="00316769" w:rsidP="00A101F6">
            <w:pPr>
              <w:pStyle w:val="NormalWeb"/>
              <w:tabs>
                <w:tab w:val="left" w:pos="37"/>
              </w:tabs>
              <w:spacing w:line="276" w:lineRule="auto"/>
              <w:ind w:firstLine="0"/>
              <w:rPr>
                <w:lang w:val="en-US"/>
              </w:rPr>
            </w:pPr>
            <w:r w:rsidRPr="00A32836">
              <w:rPr>
                <w:lang w:val="en-US"/>
              </w:rPr>
              <w:t>3.6</w:t>
            </w:r>
            <w:r w:rsidR="00A227F2" w:rsidRPr="00A32836">
              <w:rPr>
                <w:lang w:val="en-US"/>
              </w:rPr>
              <w:t>.</w:t>
            </w:r>
            <w:r w:rsidR="002E3F3E">
              <w:rPr>
                <w:lang w:val="en-US"/>
              </w:rPr>
              <w:t xml:space="preserve"> </w:t>
            </w:r>
            <w:proofErr w:type="spellStart"/>
            <w:r w:rsidR="00A227F2" w:rsidRPr="00A32836">
              <w:rPr>
                <w:lang w:val="en-US"/>
              </w:rPr>
              <w:t>Garanţia</w:t>
            </w:r>
            <w:proofErr w:type="spellEnd"/>
            <w:r w:rsidR="002E3F3E">
              <w:rPr>
                <w:lang w:val="en-US"/>
              </w:rPr>
              <w:t xml:space="preserve"> </w:t>
            </w:r>
            <w:r w:rsidR="00A227F2" w:rsidRPr="00A32836">
              <w:rPr>
                <w:lang w:val="en-US"/>
              </w:rPr>
              <w:t xml:space="preserve">de </w:t>
            </w:r>
            <w:proofErr w:type="spellStart"/>
            <w:r w:rsidR="00A227F2" w:rsidRPr="00A32836">
              <w:rPr>
                <w:lang w:val="en-US"/>
              </w:rPr>
              <w:t>bună</w:t>
            </w:r>
            <w:proofErr w:type="spellEnd"/>
            <w:r w:rsidR="00A227F2" w:rsidRPr="00A32836">
              <w:rPr>
                <w:lang w:val="en-US"/>
              </w:rPr>
              <w:t xml:space="preserve"> </w:t>
            </w:r>
            <w:proofErr w:type="spellStart"/>
            <w:r w:rsidR="00A227F2" w:rsidRPr="00A32836">
              <w:rPr>
                <w:lang w:val="en-US"/>
              </w:rPr>
              <w:t>execuţie</w:t>
            </w:r>
            <w:proofErr w:type="spellEnd"/>
            <w:r w:rsidR="00A227F2" w:rsidRPr="00A32836">
              <w:rPr>
                <w:lang w:val="en-US"/>
              </w:rPr>
              <w:t xml:space="preserve"> se </w:t>
            </w:r>
            <w:proofErr w:type="spellStart"/>
            <w:r w:rsidR="00A227F2" w:rsidRPr="00A32836">
              <w:rPr>
                <w:lang w:val="en-US"/>
              </w:rPr>
              <w:t>va</w:t>
            </w:r>
            <w:proofErr w:type="spellEnd"/>
            <w:r w:rsidR="00A227F2" w:rsidRPr="00A32836">
              <w:rPr>
                <w:lang w:val="en-US"/>
              </w:rPr>
              <w:t xml:space="preserve"> </w:t>
            </w:r>
            <w:proofErr w:type="spellStart"/>
            <w:r w:rsidR="00A227F2" w:rsidRPr="00A32836">
              <w:rPr>
                <w:lang w:val="en-US"/>
              </w:rPr>
              <w:t>restitui</w:t>
            </w:r>
            <w:proofErr w:type="spellEnd"/>
            <w:r w:rsidR="00A227F2" w:rsidRPr="00A32836">
              <w:rPr>
                <w:lang w:val="en-US"/>
              </w:rPr>
              <w:t xml:space="preserve"> </w:t>
            </w:r>
            <w:proofErr w:type="spellStart"/>
            <w:r w:rsidR="00A227F2" w:rsidRPr="00A32836">
              <w:rPr>
                <w:lang w:val="en-US"/>
              </w:rPr>
              <w:t>Antreprenorului</w:t>
            </w:r>
            <w:proofErr w:type="spellEnd"/>
            <w:r w:rsidR="00A227F2" w:rsidRPr="00A32836">
              <w:rPr>
                <w:lang w:val="en-US"/>
              </w:rPr>
              <w:t xml:space="preserve"> </w:t>
            </w:r>
            <w:proofErr w:type="spellStart"/>
            <w:r w:rsidR="00A227F2" w:rsidRPr="00A32836">
              <w:rPr>
                <w:lang w:val="en-US"/>
              </w:rPr>
              <w:t>în</w:t>
            </w:r>
            <w:proofErr w:type="spellEnd"/>
            <w:r w:rsidR="00A227F2" w:rsidRPr="00A32836">
              <w:rPr>
                <w:lang w:val="en-US"/>
              </w:rPr>
              <w:t xml:space="preserve"> </w:t>
            </w:r>
            <w:proofErr w:type="spellStart"/>
            <w:r w:rsidR="00A227F2" w:rsidRPr="00A32836">
              <w:rPr>
                <w:lang w:val="en-US"/>
              </w:rPr>
              <w:t>baza</w:t>
            </w:r>
            <w:proofErr w:type="spellEnd"/>
            <w:r w:rsidR="00A227F2" w:rsidRPr="00A32836">
              <w:rPr>
                <w:lang w:val="en-US"/>
              </w:rPr>
              <w:t xml:space="preserve"> </w:t>
            </w:r>
            <w:proofErr w:type="spellStart"/>
            <w:r w:rsidR="00A227F2" w:rsidRPr="00A32836">
              <w:rPr>
                <w:lang w:val="en-US"/>
              </w:rPr>
              <w:t>notificării</w:t>
            </w:r>
            <w:proofErr w:type="spellEnd"/>
            <w:r w:rsidR="00A227F2" w:rsidRPr="00A32836">
              <w:rPr>
                <w:lang w:val="en-US"/>
              </w:rPr>
              <w:t xml:space="preserve"> </w:t>
            </w:r>
            <w:proofErr w:type="spellStart"/>
            <w:r w:rsidR="00A227F2" w:rsidRPr="00A32836">
              <w:rPr>
                <w:lang w:val="en-US"/>
              </w:rPr>
              <w:t>Beneficiarului</w:t>
            </w:r>
            <w:proofErr w:type="spellEnd"/>
            <w:r w:rsidR="00A227F2" w:rsidRPr="00A32836">
              <w:rPr>
                <w:lang w:val="en-US"/>
              </w:rPr>
              <w:t xml:space="preserve"> </w:t>
            </w:r>
            <w:proofErr w:type="spellStart"/>
            <w:r w:rsidR="00A227F2" w:rsidRPr="00A32836">
              <w:rPr>
                <w:lang w:val="en-US"/>
              </w:rPr>
              <w:t>către</w:t>
            </w:r>
            <w:proofErr w:type="spellEnd"/>
            <w:r w:rsidR="00A227F2" w:rsidRPr="00A32836">
              <w:rPr>
                <w:lang w:val="en-US"/>
              </w:rPr>
              <w:t xml:space="preserve"> </w:t>
            </w:r>
            <w:proofErr w:type="spellStart"/>
            <w:r w:rsidR="00A227F2" w:rsidRPr="00A32836">
              <w:rPr>
                <w:lang w:val="en-US"/>
              </w:rPr>
              <w:t>agentul</w:t>
            </w:r>
            <w:proofErr w:type="spellEnd"/>
            <w:r w:rsidR="00A227F2" w:rsidRPr="00A32836">
              <w:rPr>
                <w:lang w:val="en-US"/>
              </w:rPr>
              <w:t xml:space="preserve"> </w:t>
            </w:r>
            <w:proofErr w:type="spellStart"/>
            <w:r w:rsidR="00A227F2" w:rsidRPr="00A32836">
              <w:rPr>
                <w:lang w:val="en-US"/>
              </w:rPr>
              <w:t>bancar</w:t>
            </w:r>
            <w:proofErr w:type="spellEnd"/>
            <w:r w:rsidR="00A227F2" w:rsidRPr="00A32836">
              <w:rPr>
                <w:lang w:val="en-US"/>
              </w:rPr>
              <w:t xml:space="preserve">. </w:t>
            </w:r>
            <w:proofErr w:type="spellStart"/>
            <w:r w:rsidR="00A227F2" w:rsidRPr="00A32836">
              <w:rPr>
                <w:lang w:val="en-US"/>
              </w:rPr>
              <w:t>Notificarea</w:t>
            </w:r>
            <w:proofErr w:type="spellEnd"/>
            <w:r w:rsidR="00A227F2" w:rsidRPr="00A32836">
              <w:rPr>
                <w:lang w:val="en-US"/>
              </w:rPr>
              <w:t xml:space="preserve"> se </w:t>
            </w:r>
            <w:proofErr w:type="spellStart"/>
            <w:r w:rsidR="00A227F2" w:rsidRPr="00A32836">
              <w:rPr>
                <w:lang w:val="en-US"/>
              </w:rPr>
              <w:t>va</w:t>
            </w:r>
            <w:proofErr w:type="spellEnd"/>
            <w:r w:rsidR="00A227F2" w:rsidRPr="00A32836">
              <w:rPr>
                <w:lang w:val="en-US"/>
              </w:rPr>
              <w:t xml:space="preserve"> face </w:t>
            </w:r>
            <w:proofErr w:type="spellStart"/>
            <w:r w:rsidR="00A227F2" w:rsidRPr="00A32836">
              <w:rPr>
                <w:lang w:val="en-US"/>
              </w:rPr>
              <w:t>după</w:t>
            </w:r>
            <w:proofErr w:type="spellEnd"/>
            <w:r w:rsidR="00A227F2" w:rsidRPr="00A32836">
              <w:rPr>
                <w:lang w:val="en-US"/>
              </w:rPr>
              <w:t xml:space="preserve"> </w:t>
            </w:r>
            <w:proofErr w:type="spellStart"/>
            <w:r w:rsidR="00A227F2" w:rsidRPr="00A32836">
              <w:rPr>
                <w:lang w:val="en-US"/>
              </w:rPr>
              <w:t>semnarea</w:t>
            </w:r>
            <w:proofErr w:type="spellEnd"/>
            <w:r w:rsidR="00A227F2" w:rsidRPr="00A32836">
              <w:rPr>
                <w:lang w:val="en-US"/>
              </w:rPr>
              <w:t xml:space="preserve"> </w:t>
            </w:r>
            <w:proofErr w:type="spellStart"/>
            <w:r w:rsidR="00A227F2" w:rsidRPr="00A32836">
              <w:rPr>
                <w:lang w:val="en-US"/>
              </w:rPr>
              <w:t>procesului</w:t>
            </w:r>
            <w:proofErr w:type="spellEnd"/>
            <w:r w:rsidR="00A227F2" w:rsidRPr="00A32836">
              <w:rPr>
                <w:lang w:val="en-US"/>
              </w:rPr>
              <w:t xml:space="preserve">-verbal de </w:t>
            </w:r>
            <w:proofErr w:type="spellStart"/>
            <w:r w:rsidR="00A227F2" w:rsidRPr="00A32836">
              <w:rPr>
                <w:lang w:val="en-US"/>
              </w:rPr>
              <w:t>recepţie</w:t>
            </w:r>
            <w:proofErr w:type="spellEnd"/>
            <w:r w:rsidR="00A227F2" w:rsidRPr="00A32836">
              <w:rPr>
                <w:lang w:val="en-US"/>
              </w:rPr>
              <w:t xml:space="preserve"> la </w:t>
            </w:r>
            <w:proofErr w:type="spellStart"/>
            <w:r w:rsidR="00A227F2" w:rsidRPr="00A32836">
              <w:rPr>
                <w:lang w:val="en-US"/>
              </w:rPr>
              <w:t>terminarea</w:t>
            </w:r>
            <w:proofErr w:type="spellEnd"/>
            <w:r w:rsidR="00A227F2" w:rsidRPr="00A32836">
              <w:rPr>
                <w:lang w:val="en-US"/>
              </w:rPr>
              <w:t xml:space="preserve"> </w:t>
            </w:r>
            <w:proofErr w:type="spellStart"/>
            <w:r w:rsidR="00A227F2" w:rsidRPr="00A32836">
              <w:rPr>
                <w:lang w:val="en-US"/>
              </w:rPr>
              <w:t>lucrărilor</w:t>
            </w:r>
            <w:proofErr w:type="spellEnd"/>
            <w:r w:rsidR="00A227F2" w:rsidRPr="00A32836">
              <w:rPr>
                <w:lang w:val="en-US"/>
              </w:rPr>
              <w:t xml:space="preserve"> </w:t>
            </w:r>
            <w:proofErr w:type="spellStart"/>
            <w:r w:rsidR="00A227F2" w:rsidRPr="00A32836">
              <w:rPr>
                <w:lang w:val="en-US"/>
              </w:rPr>
              <w:t>în</w:t>
            </w:r>
            <w:proofErr w:type="spellEnd"/>
            <w:r w:rsidR="00A227F2" w:rsidRPr="00A32836">
              <w:rPr>
                <w:lang w:val="en-US"/>
              </w:rPr>
              <w:t xml:space="preserve"> </w:t>
            </w:r>
            <w:proofErr w:type="spellStart"/>
            <w:r w:rsidR="00A227F2" w:rsidRPr="00A32836">
              <w:rPr>
                <w:lang w:val="en-US"/>
              </w:rPr>
              <w:t>cel</w:t>
            </w:r>
            <w:proofErr w:type="spellEnd"/>
            <w:r w:rsidR="00A227F2" w:rsidRPr="00A32836">
              <w:rPr>
                <w:lang w:val="en-US"/>
              </w:rPr>
              <w:t xml:space="preserve"> </w:t>
            </w:r>
            <w:proofErr w:type="spellStart"/>
            <w:r w:rsidR="00A227F2" w:rsidRPr="00A32836">
              <w:rPr>
                <w:lang w:val="en-US"/>
              </w:rPr>
              <w:t>mult</w:t>
            </w:r>
            <w:proofErr w:type="spellEnd"/>
            <w:r w:rsidR="00A227F2" w:rsidRPr="00A32836">
              <w:rPr>
                <w:lang w:val="en-US"/>
              </w:rPr>
              <w:t xml:space="preserve"> 15 </w:t>
            </w:r>
            <w:proofErr w:type="spellStart"/>
            <w:r w:rsidR="00A227F2" w:rsidRPr="00A32836">
              <w:rPr>
                <w:lang w:val="en-US"/>
              </w:rPr>
              <w:t>zile</w:t>
            </w:r>
            <w:proofErr w:type="spellEnd"/>
            <w:r w:rsidR="00A227F2" w:rsidRPr="00A32836">
              <w:rPr>
                <w:lang w:val="en-US"/>
              </w:rPr>
              <w:t>.</w:t>
            </w:r>
            <w:r w:rsidR="005D4B79" w:rsidRPr="00A32836">
              <w:rPr>
                <w:lang w:val="en-US"/>
              </w:rPr>
              <w:t xml:space="preserve"> </w:t>
            </w:r>
            <w:proofErr w:type="spellStart"/>
            <w:r w:rsidR="00EB65F6" w:rsidRPr="00A32836">
              <w:rPr>
                <w:lang w:val="en-US"/>
              </w:rPr>
              <w:t>În</w:t>
            </w:r>
            <w:proofErr w:type="spellEnd"/>
            <w:r w:rsidR="00EB65F6" w:rsidRPr="00A32836">
              <w:rPr>
                <w:lang w:val="en-US"/>
              </w:rPr>
              <w:t xml:space="preserve"> </w:t>
            </w:r>
            <w:proofErr w:type="spellStart"/>
            <w:r w:rsidR="00EB65F6" w:rsidRPr="00A32836">
              <w:rPr>
                <w:lang w:val="en-US"/>
              </w:rPr>
              <w:t>cazul</w:t>
            </w:r>
            <w:proofErr w:type="spellEnd"/>
            <w:r w:rsidR="00EB65F6" w:rsidRPr="00A32836">
              <w:rPr>
                <w:lang w:val="en-US"/>
              </w:rPr>
              <w:t xml:space="preserve"> </w:t>
            </w:r>
            <w:proofErr w:type="spellStart"/>
            <w:r w:rsidR="00EB65F6" w:rsidRPr="00A32836">
              <w:rPr>
                <w:lang w:val="en-US"/>
              </w:rPr>
              <w:t>recepţiei</w:t>
            </w:r>
            <w:proofErr w:type="spellEnd"/>
            <w:r w:rsidR="00EB65F6" w:rsidRPr="00A32836">
              <w:rPr>
                <w:lang w:val="en-US"/>
              </w:rPr>
              <w:t xml:space="preserve"> cu </w:t>
            </w:r>
            <w:proofErr w:type="spellStart"/>
            <w:r w:rsidR="00EB65F6" w:rsidRPr="00A32836">
              <w:rPr>
                <w:lang w:val="en-US"/>
              </w:rPr>
              <w:t>obiecţii</w:t>
            </w:r>
            <w:proofErr w:type="spellEnd"/>
            <w:r w:rsidR="00EB65F6" w:rsidRPr="00A32836">
              <w:rPr>
                <w:lang w:val="en-US"/>
              </w:rPr>
              <w:t>,</w:t>
            </w:r>
            <w:r w:rsidR="005D4B79" w:rsidRPr="00A32836">
              <w:rPr>
                <w:lang w:val="en-US"/>
              </w:rPr>
              <w:t xml:space="preserve"> </w:t>
            </w:r>
            <w:proofErr w:type="spellStart"/>
            <w:r w:rsidR="00EB65F6" w:rsidRPr="00A32836">
              <w:rPr>
                <w:lang w:val="en-US"/>
              </w:rPr>
              <w:t>garanţia</w:t>
            </w:r>
            <w:proofErr w:type="spellEnd"/>
            <w:r w:rsidR="00EB65F6" w:rsidRPr="00A32836">
              <w:rPr>
                <w:lang w:val="en-US"/>
              </w:rPr>
              <w:t xml:space="preserve"> se </w:t>
            </w:r>
            <w:proofErr w:type="spellStart"/>
            <w:r w:rsidR="00EB65F6" w:rsidRPr="00A32836">
              <w:rPr>
                <w:lang w:val="en-US"/>
              </w:rPr>
              <w:t>va</w:t>
            </w:r>
            <w:proofErr w:type="spellEnd"/>
            <w:r w:rsidR="00EB65F6" w:rsidRPr="00A32836">
              <w:rPr>
                <w:lang w:val="en-US"/>
              </w:rPr>
              <w:t xml:space="preserve"> </w:t>
            </w:r>
            <w:proofErr w:type="spellStart"/>
            <w:r w:rsidR="00EB65F6" w:rsidRPr="00A32836">
              <w:rPr>
                <w:lang w:val="en-US"/>
              </w:rPr>
              <w:t>restitui</w:t>
            </w:r>
            <w:proofErr w:type="spellEnd"/>
            <w:r w:rsidR="00EB65F6" w:rsidRPr="00A32836">
              <w:rPr>
                <w:lang w:val="en-US"/>
              </w:rPr>
              <w:t xml:space="preserve"> </w:t>
            </w:r>
            <w:proofErr w:type="spellStart"/>
            <w:r w:rsidR="00EB65F6" w:rsidRPr="00A32836">
              <w:rPr>
                <w:lang w:val="en-US"/>
              </w:rPr>
              <w:t>în</w:t>
            </w:r>
            <w:proofErr w:type="spellEnd"/>
            <w:r w:rsidR="00EB65F6" w:rsidRPr="00A32836">
              <w:rPr>
                <w:lang w:val="en-US"/>
              </w:rPr>
              <w:t xml:space="preserve"> </w:t>
            </w:r>
            <w:proofErr w:type="spellStart"/>
            <w:r w:rsidR="00EB65F6" w:rsidRPr="00A32836">
              <w:rPr>
                <w:lang w:val="en-US"/>
              </w:rPr>
              <w:t>cel</w:t>
            </w:r>
            <w:proofErr w:type="spellEnd"/>
            <w:r w:rsidR="00EB65F6" w:rsidRPr="00A32836">
              <w:rPr>
                <w:lang w:val="en-US"/>
              </w:rPr>
              <w:t xml:space="preserve"> </w:t>
            </w:r>
            <w:proofErr w:type="spellStart"/>
            <w:r w:rsidR="00EB65F6" w:rsidRPr="00A32836">
              <w:rPr>
                <w:lang w:val="en-US"/>
              </w:rPr>
              <w:t>mult</w:t>
            </w:r>
            <w:proofErr w:type="spellEnd"/>
            <w:r w:rsidR="00EB65F6" w:rsidRPr="00A32836">
              <w:rPr>
                <w:lang w:val="en-US"/>
              </w:rPr>
              <w:t xml:space="preserve"> 15 </w:t>
            </w:r>
            <w:proofErr w:type="spellStart"/>
            <w:r w:rsidR="00EB65F6" w:rsidRPr="00A32836">
              <w:rPr>
                <w:lang w:val="en-US"/>
              </w:rPr>
              <w:t>zile</w:t>
            </w:r>
            <w:proofErr w:type="spellEnd"/>
            <w:r w:rsidR="00EB65F6" w:rsidRPr="00A32836">
              <w:rPr>
                <w:lang w:val="en-US"/>
              </w:rPr>
              <w:t xml:space="preserve"> </w:t>
            </w:r>
            <w:proofErr w:type="spellStart"/>
            <w:r w:rsidR="00EB65F6" w:rsidRPr="00A32836">
              <w:rPr>
                <w:lang w:val="en-US"/>
              </w:rPr>
              <w:t>după</w:t>
            </w:r>
            <w:proofErr w:type="spellEnd"/>
            <w:r w:rsidR="00EB65F6" w:rsidRPr="00A32836">
              <w:rPr>
                <w:lang w:val="en-US"/>
              </w:rPr>
              <w:t xml:space="preserve"> </w:t>
            </w:r>
            <w:proofErr w:type="spellStart"/>
            <w:r w:rsidR="00EB65F6" w:rsidRPr="00A32836">
              <w:rPr>
                <w:lang w:val="en-US"/>
              </w:rPr>
              <w:t>înlăturarea</w:t>
            </w:r>
            <w:proofErr w:type="spellEnd"/>
            <w:r w:rsidR="00EB65F6" w:rsidRPr="00A32836">
              <w:rPr>
                <w:lang w:val="en-US"/>
              </w:rPr>
              <w:t xml:space="preserve"> </w:t>
            </w:r>
            <w:proofErr w:type="spellStart"/>
            <w:r w:rsidR="00EB65F6" w:rsidRPr="00A32836">
              <w:rPr>
                <w:lang w:val="en-US"/>
              </w:rPr>
              <w:t>acestora</w:t>
            </w:r>
            <w:proofErr w:type="spellEnd"/>
            <w:r w:rsidR="00EB65F6" w:rsidRPr="00A32836">
              <w:rPr>
                <w:lang w:val="en-US"/>
              </w:rPr>
              <w:t>.</w:t>
            </w:r>
          </w:p>
          <w:p w14:paraId="2E55DC77" w14:textId="77777777" w:rsidR="00A156C0" w:rsidRPr="00A32836" w:rsidRDefault="00A156C0" w:rsidP="00196AB4">
            <w:pPr>
              <w:pStyle w:val="NormalWeb"/>
              <w:tabs>
                <w:tab w:val="left" w:pos="37"/>
              </w:tabs>
              <w:spacing w:line="276" w:lineRule="auto"/>
              <w:ind w:firstLine="0"/>
              <w:rPr>
                <w:lang w:val="en-US"/>
              </w:rPr>
            </w:pPr>
          </w:p>
          <w:p w14:paraId="2EF78FAF"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6A4FE6DE"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1658B8A1" w14:textId="21821242" w:rsidR="00460653" w:rsidRPr="00FF430B" w:rsidRDefault="00A156C0" w:rsidP="005D4B79">
            <w:pPr>
              <w:tabs>
                <w:tab w:val="left" w:pos="2625"/>
              </w:tabs>
              <w:spacing w:line="276" w:lineRule="auto"/>
              <w:contextualSpacing/>
              <w:jc w:val="both"/>
            </w:pPr>
            <w:r w:rsidRPr="00FF430B">
              <w:t xml:space="preserve">4.2. </w:t>
            </w:r>
            <w:r w:rsidR="00460653" w:rsidRPr="00FF430B">
              <w:t>Antreprenorul are obligaţia să execute, să finalizeze lucrarea în termenele stabilite în contract, pe proprie răspundere. Pentru aceasta el este obligat să respecte proiectul, documentaţia de execuţie</w:t>
            </w:r>
            <w:r w:rsidR="00665D8D">
              <w:t xml:space="preserve"> </w:t>
            </w:r>
            <w:r w:rsidR="00460653" w:rsidRPr="00FF430B">
              <w:t xml:space="preserv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64AFB421" w14:textId="7F026599" w:rsidR="00460653" w:rsidRPr="00A32836" w:rsidRDefault="00A101F6" w:rsidP="00371806">
            <w:pPr>
              <w:pStyle w:val="NormalWeb"/>
              <w:tabs>
                <w:tab w:val="left" w:pos="567"/>
              </w:tabs>
              <w:spacing w:line="276" w:lineRule="auto"/>
              <w:ind w:firstLine="0"/>
              <w:rPr>
                <w:lang w:val="en-US"/>
              </w:rPr>
            </w:pPr>
            <w:r w:rsidRPr="00A32836">
              <w:rPr>
                <w:lang w:val="en-US"/>
              </w:rPr>
              <w:t xml:space="preserve">4.3. </w:t>
            </w:r>
            <w:proofErr w:type="spellStart"/>
            <w:r w:rsidR="00D7570D" w:rsidRPr="00A32836">
              <w:rPr>
                <w:lang w:val="en-US"/>
              </w:rPr>
              <w:t>Antreprenorul</w:t>
            </w:r>
            <w:proofErr w:type="spellEnd"/>
            <w:r w:rsidR="00D7570D" w:rsidRPr="00A32836">
              <w:rPr>
                <w:lang w:val="en-US"/>
              </w:rPr>
              <w:t xml:space="preserve"> are </w:t>
            </w:r>
            <w:proofErr w:type="spellStart"/>
            <w:r w:rsidR="00D7570D" w:rsidRPr="00A32836">
              <w:rPr>
                <w:lang w:val="en-US"/>
              </w:rPr>
              <w:t>obligația</w:t>
            </w:r>
            <w:proofErr w:type="spellEnd"/>
            <w:r w:rsidR="00D7570D" w:rsidRPr="00A32836">
              <w:rPr>
                <w:lang w:val="en-US"/>
              </w:rPr>
              <w:t xml:space="preserve"> de a </w:t>
            </w:r>
            <w:proofErr w:type="spellStart"/>
            <w:r w:rsidR="00D7570D" w:rsidRPr="00A32836">
              <w:rPr>
                <w:lang w:val="en-US"/>
              </w:rPr>
              <w:t>supraveghea</w:t>
            </w:r>
            <w:proofErr w:type="spellEnd"/>
            <w:r w:rsidR="00D7570D" w:rsidRPr="00A32836">
              <w:rPr>
                <w:lang w:val="en-US"/>
              </w:rPr>
              <w:t xml:space="preserve"> </w:t>
            </w:r>
            <w:proofErr w:type="spellStart"/>
            <w:r w:rsidR="00D7570D" w:rsidRPr="00A32836">
              <w:rPr>
                <w:lang w:val="en-US"/>
              </w:rPr>
              <w:t>lucrările</w:t>
            </w:r>
            <w:proofErr w:type="spellEnd"/>
            <w:r w:rsidR="00D7570D" w:rsidRPr="00A32836">
              <w:rPr>
                <w:lang w:val="en-US"/>
              </w:rPr>
              <w:t>, de</w:t>
            </w:r>
            <w:r w:rsidR="002E3F3E">
              <w:rPr>
                <w:lang w:val="en-US"/>
              </w:rPr>
              <w:t xml:space="preserve"> </w:t>
            </w:r>
            <w:r w:rsidR="00D7570D" w:rsidRPr="00A32836">
              <w:rPr>
                <w:lang w:val="en-US"/>
              </w:rPr>
              <w:t xml:space="preserve">a </w:t>
            </w:r>
            <w:proofErr w:type="spellStart"/>
            <w:r w:rsidR="00D7570D" w:rsidRPr="00A32836">
              <w:rPr>
                <w:lang w:val="en-US"/>
              </w:rPr>
              <w:t>asigura</w:t>
            </w:r>
            <w:proofErr w:type="spellEnd"/>
            <w:r w:rsidR="00D7570D" w:rsidRPr="00A32836">
              <w:rPr>
                <w:lang w:val="en-US"/>
              </w:rPr>
              <w:t xml:space="preserve"> </w:t>
            </w:r>
            <w:proofErr w:type="spellStart"/>
            <w:r w:rsidR="00D7570D" w:rsidRPr="00A32836">
              <w:rPr>
                <w:lang w:val="en-US"/>
              </w:rPr>
              <w:t>forța</w:t>
            </w:r>
            <w:proofErr w:type="spellEnd"/>
            <w:r w:rsidR="00D7570D" w:rsidRPr="00A32836">
              <w:rPr>
                <w:lang w:val="en-US"/>
              </w:rPr>
              <w:t xml:space="preserve"> de </w:t>
            </w:r>
            <w:proofErr w:type="spellStart"/>
            <w:r w:rsidR="00D7570D" w:rsidRPr="00A32836">
              <w:rPr>
                <w:lang w:val="en-US"/>
              </w:rPr>
              <w:t>muncă</w:t>
            </w:r>
            <w:proofErr w:type="spellEnd"/>
            <w:r w:rsidR="00D7570D" w:rsidRPr="00A32836">
              <w:rPr>
                <w:lang w:val="en-US"/>
              </w:rPr>
              <w:t xml:space="preserve">, </w:t>
            </w:r>
            <w:proofErr w:type="spellStart"/>
            <w:r w:rsidR="00D7570D" w:rsidRPr="00A32836">
              <w:rPr>
                <w:lang w:val="en-US"/>
              </w:rPr>
              <w:t>materialele</w:t>
            </w:r>
            <w:proofErr w:type="spellEnd"/>
            <w:r w:rsidR="00D7570D" w:rsidRPr="00A32836">
              <w:rPr>
                <w:lang w:val="en-US"/>
              </w:rPr>
              <w:t xml:space="preserve">, </w:t>
            </w:r>
            <w:proofErr w:type="spellStart"/>
            <w:r w:rsidR="00D7570D" w:rsidRPr="00A32836">
              <w:rPr>
                <w:lang w:val="en-US"/>
              </w:rPr>
              <w:t>instalațiile</w:t>
            </w:r>
            <w:proofErr w:type="spellEnd"/>
            <w:r w:rsidR="00D7570D" w:rsidRPr="00A32836">
              <w:rPr>
                <w:lang w:val="en-US"/>
              </w:rPr>
              <w:t xml:space="preserve">, </w:t>
            </w:r>
            <w:proofErr w:type="spellStart"/>
            <w:r w:rsidR="00D7570D" w:rsidRPr="00A32836">
              <w:rPr>
                <w:lang w:val="en-US"/>
              </w:rPr>
              <w:t>echipamentele</w:t>
            </w:r>
            <w:proofErr w:type="spellEnd"/>
            <w:r w:rsidR="00D7570D" w:rsidRPr="00A32836">
              <w:rPr>
                <w:lang w:val="en-US"/>
              </w:rPr>
              <w:t xml:space="preserve"> </w:t>
            </w:r>
            <w:proofErr w:type="spellStart"/>
            <w:r w:rsidR="00D7570D" w:rsidRPr="00A32836">
              <w:rPr>
                <w:lang w:val="en-US"/>
              </w:rPr>
              <w:t>și</w:t>
            </w:r>
            <w:proofErr w:type="spellEnd"/>
            <w:r w:rsidR="00D7570D" w:rsidRPr="00A32836">
              <w:rPr>
                <w:lang w:val="en-US"/>
              </w:rPr>
              <w:t xml:space="preserve"> </w:t>
            </w:r>
            <w:proofErr w:type="spellStart"/>
            <w:r w:rsidR="00D7570D" w:rsidRPr="00A32836">
              <w:rPr>
                <w:lang w:val="en-US"/>
              </w:rPr>
              <w:t>toate</w:t>
            </w:r>
            <w:proofErr w:type="spellEnd"/>
            <w:r w:rsidR="00D7570D" w:rsidRPr="00A32836">
              <w:rPr>
                <w:lang w:val="en-US"/>
              </w:rPr>
              <w:t xml:space="preserve"> </w:t>
            </w:r>
            <w:proofErr w:type="spellStart"/>
            <w:r w:rsidR="00D7570D" w:rsidRPr="00A32836">
              <w:rPr>
                <w:lang w:val="en-US"/>
              </w:rPr>
              <w:t>celelalte</w:t>
            </w:r>
            <w:proofErr w:type="spellEnd"/>
            <w:r w:rsidR="00D7570D" w:rsidRPr="00A32836">
              <w:rPr>
                <w:lang w:val="en-US"/>
              </w:rPr>
              <w:t xml:space="preserve"> </w:t>
            </w:r>
            <w:proofErr w:type="spellStart"/>
            <w:r w:rsidR="00D7570D" w:rsidRPr="00A32836">
              <w:rPr>
                <w:lang w:val="en-US"/>
              </w:rPr>
              <w:t>obiecte</w:t>
            </w:r>
            <w:proofErr w:type="spellEnd"/>
            <w:r w:rsidR="00D7570D" w:rsidRPr="00A32836">
              <w:rPr>
                <w:lang w:val="en-US"/>
              </w:rPr>
              <w:t xml:space="preserve"> fie de </w:t>
            </w:r>
            <w:proofErr w:type="spellStart"/>
            <w:r w:rsidR="00D7570D" w:rsidRPr="00A32836">
              <w:rPr>
                <w:lang w:val="en-US"/>
              </w:rPr>
              <w:t>natură</w:t>
            </w:r>
            <w:proofErr w:type="spellEnd"/>
            <w:r w:rsidR="00D7570D" w:rsidRPr="00A32836">
              <w:rPr>
                <w:lang w:val="en-US"/>
              </w:rPr>
              <w:t xml:space="preserve"> </w:t>
            </w:r>
            <w:proofErr w:type="spellStart"/>
            <w:r w:rsidR="00D7570D" w:rsidRPr="00A32836">
              <w:rPr>
                <w:lang w:val="en-US"/>
              </w:rPr>
              <w:t>provizorie</w:t>
            </w:r>
            <w:proofErr w:type="spellEnd"/>
            <w:r w:rsidR="00D7570D" w:rsidRPr="00A32836">
              <w:rPr>
                <w:lang w:val="en-US"/>
              </w:rPr>
              <w:t xml:space="preserve">, fie definitive </w:t>
            </w:r>
            <w:proofErr w:type="spellStart"/>
            <w:r w:rsidR="00D7570D" w:rsidRPr="00A32836">
              <w:rPr>
                <w:lang w:val="en-US"/>
              </w:rPr>
              <w:t>cerute</w:t>
            </w:r>
            <w:proofErr w:type="spellEnd"/>
            <w:r w:rsidR="00D7570D" w:rsidRPr="00A32836">
              <w:rPr>
                <w:lang w:val="en-US"/>
              </w:rPr>
              <w:t xml:space="preserve"> de </w:t>
            </w:r>
            <w:proofErr w:type="spellStart"/>
            <w:r w:rsidR="00D7570D" w:rsidRPr="00A32836">
              <w:rPr>
                <w:lang w:val="en-US"/>
              </w:rPr>
              <w:t>și</w:t>
            </w:r>
            <w:proofErr w:type="spellEnd"/>
            <w:r w:rsidR="00D7570D" w:rsidRPr="00A32836">
              <w:rPr>
                <w:lang w:val="en-US"/>
              </w:rPr>
              <w:t xml:space="preserve"> </w:t>
            </w:r>
            <w:proofErr w:type="spellStart"/>
            <w:r w:rsidR="00D7570D" w:rsidRPr="00A32836">
              <w:rPr>
                <w:lang w:val="en-US"/>
              </w:rPr>
              <w:t>pentru</w:t>
            </w:r>
            <w:proofErr w:type="spellEnd"/>
            <w:r w:rsidR="00D7570D" w:rsidRPr="00A32836">
              <w:rPr>
                <w:lang w:val="en-US"/>
              </w:rPr>
              <w:t xml:space="preserve"> contract, </w:t>
            </w:r>
            <w:proofErr w:type="spellStart"/>
            <w:r w:rsidR="00D7570D" w:rsidRPr="00A32836">
              <w:rPr>
                <w:lang w:val="en-US"/>
              </w:rPr>
              <w:t>în</w:t>
            </w:r>
            <w:proofErr w:type="spellEnd"/>
            <w:r w:rsidR="00D7570D" w:rsidRPr="00A32836">
              <w:rPr>
                <w:lang w:val="en-US"/>
              </w:rPr>
              <w:t xml:space="preserve"> </w:t>
            </w:r>
            <w:proofErr w:type="spellStart"/>
            <w:r w:rsidR="00D7570D" w:rsidRPr="00A32836">
              <w:rPr>
                <w:lang w:val="en-US"/>
              </w:rPr>
              <w:t>măsura</w:t>
            </w:r>
            <w:proofErr w:type="spellEnd"/>
            <w:r w:rsidR="00D7570D" w:rsidRPr="00A32836">
              <w:rPr>
                <w:lang w:val="en-US"/>
              </w:rPr>
              <w:t xml:space="preserve"> </w:t>
            </w:r>
            <w:proofErr w:type="spellStart"/>
            <w:r w:rsidR="00D7570D" w:rsidRPr="00A32836">
              <w:rPr>
                <w:lang w:val="en-US"/>
              </w:rPr>
              <w:t>în</w:t>
            </w:r>
            <w:proofErr w:type="spellEnd"/>
            <w:r w:rsidR="00D7570D" w:rsidRPr="00A32836">
              <w:rPr>
                <w:lang w:val="en-US"/>
              </w:rPr>
              <w:t xml:space="preserve"> care </w:t>
            </w:r>
            <w:proofErr w:type="spellStart"/>
            <w:r w:rsidR="00D7570D" w:rsidRPr="00A32836">
              <w:rPr>
                <w:lang w:val="en-US"/>
              </w:rPr>
              <w:t>necesitatea</w:t>
            </w:r>
            <w:proofErr w:type="spellEnd"/>
            <w:r w:rsidR="00D7570D" w:rsidRPr="00A32836">
              <w:rPr>
                <w:lang w:val="en-US"/>
              </w:rPr>
              <w:t xml:space="preserve"> </w:t>
            </w:r>
            <w:proofErr w:type="spellStart"/>
            <w:r w:rsidR="00D7570D" w:rsidRPr="00A32836">
              <w:rPr>
                <w:lang w:val="en-US"/>
              </w:rPr>
              <w:t>asigurării</w:t>
            </w:r>
            <w:proofErr w:type="spellEnd"/>
            <w:r w:rsidR="00D7570D" w:rsidRPr="00A32836">
              <w:rPr>
                <w:lang w:val="en-US"/>
              </w:rPr>
              <w:t xml:space="preserve"> </w:t>
            </w:r>
            <w:proofErr w:type="spellStart"/>
            <w:r w:rsidR="00D7570D" w:rsidRPr="00A32836">
              <w:rPr>
                <w:lang w:val="en-US"/>
              </w:rPr>
              <w:t>acestora</w:t>
            </w:r>
            <w:proofErr w:type="spellEnd"/>
            <w:r w:rsidR="00D7570D" w:rsidRPr="00A32836">
              <w:rPr>
                <w:lang w:val="en-US"/>
              </w:rPr>
              <w:t xml:space="preserve"> </w:t>
            </w:r>
            <w:proofErr w:type="spellStart"/>
            <w:r w:rsidR="00D7570D" w:rsidRPr="00A32836">
              <w:rPr>
                <w:lang w:val="en-US"/>
              </w:rPr>
              <w:t>este</w:t>
            </w:r>
            <w:proofErr w:type="spellEnd"/>
            <w:r w:rsidR="00D7570D" w:rsidRPr="00A32836">
              <w:rPr>
                <w:lang w:val="en-US"/>
              </w:rPr>
              <w:t xml:space="preserve"> </w:t>
            </w:r>
            <w:proofErr w:type="spellStart"/>
            <w:r w:rsidR="00D7570D" w:rsidRPr="00A32836">
              <w:rPr>
                <w:lang w:val="en-US"/>
              </w:rPr>
              <w:t>prevăzută</w:t>
            </w:r>
            <w:proofErr w:type="spellEnd"/>
            <w:r w:rsidR="00D7570D" w:rsidRPr="00A32836">
              <w:rPr>
                <w:lang w:val="en-US"/>
              </w:rPr>
              <w:t xml:space="preserve"> </w:t>
            </w:r>
            <w:proofErr w:type="spellStart"/>
            <w:r w:rsidR="00D7570D" w:rsidRPr="00A32836">
              <w:rPr>
                <w:lang w:val="en-US"/>
              </w:rPr>
              <w:t>în</w:t>
            </w:r>
            <w:proofErr w:type="spellEnd"/>
            <w:r w:rsidR="00D7570D" w:rsidRPr="00A32836">
              <w:rPr>
                <w:lang w:val="en-US"/>
              </w:rPr>
              <w:t xml:space="preserve"> contract </w:t>
            </w:r>
            <w:proofErr w:type="spellStart"/>
            <w:r w:rsidR="00D7570D" w:rsidRPr="00A32836">
              <w:rPr>
                <w:lang w:val="en-US"/>
              </w:rPr>
              <w:t>sau</w:t>
            </w:r>
            <w:proofErr w:type="spellEnd"/>
            <w:r w:rsidR="00D7570D" w:rsidRPr="00A32836">
              <w:rPr>
                <w:lang w:val="en-US"/>
              </w:rPr>
              <w:t xml:space="preserve"> se </w:t>
            </w:r>
            <w:proofErr w:type="spellStart"/>
            <w:r w:rsidR="00D7570D" w:rsidRPr="00A32836">
              <w:rPr>
                <w:lang w:val="en-US"/>
              </w:rPr>
              <w:t>poate</w:t>
            </w:r>
            <w:proofErr w:type="spellEnd"/>
            <w:r w:rsidR="00D7570D" w:rsidRPr="00A32836">
              <w:rPr>
                <w:lang w:val="en-US"/>
              </w:rPr>
              <w:t xml:space="preserve"> deduce </w:t>
            </w:r>
            <w:proofErr w:type="spellStart"/>
            <w:r w:rsidR="00D7570D" w:rsidRPr="00A32836">
              <w:rPr>
                <w:lang w:val="en-US"/>
              </w:rPr>
              <w:t>în</w:t>
            </w:r>
            <w:proofErr w:type="spellEnd"/>
            <w:r w:rsidR="00D7570D" w:rsidRPr="00A32836">
              <w:rPr>
                <w:lang w:val="en-US"/>
              </w:rPr>
              <w:t xml:space="preserve"> mod </w:t>
            </w:r>
            <w:proofErr w:type="spellStart"/>
            <w:r w:rsidR="00D7570D" w:rsidRPr="00A32836">
              <w:rPr>
                <w:lang w:val="en-US"/>
              </w:rPr>
              <w:t>rezonabil</w:t>
            </w:r>
            <w:proofErr w:type="spellEnd"/>
            <w:r w:rsidR="00D7570D" w:rsidRPr="00A32836">
              <w:rPr>
                <w:lang w:val="en-US"/>
              </w:rPr>
              <w:t xml:space="preserve"> din contract.</w:t>
            </w:r>
          </w:p>
          <w:p w14:paraId="29FC02E4" w14:textId="65F682CE" w:rsidR="00460653" w:rsidRPr="0068058A" w:rsidRDefault="00A156C0" w:rsidP="00665D8D">
            <w:pPr>
              <w:pStyle w:val="NormalWeb"/>
              <w:tabs>
                <w:tab w:val="left" w:pos="567"/>
              </w:tabs>
              <w:spacing w:line="276" w:lineRule="auto"/>
              <w:ind w:firstLine="0"/>
              <w:rPr>
                <w:lang w:val="en-US"/>
              </w:rPr>
            </w:pPr>
            <w:r w:rsidRPr="00A32836">
              <w:rPr>
                <w:lang w:val="en-US"/>
              </w:rPr>
              <w:t xml:space="preserve">4.4. </w:t>
            </w:r>
            <w:proofErr w:type="spellStart"/>
            <w:r w:rsidR="00460653" w:rsidRPr="00A32836">
              <w:rPr>
                <w:lang w:val="en-US"/>
              </w:rPr>
              <w:t>Documentaţia</w:t>
            </w:r>
            <w:proofErr w:type="spellEnd"/>
            <w:r w:rsidR="00460653" w:rsidRPr="00A32836">
              <w:rPr>
                <w:lang w:val="en-US"/>
              </w:rPr>
              <w:t xml:space="preserve"> </w:t>
            </w:r>
            <w:proofErr w:type="spellStart"/>
            <w:r w:rsidR="00460653" w:rsidRPr="00A32836">
              <w:rPr>
                <w:lang w:val="en-US"/>
              </w:rPr>
              <w:t>pusă</w:t>
            </w:r>
            <w:proofErr w:type="spellEnd"/>
            <w:r w:rsidR="00460653" w:rsidRPr="00A32836">
              <w:rPr>
                <w:lang w:val="en-US"/>
              </w:rPr>
              <w:t xml:space="preserve"> la </w:t>
            </w:r>
            <w:proofErr w:type="spellStart"/>
            <w:r w:rsidR="00460653" w:rsidRPr="00A32836">
              <w:rPr>
                <w:lang w:val="en-US"/>
              </w:rPr>
              <w:t>dispoziţia</w:t>
            </w:r>
            <w:proofErr w:type="spellEnd"/>
            <w:r w:rsidR="00460653" w:rsidRPr="00A32836">
              <w:rPr>
                <w:lang w:val="en-US"/>
              </w:rPr>
              <w:t xml:space="preserve"> </w:t>
            </w:r>
            <w:proofErr w:type="spellStart"/>
            <w:r w:rsidR="00460653" w:rsidRPr="00A32836">
              <w:rPr>
                <w:lang w:val="en-US"/>
              </w:rPr>
              <w:t>Antreprenorului</w:t>
            </w:r>
            <w:proofErr w:type="spellEnd"/>
            <w:r w:rsidR="00460653" w:rsidRPr="00A32836">
              <w:rPr>
                <w:lang w:val="en-US"/>
              </w:rPr>
              <w:t xml:space="preserve"> se </w:t>
            </w:r>
            <w:proofErr w:type="spellStart"/>
            <w:r w:rsidR="00460653" w:rsidRPr="00A32836">
              <w:rPr>
                <w:lang w:val="en-US"/>
              </w:rPr>
              <w:t>repartizează</w:t>
            </w:r>
            <w:proofErr w:type="spellEnd"/>
            <w:r w:rsidR="00460653" w:rsidRPr="00A32836">
              <w:rPr>
                <w:lang w:val="en-US"/>
              </w:rPr>
              <w:t xml:space="preserve"> </w:t>
            </w:r>
            <w:proofErr w:type="spellStart"/>
            <w:r w:rsidR="00460653" w:rsidRPr="00A32836">
              <w:rPr>
                <w:lang w:val="en-US"/>
              </w:rPr>
              <w:t>astfel</w:t>
            </w:r>
            <w:proofErr w:type="spellEnd"/>
            <w:r w:rsidR="00460653" w:rsidRPr="00A32836">
              <w:rPr>
                <w:lang w:val="en-US"/>
              </w:rPr>
              <w:t xml:space="preserve">: </w:t>
            </w:r>
            <w:r w:rsidR="00460653" w:rsidRPr="0068058A">
              <w:rPr>
                <w:lang w:val="en-US"/>
              </w:rPr>
              <w:t xml:space="preserve">un exemplar </w:t>
            </w:r>
            <w:proofErr w:type="spellStart"/>
            <w:r w:rsidR="00460653" w:rsidRPr="0068058A">
              <w:rPr>
                <w:lang w:val="en-US"/>
              </w:rPr>
              <w:t>rămân</w:t>
            </w:r>
            <w:r w:rsidR="00C16E1E" w:rsidRPr="0068058A">
              <w:rPr>
                <w:lang w:val="en-US"/>
              </w:rPr>
              <w:t>e</w:t>
            </w:r>
            <w:proofErr w:type="spellEnd"/>
            <w:r w:rsidR="00460653" w:rsidRPr="0068058A">
              <w:rPr>
                <w:lang w:val="en-US"/>
              </w:rPr>
              <w:t xml:space="preserve"> la </w:t>
            </w:r>
            <w:proofErr w:type="spellStart"/>
            <w:r w:rsidR="00460653" w:rsidRPr="0068058A">
              <w:rPr>
                <w:lang w:val="en-US"/>
              </w:rPr>
              <w:t>dispoziţia</w:t>
            </w:r>
            <w:proofErr w:type="spellEnd"/>
            <w:r w:rsidR="00460653" w:rsidRPr="0068058A">
              <w:rPr>
                <w:lang w:val="en-US"/>
              </w:rPr>
              <w:t xml:space="preserve"> </w:t>
            </w:r>
            <w:proofErr w:type="spellStart"/>
            <w:r w:rsidR="00460653" w:rsidRPr="0068058A">
              <w:rPr>
                <w:lang w:val="en-US"/>
              </w:rPr>
              <w:t>Antreprenorului</w:t>
            </w:r>
            <w:proofErr w:type="spellEnd"/>
            <w:r w:rsidR="00460653" w:rsidRPr="0068058A">
              <w:rPr>
                <w:lang w:val="en-US"/>
              </w:rPr>
              <w:t xml:space="preserve">, </w:t>
            </w:r>
            <w:proofErr w:type="spellStart"/>
            <w:r w:rsidR="00460653" w:rsidRPr="0068058A">
              <w:rPr>
                <w:lang w:val="en-US"/>
              </w:rPr>
              <w:t>iar</w:t>
            </w:r>
            <w:proofErr w:type="spellEnd"/>
            <w:r w:rsidR="00665D8D">
              <w:rPr>
                <w:lang w:val="ro-RO"/>
              </w:rPr>
              <w:t xml:space="preserve"> </w:t>
            </w:r>
            <w:proofErr w:type="spellStart"/>
            <w:r w:rsidR="00460653" w:rsidRPr="0068058A">
              <w:rPr>
                <w:lang w:val="en-US"/>
              </w:rPr>
              <w:t>altul</w:t>
            </w:r>
            <w:proofErr w:type="spellEnd"/>
            <w:r w:rsidR="00460653" w:rsidRPr="0068058A">
              <w:rPr>
                <w:lang w:val="en-US"/>
              </w:rPr>
              <w:t xml:space="preserve"> </w:t>
            </w:r>
            <w:proofErr w:type="spellStart"/>
            <w:r w:rsidR="00460653" w:rsidRPr="0068058A">
              <w:rPr>
                <w:lang w:val="en-US"/>
              </w:rPr>
              <w:t>va</w:t>
            </w:r>
            <w:proofErr w:type="spellEnd"/>
            <w:r w:rsidR="00460653" w:rsidRPr="0068058A">
              <w:rPr>
                <w:lang w:val="en-US"/>
              </w:rPr>
              <w:t xml:space="preserve"> fi </w:t>
            </w:r>
            <w:proofErr w:type="spellStart"/>
            <w:r w:rsidR="00460653" w:rsidRPr="0068058A">
              <w:rPr>
                <w:lang w:val="en-US"/>
              </w:rPr>
              <w:t>ţinut</w:t>
            </w:r>
            <w:proofErr w:type="spellEnd"/>
            <w:r w:rsidR="00460653" w:rsidRPr="0068058A">
              <w:rPr>
                <w:lang w:val="en-US"/>
              </w:rPr>
              <w:t xml:space="preserve"> de </w:t>
            </w:r>
            <w:proofErr w:type="spellStart"/>
            <w:r w:rsidR="00460653" w:rsidRPr="0068058A">
              <w:rPr>
                <w:lang w:val="en-US"/>
              </w:rPr>
              <w:t>către</w:t>
            </w:r>
            <w:proofErr w:type="spellEnd"/>
            <w:r w:rsidR="00460653" w:rsidRPr="0068058A">
              <w:rPr>
                <w:lang w:val="en-US"/>
              </w:rPr>
              <w:t xml:space="preserve"> </w:t>
            </w:r>
            <w:proofErr w:type="spellStart"/>
            <w:r w:rsidR="00460653" w:rsidRPr="0068058A">
              <w:rPr>
                <w:lang w:val="en-US"/>
              </w:rPr>
              <w:t>acesta</w:t>
            </w:r>
            <w:proofErr w:type="spellEnd"/>
            <w:r w:rsidR="00460653" w:rsidRPr="0068058A">
              <w:rPr>
                <w:lang w:val="en-US"/>
              </w:rPr>
              <w:t xml:space="preserve"> la </w:t>
            </w:r>
            <w:proofErr w:type="spellStart"/>
            <w:r w:rsidR="00460653" w:rsidRPr="0068058A">
              <w:rPr>
                <w:lang w:val="en-US"/>
              </w:rPr>
              <w:t>dispoziţie</w:t>
            </w:r>
            <w:proofErr w:type="spellEnd"/>
            <w:r w:rsidR="00460653" w:rsidRPr="0068058A">
              <w:rPr>
                <w:lang w:val="en-US"/>
              </w:rPr>
              <w:t xml:space="preserve"> </w:t>
            </w:r>
            <w:proofErr w:type="spellStart"/>
            <w:r w:rsidR="00460653" w:rsidRPr="0068058A">
              <w:rPr>
                <w:lang w:val="en-US"/>
              </w:rPr>
              <w:t>pentru</w:t>
            </w:r>
            <w:proofErr w:type="spellEnd"/>
            <w:r w:rsidR="00460653" w:rsidRPr="0068058A">
              <w:rPr>
                <w:lang w:val="en-US"/>
              </w:rPr>
              <w:t xml:space="preserve"> </w:t>
            </w:r>
            <w:proofErr w:type="spellStart"/>
            <w:r w:rsidR="00460653" w:rsidRPr="0068058A">
              <w:rPr>
                <w:lang w:val="en-US"/>
              </w:rPr>
              <w:t>consultare</w:t>
            </w:r>
            <w:proofErr w:type="spellEnd"/>
            <w:r w:rsidR="00460653" w:rsidRPr="0068058A">
              <w:rPr>
                <w:lang w:val="en-US"/>
              </w:rPr>
              <w:t xml:space="preserve"> </w:t>
            </w:r>
            <w:r w:rsidR="00EA64B0" w:rsidRPr="0068058A">
              <w:rPr>
                <w:lang w:val="en-US"/>
              </w:rPr>
              <w:t xml:space="preserve">de </w:t>
            </w:r>
            <w:proofErr w:type="spellStart"/>
            <w:r w:rsidR="00EA64B0" w:rsidRPr="0068058A">
              <w:rPr>
                <w:lang w:val="en-US"/>
              </w:rPr>
              <w:t>către</w:t>
            </w:r>
            <w:proofErr w:type="spellEnd"/>
            <w:r w:rsidR="00EA64B0" w:rsidRPr="0068058A">
              <w:rPr>
                <w:lang w:val="en-US"/>
              </w:rPr>
              <w:t xml:space="preserve"> </w:t>
            </w:r>
            <w:proofErr w:type="spellStart"/>
            <w:r w:rsidR="00EA64B0" w:rsidRPr="0068058A">
              <w:rPr>
                <w:lang w:val="en-US"/>
              </w:rPr>
              <w:t>Agenția</w:t>
            </w:r>
            <w:proofErr w:type="spellEnd"/>
            <w:r w:rsidR="00EA64B0" w:rsidRPr="0068058A">
              <w:rPr>
                <w:lang w:val="en-US"/>
              </w:rPr>
              <w:t xml:space="preserve"> </w:t>
            </w:r>
            <w:proofErr w:type="spellStart"/>
            <w:r w:rsidR="00EA64B0" w:rsidRPr="0068058A">
              <w:rPr>
                <w:lang w:val="en-US"/>
              </w:rPr>
              <w:t>pentru</w:t>
            </w:r>
            <w:proofErr w:type="spellEnd"/>
            <w:r w:rsidR="00EA64B0" w:rsidRPr="0068058A">
              <w:rPr>
                <w:lang w:val="en-US"/>
              </w:rPr>
              <w:t xml:space="preserve"> </w:t>
            </w:r>
            <w:proofErr w:type="spellStart"/>
            <w:r w:rsidR="00EA64B0" w:rsidRPr="0068058A">
              <w:rPr>
                <w:lang w:val="en-US"/>
              </w:rPr>
              <w:t>Supravegherea</w:t>
            </w:r>
            <w:proofErr w:type="spellEnd"/>
            <w:r w:rsidR="00EA64B0" w:rsidRPr="0068058A">
              <w:rPr>
                <w:lang w:val="en-US"/>
              </w:rPr>
              <w:t xml:space="preserve"> </w:t>
            </w:r>
            <w:proofErr w:type="spellStart"/>
            <w:r w:rsidR="00EA64B0" w:rsidRPr="0068058A">
              <w:rPr>
                <w:lang w:val="en-US"/>
              </w:rPr>
              <w:t>Tehnică</w:t>
            </w:r>
            <w:proofErr w:type="spellEnd"/>
            <w:r w:rsidR="00460653" w:rsidRPr="0068058A">
              <w:rPr>
                <w:lang w:val="en-US"/>
              </w:rPr>
              <w:t xml:space="preserve">, precum </w:t>
            </w:r>
            <w:proofErr w:type="spellStart"/>
            <w:r w:rsidR="00460653" w:rsidRPr="0068058A">
              <w:rPr>
                <w:lang w:val="en-US"/>
              </w:rPr>
              <w:t>şi</w:t>
            </w:r>
            <w:proofErr w:type="spellEnd"/>
            <w:r w:rsidR="00460653" w:rsidRPr="0068058A">
              <w:rPr>
                <w:lang w:val="en-US"/>
              </w:rPr>
              <w:t xml:space="preserve"> de </w:t>
            </w:r>
            <w:proofErr w:type="spellStart"/>
            <w:r w:rsidR="00460653" w:rsidRPr="0068058A">
              <w:rPr>
                <w:lang w:val="en-US"/>
              </w:rPr>
              <w:t>către</w:t>
            </w:r>
            <w:proofErr w:type="spellEnd"/>
            <w:r w:rsidR="00460653" w:rsidRPr="0068058A">
              <w:rPr>
                <w:lang w:val="en-US"/>
              </w:rPr>
              <w:t xml:space="preserve"> </w:t>
            </w:r>
            <w:proofErr w:type="spellStart"/>
            <w:r w:rsidR="00460653" w:rsidRPr="0068058A">
              <w:rPr>
                <w:lang w:val="en-US"/>
              </w:rPr>
              <w:t>alte</w:t>
            </w:r>
            <w:proofErr w:type="spellEnd"/>
            <w:r w:rsidR="00460653" w:rsidRPr="0068058A">
              <w:rPr>
                <w:lang w:val="en-US"/>
              </w:rPr>
              <w:t xml:space="preserve"> </w:t>
            </w:r>
            <w:proofErr w:type="spellStart"/>
            <w:r w:rsidR="00460653" w:rsidRPr="0068058A">
              <w:rPr>
                <w:lang w:val="en-US"/>
              </w:rPr>
              <w:t>persoane</w:t>
            </w:r>
            <w:proofErr w:type="spellEnd"/>
            <w:r w:rsidR="00460653" w:rsidRPr="0068058A">
              <w:rPr>
                <w:lang w:val="en-US"/>
              </w:rPr>
              <w:t xml:space="preserve"> </w:t>
            </w:r>
            <w:proofErr w:type="spellStart"/>
            <w:r w:rsidR="00460653" w:rsidRPr="0068058A">
              <w:rPr>
                <w:lang w:val="en-US"/>
              </w:rPr>
              <w:t>autorizate</w:t>
            </w:r>
            <w:proofErr w:type="spellEnd"/>
            <w:r w:rsidR="00460653" w:rsidRPr="0068058A">
              <w:rPr>
                <w:lang w:val="en-US"/>
              </w:rPr>
              <w:t xml:space="preserve">, </w:t>
            </w:r>
            <w:proofErr w:type="spellStart"/>
            <w:r w:rsidR="00460653" w:rsidRPr="0068058A">
              <w:rPr>
                <w:lang w:val="en-US"/>
              </w:rPr>
              <w:t>inclusiv</w:t>
            </w:r>
            <w:proofErr w:type="spellEnd"/>
            <w:r w:rsidR="00460653" w:rsidRPr="0068058A">
              <w:rPr>
                <w:lang w:val="en-US"/>
              </w:rPr>
              <w:t xml:space="preserve"> </w:t>
            </w:r>
            <w:proofErr w:type="spellStart"/>
            <w:r w:rsidR="00460653" w:rsidRPr="0068058A">
              <w:rPr>
                <w:lang w:val="en-US"/>
              </w:rPr>
              <w:t>responsabilul</w:t>
            </w:r>
            <w:proofErr w:type="spellEnd"/>
            <w:r w:rsidR="00460653" w:rsidRPr="0068058A">
              <w:rPr>
                <w:lang w:val="en-US"/>
              </w:rPr>
              <w:t xml:space="preserve"> </w:t>
            </w:r>
            <w:proofErr w:type="spellStart"/>
            <w:r w:rsidR="00460653" w:rsidRPr="0068058A">
              <w:rPr>
                <w:lang w:val="en-US"/>
              </w:rPr>
              <w:t>tehnic</w:t>
            </w:r>
            <w:proofErr w:type="spellEnd"/>
            <w:r w:rsidR="00460653" w:rsidRPr="0068058A">
              <w:rPr>
                <w:lang w:val="en-US"/>
              </w:rPr>
              <w:t xml:space="preserve"> </w:t>
            </w:r>
            <w:proofErr w:type="spellStart"/>
            <w:r w:rsidR="00460653" w:rsidRPr="0068058A">
              <w:rPr>
                <w:lang w:val="en-US"/>
              </w:rPr>
              <w:t>atestat</w:t>
            </w:r>
            <w:proofErr w:type="spellEnd"/>
            <w:r w:rsidR="00460653" w:rsidRPr="0068058A">
              <w:rPr>
                <w:lang w:val="en-US"/>
              </w:rPr>
              <w:t xml:space="preserve">. </w:t>
            </w:r>
          </w:p>
          <w:p w14:paraId="4407B587" w14:textId="77777777" w:rsidR="00460653" w:rsidRPr="00A32836" w:rsidRDefault="00A101F6" w:rsidP="00196AB4">
            <w:pPr>
              <w:pStyle w:val="NormalWeb"/>
              <w:tabs>
                <w:tab w:val="left" w:pos="567"/>
              </w:tabs>
              <w:spacing w:line="276" w:lineRule="auto"/>
              <w:ind w:firstLine="0"/>
              <w:rPr>
                <w:lang w:val="en-US"/>
              </w:rPr>
            </w:pPr>
            <w:r w:rsidRPr="00A32836">
              <w:rPr>
                <w:lang w:val="en-US"/>
              </w:rPr>
              <w:t xml:space="preserve">4.5. </w:t>
            </w:r>
            <w:proofErr w:type="spellStart"/>
            <w:r w:rsidR="00460653" w:rsidRPr="00A32836">
              <w:rPr>
                <w:lang w:val="en-US"/>
              </w:rPr>
              <w:t>Desenele</w:t>
            </w:r>
            <w:proofErr w:type="spellEnd"/>
            <w:r w:rsidR="00460653" w:rsidRPr="00A32836">
              <w:rPr>
                <w:lang w:val="en-US"/>
              </w:rPr>
              <w:t xml:space="preserve">, </w:t>
            </w:r>
            <w:proofErr w:type="spellStart"/>
            <w:r w:rsidR="00460653" w:rsidRPr="00A32836">
              <w:rPr>
                <w:lang w:val="en-US"/>
              </w:rPr>
              <w:t>calculele</w:t>
            </w:r>
            <w:proofErr w:type="spellEnd"/>
            <w:r w:rsidR="00460653" w:rsidRPr="00A32836">
              <w:rPr>
                <w:lang w:val="en-US"/>
              </w:rPr>
              <w:t xml:space="preserve">, </w:t>
            </w:r>
            <w:proofErr w:type="spellStart"/>
            <w:r w:rsidR="00460653" w:rsidRPr="00A32836">
              <w:rPr>
                <w:lang w:val="en-US"/>
              </w:rPr>
              <w:t>verificările</w:t>
            </w:r>
            <w:proofErr w:type="spellEnd"/>
            <w:r w:rsidR="00460653" w:rsidRPr="00A32836">
              <w:rPr>
                <w:lang w:val="en-US"/>
              </w:rPr>
              <w:t xml:space="preserve"> </w:t>
            </w:r>
            <w:proofErr w:type="spellStart"/>
            <w:r w:rsidR="00460653" w:rsidRPr="00A32836">
              <w:rPr>
                <w:lang w:val="en-US"/>
              </w:rPr>
              <w:t>calculelor</w:t>
            </w:r>
            <w:proofErr w:type="spellEnd"/>
            <w:r w:rsidR="00460653" w:rsidRPr="00A32836">
              <w:rPr>
                <w:lang w:val="en-US"/>
              </w:rPr>
              <w:t xml:space="preserve">, </w:t>
            </w:r>
            <w:proofErr w:type="spellStart"/>
            <w:r w:rsidR="00460653" w:rsidRPr="00A32836">
              <w:rPr>
                <w:lang w:val="en-US"/>
              </w:rPr>
              <w:t>caietele</w:t>
            </w:r>
            <w:proofErr w:type="spellEnd"/>
            <w:r w:rsidR="00460653" w:rsidRPr="00A32836">
              <w:rPr>
                <w:lang w:val="en-US"/>
              </w:rPr>
              <w:t xml:space="preserve"> de </w:t>
            </w:r>
            <w:proofErr w:type="spellStart"/>
            <w:r w:rsidR="00460653" w:rsidRPr="00A32836">
              <w:rPr>
                <w:lang w:val="en-US"/>
              </w:rPr>
              <w:t>măsurări</w:t>
            </w:r>
            <w:proofErr w:type="spellEnd"/>
            <w:r w:rsidR="00460653" w:rsidRPr="00A32836">
              <w:rPr>
                <w:lang w:val="en-US"/>
              </w:rPr>
              <w:t xml:space="preserve"> (</w:t>
            </w:r>
            <w:proofErr w:type="spellStart"/>
            <w:r w:rsidR="00460653" w:rsidRPr="00A32836">
              <w:rPr>
                <w:lang w:val="en-US"/>
              </w:rPr>
              <w:t>ataşamentele</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alte</w:t>
            </w:r>
            <w:proofErr w:type="spellEnd"/>
            <w:r w:rsidR="00460653" w:rsidRPr="00A32836">
              <w:rPr>
                <w:lang w:val="en-US"/>
              </w:rPr>
              <w:t xml:space="preserve"> </w:t>
            </w:r>
            <w:proofErr w:type="spellStart"/>
            <w:r w:rsidR="00460653" w:rsidRPr="00A32836">
              <w:rPr>
                <w:lang w:val="en-US"/>
              </w:rPr>
              <w:t>documente</w:t>
            </w:r>
            <w:proofErr w:type="spellEnd"/>
            <w:r w:rsidR="00460653" w:rsidRPr="00A32836">
              <w:rPr>
                <w:lang w:val="en-US"/>
              </w:rPr>
              <w:t xml:space="preserve">, pe care </w:t>
            </w:r>
            <w:proofErr w:type="spellStart"/>
            <w:r w:rsidR="00460653" w:rsidRPr="00A32836">
              <w:rPr>
                <w:lang w:val="en-US"/>
              </w:rPr>
              <w:t>Beneficiarul</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Antreprenorul</w:t>
            </w:r>
            <w:proofErr w:type="spellEnd"/>
            <w:r w:rsidR="00460653" w:rsidRPr="00A32836">
              <w:rPr>
                <w:lang w:val="en-US"/>
              </w:rPr>
              <w:t xml:space="preserve"> </w:t>
            </w:r>
            <w:proofErr w:type="spellStart"/>
            <w:r w:rsidR="00460653" w:rsidRPr="00A32836">
              <w:rPr>
                <w:lang w:val="en-US"/>
              </w:rPr>
              <w:t>trebuie</w:t>
            </w:r>
            <w:proofErr w:type="spellEnd"/>
            <w:r w:rsidR="00460653" w:rsidRPr="00A32836">
              <w:rPr>
                <w:lang w:val="en-US"/>
              </w:rPr>
              <w:t xml:space="preserve"> </w:t>
            </w:r>
            <w:proofErr w:type="spellStart"/>
            <w:r w:rsidR="00460653" w:rsidRPr="00A32836">
              <w:rPr>
                <w:lang w:val="en-US"/>
              </w:rPr>
              <w:t>să</w:t>
            </w:r>
            <w:proofErr w:type="spellEnd"/>
            <w:r w:rsidR="00460653" w:rsidRPr="00A32836">
              <w:rPr>
                <w:lang w:val="en-US"/>
              </w:rPr>
              <w:t xml:space="preserve"> le </w:t>
            </w:r>
            <w:proofErr w:type="spellStart"/>
            <w:r w:rsidR="00460653" w:rsidRPr="00A32836">
              <w:rPr>
                <w:lang w:val="en-US"/>
              </w:rPr>
              <w:t>întocmească</w:t>
            </w:r>
            <w:proofErr w:type="spellEnd"/>
            <w:r w:rsidR="00460653" w:rsidRPr="00A32836">
              <w:rPr>
                <w:lang w:val="en-US"/>
              </w:rPr>
              <w:t xml:space="preserve"> </w:t>
            </w:r>
            <w:proofErr w:type="spellStart"/>
            <w:r w:rsidR="00460653" w:rsidRPr="00A32836">
              <w:rPr>
                <w:lang w:val="en-US"/>
              </w:rPr>
              <w:t>şi</w:t>
            </w:r>
            <w:proofErr w:type="spellEnd"/>
            <w:r w:rsidR="005D4B79" w:rsidRPr="00A32836">
              <w:rPr>
                <w:lang w:val="en-US"/>
              </w:rPr>
              <w:t xml:space="preserve"> </w:t>
            </w:r>
            <w:r w:rsidR="00460653" w:rsidRPr="00A32836">
              <w:rPr>
                <w:lang w:val="en-US"/>
              </w:rPr>
              <w:t>s</w:t>
            </w:r>
            <w:r w:rsidR="00183D79" w:rsidRPr="00A32836">
              <w:rPr>
                <w:lang w:val="en-US"/>
              </w:rPr>
              <w:t>u</w:t>
            </w:r>
            <w:r w:rsidR="00460653" w:rsidRPr="00A32836">
              <w:rPr>
                <w:lang w:val="en-US"/>
              </w:rPr>
              <w:t xml:space="preserve">nt </w:t>
            </w:r>
            <w:proofErr w:type="spellStart"/>
            <w:r w:rsidR="00460653" w:rsidRPr="00A32836">
              <w:rPr>
                <w:lang w:val="en-US"/>
              </w:rPr>
              <w:t>cerute</w:t>
            </w:r>
            <w:proofErr w:type="spellEnd"/>
            <w:r w:rsidR="00460653" w:rsidRPr="00A32836">
              <w:rPr>
                <w:lang w:val="en-US"/>
              </w:rPr>
              <w:t xml:space="preserve"> de </w:t>
            </w:r>
            <w:proofErr w:type="spellStart"/>
            <w:r w:rsidR="00460653" w:rsidRPr="00A32836">
              <w:rPr>
                <w:lang w:val="en-US"/>
              </w:rPr>
              <w:t>subantreprenorul</w:t>
            </w:r>
            <w:proofErr w:type="spellEnd"/>
            <w:r w:rsidR="00460653" w:rsidRPr="00A32836">
              <w:rPr>
                <w:lang w:val="en-US"/>
              </w:rPr>
              <w:t xml:space="preserve"> </w:t>
            </w:r>
            <w:proofErr w:type="spellStart"/>
            <w:r w:rsidR="00460653" w:rsidRPr="00A32836">
              <w:rPr>
                <w:lang w:val="en-US"/>
              </w:rPr>
              <w:t>proiectant</w:t>
            </w:r>
            <w:proofErr w:type="spellEnd"/>
            <w:r w:rsidR="00460653" w:rsidRPr="00A32836">
              <w:rPr>
                <w:lang w:val="en-US"/>
              </w:rPr>
              <w:t xml:space="preserve">, </w:t>
            </w:r>
            <w:proofErr w:type="spellStart"/>
            <w:r w:rsidR="00460653" w:rsidRPr="00A32836">
              <w:rPr>
                <w:lang w:val="en-US"/>
              </w:rPr>
              <w:t>vor</w:t>
            </w:r>
            <w:proofErr w:type="spellEnd"/>
            <w:r w:rsidR="00460653" w:rsidRPr="00A32836">
              <w:rPr>
                <w:lang w:val="en-US"/>
              </w:rPr>
              <w:t xml:space="preserve"> fi </w:t>
            </w:r>
            <w:proofErr w:type="spellStart"/>
            <w:r w:rsidR="00460653" w:rsidRPr="00A32836">
              <w:rPr>
                <w:lang w:val="en-US"/>
              </w:rPr>
              <w:t>puse</w:t>
            </w:r>
            <w:proofErr w:type="spellEnd"/>
            <w:r w:rsidR="00460653" w:rsidRPr="00A32836">
              <w:rPr>
                <w:lang w:val="en-US"/>
              </w:rPr>
              <w:t xml:space="preserve"> la </w:t>
            </w:r>
            <w:proofErr w:type="spellStart"/>
            <w:r w:rsidR="00460653" w:rsidRPr="00A32836">
              <w:rPr>
                <w:lang w:val="en-US"/>
              </w:rPr>
              <w:t>dispoziţia</w:t>
            </w:r>
            <w:proofErr w:type="spellEnd"/>
            <w:r w:rsidR="00460653" w:rsidRPr="00A32836">
              <w:rPr>
                <w:lang w:val="en-US"/>
              </w:rPr>
              <w:t xml:space="preserve"> </w:t>
            </w:r>
            <w:proofErr w:type="spellStart"/>
            <w:r w:rsidR="00460653" w:rsidRPr="00A32836">
              <w:rPr>
                <w:lang w:val="en-US"/>
              </w:rPr>
              <w:t>acestuia</w:t>
            </w:r>
            <w:proofErr w:type="spellEnd"/>
            <w:r w:rsidR="00460653" w:rsidRPr="00A32836">
              <w:rPr>
                <w:lang w:val="en-US"/>
              </w:rPr>
              <w:t xml:space="preserve"> de </w:t>
            </w:r>
            <w:proofErr w:type="spellStart"/>
            <w:r w:rsidR="00460653" w:rsidRPr="00A32836">
              <w:rPr>
                <w:lang w:val="en-US"/>
              </w:rPr>
              <w:t>către</w:t>
            </w:r>
            <w:proofErr w:type="spellEnd"/>
            <w:r w:rsidR="00460653" w:rsidRPr="00A32836">
              <w:rPr>
                <w:lang w:val="en-US"/>
              </w:rPr>
              <w:t xml:space="preserve"> </w:t>
            </w:r>
            <w:proofErr w:type="spellStart"/>
            <w:r w:rsidR="00460653" w:rsidRPr="00A32836">
              <w:rPr>
                <w:lang w:val="en-US"/>
              </w:rPr>
              <w:t>Antreprenor</w:t>
            </w:r>
            <w:proofErr w:type="spellEnd"/>
            <w:r w:rsidR="00460653" w:rsidRPr="00A32836">
              <w:rPr>
                <w:lang w:val="en-US"/>
              </w:rPr>
              <w:t xml:space="preserve">. </w:t>
            </w:r>
          </w:p>
          <w:p w14:paraId="76CBC791" w14:textId="77777777" w:rsidR="00460653" w:rsidRPr="00A32836" w:rsidRDefault="00A156C0" w:rsidP="00196AB4">
            <w:pPr>
              <w:pStyle w:val="NormalWeb"/>
              <w:tabs>
                <w:tab w:val="left" w:pos="567"/>
              </w:tabs>
              <w:spacing w:line="276" w:lineRule="auto"/>
              <w:ind w:firstLine="0"/>
              <w:rPr>
                <w:lang w:val="en-US"/>
              </w:rPr>
            </w:pPr>
            <w:r w:rsidRPr="00A32836">
              <w:rPr>
                <w:lang w:val="en-US"/>
              </w:rPr>
              <w:t xml:space="preserve">4.6. </w:t>
            </w:r>
            <w:proofErr w:type="spellStart"/>
            <w:r w:rsidR="00460653" w:rsidRPr="00A32836">
              <w:rPr>
                <w:lang w:val="en-US"/>
              </w:rPr>
              <w:t>Oferta</w:t>
            </w:r>
            <w:proofErr w:type="spellEnd"/>
            <w:r w:rsidR="00460653" w:rsidRPr="00A32836">
              <w:rPr>
                <w:lang w:val="en-US"/>
              </w:rPr>
              <w:t xml:space="preserve"> </w:t>
            </w:r>
            <w:proofErr w:type="spellStart"/>
            <w:r w:rsidR="00460653" w:rsidRPr="00A32836">
              <w:rPr>
                <w:lang w:val="en-US"/>
              </w:rPr>
              <w:t>adjudecată</w:t>
            </w:r>
            <w:proofErr w:type="spellEnd"/>
            <w:r w:rsidR="00460653" w:rsidRPr="00A32836">
              <w:rPr>
                <w:lang w:val="en-US"/>
              </w:rPr>
              <w:t xml:space="preserve"> face </w:t>
            </w:r>
            <w:proofErr w:type="spellStart"/>
            <w:r w:rsidR="00460653" w:rsidRPr="00A32836">
              <w:rPr>
                <w:lang w:val="en-US"/>
              </w:rPr>
              <w:t>parte</w:t>
            </w:r>
            <w:proofErr w:type="spellEnd"/>
            <w:r w:rsidR="00460653" w:rsidRPr="00A32836">
              <w:rPr>
                <w:lang w:val="en-US"/>
              </w:rPr>
              <w:t xml:space="preserve"> </w:t>
            </w:r>
            <w:proofErr w:type="spellStart"/>
            <w:r w:rsidR="00460653" w:rsidRPr="00A32836">
              <w:rPr>
                <w:lang w:val="en-US"/>
              </w:rPr>
              <w:t>integrantă</w:t>
            </w:r>
            <w:proofErr w:type="spellEnd"/>
            <w:r w:rsidR="00460653" w:rsidRPr="00A32836">
              <w:rPr>
                <w:lang w:val="en-US"/>
              </w:rPr>
              <w:t xml:space="preserve"> din contract. </w:t>
            </w:r>
            <w:proofErr w:type="spellStart"/>
            <w:r w:rsidR="00460653" w:rsidRPr="00A32836">
              <w:rPr>
                <w:lang w:val="en-US"/>
              </w:rPr>
              <w:t>Ea</w:t>
            </w:r>
            <w:proofErr w:type="spellEnd"/>
            <w:r w:rsidR="00460653" w:rsidRPr="00A32836">
              <w:rPr>
                <w:lang w:val="en-US"/>
              </w:rPr>
              <w:t xml:space="preserve"> </w:t>
            </w:r>
            <w:proofErr w:type="spellStart"/>
            <w:r w:rsidR="00460653" w:rsidRPr="00A32836">
              <w:rPr>
                <w:lang w:val="en-US"/>
              </w:rPr>
              <w:t>trebuie</w:t>
            </w:r>
            <w:proofErr w:type="spellEnd"/>
            <w:r w:rsidR="00460653" w:rsidRPr="00A32836">
              <w:rPr>
                <w:lang w:val="en-US"/>
              </w:rPr>
              <w:t xml:space="preserve"> </w:t>
            </w:r>
            <w:proofErr w:type="spellStart"/>
            <w:r w:rsidR="00460653" w:rsidRPr="00A32836">
              <w:rPr>
                <w:lang w:val="en-US"/>
              </w:rPr>
              <w:t>să</w:t>
            </w:r>
            <w:proofErr w:type="spellEnd"/>
            <w:r w:rsidR="00460653" w:rsidRPr="00A32836">
              <w:rPr>
                <w:lang w:val="en-US"/>
              </w:rPr>
              <w:t xml:space="preserve"> fie </w:t>
            </w:r>
            <w:proofErr w:type="spellStart"/>
            <w:r w:rsidR="00460653" w:rsidRPr="00A32836">
              <w:rPr>
                <w:lang w:val="en-US"/>
              </w:rPr>
              <w:t>corectă</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completă</w:t>
            </w:r>
            <w:proofErr w:type="spellEnd"/>
            <w:r w:rsidR="00460653" w:rsidRPr="00A32836">
              <w:rPr>
                <w:lang w:val="en-US"/>
              </w:rPr>
              <w:t xml:space="preserve">. </w:t>
            </w:r>
            <w:proofErr w:type="spellStart"/>
            <w:r w:rsidR="00460653" w:rsidRPr="00A32836">
              <w:rPr>
                <w:lang w:val="en-US"/>
              </w:rPr>
              <w:t>Preţurile</w:t>
            </w:r>
            <w:proofErr w:type="spellEnd"/>
            <w:r w:rsidR="00460653" w:rsidRPr="00A32836">
              <w:rPr>
                <w:lang w:val="en-US"/>
              </w:rPr>
              <w:t xml:space="preserve"> </w:t>
            </w:r>
            <w:proofErr w:type="spellStart"/>
            <w:r w:rsidR="00460653" w:rsidRPr="00A32836">
              <w:rPr>
                <w:lang w:val="en-US"/>
              </w:rPr>
              <w:t>stabilite</w:t>
            </w:r>
            <w:proofErr w:type="spellEnd"/>
            <w:r w:rsidR="00460653" w:rsidRPr="00A32836">
              <w:rPr>
                <w:lang w:val="en-US"/>
              </w:rPr>
              <w:t xml:space="preserve"> </w:t>
            </w:r>
            <w:proofErr w:type="spellStart"/>
            <w:r w:rsidR="00460653" w:rsidRPr="00A32836">
              <w:rPr>
                <w:lang w:val="en-US"/>
              </w:rPr>
              <w:t>vor</w:t>
            </w:r>
            <w:proofErr w:type="spellEnd"/>
            <w:r w:rsidR="00460653" w:rsidRPr="00A32836">
              <w:rPr>
                <w:lang w:val="en-US"/>
              </w:rPr>
              <w:t xml:space="preserve"> </w:t>
            </w:r>
            <w:proofErr w:type="spellStart"/>
            <w:r w:rsidR="00460653" w:rsidRPr="00A32836">
              <w:rPr>
                <w:lang w:val="en-US"/>
              </w:rPr>
              <w:t>acoperi</w:t>
            </w:r>
            <w:proofErr w:type="spellEnd"/>
            <w:r w:rsidR="00460653" w:rsidRPr="00A32836">
              <w:rPr>
                <w:lang w:val="en-US"/>
              </w:rPr>
              <w:t xml:space="preserve"> </w:t>
            </w:r>
            <w:proofErr w:type="spellStart"/>
            <w:r w:rsidR="00460653" w:rsidRPr="00A32836">
              <w:rPr>
                <w:lang w:val="en-US"/>
              </w:rPr>
              <w:t>toate</w:t>
            </w:r>
            <w:proofErr w:type="spellEnd"/>
            <w:r w:rsidR="00460653" w:rsidRPr="00A32836">
              <w:rPr>
                <w:lang w:val="en-US"/>
              </w:rPr>
              <w:t xml:space="preserve"> </w:t>
            </w:r>
            <w:proofErr w:type="spellStart"/>
            <w:r w:rsidR="00460653" w:rsidRPr="00A32836">
              <w:rPr>
                <w:lang w:val="en-US"/>
              </w:rPr>
              <w:t>obligaţiunile</w:t>
            </w:r>
            <w:proofErr w:type="spellEnd"/>
            <w:r w:rsidR="00460653" w:rsidRPr="00A32836">
              <w:rPr>
                <w:lang w:val="en-US"/>
              </w:rPr>
              <w:t xml:space="preserve"> din contract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toate</w:t>
            </w:r>
            <w:proofErr w:type="spellEnd"/>
            <w:r w:rsidR="00460653" w:rsidRPr="00A32836">
              <w:rPr>
                <w:lang w:val="en-US"/>
              </w:rPr>
              <w:t xml:space="preserve"> </w:t>
            </w:r>
            <w:proofErr w:type="spellStart"/>
            <w:r w:rsidR="00460653" w:rsidRPr="00A32836">
              <w:rPr>
                <w:lang w:val="en-US"/>
              </w:rPr>
              <w:t>operaţiunile</w:t>
            </w:r>
            <w:proofErr w:type="spellEnd"/>
            <w:r w:rsidR="00460653" w:rsidRPr="00A32836">
              <w:rPr>
                <w:lang w:val="en-US"/>
              </w:rPr>
              <w:t xml:space="preserve"> </w:t>
            </w:r>
            <w:proofErr w:type="spellStart"/>
            <w:r w:rsidR="00460653" w:rsidRPr="00A32836">
              <w:rPr>
                <w:lang w:val="en-US"/>
              </w:rPr>
              <w:t>pentru</w:t>
            </w:r>
            <w:proofErr w:type="spellEnd"/>
            <w:r w:rsidR="00460653" w:rsidRPr="00A32836">
              <w:rPr>
                <w:lang w:val="en-US"/>
              </w:rPr>
              <w:t xml:space="preserve"> </w:t>
            </w:r>
            <w:proofErr w:type="spellStart"/>
            <w:r w:rsidR="00460653" w:rsidRPr="00A32836">
              <w:rPr>
                <w:lang w:val="en-US"/>
              </w:rPr>
              <w:t>terminarea</w:t>
            </w:r>
            <w:proofErr w:type="spellEnd"/>
            <w:r w:rsidR="00460653" w:rsidRPr="00A32836">
              <w:rPr>
                <w:lang w:val="en-US"/>
              </w:rPr>
              <w:t xml:space="preserve"> </w:t>
            </w:r>
            <w:proofErr w:type="spellStart"/>
            <w:r w:rsidR="00460653" w:rsidRPr="00A32836">
              <w:rPr>
                <w:lang w:val="en-US"/>
              </w:rPr>
              <w:t>şi</w:t>
            </w:r>
            <w:proofErr w:type="spellEnd"/>
            <w:r w:rsidR="005D4B79" w:rsidRPr="00A32836">
              <w:rPr>
                <w:lang w:val="en-US"/>
              </w:rPr>
              <w:t xml:space="preserve"> </w:t>
            </w:r>
            <w:proofErr w:type="spellStart"/>
            <w:r w:rsidR="00460653" w:rsidRPr="00A32836">
              <w:rPr>
                <w:lang w:val="en-US"/>
              </w:rPr>
              <w:t>întreţinerea</w:t>
            </w:r>
            <w:proofErr w:type="spellEnd"/>
            <w:r w:rsidR="00460653" w:rsidRPr="00A32836">
              <w:rPr>
                <w:lang w:val="en-US"/>
              </w:rPr>
              <w:t xml:space="preserve"> </w:t>
            </w:r>
            <w:proofErr w:type="spellStart"/>
            <w:r w:rsidR="00460653" w:rsidRPr="00A32836">
              <w:rPr>
                <w:lang w:val="en-US"/>
              </w:rPr>
              <w:t>corespunzătoare</w:t>
            </w:r>
            <w:proofErr w:type="spellEnd"/>
            <w:r w:rsidR="00460653" w:rsidRPr="00A32836">
              <w:rPr>
                <w:lang w:val="en-US"/>
              </w:rPr>
              <w:t xml:space="preserve"> a </w:t>
            </w:r>
            <w:proofErr w:type="spellStart"/>
            <w:r w:rsidR="00460653" w:rsidRPr="00A32836">
              <w:rPr>
                <w:lang w:val="en-US"/>
              </w:rPr>
              <w:t>lucrărilor</w:t>
            </w:r>
            <w:proofErr w:type="spellEnd"/>
            <w:r w:rsidR="00460653" w:rsidRPr="00A32836">
              <w:rPr>
                <w:lang w:val="en-US"/>
              </w:rPr>
              <w:t xml:space="preserve">. </w:t>
            </w:r>
          </w:p>
          <w:p w14:paraId="02B4097B" w14:textId="77777777" w:rsidR="00460653" w:rsidRPr="00A32836" w:rsidRDefault="00A156C0" w:rsidP="00196AB4">
            <w:pPr>
              <w:pStyle w:val="NormalWeb"/>
              <w:tabs>
                <w:tab w:val="left" w:pos="567"/>
              </w:tabs>
              <w:spacing w:line="276" w:lineRule="auto"/>
              <w:ind w:firstLine="0"/>
              <w:rPr>
                <w:lang w:val="en-US"/>
              </w:rPr>
            </w:pPr>
            <w:r w:rsidRPr="00A32836">
              <w:rPr>
                <w:lang w:val="en-US"/>
              </w:rPr>
              <w:t xml:space="preserve">4.7. </w:t>
            </w:r>
            <w:proofErr w:type="spellStart"/>
            <w:r w:rsidR="00460653" w:rsidRPr="00A32836">
              <w:rPr>
                <w:lang w:val="en-US"/>
              </w:rPr>
              <w:t>Dacă</w:t>
            </w:r>
            <w:proofErr w:type="spellEnd"/>
            <w:r w:rsidR="00460653" w:rsidRPr="00A32836">
              <w:rPr>
                <w:lang w:val="en-US"/>
              </w:rPr>
              <w:t xml:space="preserve"> </w:t>
            </w:r>
            <w:proofErr w:type="spellStart"/>
            <w:r w:rsidR="00460653" w:rsidRPr="00A32836">
              <w:rPr>
                <w:lang w:val="en-US"/>
              </w:rPr>
              <w:t>Beneficiarul</w:t>
            </w:r>
            <w:proofErr w:type="spellEnd"/>
            <w:r w:rsidR="00460653" w:rsidRPr="00A32836">
              <w:rPr>
                <w:lang w:val="en-US"/>
              </w:rPr>
              <w:t xml:space="preserve"> nu </w:t>
            </w:r>
            <w:proofErr w:type="spellStart"/>
            <w:r w:rsidR="00460653" w:rsidRPr="00A32836">
              <w:rPr>
                <w:lang w:val="en-US"/>
              </w:rPr>
              <w:t>emite</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timp</w:t>
            </w:r>
            <w:proofErr w:type="spellEnd"/>
            <w:r w:rsidR="00460653" w:rsidRPr="00A32836">
              <w:rPr>
                <w:lang w:val="en-US"/>
              </w:rPr>
              <w:t xml:space="preserve"> util </w:t>
            </w:r>
            <w:proofErr w:type="spellStart"/>
            <w:r w:rsidR="00460653" w:rsidRPr="00A32836">
              <w:rPr>
                <w:lang w:val="en-US"/>
              </w:rPr>
              <w:t>dispoziţii</w:t>
            </w:r>
            <w:proofErr w:type="spellEnd"/>
            <w:r w:rsidR="00460653" w:rsidRPr="00A32836">
              <w:rPr>
                <w:lang w:val="en-US"/>
              </w:rPr>
              <w:t xml:space="preserve"> </w:t>
            </w:r>
            <w:proofErr w:type="spellStart"/>
            <w:r w:rsidR="00460653" w:rsidRPr="00A32836">
              <w:rPr>
                <w:lang w:val="en-US"/>
              </w:rPr>
              <w:t>suplimentare</w:t>
            </w:r>
            <w:proofErr w:type="spellEnd"/>
            <w:r w:rsidR="00460653" w:rsidRPr="00A32836">
              <w:rPr>
                <w:lang w:val="en-US"/>
              </w:rPr>
              <w:t xml:space="preserve"> care </w:t>
            </w:r>
            <w:proofErr w:type="spellStart"/>
            <w:r w:rsidR="00460653" w:rsidRPr="00A32836">
              <w:rPr>
                <w:lang w:val="en-US"/>
              </w:rPr>
              <w:t>să</w:t>
            </w:r>
            <w:proofErr w:type="spellEnd"/>
            <w:r w:rsidR="00460653" w:rsidRPr="00A32836">
              <w:rPr>
                <w:lang w:val="en-US"/>
              </w:rPr>
              <w:t xml:space="preserve"> </w:t>
            </w:r>
            <w:proofErr w:type="spellStart"/>
            <w:r w:rsidR="00460653" w:rsidRPr="00A32836">
              <w:rPr>
                <w:lang w:val="en-US"/>
              </w:rPr>
              <w:t>conţină</w:t>
            </w:r>
            <w:proofErr w:type="spellEnd"/>
            <w:r w:rsidR="005D4B79" w:rsidRPr="00A32836">
              <w:rPr>
                <w:lang w:val="en-US"/>
              </w:rPr>
              <w:t xml:space="preserve"> </w:t>
            </w:r>
            <w:proofErr w:type="spellStart"/>
            <w:r w:rsidR="00460653" w:rsidRPr="00A32836">
              <w:rPr>
                <w:lang w:val="en-US"/>
              </w:rPr>
              <w:t>instrucţiuni</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aprobări</w:t>
            </w:r>
            <w:proofErr w:type="spellEnd"/>
            <w:r w:rsidR="00460653" w:rsidRPr="00A32836">
              <w:rPr>
                <w:lang w:val="en-US"/>
              </w:rPr>
              <w:t xml:space="preserve">, </w:t>
            </w:r>
            <w:proofErr w:type="spellStart"/>
            <w:r w:rsidR="00460653" w:rsidRPr="00A32836">
              <w:rPr>
                <w:lang w:val="en-US"/>
              </w:rPr>
              <w:t>ordine</w:t>
            </w:r>
            <w:proofErr w:type="spellEnd"/>
            <w:r w:rsidR="00460653" w:rsidRPr="00A32836">
              <w:rPr>
                <w:lang w:val="en-US"/>
              </w:rPr>
              <w:t xml:space="preserve">, directive, </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detalii</w:t>
            </w:r>
            <w:proofErr w:type="spellEnd"/>
            <w:r w:rsidR="00460653" w:rsidRPr="00A32836">
              <w:rPr>
                <w:lang w:val="en-US"/>
              </w:rPr>
              <w:t xml:space="preserve">, </w:t>
            </w:r>
            <w:proofErr w:type="spellStart"/>
            <w:r w:rsidR="00460653" w:rsidRPr="00A32836">
              <w:rPr>
                <w:lang w:val="en-US"/>
              </w:rPr>
              <w:t>Antreprenorul</w:t>
            </w:r>
            <w:proofErr w:type="spellEnd"/>
            <w:r w:rsidR="00460653" w:rsidRPr="00A32836">
              <w:rPr>
                <w:lang w:val="en-US"/>
              </w:rPr>
              <w:t xml:space="preserve"> </w:t>
            </w:r>
            <w:proofErr w:type="spellStart"/>
            <w:r w:rsidR="00460653" w:rsidRPr="00A32836">
              <w:rPr>
                <w:lang w:val="en-US"/>
              </w:rPr>
              <w:t>va</w:t>
            </w:r>
            <w:proofErr w:type="spellEnd"/>
            <w:r w:rsidR="00460653" w:rsidRPr="00A32836">
              <w:rPr>
                <w:lang w:val="en-US"/>
              </w:rPr>
              <w:t xml:space="preserve"> </w:t>
            </w:r>
            <w:proofErr w:type="spellStart"/>
            <w:r w:rsidR="00460653" w:rsidRPr="00A32836">
              <w:rPr>
                <w:lang w:val="en-US"/>
              </w:rPr>
              <w:t>notifica</w:t>
            </w:r>
            <w:proofErr w:type="spellEnd"/>
            <w:r w:rsidR="00460653" w:rsidRPr="00A32836">
              <w:rPr>
                <w:lang w:val="en-US"/>
              </w:rPr>
              <w:t xml:space="preserve"> </w:t>
            </w:r>
            <w:proofErr w:type="spellStart"/>
            <w:r w:rsidR="00460653" w:rsidRPr="00A32836">
              <w:rPr>
                <w:lang w:val="en-US"/>
              </w:rPr>
              <w:t>Beneficiarul</w:t>
            </w:r>
            <w:proofErr w:type="spellEnd"/>
            <w:r w:rsidR="00460653" w:rsidRPr="00A32836">
              <w:rPr>
                <w:lang w:val="en-US"/>
              </w:rPr>
              <w:t xml:space="preserve"> </w:t>
            </w:r>
            <w:proofErr w:type="spellStart"/>
            <w:r w:rsidR="00460653" w:rsidRPr="00A32836">
              <w:rPr>
                <w:lang w:val="en-US"/>
              </w:rPr>
              <w:t>prin</w:t>
            </w:r>
            <w:proofErr w:type="spellEnd"/>
            <w:r w:rsidR="00460653" w:rsidRPr="00A32836">
              <w:rPr>
                <w:lang w:val="en-US"/>
              </w:rPr>
              <w:t xml:space="preserve"> </w:t>
            </w:r>
            <w:proofErr w:type="spellStart"/>
            <w:r w:rsidR="00460653" w:rsidRPr="00A32836">
              <w:rPr>
                <w:lang w:val="en-US"/>
              </w:rPr>
              <w:t>scrisori</w:t>
            </w:r>
            <w:proofErr w:type="spellEnd"/>
            <w:r w:rsidR="00460653" w:rsidRPr="00A32836">
              <w:rPr>
                <w:lang w:val="en-US"/>
              </w:rPr>
              <w:t xml:space="preserve">, de </w:t>
            </w:r>
            <w:proofErr w:type="spellStart"/>
            <w:r w:rsidR="00460653" w:rsidRPr="00A32836">
              <w:rPr>
                <w:lang w:val="en-US"/>
              </w:rPr>
              <w:t>c</w:t>
            </w:r>
            <w:r w:rsidR="00183D79" w:rsidRPr="00A32836">
              <w:rPr>
                <w:lang w:val="en-US"/>
              </w:rPr>
              <w:t>â</w:t>
            </w:r>
            <w:r w:rsidR="00460653" w:rsidRPr="00A32836">
              <w:rPr>
                <w:lang w:val="en-US"/>
              </w:rPr>
              <w:t>te</w:t>
            </w:r>
            <w:proofErr w:type="spellEnd"/>
            <w:r w:rsidR="00460653" w:rsidRPr="00A32836">
              <w:rPr>
                <w:lang w:val="en-US"/>
              </w:rPr>
              <w:t xml:space="preserve"> </w:t>
            </w:r>
            <w:proofErr w:type="spellStart"/>
            <w:r w:rsidR="00460653" w:rsidRPr="00A32836">
              <w:rPr>
                <w:lang w:val="en-US"/>
              </w:rPr>
              <w:t>ori</w:t>
            </w:r>
            <w:proofErr w:type="spellEnd"/>
            <w:r w:rsidR="00460653" w:rsidRPr="00A32836">
              <w:rPr>
                <w:lang w:val="en-US"/>
              </w:rPr>
              <w:t xml:space="preserve"> </w:t>
            </w:r>
            <w:proofErr w:type="spellStart"/>
            <w:r w:rsidR="00460653" w:rsidRPr="00A32836">
              <w:rPr>
                <w:lang w:val="en-US"/>
              </w:rPr>
              <w:t>este</w:t>
            </w:r>
            <w:proofErr w:type="spellEnd"/>
            <w:r w:rsidR="00460653" w:rsidRPr="00A32836">
              <w:rPr>
                <w:lang w:val="en-US"/>
              </w:rPr>
              <w:t xml:space="preserve"> </w:t>
            </w:r>
            <w:proofErr w:type="spellStart"/>
            <w:r w:rsidR="00460653" w:rsidRPr="00A32836">
              <w:rPr>
                <w:lang w:val="en-US"/>
              </w:rPr>
              <w:t>posibil</w:t>
            </w:r>
            <w:proofErr w:type="spellEnd"/>
            <w:r w:rsidR="00460653" w:rsidRPr="00A32836">
              <w:rPr>
                <w:lang w:val="en-US"/>
              </w:rPr>
              <w:t xml:space="preserve">, </w:t>
            </w:r>
            <w:proofErr w:type="spellStart"/>
            <w:r w:rsidR="00460653" w:rsidRPr="00A32836">
              <w:rPr>
                <w:lang w:val="en-US"/>
              </w:rPr>
              <w:t>că</w:t>
            </w:r>
            <w:proofErr w:type="spellEnd"/>
            <w:r w:rsidR="00460653" w:rsidRPr="00A32836">
              <w:rPr>
                <w:lang w:val="en-US"/>
              </w:rPr>
              <w:t xml:space="preserve"> </w:t>
            </w:r>
            <w:proofErr w:type="spellStart"/>
            <w:r w:rsidR="00460653" w:rsidRPr="00A32836">
              <w:rPr>
                <w:lang w:val="en-US"/>
              </w:rPr>
              <w:t>acestea</w:t>
            </w:r>
            <w:proofErr w:type="spellEnd"/>
            <w:r w:rsidR="00460653" w:rsidRPr="00A32836">
              <w:rPr>
                <w:lang w:val="en-US"/>
              </w:rPr>
              <w:t xml:space="preserve"> pot </w:t>
            </w:r>
            <w:proofErr w:type="spellStart"/>
            <w:r w:rsidR="00460653" w:rsidRPr="00A32836">
              <w:rPr>
                <w:lang w:val="en-US"/>
              </w:rPr>
              <w:t>să</w:t>
            </w:r>
            <w:proofErr w:type="spellEnd"/>
            <w:r w:rsidR="00460653" w:rsidRPr="00A32836">
              <w:rPr>
                <w:lang w:val="en-US"/>
              </w:rPr>
              <w:t xml:space="preserve"> </w:t>
            </w:r>
            <w:proofErr w:type="spellStart"/>
            <w:r w:rsidR="00460653" w:rsidRPr="00A32836">
              <w:rPr>
                <w:lang w:val="en-US"/>
              </w:rPr>
              <w:t>provoace</w:t>
            </w:r>
            <w:proofErr w:type="spellEnd"/>
            <w:r w:rsidR="00460653" w:rsidRPr="00A32836">
              <w:rPr>
                <w:lang w:val="en-US"/>
              </w:rPr>
              <w:t xml:space="preserve"> </w:t>
            </w:r>
            <w:proofErr w:type="spellStart"/>
            <w:r w:rsidR="00460653" w:rsidRPr="00A32836">
              <w:rPr>
                <w:lang w:val="en-US"/>
              </w:rPr>
              <w:t>înt</w:t>
            </w:r>
            <w:r w:rsidR="00183D79" w:rsidRPr="00A32836">
              <w:rPr>
                <w:lang w:val="en-US"/>
              </w:rPr>
              <w:t>â</w:t>
            </w:r>
            <w:r w:rsidR="00460653" w:rsidRPr="00A32836">
              <w:rPr>
                <w:lang w:val="en-US"/>
              </w:rPr>
              <w:t>rzieri</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întreruperi</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desfăşurarea</w:t>
            </w:r>
            <w:proofErr w:type="spellEnd"/>
            <w:r w:rsidR="00460653" w:rsidRPr="00A32836">
              <w:rPr>
                <w:lang w:val="en-US"/>
              </w:rPr>
              <w:t xml:space="preserve"> </w:t>
            </w:r>
            <w:proofErr w:type="spellStart"/>
            <w:r w:rsidR="00460653" w:rsidRPr="00A32836">
              <w:rPr>
                <w:lang w:val="en-US"/>
              </w:rPr>
              <w:t>lucrărilor</w:t>
            </w:r>
            <w:proofErr w:type="spellEnd"/>
            <w:r w:rsidR="00460653" w:rsidRPr="00A32836">
              <w:rPr>
                <w:lang w:val="en-US"/>
              </w:rPr>
              <w:t xml:space="preserve">. </w:t>
            </w:r>
            <w:proofErr w:type="spellStart"/>
            <w:r w:rsidR="00460653" w:rsidRPr="00A32836">
              <w:rPr>
                <w:lang w:val="en-US"/>
              </w:rPr>
              <w:t>Notificarea</w:t>
            </w:r>
            <w:proofErr w:type="spellEnd"/>
            <w:r w:rsidR="00460653" w:rsidRPr="00A32836">
              <w:rPr>
                <w:lang w:val="en-US"/>
              </w:rPr>
              <w:t xml:space="preserve"> </w:t>
            </w:r>
            <w:proofErr w:type="spellStart"/>
            <w:r w:rsidR="00460653" w:rsidRPr="00A32836">
              <w:rPr>
                <w:lang w:val="en-US"/>
              </w:rPr>
              <w:t>va</w:t>
            </w:r>
            <w:proofErr w:type="spellEnd"/>
            <w:r w:rsidR="00460653" w:rsidRPr="00A32836">
              <w:rPr>
                <w:lang w:val="en-US"/>
              </w:rPr>
              <w:t xml:space="preserve"> </w:t>
            </w:r>
            <w:proofErr w:type="spellStart"/>
            <w:r w:rsidR="00460653" w:rsidRPr="00A32836">
              <w:rPr>
                <w:lang w:val="en-US"/>
              </w:rPr>
              <w:t>conţine</w:t>
            </w:r>
            <w:proofErr w:type="spellEnd"/>
            <w:r w:rsidR="00460653" w:rsidRPr="00A32836">
              <w:rPr>
                <w:lang w:val="en-US"/>
              </w:rPr>
              <w:t xml:space="preserve"> </w:t>
            </w:r>
            <w:proofErr w:type="spellStart"/>
            <w:r w:rsidR="00460653" w:rsidRPr="00A32836">
              <w:rPr>
                <w:lang w:val="en-US"/>
              </w:rPr>
              <w:t>detaliile</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dispoziţiile</w:t>
            </w:r>
            <w:proofErr w:type="spellEnd"/>
            <w:r w:rsidR="00460653" w:rsidRPr="00A32836">
              <w:rPr>
                <w:lang w:val="en-US"/>
              </w:rPr>
              <w:t xml:space="preserve"> </w:t>
            </w:r>
            <w:proofErr w:type="spellStart"/>
            <w:r w:rsidR="00460653" w:rsidRPr="00A32836">
              <w:rPr>
                <w:lang w:val="en-US"/>
              </w:rPr>
              <w:t>ce</w:t>
            </w:r>
            <w:proofErr w:type="spellEnd"/>
            <w:r w:rsidR="00460653" w:rsidRPr="00A32836">
              <w:rPr>
                <w:lang w:val="en-US"/>
              </w:rPr>
              <w:t xml:space="preserve"> se </w:t>
            </w:r>
            <w:proofErr w:type="spellStart"/>
            <w:r w:rsidR="00460653" w:rsidRPr="00A32836">
              <w:rPr>
                <w:lang w:val="en-US"/>
              </w:rPr>
              <w:t>cer</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va</w:t>
            </w:r>
            <w:proofErr w:type="spellEnd"/>
            <w:r w:rsidR="00460653" w:rsidRPr="00A32836">
              <w:rPr>
                <w:lang w:val="en-US"/>
              </w:rPr>
              <w:t xml:space="preserve"> </w:t>
            </w:r>
            <w:proofErr w:type="spellStart"/>
            <w:r w:rsidR="00460653" w:rsidRPr="00A32836">
              <w:rPr>
                <w:lang w:val="en-US"/>
              </w:rPr>
              <w:t>specifica</w:t>
            </w:r>
            <w:proofErr w:type="spellEnd"/>
            <w:r w:rsidR="00460653" w:rsidRPr="00A32836">
              <w:rPr>
                <w:lang w:val="en-US"/>
              </w:rPr>
              <w:t xml:space="preserve"> data la care </w:t>
            </w:r>
            <w:proofErr w:type="spellStart"/>
            <w:r w:rsidR="00460653" w:rsidRPr="00A32836">
              <w:rPr>
                <w:lang w:val="en-US"/>
              </w:rPr>
              <w:t>acestea</w:t>
            </w:r>
            <w:proofErr w:type="spellEnd"/>
            <w:r w:rsidR="00460653" w:rsidRPr="00A32836">
              <w:rPr>
                <w:lang w:val="en-US"/>
              </w:rPr>
              <w:t xml:space="preserve"> au </w:t>
            </w:r>
            <w:proofErr w:type="spellStart"/>
            <w:r w:rsidR="00460653" w:rsidRPr="00A32836">
              <w:rPr>
                <w:lang w:val="en-US"/>
              </w:rPr>
              <w:t>fost</w:t>
            </w:r>
            <w:proofErr w:type="spellEnd"/>
            <w:r w:rsidR="00460653" w:rsidRPr="00A32836">
              <w:rPr>
                <w:lang w:val="en-US"/>
              </w:rPr>
              <w:t xml:space="preserve"> </w:t>
            </w:r>
            <w:proofErr w:type="spellStart"/>
            <w:r w:rsidR="00460653" w:rsidRPr="00A32836">
              <w:rPr>
                <w:lang w:val="en-US"/>
              </w:rPr>
              <w:t>necesare</w:t>
            </w:r>
            <w:proofErr w:type="spellEnd"/>
            <w:r w:rsidR="00460653" w:rsidRPr="00A32836">
              <w:rPr>
                <w:lang w:val="en-US"/>
              </w:rPr>
              <w:t xml:space="preserve">, precum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întârzierile</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întreruperile</w:t>
            </w:r>
            <w:proofErr w:type="spellEnd"/>
            <w:r w:rsidR="00460653" w:rsidRPr="00A32836">
              <w:rPr>
                <w:lang w:val="en-US"/>
              </w:rPr>
              <w:t xml:space="preserve"> </w:t>
            </w:r>
            <w:proofErr w:type="spellStart"/>
            <w:r w:rsidR="00460653" w:rsidRPr="00A32836">
              <w:rPr>
                <w:lang w:val="en-US"/>
              </w:rPr>
              <w:t>ce</w:t>
            </w:r>
            <w:proofErr w:type="spellEnd"/>
            <w:r w:rsidR="00460653" w:rsidRPr="00A32836">
              <w:rPr>
                <w:lang w:val="en-US"/>
              </w:rPr>
              <w:t xml:space="preserve"> </w:t>
            </w:r>
            <w:proofErr w:type="spellStart"/>
            <w:r w:rsidR="00460653" w:rsidRPr="00A32836">
              <w:rPr>
                <w:lang w:val="en-US"/>
              </w:rPr>
              <w:t>survin</w:t>
            </w:r>
            <w:proofErr w:type="spellEnd"/>
            <w:r w:rsidR="00460653" w:rsidRPr="00A32836">
              <w:rPr>
                <w:lang w:val="en-US"/>
              </w:rPr>
              <w:t xml:space="preserve"> </w:t>
            </w:r>
            <w:proofErr w:type="spellStart"/>
            <w:r w:rsidR="00460653" w:rsidRPr="00A32836">
              <w:rPr>
                <w:lang w:val="en-US"/>
              </w:rPr>
              <w:t>datorită</w:t>
            </w:r>
            <w:proofErr w:type="spellEnd"/>
            <w:r w:rsidR="00460653" w:rsidRPr="00A32836">
              <w:rPr>
                <w:lang w:val="en-US"/>
              </w:rPr>
              <w:t xml:space="preserve"> </w:t>
            </w:r>
            <w:proofErr w:type="spellStart"/>
            <w:r w:rsidR="00460653" w:rsidRPr="00A32836">
              <w:rPr>
                <w:lang w:val="en-US"/>
              </w:rPr>
              <w:t>lipsei</w:t>
            </w:r>
            <w:proofErr w:type="spellEnd"/>
            <w:r w:rsidR="00460653" w:rsidRPr="00A32836">
              <w:rPr>
                <w:lang w:val="en-US"/>
              </w:rPr>
              <w:t xml:space="preserve"> </w:t>
            </w:r>
            <w:proofErr w:type="spellStart"/>
            <w:r w:rsidR="00460653" w:rsidRPr="00A32836">
              <w:rPr>
                <w:lang w:val="en-US"/>
              </w:rPr>
              <w:t>acestor</w:t>
            </w:r>
            <w:proofErr w:type="spellEnd"/>
            <w:r w:rsidR="00460653" w:rsidRPr="00A32836">
              <w:rPr>
                <w:lang w:val="en-US"/>
              </w:rPr>
              <w:t xml:space="preserve"> </w:t>
            </w:r>
            <w:proofErr w:type="spellStart"/>
            <w:r w:rsidR="00460653" w:rsidRPr="00A32836">
              <w:rPr>
                <w:lang w:val="en-US"/>
              </w:rPr>
              <w:t>documente</w:t>
            </w:r>
            <w:proofErr w:type="spellEnd"/>
            <w:r w:rsidR="00460653" w:rsidRPr="00A32836">
              <w:rPr>
                <w:lang w:val="en-US"/>
              </w:rPr>
              <w:t xml:space="preserve">. </w:t>
            </w:r>
          </w:p>
          <w:p w14:paraId="4FDC5447" w14:textId="77777777" w:rsidR="00460653" w:rsidRPr="00A32836" w:rsidRDefault="00A156C0" w:rsidP="00196AB4">
            <w:pPr>
              <w:pStyle w:val="NormalWeb"/>
              <w:tabs>
                <w:tab w:val="left" w:pos="567"/>
              </w:tabs>
              <w:spacing w:line="276" w:lineRule="auto"/>
              <w:ind w:firstLine="0"/>
              <w:rPr>
                <w:lang w:val="en-US"/>
              </w:rPr>
            </w:pPr>
            <w:r w:rsidRPr="00A32836">
              <w:rPr>
                <w:lang w:val="en-US"/>
              </w:rPr>
              <w:t xml:space="preserve">4.8. </w:t>
            </w:r>
            <w:proofErr w:type="spellStart"/>
            <w:r w:rsidR="00460653" w:rsidRPr="00A32836">
              <w:rPr>
                <w:lang w:val="en-US"/>
              </w:rPr>
              <w:t>Întreaga</w:t>
            </w:r>
            <w:proofErr w:type="spellEnd"/>
            <w:r w:rsidR="00460653" w:rsidRPr="00A32836">
              <w:rPr>
                <w:lang w:val="en-US"/>
              </w:rPr>
              <w:t xml:space="preserve"> </w:t>
            </w:r>
            <w:proofErr w:type="spellStart"/>
            <w:r w:rsidR="00460653" w:rsidRPr="00A32836">
              <w:rPr>
                <w:lang w:val="en-US"/>
              </w:rPr>
              <w:t>documentaţie</w:t>
            </w:r>
            <w:proofErr w:type="spellEnd"/>
            <w:r w:rsidR="00460653" w:rsidRPr="00A32836">
              <w:rPr>
                <w:lang w:val="en-US"/>
              </w:rPr>
              <w:t xml:space="preserve"> </w:t>
            </w:r>
            <w:proofErr w:type="spellStart"/>
            <w:r w:rsidR="00460653" w:rsidRPr="00A32836">
              <w:rPr>
                <w:lang w:val="en-US"/>
              </w:rPr>
              <w:t>necesară</w:t>
            </w:r>
            <w:proofErr w:type="spellEnd"/>
            <w:r w:rsidR="00460653" w:rsidRPr="00A32836">
              <w:rPr>
                <w:lang w:val="en-US"/>
              </w:rPr>
              <w:t xml:space="preserve"> </w:t>
            </w:r>
            <w:proofErr w:type="spellStart"/>
            <w:r w:rsidR="00460653" w:rsidRPr="00A32836">
              <w:rPr>
                <w:lang w:val="en-US"/>
              </w:rPr>
              <w:t>pentru</w:t>
            </w:r>
            <w:proofErr w:type="spellEnd"/>
            <w:r w:rsidR="00460653" w:rsidRPr="00A32836">
              <w:rPr>
                <w:lang w:val="en-US"/>
              </w:rPr>
              <w:t xml:space="preserve"> </w:t>
            </w:r>
            <w:proofErr w:type="spellStart"/>
            <w:r w:rsidR="00460653" w:rsidRPr="00A32836">
              <w:rPr>
                <w:lang w:val="en-US"/>
              </w:rPr>
              <w:t>executarea</w:t>
            </w:r>
            <w:proofErr w:type="spellEnd"/>
            <w:r w:rsidR="00460653" w:rsidRPr="00A32836">
              <w:rPr>
                <w:lang w:val="en-US"/>
              </w:rPr>
              <w:t xml:space="preserve"> </w:t>
            </w:r>
            <w:proofErr w:type="spellStart"/>
            <w:r w:rsidR="00460653" w:rsidRPr="00A32836">
              <w:rPr>
                <w:lang w:val="en-US"/>
              </w:rPr>
              <w:t>lucrărilor</w:t>
            </w:r>
            <w:proofErr w:type="spellEnd"/>
            <w:r w:rsidR="00460653" w:rsidRPr="00A32836">
              <w:rPr>
                <w:lang w:val="en-US"/>
              </w:rPr>
              <w:t xml:space="preserve"> de </w:t>
            </w:r>
            <w:proofErr w:type="spellStart"/>
            <w:r w:rsidR="00460653" w:rsidRPr="00A32836">
              <w:rPr>
                <w:lang w:val="en-US"/>
              </w:rPr>
              <w:t>subantrepriză</w:t>
            </w:r>
            <w:proofErr w:type="spellEnd"/>
            <w:r w:rsidR="00460653" w:rsidRPr="00A32836">
              <w:rPr>
                <w:lang w:val="en-US"/>
              </w:rPr>
              <w:t xml:space="preserve"> </w:t>
            </w:r>
            <w:proofErr w:type="spellStart"/>
            <w:r w:rsidR="00460653" w:rsidRPr="00A32836">
              <w:rPr>
                <w:lang w:val="en-US"/>
              </w:rPr>
              <w:t>va</w:t>
            </w:r>
            <w:proofErr w:type="spellEnd"/>
            <w:r w:rsidR="00460653" w:rsidRPr="00A32836">
              <w:rPr>
                <w:lang w:val="en-US"/>
              </w:rPr>
              <w:t xml:space="preserve"> fi </w:t>
            </w:r>
            <w:proofErr w:type="spellStart"/>
            <w:r w:rsidR="00460653" w:rsidRPr="00A32836">
              <w:rPr>
                <w:lang w:val="en-US"/>
              </w:rPr>
              <w:t>pusă</w:t>
            </w:r>
            <w:proofErr w:type="spellEnd"/>
            <w:r w:rsidR="00460653" w:rsidRPr="00A32836">
              <w:rPr>
                <w:lang w:val="en-US"/>
              </w:rPr>
              <w:t xml:space="preserve"> la </w:t>
            </w:r>
            <w:proofErr w:type="spellStart"/>
            <w:r w:rsidR="00460653" w:rsidRPr="00A32836">
              <w:rPr>
                <w:lang w:val="en-US"/>
              </w:rPr>
              <w:t>dispoziţia</w:t>
            </w:r>
            <w:proofErr w:type="spellEnd"/>
            <w:r w:rsidR="00460653" w:rsidRPr="00A32836">
              <w:rPr>
                <w:lang w:val="en-US"/>
              </w:rPr>
              <w:t xml:space="preserve"> </w:t>
            </w:r>
            <w:proofErr w:type="spellStart"/>
            <w:r w:rsidR="00460653" w:rsidRPr="00A32836">
              <w:rPr>
                <w:lang w:val="en-US"/>
              </w:rPr>
              <w:t>subantreprenorilor</w:t>
            </w:r>
            <w:proofErr w:type="spellEnd"/>
            <w:r w:rsidR="00460653" w:rsidRPr="00A32836">
              <w:rPr>
                <w:lang w:val="en-US"/>
              </w:rPr>
              <w:t xml:space="preserve"> de </w:t>
            </w:r>
            <w:proofErr w:type="spellStart"/>
            <w:r w:rsidR="00460653" w:rsidRPr="00A32836">
              <w:rPr>
                <w:lang w:val="en-US"/>
              </w:rPr>
              <w:t>către</w:t>
            </w:r>
            <w:proofErr w:type="spellEnd"/>
            <w:r w:rsidR="00460653" w:rsidRPr="00A32836">
              <w:rPr>
                <w:lang w:val="en-US"/>
              </w:rPr>
              <w:t xml:space="preserve"> </w:t>
            </w:r>
            <w:proofErr w:type="spellStart"/>
            <w:r w:rsidR="00460653" w:rsidRPr="00A32836">
              <w:rPr>
                <w:lang w:val="en-US"/>
              </w:rPr>
              <w:t>Antreprenor</w:t>
            </w:r>
            <w:proofErr w:type="spellEnd"/>
            <w:r w:rsidR="00460653" w:rsidRPr="00A32836">
              <w:rPr>
                <w:lang w:val="en-US"/>
              </w:rPr>
              <w:t xml:space="preserve">, </w:t>
            </w:r>
            <w:proofErr w:type="spellStart"/>
            <w:r w:rsidR="00460653" w:rsidRPr="00A32836">
              <w:rPr>
                <w:lang w:val="en-US"/>
              </w:rPr>
              <w:t>fără</w:t>
            </w:r>
            <w:proofErr w:type="spellEnd"/>
            <w:r w:rsidR="00460653" w:rsidRPr="00A32836">
              <w:rPr>
                <w:lang w:val="en-US"/>
              </w:rPr>
              <w:t xml:space="preserve"> </w:t>
            </w:r>
            <w:proofErr w:type="spellStart"/>
            <w:r w:rsidR="00460653" w:rsidRPr="00A32836">
              <w:rPr>
                <w:lang w:val="en-US"/>
              </w:rPr>
              <w:t>plată</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termenele</w:t>
            </w:r>
            <w:proofErr w:type="spellEnd"/>
            <w:r w:rsidR="00460653" w:rsidRPr="00A32836">
              <w:rPr>
                <w:lang w:val="en-US"/>
              </w:rPr>
              <w:t xml:space="preserve"> din </w:t>
            </w:r>
            <w:proofErr w:type="spellStart"/>
            <w:r w:rsidR="00460653" w:rsidRPr="00A32836">
              <w:rPr>
                <w:lang w:val="en-US"/>
              </w:rPr>
              <w:t>subcontracte</w:t>
            </w:r>
            <w:proofErr w:type="spellEnd"/>
            <w:r w:rsidR="00460653" w:rsidRPr="00A32836">
              <w:rPr>
                <w:lang w:val="en-US"/>
              </w:rPr>
              <w:t xml:space="preserve"> (</w:t>
            </w:r>
            <w:proofErr w:type="spellStart"/>
            <w:r w:rsidR="00460653" w:rsidRPr="00A32836">
              <w:rPr>
                <w:lang w:val="en-US"/>
              </w:rPr>
              <w:t>contracte</w:t>
            </w:r>
            <w:proofErr w:type="spellEnd"/>
            <w:r w:rsidR="00460653" w:rsidRPr="00A32836">
              <w:rPr>
                <w:lang w:val="en-US"/>
              </w:rPr>
              <w:t xml:space="preserve"> de </w:t>
            </w:r>
            <w:proofErr w:type="spellStart"/>
            <w:r w:rsidR="00460653" w:rsidRPr="00A32836">
              <w:rPr>
                <w:lang w:val="en-US"/>
              </w:rPr>
              <w:t>subantrepriză</w:t>
            </w:r>
            <w:proofErr w:type="spellEnd"/>
            <w:r w:rsidR="00460653" w:rsidRPr="00A32836">
              <w:rPr>
                <w:lang w:val="en-US"/>
              </w:rPr>
              <w:t xml:space="preserve">), </w:t>
            </w:r>
            <w:proofErr w:type="spellStart"/>
            <w:r w:rsidR="00460653" w:rsidRPr="00A32836">
              <w:rPr>
                <w:lang w:val="en-US"/>
              </w:rPr>
              <w:t>stabilite</w:t>
            </w:r>
            <w:proofErr w:type="spellEnd"/>
            <w:r w:rsidR="00460653" w:rsidRPr="00A32836">
              <w:rPr>
                <w:lang w:val="en-US"/>
              </w:rPr>
              <w:t xml:space="preserve"> </w:t>
            </w:r>
            <w:proofErr w:type="spellStart"/>
            <w:r w:rsidR="00460653" w:rsidRPr="00A32836">
              <w:rPr>
                <w:lang w:val="en-US"/>
              </w:rPr>
              <w:t>prin</w:t>
            </w:r>
            <w:proofErr w:type="spellEnd"/>
            <w:r w:rsidR="00460653" w:rsidRPr="00A32836">
              <w:rPr>
                <w:lang w:val="en-US"/>
              </w:rPr>
              <w:t xml:space="preserve"> </w:t>
            </w:r>
            <w:proofErr w:type="spellStart"/>
            <w:r w:rsidR="00460653" w:rsidRPr="00A32836">
              <w:rPr>
                <w:lang w:val="en-US"/>
              </w:rPr>
              <w:t>graficul</w:t>
            </w:r>
            <w:proofErr w:type="spellEnd"/>
            <w:r w:rsidR="00460653" w:rsidRPr="00A32836">
              <w:rPr>
                <w:lang w:val="en-US"/>
              </w:rPr>
              <w:t xml:space="preserve"> de </w:t>
            </w:r>
            <w:proofErr w:type="spellStart"/>
            <w:r w:rsidR="00460653" w:rsidRPr="00A32836">
              <w:rPr>
                <w:lang w:val="en-US"/>
              </w:rPr>
              <w:t>execuţie</w:t>
            </w:r>
            <w:proofErr w:type="spellEnd"/>
            <w:r w:rsidR="00460653" w:rsidRPr="00A32836">
              <w:rPr>
                <w:lang w:val="en-US"/>
              </w:rPr>
              <w:t xml:space="preserve">. </w:t>
            </w:r>
          </w:p>
          <w:p w14:paraId="529A0228" w14:textId="77777777" w:rsidR="00460653" w:rsidRPr="00A32836" w:rsidRDefault="00A156C0" w:rsidP="00196AB4">
            <w:pPr>
              <w:pStyle w:val="NormalWeb"/>
              <w:tabs>
                <w:tab w:val="left" w:pos="567"/>
              </w:tabs>
              <w:spacing w:line="276" w:lineRule="auto"/>
              <w:ind w:firstLine="0"/>
              <w:rPr>
                <w:lang w:val="en-US"/>
              </w:rPr>
            </w:pPr>
            <w:r w:rsidRPr="00A32836">
              <w:rPr>
                <w:lang w:val="en-US"/>
              </w:rPr>
              <w:t xml:space="preserve">4.9. </w:t>
            </w:r>
            <w:proofErr w:type="spellStart"/>
            <w:r w:rsidR="00460653" w:rsidRPr="00A32836">
              <w:rPr>
                <w:lang w:val="en-US"/>
              </w:rPr>
              <w:t>Antreprenorul</w:t>
            </w:r>
            <w:proofErr w:type="spellEnd"/>
            <w:r w:rsidR="00460653" w:rsidRPr="00A32836">
              <w:rPr>
                <w:lang w:val="en-US"/>
              </w:rPr>
              <w:t xml:space="preserve"> </w:t>
            </w:r>
            <w:proofErr w:type="spellStart"/>
            <w:r w:rsidR="00460653" w:rsidRPr="00A32836">
              <w:rPr>
                <w:lang w:val="en-US"/>
              </w:rPr>
              <w:t>va</w:t>
            </w:r>
            <w:proofErr w:type="spellEnd"/>
            <w:r w:rsidR="00460653" w:rsidRPr="00A32836">
              <w:rPr>
                <w:lang w:val="en-US"/>
              </w:rPr>
              <w:t xml:space="preserve"> </w:t>
            </w:r>
            <w:proofErr w:type="spellStart"/>
            <w:r w:rsidR="00460653" w:rsidRPr="00A32836">
              <w:rPr>
                <w:lang w:val="en-US"/>
              </w:rPr>
              <w:t>executa</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va</w:t>
            </w:r>
            <w:proofErr w:type="spellEnd"/>
            <w:r w:rsidR="00460653" w:rsidRPr="00A32836">
              <w:rPr>
                <w:lang w:val="en-US"/>
              </w:rPr>
              <w:t xml:space="preserve"> </w:t>
            </w:r>
            <w:proofErr w:type="spellStart"/>
            <w:r w:rsidR="00460653" w:rsidRPr="00A32836">
              <w:rPr>
                <w:lang w:val="en-US"/>
              </w:rPr>
              <w:t>întreţine</w:t>
            </w:r>
            <w:proofErr w:type="spellEnd"/>
            <w:r w:rsidR="00460653" w:rsidRPr="00A32836">
              <w:rPr>
                <w:lang w:val="en-US"/>
              </w:rPr>
              <w:t xml:space="preserve"> </w:t>
            </w:r>
            <w:proofErr w:type="spellStart"/>
            <w:r w:rsidR="00460653" w:rsidRPr="00A32836">
              <w:rPr>
                <w:lang w:val="en-US"/>
              </w:rPr>
              <w:t>toate</w:t>
            </w:r>
            <w:proofErr w:type="spellEnd"/>
            <w:r w:rsidR="00460653" w:rsidRPr="00A32836">
              <w:rPr>
                <w:lang w:val="en-US"/>
              </w:rPr>
              <w:t xml:space="preserve"> </w:t>
            </w:r>
            <w:proofErr w:type="spellStart"/>
            <w:r w:rsidR="00460653" w:rsidRPr="00A32836">
              <w:rPr>
                <w:lang w:val="en-US"/>
              </w:rPr>
              <w:t>lucrările</w:t>
            </w:r>
            <w:proofErr w:type="spellEnd"/>
            <w:r w:rsidR="00460653" w:rsidRPr="00A32836">
              <w:rPr>
                <w:lang w:val="en-US"/>
              </w:rPr>
              <w:t xml:space="preserve">, </w:t>
            </w:r>
            <w:proofErr w:type="spellStart"/>
            <w:r w:rsidR="00460653" w:rsidRPr="00A32836">
              <w:rPr>
                <w:lang w:val="en-US"/>
              </w:rPr>
              <w:t>va</w:t>
            </w:r>
            <w:proofErr w:type="spellEnd"/>
            <w:r w:rsidR="00460653" w:rsidRPr="00A32836">
              <w:rPr>
                <w:lang w:val="en-US"/>
              </w:rPr>
              <w:t xml:space="preserve"> </w:t>
            </w:r>
            <w:proofErr w:type="spellStart"/>
            <w:r w:rsidR="00460653" w:rsidRPr="00A32836">
              <w:rPr>
                <w:lang w:val="en-US"/>
              </w:rPr>
              <w:t>asigura</w:t>
            </w:r>
            <w:proofErr w:type="spellEnd"/>
            <w:r w:rsidR="00460653" w:rsidRPr="00A32836">
              <w:rPr>
                <w:lang w:val="en-US"/>
              </w:rPr>
              <w:t xml:space="preserve"> </w:t>
            </w:r>
            <w:proofErr w:type="spellStart"/>
            <w:r w:rsidR="00460653" w:rsidRPr="00A32836">
              <w:rPr>
                <w:lang w:val="en-US"/>
              </w:rPr>
              <w:t>forţa</w:t>
            </w:r>
            <w:proofErr w:type="spellEnd"/>
            <w:r w:rsidR="00460653" w:rsidRPr="00A32836">
              <w:rPr>
                <w:lang w:val="en-US"/>
              </w:rPr>
              <w:t xml:space="preserve"> de </w:t>
            </w:r>
            <w:proofErr w:type="spellStart"/>
            <w:r w:rsidR="00460653" w:rsidRPr="00A32836">
              <w:rPr>
                <w:lang w:val="en-US"/>
              </w:rPr>
              <w:t>muncă</w:t>
            </w:r>
            <w:proofErr w:type="spellEnd"/>
            <w:r w:rsidR="00460653" w:rsidRPr="00A32836">
              <w:rPr>
                <w:lang w:val="en-US"/>
              </w:rPr>
              <w:t xml:space="preserve">, </w:t>
            </w:r>
            <w:proofErr w:type="spellStart"/>
            <w:r w:rsidR="00460653" w:rsidRPr="00A32836">
              <w:rPr>
                <w:lang w:val="en-US"/>
              </w:rPr>
              <w:t>materialele</w:t>
            </w:r>
            <w:proofErr w:type="spellEnd"/>
            <w:r w:rsidR="00460653" w:rsidRPr="00A32836">
              <w:rPr>
                <w:lang w:val="en-US"/>
              </w:rPr>
              <w:t xml:space="preserve">, </w:t>
            </w:r>
            <w:proofErr w:type="spellStart"/>
            <w:r w:rsidR="00460653" w:rsidRPr="00A32836">
              <w:rPr>
                <w:lang w:val="en-US"/>
              </w:rPr>
              <w:t>utilajele</w:t>
            </w:r>
            <w:proofErr w:type="spellEnd"/>
            <w:r w:rsidR="00460653" w:rsidRPr="00A32836">
              <w:rPr>
                <w:lang w:val="en-US"/>
              </w:rPr>
              <w:t xml:space="preserve"> de </w:t>
            </w:r>
            <w:proofErr w:type="spellStart"/>
            <w:r w:rsidR="00460653" w:rsidRPr="00A32836">
              <w:rPr>
                <w:lang w:val="en-US"/>
              </w:rPr>
              <w:t>construcţiişi</w:t>
            </w:r>
            <w:proofErr w:type="spellEnd"/>
            <w:r w:rsidR="00460653" w:rsidRPr="00A32836">
              <w:rPr>
                <w:lang w:val="en-US"/>
              </w:rPr>
              <w:t xml:space="preserve"> </w:t>
            </w:r>
            <w:proofErr w:type="spellStart"/>
            <w:r w:rsidR="00460653" w:rsidRPr="00A32836">
              <w:rPr>
                <w:lang w:val="en-US"/>
              </w:rPr>
              <w:t>obiectele</w:t>
            </w:r>
            <w:proofErr w:type="spellEnd"/>
            <w:r w:rsidR="00460653" w:rsidRPr="00A32836">
              <w:rPr>
                <w:lang w:val="en-US"/>
              </w:rPr>
              <w:t xml:space="preserve"> cu </w:t>
            </w:r>
            <w:proofErr w:type="spellStart"/>
            <w:r w:rsidR="00460653" w:rsidRPr="00A32836">
              <w:rPr>
                <w:lang w:val="en-US"/>
              </w:rPr>
              <w:t>caracter</w:t>
            </w:r>
            <w:proofErr w:type="spellEnd"/>
            <w:r w:rsidR="00460653" w:rsidRPr="00A32836">
              <w:rPr>
                <w:lang w:val="en-US"/>
              </w:rPr>
              <w:t xml:space="preserve"> </w:t>
            </w:r>
            <w:proofErr w:type="spellStart"/>
            <w:r w:rsidR="00460653" w:rsidRPr="00A32836">
              <w:rPr>
                <w:lang w:val="en-US"/>
              </w:rPr>
              <w:t>provizoriu</w:t>
            </w:r>
            <w:proofErr w:type="spellEnd"/>
            <w:r w:rsidR="00460653" w:rsidRPr="00A32836">
              <w:rPr>
                <w:lang w:val="en-US"/>
              </w:rPr>
              <w:t xml:space="preserve"> </w:t>
            </w:r>
            <w:proofErr w:type="spellStart"/>
            <w:r w:rsidR="00460653" w:rsidRPr="00A32836">
              <w:rPr>
                <w:lang w:val="en-US"/>
              </w:rPr>
              <w:t>pentru</w:t>
            </w:r>
            <w:proofErr w:type="spellEnd"/>
            <w:r w:rsidR="00460653" w:rsidRPr="00A32836">
              <w:rPr>
                <w:lang w:val="en-US"/>
              </w:rPr>
              <w:t xml:space="preserve"> </w:t>
            </w:r>
            <w:proofErr w:type="spellStart"/>
            <w:r w:rsidR="00460653" w:rsidRPr="00A32836">
              <w:rPr>
                <w:lang w:val="en-US"/>
              </w:rPr>
              <w:t>executarea</w:t>
            </w:r>
            <w:proofErr w:type="spellEnd"/>
            <w:r w:rsidR="00460653" w:rsidRPr="00A32836">
              <w:rPr>
                <w:lang w:val="en-US"/>
              </w:rPr>
              <w:t xml:space="preserve"> </w:t>
            </w:r>
            <w:proofErr w:type="spellStart"/>
            <w:r w:rsidR="00460653" w:rsidRPr="00A32836">
              <w:rPr>
                <w:lang w:val="en-US"/>
              </w:rPr>
              <w:t>lucrărilor</w:t>
            </w:r>
            <w:proofErr w:type="spellEnd"/>
            <w:r w:rsidR="00460653" w:rsidRPr="00A32836">
              <w:rPr>
                <w:lang w:val="en-US"/>
              </w:rPr>
              <w:t xml:space="preserve">. </w:t>
            </w:r>
            <w:proofErr w:type="spellStart"/>
            <w:r w:rsidR="00460653" w:rsidRPr="00A32836">
              <w:rPr>
                <w:lang w:val="en-US"/>
              </w:rPr>
              <w:t>Acesta</w:t>
            </w:r>
            <w:proofErr w:type="spellEnd"/>
            <w:r w:rsidR="00460653" w:rsidRPr="00A32836">
              <w:rPr>
                <w:lang w:val="en-US"/>
              </w:rPr>
              <w:t xml:space="preserve"> </w:t>
            </w:r>
            <w:proofErr w:type="spellStart"/>
            <w:r w:rsidR="00460653" w:rsidRPr="00A32836">
              <w:rPr>
                <w:lang w:val="en-US"/>
              </w:rPr>
              <w:t>îşi</w:t>
            </w:r>
            <w:proofErr w:type="spellEnd"/>
            <w:r w:rsidR="00460653" w:rsidRPr="00A32836">
              <w:rPr>
                <w:lang w:val="en-US"/>
              </w:rPr>
              <w:t xml:space="preserve"> </w:t>
            </w:r>
            <w:proofErr w:type="spellStart"/>
            <w:r w:rsidR="00460653" w:rsidRPr="00A32836">
              <w:rPr>
                <w:lang w:val="en-US"/>
              </w:rPr>
              <w:t>asumă</w:t>
            </w:r>
            <w:proofErr w:type="spellEnd"/>
            <w:r w:rsidR="00460653" w:rsidRPr="00A32836">
              <w:rPr>
                <w:lang w:val="en-US"/>
              </w:rPr>
              <w:t xml:space="preserve"> </w:t>
            </w:r>
            <w:proofErr w:type="spellStart"/>
            <w:r w:rsidR="00460653" w:rsidRPr="00A32836">
              <w:rPr>
                <w:lang w:val="en-US"/>
              </w:rPr>
              <w:t>întreaga</w:t>
            </w:r>
            <w:proofErr w:type="spellEnd"/>
            <w:r w:rsidR="00460653" w:rsidRPr="00A32836">
              <w:rPr>
                <w:lang w:val="en-US"/>
              </w:rPr>
              <w:t xml:space="preserve"> </w:t>
            </w:r>
            <w:proofErr w:type="spellStart"/>
            <w:r w:rsidR="00460653" w:rsidRPr="00A32836">
              <w:rPr>
                <w:lang w:val="en-US"/>
              </w:rPr>
              <w:t>responsabilitate</w:t>
            </w:r>
            <w:proofErr w:type="spellEnd"/>
            <w:r w:rsidR="00460653" w:rsidRPr="00A32836">
              <w:rPr>
                <w:lang w:val="en-US"/>
              </w:rPr>
              <w:t xml:space="preserve"> </w:t>
            </w:r>
            <w:proofErr w:type="spellStart"/>
            <w:r w:rsidR="00460653" w:rsidRPr="00A32836">
              <w:rPr>
                <w:lang w:val="en-US"/>
              </w:rPr>
              <w:t>pentru</w:t>
            </w:r>
            <w:proofErr w:type="spellEnd"/>
            <w:r w:rsidR="00460653" w:rsidRPr="00A32836">
              <w:rPr>
                <w:lang w:val="en-US"/>
              </w:rPr>
              <w:t xml:space="preserve"> </w:t>
            </w:r>
            <w:proofErr w:type="spellStart"/>
            <w:r w:rsidR="00460653" w:rsidRPr="00A32836">
              <w:rPr>
                <w:lang w:val="en-US"/>
              </w:rPr>
              <w:t>toate</w:t>
            </w:r>
            <w:proofErr w:type="spellEnd"/>
            <w:r w:rsidR="00460653" w:rsidRPr="00A32836">
              <w:rPr>
                <w:lang w:val="en-US"/>
              </w:rPr>
              <w:t xml:space="preserve"> </w:t>
            </w:r>
            <w:proofErr w:type="spellStart"/>
            <w:r w:rsidR="00460653" w:rsidRPr="00A32836">
              <w:rPr>
                <w:lang w:val="en-US"/>
              </w:rPr>
              <w:t>operaţiunile</w:t>
            </w:r>
            <w:proofErr w:type="spellEnd"/>
            <w:r w:rsidR="00460653" w:rsidRPr="00A32836">
              <w:rPr>
                <w:lang w:val="en-US"/>
              </w:rPr>
              <w:t xml:space="preserve"> </w:t>
            </w:r>
            <w:proofErr w:type="spellStart"/>
            <w:r w:rsidR="00460653" w:rsidRPr="00A32836">
              <w:rPr>
                <w:lang w:val="en-US"/>
              </w:rPr>
              <w:t>executate</w:t>
            </w:r>
            <w:proofErr w:type="spellEnd"/>
            <w:r w:rsidR="00460653" w:rsidRPr="00A32836">
              <w:rPr>
                <w:lang w:val="en-US"/>
              </w:rPr>
              <w:t xml:space="preserve"> pe </w:t>
            </w:r>
            <w:proofErr w:type="spellStart"/>
            <w:r w:rsidR="00460653" w:rsidRPr="00A32836">
              <w:rPr>
                <w:lang w:val="en-US"/>
              </w:rPr>
              <w:t>şantier</w:t>
            </w:r>
            <w:proofErr w:type="spellEnd"/>
            <w:r w:rsidR="005D4B79"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pentru</w:t>
            </w:r>
            <w:proofErr w:type="spellEnd"/>
            <w:r w:rsidR="00460653" w:rsidRPr="00A32836">
              <w:rPr>
                <w:lang w:val="en-US"/>
              </w:rPr>
              <w:t xml:space="preserve"> </w:t>
            </w:r>
            <w:proofErr w:type="spellStart"/>
            <w:r w:rsidR="00460653" w:rsidRPr="00A32836">
              <w:rPr>
                <w:lang w:val="en-US"/>
              </w:rPr>
              <w:t>procedeele</w:t>
            </w:r>
            <w:proofErr w:type="spellEnd"/>
            <w:r w:rsidR="00460653" w:rsidRPr="00A32836">
              <w:rPr>
                <w:lang w:val="en-US"/>
              </w:rPr>
              <w:t xml:space="preserve"> de </w:t>
            </w:r>
            <w:proofErr w:type="spellStart"/>
            <w:r w:rsidR="00460653" w:rsidRPr="00A32836">
              <w:rPr>
                <w:lang w:val="en-US"/>
              </w:rPr>
              <w:t>execuţie</w:t>
            </w:r>
            <w:proofErr w:type="spellEnd"/>
            <w:r w:rsidR="00460653" w:rsidRPr="00A32836">
              <w:rPr>
                <w:lang w:val="en-US"/>
              </w:rPr>
              <w:t xml:space="preserve"> </w:t>
            </w:r>
            <w:proofErr w:type="spellStart"/>
            <w:r w:rsidR="00460653" w:rsidRPr="00A32836">
              <w:rPr>
                <w:lang w:val="en-US"/>
              </w:rPr>
              <w:t>utilizate</w:t>
            </w:r>
            <w:proofErr w:type="spellEnd"/>
            <w:r w:rsidR="00460653" w:rsidRPr="00A32836">
              <w:rPr>
                <w:lang w:val="en-US"/>
              </w:rPr>
              <w:t xml:space="preserve">. </w:t>
            </w:r>
          </w:p>
          <w:p w14:paraId="7951AB9E" w14:textId="16D9B26A" w:rsidR="00460653" w:rsidRPr="00A32836" w:rsidRDefault="00A156C0" w:rsidP="00196AB4">
            <w:pPr>
              <w:pStyle w:val="NormalWeb"/>
              <w:tabs>
                <w:tab w:val="left" w:pos="567"/>
              </w:tabs>
              <w:spacing w:line="276" w:lineRule="auto"/>
              <w:ind w:firstLine="0"/>
              <w:rPr>
                <w:lang w:val="en-US"/>
              </w:rPr>
            </w:pPr>
            <w:r w:rsidRPr="00A32836">
              <w:rPr>
                <w:lang w:val="en-US"/>
              </w:rPr>
              <w:t xml:space="preserve">4.10. </w:t>
            </w:r>
            <w:proofErr w:type="spellStart"/>
            <w:r w:rsidR="00460653" w:rsidRPr="00A32836">
              <w:rPr>
                <w:lang w:val="en-US"/>
              </w:rPr>
              <w:t>Antreprenorul</w:t>
            </w:r>
            <w:proofErr w:type="spellEnd"/>
            <w:r w:rsidR="00460653" w:rsidRPr="00A32836">
              <w:rPr>
                <w:lang w:val="en-US"/>
              </w:rPr>
              <w:t xml:space="preserve">, </w:t>
            </w:r>
            <w:proofErr w:type="spellStart"/>
            <w:r w:rsidR="00460653" w:rsidRPr="00A32836">
              <w:rPr>
                <w:lang w:val="en-US"/>
              </w:rPr>
              <w:t>prin</w:t>
            </w:r>
            <w:proofErr w:type="spellEnd"/>
            <w:r w:rsidR="00460653" w:rsidRPr="00A32836">
              <w:rPr>
                <w:lang w:val="en-US"/>
              </w:rPr>
              <w:t xml:space="preserve"> </w:t>
            </w:r>
            <w:proofErr w:type="spellStart"/>
            <w:r w:rsidR="002F6A1E" w:rsidRPr="00A32836">
              <w:rPr>
                <w:lang w:val="en-US"/>
              </w:rPr>
              <w:t>atribuirea</w:t>
            </w:r>
            <w:proofErr w:type="spellEnd"/>
            <w:r w:rsidR="002F6A1E" w:rsidRPr="00A32836">
              <w:rPr>
                <w:lang w:val="en-US"/>
              </w:rPr>
              <w:t xml:space="preserve"> </w:t>
            </w:r>
            <w:proofErr w:type="spellStart"/>
            <w:r w:rsidR="00460653" w:rsidRPr="00A32836">
              <w:rPr>
                <w:lang w:val="en-US"/>
              </w:rPr>
              <w:t>ofertei</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favoarea</w:t>
            </w:r>
            <w:proofErr w:type="spellEnd"/>
            <w:r w:rsidR="00460653" w:rsidRPr="00A32836">
              <w:rPr>
                <w:lang w:val="en-US"/>
              </w:rPr>
              <w:t xml:space="preserve"> </w:t>
            </w:r>
            <w:proofErr w:type="spellStart"/>
            <w:r w:rsidR="00460653" w:rsidRPr="00A32836">
              <w:rPr>
                <w:lang w:val="en-US"/>
              </w:rPr>
              <w:t>sa</w:t>
            </w:r>
            <w:proofErr w:type="spellEnd"/>
            <w:r w:rsidR="00460653" w:rsidRPr="00A32836">
              <w:rPr>
                <w:lang w:val="en-US"/>
              </w:rPr>
              <w:t xml:space="preserve">, se </w:t>
            </w:r>
            <w:proofErr w:type="spellStart"/>
            <w:r w:rsidR="00460653" w:rsidRPr="00A32836">
              <w:rPr>
                <w:lang w:val="en-US"/>
              </w:rPr>
              <w:t>angajează</w:t>
            </w:r>
            <w:proofErr w:type="spellEnd"/>
            <w:r w:rsidR="00460653" w:rsidRPr="00A32836">
              <w:rPr>
                <w:lang w:val="en-US"/>
              </w:rPr>
              <w:t xml:space="preserve"> </w:t>
            </w:r>
            <w:proofErr w:type="spellStart"/>
            <w:r w:rsidR="00460653" w:rsidRPr="00A32836">
              <w:rPr>
                <w:lang w:val="en-US"/>
              </w:rPr>
              <w:t>să</w:t>
            </w:r>
            <w:proofErr w:type="spellEnd"/>
            <w:r w:rsidR="00BC46B3" w:rsidRPr="00A32836">
              <w:rPr>
                <w:lang w:val="en-US"/>
              </w:rPr>
              <w:t xml:space="preserve"> </w:t>
            </w:r>
            <w:proofErr w:type="spellStart"/>
            <w:r w:rsidR="00BC46B3" w:rsidRPr="00A32836">
              <w:rPr>
                <w:lang w:val="en-US"/>
              </w:rPr>
              <w:t>prezinte</w:t>
            </w:r>
            <w:proofErr w:type="spellEnd"/>
            <w:r w:rsidR="005D4B79" w:rsidRPr="00A32836">
              <w:rPr>
                <w:lang w:val="en-US"/>
              </w:rPr>
              <w:t xml:space="preserve"> </w:t>
            </w:r>
            <w:proofErr w:type="spellStart"/>
            <w:r w:rsidR="00EA64B0" w:rsidRPr="00A32836">
              <w:rPr>
                <w:lang w:val="en-US"/>
              </w:rPr>
              <w:t>garanţia</w:t>
            </w:r>
            <w:proofErr w:type="spellEnd"/>
            <w:r w:rsidR="00EA64B0" w:rsidRPr="00A32836">
              <w:rPr>
                <w:lang w:val="en-US"/>
              </w:rPr>
              <w:t xml:space="preserve"> de </w:t>
            </w:r>
            <w:proofErr w:type="spellStart"/>
            <w:r w:rsidR="00EA64B0" w:rsidRPr="00A32836">
              <w:rPr>
                <w:lang w:val="en-US"/>
              </w:rPr>
              <w:t>bună</w:t>
            </w:r>
            <w:proofErr w:type="spellEnd"/>
            <w:r w:rsidR="00EA64B0" w:rsidRPr="00A32836">
              <w:rPr>
                <w:lang w:val="en-US"/>
              </w:rPr>
              <w:t xml:space="preserve"> </w:t>
            </w:r>
            <w:proofErr w:type="spellStart"/>
            <w:r w:rsidR="00EA64B0" w:rsidRPr="00A32836">
              <w:rPr>
                <w:lang w:val="en-US"/>
              </w:rPr>
              <w:t>execuţie</w:t>
            </w:r>
            <w:proofErr w:type="spellEnd"/>
            <w:r w:rsidR="00EA64B0" w:rsidRPr="00A32836">
              <w:rPr>
                <w:lang w:val="en-US"/>
              </w:rPr>
              <w:t xml:space="preserve"> a </w:t>
            </w:r>
            <w:proofErr w:type="spellStart"/>
            <w:r w:rsidR="00EA64B0" w:rsidRPr="00A32836">
              <w:rPr>
                <w:lang w:val="en-US"/>
              </w:rPr>
              <w:t>contractului</w:t>
            </w:r>
            <w:proofErr w:type="spellEnd"/>
            <w:r w:rsidR="00EA64B0" w:rsidRPr="00A32836">
              <w:rPr>
                <w:lang w:val="en-US"/>
              </w:rPr>
              <w:t xml:space="preserve">, </w:t>
            </w:r>
            <w:proofErr w:type="spellStart"/>
            <w:r w:rsidR="00EA64B0" w:rsidRPr="00A32836">
              <w:rPr>
                <w:lang w:val="en-US"/>
              </w:rPr>
              <w:t>în</w:t>
            </w:r>
            <w:proofErr w:type="spellEnd"/>
            <w:r w:rsidR="00EA64B0" w:rsidRPr="00A32836">
              <w:rPr>
                <w:lang w:val="en-US"/>
              </w:rPr>
              <w:t xml:space="preserve"> </w:t>
            </w:r>
            <w:proofErr w:type="spellStart"/>
            <w:r w:rsidR="00EA64B0" w:rsidRPr="00A32836">
              <w:rPr>
                <w:lang w:val="en-US"/>
              </w:rPr>
              <w:t>cuantum</w:t>
            </w:r>
            <w:proofErr w:type="spellEnd"/>
            <w:r w:rsidR="00EA64B0" w:rsidRPr="00A32836">
              <w:rPr>
                <w:lang w:val="en-US"/>
              </w:rPr>
              <w:t xml:space="preserve"> de </w:t>
            </w:r>
            <w:r w:rsidR="008058F4" w:rsidRPr="00A32836">
              <w:rPr>
                <w:u w:val="single"/>
                <w:lang w:val="en-US"/>
              </w:rPr>
              <w:t>10</w:t>
            </w:r>
            <w:r w:rsidR="002E3F3E">
              <w:rPr>
                <w:lang w:val="en-US"/>
              </w:rPr>
              <w:t xml:space="preserve"> </w:t>
            </w:r>
            <w:r w:rsidR="00EA64B0" w:rsidRPr="00A32836">
              <w:rPr>
                <w:lang w:val="en-US"/>
              </w:rPr>
              <w:t xml:space="preserve">% din </w:t>
            </w:r>
            <w:proofErr w:type="spellStart"/>
            <w:r w:rsidR="00EA64B0" w:rsidRPr="00A32836">
              <w:rPr>
                <w:lang w:val="en-US"/>
              </w:rPr>
              <w:t>valoarea</w:t>
            </w:r>
            <w:proofErr w:type="spellEnd"/>
            <w:r w:rsidR="00EA64B0" w:rsidRPr="00A32836">
              <w:rPr>
                <w:lang w:val="en-US"/>
              </w:rPr>
              <w:t xml:space="preserve"> </w:t>
            </w:r>
            <w:proofErr w:type="spellStart"/>
            <w:r w:rsidR="00EA64B0" w:rsidRPr="00A32836">
              <w:rPr>
                <w:lang w:val="en-US"/>
              </w:rPr>
              <w:t>contractului</w:t>
            </w:r>
            <w:proofErr w:type="spellEnd"/>
            <w:r w:rsidR="00EA64B0" w:rsidRPr="00A32836">
              <w:rPr>
                <w:lang w:val="en-US"/>
              </w:rPr>
              <w:t xml:space="preserve"> </w:t>
            </w:r>
            <w:proofErr w:type="spellStart"/>
            <w:r w:rsidR="00EA64B0" w:rsidRPr="00A32836">
              <w:rPr>
                <w:lang w:val="en-US"/>
              </w:rPr>
              <w:t>atribuit</w:t>
            </w:r>
            <w:proofErr w:type="spellEnd"/>
            <w:r w:rsidR="00EA64B0" w:rsidRPr="00A32836">
              <w:rPr>
                <w:lang w:val="en-US"/>
              </w:rPr>
              <w:t>.</w:t>
            </w:r>
          </w:p>
          <w:p w14:paraId="4D31CC9A" w14:textId="3D050F73" w:rsidR="00267805" w:rsidRPr="00A32836" w:rsidRDefault="00A156C0" w:rsidP="00684D44">
            <w:pPr>
              <w:pStyle w:val="NormalWeb"/>
              <w:tabs>
                <w:tab w:val="left" w:pos="567"/>
              </w:tabs>
              <w:spacing w:line="276" w:lineRule="auto"/>
              <w:ind w:firstLine="0"/>
              <w:rPr>
                <w:lang w:val="en-US"/>
              </w:rPr>
            </w:pPr>
            <w:r w:rsidRPr="00A32836">
              <w:rPr>
                <w:lang w:val="en-US"/>
              </w:rPr>
              <w:t>4.11.</w:t>
            </w:r>
            <w:r w:rsidR="00A109E6" w:rsidRPr="00A32836">
              <w:rPr>
                <w:lang w:val="en-US"/>
              </w:rPr>
              <w:t xml:space="preserve"> </w:t>
            </w:r>
            <w:proofErr w:type="spellStart"/>
            <w:r w:rsidR="00A109E6" w:rsidRPr="00A32836">
              <w:rPr>
                <w:lang w:val="en-US"/>
              </w:rPr>
              <w:t>Autoritatea</w:t>
            </w:r>
            <w:proofErr w:type="spellEnd"/>
            <w:r w:rsidR="00A109E6" w:rsidRPr="00A32836">
              <w:rPr>
                <w:lang w:val="en-US"/>
              </w:rPr>
              <w:t xml:space="preserve"> </w:t>
            </w:r>
            <w:proofErr w:type="spellStart"/>
            <w:r w:rsidR="00A109E6" w:rsidRPr="00A32836">
              <w:rPr>
                <w:lang w:val="en-US"/>
              </w:rPr>
              <w:t>contractantă</w:t>
            </w:r>
            <w:proofErr w:type="spellEnd"/>
            <w:r w:rsidR="00A109E6" w:rsidRPr="00A32836">
              <w:rPr>
                <w:lang w:val="en-US"/>
              </w:rPr>
              <w:t xml:space="preserve"> </w:t>
            </w:r>
            <w:proofErr w:type="spellStart"/>
            <w:r w:rsidR="00A109E6" w:rsidRPr="00A32836">
              <w:rPr>
                <w:lang w:val="en-US"/>
              </w:rPr>
              <w:t>eliberează</w:t>
            </w:r>
            <w:proofErr w:type="spellEnd"/>
            <w:r w:rsidR="00A109E6" w:rsidRPr="00A32836">
              <w:rPr>
                <w:lang w:val="en-US"/>
              </w:rPr>
              <w:t>/</w:t>
            </w:r>
            <w:proofErr w:type="spellStart"/>
            <w:r w:rsidR="00A109E6" w:rsidRPr="00A32836">
              <w:rPr>
                <w:lang w:val="en-US"/>
              </w:rPr>
              <w:t>restituie</w:t>
            </w:r>
            <w:proofErr w:type="spellEnd"/>
            <w:r w:rsidR="005D4B79" w:rsidRPr="00A32836">
              <w:rPr>
                <w:lang w:val="en-US"/>
              </w:rPr>
              <w:t xml:space="preserve"> </w:t>
            </w:r>
            <w:proofErr w:type="spellStart"/>
            <w:r w:rsidR="00A109E6" w:rsidRPr="00A32836">
              <w:rPr>
                <w:lang w:val="en-US"/>
              </w:rPr>
              <w:t>g</w:t>
            </w:r>
            <w:r w:rsidR="00460653" w:rsidRPr="00A32836">
              <w:rPr>
                <w:lang w:val="en-US"/>
              </w:rPr>
              <w:t>aranţia</w:t>
            </w:r>
            <w:proofErr w:type="spellEnd"/>
            <w:r w:rsidR="00460653" w:rsidRPr="00A32836">
              <w:rPr>
                <w:lang w:val="en-US"/>
              </w:rPr>
              <w:t xml:space="preserve"> de </w:t>
            </w:r>
            <w:proofErr w:type="spellStart"/>
            <w:r w:rsidR="00460653" w:rsidRPr="00A32836">
              <w:rPr>
                <w:lang w:val="en-US"/>
              </w:rPr>
              <w:t>bună</w:t>
            </w:r>
            <w:proofErr w:type="spellEnd"/>
            <w:r w:rsidR="00460653" w:rsidRPr="00A32836">
              <w:rPr>
                <w:lang w:val="en-US"/>
              </w:rPr>
              <w:t xml:space="preserve"> </w:t>
            </w:r>
            <w:proofErr w:type="spellStart"/>
            <w:r w:rsidR="00460653" w:rsidRPr="00A32836">
              <w:rPr>
                <w:lang w:val="en-US"/>
              </w:rPr>
              <w:t>execuţie</w:t>
            </w:r>
            <w:proofErr w:type="spellEnd"/>
            <w:r w:rsidR="00460653" w:rsidRPr="00A32836">
              <w:rPr>
                <w:lang w:val="en-US"/>
              </w:rPr>
              <w:t xml:space="preserve"> </w:t>
            </w:r>
            <w:proofErr w:type="spellStart"/>
            <w:r w:rsidR="00460653" w:rsidRPr="00A32836">
              <w:rPr>
                <w:lang w:val="en-US"/>
              </w:rPr>
              <w:t>Antreprenorului</w:t>
            </w:r>
            <w:proofErr w:type="spellEnd"/>
            <w:r w:rsidR="00460653" w:rsidRPr="00A32836">
              <w:rPr>
                <w:lang w:val="en-US"/>
              </w:rPr>
              <w:t xml:space="preserve"> </w:t>
            </w:r>
            <w:proofErr w:type="spellStart"/>
            <w:r w:rsidR="00460653" w:rsidRPr="00A32836">
              <w:rPr>
                <w:lang w:val="en-US"/>
              </w:rPr>
              <w:t>după</w:t>
            </w:r>
            <w:proofErr w:type="spellEnd"/>
            <w:r w:rsidR="00460653" w:rsidRPr="00A32836">
              <w:rPr>
                <w:lang w:val="en-US"/>
              </w:rPr>
              <w:t xml:space="preserve"> </w:t>
            </w:r>
            <w:proofErr w:type="spellStart"/>
            <w:r w:rsidR="00460653" w:rsidRPr="00A32836">
              <w:rPr>
                <w:lang w:val="en-US"/>
              </w:rPr>
              <w:t>semnarea</w:t>
            </w:r>
            <w:proofErr w:type="spellEnd"/>
            <w:r w:rsidR="00460653" w:rsidRPr="00A32836">
              <w:rPr>
                <w:lang w:val="en-US"/>
              </w:rPr>
              <w:t xml:space="preserve"> </w:t>
            </w:r>
            <w:proofErr w:type="spellStart"/>
            <w:r w:rsidR="00460653" w:rsidRPr="00A32836">
              <w:rPr>
                <w:lang w:val="en-US"/>
              </w:rPr>
              <w:t>procesului</w:t>
            </w:r>
            <w:proofErr w:type="spellEnd"/>
            <w:r w:rsidR="00460653" w:rsidRPr="00A32836">
              <w:rPr>
                <w:lang w:val="en-US"/>
              </w:rPr>
              <w:t xml:space="preserve">-verbal de </w:t>
            </w:r>
            <w:proofErr w:type="spellStart"/>
            <w:r w:rsidR="00460653" w:rsidRPr="00A32836">
              <w:rPr>
                <w:lang w:val="en-US"/>
              </w:rPr>
              <w:t>recepţie</w:t>
            </w:r>
            <w:proofErr w:type="spellEnd"/>
            <w:r w:rsidR="00460653" w:rsidRPr="00A32836">
              <w:rPr>
                <w:lang w:val="en-US"/>
              </w:rPr>
              <w:t xml:space="preserve"> </w:t>
            </w:r>
            <w:proofErr w:type="spellStart"/>
            <w:r w:rsidR="00460653" w:rsidRPr="00A32836">
              <w:rPr>
                <w:lang w:val="en-US"/>
              </w:rPr>
              <w:t>finală</w:t>
            </w:r>
            <w:proofErr w:type="spellEnd"/>
            <w:r w:rsidR="00A109E6" w:rsidRPr="00A32836">
              <w:rPr>
                <w:lang w:val="en-US"/>
              </w:rPr>
              <w:t>/</w:t>
            </w:r>
            <w:proofErr w:type="spellStart"/>
            <w:r w:rsidR="00A109E6" w:rsidRPr="00A32836">
              <w:rPr>
                <w:lang w:val="en-US"/>
              </w:rPr>
              <w:t>procesului</w:t>
            </w:r>
            <w:proofErr w:type="spellEnd"/>
            <w:r w:rsidR="00A109E6" w:rsidRPr="00A32836">
              <w:rPr>
                <w:lang w:val="en-US"/>
              </w:rPr>
              <w:t xml:space="preserve">-verbal la </w:t>
            </w:r>
            <w:proofErr w:type="spellStart"/>
            <w:r w:rsidR="00A109E6" w:rsidRPr="00A32836">
              <w:rPr>
                <w:lang w:val="en-US"/>
              </w:rPr>
              <w:t>terminarea</w:t>
            </w:r>
            <w:proofErr w:type="spellEnd"/>
            <w:r w:rsidR="00A109E6" w:rsidRPr="00A32836">
              <w:rPr>
                <w:lang w:val="en-US"/>
              </w:rPr>
              <w:t xml:space="preserve"> </w:t>
            </w:r>
            <w:proofErr w:type="spellStart"/>
            <w:r w:rsidR="00A109E6" w:rsidRPr="00A32836">
              <w:rPr>
                <w:lang w:val="en-US"/>
              </w:rPr>
              <w:t>lucrărilor</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cel</w:t>
            </w:r>
            <w:proofErr w:type="spellEnd"/>
            <w:r w:rsidR="00460653" w:rsidRPr="00A32836">
              <w:rPr>
                <w:lang w:val="en-US"/>
              </w:rPr>
              <w:t xml:space="preserve"> </w:t>
            </w:r>
            <w:proofErr w:type="spellStart"/>
            <w:r w:rsidR="00460653" w:rsidRPr="00A32836">
              <w:rPr>
                <w:lang w:val="en-US"/>
              </w:rPr>
              <w:t>mult</w:t>
            </w:r>
            <w:proofErr w:type="spellEnd"/>
            <w:r w:rsidR="00460653" w:rsidRPr="00A32836">
              <w:rPr>
                <w:lang w:val="en-US"/>
              </w:rPr>
              <w:t xml:space="preserve"> 15 </w:t>
            </w:r>
            <w:proofErr w:type="spellStart"/>
            <w:r w:rsidR="00460653" w:rsidRPr="00A32836">
              <w:rPr>
                <w:lang w:val="en-US"/>
              </w:rPr>
              <w:t>zile</w:t>
            </w:r>
            <w:proofErr w:type="spellEnd"/>
            <w:r w:rsidR="00E838F8" w:rsidRPr="00A32836">
              <w:rPr>
                <w:lang w:val="en-US"/>
              </w:rPr>
              <w:t>.</w:t>
            </w:r>
            <w:r w:rsidR="005D4B79" w:rsidRPr="00A32836">
              <w:rPr>
                <w:lang w:val="en-US"/>
              </w:rPr>
              <w:t xml:space="preserve"> </w:t>
            </w:r>
            <w:proofErr w:type="spellStart"/>
            <w:r w:rsidR="00EB65F6" w:rsidRPr="00A32836">
              <w:rPr>
                <w:lang w:val="en-US"/>
              </w:rPr>
              <w:t>În</w:t>
            </w:r>
            <w:proofErr w:type="spellEnd"/>
            <w:r w:rsidR="00EB65F6" w:rsidRPr="00A32836">
              <w:rPr>
                <w:lang w:val="en-US"/>
              </w:rPr>
              <w:t xml:space="preserve"> </w:t>
            </w:r>
            <w:proofErr w:type="spellStart"/>
            <w:r w:rsidR="00EB65F6" w:rsidRPr="00A32836">
              <w:rPr>
                <w:lang w:val="en-US"/>
              </w:rPr>
              <w:t>cazul</w:t>
            </w:r>
            <w:proofErr w:type="spellEnd"/>
            <w:r w:rsidR="00EB65F6" w:rsidRPr="00A32836">
              <w:rPr>
                <w:lang w:val="en-US"/>
              </w:rPr>
              <w:t xml:space="preserve"> </w:t>
            </w:r>
            <w:proofErr w:type="spellStart"/>
            <w:r w:rsidR="00EB65F6" w:rsidRPr="00A32836">
              <w:rPr>
                <w:lang w:val="en-US"/>
              </w:rPr>
              <w:t>recepţiei</w:t>
            </w:r>
            <w:proofErr w:type="spellEnd"/>
            <w:r w:rsidR="00EB65F6" w:rsidRPr="00A32836">
              <w:rPr>
                <w:lang w:val="en-US"/>
              </w:rPr>
              <w:t xml:space="preserve"> cu </w:t>
            </w:r>
            <w:proofErr w:type="spellStart"/>
            <w:r w:rsidR="00EB65F6" w:rsidRPr="00A32836">
              <w:rPr>
                <w:lang w:val="en-US"/>
              </w:rPr>
              <w:t>obiecţii</w:t>
            </w:r>
            <w:proofErr w:type="spellEnd"/>
            <w:r w:rsidR="00EB65F6" w:rsidRPr="00A32836">
              <w:rPr>
                <w:lang w:val="en-US"/>
              </w:rPr>
              <w:t>,</w:t>
            </w:r>
            <w:r w:rsidR="005D4B79" w:rsidRPr="00A32836">
              <w:rPr>
                <w:lang w:val="en-US"/>
              </w:rPr>
              <w:t xml:space="preserve"> </w:t>
            </w:r>
            <w:proofErr w:type="spellStart"/>
            <w:r w:rsidR="00EB65F6" w:rsidRPr="00A32836">
              <w:rPr>
                <w:lang w:val="en-US"/>
              </w:rPr>
              <w:t>garanţia</w:t>
            </w:r>
            <w:proofErr w:type="spellEnd"/>
            <w:r w:rsidR="00EB65F6" w:rsidRPr="00A32836">
              <w:rPr>
                <w:lang w:val="en-US"/>
              </w:rPr>
              <w:t xml:space="preserve"> se </w:t>
            </w:r>
            <w:proofErr w:type="spellStart"/>
            <w:r w:rsidR="00EB65F6" w:rsidRPr="00A32836">
              <w:rPr>
                <w:lang w:val="en-US"/>
              </w:rPr>
              <w:t>va</w:t>
            </w:r>
            <w:proofErr w:type="spellEnd"/>
            <w:r w:rsidR="00EB65F6" w:rsidRPr="00A32836">
              <w:rPr>
                <w:lang w:val="en-US"/>
              </w:rPr>
              <w:t xml:space="preserve"> </w:t>
            </w:r>
            <w:proofErr w:type="spellStart"/>
            <w:r w:rsidR="00EB65F6" w:rsidRPr="00A32836">
              <w:rPr>
                <w:lang w:val="en-US"/>
              </w:rPr>
              <w:t>restitui</w:t>
            </w:r>
            <w:proofErr w:type="spellEnd"/>
            <w:r w:rsidR="00EB65F6" w:rsidRPr="00A32836">
              <w:rPr>
                <w:lang w:val="en-US"/>
              </w:rPr>
              <w:t xml:space="preserve"> </w:t>
            </w:r>
            <w:proofErr w:type="spellStart"/>
            <w:r w:rsidR="00EB65F6" w:rsidRPr="00A32836">
              <w:rPr>
                <w:lang w:val="en-US"/>
              </w:rPr>
              <w:t>în</w:t>
            </w:r>
            <w:proofErr w:type="spellEnd"/>
            <w:r w:rsidR="00EB65F6" w:rsidRPr="00A32836">
              <w:rPr>
                <w:lang w:val="en-US"/>
              </w:rPr>
              <w:t xml:space="preserve"> </w:t>
            </w:r>
            <w:proofErr w:type="spellStart"/>
            <w:r w:rsidR="00EB65F6" w:rsidRPr="00A32836">
              <w:rPr>
                <w:lang w:val="en-US"/>
              </w:rPr>
              <w:t>cel</w:t>
            </w:r>
            <w:proofErr w:type="spellEnd"/>
            <w:r w:rsidR="00EB65F6" w:rsidRPr="00A32836">
              <w:rPr>
                <w:lang w:val="en-US"/>
              </w:rPr>
              <w:t xml:space="preserve"> </w:t>
            </w:r>
            <w:proofErr w:type="spellStart"/>
            <w:r w:rsidR="00EB65F6" w:rsidRPr="00A32836">
              <w:rPr>
                <w:lang w:val="en-US"/>
              </w:rPr>
              <w:t>mult</w:t>
            </w:r>
            <w:proofErr w:type="spellEnd"/>
            <w:r w:rsidR="00EB65F6" w:rsidRPr="00A32836">
              <w:rPr>
                <w:lang w:val="en-US"/>
              </w:rPr>
              <w:t xml:space="preserve"> 15 </w:t>
            </w:r>
            <w:proofErr w:type="spellStart"/>
            <w:r w:rsidR="00EB65F6" w:rsidRPr="00A32836">
              <w:rPr>
                <w:lang w:val="en-US"/>
              </w:rPr>
              <w:t>zile</w:t>
            </w:r>
            <w:proofErr w:type="spellEnd"/>
            <w:r w:rsidR="00EB65F6" w:rsidRPr="00A32836">
              <w:rPr>
                <w:lang w:val="en-US"/>
              </w:rPr>
              <w:t xml:space="preserve"> </w:t>
            </w:r>
            <w:proofErr w:type="spellStart"/>
            <w:r w:rsidR="00EB65F6" w:rsidRPr="00A32836">
              <w:rPr>
                <w:lang w:val="en-US"/>
              </w:rPr>
              <w:t>după</w:t>
            </w:r>
            <w:proofErr w:type="spellEnd"/>
            <w:r w:rsidR="00EB65F6" w:rsidRPr="00A32836">
              <w:rPr>
                <w:lang w:val="en-US"/>
              </w:rPr>
              <w:t xml:space="preserve"> </w:t>
            </w:r>
            <w:proofErr w:type="spellStart"/>
            <w:r w:rsidR="00EB65F6" w:rsidRPr="00A32836">
              <w:rPr>
                <w:lang w:val="en-US"/>
              </w:rPr>
              <w:t>înlăturarea</w:t>
            </w:r>
            <w:proofErr w:type="spellEnd"/>
            <w:r w:rsidR="00EB65F6" w:rsidRPr="00A32836">
              <w:rPr>
                <w:lang w:val="en-US"/>
              </w:rPr>
              <w:t xml:space="preserve"> </w:t>
            </w:r>
            <w:proofErr w:type="spellStart"/>
            <w:r w:rsidR="00EB65F6" w:rsidRPr="00A32836">
              <w:rPr>
                <w:lang w:val="en-US"/>
              </w:rPr>
              <w:lastRenderedPageBreak/>
              <w:t>acestora</w:t>
            </w:r>
            <w:proofErr w:type="spellEnd"/>
            <w:r w:rsidR="00EB65F6" w:rsidRPr="00A32836">
              <w:rPr>
                <w:lang w:val="en-US"/>
              </w:rPr>
              <w:t>.</w:t>
            </w:r>
          </w:p>
          <w:p w14:paraId="0A8301B2" w14:textId="28B071A5" w:rsidR="00460653" w:rsidRPr="00A32836" w:rsidRDefault="00A156C0" w:rsidP="00196AB4">
            <w:pPr>
              <w:pStyle w:val="NormalWeb"/>
              <w:tabs>
                <w:tab w:val="left" w:pos="567"/>
              </w:tabs>
              <w:spacing w:line="276" w:lineRule="auto"/>
              <w:ind w:firstLine="0"/>
              <w:rPr>
                <w:lang w:val="en-US"/>
              </w:rPr>
            </w:pPr>
            <w:r w:rsidRPr="00A32836">
              <w:rPr>
                <w:lang w:val="en-US"/>
              </w:rPr>
              <w:t>4.12.</w:t>
            </w:r>
            <w:r w:rsidR="002E3F3E">
              <w:rPr>
                <w:lang w:val="en-US"/>
              </w:rPr>
              <w:t xml:space="preserve"> </w:t>
            </w:r>
            <w:proofErr w:type="spellStart"/>
            <w:r w:rsidR="00460653" w:rsidRPr="00A32836">
              <w:rPr>
                <w:lang w:val="en-US"/>
              </w:rPr>
              <w:t>Antreprenorul</w:t>
            </w:r>
            <w:proofErr w:type="spellEnd"/>
            <w:r w:rsidR="002E3F3E">
              <w:rPr>
                <w:lang w:val="en-US"/>
              </w:rPr>
              <w:t xml:space="preserve"> </w:t>
            </w:r>
            <w:proofErr w:type="spellStart"/>
            <w:r w:rsidR="00460653" w:rsidRPr="00A32836">
              <w:rPr>
                <w:lang w:val="en-US"/>
              </w:rPr>
              <w:t>trebuie</w:t>
            </w:r>
            <w:proofErr w:type="spellEnd"/>
            <w:r w:rsidR="00460653" w:rsidRPr="00A32836">
              <w:rPr>
                <w:lang w:val="en-US"/>
              </w:rPr>
              <w:t xml:space="preserve"> </w:t>
            </w:r>
            <w:proofErr w:type="spellStart"/>
            <w:r w:rsidR="00460653" w:rsidRPr="00A32836">
              <w:rPr>
                <w:lang w:val="en-US"/>
              </w:rPr>
              <w:t>să</w:t>
            </w:r>
            <w:proofErr w:type="spellEnd"/>
            <w:r w:rsidR="00460653" w:rsidRPr="00A32836">
              <w:rPr>
                <w:lang w:val="en-US"/>
              </w:rPr>
              <w:t xml:space="preserve"> </w:t>
            </w:r>
            <w:proofErr w:type="spellStart"/>
            <w:r w:rsidR="00460653" w:rsidRPr="00A32836">
              <w:rPr>
                <w:lang w:val="en-US"/>
              </w:rPr>
              <w:t>constituie</w:t>
            </w:r>
            <w:proofErr w:type="spellEnd"/>
            <w:r w:rsidR="00460653" w:rsidRPr="00A32836">
              <w:rPr>
                <w:lang w:val="en-US"/>
              </w:rPr>
              <w:t xml:space="preserve"> </w:t>
            </w:r>
            <w:proofErr w:type="spellStart"/>
            <w:r w:rsidR="00460653" w:rsidRPr="00A32836">
              <w:rPr>
                <w:lang w:val="en-US"/>
              </w:rPr>
              <w:t>garanţia</w:t>
            </w:r>
            <w:proofErr w:type="spellEnd"/>
            <w:r w:rsidR="00460653" w:rsidRPr="00A32836">
              <w:rPr>
                <w:lang w:val="en-US"/>
              </w:rPr>
              <w:t xml:space="preserve"> de </w:t>
            </w:r>
            <w:proofErr w:type="spellStart"/>
            <w:r w:rsidR="00460653" w:rsidRPr="00A32836">
              <w:rPr>
                <w:lang w:val="en-US"/>
              </w:rPr>
              <w:t>bună</w:t>
            </w:r>
            <w:proofErr w:type="spellEnd"/>
            <w:r w:rsidR="00460653" w:rsidRPr="00A32836">
              <w:rPr>
                <w:lang w:val="en-US"/>
              </w:rPr>
              <w:t xml:space="preserve"> </w:t>
            </w:r>
            <w:proofErr w:type="spellStart"/>
            <w:r w:rsidR="00460653" w:rsidRPr="00A32836">
              <w:rPr>
                <w:lang w:val="en-US"/>
              </w:rPr>
              <w:t>execuţie</w:t>
            </w:r>
            <w:proofErr w:type="spellEnd"/>
            <w:r w:rsidR="00460653" w:rsidRPr="00A32836">
              <w:rPr>
                <w:lang w:val="en-US"/>
              </w:rPr>
              <w:t xml:space="preserve"> </w:t>
            </w:r>
            <w:proofErr w:type="spellStart"/>
            <w:r w:rsidR="00460653" w:rsidRPr="00A32836">
              <w:rPr>
                <w:lang w:val="en-US"/>
              </w:rPr>
              <w:t>după</w:t>
            </w:r>
            <w:proofErr w:type="spellEnd"/>
            <w:r w:rsidR="00460653" w:rsidRPr="00A32836">
              <w:rPr>
                <w:lang w:val="en-US"/>
              </w:rPr>
              <w:t xml:space="preserve"> </w:t>
            </w:r>
            <w:proofErr w:type="spellStart"/>
            <w:r w:rsidR="00460653" w:rsidRPr="00A32836">
              <w:rPr>
                <w:lang w:val="en-US"/>
              </w:rPr>
              <w:t>primirea</w:t>
            </w:r>
            <w:proofErr w:type="spellEnd"/>
            <w:r w:rsidR="00460653" w:rsidRPr="00A32836">
              <w:rPr>
                <w:lang w:val="en-US"/>
              </w:rPr>
              <w:t xml:space="preserve"> </w:t>
            </w:r>
            <w:proofErr w:type="spellStart"/>
            <w:r w:rsidR="00460653" w:rsidRPr="00A32836">
              <w:rPr>
                <w:lang w:val="en-US"/>
              </w:rPr>
              <w:t>scris</w:t>
            </w:r>
            <w:r w:rsidR="00404C0D" w:rsidRPr="00A32836">
              <w:rPr>
                <w:lang w:val="en-US"/>
              </w:rPr>
              <w:t>orii</w:t>
            </w:r>
            <w:proofErr w:type="spellEnd"/>
            <w:r w:rsidR="00404C0D" w:rsidRPr="00A32836">
              <w:rPr>
                <w:lang w:val="en-US"/>
              </w:rPr>
              <w:t xml:space="preserve"> de </w:t>
            </w:r>
            <w:proofErr w:type="spellStart"/>
            <w:r w:rsidR="00404C0D" w:rsidRPr="00A32836">
              <w:rPr>
                <w:lang w:val="en-US"/>
              </w:rPr>
              <w:t>acceptare</w:t>
            </w:r>
            <w:proofErr w:type="spellEnd"/>
            <w:r w:rsidR="00404C0D" w:rsidRPr="00A32836">
              <w:rPr>
                <w:lang w:val="en-US"/>
              </w:rPr>
              <w:t xml:space="preserve">, </w:t>
            </w:r>
            <w:proofErr w:type="spellStart"/>
            <w:r w:rsidR="00404C0D" w:rsidRPr="00A32836">
              <w:rPr>
                <w:lang w:val="en-US"/>
              </w:rPr>
              <w:t>dar</w:t>
            </w:r>
            <w:proofErr w:type="spellEnd"/>
            <w:r w:rsidR="00404C0D" w:rsidRPr="00A32836">
              <w:rPr>
                <w:lang w:val="en-US"/>
              </w:rPr>
              <w:t xml:space="preserve"> nu </w:t>
            </w:r>
            <w:proofErr w:type="spellStart"/>
            <w:r w:rsidR="00404C0D" w:rsidRPr="00A32836">
              <w:rPr>
                <w:lang w:val="en-US"/>
              </w:rPr>
              <w:t>mai</w:t>
            </w:r>
            <w:proofErr w:type="spellEnd"/>
            <w:r w:rsidR="00404C0D" w:rsidRPr="00A32836">
              <w:rPr>
                <w:lang w:val="en-US"/>
              </w:rPr>
              <w:t xml:space="preserve"> </w:t>
            </w:r>
            <w:proofErr w:type="spellStart"/>
            <w:r w:rsidR="00404C0D" w:rsidRPr="00A32836">
              <w:rPr>
                <w:lang w:val="en-US"/>
              </w:rPr>
              <w:t>târ</w:t>
            </w:r>
            <w:r w:rsidR="00460653" w:rsidRPr="00A32836">
              <w:rPr>
                <w:lang w:val="en-US"/>
              </w:rPr>
              <w:t>ziu</w:t>
            </w:r>
            <w:proofErr w:type="spellEnd"/>
            <w:r w:rsidR="00460653" w:rsidRPr="00A32836">
              <w:rPr>
                <w:lang w:val="en-US"/>
              </w:rPr>
              <w:t xml:space="preserve"> de dat</w:t>
            </w:r>
            <w:r w:rsidR="00404C0D" w:rsidRPr="00A32836">
              <w:rPr>
                <w:lang w:val="en-US"/>
              </w:rPr>
              <w:t xml:space="preserve">a </w:t>
            </w:r>
            <w:proofErr w:type="spellStart"/>
            <w:r w:rsidR="00404C0D" w:rsidRPr="00A32836">
              <w:rPr>
                <w:lang w:val="en-US"/>
              </w:rPr>
              <w:t>încheierii</w:t>
            </w:r>
            <w:proofErr w:type="spellEnd"/>
            <w:r w:rsidR="00404C0D" w:rsidRPr="00A32836">
              <w:rPr>
                <w:lang w:val="en-US"/>
              </w:rPr>
              <w:t xml:space="preserve"> </w:t>
            </w:r>
            <w:proofErr w:type="spellStart"/>
            <w:r w:rsidR="00404C0D" w:rsidRPr="00A32836">
              <w:rPr>
                <w:lang w:val="en-US"/>
              </w:rPr>
              <w:t>contractului</w:t>
            </w:r>
            <w:proofErr w:type="spellEnd"/>
            <w:r w:rsidR="00404C0D" w:rsidRPr="00A32836">
              <w:rPr>
                <w:lang w:val="en-US"/>
              </w:rPr>
              <w:t xml:space="preserve">. </w:t>
            </w:r>
            <w:proofErr w:type="spellStart"/>
            <w:r w:rsidR="00404C0D" w:rsidRPr="00A32836">
              <w:rPr>
                <w:lang w:val="en-US"/>
              </w:rPr>
              <w:t>Atât</w:t>
            </w:r>
            <w:proofErr w:type="spellEnd"/>
            <w:r w:rsidR="00460653" w:rsidRPr="00A32836">
              <w:rPr>
                <w:lang w:val="en-US"/>
              </w:rPr>
              <w:t xml:space="preserve"> </w:t>
            </w:r>
            <w:proofErr w:type="spellStart"/>
            <w:r w:rsidR="00460653" w:rsidRPr="00A32836">
              <w:rPr>
                <w:lang w:val="en-US"/>
              </w:rPr>
              <w:t>timp</w:t>
            </w:r>
            <w:proofErr w:type="spellEnd"/>
            <w:r w:rsidR="00460653" w:rsidRPr="00A32836">
              <w:rPr>
                <w:lang w:val="en-US"/>
              </w:rPr>
              <w:t xml:space="preserve"> </w:t>
            </w:r>
            <w:proofErr w:type="spellStart"/>
            <w:r w:rsidR="00460653" w:rsidRPr="00A32836">
              <w:rPr>
                <w:lang w:val="en-US"/>
              </w:rPr>
              <w:t>c</w:t>
            </w:r>
            <w:r w:rsidR="00404C0D" w:rsidRPr="00A32836">
              <w:rPr>
                <w:lang w:val="en-US"/>
              </w:rPr>
              <w:t>â</w:t>
            </w:r>
            <w:r w:rsidR="00460653" w:rsidRPr="00A32836">
              <w:rPr>
                <w:lang w:val="en-US"/>
              </w:rPr>
              <w:t>t</w:t>
            </w:r>
            <w:proofErr w:type="spellEnd"/>
            <w:r w:rsidR="00460653" w:rsidRPr="00A32836">
              <w:rPr>
                <w:lang w:val="en-US"/>
              </w:rPr>
              <w:t xml:space="preserve"> </w:t>
            </w:r>
            <w:proofErr w:type="spellStart"/>
            <w:r w:rsidR="00460653" w:rsidRPr="00A32836">
              <w:rPr>
                <w:lang w:val="en-US"/>
              </w:rPr>
              <w:t>el</w:t>
            </w:r>
            <w:proofErr w:type="spellEnd"/>
            <w:r w:rsidR="00460653" w:rsidRPr="00A32836">
              <w:rPr>
                <w:lang w:val="en-US"/>
              </w:rPr>
              <w:t xml:space="preserve"> nu </w:t>
            </w:r>
            <w:proofErr w:type="spellStart"/>
            <w:r w:rsidR="00460653" w:rsidRPr="00A32836">
              <w:rPr>
                <w:lang w:val="en-US"/>
              </w:rPr>
              <w:t>şi</w:t>
            </w:r>
            <w:proofErr w:type="spellEnd"/>
            <w:r w:rsidR="00460653" w:rsidRPr="00A32836">
              <w:rPr>
                <w:lang w:val="en-US"/>
              </w:rPr>
              <w:t xml:space="preserve">-a </w:t>
            </w:r>
            <w:proofErr w:type="spellStart"/>
            <w:r w:rsidR="00460653" w:rsidRPr="00A32836">
              <w:rPr>
                <w:lang w:val="en-US"/>
              </w:rPr>
              <w:t>îndeplinit</w:t>
            </w:r>
            <w:proofErr w:type="spellEnd"/>
            <w:r w:rsidR="00460653" w:rsidRPr="00A32836">
              <w:rPr>
                <w:lang w:val="en-US"/>
              </w:rPr>
              <w:t xml:space="preserve"> </w:t>
            </w:r>
            <w:proofErr w:type="spellStart"/>
            <w:r w:rsidR="00460653" w:rsidRPr="00A32836">
              <w:rPr>
                <w:lang w:val="en-US"/>
              </w:rPr>
              <w:t>această</w:t>
            </w:r>
            <w:proofErr w:type="spellEnd"/>
            <w:r w:rsidR="00460653" w:rsidRPr="00A32836">
              <w:rPr>
                <w:lang w:val="en-US"/>
              </w:rPr>
              <w:t xml:space="preserve"> </w:t>
            </w:r>
            <w:proofErr w:type="spellStart"/>
            <w:r w:rsidR="00460653" w:rsidRPr="00A32836">
              <w:rPr>
                <w:lang w:val="en-US"/>
              </w:rPr>
              <w:t>obligaţiune</w:t>
            </w:r>
            <w:proofErr w:type="spellEnd"/>
            <w:r w:rsidR="00460653" w:rsidRPr="00A32836">
              <w:rPr>
                <w:lang w:val="en-US"/>
              </w:rPr>
              <w:t xml:space="preserve">, </w:t>
            </w:r>
            <w:proofErr w:type="spellStart"/>
            <w:r w:rsidR="00460653" w:rsidRPr="00A32836">
              <w:rPr>
                <w:lang w:val="en-US"/>
              </w:rPr>
              <w:t>Beneficiarul</w:t>
            </w:r>
            <w:proofErr w:type="spellEnd"/>
            <w:r w:rsidR="00460653" w:rsidRPr="00A32836">
              <w:rPr>
                <w:lang w:val="en-US"/>
              </w:rPr>
              <w:t xml:space="preserve"> </w:t>
            </w:r>
            <w:proofErr w:type="spellStart"/>
            <w:r w:rsidR="00460653" w:rsidRPr="00A32836">
              <w:rPr>
                <w:lang w:val="en-US"/>
              </w:rPr>
              <w:t>poate</w:t>
            </w:r>
            <w:proofErr w:type="spellEnd"/>
            <w:r w:rsidR="00460653" w:rsidRPr="00A32836">
              <w:rPr>
                <w:lang w:val="en-US"/>
              </w:rPr>
              <w:t xml:space="preserve"> </w:t>
            </w:r>
            <w:proofErr w:type="spellStart"/>
            <w:r w:rsidR="00460653" w:rsidRPr="00A32836">
              <w:rPr>
                <w:lang w:val="en-US"/>
              </w:rPr>
              <w:t>să</w:t>
            </w:r>
            <w:proofErr w:type="spellEnd"/>
            <w:r w:rsidR="00460653" w:rsidRPr="00A32836">
              <w:rPr>
                <w:lang w:val="en-US"/>
              </w:rPr>
              <w:t xml:space="preserve"> </w:t>
            </w:r>
            <w:proofErr w:type="spellStart"/>
            <w:r w:rsidR="00460653" w:rsidRPr="00A32836">
              <w:rPr>
                <w:lang w:val="en-US"/>
              </w:rPr>
              <w:t>reţină</w:t>
            </w:r>
            <w:proofErr w:type="spellEnd"/>
            <w:r w:rsidR="00460653" w:rsidRPr="00A32836">
              <w:rPr>
                <w:lang w:val="en-US"/>
              </w:rPr>
              <w:t xml:space="preserve"> </w:t>
            </w:r>
            <w:proofErr w:type="spellStart"/>
            <w:r w:rsidR="00460653" w:rsidRPr="00A32836">
              <w:rPr>
                <w:lang w:val="en-US"/>
              </w:rPr>
              <w:t>garanţia</w:t>
            </w:r>
            <w:proofErr w:type="spellEnd"/>
            <w:r w:rsidR="005D4B79" w:rsidRPr="00A32836">
              <w:rPr>
                <w:lang w:val="en-US"/>
              </w:rPr>
              <w:t xml:space="preserve"> </w:t>
            </w:r>
            <w:proofErr w:type="spellStart"/>
            <w:r w:rsidR="00E364D5" w:rsidRPr="00A32836">
              <w:rPr>
                <w:lang w:val="en-US"/>
              </w:rPr>
              <w:t>Antreprenorului</w:t>
            </w:r>
            <w:proofErr w:type="spellEnd"/>
            <w:r w:rsidR="00460653" w:rsidRPr="00A32836">
              <w:rPr>
                <w:lang w:val="en-US"/>
              </w:rPr>
              <w:t xml:space="preserve"> </w:t>
            </w:r>
            <w:proofErr w:type="spellStart"/>
            <w:r w:rsidR="00460653" w:rsidRPr="00A32836">
              <w:rPr>
                <w:lang w:val="en-US"/>
              </w:rPr>
              <w:t>pentru</w:t>
            </w:r>
            <w:proofErr w:type="spellEnd"/>
            <w:r w:rsidR="00460653" w:rsidRPr="00A32836">
              <w:rPr>
                <w:lang w:val="en-US"/>
              </w:rPr>
              <w:t xml:space="preserve"> </w:t>
            </w:r>
            <w:proofErr w:type="spellStart"/>
            <w:r w:rsidR="00460653" w:rsidRPr="00A32836">
              <w:rPr>
                <w:lang w:val="en-US"/>
              </w:rPr>
              <w:t>ofertă</w:t>
            </w:r>
            <w:proofErr w:type="spellEnd"/>
            <w:r w:rsidR="00460653" w:rsidRPr="00A32836">
              <w:rPr>
                <w:lang w:val="en-US"/>
              </w:rPr>
              <w:t xml:space="preserve">. </w:t>
            </w:r>
          </w:p>
          <w:p w14:paraId="5EE4C3A8" w14:textId="77777777" w:rsidR="00460653" w:rsidRPr="00A32836" w:rsidRDefault="00A156C0" w:rsidP="00196AB4">
            <w:pPr>
              <w:pStyle w:val="NormalWeb"/>
              <w:tabs>
                <w:tab w:val="left" w:pos="567"/>
              </w:tabs>
              <w:spacing w:line="276" w:lineRule="auto"/>
              <w:ind w:firstLine="0"/>
              <w:rPr>
                <w:lang w:val="en-US"/>
              </w:rPr>
            </w:pPr>
            <w:r w:rsidRPr="00A32836">
              <w:rPr>
                <w:lang w:val="en-US"/>
              </w:rPr>
              <w:t>4.1</w:t>
            </w:r>
            <w:r w:rsidR="00893327" w:rsidRPr="00A32836">
              <w:rPr>
                <w:lang w:val="en-US"/>
              </w:rPr>
              <w:t>3</w:t>
            </w:r>
            <w:r w:rsidRPr="00A32836">
              <w:rPr>
                <w:lang w:val="en-US"/>
              </w:rPr>
              <w:t xml:space="preserve">. </w:t>
            </w:r>
            <w:proofErr w:type="spellStart"/>
            <w:r w:rsidR="00460653" w:rsidRPr="00A32836">
              <w:rPr>
                <w:lang w:val="en-US"/>
              </w:rPr>
              <w:t>Antreprenorul</w:t>
            </w:r>
            <w:proofErr w:type="spellEnd"/>
            <w:r w:rsidR="00460653" w:rsidRPr="00A32836">
              <w:rPr>
                <w:lang w:val="en-US"/>
              </w:rPr>
              <w:t xml:space="preserve"> </w:t>
            </w:r>
            <w:proofErr w:type="spellStart"/>
            <w:r w:rsidR="00460653" w:rsidRPr="00A32836">
              <w:rPr>
                <w:lang w:val="en-US"/>
              </w:rPr>
              <w:t>garantează</w:t>
            </w:r>
            <w:proofErr w:type="spellEnd"/>
            <w:r w:rsidR="00460653" w:rsidRPr="00A32836">
              <w:rPr>
                <w:lang w:val="en-US"/>
              </w:rPr>
              <w:t xml:space="preserve"> </w:t>
            </w:r>
            <w:proofErr w:type="spellStart"/>
            <w:r w:rsidR="00460653" w:rsidRPr="00A32836">
              <w:rPr>
                <w:lang w:val="en-US"/>
              </w:rPr>
              <w:t>că</w:t>
            </w:r>
            <w:proofErr w:type="spellEnd"/>
            <w:r w:rsidR="00460653" w:rsidRPr="00A32836">
              <w:rPr>
                <w:lang w:val="en-US"/>
              </w:rPr>
              <w:t xml:space="preserve">, la data </w:t>
            </w:r>
            <w:proofErr w:type="spellStart"/>
            <w:r w:rsidR="00460653" w:rsidRPr="00A32836">
              <w:rPr>
                <w:lang w:val="en-US"/>
              </w:rPr>
              <w:t>recepţiei</w:t>
            </w:r>
            <w:proofErr w:type="spellEnd"/>
            <w:r w:rsidR="00460653" w:rsidRPr="00A32836">
              <w:rPr>
                <w:lang w:val="en-US"/>
              </w:rPr>
              <w:t xml:space="preserve">, </w:t>
            </w:r>
            <w:proofErr w:type="spellStart"/>
            <w:r w:rsidR="00460653" w:rsidRPr="00A32836">
              <w:rPr>
                <w:lang w:val="en-US"/>
              </w:rPr>
              <w:t>lucrarea</w:t>
            </w:r>
            <w:proofErr w:type="spellEnd"/>
            <w:r w:rsidR="00460653" w:rsidRPr="00A32836">
              <w:rPr>
                <w:lang w:val="en-US"/>
              </w:rPr>
              <w:t xml:space="preserve"> </w:t>
            </w:r>
            <w:proofErr w:type="spellStart"/>
            <w:r w:rsidR="00460653" w:rsidRPr="00A32836">
              <w:rPr>
                <w:lang w:val="en-US"/>
              </w:rPr>
              <w:t>executată</w:t>
            </w:r>
            <w:proofErr w:type="spellEnd"/>
            <w:r w:rsidR="00460653" w:rsidRPr="00A32836">
              <w:rPr>
                <w:lang w:val="en-US"/>
              </w:rPr>
              <w:t xml:space="preserve"> are </w:t>
            </w:r>
            <w:proofErr w:type="spellStart"/>
            <w:r w:rsidR="00460653" w:rsidRPr="00A32836">
              <w:rPr>
                <w:lang w:val="en-US"/>
              </w:rPr>
              <w:t>calităţile</w:t>
            </w:r>
            <w:proofErr w:type="spellEnd"/>
            <w:r w:rsidR="00460653" w:rsidRPr="00A32836">
              <w:rPr>
                <w:lang w:val="en-US"/>
              </w:rPr>
              <w:t xml:space="preserve"> stipulate </w:t>
            </w:r>
            <w:proofErr w:type="spellStart"/>
            <w:r w:rsidR="00460653" w:rsidRPr="00A32836">
              <w:rPr>
                <w:lang w:val="en-US"/>
              </w:rPr>
              <w:t>în</w:t>
            </w:r>
            <w:proofErr w:type="spellEnd"/>
            <w:r w:rsidR="00460653" w:rsidRPr="00A32836">
              <w:rPr>
                <w:lang w:val="en-US"/>
              </w:rPr>
              <w:t xml:space="preserve"> contract, </w:t>
            </w:r>
            <w:proofErr w:type="spellStart"/>
            <w:r w:rsidR="00460653" w:rsidRPr="00A32836">
              <w:rPr>
                <w:lang w:val="en-US"/>
              </w:rPr>
              <w:t>corespunde</w:t>
            </w:r>
            <w:proofErr w:type="spellEnd"/>
            <w:r w:rsidR="00460653" w:rsidRPr="00A32836">
              <w:rPr>
                <w:lang w:val="en-US"/>
              </w:rPr>
              <w:t xml:space="preserve"> </w:t>
            </w:r>
            <w:proofErr w:type="spellStart"/>
            <w:r w:rsidR="00460653" w:rsidRPr="00A32836">
              <w:rPr>
                <w:lang w:val="en-US"/>
              </w:rPr>
              <w:t>reglementărilor</w:t>
            </w:r>
            <w:proofErr w:type="spellEnd"/>
            <w:r w:rsidR="00460653" w:rsidRPr="00A32836">
              <w:rPr>
                <w:lang w:val="en-US"/>
              </w:rPr>
              <w:t xml:space="preserve"> </w:t>
            </w:r>
            <w:proofErr w:type="spellStart"/>
            <w:r w:rsidR="00460653" w:rsidRPr="00A32836">
              <w:rPr>
                <w:lang w:val="en-US"/>
              </w:rPr>
              <w:t>tehnice</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nu </w:t>
            </w:r>
            <w:proofErr w:type="spellStart"/>
            <w:r w:rsidR="00460653" w:rsidRPr="00A32836">
              <w:rPr>
                <w:lang w:val="en-US"/>
              </w:rPr>
              <w:t>este</w:t>
            </w:r>
            <w:proofErr w:type="spellEnd"/>
            <w:r w:rsidR="00460653" w:rsidRPr="00A32836">
              <w:rPr>
                <w:lang w:val="en-US"/>
              </w:rPr>
              <w:t xml:space="preserve"> </w:t>
            </w:r>
            <w:proofErr w:type="spellStart"/>
            <w:r w:rsidR="00460653" w:rsidRPr="00A32836">
              <w:rPr>
                <w:lang w:val="en-US"/>
              </w:rPr>
              <w:t>afectată</w:t>
            </w:r>
            <w:proofErr w:type="spellEnd"/>
            <w:r w:rsidR="00460653" w:rsidRPr="00A32836">
              <w:rPr>
                <w:lang w:val="en-US"/>
              </w:rPr>
              <w:t xml:space="preserve"> de </w:t>
            </w:r>
            <w:proofErr w:type="spellStart"/>
            <w:r w:rsidR="00460653" w:rsidRPr="00A32836">
              <w:rPr>
                <w:lang w:val="en-US"/>
              </w:rPr>
              <w:t>vicii</w:t>
            </w:r>
            <w:proofErr w:type="spellEnd"/>
            <w:r w:rsidR="00460653" w:rsidRPr="00A32836">
              <w:rPr>
                <w:lang w:val="en-US"/>
              </w:rPr>
              <w:t xml:space="preserve"> care </w:t>
            </w:r>
            <w:proofErr w:type="spellStart"/>
            <w:r w:rsidR="00460653" w:rsidRPr="00A32836">
              <w:rPr>
                <w:lang w:val="en-US"/>
              </w:rPr>
              <w:t>ar</w:t>
            </w:r>
            <w:proofErr w:type="spellEnd"/>
            <w:r w:rsidR="00460653" w:rsidRPr="00A32836">
              <w:rPr>
                <w:lang w:val="en-US"/>
              </w:rPr>
              <w:t xml:space="preserve"> </w:t>
            </w:r>
            <w:proofErr w:type="spellStart"/>
            <w:r w:rsidR="00460653" w:rsidRPr="00A32836">
              <w:rPr>
                <w:lang w:val="en-US"/>
              </w:rPr>
              <w:t>diminua</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chiar</w:t>
            </w:r>
            <w:proofErr w:type="spellEnd"/>
            <w:r w:rsidR="00460653" w:rsidRPr="00A32836">
              <w:rPr>
                <w:lang w:val="en-US"/>
              </w:rPr>
              <w:t xml:space="preserve"> </w:t>
            </w:r>
            <w:proofErr w:type="spellStart"/>
            <w:r w:rsidR="00460653" w:rsidRPr="00A32836">
              <w:rPr>
                <w:lang w:val="en-US"/>
              </w:rPr>
              <w:t>anula</w:t>
            </w:r>
            <w:proofErr w:type="spellEnd"/>
            <w:r w:rsidR="00460653" w:rsidRPr="00A32836">
              <w:rPr>
                <w:lang w:val="en-US"/>
              </w:rPr>
              <w:t xml:space="preserve"> </w:t>
            </w:r>
            <w:proofErr w:type="spellStart"/>
            <w:r w:rsidR="00460653" w:rsidRPr="00A32836">
              <w:rPr>
                <w:lang w:val="en-US"/>
              </w:rPr>
              <w:t>valoarea</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posibilitatea</w:t>
            </w:r>
            <w:proofErr w:type="spellEnd"/>
            <w:r w:rsidR="00460653" w:rsidRPr="00A32836">
              <w:rPr>
                <w:lang w:val="en-US"/>
              </w:rPr>
              <w:t xml:space="preserve"> de </w:t>
            </w:r>
            <w:proofErr w:type="spellStart"/>
            <w:r w:rsidR="00460653" w:rsidRPr="00A32836">
              <w:rPr>
                <w:lang w:val="en-US"/>
              </w:rPr>
              <w:t>utilizare</w:t>
            </w:r>
            <w:proofErr w:type="spellEnd"/>
            <w:r w:rsidR="00460653" w:rsidRPr="00A32836">
              <w:rPr>
                <w:lang w:val="en-US"/>
              </w:rPr>
              <w:t xml:space="preserve">, conform </w:t>
            </w:r>
            <w:proofErr w:type="spellStart"/>
            <w:r w:rsidR="00460653" w:rsidRPr="00A32836">
              <w:rPr>
                <w:lang w:val="en-US"/>
              </w:rPr>
              <w:t>condiţiilor</w:t>
            </w:r>
            <w:proofErr w:type="spellEnd"/>
            <w:r w:rsidR="00460653" w:rsidRPr="00A32836">
              <w:rPr>
                <w:lang w:val="en-US"/>
              </w:rPr>
              <w:t xml:space="preserve"> </w:t>
            </w:r>
            <w:proofErr w:type="spellStart"/>
            <w:r w:rsidR="00460653" w:rsidRPr="00A32836">
              <w:rPr>
                <w:lang w:val="en-US"/>
              </w:rPr>
              <w:t>normale</w:t>
            </w:r>
            <w:proofErr w:type="spellEnd"/>
            <w:r w:rsidR="00460653" w:rsidRPr="00A32836">
              <w:rPr>
                <w:lang w:val="en-US"/>
              </w:rPr>
              <w:t xml:space="preserve"> de </w:t>
            </w:r>
            <w:proofErr w:type="spellStart"/>
            <w:r w:rsidR="00460653" w:rsidRPr="00A32836">
              <w:rPr>
                <w:lang w:val="en-US"/>
              </w:rPr>
              <w:t>folosire</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a </w:t>
            </w:r>
            <w:proofErr w:type="spellStart"/>
            <w:r w:rsidR="00460653" w:rsidRPr="00A32836">
              <w:rPr>
                <w:lang w:val="en-US"/>
              </w:rPr>
              <w:t>celor</w:t>
            </w:r>
            <w:proofErr w:type="spellEnd"/>
            <w:r w:rsidR="00460653" w:rsidRPr="00A32836">
              <w:rPr>
                <w:lang w:val="en-US"/>
              </w:rPr>
              <w:t xml:space="preserve"> </w:t>
            </w:r>
            <w:proofErr w:type="spellStart"/>
            <w:r w:rsidR="00460653" w:rsidRPr="00A32836">
              <w:rPr>
                <w:lang w:val="en-US"/>
              </w:rPr>
              <w:t>explicite</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contract. </w:t>
            </w:r>
          </w:p>
          <w:p w14:paraId="0932F481" w14:textId="77777777" w:rsidR="00460653" w:rsidRPr="00A32836" w:rsidRDefault="00A156C0" w:rsidP="00196AB4">
            <w:pPr>
              <w:pStyle w:val="NormalWeb"/>
              <w:tabs>
                <w:tab w:val="left" w:pos="567"/>
              </w:tabs>
              <w:spacing w:line="276" w:lineRule="auto"/>
              <w:ind w:firstLine="0"/>
              <w:rPr>
                <w:lang w:val="en-US"/>
              </w:rPr>
            </w:pPr>
            <w:r w:rsidRPr="00A32836">
              <w:rPr>
                <w:lang w:val="en-US"/>
              </w:rPr>
              <w:t>4.1</w:t>
            </w:r>
            <w:r w:rsidR="00893327" w:rsidRPr="00A32836">
              <w:rPr>
                <w:lang w:val="en-US"/>
              </w:rPr>
              <w:t>4</w:t>
            </w:r>
            <w:r w:rsidRPr="00A32836">
              <w:rPr>
                <w:lang w:val="en-US"/>
              </w:rPr>
              <w:t xml:space="preserve">. </w:t>
            </w:r>
            <w:r w:rsidR="00460653" w:rsidRPr="00A32836">
              <w:rPr>
                <w:lang w:val="en-US"/>
              </w:rPr>
              <w:t xml:space="preserve">La </w:t>
            </w:r>
            <w:proofErr w:type="spellStart"/>
            <w:r w:rsidR="00460653" w:rsidRPr="00A32836">
              <w:rPr>
                <w:lang w:val="en-US"/>
              </w:rPr>
              <w:t>lucrările</w:t>
            </w:r>
            <w:proofErr w:type="spellEnd"/>
            <w:r w:rsidR="00460653" w:rsidRPr="00A32836">
              <w:rPr>
                <w:lang w:val="en-US"/>
              </w:rPr>
              <w:t xml:space="preserve"> la care se fac </w:t>
            </w:r>
            <w:proofErr w:type="spellStart"/>
            <w:r w:rsidR="00460653" w:rsidRPr="00A32836">
              <w:rPr>
                <w:lang w:val="en-US"/>
              </w:rPr>
              <w:t>încercări</w:t>
            </w:r>
            <w:proofErr w:type="spellEnd"/>
            <w:r w:rsidR="00460653" w:rsidRPr="00A32836">
              <w:rPr>
                <w:lang w:val="en-US"/>
              </w:rPr>
              <w:t xml:space="preserve">, se </w:t>
            </w:r>
            <w:proofErr w:type="spellStart"/>
            <w:r w:rsidR="00460653" w:rsidRPr="00A32836">
              <w:rPr>
                <w:lang w:val="en-US"/>
              </w:rPr>
              <w:t>consideră</w:t>
            </w:r>
            <w:proofErr w:type="spellEnd"/>
            <w:r w:rsidR="00460653" w:rsidRPr="00A32836">
              <w:rPr>
                <w:lang w:val="en-US"/>
              </w:rPr>
              <w:t xml:space="preserve"> </w:t>
            </w:r>
            <w:proofErr w:type="spellStart"/>
            <w:r w:rsidR="00460653" w:rsidRPr="00A32836">
              <w:rPr>
                <w:lang w:val="en-US"/>
              </w:rPr>
              <w:t>calitatea</w:t>
            </w:r>
            <w:proofErr w:type="spellEnd"/>
            <w:r w:rsidR="00460653" w:rsidRPr="00A32836">
              <w:rPr>
                <w:lang w:val="en-US"/>
              </w:rPr>
              <w:t xml:space="preserve"> </w:t>
            </w:r>
            <w:proofErr w:type="spellStart"/>
            <w:r w:rsidR="00460653" w:rsidRPr="00A32836">
              <w:rPr>
                <w:lang w:val="en-US"/>
              </w:rPr>
              <w:t>probei</w:t>
            </w:r>
            <w:proofErr w:type="spellEnd"/>
            <w:r w:rsidR="00460653" w:rsidRPr="00A32836">
              <w:rPr>
                <w:lang w:val="en-US"/>
              </w:rPr>
              <w:t xml:space="preserve"> </w:t>
            </w:r>
            <w:proofErr w:type="spellStart"/>
            <w:r w:rsidR="00460653" w:rsidRPr="00A32836">
              <w:rPr>
                <w:lang w:val="en-US"/>
              </w:rPr>
              <w:t>îndeplinită</w:t>
            </w:r>
            <w:proofErr w:type="spellEnd"/>
            <w:r w:rsidR="00460653" w:rsidRPr="00A32836">
              <w:rPr>
                <w:lang w:val="en-US"/>
              </w:rPr>
              <w:t xml:space="preserve"> </w:t>
            </w:r>
            <w:proofErr w:type="spellStart"/>
            <w:r w:rsidR="00460653" w:rsidRPr="00A32836">
              <w:rPr>
                <w:lang w:val="en-US"/>
              </w:rPr>
              <w:t>at</w:t>
            </w:r>
            <w:r w:rsidR="00E171D4" w:rsidRPr="00A32836">
              <w:rPr>
                <w:lang w:val="en-US"/>
              </w:rPr>
              <w:t>â</w:t>
            </w:r>
            <w:r w:rsidR="00460653" w:rsidRPr="00A32836">
              <w:rPr>
                <w:lang w:val="en-US"/>
              </w:rPr>
              <w:t>ta</w:t>
            </w:r>
            <w:proofErr w:type="spellEnd"/>
            <w:r w:rsidR="00460653" w:rsidRPr="00A32836">
              <w:rPr>
                <w:lang w:val="en-US"/>
              </w:rPr>
              <w:t xml:space="preserve"> </w:t>
            </w:r>
            <w:proofErr w:type="spellStart"/>
            <w:r w:rsidR="00460653" w:rsidRPr="00A32836">
              <w:rPr>
                <w:lang w:val="en-US"/>
              </w:rPr>
              <w:t>timp</w:t>
            </w:r>
            <w:proofErr w:type="spellEnd"/>
            <w:r w:rsidR="00460653" w:rsidRPr="00A32836">
              <w:rPr>
                <w:lang w:val="en-US"/>
              </w:rPr>
              <w:t xml:space="preserve"> </w:t>
            </w:r>
            <w:proofErr w:type="spellStart"/>
            <w:r w:rsidR="00460653" w:rsidRPr="00A32836">
              <w:rPr>
                <w:lang w:val="en-US"/>
              </w:rPr>
              <w:t>c</w:t>
            </w:r>
            <w:r w:rsidR="00E171D4" w:rsidRPr="00A32836">
              <w:rPr>
                <w:lang w:val="en-US"/>
              </w:rPr>
              <w:t>â</w:t>
            </w:r>
            <w:r w:rsidR="00460653" w:rsidRPr="00A32836">
              <w:rPr>
                <w:lang w:val="en-US"/>
              </w:rPr>
              <w:t>t</w:t>
            </w:r>
            <w:proofErr w:type="spellEnd"/>
            <w:r w:rsidR="00460653" w:rsidRPr="00A32836">
              <w:rPr>
                <w:lang w:val="en-US"/>
              </w:rPr>
              <w:t xml:space="preserve"> </w:t>
            </w:r>
            <w:proofErr w:type="spellStart"/>
            <w:r w:rsidR="00460653" w:rsidRPr="00A32836">
              <w:rPr>
                <w:lang w:val="en-US"/>
              </w:rPr>
              <w:t>rezultatele</w:t>
            </w:r>
            <w:proofErr w:type="spellEnd"/>
            <w:r w:rsidR="00460653" w:rsidRPr="00A32836">
              <w:rPr>
                <w:lang w:val="en-US"/>
              </w:rPr>
              <w:t xml:space="preserve"> se </w:t>
            </w:r>
            <w:proofErr w:type="spellStart"/>
            <w:r w:rsidR="00460653" w:rsidRPr="00A32836">
              <w:rPr>
                <w:lang w:val="en-US"/>
              </w:rPr>
              <w:t>înscriu</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limitele</w:t>
            </w:r>
            <w:proofErr w:type="spellEnd"/>
            <w:r w:rsidR="00460653" w:rsidRPr="00A32836">
              <w:rPr>
                <w:lang w:val="en-US"/>
              </w:rPr>
              <w:t xml:space="preserve"> </w:t>
            </w:r>
            <w:proofErr w:type="spellStart"/>
            <w:r w:rsidR="00460653" w:rsidRPr="00A32836">
              <w:rPr>
                <w:lang w:val="en-US"/>
              </w:rPr>
              <w:t>admise</w:t>
            </w:r>
            <w:proofErr w:type="spellEnd"/>
            <w:r w:rsidR="00460653" w:rsidRPr="00A32836">
              <w:rPr>
                <w:lang w:val="en-US"/>
              </w:rPr>
              <w:t xml:space="preserve"> </w:t>
            </w:r>
            <w:proofErr w:type="spellStart"/>
            <w:r w:rsidR="00460653" w:rsidRPr="00A32836">
              <w:rPr>
                <w:lang w:val="en-US"/>
              </w:rPr>
              <w:t>prin</w:t>
            </w:r>
            <w:proofErr w:type="spellEnd"/>
            <w:r w:rsidR="00460653" w:rsidRPr="00A32836">
              <w:rPr>
                <w:lang w:val="en-US"/>
              </w:rPr>
              <w:t xml:space="preserve"> </w:t>
            </w:r>
            <w:proofErr w:type="spellStart"/>
            <w:r w:rsidR="00460653" w:rsidRPr="00A32836">
              <w:rPr>
                <w:lang w:val="en-US"/>
              </w:rPr>
              <w:t>reglementările</w:t>
            </w:r>
            <w:proofErr w:type="spellEnd"/>
            <w:r w:rsidR="00460653" w:rsidRPr="00A32836">
              <w:rPr>
                <w:lang w:val="en-US"/>
              </w:rPr>
              <w:t xml:space="preserve"> </w:t>
            </w:r>
            <w:proofErr w:type="spellStart"/>
            <w:r w:rsidR="00460653" w:rsidRPr="00A32836">
              <w:rPr>
                <w:lang w:val="en-US"/>
              </w:rPr>
              <w:t>tehnice</w:t>
            </w:r>
            <w:proofErr w:type="spellEnd"/>
            <w:r w:rsidR="00460653" w:rsidRPr="00A32836">
              <w:rPr>
                <w:lang w:val="en-US"/>
              </w:rPr>
              <w:t xml:space="preserve">. </w:t>
            </w:r>
          </w:p>
          <w:p w14:paraId="02DA9EA2" w14:textId="77777777" w:rsidR="00460653" w:rsidRPr="00A32836" w:rsidRDefault="00A156C0" w:rsidP="00196AB4">
            <w:pPr>
              <w:pStyle w:val="NormalWeb"/>
              <w:tabs>
                <w:tab w:val="left" w:pos="567"/>
              </w:tabs>
              <w:spacing w:line="276" w:lineRule="auto"/>
              <w:ind w:firstLine="0"/>
              <w:rPr>
                <w:lang w:val="en-US"/>
              </w:rPr>
            </w:pPr>
            <w:r w:rsidRPr="00A32836">
              <w:rPr>
                <w:lang w:val="en-US"/>
              </w:rPr>
              <w:t>4.</w:t>
            </w:r>
            <w:r w:rsidR="00603AB4" w:rsidRPr="00A32836">
              <w:rPr>
                <w:lang w:val="en-US"/>
              </w:rPr>
              <w:t xml:space="preserve">15. </w:t>
            </w:r>
            <w:proofErr w:type="spellStart"/>
            <w:r w:rsidR="00603AB4" w:rsidRPr="00A32836">
              <w:rPr>
                <w:lang w:val="en-US"/>
              </w:rPr>
              <w:t>Beneficiarul</w:t>
            </w:r>
            <w:proofErr w:type="spellEnd"/>
            <w:r w:rsidR="00603AB4" w:rsidRPr="00A32836">
              <w:rPr>
                <w:lang w:val="en-US"/>
              </w:rPr>
              <w:t xml:space="preserve"> are </w:t>
            </w:r>
            <w:proofErr w:type="spellStart"/>
            <w:r w:rsidR="00603AB4" w:rsidRPr="00A32836">
              <w:rPr>
                <w:lang w:val="en-US"/>
              </w:rPr>
              <w:t>dreptul</w:t>
            </w:r>
            <w:proofErr w:type="spellEnd"/>
            <w:r w:rsidR="00603AB4" w:rsidRPr="00A32836">
              <w:rPr>
                <w:lang w:val="en-US"/>
              </w:rPr>
              <w:t xml:space="preserve"> de a </w:t>
            </w:r>
            <w:proofErr w:type="spellStart"/>
            <w:r w:rsidR="00603AB4" w:rsidRPr="00A32836">
              <w:rPr>
                <w:lang w:val="en-US"/>
              </w:rPr>
              <w:t>supraveghea</w:t>
            </w:r>
            <w:proofErr w:type="spellEnd"/>
            <w:r w:rsidR="00603AB4" w:rsidRPr="00A32836">
              <w:rPr>
                <w:lang w:val="en-US"/>
              </w:rPr>
              <w:t xml:space="preserve"> </w:t>
            </w:r>
            <w:proofErr w:type="spellStart"/>
            <w:r w:rsidR="00603AB4" w:rsidRPr="00A32836">
              <w:rPr>
                <w:lang w:val="en-US"/>
              </w:rPr>
              <w:t>desfăşurarea</w:t>
            </w:r>
            <w:proofErr w:type="spellEnd"/>
            <w:r w:rsidR="00603AB4" w:rsidRPr="00A32836">
              <w:rPr>
                <w:lang w:val="en-US"/>
              </w:rPr>
              <w:t xml:space="preserve"> </w:t>
            </w:r>
            <w:proofErr w:type="spellStart"/>
            <w:r w:rsidR="00603AB4" w:rsidRPr="00A32836">
              <w:rPr>
                <w:lang w:val="en-US"/>
              </w:rPr>
              <w:t>lucrărilor</w:t>
            </w:r>
            <w:proofErr w:type="spellEnd"/>
            <w:r w:rsidR="00603AB4" w:rsidRPr="00A32836">
              <w:rPr>
                <w:lang w:val="en-US"/>
              </w:rPr>
              <w:t xml:space="preserve"> </w:t>
            </w:r>
            <w:proofErr w:type="spellStart"/>
            <w:r w:rsidR="00603AB4" w:rsidRPr="00A32836">
              <w:rPr>
                <w:lang w:val="en-US"/>
              </w:rPr>
              <w:t>în</w:t>
            </w:r>
            <w:proofErr w:type="spellEnd"/>
            <w:r w:rsidR="00603AB4" w:rsidRPr="00A32836">
              <w:rPr>
                <w:lang w:val="en-US"/>
              </w:rPr>
              <w:t xml:space="preserve"> </w:t>
            </w:r>
            <w:proofErr w:type="spellStart"/>
            <w:r w:rsidR="00603AB4" w:rsidRPr="00A32836">
              <w:rPr>
                <w:lang w:val="en-US"/>
              </w:rPr>
              <w:t>conformitate</w:t>
            </w:r>
            <w:proofErr w:type="spellEnd"/>
            <w:r w:rsidR="00603AB4" w:rsidRPr="00A32836">
              <w:rPr>
                <w:lang w:val="en-US"/>
              </w:rPr>
              <w:t xml:space="preserve"> cu </w:t>
            </w:r>
            <w:proofErr w:type="spellStart"/>
            <w:r w:rsidR="00603AB4" w:rsidRPr="00A32836">
              <w:rPr>
                <w:lang w:val="en-US"/>
              </w:rPr>
              <w:t>prevederile</w:t>
            </w:r>
            <w:proofErr w:type="spellEnd"/>
            <w:r w:rsidR="00603AB4" w:rsidRPr="00A32836">
              <w:rPr>
                <w:lang w:val="en-US"/>
              </w:rPr>
              <w:t xml:space="preserve"> </w:t>
            </w:r>
            <w:proofErr w:type="spellStart"/>
            <w:r w:rsidR="00603AB4" w:rsidRPr="00A32836">
              <w:rPr>
                <w:lang w:val="en-US"/>
              </w:rPr>
              <w:t>contractului</w:t>
            </w:r>
            <w:proofErr w:type="spellEnd"/>
            <w:r w:rsidR="00603AB4" w:rsidRPr="00A32836">
              <w:rPr>
                <w:lang w:val="en-US"/>
              </w:rPr>
              <w:t xml:space="preserve">, </w:t>
            </w:r>
            <w:proofErr w:type="spellStart"/>
            <w:r w:rsidR="00603AB4" w:rsidRPr="00A32836">
              <w:rPr>
                <w:lang w:val="en-US"/>
              </w:rPr>
              <w:t>prin</w:t>
            </w:r>
            <w:proofErr w:type="spellEnd"/>
            <w:r w:rsidR="00603AB4" w:rsidRPr="00A32836">
              <w:rPr>
                <w:lang w:val="en-US"/>
              </w:rPr>
              <w:t xml:space="preserve"> </w:t>
            </w:r>
            <w:proofErr w:type="spellStart"/>
            <w:r w:rsidR="00603AB4" w:rsidRPr="00A32836">
              <w:rPr>
                <w:lang w:val="en-US"/>
              </w:rPr>
              <w:t>responsabilii</w:t>
            </w:r>
            <w:proofErr w:type="spellEnd"/>
            <w:r w:rsidR="00603AB4" w:rsidRPr="00A32836">
              <w:rPr>
                <w:lang w:val="en-US"/>
              </w:rPr>
              <w:t xml:space="preserve"> </w:t>
            </w:r>
            <w:proofErr w:type="spellStart"/>
            <w:r w:rsidR="00603AB4" w:rsidRPr="00A32836">
              <w:rPr>
                <w:lang w:val="en-US"/>
              </w:rPr>
              <w:t>tehnici</w:t>
            </w:r>
            <w:proofErr w:type="spellEnd"/>
            <w:r w:rsidR="00603AB4" w:rsidRPr="00A32836">
              <w:rPr>
                <w:lang w:val="en-US"/>
              </w:rPr>
              <w:t xml:space="preserve"> </w:t>
            </w:r>
            <w:proofErr w:type="spellStart"/>
            <w:r w:rsidR="00603AB4" w:rsidRPr="00A32836">
              <w:rPr>
                <w:lang w:val="en-US"/>
              </w:rPr>
              <w:t>atestaţi</w:t>
            </w:r>
            <w:proofErr w:type="spellEnd"/>
            <w:r w:rsidR="00603AB4" w:rsidRPr="00A32836">
              <w:rPr>
                <w:lang w:val="en-US"/>
              </w:rPr>
              <w:t xml:space="preserve">. </w:t>
            </w:r>
            <w:proofErr w:type="spellStart"/>
            <w:r w:rsidR="00603AB4" w:rsidRPr="00A32836">
              <w:rPr>
                <w:lang w:val="en-US"/>
              </w:rPr>
              <w:t>Acestora</w:t>
            </w:r>
            <w:proofErr w:type="spellEnd"/>
            <w:r w:rsidR="00603AB4" w:rsidRPr="00A32836">
              <w:rPr>
                <w:lang w:val="en-US"/>
              </w:rPr>
              <w:t xml:space="preserve"> li se </w:t>
            </w:r>
            <w:proofErr w:type="spellStart"/>
            <w:r w:rsidR="00603AB4" w:rsidRPr="00A32836">
              <w:rPr>
                <w:lang w:val="en-US"/>
              </w:rPr>
              <w:t>va</w:t>
            </w:r>
            <w:proofErr w:type="spellEnd"/>
            <w:r w:rsidR="00603AB4" w:rsidRPr="00A32836">
              <w:rPr>
                <w:lang w:val="en-US"/>
              </w:rPr>
              <w:t xml:space="preserve"> </w:t>
            </w:r>
            <w:proofErr w:type="spellStart"/>
            <w:r w:rsidR="00603AB4" w:rsidRPr="00A32836">
              <w:rPr>
                <w:lang w:val="en-US"/>
              </w:rPr>
              <w:t>asigura</w:t>
            </w:r>
            <w:proofErr w:type="spellEnd"/>
            <w:r w:rsidR="00603AB4" w:rsidRPr="00A32836">
              <w:rPr>
                <w:lang w:val="en-US"/>
              </w:rPr>
              <w:t xml:space="preserve"> </w:t>
            </w:r>
            <w:proofErr w:type="spellStart"/>
            <w:r w:rsidR="00603AB4" w:rsidRPr="00A32836">
              <w:rPr>
                <w:lang w:val="en-US"/>
              </w:rPr>
              <w:t>accesul</w:t>
            </w:r>
            <w:proofErr w:type="spellEnd"/>
            <w:r w:rsidR="00603AB4" w:rsidRPr="00A32836">
              <w:rPr>
                <w:lang w:val="en-US"/>
              </w:rPr>
              <w:t xml:space="preserve"> la </w:t>
            </w:r>
            <w:proofErr w:type="spellStart"/>
            <w:r w:rsidR="00603AB4" w:rsidRPr="00A32836">
              <w:rPr>
                <w:lang w:val="en-US"/>
              </w:rPr>
              <w:t>locul</w:t>
            </w:r>
            <w:proofErr w:type="spellEnd"/>
            <w:r w:rsidR="00603AB4" w:rsidRPr="00A32836">
              <w:rPr>
                <w:lang w:val="en-US"/>
              </w:rPr>
              <w:t xml:space="preserve"> de </w:t>
            </w:r>
            <w:proofErr w:type="spellStart"/>
            <w:r w:rsidR="00603AB4" w:rsidRPr="00A32836">
              <w:rPr>
                <w:lang w:val="en-US"/>
              </w:rPr>
              <w:t>muncă</w:t>
            </w:r>
            <w:proofErr w:type="spellEnd"/>
            <w:r w:rsidR="00603AB4" w:rsidRPr="00A32836">
              <w:rPr>
                <w:lang w:val="en-US"/>
              </w:rPr>
              <w:t xml:space="preserve">, </w:t>
            </w:r>
            <w:proofErr w:type="spellStart"/>
            <w:r w:rsidR="00603AB4" w:rsidRPr="00A32836">
              <w:rPr>
                <w:lang w:val="en-US"/>
              </w:rPr>
              <w:t>în</w:t>
            </w:r>
            <w:proofErr w:type="spellEnd"/>
            <w:r w:rsidR="00603AB4" w:rsidRPr="00A32836">
              <w:rPr>
                <w:lang w:val="en-US"/>
              </w:rPr>
              <w:t xml:space="preserve"> </w:t>
            </w:r>
            <w:proofErr w:type="spellStart"/>
            <w:r w:rsidR="00603AB4" w:rsidRPr="00A32836">
              <w:rPr>
                <w:lang w:val="en-US"/>
              </w:rPr>
              <w:t>ateliere</w:t>
            </w:r>
            <w:proofErr w:type="spellEnd"/>
            <w:r w:rsidR="00603AB4" w:rsidRPr="00A32836">
              <w:rPr>
                <w:lang w:val="en-US"/>
              </w:rPr>
              <w:t xml:space="preserve">, </w:t>
            </w:r>
            <w:proofErr w:type="spellStart"/>
            <w:r w:rsidR="00603AB4" w:rsidRPr="00A32836">
              <w:rPr>
                <w:lang w:val="en-US"/>
              </w:rPr>
              <w:t>depozite</w:t>
            </w:r>
            <w:proofErr w:type="spellEnd"/>
            <w:r w:rsidR="00603AB4" w:rsidRPr="00A32836">
              <w:rPr>
                <w:lang w:val="en-US"/>
              </w:rPr>
              <w:t xml:space="preserve"> </w:t>
            </w:r>
            <w:proofErr w:type="spellStart"/>
            <w:r w:rsidR="00603AB4" w:rsidRPr="00A32836">
              <w:rPr>
                <w:lang w:val="en-US"/>
              </w:rPr>
              <w:t>şi</w:t>
            </w:r>
            <w:proofErr w:type="spellEnd"/>
            <w:r w:rsidR="00603AB4" w:rsidRPr="00A32836">
              <w:rPr>
                <w:lang w:val="en-US"/>
              </w:rPr>
              <w:t xml:space="preserve"> </w:t>
            </w:r>
            <w:proofErr w:type="spellStart"/>
            <w:r w:rsidR="00603AB4" w:rsidRPr="00A32836">
              <w:rPr>
                <w:lang w:val="en-US"/>
              </w:rPr>
              <w:t>oriunde</w:t>
            </w:r>
            <w:proofErr w:type="spellEnd"/>
            <w:r w:rsidR="00603AB4" w:rsidRPr="00A32836">
              <w:rPr>
                <w:lang w:val="en-US"/>
              </w:rPr>
              <w:t xml:space="preserve"> se </w:t>
            </w:r>
            <w:proofErr w:type="spellStart"/>
            <w:r w:rsidR="00603AB4" w:rsidRPr="00A32836">
              <w:rPr>
                <w:lang w:val="en-US"/>
              </w:rPr>
              <w:t>desfăşoară</w:t>
            </w:r>
            <w:proofErr w:type="spellEnd"/>
            <w:r w:rsidR="00603AB4" w:rsidRPr="00A32836">
              <w:rPr>
                <w:lang w:val="en-US"/>
              </w:rPr>
              <w:t xml:space="preserve"> </w:t>
            </w:r>
            <w:proofErr w:type="spellStart"/>
            <w:r w:rsidR="00603AB4" w:rsidRPr="00A32836">
              <w:rPr>
                <w:lang w:val="en-US"/>
              </w:rPr>
              <w:t>activităţi</w:t>
            </w:r>
            <w:proofErr w:type="spellEnd"/>
            <w:r w:rsidR="00603AB4" w:rsidRPr="00A32836">
              <w:rPr>
                <w:lang w:val="en-US"/>
              </w:rPr>
              <w:t xml:space="preserve"> legate de </w:t>
            </w:r>
            <w:proofErr w:type="spellStart"/>
            <w:r w:rsidR="00603AB4" w:rsidRPr="00A32836">
              <w:rPr>
                <w:lang w:val="en-US"/>
              </w:rPr>
              <w:t>realizarea</w:t>
            </w:r>
            <w:proofErr w:type="spellEnd"/>
            <w:r w:rsidR="00603AB4" w:rsidRPr="00A32836">
              <w:rPr>
                <w:lang w:val="en-US"/>
              </w:rPr>
              <w:t xml:space="preserve"> </w:t>
            </w:r>
            <w:proofErr w:type="spellStart"/>
            <w:r w:rsidR="00603AB4" w:rsidRPr="00A32836">
              <w:rPr>
                <w:lang w:val="en-US"/>
              </w:rPr>
              <w:t>obligaţiilor</w:t>
            </w:r>
            <w:proofErr w:type="spellEnd"/>
            <w:r w:rsidR="00603AB4" w:rsidRPr="00A32836">
              <w:rPr>
                <w:lang w:val="en-US"/>
              </w:rPr>
              <w:t xml:space="preserve"> </w:t>
            </w:r>
            <w:proofErr w:type="spellStart"/>
            <w:r w:rsidR="00603AB4" w:rsidRPr="00A32836">
              <w:rPr>
                <w:lang w:val="en-US"/>
              </w:rPr>
              <w:t>contractuale</w:t>
            </w:r>
            <w:proofErr w:type="spellEnd"/>
            <w:r w:rsidR="00603AB4" w:rsidRPr="00A32836">
              <w:rPr>
                <w:lang w:val="en-US"/>
              </w:rPr>
              <w:t xml:space="preserve">. La </w:t>
            </w:r>
            <w:proofErr w:type="spellStart"/>
            <w:r w:rsidR="00603AB4" w:rsidRPr="00A32836">
              <w:rPr>
                <w:lang w:val="en-US"/>
              </w:rPr>
              <w:t>cerere</w:t>
            </w:r>
            <w:proofErr w:type="spellEnd"/>
            <w:r w:rsidR="00603AB4" w:rsidRPr="00A32836">
              <w:rPr>
                <w:lang w:val="en-US"/>
              </w:rPr>
              <w:t xml:space="preserve">, </w:t>
            </w:r>
            <w:proofErr w:type="spellStart"/>
            <w:r w:rsidR="00603AB4" w:rsidRPr="00A32836">
              <w:rPr>
                <w:lang w:val="en-US"/>
              </w:rPr>
              <w:t>trebuie</w:t>
            </w:r>
            <w:proofErr w:type="spellEnd"/>
            <w:r w:rsidR="00603AB4" w:rsidRPr="00A32836">
              <w:rPr>
                <w:lang w:val="en-US"/>
              </w:rPr>
              <w:t xml:space="preserve"> </w:t>
            </w:r>
            <w:proofErr w:type="spellStart"/>
            <w:r w:rsidR="00603AB4" w:rsidRPr="00A32836">
              <w:rPr>
                <w:lang w:val="en-US"/>
              </w:rPr>
              <w:t>să</w:t>
            </w:r>
            <w:proofErr w:type="spellEnd"/>
            <w:r w:rsidR="00603AB4" w:rsidRPr="00A32836">
              <w:rPr>
                <w:lang w:val="en-US"/>
              </w:rPr>
              <w:t xml:space="preserve"> </w:t>
            </w:r>
            <w:proofErr w:type="spellStart"/>
            <w:r w:rsidR="00603AB4" w:rsidRPr="00A32836">
              <w:rPr>
                <w:lang w:val="en-US"/>
              </w:rPr>
              <w:t>i</w:t>
            </w:r>
            <w:proofErr w:type="spellEnd"/>
            <w:r w:rsidR="00603AB4" w:rsidRPr="00A32836">
              <w:rPr>
                <w:lang w:val="en-US"/>
              </w:rPr>
              <w:t xml:space="preserve"> se </w:t>
            </w:r>
            <w:proofErr w:type="spellStart"/>
            <w:r w:rsidR="00603AB4" w:rsidRPr="00A32836">
              <w:rPr>
                <w:lang w:val="en-US"/>
              </w:rPr>
              <w:t>pună</w:t>
            </w:r>
            <w:proofErr w:type="spellEnd"/>
            <w:r w:rsidR="00603AB4" w:rsidRPr="00A32836">
              <w:rPr>
                <w:lang w:val="en-US"/>
              </w:rPr>
              <w:t xml:space="preserve"> la </w:t>
            </w:r>
            <w:proofErr w:type="spellStart"/>
            <w:r w:rsidR="00603AB4" w:rsidRPr="00A32836">
              <w:rPr>
                <w:lang w:val="en-US"/>
              </w:rPr>
              <w:t>dispoziţie</w:t>
            </w:r>
            <w:proofErr w:type="spellEnd"/>
            <w:r w:rsidR="00603AB4" w:rsidRPr="00A32836">
              <w:rPr>
                <w:lang w:val="en-US"/>
              </w:rPr>
              <w:t xml:space="preserve"> </w:t>
            </w:r>
            <w:proofErr w:type="spellStart"/>
            <w:r w:rsidR="00603AB4" w:rsidRPr="00A32836">
              <w:rPr>
                <w:lang w:val="en-US"/>
              </w:rPr>
              <w:t>desenele</w:t>
            </w:r>
            <w:proofErr w:type="spellEnd"/>
            <w:r w:rsidR="00603AB4" w:rsidRPr="00A32836">
              <w:rPr>
                <w:lang w:val="en-US"/>
              </w:rPr>
              <w:t xml:space="preserve"> </w:t>
            </w:r>
            <w:proofErr w:type="spellStart"/>
            <w:r w:rsidR="00603AB4" w:rsidRPr="00A32836">
              <w:rPr>
                <w:lang w:val="en-US"/>
              </w:rPr>
              <w:t>şi</w:t>
            </w:r>
            <w:proofErr w:type="spellEnd"/>
            <w:r w:rsidR="00603AB4" w:rsidRPr="00A32836">
              <w:rPr>
                <w:lang w:val="en-US"/>
              </w:rPr>
              <w:t xml:space="preserve"> </w:t>
            </w:r>
            <w:proofErr w:type="spellStart"/>
            <w:r w:rsidR="00603AB4" w:rsidRPr="00A32836">
              <w:rPr>
                <w:lang w:val="en-US"/>
              </w:rPr>
              <w:t>documentaţia</w:t>
            </w:r>
            <w:proofErr w:type="spellEnd"/>
            <w:r w:rsidR="00603AB4" w:rsidRPr="00A32836">
              <w:rPr>
                <w:lang w:val="en-US"/>
              </w:rPr>
              <w:t xml:space="preserve"> de </w:t>
            </w:r>
            <w:proofErr w:type="spellStart"/>
            <w:r w:rsidR="00603AB4" w:rsidRPr="00A32836">
              <w:rPr>
                <w:lang w:val="en-US"/>
              </w:rPr>
              <w:t>execuţie</w:t>
            </w:r>
            <w:proofErr w:type="spellEnd"/>
            <w:r w:rsidR="00603AB4" w:rsidRPr="00A32836">
              <w:rPr>
                <w:lang w:val="en-US"/>
              </w:rPr>
              <w:t xml:space="preserve"> </w:t>
            </w:r>
            <w:proofErr w:type="spellStart"/>
            <w:r w:rsidR="00603AB4" w:rsidRPr="00A32836">
              <w:rPr>
                <w:lang w:val="en-US"/>
              </w:rPr>
              <w:t>pentru</w:t>
            </w:r>
            <w:proofErr w:type="spellEnd"/>
            <w:r w:rsidR="00603AB4" w:rsidRPr="00A32836">
              <w:rPr>
                <w:lang w:val="en-US"/>
              </w:rPr>
              <w:t xml:space="preserve"> </w:t>
            </w:r>
            <w:proofErr w:type="spellStart"/>
            <w:r w:rsidR="00603AB4" w:rsidRPr="00A32836">
              <w:rPr>
                <w:lang w:val="en-US"/>
              </w:rPr>
              <w:t>examinare</w:t>
            </w:r>
            <w:proofErr w:type="spellEnd"/>
            <w:r w:rsidR="00603AB4" w:rsidRPr="00A32836">
              <w:rPr>
                <w:lang w:val="en-US"/>
              </w:rPr>
              <w:t xml:space="preserve"> </w:t>
            </w:r>
            <w:proofErr w:type="spellStart"/>
            <w:r w:rsidR="00603AB4" w:rsidRPr="00A32836">
              <w:rPr>
                <w:lang w:val="en-US"/>
              </w:rPr>
              <w:t>şi</w:t>
            </w:r>
            <w:proofErr w:type="spellEnd"/>
            <w:r w:rsidR="00603AB4" w:rsidRPr="00A32836">
              <w:rPr>
                <w:lang w:val="en-US"/>
              </w:rPr>
              <w:t xml:space="preserve"> </w:t>
            </w:r>
            <w:proofErr w:type="spellStart"/>
            <w:r w:rsidR="00603AB4" w:rsidRPr="00A32836">
              <w:rPr>
                <w:lang w:val="en-US"/>
              </w:rPr>
              <w:t>să</w:t>
            </w:r>
            <w:proofErr w:type="spellEnd"/>
            <w:r w:rsidR="00603AB4" w:rsidRPr="00A32836">
              <w:rPr>
                <w:lang w:val="en-US"/>
              </w:rPr>
              <w:t xml:space="preserve"> </w:t>
            </w:r>
            <w:proofErr w:type="spellStart"/>
            <w:r w:rsidR="00603AB4" w:rsidRPr="00A32836">
              <w:rPr>
                <w:lang w:val="en-US"/>
              </w:rPr>
              <w:t>i</w:t>
            </w:r>
            <w:proofErr w:type="spellEnd"/>
            <w:r w:rsidR="00603AB4" w:rsidRPr="00A32836">
              <w:rPr>
                <w:lang w:val="en-US"/>
              </w:rPr>
              <w:t xml:space="preserve"> se </w:t>
            </w:r>
            <w:proofErr w:type="spellStart"/>
            <w:r w:rsidR="00603AB4" w:rsidRPr="00A32836">
              <w:rPr>
                <w:lang w:val="en-US"/>
              </w:rPr>
              <w:t>dea</w:t>
            </w:r>
            <w:proofErr w:type="spellEnd"/>
            <w:r w:rsidR="00603AB4" w:rsidRPr="00A32836">
              <w:rPr>
                <w:lang w:val="en-US"/>
              </w:rPr>
              <w:t xml:space="preserve"> </w:t>
            </w:r>
            <w:proofErr w:type="spellStart"/>
            <w:r w:rsidR="00603AB4" w:rsidRPr="00A32836">
              <w:rPr>
                <w:lang w:val="en-US"/>
              </w:rPr>
              <w:t>toate</w:t>
            </w:r>
            <w:proofErr w:type="spellEnd"/>
            <w:r w:rsidR="00603AB4" w:rsidRPr="00A32836">
              <w:rPr>
                <w:lang w:val="en-US"/>
              </w:rPr>
              <w:t xml:space="preserve"> </w:t>
            </w:r>
            <w:proofErr w:type="spellStart"/>
            <w:r w:rsidR="00603AB4" w:rsidRPr="00A32836">
              <w:rPr>
                <w:lang w:val="en-US"/>
              </w:rPr>
              <w:t>lămuririle</w:t>
            </w:r>
            <w:proofErr w:type="spellEnd"/>
            <w:r w:rsidR="00603AB4" w:rsidRPr="00A32836">
              <w:rPr>
                <w:lang w:val="en-US"/>
              </w:rPr>
              <w:t xml:space="preserve">, </w:t>
            </w:r>
            <w:proofErr w:type="spellStart"/>
            <w:r w:rsidR="00603AB4" w:rsidRPr="00A32836">
              <w:rPr>
                <w:lang w:val="en-US"/>
              </w:rPr>
              <w:t>condiţia</w:t>
            </w:r>
            <w:proofErr w:type="spellEnd"/>
            <w:r w:rsidR="00603AB4" w:rsidRPr="00A32836">
              <w:rPr>
                <w:lang w:val="en-US"/>
              </w:rPr>
              <w:t xml:space="preserve"> </w:t>
            </w:r>
            <w:proofErr w:type="spellStart"/>
            <w:r w:rsidR="00603AB4" w:rsidRPr="00A32836">
              <w:rPr>
                <w:lang w:val="en-US"/>
              </w:rPr>
              <w:t>fiind</w:t>
            </w:r>
            <w:proofErr w:type="spellEnd"/>
            <w:r w:rsidR="00603AB4" w:rsidRPr="00A32836">
              <w:rPr>
                <w:lang w:val="en-US"/>
              </w:rPr>
              <w:t xml:space="preserve"> ca </w:t>
            </w:r>
            <w:proofErr w:type="spellStart"/>
            <w:r w:rsidR="00603AB4" w:rsidRPr="00A32836">
              <w:rPr>
                <w:lang w:val="en-US"/>
              </w:rPr>
              <w:t>prin</w:t>
            </w:r>
            <w:proofErr w:type="spellEnd"/>
            <w:r w:rsidR="00603AB4" w:rsidRPr="00A32836">
              <w:rPr>
                <w:lang w:val="en-US"/>
              </w:rPr>
              <w:t xml:space="preserve"> </w:t>
            </w:r>
            <w:proofErr w:type="spellStart"/>
            <w:r w:rsidR="00603AB4" w:rsidRPr="00A32836">
              <w:rPr>
                <w:lang w:val="en-US"/>
              </w:rPr>
              <w:t>aceasta</w:t>
            </w:r>
            <w:proofErr w:type="spellEnd"/>
            <w:r w:rsidR="00603AB4" w:rsidRPr="00A32836">
              <w:rPr>
                <w:lang w:val="en-US"/>
              </w:rPr>
              <w:t xml:space="preserve"> </w:t>
            </w:r>
            <w:proofErr w:type="spellStart"/>
            <w:r w:rsidR="00603AB4" w:rsidRPr="00A32836">
              <w:rPr>
                <w:lang w:val="en-US"/>
              </w:rPr>
              <w:t>să</w:t>
            </w:r>
            <w:proofErr w:type="spellEnd"/>
            <w:r w:rsidR="00603AB4" w:rsidRPr="00A32836">
              <w:rPr>
                <w:lang w:val="en-US"/>
              </w:rPr>
              <w:t xml:space="preserve"> nu se </w:t>
            </w:r>
            <w:proofErr w:type="spellStart"/>
            <w:r w:rsidR="00603AB4" w:rsidRPr="00A32836">
              <w:rPr>
                <w:lang w:val="en-US"/>
              </w:rPr>
              <w:t>dezvăluie</w:t>
            </w:r>
            <w:proofErr w:type="spellEnd"/>
            <w:r w:rsidR="00603AB4" w:rsidRPr="00A32836">
              <w:rPr>
                <w:lang w:val="en-US"/>
              </w:rPr>
              <w:t xml:space="preserve"> </w:t>
            </w:r>
            <w:proofErr w:type="spellStart"/>
            <w:r w:rsidR="00603AB4" w:rsidRPr="00A32836">
              <w:rPr>
                <w:lang w:val="en-US"/>
              </w:rPr>
              <w:t>informația</w:t>
            </w:r>
            <w:proofErr w:type="spellEnd"/>
            <w:r w:rsidR="00603AB4" w:rsidRPr="00A32836">
              <w:rPr>
                <w:lang w:val="en-US"/>
              </w:rPr>
              <w:t xml:space="preserve"> </w:t>
            </w:r>
            <w:proofErr w:type="spellStart"/>
            <w:r w:rsidR="00603AB4" w:rsidRPr="00A32836">
              <w:rPr>
                <w:lang w:val="en-US"/>
              </w:rPr>
              <w:t>și</w:t>
            </w:r>
            <w:proofErr w:type="spellEnd"/>
            <w:r w:rsidR="00603AB4" w:rsidRPr="00A32836">
              <w:rPr>
                <w:lang w:val="en-US"/>
              </w:rPr>
              <w:t xml:space="preserve"> </w:t>
            </w:r>
            <w:proofErr w:type="spellStart"/>
            <w:r w:rsidR="00603AB4" w:rsidRPr="00A32836">
              <w:rPr>
                <w:lang w:val="en-US"/>
              </w:rPr>
              <w:t>să</w:t>
            </w:r>
            <w:proofErr w:type="spellEnd"/>
            <w:r w:rsidR="00603AB4" w:rsidRPr="00A32836">
              <w:rPr>
                <w:lang w:val="en-US"/>
              </w:rPr>
              <w:t xml:space="preserve"> nu fie </w:t>
            </w:r>
            <w:proofErr w:type="spellStart"/>
            <w:r w:rsidR="00603AB4" w:rsidRPr="00A32836">
              <w:rPr>
                <w:lang w:val="en-US"/>
              </w:rPr>
              <w:t>utilizată</w:t>
            </w:r>
            <w:proofErr w:type="spellEnd"/>
            <w:r w:rsidR="00603AB4" w:rsidRPr="00A32836">
              <w:rPr>
                <w:lang w:val="en-US"/>
              </w:rPr>
              <w:t xml:space="preserve"> </w:t>
            </w:r>
            <w:proofErr w:type="spellStart"/>
            <w:r w:rsidR="00603AB4" w:rsidRPr="00A32836">
              <w:rPr>
                <w:lang w:val="en-US"/>
              </w:rPr>
              <w:t>în</w:t>
            </w:r>
            <w:proofErr w:type="spellEnd"/>
            <w:r w:rsidR="00603AB4" w:rsidRPr="00A32836">
              <w:rPr>
                <w:lang w:val="en-US"/>
              </w:rPr>
              <w:t xml:space="preserve"> </w:t>
            </w:r>
            <w:proofErr w:type="spellStart"/>
            <w:r w:rsidR="00603AB4" w:rsidRPr="00A32836">
              <w:rPr>
                <w:lang w:val="en-US"/>
              </w:rPr>
              <w:t>scopuri</w:t>
            </w:r>
            <w:proofErr w:type="spellEnd"/>
            <w:r w:rsidR="00603AB4" w:rsidRPr="00A32836">
              <w:rPr>
                <w:lang w:val="en-US"/>
              </w:rPr>
              <w:t xml:space="preserve"> </w:t>
            </w:r>
            <w:proofErr w:type="spellStart"/>
            <w:r w:rsidR="00603AB4" w:rsidRPr="00A32836">
              <w:rPr>
                <w:lang w:val="en-US"/>
              </w:rPr>
              <w:t>proprii</w:t>
            </w:r>
            <w:proofErr w:type="spellEnd"/>
            <w:r w:rsidR="00603AB4" w:rsidRPr="00A32836">
              <w:rPr>
                <w:lang w:val="en-US"/>
              </w:rPr>
              <w:t xml:space="preserve">, </w:t>
            </w:r>
            <w:proofErr w:type="spellStart"/>
            <w:r w:rsidR="00603AB4" w:rsidRPr="00A32836">
              <w:rPr>
                <w:lang w:val="en-US"/>
              </w:rPr>
              <w:t>indiferent</w:t>
            </w:r>
            <w:proofErr w:type="spellEnd"/>
            <w:r w:rsidR="00603AB4" w:rsidRPr="00A32836">
              <w:rPr>
                <w:lang w:val="en-US"/>
              </w:rPr>
              <w:t xml:space="preserve"> </w:t>
            </w:r>
            <w:proofErr w:type="spellStart"/>
            <w:r w:rsidR="00603AB4" w:rsidRPr="00A32836">
              <w:rPr>
                <w:lang w:val="en-US"/>
              </w:rPr>
              <w:t>dacă</w:t>
            </w:r>
            <w:proofErr w:type="spellEnd"/>
            <w:r w:rsidR="00603AB4" w:rsidRPr="00A32836">
              <w:rPr>
                <w:lang w:val="en-US"/>
              </w:rPr>
              <w:t xml:space="preserve"> </w:t>
            </w:r>
            <w:proofErr w:type="spellStart"/>
            <w:r w:rsidR="00603AB4" w:rsidRPr="00A32836">
              <w:rPr>
                <w:lang w:val="en-US"/>
              </w:rPr>
              <w:t>contractul</w:t>
            </w:r>
            <w:proofErr w:type="spellEnd"/>
            <w:r w:rsidR="00603AB4" w:rsidRPr="00A32836">
              <w:rPr>
                <w:lang w:val="en-US"/>
              </w:rPr>
              <w:t xml:space="preserve"> a </w:t>
            </w:r>
            <w:proofErr w:type="spellStart"/>
            <w:r w:rsidR="00603AB4" w:rsidRPr="00A32836">
              <w:rPr>
                <w:lang w:val="en-US"/>
              </w:rPr>
              <w:t>fost</w:t>
            </w:r>
            <w:proofErr w:type="spellEnd"/>
            <w:r w:rsidR="00603AB4" w:rsidRPr="00A32836">
              <w:rPr>
                <w:lang w:val="en-US"/>
              </w:rPr>
              <w:t xml:space="preserve"> </w:t>
            </w:r>
            <w:proofErr w:type="spellStart"/>
            <w:r w:rsidR="00603AB4" w:rsidRPr="00A32836">
              <w:rPr>
                <w:lang w:val="en-US"/>
              </w:rPr>
              <w:t>sau</w:t>
            </w:r>
            <w:proofErr w:type="spellEnd"/>
            <w:r w:rsidR="00603AB4" w:rsidRPr="00A32836">
              <w:rPr>
                <w:lang w:val="en-US"/>
              </w:rPr>
              <w:t xml:space="preserve"> nu </w:t>
            </w:r>
            <w:proofErr w:type="spellStart"/>
            <w:r w:rsidR="00603AB4" w:rsidRPr="00A32836">
              <w:rPr>
                <w:lang w:val="en-US"/>
              </w:rPr>
              <w:t>încheiat</w:t>
            </w:r>
            <w:proofErr w:type="spellEnd"/>
            <w:r w:rsidR="00603AB4" w:rsidRPr="00A32836">
              <w:rPr>
                <w:lang w:val="en-US"/>
              </w:rPr>
              <w:t xml:space="preserve">. </w:t>
            </w:r>
          </w:p>
          <w:p w14:paraId="18044EF2" w14:textId="77777777" w:rsidR="00460653" w:rsidRPr="00A32836" w:rsidRDefault="00A156C0" w:rsidP="00196AB4">
            <w:pPr>
              <w:pStyle w:val="NormalWeb"/>
              <w:tabs>
                <w:tab w:val="left" w:pos="567"/>
              </w:tabs>
              <w:spacing w:line="276" w:lineRule="auto"/>
              <w:ind w:firstLine="0"/>
              <w:rPr>
                <w:lang w:val="en-US"/>
              </w:rPr>
            </w:pPr>
            <w:r w:rsidRPr="00A32836">
              <w:rPr>
                <w:lang w:val="en-US"/>
              </w:rPr>
              <w:t>4.1</w:t>
            </w:r>
            <w:r w:rsidR="00040EA0" w:rsidRPr="00A32836">
              <w:rPr>
                <w:lang w:val="en-US"/>
              </w:rPr>
              <w:t xml:space="preserve">6. </w:t>
            </w:r>
            <w:proofErr w:type="spellStart"/>
            <w:r w:rsidR="00040EA0" w:rsidRPr="00A32836">
              <w:rPr>
                <w:lang w:val="en-US"/>
              </w:rPr>
              <w:t>Beneficiarul</w:t>
            </w:r>
            <w:proofErr w:type="spellEnd"/>
            <w:r w:rsidR="00040EA0" w:rsidRPr="00A32836">
              <w:rPr>
                <w:lang w:val="en-US"/>
              </w:rPr>
              <w:t xml:space="preserve"> </w:t>
            </w:r>
            <w:proofErr w:type="spellStart"/>
            <w:r w:rsidR="00040EA0" w:rsidRPr="00A32836">
              <w:rPr>
                <w:lang w:val="en-US"/>
              </w:rPr>
              <w:t>este</w:t>
            </w:r>
            <w:proofErr w:type="spellEnd"/>
            <w:r w:rsidR="00040EA0" w:rsidRPr="00A32836">
              <w:rPr>
                <w:lang w:val="en-US"/>
              </w:rPr>
              <w:t xml:space="preserve"> </w:t>
            </w:r>
            <w:proofErr w:type="spellStart"/>
            <w:r w:rsidR="00040EA0" w:rsidRPr="00A32836">
              <w:rPr>
                <w:lang w:val="en-US"/>
              </w:rPr>
              <w:t>autorizat</w:t>
            </w:r>
            <w:proofErr w:type="spellEnd"/>
            <w:r w:rsidR="00040EA0" w:rsidRPr="00A32836">
              <w:rPr>
                <w:lang w:val="en-US"/>
              </w:rPr>
              <w:t xml:space="preserve"> </w:t>
            </w:r>
            <w:proofErr w:type="spellStart"/>
            <w:r w:rsidR="00040EA0" w:rsidRPr="00A32836">
              <w:rPr>
                <w:lang w:val="en-US"/>
              </w:rPr>
              <w:t>să</w:t>
            </w:r>
            <w:proofErr w:type="spellEnd"/>
            <w:r w:rsidR="00040EA0" w:rsidRPr="00A32836">
              <w:rPr>
                <w:lang w:val="en-US"/>
              </w:rPr>
              <w:t xml:space="preserve"> </w:t>
            </w:r>
            <w:proofErr w:type="spellStart"/>
            <w:r w:rsidR="00040EA0" w:rsidRPr="00A32836">
              <w:rPr>
                <w:lang w:val="en-US"/>
              </w:rPr>
              <w:t>emită</w:t>
            </w:r>
            <w:proofErr w:type="spellEnd"/>
            <w:r w:rsidR="00040EA0" w:rsidRPr="00A32836">
              <w:rPr>
                <w:lang w:val="en-US"/>
              </w:rPr>
              <w:t xml:space="preserve"> </w:t>
            </w:r>
            <w:proofErr w:type="spellStart"/>
            <w:r w:rsidR="00040EA0" w:rsidRPr="00A32836">
              <w:rPr>
                <w:lang w:val="en-US"/>
              </w:rPr>
              <w:t>dispoziţiile</w:t>
            </w:r>
            <w:proofErr w:type="spellEnd"/>
            <w:r w:rsidR="00040EA0" w:rsidRPr="00A32836">
              <w:rPr>
                <w:lang w:val="en-US"/>
              </w:rPr>
              <w:t xml:space="preserve"> pe care le </w:t>
            </w:r>
            <w:proofErr w:type="spellStart"/>
            <w:r w:rsidR="00040EA0" w:rsidRPr="00A32836">
              <w:rPr>
                <w:lang w:val="en-US"/>
              </w:rPr>
              <w:t>consideră</w:t>
            </w:r>
            <w:proofErr w:type="spellEnd"/>
            <w:r w:rsidR="00040EA0" w:rsidRPr="00A32836">
              <w:rPr>
                <w:lang w:val="en-US"/>
              </w:rPr>
              <w:t xml:space="preserve"> </w:t>
            </w:r>
            <w:proofErr w:type="spellStart"/>
            <w:r w:rsidR="00040EA0" w:rsidRPr="00A32836">
              <w:rPr>
                <w:lang w:val="en-US"/>
              </w:rPr>
              <w:t>necesare</w:t>
            </w:r>
            <w:proofErr w:type="spellEnd"/>
            <w:r w:rsidR="00040EA0" w:rsidRPr="00A32836">
              <w:rPr>
                <w:lang w:val="en-US"/>
              </w:rPr>
              <w:t xml:space="preserve"> </w:t>
            </w:r>
            <w:proofErr w:type="spellStart"/>
            <w:r w:rsidR="00040EA0" w:rsidRPr="00A32836">
              <w:rPr>
                <w:lang w:val="en-US"/>
              </w:rPr>
              <w:t>executării</w:t>
            </w:r>
            <w:proofErr w:type="spellEnd"/>
            <w:r w:rsidR="00040EA0" w:rsidRPr="00A32836">
              <w:rPr>
                <w:lang w:val="en-US"/>
              </w:rPr>
              <w:t xml:space="preserve"> </w:t>
            </w:r>
            <w:proofErr w:type="spellStart"/>
            <w:r w:rsidR="00040EA0" w:rsidRPr="00A32836">
              <w:rPr>
                <w:lang w:val="en-US"/>
              </w:rPr>
              <w:t>lucrărilor</w:t>
            </w:r>
            <w:proofErr w:type="spellEnd"/>
            <w:r w:rsidR="00040EA0" w:rsidRPr="00A32836">
              <w:rPr>
                <w:lang w:val="en-US"/>
              </w:rPr>
              <w:t xml:space="preserve">, cu </w:t>
            </w:r>
            <w:proofErr w:type="spellStart"/>
            <w:r w:rsidR="00040EA0" w:rsidRPr="00A32836">
              <w:rPr>
                <w:lang w:val="en-US"/>
              </w:rPr>
              <w:t>respectarea</w:t>
            </w:r>
            <w:proofErr w:type="spellEnd"/>
            <w:r w:rsidR="00040EA0" w:rsidRPr="00A32836">
              <w:rPr>
                <w:lang w:val="en-US"/>
              </w:rPr>
              <w:t xml:space="preserve"> </w:t>
            </w:r>
            <w:proofErr w:type="spellStart"/>
            <w:r w:rsidR="00040EA0" w:rsidRPr="00A32836">
              <w:rPr>
                <w:lang w:val="en-US"/>
              </w:rPr>
              <w:t>drepturilor</w:t>
            </w:r>
            <w:proofErr w:type="spellEnd"/>
            <w:r w:rsidR="00040EA0" w:rsidRPr="00A32836">
              <w:rPr>
                <w:lang w:val="en-US"/>
              </w:rPr>
              <w:t xml:space="preserve"> </w:t>
            </w:r>
            <w:proofErr w:type="spellStart"/>
            <w:r w:rsidR="00040EA0" w:rsidRPr="00A32836">
              <w:rPr>
                <w:lang w:val="en-US"/>
              </w:rPr>
              <w:t>Antreprenorului</w:t>
            </w:r>
            <w:proofErr w:type="spellEnd"/>
            <w:r w:rsidR="00040EA0" w:rsidRPr="00A32836">
              <w:rPr>
                <w:lang w:val="en-US"/>
              </w:rPr>
              <w:t xml:space="preserve">. </w:t>
            </w:r>
            <w:proofErr w:type="spellStart"/>
            <w:r w:rsidR="00040EA0" w:rsidRPr="00A32836">
              <w:rPr>
                <w:lang w:val="en-US"/>
              </w:rPr>
              <w:t>Dispoziţiile</w:t>
            </w:r>
            <w:proofErr w:type="spellEnd"/>
            <w:r w:rsidR="00040EA0" w:rsidRPr="00A32836">
              <w:rPr>
                <w:lang w:val="en-US"/>
              </w:rPr>
              <w:t xml:space="preserve"> se </w:t>
            </w:r>
            <w:proofErr w:type="spellStart"/>
            <w:r w:rsidR="00040EA0" w:rsidRPr="00A32836">
              <w:rPr>
                <w:lang w:val="en-US"/>
              </w:rPr>
              <w:t>adresează</w:t>
            </w:r>
            <w:proofErr w:type="spellEnd"/>
            <w:r w:rsidR="00040EA0" w:rsidRPr="00A32836">
              <w:rPr>
                <w:lang w:val="en-US"/>
              </w:rPr>
              <w:t xml:space="preserve"> </w:t>
            </w:r>
            <w:proofErr w:type="spellStart"/>
            <w:r w:rsidR="00040EA0" w:rsidRPr="00A32836">
              <w:rPr>
                <w:lang w:val="en-US"/>
              </w:rPr>
              <w:t>în</w:t>
            </w:r>
            <w:proofErr w:type="spellEnd"/>
            <w:r w:rsidR="00040EA0" w:rsidRPr="00A32836">
              <w:rPr>
                <w:lang w:val="en-US"/>
              </w:rPr>
              <w:t xml:space="preserve"> </w:t>
            </w:r>
            <w:proofErr w:type="spellStart"/>
            <w:r w:rsidR="00040EA0" w:rsidRPr="00A32836">
              <w:rPr>
                <w:lang w:val="en-US"/>
              </w:rPr>
              <w:t>principiu</w:t>
            </w:r>
            <w:proofErr w:type="spellEnd"/>
            <w:r w:rsidR="00040EA0" w:rsidRPr="00A32836">
              <w:rPr>
                <w:lang w:val="en-US"/>
              </w:rPr>
              <w:t xml:space="preserve"> </w:t>
            </w:r>
            <w:proofErr w:type="spellStart"/>
            <w:r w:rsidR="00040EA0" w:rsidRPr="00A32836">
              <w:rPr>
                <w:lang w:val="en-US"/>
              </w:rPr>
              <w:t>numai</w:t>
            </w:r>
            <w:proofErr w:type="spellEnd"/>
            <w:r w:rsidR="00040EA0" w:rsidRPr="00A32836">
              <w:rPr>
                <w:lang w:val="en-US"/>
              </w:rPr>
              <w:t xml:space="preserve"> </w:t>
            </w:r>
            <w:proofErr w:type="spellStart"/>
            <w:r w:rsidR="00040EA0" w:rsidRPr="00A32836">
              <w:rPr>
                <w:lang w:val="en-US"/>
              </w:rPr>
              <w:t>Antreprenorului</w:t>
            </w:r>
            <w:proofErr w:type="spellEnd"/>
            <w:r w:rsidR="00040EA0" w:rsidRPr="00A32836">
              <w:rPr>
                <w:lang w:val="en-US"/>
              </w:rPr>
              <w:t xml:space="preserve"> </w:t>
            </w:r>
            <w:proofErr w:type="spellStart"/>
            <w:r w:rsidR="00040EA0" w:rsidRPr="00A32836">
              <w:rPr>
                <w:lang w:val="en-US"/>
              </w:rPr>
              <w:t>şi</w:t>
            </w:r>
            <w:proofErr w:type="spellEnd"/>
            <w:r w:rsidR="00040EA0" w:rsidRPr="00A32836">
              <w:rPr>
                <w:lang w:val="en-US"/>
              </w:rPr>
              <w:t xml:space="preserve"> </w:t>
            </w:r>
            <w:proofErr w:type="spellStart"/>
            <w:r w:rsidR="00040EA0" w:rsidRPr="00A32836">
              <w:rPr>
                <w:lang w:val="en-US"/>
              </w:rPr>
              <w:t>dirigintelui</w:t>
            </w:r>
            <w:proofErr w:type="spellEnd"/>
            <w:r w:rsidR="00040EA0" w:rsidRPr="00A32836">
              <w:rPr>
                <w:lang w:val="en-US"/>
              </w:rPr>
              <w:t xml:space="preserve"> de </w:t>
            </w:r>
            <w:proofErr w:type="spellStart"/>
            <w:r w:rsidR="00040EA0" w:rsidRPr="00A32836">
              <w:rPr>
                <w:lang w:val="en-US"/>
              </w:rPr>
              <w:t>şantier</w:t>
            </w:r>
            <w:proofErr w:type="spellEnd"/>
            <w:r w:rsidR="00040EA0" w:rsidRPr="00A32836">
              <w:rPr>
                <w:lang w:val="en-US"/>
              </w:rPr>
              <w:t xml:space="preserve">, cu </w:t>
            </w:r>
            <w:proofErr w:type="spellStart"/>
            <w:r w:rsidR="00040EA0" w:rsidRPr="00A32836">
              <w:rPr>
                <w:lang w:val="en-US"/>
              </w:rPr>
              <w:t>excepţia</w:t>
            </w:r>
            <w:proofErr w:type="spellEnd"/>
            <w:r w:rsidR="00040EA0" w:rsidRPr="00A32836">
              <w:rPr>
                <w:lang w:val="en-US"/>
              </w:rPr>
              <w:t xml:space="preserve"> </w:t>
            </w:r>
            <w:proofErr w:type="spellStart"/>
            <w:r w:rsidR="00040EA0" w:rsidRPr="00A32836">
              <w:rPr>
                <w:lang w:val="en-US"/>
              </w:rPr>
              <w:t>cazurilor</w:t>
            </w:r>
            <w:proofErr w:type="spellEnd"/>
            <w:r w:rsidR="00040EA0" w:rsidRPr="00A32836">
              <w:rPr>
                <w:lang w:val="en-US"/>
              </w:rPr>
              <w:t xml:space="preserve"> </w:t>
            </w:r>
            <w:proofErr w:type="spellStart"/>
            <w:r w:rsidR="00040EA0" w:rsidRPr="00A32836">
              <w:rPr>
                <w:lang w:val="en-US"/>
              </w:rPr>
              <w:t>în</w:t>
            </w:r>
            <w:proofErr w:type="spellEnd"/>
            <w:r w:rsidR="00040EA0" w:rsidRPr="00A32836">
              <w:rPr>
                <w:lang w:val="en-US"/>
              </w:rPr>
              <w:t xml:space="preserve"> care </w:t>
            </w:r>
            <w:proofErr w:type="spellStart"/>
            <w:r w:rsidR="00040EA0" w:rsidRPr="00A32836">
              <w:rPr>
                <w:lang w:val="en-US"/>
              </w:rPr>
              <w:t>trebuie</w:t>
            </w:r>
            <w:proofErr w:type="spellEnd"/>
            <w:r w:rsidR="00040EA0" w:rsidRPr="00A32836">
              <w:rPr>
                <w:lang w:val="en-US"/>
              </w:rPr>
              <w:t xml:space="preserve"> de </w:t>
            </w:r>
            <w:proofErr w:type="spellStart"/>
            <w:r w:rsidR="00040EA0" w:rsidRPr="00A32836">
              <w:rPr>
                <w:lang w:val="en-US"/>
              </w:rPr>
              <w:t>intervenit</w:t>
            </w:r>
            <w:proofErr w:type="spellEnd"/>
            <w:r w:rsidR="00040EA0" w:rsidRPr="00A32836">
              <w:rPr>
                <w:lang w:val="en-US"/>
              </w:rPr>
              <w:t xml:space="preserve"> </w:t>
            </w:r>
            <w:proofErr w:type="spellStart"/>
            <w:r w:rsidR="00040EA0" w:rsidRPr="00A32836">
              <w:rPr>
                <w:lang w:val="en-US"/>
              </w:rPr>
              <w:t>împotriva</w:t>
            </w:r>
            <w:proofErr w:type="spellEnd"/>
            <w:r w:rsidR="00040EA0" w:rsidRPr="00A32836">
              <w:rPr>
                <w:lang w:val="en-US"/>
              </w:rPr>
              <w:t xml:space="preserve"> </w:t>
            </w:r>
            <w:proofErr w:type="spellStart"/>
            <w:r w:rsidR="00040EA0" w:rsidRPr="00A32836">
              <w:rPr>
                <w:lang w:val="en-US"/>
              </w:rPr>
              <w:t>unui</w:t>
            </w:r>
            <w:proofErr w:type="spellEnd"/>
            <w:r w:rsidR="00040EA0" w:rsidRPr="00A32836">
              <w:rPr>
                <w:lang w:val="en-US"/>
              </w:rPr>
              <w:t xml:space="preserve"> </w:t>
            </w:r>
            <w:proofErr w:type="spellStart"/>
            <w:r w:rsidR="00040EA0" w:rsidRPr="00A32836">
              <w:rPr>
                <w:lang w:val="en-US"/>
              </w:rPr>
              <w:t>pericol</w:t>
            </w:r>
            <w:proofErr w:type="spellEnd"/>
            <w:r w:rsidR="00040EA0" w:rsidRPr="00A32836">
              <w:rPr>
                <w:lang w:val="en-US"/>
              </w:rPr>
              <w:t xml:space="preserve"> </w:t>
            </w:r>
            <w:proofErr w:type="spellStart"/>
            <w:r w:rsidR="00040EA0" w:rsidRPr="00A32836">
              <w:rPr>
                <w:lang w:val="en-US"/>
              </w:rPr>
              <w:t>iminent</w:t>
            </w:r>
            <w:proofErr w:type="spellEnd"/>
            <w:r w:rsidR="00040EA0" w:rsidRPr="00A32836">
              <w:rPr>
                <w:lang w:val="en-US"/>
              </w:rPr>
              <w:t xml:space="preserve"> </w:t>
            </w:r>
            <w:proofErr w:type="spellStart"/>
            <w:r w:rsidR="00040EA0" w:rsidRPr="00A32836">
              <w:rPr>
                <w:lang w:val="en-US"/>
              </w:rPr>
              <w:t>sau</w:t>
            </w:r>
            <w:proofErr w:type="spellEnd"/>
            <w:r w:rsidR="00040EA0" w:rsidRPr="00A32836">
              <w:rPr>
                <w:lang w:val="en-US"/>
              </w:rPr>
              <w:t xml:space="preserve"> </w:t>
            </w:r>
            <w:proofErr w:type="spellStart"/>
            <w:r w:rsidR="00040EA0" w:rsidRPr="00A32836">
              <w:rPr>
                <w:lang w:val="en-US"/>
              </w:rPr>
              <w:t>declarat</w:t>
            </w:r>
            <w:proofErr w:type="spellEnd"/>
            <w:r w:rsidR="00040EA0" w:rsidRPr="00A32836">
              <w:rPr>
                <w:lang w:val="en-US"/>
              </w:rPr>
              <w:t xml:space="preserve">. </w:t>
            </w:r>
            <w:proofErr w:type="spellStart"/>
            <w:r w:rsidR="00040EA0" w:rsidRPr="00A32836">
              <w:rPr>
                <w:lang w:val="en-US"/>
              </w:rPr>
              <w:t>Beneficiarului</w:t>
            </w:r>
            <w:proofErr w:type="spellEnd"/>
            <w:r w:rsidR="00040EA0" w:rsidRPr="00A32836">
              <w:rPr>
                <w:lang w:val="en-US"/>
              </w:rPr>
              <w:t xml:space="preserve"> </w:t>
            </w:r>
            <w:proofErr w:type="spellStart"/>
            <w:r w:rsidR="00040EA0" w:rsidRPr="00A32836">
              <w:rPr>
                <w:lang w:val="en-US"/>
              </w:rPr>
              <w:t>trebuie</w:t>
            </w:r>
            <w:proofErr w:type="spellEnd"/>
            <w:r w:rsidR="00040EA0" w:rsidRPr="00A32836">
              <w:rPr>
                <w:lang w:val="en-US"/>
              </w:rPr>
              <w:t xml:space="preserve"> </w:t>
            </w:r>
            <w:proofErr w:type="spellStart"/>
            <w:r w:rsidR="00040EA0" w:rsidRPr="00A32836">
              <w:rPr>
                <w:lang w:val="en-US"/>
              </w:rPr>
              <w:t>să</w:t>
            </w:r>
            <w:proofErr w:type="spellEnd"/>
            <w:r w:rsidR="00040EA0" w:rsidRPr="00A32836">
              <w:rPr>
                <w:lang w:val="en-US"/>
              </w:rPr>
              <w:t xml:space="preserve"> </w:t>
            </w:r>
            <w:proofErr w:type="spellStart"/>
            <w:r w:rsidR="00040EA0" w:rsidRPr="00A32836">
              <w:rPr>
                <w:lang w:val="en-US"/>
              </w:rPr>
              <w:t>i</w:t>
            </w:r>
            <w:proofErr w:type="spellEnd"/>
            <w:r w:rsidR="00040EA0" w:rsidRPr="00A32836">
              <w:rPr>
                <w:lang w:val="en-US"/>
              </w:rPr>
              <w:t xml:space="preserve"> se </w:t>
            </w:r>
            <w:proofErr w:type="spellStart"/>
            <w:r w:rsidR="00040EA0" w:rsidRPr="00A32836">
              <w:rPr>
                <w:lang w:val="en-US"/>
              </w:rPr>
              <w:t>comunice</w:t>
            </w:r>
            <w:proofErr w:type="spellEnd"/>
            <w:r w:rsidR="00040EA0" w:rsidRPr="00A32836">
              <w:rPr>
                <w:lang w:val="en-US"/>
              </w:rPr>
              <w:t xml:space="preserve"> </w:t>
            </w:r>
            <w:proofErr w:type="spellStart"/>
            <w:r w:rsidR="00040EA0" w:rsidRPr="00A32836">
              <w:rPr>
                <w:lang w:val="en-US"/>
              </w:rPr>
              <w:t>numele</w:t>
            </w:r>
            <w:proofErr w:type="spellEnd"/>
            <w:r w:rsidR="00040EA0" w:rsidRPr="00A32836">
              <w:rPr>
                <w:lang w:val="en-US"/>
              </w:rPr>
              <w:t xml:space="preserve"> </w:t>
            </w:r>
            <w:proofErr w:type="spellStart"/>
            <w:r w:rsidR="00040EA0" w:rsidRPr="00A32836">
              <w:rPr>
                <w:lang w:val="en-US"/>
              </w:rPr>
              <w:t>dirigintelui</w:t>
            </w:r>
            <w:proofErr w:type="spellEnd"/>
            <w:r w:rsidR="00040EA0" w:rsidRPr="00A32836">
              <w:rPr>
                <w:lang w:val="en-US"/>
              </w:rPr>
              <w:t xml:space="preserve"> de </w:t>
            </w:r>
            <w:proofErr w:type="spellStart"/>
            <w:r w:rsidR="00040EA0" w:rsidRPr="00A32836">
              <w:rPr>
                <w:lang w:val="en-US"/>
              </w:rPr>
              <w:t>şantier</w:t>
            </w:r>
            <w:proofErr w:type="spellEnd"/>
            <w:r w:rsidR="00040EA0" w:rsidRPr="00A32836">
              <w:rPr>
                <w:lang w:val="en-US"/>
              </w:rPr>
              <w:t xml:space="preserve"> </w:t>
            </w:r>
            <w:proofErr w:type="spellStart"/>
            <w:r w:rsidR="00040EA0" w:rsidRPr="00A32836">
              <w:rPr>
                <w:lang w:val="en-US"/>
              </w:rPr>
              <w:t>atestat</w:t>
            </w:r>
            <w:proofErr w:type="spellEnd"/>
            <w:r w:rsidR="00040EA0" w:rsidRPr="00A32836">
              <w:rPr>
                <w:lang w:val="en-US"/>
              </w:rPr>
              <w:t xml:space="preserve"> </w:t>
            </w:r>
            <w:proofErr w:type="spellStart"/>
            <w:r w:rsidR="00040EA0" w:rsidRPr="00A32836">
              <w:rPr>
                <w:lang w:val="en-US"/>
              </w:rPr>
              <w:t>tehnico-profesional</w:t>
            </w:r>
            <w:proofErr w:type="spellEnd"/>
            <w:r w:rsidR="00040EA0" w:rsidRPr="00A32836">
              <w:rPr>
                <w:lang w:val="en-US"/>
              </w:rPr>
              <w:t xml:space="preserve">, care </w:t>
            </w:r>
            <w:proofErr w:type="spellStart"/>
            <w:r w:rsidR="00040EA0" w:rsidRPr="00A32836">
              <w:rPr>
                <w:lang w:val="en-US"/>
              </w:rPr>
              <w:t>va</w:t>
            </w:r>
            <w:proofErr w:type="spellEnd"/>
            <w:r w:rsidR="00040EA0" w:rsidRPr="00A32836">
              <w:rPr>
                <w:lang w:val="en-US"/>
              </w:rPr>
              <w:t xml:space="preserve"> </w:t>
            </w:r>
            <w:proofErr w:type="spellStart"/>
            <w:r w:rsidR="00040EA0" w:rsidRPr="00A32836">
              <w:rPr>
                <w:lang w:val="en-US"/>
              </w:rPr>
              <w:t>dirija</w:t>
            </w:r>
            <w:proofErr w:type="spellEnd"/>
            <w:r w:rsidR="00040EA0" w:rsidRPr="00A32836">
              <w:rPr>
                <w:lang w:val="en-US"/>
              </w:rPr>
              <w:t xml:space="preserve"> </w:t>
            </w:r>
            <w:proofErr w:type="spellStart"/>
            <w:r w:rsidR="00040EA0" w:rsidRPr="00A32836">
              <w:rPr>
                <w:lang w:val="en-US"/>
              </w:rPr>
              <w:t>execuţia</w:t>
            </w:r>
            <w:proofErr w:type="spellEnd"/>
            <w:r w:rsidR="00040EA0" w:rsidRPr="00A32836">
              <w:rPr>
                <w:lang w:val="en-US"/>
              </w:rPr>
              <w:t xml:space="preserve"> </w:t>
            </w:r>
            <w:proofErr w:type="spellStart"/>
            <w:r w:rsidR="00040EA0" w:rsidRPr="00A32836">
              <w:rPr>
                <w:lang w:val="en-US"/>
              </w:rPr>
              <w:t>lucrărilor</w:t>
            </w:r>
            <w:proofErr w:type="spellEnd"/>
            <w:r w:rsidR="00040EA0" w:rsidRPr="00A32836">
              <w:rPr>
                <w:lang w:val="en-US"/>
              </w:rPr>
              <w:t xml:space="preserve"> </w:t>
            </w:r>
            <w:proofErr w:type="spellStart"/>
            <w:r w:rsidR="00040EA0" w:rsidRPr="00A32836">
              <w:rPr>
                <w:lang w:val="en-US"/>
              </w:rPr>
              <w:t>şi</w:t>
            </w:r>
            <w:proofErr w:type="spellEnd"/>
            <w:r w:rsidR="00040EA0" w:rsidRPr="00A32836">
              <w:rPr>
                <w:lang w:val="en-US"/>
              </w:rPr>
              <w:t xml:space="preserve"> </w:t>
            </w:r>
            <w:proofErr w:type="spellStart"/>
            <w:r w:rsidR="00040EA0" w:rsidRPr="00A32836">
              <w:rPr>
                <w:lang w:val="en-US"/>
              </w:rPr>
              <w:t>va</w:t>
            </w:r>
            <w:proofErr w:type="spellEnd"/>
            <w:r w:rsidR="00040EA0" w:rsidRPr="00A32836">
              <w:rPr>
                <w:lang w:val="en-US"/>
              </w:rPr>
              <w:t xml:space="preserve"> </w:t>
            </w:r>
            <w:proofErr w:type="spellStart"/>
            <w:r w:rsidR="00040EA0" w:rsidRPr="00A32836">
              <w:rPr>
                <w:lang w:val="en-US"/>
              </w:rPr>
              <w:t>verifica</w:t>
            </w:r>
            <w:proofErr w:type="spellEnd"/>
            <w:r w:rsidR="00040EA0" w:rsidRPr="00A32836">
              <w:rPr>
                <w:lang w:val="en-US"/>
              </w:rPr>
              <w:t xml:space="preserve"> </w:t>
            </w:r>
            <w:proofErr w:type="spellStart"/>
            <w:r w:rsidR="00040EA0" w:rsidRPr="00A32836">
              <w:rPr>
                <w:lang w:val="en-US"/>
              </w:rPr>
              <w:t>calitatea</w:t>
            </w:r>
            <w:proofErr w:type="spellEnd"/>
            <w:r w:rsidR="00040EA0" w:rsidRPr="00A32836">
              <w:rPr>
                <w:lang w:val="en-US"/>
              </w:rPr>
              <w:t xml:space="preserve"> lor din </w:t>
            </w:r>
            <w:proofErr w:type="spellStart"/>
            <w:r w:rsidR="00040EA0" w:rsidRPr="00A32836">
              <w:rPr>
                <w:lang w:val="en-US"/>
              </w:rPr>
              <w:t>partea</w:t>
            </w:r>
            <w:proofErr w:type="spellEnd"/>
            <w:r w:rsidR="00040EA0" w:rsidRPr="00A32836">
              <w:rPr>
                <w:lang w:val="en-US"/>
              </w:rPr>
              <w:t xml:space="preserve"> </w:t>
            </w:r>
            <w:proofErr w:type="spellStart"/>
            <w:r w:rsidR="00040EA0" w:rsidRPr="00A32836">
              <w:rPr>
                <w:lang w:val="en-US"/>
              </w:rPr>
              <w:t>Antreprenorului</w:t>
            </w:r>
            <w:proofErr w:type="spellEnd"/>
            <w:r w:rsidR="00040EA0" w:rsidRPr="00A32836">
              <w:rPr>
                <w:lang w:val="en-US"/>
              </w:rPr>
              <w:t>.</w:t>
            </w:r>
          </w:p>
          <w:p w14:paraId="78556631" w14:textId="77777777" w:rsidR="00460653" w:rsidRPr="00A32836" w:rsidRDefault="00A156C0" w:rsidP="00196AB4">
            <w:pPr>
              <w:pStyle w:val="NormalWeb"/>
              <w:tabs>
                <w:tab w:val="left" w:pos="567"/>
              </w:tabs>
              <w:spacing w:line="276" w:lineRule="auto"/>
              <w:ind w:firstLine="0"/>
              <w:rPr>
                <w:lang w:val="en-US"/>
              </w:rPr>
            </w:pPr>
            <w:r w:rsidRPr="00A32836">
              <w:rPr>
                <w:lang w:val="en-US"/>
              </w:rPr>
              <w:t>4.1</w:t>
            </w:r>
            <w:r w:rsidR="00893327" w:rsidRPr="00A32836">
              <w:rPr>
                <w:lang w:val="en-US"/>
              </w:rPr>
              <w:t>7</w:t>
            </w:r>
            <w:r w:rsidRPr="00A32836">
              <w:rPr>
                <w:lang w:val="en-US"/>
              </w:rPr>
              <w:t xml:space="preserve">. </w:t>
            </w:r>
            <w:proofErr w:type="spellStart"/>
            <w:r w:rsidR="00460653" w:rsidRPr="00A32836">
              <w:rPr>
                <w:lang w:val="en-US"/>
              </w:rPr>
              <w:t>Dacă</w:t>
            </w:r>
            <w:proofErr w:type="spellEnd"/>
            <w:r w:rsidR="00460653" w:rsidRPr="00A32836">
              <w:rPr>
                <w:lang w:val="en-US"/>
              </w:rPr>
              <w:t xml:space="preserve"> </w:t>
            </w:r>
            <w:proofErr w:type="spellStart"/>
            <w:r w:rsidR="00460653" w:rsidRPr="00A32836">
              <w:rPr>
                <w:lang w:val="en-US"/>
              </w:rPr>
              <w:t>Antreprenorul</w:t>
            </w:r>
            <w:proofErr w:type="spellEnd"/>
            <w:r w:rsidR="00460653" w:rsidRPr="00A32836">
              <w:rPr>
                <w:lang w:val="en-US"/>
              </w:rPr>
              <w:t xml:space="preserve"> </w:t>
            </w:r>
            <w:proofErr w:type="spellStart"/>
            <w:r w:rsidR="00460653" w:rsidRPr="00A32836">
              <w:rPr>
                <w:lang w:val="en-US"/>
              </w:rPr>
              <w:t>consideră</w:t>
            </w:r>
            <w:proofErr w:type="spellEnd"/>
            <w:r w:rsidR="00460653" w:rsidRPr="00A32836">
              <w:rPr>
                <w:lang w:val="en-US"/>
              </w:rPr>
              <w:t xml:space="preserve"> </w:t>
            </w:r>
            <w:proofErr w:type="spellStart"/>
            <w:r w:rsidR="00460653" w:rsidRPr="00A32836">
              <w:rPr>
                <w:lang w:val="en-US"/>
              </w:rPr>
              <w:t>că</w:t>
            </w:r>
            <w:proofErr w:type="spellEnd"/>
            <w:r w:rsidR="00460653" w:rsidRPr="00A32836">
              <w:rPr>
                <w:lang w:val="en-US"/>
              </w:rPr>
              <w:t xml:space="preserve"> </w:t>
            </w:r>
            <w:proofErr w:type="spellStart"/>
            <w:r w:rsidR="00460653" w:rsidRPr="00A32836">
              <w:rPr>
                <w:lang w:val="en-US"/>
              </w:rPr>
              <w:t>dispoziţiile</w:t>
            </w:r>
            <w:proofErr w:type="spellEnd"/>
            <w:r w:rsidR="00460653" w:rsidRPr="00A32836">
              <w:rPr>
                <w:lang w:val="en-US"/>
              </w:rPr>
              <w:t xml:space="preserve"> </w:t>
            </w:r>
            <w:proofErr w:type="spellStart"/>
            <w:r w:rsidR="00460653" w:rsidRPr="00A32836">
              <w:rPr>
                <w:lang w:val="en-US"/>
              </w:rPr>
              <w:t>Beneficiarului</w:t>
            </w:r>
            <w:proofErr w:type="spellEnd"/>
            <w:r w:rsidR="00460653" w:rsidRPr="00A32836">
              <w:rPr>
                <w:lang w:val="en-US"/>
              </w:rPr>
              <w:t xml:space="preserve"> s</w:t>
            </w:r>
            <w:r w:rsidR="00183D79" w:rsidRPr="00A32836">
              <w:rPr>
                <w:lang w:val="en-US"/>
              </w:rPr>
              <w:t>u</w:t>
            </w:r>
            <w:r w:rsidR="00460653" w:rsidRPr="00A32836">
              <w:rPr>
                <w:lang w:val="en-US"/>
              </w:rPr>
              <w:t xml:space="preserve">nt </w:t>
            </w:r>
            <w:proofErr w:type="spellStart"/>
            <w:r w:rsidR="00460653" w:rsidRPr="00A32836">
              <w:rPr>
                <w:lang w:val="en-US"/>
              </w:rPr>
              <w:t>nejustificate</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inoportune</w:t>
            </w:r>
            <w:proofErr w:type="spellEnd"/>
            <w:r w:rsidR="00460653" w:rsidRPr="00A32836">
              <w:rPr>
                <w:lang w:val="en-US"/>
              </w:rPr>
              <w:t xml:space="preserve">, </w:t>
            </w:r>
            <w:proofErr w:type="spellStart"/>
            <w:r w:rsidR="00460653" w:rsidRPr="00A32836">
              <w:rPr>
                <w:lang w:val="en-US"/>
              </w:rPr>
              <w:t>el</w:t>
            </w:r>
            <w:proofErr w:type="spellEnd"/>
            <w:r w:rsidR="00460653" w:rsidRPr="00A32836">
              <w:rPr>
                <w:lang w:val="en-US"/>
              </w:rPr>
              <w:t xml:space="preserve"> </w:t>
            </w:r>
            <w:proofErr w:type="spellStart"/>
            <w:r w:rsidR="00460653" w:rsidRPr="00A32836">
              <w:rPr>
                <w:lang w:val="en-US"/>
              </w:rPr>
              <w:t>poate</w:t>
            </w:r>
            <w:proofErr w:type="spellEnd"/>
            <w:r w:rsidR="00460653" w:rsidRPr="00A32836">
              <w:rPr>
                <w:lang w:val="en-US"/>
              </w:rPr>
              <w:t xml:space="preserve"> </w:t>
            </w:r>
            <w:proofErr w:type="spellStart"/>
            <w:r w:rsidR="00E171D4" w:rsidRPr="00A32836">
              <w:rPr>
                <w:lang w:val="en-US"/>
              </w:rPr>
              <w:t>înainta</w:t>
            </w:r>
            <w:proofErr w:type="spellEnd"/>
            <w:r w:rsidR="005D4B79" w:rsidRPr="00A32836">
              <w:rPr>
                <w:lang w:val="en-US"/>
              </w:rPr>
              <w:t xml:space="preserve"> </w:t>
            </w:r>
            <w:proofErr w:type="spellStart"/>
            <w:r w:rsidR="00460653" w:rsidRPr="00A32836">
              <w:rPr>
                <w:lang w:val="en-US"/>
              </w:rPr>
              <w:t>obiecţii</w:t>
            </w:r>
            <w:proofErr w:type="spellEnd"/>
            <w:r w:rsidR="00460653" w:rsidRPr="00A32836">
              <w:rPr>
                <w:lang w:val="en-US"/>
              </w:rPr>
              <w:t xml:space="preserve">, </w:t>
            </w:r>
            <w:proofErr w:type="spellStart"/>
            <w:r w:rsidR="00460653" w:rsidRPr="00A32836">
              <w:rPr>
                <w:lang w:val="en-US"/>
              </w:rPr>
              <w:t>dar</w:t>
            </w:r>
            <w:proofErr w:type="spellEnd"/>
            <w:r w:rsidR="00460653" w:rsidRPr="00A32836">
              <w:rPr>
                <w:lang w:val="en-US"/>
              </w:rPr>
              <w:t xml:space="preserve"> </w:t>
            </w:r>
            <w:proofErr w:type="spellStart"/>
            <w:r w:rsidR="00460653" w:rsidRPr="00A32836">
              <w:rPr>
                <w:lang w:val="en-US"/>
              </w:rPr>
              <w:t>acestea</w:t>
            </w:r>
            <w:proofErr w:type="spellEnd"/>
            <w:r w:rsidR="00460653" w:rsidRPr="00A32836">
              <w:rPr>
                <w:lang w:val="en-US"/>
              </w:rPr>
              <w:t xml:space="preserve"> nu </w:t>
            </w:r>
            <w:proofErr w:type="spellStart"/>
            <w:r w:rsidR="00460653" w:rsidRPr="00A32836">
              <w:rPr>
                <w:lang w:val="en-US"/>
              </w:rPr>
              <w:t>îl</w:t>
            </w:r>
            <w:proofErr w:type="spellEnd"/>
            <w:r w:rsidR="00460653" w:rsidRPr="00A32836">
              <w:rPr>
                <w:lang w:val="en-US"/>
              </w:rPr>
              <w:t xml:space="preserve"> </w:t>
            </w:r>
            <w:proofErr w:type="spellStart"/>
            <w:r w:rsidR="00E171D4" w:rsidRPr="00A32836">
              <w:rPr>
                <w:lang w:val="en-US"/>
              </w:rPr>
              <w:t>scutește</w:t>
            </w:r>
            <w:proofErr w:type="spellEnd"/>
            <w:r w:rsidR="005D4B79" w:rsidRPr="00A32836">
              <w:rPr>
                <w:lang w:val="en-US"/>
              </w:rPr>
              <w:t xml:space="preserve"> </w:t>
            </w:r>
            <w:r w:rsidR="00460653" w:rsidRPr="00A32836">
              <w:rPr>
                <w:lang w:val="en-US"/>
              </w:rPr>
              <w:t xml:space="preserve">de </w:t>
            </w:r>
            <w:proofErr w:type="spellStart"/>
            <w:r w:rsidR="00E364D5" w:rsidRPr="00A32836">
              <w:rPr>
                <w:lang w:val="en-US"/>
              </w:rPr>
              <w:t>obligația</w:t>
            </w:r>
            <w:proofErr w:type="spellEnd"/>
            <w:r w:rsidR="00E364D5" w:rsidRPr="00A32836">
              <w:rPr>
                <w:lang w:val="en-US"/>
              </w:rPr>
              <w:t xml:space="preserve"> de </w:t>
            </w:r>
            <w:r w:rsidR="00460653" w:rsidRPr="00A32836">
              <w:rPr>
                <w:lang w:val="en-US"/>
              </w:rPr>
              <w:t xml:space="preserve">a </w:t>
            </w:r>
            <w:proofErr w:type="spellStart"/>
            <w:r w:rsidR="00460653" w:rsidRPr="00A32836">
              <w:rPr>
                <w:lang w:val="en-US"/>
              </w:rPr>
              <w:t>executa</w:t>
            </w:r>
            <w:proofErr w:type="spellEnd"/>
            <w:r w:rsidR="00460653" w:rsidRPr="00A32836">
              <w:rPr>
                <w:lang w:val="en-US"/>
              </w:rPr>
              <w:t xml:space="preserve"> </w:t>
            </w:r>
            <w:proofErr w:type="spellStart"/>
            <w:r w:rsidR="00460653" w:rsidRPr="00A32836">
              <w:rPr>
                <w:lang w:val="en-US"/>
              </w:rPr>
              <w:t>dispoziţiile</w:t>
            </w:r>
            <w:proofErr w:type="spellEnd"/>
            <w:r w:rsidR="00460653" w:rsidRPr="00A32836">
              <w:rPr>
                <w:lang w:val="en-US"/>
              </w:rPr>
              <w:t xml:space="preserve"> </w:t>
            </w:r>
            <w:proofErr w:type="spellStart"/>
            <w:r w:rsidR="00460653" w:rsidRPr="00A32836">
              <w:rPr>
                <w:lang w:val="en-US"/>
              </w:rPr>
              <w:t>primite</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afara </w:t>
            </w:r>
            <w:proofErr w:type="spellStart"/>
            <w:r w:rsidR="00460653" w:rsidRPr="00A32836">
              <w:rPr>
                <w:lang w:val="en-US"/>
              </w:rPr>
              <w:t>cazului</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care </w:t>
            </w:r>
            <w:proofErr w:type="spellStart"/>
            <w:r w:rsidR="00460653" w:rsidRPr="00A32836">
              <w:rPr>
                <w:lang w:val="en-US"/>
              </w:rPr>
              <w:t>ele</w:t>
            </w:r>
            <w:proofErr w:type="spellEnd"/>
            <w:r w:rsidR="00460653" w:rsidRPr="00A32836">
              <w:rPr>
                <w:lang w:val="en-US"/>
              </w:rPr>
              <w:t xml:space="preserve"> </w:t>
            </w:r>
            <w:proofErr w:type="spellStart"/>
            <w:r w:rsidR="00460653" w:rsidRPr="00A32836">
              <w:rPr>
                <w:lang w:val="en-US"/>
              </w:rPr>
              <w:t>contravin</w:t>
            </w:r>
            <w:proofErr w:type="spellEnd"/>
            <w:r w:rsidR="00460653" w:rsidRPr="00A32836">
              <w:rPr>
                <w:lang w:val="en-US"/>
              </w:rPr>
              <w:t xml:space="preserve"> </w:t>
            </w:r>
            <w:proofErr w:type="spellStart"/>
            <w:r w:rsidR="00460653" w:rsidRPr="00A32836">
              <w:rPr>
                <w:lang w:val="en-US"/>
              </w:rPr>
              <w:t>prevederilor</w:t>
            </w:r>
            <w:proofErr w:type="spellEnd"/>
            <w:r w:rsidR="00460653" w:rsidRPr="00A32836">
              <w:rPr>
                <w:lang w:val="en-US"/>
              </w:rPr>
              <w:t xml:space="preserve"> </w:t>
            </w:r>
            <w:proofErr w:type="spellStart"/>
            <w:r w:rsidR="00460653" w:rsidRPr="00A32836">
              <w:rPr>
                <w:lang w:val="en-US"/>
              </w:rPr>
              <w:t>legale</w:t>
            </w:r>
            <w:proofErr w:type="spellEnd"/>
            <w:r w:rsidR="00460653" w:rsidRPr="00A32836">
              <w:rPr>
                <w:lang w:val="en-US"/>
              </w:rPr>
              <w:t xml:space="preserve">. </w:t>
            </w:r>
            <w:proofErr w:type="spellStart"/>
            <w:r w:rsidR="00460653" w:rsidRPr="00A32836">
              <w:rPr>
                <w:lang w:val="en-US"/>
              </w:rPr>
              <w:t>Dacă</w:t>
            </w:r>
            <w:proofErr w:type="spellEnd"/>
            <w:r w:rsidR="00460653" w:rsidRPr="00A32836">
              <w:rPr>
                <w:lang w:val="en-US"/>
              </w:rPr>
              <w:t xml:space="preserve"> </w:t>
            </w:r>
            <w:proofErr w:type="spellStart"/>
            <w:r w:rsidR="00460653" w:rsidRPr="00A32836">
              <w:rPr>
                <w:lang w:val="en-US"/>
              </w:rPr>
              <w:t>prin</w:t>
            </w:r>
            <w:proofErr w:type="spellEnd"/>
            <w:r w:rsidR="00460653" w:rsidRPr="00A32836">
              <w:rPr>
                <w:lang w:val="en-US"/>
              </w:rPr>
              <w:t xml:space="preserve"> </w:t>
            </w:r>
            <w:proofErr w:type="spellStart"/>
            <w:r w:rsidR="00460653" w:rsidRPr="00A32836">
              <w:rPr>
                <w:lang w:val="en-US"/>
              </w:rPr>
              <w:t>executarea</w:t>
            </w:r>
            <w:proofErr w:type="spellEnd"/>
            <w:r w:rsidR="00460653" w:rsidRPr="00A32836">
              <w:rPr>
                <w:lang w:val="en-US"/>
              </w:rPr>
              <w:t xml:space="preserve"> </w:t>
            </w:r>
            <w:proofErr w:type="spellStart"/>
            <w:r w:rsidR="00460653" w:rsidRPr="00A32836">
              <w:rPr>
                <w:lang w:val="en-US"/>
              </w:rPr>
              <w:t>dispoziţiilor</w:t>
            </w:r>
            <w:proofErr w:type="spellEnd"/>
            <w:r w:rsidR="00460653" w:rsidRPr="00A32836">
              <w:rPr>
                <w:lang w:val="en-US"/>
              </w:rPr>
              <w:t xml:space="preserve"> </w:t>
            </w:r>
            <w:proofErr w:type="spellStart"/>
            <w:r w:rsidR="00460653" w:rsidRPr="00A32836">
              <w:rPr>
                <w:lang w:val="en-US"/>
              </w:rPr>
              <w:t>Beneficiarului</w:t>
            </w:r>
            <w:proofErr w:type="spellEnd"/>
            <w:r w:rsidR="00460653" w:rsidRPr="00A32836">
              <w:rPr>
                <w:lang w:val="en-US"/>
              </w:rPr>
              <w:t xml:space="preserve"> se </w:t>
            </w:r>
            <w:proofErr w:type="spellStart"/>
            <w:r w:rsidR="00460653" w:rsidRPr="00A32836">
              <w:rPr>
                <w:lang w:val="en-US"/>
              </w:rPr>
              <w:t>creează</w:t>
            </w:r>
            <w:proofErr w:type="spellEnd"/>
            <w:r w:rsidR="00460653" w:rsidRPr="00A32836">
              <w:rPr>
                <w:lang w:val="en-US"/>
              </w:rPr>
              <w:t xml:space="preserve"> </w:t>
            </w:r>
            <w:proofErr w:type="spellStart"/>
            <w:r w:rsidR="00460653" w:rsidRPr="00A32836">
              <w:rPr>
                <w:lang w:val="en-US"/>
              </w:rPr>
              <w:t>dificultăţi</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execuţie</w:t>
            </w:r>
            <w:proofErr w:type="spellEnd"/>
            <w:r w:rsidR="00460653" w:rsidRPr="00A32836">
              <w:rPr>
                <w:lang w:val="en-US"/>
              </w:rPr>
              <w:t xml:space="preserve">, care </w:t>
            </w:r>
            <w:proofErr w:type="spellStart"/>
            <w:r w:rsidR="00460653" w:rsidRPr="00A32836">
              <w:rPr>
                <w:lang w:val="en-US"/>
              </w:rPr>
              <w:t>generează</w:t>
            </w:r>
            <w:proofErr w:type="spellEnd"/>
            <w:r w:rsidR="00460653" w:rsidRPr="00A32836">
              <w:rPr>
                <w:lang w:val="en-US"/>
              </w:rPr>
              <w:t xml:space="preserve"> </w:t>
            </w:r>
            <w:proofErr w:type="spellStart"/>
            <w:r w:rsidR="00460653" w:rsidRPr="00A32836">
              <w:rPr>
                <w:lang w:val="en-US"/>
              </w:rPr>
              <w:t>cheltuieli</w:t>
            </w:r>
            <w:proofErr w:type="spellEnd"/>
            <w:r w:rsidR="00460653" w:rsidRPr="00A32836">
              <w:rPr>
                <w:lang w:val="en-US"/>
              </w:rPr>
              <w:t xml:space="preserve"> </w:t>
            </w:r>
            <w:proofErr w:type="spellStart"/>
            <w:r w:rsidR="00460653" w:rsidRPr="00A32836">
              <w:rPr>
                <w:lang w:val="en-US"/>
              </w:rPr>
              <w:t>suplimentare</w:t>
            </w:r>
            <w:proofErr w:type="spellEnd"/>
            <w:r w:rsidR="00460653" w:rsidRPr="00A32836">
              <w:rPr>
                <w:lang w:val="en-US"/>
              </w:rPr>
              <w:t xml:space="preserve">, </w:t>
            </w:r>
            <w:proofErr w:type="spellStart"/>
            <w:r w:rsidR="00460653" w:rsidRPr="00A32836">
              <w:rPr>
                <w:lang w:val="en-US"/>
              </w:rPr>
              <w:t>acestea</w:t>
            </w:r>
            <w:proofErr w:type="spellEnd"/>
            <w:r w:rsidR="00460653" w:rsidRPr="00A32836">
              <w:rPr>
                <w:lang w:val="en-US"/>
              </w:rPr>
              <w:t xml:space="preserve"> </w:t>
            </w:r>
            <w:proofErr w:type="spellStart"/>
            <w:r w:rsidR="00460653" w:rsidRPr="00A32836">
              <w:rPr>
                <w:lang w:val="en-US"/>
              </w:rPr>
              <w:t>vor</w:t>
            </w:r>
            <w:proofErr w:type="spellEnd"/>
            <w:r w:rsidR="00460653" w:rsidRPr="00A32836">
              <w:rPr>
                <w:lang w:val="en-US"/>
              </w:rPr>
              <w:t xml:space="preserve"> fi </w:t>
            </w:r>
            <w:proofErr w:type="spellStart"/>
            <w:r w:rsidR="00460653" w:rsidRPr="00A32836">
              <w:rPr>
                <w:lang w:val="en-US"/>
              </w:rPr>
              <w:t>suportate</w:t>
            </w:r>
            <w:proofErr w:type="spellEnd"/>
            <w:r w:rsidR="00460653" w:rsidRPr="00A32836">
              <w:rPr>
                <w:lang w:val="en-US"/>
              </w:rPr>
              <w:t xml:space="preserve"> de </w:t>
            </w:r>
            <w:proofErr w:type="spellStart"/>
            <w:r w:rsidR="00460653" w:rsidRPr="00A32836">
              <w:rPr>
                <w:lang w:val="en-US"/>
              </w:rPr>
              <w:t>către</w:t>
            </w:r>
            <w:proofErr w:type="spellEnd"/>
            <w:r w:rsidR="00460653" w:rsidRPr="00A32836">
              <w:rPr>
                <w:lang w:val="en-US"/>
              </w:rPr>
              <w:t xml:space="preserve"> </w:t>
            </w:r>
            <w:proofErr w:type="spellStart"/>
            <w:r w:rsidR="00460653" w:rsidRPr="00A32836">
              <w:rPr>
                <w:lang w:val="en-US"/>
              </w:rPr>
              <w:t>Beneficiar</w:t>
            </w:r>
            <w:proofErr w:type="spellEnd"/>
            <w:r w:rsidR="00460653" w:rsidRPr="00A32836">
              <w:rPr>
                <w:lang w:val="en-US"/>
              </w:rPr>
              <w:t xml:space="preserve">. </w:t>
            </w:r>
          </w:p>
          <w:p w14:paraId="7F3E5331" w14:textId="77777777" w:rsidR="00460653" w:rsidRPr="00A32836" w:rsidRDefault="00A156C0" w:rsidP="00196AB4">
            <w:pPr>
              <w:pStyle w:val="NormalWeb"/>
              <w:tabs>
                <w:tab w:val="left" w:pos="567"/>
              </w:tabs>
              <w:spacing w:line="276" w:lineRule="auto"/>
              <w:ind w:firstLine="0"/>
              <w:rPr>
                <w:lang w:val="en-US"/>
              </w:rPr>
            </w:pPr>
            <w:r w:rsidRPr="00A32836">
              <w:rPr>
                <w:lang w:val="en-US"/>
              </w:rPr>
              <w:t>4.1</w:t>
            </w:r>
            <w:r w:rsidR="00893327" w:rsidRPr="00A32836">
              <w:rPr>
                <w:lang w:val="en-US"/>
              </w:rPr>
              <w:t>8</w:t>
            </w:r>
            <w:r w:rsidRPr="00A32836">
              <w:rPr>
                <w:lang w:val="en-US"/>
              </w:rPr>
              <w:t xml:space="preserve">. </w:t>
            </w:r>
            <w:proofErr w:type="spellStart"/>
            <w:r w:rsidR="00460653" w:rsidRPr="00A32836">
              <w:rPr>
                <w:lang w:val="en-US"/>
              </w:rPr>
              <w:t>Trasarea</w:t>
            </w:r>
            <w:proofErr w:type="spellEnd"/>
            <w:r w:rsidR="00460653" w:rsidRPr="00A32836">
              <w:rPr>
                <w:lang w:val="en-US"/>
              </w:rPr>
              <w:t xml:space="preserve"> </w:t>
            </w:r>
            <w:proofErr w:type="spellStart"/>
            <w:r w:rsidR="00460653" w:rsidRPr="00A32836">
              <w:rPr>
                <w:lang w:val="en-US"/>
              </w:rPr>
              <w:t>axelor</w:t>
            </w:r>
            <w:proofErr w:type="spellEnd"/>
            <w:r w:rsidR="00460653" w:rsidRPr="00A32836">
              <w:rPr>
                <w:lang w:val="en-US"/>
              </w:rPr>
              <w:t xml:space="preserve"> </w:t>
            </w:r>
            <w:proofErr w:type="spellStart"/>
            <w:r w:rsidR="00460653" w:rsidRPr="00A32836">
              <w:rPr>
                <w:lang w:val="en-US"/>
              </w:rPr>
              <w:t>principale</w:t>
            </w:r>
            <w:proofErr w:type="spellEnd"/>
            <w:r w:rsidR="00460653" w:rsidRPr="00A32836">
              <w:rPr>
                <w:lang w:val="en-US"/>
              </w:rPr>
              <w:t xml:space="preserve">, </w:t>
            </w:r>
            <w:proofErr w:type="spellStart"/>
            <w:r w:rsidR="00460653" w:rsidRPr="00A32836">
              <w:rPr>
                <w:lang w:val="en-US"/>
              </w:rPr>
              <w:t>bornelor</w:t>
            </w:r>
            <w:proofErr w:type="spellEnd"/>
            <w:r w:rsidR="00460653" w:rsidRPr="00A32836">
              <w:rPr>
                <w:lang w:val="en-US"/>
              </w:rPr>
              <w:t xml:space="preserve"> de </w:t>
            </w:r>
            <w:proofErr w:type="spellStart"/>
            <w:r w:rsidR="00460653" w:rsidRPr="00A32836">
              <w:rPr>
                <w:lang w:val="en-US"/>
              </w:rPr>
              <w:t>referinţă</w:t>
            </w:r>
            <w:proofErr w:type="spellEnd"/>
            <w:r w:rsidR="00460653" w:rsidRPr="00A32836">
              <w:rPr>
                <w:lang w:val="en-US"/>
              </w:rPr>
              <w:t xml:space="preserve">, </w:t>
            </w:r>
            <w:proofErr w:type="spellStart"/>
            <w:r w:rsidR="00460653" w:rsidRPr="00A32836">
              <w:rPr>
                <w:lang w:val="en-US"/>
              </w:rPr>
              <w:t>căilor</w:t>
            </w:r>
            <w:proofErr w:type="spellEnd"/>
            <w:r w:rsidR="00460653" w:rsidRPr="00A32836">
              <w:rPr>
                <w:lang w:val="en-US"/>
              </w:rPr>
              <w:t xml:space="preserve"> de </w:t>
            </w:r>
            <w:proofErr w:type="spellStart"/>
            <w:r w:rsidR="00460653" w:rsidRPr="00A32836">
              <w:rPr>
                <w:lang w:val="en-US"/>
              </w:rPr>
              <w:t>circulaţieşi</w:t>
            </w:r>
            <w:proofErr w:type="spellEnd"/>
            <w:r w:rsidR="00460653" w:rsidRPr="00A32836">
              <w:rPr>
                <w:lang w:val="en-US"/>
              </w:rPr>
              <w:t xml:space="preserve"> </w:t>
            </w:r>
            <w:proofErr w:type="spellStart"/>
            <w:r w:rsidR="00460653" w:rsidRPr="00A32836">
              <w:rPr>
                <w:lang w:val="en-US"/>
              </w:rPr>
              <w:t>limitelor</w:t>
            </w:r>
            <w:proofErr w:type="spellEnd"/>
            <w:r w:rsidR="00460653" w:rsidRPr="00A32836">
              <w:rPr>
                <w:lang w:val="en-US"/>
              </w:rPr>
              <w:t xml:space="preserve"> </w:t>
            </w:r>
            <w:proofErr w:type="spellStart"/>
            <w:r w:rsidR="00460653" w:rsidRPr="00A32836">
              <w:rPr>
                <w:lang w:val="en-US"/>
              </w:rPr>
              <w:t>terenului</w:t>
            </w:r>
            <w:proofErr w:type="spellEnd"/>
            <w:r w:rsidR="00460653" w:rsidRPr="00A32836">
              <w:rPr>
                <w:lang w:val="en-US"/>
              </w:rPr>
              <w:t xml:space="preserve"> pus la </w:t>
            </w:r>
            <w:proofErr w:type="spellStart"/>
            <w:r w:rsidR="00460653" w:rsidRPr="00A32836">
              <w:rPr>
                <w:lang w:val="en-US"/>
              </w:rPr>
              <w:t>dispoziţia</w:t>
            </w:r>
            <w:proofErr w:type="spellEnd"/>
            <w:r w:rsidR="00460653" w:rsidRPr="00A32836">
              <w:rPr>
                <w:lang w:val="en-US"/>
              </w:rPr>
              <w:t xml:space="preserve"> </w:t>
            </w:r>
            <w:proofErr w:type="spellStart"/>
            <w:r w:rsidR="00460653" w:rsidRPr="00A32836">
              <w:rPr>
                <w:lang w:val="en-US"/>
              </w:rPr>
              <w:t>Antreprenorului</w:t>
            </w:r>
            <w:proofErr w:type="spellEnd"/>
            <w:r w:rsidR="00460653" w:rsidRPr="00A32836">
              <w:rPr>
                <w:lang w:val="en-US"/>
              </w:rPr>
              <w:t xml:space="preserve">, precum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materializarea</w:t>
            </w:r>
            <w:proofErr w:type="spellEnd"/>
            <w:r w:rsidR="00460653" w:rsidRPr="00A32836">
              <w:rPr>
                <w:lang w:val="en-US"/>
              </w:rPr>
              <w:t xml:space="preserve"> </w:t>
            </w:r>
            <w:proofErr w:type="spellStart"/>
            <w:r w:rsidR="00460653" w:rsidRPr="00A32836">
              <w:rPr>
                <w:lang w:val="en-US"/>
              </w:rPr>
              <w:t>cotelor</w:t>
            </w:r>
            <w:proofErr w:type="spellEnd"/>
            <w:r w:rsidR="00460653" w:rsidRPr="00A32836">
              <w:rPr>
                <w:lang w:val="en-US"/>
              </w:rPr>
              <w:t xml:space="preserve"> de </w:t>
            </w:r>
            <w:proofErr w:type="spellStart"/>
            <w:r w:rsidR="00460653" w:rsidRPr="00A32836">
              <w:rPr>
                <w:lang w:val="en-US"/>
              </w:rPr>
              <w:t>nivel</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i</w:t>
            </w:r>
            <w:r w:rsidR="00183D79" w:rsidRPr="00A32836">
              <w:rPr>
                <w:lang w:val="en-US"/>
              </w:rPr>
              <w:t>mediata</w:t>
            </w:r>
            <w:proofErr w:type="spellEnd"/>
            <w:r w:rsidR="00183D79" w:rsidRPr="00A32836">
              <w:rPr>
                <w:lang w:val="en-US"/>
              </w:rPr>
              <w:t xml:space="preserve"> </w:t>
            </w:r>
            <w:proofErr w:type="spellStart"/>
            <w:r w:rsidR="00183D79" w:rsidRPr="00A32836">
              <w:rPr>
                <w:lang w:val="en-US"/>
              </w:rPr>
              <w:t>apropiere</w:t>
            </w:r>
            <w:proofErr w:type="spellEnd"/>
            <w:r w:rsidR="00183D79" w:rsidRPr="00A32836">
              <w:rPr>
                <w:lang w:val="en-US"/>
              </w:rPr>
              <w:t xml:space="preserve"> a </w:t>
            </w:r>
            <w:proofErr w:type="spellStart"/>
            <w:r w:rsidR="00183D79" w:rsidRPr="00A32836">
              <w:rPr>
                <w:lang w:val="en-US"/>
              </w:rPr>
              <w:t>terenului</w:t>
            </w:r>
            <w:proofErr w:type="spellEnd"/>
            <w:r w:rsidR="00183D79" w:rsidRPr="00A32836">
              <w:rPr>
                <w:lang w:val="en-US"/>
              </w:rPr>
              <w:t>, su</w:t>
            </w:r>
            <w:r w:rsidR="00460653" w:rsidRPr="00A32836">
              <w:rPr>
                <w:lang w:val="en-US"/>
              </w:rPr>
              <w:t>nt</w:t>
            </w:r>
            <w:r w:rsidR="005D4B79" w:rsidRPr="00A32836">
              <w:rPr>
                <w:lang w:val="en-US"/>
              </w:rPr>
              <w:t xml:space="preserve"> </w:t>
            </w:r>
            <w:proofErr w:type="spellStart"/>
            <w:r w:rsidR="00460653" w:rsidRPr="00A32836">
              <w:rPr>
                <w:lang w:val="en-US"/>
              </w:rPr>
              <w:t>obligaţiuni</w:t>
            </w:r>
            <w:proofErr w:type="spellEnd"/>
            <w:r w:rsidR="00460653" w:rsidRPr="00A32836">
              <w:rPr>
                <w:lang w:val="en-US"/>
              </w:rPr>
              <w:t xml:space="preserve"> ale </w:t>
            </w:r>
            <w:proofErr w:type="spellStart"/>
            <w:r w:rsidR="00460653" w:rsidRPr="00A32836">
              <w:rPr>
                <w:lang w:val="en-US"/>
              </w:rPr>
              <w:t>Antreprenorului</w:t>
            </w:r>
            <w:proofErr w:type="spellEnd"/>
            <w:r w:rsidR="00460653" w:rsidRPr="00A32836">
              <w:rPr>
                <w:lang w:val="en-US"/>
              </w:rPr>
              <w:t xml:space="preserve">. </w:t>
            </w:r>
          </w:p>
          <w:p w14:paraId="150A8680" w14:textId="77777777" w:rsidR="00460653" w:rsidRPr="00A32836" w:rsidRDefault="00A156C0" w:rsidP="00196AB4">
            <w:pPr>
              <w:pStyle w:val="NormalWeb"/>
              <w:tabs>
                <w:tab w:val="left" w:pos="567"/>
              </w:tabs>
              <w:spacing w:line="276" w:lineRule="auto"/>
              <w:ind w:firstLine="0"/>
              <w:rPr>
                <w:lang w:val="en-US"/>
              </w:rPr>
            </w:pPr>
            <w:r w:rsidRPr="00A32836">
              <w:rPr>
                <w:lang w:val="en-US"/>
              </w:rPr>
              <w:t>4.</w:t>
            </w:r>
            <w:r w:rsidR="00893327" w:rsidRPr="00A32836">
              <w:rPr>
                <w:lang w:val="en-US"/>
              </w:rPr>
              <w:t>19</w:t>
            </w:r>
            <w:r w:rsidRPr="00A32836">
              <w:rPr>
                <w:lang w:val="en-US"/>
              </w:rPr>
              <w:t xml:space="preserve">. </w:t>
            </w:r>
            <w:proofErr w:type="spellStart"/>
            <w:r w:rsidR="00460653" w:rsidRPr="00A32836">
              <w:rPr>
                <w:lang w:val="en-US"/>
              </w:rPr>
              <w:t>Pentru</w:t>
            </w:r>
            <w:proofErr w:type="spellEnd"/>
            <w:r w:rsidR="00460653" w:rsidRPr="00A32836">
              <w:rPr>
                <w:lang w:val="en-US"/>
              </w:rPr>
              <w:t xml:space="preserve"> </w:t>
            </w:r>
            <w:proofErr w:type="spellStart"/>
            <w:r w:rsidR="00460653" w:rsidRPr="00A32836">
              <w:rPr>
                <w:lang w:val="en-US"/>
              </w:rPr>
              <w:t>verificarea</w:t>
            </w:r>
            <w:proofErr w:type="spellEnd"/>
            <w:r w:rsidR="00460653" w:rsidRPr="00A32836">
              <w:rPr>
                <w:lang w:val="en-US"/>
              </w:rPr>
              <w:t xml:space="preserve"> </w:t>
            </w:r>
            <w:proofErr w:type="spellStart"/>
            <w:r w:rsidR="00460653" w:rsidRPr="00A32836">
              <w:rPr>
                <w:lang w:val="en-US"/>
              </w:rPr>
              <w:t>trasării</w:t>
            </w:r>
            <w:proofErr w:type="spellEnd"/>
            <w:r w:rsidR="00460653" w:rsidRPr="00A32836">
              <w:rPr>
                <w:lang w:val="en-US"/>
              </w:rPr>
              <w:t xml:space="preserve"> de </w:t>
            </w:r>
            <w:proofErr w:type="spellStart"/>
            <w:r w:rsidR="00460653" w:rsidRPr="00A32836">
              <w:rPr>
                <w:lang w:val="en-US"/>
              </w:rPr>
              <w:t>către</w:t>
            </w:r>
            <w:proofErr w:type="spellEnd"/>
            <w:r w:rsidR="00460653" w:rsidRPr="00A32836">
              <w:rPr>
                <w:lang w:val="en-US"/>
              </w:rPr>
              <w:t xml:space="preserve"> </w:t>
            </w:r>
            <w:proofErr w:type="spellStart"/>
            <w:r w:rsidR="00460653" w:rsidRPr="00A32836">
              <w:rPr>
                <w:lang w:val="en-US"/>
              </w:rPr>
              <w:t>Beneficiar</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proiectant</w:t>
            </w:r>
            <w:proofErr w:type="spellEnd"/>
            <w:r w:rsidR="00460653" w:rsidRPr="00A32836">
              <w:rPr>
                <w:lang w:val="en-US"/>
              </w:rPr>
              <w:t xml:space="preserve">, </w:t>
            </w:r>
            <w:proofErr w:type="spellStart"/>
            <w:r w:rsidR="00460653" w:rsidRPr="00A32836">
              <w:rPr>
                <w:lang w:val="en-US"/>
              </w:rPr>
              <w:t>Antreprenorul</w:t>
            </w:r>
            <w:proofErr w:type="spellEnd"/>
            <w:r w:rsidR="00460653" w:rsidRPr="00A32836">
              <w:rPr>
                <w:lang w:val="en-US"/>
              </w:rPr>
              <w:t xml:space="preserve"> </w:t>
            </w:r>
            <w:proofErr w:type="spellStart"/>
            <w:r w:rsidR="00460653" w:rsidRPr="00A32836">
              <w:rPr>
                <w:lang w:val="en-US"/>
              </w:rPr>
              <w:t>este</w:t>
            </w:r>
            <w:proofErr w:type="spellEnd"/>
            <w:r w:rsidR="00460653" w:rsidRPr="00A32836">
              <w:rPr>
                <w:lang w:val="en-US"/>
              </w:rPr>
              <w:t xml:space="preserve"> </w:t>
            </w:r>
            <w:proofErr w:type="spellStart"/>
            <w:r w:rsidR="00460653" w:rsidRPr="00A32836">
              <w:rPr>
                <w:lang w:val="en-US"/>
              </w:rPr>
              <w:t>obligat</w:t>
            </w:r>
            <w:proofErr w:type="spellEnd"/>
            <w:r w:rsidR="00460653" w:rsidRPr="00A32836">
              <w:rPr>
                <w:lang w:val="en-US"/>
              </w:rPr>
              <w:t xml:space="preserve"> </w:t>
            </w:r>
            <w:proofErr w:type="spellStart"/>
            <w:r w:rsidR="00460653" w:rsidRPr="00A32836">
              <w:rPr>
                <w:lang w:val="en-US"/>
              </w:rPr>
              <w:t>să</w:t>
            </w:r>
            <w:proofErr w:type="spellEnd"/>
            <w:r w:rsidR="00460653" w:rsidRPr="00A32836">
              <w:rPr>
                <w:lang w:val="en-US"/>
              </w:rPr>
              <w:t xml:space="preserve"> </w:t>
            </w:r>
            <w:proofErr w:type="spellStart"/>
            <w:r w:rsidR="00460653" w:rsidRPr="00A32836">
              <w:rPr>
                <w:lang w:val="en-US"/>
              </w:rPr>
              <w:t>protejeze</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să</w:t>
            </w:r>
            <w:proofErr w:type="spellEnd"/>
            <w:r w:rsidR="00460653" w:rsidRPr="00A32836">
              <w:rPr>
                <w:lang w:val="en-US"/>
              </w:rPr>
              <w:t xml:space="preserve"> </w:t>
            </w:r>
            <w:proofErr w:type="spellStart"/>
            <w:r w:rsidR="00460653" w:rsidRPr="00A32836">
              <w:rPr>
                <w:lang w:val="en-US"/>
              </w:rPr>
              <w:t>păstreze</w:t>
            </w:r>
            <w:proofErr w:type="spellEnd"/>
            <w:r w:rsidR="00460653" w:rsidRPr="00A32836">
              <w:rPr>
                <w:lang w:val="en-US"/>
              </w:rPr>
              <w:t xml:space="preserve"> </w:t>
            </w:r>
            <w:proofErr w:type="spellStart"/>
            <w:r w:rsidR="00460653" w:rsidRPr="00A32836">
              <w:rPr>
                <w:lang w:val="en-US"/>
              </w:rPr>
              <w:t>toate</w:t>
            </w:r>
            <w:proofErr w:type="spellEnd"/>
            <w:r w:rsidR="00460653" w:rsidRPr="00A32836">
              <w:rPr>
                <w:lang w:val="en-US"/>
              </w:rPr>
              <w:t xml:space="preserve"> </w:t>
            </w:r>
            <w:proofErr w:type="spellStart"/>
            <w:r w:rsidR="00460653" w:rsidRPr="00A32836">
              <w:rPr>
                <w:lang w:val="en-US"/>
              </w:rPr>
              <w:t>reperele</w:t>
            </w:r>
            <w:proofErr w:type="spellEnd"/>
            <w:r w:rsidR="00460653" w:rsidRPr="00A32836">
              <w:rPr>
                <w:lang w:val="en-US"/>
              </w:rPr>
              <w:t xml:space="preserve">, </w:t>
            </w:r>
            <w:proofErr w:type="spellStart"/>
            <w:r w:rsidR="00460653" w:rsidRPr="00A32836">
              <w:rPr>
                <w:lang w:val="en-US"/>
              </w:rPr>
              <w:t>bornele</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alte</w:t>
            </w:r>
            <w:proofErr w:type="spellEnd"/>
            <w:r w:rsidR="00460653" w:rsidRPr="00A32836">
              <w:rPr>
                <w:lang w:val="en-US"/>
              </w:rPr>
              <w:t xml:space="preserve"> </w:t>
            </w:r>
            <w:proofErr w:type="spellStart"/>
            <w:r w:rsidR="00460653" w:rsidRPr="00A32836">
              <w:rPr>
                <w:lang w:val="en-US"/>
              </w:rPr>
              <w:t>obiecte</w:t>
            </w:r>
            <w:proofErr w:type="spellEnd"/>
            <w:r w:rsidR="00460653" w:rsidRPr="00A32836">
              <w:rPr>
                <w:lang w:val="en-US"/>
              </w:rPr>
              <w:t xml:space="preserve"> </w:t>
            </w:r>
            <w:proofErr w:type="spellStart"/>
            <w:r w:rsidR="00460653" w:rsidRPr="00A32836">
              <w:rPr>
                <w:lang w:val="en-US"/>
              </w:rPr>
              <w:t>folosite</w:t>
            </w:r>
            <w:proofErr w:type="spellEnd"/>
            <w:r w:rsidR="00460653" w:rsidRPr="00A32836">
              <w:rPr>
                <w:lang w:val="en-US"/>
              </w:rPr>
              <w:t xml:space="preserve"> la </w:t>
            </w:r>
            <w:proofErr w:type="spellStart"/>
            <w:r w:rsidR="00460653" w:rsidRPr="00A32836">
              <w:rPr>
                <w:lang w:val="en-US"/>
              </w:rPr>
              <w:t>trasarea</w:t>
            </w:r>
            <w:proofErr w:type="spellEnd"/>
            <w:r w:rsidR="00460653" w:rsidRPr="00A32836">
              <w:rPr>
                <w:lang w:val="en-US"/>
              </w:rPr>
              <w:t xml:space="preserve"> </w:t>
            </w:r>
            <w:proofErr w:type="spellStart"/>
            <w:r w:rsidR="00460653" w:rsidRPr="00A32836">
              <w:rPr>
                <w:lang w:val="en-US"/>
              </w:rPr>
              <w:t>lucrărilor</w:t>
            </w:r>
            <w:proofErr w:type="spellEnd"/>
            <w:r w:rsidR="00460653" w:rsidRPr="00A32836">
              <w:rPr>
                <w:lang w:val="en-US"/>
              </w:rPr>
              <w:t xml:space="preserve">. </w:t>
            </w:r>
          </w:p>
          <w:p w14:paraId="4FD68E2D" w14:textId="77777777" w:rsidR="00460653" w:rsidRPr="00A32836" w:rsidRDefault="00A156C0" w:rsidP="00196AB4">
            <w:pPr>
              <w:pStyle w:val="NormalWeb"/>
              <w:tabs>
                <w:tab w:val="left" w:pos="567"/>
              </w:tabs>
              <w:spacing w:line="276" w:lineRule="auto"/>
              <w:ind w:firstLine="0"/>
              <w:rPr>
                <w:lang w:val="en-US"/>
              </w:rPr>
            </w:pPr>
            <w:r w:rsidRPr="00A32836">
              <w:rPr>
                <w:lang w:val="en-US"/>
              </w:rPr>
              <w:t>4.2</w:t>
            </w:r>
            <w:r w:rsidR="00893327" w:rsidRPr="00A32836">
              <w:rPr>
                <w:lang w:val="en-US"/>
              </w:rPr>
              <w:t>0</w:t>
            </w:r>
            <w:r w:rsidRPr="00A32836">
              <w:rPr>
                <w:lang w:val="en-US"/>
              </w:rPr>
              <w:t xml:space="preserve">. </w:t>
            </w:r>
            <w:proofErr w:type="spellStart"/>
            <w:r w:rsidR="00460653" w:rsidRPr="00A32836">
              <w:rPr>
                <w:lang w:val="en-US"/>
              </w:rPr>
              <w:t>Ridicările</w:t>
            </w:r>
            <w:proofErr w:type="spellEnd"/>
            <w:r w:rsidR="00460653" w:rsidRPr="00A32836">
              <w:rPr>
                <w:lang w:val="en-US"/>
              </w:rPr>
              <w:t xml:space="preserve"> de </w:t>
            </w:r>
            <w:proofErr w:type="spellStart"/>
            <w:r w:rsidR="00460653" w:rsidRPr="00A32836">
              <w:rPr>
                <w:lang w:val="en-US"/>
              </w:rPr>
              <w:t>teren</w:t>
            </w:r>
            <w:proofErr w:type="spellEnd"/>
            <w:r w:rsidR="00460653" w:rsidRPr="00A32836">
              <w:rPr>
                <w:lang w:val="en-US"/>
              </w:rPr>
              <w:t xml:space="preserve">, </w:t>
            </w:r>
            <w:proofErr w:type="spellStart"/>
            <w:r w:rsidR="00460653" w:rsidRPr="00A32836">
              <w:rPr>
                <w:lang w:val="en-US"/>
              </w:rPr>
              <w:t>trasările</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cotele</w:t>
            </w:r>
            <w:proofErr w:type="spellEnd"/>
            <w:r w:rsidR="00460653" w:rsidRPr="00A32836">
              <w:rPr>
                <w:lang w:val="en-US"/>
              </w:rPr>
              <w:t xml:space="preserve"> de </w:t>
            </w:r>
            <w:proofErr w:type="spellStart"/>
            <w:r w:rsidR="00460653" w:rsidRPr="00A32836">
              <w:rPr>
                <w:lang w:val="en-US"/>
              </w:rPr>
              <w:t>nivel</w:t>
            </w:r>
            <w:proofErr w:type="spellEnd"/>
            <w:r w:rsidR="00460653" w:rsidRPr="00A32836">
              <w:rPr>
                <w:lang w:val="en-US"/>
              </w:rPr>
              <w:t xml:space="preserve">, precum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alte</w:t>
            </w:r>
            <w:proofErr w:type="spellEnd"/>
            <w:r w:rsidR="00460653" w:rsidRPr="00A32836">
              <w:rPr>
                <w:lang w:val="en-US"/>
              </w:rPr>
              <w:t xml:space="preserve"> </w:t>
            </w:r>
            <w:proofErr w:type="spellStart"/>
            <w:r w:rsidR="00460653" w:rsidRPr="00A32836">
              <w:rPr>
                <w:lang w:val="en-US"/>
              </w:rPr>
              <w:t>documente</w:t>
            </w:r>
            <w:proofErr w:type="spellEnd"/>
            <w:r w:rsidR="00460653" w:rsidRPr="00A32836">
              <w:rPr>
                <w:lang w:val="en-US"/>
              </w:rPr>
              <w:t xml:space="preserve"> </w:t>
            </w:r>
            <w:proofErr w:type="spellStart"/>
            <w:r w:rsidR="00460653" w:rsidRPr="00A32836">
              <w:rPr>
                <w:lang w:val="en-US"/>
              </w:rPr>
              <w:t>puse</w:t>
            </w:r>
            <w:proofErr w:type="spellEnd"/>
            <w:r w:rsidR="00460653" w:rsidRPr="00A32836">
              <w:rPr>
                <w:lang w:val="en-US"/>
              </w:rPr>
              <w:t xml:space="preserve"> la </w:t>
            </w:r>
            <w:proofErr w:type="spellStart"/>
            <w:r w:rsidR="00460653" w:rsidRPr="00A32836">
              <w:rPr>
                <w:lang w:val="en-US"/>
              </w:rPr>
              <w:t>dispoziţia</w:t>
            </w:r>
            <w:proofErr w:type="spellEnd"/>
            <w:r w:rsidR="00460653" w:rsidRPr="00A32836">
              <w:rPr>
                <w:lang w:val="en-US"/>
              </w:rPr>
              <w:t xml:space="preserve"> </w:t>
            </w:r>
            <w:proofErr w:type="spellStart"/>
            <w:r w:rsidR="00460653" w:rsidRPr="00A32836">
              <w:rPr>
                <w:lang w:val="en-US"/>
              </w:rPr>
              <w:t>Antreprenorului</w:t>
            </w:r>
            <w:proofErr w:type="spellEnd"/>
            <w:r w:rsidR="00460653" w:rsidRPr="00A32836">
              <w:rPr>
                <w:lang w:val="en-US"/>
              </w:rPr>
              <w:t xml:space="preserve"> de </w:t>
            </w:r>
            <w:proofErr w:type="spellStart"/>
            <w:r w:rsidR="00460653" w:rsidRPr="00A32836">
              <w:rPr>
                <w:lang w:val="en-US"/>
              </w:rPr>
              <w:t>către</w:t>
            </w:r>
            <w:proofErr w:type="spellEnd"/>
            <w:r w:rsidR="00460653" w:rsidRPr="00A32836">
              <w:rPr>
                <w:lang w:val="en-US"/>
              </w:rPr>
              <w:t xml:space="preserve"> </w:t>
            </w:r>
            <w:proofErr w:type="spellStart"/>
            <w:r w:rsidR="00460653" w:rsidRPr="00A32836">
              <w:rPr>
                <w:lang w:val="en-US"/>
              </w:rPr>
              <w:t>Beneficiar</w:t>
            </w:r>
            <w:proofErr w:type="spellEnd"/>
            <w:r w:rsidR="00460653" w:rsidRPr="00A32836">
              <w:rPr>
                <w:lang w:val="en-US"/>
              </w:rPr>
              <w:t xml:space="preserve"> </w:t>
            </w:r>
            <w:proofErr w:type="spellStart"/>
            <w:r w:rsidR="00460653" w:rsidRPr="00A32836">
              <w:rPr>
                <w:lang w:val="en-US"/>
              </w:rPr>
              <w:t>pentru</w:t>
            </w:r>
            <w:proofErr w:type="spellEnd"/>
            <w:r w:rsidR="00460653" w:rsidRPr="00A32836">
              <w:rPr>
                <w:lang w:val="en-US"/>
              </w:rPr>
              <w:t xml:space="preserve"> </w:t>
            </w:r>
            <w:proofErr w:type="spellStart"/>
            <w:r w:rsidR="00460653" w:rsidRPr="00A32836">
              <w:rPr>
                <w:lang w:val="en-US"/>
              </w:rPr>
              <w:t>executarea</w:t>
            </w:r>
            <w:proofErr w:type="spellEnd"/>
            <w:r w:rsidR="00460653" w:rsidRPr="00A32836">
              <w:rPr>
                <w:lang w:val="en-US"/>
              </w:rPr>
              <w:t xml:space="preserve"> </w:t>
            </w:r>
            <w:proofErr w:type="spellStart"/>
            <w:r w:rsidR="00460653" w:rsidRPr="00A32836">
              <w:rPr>
                <w:lang w:val="en-US"/>
              </w:rPr>
              <w:t>contractului</w:t>
            </w:r>
            <w:proofErr w:type="spellEnd"/>
            <w:r w:rsidR="00460653" w:rsidRPr="00A32836">
              <w:rPr>
                <w:lang w:val="en-US"/>
              </w:rPr>
              <w:t xml:space="preserve"> s</w:t>
            </w:r>
            <w:r w:rsidR="00E10C0A" w:rsidRPr="00A32836">
              <w:rPr>
                <w:lang w:val="en-US"/>
              </w:rPr>
              <w:t>u</w:t>
            </w:r>
            <w:r w:rsidR="00460653" w:rsidRPr="00A32836">
              <w:rPr>
                <w:lang w:val="en-US"/>
              </w:rPr>
              <w:t xml:space="preserve">nt </w:t>
            </w:r>
            <w:proofErr w:type="spellStart"/>
            <w:r w:rsidR="00460653" w:rsidRPr="00A32836">
              <w:rPr>
                <w:lang w:val="en-US"/>
              </w:rPr>
              <w:t>hotărâtoare</w:t>
            </w:r>
            <w:proofErr w:type="spellEnd"/>
            <w:r w:rsidR="00460653" w:rsidRPr="00A32836">
              <w:rPr>
                <w:lang w:val="en-US"/>
              </w:rPr>
              <w:t xml:space="preserve">. </w:t>
            </w:r>
            <w:proofErr w:type="spellStart"/>
            <w:r w:rsidR="00460653" w:rsidRPr="00A32836">
              <w:rPr>
                <w:lang w:val="en-US"/>
              </w:rPr>
              <w:t>Antreprenorul</w:t>
            </w:r>
            <w:proofErr w:type="spellEnd"/>
            <w:r w:rsidR="00460653" w:rsidRPr="00A32836">
              <w:rPr>
                <w:lang w:val="en-US"/>
              </w:rPr>
              <w:t xml:space="preserve"> </w:t>
            </w:r>
            <w:proofErr w:type="spellStart"/>
            <w:r w:rsidR="00460653" w:rsidRPr="00A32836">
              <w:rPr>
                <w:lang w:val="en-US"/>
              </w:rPr>
              <w:t>este</w:t>
            </w:r>
            <w:proofErr w:type="spellEnd"/>
            <w:r w:rsidR="00460653" w:rsidRPr="00A32836">
              <w:rPr>
                <w:lang w:val="en-US"/>
              </w:rPr>
              <w:t xml:space="preserve"> </w:t>
            </w:r>
            <w:proofErr w:type="spellStart"/>
            <w:r w:rsidR="00460653" w:rsidRPr="00A32836">
              <w:rPr>
                <w:lang w:val="en-US"/>
              </w:rPr>
              <w:t>obligat</w:t>
            </w:r>
            <w:proofErr w:type="spellEnd"/>
            <w:r w:rsidR="00460653" w:rsidRPr="00A32836">
              <w:rPr>
                <w:lang w:val="en-US"/>
              </w:rPr>
              <w:t xml:space="preserve"> </w:t>
            </w:r>
            <w:proofErr w:type="spellStart"/>
            <w:r w:rsidR="00460653" w:rsidRPr="00A32836">
              <w:rPr>
                <w:lang w:val="en-US"/>
              </w:rPr>
              <w:t>să</w:t>
            </w:r>
            <w:proofErr w:type="spellEnd"/>
            <w:r w:rsidR="00460653" w:rsidRPr="00A32836">
              <w:rPr>
                <w:lang w:val="en-US"/>
              </w:rPr>
              <w:t xml:space="preserve"> </w:t>
            </w:r>
            <w:proofErr w:type="spellStart"/>
            <w:r w:rsidR="00460653" w:rsidRPr="00A32836">
              <w:rPr>
                <w:lang w:val="en-US"/>
              </w:rPr>
              <w:t>verifice</w:t>
            </w:r>
            <w:proofErr w:type="spellEnd"/>
            <w:r w:rsidR="00460653" w:rsidRPr="00A32836">
              <w:rPr>
                <w:lang w:val="en-US"/>
              </w:rPr>
              <w:t xml:space="preserve"> </w:t>
            </w:r>
            <w:proofErr w:type="spellStart"/>
            <w:r w:rsidR="00460653" w:rsidRPr="00A32836">
              <w:rPr>
                <w:lang w:val="en-US"/>
              </w:rPr>
              <w:t>documentele</w:t>
            </w:r>
            <w:proofErr w:type="spellEnd"/>
            <w:r w:rsidR="00460653" w:rsidRPr="00A32836">
              <w:rPr>
                <w:lang w:val="en-US"/>
              </w:rPr>
              <w:t xml:space="preserve"> </w:t>
            </w:r>
            <w:proofErr w:type="spellStart"/>
            <w:r w:rsidR="00460653" w:rsidRPr="00A32836">
              <w:rPr>
                <w:lang w:val="en-US"/>
              </w:rPr>
              <w:t>primite</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să</w:t>
            </w:r>
            <w:proofErr w:type="spellEnd"/>
            <w:r w:rsidR="00460653" w:rsidRPr="00A32836">
              <w:rPr>
                <w:lang w:val="en-US"/>
              </w:rPr>
              <w:t xml:space="preserve"> </w:t>
            </w:r>
            <w:proofErr w:type="spellStart"/>
            <w:r w:rsidR="00460653" w:rsidRPr="00A32836">
              <w:rPr>
                <w:lang w:val="en-US"/>
              </w:rPr>
              <w:t>înştiinţeze</w:t>
            </w:r>
            <w:proofErr w:type="spellEnd"/>
            <w:r w:rsidR="00460653" w:rsidRPr="00A32836">
              <w:rPr>
                <w:lang w:val="en-US"/>
              </w:rPr>
              <w:t xml:space="preserve"> </w:t>
            </w:r>
            <w:proofErr w:type="spellStart"/>
            <w:r w:rsidR="00460653" w:rsidRPr="00A32836">
              <w:rPr>
                <w:lang w:val="en-US"/>
              </w:rPr>
              <w:t>Beneficiarul</w:t>
            </w:r>
            <w:proofErr w:type="spellEnd"/>
            <w:r w:rsidR="00460653" w:rsidRPr="00A32836">
              <w:rPr>
                <w:lang w:val="en-US"/>
              </w:rPr>
              <w:t xml:space="preserve"> cu </w:t>
            </w:r>
            <w:proofErr w:type="spellStart"/>
            <w:r w:rsidR="00460653" w:rsidRPr="00A32836">
              <w:rPr>
                <w:lang w:val="en-US"/>
              </w:rPr>
              <w:t>privire</w:t>
            </w:r>
            <w:proofErr w:type="spellEnd"/>
            <w:r w:rsidR="00460653" w:rsidRPr="00A32836">
              <w:rPr>
                <w:lang w:val="en-US"/>
              </w:rPr>
              <w:t xml:space="preserve"> la </w:t>
            </w:r>
            <w:proofErr w:type="spellStart"/>
            <w:r w:rsidR="00460653" w:rsidRPr="00A32836">
              <w:rPr>
                <w:lang w:val="en-US"/>
              </w:rPr>
              <w:t>erorile</w:t>
            </w:r>
            <w:proofErr w:type="spellEnd"/>
            <w:r w:rsidR="00460653" w:rsidRPr="00A32836">
              <w:rPr>
                <w:lang w:val="en-US"/>
              </w:rPr>
              <w:t xml:space="preserve"> </w:t>
            </w:r>
            <w:proofErr w:type="spellStart"/>
            <w:r w:rsidR="00460653" w:rsidRPr="00A32836">
              <w:rPr>
                <w:lang w:val="en-US"/>
              </w:rPr>
              <w:t>şi</w:t>
            </w:r>
            <w:proofErr w:type="spellEnd"/>
            <w:r w:rsidR="005D4B79" w:rsidRPr="00A32836">
              <w:rPr>
                <w:lang w:val="en-US"/>
              </w:rPr>
              <w:t xml:space="preserve"> </w:t>
            </w:r>
            <w:proofErr w:type="spellStart"/>
            <w:r w:rsidR="00460653" w:rsidRPr="00A32836">
              <w:rPr>
                <w:lang w:val="en-US"/>
              </w:rPr>
              <w:t>inexactităţile</w:t>
            </w:r>
            <w:proofErr w:type="spellEnd"/>
            <w:r w:rsidR="00460653" w:rsidRPr="00A32836">
              <w:rPr>
                <w:lang w:val="en-US"/>
              </w:rPr>
              <w:t xml:space="preserve"> </w:t>
            </w:r>
            <w:proofErr w:type="spellStart"/>
            <w:r w:rsidR="00460653" w:rsidRPr="00A32836">
              <w:rPr>
                <w:lang w:val="en-US"/>
              </w:rPr>
              <w:t>constatate</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presupuse</w:t>
            </w:r>
            <w:proofErr w:type="spellEnd"/>
            <w:r w:rsidR="00460653" w:rsidRPr="00A32836">
              <w:rPr>
                <w:lang w:val="en-US"/>
              </w:rPr>
              <w:t xml:space="preserve">. </w:t>
            </w:r>
          </w:p>
          <w:p w14:paraId="75193E98" w14:textId="77777777" w:rsidR="00460653" w:rsidRPr="00A32836" w:rsidRDefault="00A156C0" w:rsidP="00196AB4">
            <w:pPr>
              <w:pStyle w:val="NormalWeb"/>
              <w:tabs>
                <w:tab w:val="left" w:pos="567"/>
              </w:tabs>
              <w:spacing w:line="276" w:lineRule="auto"/>
              <w:ind w:firstLine="0"/>
              <w:rPr>
                <w:lang w:val="en-US"/>
              </w:rPr>
            </w:pPr>
            <w:r w:rsidRPr="00A32836">
              <w:rPr>
                <w:lang w:val="en-US"/>
              </w:rPr>
              <w:t>4.2</w:t>
            </w:r>
            <w:r w:rsidR="00893327" w:rsidRPr="00A32836">
              <w:rPr>
                <w:lang w:val="en-US"/>
              </w:rPr>
              <w:t>1</w:t>
            </w:r>
            <w:r w:rsidRPr="00A32836">
              <w:rPr>
                <w:lang w:val="en-US"/>
              </w:rPr>
              <w:t xml:space="preserve">. </w:t>
            </w:r>
            <w:proofErr w:type="spellStart"/>
            <w:r w:rsidR="00460653" w:rsidRPr="00A32836">
              <w:rPr>
                <w:lang w:val="en-US"/>
              </w:rPr>
              <w:t>Antreprenorul</w:t>
            </w:r>
            <w:proofErr w:type="spellEnd"/>
            <w:r w:rsidR="00460653" w:rsidRPr="00A32836">
              <w:rPr>
                <w:lang w:val="en-US"/>
              </w:rPr>
              <w:t xml:space="preserve"> are </w:t>
            </w:r>
            <w:proofErr w:type="spellStart"/>
            <w:r w:rsidR="00460653" w:rsidRPr="00A32836">
              <w:rPr>
                <w:lang w:val="en-US"/>
              </w:rPr>
              <w:t>obligaţia</w:t>
            </w:r>
            <w:proofErr w:type="spellEnd"/>
            <w:r w:rsidR="00460653" w:rsidRPr="00A32836">
              <w:rPr>
                <w:lang w:val="en-US"/>
              </w:rPr>
              <w:t xml:space="preserve"> </w:t>
            </w:r>
            <w:proofErr w:type="spellStart"/>
            <w:r w:rsidR="00460653" w:rsidRPr="00A32836">
              <w:rPr>
                <w:lang w:val="en-US"/>
              </w:rPr>
              <w:t>să</w:t>
            </w:r>
            <w:proofErr w:type="spellEnd"/>
            <w:r w:rsidR="00460653" w:rsidRPr="00A32836">
              <w:rPr>
                <w:lang w:val="en-US"/>
              </w:rPr>
              <w:t xml:space="preserve"> </w:t>
            </w:r>
            <w:proofErr w:type="spellStart"/>
            <w:r w:rsidR="00460653" w:rsidRPr="00A32836">
              <w:rPr>
                <w:lang w:val="en-US"/>
              </w:rPr>
              <w:t>stabilească</w:t>
            </w:r>
            <w:proofErr w:type="spellEnd"/>
            <w:r w:rsidR="00460653" w:rsidRPr="00A32836">
              <w:rPr>
                <w:lang w:val="en-US"/>
              </w:rPr>
              <w:t xml:space="preserve"> </w:t>
            </w:r>
            <w:proofErr w:type="spellStart"/>
            <w:r w:rsidR="00460653" w:rsidRPr="00A32836">
              <w:rPr>
                <w:lang w:val="en-US"/>
              </w:rPr>
              <w:t>toate</w:t>
            </w:r>
            <w:proofErr w:type="spellEnd"/>
            <w:r w:rsidR="00460653" w:rsidRPr="00A32836">
              <w:rPr>
                <w:lang w:val="en-US"/>
              </w:rPr>
              <w:t xml:space="preserve"> </w:t>
            </w:r>
            <w:proofErr w:type="spellStart"/>
            <w:r w:rsidR="00460653" w:rsidRPr="00A32836">
              <w:rPr>
                <w:lang w:val="en-US"/>
              </w:rPr>
              <w:t>relaţiile</w:t>
            </w:r>
            <w:proofErr w:type="spellEnd"/>
            <w:r w:rsidR="00460653" w:rsidRPr="00A32836">
              <w:rPr>
                <w:lang w:val="en-US"/>
              </w:rPr>
              <w:t xml:space="preserve"> care </w:t>
            </w:r>
            <w:proofErr w:type="spellStart"/>
            <w:r w:rsidR="00460653" w:rsidRPr="00A32836">
              <w:rPr>
                <w:lang w:val="en-US"/>
              </w:rPr>
              <w:t>reglementează</w:t>
            </w:r>
            <w:proofErr w:type="spellEnd"/>
            <w:r w:rsidR="00460653" w:rsidRPr="00A32836">
              <w:rPr>
                <w:lang w:val="en-US"/>
              </w:rPr>
              <w:t xml:space="preserve"> </w:t>
            </w:r>
            <w:proofErr w:type="spellStart"/>
            <w:r w:rsidR="00460653" w:rsidRPr="00A32836">
              <w:rPr>
                <w:lang w:val="en-US"/>
              </w:rPr>
              <w:t>raporturile</w:t>
            </w:r>
            <w:proofErr w:type="spellEnd"/>
            <w:r w:rsidR="00460653" w:rsidRPr="00A32836">
              <w:rPr>
                <w:lang w:val="en-US"/>
              </w:rPr>
              <w:t xml:space="preserve"> cu </w:t>
            </w:r>
            <w:proofErr w:type="spellStart"/>
            <w:r w:rsidR="00460653" w:rsidRPr="00A32836">
              <w:rPr>
                <w:lang w:val="en-US"/>
              </w:rPr>
              <w:t>subantreprenorii</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este</w:t>
            </w:r>
            <w:proofErr w:type="spellEnd"/>
            <w:r w:rsidR="00460653" w:rsidRPr="00A32836">
              <w:rPr>
                <w:lang w:val="en-US"/>
              </w:rPr>
              <w:t xml:space="preserve"> </w:t>
            </w:r>
            <w:proofErr w:type="spellStart"/>
            <w:r w:rsidR="00460653" w:rsidRPr="00A32836">
              <w:rPr>
                <w:lang w:val="en-US"/>
              </w:rPr>
              <w:t>răspunzător</w:t>
            </w:r>
            <w:proofErr w:type="spellEnd"/>
            <w:r w:rsidR="00460653" w:rsidRPr="00A32836">
              <w:rPr>
                <w:lang w:val="en-US"/>
              </w:rPr>
              <w:t xml:space="preserve"> </w:t>
            </w:r>
            <w:proofErr w:type="spellStart"/>
            <w:r w:rsidR="00460653" w:rsidRPr="00A32836">
              <w:rPr>
                <w:lang w:val="en-US"/>
              </w:rPr>
              <w:t>faţă</w:t>
            </w:r>
            <w:proofErr w:type="spellEnd"/>
            <w:r w:rsidR="00460653" w:rsidRPr="00A32836">
              <w:rPr>
                <w:lang w:val="en-US"/>
              </w:rPr>
              <w:t xml:space="preserve"> de </w:t>
            </w:r>
            <w:proofErr w:type="spellStart"/>
            <w:r w:rsidR="00460653" w:rsidRPr="00A32836">
              <w:rPr>
                <w:lang w:val="en-US"/>
              </w:rPr>
              <w:t>Beneficiar</w:t>
            </w:r>
            <w:proofErr w:type="spellEnd"/>
            <w:r w:rsidR="00460653" w:rsidRPr="00A32836">
              <w:rPr>
                <w:lang w:val="en-US"/>
              </w:rPr>
              <w:t xml:space="preserve"> </w:t>
            </w:r>
            <w:proofErr w:type="spellStart"/>
            <w:r w:rsidR="00460653" w:rsidRPr="00A32836">
              <w:rPr>
                <w:lang w:val="en-US"/>
              </w:rPr>
              <w:t>pentru</w:t>
            </w:r>
            <w:proofErr w:type="spellEnd"/>
            <w:r w:rsidR="00460653" w:rsidRPr="00A32836">
              <w:rPr>
                <w:lang w:val="en-US"/>
              </w:rPr>
              <w:t xml:space="preserve"> </w:t>
            </w:r>
            <w:proofErr w:type="spellStart"/>
            <w:r w:rsidR="00460653" w:rsidRPr="00A32836">
              <w:rPr>
                <w:lang w:val="en-US"/>
              </w:rPr>
              <w:t>respectarea</w:t>
            </w:r>
            <w:proofErr w:type="spellEnd"/>
            <w:r w:rsidR="00460653" w:rsidRPr="00A32836">
              <w:rPr>
                <w:lang w:val="en-US"/>
              </w:rPr>
              <w:t xml:space="preserve"> de </w:t>
            </w:r>
            <w:proofErr w:type="spellStart"/>
            <w:r w:rsidR="00460653" w:rsidRPr="00A32836">
              <w:rPr>
                <w:lang w:val="en-US"/>
              </w:rPr>
              <w:t>către</w:t>
            </w:r>
            <w:proofErr w:type="spellEnd"/>
            <w:r w:rsidR="00460653" w:rsidRPr="00A32836">
              <w:rPr>
                <w:lang w:val="en-US"/>
              </w:rPr>
              <w:t xml:space="preserve"> </w:t>
            </w:r>
            <w:proofErr w:type="spellStart"/>
            <w:r w:rsidR="00460653" w:rsidRPr="00A32836">
              <w:rPr>
                <w:lang w:val="en-US"/>
              </w:rPr>
              <w:t>subantreprenorii</w:t>
            </w:r>
            <w:proofErr w:type="spellEnd"/>
            <w:r w:rsidR="00460653" w:rsidRPr="00A32836">
              <w:rPr>
                <w:lang w:val="en-US"/>
              </w:rPr>
              <w:t xml:space="preserve"> a </w:t>
            </w:r>
            <w:proofErr w:type="spellStart"/>
            <w:r w:rsidR="00AB7AE2" w:rsidRPr="00A32836">
              <w:rPr>
                <w:lang w:val="en-US"/>
              </w:rPr>
              <w:t>prevederilor</w:t>
            </w:r>
            <w:proofErr w:type="spellEnd"/>
            <w:r w:rsidR="00AB7AE2" w:rsidRPr="00A32836">
              <w:rPr>
                <w:lang w:val="en-US"/>
              </w:rPr>
              <w:t xml:space="preserve"> </w:t>
            </w:r>
            <w:proofErr w:type="spellStart"/>
            <w:r w:rsidR="00AB7AE2" w:rsidRPr="00A32836">
              <w:rPr>
                <w:lang w:val="en-US"/>
              </w:rPr>
              <w:t>legale</w:t>
            </w:r>
            <w:proofErr w:type="spellEnd"/>
            <w:r w:rsidR="00AB7AE2" w:rsidRPr="00A32836">
              <w:rPr>
                <w:lang w:val="en-US"/>
              </w:rPr>
              <w:t xml:space="preserve"> </w:t>
            </w:r>
            <w:proofErr w:type="spellStart"/>
            <w:r w:rsidR="00AB7AE2" w:rsidRPr="00A32836">
              <w:rPr>
                <w:lang w:val="en-US"/>
              </w:rPr>
              <w:t>și</w:t>
            </w:r>
            <w:proofErr w:type="spellEnd"/>
            <w:r w:rsidR="00AB7AE2" w:rsidRPr="00A32836">
              <w:rPr>
                <w:lang w:val="en-US"/>
              </w:rPr>
              <w:t xml:space="preserve"> </w:t>
            </w:r>
            <w:proofErr w:type="spellStart"/>
            <w:r w:rsidR="00AB7AE2" w:rsidRPr="00A32836">
              <w:rPr>
                <w:lang w:val="en-US"/>
              </w:rPr>
              <w:t>obligațiunilor</w:t>
            </w:r>
            <w:proofErr w:type="spellEnd"/>
            <w:r w:rsidR="00AB7AE2" w:rsidRPr="00A32836">
              <w:rPr>
                <w:lang w:val="en-US"/>
              </w:rPr>
              <w:t xml:space="preserve"> </w:t>
            </w:r>
            <w:proofErr w:type="spellStart"/>
            <w:r w:rsidR="00AB7AE2" w:rsidRPr="00A32836">
              <w:rPr>
                <w:lang w:val="en-US"/>
              </w:rPr>
              <w:t>contractuale</w:t>
            </w:r>
            <w:proofErr w:type="spellEnd"/>
            <w:r w:rsidR="00AB7AE2" w:rsidRPr="00A32836">
              <w:rPr>
                <w:lang w:val="en-US"/>
              </w:rPr>
              <w:t xml:space="preserve"> </w:t>
            </w:r>
            <w:proofErr w:type="spellStart"/>
            <w:r w:rsidR="00AB7AE2" w:rsidRPr="00A32836">
              <w:rPr>
                <w:lang w:val="en-US"/>
              </w:rPr>
              <w:t>și</w:t>
            </w:r>
            <w:proofErr w:type="spellEnd"/>
            <w:r w:rsidR="00AB7AE2" w:rsidRPr="00A32836">
              <w:rPr>
                <w:lang w:val="en-US"/>
              </w:rPr>
              <w:t xml:space="preserve"> </w:t>
            </w:r>
            <w:proofErr w:type="spellStart"/>
            <w:r w:rsidR="00AB7AE2" w:rsidRPr="00A32836">
              <w:rPr>
                <w:lang w:val="en-US"/>
              </w:rPr>
              <w:t>profesionale</w:t>
            </w:r>
            <w:proofErr w:type="spellEnd"/>
            <w:r w:rsidR="00460653" w:rsidRPr="00A32836">
              <w:rPr>
                <w:lang w:val="en-US"/>
              </w:rPr>
              <w:t xml:space="preserve">. </w:t>
            </w:r>
          </w:p>
          <w:p w14:paraId="64833CC9" w14:textId="77777777" w:rsidR="00460653" w:rsidRPr="00A32836" w:rsidRDefault="00A156C0" w:rsidP="00196AB4">
            <w:pPr>
              <w:pStyle w:val="NormalWeb"/>
              <w:tabs>
                <w:tab w:val="left" w:pos="567"/>
              </w:tabs>
              <w:spacing w:line="276" w:lineRule="auto"/>
              <w:ind w:firstLine="0"/>
              <w:rPr>
                <w:lang w:val="en-US"/>
              </w:rPr>
            </w:pPr>
            <w:r w:rsidRPr="00A32836">
              <w:rPr>
                <w:lang w:val="en-US"/>
              </w:rPr>
              <w:t>4.2</w:t>
            </w:r>
            <w:r w:rsidR="00893327" w:rsidRPr="00A32836">
              <w:rPr>
                <w:lang w:val="en-US"/>
              </w:rPr>
              <w:t>2</w:t>
            </w:r>
            <w:r w:rsidRPr="00A32836">
              <w:rPr>
                <w:lang w:val="en-US"/>
              </w:rPr>
              <w:t xml:space="preserve">. </w:t>
            </w:r>
            <w:r w:rsidR="00460653" w:rsidRPr="00A32836">
              <w:rPr>
                <w:lang w:val="en-US"/>
              </w:rPr>
              <w:t xml:space="preserve">Pe </w:t>
            </w:r>
            <w:proofErr w:type="spellStart"/>
            <w:r w:rsidR="00460653" w:rsidRPr="00A32836">
              <w:rPr>
                <w:lang w:val="en-US"/>
              </w:rPr>
              <w:t>parcursul</w:t>
            </w:r>
            <w:proofErr w:type="spellEnd"/>
            <w:r w:rsidR="00460653" w:rsidRPr="00A32836">
              <w:rPr>
                <w:lang w:val="en-US"/>
              </w:rPr>
              <w:t xml:space="preserve"> </w:t>
            </w:r>
            <w:proofErr w:type="spellStart"/>
            <w:r w:rsidR="00460653" w:rsidRPr="00A32836">
              <w:rPr>
                <w:lang w:val="en-US"/>
              </w:rPr>
              <w:t>executării</w:t>
            </w:r>
            <w:proofErr w:type="spellEnd"/>
            <w:r w:rsidR="00460653" w:rsidRPr="00A32836">
              <w:rPr>
                <w:lang w:val="en-US"/>
              </w:rPr>
              <w:t xml:space="preserve"> </w:t>
            </w:r>
            <w:proofErr w:type="spellStart"/>
            <w:r w:rsidR="00460653" w:rsidRPr="00A32836">
              <w:rPr>
                <w:lang w:val="en-US"/>
              </w:rPr>
              <w:t>lucrărilor</w:t>
            </w:r>
            <w:proofErr w:type="spellEnd"/>
            <w:r w:rsidR="00460653" w:rsidRPr="00A32836">
              <w:rPr>
                <w:lang w:val="en-US"/>
              </w:rPr>
              <w:t xml:space="preserve">, </w:t>
            </w:r>
            <w:proofErr w:type="spellStart"/>
            <w:r w:rsidR="00460653" w:rsidRPr="00A32836">
              <w:rPr>
                <w:lang w:val="en-US"/>
              </w:rPr>
              <w:t>Beneficiarul</w:t>
            </w:r>
            <w:proofErr w:type="spellEnd"/>
            <w:r w:rsidR="00460653" w:rsidRPr="00A32836">
              <w:rPr>
                <w:lang w:val="en-US"/>
              </w:rPr>
              <w:t xml:space="preserve"> are </w:t>
            </w:r>
            <w:proofErr w:type="spellStart"/>
            <w:r w:rsidR="00460653" w:rsidRPr="00A32836">
              <w:rPr>
                <w:lang w:val="en-US"/>
              </w:rPr>
              <w:t>dreptul</w:t>
            </w:r>
            <w:proofErr w:type="spellEnd"/>
            <w:r w:rsidR="00460653" w:rsidRPr="00A32836">
              <w:rPr>
                <w:lang w:val="en-US"/>
              </w:rPr>
              <w:t xml:space="preserve"> </w:t>
            </w:r>
            <w:proofErr w:type="spellStart"/>
            <w:r w:rsidR="00460653" w:rsidRPr="00A32836">
              <w:rPr>
                <w:lang w:val="en-US"/>
              </w:rPr>
              <w:t>să</w:t>
            </w:r>
            <w:proofErr w:type="spellEnd"/>
            <w:r w:rsidR="00460653" w:rsidRPr="00A32836">
              <w:rPr>
                <w:lang w:val="en-US"/>
              </w:rPr>
              <w:t xml:space="preserve"> </w:t>
            </w:r>
            <w:proofErr w:type="spellStart"/>
            <w:r w:rsidR="00460653" w:rsidRPr="00A32836">
              <w:rPr>
                <w:lang w:val="en-US"/>
              </w:rPr>
              <w:t>dispună</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scris</w:t>
            </w:r>
            <w:proofErr w:type="spellEnd"/>
            <w:r w:rsidR="00460653" w:rsidRPr="00A32836">
              <w:rPr>
                <w:lang w:val="en-US"/>
              </w:rPr>
              <w:t xml:space="preserve">: </w:t>
            </w:r>
          </w:p>
          <w:p w14:paraId="19BFD6B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6F9C1ED0"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5356FB96"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4AFE843B" w14:textId="77777777" w:rsidR="00460653" w:rsidRPr="00A32836" w:rsidRDefault="00A156C0" w:rsidP="00196AB4">
            <w:pPr>
              <w:pStyle w:val="NormalWeb"/>
              <w:tabs>
                <w:tab w:val="left" w:pos="567"/>
              </w:tabs>
              <w:spacing w:line="276" w:lineRule="auto"/>
              <w:ind w:firstLine="0"/>
              <w:rPr>
                <w:lang w:val="en-US"/>
              </w:rPr>
            </w:pPr>
            <w:r w:rsidRPr="00A32836">
              <w:rPr>
                <w:lang w:val="en-US"/>
              </w:rPr>
              <w:t>4.2</w:t>
            </w:r>
            <w:r w:rsidR="00893327" w:rsidRPr="00A32836">
              <w:rPr>
                <w:lang w:val="en-US"/>
              </w:rPr>
              <w:t>3</w:t>
            </w:r>
            <w:r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cazul</w:t>
            </w:r>
            <w:proofErr w:type="spellEnd"/>
            <w:r w:rsidR="00460653" w:rsidRPr="00A32836">
              <w:rPr>
                <w:lang w:val="en-US"/>
              </w:rPr>
              <w:t xml:space="preserve"> </w:t>
            </w:r>
            <w:proofErr w:type="spellStart"/>
            <w:r w:rsidR="00460653" w:rsidRPr="00A32836">
              <w:rPr>
                <w:lang w:val="en-US"/>
              </w:rPr>
              <w:t>neexecutării</w:t>
            </w:r>
            <w:proofErr w:type="spellEnd"/>
            <w:r w:rsidR="00460653" w:rsidRPr="00A32836">
              <w:rPr>
                <w:lang w:val="en-US"/>
              </w:rPr>
              <w:t xml:space="preserve"> de </w:t>
            </w:r>
            <w:proofErr w:type="spellStart"/>
            <w:r w:rsidR="00460653" w:rsidRPr="00A32836">
              <w:rPr>
                <w:lang w:val="en-US"/>
              </w:rPr>
              <w:t>către</w:t>
            </w:r>
            <w:proofErr w:type="spellEnd"/>
            <w:r w:rsidR="00460653" w:rsidRPr="00A32836">
              <w:rPr>
                <w:lang w:val="en-US"/>
              </w:rPr>
              <w:t xml:space="preserve"> </w:t>
            </w:r>
            <w:proofErr w:type="spellStart"/>
            <w:r w:rsidR="00460653" w:rsidRPr="00A32836">
              <w:rPr>
                <w:lang w:val="en-US"/>
              </w:rPr>
              <w:t>Antreprenor</w:t>
            </w:r>
            <w:proofErr w:type="spellEnd"/>
            <w:r w:rsidR="00460653" w:rsidRPr="00A32836">
              <w:rPr>
                <w:lang w:val="en-US"/>
              </w:rPr>
              <w:t xml:space="preserve"> a </w:t>
            </w:r>
            <w:proofErr w:type="spellStart"/>
            <w:r w:rsidR="00460653" w:rsidRPr="00A32836">
              <w:rPr>
                <w:lang w:val="en-US"/>
              </w:rPr>
              <w:t>dispoziţiilor</w:t>
            </w:r>
            <w:proofErr w:type="spellEnd"/>
            <w:r w:rsidR="00460653" w:rsidRPr="00A32836">
              <w:rPr>
                <w:lang w:val="en-US"/>
              </w:rPr>
              <w:t xml:space="preserve"> din </w:t>
            </w:r>
            <w:proofErr w:type="spellStart"/>
            <w:r w:rsidR="00460653" w:rsidRPr="00A32836">
              <w:rPr>
                <w:lang w:val="en-US"/>
              </w:rPr>
              <w:t>punctul</w:t>
            </w:r>
            <w:proofErr w:type="spellEnd"/>
            <w:r w:rsidR="00460653" w:rsidRPr="00A32836">
              <w:rPr>
                <w:lang w:val="en-US"/>
              </w:rPr>
              <w:t xml:space="preserve"> 2.1., </w:t>
            </w:r>
            <w:proofErr w:type="spellStart"/>
            <w:r w:rsidR="00460653" w:rsidRPr="00A32836">
              <w:rPr>
                <w:lang w:val="en-US"/>
              </w:rPr>
              <w:t>Beneficiarul</w:t>
            </w:r>
            <w:proofErr w:type="spellEnd"/>
            <w:r w:rsidR="00460653" w:rsidRPr="00A32836">
              <w:rPr>
                <w:lang w:val="en-US"/>
              </w:rPr>
              <w:t xml:space="preserve"> </w:t>
            </w:r>
            <w:proofErr w:type="spellStart"/>
            <w:r w:rsidR="00460653" w:rsidRPr="00A32836">
              <w:rPr>
                <w:lang w:val="en-US"/>
              </w:rPr>
              <w:t>poate</w:t>
            </w:r>
            <w:proofErr w:type="spellEnd"/>
            <w:r w:rsidR="00460653" w:rsidRPr="00A32836">
              <w:rPr>
                <w:lang w:val="en-US"/>
              </w:rPr>
              <w:t xml:space="preserve"> </w:t>
            </w:r>
            <w:proofErr w:type="spellStart"/>
            <w:r w:rsidR="00460653" w:rsidRPr="00A32836">
              <w:rPr>
                <w:lang w:val="en-US"/>
              </w:rPr>
              <w:lastRenderedPageBreak/>
              <w:t>opri</w:t>
            </w:r>
            <w:proofErr w:type="spellEnd"/>
            <w:r w:rsidR="00460653" w:rsidRPr="00A32836">
              <w:rPr>
                <w:lang w:val="en-US"/>
              </w:rPr>
              <w:t xml:space="preserve"> </w:t>
            </w:r>
            <w:proofErr w:type="spellStart"/>
            <w:r w:rsidR="00460653" w:rsidRPr="00A32836">
              <w:rPr>
                <w:lang w:val="en-US"/>
              </w:rPr>
              <w:t>lucrările</w:t>
            </w:r>
            <w:proofErr w:type="spellEnd"/>
            <w:r w:rsidR="00460653" w:rsidRPr="00A32836">
              <w:rPr>
                <w:lang w:val="en-US"/>
              </w:rPr>
              <w:t xml:space="preserve">, </w:t>
            </w:r>
            <w:proofErr w:type="spellStart"/>
            <w:r w:rsidR="00F53F69" w:rsidRPr="00A32836">
              <w:rPr>
                <w:lang w:val="en-US"/>
              </w:rPr>
              <w:t>prin</w:t>
            </w:r>
            <w:proofErr w:type="spellEnd"/>
            <w:r w:rsidR="00F53F69" w:rsidRPr="00A32836">
              <w:rPr>
                <w:lang w:val="en-US"/>
              </w:rPr>
              <w:t xml:space="preserve"> </w:t>
            </w:r>
            <w:proofErr w:type="spellStart"/>
            <w:r w:rsidR="00E364D5" w:rsidRPr="00A32836">
              <w:rPr>
                <w:lang w:val="en-US"/>
              </w:rPr>
              <w:t>rezoluțiunea</w:t>
            </w:r>
            <w:proofErr w:type="spellEnd"/>
            <w:r w:rsidR="00E364D5" w:rsidRPr="00A32836">
              <w:rPr>
                <w:lang w:val="en-US"/>
              </w:rPr>
              <w:t xml:space="preserve"> </w:t>
            </w:r>
            <w:proofErr w:type="spellStart"/>
            <w:r w:rsidR="00F53F69" w:rsidRPr="00A32836">
              <w:rPr>
                <w:lang w:val="en-US"/>
              </w:rPr>
              <w:t>contractului</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condiţiile</w:t>
            </w:r>
            <w:proofErr w:type="spellEnd"/>
            <w:r w:rsidR="00460653" w:rsidRPr="00A32836">
              <w:rPr>
                <w:lang w:val="en-US"/>
              </w:rPr>
              <w:t xml:space="preserve"> </w:t>
            </w:r>
            <w:proofErr w:type="spellStart"/>
            <w:r w:rsidR="00460653" w:rsidRPr="00A32836">
              <w:rPr>
                <w:lang w:val="en-US"/>
              </w:rPr>
              <w:t>legii</w:t>
            </w:r>
            <w:proofErr w:type="spellEnd"/>
            <w:r w:rsidR="00460653" w:rsidRPr="00A32836">
              <w:rPr>
                <w:lang w:val="en-US"/>
              </w:rPr>
              <w:t xml:space="preserve">, </w:t>
            </w:r>
            <w:proofErr w:type="spellStart"/>
            <w:r w:rsidR="00F53F69" w:rsidRPr="00A32836">
              <w:rPr>
                <w:lang w:val="en-US"/>
              </w:rPr>
              <w:t>totodată</w:t>
            </w:r>
            <w:proofErr w:type="spellEnd"/>
            <w:r w:rsidR="00F53F69" w:rsidRPr="00A32836">
              <w:rPr>
                <w:lang w:val="en-US"/>
              </w:rPr>
              <w:t xml:space="preserve"> </w:t>
            </w:r>
            <w:proofErr w:type="spellStart"/>
            <w:r w:rsidR="00F53F69" w:rsidRPr="00A32836">
              <w:rPr>
                <w:lang w:val="en-US"/>
              </w:rPr>
              <w:t>A</w:t>
            </w:r>
            <w:r w:rsidR="00316769" w:rsidRPr="00A32836">
              <w:rPr>
                <w:lang w:val="en-US"/>
              </w:rPr>
              <w:t>ntreprenorul</w:t>
            </w:r>
            <w:proofErr w:type="spellEnd"/>
            <w:r w:rsidR="00316769" w:rsidRPr="00A32836">
              <w:rPr>
                <w:lang w:val="en-US"/>
              </w:rPr>
              <w:t xml:space="preserve"> </w:t>
            </w:r>
            <w:proofErr w:type="spellStart"/>
            <w:r w:rsidR="00460653" w:rsidRPr="00A32836">
              <w:rPr>
                <w:lang w:val="en-US"/>
              </w:rPr>
              <w:t>compense</w:t>
            </w:r>
            <w:r w:rsidR="00316769" w:rsidRPr="00A32836">
              <w:rPr>
                <w:lang w:val="en-US"/>
              </w:rPr>
              <w:t>ază</w:t>
            </w:r>
            <w:proofErr w:type="spellEnd"/>
            <w:r w:rsidR="00460653" w:rsidRPr="00A32836">
              <w:rPr>
                <w:lang w:val="en-US"/>
              </w:rPr>
              <w:t xml:space="preserve"> </w:t>
            </w:r>
            <w:proofErr w:type="spellStart"/>
            <w:r w:rsidR="00460653" w:rsidRPr="00A32836">
              <w:rPr>
                <w:lang w:val="en-US"/>
              </w:rPr>
              <w:t>cheltuielile</w:t>
            </w:r>
            <w:proofErr w:type="spellEnd"/>
            <w:r w:rsidR="00460653" w:rsidRPr="00A32836">
              <w:rPr>
                <w:lang w:val="en-US"/>
              </w:rPr>
              <w:t xml:space="preserve"> </w:t>
            </w:r>
            <w:proofErr w:type="spellStart"/>
            <w:r w:rsidR="00460653" w:rsidRPr="00A32836">
              <w:rPr>
                <w:lang w:val="en-US"/>
              </w:rPr>
              <w:t>aferente</w:t>
            </w:r>
            <w:proofErr w:type="spellEnd"/>
            <w:r w:rsidR="00460653" w:rsidRPr="00A32836">
              <w:rPr>
                <w:lang w:val="en-US"/>
              </w:rPr>
              <w:t xml:space="preserve"> </w:t>
            </w:r>
            <w:proofErr w:type="spellStart"/>
            <w:r w:rsidR="00460653" w:rsidRPr="00A32836">
              <w:rPr>
                <w:lang w:val="en-US"/>
              </w:rPr>
              <w:t>suportate</w:t>
            </w:r>
            <w:proofErr w:type="spellEnd"/>
            <w:r w:rsidR="00460653" w:rsidRPr="00A32836">
              <w:rPr>
                <w:lang w:val="en-US"/>
              </w:rPr>
              <w:t xml:space="preserve"> de </w:t>
            </w:r>
            <w:proofErr w:type="spellStart"/>
            <w:r w:rsidR="00460653" w:rsidRPr="00A32836">
              <w:rPr>
                <w:lang w:val="en-US"/>
              </w:rPr>
              <w:t>Beneficiar</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legătură</w:t>
            </w:r>
            <w:proofErr w:type="spellEnd"/>
            <w:r w:rsidR="00460653" w:rsidRPr="00A32836">
              <w:rPr>
                <w:lang w:val="en-US"/>
              </w:rPr>
              <w:t xml:space="preserve"> cu </w:t>
            </w:r>
            <w:proofErr w:type="spellStart"/>
            <w:r w:rsidR="00460653" w:rsidRPr="00A32836">
              <w:rPr>
                <w:lang w:val="en-US"/>
              </w:rPr>
              <w:t>faptul</w:t>
            </w:r>
            <w:proofErr w:type="spellEnd"/>
            <w:r w:rsidR="00460653" w:rsidRPr="00A32836">
              <w:rPr>
                <w:lang w:val="en-US"/>
              </w:rPr>
              <w:t xml:space="preserve"> </w:t>
            </w:r>
            <w:proofErr w:type="spellStart"/>
            <w:r w:rsidR="00460653" w:rsidRPr="00A32836">
              <w:rPr>
                <w:lang w:val="en-US"/>
              </w:rPr>
              <w:t>neexecutării</w:t>
            </w:r>
            <w:proofErr w:type="spellEnd"/>
            <w:r w:rsidR="00460653" w:rsidRPr="00A32836">
              <w:rPr>
                <w:lang w:val="en-US"/>
              </w:rPr>
              <w:t xml:space="preserve">. </w:t>
            </w:r>
          </w:p>
          <w:p w14:paraId="2123A400" w14:textId="77777777" w:rsidR="00460653" w:rsidRPr="00A32836" w:rsidRDefault="00BE5A1E" w:rsidP="00196AB4">
            <w:pPr>
              <w:pStyle w:val="NormalWeb"/>
              <w:tabs>
                <w:tab w:val="left" w:pos="567"/>
              </w:tabs>
              <w:spacing w:line="276" w:lineRule="auto"/>
              <w:ind w:firstLine="0"/>
              <w:rPr>
                <w:lang w:val="en-US"/>
              </w:rPr>
            </w:pPr>
            <w:r w:rsidRPr="00A32836">
              <w:rPr>
                <w:lang w:val="en-US"/>
              </w:rPr>
              <w:t>4.2</w:t>
            </w:r>
            <w:r w:rsidR="00893327" w:rsidRPr="00A32836">
              <w:rPr>
                <w:lang w:val="en-US"/>
              </w:rPr>
              <w:t>4</w:t>
            </w:r>
            <w:r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cazul</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care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timpul</w:t>
            </w:r>
            <w:proofErr w:type="spellEnd"/>
            <w:r w:rsidR="00460653" w:rsidRPr="00A32836">
              <w:rPr>
                <w:lang w:val="en-US"/>
              </w:rPr>
              <w:t xml:space="preserve"> </w:t>
            </w:r>
            <w:proofErr w:type="spellStart"/>
            <w:r w:rsidR="00460653" w:rsidRPr="00A32836">
              <w:rPr>
                <w:lang w:val="en-US"/>
              </w:rPr>
              <w:t>executării</w:t>
            </w:r>
            <w:proofErr w:type="spellEnd"/>
            <w:r w:rsidR="00460653" w:rsidRPr="00A32836">
              <w:rPr>
                <w:lang w:val="en-US"/>
              </w:rPr>
              <w:t xml:space="preserve"> </w:t>
            </w:r>
            <w:proofErr w:type="spellStart"/>
            <w:r w:rsidR="00460653" w:rsidRPr="00A32836">
              <w:rPr>
                <w:lang w:val="en-US"/>
              </w:rPr>
              <w:t>lucrărilor</w:t>
            </w:r>
            <w:proofErr w:type="spellEnd"/>
            <w:r w:rsidR="00460653" w:rsidRPr="00A32836">
              <w:rPr>
                <w:lang w:val="en-US"/>
              </w:rPr>
              <w:t xml:space="preserve">, pe </w:t>
            </w:r>
            <w:proofErr w:type="spellStart"/>
            <w:r w:rsidR="00460653" w:rsidRPr="00A32836">
              <w:rPr>
                <w:lang w:val="en-US"/>
              </w:rPr>
              <w:t>amplasamente</w:t>
            </w:r>
            <w:proofErr w:type="spellEnd"/>
            <w:r w:rsidR="00460653" w:rsidRPr="00A32836">
              <w:rPr>
                <w:lang w:val="en-US"/>
              </w:rPr>
              <w:t xml:space="preserve"> se </w:t>
            </w:r>
            <w:proofErr w:type="spellStart"/>
            <w:r w:rsidR="00460653" w:rsidRPr="00A32836">
              <w:rPr>
                <w:lang w:val="en-US"/>
              </w:rPr>
              <w:t>descoperă</w:t>
            </w:r>
            <w:proofErr w:type="spellEnd"/>
            <w:r w:rsidR="00460653" w:rsidRPr="00A32836">
              <w:rPr>
                <w:lang w:val="en-US"/>
              </w:rPr>
              <w:t xml:space="preserve"> </w:t>
            </w:r>
            <w:proofErr w:type="spellStart"/>
            <w:r w:rsidR="00460653" w:rsidRPr="00A32836">
              <w:rPr>
                <w:lang w:val="en-US"/>
              </w:rPr>
              <w:t>valori</w:t>
            </w:r>
            <w:proofErr w:type="spellEnd"/>
            <w:r w:rsidR="00460653" w:rsidRPr="00A32836">
              <w:rPr>
                <w:lang w:val="en-US"/>
              </w:rPr>
              <w:t xml:space="preserve"> </w:t>
            </w:r>
            <w:proofErr w:type="spellStart"/>
            <w:r w:rsidR="00460653" w:rsidRPr="00A32836">
              <w:rPr>
                <w:lang w:val="en-US"/>
              </w:rPr>
              <w:t>istorice</w:t>
            </w:r>
            <w:proofErr w:type="spellEnd"/>
            <w:r w:rsidR="00460653" w:rsidRPr="00A32836">
              <w:rPr>
                <w:lang w:val="en-US"/>
              </w:rPr>
              <w:t xml:space="preserve">, </w:t>
            </w:r>
            <w:proofErr w:type="spellStart"/>
            <w:r w:rsidR="00460653" w:rsidRPr="00A32836">
              <w:rPr>
                <w:lang w:val="en-US"/>
              </w:rPr>
              <w:t>artistice</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ştiinţifice</w:t>
            </w:r>
            <w:proofErr w:type="spellEnd"/>
            <w:r w:rsidR="00460653" w:rsidRPr="00A32836">
              <w:rPr>
                <w:lang w:val="en-US"/>
              </w:rPr>
              <w:t xml:space="preserve">, </w:t>
            </w:r>
            <w:proofErr w:type="spellStart"/>
            <w:r w:rsidR="00460653" w:rsidRPr="00A32836">
              <w:rPr>
                <w:lang w:val="en-US"/>
              </w:rPr>
              <w:t>Antreprenorul</w:t>
            </w:r>
            <w:proofErr w:type="spellEnd"/>
            <w:r w:rsidR="00460653" w:rsidRPr="00A32836">
              <w:rPr>
                <w:lang w:val="en-US"/>
              </w:rPr>
              <w:t xml:space="preserve"> </w:t>
            </w:r>
            <w:proofErr w:type="spellStart"/>
            <w:r w:rsidR="00460653" w:rsidRPr="00A32836">
              <w:rPr>
                <w:lang w:val="en-US"/>
              </w:rPr>
              <w:t>este</w:t>
            </w:r>
            <w:proofErr w:type="spellEnd"/>
            <w:r w:rsidR="00460653" w:rsidRPr="00A32836">
              <w:rPr>
                <w:lang w:val="en-US"/>
              </w:rPr>
              <w:t xml:space="preserve"> </w:t>
            </w:r>
            <w:proofErr w:type="spellStart"/>
            <w:r w:rsidR="00460653" w:rsidRPr="00A32836">
              <w:rPr>
                <w:lang w:val="en-US"/>
              </w:rPr>
              <w:t>obligat</w:t>
            </w:r>
            <w:proofErr w:type="spellEnd"/>
            <w:r w:rsidR="00460653" w:rsidRPr="00A32836">
              <w:rPr>
                <w:lang w:val="en-US"/>
              </w:rPr>
              <w:t xml:space="preserve"> </w:t>
            </w:r>
            <w:proofErr w:type="spellStart"/>
            <w:r w:rsidR="00460653" w:rsidRPr="00A32836">
              <w:rPr>
                <w:lang w:val="en-US"/>
              </w:rPr>
              <w:t>să</w:t>
            </w:r>
            <w:proofErr w:type="spellEnd"/>
            <w:r w:rsidR="00460653" w:rsidRPr="00A32836">
              <w:rPr>
                <w:lang w:val="en-US"/>
              </w:rPr>
              <w:t xml:space="preserve"> </w:t>
            </w:r>
            <w:proofErr w:type="spellStart"/>
            <w:r w:rsidR="00460653" w:rsidRPr="00A32836">
              <w:rPr>
                <w:lang w:val="en-US"/>
              </w:rPr>
              <w:t>oprească</w:t>
            </w:r>
            <w:proofErr w:type="spellEnd"/>
            <w:r w:rsidR="00460653" w:rsidRPr="00A32836">
              <w:rPr>
                <w:lang w:val="en-US"/>
              </w:rPr>
              <w:t xml:space="preserve"> </w:t>
            </w:r>
            <w:proofErr w:type="spellStart"/>
            <w:r w:rsidR="00460653" w:rsidRPr="00A32836">
              <w:rPr>
                <w:lang w:val="en-US"/>
              </w:rPr>
              <w:t>execuţia</w:t>
            </w:r>
            <w:proofErr w:type="spellEnd"/>
            <w:r w:rsidR="00460653" w:rsidRPr="00A32836">
              <w:rPr>
                <w:lang w:val="en-US"/>
              </w:rPr>
              <w:t xml:space="preserve"> </w:t>
            </w:r>
            <w:proofErr w:type="spellStart"/>
            <w:r w:rsidR="00460653" w:rsidRPr="00A32836">
              <w:rPr>
                <w:lang w:val="en-US"/>
              </w:rPr>
              <w:t>lucrărilor</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zona </w:t>
            </w:r>
            <w:proofErr w:type="spellStart"/>
            <w:r w:rsidR="00460653" w:rsidRPr="00A32836">
              <w:rPr>
                <w:lang w:val="en-US"/>
              </w:rPr>
              <w:t>respectivă</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să</w:t>
            </w:r>
            <w:proofErr w:type="spellEnd"/>
            <w:r w:rsidR="00460653" w:rsidRPr="00A32836">
              <w:rPr>
                <w:lang w:val="en-US"/>
              </w:rPr>
              <w:t xml:space="preserve"> </w:t>
            </w:r>
            <w:proofErr w:type="spellStart"/>
            <w:r w:rsidR="00460653" w:rsidRPr="00A32836">
              <w:rPr>
                <w:lang w:val="en-US"/>
              </w:rPr>
              <w:t>comunice</w:t>
            </w:r>
            <w:proofErr w:type="spellEnd"/>
            <w:r w:rsidR="00460653" w:rsidRPr="00A32836">
              <w:rPr>
                <w:lang w:val="en-US"/>
              </w:rPr>
              <w:t xml:space="preserve"> </w:t>
            </w:r>
            <w:proofErr w:type="spellStart"/>
            <w:r w:rsidR="00460653" w:rsidRPr="00A32836">
              <w:rPr>
                <w:lang w:val="en-US"/>
              </w:rPr>
              <w:t>Beneficiarului</w:t>
            </w:r>
            <w:proofErr w:type="spellEnd"/>
            <w:r w:rsidR="00460653" w:rsidRPr="00A32836">
              <w:rPr>
                <w:lang w:val="en-US"/>
              </w:rPr>
              <w:t xml:space="preserve">, </w:t>
            </w:r>
            <w:proofErr w:type="spellStart"/>
            <w:r w:rsidR="00460653" w:rsidRPr="00A32836">
              <w:rPr>
                <w:lang w:val="en-US"/>
              </w:rPr>
              <w:t>organelor</w:t>
            </w:r>
            <w:proofErr w:type="spellEnd"/>
            <w:r w:rsidR="00460653" w:rsidRPr="00A32836">
              <w:rPr>
                <w:lang w:val="en-US"/>
              </w:rPr>
              <w:t xml:space="preserve"> de </w:t>
            </w:r>
            <w:proofErr w:type="spellStart"/>
            <w:r w:rsidR="00460653" w:rsidRPr="00A32836">
              <w:rPr>
                <w:lang w:val="en-US"/>
              </w:rPr>
              <w:t>poliţie</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organelor</w:t>
            </w:r>
            <w:proofErr w:type="spellEnd"/>
            <w:r w:rsidR="00460653" w:rsidRPr="00A32836">
              <w:rPr>
                <w:lang w:val="en-US"/>
              </w:rPr>
              <w:t xml:space="preserve"> </w:t>
            </w:r>
            <w:proofErr w:type="spellStart"/>
            <w:r w:rsidR="00460653" w:rsidRPr="00A32836">
              <w:rPr>
                <w:lang w:val="en-US"/>
              </w:rPr>
              <w:t>competente</w:t>
            </w:r>
            <w:proofErr w:type="spellEnd"/>
            <w:r w:rsidR="00460653" w:rsidRPr="00A32836">
              <w:rPr>
                <w:lang w:val="en-US"/>
              </w:rPr>
              <w:t xml:space="preserve"> </w:t>
            </w:r>
            <w:proofErr w:type="spellStart"/>
            <w:r w:rsidR="00460653" w:rsidRPr="00A32836">
              <w:rPr>
                <w:lang w:val="en-US"/>
              </w:rPr>
              <w:t>acest</w:t>
            </w:r>
            <w:proofErr w:type="spellEnd"/>
            <w:r w:rsidR="00460653" w:rsidRPr="00A32836">
              <w:rPr>
                <w:lang w:val="en-US"/>
              </w:rPr>
              <w:t xml:space="preserve"> </w:t>
            </w:r>
            <w:proofErr w:type="spellStart"/>
            <w:r w:rsidR="00460653" w:rsidRPr="00A32836">
              <w:rPr>
                <w:lang w:val="en-US"/>
              </w:rPr>
              <w:t>fapt</w:t>
            </w:r>
            <w:proofErr w:type="spellEnd"/>
            <w:r w:rsidR="00460653" w:rsidRPr="00A32836">
              <w:rPr>
                <w:lang w:val="en-US"/>
              </w:rPr>
              <w:t xml:space="preserve">. </w:t>
            </w:r>
          </w:p>
          <w:p w14:paraId="6F57624C" w14:textId="77777777" w:rsidR="00460653" w:rsidRPr="00A32836" w:rsidRDefault="00BE5A1E" w:rsidP="00196AB4">
            <w:pPr>
              <w:pStyle w:val="NormalWeb"/>
              <w:tabs>
                <w:tab w:val="left" w:pos="567"/>
              </w:tabs>
              <w:spacing w:line="276" w:lineRule="auto"/>
              <w:ind w:firstLine="0"/>
              <w:rPr>
                <w:lang w:val="en-US"/>
              </w:rPr>
            </w:pPr>
            <w:r w:rsidRPr="00A32836">
              <w:rPr>
                <w:lang w:val="en-US"/>
              </w:rPr>
              <w:t>4.2</w:t>
            </w:r>
            <w:r w:rsidR="00893327" w:rsidRPr="00A32836">
              <w:rPr>
                <w:lang w:val="en-US"/>
              </w:rPr>
              <w:t>5</w:t>
            </w:r>
            <w:r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timpul</w:t>
            </w:r>
            <w:proofErr w:type="spellEnd"/>
            <w:r w:rsidR="00460653" w:rsidRPr="00A32836">
              <w:rPr>
                <w:lang w:val="en-US"/>
              </w:rPr>
              <w:t xml:space="preserve"> </w:t>
            </w:r>
            <w:proofErr w:type="spellStart"/>
            <w:r w:rsidR="00460653" w:rsidRPr="00A32836">
              <w:rPr>
                <w:lang w:val="en-US"/>
              </w:rPr>
              <w:t>desfăşurării</w:t>
            </w:r>
            <w:proofErr w:type="spellEnd"/>
            <w:r w:rsidR="00460653" w:rsidRPr="00A32836">
              <w:rPr>
                <w:lang w:val="en-US"/>
              </w:rPr>
              <w:t xml:space="preserve"> </w:t>
            </w:r>
            <w:proofErr w:type="spellStart"/>
            <w:r w:rsidR="00460653" w:rsidRPr="00A32836">
              <w:rPr>
                <w:lang w:val="en-US"/>
              </w:rPr>
              <w:t>lucrărilor</w:t>
            </w:r>
            <w:proofErr w:type="spellEnd"/>
            <w:r w:rsidR="00460653" w:rsidRPr="00A32836">
              <w:rPr>
                <w:lang w:val="en-US"/>
              </w:rPr>
              <w:t xml:space="preserve">, </w:t>
            </w:r>
            <w:proofErr w:type="spellStart"/>
            <w:r w:rsidR="00460653" w:rsidRPr="00A32836">
              <w:rPr>
                <w:lang w:val="en-US"/>
              </w:rPr>
              <w:t>Antreprenorul</w:t>
            </w:r>
            <w:proofErr w:type="spellEnd"/>
            <w:r w:rsidR="00460653" w:rsidRPr="00A32836">
              <w:rPr>
                <w:lang w:val="en-US"/>
              </w:rPr>
              <w:t xml:space="preserve"> are </w:t>
            </w:r>
            <w:proofErr w:type="spellStart"/>
            <w:r w:rsidR="00460653" w:rsidRPr="00A32836">
              <w:rPr>
                <w:lang w:val="en-US"/>
              </w:rPr>
              <w:t>obligaţia</w:t>
            </w:r>
            <w:proofErr w:type="spellEnd"/>
            <w:r w:rsidR="00460653" w:rsidRPr="00A32836">
              <w:rPr>
                <w:lang w:val="en-US"/>
              </w:rPr>
              <w:t xml:space="preserve"> </w:t>
            </w:r>
            <w:proofErr w:type="spellStart"/>
            <w:r w:rsidR="00460653" w:rsidRPr="00A32836">
              <w:rPr>
                <w:lang w:val="en-US"/>
              </w:rPr>
              <w:t>să</w:t>
            </w:r>
            <w:proofErr w:type="spellEnd"/>
            <w:r w:rsidR="00460653" w:rsidRPr="00A32836">
              <w:rPr>
                <w:lang w:val="en-US"/>
              </w:rPr>
              <w:t xml:space="preserve"> </w:t>
            </w:r>
            <w:proofErr w:type="spellStart"/>
            <w:r w:rsidR="00460653" w:rsidRPr="00A32836">
              <w:rPr>
                <w:lang w:val="en-US"/>
              </w:rPr>
              <w:t>menţină</w:t>
            </w:r>
            <w:proofErr w:type="spellEnd"/>
            <w:r w:rsidR="00460653" w:rsidRPr="00A32836">
              <w:rPr>
                <w:lang w:val="en-US"/>
              </w:rPr>
              <w:t xml:space="preserve"> </w:t>
            </w:r>
            <w:proofErr w:type="spellStart"/>
            <w:r w:rsidR="00460653" w:rsidRPr="00A32836">
              <w:rPr>
                <w:lang w:val="en-US"/>
              </w:rPr>
              <w:t>căile</w:t>
            </w:r>
            <w:proofErr w:type="spellEnd"/>
            <w:r w:rsidR="00460653" w:rsidRPr="00A32836">
              <w:rPr>
                <w:lang w:val="en-US"/>
              </w:rPr>
              <w:t xml:space="preserve"> de </w:t>
            </w:r>
            <w:proofErr w:type="spellStart"/>
            <w:r w:rsidR="00460653" w:rsidRPr="00A32836">
              <w:rPr>
                <w:lang w:val="en-US"/>
              </w:rPr>
              <w:t>acces</w:t>
            </w:r>
            <w:proofErr w:type="spellEnd"/>
            <w:r w:rsidR="00460653" w:rsidRPr="00A32836">
              <w:rPr>
                <w:lang w:val="en-US"/>
              </w:rPr>
              <w:t xml:space="preserve"> </w:t>
            </w:r>
            <w:proofErr w:type="spellStart"/>
            <w:r w:rsidR="00460653" w:rsidRPr="00A32836">
              <w:rPr>
                <w:lang w:val="en-US"/>
              </w:rPr>
              <w:t>libere</w:t>
            </w:r>
            <w:proofErr w:type="spellEnd"/>
            <w:r w:rsidR="00460653" w:rsidRPr="00A32836">
              <w:rPr>
                <w:lang w:val="en-US"/>
              </w:rPr>
              <w:t xml:space="preserve">, </w:t>
            </w:r>
            <w:proofErr w:type="spellStart"/>
            <w:r w:rsidR="00460653" w:rsidRPr="00A32836">
              <w:rPr>
                <w:lang w:val="en-US"/>
              </w:rPr>
              <w:t>să</w:t>
            </w:r>
            <w:proofErr w:type="spellEnd"/>
            <w:r w:rsidR="00460653" w:rsidRPr="00A32836">
              <w:rPr>
                <w:lang w:val="en-US"/>
              </w:rPr>
              <w:t xml:space="preserve"> </w:t>
            </w:r>
            <w:proofErr w:type="spellStart"/>
            <w:r w:rsidR="00460653" w:rsidRPr="00A32836">
              <w:rPr>
                <w:lang w:val="en-US"/>
              </w:rPr>
              <w:t>retragă</w:t>
            </w:r>
            <w:proofErr w:type="spellEnd"/>
            <w:r w:rsidR="00460653" w:rsidRPr="00A32836">
              <w:rPr>
                <w:lang w:val="en-US"/>
              </w:rPr>
              <w:t xml:space="preserve"> </w:t>
            </w:r>
            <w:proofErr w:type="spellStart"/>
            <w:r w:rsidR="00460653" w:rsidRPr="00A32836">
              <w:rPr>
                <w:lang w:val="en-US"/>
              </w:rPr>
              <w:t>utilajele</w:t>
            </w:r>
            <w:proofErr w:type="spellEnd"/>
            <w:r w:rsidR="00460653" w:rsidRPr="00A32836">
              <w:rPr>
                <w:lang w:val="en-US"/>
              </w:rPr>
              <w:t xml:space="preserve">, </w:t>
            </w:r>
            <w:proofErr w:type="spellStart"/>
            <w:r w:rsidR="00460653" w:rsidRPr="00A32836">
              <w:rPr>
                <w:lang w:val="en-US"/>
              </w:rPr>
              <w:t>să</w:t>
            </w:r>
            <w:proofErr w:type="spellEnd"/>
            <w:r w:rsidR="00460653" w:rsidRPr="00A32836">
              <w:rPr>
                <w:lang w:val="en-US"/>
              </w:rPr>
              <w:t xml:space="preserve"> </w:t>
            </w:r>
            <w:proofErr w:type="spellStart"/>
            <w:r w:rsidR="00460653" w:rsidRPr="00A32836">
              <w:rPr>
                <w:lang w:val="en-US"/>
              </w:rPr>
              <w:t>îndepărteze</w:t>
            </w:r>
            <w:proofErr w:type="spellEnd"/>
            <w:r w:rsidR="00460653" w:rsidRPr="00A32836">
              <w:rPr>
                <w:lang w:val="en-US"/>
              </w:rPr>
              <w:t xml:space="preserve"> </w:t>
            </w:r>
            <w:proofErr w:type="spellStart"/>
            <w:r w:rsidR="00460653" w:rsidRPr="00A32836">
              <w:rPr>
                <w:lang w:val="en-US"/>
              </w:rPr>
              <w:t>surplusurile</w:t>
            </w:r>
            <w:proofErr w:type="spellEnd"/>
            <w:r w:rsidR="00460653" w:rsidRPr="00A32836">
              <w:rPr>
                <w:lang w:val="en-US"/>
              </w:rPr>
              <w:t xml:space="preserve"> de </w:t>
            </w:r>
            <w:proofErr w:type="spellStart"/>
            <w:r w:rsidR="00460653" w:rsidRPr="00A32836">
              <w:rPr>
                <w:lang w:val="en-US"/>
              </w:rPr>
              <w:t>materiale</w:t>
            </w:r>
            <w:proofErr w:type="spellEnd"/>
            <w:r w:rsidR="00460653" w:rsidRPr="00A32836">
              <w:rPr>
                <w:lang w:val="en-US"/>
              </w:rPr>
              <w:t xml:space="preserve">, </w:t>
            </w:r>
            <w:proofErr w:type="spellStart"/>
            <w:r w:rsidR="00460653" w:rsidRPr="00A32836">
              <w:rPr>
                <w:lang w:val="en-US"/>
              </w:rPr>
              <w:t>deşeuri</w:t>
            </w:r>
            <w:proofErr w:type="spellEnd"/>
            <w:r w:rsidR="005D4B79"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lucrări</w:t>
            </w:r>
            <w:proofErr w:type="spellEnd"/>
            <w:r w:rsidR="00460653" w:rsidRPr="00A32836">
              <w:rPr>
                <w:lang w:val="en-US"/>
              </w:rPr>
              <w:t xml:space="preserve"> </w:t>
            </w:r>
            <w:proofErr w:type="spellStart"/>
            <w:r w:rsidR="00460653" w:rsidRPr="00A32836">
              <w:rPr>
                <w:lang w:val="en-US"/>
              </w:rPr>
              <w:t>provizorii</w:t>
            </w:r>
            <w:proofErr w:type="spellEnd"/>
            <w:r w:rsidR="00460653" w:rsidRPr="00A32836">
              <w:rPr>
                <w:lang w:val="en-US"/>
              </w:rPr>
              <w:t xml:space="preserve"> de </w:t>
            </w:r>
            <w:proofErr w:type="spellStart"/>
            <w:r w:rsidR="00460653" w:rsidRPr="00A32836">
              <w:rPr>
                <w:lang w:val="en-US"/>
              </w:rPr>
              <w:t>orice</w:t>
            </w:r>
            <w:proofErr w:type="spellEnd"/>
            <w:r w:rsidR="00460653" w:rsidRPr="00A32836">
              <w:rPr>
                <w:lang w:val="en-US"/>
              </w:rPr>
              <w:t xml:space="preserve"> </w:t>
            </w:r>
            <w:proofErr w:type="spellStart"/>
            <w:r w:rsidR="00460653" w:rsidRPr="00A32836">
              <w:rPr>
                <w:lang w:val="en-US"/>
              </w:rPr>
              <w:t>fel</w:t>
            </w:r>
            <w:proofErr w:type="spellEnd"/>
            <w:r w:rsidR="00460653" w:rsidRPr="00A32836">
              <w:rPr>
                <w:lang w:val="en-US"/>
              </w:rPr>
              <w:t>, care nu s</w:t>
            </w:r>
            <w:r w:rsidR="00183D79" w:rsidRPr="00A32836">
              <w:rPr>
                <w:lang w:val="en-US"/>
              </w:rPr>
              <w:t>u</w:t>
            </w:r>
            <w:r w:rsidR="00460653" w:rsidRPr="00A32836">
              <w:rPr>
                <w:lang w:val="en-US"/>
              </w:rPr>
              <w:t xml:space="preserve">nt </w:t>
            </w:r>
            <w:proofErr w:type="spellStart"/>
            <w:r w:rsidR="00460653" w:rsidRPr="00A32836">
              <w:rPr>
                <w:lang w:val="en-US"/>
              </w:rPr>
              <w:t>necesare</w:t>
            </w:r>
            <w:proofErr w:type="spellEnd"/>
            <w:r w:rsidR="00460653" w:rsidRPr="00A32836">
              <w:rPr>
                <w:lang w:val="en-US"/>
              </w:rPr>
              <w:t xml:space="preserve">, </w:t>
            </w:r>
            <w:proofErr w:type="spellStart"/>
            <w:r w:rsidR="00460653" w:rsidRPr="00A32836">
              <w:rPr>
                <w:lang w:val="en-US"/>
              </w:rPr>
              <w:t>iar</w:t>
            </w:r>
            <w:proofErr w:type="spellEnd"/>
            <w:r w:rsidR="00460653" w:rsidRPr="00A32836">
              <w:rPr>
                <w:lang w:val="en-US"/>
              </w:rPr>
              <w:t xml:space="preserve"> la </w:t>
            </w:r>
            <w:proofErr w:type="spellStart"/>
            <w:r w:rsidR="00460653" w:rsidRPr="00A32836">
              <w:rPr>
                <w:lang w:val="en-US"/>
              </w:rPr>
              <w:t>terminarea</w:t>
            </w:r>
            <w:proofErr w:type="spellEnd"/>
            <w:r w:rsidR="00460653" w:rsidRPr="00A32836">
              <w:rPr>
                <w:lang w:val="en-US"/>
              </w:rPr>
              <w:t xml:space="preserve"> </w:t>
            </w:r>
            <w:proofErr w:type="spellStart"/>
            <w:r w:rsidR="00460653" w:rsidRPr="00A32836">
              <w:rPr>
                <w:lang w:val="en-US"/>
              </w:rPr>
              <w:t>lucrărilor</w:t>
            </w:r>
            <w:proofErr w:type="spellEnd"/>
            <w:r w:rsidR="00460653" w:rsidRPr="00A32836">
              <w:rPr>
                <w:lang w:val="en-US"/>
              </w:rPr>
              <w:t xml:space="preserve">, </w:t>
            </w:r>
            <w:proofErr w:type="spellStart"/>
            <w:r w:rsidR="00460653" w:rsidRPr="00A32836">
              <w:rPr>
                <w:lang w:val="en-US"/>
              </w:rPr>
              <w:t>Antreprenorul</w:t>
            </w:r>
            <w:proofErr w:type="spellEnd"/>
            <w:r w:rsidR="00460653" w:rsidRPr="00A32836">
              <w:rPr>
                <w:lang w:val="en-US"/>
              </w:rPr>
              <w:t xml:space="preserve"> </w:t>
            </w:r>
            <w:proofErr w:type="spellStart"/>
            <w:r w:rsidR="00460653" w:rsidRPr="00A32836">
              <w:rPr>
                <w:lang w:val="en-US"/>
              </w:rPr>
              <w:t>va</w:t>
            </w:r>
            <w:proofErr w:type="spellEnd"/>
            <w:r w:rsidR="00460653" w:rsidRPr="00A32836">
              <w:rPr>
                <w:lang w:val="en-US"/>
              </w:rPr>
              <w:t xml:space="preserve"> </w:t>
            </w:r>
            <w:proofErr w:type="spellStart"/>
            <w:r w:rsidR="00460653" w:rsidRPr="00A32836">
              <w:rPr>
                <w:lang w:val="en-US"/>
              </w:rPr>
              <w:t>evacua</w:t>
            </w:r>
            <w:proofErr w:type="spellEnd"/>
            <w:r w:rsidR="00460653" w:rsidRPr="00A32836">
              <w:rPr>
                <w:lang w:val="en-US"/>
              </w:rPr>
              <w:t xml:space="preserve"> de pe </w:t>
            </w:r>
            <w:proofErr w:type="spellStart"/>
            <w:r w:rsidR="00460653" w:rsidRPr="00A32836">
              <w:rPr>
                <w:lang w:val="en-US"/>
              </w:rPr>
              <w:t>şantier</w:t>
            </w:r>
            <w:proofErr w:type="spellEnd"/>
            <w:r w:rsidR="00460653" w:rsidRPr="00A32836">
              <w:rPr>
                <w:lang w:val="en-US"/>
              </w:rPr>
              <w:t xml:space="preserve"> </w:t>
            </w:r>
            <w:proofErr w:type="spellStart"/>
            <w:r w:rsidR="00460653" w:rsidRPr="00A32836">
              <w:rPr>
                <w:lang w:val="en-US"/>
              </w:rPr>
              <w:t>toate</w:t>
            </w:r>
            <w:proofErr w:type="spellEnd"/>
            <w:r w:rsidR="00460653" w:rsidRPr="00A32836">
              <w:rPr>
                <w:lang w:val="en-US"/>
              </w:rPr>
              <w:t xml:space="preserve"> </w:t>
            </w:r>
            <w:proofErr w:type="spellStart"/>
            <w:r w:rsidR="00460653" w:rsidRPr="00A32836">
              <w:rPr>
                <w:lang w:val="en-US"/>
              </w:rPr>
              <w:t>utilajele</w:t>
            </w:r>
            <w:proofErr w:type="spellEnd"/>
            <w:r w:rsidR="00460653" w:rsidRPr="00A32836">
              <w:rPr>
                <w:lang w:val="en-US"/>
              </w:rPr>
              <w:t xml:space="preserve"> de </w:t>
            </w:r>
            <w:proofErr w:type="spellStart"/>
            <w:r w:rsidR="00460653" w:rsidRPr="00A32836">
              <w:rPr>
                <w:lang w:val="en-US"/>
              </w:rPr>
              <w:t>construcţie</w:t>
            </w:r>
            <w:proofErr w:type="spellEnd"/>
            <w:r w:rsidR="00460653" w:rsidRPr="00A32836">
              <w:rPr>
                <w:lang w:val="en-US"/>
              </w:rPr>
              <w:t xml:space="preserve">, </w:t>
            </w:r>
            <w:proofErr w:type="spellStart"/>
            <w:r w:rsidR="00460653" w:rsidRPr="00A32836">
              <w:rPr>
                <w:lang w:val="en-US"/>
              </w:rPr>
              <w:t>surplusurile</w:t>
            </w:r>
            <w:proofErr w:type="spellEnd"/>
            <w:r w:rsidR="00460653" w:rsidRPr="00A32836">
              <w:rPr>
                <w:lang w:val="en-US"/>
              </w:rPr>
              <w:t xml:space="preserve"> de </w:t>
            </w:r>
            <w:proofErr w:type="spellStart"/>
            <w:r w:rsidR="00460653" w:rsidRPr="00A32836">
              <w:rPr>
                <w:lang w:val="en-US"/>
              </w:rPr>
              <w:t>materiale</w:t>
            </w:r>
            <w:proofErr w:type="spellEnd"/>
            <w:r w:rsidR="00460653" w:rsidRPr="00A32836">
              <w:rPr>
                <w:lang w:val="en-US"/>
              </w:rPr>
              <w:t xml:space="preserve">, </w:t>
            </w:r>
            <w:proofErr w:type="spellStart"/>
            <w:r w:rsidR="00460653" w:rsidRPr="00A32836">
              <w:rPr>
                <w:lang w:val="en-US"/>
              </w:rPr>
              <w:t>deşeurile</w:t>
            </w:r>
            <w:proofErr w:type="spellEnd"/>
            <w:r w:rsidR="005D4B79"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lucrările</w:t>
            </w:r>
            <w:proofErr w:type="spellEnd"/>
            <w:r w:rsidR="00460653" w:rsidRPr="00A32836">
              <w:rPr>
                <w:lang w:val="en-US"/>
              </w:rPr>
              <w:t xml:space="preserve"> </w:t>
            </w:r>
            <w:proofErr w:type="spellStart"/>
            <w:r w:rsidR="00460653" w:rsidRPr="00A32836">
              <w:rPr>
                <w:lang w:val="en-US"/>
              </w:rPr>
              <w:t>provizorii</w:t>
            </w:r>
            <w:proofErr w:type="spellEnd"/>
            <w:r w:rsidR="00460653" w:rsidRPr="00A32836">
              <w:rPr>
                <w:lang w:val="en-US"/>
              </w:rPr>
              <w:t xml:space="preserve">. </w:t>
            </w:r>
          </w:p>
          <w:p w14:paraId="0662F6B3" w14:textId="77777777" w:rsidR="00B96242" w:rsidRPr="00A32836" w:rsidRDefault="00BE5A1E" w:rsidP="00196AB4">
            <w:pPr>
              <w:pStyle w:val="NormalWeb"/>
              <w:tabs>
                <w:tab w:val="left" w:pos="426"/>
                <w:tab w:val="left" w:pos="3645"/>
              </w:tabs>
              <w:spacing w:line="276" w:lineRule="auto"/>
              <w:ind w:firstLine="0"/>
              <w:rPr>
                <w:lang w:val="en-US"/>
              </w:rPr>
            </w:pPr>
            <w:r w:rsidRPr="00A32836">
              <w:rPr>
                <w:lang w:val="en-US"/>
              </w:rPr>
              <w:t>4.2</w:t>
            </w:r>
            <w:r w:rsidR="00893327" w:rsidRPr="00A32836">
              <w:rPr>
                <w:lang w:val="en-US"/>
              </w:rPr>
              <w:t>6</w:t>
            </w:r>
            <w:r w:rsidRPr="00A32836">
              <w:rPr>
                <w:lang w:val="en-US"/>
              </w:rPr>
              <w:t xml:space="preserve">. </w:t>
            </w:r>
            <w:proofErr w:type="spellStart"/>
            <w:r w:rsidR="00460653" w:rsidRPr="00A32836">
              <w:rPr>
                <w:lang w:val="en-US"/>
              </w:rPr>
              <w:t>Beneficiarul</w:t>
            </w:r>
            <w:proofErr w:type="spellEnd"/>
            <w:r w:rsidR="00460653" w:rsidRPr="00A32836">
              <w:rPr>
                <w:lang w:val="en-US"/>
              </w:rPr>
              <w:t xml:space="preserve"> </w:t>
            </w:r>
            <w:proofErr w:type="spellStart"/>
            <w:r w:rsidR="00460653" w:rsidRPr="00A32836">
              <w:rPr>
                <w:lang w:val="en-US"/>
              </w:rPr>
              <w:t>trebuie</w:t>
            </w:r>
            <w:proofErr w:type="spellEnd"/>
            <w:r w:rsidR="00460653" w:rsidRPr="00A32836">
              <w:rPr>
                <w:lang w:val="en-US"/>
              </w:rPr>
              <w:t xml:space="preserve"> </w:t>
            </w:r>
            <w:proofErr w:type="spellStart"/>
            <w:r w:rsidR="00460653" w:rsidRPr="00A32836">
              <w:rPr>
                <w:lang w:val="en-US"/>
              </w:rPr>
              <w:t>să</w:t>
            </w:r>
            <w:proofErr w:type="spellEnd"/>
            <w:r w:rsidR="00460653" w:rsidRPr="00A32836">
              <w:rPr>
                <w:lang w:val="en-US"/>
              </w:rPr>
              <w:t xml:space="preserve"> </w:t>
            </w:r>
            <w:proofErr w:type="spellStart"/>
            <w:r w:rsidR="00460653" w:rsidRPr="00A32836">
              <w:rPr>
                <w:lang w:val="en-US"/>
              </w:rPr>
              <w:t>obţină</w:t>
            </w:r>
            <w:proofErr w:type="spellEnd"/>
            <w:r w:rsidR="00460653" w:rsidRPr="00A32836">
              <w:rPr>
                <w:lang w:val="en-US"/>
              </w:rPr>
              <w:t xml:space="preserve">, pe propria </w:t>
            </w:r>
            <w:proofErr w:type="spellStart"/>
            <w:r w:rsidR="00460653" w:rsidRPr="00A32836">
              <w:rPr>
                <w:lang w:val="en-US"/>
              </w:rPr>
              <w:t>cheltuială</w:t>
            </w:r>
            <w:proofErr w:type="spellEnd"/>
            <w:r w:rsidR="00460653" w:rsidRPr="00A32836">
              <w:rPr>
                <w:lang w:val="en-US"/>
              </w:rPr>
              <w:t xml:space="preserve">, </w:t>
            </w:r>
            <w:proofErr w:type="spellStart"/>
            <w:r w:rsidR="00460653" w:rsidRPr="00A32836">
              <w:rPr>
                <w:lang w:val="en-US"/>
              </w:rPr>
              <w:t>toate</w:t>
            </w:r>
            <w:proofErr w:type="spellEnd"/>
            <w:r w:rsidR="00460653" w:rsidRPr="00A32836">
              <w:rPr>
                <w:lang w:val="en-US"/>
              </w:rPr>
              <w:t xml:space="preserve"> </w:t>
            </w:r>
            <w:proofErr w:type="spellStart"/>
            <w:r w:rsidR="00460653" w:rsidRPr="00A32836">
              <w:rPr>
                <w:lang w:val="en-US"/>
              </w:rPr>
              <w:t>avizele</w:t>
            </w:r>
            <w:proofErr w:type="spellEnd"/>
            <w:r w:rsidR="00460653" w:rsidRPr="00A32836">
              <w:rPr>
                <w:lang w:val="en-US"/>
              </w:rPr>
              <w:t xml:space="preserve">, </w:t>
            </w:r>
            <w:proofErr w:type="spellStart"/>
            <w:r w:rsidR="00460653" w:rsidRPr="00A32836">
              <w:rPr>
                <w:lang w:val="en-US"/>
              </w:rPr>
              <w:t>autorizaţiile</w:t>
            </w:r>
            <w:proofErr w:type="spellEnd"/>
            <w:r w:rsidR="005D4B79"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aprobările</w:t>
            </w:r>
            <w:proofErr w:type="spellEnd"/>
            <w:r w:rsidR="00460653" w:rsidRPr="00A32836">
              <w:rPr>
                <w:lang w:val="en-US"/>
              </w:rPr>
              <w:t xml:space="preserve">, </w:t>
            </w:r>
            <w:proofErr w:type="spellStart"/>
            <w:r w:rsidR="00460653" w:rsidRPr="00A32836">
              <w:rPr>
                <w:lang w:val="en-US"/>
              </w:rPr>
              <w:t>să</w:t>
            </w:r>
            <w:proofErr w:type="spellEnd"/>
            <w:r w:rsidR="00460653" w:rsidRPr="00A32836">
              <w:rPr>
                <w:lang w:val="en-US"/>
              </w:rPr>
              <w:t xml:space="preserve"> </w:t>
            </w:r>
            <w:proofErr w:type="spellStart"/>
            <w:r w:rsidR="00460653" w:rsidRPr="00A32836">
              <w:rPr>
                <w:lang w:val="en-US"/>
              </w:rPr>
              <w:t>plătească</w:t>
            </w:r>
            <w:proofErr w:type="spellEnd"/>
            <w:r w:rsidR="00460653" w:rsidRPr="00A32836">
              <w:rPr>
                <w:lang w:val="en-US"/>
              </w:rPr>
              <w:t xml:space="preserve"> </w:t>
            </w:r>
            <w:proofErr w:type="spellStart"/>
            <w:r w:rsidR="00460653" w:rsidRPr="00A32836">
              <w:rPr>
                <w:lang w:val="en-US"/>
              </w:rPr>
              <w:t>toate</w:t>
            </w:r>
            <w:proofErr w:type="spellEnd"/>
            <w:r w:rsidR="00460653" w:rsidRPr="00A32836">
              <w:rPr>
                <w:lang w:val="en-US"/>
              </w:rPr>
              <w:t xml:space="preserve"> </w:t>
            </w:r>
            <w:proofErr w:type="spellStart"/>
            <w:r w:rsidR="00460653" w:rsidRPr="00A32836">
              <w:rPr>
                <w:lang w:val="en-US"/>
              </w:rPr>
              <w:t>taxele</w:t>
            </w:r>
            <w:proofErr w:type="spellEnd"/>
            <w:r w:rsidR="00460653" w:rsidRPr="00A32836">
              <w:rPr>
                <w:lang w:val="en-US"/>
              </w:rPr>
              <w:t xml:space="preserve"> </w:t>
            </w:r>
            <w:proofErr w:type="spellStart"/>
            <w:r w:rsidR="00460653" w:rsidRPr="00A32836">
              <w:rPr>
                <w:lang w:val="en-US"/>
              </w:rPr>
              <w:t>necesare</w:t>
            </w:r>
            <w:proofErr w:type="spellEnd"/>
            <w:r w:rsidR="00460653" w:rsidRPr="00A32836">
              <w:rPr>
                <w:lang w:val="en-US"/>
              </w:rPr>
              <w:t xml:space="preserve"> legate de </w:t>
            </w:r>
            <w:proofErr w:type="spellStart"/>
            <w:r w:rsidR="00460653" w:rsidRPr="00A32836">
              <w:rPr>
                <w:lang w:val="en-US"/>
              </w:rPr>
              <w:t>execuţia</w:t>
            </w:r>
            <w:proofErr w:type="spellEnd"/>
            <w:r w:rsidR="00460653" w:rsidRPr="00A32836">
              <w:rPr>
                <w:lang w:val="en-US"/>
              </w:rPr>
              <w:t xml:space="preserve"> </w:t>
            </w:r>
            <w:proofErr w:type="spellStart"/>
            <w:r w:rsidR="00460653" w:rsidRPr="00A32836">
              <w:rPr>
                <w:lang w:val="en-US"/>
              </w:rPr>
              <w:t>lucrărilor</w:t>
            </w:r>
            <w:proofErr w:type="spellEnd"/>
            <w:r w:rsidR="00460653" w:rsidRPr="00A32836">
              <w:rPr>
                <w:lang w:val="en-US"/>
              </w:rPr>
              <w:t xml:space="preserve">, precum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pentru</w:t>
            </w:r>
            <w:proofErr w:type="spellEnd"/>
            <w:r w:rsidR="00460653" w:rsidRPr="00A32836">
              <w:rPr>
                <w:lang w:val="en-US"/>
              </w:rPr>
              <w:t xml:space="preserve"> </w:t>
            </w:r>
            <w:proofErr w:type="spellStart"/>
            <w:r w:rsidR="00460653" w:rsidRPr="00A32836">
              <w:rPr>
                <w:lang w:val="en-US"/>
              </w:rPr>
              <w:t>bunuri</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drepturi</w:t>
            </w:r>
            <w:proofErr w:type="spellEnd"/>
            <w:r w:rsidR="00460653" w:rsidRPr="00A32836">
              <w:rPr>
                <w:lang w:val="en-US"/>
              </w:rPr>
              <w:t xml:space="preserve"> </w:t>
            </w:r>
            <w:proofErr w:type="spellStart"/>
            <w:r w:rsidR="00460653" w:rsidRPr="00A32836">
              <w:rPr>
                <w:lang w:val="en-US"/>
              </w:rPr>
              <w:t>afectate</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care pot fi </w:t>
            </w:r>
            <w:proofErr w:type="spellStart"/>
            <w:r w:rsidR="00460653" w:rsidRPr="00A32836">
              <w:rPr>
                <w:lang w:val="en-US"/>
              </w:rPr>
              <w:t>afectate</w:t>
            </w:r>
            <w:proofErr w:type="spellEnd"/>
            <w:r w:rsidR="00460653" w:rsidRPr="00A32836">
              <w:rPr>
                <w:lang w:val="en-US"/>
              </w:rPr>
              <w:t xml:space="preserve"> de </w:t>
            </w:r>
            <w:proofErr w:type="spellStart"/>
            <w:r w:rsidR="00460653" w:rsidRPr="00A32836">
              <w:rPr>
                <w:lang w:val="en-US"/>
              </w:rPr>
              <w:t>execuţia</w:t>
            </w:r>
            <w:proofErr w:type="spellEnd"/>
            <w:r w:rsidR="00460653" w:rsidRPr="00A32836">
              <w:rPr>
                <w:lang w:val="en-US"/>
              </w:rPr>
              <w:t xml:space="preserve"> </w:t>
            </w:r>
            <w:proofErr w:type="spellStart"/>
            <w:r w:rsidR="00460653" w:rsidRPr="00A32836">
              <w:rPr>
                <w:lang w:val="en-US"/>
              </w:rPr>
              <w:t>lucrărilor</w:t>
            </w:r>
            <w:proofErr w:type="spellEnd"/>
            <w:r w:rsidR="00460653" w:rsidRPr="00A32836">
              <w:rPr>
                <w:lang w:val="en-US"/>
              </w:rPr>
              <w:t xml:space="preserve">. </w:t>
            </w:r>
          </w:p>
          <w:p w14:paraId="1D9ED286" w14:textId="77777777" w:rsidR="00460653" w:rsidRPr="00A32836" w:rsidRDefault="00460653" w:rsidP="00196AB4">
            <w:pPr>
              <w:pStyle w:val="NormalWeb"/>
              <w:tabs>
                <w:tab w:val="left" w:pos="426"/>
                <w:tab w:val="left" w:pos="3645"/>
              </w:tabs>
              <w:spacing w:line="276" w:lineRule="auto"/>
              <w:ind w:firstLine="0"/>
              <w:rPr>
                <w:lang w:val="en-US"/>
              </w:rPr>
            </w:pPr>
          </w:p>
          <w:p w14:paraId="70FF199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0584ED67"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57944988" w14:textId="77777777" w:rsidR="005B666D" w:rsidRPr="00FF430B" w:rsidRDefault="005B666D" w:rsidP="00196AB4">
            <w:pPr>
              <w:pStyle w:val="Listparagraf"/>
              <w:numPr>
                <w:ilvl w:val="0"/>
                <w:numId w:val="0"/>
              </w:numPr>
              <w:tabs>
                <w:tab w:val="left" w:pos="1755"/>
              </w:tabs>
            </w:pPr>
          </w:p>
          <w:p w14:paraId="6ED5BA53"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859ECC7" w14:textId="14048A88" w:rsidR="005B666D" w:rsidRPr="00A32836" w:rsidRDefault="00BE5A1E" w:rsidP="00196AB4">
            <w:pPr>
              <w:pStyle w:val="NormalWeb"/>
              <w:tabs>
                <w:tab w:val="left" w:pos="567"/>
              </w:tabs>
              <w:spacing w:line="276" w:lineRule="auto"/>
              <w:ind w:firstLine="0"/>
              <w:rPr>
                <w:lang w:val="en-US"/>
              </w:rPr>
            </w:pPr>
            <w:r w:rsidRPr="00A32836">
              <w:rPr>
                <w:lang w:val="en-US"/>
              </w:rPr>
              <w:t xml:space="preserve">6.1. </w:t>
            </w:r>
            <w:proofErr w:type="spellStart"/>
            <w:r w:rsidR="005B666D" w:rsidRPr="00A32836">
              <w:rPr>
                <w:lang w:val="en-US"/>
              </w:rPr>
              <w:t>Antreprenorul</w:t>
            </w:r>
            <w:proofErr w:type="spellEnd"/>
            <w:r w:rsidR="005B666D" w:rsidRPr="00A32836">
              <w:rPr>
                <w:lang w:val="en-US"/>
              </w:rPr>
              <w:t xml:space="preserve"> </w:t>
            </w:r>
            <w:proofErr w:type="spellStart"/>
            <w:r w:rsidR="005B666D" w:rsidRPr="00A32836">
              <w:rPr>
                <w:lang w:val="en-US"/>
              </w:rPr>
              <w:t>este</w:t>
            </w:r>
            <w:proofErr w:type="spellEnd"/>
            <w:r w:rsidR="005B666D" w:rsidRPr="00A32836">
              <w:rPr>
                <w:lang w:val="en-US"/>
              </w:rPr>
              <w:t xml:space="preserve"> </w:t>
            </w:r>
            <w:proofErr w:type="spellStart"/>
            <w:r w:rsidR="005B666D" w:rsidRPr="00A32836">
              <w:rPr>
                <w:lang w:val="en-US"/>
              </w:rPr>
              <w:t>obligat</w:t>
            </w:r>
            <w:proofErr w:type="spellEnd"/>
            <w:r w:rsidR="005B666D" w:rsidRPr="00A32836">
              <w:rPr>
                <w:lang w:val="en-US"/>
              </w:rPr>
              <w:t xml:space="preserve"> </w:t>
            </w:r>
            <w:proofErr w:type="spellStart"/>
            <w:r w:rsidR="005B666D" w:rsidRPr="00A32836">
              <w:rPr>
                <w:lang w:val="en-US"/>
              </w:rPr>
              <w:t>să</w:t>
            </w:r>
            <w:proofErr w:type="spellEnd"/>
            <w:r w:rsidR="005B666D" w:rsidRPr="00A32836">
              <w:rPr>
                <w:lang w:val="en-US"/>
              </w:rPr>
              <w:t xml:space="preserve"> execute </w:t>
            </w:r>
            <w:proofErr w:type="spellStart"/>
            <w:r w:rsidR="005B666D" w:rsidRPr="00A32836">
              <w:rPr>
                <w:lang w:val="en-US"/>
              </w:rPr>
              <w:t>toate</w:t>
            </w:r>
            <w:proofErr w:type="spellEnd"/>
            <w:r w:rsidR="005B666D" w:rsidRPr="00A32836">
              <w:rPr>
                <w:lang w:val="en-US"/>
              </w:rPr>
              <w:t xml:space="preserve"> </w:t>
            </w:r>
            <w:proofErr w:type="spellStart"/>
            <w:r w:rsidR="005B666D" w:rsidRPr="00A32836">
              <w:rPr>
                <w:lang w:val="en-US"/>
              </w:rPr>
              <w:t>lucrările</w:t>
            </w:r>
            <w:proofErr w:type="spellEnd"/>
            <w:r w:rsidR="005B666D" w:rsidRPr="00A32836">
              <w:rPr>
                <w:lang w:val="en-US"/>
              </w:rPr>
              <w:t xml:space="preserve">, </w:t>
            </w:r>
            <w:proofErr w:type="spellStart"/>
            <w:r w:rsidR="005B666D" w:rsidRPr="00A32836">
              <w:rPr>
                <w:lang w:val="en-US"/>
              </w:rPr>
              <w:t>prevăzute</w:t>
            </w:r>
            <w:proofErr w:type="spellEnd"/>
            <w:r w:rsidR="005B666D" w:rsidRPr="00A32836">
              <w:rPr>
                <w:lang w:val="en-US"/>
              </w:rPr>
              <w:t xml:space="preserve"> </w:t>
            </w:r>
            <w:proofErr w:type="spellStart"/>
            <w:r w:rsidR="005B666D" w:rsidRPr="00A32836">
              <w:rPr>
                <w:lang w:val="en-US"/>
              </w:rPr>
              <w:t>în</w:t>
            </w:r>
            <w:proofErr w:type="spellEnd"/>
            <w:r w:rsidR="005B666D" w:rsidRPr="00A32836">
              <w:rPr>
                <w:lang w:val="en-US"/>
              </w:rPr>
              <w:t xml:space="preserve"> contract, </w:t>
            </w:r>
            <w:proofErr w:type="spellStart"/>
            <w:r w:rsidR="005B666D" w:rsidRPr="00A32836">
              <w:rPr>
                <w:lang w:val="en-US"/>
              </w:rPr>
              <w:t>în</w:t>
            </w:r>
            <w:proofErr w:type="spellEnd"/>
            <w:r w:rsidR="005B666D" w:rsidRPr="00A32836">
              <w:rPr>
                <w:lang w:val="en-US"/>
              </w:rPr>
              <w:t xml:space="preserve"> </w:t>
            </w:r>
            <w:proofErr w:type="spellStart"/>
            <w:r w:rsidR="005B666D" w:rsidRPr="00A32836">
              <w:rPr>
                <w:lang w:val="en-US"/>
              </w:rPr>
              <w:t>termenele</w:t>
            </w:r>
            <w:proofErr w:type="spellEnd"/>
            <w:r w:rsidR="005B666D" w:rsidRPr="00A32836">
              <w:rPr>
                <w:lang w:val="en-US"/>
              </w:rPr>
              <w:t xml:space="preserve"> </w:t>
            </w:r>
            <w:proofErr w:type="spellStart"/>
            <w:r w:rsidR="005B666D" w:rsidRPr="00A32836">
              <w:rPr>
                <w:lang w:val="en-US"/>
              </w:rPr>
              <w:t>stabilite</w:t>
            </w:r>
            <w:proofErr w:type="spellEnd"/>
            <w:r w:rsidR="005B666D" w:rsidRPr="00A32836">
              <w:rPr>
                <w:lang w:val="en-US"/>
              </w:rPr>
              <w:t xml:space="preserve"> </w:t>
            </w:r>
            <w:proofErr w:type="spellStart"/>
            <w:r w:rsidR="005B666D" w:rsidRPr="00A32836">
              <w:rPr>
                <w:lang w:val="en-US"/>
              </w:rPr>
              <w:t>prin</w:t>
            </w:r>
            <w:proofErr w:type="spellEnd"/>
            <w:r w:rsidR="005B666D" w:rsidRPr="00A32836">
              <w:rPr>
                <w:lang w:val="en-US"/>
              </w:rPr>
              <w:t xml:space="preserve"> </w:t>
            </w:r>
            <w:proofErr w:type="spellStart"/>
            <w:r w:rsidR="005B666D" w:rsidRPr="00A32836">
              <w:rPr>
                <w:lang w:val="en-US"/>
              </w:rPr>
              <w:t>graficul</w:t>
            </w:r>
            <w:proofErr w:type="spellEnd"/>
            <w:r w:rsidR="005B666D" w:rsidRPr="00A32836">
              <w:rPr>
                <w:lang w:val="en-US"/>
              </w:rPr>
              <w:t xml:space="preserve"> general de </w:t>
            </w:r>
            <w:proofErr w:type="spellStart"/>
            <w:r w:rsidR="005B666D" w:rsidRPr="00A32836">
              <w:rPr>
                <w:lang w:val="en-US"/>
              </w:rPr>
              <w:t>realizare</w:t>
            </w:r>
            <w:proofErr w:type="spellEnd"/>
            <w:r w:rsidR="005B666D" w:rsidRPr="00A32836">
              <w:rPr>
                <w:lang w:val="en-US"/>
              </w:rPr>
              <w:t xml:space="preserve"> a </w:t>
            </w:r>
            <w:proofErr w:type="spellStart"/>
            <w:r w:rsidR="005B666D" w:rsidRPr="00A32836">
              <w:rPr>
                <w:lang w:val="en-US"/>
              </w:rPr>
              <w:t>lucrărilor</w:t>
            </w:r>
            <w:proofErr w:type="spellEnd"/>
            <w:r w:rsidR="005B666D" w:rsidRPr="00A32836">
              <w:rPr>
                <w:lang w:val="en-US"/>
              </w:rPr>
              <w:t xml:space="preserve"> </w:t>
            </w:r>
            <w:proofErr w:type="spellStart"/>
            <w:r w:rsidR="005B666D" w:rsidRPr="00A32836">
              <w:rPr>
                <w:lang w:val="en-US"/>
              </w:rPr>
              <w:t>şi</w:t>
            </w:r>
            <w:proofErr w:type="spellEnd"/>
            <w:r w:rsidR="005B666D" w:rsidRPr="00A32836">
              <w:rPr>
                <w:lang w:val="en-US"/>
              </w:rPr>
              <w:t xml:space="preserve"> </w:t>
            </w:r>
            <w:proofErr w:type="spellStart"/>
            <w:r w:rsidR="005B666D" w:rsidRPr="00A32836">
              <w:rPr>
                <w:lang w:val="en-US"/>
              </w:rPr>
              <w:t>graficul</w:t>
            </w:r>
            <w:proofErr w:type="spellEnd"/>
            <w:r w:rsidR="005B666D" w:rsidRPr="00A32836">
              <w:rPr>
                <w:lang w:val="en-US"/>
              </w:rPr>
              <w:t xml:space="preserve"> de </w:t>
            </w:r>
            <w:proofErr w:type="spellStart"/>
            <w:r w:rsidR="005B666D" w:rsidRPr="00A32836">
              <w:rPr>
                <w:lang w:val="en-US"/>
              </w:rPr>
              <w:t>execuţie</w:t>
            </w:r>
            <w:proofErr w:type="spellEnd"/>
            <w:r w:rsidR="005D4B79" w:rsidRPr="00A32836">
              <w:rPr>
                <w:lang w:val="en-US"/>
              </w:rPr>
              <w:t xml:space="preserve"> </w:t>
            </w:r>
            <w:proofErr w:type="spellStart"/>
            <w:r w:rsidR="005B666D" w:rsidRPr="00A32836">
              <w:rPr>
                <w:lang w:val="en-US"/>
              </w:rPr>
              <w:t>şi</w:t>
            </w:r>
            <w:proofErr w:type="spellEnd"/>
            <w:r w:rsidR="005B666D" w:rsidRPr="00A32836">
              <w:rPr>
                <w:lang w:val="en-US"/>
              </w:rPr>
              <w:t xml:space="preserve"> de o </w:t>
            </w:r>
            <w:proofErr w:type="spellStart"/>
            <w:r w:rsidR="005B666D" w:rsidRPr="00A32836">
              <w:rPr>
                <w:lang w:val="en-US"/>
              </w:rPr>
              <w:t>calitate</w:t>
            </w:r>
            <w:proofErr w:type="spellEnd"/>
            <w:r w:rsidR="005B666D" w:rsidRPr="00A32836">
              <w:rPr>
                <w:lang w:val="en-US"/>
              </w:rPr>
              <w:t xml:space="preserve"> </w:t>
            </w:r>
            <w:proofErr w:type="spellStart"/>
            <w:r w:rsidR="005B666D" w:rsidRPr="00A32836">
              <w:rPr>
                <w:lang w:val="en-US"/>
              </w:rPr>
              <w:t>corespunzătoare</w:t>
            </w:r>
            <w:proofErr w:type="spellEnd"/>
            <w:r w:rsidR="005B666D" w:rsidRPr="00A32836">
              <w:rPr>
                <w:lang w:val="en-US"/>
              </w:rPr>
              <w:t xml:space="preserve"> </w:t>
            </w:r>
            <w:proofErr w:type="spellStart"/>
            <w:r w:rsidR="005B666D" w:rsidRPr="00A32836">
              <w:rPr>
                <w:lang w:val="en-US"/>
              </w:rPr>
              <w:t>prevederilor</w:t>
            </w:r>
            <w:proofErr w:type="spellEnd"/>
            <w:r w:rsidR="005B666D" w:rsidRPr="00A32836">
              <w:rPr>
                <w:lang w:val="en-US"/>
              </w:rPr>
              <w:t xml:space="preserve"> </w:t>
            </w:r>
            <w:proofErr w:type="spellStart"/>
            <w:r w:rsidR="005B666D" w:rsidRPr="00A32836">
              <w:rPr>
                <w:lang w:val="en-US"/>
              </w:rPr>
              <w:t>actelor</w:t>
            </w:r>
            <w:proofErr w:type="spellEnd"/>
            <w:r w:rsidR="005B666D" w:rsidRPr="00A32836">
              <w:rPr>
                <w:lang w:val="en-US"/>
              </w:rPr>
              <w:t xml:space="preserve"> normative </w:t>
            </w:r>
            <w:proofErr w:type="spellStart"/>
            <w:r w:rsidR="005B666D" w:rsidRPr="00A32836">
              <w:rPr>
                <w:lang w:val="en-US"/>
              </w:rPr>
              <w:t>şi</w:t>
            </w:r>
            <w:proofErr w:type="spellEnd"/>
            <w:r w:rsidR="005B666D" w:rsidRPr="00A32836">
              <w:rPr>
                <w:lang w:val="en-US"/>
              </w:rPr>
              <w:t xml:space="preserve"> </w:t>
            </w:r>
            <w:proofErr w:type="spellStart"/>
            <w:r w:rsidR="005B666D" w:rsidRPr="00A32836">
              <w:rPr>
                <w:lang w:val="en-US"/>
              </w:rPr>
              <w:t>prezentului</w:t>
            </w:r>
            <w:proofErr w:type="spellEnd"/>
            <w:r w:rsidR="005B666D" w:rsidRPr="00A32836">
              <w:rPr>
                <w:lang w:val="en-US"/>
              </w:rPr>
              <w:t xml:space="preserve"> contract.</w:t>
            </w:r>
          </w:p>
          <w:p w14:paraId="4CDD540D" w14:textId="77777777" w:rsidR="005B666D" w:rsidRPr="00A32836" w:rsidRDefault="00BE5A1E" w:rsidP="00196AB4">
            <w:pPr>
              <w:pStyle w:val="NormalWeb"/>
              <w:tabs>
                <w:tab w:val="left" w:pos="567"/>
              </w:tabs>
              <w:spacing w:line="276" w:lineRule="auto"/>
              <w:ind w:firstLine="0"/>
              <w:rPr>
                <w:lang w:val="en-US"/>
              </w:rPr>
            </w:pPr>
            <w:r w:rsidRPr="00A32836">
              <w:rPr>
                <w:lang w:val="en-US"/>
              </w:rPr>
              <w:t xml:space="preserve">6.2. </w:t>
            </w:r>
            <w:proofErr w:type="spellStart"/>
            <w:r w:rsidR="005B666D" w:rsidRPr="00A32836">
              <w:rPr>
                <w:lang w:val="en-US"/>
              </w:rPr>
              <w:t>În</w:t>
            </w:r>
            <w:proofErr w:type="spellEnd"/>
            <w:r w:rsidR="005B666D" w:rsidRPr="00A32836">
              <w:rPr>
                <w:lang w:val="en-US"/>
              </w:rPr>
              <w:t xml:space="preserve"> </w:t>
            </w:r>
            <w:proofErr w:type="spellStart"/>
            <w:r w:rsidR="005B666D" w:rsidRPr="00A32836">
              <w:rPr>
                <w:lang w:val="en-US"/>
              </w:rPr>
              <w:t>cazul</w:t>
            </w:r>
            <w:proofErr w:type="spellEnd"/>
            <w:r w:rsidR="005B666D" w:rsidRPr="00A32836">
              <w:rPr>
                <w:lang w:val="en-US"/>
              </w:rPr>
              <w:t xml:space="preserve"> </w:t>
            </w:r>
            <w:proofErr w:type="spellStart"/>
            <w:r w:rsidR="005B666D" w:rsidRPr="00A32836">
              <w:rPr>
                <w:lang w:val="en-US"/>
              </w:rPr>
              <w:t>în</w:t>
            </w:r>
            <w:proofErr w:type="spellEnd"/>
            <w:r w:rsidR="005B666D" w:rsidRPr="00A32836">
              <w:rPr>
                <w:lang w:val="en-US"/>
              </w:rPr>
              <w:t xml:space="preserve"> care </w:t>
            </w:r>
            <w:proofErr w:type="spellStart"/>
            <w:r w:rsidR="005B666D" w:rsidRPr="00A32836">
              <w:rPr>
                <w:lang w:val="en-US"/>
              </w:rPr>
              <w:t>părţile</w:t>
            </w:r>
            <w:proofErr w:type="spellEnd"/>
            <w:r w:rsidR="005B666D" w:rsidRPr="00A32836">
              <w:rPr>
                <w:lang w:val="en-US"/>
              </w:rPr>
              <w:t xml:space="preserve"> din </w:t>
            </w:r>
            <w:proofErr w:type="spellStart"/>
            <w:r w:rsidR="005B666D" w:rsidRPr="00A32836">
              <w:rPr>
                <w:lang w:val="en-US"/>
              </w:rPr>
              <w:t>lucrarea</w:t>
            </w:r>
            <w:proofErr w:type="spellEnd"/>
            <w:r w:rsidR="005B666D" w:rsidRPr="00A32836">
              <w:rPr>
                <w:lang w:val="en-US"/>
              </w:rPr>
              <w:t xml:space="preserve"> </w:t>
            </w:r>
            <w:proofErr w:type="spellStart"/>
            <w:r w:rsidR="005B666D" w:rsidRPr="00A32836">
              <w:rPr>
                <w:lang w:val="en-US"/>
              </w:rPr>
              <w:t>ce</w:t>
            </w:r>
            <w:proofErr w:type="spellEnd"/>
            <w:r w:rsidR="005B666D" w:rsidRPr="00A32836">
              <w:rPr>
                <w:lang w:val="en-US"/>
              </w:rPr>
              <w:t xml:space="preserve"> se </w:t>
            </w:r>
            <w:proofErr w:type="spellStart"/>
            <w:r w:rsidR="005B666D" w:rsidRPr="00A32836">
              <w:rPr>
                <w:lang w:val="en-US"/>
              </w:rPr>
              <w:t>contractează</w:t>
            </w:r>
            <w:proofErr w:type="spellEnd"/>
            <w:r w:rsidR="005B666D" w:rsidRPr="00A32836">
              <w:rPr>
                <w:lang w:val="en-US"/>
              </w:rPr>
              <w:t xml:space="preserve"> se </w:t>
            </w:r>
            <w:proofErr w:type="spellStart"/>
            <w:r w:rsidR="005B666D" w:rsidRPr="00A32836">
              <w:rPr>
                <w:lang w:val="en-US"/>
              </w:rPr>
              <w:t>execută</w:t>
            </w:r>
            <w:proofErr w:type="spellEnd"/>
            <w:r w:rsidR="005B666D" w:rsidRPr="00A32836">
              <w:rPr>
                <w:lang w:val="en-US"/>
              </w:rPr>
              <w:t xml:space="preserve"> </w:t>
            </w:r>
            <w:proofErr w:type="spellStart"/>
            <w:r w:rsidR="005B666D" w:rsidRPr="00A32836">
              <w:rPr>
                <w:lang w:val="en-US"/>
              </w:rPr>
              <w:t>în</w:t>
            </w:r>
            <w:proofErr w:type="spellEnd"/>
            <w:r w:rsidR="005B666D" w:rsidRPr="00A32836">
              <w:rPr>
                <w:lang w:val="en-US"/>
              </w:rPr>
              <w:t xml:space="preserve"> </w:t>
            </w:r>
            <w:proofErr w:type="spellStart"/>
            <w:r w:rsidR="005B666D" w:rsidRPr="00A32836">
              <w:rPr>
                <w:lang w:val="en-US"/>
              </w:rPr>
              <w:t>subantrepriză</w:t>
            </w:r>
            <w:proofErr w:type="spellEnd"/>
            <w:r w:rsidR="005B666D" w:rsidRPr="00A32836">
              <w:rPr>
                <w:lang w:val="en-US"/>
              </w:rPr>
              <w:t xml:space="preserve">, </w:t>
            </w:r>
            <w:proofErr w:type="spellStart"/>
            <w:r w:rsidR="005B666D" w:rsidRPr="00A32836">
              <w:rPr>
                <w:lang w:val="en-US"/>
              </w:rPr>
              <w:t>Antreprenorul</w:t>
            </w:r>
            <w:proofErr w:type="spellEnd"/>
            <w:r w:rsidR="005B666D" w:rsidRPr="00A32836">
              <w:rPr>
                <w:lang w:val="en-US"/>
              </w:rPr>
              <w:t xml:space="preserve"> </w:t>
            </w:r>
            <w:proofErr w:type="spellStart"/>
            <w:r w:rsidR="005B666D" w:rsidRPr="00A32836">
              <w:rPr>
                <w:lang w:val="en-US"/>
              </w:rPr>
              <w:t>trebuie</w:t>
            </w:r>
            <w:proofErr w:type="spellEnd"/>
            <w:r w:rsidR="005B666D" w:rsidRPr="00A32836">
              <w:rPr>
                <w:lang w:val="en-US"/>
              </w:rPr>
              <w:t xml:space="preserve"> </w:t>
            </w:r>
            <w:proofErr w:type="spellStart"/>
            <w:r w:rsidR="005B666D" w:rsidRPr="00A32836">
              <w:rPr>
                <w:lang w:val="en-US"/>
              </w:rPr>
              <w:t>să</w:t>
            </w:r>
            <w:proofErr w:type="spellEnd"/>
            <w:r w:rsidR="005B666D" w:rsidRPr="00A32836">
              <w:rPr>
                <w:lang w:val="en-US"/>
              </w:rPr>
              <w:t xml:space="preserve"> </w:t>
            </w:r>
            <w:proofErr w:type="spellStart"/>
            <w:r w:rsidR="005B666D" w:rsidRPr="00A32836">
              <w:rPr>
                <w:lang w:val="en-US"/>
              </w:rPr>
              <w:t>prezinte</w:t>
            </w:r>
            <w:proofErr w:type="spellEnd"/>
            <w:r w:rsidR="005B666D" w:rsidRPr="00A32836">
              <w:rPr>
                <w:lang w:val="en-US"/>
              </w:rPr>
              <w:t xml:space="preserve">, cu </w:t>
            </w:r>
            <w:proofErr w:type="spellStart"/>
            <w:r w:rsidR="005B666D" w:rsidRPr="00A32836">
              <w:rPr>
                <w:lang w:val="en-US"/>
              </w:rPr>
              <w:t>ocazia</w:t>
            </w:r>
            <w:proofErr w:type="spellEnd"/>
            <w:r w:rsidR="005B666D" w:rsidRPr="00A32836">
              <w:rPr>
                <w:lang w:val="en-US"/>
              </w:rPr>
              <w:t xml:space="preserve"> </w:t>
            </w:r>
            <w:proofErr w:type="spellStart"/>
            <w:r w:rsidR="005B666D" w:rsidRPr="00A32836">
              <w:rPr>
                <w:lang w:val="en-US"/>
              </w:rPr>
              <w:t>ofertării</w:t>
            </w:r>
            <w:proofErr w:type="spellEnd"/>
            <w:r w:rsidR="005B666D" w:rsidRPr="00A32836">
              <w:rPr>
                <w:lang w:val="en-US"/>
              </w:rPr>
              <w:t xml:space="preserve">, </w:t>
            </w:r>
            <w:proofErr w:type="spellStart"/>
            <w:r w:rsidR="005B666D" w:rsidRPr="00A32836">
              <w:rPr>
                <w:lang w:val="en-US"/>
              </w:rPr>
              <w:t>lista</w:t>
            </w:r>
            <w:proofErr w:type="spellEnd"/>
            <w:r w:rsidR="005B666D" w:rsidRPr="00A32836">
              <w:rPr>
                <w:lang w:val="en-US"/>
              </w:rPr>
              <w:t xml:space="preserve"> </w:t>
            </w:r>
            <w:proofErr w:type="spellStart"/>
            <w:r w:rsidR="005B666D" w:rsidRPr="00A32836">
              <w:rPr>
                <w:lang w:val="en-US"/>
              </w:rPr>
              <w:t>subantreprenorilor</w:t>
            </w:r>
            <w:proofErr w:type="spellEnd"/>
            <w:r w:rsidR="005B666D" w:rsidRPr="00A32836">
              <w:rPr>
                <w:lang w:val="en-US"/>
              </w:rPr>
              <w:t xml:space="preserve"> </w:t>
            </w:r>
            <w:proofErr w:type="spellStart"/>
            <w:r w:rsidR="005B666D" w:rsidRPr="00A32836">
              <w:rPr>
                <w:lang w:val="en-US"/>
              </w:rPr>
              <w:t>şi</w:t>
            </w:r>
            <w:proofErr w:type="spellEnd"/>
            <w:r w:rsidR="005B666D" w:rsidRPr="00A32836">
              <w:rPr>
                <w:lang w:val="en-US"/>
              </w:rPr>
              <w:t xml:space="preserve"> </w:t>
            </w:r>
            <w:proofErr w:type="spellStart"/>
            <w:r w:rsidR="005B666D" w:rsidRPr="00A32836">
              <w:rPr>
                <w:lang w:val="en-US"/>
              </w:rPr>
              <w:t>lucrările</w:t>
            </w:r>
            <w:proofErr w:type="spellEnd"/>
            <w:r w:rsidR="005B666D" w:rsidRPr="00A32836">
              <w:rPr>
                <w:lang w:val="en-US"/>
              </w:rPr>
              <w:t xml:space="preserve"> pe care </w:t>
            </w:r>
            <w:proofErr w:type="spellStart"/>
            <w:r w:rsidR="005B666D" w:rsidRPr="00A32836">
              <w:rPr>
                <w:lang w:val="en-US"/>
              </w:rPr>
              <w:t>aceştia</w:t>
            </w:r>
            <w:proofErr w:type="spellEnd"/>
            <w:r w:rsidR="005B666D" w:rsidRPr="00A32836">
              <w:rPr>
                <w:lang w:val="en-US"/>
              </w:rPr>
              <w:t xml:space="preserve"> le </w:t>
            </w:r>
            <w:proofErr w:type="spellStart"/>
            <w:r w:rsidR="005B666D" w:rsidRPr="00A32836">
              <w:rPr>
                <w:lang w:val="en-US"/>
              </w:rPr>
              <w:t>vor</w:t>
            </w:r>
            <w:proofErr w:type="spellEnd"/>
            <w:r w:rsidR="005B666D" w:rsidRPr="00A32836">
              <w:rPr>
                <w:lang w:val="en-US"/>
              </w:rPr>
              <w:t xml:space="preserve"> </w:t>
            </w:r>
            <w:proofErr w:type="spellStart"/>
            <w:r w:rsidR="005B666D" w:rsidRPr="00A32836">
              <w:rPr>
                <w:lang w:val="en-US"/>
              </w:rPr>
              <w:t>executa</w:t>
            </w:r>
            <w:proofErr w:type="spellEnd"/>
            <w:r w:rsidR="005B666D" w:rsidRPr="00A32836">
              <w:rPr>
                <w:lang w:val="en-US"/>
              </w:rPr>
              <w:t xml:space="preserve">. </w:t>
            </w:r>
          </w:p>
          <w:p w14:paraId="61EE54AE" w14:textId="77777777" w:rsidR="005B666D" w:rsidRPr="00A32836" w:rsidRDefault="00BE5A1E" w:rsidP="00196AB4">
            <w:pPr>
              <w:pStyle w:val="NormalWeb"/>
              <w:tabs>
                <w:tab w:val="left" w:pos="567"/>
              </w:tabs>
              <w:spacing w:line="276" w:lineRule="auto"/>
              <w:ind w:firstLine="0"/>
              <w:rPr>
                <w:lang w:val="en-US"/>
              </w:rPr>
            </w:pPr>
            <w:r w:rsidRPr="00A32836">
              <w:rPr>
                <w:lang w:val="en-US"/>
              </w:rPr>
              <w:t xml:space="preserve">6.3. </w:t>
            </w:r>
            <w:r w:rsidR="005B666D" w:rsidRPr="00A32836">
              <w:rPr>
                <w:lang w:val="en-US"/>
              </w:rPr>
              <w:t xml:space="preserve">Pe </w:t>
            </w:r>
            <w:proofErr w:type="spellStart"/>
            <w:r w:rsidR="005B666D" w:rsidRPr="00A32836">
              <w:rPr>
                <w:lang w:val="en-US"/>
              </w:rPr>
              <w:t>parcursul</w:t>
            </w:r>
            <w:proofErr w:type="spellEnd"/>
            <w:r w:rsidR="005B666D" w:rsidRPr="00A32836">
              <w:rPr>
                <w:lang w:val="en-US"/>
              </w:rPr>
              <w:t xml:space="preserve"> </w:t>
            </w:r>
            <w:proofErr w:type="spellStart"/>
            <w:r w:rsidR="005B666D" w:rsidRPr="00A32836">
              <w:rPr>
                <w:lang w:val="en-US"/>
              </w:rPr>
              <w:t>execuţiei</w:t>
            </w:r>
            <w:proofErr w:type="spellEnd"/>
            <w:r w:rsidR="005B666D" w:rsidRPr="00A32836">
              <w:rPr>
                <w:lang w:val="en-US"/>
              </w:rPr>
              <w:t xml:space="preserve"> </w:t>
            </w:r>
            <w:proofErr w:type="spellStart"/>
            <w:r w:rsidR="005B666D" w:rsidRPr="00A32836">
              <w:rPr>
                <w:lang w:val="en-US"/>
              </w:rPr>
              <w:t>lucrărilor</w:t>
            </w:r>
            <w:proofErr w:type="spellEnd"/>
            <w:r w:rsidR="005B666D" w:rsidRPr="00A32836">
              <w:rPr>
                <w:lang w:val="en-US"/>
              </w:rPr>
              <w:t xml:space="preserve">, </w:t>
            </w:r>
            <w:proofErr w:type="spellStart"/>
            <w:r w:rsidR="005B666D" w:rsidRPr="00A32836">
              <w:rPr>
                <w:lang w:val="en-US"/>
              </w:rPr>
              <w:t>Antreprenorul</w:t>
            </w:r>
            <w:proofErr w:type="spellEnd"/>
            <w:r w:rsidR="005B666D" w:rsidRPr="00A32836">
              <w:rPr>
                <w:lang w:val="en-US"/>
              </w:rPr>
              <w:t xml:space="preserve"> </w:t>
            </w:r>
            <w:proofErr w:type="spellStart"/>
            <w:r w:rsidR="005B666D" w:rsidRPr="00A32836">
              <w:rPr>
                <w:lang w:val="en-US"/>
              </w:rPr>
              <w:t>este</w:t>
            </w:r>
            <w:proofErr w:type="spellEnd"/>
            <w:r w:rsidR="005B666D" w:rsidRPr="00A32836">
              <w:rPr>
                <w:lang w:val="en-US"/>
              </w:rPr>
              <w:t xml:space="preserve"> </w:t>
            </w:r>
            <w:proofErr w:type="spellStart"/>
            <w:r w:rsidR="005B666D" w:rsidRPr="00A32836">
              <w:rPr>
                <w:lang w:val="en-US"/>
              </w:rPr>
              <w:t>obligat</w:t>
            </w:r>
            <w:proofErr w:type="spellEnd"/>
            <w:r w:rsidR="005B666D" w:rsidRPr="00A32836">
              <w:rPr>
                <w:lang w:val="en-US"/>
              </w:rPr>
              <w:t xml:space="preserve"> </w:t>
            </w:r>
            <w:proofErr w:type="spellStart"/>
            <w:r w:rsidR="005B666D" w:rsidRPr="00A32836">
              <w:rPr>
                <w:lang w:val="en-US"/>
              </w:rPr>
              <w:t>să</w:t>
            </w:r>
            <w:proofErr w:type="spellEnd"/>
            <w:r w:rsidR="005B666D" w:rsidRPr="00A32836">
              <w:rPr>
                <w:lang w:val="en-US"/>
              </w:rPr>
              <w:t xml:space="preserve"> </w:t>
            </w:r>
            <w:proofErr w:type="spellStart"/>
            <w:r w:rsidR="005B666D" w:rsidRPr="00A32836">
              <w:rPr>
                <w:lang w:val="en-US"/>
              </w:rPr>
              <w:t>comunice</w:t>
            </w:r>
            <w:proofErr w:type="spellEnd"/>
            <w:r w:rsidR="005B666D" w:rsidRPr="00A32836">
              <w:rPr>
                <w:lang w:val="en-US"/>
              </w:rPr>
              <w:t xml:space="preserve">, la </w:t>
            </w:r>
            <w:proofErr w:type="spellStart"/>
            <w:r w:rsidR="005B666D" w:rsidRPr="00A32836">
              <w:rPr>
                <w:lang w:val="en-US"/>
              </w:rPr>
              <w:t>cererea</w:t>
            </w:r>
            <w:proofErr w:type="spellEnd"/>
            <w:r w:rsidR="005B666D" w:rsidRPr="00A32836">
              <w:rPr>
                <w:lang w:val="en-US"/>
              </w:rPr>
              <w:t xml:space="preserve"> </w:t>
            </w:r>
            <w:proofErr w:type="spellStart"/>
            <w:r w:rsidR="005B666D" w:rsidRPr="00A32836">
              <w:rPr>
                <w:lang w:val="en-US"/>
              </w:rPr>
              <w:t>Beneficiarului</w:t>
            </w:r>
            <w:proofErr w:type="spellEnd"/>
            <w:r w:rsidR="005B666D" w:rsidRPr="00A32836">
              <w:rPr>
                <w:lang w:val="en-US"/>
              </w:rPr>
              <w:t xml:space="preserve">, </w:t>
            </w:r>
            <w:proofErr w:type="spellStart"/>
            <w:r w:rsidR="005B666D" w:rsidRPr="00A32836">
              <w:rPr>
                <w:lang w:val="en-US"/>
              </w:rPr>
              <w:t>datele</w:t>
            </w:r>
            <w:proofErr w:type="spellEnd"/>
            <w:r w:rsidR="005B666D" w:rsidRPr="00A32836">
              <w:rPr>
                <w:lang w:val="en-US"/>
              </w:rPr>
              <w:t xml:space="preserve"> de </w:t>
            </w:r>
            <w:proofErr w:type="spellStart"/>
            <w:r w:rsidR="00E364D5" w:rsidRPr="00A32836">
              <w:rPr>
                <w:lang w:val="en-US"/>
              </w:rPr>
              <w:t>identificare</w:t>
            </w:r>
            <w:proofErr w:type="spellEnd"/>
            <w:r w:rsidR="005D4B79" w:rsidRPr="00A32836">
              <w:rPr>
                <w:lang w:val="en-US"/>
              </w:rPr>
              <w:t xml:space="preserve"> </w:t>
            </w:r>
            <w:r w:rsidR="005B666D" w:rsidRPr="00A32836">
              <w:rPr>
                <w:lang w:val="en-US"/>
              </w:rPr>
              <w:t xml:space="preserve">ale </w:t>
            </w:r>
            <w:proofErr w:type="spellStart"/>
            <w:r w:rsidR="005B666D" w:rsidRPr="00A32836">
              <w:rPr>
                <w:lang w:val="en-US"/>
              </w:rPr>
              <w:t>subantreprenorilor</w:t>
            </w:r>
            <w:proofErr w:type="spellEnd"/>
            <w:r w:rsidR="005B666D" w:rsidRPr="00A32836">
              <w:rPr>
                <w:lang w:val="en-US"/>
              </w:rPr>
              <w:t xml:space="preserve">. </w:t>
            </w:r>
          </w:p>
          <w:p w14:paraId="0F338EE0" w14:textId="77777777" w:rsidR="005B666D" w:rsidRPr="00A32836" w:rsidRDefault="00BE5A1E" w:rsidP="00196AB4">
            <w:pPr>
              <w:pStyle w:val="NormalWeb"/>
              <w:tabs>
                <w:tab w:val="left" w:pos="142"/>
                <w:tab w:val="left" w:pos="284"/>
              </w:tabs>
              <w:spacing w:line="276" w:lineRule="auto"/>
              <w:ind w:firstLine="0"/>
              <w:rPr>
                <w:lang w:val="en-US"/>
              </w:rPr>
            </w:pPr>
            <w:r w:rsidRPr="00A32836">
              <w:rPr>
                <w:lang w:val="en-US"/>
              </w:rPr>
              <w:t xml:space="preserve">6.4. </w:t>
            </w:r>
            <w:proofErr w:type="spellStart"/>
            <w:r w:rsidR="005B666D" w:rsidRPr="00A32836">
              <w:rPr>
                <w:lang w:val="en-US"/>
              </w:rPr>
              <w:t>Angajarea</w:t>
            </w:r>
            <w:proofErr w:type="spellEnd"/>
            <w:r w:rsidR="005B666D" w:rsidRPr="00A32836">
              <w:rPr>
                <w:lang w:val="en-US"/>
              </w:rPr>
              <w:t xml:space="preserve"> </w:t>
            </w:r>
            <w:proofErr w:type="spellStart"/>
            <w:r w:rsidR="005B666D" w:rsidRPr="00A32836">
              <w:rPr>
                <w:lang w:val="en-US"/>
              </w:rPr>
              <w:t>forţei</w:t>
            </w:r>
            <w:proofErr w:type="spellEnd"/>
            <w:r w:rsidR="005B666D" w:rsidRPr="00A32836">
              <w:rPr>
                <w:lang w:val="en-US"/>
              </w:rPr>
              <w:t xml:space="preserve"> de </w:t>
            </w:r>
            <w:proofErr w:type="spellStart"/>
            <w:r w:rsidR="005B666D" w:rsidRPr="00A32836">
              <w:rPr>
                <w:lang w:val="en-US"/>
              </w:rPr>
              <w:t>muncă</w:t>
            </w:r>
            <w:proofErr w:type="spellEnd"/>
            <w:r w:rsidR="005B666D" w:rsidRPr="00A32836">
              <w:rPr>
                <w:lang w:val="en-US"/>
              </w:rPr>
              <w:t xml:space="preserve"> pe </w:t>
            </w:r>
            <w:proofErr w:type="spellStart"/>
            <w:r w:rsidR="005B666D" w:rsidRPr="00A32836">
              <w:rPr>
                <w:lang w:val="en-US"/>
              </w:rPr>
              <w:t>bază</w:t>
            </w:r>
            <w:proofErr w:type="spellEnd"/>
            <w:r w:rsidR="005B666D" w:rsidRPr="00A32836">
              <w:rPr>
                <w:lang w:val="en-US"/>
              </w:rPr>
              <w:t xml:space="preserve"> de </w:t>
            </w:r>
            <w:proofErr w:type="spellStart"/>
            <w:r w:rsidR="005B666D" w:rsidRPr="00A32836">
              <w:rPr>
                <w:lang w:val="en-US"/>
              </w:rPr>
              <w:t>a</w:t>
            </w:r>
            <w:r w:rsidR="003D06D0" w:rsidRPr="00A32836">
              <w:rPr>
                <w:lang w:val="en-US"/>
              </w:rPr>
              <w:t>cord</w:t>
            </w:r>
            <w:proofErr w:type="spellEnd"/>
            <w:r w:rsidR="003D06D0" w:rsidRPr="00A32836">
              <w:rPr>
                <w:lang w:val="en-US"/>
              </w:rPr>
              <w:t xml:space="preserve"> nu </w:t>
            </w:r>
            <w:proofErr w:type="spellStart"/>
            <w:r w:rsidR="003D06D0" w:rsidRPr="00A32836">
              <w:rPr>
                <w:lang w:val="en-US"/>
              </w:rPr>
              <w:t>este</w:t>
            </w:r>
            <w:proofErr w:type="spellEnd"/>
            <w:r w:rsidR="003D06D0" w:rsidRPr="00A32836">
              <w:rPr>
                <w:lang w:val="en-US"/>
              </w:rPr>
              <w:t xml:space="preserve"> </w:t>
            </w:r>
            <w:proofErr w:type="spellStart"/>
            <w:r w:rsidR="003D06D0" w:rsidRPr="00A32836">
              <w:rPr>
                <w:lang w:val="en-US"/>
              </w:rPr>
              <w:t>considerată</w:t>
            </w:r>
            <w:proofErr w:type="spellEnd"/>
            <w:r w:rsidR="005B666D" w:rsidRPr="00A32836">
              <w:rPr>
                <w:lang w:val="en-US"/>
              </w:rPr>
              <w:t xml:space="preserve"> </w:t>
            </w:r>
            <w:proofErr w:type="spellStart"/>
            <w:r w:rsidR="005B666D" w:rsidRPr="00A32836">
              <w:rPr>
                <w:lang w:val="en-US"/>
              </w:rPr>
              <w:t>obiectul</w:t>
            </w:r>
            <w:proofErr w:type="spellEnd"/>
            <w:r w:rsidR="005B666D" w:rsidRPr="00A32836">
              <w:rPr>
                <w:lang w:val="en-US"/>
              </w:rPr>
              <w:t xml:space="preserve"> </w:t>
            </w:r>
            <w:proofErr w:type="spellStart"/>
            <w:r w:rsidR="005B666D" w:rsidRPr="00A32836">
              <w:rPr>
                <w:lang w:val="en-US"/>
              </w:rPr>
              <w:t>unei</w:t>
            </w:r>
            <w:proofErr w:type="spellEnd"/>
            <w:r w:rsidR="005B666D" w:rsidRPr="00A32836">
              <w:rPr>
                <w:lang w:val="en-US"/>
              </w:rPr>
              <w:t xml:space="preserve"> </w:t>
            </w:r>
            <w:proofErr w:type="spellStart"/>
            <w:r w:rsidR="005B666D" w:rsidRPr="00A32836">
              <w:rPr>
                <w:lang w:val="en-US"/>
              </w:rPr>
              <w:t>subcontractări</w:t>
            </w:r>
            <w:proofErr w:type="spellEnd"/>
            <w:r w:rsidR="005B666D" w:rsidRPr="00A32836">
              <w:rPr>
                <w:lang w:val="en-US"/>
              </w:rPr>
              <w:t>.</w:t>
            </w:r>
          </w:p>
          <w:p w14:paraId="47FCDDEC" w14:textId="77777777" w:rsidR="00684D44" w:rsidRPr="00A32836" w:rsidRDefault="00684D44" w:rsidP="00196AB4">
            <w:pPr>
              <w:pStyle w:val="NormalWeb"/>
              <w:tabs>
                <w:tab w:val="left" w:pos="142"/>
                <w:tab w:val="left" w:pos="284"/>
              </w:tabs>
              <w:spacing w:line="276" w:lineRule="auto"/>
              <w:ind w:firstLine="0"/>
              <w:rPr>
                <w:lang w:val="en-US"/>
              </w:rPr>
            </w:pPr>
          </w:p>
          <w:p w14:paraId="4ADA899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3CDC498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69FEAA2B" w14:textId="77777777" w:rsidR="00460653" w:rsidRPr="00FF430B" w:rsidRDefault="00460653" w:rsidP="00196AB4">
            <w:pPr>
              <w:tabs>
                <w:tab w:val="left" w:pos="2385"/>
              </w:tabs>
              <w:jc w:val="both"/>
            </w:pPr>
          </w:p>
          <w:p w14:paraId="69D32ECD"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65B75FFD" w14:textId="77777777" w:rsidR="00460653" w:rsidRPr="00A32836" w:rsidRDefault="00BE5A1E" w:rsidP="00196AB4">
            <w:pPr>
              <w:pStyle w:val="NormalWeb"/>
              <w:tabs>
                <w:tab w:val="left" w:pos="0"/>
              </w:tabs>
              <w:spacing w:line="276" w:lineRule="auto"/>
              <w:ind w:firstLine="0"/>
              <w:rPr>
                <w:lang w:val="en-US"/>
              </w:rPr>
            </w:pPr>
            <w:r w:rsidRPr="00A32836">
              <w:rPr>
                <w:lang w:val="en-US"/>
              </w:rPr>
              <w:t xml:space="preserve">8.1. </w:t>
            </w:r>
            <w:proofErr w:type="spellStart"/>
            <w:r w:rsidR="00460653" w:rsidRPr="00A32836">
              <w:rPr>
                <w:lang w:val="en-US"/>
              </w:rPr>
              <w:t>Materialele</w:t>
            </w:r>
            <w:proofErr w:type="spellEnd"/>
            <w:r w:rsidR="00460653" w:rsidRPr="00A32836">
              <w:rPr>
                <w:lang w:val="en-US"/>
              </w:rPr>
              <w:t xml:space="preserve"> </w:t>
            </w:r>
            <w:proofErr w:type="spellStart"/>
            <w:r w:rsidR="00460653" w:rsidRPr="00A32836">
              <w:rPr>
                <w:lang w:val="en-US"/>
              </w:rPr>
              <w:t>vor</w:t>
            </w:r>
            <w:proofErr w:type="spellEnd"/>
            <w:r w:rsidR="00460653" w:rsidRPr="00A32836">
              <w:rPr>
                <w:lang w:val="en-US"/>
              </w:rPr>
              <w:t xml:space="preserve"> fi de </w:t>
            </w:r>
            <w:proofErr w:type="spellStart"/>
            <w:r w:rsidR="00460653" w:rsidRPr="00A32836">
              <w:rPr>
                <w:lang w:val="en-US"/>
              </w:rPr>
              <w:t>calitatea</w:t>
            </w:r>
            <w:proofErr w:type="spellEnd"/>
            <w:r w:rsidR="00460653" w:rsidRPr="00A32836">
              <w:rPr>
                <w:lang w:val="en-US"/>
              </w:rPr>
              <w:t xml:space="preserve"> </w:t>
            </w:r>
            <w:proofErr w:type="spellStart"/>
            <w:r w:rsidR="00460653" w:rsidRPr="00A32836">
              <w:rPr>
                <w:lang w:val="en-US"/>
              </w:rPr>
              <w:t>prevăzută</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documentaţia</w:t>
            </w:r>
            <w:proofErr w:type="spellEnd"/>
            <w:r w:rsidR="00460653" w:rsidRPr="00A32836">
              <w:rPr>
                <w:lang w:val="en-US"/>
              </w:rPr>
              <w:t xml:space="preserve"> de </w:t>
            </w:r>
            <w:proofErr w:type="spellStart"/>
            <w:r w:rsidR="00460653" w:rsidRPr="00A32836">
              <w:rPr>
                <w:lang w:val="en-US"/>
              </w:rPr>
              <w:t>executare</w:t>
            </w:r>
            <w:proofErr w:type="spellEnd"/>
            <w:r w:rsidR="00460653" w:rsidRPr="00A32836">
              <w:rPr>
                <w:lang w:val="en-US"/>
              </w:rPr>
              <w:t xml:space="preserve">, </w:t>
            </w:r>
            <w:proofErr w:type="spellStart"/>
            <w:r w:rsidR="00460653" w:rsidRPr="00A32836">
              <w:rPr>
                <w:lang w:val="en-US"/>
              </w:rPr>
              <w:t>urmând</w:t>
            </w:r>
            <w:proofErr w:type="spellEnd"/>
            <w:r w:rsidR="00460653" w:rsidRPr="00A32836">
              <w:rPr>
                <w:lang w:val="en-US"/>
              </w:rPr>
              <w:t xml:space="preserve"> a fi </w:t>
            </w:r>
            <w:proofErr w:type="spellStart"/>
            <w:r w:rsidR="00460653" w:rsidRPr="00A32836">
              <w:rPr>
                <w:lang w:val="en-US"/>
              </w:rPr>
              <w:t>supuse</w:t>
            </w:r>
            <w:proofErr w:type="spellEnd"/>
            <w:r w:rsidR="00460653" w:rsidRPr="00A32836">
              <w:rPr>
                <w:lang w:val="en-US"/>
              </w:rPr>
              <w:t xml:space="preserve"> periodic la diverse </w:t>
            </w:r>
            <w:proofErr w:type="spellStart"/>
            <w:r w:rsidR="00460653" w:rsidRPr="00A32836">
              <w:rPr>
                <w:lang w:val="en-US"/>
              </w:rPr>
              <w:t>testări</w:t>
            </w:r>
            <w:proofErr w:type="spellEnd"/>
            <w:r w:rsidR="00460653" w:rsidRPr="00A32836">
              <w:rPr>
                <w:lang w:val="en-US"/>
              </w:rPr>
              <w:t xml:space="preserve"> de </w:t>
            </w:r>
            <w:proofErr w:type="spellStart"/>
            <w:r w:rsidR="00460653" w:rsidRPr="00A32836">
              <w:rPr>
                <w:lang w:val="en-US"/>
              </w:rPr>
              <w:t>către</w:t>
            </w:r>
            <w:proofErr w:type="spellEnd"/>
            <w:r w:rsidR="00460653" w:rsidRPr="00A32836">
              <w:rPr>
                <w:lang w:val="en-US"/>
              </w:rPr>
              <w:t xml:space="preserve"> </w:t>
            </w:r>
            <w:proofErr w:type="spellStart"/>
            <w:r w:rsidR="00460653" w:rsidRPr="00A32836">
              <w:rPr>
                <w:lang w:val="en-US"/>
              </w:rPr>
              <w:t>proiectantul</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Beneficiarul</w:t>
            </w:r>
            <w:proofErr w:type="spellEnd"/>
            <w:r w:rsidR="00460653" w:rsidRPr="00A32836">
              <w:rPr>
                <w:lang w:val="en-US"/>
              </w:rPr>
              <w:t xml:space="preserve"> </w:t>
            </w:r>
            <w:proofErr w:type="spellStart"/>
            <w:r w:rsidR="00460653" w:rsidRPr="00A32836">
              <w:rPr>
                <w:lang w:val="en-US"/>
              </w:rPr>
              <w:t>ce</w:t>
            </w:r>
            <w:proofErr w:type="spellEnd"/>
            <w:r w:rsidR="00460653" w:rsidRPr="00A32836">
              <w:rPr>
                <w:lang w:val="en-US"/>
              </w:rPr>
              <w:t xml:space="preserve"> le </w:t>
            </w:r>
            <w:proofErr w:type="spellStart"/>
            <w:r w:rsidR="00460653" w:rsidRPr="00A32836">
              <w:rPr>
                <w:lang w:val="en-US"/>
              </w:rPr>
              <w:t>va</w:t>
            </w:r>
            <w:proofErr w:type="spellEnd"/>
            <w:r w:rsidR="00460653" w:rsidRPr="00A32836">
              <w:rPr>
                <w:lang w:val="en-US"/>
              </w:rPr>
              <w:t xml:space="preserve"> </w:t>
            </w:r>
            <w:proofErr w:type="spellStart"/>
            <w:r w:rsidR="00460653" w:rsidRPr="00A32836">
              <w:rPr>
                <w:lang w:val="en-US"/>
              </w:rPr>
              <w:t>solicita</w:t>
            </w:r>
            <w:proofErr w:type="spellEnd"/>
            <w:r w:rsidR="00460653" w:rsidRPr="00A32836">
              <w:rPr>
                <w:lang w:val="en-US"/>
              </w:rPr>
              <w:t xml:space="preserve">. </w:t>
            </w:r>
            <w:proofErr w:type="spellStart"/>
            <w:r w:rsidR="00460653" w:rsidRPr="00A32836">
              <w:rPr>
                <w:lang w:val="en-US"/>
              </w:rPr>
              <w:t>Antreprenorul</w:t>
            </w:r>
            <w:proofErr w:type="spellEnd"/>
            <w:r w:rsidR="00460653" w:rsidRPr="00A32836">
              <w:rPr>
                <w:lang w:val="en-US"/>
              </w:rPr>
              <w:t xml:space="preserve"> </w:t>
            </w:r>
            <w:proofErr w:type="spellStart"/>
            <w:r w:rsidR="00460653" w:rsidRPr="00A32836">
              <w:rPr>
                <w:lang w:val="en-US"/>
              </w:rPr>
              <w:t>va</w:t>
            </w:r>
            <w:proofErr w:type="spellEnd"/>
            <w:r w:rsidR="00460653" w:rsidRPr="00A32836">
              <w:rPr>
                <w:lang w:val="en-US"/>
              </w:rPr>
              <w:t xml:space="preserve"> </w:t>
            </w:r>
            <w:proofErr w:type="spellStart"/>
            <w:r w:rsidR="00460653" w:rsidRPr="00A32836">
              <w:rPr>
                <w:lang w:val="en-US"/>
              </w:rPr>
              <w:t>asigura</w:t>
            </w:r>
            <w:proofErr w:type="spellEnd"/>
            <w:r w:rsidR="00460653" w:rsidRPr="00A32836">
              <w:rPr>
                <w:lang w:val="en-US"/>
              </w:rPr>
              <w:t xml:space="preserve">, la </w:t>
            </w:r>
            <w:proofErr w:type="spellStart"/>
            <w:r w:rsidR="00460653" w:rsidRPr="00A32836">
              <w:rPr>
                <w:lang w:val="en-US"/>
              </w:rPr>
              <w:t>cerere</w:t>
            </w:r>
            <w:proofErr w:type="spellEnd"/>
            <w:r w:rsidR="00460653" w:rsidRPr="00A32836">
              <w:rPr>
                <w:lang w:val="en-US"/>
              </w:rPr>
              <w:t xml:space="preserve">, </w:t>
            </w:r>
            <w:proofErr w:type="spellStart"/>
            <w:r w:rsidR="00460653" w:rsidRPr="00A32836">
              <w:rPr>
                <w:lang w:val="en-US"/>
              </w:rPr>
              <w:t>forţa</w:t>
            </w:r>
            <w:proofErr w:type="spellEnd"/>
            <w:r w:rsidR="00460653" w:rsidRPr="00A32836">
              <w:rPr>
                <w:lang w:val="en-US"/>
              </w:rPr>
              <w:t xml:space="preserve"> de </w:t>
            </w:r>
            <w:proofErr w:type="spellStart"/>
            <w:r w:rsidR="00460653" w:rsidRPr="00A32836">
              <w:rPr>
                <w:lang w:val="en-US"/>
              </w:rPr>
              <w:t>muncă</w:t>
            </w:r>
            <w:proofErr w:type="spellEnd"/>
            <w:r w:rsidR="00460653" w:rsidRPr="00A32836">
              <w:rPr>
                <w:lang w:val="en-US"/>
              </w:rPr>
              <w:t xml:space="preserve">, </w:t>
            </w:r>
            <w:proofErr w:type="spellStart"/>
            <w:r w:rsidR="00460653" w:rsidRPr="00A32836">
              <w:rPr>
                <w:lang w:val="en-US"/>
              </w:rPr>
              <w:t>instrumentele</w:t>
            </w:r>
            <w:proofErr w:type="spellEnd"/>
            <w:r w:rsidR="00460653" w:rsidRPr="00A32836">
              <w:rPr>
                <w:lang w:val="en-US"/>
              </w:rPr>
              <w:t xml:space="preserve">, </w:t>
            </w:r>
            <w:proofErr w:type="spellStart"/>
            <w:r w:rsidR="00460653" w:rsidRPr="00A32836">
              <w:rPr>
                <w:lang w:val="en-US"/>
              </w:rPr>
              <w:t>utilajul</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materialele</w:t>
            </w:r>
            <w:proofErr w:type="spellEnd"/>
            <w:r w:rsidR="00460653" w:rsidRPr="00A32836">
              <w:rPr>
                <w:lang w:val="en-US"/>
              </w:rPr>
              <w:t xml:space="preserve"> </w:t>
            </w:r>
            <w:proofErr w:type="spellStart"/>
            <w:r w:rsidR="00460653" w:rsidRPr="00A32836">
              <w:rPr>
                <w:lang w:val="en-US"/>
              </w:rPr>
              <w:t>necesare</w:t>
            </w:r>
            <w:proofErr w:type="spellEnd"/>
            <w:r w:rsidR="00460653" w:rsidRPr="00A32836">
              <w:rPr>
                <w:lang w:val="en-US"/>
              </w:rPr>
              <w:t xml:space="preserve"> </w:t>
            </w:r>
            <w:proofErr w:type="spellStart"/>
            <w:r w:rsidR="00460653" w:rsidRPr="00A32836">
              <w:rPr>
                <w:lang w:val="en-US"/>
              </w:rPr>
              <w:t>pentru</w:t>
            </w:r>
            <w:proofErr w:type="spellEnd"/>
            <w:r w:rsidR="00460653" w:rsidRPr="00A32836">
              <w:rPr>
                <w:lang w:val="en-US"/>
              </w:rPr>
              <w:t xml:space="preserve"> </w:t>
            </w:r>
            <w:proofErr w:type="spellStart"/>
            <w:r w:rsidR="00460653" w:rsidRPr="00A32836">
              <w:rPr>
                <w:lang w:val="en-US"/>
              </w:rPr>
              <w:t>examinarea</w:t>
            </w:r>
            <w:proofErr w:type="spellEnd"/>
            <w:r w:rsidR="00460653" w:rsidRPr="00A32836">
              <w:rPr>
                <w:lang w:val="en-US"/>
              </w:rPr>
              <w:t xml:space="preserve">, </w:t>
            </w:r>
            <w:proofErr w:type="spellStart"/>
            <w:r w:rsidR="00460653" w:rsidRPr="00A32836">
              <w:rPr>
                <w:lang w:val="en-US"/>
              </w:rPr>
              <w:t>măsurarea</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testarea</w:t>
            </w:r>
            <w:proofErr w:type="spellEnd"/>
            <w:r w:rsidR="00460653" w:rsidRPr="00A32836">
              <w:rPr>
                <w:lang w:val="en-US"/>
              </w:rPr>
              <w:t xml:space="preserve"> </w:t>
            </w:r>
            <w:proofErr w:type="spellStart"/>
            <w:r w:rsidR="00460653" w:rsidRPr="00A32836">
              <w:rPr>
                <w:lang w:val="en-US"/>
              </w:rPr>
              <w:t>lucrărilor</w:t>
            </w:r>
            <w:proofErr w:type="spellEnd"/>
            <w:r w:rsidR="00460653" w:rsidRPr="00A32836">
              <w:rPr>
                <w:lang w:val="en-US"/>
              </w:rPr>
              <w:t xml:space="preserve">. </w:t>
            </w:r>
          </w:p>
          <w:p w14:paraId="46EA4DDE" w14:textId="0D4330BE" w:rsidR="00460653" w:rsidRPr="00A32836" w:rsidRDefault="00BE5A1E" w:rsidP="00196AB4">
            <w:pPr>
              <w:pStyle w:val="NormalWeb"/>
              <w:tabs>
                <w:tab w:val="left" w:pos="284"/>
              </w:tabs>
              <w:spacing w:line="276" w:lineRule="auto"/>
              <w:ind w:firstLine="0"/>
              <w:rPr>
                <w:lang w:val="en-US"/>
              </w:rPr>
            </w:pPr>
            <w:r w:rsidRPr="00A32836">
              <w:rPr>
                <w:lang w:val="en-US"/>
              </w:rPr>
              <w:t>8.2</w:t>
            </w:r>
            <w:r w:rsidR="00D05A94" w:rsidRPr="00A32836">
              <w:rPr>
                <w:lang w:val="en-US"/>
              </w:rPr>
              <w:t>.</w:t>
            </w:r>
            <w:r w:rsidR="002E3F3E">
              <w:rPr>
                <w:lang w:val="en-US"/>
              </w:rPr>
              <w:t xml:space="preserve"> </w:t>
            </w:r>
            <w:proofErr w:type="spellStart"/>
            <w:r w:rsidR="00460653" w:rsidRPr="00A32836">
              <w:rPr>
                <w:lang w:val="en-US"/>
              </w:rPr>
              <w:t>Costul</w:t>
            </w:r>
            <w:proofErr w:type="spellEnd"/>
            <w:r w:rsidR="00460653" w:rsidRPr="00A32836">
              <w:rPr>
                <w:lang w:val="en-US"/>
              </w:rPr>
              <w:t xml:space="preserve"> </w:t>
            </w:r>
            <w:proofErr w:type="spellStart"/>
            <w:r w:rsidR="00460653" w:rsidRPr="00A32836">
              <w:rPr>
                <w:lang w:val="en-US"/>
              </w:rPr>
              <w:t>probelor</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încercărilor</w:t>
            </w:r>
            <w:proofErr w:type="spellEnd"/>
            <w:r w:rsidR="00460653" w:rsidRPr="00A32836">
              <w:rPr>
                <w:lang w:val="en-US"/>
              </w:rPr>
              <w:t xml:space="preserve"> </w:t>
            </w:r>
            <w:proofErr w:type="spellStart"/>
            <w:r w:rsidR="00460653" w:rsidRPr="00A32836">
              <w:rPr>
                <w:lang w:val="en-US"/>
              </w:rPr>
              <w:t>va</w:t>
            </w:r>
            <w:proofErr w:type="spellEnd"/>
            <w:r w:rsidR="00460653" w:rsidRPr="00A32836">
              <w:rPr>
                <w:lang w:val="en-US"/>
              </w:rPr>
              <w:t xml:space="preserve"> fi </w:t>
            </w:r>
            <w:proofErr w:type="spellStart"/>
            <w:r w:rsidR="00460653" w:rsidRPr="00A32836">
              <w:rPr>
                <w:lang w:val="en-US"/>
              </w:rPr>
              <w:t>suportat</w:t>
            </w:r>
            <w:proofErr w:type="spellEnd"/>
            <w:r w:rsidR="00460653" w:rsidRPr="00A32836">
              <w:rPr>
                <w:lang w:val="en-US"/>
              </w:rPr>
              <w:t xml:space="preserve"> de </w:t>
            </w:r>
            <w:proofErr w:type="spellStart"/>
            <w:r w:rsidR="00460653" w:rsidRPr="00A32836">
              <w:rPr>
                <w:lang w:val="en-US"/>
              </w:rPr>
              <w:t>Antreprenor</w:t>
            </w:r>
            <w:proofErr w:type="spellEnd"/>
            <w:r w:rsidR="00460653" w:rsidRPr="00A32836">
              <w:rPr>
                <w:lang w:val="en-US"/>
              </w:rPr>
              <w:t xml:space="preserve">, </w:t>
            </w:r>
            <w:proofErr w:type="spellStart"/>
            <w:r w:rsidR="00460653" w:rsidRPr="00A32836">
              <w:rPr>
                <w:lang w:val="en-US"/>
              </w:rPr>
              <w:t>dacă</w:t>
            </w:r>
            <w:proofErr w:type="spellEnd"/>
            <w:r w:rsidR="00460653" w:rsidRPr="00A32836">
              <w:rPr>
                <w:lang w:val="en-US"/>
              </w:rPr>
              <w:t xml:space="preserve"> </w:t>
            </w:r>
            <w:proofErr w:type="spellStart"/>
            <w:r w:rsidR="00460653" w:rsidRPr="00A32836">
              <w:rPr>
                <w:lang w:val="en-US"/>
              </w:rPr>
              <w:t>acesta</w:t>
            </w:r>
            <w:proofErr w:type="spellEnd"/>
            <w:r w:rsidR="00460653" w:rsidRPr="00A32836">
              <w:rPr>
                <w:lang w:val="en-US"/>
              </w:rPr>
              <w:t xml:space="preserve"> </w:t>
            </w:r>
            <w:proofErr w:type="spellStart"/>
            <w:r w:rsidR="00460653" w:rsidRPr="00A32836">
              <w:rPr>
                <w:lang w:val="en-US"/>
              </w:rPr>
              <w:t>este</w:t>
            </w:r>
            <w:proofErr w:type="spellEnd"/>
            <w:r w:rsidR="00460653" w:rsidRPr="00A32836">
              <w:rPr>
                <w:lang w:val="en-US"/>
              </w:rPr>
              <w:t xml:space="preserve"> </w:t>
            </w:r>
            <w:proofErr w:type="spellStart"/>
            <w:r w:rsidR="00460653" w:rsidRPr="00A32836">
              <w:rPr>
                <w:lang w:val="en-US"/>
              </w:rPr>
              <w:t>prevăzut</w:t>
            </w:r>
            <w:proofErr w:type="spellEnd"/>
            <w:r w:rsidR="00460653" w:rsidRPr="00A32836">
              <w:rPr>
                <w:lang w:val="en-US"/>
              </w:rPr>
              <w:t xml:space="preserve"> </w:t>
            </w:r>
            <w:proofErr w:type="spellStart"/>
            <w:r w:rsidR="00460653" w:rsidRPr="00A32836">
              <w:rPr>
                <w:lang w:val="en-US"/>
              </w:rPr>
              <w:t>îndocumentaţie</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caz</w:t>
            </w:r>
            <w:proofErr w:type="spellEnd"/>
            <w:r w:rsidR="00460653" w:rsidRPr="00A32836">
              <w:rPr>
                <w:lang w:val="en-US"/>
              </w:rPr>
              <w:t xml:space="preserve"> </w:t>
            </w:r>
            <w:proofErr w:type="spellStart"/>
            <w:r w:rsidR="00460653" w:rsidRPr="00A32836">
              <w:rPr>
                <w:lang w:val="en-US"/>
              </w:rPr>
              <w:t>contrar</w:t>
            </w:r>
            <w:proofErr w:type="spellEnd"/>
            <w:r w:rsidR="00460653" w:rsidRPr="00A32836">
              <w:rPr>
                <w:lang w:val="en-US"/>
              </w:rPr>
              <w:t xml:space="preserve"> </w:t>
            </w:r>
            <w:proofErr w:type="spellStart"/>
            <w:r w:rsidR="00460653" w:rsidRPr="00A32836">
              <w:rPr>
                <w:lang w:val="en-US"/>
              </w:rPr>
              <w:t>cheltuielile</w:t>
            </w:r>
            <w:proofErr w:type="spellEnd"/>
            <w:r w:rsidR="00460653" w:rsidRPr="00A32836">
              <w:rPr>
                <w:lang w:val="en-US"/>
              </w:rPr>
              <w:t xml:space="preserve"> </w:t>
            </w:r>
            <w:proofErr w:type="spellStart"/>
            <w:r w:rsidR="00460653" w:rsidRPr="00A32836">
              <w:rPr>
                <w:lang w:val="en-US"/>
              </w:rPr>
              <w:t>vor</w:t>
            </w:r>
            <w:proofErr w:type="spellEnd"/>
            <w:r w:rsidR="00460653" w:rsidRPr="00A32836">
              <w:rPr>
                <w:lang w:val="en-US"/>
              </w:rPr>
              <w:t xml:space="preserve"> fi </w:t>
            </w:r>
            <w:proofErr w:type="spellStart"/>
            <w:r w:rsidR="00460653" w:rsidRPr="00A32836">
              <w:rPr>
                <w:lang w:val="en-US"/>
              </w:rPr>
              <w:t>suportate</w:t>
            </w:r>
            <w:proofErr w:type="spellEnd"/>
            <w:r w:rsidR="00460653" w:rsidRPr="00A32836">
              <w:rPr>
                <w:lang w:val="en-US"/>
              </w:rPr>
              <w:t xml:space="preserve"> de </w:t>
            </w:r>
            <w:proofErr w:type="spellStart"/>
            <w:r w:rsidR="00460653" w:rsidRPr="00A32836">
              <w:rPr>
                <w:lang w:val="en-US"/>
              </w:rPr>
              <w:t>Beneficiar</w:t>
            </w:r>
            <w:proofErr w:type="spellEnd"/>
            <w:r w:rsidR="00460653" w:rsidRPr="00A32836">
              <w:rPr>
                <w:lang w:val="en-US"/>
              </w:rPr>
              <w:t xml:space="preserve">. </w:t>
            </w:r>
          </w:p>
          <w:p w14:paraId="25BA1923" w14:textId="77777777" w:rsidR="00460653" w:rsidRPr="00FF430B" w:rsidRDefault="00BE5A1E" w:rsidP="00196AB4">
            <w:pPr>
              <w:pStyle w:val="NormalWeb"/>
              <w:tabs>
                <w:tab w:val="left" w:pos="284"/>
              </w:tabs>
              <w:spacing w:line="276" w:lineRule="auto"/>
              <w:ind w:firstLine="0"/>
            </w:pPr>
            <w:r w:rsidRPr="00A32836">
              <w:rPr>
                <w:lang w:val="en-US"/>
              </w:rPr>
              <w:t xml:space="preserve">8.3. </w:t>
            </w:r>
            <w:proofErr w:type="spellStart"/>
            <w:r w:rsidR="00460653" w:rsidRPr="00A32836">
              <w:rPr>
                <w:lang w:val="en-US"/>
              </w:rPr>
              <w:t>Probele</w:t>
            </w:r>
            <w:proofErr w:type="spellEnd"/>
            <w:r w:rsidR="00460653" w:rsidRPr="00A32836">
              <w:rPr>
                <w:lang w:val="en-US"/>
              </w:rPr>
              <w:t xml:space="preserve"> </w:t>
            </w:r>
            <w:proofErr w:type="spellStart"/>
            <w:r w:rsidR="00460653" w:rsidRPr="00A32836">
              <w:rPr>
                <w:lang w:val="en-US"/>
              </w:rPr>
              <w:t>neprevăzute</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comandate</w:t>
            </w:r>
            <w:proofErr w:type="spellEnd"/>
            <w:r w:rsidR="00460653" w:rsidRPr="00A32836">
              <w:rPr>
                <w:lang w:val="en-US"/>
              </w:rPr>
              <w:t xml:space="preserve"> de </w:t>
            </w:r>
            <w:proofErr w:type="spellStart"/>
            <w:r w:rsidR="00460653" w:rsidRPr="00A32836">
              <w:rPr>
                <w:lang w:val="en-US"/>
              </w:rPr>
              <w:t>Beneficiar</w:t>
            </w:r>
            <w:proofErr w:type="spellEnd"/>
            <w:r w:rsidR="00460653" w:rsidRPr="00A32836">
              <w:rPr>
                <w:lang w:val="en-US"/>
              </w:rPr>
              <w:t xml:space="preserve"> </w:t>
            </w:r>
            <w:proofErr w:type="spellStart"/>
            <w:r w:rsidR="00460653" w:rsidRPr="00A32836">
              <w:rPr>
                <w:lang w:val="en-US"/>
              </w:rPr>
              <w:t>pentru</w:t>
            </w:r>
            <w:proofErr w:type="spellEnd"/>
            <w:r w:rsidR="00460653" w:rsidRPr="00A32836">
              <w:rPr>
                <w:lang w:val="en-US"/>
              </w:rPr>
              <w:t xml:space="preserve"> </w:t>
            </w:r>
            <w:proofErr w:type="spellStart"/>
            <w:r w:rsidR="00460653" w:rsidRPr="00A32836">
              <w:rPr>
                <w:lang w:val="en-US"/>
              </w:rPr>
              <w:t>verificarea</w:t>
            </w:r>
            <w:proofErr w:type="spellEnd"/>
            <w:r w:rsidR="00460653" w:rsidRPr="00A32836">
              <w:rPr>
                <w:lang w:val="en-US"/>
              </w:rPr>
              <w:t xml:space="preserve"> </w:t>
            </w:r>
            <w:proofErr w:type="spellStart"/>
            <w:r w:rsidR="00460653" w:rsidRPr="00A32836">
              <w:rPr>
                <w:lang w:val="en-US"/>
              </w:rPr>
              <w:t>unor</w:t>
            </w:r>
            <w:proofErr w:type="spellEnd"/>
            <w:r w:rsidR="00460653" w:rsidRPr="00A32836">
              <w:rPr>
                <w:lang w:val="en-US"/>
              </w:rPr>
              <w:t xml:space="preserve"> </w:t>
            </w:r>
            <w:proofErr w:type="spellStart"/>
            <w:r w:rsidR="00460653" w:rsidRPr="00A32836">
              <w:rPr>
                <w:lang w:val="en-US"/>
              </w:rPr>
              <w:t>lucrări</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materiale</w:t>
            </w:r>
            <w:proofErr w:type="spellEnd"/>
            <w:r w:rsidR="00460653" w:rsidRPr="00A32836">
              <w:rPr>
                <w:lang w:val="en-US"/>
              </w:rPr>
              <w:t xml:space="preserve"> </w:t>
            </w:r>
            <w:proofErr w:type="spellStart"/>
            <w:r w:rsidR="00460653" w:rsidRPr="00A32836">
              <w:rPr>
                <w:lang w:val="en-US"/>
              </w:rPr>
              <w:t>puse</w:t>
            </w:r>
            <w:proofErr w:type="spellEnd"/>
            <w:r w:rsidR="00460653" w:rsidRPr="00A32836">
              <w:rPr>
                <w:lang w:val="en-US"/>
              </w:rPr>
              <w:t xml:space="preserve"> </w:t>
            </w:r>
            <w:proofErr w:type="spellStart"/>
            <w:r w:rsidR="00460653" w:rsidRPr="00A32836">
              <w:rPr>
                <w:lang w:val="en-US"/>
              </w:rPr>
              <w:t>în</w:t>
            </w:r>
            <w:proofErr w:type="spellEnd"/>
            <w:r w:rsidR="005D4B79" w:rsidRPr="00A32836">
              <w:rPr>
                <w:lang w:val="en-US"/>
              </w:rPr>
              <w:t xml:space="preserve"> </w:t>
            </w:r>
            <w:proofErr w:type="spellStart"/>
            <w:r w:rsidR="00460653" w:rsidRPr="00A32836">
              <w:rPr>
                <w:lang w:val="en-US"/>
              </w:rPr>
              <w:t>operă</w:t>
            </w:r>
            <w:proofErr w:type="spellEnd"/>
            <w:r w:rsidR="00460653" w:rsidRPr="00A32836">
              <w:rPr>
                <w:lang w:val="en-US"/>
              </w:rPr>
              <w:t xml:space="preserve"> </w:t>
            </w:r>
            <w:proofErr w:type="spellStart"/>
            <w:r w:rsidR="00460653" w:rsidRPr="00A32836">
              <w:rPr>
                <w:lang w:val="en-US"/>
              </w:rPr>
              <w:t>vor</w:t>
            </w:r>
            <w:proofErr w:type="spellEnd"/>
            <w:r w:rsidR="00460653" w:rsidRPr="00A32836">
              <w:rPr>
                <w:lang w:val="en-US"/>
              </w:rPr>
              <w:t xml:space="preserve"> fi </w:t>
            </w:r>
            <w:proofErr w:type="spellStart"/>
            <w:r w:rsidR="00460653" w:rsidRPr="00A32836">
              <w:rPr>
                <w:lang w:val="en-US"/>
              </w:rPr>
              <w:t>suportate</w:t>
            </w:r>
            <w:proofErr w:type="spellEnd"/>
            <w:r w:rsidR="00460653" w:rsidRPr="00A32836">
              <w:rPr>
                <w:lang w:val="en-US"/>
              </w:rPr>
              <w:t xml:space="preserve"> de </w:t>
            </w:r>
            <w:proofErr w:type="spellStart"/>
            <w:r w:rsidR="00460653" w:rsidRPr="00A32836">
              <w:rPr>
                <w:lang w:val="en-US"/>
              </w:rPr>
              <w:t>Antreprenor</w:t>
            </w:r>
            <w:proofErr w:type="spellEnd"/>
            <w:r w:rsidR="00460653" w:rsidRPr="00A32836">
              <w:rPr>
                <w:lang w:val="en-US"/>
              </w:rPr>
              <w:t xml:space="preserve">, </w:t>
            </w:r>
            <w:proofErr w:type="spellStart"/>
            <w:r w:rsidR="00460653" w:rsidRPr="00A32836">
              <w:rPr>
                <w:lang w:val="en-US"/>
              </w:rPr>
              <w:t>dacă</w:t>
            </w:r>
            <w:proofErr w:type="spellEnd"/>
            <w:r w:rsidR="00460653" w:rsidRPr="00A32836">
              <w:rPr>
                <w:lang w:val="en-US"/>
              </w:rPr>
              <w:t xml:space="preserve"> s</w:t>
            </w:r>
            <w:r w:rsidR="003D06D0" w:rsidRPr="00A32836">
              <w:rPr>
                <w:lang w:val="en-US"/>
              </w:rPr>
              <w:t xml:space="preserve">e </w:t>
            </w:r>
            <w:proofErr w:type="spellStart"/>
            <w:r w:rsidR="003D06D0" w:rsidRPr="00A32836">
              <w:rPr>
                <w:lang w:val="en-US"/>
              </w:rPr>
              <w:t>dovedeşte</w:t>
            </w:r>
            <w:proofErr w:type="spellEnd"/>
            <w:r w:rsidR="003D06D0" w:rsidRPr="00A32836">
              <w:rPr>
                <w:lang w:val="en-US"/>
              </w:rPr>
              <w:t xml:space="preserve"> </w:t>
            </w:r>
            <w:proofErr w:type="spellStart"/>
            <w:r w:rsidR="003D06D0" w:rsidRPr="00A32836">
              <w:rPr>
                <w:lang w:val="en-US"/>
              </w:rPr>
              <w:t>că</w:t>
            </w:r>
            <w:proofErr w:type="spellEnd"/>
            <w:r w:rsidR="003D06D0" w:rsidRPr="00A32836">
              <w:rPr>
                <w:lang w:val="en-US"/>
              </w:rPr>
              <w:t xml:space="preserve"> </w:t>
            </w:r>
            <w:proofErr w:type="spellStart"/>
            <w:r w:rsidR="003D06D0" w:rsidRPr="00A32836">
              <w:rPr>
                <w:lang w:val="en-US"/>
              </w:rPr>
              <w:t>materialele</w:t>
            </w:r>
            <w:proofErr w:type="spellEnd"/>
            <w:r w:rsidR="003D06D0" w:rsidRPr="00A32836">
              <w:rPr>
                <w:lang w:val="en-US"/>
              </w:rPr>
              <w:t xml:space="preserve"> nu su</w:t>
            </w:r>
            <w:r w:rsidR="00460653" w:rsidRPr="00A32836">
              <w:rPr>
                <w:lang w:val="en-US"/>
              </w:rPr>
              <w:t xml:space="preserve">nt </w:t>
            </w:r>
            <w:proofErr w:type="spellStart"/>
            <w:r w:rsidR="00460653" w:rsidRPr="00A32836">
              <w:rPr>
                <w:lang w:val="en-US"/>
              </w:rPr>
              <w:t>corespunzător</w:t>
            </w:r>
            <w:proofErr w:type="spellEnd"/>
            <w:r w:rsidR="00460653" w:rsidRPr="00A32836">
              <w:rPr>
                <w:lang w:val="en-US"/>
              </w:rPr>
              <w:t xml:space="preserve"> </w:t>
            </w:r>
            <w:proofErr w:type="spellStart"/>
            <w:r w:rsidR="00460653" w:rsidRPr="00A32836">
              <w:rPr>
                <w:lang w:val="en-US"/>
              </w:rPr>
              <w:t>calitative</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manopera</w:t>
            </w:r>
            <w:proofErr w:type="spellEnd"/>
            <w:r w:rsidR="00460653" w:rsidRPr="00A32836">
              <w:rPr>
                <w:lang w:val="en-US"/>
              </w:rPr>
              <w:t xml:space="preserve"> nu </w:t>
            </w:r>
            <w:proofErr w:type="spellStart"/>
            <w:r w:rsidR="00460653" w:rsidRPr="00A32836">
              <w:rPr>
                <w:lang w:val="en-US"/>
              </w:rPr>
              <w:t>este</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conformitate</w:t>
            </w:r>
            <w:proofErr w:type="spellEnd"/>
            <w:r w:rsidR="00460653" w:rsidRPr="00A32836">
              <w:rPr>
                <w:lang w:val="en-US"/>
              </w:rPr>
              <w:t xml:space="preserve"> cu </w:t>
            </w:r>
            <w:proofErr w:type="spellStart"/>
            <w:r w:rsidR="00460653" w:rsidRPr="00A32836">
              <w:rPr>
                <w:lang w:val="en-US"/>
              </w:rPr>
              <w:t>prevederile</w:t>
            </w:r>
            <w:proofErr w:type="spellEnd"/>
            <w:r w:rsidR="00460653" w:rsidRPr="00A32836">
              <w:rPr>
                <w:lang w:val="en-US"/>
              </w:rPr>
              <w:t xml:space="preserve"> </w:t>
            </w:r>
            <w:proofErr w:type="spellStart"/>
            <w:r w:rsidR="00460653" w:rsidRPr="00A32836">
              <w:rPr>
                <w:lang w:val="en-US"/>
              </w:rPr>
              <w:t>contractului</w:t>
            </w:r>
            <w:proofErr w:type="spellEnd"/>
            <w:r w:rsidR="00460653" w:rsidRPr="00A32836">
              <w:rPr>
                <w:lang w:val="en-US"/>
              </w:rPr>
              <w:t xml:space="preserve">. </w:t>
            </w:r>
            <w:r w:rsidR="00460653" w:rsidRPr="00FF430B">
              <w:t xml:space="preserve">În caz contrar, Beneficiarul va suporta aceste cheltuieli. </w:t>
            </w:r>
          </w:p>
          <w:p w14:paraId="6F63253C" w14:textId="77777777" w:rsidR="00460653" w:rsidRPr="00A32836" w:rsidRDefault="00D05A94" w:rsidP="002F556B">
            <w:pPr>
              <w:pStyle w:val="NormalWeb"/>
              <w:numPr>
                <w:ilvl w:val="1"/>
                <w:numId w:val="17"/>
              </w:numPr>
              <w:tabs>
                <w:tab w:val="left" w:pos="284"/>
              </w:tabs>
              <w:spacing w:line="276" w:lineRule="auto"/>
              <w:ind w:left="0" w:hanging="425"/>
              <w:rPr>
                <w:lang w:val="en-US"/>
              </w:rPr>
            </w:pPr>
            <w:r w:rsidRPr="00A32836">
              <w:rPr>
                <w:lang w:val="en-US"/>
              </w:rPr>
              <w:t xml:space="preserve">8.4. </w:t>
            </w:r>
            <w:proofErr w:type="spellStart"/>
            <w:r w:rsidR="00460653" w:rsidRPr="00A32836">
              <w:rPr>
                <w:lang w:val="en-US"/>
              </w:rPr>
              <w:t>Beneficiarul</w:t>
            </w:r>
            <w:proofErr w:type="spellEnd"/>
            <w:r w:rsidR="00460653" w:rsidRPr="00A32836">
              <w:rPr>
                <w:lang w:val="en-US"/>
              </w:rPr>
              <w:t xml:space="preserve">, </w:t>
            </w:r>
            <w:proofErr w:type="spellStart"/>
            <w:r w:rsidR="00460653" w:rsidRPr="00A32836">
              <w:rPr>
                <w:lang w:val="en-US"/>
              </w:rPr>
              <w:t>proiectantul</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orice</w:t>
            </w:r>
            <w:proofErr w:type="spellEnd"/>
            <w:r w:rsidR="00460653" w:rsidRPr="00A32836">
              <w:rPr>
                <w:lang w:val="en-US"/>
              </w:rPr>
              <w:t xml:space="preserve"> </w:t>
            </w:r>
            <w:proofErr w:type="spellStart"/>
            <w:r w:rsidR="00460653" w:rsidRPr="00A32836">
              <w:rPr>
                <w:lang w:val="en-US"/>
              </w:rPr>
              <w:t>altă</w:t>
            </w:r>
            <w:proofErr w:type="spellEnd"/>
            <w:r w:rsidR="00460653" w:rsidRPr="00A32836">
              <w:rPr>
                <w:lang w:val="en-US"/>
              </w:rPr>
              <w:t xml:space="preserve"> </w:t>
            </w:r>
            <w:proofErr w:type="spellStart"/>
            <w:r w:rsidR="00460653" w:rsidRPr="00A32836">
              <w:rPr>
                <w:lang w:val="en-US"/>
              </w:rPr>
              <w:t>persoană</w:t>
            </w:r>
            <w:proofErr w:type="spellEnd"/>
            <w:r w:rsidR="00460653" w:rsidRPr="00A32836">
              <w:rPr>
                <w:lang w:val="en-US"/>
              </w:rPr>
              <w:t xml:space="preserve"> </w:t>
            </w:r>
            <w:proofErr w:type="spellStart"/>
            <w:r w:rsidR="00460653" w:rsidRPr="00A32836">
              <w:rPr>
                <w:lang w:val="en-US"/>
              </w:rPr>
              <w:t>autorizată</w:t>
            </w:r>
            <w:proofErr w:type="spellEnd"/>
            <w:r w:rsidR="00460653" w:rsidRPr="00A32836">
              <w:rPr>
                <w:lang w:val="en-US"/>
              </w:rPr>
              <w:t xml:space="preserve"> de </w:t>
            </w:r>
            <w:proofErr w:type="spellStart"/>
            <w:r w:rsidR="00460653" w:rsidRPr="00A32836">
              <w:rPr>
                <w:lang w:val="en-US"/>
              </w:rPr>
              <w:t>aceştia</w:t>
            </w:r>
            <w:proofErr w:type="spellEnd"/>
            <w:r w:rsidR="00460653" w:rsidRPr="00A32836">
              <w:rPr>
                <w:lang w:val="en-US"/>
              </w:rPr>
              <w:t xml:space="preserve"> au </w:t>
            </w:r>
            <w:proofErr w:type="spellStart"/>
            <w:r w:rsidR="00460653" w:rsidRPr="00A32836">
              <w:rPr>
                <w:lang w:val="en-US"/>
              </w:rPr>
              <w:t>acces</w:t>
            </w:r>
            <w:proofErr w:type="spellEnd"/>
            <w:r w:rsidR="00460653" w:rsidRPr="00A32836">
              <w:rPr>
                <w:lang w:val="en-US"/>
              </w:rPr>
              <w:t xml:space="preserve"> tot </w:t>
            </w:r>
            <w:proofErr w:type="spellStart"/>
            <w:r w:rsidR="00460653" w:rsidRPr="00A32836">
              <w:rPr>
                <w:lang w:val="en-US"/>
              </w:rPr>
              <w:t>timpul</w:t>
            </w:r>
            <w:proofErr w:type="spellEnd"/>
            <w:r w:rsidR="00460653" w:rsidRPr="00A32836">
              <w:rPr>
                <w:lang w:val="en-US"/>
              </w:rPr>
              <w:t xml:space="preserve"> la </w:t>
            </w:r>
            <w:proofErr w:type="spellStart"/>
            <w:r w:rsidR="00460653" w:rsidRPr="00A32836">
              <w:rPr>
                <w:lang w:val="en-US"/>
              </w:rPr>
              <w:lastRenderedPageBreak/>
              <w:t>lucrări</w:t>
            </w:r>
            <w:proofErr w:type="spellEnd"/>
            <w:r w:rsidR="00460653" w:rsidRPr="00A32836">
              <w:rPr>
                <w:lang w:val="en-US"/>
              </w:rPr>
              <w:t xml:space="preserve"> pe </w:t>
            </w:r>
            <w:proofErr w:type="spellStart"/>
            <w:r w:rsidR="00460653" w:rsidRPr="00A32836">
              <w:rPr>
                <w:lang w:val="en-US"/>
              </w:rPr>
              <w:t>şantier</w:t>
            </w:r>
            <w:proofErr w:type="spellEnd"/>
            <w:r w:rsidR="005D4B79"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locurile</w:t>
            </w:r>
            <w:proofErr w:type="spellEnd"/>
            <w:r w:rsidR="00460653" w:rsidRPr="00A32836">
              <w:rPr>
                <w:lang w:val="en-US"/>
              </w:rPr>
              <w:t xml:space="preserve"> </w:t>
            </w:r>
            <w:proofErr w:type="spellStart"/>
            <w:r w:rsidR="00460653" w:rsidRPr="00A32836">
              <w:rPr>
                <w:lang w:val="en-US"/>
              </w:rPr>
              <w:t>unde</w:t>
            </w:r>
            <w:proofErr w:type="spellEnd"/>
            <w:r w:rsidR="00460653" w:rsidRPr="00A32836">
              <w:rPr>
                <w:lang w:val="en-US"/>
              </w:rPr>
              <w:t xml:space="preserve"> se </w:t>
            </w:r>
            <w:proofErr w:type="spellStart"/>
            <w:r w:rsidR="00460653" w:rsidRPr="00A32836">
              <w:rPr>
                <w:lang w:val="en-US"/>
              </w:rPr>
              <w:t>pregăteşte</w:t>
            </w:r>
            <w:proofErr w:type="spellEnd"/>
            <w:r w:rsidR="00460653" w:rsidRPr="00A32836">
              <w:rPr>
                <w:lang w:val="en-US"/>
              </w:rPr>
              <w:t xml:space="preserve"> </w:t>
            </w:r>
            <w:proofErr w:type="spellStart"/>
            <w:r w:rsidR="00460653" w:rsidRPr="00A32836">
              <w:rPr>
                <w:lang w:val="en-US"/>
              </w:rPr>
              <w:t>lucrarea</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depozite</w:t>
            </w:r>
            <w:proofErr w:type="spellEnd"/>
            <w:r w:rsidR="00460653" w:rsidRPr="00A32836">
              <w:rPr>
                <w:lang w:val="en-US"/>
              </w:rPr>
              <w:t xml:space="preserve"> de </w:t>
            </w:r>
            <w:proofErr w:type="spellStart"/>
            <w:r w:rsidR="00460653" w:rsidRPr="00A32836">
              <w:rPr>
                <w:lang w:val="en-US"/>
              </w:rPr>
              <w:t>materiale</w:t>
            </w:r>
            <w:proofErr w:type="spellEnd"/>
            <w:r w:rsidR="00460653" w:rsidRPr="00A32836">
              <w:rPr>
                <w:lang w:val="en-US"/>
              </w:rPr>
              <w:t xml:space="preserve"> prefabricate etc. </w:t>
            </w:r>
          </w:p>
          <w:p w14:paraId="4998609D" w14:textId="77777777" w:rsidR="00460653" w:rsidRPr="00A32836" w:rsidRDefault="00D05A94" w:rsidP="002F556B">
            <w:pPr>
              <w:pStyle w:val="NormalWeb"/>
              <w:numPr>
                <w:ilvl w:val="1"/>
                <w:numId w:val="17"/>
              </w:numPr>
              <w:tabs>
                <w:tab w:val="left" w:pos="284"/>
              </w:tabs>
              <w:spacing w:line="276" w:lineRule="auto"/>
              <w:ind w:left="0" w:hanging="425"/>
              <w:rPr>
                <w:lang w:val="en-US"/>
              </w:rPr>
            </w:pPr>
            <w:r w:rsidRPr="00A32836">
              <w:rPr>
                <w:lang w:val="en-US"/>
              </w:rPr>
              <w:t xml:space="preserve">8.5. </w:t>
            </w:r>
            <w:proofErr w:type="spellStart"/>
            <w:r w:rsidR="00460653" w:rsidRPr="00A32836">
              <w:rPr>
                <w:lang w:val="en-US"/>
              </w:rPr>
              <w:t>Lucrările</w:t>
            </w:r>
            <w:proofErr w:type="spellEnd"/>
            <w:r w:rsidR="00460653" w:rsidRPr="00A32836">
              <w:rPr>
                <w:lang w:val="en-US"/>
              </w:rPr>
              <w:t xml:space="preserve"> care </w:t>
            </w:r>
            <w:proofErr w:type="spellStart"/>
            <w:r w:rsidR="00460653" w:rsidRPr="00A32836">
              <w:rPr>
                <w:lang w:val="en-US"/>
              </w:rPr>
              <w:t>devin</w:t>
            </w:r>
            <w:proofErr w:type="spellEnd"/>
            <w:r w:rsidR="00460653" w:rsidRPr="00A32836">
              <w:rPr>
                <w:lang w:val="en-US"/>
              </w:rPr>
              <w:t xml:space="preserve"> </w:t>
            </w:r>
            <w:proofErr w:type="spellStart"/>
            <w:r w:rsidR="00460653" w:rsidRPr="00A32836">
              <w:rPr>
                <w:lang w:val="en-US"/>
              </w:rPr>
              <w:t>ascunse</w:t>
            </w:r>
            <w:proofErr w:type="spellEnd"/>
            <w:r w:rsidR="00460653" w:rsidRPr="00A32836">
              <w:rPr>
                <w:lang w:val="en-US"/>
              </w:rPr>
              <w:t xml:space="preserve"> nu </w:t>
            </w:r>
            <w:proofErr w:type="spellStart"/>
            <w:r w:rsidR="00460653" w:rsidRPr="00A32836">
              <w:rPr>
                <w:lang w:val="en-US"/>
              </w:rPr>
              <w:t>vor</w:t>
            </w:r>
            <w:proofErr w:type="spellEnd"/>
            <w:r w:rsidR="00460653" w:rsidRPr="00A32836">
              <w:rPr>
                <w:lang w:val="en-US"/>
              </w:rPr>
              <w:t xml:space="preserve"> fi </w:t>
            </w:r>
            <w:proofErr w:type="spellStart"/>
            <w:r w:rsidR="00460653" w:rsidRPr="00A32836">
              <w:rPr>
                <w:lang w:val="en-US"/>
              </w:rPr>
              <w:t>acoperite</w:t>
            </w:r>
            <w:proofErr w:type="spellEnd"/>
            <w:r w:rsidR="00460653" w:rsidRPr="00A32836">
              <w:rPr>
                <w:lang w:val="en-US"/>
              </w:rPr>
              <w:t xml:space="preserve"> </w:t>
            </w:r>
            <w:proofErr w:type="spellStart"/>
            <w:r w:rsidR="00460653" w:rsidRPr="00A32836">
              <w:rPr>
                <w:lang w:val="en-US"/>
              </w:rPr>
              <w:t>fără</w:t>
            </w:r>
            <w:proofErr w:type="spellEnd"/>
            <w:r w:rsidR="00460653" w:rsidRPr="00A32836">
              <w:rPr>
                <w:lang w:val="en-US"/>
              </w:rPr>
              <w:t xml:space="preserve"> </w:t>
            </w:r>
            <w:proofErr w:type="spellStart"/>
            <w:r w:rsidR="00460653" w:rsidRPr="00A32836">
              <w:rPr>
                <w:lang w:val="en-US"/>
              </w:rPr>
              <w:t>aprobarea</w:t>
            </w:r>
            <w:proofErr w:type="spellEnd"/>
            <w:r w:rsidR="00460653" w:rsidRPr="00A32836">
              <w:rPr>
                <w:lang w:val="en-US"/>
              </w:rPr>
              <w:t xml:space="preserve"> </w:t>
            </w:r>
            <w:proofErr w:type="spellStart"/>
            <w:r w:rsidR="00460653" w:rsidRPr="00A32836">
              <w:rPr>
                <w:lang w:val="en-US"/>
              </w:rPr>
              <w:t>responsabilului</w:t>
            </w:r>
            <w:proofErr w:type="spellEnd"/>
            <w:r w:rsidR="00460653" w:rsidRPr="00A32836">
              <w:rPr>
                <w:lang w:val="en-US"/>
              </w:rPr>
              <w:t xml:space="preserve"> </w:t>
            </w:r>
            <w:proofErr w:type="spellStart"/>
            <w:r w:rsidR="00460653" w:rsidRPr="00A32836">
              <w:rPr>
                <w:lang w:val="en-US"/>
              </w:rPr>
              <w:t>tehnic</w:t>
            </w:r>
            <w:proofErr w:type="spellEnd"/>
            <w:r w:rsidR="00460653" w:rsidRPr="00A32836">
              <w:rPr>
                <w:lang w:val="en-US"/>
              </w:rPr>
              <w:t xml:space="preserve"> </w:t>
            </w:r>
            <w:proofErr w:type="spellStart"/>
            <w:r w:rsidR="00460653" w:rsidRPr="00A32836">
              <w:rPr>
                <w:lang w:val="en-US"/>
              </w:rPr>
              <w:t>atestat</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după</w:t>
            </w:r>
            <w:proofErr w:type="spellEnd"/>
            <w:r w:rsidR="00460653" w:rsidRPr="00A32836">
              <w:rPr>
                <w:lang w:val="en-US"/>
              </w:rPr>
              <w:t xml:space="preserve"> </w:t>
            </w:r>
            <w:proofErr w:type="spellStart"/>
            <w:r w:rsidR="00460653" w:rsidRPr="00A32836">
              <w:rPr>
                <w:lang w:val="en-US"/>
              </w:rPr>
              <w:t>caz</w:t>
            </w:r>
            <w:proofErr w:type="spellEnd"/>
            <w:r w:rsidR="00460653" w:rsidRPr="00A32836">
              <w:rPr>
                <w:lang w:val="en-US"/>
              </w:rPr>
              <w:t xml:space="preserve">, a </w:t>
            </w:r>
            <w:proofErr w:type="spellStart"/>
            <w:r w:rsidR="00460653" w:rsidRPr="00A32836">
              <w:rPr>
                <w:lang w:val="en-US"/>
              </w:rPr>
              <w:t>proiectantului</w:t>
            </w:r>
            <w:proofErr w:type="spellEnd"/>
            <w:r w:rsidR="00460653" w:rsidRPr="00A32836">
              <w:rPr>
                <w:lang w:val="en-US"/>
              </w:rPr>
              <w:t xml:space="preserve">, </w:t>
            </w:r>
            <w:proofErr w:type="spellStart"/>
            <w:r w:rsidR="00460653" w:rsidRPr="00A32836">
              <w:rPr>
                <w:lang w:val="en-US"/>
              </w:rPr>
              <w:t>Antreprenorul</w:t>
            </w:r>
            <w:proofErr w:type="spellEnd"/>
            <w:r w:rsidR="00460653" w:rsidRPr="00A32836">
              <w:rPr>
                <w:lang w:val="en-US"/>
              </w:rPr>
              <w:t xml:space="preserve"> </w:t>
            </w:r>
            <w:proofErr w:type="spellStart"/>
            <w:r w:rsidR="00460653" w:rsidRPr="00A32836">
              <w:rPr>
                <w:lang w:val="en-US"/>
              </w:rPr>
              <w:t>asigurând</w:t>
            </w:r>
            <w:proofErr w:type="spellEnd"/>
            <w:r w:rsidR="00460653" w:rsidRPr="00A32836">
              <w:rPr>
                <w:lang w:val="en-US"/>
              </w:rPr>
              <w:t xml:space="preserve"> </w:t>
            </w:r>
            <w:proofErr w:type="spellStart"/>
            <w:r w:rsidR="00460653" w:rsidRPr="00A32836">
              <w:rPr>
                <w:lang w:val="en-US"/>
              </w:rPr>
              <w:t>posibilitatea</w:t>
            </w:r>
            <w:proofErr w:type="spellEnd"/>
            <w:r w:rsidR="00460653" w:rsidRPr="00A32836">
              <w:rPr>
                <w:lang w:val="en-US"/>
              </w:rPr>
              <w:t xml:space="preserve"> </w:t>
            </w:r>
            <w:proofErr w:type="spellStart"/>
            <w:r w:rsidR="00460653" w:rsidRPr="00A32836">
              <w:rPr>
                <w:lang w:val="en-US"/>
              </w:rPr>
              <w:t>acestora</w:t>
            </w:r>
            <w:proofErr w:type="spellEnd"/>
            <w:r w:rsidR="00460653" w:rsidRPr="00A32836">
              <w:rPr>
                <w:lang w:val="en-US"/>
              </w:rPr>
              <w:t xml:space="preserve"> </w:t>
            </w:r>
            <w:proofErr w:type="spellStart"/>
            <w:r w:rsidR="00460653" w:rsidRPr="00A32836">
              <w:rPr>
                <w:lang w:val="en-US"/>
              </w:rPr>
              <w:t>să</w:t>
            </w:r>
            <w:proofErr w:type="spellEnd"/>
            <w:r w:rsidR="00460653" w:rsidRPr="00A32836">
              <w:rPr>
                <w:lang w:val="en-US"/>
              </w:rPr>
              <w:t xml:space="preserve"> </w:t>
            </w:r>
            <w:proofErr w:type="spellStart"/>
            <w:r w:rsidR="00460653" w:rsidRPr="00A32836">
              <w:rPr>
                <w:lang w:val="en-US"/>
              </w:rPr>
              <w:t>examineze</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să</w:t>
            </w:r>
            <w:proofErr w:type="spellEnd"/>
            <w:r w:rsidR="00460653" w:rsidRPr="00A32836">
              <w:rPr>
                <w:lang w:val="en-US"/>
              </w:rPr>
              <w:t xml:space="preserve"> </w:t>
            </w:r>
            <w:proofErr w:type="spellStart"/>
            <w:r w:rsidR="00460653" w:rsidRPr="00A32836">
              <w:rPr>
                <w:lang w:val="en-US"/>
              </w:rPr>
              <w:t>urmărească</w:t>
            </w:r>
            <w:proofErr w:type="spellEnd"/>
            <w:r w:rsidR="00460653" w:rsidRPr="00A32836">
              <w:rPr>
                <w:lang w:val="en-US"/>
              </w:rPr>
              <w:t xml:space="preserve"> </w:t>
            </w:r>
            <w:proofErr w:type="spellStart"/>
            <w:r w:rsidR="00460653" w:rsidRPr="00A32836">
              <w:rPr>
                <w:lang w:val="en-US"/>
              </w:rPr>
              <w:t>orice</w:t>
            </w:r>
            <w:proofErr w:type="spellEnd"/>
            <w:r w:rsidR="00460653" w:rsidRPr="00A32836">
              <w:rPr>
                <w:lang w:val="en-US"/>
              </w:rPr>
              <w:t xml:space="preserve"> </w:t>
            </w:r>
            <w:proofErr w:type="spellStart"/>
            <w:r w:rsidR="00460653" w:rsidRPr="00A32836">
              <w:rPr>
                <w:lang w:val="en-US"/>
              </w:rPr>
              <w:t>lucrare</w:t>
            </w:r>
            <w:proofErr w:type="spellEnd"/>
            <w:r w:rsidR="00460653" w:rsidRPr="00A32836">
              <w:rPr>
                <w:lang w:val="en-US"/>
              </w:rPr>
              <w:t xml:space="preserve"> care </w:t>
            </w:r>
            <w:proofErr w:type="spellStart"/>
            <w:r w:rsidR="00460653" w:rsidRPr="00A32836">
              <w:rPr>
                <w:lang w:val="en-US"/>
              </w:rPr>
              <w:t>urmează</w:t>
            </w:r>
            <w:proofErr w:type="spellEnd"/>
            <w:r w:rsidR="00460653" w:rsidRPr="00A32836">
              <w:rPr>
                <w:lang w:val="en-US"/>
              </w:rPr>
              <w:t xml:space="preserve"> </w:t>
            </w:r>
            <w:proofErr w:type="spellStart"/>
            <w:r w:rsidR="00460653" w:rsidRPr="00A32836">
              <w:rPr>
                <w:lang w:val="en-US"/>
              </w:rPr>
              <w:t>să</w:t>
            </w:r>
            <w:proofErr w:type="spellEnd"/>
            <w:r w:rsidR="00460653" w:rsidRPr="00A32836">
              <w:rPr>
                <w:lang w:val="en-US"/>
              </w:rPr>
              <w:t xml:space="preserve"> fie </w:t>
            </w:r>
            <w:proofErr w:type="spellStart"/>
            <w:r w:rsidR="00460653" w:rsidRPr="00A32836">
              <w:rPr>
                <w:lang w:val="en-US"/>
              </w:rPr>
              <w:t>ascunsă</w:t>
            </w:r>
            <w:proofErr w:type="spellEnd"/>
            <w:r w:rsidR="00460653" w:rsidRPr="00A32836">
              <w:rPr>
                <w:lang w:val="en-US"/>
              </w:rPr>
              <w:t xml:space="preserve">. </w:t>
            </w:r>
            <w:proofErr w:type="spellStart"/>
            <w:r w:rsidR="00460653" w:rsidRPr="00A32836">
              <w:rPr>
                <w:lang w:val="en-US"/>
              </w:rPr>
              <w:t>Antreprenorul</w:t>
            </w:r>
            <w:proofErr w:type="spellEnd"/>
            <w:r w:rsidR="00460653" w:rsidRPr="00A32836">
              <w:rPr>
                <w:lang w:val="en-US"/>
              </w:rPr>
              <w:t xml:space="preserve"> </w:t>
            </w:r>
            <w:proofErr w:type="spellStart"/>
            <w:r w:rsidR="00460653" w:rsidRPr="00A32836">
              <w:rPr>
                <w:lang w:val="en-US"/>
              </w:rPr>
              <w:t>v</w:t>
            </w:r>
            <w:r w:rsidRPr="00A32836">
              <w:rPr>
                <w:lang w:val="en-US"/>
              </w:rPr>
              <w:t>a</w:t>
            </w:r>
            <w:proofErr w:type="spellEnd"/>
            <w:r w:rsidR="00460653" w:rsidRPr="00A32836">
              <w:rPr>
                <w:lang w:val="en-US"/>
              </w:rPr>
              <w:t xml:space="preserve"> </w:t>
            </w:r>
            <w:proofErr w:type="spellStart"/>
            <w:r w:rsidR="00460653" w:rsidRPr="00A32836">
              <w:rPr>
                <w:lang w:val="en-US"/>
              </w:rPr>
              <w:t>anunţa</w:t>
            </w:r>
            <w:proofErr w:type="spellEnd"/>
            <w:r w:rsidR="00C33344" w:rsidRPr="00A32836">
              <w:rPr>
                <w:lang w:val="en-US"/>
              </w:rPr>
              <w:t xml:space="preserve"> </w:t>
            </w:r>
            <w:proofErr w:type="spellStart"/>
            <w:r w:rsidR="00460653" w:rsidRPr="00A32836">
              <w:rPr>
                <w:lang w:val="en-US"/>
              </w:rPr>
              <w:t>responsabilul</w:t>
            </w:r>
            <w:proofErr w:type="spellEnd"/>
            <w:r w:rsidR="00460653" w:rsidRPr="00A32836">
              <w:rPr>
                <w:lang w:val="en-US"/>
              </w:rPr>
              <w:t xml:space="preserve"> </w:t>
            </w:r>
            <w:proofErr w:type="spellStart"/>
            <w:r w:rsidR="00460653" w:rsidRPr="00A32836">
              <w:rPr>
                <w:lang w:val="en-US"/>
              </w:rPr>
              <w:t>tehnic</w:t>
            </w:r>
            <w:proofErr w:type="spellEnd"/>
            <w:r w:rsidR="00183D79" w:rsidRPr="00A32836">
              <w:rPr>
                <w:lang w:val="en-US"/>
              </w:rPr>
              <w:t xml:space="preserve"> </w:t>
            </w:r>
            <w:proofErr w:type="spellStart"/>
            <w:r w:rsidR="00183D79" w:rsidRPr="00A32836">
              <w:rPr>
                <w:lang w:val="en-US"/>
              </w:rPr>
              <w:t>atestat</w:t>
            </w:r>
            <w:proofErr w:type="spellEnd"/>
            <w:r w:rsidR="00183D79" w:rsidRPr="00A32836">
              <w:rPr>
                <w:lang w:val="en-US"/>
              </w:rPr>
              <w:t xml:space="preserve">, </w:t>
            </w:r>
            <w:proofErr w:type="spellStart"/>
            <w:r w:rsidR="00183D79" w:rsidRPr="00A32836">
              <w:rPr>
                <w:lang w:val="en-US"/>
              </w:rPr>
              <w:t>proiectantul</w:t>
            </w:r>
            <w:proofErr w:type="spellEnd"/>
            <w:r w:rsidR="00183D79" w:rsidRPr="00A32836">
              <w:rPr>
                <w:lang w:val="en-US"/>
              </w:rPr>
              <w:t xml:space="preserve"> </w:t>
            </w:r>
            <w:proofErr w:type="spellStart"/>
            <w:r w:rsidR="00183D79" w:rsidRPr="00A32836">
              <w:rPr>
                <w:lang w:val="en-US"/>
              </w:rPr>
              <w:t>ori</w:t>
            </w:r>
            <w:proofErr w:type="spellEnd"/>
            <w:r w:rsidR="00183D79" w:rsidRPr="00A32836">
              <w:rPr>
                <w:lang w:val="en-US"/>
              </w:rPr>
              <w:t xml:space="preserve"> de </w:t>
            </w:r>
            <w:proofErr w:type="spellStart"/>
            <w:r w:rsidR="00183D79" w:rsidRPr="00A32836">
              <w:rPr>
                <w:lang w:val="en-US"/>
              </w:rPr>
              <w:t>câ</w:t>
            </w:r>
            <w:r w:rsidR="00460653" w:rsidRPr="00A32836">
              <w:rPr>
                <w:lang w:val="en-US"/>
              </w:rPr>
              <w:t>te</w:t>
            </w:r>
            <w:proofErr w:type="spellEnd"/>
            <w:r w:rsidR="00460653" w:rsidRPr="00A32836">
              <w:rPr>
                <w:lang w:val="en-US"/>
              </w:rPr>
              <w:t xml:space="preserve"> </w:t>
            </w:r>
            <w:proofErr w:type="spellStart"/>
            <w:r w:rsidR="00460653" w:rsidRPr="00A32836">
              <w:rPr>
                <w:lang w:val="en-US"/>
              </w:rPr>
              <w:t>ori</w:t>
            </w:r>
            <w:proofErr w:type="spellEnd"/>
            <w:r w:rsidR="00460653" w:rsidRPr="00A32836">
              <w:rPr>
                <w:lang w:val="en-US"/>
              </w:rPr>
              <w:t xml:space="preserve"> </w:t>
            </w:r>
            <w:proofErr w:type="spellStart"/>
            <w:r w:rsidR="00460653" w:rsidRPr="00A32836">
              <w:rPr>
                <w:lang w:val="en-US"/>
              </w:rPr>
              <w:t>astfel</w:t>
            </w:r>
            <w:proofErr w:type="spellEnd"/>
            <w:r w:rsidR="00460653" w:rsidRPr="00A32836">
              <w:rPr>
                <w:lang w:val="en-US"/>
              </w:rPr>
              <w:t xml:space="preserve"> de </w:t>
            </w:r>
            <w:proofErr w:type="spellStart"/>
            <w:r w:rsidR="00460653" w:rsidRPr="00A32836">
              <w:rPr>
                <w:lang w:val="en-US"/>
              </w:rPr>
              <w:t>lucrări</w:t>
            </w:r>
            <w:proofErr w:type="spellEnd"/>
            <w:r w:rsidR="00460653" w:rsidRPr="00A32836">
              <w:rPr>
                <w:lang w:val="en-US"/>
              </w:rPr>
              <w:t xml:space="preserve">, </w:t>
            </w:r>
            <w:proofErr w:type="spellStart"/>
            <w:r w:rsidR="00183D79" w:rsidRPr="00A32836">
              <w:rPr>
                <w:lang w:val="en-US"/>
              </w:rPr>
              <w:t>inclusiv</w:t>
            </w:r>
            <w:proofErr w:type="spellEnd"/>
            <w:r w:rsidR="00183D79" w:rsidRPr="00A32836">
              <w:rPr>
                <w:lang w:val="en-US"/>
              </w:rPr>
              <w:t xml:space="preserve"> </w:t>
            </w:r>
            <w:proofErr w:type="spellStart"/>
            <w:r w:rsidR="00183D79" w:rsidRPr="00A32836">
              <w:rPr>
                <w:lang w:val="en-US"/>
              </w:rPr>
              <w:t>fundaţiile</w:t>
            </w:r>
            <w:proofErr w:type="spellEnd"/>
            <w:r w:rsidR="00183D79" w:rsidRPr="00A32836">
              <w:rPr>
                <w:lang w:val="en-US"/>
              </w:rPr>
              <w:t xml:space="preserve"> </w:t>
            </w:r>
            <w:proofErr w:type="spellStart"/>
            <w:r w:rsidR="00183D79" w:rsidRPr="00A32836">
              <w:rPr>
                <w:lang w:val="en-US"/>
              </w:rPr>
              <w:t>clădirii</w:t>
            </w:r>
            <w:proofErr w:type="spellEnd"/>
            <w:r w:rsidR="00183D79" w:rsidRPr="00A32836">
              <w:rPr>
                <w:lang w:val="en-US"/>
              </w:rPr>
              <w:t>, su</w:t>
            </w:r>
            <w:r w:rsidR="00460653" w:rsidRPr="00A32836">
              <w:rPr>
                <w:lang w:val="en-US"/>
              </w:rPr>
              <w:t xml:space="preserve">nt </w:t>
            </w:r>
            <w:proofErr w:type="spellStart"/>
            <w:r w:rsidR="00460653" w:rsidRPr="00A32836">
              <w:rPr>
                <w:lang w:val="en-US"/>
              </w:rPr>
              <w:t>gata</w:t>
            </w:r>
            <w:proofErr w:type="spellEnd"/>
            <w:r w:rsidR="00460653" w:rsidRPr="00A32836">
              <w:rPr>
                <w:lang w:val="en-US"/>
              </w:rPr>
              <w:t xml:space="preserve"> </w:t>
            </w:r>
            <w:proofErr w:type="spellStart"/>
            <w:r w:rsidR="00460653" w:rsidRPr="00A32836">
              <w:rPr>
                <w:lang w:val="en-US"/>
              </w:rPr>
              <w:t>pentru</w:t>
            </w:r>
            <w:proofErr w:type="spellEnd"/>
            <w:r w:rsidR="00460653" w:rsidRPr="00A32836">
              <w:rPr>
                <w:lang w:val="en-US"/>
              </w:rPr>
              <w:t xml:space="preserve"> a fi examinate. </w:t>
            </w:r>
            <w:proofErr w:type="spellStart"/>
            <w:r w:rsidR="00460653" w:rsidRPr="00A32836">
              <w:rPr>
                <w:lang w:val="en-US"/>
              </w:rPr>
              <w:t>Responsabilul</w:t>
            </w:r>
            <w:proofErr w:type="spellEnd"/>
            <w:r w:rsidR="00460653" w:rsidRPr="00A32836">
              <w:rPr>
                <w:lang w:val="en-US"/>
              </w:rPr>
              <w:t xml:space="preserve"> </w:t>
            </w:r>
            <w:proofErr w:type="spellStart"/>
            <w:r w:rsidR="00460653" w:rsidRPr="00A32836">
              <w:rPr>
                <w:lang w:val="en-US"/>
              </w:rPr>
              <w:t>tehnic</w:t>
            </w:r>
            <w:proofErr w:type="spellEnd"/>
            <w:r w:rsidR="00460653" w:rsidRPr="00A32836">
              <w:rPr>
                <w:lang w:val="en-US"/>
              </w:rPr>
              <w:t xml:space="preserve"> </w:t>
            </w:r>
            <w:proofErr w:type="spellStart"/>
            <w:r w:rsidR="00460653" w:rsidRPr="00A32836">
              <w:rPr>
                <w:lang w:val="en-US"/>
              </w:rPr>
              <w:t>atestat</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proiectantul</w:t>
            </w:r>
            <w:proofErr w:type="spellEnd"/>
            <w:r w:rsidR="00460653" w:rsidRPr="00A32836">
              <w:rPr>
                <w:lang w:val="en-US"/>
              </w:rPr>
              <w:t xml:space="preserve"> </w:t>
            </w:r>
            <w:proofErr w:type="spellStart"/>
            <w:r w:rsidR="00460653" w:rsidRPr="00A32836">
              <w:rPr>
                <w:lang w:val="en-US"/>
              </w:rPr>
              <w:t>vor</w:t>
            </w:r>
            <w:proofErr w:type="spellEnd"/>
            <w:r w:rsidR="00460653" w:rsidRPr="00A32836">
              <w:rPr>
                <w:lang w:val="en-US"/>
              </w:rPr>
              <w:t xml:space="preserve"> </w:t>
            </w:r>
            <w:proofErr w:type="spellStart"/>
            <w:r w:rsidR="00460653" w:rsidRPr="00A32836">
              <w:rPr>
                <w:lang w:val="en-US"/>
              </w:rPr>
              <w:t>participa</w:t>
            </w:r>
            <w:proofErr w:type="spellEnd"/>
            <w:r w:rsidR="00460653" w:rsidRPr="00A32836">
              <w:rPr>
                <w:lang w:val="en-US"/>
              </w:rPr>
              <w:t xml:space="preserve"> la </w:t>
            </w:r>
            <w:proofErr w:type="spellStart"/>
            <w:r w:rsidR="00460653" w:rsidRPr="00A32836">
              <w:rPr>
                <w:lang w:val="en-US"/>
              </w:rPr>
              <w:t>examinarea</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măsurarea</w:t>
            </w:r>
            <w:proofErr w:type="spellEnd"/>
            <w:r w:rsidR="00460653" w:rsidRPr="00A32836">
              <w:rPr>
                <w:lang w:val="en-US"/>
              </w:rPr>
              <w:t xml:space="preserve"> </w:t>
            </w:r>
            <w:proofErr w:type="spellStart"/>
            <w:r w:rsidR="00460653" w:rsidRPr="00A32836">
              <w:rPr>
                <w:lang w:val="en-US"/>
              </w:rPr>
              <w:t>lucrărilor</w:t>
            </w:r>
            <w:proofErr w:type="spellEnd"/>
            <w:r w:rsidR="00460653" w:rsidRPr="00A32836">
              <w:rPr>
                <w:lang w:val="en-US"/>
              </w:rPr>
              <w:t xml:space="preserve">. </w:t>
            </w:r>
          </w:p>
          <w:p w14:paraId="75BF3D93" w14:textId="77777777" w:rsidR="00460653" w:rsidRPr="00A32836" w:rsidRDefault="00D05A94" w:rsidP="002F556B">
            <w:pPr>
              <w:pStyle w:val="NormalWeb"/>
              <w:numPr>
                <w:ilvl w:val="1"/>
                <w:numId w:val="17"/>
              </w:numPr>
              <w:tabs>
                <w:tab w:val="left" w:pos="284"/>
              </w:tabs>
              <w:spacing w:line="276" w:lineRule="auto"/>
              <w:ind w:left="0" w:hanging="425"/>
              <w:rPr>
                <w:lang w:val="en-US"/>
              </w:rPr>
            </w:pPr>
            <w:r w:rsidRPr="00A32836">
              <w:rPr>
                <w:lang w:val="en-US"/>
              </w:rPr>
              <w:t xml:space="preserve">8.6. </w:t>
            </w:r>
            <w:proofErr w:type="spellStart"/>
            <w:r w:rsidR="00460653" w:rsidRPr="00A32836">
              <w:rPr>
                <w:lang w:val="en-US"/>
              </w:rPr>
              <w:t>Antreprenorul</w:t>
            </w:r>
            <w:proofErr w:type="spellEnd"/>
            <w:r w:rsidR="00460653" w:rsidRPr="00A32836">
              <w:rPr>
                <w:lang w:val="en-US"/>
              </w:rPr>
              <w:t xml:space="preserve"> </w:t>
            </w:r>
            <w:proofErr w:type="spellStart"/>
            <w:r w:rsidR="00460653" w:rsidRPr="00A32836">
              <w:rPr>
                <w:lang w:val="en-US"/>
              </w:rPr>
              <w:t>va</w:t>
            </w:r>
            <w:proofErr w:type="spellEnd"/>
            <w:r w:rsidR="00460653" w:rsidRPr="00A32836">
              <w:rPr>
                <w:lang w:val="en-US"/>
              </w:rPr>
              <w:t xml:space="preserve"> </w:t>
            </w:r>
            <w:proofErr w:type="spellStart"/>
            <w:r w:rsidR="00460653" w:rsidRPr="00A32836">
              <w:rPr>
                <w:lang w:val="en-US"/>
              </w:rPr>
              <w:t>dezveli</w:t>
            </w:r>
            <w:proofErr w:type="spellEnd"/>
            <w:r w:rsidR="00460653" w:rsidRPr="00A32836">
              <w:rPr>
                <w:lang w:val="en-US"/>
              </w:rPr>
              <w:t xml:space="preserve"> </w:t>
            </w:r>
            <w:proofErr w:type="spellStart"/>
            <w:r w:rsidR="00460653" w:rsidRPr="00A32836">
              <w:rPr>
                <w:lang w:val="en-US"/>
              </w:rPr>
              <w:t>orice</w:t>
            </w:r>
            <w:proofErr w:type="spellEnd"/>
            <w:r w:rsidR="00460653" w:rsidRPr="00A32836">
              <w:rPr>
                <w:lang w:val="en-US"/>
              </w:rPr>
              <w:t xml:space="preserve"> </w:t>
            </w:r>
            <w:proofErr w:type="spellStart"/>
            <w:r w:rsidR="00460653" w:rsidRPr="00A32836">
              <w:rPr>
                <w:lang w:val="en-US"/>
              </w:rPr>
              <w:t>parte</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părţi</w:t>
            </w:r>
            <w:proofErr w:type="spellEnd"/>
            <w:r w:rsidR="00460653" w:rsidRPr="00A32836">
              <w:rPr>
                <w:lang w:val="en-US"/>
              </w:rPr>
              <w:t xml:space="preserve"> de </w:t>
            </w:r>
            <w:proofErr w:type="spellStart"/>
            <w:r w:rsidR="00460653" w:rsidRPr="00A32836">
              <w:rPr>
                <w:lang w:val="en-US"/>
              </w:rPr>
              <w:t>lucrare</w:t>
            </w:r>
            <w:proofErr w:type="spellEnd"/>
            <w:r w:rsidR="00460653" w:rsidRPr="00A32836">
              <w:rPr>
                <w:lang w:val="en-US"/>
              </w:rPr>
              <w:t xml:space="preserve"> la </w:t>
            </w:r>
            <w:proofErr w:type="spellStart"/>
            <w:r w:rsidR="00460653" w:rsidRPr="00A32836">
              <w:rPr>
                <w:lang w:val="en-US"/>
              </w:rPr>
              <w:t>dispoziţia</w:t>
            </w:r>
            <w:proofErr w:type="spellEnd"/>
            <w:r w:rsidR="00460653" w:rsidRPr="00A32836">
              <w:rPr>
                <w:lang w:val="en-US"/>
              </w:rPr>
              <w:t xml:space="preserve"> </w:t>
            </w:r>
            <w:proofErr w:type="spellStart"/>
            <w:r w:rsidR="00460653" w:rsidRPr="00A32836">
              <w:rPr>
                <w:lang w:val="en-US"/>
              </w:rPr>
              <w:t>Beneficiarului</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va</w:t>
            </w:r>
            <w:proofErr w:type="spellEnd"/>
            <w:r w:rsidR="00460653" w:rsidRPr="00A32836">
              <w:rPr>
                <w:lang w:val="en-US"/>
              </w:rPr>
              <w:t xml:space="preserve"> reface </w:t>
            </w:r>
            <w:proofErr w:type="spellStart"/>
            <w:r w:rsidR="00460653" w:rsidRPr="00A32836">
              <w:rPr>
                <w:lang w:val="en-US"/>
              </w:rPr>
              <w:t>această</w:t>
            </w:r>
            <w:proofErr w:type="spellEnd"/>
            <w:r w:rsidR="00460653" w:rsidRPr="00A32836">
              <w:rPr>
                <w:lang w:val="en-US"/>
              </w:rPr>
              <w:t xml:space="preserve"> </w:t>
            </w:r>
            <w:proofErr w:type="spellStart"/>
            <w:r w:rsidR="00460653" w:rsidRPr="00A32836">
              <w:rPr>
                <w:lang w:val="en-US"/>
              </w:rPr>
              <w:t>parte</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părţi</w:t>
            </w:r>
            <w:proofErr w:type="spellEnd"/>
            <w:r w:rsidR="00460653" w:rsidRPr="00A32836">
              <w:rPr>
                <w:lang w:val="en-US"/>
              </w:rPr>
              <w:t xml:space="preserve"> de </w:t>
            </w:r>
            <w:proofErr w:type="spellStart"/>
            <w:r w:rsidR="00460653" w:rsidRPr="00A32836">
              <w:rPr>
                <w:lang w:val="en-US"/>
              </w:rPr>
              <w:t>lucrare</w:t>
            </w:r>
            <w:proofErr w:type="spellEnd"/>
            <w:r w:rsidR="00460653" w:rsidRPr="00A32836">
              <w:rPr>
                <w:lang w:val="en-US"/>
              </w:rPr>
              <w:t xml:space="preserve">, </w:t>
            </w:r>
            <w:proofErr w:type="spellStart"/>
            <w:r w:rsidR="00460653" w:rsidRPr="00A32836">
              <w:rPr>
                <w:lang w:val="en-US"/>
              </w:rPr>
              <w:t>dacă</w:t>
            </w:r>
            <w:proofErr w:type="spellEnd"/>
            <w:r w:rsidR="00460653" w:rsidRPr="00A32836">
              <w:rPr>
                <w:lang w:val="en-US"/>
              </w:rPr>
              <w:t xml:space="preserve"> </w:t>
            </w:r>
            <w:proofErr w:type="spellStart"/>
            <w:r w:rsidR="00460653" w:rsidRPr="00A32836">
              <w:rPr>
                <w:lang w:val="en-US"/>
              </w:rPr>
              <w:t>este</w:t>
            </w:r>
            <w:proofErr w:type="spellEnd"/>
            <w:r w:rsidR="00460653" w:rsidRPr="00A32836">
              <w:rPr>
                <w:lang w:val="en-US"/>
              </w:rPr>
              <w:t xml:space="preserve"> </w:t>
            </w:r>
            <w:proofErr w:type="spellStart"/>
            <w:r w:rsidR="00460653" w:rsidRPr="00A32836">
              <w:rPr>
                <w:lang w:val="en-US"/>
              </w:rPr>
              <w:t>cazul</w:t>
            </w:r>
            <w:proofErr w:type="spellEnd"/>
            <w:r w:rsidR="00460653" w:rsidRPr="00A32836">
              <w:rPr>
                <w:lang w:val="en-US"/>
              </w:rPr>
              <w:t xml:space="preserve">. </w:t>
            </w:r>
            <w:proofErr w:type="spellStart"/>
            <w:r w:rsidR="00460653" w:rsidRPr="00A32836">
              <w:rPr>
                <w:lang w:val="en-US"/>
              </w:rPr>
              <w:t>Dacă</w:t>
            </w:r>
            <w:proofErr w:type="spellEnd"/>
            <w:r w:rsidR="00460653" w:rsidRPr="00A32836">
              <w:rPr>
                <w:lang w:val="en-US"/>
              </w:rPr>
              <w:t xml:space="preserve"> se </w:t>
            </w:r>
            <w:proofErr w:type="spellStart"/>
            <w:r w:rsidR="00460653" w:rsidRPr="00A32836">
              <w:rPr>
                <w:lang w:val="en-US"/>
              </w:rPr>
              <w:t>constată</w:t>
            </w:r>
            <w:proofErr w:type="spellEnd"/>
            <w:r w:rsidR="00460653" w:rsidRPr="00A32836">
              <w:rPr>
                <w:lang w:val="en-US"/>
              </w:rPr>
              <w:t xml:space="preserve"> </w:t>
            </w:r>
            <w:proofErr w:type="spellStart"/>
            <w:r w:rsidR="00460653" w:rsidRPr="00A32836">
              <w:rPr>
                <w:lang w:val="en-US"/>
              </w:rPr>
              <w:t>că</w:t>
            </w:r>
            <w:proofErr w:type="spellEnd"/>
            <w:r w:rsidR="00460653" w:rsidRPr="00A32836">
              <w:rPr>
                <w:lang w:val="en-US"/>
              </w:rPr>
              <w:t xml:space="preserve"> </w:t>
            </w:r>
            <w:proofErr w:type="spellStart"/>
            <w:r w:rsidR="00460653" w:rsidRPr="00A32836">
              <w:rPr>
                <w:lang w:val="en-US"/>
              </w:rPr>
              <w:t>lucrările</w:t>
            </w:r>
            <w:proofErr w:type="spellEnd"/>
            <w:r w:rsidR="00460653" w:rsidRPr="00A32836">
              <w:rPr>
                <w:lang w:val="en-US"/>
              </w:rPr>
              <w:t xml:space="preserve"> au </w:t>
            </w:r>
            <w:proofErr w:type="spellStart"/>
            <w:r w:rsidR="00460653" w:rsidRPr="00A32836">
              <w:rPr>
                <w:lang w:val="en-US"/>
              </w:rPr>
              <w:t>fost</w:t>
            </w:r>
            <w:proofErr w:type="spellEnd"/>
            <w:r w:rsidR="00460653" w:rsidRPr="00A32836">
              <w:rPr>
                <w:lang w:val="en-US"/>
              </w:rPr>
              <w:t xml:space="preserve"> de </w:t>
            </w:r>
            <w:proofErr w:type="spellStart"/>
            <w:r w:rsidR="00460653" w:rsidRPr="00A32836">
              <w:rPr>
                <w:lang w:val="en-US"/>
              </w:rPr>
              <w:t>calitate</w:t>
            </w:r>
            <w:proofErr w:type="spellEnd"/>
            <w:r w:rsidR="00460653" w:rsidRPr="00A32836">
              <w:rPr>
                <w:lang w:val="en-US"/>
              </w:rPr>
              <w:t xml:space="preserve"> </w:t>
            </w:r>
            <w:proofErr w:type="spellStart"/>
            <w:r w:rsidR="00460653" w:rsidRPr="00A32836">
              <w:rPr>
                <w:lang w:val="en-US"/>
              </w:rPr>
              <w:t>corespunzătoare</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realizate</w:t>
            </w:r>
            <w:proofErr w:type="spellEnd"/>
            <w:r w:rsidR="00460653" w:rsidRPr="00A32836">
              <w:rPr>
                <w:lang w:val="en-US"/>
              </w:rPr>
              <w:t xml:space="preserve"> conform </w:t>
            </w:r>
            <w:proofErr w:type="spellStart"/>
            <w:r w:rsidR="00460653" w:rsidRPr="00A32836">
              <w:rPr>
                <w:lang w:val="en-US"/>
              </w:rPr>
              <w:t>documentaţiei</w:t>
            </w:r>
            <w:proofErr w:type="spellEnd"/>
            <w:r w:rsidR="00460653" w:rsidRPr="00A32836">
              <w:rPr>
                <w:lang w:val="en-US"/>
              </w:rPr>
              <w:t xml:space="preserve"> de </w:t>
            </w:r>
            <w:proofErr w:type="spellStart"/>
            <w:r w:rsidR="00460653" w:rsidRPr="00A32836">
              <w:rPr>
                <w:lang w:val="en-US"/>
              </w:rPr>
              <w:t>execuţie</w:t>
            </w:r>
            <w:proofErr w:type="spellEnd"/>
            <w:r w:rsidR="00460653" w:rsidRPr="00A32836">
              <w:rPr>
                <w:lang w:val="en-US"/>
              </w:rPr>
              <w:t xml:space="preserve">, </w:t>
            </w:r>
            <w:proofErr w:type="spellStart"/>
            <w:r w:rsidR="00460653" w:rsidRPr="00A32836">
              <w:rPr>
                <w:lang w:val="en-US"/>
              </w:rPr>
              <w:t>dezvelirea</w:t>
            </w:r>
            <w:proofErr w:type="spellEnd"/>
            <w:r w:rsidR="00460653" w:rsidRPr="00A32836">
              <w:rPr>
                <w:lang w:val="en-US"/>
              </w:rPr>
              <w:t xml:space="preserve">, </w:t>
            </w:r>
            <w:proofErr w:type="spellStart"/>
            <w:r w:rsidR="00460653" w:rsidRPr="00A32836">
              <w:rPr>
                <w:lang w:val="en-US"/>
              </w:rPr>
              <w:t>refacerea</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repararea</w:t>
            </w:r>
            <w:proofErr w:type="spellEnd"/>
            <w:r w:rsidR="00460653" w:rsidRPr="00A32836">
              <w:rPr>
                <w:lang w:val="en-US"/>
              </w:rPr>
              <w:t xml:space="preserve"> </w:t>
            </w:r>
            <w:proofErr w:type="spellStart"/>
            <w:r w:rsidR="00460653" w:rsidRPr="00A32836">
              <w:rPr>
                <w:lang w:val="en-US"/>
              </w:rPr>
              <w:t>vor</w:t>
            </w:r>
            <w:proofErr w:type="spellEnd"/>
            <w:r w:rsidR="0001066E" w:rsidRPr="00A32836">
              <w:rPr>
                <w:lang w:val="en-US"/>
              </w:rPr>
              <w:t xml:space="preserve"> fi </w:t>
            </w:r>
            <w:proofErr w:type="spellStart"/>
            <w:r w:rsidR="0001066E" w:rsidRPr="00A32836">
              <w:rPr>
                <w:lang w:val="en-US"/>
              </w:rPr>
              <w:t>suportate</w:t>
            </w:r>
            <w:proofErr w:type="spellEnd"/>
            <w:r w:rsidR="0001066E" w:rsidRPr="00A32836">
              <w:rPr>
                <w:lang w:val="en-US"/>
              </w:rPr>
              <w:t xml:space="preserve"> de </w:t>
            </w:r>
            <w:proofErr w:type="spellStart"/>
            <w:r w:rsidR="0001066E" w:rsidRPr="00A32836">
              <w:rPr>
                <w:lang w:val="en-US"/>
              </w:rPr>
              <w:t>Beneficiar</w:t>
            </w:r>
            <w:proofErr w:type="spellEnd"/>
            <w:r w:rsidR="0001066E" w:rsidRPr="00A32836">
              <w:rPr>
                <w:lang w:val="en-US"/>
              </w:rPr>
              <w:t>,</w:t>
            </w:r>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caz</w:t>
            </w:r>
            <w:proofErr w:type="spellEnd"/>
            <w:r w:rsidR="00460653" w:rsidRPr="00A32836">
              <w:rPr>
                <w:lang w:val="en-US"/>
              </w:rPr>
              <w:t xml:space="preserve"> </w:t>
            </w:r>
            <w:proofErr w:type="spellStart"/>
            <w:r w:rsidR="00460653" w:rsidRPr="00A32836">
              <w:rPr>
                <w:lang w:val="en-US"/>
              </w:rPr>
              <w:t>contrar</w:t>
            </w:r>
            <w:proofErr w:type="spellEnd"/>
            <w:r w:rsidR="00460653" w:rsidRPr="00A32836">
              <w:rPr>
                <w:lang w:val="en-US"/>
              </w:rPr>
              <w:t xml:space="preserve">, de </w:t>
            </w:r>
            <w:proofErr w:type="spellStart"/>
            <w:r w:rsidR="00460653" w:rsidRPr="00A32836">
              <w:rPr>
                <w:lang w:val="en-US"/>
              </w:rPr>
              <w:t>Antreprenor</w:t>
            </w:r>
            <w:proofErr w:type="spellEnd"/>
            <w:r w:rsidR="00460653" w:rsidRPr="00A32836">
              <w:rPr>
                <w:lang w:val="en-US"/>
              </w:rPr>
              <w:t xml:space="preserve">. </w:t>
            </w:r>
          </w:p>
          <w:p w14:paraId="44AA28BD" w14:textId="77777777" w:rsidR="00460653" w:rsidRPr="00A32836" w:rsidRDefault="00D05A94" w:rsidP="002F556B">
            <w:pPr>
              <w:pStyle w:val="NormalWeb"/>
              <w:numPr>
                <w:ilvl w:val="1"/>
                <w:numId w:val="17"/>
              </w:numPr>
              <w:tabs>
                <w:tab w:val="left" w:pos="284"/>
              </w:tabs>
              <w:spacing w:line="276" w:lineRule="auto"/>
              <w:ind w:left="0" w:hanging="425"/>
              <w:rPr>
                <w:lang w:val="en-US"/>
              </w:rPr>
            </w:pPr>
            <w:r w:rsidRPr="00A32836">
              <w:rPr>
                <w:lang w:val="en-US"/>
              </w:rPr>
              <w:t xml:space="preserve">8.7. </w:t>
            </w:r>
            <w:proofErr w:type="spellStart"/>
            <w:r w:rsidR="00460653" w:rsidRPr="00A32836">
              <w:rPr>
                <w:lang w:val="en-US"/>
              </w:rPr>
              <w:t>Costurile</w:t>
            </w:r>
            <w:proofErr w:type="spellEnd"/>
            <w:r w:rsidR="00460653" w:rsidRPr="00A32836">
              <w:rPr>
                <w:lang w:val="en-US"/>
              </w:rPr>
              <w:t xml:space="preserve"> </w:t>
            </w:r>
            <w:proofErr w:type="spellStart"/>
            <w:r w:rsidR="00460653" w:rsidRPr="00A32836">
              <w:rPr>
                <w:lang w:val="en-US"/>
              </w:rPr>
              <w:t>pentru</w:t>
            </w:r>
            <w:proofErr w:type="spellEnd"/>
            <w:r w:rsidR="00460653" w:rsidRPr="00A32836">
              <w:rPr>
                <w:lang w:val="en-US"/>
              </w:rPr>
              <w:t xml:space="preserve"> </w:t>
            </w:r>
            <w:proofErr w:type="spellStart"/>
            <w:r w:rsidR="00460653" w:rsidRPr="00A32836">
              <w:rPr>
                <w:lang w:val="en-US"/>
              </w:rPr>
              <w:t>consumul</w:t>
            </w:r>
            <w:proofErr w:type="spellEnd"/>
            <w:r w:rsidR="00460653" w:rsidRPr="00A32836">
              <w:rPr>
                <w:lang w:val="en-US"/>
              </w:rPr>
              <w:t xml:space="preserve"> de </w:t>
            </w:r>
            <w:proofErr w:type="spellStart"/>
            <w:r w:rsidR="00460653" w:rsidRPr="00A32836">
              <w:rPr>
                <w:lang w:val="en-US"/>
              </w:rPr>
              <w:t>utilităţi</w:t>
            </w:r>
            <w:proofErr w:type="spellEnd"/>
            <w:r w:rsidR="00460653" w:rsidRPr="00A32836">
              <w:rPr>
                <w:lang w:val="en-US"/>
              </w:rPr>
              <w:t xml:space="preserve">, precum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cel</w:t>
            </w:r>
            <w:proofErr w:type="spellEnd"/>
            <w:r w:rsidR="00460653" w:rsidRPr="00A32836">
              <w:rPr>
                <w:lang w:val="en-US"/>
              </w:rPr>
              <w:t xml:space="preserve"> al </w:t>
            </w:r>
            <w:proofErr w:type="spellStart"/>
            <w:r w:rsidR="00460653" w:rsidRPr="00A32836">
              <w:rPr>
                <w:lang w:val="en-US"/>
              </w:rPr>
              <w:t>contoarelor</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al </w:t>
            </w:r>
            <w:proofErr w:type="spellStart"/>
            <w:r w:rsidR="00460653" w:rsidRPr="00A32836">
              <w:rPr>
                <w:lang w:val="en-US"/>
              </w:rPr>
              <w:t>altor</w:t>
            </w:r>
            <w:proofErr w:type="spellEnd"/>
            <w:r w:rsidR="00460653" w:rsidRPr="00A32836">
              <w:rPr>
                <w:lang w:val="en-US"/>
              </w:rPr>
              <w:t xml:space="preserve"> </w:t>
            </w:r>
            <w:proofErr w:type="spellStart"/>
            <w:r w:rsidR="00460653" w:rsidRPr="00A32836">
              <w:rPr>
                <w:lang w:val="en-US"/>
              </w:rPr>
              <w:t>aparate</w:t>
            </w:r>
            <w:proofErr w:type="spellEnd"/>
            <w:r w:rsidR="00460653" w:rsidRPr="00A32836">
              <w:rPr>
                <w:lang w:val="en-US"/>
              </w:rPr>
              <w:t xml:space="preserve"> de </w:t>
            </w:r>
            <w:proofErr w:type="spellStart"/>
            <w:r w:rsidR="00460653" w:rsidRPr="00A32836">
              <w:rPr>
                <w:lang w:val="en-US"/>
              </w:rPr>
              <w:t>măsurat</w:t>
            </w:r>
            <w:proofErr w:type="spellEnd"/>
            <w:r w:rsidR="00460653" w:rsidRPr="00A32836">
              <w:rPr>
                <w:lang w:val="en-US"/>
              </w:rPr>
              <w:t xml:space="preserve"> se </w:t>
            </w:r>
            <w:proofErr w:type="spellStart"/>
            <w:r w:rsidR="00460653" w:rsidRPr="00A32836">
              <w:rPr>
                <w:lang w:val="en-US"/>
              </w:rPr>
              <w:t>suportă</w:t>
            </w:r>
            <w:proofErr w:type="spellEnd"/>
            <w:r w:rsidR="00460653" w:rsidRPr="00A32836">
              <w:rPr>
                <w:lang w:val="en-US"/>
              </w:rPr>
              <w:t xml:space="preserve"> de </w:t>
            </w:r>
            <w:proofErr w:type="spellStart"/>
            <w:r w:rsidR="00460653" w:rsidRPr="00A32836">
              <w:rPr>
                <w:lang w:val="en-US"/>
              </w:rPr>
              <w:t>către</w:t>
            </w:r>
            <w:proofErr w:type="spellEnd"/>
            <w:r w:rsidR="00460653" w:rsidRPr="00A32836">
              <w:rPr>
                <w:lang w:val="en-US"/>
              </w:rPr>
              <w:t xml:space="preserve"> </w:t>
            </w:r>
            <w:proofErr w:type="spellStart"/>
            <w:r w:rsidR="00460653" w:rsidRPr="00A32836">
              <w:rPr>
                <w:lang w:val="en-US"/>
              </w:rPr>
              <w:t>Antreprenor</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cazul</w:t>
            </w:r>
            <w:proofErr w:type="spellEnd"/>
            <w:r w:rsidR="00460653" w:rsidRPr="00A32836">
              <w:rPr>
                <w:lang w:val="en-US"/>
              </w:rPr>
              <w:t xml:space="preserve"> </w:t>
            </w:r>
            <w:proofErr w:type="spellStart"/>
            <w:r w:rsidR="00460653" w:rsidRPr="00A32836">
              <w:rPr>
                <w:lang w:val="en-US"/>
              </w:rPr>
              <w:t>mai</w:t>
            </w:r>
            <w:proofErr w:type="spellEnd"/>
            <w:r w:rsidR="00460653" w:rsidRPr="00A32836">
              <w:rPr>
                <w:lang w:val="en-US"/>
              </w:rPr>
              <w:t xml:space="preserve"> </w:t>
            </w:r>
            <w:proofErr w:type="spellStart"/>
            <w:r w:rsidR="00460653" w:rsidRPr="00A32836">
              <w:rPr>
                <w:lang w:val="en-US"/>
              </w:rPr>
              <w:t>multor</w:t>
            </w:r>
            <w:proofErr w:type="spellEnd"/>
            <w:r w:rsidR="00460653" w:rsidRPr="00A32836">
              <w:rPr>
                <w:lang w:val="en-US"/>
              </w:rPr>
              <w:t xml:space="preserve"> </w:t>
            </w:r>
            <w:proofErr w:type="spellStart"/>
            <w:r w:rsidR="00460653" w:rsidRPr="00A32836">
              <w:rPr>
                <w:lang w:val="en-US"/>
              </w:rPr>
              <w:t>antreprenori</w:t>
            </w:r>
            <w:proofErr w:type="spellEnd"/>
            <w:r w:rsidR="00460653" w:rsidRPr="00A32836">
              <w:rPr>
                <w:lang w:val="en-US"/>
              </w:rPr>
              <w:t xml:space="preserve">, </w:t>
            </w:r>
            <w:proofErr w:type="spellStart"/>
            <w:r w:rsidR="00460653" w:rsidRPr="00A32836">
              <w:rPr>
                <w:lang w:val="en-US"/>
              </w:rPr>
              <w:t>costurile</w:t>
            </w:r>
            <w:proofErr w:type="spellEnd"/>
            <w:r w:rsidR="00460653" w:rsidRPr="00A32836">
              <w:rPr>
                <w:lang w:val="en-US"/>
              </w:rPr>
              <w:t xml:space="preserve"> se </w:t>
            </w:r>
            <w:proofErr w:type="spellStart"/>
            <w:r w:rsidR="00460653" w:rsidRPr="00A32836">
              <w:rPr>
                <w:lang w:val="en-US"/>
              </w:rPr>
              <w:t>suportă</w:t>
            </w:r>
            <w:proofErr w:type="spellEnd"/>
            <w:r w:rsidR="00460653" w:rsidRPr="00A32836">
              <w:rPr>
                <w:lang w:val="en-US"/>
              </w:rPr>
              <w:t xml:space="preserve"> </w:t>
            </w:r>
            <w:proofErr w:type="spellStart"/>
            <w:r w:rsidR="00460653" w:rsidRPr="00A32836">
              <w:rPr>
                <w:lang w:val="en-US"/>
              </w:rPr>
              <w:t>proporţional</w:t>
            </w:r>
            <w:proofErr w:type="spellEnd"/>
            <w:r w:rsidR="00460653" w:rsidRPr="00A32836">
              <w:rPr>
                <w:lang w:val="en-US"/>
              </w:rPr>
              <w:t xml:space="preserve"> de </w:t>
            </w:r>
            <w:proofErr w:type="spellStart"/>
            <w:r w:rsidR="00460653" w:rsidRPr="00A32836">
              <w:rPr>
                <w:lang w:val="en-US"/>
              </w:rPr>
              <w:t>către</w:t>
            </w:r>
            <w:proofErr w:type="spellEnd"/>
            <w:r w:rsidR="00460653" w:rsidRPr="00A32836">
              <w:rPr>
                <w:lang w:val="en-US"/>
              </w:rPr>
              <w:t xml:space="preserve"> </w:t>
            </w:r>
            <w:proofErr w:type="spellStart"/>
            <w:r w:rsidR="00460653" w:rsidRPr="00A32836">
              <w:rPr>
                <w:lang w:val="en-US"/>
              </w:rPr>
              <w:t>aceştia</w:t>
            </w:r>
            <w:proofErr w:type="spellEnd"/>
            <w:r w:rsidR="00460653" w:rsidRPr="00A32836">
              <w:rPr>
                <w:lang w:val="en-US"/>
              </w:rPr>
              <w:t xml:space="preserve">. </w:t>
            </w:r>
          </w:p>
          <w:p w14:paraId="4EE9A9B5" w14:textId="77777777" w:rsidR="00460653" w:rsidRPr="00A32836" w:rsidRDefault="00D05A94" w:rsidP="002F556B">
            <w:pPr>
              <w:pStyle w:val="NormalWeb"/>
              <w:numPr>
                <w:ilvl w:val="1"/>
                <w:numId w:val="17"/>
              </w:numPr>
              <w:tabs>
                <w:tab w:val="left" w:pos="284"/>
              </w:tabs>
              <w:spacing w:line="276" w:lineRule="auto"/>
              <w:ind w:left="0" w:hanging="425"/>
              <w:rPr>
                <w:lang w:val="en-US"/>
              </w:rPr>
            </w:pPr>
            <w:r w:rsidRPr="00A32836">
              <w:rPr>
                <w:lang w:val="en-US"/>
              </w:rPr>
              <w:t xml:space="preserve">8.8. </w:t>
            </w:r>
            <w:proofErr w:type="spellStart"/>
            <w:r w:rsidR="00460653" w:rsidRPr="00A32836">
              <w:rPr>
                <w:lang w:val="en-US"/>
              </w:rPr>
              <w:t>Lucrările</w:t>
            </w:r>
            <w:proofErr w:type="spellEnd"/>
            <w:r w:rsidR="00460653" w:rsidRPr="00A32836">
              <w:rPr>
                <w:lang w:val="en-US"/>
              </w:rPr>
              <w:t xml:space="preserve"> </w:t>
            </w:r>
            <w:proofErr w:type="spellStart"/>
            <w:r w:rsidR="00460653" w:rsidRPr="00A32836">
              <w:rPr>
                <w:lang w:val="en-US"/>
              </w:rPr>
              <w:t>executate</w:t>
            </w:r>
            <w:proofErr w:type="spellEnd"/>
            <w:r w:rsidR="00460653" w:rsidRPr="00A32836">
              <w:rPr>
                <w:lang w:val="en-US"/>
              </w:rPr>
              <w:t xml:space="preserve"> de </w:t>
            </w:r>
            <w:proofErr w:type="spellStart"/>
            <w:r w:rsidR="00460653" w:rsidRPr="00A32836">
              <w:rPr>
                <w:lang w:val="en-US"/>
              </w:rPr>
              <w:t>Antreprenor</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afara </w:t>
            </w:r>
            <w:proofErr w:type="spellStart"/>
            <w:r w:rsidR="00460653" w:rsidRPr="00A32836">
              <w:rPr>
                <w:lang w:val="en-US"/>
              </w:rPr>
              <w:t>celor</w:t>
            </w:r>
            <w:proofErr w:type="spellEnd"/>
            <w:r w:rsidR="00460653" w:rsidRPr="00A32836">
              <w:rPr>
                <w:lang w:val="en-US"/>
              </w:rPr>
              <w:t xml:space="preserve"> </w:t>
            </w:r>
            <w:proofErr w:type="spellStart"/>
            <w:r w:rsidR="00460653" w:rsidRPr="00A32836">
              <w:rPr>
                <w:lang w:val="en-US"/>
              </w:rPr>
              <w:t>prevăzute</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contract </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fără</w:t>
            </w:r>
            <w:proofErr w:type="spellEnd"/>
            <w:r w:rsidR="00460653" w:rsidRPr="00A32836">
              <w:rPr>
                <w:lang w:val="en-US"/>
              </w:rPr>
              <w:t xml:space="preserve"> </w:t>
            </w:r>
            <w:proofErr w:type="spellStart"/>
            <w:r w:rsidR="00460653" w:rsidRPr="00A32836">
              <w:rPr>
                <w:lang w:val="en-US"/>
              </w:rPr>
              <w:t>dis</w:t>
            </w:r>
            <w:r w:rsidR="00183D79" w:rsidRPr="00A32836">
              <w:rPr>
                <w:lang w:val="en-US"/>
              </w:rPr>
              <w:t>poziţia</w:t>
            </w:r>
            <w:proofErr w:type="spellEnd"/>
            <w:r w:rsidR="00183D79" w:rsidRPr="00A32836">
              <w:rPr>
                <w:lang w:val="en-US"/>
              </w:rPr>
              <w:t xml:space="preserve"> </w:t>
            </w:r>
            <w:proofErr w:type="spellStart"/>
            <w:r w:rsidR="00183D79" w:rsidRPr="00A32836">
              <w:rPr>
                <w:lang w:val="en-US"/>
              </w:rPr>
              <w:t>Beneficiarului</w:t>
            </w:r>
            <w:proofErr w:type="spellEnd"/>
            <w:r w:rsidR="00183D79" w:rsidRPr="00A32836">
              <w:rPr>
                <w:lang w:val="en-US"/>
              </w:rPr>
              <w:t xml:space="preserve">, precum </w:t>
            </w:r>
            <w:proofErr w:type="spellStart"/>
            <w:r w:rsidR="00183D79" w:rsidRPr="00A32836">
              <w:rPr>
                <w:lang w:val="en-US"/>
              </w:rPr>
              <w:t>ș</w:t>
            </w:r>
            <w:r w:rsidR="00460653" w:rsidRPr="00A32836">
              <w:rPr>
                <w:lang w:val="en-US"/>
              </w:rPr>
              <w:t>i</w:t>
            </w:r>
            <w:proofErr w:type="spellEnd"/>
            <w:r w:rsidR="00460653" w:rsidRPr="00A32836">
              <w:rPr>
                <w:lang w:val="en-US"/>
              </w:rPr>
              <w:t xml:space="preserve"> </w:t>
            </w:r>
            <w:proofErr w:type="spellStart"/>
            <w:r w:rsidR="00460653" w:rsidRPr="00A32836">
              <w:rPr>
                <w:lang w:val="en-US"/>
              </w:rPr>
              <w:t>cele</w:t>
            </w:r>
            <w:proofErr w:type="spellEnd"/>
            <w:r w:rsidR="00460653" w:rsidRPr="00A32836">
              <w:rPr>
                <w:lang w:val="en-US"/>
              </w:rPr>
              <w:t xml:space="preserve"> care nu </w:t>
            </w:r>
            <w:proofErr w:type="spellStart"/>
            <w:r w:rsidR="00460653" w:rsidRPr="00A32836">
              <w:rPr>
                <w:lang w:val="en-US"/>
              </w:rPr>
              <w:t>respectă</w:t>
            </w:r>
            <w:proofErr w:type="spellEnd"/>
            <w:r w:rsidR="00460653" w:rsidRPr="00A32836">
              <w:rPr>
                <w:lang w:val="en-US"/>
              </w:rPr>
              <w:t xml:space="preserve"> </w:t>
            </w:r>
            <w:proofErr w:type="spellStart"/>
            <w:r w:rsidR="00460653" w:rsidRPr="00A32836">
              <w:rPr>
                <w:lang w:val="en-US"/>
              </w:rPr>
              <w:t>prevederile</w:t>
            </w:r>
            <w:proofErr w:type="spellEnd"/>
            <w:r w:rsidR="00460653" w:rsidRPr="00A32836">
              <w:rPr>
                <w:lang w:val="en-US"/>
              </w:rPr>
              <w:t xml:space="preserve"> </w:t>
            </w:r>
            <w:proofErr w:type="spellStart"/>
            <w:r w:rsidR="00460653" w:rsidRPr="00A32836">
              <w:rPr>
                <w:lang w:val="en-US"/>
              </w:rPr>
              <w:t>contractului</w:t>
            </w:r>
            <w:proofErr w:type="spellEnd"/>
            <w:r w:rsidR="00460653" w:rsidRPr="00A32836">
              <w:rPr>
                <w:lang w:val="en-US"/>
              </w:rPr>
              <w:t xml:space="preserve">, </w:t>
            </w:r>
            <w:proofErr w:type="spellStart"/>
            <w:r w:rsidR="00460653" w:rsidRPr="00A32836">
              <w:rPr>
                <w:lang w:val="en-US"/>
              </w:rPr>
              <w:t>fără</w:t>
            </w:r>
            <w:proofErr w:type="spellEnd"/>
            <w:r w:rsidR="00460653" w:rsidRPr="00A32836">
              <w:rPr>
                <w:lang w:val="en-US"/>
              </w:rPr>
              <w:t xml:space="preserve"> a </w:t>
            </w:r>
            <w:proofErr w:type="spellStart"/>
            <w:r w:rsidR="00460653" w:rsidRPr="00A32836">
              <w:rPr>
                <w:lang w:val="en-US"/>
              </w:rPr>
              <w:t>exista</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acest</w:t>
            </w:r>
            <w:proofErr w:type="spellEnd"/>
            <w:r w:rsidR="00460653" w:rsidRPr="00A32836">
              <w:rPr>
                <w:lang w:val="en-US"/>
              </w:rPr>
              <w:t xml:space="preserve"> </w:t>
            </w:r>
            <w:proofErr w:type="spellStart"/>
            <w:r w:rsidR="00460653" w:rsidRPr="00A32836">
              <w:rPr>
                <w:lang w:val="en-US"/>
              </w:rPr>
              <w:t>sens</w:t>
            </w:r>
            <w:proofErr w:type="spellEnd"/>
            <w:r w:rsidR="00460653" w:rsidRPr="00A32836">
              <w:rPr>
                <w:lang w:val="en-US"/>
              </w:rPr>
              <w:t xml:space="preserve"> o </w:t>
            </w:r>
            <w:proofErr w:type="spellStart"/>
            <w:r w:rsidR="00460653" w:rsidRPr="00A32836">
              <w:rPr>
                <w:lang w:val="en-US"/>
              </w:rPr>
              <w:t>dispoziţie</w:t>
            </w:r>
            <w:proofErr w:type="spellEnd"/>
            <w:r w:rsidR="00460653" w:rsidRPr="00A32836">
              <w:rPr>
                <w:lang w:val="en-US"/>
              </w:rPr>
              <w:t xml:space="preserve"> </w:t>
            </w:r>
            <w:proofErr w:type="spellStart"/>
            <w:r w:rsidR="00460653" w:rsidRPr="00A32836">
              <w:rPr>
                <w:lang w:val="en-US"/>
              </w:rPr>
              <w:t>expresă</w:t>
            </w:r>
            <w:proofErr w:type="spellEnd"/>
            <w:r w:rsidR="00460653" w:rsidRPr="00A32836">
              <w:rPr>
                <w:lang w:val="en-US"/>
              </w:rPr>
              <w:t xml:space="preserve"> a </w:t>
            </w:r>
            <w:proofErr w:type="spellStart"/>
            <w:r w:rsidR="00460653" w:rsidRPr="00A32836">
              <w:rPr>
                <w:lang w:val="en-US"/>
              </w:rPr>
              <w:t>Beneficiarului</w:t>
            </w:r>
            <w:proofErr w:type="spellEnd"/>
            <w:r w:rsidR="00460653" w:rsidRPr="00A32836">
              <w:rPr>
                <w:lang w:val="en-US"/>
              </w:rPr>
              <w:t xml:space="preserve">, nu </w:t>
            </w:r>
            <w:proofErr w:type="spellStart"/>
            <w:r w:rsidR="00460653" w:rsidRPr="00A32836">
              <w:rPr>
                <w:lang w:val="en-US"/>
              </w:rPr>
              <w:t>vor</w:t>
            </w:r>
            <w:proofErr w:type="spellEnd"/>
            <w:r w:rsidR="00460653" w:rsidRPr="00A32836">
              <w:rPr>
                <w:lang w:val="en-US"/>
              </w:rPr>
              <w:t xml:space="preserve"> fi </w:t>
            </w:r>
            <w:proofErr w:type="spellStart"/>
            <w:r w:rsidR="00460653" w:rsidRPr="00A32836">
              <w:rPr>
                <w:lang w:val="en-US"/>
              </w:rPr>
              <w:t>plătite</w:t>
            </w:r>
            <w:proofErr w:type="spellEnd"/>
            <w:r w:rsidR="00460653" w:rsidRPr="00A32836">
              <w:rPr>
                <w:lang w:val="en-US"/>
              </w:rPr>
              <w:t xml:space="preserve"> </w:t>
            </w:r>
            <w:proofErr w:type="spellStart"/>
            <w:r w:rsidR="00460653" w:rsidRPr="00A32836">
              <w:rPr>
                <w:lang w:val="en-US"/>
              </w:rPr>
              <w:t>Antreprenorului</w:t>
            </w:r>
            <w:proofErr w:type="spellEnd"/>
            <w:r w:rsidR="00460653" w:rsidRPr="00A32836">
              <w:rPr>
                <w:lang w:val="en-US"/>
              </w:rPr>
              <w:t xml:space="preserve">. </w:t>
            </w:r>
            <w:proofErr w:type="spellStart"/>
            <w:r w:rsidR="00460653" w:rsidRPr="00A32836">
              <w:rPr>
                <w:lang w:val="en-US"/>
              </w:rPr>
              <w:t>Antreprenorul</w:t>
            </w:r>
            <w:proofErr w:type="spellEnd"/>
            <w:r w:rsidR="00460653" w:rsidRPr="00A32836">
              <w:rPr>
                <w:lang w:val="en-US"/>
              </w:rPr>
              <w:t xml:space="preserve"> </w:t>
            </w:r>
            <w:proofErr w:type="spellStart"/>
            <w:r w:rsidR="00460653" w:rsidRPr="00A32836">
              <w:rPr>
                <w:lang w:val="en-US"/>
              </w:rPr>
              <w:t>trebuie</w:t>
            </w:r>
            <w:proofErr w:type="spellEnd"/>
            <w:r w:rsidR="00460653" w:rsidRPr="00A32836">
              <w:rPr>
                <w:lang w:val="en-US"/>
              </w:rPr>
              <w:t xml:space="preserve"> </w:t>
            </w:r>
            <w:proofErr w:type="spellStart"/>
            <w:r w:rsidR="00460653" w:rsidRPr="00A32836">
              <w:rPr>
                <w:lang w:val="en-US"/>
              </w:rPr>
              <w:t>să</w:t>
            </w:r>
            <w:proofErr w:type="spellEnd"/>
            <w:r w:rsidR="00460653" w:rsidRPr="00A32836">
              <w:rPr>
                <w:lang w:val="en-US"/>
              </w:rPr>
              <w:t xml:space="preserve"> </w:t>
            </w:r>
            <w:proofErr w:type="spellStart"/>
            <w:r w:rsidR="00460653" w:rsidRPr="00A32836">
              <w:rPr>
                <w:lang w:val="en-US"/>
              </w:rPr>
              <w:t>înlăture</w:t>
            </w:r>
            <w:proofErr w:type="spellEnd"/>
            <w:r w:rsidR="00460653" w:rsidRPr="00A32836">
              <w:rPr>
                <w:lang w:val="en-US"/>
              </w:rPr>
              <w:t xml:space="preserve"> </w:t>
            </w:r>
            <w:proofErr w:type="spellStart"/>
            <w:r w:rsidR="00460653" w:rsidRPr="00A32836">
              <w:rPr>
                <w:lang w:val="en-US"/>
              </w:rPr>
              <w:t>aceste</w:t>
            </w:r>
            <w:proofErr w:type="spellEnd"/>
            <w:r w:rsidR="00460653" w:rsidRPr="00A32836">
              <w:rPr>
                <w:lang w:val="en-US"/>
              </w:rPr>
              <w:t xml:space="preserve"> </w:t>
            </w:r>
            <w:proofErr w:type="spellStart"/>
            <w:r w:rsidR="00460653" w:rsidRPr="00A32836">
              <w:rPr>
                <w:lang w:val="en-US"/>
              </w:rPr>
              <w:t>lucrări</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termenul</w:t>
            </w:r>
            <w:proofErr w:type="spellEnd"/>
            <w:r w:rsidR="00460653" w:rsidRPr="00A32836">
              <w:rPr>
                <w:lang w:val="en-US"/>
              </w:rPr>
              <w:t xml:space="preserve"> </w:t>
            </w:r>
            <w:proofErr w:type="spellStart"/>
            <w:r w:rsidR="00460653" w:rsidRPr="00A32836">
              <w:rPr>
                <w:lang w:val="en-US"/>
              </w:rPr>
              <w:t>stabilit</w:t>
            </w:r>
            <w:proofErr w:type="spellEnd"/>
            <w:r w:rsidR="00460653" w:rsidRPr="00A32836">
              <w:rPr>
                <w:lang w:val="en-US"/>
              </w:rPr>
              <w:t xml:space="preserve"> cu </w:t>
            </w:r>
            <w:proofErr w:type="spellStart"/>
            <w:r w:rsidR="00460653" w:rsidRPr="00A32836">
              <w:rPr>
                <w:lang w:val="en-US"/>
              </w:rPr>
              <w:t>Beneficiarul</w:t>
            </w:r>
            <w:proofErr w:type="spellEnd"/>
            <w:r w:rsidR="00460653" w:rsidRPr="00A32836">
              <w:rPr>
                <w:lang w:val="en-US"/>
              </w:rPr>
              <w:t xml:space="preserve">. De </w:t>
            </w:r>
            <w:proofErr w:type="spellStart"/>
            <w:r w:rsidR="00460653" w:rsidRPr="00A32836">
              <w:rPr>
                <w:lang w:val="en-US"/>
              </w:rPr>
              <w:t>asemenea</w:t>
            </w:r>
            <w:proofErr w:type="spellEnd"/>
            <w:r w:rsidR="00460653" w:rsidRPr="00A32836">
              <w:rPr>
                <w:lang w:val="en-US"/>
              </w:rPr>
              <w:t xml:space="preserve">, </w:t>
            </w:r>
            <w:proofErr w:type="spellStart"/>
            <w:r w:rsidR="00460653" w:rsidRPr="00A32836">
              <w:rPr>
                <w:lang w:val="en-US"/>
              </w:rPr>
              <w:t>el</w:t>
            </w:r>
            <w:proofErr w:type="spellEnd"/>
            <w:r w:rsidR="00460653" w:rsidRPr="00A32836">
              <w:rPr>
                <w:lang w:val="en-US"/>
              </w:rPr>
              <w:t xml:space="preserve"> </w:t>
            </w:r>
            <w:proofErr w:type="spellStart"/>
            <w:r w:rsidR="00460653" w:rsidRPr="00A32836">
              <w:rPr>
                <w:lang w:val="en-US"/>
              </w:rPr>
              <w:t>răspunde</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faţa</w:t>
            </w:r>
            <w:proofErr w:type="spellEnd"/>
            <w:r w:rsidR="00460653" w:rsidRPr="00A32836">
              <w:rPr>
                <w:lang w:val="en-US"/>
              </w:rPr>
              <w:t xml:space="preserve"> </w:t>
            </w:r>
            <w:proofErr w:type="spellStart"/>
            <w:r w:rsidR="00460653" w:rsidRPr="00A32836">
              <w:rPr>
                <w:lang w:val="en-US"/>
              </w:rPr>
              <w:t>Beneficiarului</w:t>
            </w:r>
            <w:proofErr w:type="spellEnd"/>
            <w:r w:rsidR="00460653" w:rsidRPr="00A32836">
              <w:rPr>
                <w:lang w:val="en-US"/>
              </w:rPr>
              <w:t xml:space="preserve"> de </w:t>
            </w:r>
            <w:proofErr w:type="spellStart"/>
            <w:r w:rsidR="00460653" w:rsidRPr="00A32836">
              <w:rPr>
                <w:lang w:val="en-US"/>
              </w:rPr>
              <w:t>toate</w:t>
            </w:r>
            <w:proofErr w:type="spellEnd"/>
            <w:r w:rsidR="00460653" w:rsidRPr="00A32836">
              <w:rPr>
                <w:lang w:val="en-US"/>
              </w:rPr>
              <w:t xml:space="preserve"> </w:t>
            </w:r>
            <w:proofErr w:type="spellStart"/>
            <w:r w:rsidR="00460653" w:rsidRPr="00A32836">
              <w:rPr>
                <w:lang w:val="en-US"/>
              </w:rPr>
              <w:t>pagubele</w:t>
            </w:r>
            <w:proofErr w:type="spellEnd"/>
            <w:r w:rsidR="00460653" w:rsidRPr="00A32836">
              <w:rPr>
                <w:lang w:val="en-US"/>
              </w:rPr>
              <w:t xml:space="preserve"> pe care le-a </w:t>
            </w:r>
            <w:proofErr w:type="spellStart"/>
            <w:r w:rsidR="00460653" w:rsidRPr="00A32836">
              <w:rPr>
                <w:lang w:val="en-US"/>
              </w:rPr>
              <w:t>provocat</w:t>
            </w:r>
            <w:proofErr w:type="spellEnd"/>
            <w:r w:rsidR="00460653" w:rsidRPr="00A32836">
              <w:rPr>
                <w:lang w:val="en-US"/>
              </w:rPr>
              <w:t xml:space="preserve"> </w:t>
            </w:r>
            <w:proofErr w:type="spellStart"/>
            <w:r w:rsidR="00460653" w:rsidRPr="00A32836">
              <w:rPr>
                <w:lang w:val="en-US"/>
              </w:rPr>
              <w:t>acestuia</w:t>
            </w:r>
            <w:proofErr w:type="spellEnd"/>
            <w:r w:rsidR="00460653" w:rsidRPr="00A32836">
              <w:rPr>
                <w:lang w:val="en-US"/>
              </w:rPr>
              <w:t xml:space="preserve">. </w:t>
            </w:r>
            <w:proofErr w:type="spellStart"/>
            <w:r w:rsidR="00460653" w:rsidRPr="00A32836">
              <w:rPr>
                <w:lang w:val="en-US"/>
              </w:rPr>
              <w:t>Lucrările</w:t>
            </w:r>
            <w:proofErr w:type="spellEnd"/>
            <w:r w:rsidR="00460653" w:rsidRPr="00A32836">
              <w:rPr>
                <w:lang w:val="en-US"/>
              </w:rPr>
              <w:t xml:space="preserve"> respective </w:t>
            </w:r>
            <w:proofErr w:type="spellStart"/>
            <w:r w:rsidR="00460653" w:rsidRPr="00A32836">
              <w:rPr>
                <w:lang w:val="en-US"/>
              </w:rPr>
              <w:t>vor</w:t>
            </w:r>
            <w:proofErr w:type="spellEnd"/>
            <w:r w:rsidR="00460653" w:rsidRPr="00A32836">
              <w:rPr>
                <w:lang w:val="en-US"/>
              </w:rPr>
              <w:t xml:space="preserve"> fi </w:t>
            </w:r>
            <w:proofErr w:type="spellStart"/>
            <w:r w:rsidR="00460653" w:rsidRPr="00A32836">
              <w:rPr>
                <w:lang w:val="en-US"/>
              </w:rPr>
              <w:t>plătite</w:t>
            </w:r>
            <w:proofErr w:type="spellEnd"/>
            <w:r w:rsidR="00460653" w:rsidRPr="00A32836">
              <w:rPr>
                <w:lang w:val="en-US"/>
              </w:rPr>
              <w:t xml:space="preserve"> </w:t>
            </w:r>
            <w:proofErr w:type="spellStart"/>
            <w:r w:rsidR="00460653" w:rsidRPr="00A32836">
              <w:rPr>
                <w:lang w:val="en-US"/>
              </w:rPr>
              <w:t>Antreprenorului</w:t>
            </w:r>
            <w:proofErr w:type="spellEnd"/>
            <w:r w:rsidR="00460653" w:rsidRPr="00A32836">
              <w:rPr>
                <w:lang w:val="en-US"/>
              </w:rPr>
              <w:t xml:space="preserve"> </w:t>
            </w:r>
            <w:proofErr w:type="spellStart"/>
            <w:r w:rsidR="00460653" w:rsidRPr="00A32836">
              <w:rPr>
                <w:lang w:val="en-US"/>
              </w:rPr>
              <w:t>numai</w:t>
            </w:r>
            <w:proofErr w:type="spellEnd"/>
            <w:r w:rsidR="00460653" w:rsidRPr="00A32836">
              <w:rPr>
                <w:lang w:val="en-US"/>
              </w:rPr>
              <w:t xml:space="preserve"> </w:t>
            </w:r>
            <w:proofErr w:type="spellStart"/>
            <w:r w:rsidR="00460653" w:rsidRPr="00A32836">
              <w:rPr>
                <w:lang w:val="en-US"/>
              </w:rPr>
              <w:t>dacă</w:t>
            </w:r>
            <w:proofErr w:type="spellEnd"/>
            <w:r w:rsidR="00460653" w:rsidRPr="00A32836">
              <w:rPr>
                <w:lang w:val="en-US"/>
              </w:rPr>
              <w:t xml:space="preserve"> se </w:t>
            </w:r>
            <w:proofErr w:type="spellStart"/>
            <w:r w:rsidR="00460653" w:rsidRPr="00A32836">
              <w:rPr>
                <w:lang w:val="en-US"/>
              </w:rPr>
              <w:t>dovedesc</w:t>
            </w:r>
            <w:proofErr w:type="spellEnd"/>
            <w:r w:rsidR="00460653" w:rsidRPr="00A32836">
              <w:rPr>
                <w:lang w:val="en-US"/>
              </w:rPr>
              <w:t xml:space="preserve"> a fi </w:t>
            </w:r>
            <w:proofErr w:type="spellStart"/>
            <w:r w:rsidR="00460653" w:rsidRPr="00A32836">
              <w:rPr>
                <w:lang w:val="en-US"/>
              </w:rPr>
              <w:t>necesare</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se </w:t>
            </w:r>
            <w:proofErr w:type="spellStart"/>
            <w:r w:rsidR="00460653" w:rsidRPr="00A32836">
              <w:rPr>
                <w:lang w:val="en-US"/>
              </w:rPr>
              <w:t>presupune</w:t>
            </w:r>
            <w:proofErr w:type="spellEnd"/>
            <w:r w:rsidR="00460653" w:rsidRPr="00A32836">
              <w:rPr>
                <w:lang w:val="en-US"/>
              </w:rPr>
              <w:t xml:space="preserve"> </w:t>
            </w:r>
            <w:proofErr w:type="spellStart"/>
            <w:r w:rsidR="00460653" w:rsidRPr="00A32836">
              <w:rPr>
                <w:lang w:val="en-US"/>
              </w:rPr>
              <w:t>că</w:t>
            </w:r>
            <w:proofErr w:type="spellEnd"/>
            <w:r w:rsidR="00460653" w:rsidRPr="00A32836">
              <w:rPr>
                <w:lang w:val="en-US"/>
              </w:rPr>
              <w:t xml:space="preserve"> </w:t>
            </w:r>
            <w:proofErr w:type="spellStart"/>
            <w:r w:rsidR="00460653" w:rsidRPr="00A32836">
              <w:rPr>
                <w:lang w:val="en-US"/>
              </w:rPr>
              <w:t>ele</w:t>
            </w:r>
            <w:proofErr w:type="spellEnd"/>
            <w:r w:rsidR="00460653" w:rsidRPr="00A32836">
              <w:rPr>
                <w:lang w:val="en-US"/>
              </w:rPr>
              <w:t xml:space="preserve"> </w:t>
            </w:r>
            <w:proofErr w:type="spellStart"/>
            <w:r w:rsidR="00460653" w:rsidRPr="00A32836">
              <w:rPr>
                <w:lang w:val="en-US"/>
              </w:rPr>
              <w:t>corespund</w:t>
            </w:r>
            <w:proofErr w:type="spellEnd"/>
            <w:r w:rsidR="00460653" w:rsidRPr="00A32836">
              <w:rPr>
                <w:lang w:val="en-US"/>
              </w:rPr>
              <w:t xml:space="preserve"> </w:t>
            </w:r>
            <w:proofErr w:type="spellStart"/>
            <w:r w:rsidR="00460653" w:rsidRPr="00A32836">
              <w:rPr>
                <w:lang w:val="en-US"/>
              </w:rPr>
              <w:t>voinţei</w:t>
            </w:r>
            <w:proofErr w:type="spellEnd"/>
            <w:r w:rsidR="00460653" w:rsidRPr="00A32836">
              <w:rPr>
                <w:lang w:val="en-US"/>
              </w:rPr>
              <w:t xml:space="preserve"> </w:t>
            </w:r>
            <w:proofErr w:type="spellStart"/>
            <w:r w:rsidR="00460653" w:rsidRPr="00A32836">
              <w:rPr>
                <w:lang w:val="en-US"/>
              </w:rPr>
              <w:t>Beneficiarului</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care </w:t>
            </w:r>
            <w:proofErr w:type="spellStart"/>
            <w:r w:rsidR="00460653" w:rsidRPr="00A32836">
              <w:rPr>
                <w:lang w:val="en-US"/>
              </w:rPr>
              <w:t>caz</w:t>
            </w:r>
            <w:proofErr w:type="spellEnd"/>
            <w:r w:rsidR="00460653" w:rsidRPr="00A32836">
              <w:rPr>
                <w:lang w:val="en-US"/>
              </w:rPr>
              <w:t xml:space="preserve"> </w:t>
            </w:r>
            <w:proofErr w:type="spellStart"/>
            <w:r w:rsidR="00460653" w:rsidRPr="00A32836">
              <w:rPr>
                <w:lang w:val="en-US"/>
              </w:rPr>
              <w:t>vor</w:t>
            </w:r>
            <w:proofErr w:type="spellEnd"/>
            <w:r w:rsidR="00460653" w:rsidRPr="00A32836">
              <w:rPr>
                <w:lang w:val="en-US"/>
              </w:rPr>
              <w:t xml:space="preserve"> fi </w:t>
            </w:r>
            <w:proofErr w:type="spellStart"/>
            <w:r w:rsidR="00460653" w:rsidRPr="00A32836">
              <w:rPr>
                <w:lang w:val="en-US"/>
              </w:rPr>
              <w:t>notificate</w:t>
            </w:r>
            <w:proofErr w:type="spellEnd"/>
            <w:r w:rsidR="00460653" w:rsidRPr="00A32836">
              <w:rPr>
                <w:lang w:val="en-US"/>
              </w:rPr>
              <w:t xml:space="preserve"> </w:t>
            </w:r>
            <w:proofErr w:type="spellStart"/>
            <w:r w:rsidR="00460653" w:rsidRPr="00A32836">
              <w:rPr>
                <w:lang w:val="en-US"/>
              </w:rPr>
              <w:t>imediat</w:t>
            </w:r>
            <w:proofErr w:type="spellEnd"/>
            <w:r w:rsidR="00460653" w:rsidRPr="00A32836">
              <w:rPr>
                <w:lang w:val="en-US"/>
              </w:rPr>
              <w:t xml:space="preserve">. </w:t>
            </w:r>
          </w:p>
          <w:p w14:paraId="752076CB" w14:textId="692F9348" w:rsidR="00460653" w:rsidRPr="00A32836" w:rsidRDefault="00D05A94" w:rsidP="002F556B">
            <w:pPr>
              <w:pStyle w:val="NormalWeb"/>
              <w:numPr>
                <w:ilvl w:val="1"/>
                <w:numId w:val="17"/>
              </w:numPr>
              <w:tabs>
                <w:tab w:val="left" w:pos="284"/>
                <w:tab w:val="left" w:pos="426"/>
              </w:tabs>
              <w:spacing w:line="276" w:lineRule="auto"/>
              <w:ind w:left="0" w:hanging="425"/>
              <w:rPr>
                <w:lang w:val="en-US"/>
              </w:rPr>
            </w:pPr>
            <w:r w:rsidRPr="00A32836">
              <w:rPr>
                <w:lang w:val="en-US"/>
              </w:rPr>
              <w:t xml:space="preserve">8.9. </w:t>
            </w:r>
            <w:proofErr w:type="spellStart"/>
            <w:r w:rsidR="00460653" w:rsidRPr="00A32836">
              <w:rPr>
                <w:lang w:val="en-US"/>
              </w:rPr>
              <w:t>Lucrările</w:t>
            </w:r>
            <w:proofErr w:type="spellEnd"/>
            <w:r w:rsidR="00460653" w:rsidRPr="00A32836">
              <w:rPr>
                <w:lang w:val="en-US"/>
              </w:rPr>
              <w:t xml:space="preserve"> </w:t>
            </w:r>
            <w:proofErr w:type="spellStart"/>
            <w:r w:rsidR="00460653" w:rsidRPr="00A32836">
              <w:rPr>
                <w:lang w:val="en-US"/>
              </w:rPr>
              <w:t>încep</w:t>
            </w:r>
            <w:proofErr w:type="spellEnd"/>
            <w:r w:rsidR="00460653" w:rsidRPr="00A32836">
              <w:rPr>
                <w:lang w:val="en-US"/>
              </w:rPr>
              <w:t xml:space="preserve"> </w:t>
            </w:r>
            <w:proofErr w:type="spellStart"/>
            <w:r w:rsidR="00460653" w:rsidRPr="00A32836">
              <w:rPr>
                <w:lang w:val="en-US"/>
              </w:rPr>
              <w:t>după</w:t>
            </w:r>
            <w:proofErr w:type="spellEnd"/>
            <w:r w:rsidR="00460653" w:rsidRPr="00A32836">
              <w:rPr>
                <w:lang w:val="en-US"/>
              </w:rPr>
              <w:t xml:space="preserve"> </w:t>
            </w:r>
            <w:r w:rsidR="002E3F3E">
              <w:rPr>
                <w:lang w:val="en-US"/>
              </w:rPr>
              <w:t>5</w:t>
            </w:r>
            <w:r w:rsidR="00460653" w:rsidRPr="00A32836">
              <w:rPr>
                <w:lang w:val="en-US"/>
              </w:rPr>
              <w:t xml:space="preserve"> </w:t>
            </w:r>
            <w:proofErr w:type="spellStart"/>
            <w:r w:rsidR="00460653" w:rsidRPr="00A32836">
              <w:rPr>
                <w:lang w:val="en-US"/>
              </w:rPr>
              <w:t>zile</w:t>
            </w:r>
            <w:proofErr w:type="spellEnd"/>
            <w:r w:rsidR="00460653" w:rsidRPr="00A32836">
              <w:rPr>
                <w:lang w:val="en-US"/>
              </w:rPr>
              <w:t xml:space="preserve"> de la </w:t>
            </w:r>
            <w:proofErr w:type="spellStart"/>
            <w:r w:rsidR="00460653" w:rsidRPr="00A32836">
              <w:rPr>
                <w:lang w:val="en-US"/>
              </w:rPr>
              <w:t>semnarea</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înregistrarea</w:t>
            </w:r>
            <w:proofErr w:type="spellEnd"/>
            <w:r w:rsidR="00460653" w:rsidRPr="00A32836">
              <w:rPr>
                <w:lang w:val="en-US"/>
              </w:rPr>
              <w:t xml:space="preserve"> </w:t>
            </w:r>
            <w:proofErr w:type="spellStart"/>
            <w:r w:rsidR="00460653" w:rsidRPr="00A32836">
              <w:rPr>
                <w:lang w:val="en-US"/>
              </w:rPr>
              <w:t>contractului</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modul</w:t>
            </w:r>
            <w:proofErr w:type="spellEnd"/>
            <w:r w:rsidR="00460653" w:rsidRPr="00A32836">
              <w:rPr>
                <w:lang w:val="en-US"/>
              </w:rPr>
              <w:t xml:space="preserve"> </w:t>
            </w:r>
            <w:proofErr w:type="spellStart"/>
            <w:r w:rsidR="00460653" w:rsidRPr="00A32836">
              <w:rPr>
                <w:lang w:val="en-US"/>
              </w:rPr>
              <w:t>corespunzător</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primirea</w:t>
            </w:r>
            <w:proofErr w:type="spellEnd"/>
            <w:r w:rsidR="00460653" w:rsidRPr="00A32836">
              <w:rPr>
                <w:lang w:val="en-US"/>
              </w:rPr>
              <w:t xml:space="preserve"> </w:t>
            </w:r>
            <w:proofErr w:type="spellStart"/>
            <w:r w:rsidR="00460653" w:rsidRPr="00A32836">
              <w:rPr>
                <w:lang w:val="en-US"/>
              </w:rPr>
              <w:t>ordinului</w:t>
            </w:r>
            <w:proofErr w:type="spellEnd"/>
            <w:r w:rsidR="00460653" w:rsidRPr="00A32836">
              <w:rPr>
                <w:lang w:val="en-US"/>
              </w:rPr>
              <w:t xml:space="preserve"> de </w:t>
            </w:r>
            <w:proofErr w:type="spellStart"/>
            <w:r w:rsidR="00460653" w:rsidRPr="00A32836">
              <w:rPr>
                <w:lang w:val="en-US"/>
              </w:rPr>
              <w:t>execuţie</w:t>
            </w:r>
            <w:proofErr w:type="spellEnd"/>
            <w:r w:rsidR="00460653" w:rsidRPr="00A32836">
              <w:rPr>
                <w:lang w:val="en-US"/>
              </w:rPr>
              <w:t>.</w:t>
            </w:r>
          </w:p>
          <w:p w14:paraId="797A351D" w14:textId="77777777" w:rsidR="00460653" w:rsidRPr="00A32836" w:rsidRDefault="00460653" w:rsidP="00196AB4">
            <w:pPr>
              <w:pStyle w:val="NormalWeb"/>
              <w:tabs>
                <w:tab w:val="left" w:pos="284"/>
                <w:tab w:val="left" w:pos="426"/>
              </w:tabs>
              <w:spacing w:line="276" w:lineRule="auto"/>
              <w:ind w:firstLine="0"/>
              <w:rPr>
                <w:lang w:val="en-US"/>
              </w:rPr>
            </w:pPr>
          </w:p>
          <w:p w14:paraId="6054A4FA" w14:textId="77777777" w:rsidR="00460653" w:rsidRPr="00FF430B" w:rsidRDefault="00D83EE1" w:rsidP="002F556B">
            <w:pPr>
              <w:pStyle w:val="Listparagraf"/>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2A49E602" w14:textId="20723D02" w:rsidR="00460653" w:rsidRPr="00A32836" w:rsidRDefault="00D83EE1" w:rsidP="002F556B">
            <w:pPr>
              <w:pStyle w:val="NormalWeb"/>
              <w:numPr>
                <w:ilvl w:val="1"/>
                <w:numId w:val="17"/>
              </w:numPr>
              <w:tabs>
                <w:tab w:val="left" w:pos="567"/>
              </w:tabs>
              <w:spacing w:line="276" w:lineRule="auto"/>
              <w:ind w:left="0" w:hanging="567"/>
              <w:rPr>
                <w:lang w:val="en-US"/>
              </w:rPr>
            </w:pPr>
            <w:r w:rsidRPr="00A32836">
              <w:rPr>
                <w:lang w:val="en-US"/>
              </w:rPr>
              <w:t xml:space="preserve">9.1. </w:t>
            </w:r>
            <w:proofErr w:type="spellStart"/>
            <w:r w:rsidR="00460653" w:rsidRPr="00A32836">
              <w:rPr>
                <w:lang w:val="en-US"/>
              </w:rPr>
              <w:t>Perioada</w:t>
            </w:r>
            <w:proofErr w:type="spellEnd"/>
            <w:r w:rsidR="00460653" w:rsidRPr="00A32836">
              <w:rPr>
                <w:lang w:val="en-US"/>
              </w:rPr>
              <w:t xml:space="preserve"> de </w:t>
            </w:r>
            <w:proofErr w:type="spellStart"/>
            <w:r w:rsidR="00460653" w:rsidRPr="00A32836">
              <w:rPr>
                <w:lang w:val="en-US"/>
              </w:rPr>
              <w:t>garanţie</w:t>
            </w:r>
            <w:proofErr w:type="spellEnd"/>
            <w:r w:rsidR="00460653" w:rsidRPr="00A32836">
              <w:rPr>
                <w:lang w:val="en-US"/>
              </w:rPr>
              <w:t xml:space="preserve"> </w:t>
            </w:r>
            <w:proofErr w:type="spellStart"/>
            <w:r w:rsidR="00460653" w:rsidRPr="00A32836">
              <w:rPr>
                <w:lang w:val="en-US"/>
              </w:rPr>
              <w:t>pentru</w:t>
            </w:r>
            <w:proofErr w:type="spellEnd"/>
            <w:r w:rsidR="00460653" w:rsidRPr="00A32836">
              <w:rPr>
                <w:lang w:val="en-US"/>
              </w:rPr>
              <w:t xml:space="preserve"> </w:t>
            </w:r>
            <w:proofErr w:type="spellStart"/>
            <w:r w:rsidR="00460653" w:rsidRPr="00A32836">
              <w:rPr>
                <w:lang w:val="en-US"/>
              </w:rPr>
              <w:t>lucrări</w:t>
            </w:r>
            <w:proofErr w:type="spellEnd"/>
            <w:r w:rsidR="008058F4" w:rsidRPr="00A32836">
              <w:rPr>
                <w:lang w:val="en-US"/>
              </w:rPr>
              <w:t xml:space="preserve"> </w:t>
            </w:r>
            <w:proofErr w:type="spellStart"/>
            <w:r w:rsidR="00460653" w:rsidRPr="00A32836">
              <w:rPr>
                <w:lang w:val="en-US"/>
              </w:rPr>
              <w:t>este</w:t>
            </w:r>
            <w:proofErr w:type="spellEnd"/>
            <w:r w:rsidR="00460653" w:rsidRPr="00A32836">
              <w:rPr>
                <w:lang w:val="en-US"/>
              </w:rPr>
              <w:t xml:space="preserve"> de </w:t>
            </w:r>
            <w:r w:rsidR="008058F4" w:rsidRPr="00A32836">
              <w:rPr>
                <w:b/>
                <w:u w:val="single"/>
                <w:lang w:val="en-US"/>
              </w:rPr>
              <w:t>5</w:t>
            </w:r>
            <w:r w:rsidR="00460653" w:rsidRPr="00A32836">
              <w:rPr>
                <w:lang w:val="en-US"/>
              </w:rPr>
              <w:t xml:space="preserve"> ani. </w:t>
            </w:r>
          </w:p>
          <w:p w14:paraId="7009B6BC" w14:textId="7522074F" w:rsidR="00460653" w:rsidRPr="00A32836" w:rsidRDefault="00D83EE1" w:rsidP="002F556B">
            <w:pPr>
              <w:pStyle w:val="NormalWeb"/>
              <w:numPr>
                <w:ilvl w:val="1"/>
                <w:numId w:val="17"/>
              </w:numPr>
              <w:tabs>
                <w:tab w:val="left" w:pos="567"/>
              </w:tabs>
              <w:spacing w:line="276" w:lineRule="auto"/>
              <w:ind w:left="0" w:hanging="567"/>
              <w:rPr>
                <w:lang w:val="en-US"/>
              </w:rPr>
            </w:pPr>
            <w:r w:rsidRPr="00A32836">
              <w:rPr>
                <w:lang w:val="en-US"/>
              </w:rPr>
              <w:t xml:space="preserve">9.2. </w:t>
            </w:r>
            <w:proofErr w:type="spellStart"/>
            <w:r w:rsidR="00460653" w:rsidRPr="00A32836">
              <w:rPr>
                <w:lang w:val="en-US"/>
              </w:rPr>
              <w:t>Perioada</w:t>
            </w:r>
            <w:proofErr w:type="spellEnd"/>
            <w:r w:rsidR="00460653" w:rsidRPr="00A32836">
              <w:rPr>
                <w:lang w:val="en-US"/>
              </w:rPr>
              <w:t xml:space="preserve"> de </w:t>
            </w:r>
            <w:proofErr w:type="spellStart"/>
            <w:r w:rsidR="00460653" w:rsidRPr="00A32836">
              <w:rPr>
                <w:lang w:val="en-US"/>
              </w:rPr>
              <w:t>garanţie</w:t>
            </w:r>
            <w:proofErr w:type="spellEnd"/>
            <w:r w:rsidR="00460653" w:rsidRPr="00A32836">
              <w:rPr>
                <w:lang w:val="en-US"/>
              </w:rPr>
              <w:t xml:space="preserve"> </w:t>
            </w:r>
            <w:proofErr w:type="spellStart"/>
            <w:r w:rsidRPr="00A32836">
              <w:rPr>
                <w:lang w:val="en-US"/>
              </w:rPr>
              <w:t>începe</w:t>
            </w:r>
            <w:proofErr w:type="spellEnd"/>
            <w:r w:rsidR="00460653" w:rsidRPr="00A32836">
              <w:rPr>
                <w:lang w:val="en-US"/>
              </w:rPr>
              <w:t xml:space="preserve"> de la data </w:t>
            </w:r>
            <w:proofErr w:type="spellStart"/>
            <w:r w:rsidR="00460653" w:rsidRPr="00A32836">
              <w:rPr>
                <w:lang w:val="en-US"/>
              </w:rPr>
              <w:t>recepţiei</w:t>
            </w:r>
            <w:proofErr w:type="spellEnd"/>
            <w:r w:rsidR="00460653" w:rsidRPr="00A32836">
              <w:rPr>
                <w:lang w:val="en-US"/>
              </w:rPr>
              <w:t xml:space="preserve"> la </w:t>
            </w:r>
            <w:proofErr w:type="spellStart"/>
            <w:r w:rsidR="00460653" w:rsidRPr="00A32836">
              <w:rPr>
                <w:lang w:val="en-US"/>
              </w:rPr>
              <w:t>terminarea</w:t>
            </w:r>
            <w:proofErr w:type="spellEnd"/>
            <w:r w:rsidR="00460653" w:rsidRPr="00A32836">
              <w:rPr>
                <w:lang w:val="en-US"/>
              </w:rPr>
              <w:t xml:space="preserve"> </w:t>
            </w:r>
            <w:proofErr w:type="spellStart"/>
            <w:r w:rsidR="00460653" w:rsidRPr="00A32836">
              <w:rPr>
                <w:lang w:val="en-US"/>
              </w:rPr>
              <w:t>lucrărilor</w:t>
            </w:r>
            <w:proofErr w:type="spellEnd"/>
            <w:r w:rsidR="00460653" w:rsidRPr="00A32836">
              <w:rPr>
                <w:lang w:val="en-US"/>
              </w:rPr>
              <w:t xml:space="preserve"> </w:t>
            </w:r>
            <w:proofErr w:type="spellStart"/>
            <w:r w:rsidR="00460653" w:rsidRPr="00A32836">
              <w:rPr>
                <w:lang w:val="en-US"/>
              </w:rPr>
              <w:t>şi</w:t>
            </w:r>
            <w:proofErr w:type="spellEnd"/>
            <w:r w:rsidR="00EB4464">
              <w:rPr>
                <w:lang w:val="en-US"/>
              </w:rPr>
              <w:t xml:space="preserve"> </w:t>
            </w:r>
            <w:proofErr w:type="spellStart"/>
            <w:r w:rsidR="00460653" w:rsidRPr="00A32836">
              <w:rPr>
                <w:lang w:val="en-US"/>
              </w:rPr>
              <w:t>p</w:t>
            </w:r>
            <w:r w:rsidRPr="00A32836">
              <w:rPr>
                <w:lang w:val="en-US"/>
              </w:rPr>
              <w:t>â</w:t>
            </w:r>
            <w:r w:rsidR="00460653" w:rsidRPr="00A32836">
              <w:rPr>
                <w:lang w:val="en-US"/>
              </w:rPr>
              <w:t>nă</w:t>
            </w:r>
            <w:proofErr w:type="spellEnd"/>
            <w:r w:rsidR="00460653" w:rsidRPr="00A32836">
              <w:rPr>
                <w:lang w:val="en-US"/>
              </w:rPr>
              <w:t xml:space="preserve"> la </w:t>
            </w:r>
            <w:proofErr w:type="spellStart"/>
            <w:r w:rsidR="00460653" w:rsidRPr="00A32836">
              <w:rPr>
                <w:lang w:val="en-US"/>
              </w:rPr>
              <w:t>expirarea</w:t>
            </w:r>
            <w:proofErr w:type="spellEnd"/>
            <w:r w:rsidR="00460653" w:rsidRPr="00A32836">
              <w:rPr>
                <w:lang w:val="en-US"/>
              </w:rPr>
              <w:t xml:space="preserve"> </w:t>
            </w:r>
            <w:proofErr w:type="spellStart"/>
            <w:r w:rsidR="00D379F6" w:rsidRPr="00A32836">
              <w:rPr>
                <w:lang w:val="en-US"/>
              </w:rPr>
              <w:t>termenului</w:t>
            </w:r>
            <w:proofErr w:type="spellEnd"/>
            <w:r w:rsidR="00D379F6" w:rsidRPr="00A32836">
              <w:rPr>
                <w:lang w:val="en-US"/>
              </w:rPr>
              <w:t xml:space="preserve"> </w:t>
            </w:r>
            <w:proofErr w:type="spellStart"/>
            <w:r w:rsidR="00D379F6" w:rsidRPr="00A32836">
              <w:rPr>
                <w:lang w:val="en-US"/>
              </w:rPr>
              <w:t>prevăzut</w:t>
            </w:r>
            <w:proofErr w:type="spellEnd"/>
            <w:r w:rsidR="00D379F6" w:rsidRPr="00A32836">
              <w:rPr>
                <w:lang w:val="en-US"/>
              </w:rPr>
              <w:t xml:space="preserve"> la </w:t>
            </w:r>
            <w:proofErr w:type="spellStart"/>
            <w:r w:rsidR="00D379F6" w:rsidRPr="00A32836">
              <w:rPr>
                <w:lang w:val="en-US"/>
              </w:rPr>
              <w:t>punctul</w:t>
            </w:r>
            <w:proofErr w:type="spellEnd"/>
            <w:r w:rsidR="00D379F6" w:rsidRPr="00A32836">
              <w:rPr>
                <w:lang w:val="en-US"/>
              </w:rPr>
              <w:t xml:space="preserve"> 9</w:t>
            </w:r>
            <w:r w:rsidR="00460653" w:rsidRPr="00A32836">
              <w:rPr>
                <w:lang w:val="en-US"/>
              </w:rPr>
              <w:t xml:space="preserve">.1 din </w:t>
            </w:r>
            <w:proofErr w:type="spellStart"/>
            <w:r w:rsidR="00460653" w:rsidRPr="00A32836">
              <w:rPr>
                <w:lang w:val="en-US"/>
              </w:rPr>
              <w:t>prezentul</w:t>
            </w:r>
            <w:proofErr w:type="spellEnd"/>
            <w:r w:rsidR="00460653" w:rsidRPr="00A32836">
              <w:rPr>
                <w:lang w:val="en-US"/>
              </w:rPr>
              <w:t xml:space="preserve"> </w:t>
            </w:r>
            <w:r w:rsidR="0001066E" w:rsidRPr="00A32836">
              <w:rPr>
                <w:lang w:val="en-US"/>
              </w:rPr>
              <w:t>capitol</w:t>
            </w:r>
            <w:r w:rsidR="00460653" w:rsidRPr="00A32836">
              <w:rPr>
                <w:lang w:val="en-US"/>
              </w:rPr>
              <w:t xml:space="preserve">. </w:t>
            </w:r>
          </w:p>
          <w:p w14:paraId="3FB44C99" w14:textId="77777777" w:rsidR="00460653" w:rsidRPr="00A32836" w:rsidRDefault="00D83EE1" w:rsidP="002F556B">
            <w:pPr>
              <w:pStyle w:val="NormalWeb"/>
              <w:numPr>
                <w:ilvl w:val="1"/>
                <w:numId w:val="17"/>
              </w:numPr>
              <w:tabs>
                <w:tab w:val="left" w:pos="567"/>
              </w:tabs>
              <w:spacing w:line="276" w:lineRule="auto"/>
              <w:ind w:left="0" w:hanging="567"/>
              <w:rPr>
                <w:lang w:val="en-US"/>
              </w:rPr>
            </w:pPr>
            <w:r w:rsidRPr="00A32836">
              <w:rPr>
                <w:lang w:val="en-US"/>
              </w:rPr>
              <w:t xml:space="preserve">9.3. </w:t>
            </w:r>
            <w:proofErr w:type="spellStart"/>
            <w:r w:rsidR="00460653" w:rsidRPr="00A32836">
              <w:rPr>
                <w:lang w:val="en-US"/>
              </w:rPr>
              <w:t>Antreprenorul</w:t>
            </w:r>
            <w:proofErr w:type="spellEnd"/>
            <w:r w:rsidR="00460653" w:rsidRPr="00A32836">
              <w:rPr>
                <w:lang w:val="en-US"/>
              </w:rPr>
              <w:t xml:space="preserve"> are </w:t>
            </w:r>
            <w:proofErr w:type="spellStart"/>
            <w:r w:rsidR="00460653" w:rsidRPr="00A32836">
              <w:rPr>
                <w:lang w:val="en-US"/>
              </w:rPr>
              <w:t>obligaţia</w:t>
            </w:r>
            <w:proofErr w:type="spellEnd"/>
            <w:r w:rsidR="00460653" w:rsidRPr="00A32836">
              <w:rPr>
                <w:lang w:val="en-US"/>
              </w:rPr>
              <w:t xml:space="preserve"> ca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perioada</w:t>
            </w:r>
            <w:proofErr w:type="spellEnd"/>
            <w:r w:rsidR="00460653" w:rsidRPr="00A32836">
              <w:rPr>
                <w:lang w:val="en-US"/>
              </w:rPr>
              <w:t xml:space="preserve"> de </w:t>
            </w:r>
            <w:proofErr w:type="spellStart"/>
            <w:r w:rsidR="00460653" w:rsidRPr="00A32836">
              <w:rPr>
                <w:lang w:val="en-US"/>
              </w:rPr>
              <w:t>garanţie</w:t>
            </w:r>
            <w:proofErr w:type="spellEnd"/>
            <w:r w:rsidR="00460653" w:rsidRPr="00A32836">
              <w:rPr>
                <w:lang w:val="en-US"/>
              </w:rPr>
              <w:t xml:space="preserve"> </w:t>
            </w:r>
            <w:proofErr w:type="spellStart"/>
            <w:r w:rsidR="00460653" w:rsidRPr="00A32836">
              <w:rPr>
                <w:lang w:val="en-US"/>
              </w:rPr>
              <w:t>să</w:t>
            </w:r>
            <w:proofErr w:type="spellEnd"/>
            <w:r w:rsidR="00460653" w:rsidRPr="00A32836">
              <w:rPr>
                <w:lang w:val="en-US"/>
              </w:rPr>
              <w:t xml:space="preserve"> </w:t>
            </w:r>
            <w:proofErr w:type="spellStart"/>
            <w:r w:rsidR="00460653" w:rsidRPr="00A32836">
              <w:rPr>
                <w:lang w:val="en-US"/>
              </w:rPr>
              <w:t>înlăture</w:t>
            </w:r>
            <w:proofErr w:type="spellEnd"/>
            <w:r w:rsidR="00460653" w:rsidRPr="00A32836">
              <w:rPr>
                <w:lang w:val="en-US"/>
              </w:rPr>
              <w:t xml:space="preserve"> </w:t>
            </w:r>
            <w:proofErr w:type="spellStart"/>
            <w:r w:rsidR="00460653" w:rsidRPr="00A32836">
              <w:rPr>
                <w:lang w:val="en-US"/>
              </w:rPr>
              <w:t>toate</w:t>
            </w:r>
            <w:proofErr w:type="spellEnd"/>
            <w:r w:rsidR="00460653" w:rsidRPr="00A32836">
              <w:rPr>
                <w:lang w:val="en-US"/>
              </w:rPr>
              <w:t xml:space="preserve"> </w:t>
            </w:r>
            <w:proofErr w:type="spellStart"/>
            <w:r w:rsidR="00460653" w:rsidRPr="00A32836">
              <w:rPr>
                <w:lang w:val="en-US"/>
              </w:rPr>
              <w:t>defecţiunile</w:t>
            </w:r>
            <w:proofErr w:type="spellEnd"/>
            <w:r w:rsidR="00460653" w:rsidRPr="00A32836">
              <w:rPr>
                <w:lang w:val="en-US"/>
              </w:rPr>
              <w:t xml:space="preserve"> </w:t>
            </w:r>
            <w:proofErr w:type="spellStart"/>
            <w:r w:rsidR="00460653" w:rsidRPr="00A32836">
              <w:rPr>
                <w:lang w:val="en-US"/>
              </w:rPr>
              <w:t>ce</w:t>
            </w:r>
            <w:proofErr w:type="spellEnd"/>
            <w:r w:rsidR="00460653" w:rsidRPr="00A32836">
              <w:rPr>
                <w:lang w:val="en-US"/>
              </w:rPr>
              <w:t xml:space="preserve"> </w:t>
            </w:r>
            <w:proofErr w:type="spellStart"/>
            <w:r w:rsidR="00460653" w:rsidRPr="00A32836">
              <w:rPr>
                <w:lang w:val="en-US"/>
              </w:rPr>
              <w:t>ţin</w:t>
            </w:r>
            <w:proofErr w:type="spellEnd"/>
            <w:r w:rsidR="00460653" w:rsidRPr="00A32836">
              <w:rPr>
                <w:lang w:val="en-US"/>
              </w:rPr>
              <w:t xml:space="preserve"> de </w:t>
            </w:r>
            <w:proofErr w:type="spellStart"/>
            <w:r w:rsidR="00460653" w:rsidRPr="00A32836">
              <w:rPr>
                <w:lang w:val="en-US"/>
              </w:rPr>
              <w:t>nerespectarea</w:t>
            </w:r>
            <w:proofErr w:type="spellEnd"/>
            <w:r w:rsidR="00460653" w:rsidRPr="00A32836">
              <w:rPr>
                <w:lang w:val="en-US"/>
              </w:rPr>
              <w:t xml:space="preserve"> </w:t>
            </w:r>
            <w:proofErr w:type="spellStart"/>
            <w:r w:rsidR="00460653" w:rsidRPr="00A32836">
              <w:rPr>
                <w:lang w:val="en-US"/>
              </w:rPr>
              <w:t>clauzelor</w:t>
            </w:r>
            <w:proofErr w:type="spellEnd"/>
            <w:r w:rsidR="00460653" w:rsidRPr="00A32836">
              <w:rPr>
                <w:lang w:val="en-US"/>
              </w:rPr>
              <w:t xml:space="preserve"> </w:t>
            </w:r>
            <w:proofErr w:type="spellStart"/>
            <w:r w:rsidR="00460653" w:rsidRPr="00A32836">
              <w:rPr>
                <w:lang w:val="en-US"/>
              </w:rPr>
              <w:t>contractului</w:t>
            </w:r>
            <w:proofErr w:type="spellEnd"/>
            <w:r w:rsidR="00460653" w:rsidRPr="00A32836">
              <w:rPr>
                <w:lang w:val="en-US"/>
              </w:rPr>
              <w:t xml:space="preserve"> </w:t>
            </w:r>
            <w:r w:rsidRPr="00A32836">
              <w:rPr>
                <w:lang w:val="en-US"/>
              </w:rPr>
              <w:t xml:space="preserve">din </w:t>
            </w:r>
            <w:proofErr w:type="spellStart"/>
            <w:r w:rsidRPr="00A32836">
              <w:rPr>
                <w:lang w:val="en-US"/>
              </w:rPr>
              <w:t>cont</w:t>
            </w:r>
            <w:proofErr w:type="spellEnd"/>
            <w:r w:rsidRPr="00A32836">
              <w:rPr>
                <w:lang w:val="en-US"/>
              </w:rPr>
              <w:t xml:space="preserve"> </w:t>
            </w:r>
            <w:proofErr w:type="spellStart"/>
            <w:r w:rsidRPr="00A32836">
              <w:rPr>
                <w:lang w:val="en-US"/>
              </w:rPr>
              <w:t>propriu</w:t>
            </w:r>
            <w:proofErr w:type="spellEnd"/>
            <w:r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urma</w:t>
            </w:r>
            <w:proofErr w:type="spellEnd"/>
            <w:r w:rsidR="00460653" w:rsidRPr="00A32836">
              <w:rPr>
                <w:lang w:val="en-US"/>
              </w:rPr>
              <w:t xml:space="preserve"> </w:t>
            </w:r>
            <w:proofErr w:type="spellStart"/>
            <w:r w:rsidR="00460653" w:rsidRPr="00A32836">
              <w:rPr>
                <w:lang w:val="en-US"/>
              </w:rPr>
              <w:t>unei</w:t>
            </w:r>
            <w:proofErr w:type="spellEnd"/>
            <w:r w:rsidR="00460653" w:rsidRPr="00A32836">
              <w:rPr>
                <w:lang w:val="en-US"/>
              </w:rPr>
              <w:t xml:space="preserve"> </w:t>
            </w:r>
            <w:proofErr w:type="spellStart"/>
            <w:r w:rsidR="00460653" w:rsidRPr="00A32836">
              <w:rPr>
                <w:lang w:val="en-US"/>
              </w:rPr>
              <w:t>notificări</w:t>
            </w:r>
            <w:proofErr w:type="spellEnd"/>
            <w:r w:rsidR="00460653" w:rsidRPr="00A32836">
              <w:rPr>
                <w:lang w:val="en-US"/>
              </w:rPr>
              <w:t xml:space="preserve"> </w:t>
            </w:r>
            <w:proofErr w:type="spellStart"/>
            <w:r w:rsidR="00460653" w:rsidRPr="00A32836">
              <w:rPr>
                <w:lang w:val="en-US"/>
              </w:rPr>
              <w:t>transmise</w:t>
            </w:r>
            <w:proofErr w:type="spellEnd"/>
            <w:r w:rsidR="00460653" w:rsidRPr="00A32836">
              <w:rPr>
                <w:lang w:val="en-US"/>
              </w:rPr>
              <w:t xml:space="preserve"> de </w:t>
            </w:r>
            <w:proofErr w:type="spellStart"/>
            <w:r w:rsidR="00460653" w:rsidRPr="00A32836">
              <w:rPr>
                <w:lang w:val="en-US"/>
              </w:rPr>
              <w:t>către</w:t>
            </w:r>
            <w:proofErr w:type="spellEnd"/>
            <w:r w:rsidR="00460653" w:rsidRPr="00A32836">
              <w:rPr>
                <w:lang w:val="en-US"/>
              </w:rPr>
              <w:t xml:space="preserve"> </w:t>
            </w:r>
            <w:proofErr w:type="spellStart"/>
            <w:r w:rsidR="00460653" w:rsidRPr="00A32836">
              <w:rPr>
                <w:lang w:val="en-US"/>
              </w:rPr>
              <w:t>Beneficiar</w:t>
            </w:r>
            <w:proofErr w:type="spellEnd"/>
            <w:r w:rsidR="00460653" w:rsidRPr="00A32836">
              <w:rPr>
                <w:lang w:val="en-US"/>
              </w:rPr>
              <w:t xml:space="preserve">. </w:t>
            </w:r>
          </w:p>
          <w:p w14:paraId="02EB5EA1" w14:textId="77777777" w:rsidR="00460653" w:rsidRPr="00A32836" w:rsidRDefault="00460653" w:rsidP="00196AB4">
            <w:pPr>
              <w:pStyle w:val="NormalWeb"/>
              <w:tabs>
                <w:tab w:val="left" w:pos="567"/>
              </w:tabs>
              <w:spacing w:line="276" w:lineRule="auto"/>
              <w:ind w:firstLine="0"/>
              <w:rPr>
                <w:lang w:val="en-US"/>
              </w:rPr>
            </w:pPr>
          </w:p>
          <w:p w14:paraId="1A9A0030" w14:textId="77777777" w:rsidR="00460653" w:rsidRPr="00FF430B" w:rsidRDefault="00D53233" w:rsidP="002F556B">
            <w:pPr>
              <w:pStyle w:val="Listparagraf"/>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2105DFAC" w14:textId="465E0853" w:rsidR="00460653" w:rsidRPr="00A32836" w:rsidRDefault="00D53233" w:rsidP="002F556B">
            <w:pPr>
              <w:pStyle w:val="NormalWeb"/>
              <w:numPr>
                <w:ilvl w:val="1"/>
                <w:numId w:val="17"/>
              </w:numPr>
              <w:tabs>
                <w:tab w:val="left" w:pos="567"/>
              </w:tabs>
              <w:spacing w:line="276" w:lineRule="auto"/>
              <w:ind w:left="0" w:hanging="567"/>
              <w:rPr>
                <w:lang w:val="en-US"/>
              </w:rPr>
            </w:pPr>
            <w:r w:rsidRPr="00A32836">
              <w:rPr>
                <w:lang w:val="en-US"/>
              </w:rPr>
              <w:t xml:space="preserve">10.1. </w:t>
            </w:r>
            <w:proofErr w:type="spellStart"/>
            <w:r w:rsidR="00460653" w:rsidRPr="00A32836">
              <w:rPr>
                <w:lang w:val="en-US"/>
              </w:rPr>
              <w:t>Părţile</w:t>
            </w:r>
            <w:proofErr w:type="spellEnd"/>
            <w:r w:rsidR="00460653" w:rsidRPr="00A32836">
              <w:rPr>
                <w:lang w:val="en-US"/>
              </w:rPr>
              <w:t xml:space="preserve"> </w:t>
            </w:r>
            <w:proofErr w:type="spellStart"/>
            <w:r w:rsidR="00460653" w:rsidRPr="00A32836">
              <w:rPr>
                <w:lang w:val="en-US"/>
              </w:rPr>
              <w:t>poartă</w:t>
            </w:r>
            <w:proofErr w:type="spellEnd"/>
            <w:r w:rsidR="00460653" w:rsidRPr="00A32836">
              <w:rPr>
                <w:lang w:val="en-US"/>
              </w:rPr>
              <w:t xml:space="preserve"> </w:t>
            </w:r>
            <w:proofErr w:type="spellStart"/>
            <w:r w:rsidR="00460653" w:rsidRPr="00A32836">
              <w:rPr>
                <w:lang w:val="en-US"/>
              </w:rPr>
              <w:t>răspundere</w:t>
            </w:r>
            <w:proofErr w:type="spellEnd"/>
            <w:r w:rsidR="00460653" w:rsidRPr="00A32836">
              <w:rPr>
                <w:lang w:val="en-US"/>
              </w:rPr>
              <w:t xml:space="preserve"> </w:t>
            </w:r>
            <w:proofErr w:type="spellStart"/>
            <w:r w:rsidR="00460653" w:rsidRPr="00A32836">
              <w:rPr>
                <w:lang w:val="en-US"/>
              </w:rPr>
              <w:t>pentru</w:t>
            </w:r>
            <w:proofErr w:type="spellEnd"/>
            <w:r w:rsidR="00460653" w:rsidRPr="00A32836">
              <w:rPr>
                <w:lang w:val="en-US"/>
              </w:rPr>
              <w:t xml:space="preserve"> </w:t>
            </w:r>
            <w:proofErr w:type="spellStart"/>
            <w:r w:rsidR="00460653" w:rsidRPr="00A32836">
              <w:rPr>
                <w:lang w:val="en-US"/>
              </w:rPr>
              <w:t>neexecutarea</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executarea</w:t>
            </w:r>
            <w:proofErr w:type="spellEnd"/>
            <w:r w:rsidR="00460653" w:rsidRPr="00A32836">
              <w:rPr>
                <w:lang w:val="en-US"/>
              </w:rPr>
              <w:t xml:space="preserve"> </w:t>
            </w:r>
            <w:proofErr w:type="spellStart"/>
            <w:r w:rsidR="00460653" w:rsidRPr="00A32836">
              <w:rPr>
                <w:lang w:val="en-US"/>
              </w:rPr>
              <w:t>necorespunzătoare</w:t>
            </w:r>
            <w:proofErr w:type="spellEnd"/>
            <w:r w:rsidR="00460653" w:rsidRPr="00A32836">
              <w:rPr>
                <w:lang w:val="en-US"/>
              </w:rPr>
              <w:t xml:space="preserve"> a </w:t>
            </w:r>
            <w:proofErr w:type="spellStart"/>
            <w:r w:rsidR="00460653" w:rsidRPr="00A32836">
              <w:rPr>
                <w:lang w:val="en-US"/>
              </w:rPr>
              <w:t>obligaţiilor</w:t>
            </w:r>
            <w:proofErr w:type="spellEnd"/>
            <w:r w:rsidR="00460653" w:rsidRPr="00A32836">
              <w:rPr>
                <w:lang w:val="en-US"/>
              </w:rPr>
              <w:t xml:space="preserve"> </w:t>
            </w:r>
            <w:proofErr w:type="spellStart"/>
            <w:r w:rsidR="00460653" w:rsidRPr="00A32836">
              <w:rPr>
                <w:lang w:val="en-US"/>
              </w:rPr>
              <w:t>prevăzute</w:t>
            </w:r>
            <w:proofErr w:type="spellEnd"/>
            <w:r w:rsidR="00460653" w:rsidRPr="00A32836">
              <w:rPr>
                <w:lang w:val="en-US"/>
              </w:rPr>
              <w:t xml:space="preserve"> de </w:t>
            </w:r>
            <w:proofErr w:type="spellStart"/>
            <w:r w:rsidR="00460653" w:rsidRPr="00A32836">
              <w:rPr>
                <w:lang w:val="en-US"/>
              </w:rPr>
              <w:t>prezentul</w:t>
            </w:r>
            <w:proofErr w:type="spellEnd"/>
            <w:r w:rsidR="00460653" w:rsidRPr="00A32836">
              <w:rPr>
                <w:lang w:val="en-US"/>
              </w:rPr>
              <w:t xml:space="preserve"> contract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conformitate</w:t>
            </w:r>
            <w:proofErr w:type="spellEnd"/>
            <w:r w:rsidR="00460653" w:rsidRPr="00A32836">
              <w:rPr>
                <w:lang w:val="en-US"/>
              </w:rPr>
              <w:t xml:space="preserve"> cu </w:t>
            </w:r>
            <w:proofErr w:type="spellStart"/>
            <w:r w:rsidR="00460653" w:rsidRPr="00A32836">
              <w:rPr>
                <w:lang w:val="en-US"/>
              </w:rPr>
              <w:t>legislaţia</w:t>
            </w:r>
            <w:proofErr w:type="spellEnd"/>
            <w:r w:rsidR="00460653" w:rsidRPr="00A32836">
              <w:rPr>
                <w:lang w:val="en-US"/>
              </w:rPr>
              <w:t xml:space="preserve"> </w:t>
            </w:r>
            <w:proofErr w:type="spellStart"/>
            <w:r w:rsidR="00460653" w:rsidRPr="00A32836">
              <w:rPr>
                <w:lang w:val="en-US"/>
              </w:rPr>
              <w:t>Republicii</w:t>
            </w:r>
            <w:proofErr w:type="spellEnd"/>
            <w:r w:rsidR="00460653" w:rsidRPr="00A32836">
              <w:rPr>
                <w:lang w:val="en-US"/>
              </w:rPr>
              <w:t xml:space="preserve"> Moldova.</w:t>
            </w:r>
          </w:p>
          <w:p w14:paraId="796296BB" w14:textId="77777777" w:rsidR="00460653" w:rsidRPr="00A32836" w:rsidRDefault="00D53233" w:rsidP="002F556B">
            <w:pPr>
              <w:pStyle w:val="NormalWeb"/>
              <w:numPr>
                <w:ilvl w:val="1"/>
                <w:numId w:val="17"/>
              </w:numPr>
              <w:tabs>
                <w:tab w:val="left" w:pos="567"/>
              </w:tabs>
              <w:spacing w:line="276" w:lineRule="auto"/>
              <w:ind w:left="0" w:hanging="567"/>
              <w:rPr>
                <w:lang w:val="en-US"/>
              </w:rPr>
            </w:pPr>
            <w:r w:rsidRPr="00A32836">
              <w:rPr>
                <w:lang w:val="en-US"/>
              </w:rPr>
              <w:t xml:space="preserve">10.2. </w:t>
            </w:r>
            <w:proofErr w:type="spellStart"/>
            <w:r w:rsidR="00460653" w:rsidRPr="00A32836">
              <w:rPr>
                <w:lang w:val="en-US"/>
              </w:rPr>
              <w:t>Dacă</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legătură</w:t>
            </w:r>
            <w:proofErr w:type="spellEnd"/>
            <w:r w:rsidR="00460653" w:rsidRPr="00A32836">
              <w:rPr>
                <w:lang w:val="en-US"/>
              </w:rPr>
              <w:t xml:space="preserve"> cu </w:t>
            </w:r>
            <w:proofErr w:type="spellStart"/>
            <w:r w:rsidR="00460653" w:rsidRPr="00A32836">
              <w:rPr>
                <w:lang w:val="en-US"/>
              </w:rPr>
              <w:t>executarea</w:t>
            </w:r>
            <w:proofErr w:type="spellEnd"/>
            <w:r w:rsidR="00460653" w:rsidRPr="00A32836">
              <w:rPr>
                <w:lang w:val="en-US"/>
              </w:rPr>
              <w:t xml:space="preserve"> </w:t>
            </w:r>
            <w:proofErr w:type="spellStart"/>
            <w:r w:rsidR="00460653" w:rsidRPr="00A32836">
              <w:rPr>
                <w:lang w:val="en-US"/>
              </w:rPr>
              <w:t>lucrărilor</w:t>
            </w:r>
            <w:proofErr w:type="spellEnd"/>
            <w:r w:rsidR="00460653" w:rsidRPr="00A32836">
              <w:rPr>
                <w:lang w:val="en-US"/>
              </w:rPr>
              <w:t xml:space="preserve"> de </w:t>
            </w:r>
            <w:proofErr w:type="spellStart"/>
            <w:r w:rsidR="00460653" w:rsidRPr="00A32836">
              <w:rPr>
                <w:lang w:val="en-US"/>
              </w:rPr>
              <w:t>construcţii</w:t>
            </w:r>
            <w:proofErr w:type="spellEnd"/>
            <w:r w:rsidR="00460653" w:rsidRPr="00A32836">
              <w:rPr>
                <w:lang w:val="en-US"/>
              </w:rPr>
              <w:t xml:space="preserve"> se produce o </w:t>
            </w:r>
            <w:proofErr w:type="spellStart"/>
            <w:r w:rsidR="00460653" w:rsidRPr="00A32836">
              <w:rPr>
                <w:lang w:val="en-US"/>
              </w:rPr>
              <w:t>daună</w:t>
            </w:r>
            <w:proofErr w:type="spellEnd"/>
            <w:r w:rsidR="00460653" w:rsidRPr="00A32836">
              <w:rPr>
                <w:lang w:val="en-US"/>
              </w:rPr>
              <w:t xml:space="preserve"> </w:t>
            </w:r>
            <w:proofErr w:type="spellStart"/>
            <w:r w:rsidR="00460653" w:rsidRPr="00A32836">
              <w:rPr>
                <w:lang w:val="en-US"/>
              </w:rPr>
              <w:t>unui</w:t>
            </w:r>
            <w:proofErr w:type="spellEnd"/>
            <w:r w:rsidR="00460653" w:rsidRPr="00A32836">
              <w:rPr>
                <w:lang w:val="en-US"/>
              </w:rPr>
              <w:t xml:space="preserve"> </w:t>
            </w:r>
            <w:proofErr w:type="spellStart"/>
            <w:r w:rsidR="00460653" w:rsidRPr="00A32836">
              <w:rPr>
                <w:lang w:val="en-US"/>
              </w:rPr>
              <w:t>terţ</w:t>
            </w:r>
            <w:proofErr w:type="spellEnd"/>
            <w:r w:rsidR="00460653" w:rsidRPr="00A32836">
              <w:rPr>
                <w:lang w:val="en-US"/>
              </w:rPr>
              <w:t xml:space="preserve">, </w:t>
            </w:r>
            <w:proofErr w:type="spellStart"/>
            <w:r w:rsidR="00460653" w:rsidRPr="00A32836">
              <w:rPr>
                <w:lang w:val="en-US"/>
              </w:rPr>
              <w:t>părţile</w:t>
            </w:r>
            <w:proofErr w:type="spellEnd"/>
            <w:r w:rsidR="00460653" w:rsidRPr="00A32836">
              <w:rPr>
                <w:lang w:val="en-US"/>
              </w:rPr>
              <w:t xml:space="preserve"> </w:t>
            </w:r>
            <w:proofErr w:type="spellStart"/>
            <w:r w:rsidR="00460653" w:rsidRPr="00A32836">
              <w:rPr>
                <w:lang w:val="en-US"/>
              </w:rPr>
              <w:t>contractante</w:t>
            </w:r>
            <w:proofErr w:type="spellEnd"/>
            <w:r w:rsidR="00460653" w:rsidRPr="00A32836">
              <w:rPr>
                <w:lang w:val="en-US"/>
              </w:rPr>
              <w:t xml:space="preserve"> </w:t>
            </w:r>
            <w:proofErr w:type="spellStart"/>
            <w:r w:rsidR="00460653" w:rsidRPr="00A32836">
              <w:rPr>
                <w:lang w:val="en-US"/>
              </w:rPr>
              <w:t>răspund</w:t>
            </w:r>
            <w:proofErr w:type="spellEnd"/>
            <w:r w:rsidR="00460653" w:rsidRPr="00A32836">
              <w:rPr>
                <w:lang w:val="en-US"/>
              </w:rPr>
              <w:t xml:space="preserve"> </w:t>
            </w:r>
            <w:proofErr w:type="spellStart"/>
            <w:r w:rsidR="00460653" w:rsidRPr="00A32836">
              <w:rPr>
                <w:lang w:val="en-US"/>
              </w:rPr>
              <w:t>solidar</w:t>
            </w:r>
            <w:proofErr w:type="spellEnd"/>
            <w:r w:rsidR="00460653" w:rsidRPr="00A32836">
              <w:rPr>
                <w:lang w:val="en-US"/>
              </w:rPr>
              <w:t xml:space="preserve">, conform </w:t>
            </w:r>
            <w:proofErr w:type="spellStart"/>
            <w:r w:rsidR="00460653" w:rsidRPr="00A32836">
              <w:rPr>
                <w:lang w:val="en-US"/>
              </w:rPr>
              <w:t>prevederilor</w:t>
            </w:r>
            <w:proofErr w:type="spellEnd"/>
            <w:r w:rsidR="00460653" w:rsidRPr="00A32836">
              <w:rPr>
                <w:lang w:val="en-US"/>
              </w:rPr>
              <w:t xml:space="preserve"> </w:t>
            </w:r>
            <w:proofErr w:type="spellStart"/>
            <w:r w:rsidR="00460653" w:rsidRPr="00A32836">
              <w:rPr>
                <w:lang w:val="en-US"/>
              </w:rPr>
              <w:t>legale</w:t>
            </w:r>
            <w:proofErr w:type="spellEnd"/>
            <w:r w:rsidR="00460653" w:rsidRPr="00A32836">
              <w:rPr>
                <w:lang w:val="en-US"/>
              </w:rPr>
              <w:t xml:space="preserve">. </w:t>
            </w:r>
            <w:proofErr w:type="spellStart"/>
            <w:r w:rsidR="00460653" w:rsidRPr="00A32836">
              <w:rPr>
                <w:lang w:val="en-US"/>
              </w:rPr>
              <w:t>Pentru</w:t>
            </w:r>
            <w:proofErr w:type="spellEnd"/>
            <w:r w:rsidR="00460653" w:rsidRPr="00A32836">
              <w:rPr>
                <w:lang w:val="en-US"/>
              </w:rPr>
              <w:t xml:space="preserve"> </w:t>
            </w:r>
            <w:proofErr w:type="spellStart"/>
            <w:r w:rsidR="00460653" w:rsidRPr="00A32836">
              <w:rPr>
                <w:lang w:val="en-US"/>
              </w:rPr>
              <w:t>stabilirea</w:t>
            </w:r>
            <w:proofErr w:type="spellEnd"/>
            <w:r w:rsidR="00460653" w:rsidRPr="00A32836">
              <w:rPr>
                <w:lang w:val="en-US"/>
              </w:rPr>
              <w:t xml:space="preserve"> </w:t>
            </w:r>
            <w:proofErr w:type="spellStart"/>
            <w:r w:rsidR="00460653" w:rsidRPr="00A32836">
              <w:rPr>
                <w:lang w:val="en-US"/>
              </w:rPr>
              <w:t>între</w:t>
            </w:r>
            <w:proofErr w:type="spellEnd"/>
            <w:r w:rsidR="00460653" w:rsidRPr="00A32836">
              <w:rPr>
                <w:lang w:val="en-US"/>
              </w:rPr>
              <w:t xml:space="preserve"> </w:t>
            </w:r>
            <w:proofErr w:type="spellStart"/>
            <w:r w:rsidR="00460653" w:rsidRPr="00A32836">
              <w:rPr>
                <w:lang w:val="en-US"/>
              </w:rPr>
              <w:t>părţi</w:t>
            </w:r>
            <w:proofErr w:type="spellEnd"/>
            <w:r w:rsidR="00460653" w:rsidRPr="00A32836">
              <w:rPr>
                <w:lang w:val="en-US"/>
              </w:rPr>
              <w:t xml:space="preserve"> a </w:t>
            </w:r>
            <w:proofErr w:type="spellStart"/>
            <w:r w:rsidR="00460653" w:rsidRPr="00A32836">
              <w:rPr>
                <w:lang w:val="en-US"/>
              </w:rPr>
              <w:t>cuantumului</w:t>
            </w:r>
            <w:proofErr w:type="spellEnd"/>
            <w:r w:rsidR="00460653" w:rsidRPr="00A32836">
              <w:rPr>
                <w:lang w:val="en-US"/>
              </w:rPr>
              <w:t xml:space="preserve"> </w:t>
            </w:r>
            <w:proofErr w:type="spellStart"/>
            <w:r w:rsidR="00460653" w:rsidRPr="00A32836">
              <w:rPr>
                <w:lang w:val="en-US"/>
              </w:rPr>
              <w:t>răspunderii</w:t>
            </w:r>
            <w:proofErr w:type="spellEnd"/>
            <w:r w:rsidR="00460653" w:rsidRPr="00A32836">
              <w:rPr>
                <w:lang w:val="en-US"/>
              </w:rPr>
              <w:t xml:space="preserve"> </w:t>
            </w:r>
            <w:proofErr w:type="spellStart"/>
            <w:r w:rsidR="00460653" w:rsidRPr="00A32836">
              <w:rPr>
                <w:lang w:val="en-US"/>
              </w:rPr>
              <w:t>pentru</w:t>
            </w:r>
            <w:proofErr w:type="spellEnd"/>
            <w:r w:rsidR="00460653" w:rsidRPr="00A32836">
              <w:rPr>
                <w:lang w:val="en-US"/>
              </w:rPr>
              <w:t xml:space="preserve"> </w:t>
            </w:r>
            <w:proofErr w:type="spellStart"/>
            <w:r w:rsidR="00460653" w:rsidRPr="00A32836">
              <w:rPr>
                <w:lang w:val="en-US"/>
              </w:rPr>
              <w:t>dauna</w:t>
            </w:r>
            <w:proofErr w:type="spellEnd"/>
            <w:r w:rsidR="00460653" w:rsidRPr="00A32836">
              <w:rPr>
                <w:lang w:val="en-US"/>
              </w:rPr>
              <w:t xml:space="preserve"> </w:t>
            </w:r>
            <w:proofErr w:type="spellStart"/>
            <w:r w:rsidR="00460653" w:rsidRPr="00A32836">
              <w:rPr>
                <w:lang w:val="en-US"/>
              </w:rPr>
              <w:t>provocată</w:t>
            </w:r>
            <w:proofErr w:type="spellEnd"/>
            <w:r w:rsidR="00460653" w:rsidRPr="00A32836">
              <w:rPr>
                <w:lang w:val="en-US"/>
              </w:rPr>
              <w:t xml:space="preserve"> se </w:t>
            </w:r>
            <w:proofErr w:type="spellStart"/>
            <w:r w:rsidR="00460653" w:rsidRPr="00A32836">
              <w:rPr>
                <w:lang w:val="en-US"/>
              </w:rPr>
              <w:t>va</w:t>
            </w:r>
            <w:proofErr w:type="spellEnd"/>
            <w:r w:rsidR="00460653" w:rsidRPr="00A32836">
              <w:rPr>
                <w:lang w:val="en-US"/>
              </w:rPr>
              <w:t xml:space="preserve"> </w:t>
            </w:r>
            <w:proofErr w:type="spellStart"/>
            <w:r w:rsidR="00460653" w:rsidRPr="00A32836">
              <w:rPr>
                <w:lang w:val="en-US"/>
              </w:rPr>
              <w:t>ţine</w:t>
            </w:r>
            <w:proofErr w:type="spellEnd"/>
            <w:r w:rsidR="00460653" w:rsidRPr="00A32836">
              <w:rPr>
                <w:lang w:val="en-US"/>
              </w:rPr>
              <w:t xml:space="preserve"> </w:t>
            </w:r>
            <w:proofErr w:type="spellStart"/>
            <w:r w:rsidR="00460653" w:rsidRPr="00A32836">
              <w:rPr>
                <w:lang w:val="en-US"/>
              </w:rPr>
              <w:t>seama</w:t>
            </w:r>
            <w:proofErr w:type="spellEnd"/>
            <w:r w:rsidR="00460653" w:rsidRPr="00A32836">
              <w:rPr>
                <w:lang w:val="en-US"/>
              </w:rPr>
              <w:t xml:space="preserve"> de </w:t>
            </w:r>
            <w:proofErr w:type="spellStart"/>
            <w:r w:rsidR="00460653" w:rsidRPr="00A32836">
              <w:rPr>
                <w:lang w:val="en-US"/>
              </w:rPr>
              <w:t>gradul</w:t>
            </w:r>
            <w:proofErr w:type="spellEnd"/>
            <w:r w:rsidR="00460653" w:rsidRPr="00A32836">
              <w:rPr>
                <w:lang w:val="en-US"/>
              </w:rPr>
              <w:t xml:space="preserve"> de </w:t>
            </w:r>
            <w:proofErr w:type="spellStart"/>
            <w:r w:rsidR="00460653" w:rsidRPr="00A32836">
              <w:rPr>
                <w:lang w:val="en-US"/>
              </w:rPr>
              <w:t>vinovăţie</w:t>
            </w:r>
            <w:proofErr w:type="spellEnd"/>
            <w:r w:rsidR="00460653" w:rsidRPr="00A32836">
              <w:rPr>
                <w:lang w:val="en-US"/>
              </w:rPr>
              <w:t xml:space="preserve"> a </w:t>
            </w:r>
            <w:proofErr w:type="spellStart"/>
            <w:r w:rsidR="00460653" w:rsidRPr="00A32836">
              <w:rPr>
                <w:lang w:val="en-US"/>
              </w:rPr>
              <w:t>fiecărui</w:t>
            </w:r>
            <w:proofErr w:type="spellEnd"/>
            <w:r w:rsidR="00460653" w:rsidRPr="00A32836">
              <w:rPr>
                <w:lang w:val="en-US"/>
              </w:rPr>
              <w:t xml:space="preserve"> </w:t>
            </w:r>
            <w:proofErr w:type="spellStart"/>
            <w:r w:rsidR="00460653" w:rsidRPr="00A32836">
              <w:rPr>
                <w:lang w:val="en-US"/>
              </w:rPr>
              <w:t>partener</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producerea</w:t>
            </w:r>
            <w:proofErr w:type="spellEnd"/>
            <w:r w:rsidR="00460653" w:rsidRPr="00A32836">
              <w:rPr>
                <w:lang w:val="en-US"/>
              </w:rPr>
              <w:t xml:space="preserve"> </w:t>
            </w:r>
            <w:proofErr w:type="spellStart"/>
            <w:r w:rsidR="00460653" w:rsidRPr="00A32836">
              <w:rPr>
                <w:lang w:val="en-US"/>
              </w:rPr>
              <w:t>acesteia</w:t>
            </w:r>
            <w:proofErr w:type="spellEnd"/>
            <w:r w:rsidR="00460653" w:rsidRPr="00A32836">
              <w:rPr>
                <w:lang w:val="en-US"/>
              </w:rPr>
              <w:t xml:space="preserve">, </w:t>
            </w:r>
            <w:proofErr w:type="spellStart"/>
            <w:r w:rsidR="00460653" w:rsidRPr="00A32836">
              <w:rPr>
                <w:lang w:val="en-US"/>
              </w:rPr>
              <w:t>dacă</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clauzele</w:t>
            </w:r>
            <w:proofErr w:type="spellEnd"/>
            <w:r w:rsidR="00460653" w:rsidRPr="00A32836">
              <w:rPr>
                <w:lang w:val="en-US"/>
              </w:rPr>
              <w:t xml:space="preserve"> </w:t>
            </w:r>
            <w:proofErr w:type="spellStart"/>
            <w:r w:rsidR="00460653" w:rsidRPr="00A32836">
              <w:rPr>
                <w:lang w:val="en-US"/>
              </w:rPr>
              <w:t>contractuale</w:t>
            </w:r>
            <w:proofErr w:type="spellEnd"/>
            <w:r w:rsidR="00460653" w:rsidRPr="00A32836">
              <w:rPr>
                <w:lang w:val="en-US"/>
              </w:rPr>
              <w:t xml:space="preserve"> nu s-a </w:t>
            </w:r>
            <w:proofErr w:type="spellStart"/>
            <w:r w:rsidR="00460653" w:rsidRPr="00A32836">
              <w:rPr>
                <w:lang w:val="en-US"/>
              </w:rPr>
              <w:t>prevăzut</w:t>
            </w:r>
            <w:proofErr w:type="spellEnd"/>
            <w:r w:rsidR="00460653" w:rsidRPr="00A32836">
              <w:rPr>
                <w:lang w:val="en-US"/>
              </w:rPr>
              <w:t xml:space="preserve"> </w:t>
            </w:r>
            <w:proofErr w:type="spellStart"/>
            <w:r w:rsidR="00460653" w:rsidRPr="00A32836">
              <w:rPr>
                <w:lang w:val="en-US"/>
              </w:rPr>
              <w:t>altfel</w:t>
            </w:r>
            <w:proofErr w:type="spellEnd"/>
            <w:r w:rsidR="00460653" w:rsidRPr="00A32836">
              <w:rPr>
                <w:lang w:val="en-US"/>
              </w:rPr>
              <w:t xml:space="preserve">. </w:t>
            </w:r>
          </w:p>
          <w:p w14:paraId="563D8E8D" w14:textId="77777777" w:rsidR="00460653" w:rsidRPr="00A32836" w:rsidRDefault="00D53233" w:rsidP="002F556B">
            <w:pPr>
              <w:pStyle w:val="NormalWeb"/>
              <w:numPr>
                <w:ilvl w:val="1"/>
                <w:numId w:val="17"/>
              </w:numPr>
              <w:tabs>
                <w:tab w:val="left" w:pos="567"/>
              </w:tabs>
              <w:spacing w:line="276" w:lineRule="auto"/>
              <w:ind w:left="0" w:hanging="567"/>
              <w:rPr>
                <w:lang w:val="en-US"/>
              </w:rPr>
            </w:pPr>
            <w:r w:rsidRPr="00A32836">
              <w:rPr>
                <w:lang w:val="en-US"/>
              </w:rPr>
              <w:t xml:space="preserve">10.3. </w:t>
            </w:r>
            <w:proofErr w:type="spellStart"/>
            <w:r w:rsidR="00460653" w:rsidRPr="00A32836">
              <w:rPr>
                <w:lang w:val="en-US"/>
              </w:rPr>
              <w:t>Membrii</w:t>
            </w:r>
            <w:proofErr w:type="spellEnd"/>
            <w:r w:rsidR="00460653" w:rsidRPr="00A32836">
              <w:rPr>
                <w:lang w:val="en-US"/>
              </w:rPr>
              <w:t xml:space="preserve"> </w:t>
            </w:r>
            <w:proofErr w:type="spellStart"/>
            <w:r w:rsidR="00460653" w:rsidRPr="00A32836">
              <w:rPr>
                <w:lang w:val="en-US"/>
              </w:rPr>
              <w:t>asocierii</w:t>
            </w:r>
            <w:proofErr w:type="spellEnd"/>
            <w:r w:rsidR="00460653" w:rsidRPr="00A32836">
              <w:rPr>
                <w:lang w:val="en-US"/>
              </w:rPr>
              <w:t xml:space="preserve"> </w:t>
            </w:r>
            <w:proofErr w:type="spellStart"/>
            <w:r w:rsidR="00460653" w:rsidRPr="00A32836">
              <w:rPr>
                <w:lang w:val="en-US"/>
              </w:rPr>
              <w:t>își</w:t>
            </w:r>
            <w:proofErr w:type="spellEnd"/>
            <w:r w:rsidR="00460653" w:rsidRPr="00A32836">
              <w:rPr>
                <w:lang w:val="en-US"/>
              </w:rPr>
              <w:t xml:space="preserve"> </w:t>
            </w:r>
            <w:proofErr w:type="spellStart"/>
            <w:r w:rsidR="00460653" w:rsidRPr="00A32836">
              <w:rPr>
                <w:lang w:val="en-US"/>
              </w:rPr>
              <w:t>păstrează</w:t>
            </w:r>
            <w:proofErr w:type="spellEnd"/>
            <w:r w:rsidR="00460653" w:rsidRPr="00A32836">
              <w:rPr>
                <w:lang w:val="en-US"/>
              </w:rPr>
              <w:t xml:space="preserve"> </w:t>
            </w:r>
            <w:proofErr w:type="spellStart"/>
            <w:r w:rsidR="00460653" w:rsidRPr="00A32836">
              <w:rPr>
                <w:lang w:val="en-US"/>
              </w:rPr>
              <w:t>individualitatea</w:t>
            </w:r>
            <w:proofErr w:type="spellEnd"/>
            <w:r w:rsidR="00460653" w:rsidRPr="00A32836">
              <w:rPr>
                <w:lang w:val="en-US"/>
              </w:rPr>
              <w:t xml:space="preserve"> ca </w:t>
            </w:r>
            <w:proofErr w:type="spellStart"/>
            <w:r w:rsidR="00460653" w:rsidRPr="00A32836">
              <w:rPr>
                <w:lang w:val="en-US"/>
              </w:rPr>
              <w:t>subiecți</w:t>
            </w:r>
            <w:proofErr w:type="spellEnd"/>
            <w:r w:rsidR="00460653" w:rsidRPr="00A32836">
              <w:rPr>
                <w:lang w:val="en-US"/>
              </w:rPr>
              <w:t xml:space="preserve"> de </w:t>
            </w:r>
            <w:proofErr w:type="spellStart"/>
            <w:r w:rsidR="00460653" w:rsidRPr="00A32836">
              <w:rPr>
                <w:lang w:val="en-US"/>
              </w:rPr>
              <w:t>drept</w:t>
            </w:r>
            <w:proofErr w:type="spellEnd"/>
            <w:r w:rsidR="00460653" w:rsidRPr="00A32836">
              <w:rPr>
                <w:lang w:val="en-US"/>
              </w:rPr>
              <w:t xml:space="preserve">, </w:t>
            </w:r>
            <w:proofErr w:type="spellStart"/>
            <w:r w:rsidR="00460653" w:rsidRPr="00A32836">
              <w:rPr>
                <w:lang w:val="en-US"/>
              </w:rPr>
              <w:t>însă</w:t>
            </w:r>
            <w:proofErr w:type="spellEnd"/>
            <w:r w:rsidR="00460653" w:rsidRPr="00A32836">
              <w:rPr>
                <w:lang w:val="en-US"/>
              </w:rPr>
              <w:t xml:space="preserve"> sunt </w:t>
            </w:r>
            <w:proofErr w:type="spellStart"/>
            <w:r w:rsidR="00460653" w:rsidRPr="00A32836">
              <w:rPr>
                <w:lang w:val="en-US"/>
              </w:rPr>
              <w:t>obligați</w:t>
            </w:r>
            <w:proofErr w:type="spellEnd"/>
            <w:r w:rsidR="00460653" w:rsidRPr="00A32836">
              <w:rPr>
                <w:lang w:val="en-US"/>
              </w:rPr>
              <w:t xml:space="preserve"> </w:t>
            </w:r>
            <w:proofErr w:type="spellStart"/>
            <w:r w:rsidR="00460653" w:rsidRPr="00A32836">
              <w:rPr>
                <w:lang w:val="en-US"/>
              </w:rPr>
              <w:t>să</w:t>
            </w:r>
            <w:proofErr w:type="spellEnd"/>
            <w:r w:rsidR="00460653" w:rsidRPr="00A32836">
              <w:rPr>
                <w:lang w:val="en-US"/>
              </w:rPr>
              <w:t xml:space="preserve"> </w:t>
            </w:r>
            <w:proofErr w:type="spellStart"/>
            <w:r w:rsidR="00460653" w:rsidRPr="00A32836">
              <w:rPr>
                <w:lang w:val="en-US"/>
              </w:rPr>
              <w:t>răspundă</w:t>
            </w:r>
            <w:proofErr w:type="spellEnd"/>
            <w:r w:rsidR="00460653" w:rsidRPr="00A32836">
              <w:rPr>
                <w:lang w:val="en-US"/>
              </w:rPr>
              <w:t xml:space="preserve"> </w:t>
            </w:r>
            <w:proofErr w:type="spellStart"/>
            <w:r w:rsidR="00460653" w:rsidRPr="00A32836">
              <w:rPr>
                <w:lang w:val="en-US"/>
              </w:rPr>
              <w:t>solidar</w:t>
            </w:r>
            <w:proofErr w:type="spellEnd"/>
            <w:r w:rsidR="00460653" w:rsidRPr="00A32836">
              <w:rPr>
                <w:lang w:val="en-US"/>
              </w:rPr>
              <w:t xml:space="preserve"> </w:t>
            </w:r>
            <w:proofErr w:type="spellStart"/>
            <w:r w:rsidR="00460653" w:rsidRPr="00A32836">
              <w:rPr>
                <w:lang w:val="en-US"/>
              </w:rPr>
              <w:t>față</w:t>
            </w:r>
            <w:proofErr w:type="spellEnd"/>
            <w:r w:rsidR="00460653" w:rsidRPr="00A32836">
              <w:rPr>
                <w:lang w:val="en-US"/>
              </w:rPr>
              <w:t xml:space="preserve"> de </w:t>
            </w:r>
            <w:proofErr w:type="spellStart"/>
            <w:r w:rsidR="00460653" w:rsidRPr="00A32836">
              <w:rPr>
                <w:lang w:val="en-US"/>
              </w:rPr>
              <w:t>autoritate</w:t>
            </w:r>
            <w:r w:rsidRPr="00A32836">
              <w:rPr>
                <w:lang w:val="en-US"/>
              </w:rPr>
              <w:t>a</w:t>
            </w:r>
            <w:proofErr w:type="spellEnd"/>
            <w:r w:rsidR="00460653" w:rsidRPr="00A32836">
              <w:rPr>
                <w:lang w:val="en-US"/>
              </w:rPr>
              <w:t xml:space="preserve"> </w:t>
            </w:r>
            <w:proofErr w:type="spellStart"/>
            <w:r w:rsidR="00460653" w:rsidRPr="00A32836">
              <w:rPr>
                <w:lang w:val="en-US"/>
              </w:rPr>
              <w:t>contractantă</w:t>
            </w:r>
            <w:proofErr w:type="spellEnd"/>
            <w:r w:rsidR="00460653" w:rsidRPr="00A32836">
              <w:rPr>
                <w:lang w:val="en-US"/>
              </w:rPr>
              <w:t xml:space="preserve"> </w:t>
            </w:r>
            <w:proofErr w:type="spellStart"/>
            <w:r w:rsidR="00460653" w:rsidRPr="00A32836">
              <w:rPr>
                <w:lang w:val="en-US"/>
              </w:rPr>
              <w:t>pentru</w:t>
            </w:r>
            <w:proofErr w:type="spellEnd"/>
            <w:r w:rsidR="00460653" w:rsidRPr="00A32836">
              <w:rPr>
                <w:lang w:val="en-US"/>
              </w:rPr>
              <w:t xml:space="preserve"> </w:t>
            </w:r>
            <w:proofErr w:type="spellStart"/>
            <w:r w:rsidR="00460653" w:rsidRPr="00A32836">
              <w:rPr>
                <w:lang w:val="en-US"/>
              </w:rPr>
              <w:t>modul</w:t>
            </w:r>
            <w:proofErr w:type="spellEnd"/>
            <w:r w:rsidR="00460653" w:rsidRPr="00A32836">
              <w:rPr>
                <w:lang w:val="en-US"/>
              </w:rPr>
              <w:t xml:space="preserve"> de </w:t>
            </w:r>
            <w:proofErr w:type="spellStart"/>
            <w:r w:rsidR="00460653" w:rsidRPr="00A32836">
              <w:rPr>
                <w:lang w:val="en-US"/>
              </w:rPr>
              <w:t>îndeplinire</w:t>
            </w:r>
            <w:proofErr w:type="spellEnd"/>
            <w:r w:rsidR="00460653" w:rsidRPr="00A32836">
              <w:rPr>
                <w:lang w:val="en-US"/>
              </w:rPr>
              <w:t xml:space="preserve"> a </w:t>
            </w:r>
            <w:proofErr w:type="spellStart"/>
            <w:r w:rsidR="00460653" w:rsidRPr="00A32836">
              <w:rPr>
                <w:lang w:val="en-US"/>
              </w:rPr>
              <w:t>obligațiilor</w:t>
            </w:r>
            <w:proofErr w:type="spellEnd"/>
            <w:r w:rsidR="00460653" w:rsidRPr="00A32836">
              <w:rPr>
                <w:lang w:val="en-US"/>
              </w:rPr>
              <w:t xml:space="preserve"> </w:t>
            </w:r>
            <w:proofErr w:type="spellStart"/>
            <w:r w:rsidR="00460653" w:rsidRPr="00A32836">
              <w:rPr>
                <w:lang w:val="en-US"/>
              </w:rPr>
              <w:t>contractuale</w:t>
            </w:r>
            <w:proofErr w:type="spellEnd"/>
            <w:r w:rsidR="00460653" w:rsidRPr="00A32836">
              <w:rPr>
                <w:lang w:val="en-US"/>
              </w:rPr>
              <w:t>.</w:t>
            </w:r>
          </w:p>
          <w:p w14:paraId="12929290" w14:textId="77777777" w:rsidR="00460653" w:rsidRPr="00A32836" w:rsidRDefault="00D53233" w:rsidP="002F556B">
            <w:pPr>
              <w:pStyle w:val="NormalWeb"/>
              <w:numPr>
                <w:ilvl w:val="1"/>
                <w:numId w:val="17"/>
              </w:numPr>
              <w:tabs>
                <w:tab w:val="left" w:pos="567"/>
              </w:tabs>
              <w:spacing w:line="276" w:lineRule="auto"/>
              <w:ind w:left="0" w:hanging="567"/>
              <w:rPr>
                <w:lang w:val="en-US"/>
              </w:rPr>
            </w:pPr>
            <w:r w:rsidRPr="00A32836">
              <w:rPr>
                <w:lang w:val="en-US"/>
              </w:rPr>
              <w:t xml:space="preserve">10.4. </w:t>
            </w:r>
            <w:proofErr w:type="spellStart"/>
            <w:r w:rsidR="00460653" w:rsidRPr="00A32836">
              <w:rPr>
                <w:lang w:val="en-US"/>
              </w:rPr>
              <w:t>Dacă</w:t>
            </w:r>
            <w:proofErr w:type="spellEnd"/>
            <w:r w:rsidR="00460653" w:rsidRPr="00A32836">
              <w:rPr>
                <w:lang w:val="en-US"/>
              </w:rPr>
              <w:t xml:space="preserve"> </w:t>
            </w:r>
            <w:proofErr w:type="spellStart"/>
            <w:r w:rsidR="00460653" w:rsidRPr="00A32836">
              <w:rPr>
                <w:lang w:val="en-US"/>
              </w:rPr>
              <w:t>prejudiciul</w:t>
            </w:r>
            <w:proofErr w:type="spellEnd"/>
            <w:r w:rsidR="00460653" w:rsidRPr="00A32836">
              <w:rPr>
                <w:lang w:val="en-US"/>
              </w:rPr>
              <w:t xml:space="preserve"> </w:t>
            </w:r>
            <w:proofErr w:type="spellStart"/>
            <w:r w:rsidR="00460653" w:rsidRPr="00A32836">
              <w:rPr>
                <w:lang w:val="en-US"/>
              </w:rPr>
              <w:t>cauzat</w:t>
            </w:r>
            <w:proofErr w:type="spellEnd"/>
            <w:r w:rsidR="00460653" w:rsidRPr="00A32836">
              <w:rPr>
                <w:lang w:val="en-US"/>
              </w:rPr>
              <w:t xml:space="preserve"> </w:t>
            </w:r>
            <w:proofErr w:type="spellStart"/>
            <w:r w:rsidR="00460653" w:rsidRPr="00A32836">
              <w:rPr>
                <w:lang w:val="en-US"/>
              </w:rPr>
              <w:t>terţei</w:t>
            </w:r>
            <w:proofErr w:type="spellEnd"/>
            <w:r w:rsidR="00460653" w:rsidRPr="00A32836">
              <w:rPr>
                <w:lang w:val="en-US"/>
              </w:rPr>
              <w:t xml:space="preserve"> </w:t>
            </w:r>
            <w:proofErr w:type="spellStart"/>
            <w:r w:rsidR="00460653" w:rsidRPr="00A32836">
              <w:rPr>
                <w:lang w:val="en-US"/>
              </w:rPr>
              <w:t>persoane</w:t>
            </w:r>
            <w:proofErr w:type="spellEnd"/>
            <w:r w:rsidR="00460653" w:rsidRPr="00A32836">
              <w:rPr>
                <w:lang w:val="en-US"/>
              </w:rPr>
              <w:t xml:space="preserve"> </w:t>
            </w:r>
            <w:proofErr w:type="spellStart"/>
            <w:r w:rsidR="00460653" w:rsidRPr="00A32836">
              <w:rPr>
                <w:lang w:val="en-US"/>
              </w:rPr>
              <w:t>este</w:t>
            </w:r>
            <w:proofErr w:type="spellEnd"/>
            <w:r w:rsidR="00460653" w:rsidRPr="00A32836">
              <w:rPr>
                <w:lang w:val="en-US"/>
              </w:rPr>
              <w:t xml:space="preserve"> </w:t>
            </w:r>
            <w:proofErr w:type="spellStart"/>
            <w:r w:rsidR="00460653" w:rsidRPr="00A32836">
              <w:rPr>
                <w:lang w:val="en-US"/>
              </w:rPr>
              <w:t>urmare</w:t>
            </w:r>
            <w:proofErr w:type="spellEnd"/>
            <w:r w:rsidR="00460653" w:rsidRPr="00A32836">
              <w:rPr>
                <w:lang w:val="en-US"/>
              </w:rPr>
              <w:t xml:space="preserve"> a </w:t>
            </w:r>
            <w:proofErr w:type="spellStart"/>
            <w:r w:rsidR="00460653" w:rsidRPr="00A32836">
              <w:rPr>
                <w:lang w:val="en-US"/>
              </w:rPr>
              <w:t>unei</w:t>
            </w:r>
            <w:proofErr w:type="spellEnd"/>
            <w:r w:rsidR="00460653" w:rsidRPr="00A32836">
              <w:rPr>
                <w:lang w:val="en-US"/>
              </w:rPr>
              <w:t xml:space="preserve"> </w:t>
            </w:r>
            <w:proofErr w:type="spellStart"/>
            <w:r w:rsidR="00460653" w:rsidRPr="00A32836">
              <w:rPr>
                <w:lang w:val="en-US"/>
              </w:rPr>
              <w:t>măsuri</w:t>
            </w:r>
            <w:proofErr w:type="spellEnd"/>
            <w:r w:rsidR="00460653" w:rsidRPr="00A32836">
              <w:rPr>
                <w:lang w:val="en-US"/>
              </w:rPr>
              <w:t xml:space="preserve"> </w:t>
            </w:r>
            <w:proofErr w:type="spellStart"/>
            <w:r w:rsidR="00460653" w:rsidRPr="00A32836">
              <w:rPr>
                <w:lang w:val="en-US"/>
              </w:rPr>
              <w:t>dispuse</w:t>
            </w:r>
            <w:proofErr w:type="spellEnd"/>
            <w:r w:rsidR="00460653" w:rsidRPr="00A32836">
              <w:rPr>
                <w:lang w:val="en-US"/>
              </w:rPr>
              <w:t xml:space="preserve"> de </w:t>
            </w:r>
            <w:proofErr w:type="spellStart"/>
            <w:r w:rsidR="00460653" w:rsidRPr="00A32836">
              <w:rPr>
                <w:lang w:val="en-US"/>
              </w:rPr>
              <w:t>beneficiar</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forma </w:t>
            </w:r>
            <w:proofErr w:type="spellStart"/>
            <w:r w:rsidR="00460653" w:rsidRPr="00A32836">
              <w:rPr>
                <w:lang w:val="en-US"/>
              </w:rPr>
              <w:t>în</w:t>
            </w:r>
            <w:proofErr w:type="spellEnd"/>
            <w:r w:rsidR="00460653" w:rsidRPr="00A32836">
              <w:rPr>
                <w:lang w:val="en-US"/>
              </w:rPr>
              <w:t xml:space="preserve"> care a </w:t>
            </w:r>
            <w:proofErr w:type="spellStart"/>
            <w:r w:rsidR="00460653" w:rsidRPr="00A32836">
              <w:rPr>
                <w:lang w:val="en-US"/>
              </w:rPr>
              <w:t>fost</w:t>
            </w:r>
            <w:proofErr w:type="spellEnd"/>
            <w:r w:rsidR="00460653" w:rsidRPr="00A32836">
              <w:rPr>
                <w:lang w:val="en-US"/>
              </w:rPr>
              <w:t xml:space="preserve"> </w:t>
            </w:r>
            <w:proofErr w:type="spellStart"/>
            <w:r w:rsidR="00460653" w:rsidRPr="00A32836">
              <w:rPr>
                <w:lang w:val="en-US"/>
              </w:rPr>
              <w:t>aplicată</w:t>
            </w:r>
            <w:proofErr w:type="spellEnd"/>
            <w:r w:rsidR="00460653" w:rsidRPr="00A32836">
              <w:rPr>
                <w:lang w:val="en-US"/>
              </w:rPr>
              <w:t xml:space="preserve">, </w:t>
            </w:r>
            <w:proofErr w:type="spellStart"/>
            <w:r w:rsidR="00460653" w:rsidRPr="00A32836">
              <w:rPr>
                <w:lang w:val="en-US"/>
              </w:rPr>
              <w:t>atunci</w:t>
            </w:r>
            <w:proofErr w:type="spellEnd"/>
            <w:r w:rsidR="00460653" w:rsidRPr="00A32836">
              <w:rPr>
                <w:lang w:val="en-US"/>
              </w:rPr>
              <w:t xml:space="preserve"> </w:t>
            </w:r>
            <w:proofErr w:type="spellStart"/>
            <w:r w:rsidR="00460653" w:rsidRPr="00A32836">
              <w:rPr>
                <w:lang w:val="en-US"/>
              </w:rPr>
              <w:t>acesta</w:t>
            </w:r>
            <w:proofErr w:type="spellEnd"/>
            <w:r w:rsidR="00460653" w:rsidRPr="00A32836">
              <w:rPr>
                <w:lang w:val="en-US"/>
              </w:rPr>
              <w:t xml:space="preserve"> </w:t>
            </w:r>
            <w:proofErr w:type="spellStart"/>
            <w:r w:rsidR="00460653" w:rsidRPr="00A32836">
              <w:rPr>
                <w:lang w:val="en-US"/>
              </w:rPr>
              <w:t>poartă</w:t>
            </w:r>
            <w:proofErr w:type="spellEnd"/>
            <w:r w:rsidR="00460653" w:rsidRPr="00A32836">
              <w:rPr>
                <w:lang w:val="en-US"/>
              </w:rPr>
              <w:t xml:space="preserve"> </w:t>
            </w:r>
            <w:proofErr w:type="spellStart"/>
            <w:r w:rsidR="00460653" w:rsidRPr="00A32836">
              <w:rPr>
                <w:lang w:val="en-US"/>
              </w:rPr>
              <w:t>singur</w:t>
            </w:r>
            <w:proofErr w:type="spellEnd"/>
            <w:r w:rsidR="00460653" w:rsidRPr="00A32836">
              <w:rPr>
                <w:lang w:val="en-US"/>
              </w:rPr>
              <w:t xml:space="preserve"> </w:t>
            </w:r>
            <w:proofErr w:type="spellStart"/>
            <w:r w:rsidR="00460653" w:rsidRPr="00A32836">
              <w:rPr>
                <w:lang w:val="en-US"/>
              </w:rPr>
              <w:t>răspunderea</w:t>
            </w:r>
            <w:proofErr w:type="spellEnd"/>
            <w:r w:rsidR="00460653" w:rsidRPr="00A32836">
              <w:rPr>
                <w:lang w:val="en-US"/>
              </w:rPr>
              <w:t xml:space="preserve">, </w:t>
            </w:r>
            <w:proofErr w:type="spellStart"/>
            <w:r w:rsidR="00460653" w:rsidRPr="00A32836">
              <w:rPr>
                <w:lang w:val="en-US"/>
              </w:rPr>
              <w:t>numai</w:t>
            </w:r>
            <w:proofErr w:type="spellEnd"/>
            <w:r w:rsidR="00460653" w:rsidRPr="00A32836">
              <w:rPr>
                <w:lang w:val="en-US"/>
              </w:rPr>
              <w:t xml:space="preserve"> </w:t>
            </w:r>
            <w:proofErr w:type="spellStart"/>
            <w:r w:rsidR="00460653" w:rsidRPr="00A32836">
              <w:rPr>
                <w:lang w:val="en-US"/>
              </w:rPr>
              <w:t>dacă</w:t>
            </w:r>
            <w:proofErr w:type="spellEnd"/>
            <w:r w:rsidR="00460653" w:rsidRPr="00A32836">
              <w:rPr>
                <w:lang w:val="en-US"/>
              </w:rPr>
              <w:t xml:space="preserve"> </w:t>
            </w:r>
            <w:proofErr w:type="spellStart"/>
            <w:r w:rsidR="00460653" w:rsidRPr="00A32836">
              <w:rPr>
                <w:lang w:val="en-US"/>
              </w:rPr>
              <w:t>Antreprenorul</w:t>
            </w:r>
            <w:proofErr w:type="spellEnd"/>
            <w:r w:rsidR="00460653" w:rsidRPr="00A32836">
              <w:rPr>
                <w:lang w:val="en-US"/>
              </w:rPr>
              <w:t xml:space="preserve"> l-a </w:t>
            </w:r>
            <w:proofErr w:type="spellStart"/>
            <w:r w:rsidR="00460653" w:rsidRPr="00A32836">
              <w:rPr>
                <w:lang w:val="en-US"/>
              </w:rPr>
              <w:t>înştiinţat</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prealabil</w:t>
            </w:r>
            <w:proofErr w:type="spellEnd"/>
            <w:r w:rsidR="00460653" w:rsidRPr="00A32836">
              <w:rPr>
                <w:lang w:val="en-US"/>
              </w:rPr>
              <w:t xml:space="preserve"> de </w:t>
            </w:r>
            <w:proofErr w:type="spellStart"/>
            <w:r w:rsidR="00460653" w:rsidRPr="00A32836">
              <w:rPr>
                <w:lang w:val="en-US"/>
              </w:rPr>
              <w:t>pericolul</w:t>
            </w:r>
            <w:proofErr w:type="spellEnd"/>
            <w:r w:rsidR="00460653" w:rsidRPr="00A32836">
              <w:rPr>
                <w:lang w:val="en-US"/>
              </w:rPr>
              <w:t xml:space="preserve"> </w:t>
            </w:r>
            <w:proofErr w:type="spellStart"/>
            <w:r w:rsidR="00460653" w:rsidRPr="00A32836">
              <w:rPr>
                <w:lang w:val="en-US"/>
              </w:rPr>
              <w:t>legat</w:t>
            </w:r>
            <w:proofErr w:type="spellEnd"/>
            <w:r w:rsidR="00460653" w:rsidRPr="00A32836">
              <w:rPr>
                <w:lang w:val="en-US"/>
              </w:rPr>
              <w:t xml:space="preserve"> de </w:t>
            </w:r>
            <w:proofErr w:type="spellStart"/>
            <w:r w:rsidR="00460653" w:rsidRPr="00A32836">
              <w:rPr>
                <w:lang w:val="en-US"/>
              </w:rPr>
              <w:t>executarea</w:t>
            </w:r>
            <w:proofErr w:type="spellEnd"/>
            <w:r w:rsidR="00460653" w:rsidRPr="00A32836">
              <w:rPr>
                <w:lang w:val="en-US"/>
              </w:rPr>
              <w:t xml:space="preserve"> </w:t>
            </w:r>
            <w:proofErr w:type="spellStart"/>
            <w:r w:rsidR="00460653" w:rsidRPr="00A32836">
              <w:rPr>
                <w:lang w:val="en-US"/>
              </w:rPr>
              <w:t>dispoziţiei</w:t>
            </w:r>
            <w:proofErr w:type="spellEnd"/>
            <w:r w:rsidR="00460653" w:rsidRPr="00A32836">
              <w:rPr>
                <w:lang w:val="en-US"/>
              </w:rPr>
              <w:t xml:space="preserve">. </w:t>
            </w:r>
          </w:p>
          <w:p w14:paraId="1C0D61E6" w14:textId="77777777" w:rsidR="00460653" w:rsidRPr="00A32836" w:rsidRDefault="00D53233" w:rsidP="002F556B">
            <w:pPr>
              <w:pStyle w:val="NormalWeb"/>
              <w:numPr>
                <w:ilvl w:val="1"/>
                <w:numId w:val="17"/>
              </w:numPr>
              <w:tabs>
                <w:tab w:val="left" w:pos="567"/>
              </w:tabs>
              <w:spacing w:line="276" w:lineRule="auto"/>
              <w:ind w:left="0" w:hanging="567"/>
              <w:rPr>
                <w:lang w:val="en-US"/>
              </w:rPr>
            </w:pPr>
            <w:r w:rsidRPr="00A32836">
              <w:rPr>
                <w:lang w:val="en-US"/>
              </w:rPr>
              <w:lastRenderedPageBreak/>
              <w:t xml:space="preserve">10.5. </w:t>
            </w:r>
            <w:proofErr w:type="spellStart"/>
            <w:r w:rsidR="00460653" w:rsidRPr="00A32836">
              <w:rPr>
                <w:lang w:val="en-US"/>
              </w:rPr>
              <w:t>Antreprenorul</w:t>
            </w:r>
            <w:proofErr w:type="spellEnd"/>
            <w:r w:rsidR="00460653" w:rsidRPr="00A32836">
              <w:rPr>
                <w:lang w:val="en-US"/>
              </w:rPr>
              <w:t xml:space="preserve"> </w:t>
            </w:r>
            <w:proofErr w:type="spellStart"/>
            <w:r w:rsidR="00460653" w:rsidRPr="00A32836">
              <w:rPr>
                <w:lang w:val="en-US"/>
              </w:rPr>
              <w:t>este</w:t>
            </w:r>
            <w:proofErr w:type="spellEnd"/>
            <w:r w:rsidR="00460653" w:rsidRPr="00A32836">
              <w:rPr>
                <w:lang w:val="en-US"/>
              </w:rPr>
              <w:t xml:space="preserve"> </w:t>
            </w:r>
            <w:proofErr w:type="spellStart"/>
            <w:r w:rsidR="00460653" w:rsidRPr="00A32836">
              <w:rPr>
                <w:lang w:val="en-US"/>
              </w:rPr>
              <w:t>obligat</w:t>
            </w:r>
            <w:proofErr w:type="spellEnd"/>
            <w:r w:rsidR="00460653" w:rsidRPr="00A32836">
              <w:rPr>
                <w:lang w:val="en-US"/>
              </w:rPr>
              <w:t xml:space="preserve">, conform </w:t>
            </w:r>
            <w:proofErr w:type="spellStart"/>
            <w:r w:rsidR="00460653" w:rsidRPr="00A32836">
              <w:rPr>
                <w:lang w:val="en-US"/>
              </w:rPr>
              <w:t>prevederilor</w:t>
            </w:r>
            <w:proofErr w:type="spellEnd"/>
            <w:r w:rsidR="00460653" w:rsidRPr="00A32836">
              <w:rPr>
                <w:lang w:val="en-US"/>
              </w:rPr>
              <w:t xml:space="preserve"> </w:t>
            </w:r>
            <w:proofErr w:type="spellStart"/>
            <w:r w:rsidR="00460653" w:rsidRPr="00A32836">
              <w:rPr>
                <w:lang w:val="en-US"/>
              </w:rPr>
              <w:t>legale</w:t>
            </w:r>
            <w:proofErr w:type="spellEnd"/>
            <w:r w:rsidR="00460653" w:rsidRPr="00A32836">
              <w:rPr>
                <w:lang w:val="en-US"/>
              </w:rPr>
              <w:t xml:space="preserve">, la </w:t>
            </w:r>
            <w:proofErr w:type="spellStart"/>
            <w:r w:rsidR="00460653" w:rsidRPr="00A32836">
              <w:rPr>
                <w:lang w:val="en-US"/>
              </w:rPr>
              <w:t>plata</w:t>
            </w:r>
            <w:proofErr w:type="spellEnd"/>
            <w:r w:rsidR="00460653" w:rsidRPr="00A32836">
              <w:rPr>
                <w:lang w:val="en-US"/>
              </w:rPr>
              <w:t xml:space="preserve"> </w:t>
            </w:r>
            <w:proofErr w:type="spellStart"/>
            <w:r w:rsidR="00460653" w:rsidRPr="00A32836">
              <w:rPr>
                <w:lang w:val="en-US"/>
              </w:rPr>
              <w:t>daunelor</w:t>
            </w:r>
            <w:proofErr w:type="spellEnd"/>
            <w:r w:rsidR="00460653" w:rsidRPr="00A32836">
              <w:rPr>
                <w:lang w:val="en-US"/>
              </w:rPr>
              <w:t xml:space="preserve"> </w:t>
            </w:r>
            <w:proofErr w:type="spellStart"/>
            <w:r w:rsidR="00460653" w:rsidRPr="00A32836">
              <w:rPr>
                <w:lang w:val="en-US"/>
              </w:rPr>
              <w:t>pentru</w:t>
            </w:r>
            <w:proofErr w:type="spellEnd"/>
            <w:r w:rsidR="00460653" w:rsidRPr="00A32836">
              <w:rPr>
                <w:lang w:val="en-US"/>
              </w:rPr>
              <w:t xml:space="preserve"> </w:t>
            </w:r>
            <w:proofErr w:type="spellStart"/>
            <w:r w:rsidR="00460653" w:rsidRPr="00A32836">
              <w:rPr>
                <w:lang w:val="en-US"/>
              </w:rPr>
              <w:t>încălcarea</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deteriorarea</w:t>
            </w:r>
            <w:proofErr w:type="spellEnd"/>
            <w:r w:rsidR="00460653" w:rsidRPr="00A32836">
              <w:rPr>
                <w:lang w:val="en-US"/>
              </w:rPr>
              <w:t xml:space="preserve"> </w:t>
            </w:r>
            <w:proofErr w:type="spellStart"/>
            <w:r w:rsidR="00460653" w:rsidRPr="00A32836">
              <w:rPr>
                <w:lang w:val="en-US"/>
              </w:rPr>
              <w:t>drumurilor</w:t>
            </w:r>
            <w:proofErr w:type="spellEnd"/>
            <w:r w:rsidR="00460653" w:rsidRPr="00A32836">
              <w:rPr>
                <w:lang w:val="en-US"/>
              </w:rPr>
              <w:t xml:space="preserve"> de </w:t>
            </w:r>
            <w:proofErr w:type="spellStart"/>
            <w:r w:rsidR="00460653" w:rsidRPr="00A32836">
              <w:rPr>
                <w:lang w:val="en-US"/>
              </w:rPr>
              <w:t>acces</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a </w:t>
            </w:r>
            <w:proofErr w:type="spellStart"/>
            <w:r w:rsidR="00460653" w:rsidRPr="00A32836">
              <w:rPr>
                <w:lang w:val="en-US"/>
              </w:rPr>
              <w:t>reţelelor</w:t>
            </w:r>
            <w:proofErr w:type="spellEnd"/>
            <w:r w:rsidR="00460653" w:rsidRPr="00A32836">
              <w:rPr>
                <w:lang w:val="en-US"/>
              </w:rPr>
              <w:t xml:space="preserve"> de </w:t>
            </w:r>
            <w:proofErr w:type="spellStart"/>
            <w:r w:rsidR="00460653" w:rsidRPr="00A32836">
              <w:rPr>
                <w:lang w:val="en-US"/>
              </w:rPr>
              <w:t>utilităţi</w:t>
            </w:r>
            <w:proofErr w:type="spellEnd"/>
            <w:r w:rsidR="00460653" w:rsidRPr="00A32836">
              <w:rPr>
                <w:lang w:val="en-US"/>
              </w:rPr>
              <w:t xml:space="preserve">, a </w:t>
            </w:r>
            <w:proofErr w:type="spellStart"/>
            <w:r w:rsidR="00460653" w:rsidRPr="00A32836">
              <w:rPr>
                <w:lang w:val="en-US"/>
              </w:rPr>
              <w:t>terenurilor</w:t>
            </w:r>
            <w:proofErr w:type="spellEnd"/>
            <w:r w:rsidR="00460653" w:rsidRPr="00A32836">
              <w:rPr>
                <w:lang w:val="en-US"/>
              </w:rPr>
              <w:t xml:space="preserve"> </w:t>
            </w:r>
            <w:proofErr w:type="spellStart"/>
            <w:r w:rsidR="00460653" w:rsidRPr="00A32836">
              <w:rPr>
                <w:lang w:val="en-US"/>
              </w:rPr>
              <w:t>limitrofe</w:t>
            </w:r>
            <w:proofErr w:type="spellEnd"/>
            <w:r w:rsidR="00460653" w:rsidRPr="00A32836">
              <w:rPr>
                <w:lang w:val="en-US"/>
              </w:rPr>
              <w:t xml:space="preserve"> </w:t>
            </w:r>
            <w:proofErr w:type="spellStart"/>
            <w:r w:rsidR="00460653" w:rsidRPr="00A32836">
              <w:rPr>
                <w:lang w:val="en-US"/>
              </w:rPr>
              <w:t>prin</w:t>
            </w:r>
            <w:proofErr w:type="spellEnd"/>
            <w:r w:rsidR="00460653" w:rsidRPr="00A32836">
              <w:rPr>
                <w:lang w:val="en-US"/>
              </w:rPr>
              <w:t xml:space="preserve"> </w:t>
            </w:r>
            <w:proofErr w:type="spellStart"/>
            <w:r w:rsidR="00460653" w:rsidRPr="00A32836">
              <w:rPr>
                <w:lang w:val="en-US"/>
              </w:rPr>
              <w:t>depozitarea</w:t>
            </w:r>
            <w:proofErr w:type="spellEnd"/>
            <w:r w:rsidR="00460653" w:rsidRPr="00A32836">
              <w:rPr>
                <w:lang w:val="en-US"/>
              </w:rPr>
              <w:t xml:space="preserve"> de </w:t>
            </w:r>
            <w:proofErr w:type="spellStart"/>
            <w:r w:rsidR="00460653" w:rsidRPr="00A32836">
              <w:rPr>
                <w:lang w:val="en-US"/>
              </w:rPr>
              <w:t>pământ</w:t>
            </w:r>
            <w:proofErr w:type="spellEnd"/>
            <w:r w:rsidR="00460653" w:rsidRPr="00A32836">
              <w:rPr>
                <w:lang w:val="en-US"/>
              </w:rPr>
              <w:t xml:space="preserve">, </w:t>
            </w:r>
            <w:proofErr w:type="spellStart"/>
            <w:r w:rsidR="00460653" w:rsidRPr="00A32836">
              <w:rPr>
                <w:lang w:val="en-US"/>
              </w:rPr>
              <w:t>materiale</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alte</w:t>
            </w:r>
            <w:proofErr w:type="spellEnd"/>
            <w:r w:rsidR="00460653" w:rsidRPr="00A32836">
              <w:rPr>
                <w:lang w:val="en-US"/>
              </w:rPr>
              <w:t xml:space="preserve"> </w:t>
            </w:r>
            <w:proofErr w:type="spellStart"/>
            <w:r w:rsidR="00460653" w:rsidRPr="00A32836">
              <w:rPr>
                <w:lang w:val="en-US"/>
              </w:rPr>
              <w:t>obiecte</w:t>
            </w:r>
            <w:proofErr w:type="spellEnd"/>
            <w:r w:rsidR="00460653" w:rsidRPr="00A32836">
              <w:rPr>
                <w:lang w:val="en-US"/>
              </w:rPr>
              <w:t xml:space="preserve">, precum </w:t>
            </w:r>
            <w:proofErr w:type="spellStart"/>
            <w:r w:rsidR="00460653" w:rsidRPr="00A32836">
              <w:rPr>
                <w:lang w:val="en-US"/>
              </w:rPr>
              <w:t>şi</w:t>
            </w:r>
            <w:proofErr w:type="spellEnd"/>
            <w:r w:rsidR="00460653" w:rsidRPr="00A32836">
              <w:rPr>
                <w:lang w:val="en-US"/>
              </w:rPr>
              <w:t xml:space="preserve"> ca </w:t>
            </w:r>
            <w:proofErr w:type="spellStart"/>
            <w:r w:rsidR="00460653" w:rsidRPr="00A32836">
              <w:rPr>
                <w:lang w:val="en-US"/>
              </w:rPr>
              <w:t>urmare</w:t>
            </w:r>
            <w:proofErr w:type="spellEnd"/>
            <w:r w:rsidR="00460653" w:rsidRPr="00A32836">
              <w:rPr>
                <w:lang w:val="en-US"/>
              </w:rPr>
              <w:t xml:space="preserve"> a </w:t>
            </w:r>
            <w:proofErr w:type="spellStart"/>
            <w:r w:rsidR="00460653" w:rsidRPr="00A32836">
              <w:rPr>
                <w:lang w:val="en-US"/>
              </w:rPr>
              <w:t>unor</w:t>
            </w:r>
            <w:proofErr w:type="spellEnd"/>
            <w:r w:rsidR="00460653" w:rsidRPr="00A32836">
              <w:rPr>
                <w:lang w:val="en-US"/>
              </w:rPr>
              <w:t xml:space="preserve"> </w:t>
            </w:r>
            <w:proofErr w:type="spellStart"/>
            <w:r w:rsidR="00460653" w:rsidRPr="00A32836">
              <w:rPr>
                <w:lang w:val="en-US"/>
              </w:rPr>
              <w:t>îngrădiri</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limitări</w:t>
            </w:r>
            <w:proofErr w:type="spellEnd"/>
            <w:r w:rsidR="00460653" w:rsidRPr="00A32836">
              <w:rPr>
                <w:lang w:val="en-US"/>
              </w:rPr>
              <w:t xml:space="preserve"> din </w:t>
            </w:r>
            <w:proofErr w:type="spellStart"/>
            <w:r w:rsidR="00460653" w:rsidRPr="00A32836">
              <w:rPr>
                <w:lang w:val="en-US"/>
              </w:rPr>
              <w:t>proprie</w:t>
            </w:r>
            <w:proofErr w:type="spellEnd"/>
            <w:r w:rsidR="00460653" w:rsidRPr="00A32836">
              <w:rPr>
                <w:lang w:val="en-US"/>
              </w:rPr>
              <w:t xml:space="preserve"> </w:t>
            </w:r>
            <w:proofErr w:type="spellStart"/>
            <w:r w:rsidR="00460653" w:rsidRPr="00A32836">
              <w:rPr>
                <w:lang w:val="en-US"/>
              </w:rPr>
              <w:t>vină</w:t>
            </w:r>
            <w:proofErr w:type="spellEnd"/>
            <w:r w:rsidR="00460653" w:rsidRPr="00A32836">
              <w:rPr>
                <w:lang w:val="en-US"/>
              </w:rPr>
              <w:t xml:space="preserve">. </w:t>
            </w:r>
          </w:p>
          <w:p w14:paraId="48718840" w14:textId="77777777" w:rsidR="00460653" w:rsidRPr="00A32836" w:rsidRDefault="00D53233" w:rsidP="002F556B">
            <w:pPr>
              <w:pStyle w:val="NormalWeb"/>
              <w:numPr>
                <w:ilvl w:val="1"/>
                <w:numId w:val="17"/>
              </w:numPr>
              <w:tabs>
                <w:tab w:val="left" w:pos="567"/>
              </w:tabs>
              <w:spacing w:line="276" w:lineRule="auto"/>
              <w:ind w:left="0" w:hanging="567"/>
              <w:rPr>
                <w:lang w:val="en-US"/>
              </w:rPr>
            </w:pPr>
            <w:r w:rsidRPr="00A32836">
              <w:rPr>
                <w:lang w:val="en-US"/>
              </w:rPr>
              <w:t xml:space="preserve">10.6. </w:t>
            </w:r>
            <w:proofErr w:type="spellStart"/>
            <w:r w:rsidR="00460653" w:rsidRPr="00A32836">
              <w:rPr>
                <w:lang w:val="en-US"/>
              </w:rPr>
              <w:t>Antreprenorul</w:t>
            </w:r>
            <w:proofErr w:type="spellEnd"/>
            <w:r w:rsidR="00460653" w:rsidRPr="00A32836">
              <w:rPr>
                <w:lang w:val="en-US"/>
              </w:rPr>
              <w:t xml:space="preserve"> </w:t>
            </w:r>
            <w:proofErr w:type="spellStart"/>
            <w:r w:rsidR="00460653" w:rsidRPr="00A32836">
              <w:rPr>
                <w:lang w:val="en-US"/>
              </w:rPr>
              <w:t>trebuie</w:t>
            </w:r>
            <w:proofErr w:type="spellEnd"/>
            <w:r w:rsidR="00460653" w:rsidRPr="00A32836">
              <w:rPr>
                <w:lang w:val="en-US"/>
              </w:rPr>
              <w:t xml:space="preserve"> </w:t>
            </w:r>
            <w:proofErr w:type="spellStart"/>
            <w:r w:rsidR="00460653" w:rsidRPr="00A32836">
              <w:rPr>
                <w:lang w:val="en-US"/>
              </w:rPr>
              <w:t>să</w:t>
            </w:r>
            <w:proofErr w:type="spellEnd"/>
            <w:r w:rsidR="00460653" w:rsidRPr="00A32836">
              <w:rPr>
                <w:lang w:val="en-US"/>
              </w:rPr>
              <w:t xml:space="preserve"> </w:t>
            </w:r>
            <w:proofErr w:type="spellStart"/>
            <w:r w:rsidR="00460653" w:rsidRPr="00A32836">
              <w:rPr>
                <w:lang w:val="en-US"/>
              </w:rPr>
              <w:t>asigure</w:t>
            </w:r>
            <w:proofErr w:type="spellEnd"/>
            <w:r w:rsidR="00460653" w:rsidRPr="00A32836">
              <w:rPr>
                <w:lang w:val="en-US"/>
              </w:rPr>
              <w:t xml:space="preserve"> </w:t>
            </w:r>
            <w:proofErr w:type="spellStart"/>
            <w:r w:rsidR="00460653" w:rsidRPr="00A32836">
              <w:rPr>
                <w:lang w:val="en-US"/>
              </w:rPr>
              <w:t>lucrările</w:t>
            </w:r>
            <w:proofErr w:type="spellEnd"/>
            <w:r w:rsidR="00460653" w:rsidRPr="00A32836">
              <w:rPr>
                <w:lang w:val="en-US"/>
              </w:rPr>
              <w:t xml:space="preserve"> </w:t>
            </w:r>
            <w:proofErr w:type="spellStart"/>
            <w:r w:rsidR="00460653" w:rsidRPr="00A32836">
              <w:rPr>
                <w:lang w:val="en-US"/>
              </w:rPr>
              <w:t>executate</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dotările</w:t>
            </w:r>
            <w:proofErr w:type="spellEnd"/>
            <w:r w:rsidR="00460653" w:rsidRPr="00A32836">
              <w:rPr>
                <w:lang w:val="en-US"/>
              </w:rPr>
              <w:t xml:space="preserve"> pe care le are la </w:t>
            </w:r>
            <w:proofErr w:type="spellStart"/>
            <w:r w:rsidR="00460653" w:rsidRPr="00A32836">
              <w:rPr>
                <w:lang w:val="en-US"/>
              </w:rPr>
              <w:t>dispoziţie</w:t>
            </w:r>
            <w:proofErr w:type="spellEnd"/>
            <w:r w:rsidR="00460653" w:rsidRPr="00A32836">
              <w:rPr>
                <w:lang w:val="en-US"/>
              </w:rPr>
              <w:t xml:space="preserve"> </w:t>
            </w:r>
            <w:proofErr w:type="spellStart"/>
            <w:r w:rsidR="00460653" w:rsidRPr="00A32836">
              <w:rPr>
                <w:lang w:val="en-US"/>
              </w:rPr>
              <w:t>împotriva</w:t>
            </w:r>
            <w:proofErr w:type="spellEnd"/>
            <w:r w:rsidR="00460653" w:rsidRPr="00A32836">
              <w:rPr>
                <w:lang w:val="en-US"/>
              </w:rPr>
              <w:t xml:space="preserve"> </w:t>
            </w:r>
            <w:proofErr w:type="spellStart"/>
            <w:r w:rsidR="00460653" w:rsidRPr="00A32836">
              <w:rPr>
                <w:lang w:val="en-US"/>
              </w:rPr>
              <w:t>degradări</w:t>
            </w:r>
            <w:r w:rsidR="00183D79" w:rsidRPr="00A32836">
              <w:rPr>
                <w:lang w:val="en-US"/>
              </w:rPr>
              <w:t>i</w:t>
            </w:r>
            <w:proofErr w:type="spellEnd"/>
            <w:r w:rsidR="00183D79" w:rsidRPr="00A32836">
              <w:rPr>
                <w:lang w:val="en-US"/>
              </w:rPr>
              <w:t xml:space="preserve"> </w:t>
            </w:r>
            <w:proofErr w:type="spellStart"/>
            <w:r w:rsidR="00183D79" w:rsidRPr="00A32836">
              <w:rPr>
                <w:lang w:val="en-US"/>
              </w:rPr>
              <w:t>şi</w:t>
            </w:r>
            <w:proofErr w:type="spellEnd"/>
            <w:r w:rsidR="00183D79" w:rsidRPr="00A32836">
              <w:rPr>
                <w:lang w:val="en-US"/>
              </w:rPr>
              <w:t xml:space="preserve"> </w:t>
            </w:r>
            <w:proofErr w:type="spellStart"/>
            <w:r w:rsidR="00183D79" w:rsidRPr="00A32836">
              <w:rPr>
                <w:lang w:val="en-US"/>
              </w:rPr>
              <w:t>furturilor</w:t>
            </w:r>
            <w:proofErr w:type="spellEnd"/>
            <w:r w:rsidR="00183D79" w:rsidRPr="00A32836">
              <w:rPr>
                <w:lang w:val="en-US"/>
              </w:rPr>
              <w:t xml:space="preserve"> </w:t>
            </w:r>
            <w:proofErr w:type="spellStart"/>
            <w:r w:rsidR="00183D79" w:rsidRPr="00A32836">
              <w:rPr>
                <w:lang w:val="en-US"/>
              </w:rPr>
              <w:t>pâ</w:t>
            </w:r>
            <w:r w:rsidR="00460653" w:rsidRPr="00A32836">
              <w:rPr>
                <w:lang w:val="en-US"/>
              </w:rPr>
              <w:t>nă</w:t>
            </w:r>
            <w:proofErr w:type="spellEnd"/>
            <w:r w:rsidR="00460653" w:rsidRPr="00A32836">
              <w:rPr>
                <w:lang w:val="en-US"/>
              </w:rPr>
              <w:t xml:space="preserve"> la </w:t>
            </w:r>
            <w:proofErr w:type="spellStart"/>
            <w:r w:rsidR="00460653" w:rsidRPr="00A32836">
              <w:rPr>
                <w:lang w:val="en-US"/>
              </w:rPr>
              <w:t>predarea</w:t>
            </w:r>
            <w:proofErr w:type="spellEnd"/>
            <w:r w:rsidR="00460653" w:rsidRPr="00A32836">
              <w:rPr>
                <w:lang w:val="en-US"/>
              </w:rPr>
              <w:t xml:space="preserve"> </w:t>
            </w:r>
            <w:proofErr w:type="spellStart"/>
            <w:r w:rsidR="00460653" w:rsidRPr="00A32836">
              <w:rPr>
                <w:lang w:val="en-US"/>
              </w:rPr>
              <w:t>lucrărilor</w:t>
            </w:r>
            <w:proofErr w:type="spellEnd"/>
            <w:r w:rsidR="00460653" w:rsidRPr="00A32836">
              <w:rPr>
                <w:lang w:val="en-US"/>
              </w:rPr>
              <w:t xml:space="preserve"> </w:t>
            </w:r>
            <w:proofErr w:type="spellStart"/>
            <w:r w:rsidR="00460653" w:rsidRPr="00A32836">
              <w:rPr>
                <w:lang w:val="en-US"/>
              </w:rPr>
              <w:t>către</w:t>
            </w:r>
            <w:proofErr w:type="spellEnd"/>
            <w:r w:rsidR="00460653" w:rsidRPr="00A32836">
              <w:rPr>
                <w:lang w:val="en-US"/>
              </w:rPr>
              <w:t xml:space="preserve"> </w:t>
            </w:r>
            <w:proofErr w:type="spellStart"/>
            <w:r w:rsidR="00460653" w:rsidRPr="00A32836">
              <w:rPr>
                <w:lang w:val="en-US"/>
              </w:rPr>
              <w:t>Beneficiar</w:t>
            </w:r>
            <w:proofErr w:type="spellEnd"/>
            <w:r w:rsidR="00460653" w:rsidRPr="00A32836">
              <w:rPr>
                <w:lang w:val="en-US"/>
              </w:rPr>
              <w:t xml:space="preserve">. El </w:t>
            </w:r>
            <w:proofErr w:type="spellStart"/>
            <w:r w:rsidR="00460653" w:rsidRPr="00A32836">
              <w:rPr>
                <w:lang w:val="en-US"/>
              </w:rPr>
              <w:t>trebuie</w:t>
            </w:r>
            <w:proofErr w:type="spellEnd"/>
            <w:r w:rsidR="00460653" w:rsidRPr="00A32836">
              <w:rPr>
                <w:lang w:val="en-US"/>
              </w:rPr>
              <w:t xml:space="preserve"> să </w:t>
            </w:r>
            <w:proofErr w:type="spellStart"/>
            <w:r w:rsidR="00460653" w:rsidRPr="00A32836">
              <w:rPr>
                <w:lang w:val="en-US"/>
              </w:rPr>
              <w:t>ia</w:t>
            </w:r>
            <w:proofErr w:type="spellEnd"/>
            <w:r w:rsidR="00460653" w:rsidRPr="00A32836">
              <w:rPr>
                <w:lang w:val="en-US"/>
              </w:rPr>
              <w:t xml:space="preserve"> </w:t>
            </w:r>
            <w:proofErr w:type="spellStart"/>
            <w:r w:rsidR="00460653" w:rsidRPr="00A32836">
              <w:rPr>
                <w:lang w:val="en-US"/>
              </w:rPr>
              <w:t>măsuri</w:t>
            </w:r>
            <w:proofErr w:type="spellEnd"/>
            <w:r w:rsidR="00460653" w:rsidRPr="00A32836">
              <w:rPr>
                <w:lang w:val="en-US"/>
              </w:rPr>
              <w:t xml:space="preserve"> de </w:t>
            </w:r>
            <w:proofErr w:type="spellStart"/>
            <w:r w:rsidR="00460653" w:rsidRPr="00A32836">
              <w:rPr>
                <w:lang w:val="en-US"/>
              </w:rPr>
              <w:t>protecţie</w:t>
            </w:r>
            <w:proofErr w:type="spellEnd"/>
            <w:r w:rsidR="00460653" w:rsidRPr="00A32836">
              <w:rPr>
                <w:lang w:val="en-US"/>
              </w:rPr>
              <w:t xml:space="preserve"> contra </w:t>
            </w:r>
            <w:proofErr w:type="spellStart"/>
            <w:r w:rsidR="00460653" w:rsidRPr="00A32836">
              <w:rPr>
                <w:lang w:val="en-US"/>
              </w:rPr>
              <w:t>degradării</w:t>
            </w:r>
            <w:proofErr w:type="spellEnd"/>
            <w:r w:rsidR="00460653" w:rsidRPr="00A32836">
              <w:rPr>
                <w:lang w:val="en-US"/>
              </w:rPr>
              <w:t xml:space="preserve"> </w:t>
            </w:r>
            <w:proofErr w:type="spellStart"/>
            <w:r w:rsidR="00460653" w:rsidRPr="00A32836">
              <w:rPr>
                <w:lang w:val="en-US"/>
              </w:rPr>
              <w:t>lucrării</w:t>
            </w:r>
            <w:proofErr w:type="spellEnd"/>
            <w:r w:rsidR="00460653" w:rsidRPr="00A32836">
              <w:rPr>
                <w:lang w:val="en-US"/>
              </w:rPr>
              <w:t xml:space="preserve"> </w:t>
            </w:r>
            <w:proofErr w:type="spellStart"/>
            <w:r w:rsidR="00460653" w:rsidRPr="00A32836">
              <w:rPr>
                <w:lang w:val="en-US"/>
              </w:rPr>
              <w:t>datorită</w:t>
            </w:r>
            <w:proofErr w:type="spellEnd"/>
            <w:r w:rsidR="00460653" w:rsidRPr="00A32836">
              <w:rPr>
                <w:lang w:val="en-US"/>
              </w:rPr>
              <w:t xml:space="preserve"> </w:t>
            </w:r>
            <w:proofErr w:type="spellStart"/>
            <w:r w:rsidR="00460653" w:rsidRPr="00A32836">
              <w:rPr>
                <w:lang w:val="en-US"/>
              </w:rPr>
              <w:t>acţiunilor</w:t>
            </w:r>
            <w:proofErr w:type="spellEnd"/>
            <w:r w:rsidR="00460653" w:rsidRPr="00A32836">
              <w:rPr>
                <w:lang w:val="en-US"/>
              </w:rPr>
              <w:t xml:space="preserve"> </w:t>
            </w:r>
            <w:proofErr w:type="spellStart"/>
            <w:r w:rsidR="00460653" w:rsidRPr="00A32836">
              <w:rPr>
                <w:lang w:val="en-US"/>
              </w:rPr>
              <w:t>atmosferice</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a </w:t>
            </w:r>
            <w:proofErr w:type="spellStart"/>
            <w:r w:rsidR="00460653" w:rsidRPr="00A32836">
              <w:rPr>
                <w:lang w:val="en-US"/>
              </w:rPr>
              <w:t>apei</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să</w:t>
            </w:r>
            <w:proofErr w:type="spellEnd"/>
            <w:r w:rsidR="00460653" w:rsidRPr="00A32836">
              <w:rPr>
                <w:lang w:val="en-US"/>
              </w:rPr>
              <w:t xml:space="preserve"> </w:t>
            </w:r>
            <w:proofErr w:type="spellStart"/>
            <w:r w:rsidR="00460653" w:rsidRPr="00A32836">
              <w:rPr>
                <w:lang w:val="en-US"/>
              </w:rPr>
              <w:t>îndepărteze</w:t>
            </w:r>
            <w:proofErr w:type="spellEnd"/>
            <w:r w:rsidR="00460653" w:rsidRPr="00A32836">
              <w:rPr>
                <w:lang w:val="en-US"/>
              </w:rPr>
              <w:t xml:space="preserve"> </w:t>
            </w:r>
            <w:proofErr w:type="spellStart"/>
            <w:r w:rsidR="00460653" w:rsidRPr="00A32836">
              <w:rPr>
                <w:lang w:val="en-US"/>
              </w:rPr>
              <w:t>zăpada</w:t>
            </w:r>
            <w:proofErr w:type="spellEnd"/>
            <w:r w:rsidR="00460653" w:rsidRPr="00A32836">
              <w:rPr>
                <w:lang w:val="en-US"/>
              </w:rPr>
              <w:t xml:space="preserve"> </w:t>
            </w:r>
            <w:proofErr w:type="spellStart"/>
            <w:r w:rsidR="00460653" w:rsidRPr="00A32836">
              <w:rPr>
                <w:lang w:val="en-US"/>
              </w:rPr>
              <w:t>şi</w:t>
            </w:r>
            <w:proofErr w:type="spellEnd"/>
            <w:r w:rsidR="00C33344" w:rsidRPr="00A32836">
              <w:rPr>
                <w:lang w:val="en-US"/>
              </w:rPr>
              <w:t xml:space="preserve"> </w:t>
            </w:r>
            <w:proofErr w:type="spellStart"/>
            <w:r w:rsidR="00460653" w:rsidRPr="00A32836">
              <w:rPr>
                <w:lang w:val="en-US"/>
              </w:rPr>
              <w:t>gheaţa</w:t>
            </w:r>
            <w:proofErr w:type="spellEnd"/>
            <w:r w:rsidR="00460653" w:rsidRPr="00A32836">
              <w:rPr>
                <w:lang w:val="en-US"/>
              </w:rPr>
              <w:t xml:space="preserve">. </w:t>
            </w:r>
          </w:p>
          <w:p w14:paraId="4684D4F8" w14:textId="77777777" w:rsidR="00460653" w:rsidRPr="00A32836" w:rsidRDefault="00D53233" w:rsidP="002F556B">
            <w:pPr>
              <w:pStyle w:val="NormalWeb"/>
              <w:numPr>
                <w:ilvl w:val="1"/>
                <w:numId w:val="17"/>
              </w:numPr>
              <w:tabs>
                <w:tab w:val="left" w:pos="567"/>
              </w:tabs>
              <w:spacing w:line="276" w:lineRule="auto"/>
              <w:ind w:left="0" w:hanging="567"/>
              <w:rPr>
                <w:lang w:val="en-US"/>
              </w:rPr>
            </w:pPr>
            <w:r w:rsidRPr="00A32836">
              <w:rPr>
                <w:lang w:val="en-US"/>
              </w:rPr>
              <w:t xml:space="preserve">10.7. </w:t>
            </w:r>
            <w:proofErr w:type="spellStart"/>
            <w:r w:rsidR="00460653" w:rsidRPr="00A32836">
              <w:rPr>
                <w:lang w:val="en-US"/>
              </w:rPr>
              <w:t>Dacă</w:t>
            </w:r>
            <w:proofErr w:type="spellEnd"/>
            <w:r w:rsidR="00460653" w:rsidRPr="00A32836">
              <w:rPr>
                <w:lang w:val="en-US"/>
              </w:rPr>
              <w:t xml:space="preserve"> </w:t>
            </w:r>
            <w:proofErr w:type="spellStart"/>
            <w:r w:rsidR="00460653" w:rsidRPr="00A32836">
              <w:rPr>
                <w:lang w:val="en-US"/>
              </w:rPr>
              <w:t>nerespectarea</w:t>
            </w:r>
            <w:proofErr w:type="spellEnd"/>
            <w:r w:rsidR="00460653" w:rsidRPr="00A32836">
              <w:rPr>
                <w:lang w:val="en-US"/>
              </w:rPr>
              <w:t xml:space="preserve"> de </w:t>
            </w:r>
            <w:proofErr w:type="spellStart"/>
            <w:r w:rsidR="00460653" w:rsidRPr="00A32836">
              <w:rPr>
                <w:lang w:val="en-US"/>
              </w:rPr>
              <w:t>către</w:t>
            </w:r>
            <w:proofErr w:type="spellEnd"/>
            <w:r w:rsidR="00460653" w:rsidRPr="00A32836">
              <w:rPr>
                <w:lang w:val="en-US"/>
              </w:rPr>
              <w:t xml:space="preserve"> </w:t>
            </w:r>
            <w:proofErr w:type="spellStart"/>
            <w:r w:rsidR="00460653" w:rsidRPr="00A32836">
              <w:rPr>
                <w:lang w:val="en-US"/>
              </w:rPr>
              <w:t>Antreprenorul</w:t>
            </w:r>
            <w:proofErr w:type="spellEnd"/>
            <w:r w:rsidR="00460653" w:rsidRPr="00A32836">
              <w:rPr>
                <w:lang w:val="en-US"/>
              </w:rPr>
              <w:t xml:space="preserve"> a </w:t>
            </w:r>
            <w:proofErr w:type="spellStart"/>
            <w:r w:rsidR="00460653" w:rsidRPr="00A32836">
              <w:rPr>
                <w:lang w:val="en-US"/>
              </w:rPr>
              <w:t>prevederilor</w:t>
            </w:r>
            <w:proofErr w:type="spellEnd"/>
            <w:r w:rsidR="00460653" w:rsidRPr="00A32836">
              <w:rPr>
                <w:lang w:val="en-US"/>
              </w:rPr>
              <w:t xml:space="preserve"> </w:t>
            </w:r>
            <w:proofErr w:type="spellStart"/>
            <w:r w:rsidR="00460653" w:rsidRPr="00A32836">
              <w:rPr>
                <w:lang w:val="en-US"/>
              </w:rPr>
              <w:t>oricărui</w:t>
            </w:r>
            <w:proofErr w:type="spellEnd"/>
            <w:r w:rsidR="00460653" w:rsidRPr="00A32836">
              <w:rPr>
                <w:lang w:val="en-US"/>
              </w:rPr>
              <w:t xml:space="preserve"> </w:t>
            </w:r>
            <w:proofErr w:type="spellStart"/>
            <w:r w:rsidR="00460653" w:rsidRPr="00A32836">
              <w:rPr>
                <w:lang w:val="en-US"/>
              </w:rPr>
              <w:t>regulament</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hotărâri</w:t>
            </w:r>
            <w:proofErr w:type="spellEnd"/>
            <w:r w:rsidR="00460653" w:rsidRPr="00A32836">
              <w:rPr>
                <w:lang w:val="en-US"/>
              </w:rPr>
              <w:t xml:space="preserve"> ale </w:t>
            </w:r>
            <w:proofErr w:type="spellStart"/>
            <w:r w:rsidR="00460653" w:rsidRPr="00A32836">
              <w:rPr>
                <w:lang w:val="en-US"/>
              </w:rPr>
              <w:t>autorităţilor</w:t>
            </w:r>
            <w:proofErr w:type="spellEnd"/>
            <w:r w:rsidR="00C33344" w:rsidRPr="00A32836">
              <w:rPr>
                <w:lang w:val="en-US"/>
              </w:rPr>
              <w:t xml:space="preserve"> </w:t>
            </w:r>
            <w:proofErr w:type="spellStart"/>
            <w:r w:rsidR="00460653" w:rsidRPr="00A32836">
              <w:rPr>
                <w:lang w:val="en-US"/>
              </w:rPr>
              <w:t>administraţiei</w:t>
            </w:r>
            <w:proofErr w:type="spellEnd"/>
            <w:r w:rsidR="00460653" w:rsidRPr="00A32836">
              <w:rPr>
                <w:lang w:val="en-US"/>
              </w:rPr>
              <w:t xml:space="preserve"> </w:t>
            </w:r>
            <w:proofErr w:type="spellStart"/>
            <w:r w:rsidR="00460653" w:rsidRPr="00A32836">
              <w:rPr>
                <w:lang w:val="en-US"/>
              </w:rPr>
              <w:t>publice</w:t>
            </w:r>
            <w:proofErr w:type="spellEnd"/>
            <w:r w:rsidR="00460653" w:rsidRPr="00A32836">
              <w:rPr>
                <w:lang w:val="en-US"/>
              </w:rPr>
              <w:t xml:space="preserve"> locale </w:t>
            </w:r>
            <w:proofErr w:type="spellStart"/>
            <w:r w:rsidR="00460653" w:rsidRPr="00A32836">
              <w:rPr>
                <w:lang w:val="en-US"/>
              </w:rPr>
              <w:t>sau</w:t>
            </w:r>
            <w:proofErr w:type="spellEnd"/>
            <w:r w:rsidR="00460653" w:rsidRPr="00A32836">
              <w:rPr>
                <w:lang w:val="en-US"/>
              </w:rPr>
              <w:t xml:space="preserve"> ale </w:t>
            </w:r>
            <w:proofErr w:type="spellStart"/>
            <w:r w:rsidR="00460653" w:rsidRPr="00A32836">
              <w:rPr>
                <w:lang w:val="en-US"/>
              </w:rPr>
              <w:t>altor</w:t>
            </w:r>
            <w:proofErr w:type="spellEnd"/>
            <w:r w:rsidR="00460653" w:rsidRPr="00A32836">
              <w:rPr>
                <w:lang w:val="en-US"/>
              </w:rPr>
              <w:t xml:space="preserve"> </w:t>
            </w:r>
            <w:proofErr w:type="spellStart"/>
            <w:r w:rsidR="00460653" w:rsidRPr="00A32836">
              <w:rPr>
                <w:lang w:val="en-US"/>
              </w:rPr>
              <w:t>organe</w:t>
            </w:r>
            <w:proofErr w:type="spellEnd"/>
            <w:r w:rsidR="00460653" w:rsidRPr="00A32836">
              <w:rPr>
                <w:lang w:val="en-US"/>
              </w:rPr>
              <w:t xml:space="preserve"> locale, legal </w:t>
            </w:r>
            <w:proofErr w:type="spellStart"/>
            <w:r w:rsidR="00460653" w:rsidRPr="00A32836">
              <w:rPr>
                <w:lang w:val="en-US"/>
              </w:rPr>
              <w:t>constituite</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care au </w:t>
            </w:r>
            <w:proofErr w:type="spellStart"/>
            <w:r w:rsidR="00460653" w:rsidRPr="00A32836">
              <w:rPr>
                <w:lang w:val="en-US"/>
              </w:rPr>
              <w:t>caracter</w:t>
            </w:r>
            <w:proofErr w:type="spellEnd"/>
            <w:r w:rsidR="00460653" w:rsidRPr="00A32836">
              <w:rPr>
                <w:lang w:val="en-US"/>
              </w:rPr>
              <w:t xml:space="preserve"> </w:t>
            </w:r>
            <w:proofErr w:type="spellStart"/>
            <w:r w:rsidR="00460653" w:rsidRPr="00A32836">
              <w:rPr>
                <w:lang w:val="en-US"/>
              </w:rPr>
              <w:t>obligatoriu</w:t>
            </w:r>
            <w:proofErr w:type="spellEnd"/>
            <w:r w:rsidR="00460653" w:rsidRPr="00A32836">
              <w:rPr>
                <w:lang w:val="en-US"/>
              </w:rPr>
              <w:t xml:space="preserve"> la </w:t>
            </w:r>
            <w:proofErr w:type="spellStart"/>
            <w:r w:rsidR="00460653" w:rsidRPr="00A32836">
              <w:rPr>
                <w:lang w:val="en-US"/>
              </w:rPr>
              <w:t>executarea</w:t>
            </w:r>
            <w:proofErr w:type="spellEnd"/>
            <w:r w:rsidR="00460653" w:rsidRPr="00A32836">
              <w:rPr>
                <w:lang w:val="en-US"/>
              </w:rPr>
              <w:t xml:space="preserve"> </w:t>
            </w:r>
            <w:proofErr w:type="spellStart"/>
            <w:r w:rsidR="00460653" w:rsidRPr="00A32836">
              <w:rPr>
                <w:lang w:val="en-US"/>
              </w:rPr>
              <w:t>lucrărilor</w:t>
            </w:r>
            <w:proofErr w:type="spellEnd"/>
            <w:r w:rsidR="00460653" w:rsidRPr="00A32836">
              <w:rPr>
                <w:lang w:val="en-US"/>
              </w:rPr>
              <w:t xml:space="preserve">, </w:t>
            </w:r>
            <w:proofErr w:type="spellStart"/>
            <w:r w:rsidR="00460653" w:rsidRPr="00A32836">
              <w:rPr>
                <w:lang w:val="en-US"/>
              </w:rPr>
              <w:t>provoacă</w:t>
            </w:r>
            <w:proofErr w:type="spellEnd"/>
            <w:r w:rsidR="00460653" w:rsidRPr="00A32836">
              <w:rPr>
                <w:lang w:val="en-US"/>
              </w:rPr>
              <w:t xml:space="preserve"> </w:t>
            </w:r>
            <w:proofErr w:type="spellStart"/>
            <w:r w:rsidR="00460653" w:rsidRPr="00A32836">
              <w:rPr>
                <w:lang w:val="en-US"/>
              </w:rPr>
              <w:t>pagube</w:t>
            </w:r>
            <w:proofErr w:type="spellEnd"/>
            <w:r w:rsidR="00460653" w:rsidRPr="00A32836">
              <w:rPr>
                <w:lang w:val="en-US"/>
              </w:rPr>
              <w:t xml:space="preserve"> </w:t>
            </w:r>
            <w:proofErr w:type="spellStart"/>
            <w:r w:rsidR="00460653" w:rsidRPr="00A32836">
              <w:rPr>
                <w:lang w:val="en-US"/>
              </w:rPr>
              <w:t>pentru</w:t>
            </w:r>
            <w:proofErr w:type="spellEnd"/>
            <w:r w:rsidR="00460653" w:rsidRPr="00A32836">
              <w:rPr>
                <w:lang w:val="en-US"/>
              </w:rPr>
              <w:t xml:space="preserve"> </w:t>
            </w:r>
            <w:proofErr w:type="spellStart"/>
            <w:r w:rsidR="00460653" w:rsidRPr="00A32836">
              <w:rPr>
                <w:lang w:val="en-US"/>
              </w:rPr>
              <w:t>Beneficiar</w:t>
            </w:r>
            <w:proofErr w:type="spellEnd"/>
            <w:r w:rsidR="00460653" w:rsidRPr="00A32836">
              <w:rPr>
                <w:lang w:val="en-US"/>
              </w:rPr>
              <w:t xml:space="preserve">, </w:t>
            </w:r>
            <w:proofErr w:type="spellStart"/>
            <w:r w:rsidR="00460653" w:rsidRPr="00A32836">
              <w:rPr>
                <w:lang w:val="en-US"/>
              </w:rPr>
              <w:t>acesta</w:t>
            </w:r>
            <w:proofErr w:type="spellEnd"/>
            <w:r w:rsidR="00460653" w:rsidRPr="00A32836">
              <w:rPr>
                <w:lang w:val="en-US"/>
              </w:rPr>
              <w:t xml:space="preserve"> </w:t>
            </w:r>
            <w:proofErr w:type="spellStart"/>
            <w:r w:rsidR="00460653" w:rsidRPr="00A32836">
              <w:rPr>
                <w:lang w:val="en-US"/>
              </w:rPr>
              <w:t>va</w:t>
            </w:r>
            <w:proofErr w:type="spellEnd"/>
            <w:r w:rsidR="00460653" w:rsidRPr="00A32836">
              <w:rPr>
                <w:lang w:val="en-US"/>
              </w:rPr>
              <w:t xml:space="preserve"> fi </w:t>
            </w:r>
            <w:proofErr w:type="spellStart"/>
            <w:r w:rsidR="00460653" w:rsidRPr="00A32836">
              <w:rPr>
                <w:lang w:val="en-US"/>
              </w:rPr>
              <w:t>despăgubit</w:t>
            </w:r>
            <w:proofErr w:type="spellEnd"/>
            <w:r w:rsidR="00460653" w:rsidRPr="00A32836">
              <w:rPr>
                <w:lang w:val="en-US"/>
              </w:rPr>
              <w:t xml:space="preserve"> de </w:t>
            </w:r>
            <w:proofErr w:type="spellStart"/>
            <w:r w:rsidR="00460653" w:rsidRPr="00A32836">
              <w:rPr>
                <w:lang w:val="en-US"/>
              </w:rPr>
              <w:t>Antreprenor</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mărimea</w:t>
            </w:r>
            <w:proofErr w:type="spellEnd"/>
            <w:r w:rsidR="00460653" w:rsidRPr="00A32836">
              <w:rPr>
                <w:lang w:val="en-US"/>
              </w:rPr>
              <w:t xml:space="preserve"> </w:t>
            </w:r>
            <w:proofErr w:type="spellStart"/>
            <w:r w:rsidR="00460653" w:rsidRPr="00A32836">
              <w:rPr>
                <w:lang w:val="en-US"/>
              </w:rPr>
              <w:t>sumei</w:t>
            </w:r>
            <w:proofErr w:type="spellEnd"/>
            <w:r w:rsidR="00460653" w:rsidRPr="00A32836">
              <w:rPr>
                <w:lang w:val="en-US"/>
              </w:rPr>
              <w:t xml:space="preserve"> </w:t>
            </w:r>
            <w:proofErr w:type="spellStart"/>
            <w:r w:rsidR="00460653" w:rsidRPr="00A32836">
              <w:rPr>
                <w:lang w:val="en-US"/>
              </w:rPr>
              <w:t>prejudiciului</w:t>
            </w:r>
            <w:proofErr w:type="spellEnd"/>
            <w:r w:rsidR="00460653" w:rsidRPr="00A32836">
              <w:rPr>
                <w:lang w:val="en-US"/>
              </w:rPr>
              <w:t xml:space="preserve">. </w:t>
            </w:r>
          </w:p>
          <w:p w14:paraId="70EB0023" w14:textId="77777777" w:rsidR="00460653" w:rsidRPr="00A32836" w:rsidRDefault="00D53233" w:rsidP="002F556B">
            <w:pPr>
              <w:pStyle w:val="NormalWeb"/>
              <w:numPr>
                <w:ilvl w:val="1"/>
                <w:numId w:val="17"/>
              </w:numPr>
              <w:tabs>
                <w:tab w:val="left" w:pos="567"/>
              </w:tabs>
              <w:spacing w:line="276" w:lineRule="auto"/>
              <w:ind w:left="0" w:hanging="567"/>
              <w:rPr>
                <w:lang w:val="en-US"/>
              </w:rPr>
            </w:pPr>
            <w:r w:rsidRPr="00A32836">
              <w:rPr>
                <w:lang w:val="en-US"/>
              </w:rPr>
              <w:t xml:space="preserve">10.8. </w:t>
            </w:r>
            <w:proofErr w:type="spellStart"/>
            <w:r w:rsidR="00460653" w:rsidRPr="00A32836">
              <w:rPr>
                <w:lang w:val="en-US"/>
              </w:rPr>
              <w:t>Dacă</w:t>
            </w:r>
            <w:proofErr w:type="spellEnd"/>
            <w:r w:rsidR="00460653" w:rsidRPr="00A32836">
              <w:rPr>
                <w:lang w:val="en-US"/>
              </w:rPr>
              <w:t xml:space="preserve"> </w:t>
            </w:r>
            <w:proofErr w:type="spellStart"/>
            <w:r w:rsidR="00460653" w:rsidRPr="00A32836">
              <w:rPr>
                <w:lang w:val="en-US"/>
              </w:rPr>
              <w:t>motivele</w:t>
            </w:r>
            <w:proofErr w:type="spellEnd"/>
            <w:r w:rsidR="00460653" w:rsidRPr="00A32836">
              <w:rPr>
                <w:lang w:val="en-US"/>
              </w:rPr>
              <w:t xml:space="preserve"> </w:t>
            </w:r>
            <w:proofErr w:type="spellStart"/>
            <w:r w:rsidR="00460653" w:rsidRPr="00A32836">
              <w:rPr>
                <w:lang w:val="en-US"/>
              </w:rPr>
              <w:t>const</w:t>
            </w:r>
            <w:r w:rsidR="00183D79" w:rsidRPr="00A32836">
              <w:rPr>
                <w:lang w:val="en-US"/>
              </w:rPr>
              <w:t>rângerii</w:t>
            </w:r>
            <w:proofErr w:type="spellEnd"/>
            <w:r w:rsidR="00183D79" w:rsidRPr="00A32836">
              <w:rPr>
                <w:lang w:val="en-US"/>
              </w:rPr>
              <w:t xml:space="preserve"> </w:t>
            </w:r>
            <w:proofErr w:type="spellStart"/>
            <w:r w:rsidR="00183D79" w:rsidRPr="00A32836">
              <w:rPr>
                <w:lang w:val="en-US"/>
              </w:rPr>
              <w:t>sau</w:t>
            </w:r>
            <w:proofErr w:type="spellEnd"/>
            <w:r w:rsidR="00183D79" w:rsidRPr="00A32836">
              <w:rPr>
                <w:lang w:val="en-US"/>
              </w:rPr>
              <w:t xml:space="preserve"> ale </w:t>
            </w:r>
            <w:proofErr w:type="spellStart"/>
            <w:r w:rsidR="00183D79" w:rsidRPr="00A32836">
              <w:rPr>
                <w:lang w:val="en-US"/>
              </w:rPr>
              <w:t>întreruperii</w:t>
            </w:r>
            <w:proofErr w:type="spellEnd"/>
            <w:r w:rsidR="00183D79" w:rsidRPr="00A32836">
              <w:rPr>
                <w:lang w:val="en-US"/>
              </w:rPr>
              <w:t xml:space="preserve"> su</w:t>
            </w:r>
            <w:r w:rsidR="00460653" w:rsidRPr="00A32836">
              <w:rPr>
                <w:lang w:val="en-US"/>
              </w:rPr>
              <w:t xml:space="preserve">nt </w:t>
            </w:r>
            <w:proofErr w:type="spellStart"/>
            <w:r w:rsidR="00460653" w:rsidRPr="00A32836">
              <w:rPr>
                <w:lang w:val="en-US"/>
              </w:rPr>
              <w:t>imputabile</w:t>
            </w:r>
            <w:proofErr w:type="spellEnd"/>
            <w:r w:rsidR="00460653" w:rsidRPr="00A32836">
              <w:rPr>
                <w:lang w:val="en-US"/>
              </w:rPr>
              <w:t xml:space="preserve"> </w:t>
            </w:r>
            <w:proofErr w:type="spellStart"/>
            <w:r w:rsidR="00460653" w:rsidRPr="00A32836">
              <w:rPr>
                <w:lang w:val="en-US"/>
              </w:rPr>
              <w:t>uneia</w:t>
            </w:r>
            <w:proofErr w:type="spellEnd"/>
            <w:r w:rsidR="00460653" w:rsidRPr="00A32836">
              <w:rPr>
                <w:lang w:val="en-US"/>
              </w:rPr>
              <w:t xml:space="preserve"> </w:t>
            </w:r>
            <w:proofErr w:type="spellStart"/>
            <w:r w:rsidR="00460653" w:rsidRPr="00A32836">
              <w:rPr>
                <w:lang w:val="en-US"/>
              </w:rPr>
              <w:t>dintre</w:t>
            </w:r>
            <w:proofErr w:type="spellEnd"/>
            <w:r w:rsidR="00460653" w:rsidRPr="00A32836">
              <w:rPr>
                <w:lang w:val="en-US"/>
              </w:rPr>
              <w:t xml:space="preserve"> </w:t>
            </w:r>
            <w:proofErr w:type="spellStart"/>
            <w:r w:rsidR="00460653" w:rsidRPr="00A32836">
              <w:rPr>
                <w:lang w:val="en-US"/>
              </w:rPr>
              <w:t>părţile</w:t>
            </w:r>
            <w:proofErr w:type="spellEnd"/>
            <w:r w:rsidR="00460653" w:rsidRPr="00A32836">
              <w:rPr>
                <w:lang w:val="en-US"/>
              </w:rPr>
              <w:t xml:space="preserve"> </w:t>
            </w:r>
            <w:proofErr w:type="spellStart"/>
            <w:r w:rsidR="00460653" w:rsidRPr="00A32836">
              <w:rPr>
                <w:lang w:val="en-US"/>
              </w:rPr>
              <w:t>contractante</w:t>
            </w:r>
            <w:proofErr w:type="spellEnd"/>
            <w:r w:rsidR="00460653" w:rsidRPr="00A32836">
              <w:rPr>
                <w:lang w:val="en-US"/>
              </w:rPr>
              <w:t xml:space="preserve">, </w:t>
            </w:r>
            <w:proofErr w:type="spellStart"/>
            <w:r w:rsidR="00460653" w:rsidRPr="00A32836">
              <w:rPr>
                <w:lang w:val="en-US"/>
              </w:rPr>
              <w:t>atunci</w:t>
            </w:r>
            <w:proofErr w:type="spellEnd"/>
            <w:r w:rsidR="00460653" w:rsidRPr="00A32836">
              <w:rPr>
                <w:lang w:val="en-US"/>
              </w:rPr>
              <w:t xml:space="preserve"> </w:t>
            </w:r>
            <w:proofErr w:type="spellStart"/>
            <w:r w:rsidR="00460653" w:rsidRPr="00A32836">
              <w:rPr>
                <w:lang w:val="en-US"/>
              </w:rPr>
              <w:t>cealaltă</w:t>
            </w:r>
            <w:proofErr w:type="spellEnd"/>
            <w:r w:rsidR="00460653" w:rsidRPr="00A32836">
              <w:rPr>
                <w:lang w:val="en-US"/>
              </w:rPr>
              <w:t xml:space="preserve"> </w:t>
            </w:r>
            <w:proofErr w:type="spellStart"/>
            <w:r w:rsidR="00460653" w:rsidRPr="00A32836">
              <w:rPr>
                <w:lang w:val="en-US"/>
              </w:rPr>
              <w:t>parte</w:t>
            </w:r>
            <w:proofErr w:type="spellEnd"/>
            <w:r w:rsidR="00460653" w:rsidRPr="00A32836">
              <w:rPr>
                <w:lang w:val="en-US"/>
              </w:rPr>
              <w:t xml:space="preserve"> </w:t>
            </w:r>
            <w:proofErr w:type="spellStart"/>
            <w:r w:rsidR="00460653" w:rsidRPr="00A32836">
              <w:rPr>
                <w:lang w:val="en-US"/>
              </w:rPr>
              <w:t>poate</w:t>
            </w:r>
            <w:proofErr w:type="spellEnd"/>
            <w:r w:rsidR="00460653" w:rsidRPr="00A32836">
              <w:rPr>
                <w:lang w:val="en-US"/>
              </w:rPr>
              <w:t xml:space="preserve"> </w:t>
            </w:r>
            <w:proofErr w:type="spellStart"/>
            <w:r w:rsidR="00460653" w:rsidRPr="00A32836">
              <w:rPr>
                <w:lang w:val="en-US"/>
              </w:rPr>
              <w:t>emite</w:t>
            </w:r>
            <w:proofErr w:type="spellEnd"/>
            <w:r w:rsidR="00460653" w:rsidRPr="00A32836">
              <w:rPr>
                <w:lang w:val="en-US"/>
              </w:rPr>
              <w:t xml:space="preserve"> </w:t>
            </w:r>
            <w:proofErr w:type="spellStart"/>
            <w:r w:rsidR="00460653" w:rsidRPr="00A32836">
              <w:rPr>
                <w:lang w:val="en-US"/>
              </w:rPr>
              <w:t>pretenţii</w:t>
            </w:r>
            <w:proofErr w:type="spellEnd"/>
            <w:r w:rsidR="00460653" w:rsidRPr="00A32836">
              <w:rPr>
                <w:lang w:val="en-US"/>
              </w:rPr>
              <w:t xml:space="preserve"> </w:t>
            </w:r>
            <w:proofErr w:type="spellStart"/>
            <w:r w:rsidR="00460653" w:rsidRPr="00A32836">
              <w:rPr>
                <w:lang w:val="en-US"/>
              </w:rPr>
              <w:t>privind</w:t>
            </w:r>
            <w:proofErr w:type="spellEnd"/>
            <w:r w:rsidR="00460653" w:rsidRPr="00A32836">
              <w:rPr>
                <w:lang w:val="en-US"/>
              </w:rPr>
              <w:t xml:space="preserve"> </w:t>
            </w:r>
            <w:proofErr w:type="spellStart"/>
            <w:r w:rsidR="00460653" w:rsidRPr="00A32836">
              <w:rPr>
                <w:lang w:val="en-US"/>
              </w:rPr>
              <w:t>despăgubirea</w:t>
            </w:r>
            <w:proofErr w:type="spellEnd"/>
            <w:r w:rsidR="00460653" w:rsidRPr="00A32836">
              <w:rPr>
                <w:lang w:val="en-US"/>
              </w:rPr>
              <w:t xml:space="preserve"> </w:t>
            </w:r>
            <w:proofErr w:type="spellStart"/>
            <w:r w:rsidR="00460653" w:rsidRPr="00A32836">
              <w:rPr>
                <w:lang w:val="en-US"/>
              </w:rPr>
              <w:t>pentru</w:t>
            </w:r>
            <w:proofErr w:type="spellEnd"/>
            <w:r w:rsidR="00460653" w:rsidRPr="00A32836">
              <w:rPr>
                <w:lang w:val="en-US"/>
              </w:rPr>
              <w:t xml:space="preserve"> </w:t>
            </w:r>
            <w:proofErr w:type="spellStart"/>
            <w:r w:rsidR="00460653" w:rsidRPr="00A32836">
              <w:rPr>
                <w:lang w:val="en-US"/>
              </w:rPr>
              <w:t>daunele</w:t>
            </w:r>
            <w:proofErr w:type="spellEnd"/>
            <w:r w:rsidR="00460653" w:rsidRPr="00A32836">
              <w:rPr>
                <w:lang w:val="en-US"/>
              </w:rPr>
              <w:t xml:space="preserve"> </w:t>
            </w:r>
            <w:proofErr w:type="spellStart"/>
            <w:r w:rsidR="00460653" w:rsidRPr="00A32836">
              <w:rPr>
                <w:lang w:val="en-US"/>
              </w:rPr>
              <w:t>intervenite</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care pot fi </w:t>
            </w:r>
            <w:proofErr w:type="spellStart"/>
            <w:r w:rsidR="00460653" w:rsidRPr="00A32836">
              <w:rPr>
                <w:lang w:val="en-US"/>
              </w:rPr>
              <w:t>dovedite</w:t>
            </w:r>
            <w:proofErr w:type="spellEnd"/>
            <w:r w:rsidR="00460653" w:rsidRPr="00A32836">
              <w:rPr>
                <w:lang w:val="en-US"/>
              </w:rPr>
              <w:t xml:space="preserve">. </w:t>
            </w:r>
          </w:p>
          <w:p w14:paraId="02713AF3" w14:textId="77777777" w:rsidR="00460653" w:rsidRPr="00A32836" w:rsidRDefault="00D53233" w:rsidP="002F556B">
            <w:pPr>
              <w:pStyle w:val="NormalWeb"/>
              <w:numPr>
                <w:ilvl w:val="1"/>
                <w:numId w:val="17"/>
              </w:numPr>
              <w:tabs>
                <w:tab w:val="left" w:pos="567"/>
              </w:tabs>
              <w:spacing w:line="276" w:lineRule="auto"/>
              <w:ind w:left="0" w:hanging="567"/>
              <w:rPr>
                <w:lang w:val="en-US"/>
              </w:rPr>
            </w:pPr>
            <w:r w:rsidRPr="00A32836">
              <w:rPr>
                <w:lang w:val="en-US"/>
              </w:rPr>
              <w:t xml:space="preserve">10.9. </w:t>
            </w:r>
            <w:proofErr w:type="spellStart"/>
            <w:r w:rsidR="00460653" w:rsidRPr="00A32836">
              <w:rPr>
                <w:lang w:val="en-US"/>
              </w:rPr>
              <w:t>Dacă</w:t>
            </w:r>
            <w:proofErr w:type="spellEnd"/>
            <w:r w:rsidR="00460653" w:rsidRPr="00A32836">
              <w:rPr>
                <w:lang w:val="en-US"/>
              </w:rPr>
              <w:t xml:space="preserve"> </w:t>
            </w:r>
            <w:proofErr w:type="spellStart"/>
            <w:r w:rsidR="00460653" w:rsidRPr="00A32836">
              <w:rPr>
                <w:lang w:val="en-US"/>
              </w:rPr>
              <w:t>întârzierea</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execu</w:t>
            </w:r>
            <w:r w:rsidR="0001066E" w:rsidRPr="00A32836">
              <w:rPr>
                <w:lang w:val="en-US"/>
              </w:rPr>
              <w:t>ţia</w:t>
            </w:r>
            <w:proofErr w:type="spellEnd"/>
            <w:r w:rsidR="0001066E" w:rsidRPr="00A32836">
              <w:rPr>
                <w:lang w:val="en-US"/>
              </w:rPr>
              <w:t xml:space="preserve"> </w:t>
            </w:r>
            <w:proofErr w:type="spellStart"/>
            <w:r w:rsidR="0001066E" w:rsidRPr="00A32836">
              <w:rPr>
                <w:lang w:val="en-US"/>
              </w:rPr>
              <w:t>lucrărilor</w:t>
            </w:r>
            <w:proofErr w:type="spellEnd"/>
            <w:r w:rsidR="0001066E" w:rsidRPr="00A32836">
              <w:rPr>
                <w:lang w:val="en-US"/>
              </w:rPr>
              <w:t xml:space="preserve"> </w:t>
            </w:r>
            <w:proofErr w:type="spellStart"/>
            <w:r w:rsidR="0001066E" w:rsidRPr="00A32836">
              <w:rPr>
                <w:lang w:val="en-US"/>
              </w:rPr>
              <w:t>este</w:t>
            </w:r>
            <w:proofErr w:type="spellEnd"/>
            <w:r w:rsidR="0001066E" w:rsidRPr="00A32836">
              <w:rPr>
                <w:lang w:val="en-US"/>
              </w:rPr>
              <w:t xml:space="preserve"> </w:t>
            </w:r>
            <w:r w:rsidR="001278C6" w:rsidRPr="00A32836">
              <w:rPr>
                <w:lang w:val="en-US"/>
              </w:rPr>
              <w:t>din</w:t>
            </w:r>
            <w:r w:rsidR="0001066E" w:rsidRPr="00A32836">
              <w:rPr>
                <w:lang w:val="en-US"/>
              </w:rPr>
              <w:t xml:space="preserve"> culpa </w:t>
            </w:r>
            <w:proofErr w:type="spellStart"/>
            <w:r w:rsidR="0001066E" w:rsidRPr="00A32836">
              <w:rPr>
                <w:lang w:val="en-US"/>
              </w:rPr>
              <w:t>uneia</w:t>
            </w:r>
            <w:proofErr w:type="spellEnd"/>
            <w:r w:rsidR="00460653" w:rsidRPr="00A32836">
              <w:rPr>
                <w:lang w:val="en-US"/>
              </w:rPr>
              <w:t xml:space="preserve"> </w:t>
            </w:r>
            <w:proofErr w:type="spellStart"/>
            <w:r w:rsidR="00460653" w:rsidRPr="00A32836">
              <w:rPr>
                <w:lang w:val="en-US"/>
              </w:rPr>
              <w:t>din</w:t>
            </w:r>
            <w:r w:rsidR="0001066E" w:rsidRPr="00A32836">
              <w:rPr>
                <w:lang w:val="en-US"/>
              </w:rPr>
              <w:t>tre</w:t>
            </w:r>
            <w:proofErr w:type="spellEnd"/>
            <w:r w:rsidR="00460653" w:rsidRPr="00A32836">
              <w:rPr>
                <w:lang w:val="en-US"/>
              </w:rPr>
              <w:t xml:space="preserve"> </w:t>
            </w:r>
            <w:proofErr w:type="spellStart"/>
            <w:r w:rsidR="00460653" w:rsidRPr="00A32836">
              <w:rPr>
                <w:lang w:val="en-US"/>
              </w:rPr>
              <w:t>părţi</w:t>
            </w:r>
            <w:r w:rsidR="0001066E" w:rsidRPr="00A32836">
              <w:rPr>
                <w:lang w:val="en-US"/>
              </w:rPr>
              <w:t>le</w:t>
            </w:r>
            <w:proofErr w:type="spellEnd"/>
            <w:r w:rsidR="0001066E" w:rsidRPr="00A32836">
              <w:rPr>
                <w:lang w:val="en-US"/>
              </w:rPr>
              <w:t xml:space="preserve"> </w:t>
            </w:r>
            <w:proofErr w:type="spellStart"/>
            <w:r w:rsidR="0001066E" w:rsidRPr="00A32836">
              <w:rPr>
                <w:lang w:val="en-US"/>
              </w:rPr>
              <w:t>contractante</w:t>
            </w:r>
            <w:proofErr w:type="spellEnd"/>
            <w:r w:rsidR="00460653" w:rsidRPr="00A32836">
              <w:rPr>
                <w:lang w:val="en-US"/>
              </w:rPr>
              <w:t xml:space="preserve">, </w:t>
            </w:r>
            <w:proofErr w:type="spellStart"/>
            <w:r w:rsidR="00460653" w:rsidRPr="00A32836">
              <w:rPr>
                <w:lang w:val="en-US"/>
              </w:rPr>
              <w:t>partea</w:t>
            </w:r>
            <w:proofErr w:type="spellEnd"/>
            <w:r w:rsidR="00460653" w:rsidRPr="00A32836">
              <w:rPr>
                <w:lang w:val="en-US"/>
              </w:rPr>
              <w:t xml:space="preserve"> </w:t>
            </w:r>
            <w:proofErr w:type="spellStart"/>
            <w:r w:rsidR="00460653" w:rsidRPr="00A32836">
              <w:rPr>
                <w:lang w:val="en-US"/>
              </w:rPr>
              <w:t>culpabilă</w:t>
            </w:r>
            <w:proofErr w:type="spellEnd"/>
            <w:r w:rsidR="00460653" w:rsidRPr="00A32836">
              <w:rPr>
                <w:lang w:val="en-US"/>
              </w:rPr>
              <w:t xml:space="preserve"> </w:t>
            </w:r>
            <w:proofErr w:type="spellStart"/>
            <w:r w:rsidR="00460653" w:rsidRPr="00A32836">
              <w:rPr>
                <w:lang w:val="en-US"/>
              </w:rPr>
              <w:t>va</w:t>
            </w:r>
            <w:proofErr w:type="spellEnd"/>
            <w:r w:rsidR="00460653" w:rsidRPr="00A32836">
              <w:rPr>
                <w:lang w:val="en-US"/>
              </w:rPr>
              <w:t xml:space="preserve"> </w:t>
            </w:r>
            <w:proofErr w:type="spellStart"/>
            <w:r w:rsidR="00460653" w:rsidRPr="00A32836">
              <w:rPr>
                <w:lang w:val="en-US"/>
              </w:rPr>
              <w:t>plăti</w:t>
            </w:r>
            <w:proofErr w:type="spellEnd"/>
            <w:r w:rsidR="00460653" w:rsidRPr="00A32836">
              <w:rPr>
                <w:lang w:val="en-US"/>
              </w:rPr>
              <w:t xml:space="preserve"> </w:t>
            </w:r>
            <w:proofErr w:type="spellStart"/>
            <w:r w:rsidR="00460653" w:rsidRPr="00A32836">
              <w:rPr>
                <w:lang w:val="en-US"/>
              </w:rPr>
              <w:t>celeilalte</w:t>
            </w:r>
            <w:proofErr w:type="spellEnd"/>
            <w:r w:rsidR="00460653" w:rsidRPr="00A32836">
              <w:rPr>
                <w:lang w:val="en-US"/>
              </w:rPr>
              <w:t xml:space="preserve"> </w:t>
            </w:r>
            <w:proofErr w:type="spellStart"/>
            <w:r w:rsidR="00460653" w:rsidRPr="00A32836">
              <w:rPr>
                <w:lang w:val="en-US"/>
              </w:rPr>
              <w:t>părţi</w:t>
            </w:r>
            <w:proofErr w:type="spellEnd"/>
            <w:r w:rsidR="00460653" w:rsidRPr="00A32836">
              <w:rPr>
                <w:lang w:val="en-US"/>
              </w:rPr>
              <w:t xml:space="preserve"> </w:t>
            </w:r>
            <w:proofErr w:type="spellStart"/>
            <w:r w:rsidR="00460653" w:rsidRPr="00A32836">
              <w:rPr>
                <w:lang w:val="en-US"/>
              </w:rPr>
              <w:t>penalizări</w:t>
            </w:r>
            <w:proofErr w:type="spellEnd"/>
            <w:r w:rsidR="0001066E" w:rsidRPr="00A32836">
              <w:rPr>
                <w:lang w:val="en-US"/>
              </w:rPr>
              <w:t xml:space="preserve"> </w:t>
            </w:r>
            <w:proofErr w:type="spellStart"/>
            <w:r w:rsidR="0001066E" w:rsidRPr="00A32836">
              <w:rPr>
                <w:lang w:val="en-US"/>
              </w:rPr>
              <w:t>şi</w:t>
            </w:r>
            <w:proofErr w:type="spellEnd"/>
            <w:r w:rsidR="0001066E" w:rsidRPr="00A32836">
              <w:rPr>
                <w:lang w:val="en-US"/>
              </w:rPr>
              <w:t>/</w:t>
            </w:r>
            <w:proofErr w:type="spellStart"/>
            <w:r w:rsidR="0001066E" w:rsidRPr="00A32836">
              <w:rPr>
                <w:lang w:val="en-US"/>
              </w:rPr>
              <w:t>sau</w:t>
            </w:r>
            <w:proofErr w:type="spellEnd"/>
            <w:r w:rsidR="0001066E" w:rsidRPr="00A32836">
              <w:rPr>
                <w:lang w:val="en-US"/>
              </w:rPr>
              <w:t xml:space="preserve"> </w:t>
            </w:r>
            <w:proofErr w:type="spellStart"/>
            <w:r w:rsidR="0001066E" w:rsidRPr="00A32836">
              <w:rPr>
                <w:lang w:val="en-US"/>
              </w:rPr>
              <w:t>despăgubiri</w:t>
            </w:r>
            <w:proofErr w:type="spellEnd"/>
            <w:r w:rsidR="0001066E" w:rsidRPr="00A32836">
              <w:rPr>
                <w:lang w:val="en-US"/>
              </w:rPr>
              <w:t xml:space="preserve"> </w:t>
            </w:r>
            <w:proofErr w:type="spellStart"/>
            <w:r w:rsidR="0001066E" w:rsidRPr="00A32836">
              <w:rPr>
                <w:lang w:val="en-US"/>
              </w:rPr>
              <w:t>în</w:t>
            </w:r>
            <w:proofErr w:type="spellEnd"/>
            <w:r w:rsidR="0001066E" w:rsidRPr="00A32836">
              <w:rPr>
                <w:lang w:val="en-US"/>
              </w:rPr>
              <w:t xml:space="preserve"> </w:t>
            </w:r>
            <w:proofErr w:type="spellStart"/>
            <w:r w:rsidR="0001066E" w:rsidRPr="00A32836">
              <w:rPr>
                <w:lang w:val="en-US"/>
              </w:rPr>
              <w:t>cuantum</w:t>
            </w:r>
            <w:proofErr w:type="spellEnd"/>
            <w:r w:rsidR="0001066E" w:rsidRPr="00A32836">
              <w:rPr>
                <w:lang w:val="en-US"/>
              </w:rPr>
              <w:t xml:space="preserve"> de la 0,01% </w:t>
            </w:r>
            <w:proofErr w:type="spellStart"/>
            <w:r w:rsidR="0001066E" w:rsidRPr="00A32836">
              <w:rPr>
                <w:lang w:val="en-US"/>
              </w:rPr>
              <w:t>până</w:t>
            </w:r>
            <w:proofErr w:type="spellEnd"/>
            <w:r w:rsidR="0001066E" w:rsidRPr="00A32836">
              <w:rPr>
                <w:lang w:val="en-US"/>
              </w:rPr>
              <w:t xml:space="preserve"> la 0,1%</w:t>
            </w:r>
            <w:r w:rsidR="00460653" w:rsidRPr="00A32836">
              <w:rPr>
                <w:lang w:val="en-US"/>
              </w:rPr>
              <w:t xml:space="preserve"> din </w:t>
            </w:r>
            <w:proofErr w:type="spellStart"/>
            <w:r w:rsidR="00460653" w:rsidRPr="00A32836">
              <w:rPr>
                <w:lang w:val="en-US"/>
              </w:rPr>
              <w:t>valoarea</w:t>
            </w:r>
            <w:proofErr w:type="spellEnd"/>
            <w:r w:rsidR="00460653" w:rsidRPr="00A32836">
              <w:rPr>
                <w:lang w:val="en-US"/>
              </w:rPr>
              <w:t xml:space="preserve"> </w:t>
            </w:r>
            <w:proofErr w:type="spellStart"/>
            <w:r w:rsidR="00460653" w:rsidRPr="00A32836">
              <w:rPr>
                <w:lang w:val="en-US"/>
              </w:rPr>
              <w:t>lucrărilor</w:t>
            </w:r>
            <w:proofErr w:type="spellEnd"/>
            <w:r w:rsidR="00460653" w:rsidRPr="00A32836">
              <w:rPr>
                <w:lang w:val="en-US"/>
              </w:rPr>
              <w:t xml:space="preserve"> </w:t>
            </w:r>
            <w:proofErr w:type="spellStart"/>
            <w:r w:rsidR="00D74B95" w:rsidRPr="00A32836">
              <w:rPr>
                <w:lang w:val="en-US"/>
              </w:rPr>
              <w:t>rămase</w:t>
            </w:r>
            <w:r w:rsidR="00460653" w:rsidRPr="00A32836">
              <w:rPr>
                <w:lang w:val="en-US"/>
              </w:rPr>
              <w:t>de</w:t>
            </w:r>
            <w:proofErr w:type="spellEnd"/>
            <w:r w:rsidR="00460653" w:rsidRPr="00A32836">
              <w:rPr>
                <w:lang w:val="en-US"/>
              </w:rPr>
              <w:t xml:space="preserve"> </w:t>
            </w:r>
            <w:proofErr w:type="spellStart"/>
            <w:r w:rsidR="00460653" w:rsidRPr="00A32836">
              <w:rPr>
                <w:lang w:val="en-US"/>
              </w:rPr>
              <w:t>executat</w:t>
            </w:r>
            <w:proofErr w:type="spellEnd"/>
            <w:r w:rsidR="00460653" w:rsidRPr="00A32836">
              <w:rPr>
                <w:lang w:val="en-US"/>
              </w:rPr>
              <w:t>/</w:t>
            </w:r>
            <w:proofErr w:type="spellStart"/>
            <w:r w:rsidR="00460653" w:rsidRPr="00A32836">
              <w:rPr>
                <w:lang w:val="en-US"/>
              </w:rPr>
              <w:t>neonorate</w:t>
            </w:r>
            <w:proofErr w:type="spellEnd"/>
            <w:r w:rsidR="00460653" w:rsidRPr="00A32836">
              <w:rPr>
                <w:lang w:val="en-US"/>
              </w:rPr>
              <w:t xml:space="preserve"> </w:t>
            </w:r>
            <w:proofErr w:type="spellStart"/>
            <w:r w:rsidR="00460653" w:rsidRPr="00A32836">
              <w:rPr>
                <w:lang w:val="en-US"/>
              </w:rPr>
              <w:t>pentru</w:t>
            </w:r>
            <w:proofErr w:type="spellEnd"/>
            <w:r w:rsidR="00460653" w:rsidRPr="00A32836">
              <w:rPr>
                <w:lang w:val="en-US"/>
              </w:rPr>
              <w:t xml:space="preserve"> </w:t>
            </w:r>
            <w:proofErr w:type="spellStart"/>
            <w:r w:rsidR="00460653" w:rsidRPr="00A32836">
              <w:rPr>
                <w:lang w:val="en-US"/>
              </w:rPr>
              <w:t>fiecare</w:t>
            </w:r>
            <w:proofErr w:type="spellEnd"/>
            <w:r w:rsidR="00460653" w:rsidRPr="00A32836">
              <w:rPr>
                <w:lang w:val="en-US"/>
              </w:rPr>
              <w:t xml:space="preserve"> zi de </w:t>
            </w:r>
            <w:proofErr w:type="spellStart"/>
            <w:r w:rsidR="00460653" w:rsidRPr="00A32836">
              <w:rPr>
                <w:lang w:val="en-US"/>
              </w:rPr>
              <w:t>întârziere</w:t>
            </w:r>
            <w:proofErr w:type="spellEnd"/>
            <w:r w:rsidR="00460653" w:rsidRPr="00A32836">
              <w:rPr>
                <w:lang w:val="en-US"/>
              </w:rPr>
              <w:t xml:space="preserve">. </w:t>
            </w:r>
            <w:proofErr w:type="spellStart"/>
            <w:r w:rsidR="00460653" w:rsidRPr="00A32836">
              <w:rPr>
                <w:lang w:val="en-US"/>
              </w:rPr>
              <w:t>Penalizarea</w:t>
            </w:r>
            <w:proofErr w:type="spellEnd"/>
            <w:r w:rsidR="00460653" w:rsidRPr="00A32836">
              <w:rPr>
                <w:lang w:val="en-US"/>
              </w:rPr>
              <w:t xml:space="preserve"> </w:t>
            </w:r>
            <w:proofErr w:type="spellStart"/>
            <w:r w:rsidR="00460653" w:rsidRPr="00A32836">
              <w:rPr>
                <w:lang w:val="en-US"/>
              </w:rPr>
              <w:t>devine</w:t>
            </w:r>
            <w:proofErr w:type="spellEnd"/>
            <w:r w:rsidR="00460653" w:rsidRPr="00A32836">
              <w:rPr>
                <w:lang w:val="en-US"/>
              </w:rPr>
              <w:t xml:space="preserve"> </w:t>
            </w:r>
            <w:proofErr w:type="spellStart"/>
            <w:r w:rsidR="00460653" w:rsidRPr="00A32836">
              <w:rPr>
                <w:lang w:val="en-US"/>
              </w:rPr>
              <w:t>operantă</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momentul</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care </w:t>
            </w:r>
            <w:proofErr w:type="spellStart"/>
            <w:r w:rsidR="00460653" w:rsidRPr="00A32836">
              <w:rPr>
                <w:lang w:val="en-US"/>
              </w:rPr>
              <w:t>partea</w:t>
            </w:r>
            <w:proofErr w:type="spellEnd"/>
            <w:r w:rsidR="00460653" w:rsidRPr="00A32836">
              <w:rPr>
                <w:lang w:val="en-US"/>
              </w:rPr>
              <w:t xml:space="preserve"> </w:t>
            </w:r>
            <w:proofErr w:type="spellStart"/>
            <w:r w:rsidR="00BB2CB2" w:rsidRPr="00A32836">
              <w:rPr>
                <w:lang w:val="en-US"/>
              </w:rPr>
              <w:t>î</w:t>
            </w:r>
            <w:r w:rsidR="00460653" w:rsidRPr="00A32836">
              <w:rPr>
                <w:lang w:val="en-US"/>
              </w:rPr>
              <w:t>nculpă</w:t>
            </w:r>
            <w:proofErr w:type="spellEnd"/>
            <w:r w:rsidR="00460653" w:rsidRPr="00A32836">
              <w:rPr>
                <w:lang w:val="en-US"/>
              </w:rPr>
              <w:t xml:space="preserve"> a </w:t>
            </w:r>
            <w:proofErr w:type="spellStart"/>
            <w:r w:rsidR="00460653" w:rsidRPr="00A32836">
              <w:rPr>
                <w:lang w:val="en-US"/>
              </w:rPr>
              <w:t>intrat</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întârziere</w:t>
            </w:r>
            <w:proofErr w:type="spellEnd"/>
            <w:r w:rsidR="00460653" w:rsidRPr="00A32836">
              <w:rPr>
                <w:lang w:val="en-US"/>
              </w:rPr>
              <w:t xml:space="preserve">. </w:t>
            </w:r>
          </w:p>
          <w:p w14:paraId="4CEF360C" w14:textId="77777777" w:rsidR="00460653" w:rsidRPr="00A32836" w:rsidRDefault="00D53233" w:rsidP="002F556B">
            <w:pPr>
              <w:pStyle w:val="NormalWeb"/>
              <w:numPr>
                <w:ilvl w:val="1"/>
                <w:numId w:val="17"/>
              </w:numPr>
              <w:tabs>
                <w:tab w:val="left" w:pos="567"/>
                <w:tab w:val="left" w:pos="1890"/>
              </w:tabs>
              <w:spacing w:line="276" w:lineRule="auto"/>
              <w:ind w:left="0" w:hanging="567"/>
              <w:rPr>
                <w:lang w:val="en-US"/>
              </w:rPr>
            </w:pPr>
            <w:r w:rsidRPr="00A32836">
              <w:rPr>
                <w:lang w:val="en-US"/>
              </w:rPr>
              <w:t xml:space="preserve">10.10. </w:t>
            </w:r>
            <w:proofErr w:type="spellStart"/>
            <w:r w:rsidR="00460653" w:rsidRPr="00A32836">
              <w:rPr>
                <w:lang w:val="en-US"/>
              </w:rPr>
              <w:t>Beneficiarul</w:t>
            </w:r>
            <w:proofErr w:type="spellEnd"/>
            <w:r w:rsidR="00460653" w:rsidRPr="00A32836">
              <w:rPr>
                <w:lang w:val="en-US"/>
              </w:rPr>
              <w:t xml:space="preserve"> nu </w:t>
            </w:r>
            <w:proofErr w:type="spellStart"/>
            <w:r w:rsidR="00460653" w:rsidRPr="00A32836">
              <w:rPr>
                <w:lang w:val="en-US"/>
              </w:rPr>
              <w:t>va</w:t>
            </w:r>
            <w:proofErr w:type="spellEnd"/>
            <w:r w:rsidR="00460653" w:rsidRPr="00A32836">
              <w:rPr>
                <w:lang w:val="en-US"/>
              </w:rPr>
              <w:t xml:space="preserve"> fi </w:t>
            </w:r>
            <w:proofErr w:type="spellStart"/>
            <w:r w:rsidR="00460653" w:rsidRPr="00A32836">
              <w:rPr>
                <w:lang w:val="en-US"/>
              </w:rPr>
              <w:t>responsabil</w:t>
            </w:r>
            <w:proofErr w:type="spellEnd"/>
            <w:r w:rsidR="00460653" w:rsidRPr="00A32836">
              <w:rPr>
                <w:lang w:val="en-US"/>
              </w:rPr>
              <w:t xml:space="preserve"> </w:t>
            </w:r>
            <w:proofErr w:type="spellStart"/>
            <w:r w:rsidR="00460653" w:rsidRPr="00A32836">
              <w:rPr>
                <w:lang w:val="en-US"/>
              </w:rPr>
              <w:t>pentru</w:t>
            </w:r>
            <w:proofErr w:type="spellEnd"/>
            <w:r w:rsidR="00460653" w:rsidRPr="00A32836">
              <w:rPr>
                <w:lang w:val="en-US"/>
              </w:rPr>
              <w:t xml:space="preserve"> </w:t>
            </w:r>
            <w:proofErr w:type="spellStart"/>
            <w:r w:rsidR="00460653" w:rsidRPr="00A32836">
              <w:rPr>
                <w:lang w:val="en-US"/>
              </w:rPr>
              <w:t>nici</w:t>
            </w:r>
            <w:proofErr w:type="spellEnd"/>
            <w:r w:rsidR="00460653" w:rsidRPr="00A32836">
              <w:rPr>
                <w:lang w:val="en-US"/>
              </w:rPr>
              <w:t xml:space="preserve"> un </w:t>
            </w:r>
            <w:proofErr w:type="spellStart"/>
            <w:r w:rsidR="00460653" w:rsidRPr="00A32836">
              <w:rPr>
                <w:lang w:val="en-US"/>
              </w:rPr>
              <w:t>fel</w:t>
            </w:r>
            <w:proofErr w:type="spellEnd"/>
            <w:r w:rsidR="00460653" w:rsidRPr="00A32836">
              <w:rPr>
                <w:lang w:val="en-US"/>
              </w:rPr>
              <w:t xml:space="preserve"> de </w:t>
            </w:r>
            <w:proofErr w:type="spellStart"/>
            <w:r w:rsidR="00460653" w:rsidRPr="00A32836">
              <w:rPr>
                <w:lang w:val="en-US"/>
              </w:rPr>
              <w:t>daune</w:t>
            </w:r>
            <w:r w:rsidR="00C33344" w:rsidRPr="00A32836">
              <w:rPr>
                <w:lang w:val="en-US"/>
              </w:rPr>
              <w:t>-</w:t>
            </w:r>
            <w:r w:rsidR="00460653" w:rsidRPr="00A32836">
              <w:rPr>
                <w:lang w:val="en-US"/>
              </w:rPr>
              <w:t>interese</w:t>
            </w:r>
            <w:proofErr w:type="spellEnd"/>
            <w:r w:rsidR="00460653" w:rsidRPr="00A32836">
              <w:rPr>
                <w:lang w:val="en-US"/>
              </w:rPr>
              <w:t xml:space="preserve">, </w:t>
            </w:r>
            <w:proofErr w:type="spellStart"/>
            <w:r w:rsidR="00460653" w:rsidRPr="00A32836">
              <w:rPr>
                <w:lang w:val="en-US"/>
              </w:rPr>
              <w:t>compensaţii</w:t>
            </w:r>
            <w:proofErr w:type="spellEnd"/>
            <w:r w:rsidR="00460653" w:rsidRPr="00A32836">
              <w:rPr>
                <w:lang w:val="en-US"/>
              </w:rPr>
              <w:t xml:space="preserve"> </w:t>
            </w:r>
            <w:proofErr w:type="spellStart"/>
            <w:r w:rsidR="00460653" w:rsidRPr="00A32836">
              <w:rPr>
                <w:lang w:val="en-US"/>
              </w:rPr>
              <w:t>plătibile</w:t>
            </w:r>
            <w:proofErr w:type="spellEnd"/>
            <w:r w:rsidR="00460653" w:rsidRPr="00A32836">
              <w:rPr>
                <w:lang w:val="en-US"/>
              </w:rPr>
              <w:t xml:space="preserve"> conform </w:t>
            </w:r>
            <w:proofErr w:type="spellStart"/>
            <w:r w:rsidR="00460653" w:rsidRPr="00A32836">
              <w:rPr>
                <w:lang w:val="en-US"/>
              </w:rPr>
              <w:t>prevederilor</w:t>
            </w:r>
            <w:proofErr w:type="spellEnd"/>
            <w:r w:rsidR="00460653" w:rsidRPr="00A32836">
              <w:rPr>
                <w:lang w:val="en-US"/>
              </w:rPr>
              <w:t xml:space="preserve"> </w:t>
            </w:r>
            <w:proofErr w:type="spellStart"/>
            <w:r w:rsidR="00460653" w:rsidRPr="00A32836">
              <w:rPr>
                <w:lang w:val="en-US"/>
              </w:rPr>
              <w:t>legale</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privinţa</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ca </w:t>
            </w:r>
            <w:proofErr w:type="spellStart"/>
            <w:r w:rsidR="00460653" w:rsidRPr="00A32836">
              <w:rPr>
                <w:lang w:val="en-US"/>
              </w:rPr>
              <w:t>urmare</w:t>
            </w:r>
            <w:proofErr w:type="spellEnd"/>
            <w:r w:rsidR="00460653" w:rsidRPr="00A32836">
              <w:rPr>
                <w:lang w:val="en-US"/>
              </w:rPr>
              <w:t xml:space="preserve"> a </w:t>
            </w:r>
            <w:proofErr w:type="spellStart"/>
            <w:r w:rsidR="00460653" w:rsidRPr="00A32836">
              <w:rPr>
                <w:lang w:val="en-US"/>
              </w:rPr>
              <w:t>unui</w:t>
            </w:r>
            <w:proofErr w:type="spellEnd"/>
            <w:r w:rsidR="00460653" w:rsidRPr="00A32836">
              <w:rPr>
                <w:lang w:val="en-US"/>
              </w:rPr>
              <w:t xml:space="preserve"> accident </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prejudiciu</w:t>
            </w:r>
            <w:proofErr w:type="spellEnd"/>
            <w:r w:rsidR="00460653" w:rsidRPr="00A32836">
              <w:rPr>
                <w:lang w:val="en-US"/>
              </w:rPr>
              <w:t xml:space="preserve"> </w:t>
            </w:r>
            <w:proofErr w:type="spellStart"/>
            <w:r w:rsidR="00460653" w:rsidRPr="00A32836">
              <w:rPr>
                <w:lang w:val="en-US"/>
              </w:rPr>
              <w:t>adus</w:t>
            </w:r>
            <w:proofErr w:type="spellEnd"/>
            <w:r w:rsidR="00460653" w:rsidRPr="00A32836">
              <w:rPr>
                <w:lang w:val="en-US"/>
              </w:rPr>
              <w:t xml:space="preserve"> </w:t>
            </w:r>
            <w:proofErr w:type="spellStart"/>
            <w:r w:rsidR="00460653" w:rsidRPr="00A32836">
              <w:rPr>
                <w:lang w:val="en-US"/>
              </w:rPr>
              <w:t>unui</w:t>
            </w:r>
            <w:proofErr w:type="spellEnd"/>
            <w:r w:rsidR="00460653" w:rsidRPr="00A32836">
              <w:rPr>
                <w:lang w:val="en-US"/>
              </w:rPr>
              <w:t xml:space="preserve"> </w:t>
            </w:r>
            <w:proofErr w:type="spellStart"/>
            <w:r w:rsidR="00460653" w:rsidRPr="00A32836">
              <w:rPr>
                <w:lang w:val="en-US"/>
              </w:rPr>
              <w:t>muncitor</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altei</w:t>
            </w:r>
            <w:proofErr w:type="spellEnd"/>
            <w:r w:rsidR="00460653" w:rsidRPr="00A32836">
              <w:rPr>
                <w:lang w:val="en-US"/>
              </w:rPr>
              <w:t xml:space="preserve"> </w:t>
            </w:r>
            <w:proofErr w:type="spellStart"/>
            <w:r w:rsidR="00460653" w:rsidRPr="00A32836">
              <w:rPr>
                <w:lang w:val="en-US"/>
              </w:rPr>
              <w:t>persoane</w:t>
            </w:r>
            <w:proofErr w:type="spellEnd"/>
            <w:r w:rsidR="00460653" w:rsidRPr="00A32836">
              <w:rPr>
                <w:lang w:val="en-US"/>
              </w:rPr>
              <w:t xml:space="preserve"> </w:t>
            </w:r>
            <w:proofErr w:type="spellStart"/>
            <w:r w:rsidR="00460653" w:rsidRPr="00A32836">
              <w:rPr>
                <w:lang w:val="en-US"/>
              </w:rPr>
              <w:t>angajate</w:t>
            </w:r>
            <w:proofErr w:type="spellEnd"/>
            <w:r w:rsidR="00460653" w:rsidRPr="00A32836">
              <w:rPr>
                <w:lang w:val="en-US"/>
              </w:rPr>
              <w:t xml:space="preserve"> de </w:t>
            </w:r>
            <w:proofErr w:type="spellStart"/>
            <w:r w:rsidR="00460653" w:rsidRPr="00A32836">
              <w:rPr>
                <w:lang w:val="en-US"/>
              </w:rPr>
              <w:t>Antreprenor</w:t>
            </w:r>
            <w:proofErr w:type="spellEnd"/>
            <w:r w:rsidR="00460653" w:rsidRPr="00A32836">
              <w:rPr>
                <w:lang w:val="en-US"/>
              </w:rPr>
              <w:t xml:space="preserve">, cu </w:t>
            </w:r>
            <w:proofErr w:type="spellStart"/>
            <w:r w:rsidR="00460653" w:rsidRPr="00A32836">
              <w:rPr>
                <w:lang w:val="en-US"/>
              </w:rPr>
              <w:t>excepţia</w:t>
            </w:r>
            <w:proofErr w:type="spellEnd"/>
            <w:r w:rsidR="00460653" w:rsidRPr="00A32836">
              <w:rPr>
                <w:lang w:val="en-US"/>
              </w:rPr>
              <w:t xml:space="preserve"> </w:t>
            </w:r>
            <w:proofErr w:type="spellStart"/>
            <w:r w:rsidR="00460653" w:rsidRPr="00A32836">
              <w:rPr>
                <w:lang w:val="en-US"/>
              </w:rPr>
              <w:t>unui</w:t>
            </w:r>
            <w:proofErr w:type="spellEnd"/>
            <w:r w:rsidR="00460653" w:rsidRPr="00A32836">
              <w:rPr>
                <w:lang w:val="en-US"/>
              </w:rPr>
              <w:t xml:space="preserve"> accident </w:t>
            </w:r>
            <w:proofErr w:type="spellStart"/>
            <w:r w:rsidR="00460653" w:rsidRPr="00A32836">
              <w:rPr>
                <w:lang w:val="en-US"/>
              </w:rPr>
              <w:t>sau</w:t>
            </w:r>
            <w:proofErr w:type="spellEnd"/>
            <w:r w:rsidR="00460653" w:rsidRPr="00A32836">
              <w:rPr>
                <w:lang w:val="en-US"/>
              </w:rPr>
              <w:t xml:space="preserve"> </w:t>
            </w:r>
            <w:proofErr w:type="spellStart"/>
            <w:r w:rsidR="00460653" w:rsidRPr="00A32836">
              <w:rPr>
                <w:lang w:val="en-US"/>
              </w:rPr>
              <w:t>prejudiciu</w:t>
            </w:r>
            <w:proofErr w:type="spellEnd"/>
            <w:r w:rsidR="00460653" w:rsidRPr="00A32836">
              <w:rPr>
                <w:lang w:val="en-US"/>
              </w:rPr>
              <w:t xml:space="preserve"> </w:t>
            </w:r>
            <w:proofErr w:type="spellStart"/>
            <w:r w:rsidR="00460653" w:rsidRPr="00A32836">
              <w:rPr>
                <w:lang w:val="en-US"/>
              </w:rPr>
              <w:t>rezult</w:t>
            </w:r>
            <w:r w:rsidR="00D74B95" w:rsidRPr="00A32836">
              <w:rPr>
                <w:lang w:val="en-US"/>
              </w:rPr>
              <w:t>î</w:t>
            </w:r>
            <w:r w:rsidR="00460653" w:rsidRPr="00A32836">
              <w:rPr>
                <w:lang w:val="en-US"/>
              </w:rPr>
              <w:t>nd</w:t>
            </w:r>
            <w:proofErr w:type="spellEnd"/>
            <w:r w:rsidR="00460653" w:rsidRPr="00A32836">
              <w:rPr>
                <w:lang w:val="en-US"/>
              </w:rPr>
              <w:t xml:space="preserve"> din vina </w:t>
            </w:r>
            <w:proofErr w:type="spellStart"/>
            <w:r w:rsidR="00460653" w:rsidRPr="00A32836">
              <w:rPr>
                <w:lang w:val="en-US"/>
              </w:rPr>
              <w:t>Beneficiarului</w:t>
            </w:r>
            <w:proofErr w:type="spellEnd"/>
            <w:r w:rsidR="00460653" w:rsidRPr="00A32836">
              <w:rPr>
                <w:lang w:val="en-US"/>
              </w:rPr>
              <w:t xml:space="preserve">, a </w:t>
            </w:r>
            <w:proofErr w:type="spellStart"/>
            <w:r w:rsidR="00460653" w:rsidRPr="00A32836">
              <w:rPr>
                <w:lang w:val="en-US"/>
              </w:rPr>
              <w:t>agenţilor</w:t>
            </w:r>
            <w:proofErr w:type="spellEnd"/>
            <w:r w:rsidR="00460653" w:rsidRPr="00A32836">
              <w:rPr>
                <w:lang w:val="en-US"/>
              </w:rPr>
              <w:t xml:space="preserve"> </w:t>
            </w:r>
            <w:proofErr w:type="spellStart"/>
            <w:r w:rsidR="00460653" w:rsidRPr="00A32836">
              <w:rPr>
                <w:lang w:val="en-US"/>
              </w:rPr>
              <w:t>sau</w:t>
            </w:r>
            <w:proofErr w:type="spellEnd"/>
            <w:r w:rsidR="00460653" w:rsidRPr="00A32836">
              <w:rPr>
                <w:lang w:val="en-US"/>
              </w:rPr>
              <w:t xml:space="preserve"> a </w:t>
            </w:r>
            <w:proofErr w:type="spellStart"/>
            <w:r w:rsidR="00460653" w:rsidRPr="00A32836">
              <w:rPr>
                <w:lang w:val="en-US"/>
              </w:rPr>
              <w:t>angajaţilor</w:t>
            </w:r>
            <w:proofErr w:type="spellEnd"/>
            <w:r w:rsidR="00460653" w:rsidRPr="00A32836">
              <w:rPr>
                <w:lang w:val="en-US"/>
              </w:rPr>
              <w:t xml:space="preserve"> </w:t>
            </w:r>
            <w:proofErr w:type="spellStart"/>
            <w:r w:rsidR="00460653" w:rsidRPr="00A32836">
              <w:rPr>
                <w:lang w:val="en-US"/>
              </w:rPr>
              <w:t>acestora</w:t>
            </w:r>
            <w:proofErr w:type="spellEnd"/>
            <w:r w:rsidR="00460653" w:rsidRPr="00A32836">
              <w:rPr>
                <w:lang w:val="en-US"/>
              </w:rPr>
              <w:t>.</w:t>
            </w:r>
          </w:p>
          <w:p w14:paraId="0FF945ED" w14:textId="77777777" w:rsidR="00460653" w:rsidRPr="00A32836" w:rsidRDefault="00D53233" w:rsidP="002F556B">
            <w:pPr>
              <w:pStyle w:val="NormalWeb"/>
              <w:numPr>
                <w:ilvl w:val="1"/>
                <w:numId w:val="17"/>
              </w:numPr>
              <w:tabs>
                <w:tab w:val="left" w:pos="567"/>
                <w:tab w:val="left" w:pos="1890"/>
              </w:tabs>
              <w:spacing w:line="276" w:lineRule="auto"/>
              <w:ind w:left="0" w:hanging="567"/>
              <w:rPr>
                <w:lang w:val="en-US"/>
              </w:rPr>
            </w:pPr>
            <w:r w:rsidRPr="00A32836">
              <w:rPr>
                <w:lang w:val="en-US"/>
              </w:rPr>
              <w:t xml:space="preserve">10.11. </w:t>
            </w:r>
            <w:proofErr w:type="spellStart"/>
            <w:r w:rsidR="00460653" w:rsidRPr="00A32836">
              <w:rPr>
                <w:lang w:val="en-US"/>
              </w:rPr>
              <w:t>Antreprenorul</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subantreprenorii</w:t>
            </w:r>
            <w:proofErr w:type="spellEnd"/>
            <w:r w:rsidR="00460653" w:rsidRPr="00A32836">
              <w:rPr>
                <w:lang w:val="en-US"/>
              </w:rPr>
              <w:t xml:space="preserve"> </w:t>
            </w:r>
            <w:proofErr w:type="spellStart"/>
            <w:r w:rsidR="00460653" w:rsidRPr="00A32836">
              <w:rPr>
                <w:lang w:val="en-US"/>
              </w:rPr>
              <w:t>răspund</w:t>
            </w:r>
            <w:proofErr w:type="spellEnd"/>
            <w:r w:rsidR="00460653" w:rsidRPr="00A32836">
              <w:rPr>
                <w:lang w:val="en-US"/>
              </w:rPr>
              <w:t xml:space="preserve"> </w:t>
            </w:r>
            <w:proofErr w:type="spellStart"/>
            <w:r w:rsidR="00460653" w:rsidRPr="00A32836">
              <w:rPr>
                <w:lang w:val="en-US"/>
              </w:rPr>
              <w:t>soli</w:t>
            </w:r>
            <w:r w:rsidR="00DA1062" w:rsidRPr="00A32836">
              <w:rPr>
                <w:lang w:val="en-US"/>
              </w:rPr>
              <w:t>dar</w:t>
            </w:r>
            <w:proofErr w:type="spellEnd"/>
            <w:r w:rsidR="00DA1062" w:rsidRPr="00A32836">
              <w:rPr>
                <w:lang w:val="en-US"/>
              </w:rPr>
              <w:t xml:space="preserve"> </w:t>
            </w:r>
            <w:proofErr w:type="spellStart"/>
            <w:r w:rsidR="00DA1062" w:rsidRPr="00A32836">
              <w:rPr>
                <w:lang w:val="en-US"/>
              </w:rPr>
              <w:t>pentru</w:t>
            </w:r>
            <w:proofErr w:type="spellEnd"/>
            <w:r w:rsidR="00DA1062" w:rsidRPr="00A32836">
              <w:rPr>
                <w:lang w:val="en-US"/>
              </w:rPr>
              <w:t xml:space="preserve"> </w:t>
            </w:r>
            <w:proofErr w:type="spellStart"/>
            <w:r w:rsidR="00DA1062" w:rsidRPr="00A32836">
              <w:rPr>
                <w:lang w:val="en-US"/>
              </w:rPr>
              <w:t>neexecutarea</w:t>
            </w:r>
            <w:proofErr w:type="spellEnd"/>
            <w:r w:rsidR="00DA1062" w:rsidRPr="00A32836">
              <w:rPr>
                <w:lang w:val="en-US"/>
              </w:rPr>
              <w:t xml:space="preserve"> </w:t>
            </w:r>
            <w:proofErr w:type="spellStart"/>
            <w:r w:rsidR="00DA1062" w:rsidRPr="00A32836">
              <w:rPr>
                <w:lang w:val="en-US"/>
              </w:rPr>
              <w:t>obligaț</w:t>
            </w:r>
            <w:r w:rsidR="00460653" w:rsidRPr="00A32836">
              <w:rPr>
                <w:lang w:val="en-US"/>
              </w:rPr>
              <w:t>iil</w:t>
            </w:r>
            <w:r w:rsidR="00BB2CB2" w:rsidRPr="00A32836">
              <w:rPr>
                <w:lang w:val="en-US"/>
              </w:rPr>
              <w:t>or</w:t>
            </w:r>
            <w:proofErr w:type="spellEnd"/>
            <w:r w:rsidR="00460653" w:rsidRPr="00A32836">
              <w:rPr>
                <w:lang w:val="en-US"/>
              </w:rPr>
              <w:t xml:space="preserve"> </w:t>
            </w:r>
            <w:proofErr w:type="spellStart"/>
            <w:r w:rsidR="00460653" w:rsidRPr="00A32836">
              <w:rPr>
                <w:lang w:val="en-US"/>
              </w:rPr>
              <w:t>contractuale</w:t>
            </w:r>
            <w:proofErr w:type="spellEnd"/>
            <w:r w:rsidR="00460653" w:rsidRPr="00A32836">
              <w:rPr>
                <w:lang w:val="en-US"/>
              </w:rPr>
              <w:t>.</w:t>
            </w:r>
          </w:p>
          <w:p w14:paraId="68FC5E3A" w14:textId="77777777" w:rsidR="00460653" w:rsidRPr="00A32836" w:rsidRDefault="00460653" w:rsidP="00196AB4">
            <w:pPr>
              <w:pStyle w:val="NormalWeb"/>
              <w:tabs>
                <w:tab w:val="left" w:pos="567"/>
                <w:tab w:val="left" w:pos="1890"/>
              </w:tabs>
              <w:spacing w:line="276" w:lineRule="auto"/>
              <w:ind w:firstLine="0"/>
              <w:rPr>
                <w:lang w:val="en-US"/>
              </w:rPr>
            </w:pPr>
          </w:p>
          <w:p w14:paraId="34B7BBB3" w14:textId="77777777" w:rsidR="00460653" w:rsidRPr="00FF430B" w:rsidRDefault="00D53233" w:rsidP="002F556B">
            <w:pPr>
              <w:pStyle w:val="Listparagraf"/>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07A899B2" w14:textId="599B3BEF" w:rsidR="00460653" w:rsidRPr="00FF430B" w:rsidRDefault="00D53233" w:rsidP="002F556B">
            <w:pPr>
              <w:pStyle w:val="Listparagraf"/>
              <w:numPr>
                <w:ilvl w:val="1"/>
                <w:numId w:val="17"/>
              </w:numPr>
              <w:tabs>
                <w:tab w:val="clear" w:pos="1134"/>
                <w:tab w:val="left" w:pos="567"/>
              </w:tabs>
              <w:spacing w:line="276" w:lineRule="auto"/>
              <w:ind w:left="0" w:hanging="567"/>
              <w:contextualSpacing/>
            </w:pPr>
            <w:r w:rsidRPr="00FF430B">
              <w:t xml:space="preserve">11.1. </w:t>
            </w:r>
            <w:proofErr w:type="spellStart"/>
            <w:r w:rsidR="00460653" w:rsidRPr="00FF430B">
              <w:t>În</w:t>
            </w:r>
            <w:proofErr w:type="spellEnd"/>
            <w:r w:rsidR="00460653" w:rsidRPr="00FF430B">
              <w:t xml:space="preserve"> </w:t>
            </w:r>
            <w:proofErr w:type="spellStart"/>
            <w:r w:rsidR="00460653" w:rsidRPr="00FF430B">
              <w:t>cazul</w:t>
            </w:r>
            <w:proofErr w:type="spellEnd"/>
            <w:r w:rsidR="00460653" w:rsidRPr="00FF430B">
              <w:t xml:space="preserve"> </w:t>
            </w:r>
            <w:proofErr w:type="spellStart"/>
            <w:r w:rsidR="00460653" w:rsidRPr="00FF430B">
              <w:t>litigiilor</w:t>
            </w:r>
            <w:proofErr w:type="spellEnd"/>
            <w:r w:rsidR="00460653" w:rsidRPr="00FF430B">
              <w:t xml:space="preserve"> </w:t>
            </w:r>
            <w:proofErr w:type="spellStart"/>
            <w:r w:rsidR="00460653" w:rsidRPr="00FF430B">
              <w:t>privind</w:t>
            </w:r>
            <w:proofErr w:type="spellEnd"/>
            <w:r w:rsidR="00460653" w:rsidRPr="00FF430B">
              <w:t xml:space="preserve"> </w:t>
            </w:r>
            <w:proofErr w:type="spellStart"/>
            <w:r w:rsidR="00460653" w:rsidRPr="00FF430B">
              <w:t>calitatea</w:t>
            </w:r>
            <w:proofErr w:type="spellEnd"/>
            <w:r w:rsidR="00460653" w:rsidRPr="00FF430B">
              <w:t xml:space="preserve"> </w:t>
            </w:r>
            <w:proofErr w:type="spellStart"/>
            <w:r w:rsidR="00460653" w:rsidRPr="00FF430B">
              <w:t>şi</w:t>
            </w:r>
            <w:proofErr w:type="spellEnd"/>
            <w:r w:rsidR="00C33344" w:rsidRPr="00FF430B">
              <w:t xml:space="preserve"> </w:t>
            </w:r>
            <w:proofErr w:type="spellStart"/>
            <w:r w:rsidR="00460653" w:rsidRPr="00FF430B">
              <w:t>proprietăţile</w:t>
            </w:r>
            <w:proofErr w:type="spellEnd"/>
            <w:r w:rsidR="00460653" w:rsidRPr="00FF430B">
              <w:t xml:space="preserve"> </w:t>
            </w:r>
            <w:proofErr w:type="spellStart"/>
            <w:r w:rsidR="00460653" w:rsidRPr="00FF430B">
              <w:t>materialelor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procedurile</w:t>
            </w:r>
            <w:proofErr w:type="spellEnd"/>
            <w:r w:rsidR="00460653" w:rsidRPr="00FF430B">
              <w:t xml:space="preserve"> de </w:t>
            </w:r>
            <w:proofErr w:type="spellStart"/>
            <w:r w:rsidR="00460653" w:rsidRPr="00FF430B">
              <w:t>verificare</w:t>
            </w:r>
            <w:proofErr w:type="spellEnd"/>
            <w:r w:rsidR="00460653" w:rsidRPr="00FF430B">
              <w:t xml:space="preserve">, </w:t>
            </w:r>
            <w:proofErr w:type="spellStart"/>
            <w:r w:rsidR="00460653" w:rsidRPr="00FF430B">
              <w:t>corectitudinea</w:t>
            </w:r>
            <w:proofErr w:type="spellEnd"/>
            <w:r w:rsidR="00460653" w:rsidRPr="00FF430B">
              <w:t xml:space="preserve"> </w:t>
            </w:r>
            <w:proofErr w:type="spellStart"/>
            <w:r w:rsidR="00460653" w:rsidRPr="00FF430B">
              <w:t>efectuării</w:t>
            </w:r>
            <w:proofErr w:type="spellEnd"/>
            <w:r w:rsidR="00460653" w:rsidRPr="00FF430B">
              <w:t xml:space="preserve"> </w:t>
            </w:r>
            <w:proofErr w:type="spellStart"/>
            <w:r w:rsidR="00460653" w:rsidRPr="00FF430B">
              <w:t>probelor</w:t>
            </w:r>
            <w:proofErr w:type="spellEnd"/>
            <w:r w:rsidR="00460653" w:rsidRPr="00FF430B">
              <w:t xml:space="preserve">, a </w:t>
            </w:r>
            <w:proofErr w:type="spellStart"/>
            <w:r w:rsidR="00460653" w:rsidRPr="00FF430B">
              <w:t>utilajelor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folosite</w:t>
            </w:r>
            <w:proofErr w:type="spellEnd"/>
            <w:r w:rsidR="00460653" w:rsidRPr="00FF430B">
              <w:t xml:space="preserve">, </w:t>
            </w:r>
            <w:proofErr w:type="spellStart"/>
            <w:r w:rsidR="00460653" w:rsidRPr="00FF430B">
              <w:t>fiecare</w:t>
            </w:r>
            <w:proofErr w:type="spellEnd"/>
            <w:r w:rsidR="00460653" w:rsidRPr="00FF430B">
              <w:t xml:space="preserve"> </w:t>
            </w:r>
            <w:proofErr w:type="spellStart"/>
            <w:r w:rsidR="00460653" w:rsidRPr="00FF430B">
              <w:t>parte</w:t>
            </w:r>
            <w:proofErr w:type="spellEnd"/>
            <w:r w:rsidR="00460653" w:rsidRPr="00FF430B">
              <w:t xml:space="preserve"> </w:t>
            </w:r>
            <w:proofErr w:type="spellStart"/>
            <w:r w:rsidR="00460653" w:rsidRPr="00FF430B">
              <w:t>poate</w:t>
            </w:r>
            <w:proofErr w:type="spellEnd"/>
            <w:r w:rsidR="00460653" w:rsidRPr="00FF430B">
              <w:t xml:space="preserve">, </w:t>
            </w:r>
            <w:proofErr w:type="spellStart"/>
            <w:r w:rsidR="00460653" w:rsidRPr="00FF430B">
              <w:t>după</w:t>
            </w:r>
            <w:proofErr w:type="spellEnd"/>
            <w:r w:rsidR="00460653" w:rsidRPr="00FF430B">
              <w:t xml:space="preserve"> o </w:t>
            </w:r>
            <w:proofErr w:type="spellStart"/>
            <w:r w:rsidR="00460653" w:rsidRPr="00FF430B">
              <w:t>înştiinţare</w:t>
            </w:r>
            <w:proofErr w:type="spellEnd"/>
            <w:r w:rsidR="00460653" w:rsidRPr="00FF430B">
              <w:t xml:space="preserve"> </w:t>
            </w:r>
            <w:proofErr w:type="spellStart"/>
            <w:r w:rsidR="00460653" w:rsidRPr="00FF430B">
              <w:t>prealabilă</w:t>
            </w:r>
            <w:proofErr w:type="spellEnd"/>
            <w:r w:rsidR="00460653" w:rsidRPr="00FF430B">
              <w:t xml:space="preserve"> a </w:t>
            </w:r>
            <w:proofErr w:type="spellStart"/>
            <w:r w:rsidR="00460653" w:rsidRPr="00FF430B">
              <w:t>celeilalte</w:t>
            </w:r>
            <w:proofErr w:type="spellEnd"/>
            <w:r w:rsidR="00460653" w:rsidRPr="00FF430B">
              <w:t xml:space="preserve"> </w:t>
            </w:r>
            <w:proofErr w:type="spellStart"/>
            <w:r w:rsidR="00460653" w:rsidRPr="00FF430B">
              <w:t>părţi</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ceară</w:t>
            </w:r>
            <w:proofErr w:type="spellEnd"/>
            <w:r w:rsidR="00460653" w:rsidRPr="00FF430B">
              <w:t xml:space="preserve"> </w:t>
            </w:r>
            <w:proofErr w:type="spellStart"/>
            <w:r w:rsidR="00460653" w:rsidRPr="00FF430B">
              <w:t>efectuarea</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cercetări</w:t>
            </w:r>
            <w:proofErr w:type="spellEnd"/>
            <w:r w:rsidR="00460653" w:rsidRPr="00FF430B">
              <w:t xml:space="preserve"> de </w:t>
            </w:r>
            <w:proofErr w:type="spellStart"/>
            <w:r w:rsidR="00460653" w:rsidRPr="00FF430B">
              <w:t>către</w:t>
            </w:r>
            <w:proofErr w:type="spellEnd"/>
            <w:r w:rsidR="00460653" w:rsidRPr="00FF430B">
              <w:t xml:space="preserve"> o </w:t>
            </w:r>
            <w:proofErr w:type="spellStart"/>
            <w:r w:rsidR="00460653" w:rsidRPr="00FF430B">
              <w:t>instituţie</w:t>
            </w:r>
            <w:proofErr w:type="spellEnd"/>
            <w:r w:rsidR="00460653" w:rsidRPr="00FF430B">
              <w:t xml:space="preserve"> </w:t>
            </w:r>
            <w:proofErr w:type="spellStart"/>
            <w:r w:rsidR="00460653" w:rsidRPr="00FF430B">
              <w:t>publică</w:t>
            </w:r>
            <w:proofErr w:type="spellEnd"/>
            <w:r w:rsidR="00460653" w:rsidRPr="00FF430B">
              <w:t xml:space="preserve"> de </w:t>
            </w:r>
            <w:proofErr w:type="spellStart"/>
            <w:r w:rsidR="00460653" w:rsidRPr="00FF430B">
              <w:t>cercetare</w:t>
            </w:r>
            <w:proofErr w:type="spellEnd"/>
            <w:r w:rsidR="00460653" w:rsidRPr="00FF430B">
              <w:t xml:space="preserve">. </w:t>
            </w:r>
            <w:proofErr w:type="spellStart"/>
            <w:r w:rsidR="00460653" w:rsidRPr="00FF430B">
              <w:t>Costurile</w:t>
            </w:r>
            <w:proofErr w:type="spellEnd"/>
            <w:r w:rsidR="00460653" w:rsidRPr="00FF430B">
              <w:t xml:space="preserve"> </w:t>
            </w:r>
            <w:proofErr w:type="spellStart"/>
            <w:r w:rsidR="00460653" w:rsidRPr="00FF430B">
              <w:t>cercetărilor</w:t>
            </w:r>
            <w:proofErr w:type="spellEnd"/>
            <w:r w:rsidR="00460653" w:rsidRPr="00FF430B">
              <w:t xml:space="preserve"> </w:t>
            </w:r>
            <w:proofErr w:type="spellStart"/>
            <w:r w:rsidR="00460653" w:rsidRPr="00FF430B">
              <w:t>efectuate</w:t>
            </w:r>
            <w:proofErr w:type="spellEnd"/>
            <w:r w:rsidR="00460653" w:rsidRPr="00FF430B">
              <w:t xml:space="preserve"> </w:t>
            </w:r>
            <w:r w:rsidR="0001066E" w:rsidRPr="00FF430B">
              <w:t xml:space="preserve">le </w:t>
            </w:r>
            <w:proofErr w:type="spellStart"/>
            <w:r w:rsidR="0001066E" w:rsidRPr="00FF430B">
              <w:t>suportă</w:t>
            </w:r>
            <w:proofErr w:type="spellEnd"/>
            <w:r w:rsidR="0001066E" w:rsidRPr="00FF430B">
              <w:t xml:space="preserve"> </w:t>
            </w:r>
            <w:proofErr w:type="spellStart"/>
            <w:r w:rsidR="00460653" w:rsidRPr="00FF430B">
              <w:t>partea</w:t>
            </w:r>
            <w:proofErr w:type="spellEnd"/>
            <w:r w:rsidR="00460653" w:rsidRPr="00FF430B">
              <w:t xml:space="preserve"> a </w:t>
            </w:r>
            <w:proofErr w:type="spellStart"/>
            <w:r w:rsidR="00460653" w:rsidRPr="00FF430B">
              <w:t>cărei</w:t>
            </w:r>
            <w:proofErr w:type="spellEnd"/>
            <w:r w:rsidR="00460653" w:rsidRPr="00FF430B">
              <w:t xml:space="preserve"> </w:t>
            </w:r>
            <w:proofErr w:type="spellStart"/>
            <w:r w:rsidR="00460653" w:rsidRPr="00FF430B">
              <w:t>culpă</w:t>
            </w:r>
            <w:proofErr w:type="spellEnd"/>
            <w:r w:rsidR="00460653" w:rsidRPr="00FF430B">
              <w:t xml:space="preserve"> a </w:t>
            </w:r>
            <w:proofErr w:type="spellStart"/>
            <w:r w:rsidR="00460653" w:rsidRPr="00FF430B">
              <w:t>fost</w:t>
            </w:r>
            <w:proofErr w:type="spellEnd"/>
            <w:r w:rsidR="00460653" w:rsidRPr="00FF430B">
              <w:t xml:space="preserve"> </w:t>
            </w:r>
            <w:proofErr w:type="spellStart"/>
            <w:r w:rsidR="00460653" w:rsidRPr="00FF430B">
              <w:t>dovedită</w:t>
            </w:r>
            <w:proofErr w:type="spellEnd"/>
            <w:r w:rsidR="00460653" w:rsidRPr="00FF430B">
              <w:t>.</w:t>
            </w:r>
          </w:p>
          <w:p w14:paraId="6A1D0912" w14:textId="77777777" w:rsidR="00460653" w:rsidRPr="00FF430B" w:rsidRDefault="00460653" w:rsidP="00196AB4">
            <w:pPr>
              <w:tabs>
                <w:tab w:val="left" w:pos="567"/>
              </w:tabs>
              <w:jc w:val="both"/>
            </w:pPr>
          </w:p>
          <w:p w14:paraId="76F1D559" w14:textId="77777777" w:rsidR="00460653" w:rsidRPr="00FF430B" w:rsidRDefault="00D53233" w:rsidP="002F556B">
            <w:pPr>
              <w:pStyle w:val="Listparagraf"/>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3692A10F" w14:textId="77777777" w:rsidR="00460653" w:rsidRPr="00A32836" w:rsidRDefault="00D53233" w:rsidP="00D53233">
            <w:pPr>
              <w:pStyle w:val="NormalWeb"/>
              <w:tabs>
                <w:tab w:val="left" w:pos="567"/>
              </w:tabs>
              <w:spacing w:line="276" w:lineRule="auto"/>
              <w:ind w:firstLine="0"/>
              <w:rPr>
                <w:lang w:val="en-US"/>
              </w:rPr>
            </w:pPr>
            <w:r w:rsidRPr="00A32836">
              <w:rPr>
                <w:lang w:val="en-US"/>
              </w:rPr>
              <w:t xml:space="preserve">12.1. </w:t>
            </w:r>
            <w:proofErr w:type="spellStart"/>
            <w:r w:rsidR="00460653" w:rsidRPr="00A32836">
              <w:rPr>
                <w:lang w:val="en-US"/>
              </w:rPr>
              <w:t>Antreprenorul</w:t>
            </w:r>
            <w:proofErr w:type="spellEnd"/>
            <w:r w:rsidR="00460653" w:rsidRPr="00A32836">
              <w:rPr>
                <w:lang w:val="en-US"/>
              </w:rPr>
              <w:t xml:space="preserve"> </w:t>
            </w:r>
            <w:proofErr w:type="spellStart"/>
            <w:r w:rsidR="00460653" w:rsidRPr="00A32836">
              <w:rPr>
                <w:lang w:val="en-US"/>
              </w:rPr>
              <w:t>poate</w:t>
            </w:r>
            <w:proofErr w:type="spellEnd"/>
            <w:r w:rsidR="00460653" w:rsidRPr="00A32836">
              <w:rPr>
                <w:lang w:val="en-US"/>
              </w:rPr>
              <w:t xml:space="preserve"> cere </w:t>
            </w:r>
            <w:proofErr w:type="spellStart"/>
            <w:r w:rsidR="00BB2CB2" w:rsidRPr="00A32836">
              <w:rPr>
                <w:lang w:val="en-US"/>
              </w:rPr>
              <w:t>rezoluțiunea</w:t>
            </w:r>
            <w:proofErr w:type="spellEnd"/>
            <w:r w:rsidR="0001066E" w:rsidRPr="00A32836">
              <w:rPr>
                <w:lang w:val="en-US"/>
              </w:rPr>
              <w:t xml:space="preserve"> </w:t>
            </w:r>
            <w:proofErr w:type="spellStart"/>
            <w:r w:rsidR="00460653" w:rsidRPr="00A32836">
              <w:rPr>
                <w:lang w:val="en-US"/>
              </w:rPr>
              <w:t>contractului</w:t>
            </w:r>
            <w:proofErr w:type="spellEnd"/>
            <w:r w:rsidR="00460653" w:rsidRPr="00A32836">
              <w:rPr>
                <w:lang w:val="en-US"/>
              </w:rPr>
              <w:t xml:space="preserve">, </w:t>
            </w:r>
            <w:proofErr w:type="spellStart"/>
            <w:r w:rsidR="00460653" w:rsidRPr="00A32836">
              <w:rPr>
                <w:lang w:val="en-US"/>
              </w:rPr>
              <w:t>dacă</w:t>
            </w:r>
            <w:proofErr w:type="spellEnd"/>
            <w:r w:rsidR="00460653" w:rsidRPr="00A32836">
              <w:rPr>
                <w:lang w:val="en-US"/>
              </w:rPr>
              <w:t xml:space="preserve">: </w:t>
            </w:r>
          </w:p>
          <w:p w14:paraId="32397B51"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623C951C"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49314656"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0264320E" w14:textId="77777777" w:rsidR="00460653" w:rsidRPr="00A32836" w:rsidRDefault="00D53233" w:rsidP="002F556B">
            <w:pPr>
              <w:pStyle w:val="NormalWeb"/>
              <w:numPr>
                <w:ilvl w:val="1"/>
                <w:numId w:val="17"/>
              </w:numPr>
              <w:tabs>
                <w:tab w:val="left" w:pos="567"/>
              </w:tabs>
              <w:spacing w:line="276" w:lineRule="auto"/>
              <w:ind w:left="0" w:hanging="567"/>
              <w:rPr>
                <w:lang w:val="en-US"/>
              </w:rPr>
            </w:pPr>
            <w:r w:rsidRPr="00A32836">
              <w:rPr>
                <w:lang w:val="en-US"/>
              </w:rPr>
              <w:t xml:space="preserve">12.2. </w:t>
            </w:r>
            <w:proofErr w:type="spellStart"/>
            <w:r w:rsidR="00460653" w:rsidRPr="00A32836">
              <w:rPr>
                <w:lang w:val="en-US"/>
              </w:rPr>
              <w:t>Beneficiarul</w:t>
            </w:r>
            <w:proofErr w:type="spellEnd"/>
            <w:r w:rsidR="00460653" w:rsidRPr="00A32836">
              <w:rPr>
                <w:lang w:val="en-US"/>
              </w:rPr>
              <w:t xml:space="preserve"> </w:t>
            </w:r>
            <w:proofErr w:type="spellStart"/>
            <w:r w:rsidR="00460653" w:rsidRPr="00A32836">
              <w:rPr>
                <w:lang w:val="en-US"/>
              </w:rPr>
              <w:t>poate</w:t>
            </w:r>
            <w:proofErr w:type="spellEnd"/>
            <w:r w:rsidR="00460653" w:rsidRPr="00A32836">
              <w:rPr>
                <w:lang w:val="en-US"/>
              </w:rPr>
              <w:t xml:space="preserve"> cere </w:t>
            </w:r>
            <w:proofErr w:type="spellStart"/>
            <w:r w:rsidR="00BB2CB2" w:rsidRPr="00A32836">
              <w:rPr>
                <w:lang w:val="en-US"/>
              </w:rPr>
              <w:t>rezoluțiunea</w:t>
            </w:r>
            <w:proofErr w:type="spellEnd"/>
            <w:r w:rsidR="00C33344" w:rsidRPr="00A32836">
              <w:rPr>
                <w:lang w:val="en-US"/>
              </w:rPr>
              <w:t xml:space="preserve"> </w:t>
            </w:r>
            <w:proofErr w:type="spellStart"/>
            <w:r w:rsidR="00460653" w:rsidRPr="00A32836">
              <w:rPr>
                <w:lang w:val="en-US"/>
              </w:rPr>
              <w:t>contractului</w:t>
            </w:r>
            <w:proofErr w:type="spellEnd"/>
            <w:r w:rsidR="00460653" w:rsidRPr="00A32836">
              <w:rPr>
                <w:lang w:val="en-US"/>
              </w:rPr>
              <w:t xml:space="preserve">, </w:t>
            </w:r>
            <w:proofErr w:type="spellStart"/>
            <w:r w:rsidR="00460653" w:rsidRPr="00A32836">
              <w:rPr>
                <w:lang w:val="en-US"/>
              </w:rPr>
              <w:t>dacă</w:t>
            </w:r>
            <w:proofErr w:type="spellEnd"/>
            <w:r w:rsidR="00460653" w:rsidRPr="00A32836">
              <w:rPr>
                <w:lang w:val="en-US"/>
              </w:rPr>
              <w:t xml:space="preserve">: </w:t>
            </w:r>
          </w:p>
          <w:p w14:paraId="58E0EA46" w14:textId="77777777" w:rsidR="00460653" w:rsidRPr="00FF430B" w:rsidRDefault="007323B6" w:rsidP="002F556B">
            <w:pPr>
              <w:pStyle w:val="Listparagraf"/>
              <w:numPr>
                <w:ilvl w:val="0"/>
                <w:numId w:val="14"/>
              </w:numPr>
              <w:tabs>
                <w:tab w:val="clear" w:pos="1134"/>
                <w:tab w:val="left" w:pos="1276"/>
              </w:tabs>
              <w:ind w:left="0"/>
              <w:contextualSpacing/>
            </w:pPr>
            <w:r w:rsidRPr="00FF430B">
              <w:t>a)</w:t>
            </w:r>
            <w:r w:rsidR="0001066E" w:rsidRPr="00FF430B">
              <w:t xml:space="preserve"> </w:t>
            </w:r>
            <w:proofErr w:type="spellStart"/>
            <w:r w:rsidR="00460653" w:rsidRPr="00FF430B">
              <w:t>Antreprenorul</w:t>
            </w:r>
            <w:proofErr w:type="spellEnd"/>
            <w:r w:rsidR="00460653" w:rsidRPr="00FF430B">
              <w:t xml:space="preserve"> se </w:t>
            </w:r>
            <w:proofErr w:type="spellStart"/>
            <w:r w:rsidR="00460653" w:rsidRPr="00FF430B">
              <w:t>află</w:t>
            </w:r>
            <w:proofErr w:type="spellEnd"/>
            <w:r w:rsidR="00460653" w:rsidRPr="00FF430B">
              <w:t xml:space="preserve"> </w:t>
            </w:r>
            <w:proofErr w:type="spellStart"/>
            <w:r w:rsidR="00460653" w:rsidRPr="00FF430B">
              <w:t>în</w:t>
            </w:r>
            <w:proofErr w:type="spellEnd"/>
            <w:r w:rsidR="00460653" w:rsidRPr="00FF430B">
              <w:t xml:space="preserve"> incapacitate de </w:t>
            </w:r>
            <w:proofErr w:type="spellStart"/>
            <w:r w:rsidR="00460653" w:rsidRPr="00FF430B">
              <w:t>plată</w:t>
            </w:r>
            <w:proofErr w:type="spellEnd"/>
            <w:r w:rsidR="00460653" w:rsidRPr="00FF430B">
              <w:t xml:space="preserve">, </w:t>
            </w:r>
            <w:proofErr w:type="spellStart"/>
            <w:r w:rsidR="00460653" w:rsidRPr="00FF430B">
              <w:t>lichidare</w:t>
            </w:r>
            <w:proofErr w:type="spellEnd"/>
            <w:r w:rsidR="0001066E" w:rsidRPr="00FF430B">
              <w:t xml:space="preserve"> </w:t>
            </w:r>
            <w:proofErr w:type="spellStart"/>
            <w:r w:rsidR="0001066E" w:rsidRPr="00FF430B">
              <w:t>sau</w:t>
            </w:r>
            <w:proofErr w:type="spellEnd"/>
            <w:r w:rsidR="0001066E" w:rsidRPr="00FF430B">
              <w:t xml:space="preserve"> </w:t>
            </w:r>
            <w:proofErr w:type="spellStart"/>
            <w:r w:rsidR="0001066E" w:rsidRPr="00FF430B">
              <w:t>bunurile</w:t>
            </w:r>
            <w:proofErr w:type="spellEnd"/>
            <w:r w:rsidR="0001066E" w:rsidRPr="00FF430B">
              <w:t xml:space="preserve"> </w:t>
            </w:r>
            <w:proofErr w:type="spellStart"/>
            <w:r w:rsidR="0001066E" w:rsidRPr="00FF430B">
              <w:t>acestuia</w:t>
            </w:r>
            <w:proofErr w:type="spellEnd"/>
            <w:r w:rsidR="0001066E" w:rsidRPr="00FF430B">
              <w:t xml:space="preserve"> sunt</w:t>
            </w:r>
            <w:r w:rsidR="00460653" w:rsidRPr="00FF430B">
              <w:t xml:space="preserve"> </w:t>
            </w:r>
            <w:proofErr w:type="spellStart"/>
            <w:r w:rsidR="00BB2CB2" w:rsidRPr="00FF430B">
              <w:t>sub</w:t>
            </w:r>
            <w:r w:rsidR="00460653" w:rsidRPr="00FF430B">
              <w:t>sechestru</w:t>
            </w:r>
            <w:proofErr w:type="spellEnd"/>
            <w:r w:rsidR="00460653" w:rsidRPr="00FF430B">
              <w:t>;</w:t>
            </w:r>
          </w:p>
          <w:p w14:paraId="47885932" w14:textId="77777777" w:rsidR="00460653" w:rsidRPr="00FF430B" w:rsidRDefault="00A101F6" w:rsidP="002F556B">
            <w:pPr>
              <w:pStyle w:val="Listparagraf"/>
              <w:numPr>
                <w:ilvl w:val="0"/>
                <w:numId w:val="14"/>
              </w:numPr>
              <w:tabs>
                <w:tab w:val="clear" w:pos="1134"/>
                <w:tab w:val="left" w:pos="1276"/>
              </w:tabs>
              <w:ind w:left="0"/>
              <w:contextualSpacing/>
            </w:pPr>
            <w:r w:rsidRPr="00FF430B">
              <w:t xml:space="preserve">b) </w:t>
            </w:r>
            <w:proofErr w:type="spellStart"/>
            <w:r w:rsidR="00460653" w:rsidRPr="00FF430B">
              <w:t>Antreprenorul</w:t>
            </w:r>
            <w:proofErr w:type="spellEnd"/>
            <w:r w:rsidR="00460653" w:rsidRPr="00FF430B">
              <w:t xml:space="preserve"> nu </w:t>
            </w:r>
            <w:proofErr w:type="spellStart"/>
            <w:r w:rsidR="00460653" w:rsidRPr="00FF430B">
              <w:t>începe</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fără</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aibă</w:t>
            </w:r>
            <w:proofErr w:type="spellEnd"/>
            <w:r w:rsidR="00460653" w:rsidRPr="00FF430B">
              <w:t xml:space="preserve"> un </w:t>
            </w:r>
            <w:proofErr w:type="spellStart"/>
            <w:r w:rsidR="00460653" w:rsidRPr="00FF430B">
              <w:t>motiv</w:t>
            </w:r>
            <w:proofErr w:type="spellEnd"/>
            <w:r w:rsidR="00460653" w:rsidRPr="00FF430B">
              <w:t xml:space="preserve"> </w:t>
            </w:r>
            <w:proofErr w:type="spellStart"/>
            <w:r w:rsidR="00460653" w:rsidRPr="00FF430B">
              <w:t>justificat</w:t>
            </w:r>
            <w:proofErr w:type="spellEnd"/>
            <w:r w:rsidR="00460653" w:rsidRPr="00FF430B">
              <w:t xml:space="preserve"> </w:t>
            </w:r>
            <w:proofErr w:type="spellStart"/>
            <w:r w:rsidR="00460653" w:rsidRPr="00FF430B">
              <w:t>sau</w:t>
            </w:r>
            <w:proofErr w:type="spellEnd"/>
            <w:r w:rsidR="00460653" w:rsidRPr="00FF430B">
              <w:t xml:space="preserve"> nu </w:t>
            </w:r>
            <w:proofErr w:type="spellStart"/>
            <w:r w:rsidR="00460653" w:rsidRPr="00FF430B">
              <w:t>reia</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suspendate</w:t>
            </w:r>
            <w:proofErr w:type="spellEnd"/>
            <w:r w:rsidR="00460653" w:rsidRPr="00FF430B">
              <w:t xml:space="preserve">, </w:t>
            </w:r>
            <w:proofErr w:type="spellStart"/>
            <w:r w:rsidR="00460653" w:rsidRPr="00FF430B">
              <w:t>în</w:t>
            </w:r>
            <w:proofErr w:type="spellEnd"/>
            <w:r w:rsidR="00460653" w:rsidRPr="00FF430B">
              <w:t xml:space="preserve"> termen </w:t>
            </w:r>
            <w:proofErr w:type="spellStart"/>
            <w:r w:rsidR="00460653" w:rsidRPr="00FF430B">
              <w:t>rezonabil</w:t>
            </w:r>
            <w:proofErr w:type="spellEnd"/>
            <w:r w:rsidR="00460653" w:rsidRPr="00FF430B">
              <w:t xml:space="preserve"> de la </w:t>
            </w:r>
            <w:proofErr w:type="spellStart"/>
            <w:r w:rsidR="00460653" w:rsidRPr="00FF430B">
              <w:t>primirea</w:t>
            </w:r>
            <w:proofErr w:type="spellEnd"/>
            <w:r w:rsidR="00460653" w:rsidRPr="00FF430B">
              <w:t xml:space="preserve"> </w:t>
            </w:r>
            <w:proofErr w:type="spellStart"/>
            <w:r w:rsidR="00460653" w:rsidRPr="00FF430B">
              <w:t>dispoziţiei</w:t>
            </w:r>
            <w:proofErr w:type="spellEnd"/>
            <w:r w:rsidR="00460653" w:rsidRPr="00FF430B">
              <w:t xml:space="preserve"> </w:t>
            </w:r>
            <w:proofErr w:type="spellStart"/>
            <w:r w:rsidR="00460653" w:rsidRPr="00FF430B">
              <w:t>scrise</w:t>
            </w:r>
            <w:proofErr w:type="spellEnd"/>
            <w:r w:rsidR="00460653" w:rsidRPr="00FF430B">
              <w:t xml:space="preserve"> de </w:t>
            </w:r>
            <w:proofErr w:type="spellStart"/>
            <w:r w:rsidR="00460653" w:rsidRPr="00FF430B">
              <w:t>reîncepere</w:t>
            </w:r>
            <w:proofErr w:type="spellEnd"/>
            <w:r w:rsidR="00460653" w:rsidRPr="00FF430B">
              <w:t xml:space="preserve"> a </w:t>
            </w:r>
            <w:proofErr w:type="spellStart"/>
            <w:r w:rsidR="00460653" w:rsidRPr="00FF430B">
              <w:t>lucrărilor</w:t>
            </w:r>
            <w:proofErr w:type="spellEnd"/>
            <w:r w:rsidR="00460653" w:rsidRPr="00FF430B">
              <w:t xml:space="preserve">; </w:t>
            </w:r>
          </w:p>
          <w:p w14:paraId="54D2B4DF" w14:textId="77777777" w:rsidR="00460653" w:rsidRPr="00FF430B" w:rsidRDefault="007323B6" w:rsidP="002F556B">
            <w:pPr>
              <w:pStyle w:val="Listparagraf"/>
              <w:numPr>
                <w:ilvl w:val="0"/>
                <w:numId w:val="14"/>
              </w:numPr>
              <w:tabs>
                <w:tab w:val="clear" w:pos="1134"/>
                <w:tab w:val="left" w:pos="1276"/>
              </w:tabs>
              <w:ind w:left="0"/>
              <w:contextualSpacing/>
            </w:pPr>
            <w:r w:rsidRPr="00FF430B">
              <w:t xml:space="preserve">c) </w:t>
            </w:r>
            <w:proofErr w:type="spellStart"/>
            <w:r w:rsidR="00460653" w:rsidRPr="00FF430B">
              <w:t>Antreprenorul</w:t>
            </w:r>
            <w:proofErr w:type="spellEnd"/>
            <w:r w:rsidR="00460653" w:rsidRPr="00FF430B">
              <w:t xml:space="preserve"> nu a </w:t>
            </w:r>
            <w:proofErr w:type="spellStart"/>
            <w:r w:rsidR="00460653" w:rsidRPr="00FF430B">
              <w:t>îndepărtat</w:t>
            </w:r>
            <w:proofErr w:type="spellEnd"/>
            <w:r w:rsidR="00460653" w:rsidRPr="00FF430B">
              <w:t xml:space="preserve"> </w:t>
            </w:r>
            <w:proofErr w:type="spellStart"/>
            <w:r w:rsidR="00460653" w:rsidRPr="00FF430B">
              <w:t>materialele</w:t>
            </w:r>
            <w:proofErr w:type="spellEnd"/>
            <w:r w:rsidR="00460653" w:rsidRPr="00FF430B">
              <w:t xml:space="preserve"> </w:t>
            </w:r>
            <w:proofErr w:type="spellStart"/>
            <w:r w:rsidR="00460653" w:rsidRPr="00FF430B">
              <w:t>necorespunzătoare</w:t>
            </w:r>
            <w:proofErr w:type="spellEnd"/>
            <w:r w:rsidR="00460653" w:rsidRPr="00FF430B">
              <w:t xml:space="preserve"> de pe </w:t>
            </w:r>
            <w:proofErr w:type="spellStart"/>
            <w:r w:rsidR="00460653" w:rsidRPr="00FF430B">
              <w:t>şantier</w:t>
            </w:r>
            <w:proofErr w:type="spellEnd"/>
            <w:r w:rsidR="00460653" w:rsidRPr="00FF430B">
              <w:t xml:space="preserve"> </w:t>
            </w:r>
            <w:proofErr w:type="spellStart"/>
            <w:r w:rsidR="00460653" w:rsidRPr="00FF430B">
              <w:t>sau</w:t>
            </w:r>
            <w:proofErr w:type="spellEnd"/>
            <w:r w:rsidR="00460653" w:rsidRPr="00FF430B">
              <w:t xml:space="preserve"> nu a </w:t>
            </w:r>
            <w:proofErr w:type="spellStart"/>
            <w:r w:rsidR="00460653" w:rsidRPr="00FF430B">
              <w:t>refăcut</w:t>
            </w:r>
            <w:proofErr w:type="spellEnd"/>
            <w:r w:rsidR="00460653" w:rsidRPr="00FF430B">
              <w:t xml:space="preserve"> o </w:t>
            </w:r>
            <w:proofErr w:type="spellStart"/>
            <w:r w:rsidR="00460653" w:rsidRPr="00FF430B">
              <w:t>lucrare</w:t>
            </w:r>
            <w:proofErr w:type="spellEnd"/>
            <w:r w:rsidR="00460653" w:rsidRPr="00FF430B">
              <w:t xml:space="preserve"> </w:t>
            </w:r>
            <w:proofErr w:type="spellStart"/>
            <w:r w:rsidR="00460653" w:rsidRPr="00FF430B">
              <w:t>în</w:t>
            </w:r>
            <w:proofErr w:type="spellEnd"/>
            <w:r w:rsidR="00460653" w:rsidRPr="00FF430B">
              <w:t xml:space="preserve"> </w:t>
            </w:r>
            <w:proofErr w:type="spellStart"/>
            <w:r w:rsidR="00460653" w:rsidRPr="00FF430B">
              <w:t>termenul</w:t>
            </w:r>
            <w:proofErr w:type="spellEnd"/>
            <w:r w:rsidR="00460653" w:rsidRPr="00FF430B">
              <w:t xml:space="preserve"> </w:t>
            </w:r>
            <w:proofErr w:type="spellStart"/>
            <w:r w:rsidR="00460653" w:rsidRPr="00FF430B">
              <w:t>stabilit</w:t>
            </w:r>
            <w:proofErr w:type="spellEnd"/>
            <w:r w:rsidR="00460653" w:rsidRPr="00FF430B">
              <w:t xml:space="preserve"> </w:t>
            </w:r>
            <w:r w:rsidR="001873A6" w:rsidRPr="00FF430B">
              <w:t xml:space="preserve">de </w:t>
            </w:r>
            <w:proofErr w:type="spellStart"/>
            <w:r w:rsidR="001873A6" w:rsidRPr="00FF430B">
              <w:t>către</w:t>
            </w:r>
            <w:proofErr w:type="spellEnd"/>
            <w:r w:rsidR="001873A6" w:rsidRPr="00FF430B">
              <w:t xml:space="preserve"> </w:t>
            </w:r>
            <w:proofErr w:type="spellStart"/>
            <w:r w:rsidR="001873A6" w:rsidRPr="00FF430B">
              <w:t>beneficiar</w:t>
            </w:r>
            <w:proofErr w:type="spellEnd"/>
            <w:r w:rsidR="00460653" w:rsidRPr="00FF430B">
              <w:t>;</w:t>
            </w:r>
          </w:p>
          <w:p w14:paraId="3271A375" w14:textId="77777777" w:rsidR="00460653" w:rsidRPr="00FF430B" w:rsidRDefault="007323B6" w:rsidP="002F556B">
            <w:pPr>
              <w:pStyle w:val="Listparagraf"/>
              <w:numPr>
                <w:ilvl w:val="0"/>
                <w:numId w:val="14"/>
              </w:numPr>
              <w:tabs>
                <w:tab w:val="clear" w:pos="1134"/>
                <w:tab w:val="left" w:pos="1276"/>
              </w:tabs>
              <w:ind w:left="0"/>
              <w:contextualSpacing/>
            </w:pPr>
            <w:r w:rsidRPr="00FF430B">
              <w:t xml:space="preserve">d) </w:t>
            </w:r>
            <w:proofErr w:type="spellStart"/>
            <w:r w:rsidR="00460653" w:rsidRPr="00FF430B">
              <w:t>Beneficiarul</w:t>
            </w:r>
            <w:proofErr w:type="spellEnd"/>
            <w:r w:rsidR="00460653" w:rsidRPr="00FF430B">
              <w:t xml:space="preserve"> </w:t>
            </w:r>
            <w:proofErr w:type="spellStart"/>
            <w:r w:rsidR="00460653" w:rsidRPr="00FF430B">
              <w:t>notifică</w:t>
            </w:r>
            <w:proofErr w:type="spellEnd"/>
            <w:r w:rsidR="00460653" w:rsidRPr="00FF430B">
              <w:t xml:space="preserve"> </w:t>
            </w:r>
            <w:proofErr w:type="spellStart"/>
            <w:r w:rsidR="00460653" w:rsidRPr="00FF430B">
              <w:t>antreprenorul</w:t>
            </w:r>
            <w:proofErr w:type="spellEnd"/>
            <w:r w:rsidR="00460653" w:rsidRPr="00FF430B">
              <w:t xml:space="preserve"> </w:t>
            </w:r>
            <w:proofErr w:type="spellStart"/>
            <w:r w:rsidR="00460653" w:rsidRPr="00FF430B">
              <w:t>că</w:t>
            </w:r>
            <w:proofErr w:type="spellEnd"/>
            <w:r w:rsidR="00460653" w:rsidRPr="00FF430B">
              <w:t xml:space="preserve"> din motive </w:t>
            </w:r>
            <w:proofErr w:type="spellStart"/>
            <w:r w:rsidR="00460653" w:rsidRPr="00FF430B">
              <w:t>neprevăzute</w:t>
            </w:r>
            <w:proofErr w:type="spellEnd"/>
            <w:r w:rsidR="00460653" w:rsidRPr="00FF430B">
              <w:t xml:space="preserve"> </w:t>
            </w:r>
            <w:proofErr w:type="spellStart"/>
            <w:r w:rsidR="00460653" w:rsidRPr="00FF430B">
              <w:t>şi</w:t>
            </w:r>
            <w:proofErr w:type="spellEnd"/>
            <w:r w:rsidR="00460653" w:rsidRPr="00FF430B">
              <w:t xml:space="preserve"> </w:t>
            </w:r>
            <w:proofErr w:type="spellStart"/>
            <w:r w:rsidR="00460653" w:rsidRPr="00FF430B">
              <w:t>datorită</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conjuncturi</w:t>
            </w:r>
            <w:proofErr w:type="spellEnd"/>
            <w:r w:rsidR="00460653" w:rsidRPr="00FF430B">
              <w:t xml:space="preserve"> </w:t>
            </w:r>
            <w:proofErr w:type="spellStart"/>
            <w:r w:rsidR="00460653" w:rsidRPr="00FF430B">
              <w:t>economice</w:t>
            </w:r>
            <w:proofErr w:type="spellEnd"/>
            <w:r w:rsidR="00460653" w:rsidRPr="00FF430B">
              <w:t xml:space="preserve"> </w:t>
            </w:r>
            <w:proofErr w:type="spellStart"/>
            <w:r w:rsidR="00460653" w:rsidRPr="00FF430B">
              <w:t>este</w:t>
            </w:r>
            <w:proofErr w:type="spellEnd"/>
            <w:r w:rsidR="0001066E" w:rsidRPr="00FF430B">
              <w:t xml:space="preserve"> </w:t>
            </w:r>
            <w:proofErr w:type="spellStart"/>
            <w:r w:rsidR="0001066E" w:rsidRPr="00FF430B">
              <w:t>în</w:t>
            </w:r>
            <w:proofErr w:type="spellEnd"/>
            <w:r w:rsidR="00460653" w:rsidRPr="00FF430B">
              <w:t xml:space="preserve"> </w:t>
            </w:r>
            <w:proofErr w:type="spellStart"/>
            <w:r w:rsidR="00460653" w:rsidRPr="00FF430B">
              <w:t>imposibil</w:t>
            </w:r>
            <w:r w:rsidR="0001066E" w:rsidRPr="00FF430B">
              <w:t>itate</w:t>
            </w:r>
            <w:proofErr w:type="spellEnd"/>
            <w:r w:rsidR="00892A6D" w:rsidRPr="00FF430B">
              <w:t xml:space="preserve"> de a </w:t>
            </w:r>
            <w:r w:rsidR="00460653" w:rsidRPr="00FF430B">
              <w:t>continu</w:t>
            </w:r>
            <w:r w:rsidR="00892A6D" w:rsidRPr="00FF430B">
              <w:t>a</w:t>
            </w:r>
            <w:r w:rsidR="00460653" w:rsidRPr="00FF430B">
              <w:t xml:space="preserve"> </w:t>
            </w:r>
            <w:proofErr w:type="spellStart"/>
            <w:r w:rsidR="00460653" w:rsidRPr="00FF430B">
              <w:t>îndeplinirea</w:t>
            </w:r>
            <w:proofErr w:type="spellEnd"/>
            <w:r w:rsidR="00460653" w:rsidRPr="00FF430B">
              <w:t xml:space="preserve"> </w:t>
            </w:r>
            <w:proofErr w:type="spellStart"/>
            <w:r w:rsidR="00460653" w:rsidRPr="00FF430B">
              <w:t>obligaţiunilor</w:t>
            </w:r>
            <w:proofErr w:type="spellEnd"/>
            <w:r w:rsidR="00460653" w:rsidRPr="00FF430B">
              <w:t xml:space="preserve"> </w:t>
            </w:r>
            <w:proofErr w:type="spellStart"/>
            <w:r w:rsidR="00460653" w:rsidRPr="00FF430B">
              <w:t>contractuale</w:t>
            </w:r>
            <w:proofErr w:type="spellEnd"/>
            <w:r w:rsidR="00460653" w:rsidRPr="00FF430B">
              <w:t xml:space="preserve">. </w:t>
            </w:r>
          </w:p>
          <w:p w14:paraId="4C988E2E" w14:textId="77777777" w:rsidR="00460653" w:rsidRPr="00A32836" w:rsidRDefault="007323B6" w:rsidP="002F556B">
            <w:pPr>
              <w:pStyle w:val="NormalWeb"/>
              <w:numPr>
                <w:ilvl w:val="1"/>
                <w:numId w:val="17"/>
              </w:numPr>
              <w:tabs>
                <w:tab w:val="left" w:pos="567"/>
              </w:tabs>
              <w:ind w:left="0" w:hanging="567"/>
              <w:rPr>
                <w:lang w:val="en-US"/>
              </w:rPr>
            </w:pPr>
            <w:r w:rsidRPr="00A32836">
              <w:rPr>
                <w:lang w:val="en-US"/>
              </w:rPr>
              <w:lastRenderedPageBreak/>
              <w:t xml:space="preserve">12.3. </w:t>
            </w:r>
            <w:proofErr w:type="spellStart"/>
            <w:r w:rsidR="00460653" w:rsidRPr="00A32836">
              <w:rPr>
                <w:lang w:val="en-US"/>
              </w:rPr>
              <w:t>Contractul</w:t>
            </w:r>
            <w:proofErr w:type="spellEnd"/>
            <w:r w:rsidR="00460653" w:rsidRPr="00A32836">
              <w:rPr>
                <w:lang w:val="en-US"/>
              </w:rPr>
              <w:t xml:space="preserve"> se </w:t>
            </w:r>
            <w:proofErr w:type="spellStart"/>
            <w:r w:rsidR="00460653" w:rsidRPr="00A32836">
              <w:rPr>
                <w:lang w:val="en-US"/>
              </w:rPr>
              <w:t>consideră</w:t>
            </w:r>
            <w:proofErr w:type="spellEnd"/>
            <w:r w:rsidR="00460653" w:rsidRPr="00A32836">
              <w:rPr>
                <w:lang w:val="en-US"/>
              </w:rPr>
              <w:t xml:space="preserve"> </w:t>
            </w:r>
            <w:proofErr w:type="spellStart"/>
            <w:r w:rsidR="00BB2CB2" w:rsidRPr="00A32836">
              <w:rPr>
                <w:lang w:val="en-US"/>
              </w:rPr>
              <w:t>rezolvit</w:t>
            </w:r>
            <w:proofErr w:type="spellEnd"/>
            <w:r w:rsidR="00460653" w:rsidRPr="00A32836">
              <w:rPr>
                <w:lang w:val="en-US"/>
              </w:rPr>
              <w:t xml:space="preserve">, </w:t>
            </w:r>
            <w:proofErr w:type="spellStart"/>
            <w:r w:rsidR="00460653" w:rsidRPr="00A32836">
              <w:rPr>
                <w:lang w:val="en-US"/>
              </w:rPr>
              <w:t>dacă</w:t>
            </w:r>
            <w:proofErr w:type="spellEnd"/>
            <w:r w:rsidR="00460653" w:rsidRPr="00A32836">
              <w:rPr>
                <w:lang w:val="en-US"/>
              </w:rPr>
              <w:t xml:space="preserve"> </w:t>
            </w:r>
            <w:proofErr w:type="spellStart"/>
            <w:r w:rsidR="00460653" w:rsidRPr="00A32836">
              <w:rPr>
                <w:lang w:val="en-US"/>
              </w:rPr>
              <w:t>partea</w:t>
            </w:r>
            <w:proofErr w:type="spellEnd"/>
            <w:r w:rsidR="00460653" w:rsidRPr="00A32836">
              <w:rPr>
                <w:lang w:val="en-US"/>
              </w:rPr>
              <w:t xml:space="preserve"> </w:t>
            </w:r>
            <w:proofErr w:type="spellStart"/>
            <w:r w:rsidR="00460653" w:rsidRPr="00A32836">
              <w:rPr>
                <w:lang w:val="en-US"/>
              </w:rPr>
              <w:t>contractantă</w:t>
            </w:r>
            <w:proofErr w:type="spellEnd"/>
            <w:r w:rsidR="00460653" w:rsidRPr="00A32836">
              <w:rPr>
                <w:lang w:val="en-US"/>
              </w:rPr>
              <w:t xml:space="preserve"> </w:t>
            </w:r>
            <w:proofErr w:type="spellStart"/>
            <w:r w:rsidR="00460653" w:rsidRPr="00A32836">
              <w:rPr>
                <w:lang w:val="en-US"/>
              </w:rPr>
              <w:t>va</w:t>
            </w:r>
            <w:proofErr w:type="spellEnd"/>
            <w:r w:rsidR="00460653" w:rsidRPr="00A32836">
              <w:rPr>
                <w:lang w:val="en-US"/>
              </w:rPr>
              <w:t xml:space="preserve"> </w:t>
            </w:r>
            <w:proofErr w:type="spellStart"/>
            <w:r w:rsidR="00460653" w:rsidRPr="00A32836">
              <w:rPr>
                <w:lang w:val="en-US"/>
              </w:rPr>
              <w:t>comunica</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scris</w:t>
            </w:r>
            <w:proofErr w:type="spellEnd"/>
            <w:r w:rsidR="00460653" w:rsidRPr="00A32836">
              <w:rPr>
                <w:lang w:val="en-US"/>
              </w:rPr>
              <w:t xml:space="preserve"> </w:t>
            </w:r>
            <w:proofErr w:type="spellStart"/>
            <w:r w:rsidR="00460653" w:rsidRPr="00A32836">
              <w:rPr>
                <w:lang w:val="en-US"/>
              </w:rPr>
              <w:t>cele</w:t>
            </w:r>
            <w:r w:rsidRPr="00A32836">
              <w:rPr>
                <w:lang w:val="en-US"/>
              </w:rPr>
              <w:t>i</w:t>
            </w:r>
            <w:r w:rsidR="00460653" w:rsidRPr="00A32836">
              <w:rPr>
                <w:lang w:val="en-US"/>
              </w:rPr>
              <w:t>lalte</w:t>
            </w:r>
            <w:proofErr w:type="spellEnd"/>
            <w:r w:rsidR="00460653" w:rsidRPr="00A32836">
              <w:rPr>
                <w:lang w:val="en-US"/>
              </w:rPr>
              <w:t xml:space="preserve"> </w:t>
            </w:r>
            <w:proofErr w:type="spellStart"/>
            <w:r w:rsidR="00460653" w:rsidRPr="00A32836">
              <w:rPr>
                <w:lang w:val="en-US"/>
              </w:rPr>
              <w:t>părţi</w:t>
            </w:r>
            <w:proofErr w:type="spellEnd"/>
            <w:r w:rsidR="00460653" w:rsidRPr="00A32836">
              <w:rPr>
                <w:lang w:val="en-US"/>
              </w:rPr>
              <w:t xml:space="preserve"> </w:t>
            </w:r>
            <w:proofErr w:type="spellStart"/>
            <w:r w:rsidR="00460653" w:rsidRPr="00A32836">
              <w:rPr>
                <w:lang w:val="en-US"/>
              </w:rPr>
              <w:t>contractante</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termen de 15 </w:t>
            </w:r>
            <w:proofErr w:type="spellStart"/>
            <w:r w:rsidR="00460653" w:rsidRPr="00A32836">
              <w:rPr>
                <w:lang w:val="en-US"/>
              </w:rPr>
              <w:t>zile</w:t>
            </w:r>
            <w:proofErr w:type="spellEnd"/>
            <w:r w:rsidR="00460653" w:rsidRPr="00A32836">
              <w:rPr>
                <w:lang w:val="en-US"/>
              </w:rPr>
              <w:t xml:space="preserve"> </w:t>
            </w:r>
            <w:proofErr w:type="spellStart"/>
            <w:r w:rsidR="00460653" w:rsidRPr="00A32836">
              <w:rPr>
                <w:lang w:val="en-US"/>
              </w:rPr>
              <w:t>motivele</w:t>
            </w:r>
            <w:proofErr w:type="spellEnd"/>
            <w:r w:rsidR="00460653" w:rsidRPr="00A32836">
              <w:rPr>
                <w:lang w:val="en-US"/>
              </w:rPr>
              <w:t xml:space="preserve"> indicate la </w:t>
            </w:r>
            <w:proofErr w:type="spellStart"/>
            <w:r w:rsidR="00460653" w:rsidRPr="00A32836">
              <w:rPr>
                <w:lang w:val="en-US"/>
              </w:rPr>
              <w:t>punctele</w:t>
            </w:r>
            <w:proofErr w:type="spellEnd"/>
            <w:r w:rsidR="00460653" w:rsidRPr="00A32836">
              <w:rPr>
                <w:lang w:val="en-US"/>
              </w:rPr>
              <w:t xml:space="preserve"> 1</w:t>
            </w:r>
            <w:r w:rsidR="00D379F6" w:rsidRPr="00A32836">
              <w:rPr>
                <w:lang w:val="en-US"/>
              </w:rPr>
              <w:t>2</w:t>
            </w:r>
            <w:r w:rsidR="00460653" w:rsidRPr="00A32836">
              <w:rPr>
                <w:lang w:val="en-US"/>
              </w:rPr>
              <w:t xml:space="preserve">.1 </w:t>
            </w:r>
            <w:proofErr w:type="spellStart"/>
            <w:r w:rsidR="00460653" w:rsidRPr="00A32836">
              <w:rPr>
                <w:lang w:val="en-US"/>
              </w:rPr>
              <w:t>şi</w:t>
            </w:r>
            <w:proofErr w:type="spellEnd"/>
            <w:r w:rsidR="00460653" w:rsidRPr="00A32836">
              <w:rPr>
                <w:lang w:val="en-US"/>
              </w:rPr>
              <w:t xml:space="preserve"> 1</w:t>
            </w:r>
            <w:r w:rsidR="00D379F6" w:rsidRPr="00A32836">
              <w:rPr>
                <w:lang w:val="en-US"/>
              </w:rPr>
              <w:t>2</w:t>
            </w:r>
            <w:r w:rsidR="00460653" w:rsidRPr="00A32836">
              <w:rPr>
                <w:lang w:val="en-US"/>
              </w:rPr>
              <w:t xml:space="preserve">.2 din </w:t>
            </w:r>
            <w:proofErr w:type="spellStart"/>
            <w:r w:rsidR="00460653" w:rsidRPr="00A32836">
              <w:rPr>
                <w:lang w:val="en-US"/>
              </w:rPr>
              <w:t>prezentul</w:t>
            </w:r>
            <w:proofErr w:type="spellEnd"/>
            <w:r w:rsidR="00460653" w:rsidRPr="00A32836">
              <w:rPr>
                <w:lang w:val="en-US"/>
              </w:rPr>
              <w:t xml:space="preserve"> contract.  </w:t>
            </w:r>
          </w:p>
          <w:p w14:paraId="139349EA" w14:textId="77777777" w:rsidR="00460653" w:rsidRPr="00A32836" w:rsidRDefault="007323B6" w:rsidP="002F556B">
            <w:pPr>
              <w:pStyle w:val="NormalWeb"/>
              <w:numPr>
                <w:ilvl w:val="1"/>
                <w:numId w:val="17"/>
              </w:numPr>
              <w:tabs>
                <w:tab w:val="left" w:pos="567"/>
              </w:tabs>
              <w:ind w:left="0" w:hanging="567"/>
              <w:rPr>
                <w:lang w:val="en-US"/>
              </w:rPr>
            </w:pPr>
            <w:r w:rsidRPr="00A32836">
              <w:rPr>
                <w:lang w:val="en-US"/>
              </w:rPr>
              <w:t xml:space="preserve">12.4. </w:t>
            </w:r>
            <w:proofErr w:type="spellStart"/>
            <w:r w:rsidR="00460653" w:rsidRPr="00A32836">
              <w:rPr>
                <w:lang w:val="en-US"/>
              </w:rPr>
              <w:t>Beneficiarul</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caz</w:t>
            </w:r>
            <w:proofErr w:type="spellEnd"/>
            <w:r w:rsidR="00460653" w:rsidRPr="00A32836">
              <w:rPr>
                <w:lang w:val="en-US"/>
              </w:rPr>
              <w:t xml:space="preserve"> de </w:t>
            </w:r>
            <w:proofErr w:type="spellStart"/>
            <w:r w:rsidR="00BB2CB2" w:rsidRPr="00A32836">
              <w:rPr>
                <w:lang w:val="en-US"/>
              </w:rPr>
              <w:t>rezoluțiune</w:t>
            </w:r>
            <w:r w:rsidR="00460653" w:rsidRPr="00A32836">
              <w:rPr>
                <w:lang w:val="en-US"/>
              </w:rPr>
              <w:t>a</w:t>
            </w:r>
            <w:proofErr w:type="spellEnd"/>
            <w:r w:rsidR="00460653" w:rsidRPr="00A32836">
              <w:rPr>
                <w:lang w:val="en-US"/>
              </w:rPr>
              <w:t xml:space="preserve"> </w:t>
            </w:r>
            <w:proofErr w:type="spellStart"/>
            <w:r w:rsidR="00460653" w:rsidRPr="00A32836">
              <w:rPr>
                <w:lang w:val="en-US"/>
              </w:rPr>
              <w:t>contractului</w:t>
            </w:r>
            <w:proofErr w:type="spellEnd"/>
            <w:r w:rsidR="00460653" w:rsidRPr="00A32836">
              <w:rPr>
                <w:lang w:val="en-US"/>
              </w:rPr>
              <w:t xml:space="preserve">, </w:t>
            </w:r>
            <w:proofErr w:type="spellStart"/>
            <w:r w:rsidR="00460653" w:rsidRPr="00A32836">
              <w:rPr>
                <w:lang w:val="en-US"/>
              </w:rPr>
              <w:t>va</w:t>
            </w:r>
            <w:proofErr w:type="spellEnd"/>
            <w:r w:rsidR="00460653" w:rsidRPr="00A32836">
              <w:rPr>
                <w:lang w:val="en-US"/>
              </w:rPr>
              <w:t xml:space="preserve"> </w:t>
            </w:r>
            <w:proofErr w:type="spellStart"/>
            <w:r w:rsidR="00460653" w:rsidRPr="00A32836">
              <w:rPr>
                <w:lang w:val="en-US"/>
              </w:rPr>
              <w:t>convoca</w:t>
            </w:r>
            <w:proofErr w:type="spellEnd"/>
            <w:r w:rsidR="00460653" w:rsidRPr="00A32836">
              <w:rPr>
                <w:lang w:val="en-US"/>
              </w:rPr>
              <w:t xml:space="preserve"> </w:t>
            </w:r>
            <w:proofErr w:type="spellStart"/>
            <w:r w:rsidR="00460653" w:rsidRPr="00A32836">
              <w:rPr>
                <w:lang w:val="en-US"/>
              </w:rPr>
              <w:t>comisia</w:t>
            </w:r>
            <w:proofErr w:type="spellEnd"/>
            <w:r w:rsidR="00460653" w:rsidRPr="00A32836">
              <w:rPr>
                <w:lang w:val="en-US"/>
              </w:rPr>
              <w:t xml:space="preserve"> de </w:t>
            </w:r>
            <w:proofErr w:type="spellStart"/>
            <w:r w:rsidR="00460653" w:rsidRPr="00A32836">
              <w:rPr>
                <w:lang w:val="en-US"/>
              </w:rPr>
              <w:t>recepţie</w:t>
            </w:r>
            <w:proofErr w:type="spellEnd"/>
            <w:r w:rsidR="00460653" w:rsidRPr="00A32836">
              <w:rPr>
                <w:lang w:val="en-US"/>
              </w:rPr>
              <w:t xml:space="preserve"> care </w:t>
            </w:r>
            <w:proofErr w:type="spellStart"/>
            <w:r w:rsidR="00460653" w:rsidRPr="00A32836">
              <w:rPr>
                <w:lang w:val="en-US"/>
              </w:rPr>
              <w:t>va</w:t>
            </w:r>
            <w:proofErr w:type="spellEnd"/>
            <w:r w:rsidR="00460653" w:rsidRPr="00A32836">
              <w:rPr>
                <w:lang w:val="en-US"/>
              </w:rPr>
              <w:t xml:space="preserve"> </w:t>
            </w:r>
            <w:proofErr w:type="spellStart"/>
            <w:r w:rsidR="00460653" w:rsidRPr="00A32836">
              <w:rPr>
                <w:lang w:val="en-US"/>
              </w:rPr>
              <w:t>efectua</w:t>
            </w:r>
            <w:proofErr w:type="spellEnd"/>
            <w:r w:rsidR="00460653" w:rsidRPr="00A32836">
              <w:rPr>
                <w:lang w:val="en-US"/>
              </w:rPr>
              <w:t xml:space="preserve"> </w:t>
            </w:r>
            <w:proofErr w:type="spellStart"/>
            <w:r w:rsidR="00460653" w:rsidRPr="00A32836">
              <w:rPr>
                <w:lang w:val="en-US"/>
              </w:rPr>
              <w:t>recepţia</w:t>
            </w:r>
            <w:proofErr w:type="spellEnd"/>
            <w:r w:rsidR="00460653" w:rsidRPr="00A32836">
              <w:rPr>
                <w:lang w:val="en-US"/>
              </w:rPr>
              <w:t xml:space="preserve"> </w:t>
            </w:r>
            <w:proofErr w:type="spellStart"/>
            <w:r w:rsidR="00460653" w:rsidRPr="00A32836">
              <w:rPr>
                <w:lang w:val="en-US"/>
              </w:rPr>
              <w:t>cantitativă</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calitativ</w:t>
            </w:r>
            <w:r w:rsidR="00D74B95" w:rsidRPr="00A32836">
              <w:rPr>
                <w:lang w:val="en-US"/>
              </w:rPr>
              <w:t>ă</w:t>
            </w:r>
            <w:proofErr w:type="spellEnd"/>
            <w:r w:rsidR="00460653" w:rsidRPr="00A32836">
              <w:rPr>
                <w:lang w:val="en-US"/>
              </w:rPr>
              <w:t xml:space="preserve"> a </w:t>
            </w:r>
            <w:proofErr w:type="spellStart"/>
            <w:r w:rsidR="00460653" w:rsidRPr="00A32836">
              <w:rPr>
                <w:lang w:val="en-US"/>
              </w:rPr>
              <w:t>lucrărilor</w:t>
            </w:r>
            <w:proofErr w:type="spellEnd"/>
            <w:r w:rsidR="00460653" w:rsidRPr="00A32836">
              <w:rPr>
                <w:lang w:val="en-US"/>
              </w:rPr>
              <w:t xml:space="preserve"> </w:t>
            </w:r>
            <w:proofErr w:type="spellStart"/>
            <w:r w:rsidR="00460653" w:rsidRPr="00A32836">
              <w:rPr>
                <w:lang w:val="en-US"/>
              </w:rPr>
              <w:t>executate</w:t>
            </w:r>
            <w:proofErr w:type="spellEnd"/>
            <w:r w:rsidR="00D74B95" w:rsidRPr="00A32836">
              <w:rPr>
                <w:lang w:val="en-US"/>
              </w:rPr>
              <w:t>,</w:t>
            </w:r>
            <w:r w:rsidR="00C33344" w:rsidRPr="00A32836">
              <w:rPr>
                <w:lang w:val="en-US"/>
              </w:rPr>
              <w:t xml:space="preserve"> </w:t>
            </w:r>
            <w:proofErr w:type="spellStart"/>
            <w:r w:rsidR="00D74B95" w:rsidRPr="00A32836">
              <w:rPr>
                <w:lang w:val="en-US"/>
              </w:rPr>
              <w:t>în</w:t>
            </w:r>
            <w:proofErr w:type="spellEnd"/>
            <w:r w:rsidR="00D74B95" w:rsidRPr="00A32836">
              <w:rPr>
                <w:lang w:val="en-US"/>
              </w:rPr>
              <w:t xml:space="preserve"> maximum 15 </w:t>
            </w:r>
            <w:proofErr w:type="spellStart"/>
            <w:r w:rsidR="00D74B95" w:rsidRPr="00A32836">
              <w:rPr>
                <w:lang w:val="en-US"/>
              </w:rPr>
              <w:t>zile</w:t>
            </w:r>
            <w:proofErr w:type="spellEnd"/>
            <w:r w:rsidR="00D74B95" w:rsidRPr="00A32836">
              <w:rPr>
                <w:lang w:val="en-US"/>
              </w:rPr>
              <w:t xml:space="preserve"> de la data </w:t>
            </w:r>
            <w:proofErr w:type="spellStart"/>
            <w:r w:rsidR="00BB2CB2" w:rsidRPr="00A32836">
              <w:rPr>
                <w:lang w:val="en-US"/>
              </w:rPr>
              <w:t>rezoluțiunii</w:t>
            </w:r>
            <w:proofErr w:type="spellEnd"/>
            <w:r w:rsidR="00C33344" w:rsidRPr="00A32836">
              <w:rPr>
                <w:lang w:val="en-US"/>
              </w:rPr>
              <w:t xml:space="preserve"> </w:t>
            </w:r>
            <w:proofErr w:type="spellStart"/>
            <w:r w:rsidR="00D74B95" w:rsidRPr="00A32836">
              <w:rPr>
                <w:lang w:val="en-US"/>
              </w:rPr>
              <w:t>contractului</w:t>
            </w:r>
            <w:proofErr w:type="spellEnd"/>
            <w:r w:rsidR="00D74B95" w:rsidRPr="00A32836">
              <w:rPr>
                <w:lang w:val="en-US"/>
              </w:rPr>
              <w:t>.</w:t>
            </w:r>
          </w:p>
          <w:p w14:paraId="14874943" w14:textId="77777777" w:rsidR="00460653" w:rsidRPr="00A32836" w:rsidRDefault="007323B6" w:rsidP="002F556B">
            <w:pPr>
              <w:pStyle w:val="NormalWeb"/>
              <w:numPr>
                <w:ilvl w:val="1"/>
                <w:numId w:val="17"/>
              </w:numPr>
              <w:tabs>
                <w:tab w:val="left" w:pos="567"/>
              </w:tabs>
              <w:ind w:left="0" w:hanging="567"/>
              <w:rPr>
                <w:lang w:val="en-US"/>
              </w:rPr>
            </w:pPr>
            <w:r w:rsidRPr="00A32836">
              <w:rPr>
                <w:lang w:val="en-US"/>
              </w:rPr>
              <w:t xml:space="preserve">12.5.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cazul</w:t>
            </w:r>
            <w:proofErr w:type="spellEnd"/>
            <w:r w:rsidR="00460653" w:rsidRPr="00A32836">
              <w:rPr>
                <w:lang w:val="en-US"/>
              </w:rPr>
              <w:t xml:space="preserve"> </w:t>
            </w:r>
            <w:proofErr w:type="spellStart"/>
            <w:r w:rsidR="00BB2CB2" w:rsidRPr="00A32836">
              <w:rPr>
                <w:lang w:val="en-US"/>
              </w:rPr>
              <w:t>rezoluțiunii</w:t>
            </w:r>
            <w:proofErr w:type="spellEnd"/>
            <w:r w:rsidR="00C33344" w:rsidRPr="00A32836">
              <w:rPr>
                <w:lang w:val="en-US"/>
              </w:rPr>
              <w:t xml:space="preserve"> </w:t>
            </w:r>
            <w:proofErr w:type="spellStart"/>
            <w:r w:rsidR="00460653" w:rsidRPr="00A32836">
              <w:rPr>
                <w:lang w:val="en-US"/>
              </w:rPr>
              <w:t>contractului</w:t>
            </w:r>
            <w:proofErr w:type="spellEnd"/>
            <w:r w:rsidR="00460653" w:rsidRPr="00A32836">
              <w:rPr>
                <w:lang w:val="en-US"/>
              </w:rPr>
              <w:t xml:space="preserve">, </w:t>
            </w:r>
            <w:proofErr w:type="spellStart"/>
            <w:r w:rsidR="00460653" w:rsidRPr="00A32836">
              <w:rPr>
                <w:lang w:val="en-US"/>
              </w:rPr>
              <w:t>Beneficiarul</w:t>
            </w:r>
            <w:proofErr w:type="spellEnd"/>
            <w:r w:rsidR="00460653" w:rsidRPr="00A32836">
              <w:rPr>
                <w:lang w:val="en-US"/>
              </w:rPr>
              <w:t xml:space="preserve"> </w:t>
            </w:r>
            <w:proofErr w:type="spellStart"/>
            <w:r w:rsidR="00460653" w:rsidRPr="00A32836">
              <w:rPr>
                <w:lang w:val="en-US"/>
              </w:rPr>
              <w:t>va</w:t>
            </w:r>
            <w:proofErr w:type="spellEnd"/>
            <w:r w:rsidR="00460653" w:rsidRPr="00A32836">
              <w:rPr>
                <w:lang w:val="en-US"/>
              </w:rPr>
              <w:t xml:space="preserve"> </w:t>
            </w:r>
            <w:proofErr w:type="spellStart"/>
            <w:r w:rsidR="00460653" w:rsidRPr="00A32836">
              <w:rPr>
                <w:lang w:val="en-US"/>
              </w:rPr>
              <w:t>întocmi</w:t>
            </w:r>
            <w:proofErr w:type="spellEnd"/>
            <w:r w:rsidR="00460653" w:rsidRPr="00A32836">
              <w:rPr>
                <w:lang w:val="en-US"/>
              </w:rPr>
              <w:t xml:space="preserve"> </w:t>
            </w:r>
            <w:proofErr w:type="spellStart"/>
            <w:r w:rsidR="00460653" w:rsidRPr="00A32836">
              <w:rPr>
                <w:lang w:val="en-US"/>
              </w:rPr>
              <w:t>situaţia</w:t>
            </w:r>
            <w:proofErr w:type="spellEnd"/>
            <w:r w:rsidR="00460653" w:rsidRPr="00A32836">
              <w:rPr>
                <w:lang w:val="en-US"/>
              </w:rPr>
              <w:t xml:space="preserve"> </w:t>
            </w:r>
            <w:proofErr w:type="spellStart"/>
            <w:r w:rsidR="00460653" w:rsidRPr="00A32836">
              <w:rPr>
                <w:lang w:val="en-US"/>
              </w:rPr>
              <w:t>lucrărilor</w:t>
            </w:r>
            <w:proofErr w:type="spellEnd"/>
            <w:r w:rsidR="00460653" w:rsidRPr="00A32836">
              <w:rPr>
                <w:lang w:val="en-US"/>
              </w:rPr>
              <w:t xml:space="preserve"> </w:t>
            </w:r>
            <w:proofErr w:type="spellStart"/>
            <w:r w:rsidR="00460653" w:rsidRPr="00A32836">
              <w:rPr>
                <w:lang w:val="en-US"/>
              </w:rPr>
              <w:t>efectiv</w:t>
            </w:r>
            <w:proofErr w:type="spellEnd"/>
            <w:r w:rsidR="00460653" w:rsidRPr="00A32836">
              <w:rPr>
                <w:lang w:val="en-US"/>
              </w:rPr>
              <w:t xml:space="preserve"> </w:t>
            </w:r>
            <w:proofErr w:type="spellStart"/>
            <w:r w:rsidR="00460653" w:rsidRPr="00A32836">
              <w:rPr>
                <w:lang w:val="en-US"/>
              </w:rPr>
              <w:t>executate</w:t>
            </w:r>
            <w:proofErr w:type="spellEnd"/>
            <w:r w:rsidR="00460653" w:rsidRPr="00A32836">
              <w:rPr>
                <w:lang w:val="en-US"/>
              </w:rPr>
              <w:t xml:space="preserve">, </w:t>
            </w:r>
            <w:proofErr w:type="spellStart"/>
            <w:r w:rsidR="00460653" w:rsidRPr="00A32836">
              <w:rPr>
                <w:lang w:val="en-US"/>
              </w:rPr>
              <w:t>inventarul</w:t>
            </w:r>
            <w:proofErr w:type="spellEnd"/>
            <w:r w:rsidR="00460653" w:rsidRPr="00A32836">
              <w:rPr>
                <w:lang w:val="en-US"/>
              </w:rPr>
              <w:t xml:space="preserve"> </w:t>
            </w:r>
            <w:proofErr w:type="spellStart"/>
            <w:r w:rsidR="00460653" w:rsidRPr="00A32836">
              <w:rPr>
                <w:lang w:val="en-US"/>
              </w:rPr>
              <w:t>materialelor</w:t>
            </w:r>
            <w:proofErr w:type="spellEnd"/>
            <w:r w:rsidR="00460653" w:rsidRPr="00A32836">
              <w:rPr>
                <w:lang w:val="en-US"/>
              </w:rPr>
              <w:t xml:space="preserve">, </w:t>
            </w:r>
            <w:proofErr w:type="spellStart"/>
            <w:r w:rsidR="00460653" w:rsidRPr="00A32836">
              <w:rPr>
                <w:lang w:val="en-US"/>
              </w:rPr>
              <w:t>utilajelor</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lucrărilor</w:t>
            </w:r>
            <w:proofErr w:type="spellEnd"/>
            <w:r w:rsidR="00460653" w:rsidRPr="00A32836">
              <w:rPr>
                <w:lang w:val="en-US"/>
              </w:rPr>
              <w:t xml:space="preserve"> </w:t>
            </w:r>
            <w:proofErr w:type="spellStart"/>
            <w:r w:rsidR="00460653" w:rsidRPr="00A32836">
              <w:rPr>
                <w:lang w:val="en-US"/>
              </w:rPr>
              <w:t>provizorii</w:t>
            </w:r>
            <w:proofErr w:type="spellEnd"/>
            <w:r w:rsidR="00460653" w:rsidRPr="00A32836">
              <w:rPr>
                <w:lang w:val="en-US"/>
              </w:rPr>
              <w:t xml:space="preserve">, </w:t>
            </w:r>
            <w:proofErr w:type="spellStart"/>
            <w:r w:rsidR="00460653" w:rsidRPr="00A32836">
              <w:rPr>
                <w:lang w:val="en-US"/>
              </w:rPr>
              <w:t>după</w:t>
            </w:r>
            <w:proofErr w:type="spellEnd"/>
            <w:r w:rsidR="00460653" w:rsidRPr="00A32836">
              <w:rPr>
                <w:lang w:val="en-US"/>
              </w:rPr>
              <w:t xml:space="preserve"> care se </w:t>
            </w:r>
            <w:proofErr w:type="spellStart"/>
            <w:r w:rsidR="00460653" w:rsidRPr="00A32836">
              <w:rPr>
                <w:lang w:val="en-US"/>
              </w:rPr>
              <w:t>vor</w:t>
            </w:r>
            <w:proofErr w:type="spellEnd"/>
            <w:r w:rsidR="00460653" w:rsidRPr="00A32836">
              <w:rPr>
                <w:lang w:val="en-US"/>
              </w:rPr>
              <w:t xml:space="preserve"> </w:t>
            </w:r>
            <w:proofErr w:type="spellStart"/>
            <w:r w:rsidR="00460653" w:rsidRPr="00A32836">
              <w:rPr>
                <w:lang w:val="en-US"/>
              </w:rPr>
              <w:t>stabili</w:t>
            </w:r>
            <w:proofErr w:type="spellEnd"/>
            <w:r w:rsidR="00460653" w:rsidRPr="00A32836">
              <w:rPr>
                <w:lang w:val="en-US"/>
              </w:rPr>
              <w:t xml:space="preserve"> </w:t>
            </w:r>
            <w:proofErr w:type="spellStart"/>
            <w:r w:rsidR="00460653" w:rsidRPr="00A32836">
              <w:rPr>
                <w:lang w:val="en-US"/>
              </w:rPr>
              <w:t>sumele</w:t>
            </w:r>
            <w:proofErr w:type="spellEnd"/>
            <w:r w:rsidR="00460653" w:rsidRPr="00A32836">
              <w:rPr>
                <w:lang w:val="en-US"/>
              </w:rPr>
              <w:t xml:space="preserve"> care </w:t>
            </w:r>
            <w:proofErr w:type="spellStart"/>
            <w:r w:rsidR="00460653" w:rsidRPr="00A32836">
              <w:rPr>
                <w:lang w:val="en-US"/>
              </w:rPr>
              <w:t>urmează</w:t>
            </w:r>
            <w:proofErr w:type="spellEnd"/>
            <w:r w:rsidR="00460653" w:rsidRPr="00A32836">
              <w:rPr>
                <w:lang w:val="en-US"/>
              </w:rPr>
              <w:t xml:space="preserve"> </w:t>
            </w:r>
            <w:proofErr w:type="spellStart"/>
            <w:r w:rsidR="00460653" w:rsidRPr="00A32836">
              <w:rPr>
                <w:lang w:val="en-US"/>
              </w:rPr>
              <w:t>să</w:t>
            </w:r>
            <w:proofErr w:type="spellEnd"/>
            <w:r w:rsidR="00460653" w:rsidRPr="00A32836">
              <w:rPr>
                <w:lang w:val="en-US"/>
              </w:rPr>
              <w:t xml:space="preserve"> le </w:t>
            </w:r>
            <w:proofErr w:type="spellStart"/>
            <w:r w:rsidR="00460653" w:rsidRPr="00A32836">
              <w:rPr>
                <w:lang w:val="en-US"/>
              </w:rPr>
              <w:t>plătească</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conformitate</w:t>
            </w:r>
            <w:proofErr w:type="spellEnd"/>
            <w:r w:rsidR="00460653" w:rsidRPr="00A32836">
              <w:rPr>
                <w:lang w:val="en-US"/>
              </w:rPr>
              <w:t xml:space="preserve"> cu </w:t>
            </w:r>
            <w:proofErr w:type="spellStart"/>
            <w:r w:rsidR="00460653" w:rsidRPr="00A32836">
              <w:rPr>
                <w:lang w:val="en-US"/>
              </w:rPr>
              <w:t>prevederile</w:t>
            </w:r>
            <w:proofErr w:type="spellEnd"/>
            <w:r w:rsidR="00460653" w:rsidRPr="00A32836">
              <w:rPr>
                <w:lang w:val="en-US"/>
              </w:rPr>
              <w:t xml:space="preserve"> </w:t>
            </w:r>
            <w:proofErr w:type="spellStart"/>
            <w:r w:rsidR="00460653" w:rsidRPr="00A32836">
              <w:rPr>
                <w:lang w:val="en-US"/>
              </w:rPr>
              <w:t>contractului</w:t>
            </w:r>
            <w:proofErr w:type="spellEnd"/>
            <w:r w:rsidR="00460653" w:rsidRPr="00A32836">
              <w:rPr>
                <w:lang w:val="en-US"/>
              </w:rPr>
              <w:t xml:space="preserve">, precum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daunele</w:t>
            </w:r>
            <w:proofErr w:type="spellEnd"/>
            <w:r w:rsidR="00460653" w:rsidRPr="00A32836">
              <w:rPr>
                <w:lang w:val="en-US"/>
              </w:rPr>
              <w:t xml:space="preserve"> pe care </w:t>
            </w:r>
            <w:proofErr w:type="spellStart"/>
            <w:r w:rsidR="00460653" w:rsidRPr="00A32836">
              <w:rPr>
                <w:lang w:val="en-US"/>
              </w:rPr>
              <w:t>trebuie</w:t>
            </w:r>
            <w:proofErr w:type="spellEnd"/>
            <w:r w:rsidR="00460653" w:rsidRPr="00A32836">
              <w:rPr>
                <w:lang w:val="en-US"/>
              </w:rPr>
              <w:t xml:space="preserve"> </w:t>
            </w:r>
            <w:proofErr w:type="spellStart"/>
            <w:r w:rsidR="00460653" w:rsidRPr="00A32836">
              <w:rPr>
                <w:lang w:val="en-US"/>
              </w:rPr>
              <w:t>să</w:t>
            </w:r>
            <w:proofErr w:type="spellEnd"/>
            <w:r w:rsidR="00460653" w:rsidRPr="00A32836">
              <w:rPr>
                <w:lang w:val="en-US"/>
              </w:rPr>
              <w:t xml:space="preserve"> le </w:t>
            </w:r>
            <w:proofErr w:type="spellStart"/>
            <w:r w:rsidR="00460653" w:rsidRPr="00A32836">
              <w:rPr>
                <w:lang w:val="en-US"/>
              </w:rPr>
              <w:t>suporte</w:t>
            </w:r>
            <w:proofErr w:type="spellEnd"/>
            <w:r w:rsidR="00460653" w:rsidRPr="00A32836">
              <w:rPr>
                <w:lang w:val="en-US"/>
              </w:rPr>
              <w:t xml:space="preserve"> </w:t>
            </w:r>
            <w:proofErr w:type="spellStart"/>
            <w:r w:rsidR="00460653" w:rsidRPr="00A32836">
              <w:rPr>
                <w:lang w:val="en-US"/>
              </w:rPr>
              <w:t>Antreprenorul</w:t>
            </w:r>
            <w:proofErr w:type="spellEnd"/>
            <w:r w:rsidR="00460653" w:rsidRPr="00A32836">
              <w:rPr>
                <w:lang w:val="en-US"/>
              </w:rPr>
              <w:t xml:space="preserve"> din vina </w:t>
            </w:r>
            <w:proofErr w:type="spellStart"/>
            <w:r w:rsidR="00460653" w:rsidRPr="00A32836">
              <w:rPr>
                <w:lang w:val="en-US"/>
              </w:rPr>
              <w:t>căruia</w:t>
            </w:r>
            <w:proofErr w:type="spellEnd"/>
            <w:r w:rsidR="00460653" w:rsidRPr="00A32836">
              <w:rPr>
                <w:lang w:val="en-US"/>
              </w:rPr>
              <w:t xml:space="preserve"> s-a </w:t>
            </w:r>
            <w:proofErr w:type="spellStart"/>
            <w:r w:rsidR="00BB2CB2" w:rsidRPr="00A32836">
              <w:rPr>
                <w:lang w:val="en-US"/>
              </w:rPr>
              <w:t>rezolvit</w:t>
            </w:r>
            <w:proofErr w:type="spellEnd"/>
            <w:r w:rsidR="00C33344" w:rsidRPr="00A32836">
              <w:rPr>
                <w:lang w:val="en-US"/>
              </w:rPr>
              <w:t xml:space="preserve"> </w:t>
            </w:r>
            <w:proofErr w:type="spellStart"/>
            <w:r w:rsidR="00460653" w:rsidRPr="00A32836">
              <w:rPr>
                <w:lang w:val="en-US"/>
              </w:rPr>
              <w:t>contractul</w:t>
            </w:r>
            <w:proofErr w:type="spellEnd"/>
            <w:r w:rsidR="00460653" w:rsidRPr="00A32836">
              <w:rPr>
                <w:lang w:val="en-US"/>
              </w:rPr>
              <w:t xml:space="preserve">. </w:t>
            </w:r>
          </w:p>
          <w:p w14:paraId="25124C1C" w14:textId="77777777" w:rsidR="00460653" w:rsidRPr="00A32836" w:rsidRDefault="007323B6" w:rsidP="002F556B">
            <w:pPr>
              <w:pStyle w:val="NormalWeb"/>
              <w:numPr>
                <w:ilvl w:val="1"/>
                <w:numId w:val="17"/>
              </w:numPr>
              <w:tabs>
                <w:tab w:val="left" w:pos="567"/>
              </w:tabs>
              <w:ind w:left="0" w:hanging="567"/>
              <w:rPr>
                <w:lang w:val="en-US"/>
              </w:rPr>
            </w:pPr>
            <w:r w:rsidRPr="00A32836">
              <w:rPr>
                <w:lang w:val="en-US"/>
              </w:rPr>
              <w:t xml:space="preserve">12.6. </w:t>
            </w:r>
            <w:proofErr w:type="spellStart"/>
            <w:r w:rsidR="00460653" w:rsidRPr="00A32836">
              <w:rPr>
                <w:lang w:val="en-US"/>
              </w:rPr>
              <w:t>După</w:t>
            </w:r>
            <w:proofErr w:type="spellEnd"/>
            <w:r w:rsidR="00460653" w:rsidRPr="00A32836">
              <w:rPr>
                <w:lang w:val="en-US"/>
              </w:rPr>
              <w:t xml:space="preserve"> </w:t>
            </w:r>
            <w:proofErr w:type="spellStart"/>
            <w:r w:rsidR="00460653" w:rsidRPr="00A32836">
              <w:rPr>
                <w:lang w:val="en-US"/>
              </w:rPr>
              <w:t>rez</w:t>
            </w:r>
            <w:r w:rsidR="00892A6D" w:rsidRPr="00A32836">
              <w:rPr>
                <w:lang w:val="en-US"/>
              </w:rPr>
              <w:t>oluțiunea</w:t>
            </w:r>
            <w:proofErr w:type="spellEnd"/>
            <w:r w:rsidR="00460653" w:rsidRPr="00A32836">
              <w:rPr>
                <w:lang w:val="en-US"/>
              </w:rPr>
              <w:t xml:space="preserve"> </w:t>
            </w:r>
            <w:proofErr w:type="spellStart"/>
            <w:r w:rsidR="00460653" w:rsidRPr="00A32836">
              <w:rPr>
                <w:lang w:val="en-US"/>
              </w:rPr>
              <w:t>contractului</w:t>
            </w:r>
            <w:proofErr w:type="spellEnd"/>
            <w:r w:rsidR="00460653" w:rsidRPr="00A32836">
              <w:rPr>
                <w:lang w:val="en-US"/>
              </w:rPr>
              <w:t xml:space="preserve">, </w:t>
            </w:r>
            <w:proofErr w:type="spellStart"/>
            <w:r w:rsidR="00460653" w:rsidRPr="00A32836">
              <w:rPr>
                <w:lang w:val="en-US"/>
              </w:rPr>
              <w:t>Beneficiarul</w:t>
            </w:r>
            <w:proofErr w:type="spellEnd"/>
            <w:r w:rsidR="00460653" w:rsidRPr="00A32836">
              <w:rPr>
                <w:lang w:val="en-US"/>
              </w:rPr>
              <w:t xml:space="preserve"> </w:t>
            </w:r>
            <w:proofErr w:type="spellStart"/>
            <w:r w:rsidR="00460653" w:rsidRPr="00A32836">
              <w:rPr>
                <w:lang w:val="en-US"/>
              </w:rPr>
              <w:t>poate</w:t>
            </w:r>
            <w:proofErr w:type="spellEnd"/>
            <w:r w:rsidR="00460653" w:rsidRPr="00A32836">
              <w:rPr>
                <w:lang w:val="en-US"/>
              </w:rPr>
              <w:t xml:space="preserve"> continua </w:t>
            </w:r>
            <w:proofErr w:type="spellStart"/>
            <w:r w:rsidR="00460653" w:rsidRPr="00A32836">
              <w:rPr>
                <w:lang w:val="en-US"/>
              </w:rPr>
              <w:t>execuţia</w:t>
            </w:r>
            <w:proofErr w:type="spellEnd"/>
            <w:r w:rsidR="00460653" w:rsidRPr="00A32836">
              <w:rPr>
                <w:lang w:val="en-US"/>
              </w:rPr>
              <w:t xml:space="preserve"> </w:t>
            </w:r>
            <w:proofErr w:type="spellStart"/>
            <w:r w:rsidR="00460653" w:rsidRPr="00A32836">
              <w:rPr>
                <w:lang w:val="en-US"/>
              </w:rPr>
              <w:t>lucrărilor</w:t>
            </w:r>
            <w:proofErr w:type="spellEnd"/>
            <w:r w:rsidR="00460653" w:rsidRPr="00A32836">
              <w:rPr>
                <w:lang w:val="en-US"/>
              </w:rPr>
              <w:t xml:space="preserve"> cu </w:t>
            </w:r>
            <w:proofErr w:type="spellStart"/>
            <w:r w:rsidR="00460653" w:rsidRPr="00A32836">
              <w:rPr>
                <w:lang w:val="en-US"/>
              </w:rPr>
              <w:t>respectarea</w:t>
            </w:r>
            <w:proofErr w:type="spellEnd"/>
            <w:r w:rsidR="00460653" w:rsidRPr="00A32836">
              <w:rPr>
                <w:lang w:val="en-US"/>
              </w:rPr>
              <w:t xml:space="preserve"> </w:t>
            </w:r>
            <w:proofErr w:type="spellStart"/>
            <w:r w:rsidR="00460653" w:rsidRPr="00A32836">
              <w:rPr>
                <w:lang w:val="en-US"/>
              </w:rPr>
              <w:t>prevederilor</w:t>
            </w:r>
            <w:proofErr w:type="spellEnd"/>
            <w:r w:rsidR="00460653" w:rsidRPr="00A32836">
              <w:rPr>
                <w:lang w:val="en-US"/>
              </w:rPr>
              <w:t xml:space="preserve"> </w:t>
            </w:r>
            <w:proofErr w:type="spellStart"/>
            <w:r w:rsidR="00460653" w:rsidRPr="00A32836">
              <w:rPr>
                <w:lang w:val="en-US"/>
              </w:rPr>
              <w:t>legale</w:t>
            </w:r>
            <w:proofErr w:type="spellEnd"/>
            <w:r w:rsidR="00460653" w:rsidRPr="00A32836">
              <w:rPr>
                <w:lang w:val="en-US"/>
              </w:rPr>
              <w:t xml:space="preserve">. </w:t>
            </w:r>
          </w:p>
          <w:p w14:paraId="49FE8D90" w14:textId="77777777" w:rsidR="00E22640" w:rsidRPr="00A32836" w:rsidRDefault="00E22640" w:rsidP="00E22640">
            <w:pPr>
              <w:pStyle w:val="NormalWeb"/>
              <w:tabs>
                <w:tab w:val="left" w:pos="567"/>
                <w:tab w:val="left" w:pos="2070"/>
              </w:tabs>
              <w:ind w:firstLine="0"/>
              <w:rPr>
                <w:lang w:val="en-US"/>
              </w:rPr>
            </w:pPr>
            <w:r w:rsidRPr="00A32836">
              <w:rPr>
                <w:lang w:val="en-US"/>
              </w:rPr>
              <w:t xml:space="preserve">12.7. </w:t>
            </w:r>
            <w:proofErr w:type="spellStart"/>
            <w:r w:rsidRPr="00A32836">
              <w:rPr>
                <w:lang w:val="en-US"/>
              </w:rPr>
              <w:t>Cazuri</w:t>
            </w:r>
            <w:proofErr w:type="spellEnd"/>
            <w:r w:rsidRPr="00A32836">
              <w:rPr>
                <w:lang w:val="en-US"/>
              </w:rPr>
              <w:t xml:space="preserve"> </w:t>
            </w:r>
            <w:proofErr w:type="spellStart"/>
            <w:r w:rsidRPr="00A32836">
              <w:rPr>
                <w:lang w:val="en-US"/>
              </w:rPr>
              <w:t>specifice</w:t>
            </w:r>
            <w:proofErr w:type="spellEnd"/>
            <w:r w:rsidRPr="00A32836">
              <w:rPr>
                <w:lang w:val="en-US"/>
              </w:rPr>
              <w:t xml:space="preserve"> de </w:t>
            </w:r>
            <w:proofErr w:type="spellStart"/>
            <w:r w:rsidRPr="00A32836">
              <w:rPr>
                <w:lang w:val="en-US"/>
              </w:rPr>
              <w:t>încetare</w:t>
            </w:r>
            <w:proofErr w:type="spellEnd"/>
            <w:r w:rsidRPr="00A32836">
              <w:rPr>
                <w:lang w:val="en-US"/>
              </w:rPr>
              <w:t xml:space="preserve"> a </w:t>
            </w:r>
            <w:proofErr w:type="spellStart"/>
            <w:r w:rsidRPr="00A32836">
              <w:rPr>
                <w:lang w:val="en-US"/>
              </w:rPr>
              <w:t>contractului</w:t>
            </w:r>
            <w:proofErr w:type="spellEnd"/>
            <w:r w:rsidRPr="00A32836">
              <w:rPr>
                <w:lang w:val="en-US"/>
              </w:rPr>
              <w:t xml:space="preserve"> de </w:t>
            </w:r>
            <w:proofErr w:type="spellStart"/>
            <w:r w:rsidRPr="00A32836">
              <w:rPr>
                <w:lang w:val="en-US"/>
              </w:rPr>
              <w:t>achiziţii</w:t>
            </w:r>
            <w:proofErr w:type="spellEnd"/>
            <w:r w:rsidRPr="00A32836">
              <w:rPr>
                <w:lang w:val="en-US"/>
              </w:rPr>
              <w:t xml:space="preserve"> </w:t>
            </w:r>
            <w:proofErr w:type="spellStart"/>
            <w:r w:rsidRPr="00A32836">
              <w:rPr>
                <w:lang w:val="en-US"/>
              </w:rPr>
              <w:t>publice</w:t>
            </w:r>
            <w:proofErr w:type="spellEnd"/>
            <w:r w:rsidRPr="00A32836">
              <w:rPr>
                <w:lang w:val="en-US"/>
              </w:rPr>
              <w:t>:</w:t>
            </w:r>
          </w:p>
          <w:p w14:paraId="45899A6A" w14:textId="77777777" w:rsidR="00E22640" w:rsidRPr="00A32836" w:rsidRDefault="00E22640" w:rsidP="00E22640">
            <w:pPr>
              <w:pStyle w:val="NormalWeb"/>
              <w:tabs>
                <w:tab w:val="left" w:pos="567"/>
                <w:tab w:val="left" w:pos="2070"/>
              </w:tabs>
              <w:ind w:firstLine="284"/>
              <w:rPr>
                <w:lang w:val="en-US"/>
              </w:rPr>
            </w:pPr>
            <w:r w:rsidRPr="00A32836">
              <w:rPr>
                <w:lang w:val="en-US"/>
              </w:rPr>
              <w:t xml:space="preserve">     </w:t>
            </w:r>
            <w:proofErr w:type="spellStart"/>
            <w:r w:rsidR="00F168DC" w:rsidRPr="00A32836">
              <w:rPr>
                <w:lang w:val="en-US"/>
              </w:rPr>
              <w:t>Beneficiarul</w:t>
            </w:r>
            <w:proofErr w:type="spellEnd"/>
            <w:r w:rsidRPr="00A32836">
              <w:rPr>
                <w:lang w:val="en-US"/>
              </w:rPr>
              <w:t xml:space="preserve"> are </w:t>
            </w:r>
            <w:proofErr w:type="spellStart"/>
            <w:r w:rsidRPr="00A32836">
              <w:rPr>
                <w:lang w:val="en-US"/>
              </w:rPr>
              <w:t>dreptul</w:t>
            </w:r>
            <w:proofErr w:type="spellEnd"/>
            <w:r w:rsidRPr="00A32836">
              <w:rPr>
                <w:lang w:val="en-US"/>
              </w:rPr>
              <w:t xml:space="preserve"> de a </w:t>
            </w:r>
            <w:proofErr w:type="spellStart"/>
            <w:r w:rsidR="0060188C" w:rsidRPr="00A32836">
              <w:rPr>
                <w:lang w:val="en-US"/>
              </w:rPr>
              <w:t>rezolvi</w:t>
            </w:r>
            <w:proofErr w:type="spellEnd"/>
            <w:r w:rsidR="00C33344" w:rsidRPr="00A32836">
              <w:rPr>
                <w:lang w:val="en-US"/>
              </w:rPr>
              <w:t xml:space="preserve"> </w:t>
            </w:r>
            <w:r w:rsidRPr="00A32836">
              <w:rPr>
                <w:lang w:val="en-US"/>
              </w:rPr>
              <w:t xml:space="preserve">unilateral un contract de </w:t>
            </w:r>
            <w:proofErr w:type="spellStart"/>
            <w:r w:rsidRPr="00A32836">
              <w:rPr>
                <w:lang w:val="en-US"/>
              </w:rPr>
              <w:t>achiziţii</w:t>
            </w:r>
            <w:proofErr w:type="spellEnd"/>
            <w:r w:rsidRPr="00A32836">
              <w:rPr>
                <w:lang w:val="en-US"/>
              </w:rPr>
              <w:t xml:space="preserve"> </w:t>
            </w:r>
            <w:proofErr w:type="spellStart"/>
            <w:r w:rsidRPr="00A32836">
              <w:rPr>
                <w:lang w:val="en-US"/>
              </w:rPr>
              <w:t>publice</w:t>
            </w:r>
            <w:proofErr w:type="spellEnd"/>
            <w:r w:rsidRPr="00A32836">
              <w:rPr>
                <w:lang w:val="en-US"/>
              </w:rPr>
              <w:t xml:space="preserve"> </w:t>
            </w:r>
            <w:proofErr w:type="spellStart"/>
            <w:r w:rsidRPr="00A32836">
              <w:rPr>
                <w:lang w:val="en-US"/>
              </w:rPr>
              <w:t>în</w:t>
            </w:r>
            <w:proofErr w:type="spellEnd"/>
            <w:r w:rsidRPr="00A32836">
              <w:rPr>
                <w:lang w:val="en-US"/>
              </w:rPr>
              <w:t xml:space="preserve"> </w:t>
            </w:r>
            <w:proofErr w:type="spellStart"/>
            <w:r w:rsidRPr="00A32836">
              <w:rPr>
                <w:lang w:val="en-US"/>
              </w:rPr>
              <w:t>perioada</w:t>
            </w:r>
            <w:proofErr w:type="spellEnd"/>
            <w:r w:rsidRPr="00A32836">
              <w:rPr>
                <w:lang w:val="en-US"/>
              </w:rPr>
              <w:t xml:space="preserve"> de </w:t>
            </w:r>
            <w:proofErr w:type="spellStart"/>
            <w:r w:rsidRPr="00A32836">
              <w:rPr>
                <w:lang w:val="en-US"/>
              </w:rPr>
              <w:t>valabilitate</w:t>
            </w:r>
            <w:proofErr w:type="spellEnd"/>
            <w:r w:rsidRPr="00A32836">
              <w:rPr>
                <w:lang w:val="en-US"/>
              </w:rPr>
              <w:t xml:space="preserve"> a </w:t>
            </w:r>
            <w:proofErr w:type="spellStart"/>
            <w:r w:rsidRPr="00A32836">
              <w:rPr>
                <w:lang w:val="en-US"/>
              </w:rPr>
              <w:t>acestuia</w:t>
            </w:r>
            <w:proofErr w:type="spellEnd"/>
            <w:r w:rsidRPr="00A32836">
              <w:rPr>
                <w:lang w:val="en-US"/>
              </w:rPr>
              <w:t xml:space="preserve"> </w:t>
            </w:r>
            <w:proofErr w:type="spellStart"/>
            <w:r w:rsidRPr="00A32836">
              <w:rPr>
                <w:lang w:val="en-US"/>
              </w:rPr>
              <w:t>în</w:t>
            </w:r>
            <w:proofErr w:type="spellEnd"/>
            <w:r w:rsidRPr="00A32836">
              <w:rPr>
                <w:lang w:val="en-US"/>
              </w:rPr>
              <w:t xml:space="preserve"> una </w:t>
            </w:r>
            <w:proofErr w:type="spellStart"/>
            <w:r w:rsidRPr="00A32836">
              <w:rPr>
                <w:lang w:val="en-US"/>
              </w:rPr>
              <w:t>dintre</w:t>
            </w:r>
            <w:proofErr w:type="spellEnd"/>
            <w:r w:rsidRPr="00A32836">
              <w:rPr>
                <w:lang w:val="en-US"/>
              </w:rPr>
              <w:t xml:space="preserve"> </w:t>
            </w:r>
            <w:proofErr w:type="spellStart"/>
            <w:r w:rsidRPr="00A32836">
              <w:rPr>
                <w:lang w:val="en-US"/>
              </w:rPr>
              <w:t>următoarele</w:t>
            </w:r>
            <w:proofErr w:type="spellEnd"/>
            <w:r w:rsidRPr="00A32836">
              <w:rPr>
                <w:lang w:val="en-US"/>
              </w:rPr>
              <w:t xml:space="preserve"> </w:t>
            </w:r>
            <w:proofErr w:type="spellStart"/>
            <w:r w:rsidRPr="00A32836">
              <w:rPr>
                <w:lang w:val="en-US"/>
              </w:rPr>
              <w:t>situaţii</w:t>
            </w:r>
            <w:proofErr w:type="spellEnd"/>
            <w:r w:rsidRPr="00A32836">
              <w:rPr>
                <w:lang w:val="en-US"/>
              </w:rPr>
              <w:t>:</w:t>
            </w:r>
          </w:p>
          <w:p w14:paraId="4AF5AAD3" w14:textId="77777777" w:rsidR="00E22640" w:rsidRPr="00A32836" w:rsidRDefault="00E22640" w:rsidP="00E22640">
            <w:pPr>
              <w:pStyle w:val="NormalWeb"/>
              <w:tabs>
                <w:tab w:val="left" w:pos="567"/>
                <w:tab w:val="left" w:pos="2070"/>
              </w:tabs>
              <w:rPr>
                <w:lang w:val="en-US"/>
              </w:rPr>
            </w:pPr>
            <w:r w:rsidRPr="00A32836">
              <w:rPr>
                <w:lang w:val="en-US"/>
              </w:rPr>
              <w:t xml:space="preserve">    a) </w:t>
            </w:r>
            <w:proofErr w:type="spellStart"/>
            <w:r w:rsidRPr="00A32836">
              <w:rPr>
                <w:lang w:val="en-US"/>
              </w:rPr>
              <w:t>contractantul</w:t>
            </w:r>
            <w:proofErr w:type="spellEnd"/>
            <w:r w:rsidRPr="00A32836">
              <w:rPr>
                <w:lang w:val="en-US"/>
              </w:rPr>
              <w:t xml:space="preserve"> se </w:t>
            </w:r>
            <w:proofErr w:type="spellStart"/>
            <w:r w:rsidRPr="00A32836">
              <w:rPr>
                <w:lang w:val="en-US"/>
              </w:rPr>
              <w:t>afla</w:t>
            </w:r>
            <w:proofErr w:type="spellEnd"/>
            <w:r w:rsidRPr="00A32836">
              <w:rPr>
                <w:lang w:val="en-US"/>
              </w:rPr>
              <w:t xml:space="preserve">, la </w:t>
            </w:r>
            <w:proofErr w:type="spellStart"/>
            <w:r w:rsidRPr="00A32836">
              <w:rPr>
                <w:lang w:val="en-US"/>
              </w:rPr>
              <w:t>momentul</w:t>
            </w:r>
            <w:proofErr w:type="spellEnd"/>
            <w:r w:rsidRPr="00A32836">
              <w:rPr>
                <w:lang w:val="en-US"/>
              </w:rPr>
              <w:t xml:space="preserve"> </w:t>
            </w:r>
            <w:proofErr w:type="spellStart"/>
            <w:r w:rsidRPr="00A32836">
              <w:rPr>
                <w:lang w:val="en-US"/>
              </w:rPr>
              <w:t>atribuirii</w:t>
            </w:r>
            <w:proofErr w:type="spellEnd"/>
            <w:r w:rsidRPr="00A32836">
              <w:rPr>
                <w:lang w:val="en-US"/>
              </w:rPr>
              <w:t xml:space="preserve"> </w:t>
            </w:r>
            <w:proofErr w:type="spellStart"/>
            <w:r w:rsidRPr="00A32836">
              <w:rPr>
                <w:lang w:val="en-US"/>
              </w:rPr>
              <w:t>lui</w:t>
            </w:r>
            <w:proofErr w:type="spellEnd"/>
            <w:r w:rsidRPr="00A32836">
              <w:rPr>
                <w:lang w:val="en-US"/>
              </w:rPr>
              <w:t xml:space="preserve">, </w:t>
            </w:r>
            <w:proofErr w:type="spellStart"/>
            <w:r w:rsidRPr="00A32836">
              <w:rPr>
                <w:lang w:val="en-US"/>
              </w:rPr>
              <w:t>în</w:t>
            </w:r>
            <w:proofErr w:type="spellEnd"/>
            <w:r w:rsidRPr="00A32836">
              <w:rPr>
                <w:lang w:val="en-US"/>
              </w:rPr>
              <w:t xml:space="preserve"> una </w:t>
            </w:r>
            <w:proofErr w:type="spellStart"/>
            <w:r w:rsidRPr="00A32836">
              <w:rPr>
                <w:lang w:val="en-US"/>
              </w:rPr>
              <w:t>dintre</w:t>
            </w:r>
            <w:proofErr w:type="spellEnd"/>
            <w:r w:rsidRPr="00A32836">
              <w:rPr>
                <w:lang w:val="en-US"/>
              </w:rPr>
              <w:t xml:space="preserve"> </w:t>
            </w:r>
            <w:proofErr w:type="spellStart"/>
            <w:r w:rsidRPr="00A32836">
              <w:rPr>
                <w:lang w:val="en-US"/>
              </w:rPr>
              <w:t>situaţiile</w:t>
            </w:r>
            <w:proofErr w:type="spellEnd"/>
            <w:r w:rsidRPr="00A32836">
              <w:rPr>
                <w:lang w:val="en-US"/>
              </w:rPr>
              <w:t xml:space="preserve"> care </w:t>
            </w:r>
            <w:proofErr w:type="spellStart"/>
            <w:r w:rsidRPr="00A32836">
              <w:rPr>
                <w:lang w:val="en-US"/>
              </w:rPr>
              <w:t>ar</w:t>
            </w:r>
            <w:proofErr w:type="spellEnd"/>
            <w:r w:rsidRPr="00A32836">
              <w:rPr>
                <w:lang w:val="en-US"/>
              </w:rPr>
              <w:t xml:space="preserve"> fi </w:t>
            </w:r>
            <w:proofErr w:type="spellStart"/>
            <w:r w:rsidRPr="00A32836">
              <w:rPr>
                <w:lang w:val="en-US"/>
              </w:rPr>
              <w:t>determinat</w:t>
            </w:r>
            <w:proofErr w:type="spellEnd"/>
            <w:r w:rsidRPr="00A32836">
              <w:rPr>
                <w:lang w:val="en-US"/>
              </w:rPr>
              <w:t xml:space="preserve"> </w:t>
            </w:r>
            <w:proofErr w:type="spellStart"/>
            <w:r w:rsidRPr="00A32836">
              <w:rPr>
                <w:lang w:val="en-US"/>
              </w:rPr>
              <w:t>excluderea</w:t>
            </w:r>
            <w:proofErr w:type="spellEnd"/>
            <w:r w:rsidRPr="00A32836">
              <w:rPr>
                <w:lang w:val="en-US"/>
              </w:rPr>
              <w:t xml:space="preserve"> </w:t>
            </w:r>
            <w:proofErr w:type="spellStart"/>
            <w:r w:rsidRPr="00A32836">
              <w:rPr>
                <w:lang w:val="en-US"/>
              </w:rPr>
              <w:t>sa</w:t>
            </w:r>
            <w:proofErr w:type="spellEnd"/>
            <w:r w:rsidRPr="00A32836">
              <w:rPr>
                <w:lang w:val="en-US"/>
              </w:rPr>
              <w:t xml:space="preserve"> din </w:t>
            </w:r>
            <w:proofErr w:type="spellStart"/>
            <w:r w:rsidRPr="00A32836">
              <w:rPr>
                <w:lang w:val="en-US"/>
              </w:rPr>
              <w:t>proce</w:t>
            </w:r>
            <w:r w:rsidR="00C33344" w:rsidRPr="00A32836">
              <w:rPr>
                <w:lang w:val="en-US"/>
              </w:rPr>
              <w:t>dura</w:t>
            </w:r>
            <w:proofErr w:type="spellEnd"/>
            <w:r w:rsidR="00C33344" w:rsidRPr="00A32836">
              <w:rPr>
                <w:lang w:val="en-US"/>
              </w:rPr>
              <w:t xml:space="preserve"> de </w:t>
            </w:r>
            <w:proofErr w:type="spellStart"/>
            <w:r w:rsidR="00C33344" w:rsidRPr="00A32836">
              <w:rPr>
                <w:lang w:val="en-US"/>
              </w:rPr>
              <w:t>atribuire</w:t>
            </w:r>
            <w:proofErr w:type="spellEnd"/>
            <w:r w:rsidR="00C33344" w:rsidRPr="00A32836">
              <w:rPr>
                <w:lang w:val="en-US"/>
              </w:rPr>
              <w:t xml:space="preserve"> </w:t>
            </w:r>
            <w:proofErr w:type="spellStart"/>
            <w:r w:rsidR="00C33344" w:rsidRPr="00A32836">
              <w:rPr>
                <w:lang w:val="en-US"/>
              </w:rPr>
              <w:t>potrivit</w:t>
            </w:r>
            <w:proofErr w:type="spellEnd"/>
            <w:r w:rsidR="00C33344" w:rsidRPr="00A32836">
              <w:rPr>
                <w:lang w:val="en-US"/>
              </w:rPr>
              <w:t xml:space="preserve"> art.</w:t>
            </w:r>
            <w:r w:rsidR="00DF4DCF" w:rsidRPr="00A32836">
              <w:rPr>
                <w:lang w:val="en-US"/>
              </w:rPr>
              <w:t xml:space="preserve"> </w:t>
            </w:r>
            <w:r w:rsidRPr="00A32836">
              <w:rPr>
                <w:lang w:val="en-US"/>
              </w:rPr>
              <w:t>19</w:t>
            </w:r>
            <w:r w:rsidR="00802287" w:rsidRPr="00A32836">
              <w:rPr>
                <w:lang w:val="en-US"/>
              </w:rPr>
              <w:t xml:space="preserve"> al </w:t>
            </w:r>
            <w:proofErr w:type="spellStart"/>
            <w:r w:rsidR="00802287" w:rsidRPr="00A32836">
              <w:rPr>
                <w:lang w:val="en-US"/>
              </w:rPr>
              <w:t>Legii</w:t>
            </w:r>
            <w:proofErr w:type="spellEnd"/>
            <w:r w:rsidR="00802287" w:rsidRPr="00A32836">
              <w:rPr>
                <w:lang w:val="en-US"/>
              </w:rPr>
              <w:t xml:space="preserve"> </w:t>
            </w:r>
            <w:r w:rsidR="0060188C" w:rsidRPr="00A32836">
              <w:rPr>
                <w:lang w:val="en-US"/>
              </w:rPr>
              <w:t>nr.</w:t>
            </w:r>
            <w:r w:rsidR="00FF5CB2" w:rsidRPr="00A32836">
              <w:rPr>
                <w:lang w:val="en-US"/>
              </w:rPr>
              <w:t xml:space="preserve"> </w:t>
            </w:r>
            <w:r w:rsidR="00802287" w:rsidRPr="00A32836">
              <w:rPr>
                <w:lang w:val="en-US"/>
              </w:rPr>
              <w:t xml:space="preserve">131/2015 </w:t>
            </w:r>
            <w:proofErr w:type="spellStart"/>
            <w:r w:rsidR="00802287" w:rsidRPr="00A32836">
              <w:rPr>
                <w:lang w:val="en-US"/>
              </w:rPr>
              <w:t>privind</w:t>
            </w:r>
            <w:proofErr w:type="spellEnd"/>
            <w:r w:rsidR="00802287" w:rsidRPr="00A32836">
              <w:rPr>
                <w:lang w:val="en-US"/>
              </w:rPr>
              <w:t xml:space="preserve"> </w:t>
            </w:r>
            <w:proofErr w:type="spellStart"/>
            <w:r w:rsidR="00802287" w:rsidRPr="00A32836">
              <w:rPr>
                <w:lang w:val="en-US"/>
              </w:rPr>
              <w:t>achizițiile</w:t>
            </w:r>
            <w:proofErr w:type="spellEnd"/>
            <w:r w:rsidR="00802287" w:rsidRPr="00A32836">
              <w:rPr>
                <w:lang w:val="en-US"/>
              </w:rPr>
              <w:t xml:space="preserve"> </w:t>
            </w:r>
            <w:proofErr w:type="spellStart"/>
            <w:r w:rsidR="00802287" w:rsidRPr="00A32836">
              <w:rPr>
                <w:lang w:val="en-US"/>
              </w:rPr>
              <w:t>publice</w:t>
            </w:r>
            <w:proofErr w:type="spellEnd"/>
            <w:r w:rsidRPr="00A32836">
              <w:rPr>
                <w:lang w:val="en-US"/>
              </w:rPr>
              <w:t>;</w:t>
            </w:r>
          </w:p>
          <w:p w14:paraId="4DA74415" w14:textId="77777777" w:rsidR="00E22640" w:rsidRPr="00A32836" w:rsidRDefault="00E22640" w:rsidP="00E22640">
            <w:pPr>
              <w:pStyle w:val="NormalWeb"/>
              <w:tabs>
                <w:tab w:val="left" w:pos="567"/>
                <w:tab w:val="left" w:pos="2070"/>
              </w:tabs>
              <w:rPr>
                <w:lang w:val="en-US"/>
              </w:rPr>
            </w:pPr>
            <w:r w:rsidRPr="00A32836">
              <w:rPr>
                <w:lang w:val="en-US"/>
              </w:rPr>
              <w:t xml:space="preserve">    b) </w:t>
            </w:r>
            <w:proofErr w:type="spellStart"/>
            <w:r w:rsidRPr="00A32836">
              <w:rPr>
                <w:lang w:val="en-US"/>
              </w:rPr>
              <w:t>contractul</w:t>
            </w:r>
            <w:proofErr w:type="spellEnd"/>
            <w:r w:rsidRPr="00A32836">
              <w:rPr>
                <w:lang w:val="en-US"/>
              </w:rPr>
              <w:t xml:space="preserve"> a </w:t>
            </w:r>
            <w:proofErr w:type="spellStart"/>
            <w:r w:rsidRPr="00A32836">
              <w:rPr>
                <w:lang w:val="en-US"/>
              </w:rPr>
              <w:t>făcut</w:t>
            </w:r>
            <w:proofErr w:type="spellEnd"/>
            <w:r w:rsidRPr="00A32836">
              <w:rPr>
                <w:lang w:val="en-US"/>
              </w:rPr>
              <w:t xml:space="preserve"> </w:t>
            </w:r>
            <w:proofErr w:type="spellStart"/>
            <w:r w:rsidRPr="00A32836">
              <w:rPr>
                <w:lang w:val="en-US"/>
              </w:rPr>
              <w:t>obiectul</w:t>
            </w:r>
            <w:proofErr w:type="spellEnd"/>
            <w:r w:rsidRPr="00A32836">
              <w:rPr>
                <w:lang w:val="en-US"/>
              </w:rPr>
              <w:t xml:space="preserve"> </w:t>
            </w:r>
            <w:proofErr w:type="spellStart"/>
            <w:r w:rsidRPr="00A32836">
              <w:rPr>
                <w:lang w:val="en-US"/>
              </w:rPr>
              <w:t>unei</w:t>
            </w:r>
            <w:proofErr w:type="spellEnd"/>
            <w:r w:rsidRPr="00A32836">
              <w:rPr>
                <w:lang w:val="en-US"/>
              </w:rPr>
              <w:t xml:space="preserve"> </w:t>
            </w:r>
            <w:proofErr w:type="spellStart"/>
            <w:r w:rsidRPr="00A32836">
              <w:rPr>
                <w:lang w:val="en-US"/>
              </w:rPr>
              <w:t>modificări</w:t>
            </w:r>
            <w:proofErr w:type="spellEnd"/>
            <w:r w:rsidRPr="00A32836">
              <w:rPr>
                <w:lang w:val="en-US"/>
              </w:rPr>
              <w:t xml:space="preserve"> </w:t>
            </w:r>
            <w:proofErr w:type="spellStart"/>
            <w:r w:rsidRPr="00A32836">
              <w:rPr>
                <w:lang w:val="en-US"/>
              </w:rPr>
              <w:t>substanțiale</w:t>
            </w:r>
            <w:proofErr w:type="spellEnd"/>
            <w:r w:rsidRPr="00A32836">
              <w:rPr>
                <w:lang w:val="en-US"/>
              </w:rPr>
              <w:t xml:space="preserve"> care </w:t>
            </w:r>
            <w:proofErr w:type="spellStart"/>
            <w:r w:rsidRPr="00A32836">
              <w:rPr>
                <w:lang w:val="en-US"/>
              </w:rPr>
              <w:t>necesita</w:t>
            </w:r>
            <w:proofErr w:type="spellEnd"/>
            <w:r w:rsidRPr="00A32836">
              <w:rPr>
                <w:lang w:val="en-US"/>
              </w:rPr>
              <w:t xml:space="preserve"> o </w:t>
            </w:r>
            <w:proofErr w:type="spellStart"/>
            <w:r w:rsidRPr="00A32836">
              <w:rPr>
                <w:lang w:val="en-US"/>
              </w:rPr>
              <w:t>nouă</w:t>
            </w:r>
            <w:proofErr w:type="spellEnd"/>
            <w:r w:rsidRPr="00A32836">
              <w:rPr>
                <w:lang w:val="en-US"/>
              </w:rPr>
              <w:t xml:space="preserve"> </w:t>
            </w:r>
            <w:proofErr w:type="spellStart"/>
            <w:r w:rsidRPr="00A32836">
              <w:rPr>
                <w:lang w:val="en-US"/>
              </w:rPr>
              <w:t>procedură</w:t>
            </w:r>
            <w:proofErr w:type="spellEnd"/>
            <w:r w:rsidRPr="00A32836">
              <w:rPr>
                <w:lang w:val="en-US"/>
              </w:rPr>
              <w:t xml:space="preserve"> de </w:t>
            </w:r>
            <w:proofErr w:type="spellStart"/>
            <w:r w:rsidRPr="00A32836">
              <w:rPr>
                <w:lang w:val="en-US"/>
              </w:rPr>
              <w:t>achiziție</w:t>
            </w:r>
            <w:proofErr w:type="spellEnd"/>
            <w:r w:rsidRPr="00A32836">
              <w:rPr>
                <w:lang w:val="en-US"/>
              </w:rPr>
              <w:t xml:space="preserve"> </w:t>
            </w:r>
            <w:proofErr w:type="spellStart"/>
            <w:r w:rsidRPr="00A32836">
              <w:rPr>
                <w:lang w:val="en-US"/>
              </w:rPr>
              <w:t>publică</w:t>
            </w:r>
            <w:proofErr w:type="spellEnd"/>
            <w:r w:rsidRPr="00A32836">
              <w:rPr>
                <w:lang w:val="en-US"/>
              </w:rPr>
              <w:t xml:space="preserve"> </w:t>
            </w:r>
            <w:proofErr w:type="spellStart"/>
            <w:r w:rsidRPr="00A32836">
              <w:rPr>
                <w:lang w:val="en-US"/>
              </w:rPr>
              <w:t>în</w:t>
            </w:r>
            <w:proofErr w:type="spellEnd"/>
            <w:r w:rsidRPr="00A32836">
              <w:rPr>
                <w:lang w:val="en-US"/>
              </w:rPr>
              <w:t xml:space="preserve"> </w:t>
            </w:r>
            <w:proofErr w:type="spellStart"/>
            <w:r w:rsidRPr="00A32836">
              <w:rPr>
                <w:lang w:val="en-US"/>
              </w:rPr>
              <w:t>conformitate</w:t>
            </w:r>
            <w:proofErr w:type="spellEnd"/>
            <w:r w:rsidRPr="00A32836">
              <w:rPr>
                <w:lang w:val="en-US"/>
              </w:rPr>
              <w:t xml:space="preserve"> cu art. 76</w:t>
            </w:r>
            <w:r w:rsidR="00802287" w:rsidRPr="00A32836">
              <w:rPr>
                <w:lang w:val="en-US"/>
              </w:rPr>
              <w:t xml:space="preserve"> al </w:t>
            </w:r>
            <w:proofErr w:type="spellStart"/>
            <w:r w:rsidR="00802287" w:rsidRPr="00A32836">
              <w:rPr>
                <w:lang w:val="en-US"/>
              </w:rPr>
              <w:t>Legii</w:t>
            </w:r>
            <w:proofErr w:type="spellEnd"/>
            <w:r w:rsidR="00802287" w:rsidRPr="00A32836">
              <w:rPr>
                <w:lang w:val="en-US"/>
              </w:rPr>
              <w:t xml:space="preserve"> </w:t>
            </w:r>
            <w:r w:rsidR="0060188C" w:rsidRPr="00A32836">
              <w:rPr>
                <w:lang w:val="en-US"/>
              </w:rPr>
              <w:t>nr.</w:t>
            </w:r>
            <w:r w:rsidR="00DF4DCF" w:rsidRPr="00A32836">
              <w:rPr>
                <w:lang w:val="en-US"/>
              </w:rPr>
              <w:t xml:space="preserve"> </w:t>
            </w:r>
            <w:r w:rsidR="00802287" w:rsidRPr="00A32836">
              <w:rPr>
                <w:lang w:val="en-US"/>
              </w:rPr>
              <w:t xml:space="preserve">131/2015 </w:t>
            </w:r>
            <w:proofErr w:type="spellStart"/>
            <w:r w:rsidR="00802287" w:rsidRPr="00A32836">
              <w:rPr>
                <w:lang w:val="en-US"/>
              </w:rPr>
              <w:t>privind</w:t>
            </w:r>
            <w:proofErr w:type="spellEnd"/>
            <w:r w:rsidR="00802287" w:rsidRPr="00A32836">
              <w:rPr>
                <w:lang w:val="en-US"/>
              </w:rPr>
              <w:t xml:space="preserve"> </w:t>
            </w:r>
            <w:proofErr w:type="spellStart"/>
            <w:r w:rsidR="00802287" w:rsidRPr="00A32836">
              <w:rPr>
                <w:lang w:val="en-US"/>
              </w:rPr>
              <w:t>achizițiile</w:t>
            </w:r>
            <w:proofErr w:type="spellEnd"/>
            <w:r w:rsidR="00802287" w:rsidRPr="00A32836">
              <w:rPr>
                <w:lang w:val="en-US"/>
              </w:rPr>
              <w:t xml:space="preserve"> </w:t>
            </w:r>
            <w:proofErr w:type="spellStart"/>
            <w:r w:rsidR="00802287" w:rsidRPr="00A32836">
              <w:rPr>
                <w:lang w:val="en-US"/>
              </w:rPr>
              <w:t>publice</w:t>
            </w:r>
            <w:proofErr w:type="spellEnd"/>
            <w:r w:rsidRPr="00A32836">
              <w:rPr>
                <w:lang w:val="en-US"/>
              </w:rPr>
              <w:t>;</w:t>
            </w:r>
          </w:p>
          <w:p w14:paraId="24EBB4E5" w14:textId="77777777" w:rsidR="00E22640" w:rsidRPr="00A32836" w:rsidRDefault="00E22640" w:rsidP="00E22640">
            <w:pPr>
              <w:pStyle w:val="NormalWeb"/>
              <w:tabs>
                <w:tab w:val="left" w:pos="567"/>
                <w:tab w:val="left" w:pos="2070"/>
              </w:tabs>
              <w:rPr>
                <w:lang w:val="en-US"/>
              </w:rPr>
            </w:pPr>
            <w:r w:rsidRPr="00A32836">
              <w:rPr>
                <w:lang w:val="en-US"/>
              </w:rPr>
              <w:t xml:space="preserve">    c) </w:t>
            </w:r>
            <w:proofErr w:type="spellStart"/>
            <w:r w:rsidRPr="00A32836">
              <w:rPr>
                <w:lang w:val="en-US"/>
              </w:rPr>
              <w:t>contractul</w:t>
            </w:r>
            <w:proofErr w:type="spellEnd"/>
            <w:r w:rsidRPr="00A32836">
              <w:rPr>
                <w:lang w:val="en-US"/>
              </w:rPr>
              <w:t xml:space="preserve"> nu </w:t>
            </w:r>
            <w:proofErr w:type="spellStart"/>
            <w:r w:rsidRPr="00A32836">
              <w:rPr>
                <w:lang w:val="en-US"/>
              </w:rPr>
              <w:t>ar</w:t>
            </w:r>
            <w:proofErr w:type="spellEnd"/>
            <w:r w:rsidRPr="00A32836">
              <w:rPr>
                <w:lang w:val="en-US"/>
              </w:rPr>
              <w:t xml:space="preserve"> fi </w:t>
            </w:r>
            <w:proofErr w:type="spellStart"/>
            <w:r w:rsidRPr="00A32836">
              <w:rPr>
                <w:lang w:val="en-US"/>
              </w:rPr>
              <w:t>trebuit</w:t>
            </w:r>
            <w:proofErr w:type="spellEnd"/>
            <w:r w:rsidRPr="00A32836">
              <w:rPr>
                <w:lang w:val="en-US"/>
              </w:rPr>
              <w:t xml:space="preserve"> </w:t>
            </w:r>
            <w:proofErr w:type="spellStart"/>
            <w:r w:rsidRPr="00A32836">
              <w:rPr>
                <w:lang w:val="en-US"/>
              </w:rPr>
              <w:t>să</w:t>
            </w:r>
            <w:proofErr w:type="spellEnd"/>
            <w:r w:rsidRPr="00A32836">
              <w:rPr>
                <w:lang w:val="en-US"/>
              </w:rPr>
              <w:t xml:space="preserve"> fie </w:t>
            </w:r>
            <w:proofErr w:type="spellStart"/>
            <w:r w:rsidRPr="00A32836">
              <w:rPr>
                <w:lang w:val="en-US"/>
              </w:rPr>
              <w:t>atribui</w:t>
            </w:r>
            <w:r w:rsidR="00C33344" w:rsidRPr="00A32836">
              <w:rPr>
                <w:lang w:val="en-US"/>
              </w:rPr>
              <w:t>t</w:t>
            </w:r>
            <w:proofErr w:type="spellEnd"/>
            <w:r w:rsidR="00C33344" w:rsidRPr="00A32836">
              <w:rPr>
                <w:lang w:val="en-US"/>
              </w:rPr>
              <w:t xml:space="preserve"> </w:t>
            </w:r>
            <w:proofErr w:type="spellStart"/>
            <w:r w:rsidR="00C33344" w:rsidRPr="00A32836">
              <w:rPr>
                <w:lang w:val="en-US"/>
              </w:rPr>
              <w:t>contractantului</w:t>
            </w:r>
            <w:proofErr w:type="spellEnd"/>
            <w:r w:rsidR="00C33344" w:rsidRPr="00A32836">
              <w:rPr>
                <w:lang w:val="en-US"/>
              </w:rPr>
              <w:t xml:space="preserve"> </w:t>
            </w:r>
            <w:proofErr w:type="spellStart"/>
            <w:r w:rsidR="00C33344" w:rsidRPr="00A32836">
              <w:rPr>
                <w:lang w:val="en-US"/>
              </w:rPr>
              <w:t>respectiv</w:t>
            </w:r>
            <w:proofErr w:type="spellEnd"/>
            <w:r w:rsidR="00C33344" w:rsidRPr="00A32836">
              <w:rPr>
                <w:lang w:val="en-US"/>
              </w:rPr>
              <w:t xml:space="preserve">, </w:t>
            </w:r>
            <w:proofErr w:type="spellStart"/>
            <w:r w:rsidR="00C33344" w:rsidRPr="00A32836">
              <w:rPr>
                <w:lang w:val="en-US"/>
              </w:rPr>
              <w:t>avâ</w:t>
            </w:r>
            <w:r w:rsidRPr="00A32836">
              <w:rPr>
                <w:lang w:val="en-US"/>
              </w:rPr>
              <w:t>nd</w:t>
            </w:r>
            <w:proofErr w:type="spellEnd"/>
            <w:r w:rsidRPr="00A32836">
              <w:rPr>
                <w:lang w:val="en-US"/>
              </w:rPr>
              <w:t xml:space="preserve"> </w:t>
            </w:r>
            <w:proofErr w:type="spellStart"/>
            <w:r w:rsidRPr="00A32836">
              <w:rPr>
                <w:lang w:val="en-US"/>
              </w:rPr>
              <w:t>în</w:t>
            </w:r>
            <w:proofErr w:type="spellEnd"/>
            <w:r w:rsidRPr="00A32836">
              <w:rPr>
                <w:lang w:val="en-US"/>
              </w:rPr>
              <w:t xml:space="preserve"> </w:t>
            </w:r>
            <w:proofErr w:type="spellStart"/>
            <w:r w:rsidRPr="00A32836">
              <w:rPr>
                <w:lang w:val="en-US"/>
              </w:rPr>
              <w:t>vedere</w:t>
            </w:r>
            <w:proofErr w:type="spellEnd"/>
            <w:r w:rsidRPr="00A32836">
              <w:rPr>
                <w:lang w:val="en-US"/>
              </w:rPr>
              <w:t xml:space="preserve"> o </w:t>
            </w:r>
            <w:proofErr w:type="spellStart"/>
            <w:r w:rsidRPr="00A32836">
              <w:rPr>
                <w:lang w:val="en-US"/>
              </w:rPr>
              <w:t>încălcare</w:t>
            </w:r>
            <w:proofErr w:type="spellEnd"/>
            <w:r w:rsidRPr="00A32836">
              <w:rPr>
                <w:lang w:val="en-US"/>
              </w:rPr>
              <w:t xml:space="preserve"> </w:t>
            </w:r>
            <w:proofErr w:type="spellStart"/>
            <w:r w:rsidRPr="00A32836">
              <w:rPr>
                <w:lang w:val="en-US"/>
              </w:rPr>
              <w:t>gravă</w:t>
            </w:r>
            <w:proofErr w:type="spellEnd"/>
            <w:r w:rsidRPr="00A32836">
              <w:rPr>
                <w:lang w:val="en-US"/>
              </w:rPr>
              <w:t xml:space="preserve"> a </w:t>
            </w:r>
            <w:proofErr w:type="spellStart"/>
            <w:r w:rsidRPr="00A32836">
              <w:rPr>
                <w:lang w:val="en-US"/>
              </w:rPr>
              <w:t>obligaţiilor</w:t>
            </w:r>
            <w:proofErr w:type="spellEnd"/>
            <w:r w:rsidRPr="00A32836">
              <w:rPr>
                <w:lang w:val="en-US"/>
              </w:rPr>
              <w:t xml:space="preserve"> </w:t>
            </w:r>
            <w:proofErr w:type="spellStart"/>
            <w:r w:rsidRPr="00A32836">
              <w:rPr>
                <w:lang w:val="en-US"/>
              </w:rPr>
              <w:t>ce</w:t>
            </w:r>
            <w:proofErr w:type="spellEnd"/>
            <w:r w:rsidRPr="00A32836">
              <w:rPr>
                <w:lang w:val="en-US"/>
              </w:rPr>
              <w:t xml:space="preserve"> </w:t>
            </w:r>
            <w:proofErr w:type="spellStart"/>
            <w:r w:rsidRPr="00A32836">
              <w:rPr>
                <w:lang w:val="en-US"/>
              </w:rPr>
              <w:t>rezultă</w:t>
            </w:r>
            <w:proofErr w:type="spellEnd"/>
            <w:r w:rsidRPr="00A32836">
              <w:rPr>
                <w:lang w:val="en-US"/>
              </w:rPr>
              <w:t xml:space="preserve"> din </w:t>
            </w:r>
            <w:proofErr w:type="spellStart"/>
            <w:r w:rsidR="00802287" w:rsidRPr="00A32836">
              <w:rPr>
                <w:lang w:val="en-US"/>
              </w:rPr>
              <w:t>Legea</w:t>
            </w:r>
            <w:proofErr w:type="spellEnd"/>
            <w:r w:rsidR="00802287" w:rsidRPr="00A32836">
              <w:rPr>
                <w:lang w:val="en-US"/>
              </w:rPr>
              <w:t xml:space="preserve"> </w:t>
            </w:r>
            <w:r w:rsidR="0060188C" w:rsidRPr="00A32836">
              <w:rPr>
                <w:lang w:val="en-US"/>
              </w:rPr>
              <w:t>nr.</w:t>
            </w:r>
            <w:r w:rsidR="00DF4DCF" w:rsidRPr="00A32836">
              <w:rPr>
                <w:lang w:val="en-US"/>
              </w:rPr>
              <w:t xml:space="preserve"> </w:t>
            </w:r>
            <w:r w:rsidR="00802287" w:rsidRPr="00A32836">
              <w:rPr>
                <w:lang w:val="en-US"/>
              </w:rPr>
              <w:t xml:space="preserve">131/2015 </w:t>
            </w:r>
            <w:proofErr w:type="spellStart"/>
            <w:r w:rsidR="00802287" w:rsidRPr="00A32836">
              <w:rPr>
                <w:lang w:val="en-US"/>
              </w:rPr>
              <w:t>priviind</w:t>
            </w:r>
            <w:proofErr w:type="spellEnd"/>
            <w:r w:rsidR="00802287" w:rsidRPr="00A32836">
              <w:rPr>
                <w:lang w:val="en-US"/>
              </w:rPr>
              <w:t xml:space="preserve"> </w:t>
            </w:r>
            <w:proofErr w:type="spellStart"/>
            <w:r w:rsidR="00802287" w:rsidRPr="00A32836">
              <w:rPr>
                <w:lang w:val="en-US"/>
              </w:rPr>
              <w:t>achizițiile</w:t>
            </w:r>
            <w:proofErr w:type="spellEnd"/>
            <w:r w:rsidR="00802287" w:rsidRPr="00A32836">
              <w:rPr>
                <w:lang w:val="en-US"/>
              </w:rPr>
              <w:t xml:space="preserve"> </w:t>
            </w:r>
            <w:proofErr w:type="spellStart"/>
            <w:r w:rsidR="00802287" w:rsidRPr="00A32836">
              <w:rPr>
                <w:lang w:val="en-US"/>
              </w:rPr>
              <w:t>publice</w:t>
            </w:r>
            <w:proofErr w:type="spellEnd"/>
            <w:r w:rsidRPr="00A32836">
              <w:rPr>
                <w:lang w:val="en-US"/>
              </w:rPr>
              <w:t xml:space="preserve"> </w:t>
            </w:r>
            <w:proofErr w:type="spellStart"/>
            <w:r w:rsidRPr="00A32836">
              <w:rPr>
                <w:lang w:val="en-US"/>
              </w:rPr>
              <w:t>și</w:t>
            </w:r>
            <w:proofErr w:type="spellEnd"/>
            <w:r w:rsidRPr="00A32836">
              <w:rPr>
                <w:lang w:val="en-US"/>
              </w:rPr>
              <w:t>/</w:t>
            </w:r>
            <w:proofErr w:type="spellStart"/>
            <w:r w:rsidRPr="00A32836">
              <w:rPr>
                <w:lang w:val="en-US"/>
              </w:rPr>
              <w:t>sau</w:t>
            </w:r>
            <w:proofErr w:type="spellEnd"/>
            <w:r w:rsidRPr="00A32836">
              <w:rPr>
                <w:lang w:val="en-US"/>
              </w:rPr>
              <w:t xml:space="preserve"> </w:t>
            </w:r>
            <w:proofErr w:type="spellStart"/>
            <w:r w:rsidRPr="00A32836">
              <w:rPr>
                <w:lang w:val="en-US"/>
              </w:rPr>
              <w:t>tratatele</w:t>
            </w:r>
            <w:proofErr w:type="spellEnd"/>
            <w:r w:rsidRPr="00A32836">
              <w:rPr>
                <w:lang w:val="en-US"/>
              </w:rPr>
              <w:t xml:space="preserve"> </w:t>
            </w:r>
            <w:proofErr w:type="spellStart"/>
            <w:r w:rsidRPr="00A32836">
              <w:rPr>
                <w:lang w:val="en-US"/>
              </w:rPr>
              <w:t>internaţionale</w:t>
            </w:r>
            <w:proofErr w:type="spellEnd"/>
            <w:r w:rsidRPr="00A32836">
              <w:rPr>
                <w:lang w:val="en-US"/>
              </w:rPr>
              <w:t xml:space="preserve"> la care </w:t>
            </w:r>
            <w:proofErr w:type="spellStart"/>
            <w:r w:rsidRPr="00A32836">
              <w:rPr>
                <w:lang w:val="en-US"/>
              </w:rPr>
              <w:t>Republica</w:t>
            </w:r>
            <w:proofErr w:type="spellEnd"/>
            <w:r w:rsidRPr="00A32836">
              <w:rPr>
                <w:lang w:val="en-US"/>
              </w:rPr>
              <w:t xml:space="preserve"> Moldova </w:t>
            </w:r>
            <w:proofErr w:type="spellStart"/>
            <w:r w:rsidRPr="00A32836">
              <w:rPr>
                <w:lang w:val="en-US"/>
              </w:rPr>
              <w:t>este</w:t>
            </w:r>
            <w:proofErr w:type="spellEnd"/>
            <w:r w:rsidRPr="00A32836">
              <w:rPr>
                <w:lang w:val="en-US"/>
              </w:rPr>
              <w:t xml:space="preserve"> </w:t>
            </w:r>
            <w:proofErr w:type="spellStart"/>
            <w:r w:rsidRPr="00A32836">
              <w:rPr>
                <w:lang w:val="en-US"/>
              </w:rPr>
              <w:t>parte</w:t>
            </w:r>
            <w:proofErr w:type="spellEnd"/>
            <w:r w:rsidRPr="00A32836">
              <w:rPr>
                <w:lang w:val="en-US"/>
              </w:rPr>
              <w:t xml:space="preserve">, care a </w:t>
            </w:r>
            <w:proofErr w:type="spellStart"/>
            <w:r w:rsidRPr="00A32836">
              <w:rPr>
                <w:lang w:val="en-US"/>
              </w:rPr>
              <w:t>fost</w:t>
            </w:r>
            <w:proofErr w:type="spellEnd"/>
            <w:r w:rsidRPr="00A32836">
              <w:rPr>
                <w:lang w:val="en-US"/>
              </w:rPr>
              <w:t xml:space="preserve"> </w:t>
            </w:r>
            <w:proofErr w:type="spellStart"/>
            <w:r w:rsidRPr="00A32836">
              <w:rPr>
                <w:lang w:val="en-US"/>
              </w:rPr>
              <w:t>constatată</w:t>
            </w:r>
            <w:proofErr w:type="spellEnd"/>
            <w:r w:rsidRPr="00A32836">
              <w:rPr>
                <w:lang w:val="en-US"/>
              </w:rPr>
              <w:t xml:space="preserve"> </w:t>
            </w:r>
            <w:proofErr w:type="spellStart"/>
            <w:r w:rsidRPr="00A32836">
              <w:rPr>
                <w:lang w:val="en-US"/>
              </w:rPr>
              <w:t>printr</w:t>
            </w:r>
            <w:proofErr w:type="spellEnd"/>
            <w:r w:rsidRPr="00A32836">
              <w:rPr>
                <w:lang w:val="en-US"/>
              </w:rPr>
              <w:t xml:space="preserve">-o </w:t>
            </w:r>
            <w:proofErr w:type="spellStart"/>
            <w:r w:rsidRPr="00A32836">
              <w:rPr>
                <w:lang w:val="en-US"/>
              </w:rPr>
              <w:t>decizie</w:t>
            </w:r>
            <w:proofErr w:type="spellEnd"/>
            <w:r w:rsidRPr="00A32836">
              <w:rPr>
                <w:lang w:val="en-US"/>
              </w:rPr>
              <w:t xml:space="preserve"> a </w:t>
            </w:r>
            <w:proofErr w:type="spellStart"/>
            <w:r w:rsidRPr="00A32836">
              <w:rPr>
                <w:lang w:val="en-US"/>
              </w:rPr>
              <w:t>unei</w:t>
            </w:r>
            <w:proofErr w:type="spellEnd"/>
            <w:r w:rsidRPr="00A32836">
              <w:rPr>
                <w:lang w:val="en-US"/>
              </w:rPr>
              <w:t xml:space="preserve"> </w:t>
            </w:r>
            <w:proofErr w:type="spellStart"/>
            <w:r w:rsidRPr="00A32836">
              <w:rPr>
                <w:lang w:val="en-US"/>
              </w:rPr>
              <w:t>instanțe</w:t>
            </w:r>
            <w:proofErr w:type="spellEnd"/>
            <w:r w:rsidRPr="00A32836">
              <w:rPr>
                <w:lang w:val="en-US"/>
              </w:rPr>
              <w:t xml:space="preserve"> </w:t>
            </w:r>
            <w:proofErr w:type="spellStart"/>
            <w:r w:rsidRPr="00A32836">
              <w:rPr>
                <w:lang w:val="en-US"/>
              </w:rPr>
              <w:t>judecătorești</w:t>
            </w:r>
            <w:proofErr w:type="spellEnd"/>
            <w:r w:rsidRPr="00A32836">
              <w:rPr>
                <w:lang w:val="en-US"/>
              </w:rPr>
              <w:t xml:space="preserve"> </w:t>
            </w:r>
            <w:proofErr w:type="spellStart"/>
            <w:r w:rsidRPr="00A32836">
              <w:rPr>
                <w:lang w:val="en-US"/>
              </w:rPr>
              <w:t>naționale</w:t>
            </w:r>
            <w:proofErr w:type="spellEnd"/>
            <w:r w:rsidRPr="00A32836">
              <w:rPr>
                <w:lang w:val="en-US"/>
              </w:rPr>
              <w:t xml:space="preserve"> </w:t>
            </w:r>
            <w:proofErr w:type="spellStart"/>
            <w:r w:rsidRPr="00A32836">
              <w:rPr>
                <w:lang w:val="en-US"/>
              </w:rPr>
              <w:t>sau</w:t>
            </w:r>
            <w:proofErr w:type="spellEnd"/>
            <w:r w:rsidRPr="00A32836">
              <w:rPr>
                <w:lang w:val="en-US"/>
              </w:rPr>
              <w:t xml:space="preserve">, </w:t>
            </w:r>
            <w:proofErr w:type="spellStart"/>
            <w:r w:rsidRPr="00A32836">
              <w:rPr>
                <w:lang w:val="en-US"/>
              </w:rPr>
              <w:t>după</w:t>
            </w:r>
            <w:proofErr w:type="spellEnd"/>
            <w:r w:rsidRPr="00A32836">
              <w:rPr>
                <w:lang w:val="en-US"/>
              </w:rPr>
              <w:t xml:space="preserve"> </w:t>
            </w:r>
            <w:proofErr w:type="spellStart"/>
            <w:r w:rsidRPr="00A32836">
              <w:rPr>
                <w:lang w:val="en-US"/>
              </w:rPr>
              <w:t>caz</w:t>
            </w:r>
            <w:proofErr w:type="spellEnd"/>
            <w:r w:rsidRPr="00A32836">
              <w:rPr>
                <w:lang w:val="en-US"/>
              </w:rPr>
              <w:t xml:space="preserve">, </w:t>
            </w:r>
            <w:proofErr w:type="spellStart"/>
            <w:r w:rsidRPr="00A32836">
              <w:rPr>
                <w:lang w:val="en-US"/>
              </w:rPr>
              <w:t>internaționale</w:t>
            </w:r>
            <w:proofErr w:type="spellEnd"/>
            <w:r w:rsidRPr="00A32836">
              <w:rPr>
                <w:lang w:val="en-US"/>
              </w:rPr>
              <w:t>.</w:t>
            </w:r>
          </w:p>
          <w:p w14:paraId="018771D0" w14:textId="77777777" w:rsidR="00E22640" w:rsidRPr="00A32836" w:rsidRDefault="00E22640" w:rsidP="00802287">
            <w:pPr>
              <w:pStyle w:val="NormalWeb"/>
              <w:tabs>
                <w:tab w:val="left" w:pos="567"/>
                <w:tab w:val="left" w:pos="2070"/>
              </w:tabs>
              <w:ind w:firstLine="0"/>
              <w:rPr>
                <w:lang w:val="en-US"/>
              </w:rPr>
            </w:pPr>
          </w:p>
          <w:p w14:paraId="4425EA04" w14:textId="77777777" w:rsidR="00460653" w:rsidRPr="00FF430B" w:rsidRDefault="007323B6" w:rsidP="002F556B">
            <w:pPr>
              <w:pStyle w:val="Listparagraf"/>
              <w:numPr>
                <w:ilvl w:val="0"/>
                <w:numId w:val="17"/>
              </w:numPr>
              <w:tabs>
                <w:tab w:val="clear" w:pos="1134"/>
                <w:tab w:val="left" w:pos="3705"/>
              </w:tabs>
              <w:ind w:left="0"/>
              <w:contextualSpacing/>
            </w:pPr>
            <w:r w:rsidRPr="00FF430B">
              <w:rPr>
                <w:b/>
              </w:rPr>
              <w:t xml:space="preserve">13. </w:t>
            </w:r>
            <w:r w:rsidR="00460653" w:rsidRPr="00FF430B">
              <w:rPr>
                <w:b/>
              </w:rPr>
              <w:t>DISPOZIŢII FINALE</w:t>
            </w:r>
          </w:p>
          <w:p w14:paraId="7D8F70CB" w14:textId="77777777" w:rsidR="00460653" w:rsidRPr="00A32836" w:rsidRDefault="007323B6" w:rsidP="002F556B">
            <w:pPr>
              <w:pStyle w:val="NormalWeb"/>
              <w:numPr>
                <w:ilvl w:val="1"/>
                <w:numId w:val="17"/>
              </w:numPr>
              <w:tabs>
                <w:tab w:val="left" w:pos="567"/>
              </w:tabs>
              <w:ind w:left="0" w:hanging="567"/>
              <w:rPr>
                <w:lang w:val="en-US"/>
              </w:rPr>
            </w:pPr>
            <w:r w:rsidRPr="00A32836">
              <w:rPr>
                <w:lang w:val="en-US"/>
              </w:rPr>
              <w:t xml:space="preserve">13.1. </w:t>
            </w:r>
            <w:proofErr w:type="spellStart"/>
            <w:r w:rsidR="00460653" w:rsidRPr="00A32836">
              <w:rPr>
                <w:lang w:val="en-US"/>
              </w:rPr>
              <w:t>Următoarele</w:t>
            </w:r>
            <w:proofErr w:type="spellEnd"/>
            <w:r w:rsidR="00460653" w:rsidRPr="00A32836">
              <w:rPr>
                <w:lang w:val="en-US"/>
              </w:rPr>
              <w:t xml:space="preserve"> </w:t>
            </w:r>
            <w:proofErr w:type="spellStart"/>
            <w:r w:rsidR="00460653" w:rsidRPr="00A32836">
              <w:rPr>
                <w:lang w:val="en-US"/>
              </w:rPr>
              <w:t>documente</w:t>
            </w:r>
            <w:proofErr w:type="spellEnd"/>
            <w:r w:rsidR="00460653" w:rsidRPr="00A32836">
              <w:rPr>
                <w:lang w:val="en-US"/>
              </w:rPr>
              <w:t xml:space="preserve"> </w:t>
            </w:r>
            <w:proofErr w:type="spellStart"/>
            <w:r w:rsidR="00460653" w:rsidRPr="00A32836">
              <w:rPr>
                <w:lang w:val="en-US"/>
              </w:rPr>
              <w:t>vor</w:t>
            </w:r>
            <w:proofErr w:type="spellEnd"/>
            <w:r w:rsidR="00460653" w:rsidRPr="00A32836">
              <w:rPr>
                <w:lang w:val="en-US"/>
              </w:rPr>
              <w:t xml:space="preserve"> fi </w:t>
            </w:r>
            <w:proofErr w:type="spellStart"/>
            <w:r w:rsidR="00460653" w:rsidRPr="00A32836">
              <w:rPr>
                <w:lang w:val="en-US"/>
              </w:rPr>
              <w:t>citite</w:t>
            </w:r>
            <w:proofErr w:type="spellEnd"/>
            <w:r w:rsidR="00460653" w:rsidRPr="00A32836">
              <w:rPr>
                <w:lang w:val="en-US"/>
              </w:rPr>
              <w:t xml:space="preserve"> </w:t>
            </w:r>
            <w:proofErr w:type="spellStart"/>
            <w:r w:rsidR="00460653" w:rsidRPr="00A32836">
              <w:rPr>
                <w:lang w:val="en-US"/>
              </w:rPr>
              <w:t>şi</w:t>
            </w:r>
            <w:proofErr w:type="spellEnd"/>
            <w:r w:rsidR="00460653" w:rsidRPr="00A32836">
              <w:rPr>
                <w:lang w:val="en-US"/>
              </w:rPr>
              <w:t xml:space="preserve"> </w:t>
            </w:r>
            <w:proofErr w:type="spellStart"/>
            <w:r w:rsidR="00460653" w:rsidRPr="00A32836">
              <w:rPr>
                <w:lang w:val="en-US"/>
              </w:rPr>
              <w:t>vor</w:t>
            </w:r>
            <w:proofErr w:type="spellEnd"/>
            <w:r w:rsidR="00460653" w:rsidRPr="00A32836">
              <w:rPr>
                <w:lang w:val="en-US"/>
              </w:rPr>
              <w:t xml:space="preserve"> fi interpretate ca </w:t>
            </w:r>
            <w:proofErr w:type="spellStart"/>
            <w:r w:rsidR="00460653" w:rsidRPr="00A32836">
              <w:rPr>
                <w:lang w:val="en-US"/>
              </w:rPr>
              <w:t>fiind</w:t>
            </w:r>
            <w:proofErr w:type="spellEnd"/>
            <w:r w:rsidR="00460653" w:rsidRPr="00A32836">
              <w:rPr>
                <w:lang w:val="en-US"/>
              </w:rPr>
              <w:t xml:space="preserve"> </w:t>
            </w:r>
            <w:proofErr w:type="spellStart"/>
            <w:r w:rsidR="00460653" w:rsidRPr="00A32836">
              <w:rPr>
                <w:lang w:val="en-US"/>
              </w:rPr>
              <w:t>parte</w:t>
            </w:r>
            <w:proofErr w:type="spellEnd"/>
            <w:r w:rsidR="00460653" w:rsidRPr="00A32836">
              <w:rPr>
                <w:lang w:val="en-US"/>
              </w:rPr>
              <w:t xml:space="preserve"> </w:t>
            </w:r>
            <w:proofErr w:type="spellStart"/>
            <w:r w:rsidR="00460653" w:rsidRPr="00A32836">
              <w:rPr>
                <w:lang w:val="en-US"/>
              </w:rPr>
              <w:t>integrantă</w:t>
            </w:r>
            <w:proofErr w:type="spellEnd"/>
            <w:r w:rsidR="00460653" w:rsidRPr="00A32836">
              <w:rPr>
                <w:lang w:val="en-US"/>
              </w:rPr>
              <w:t xml:space="preserve"> a </w:t>
            </w:r>
            <w:proofErr w:type="spellStart"/>
            <w:r w:rsidR="00460653" w:rsidRPr="00A32836">
              <w:rPr>
                <w:lang w:val="en-US"/>
              </w:rPr>
              <w:t>prezentului</w:t>
            </w:r>
            <w:proofErr w:type="spellEnd"/>
            <w:r w:rsidR="00460653" w:rsidRPr="00A32836">
              <w:rPr>
                <w:lang w:val="en-US"/>
              </w:rPr>
              <w:t xml:space="preserve"> contract: </w:t>
            </w:r>
          </w:p>
          <w:p w14:paraId="02E72325"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83BFE9B"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30A37B0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0AB433C9"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3E3350E1"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51B29DAE" w14:textId="77777777" w:rsidR="00460653" w:rsidRPr="00A32836" w:rsidRDefault="007323B6" w:rsidP="002F556B">
            <w:pPr>
              <w:pStyle w:val="NormalWeb"/>
              <w:numPr>
                <w:ilvl w:val="1"/>
                <w:numId w:val="17"/>
              </w:numPr>
              <w:tabs>
                <w:tab w:val="left" w:pos="567"/>
              </w:tabs>
              <w:ind w:left="0" w:hanging="567"/>
              <w:rPr>
                <w:lang w:val="en-US"/>
              </w:rPr>
            </w:pPr>
            <w:r w:rsidRPr="00A32836">
              <w:rPr>
                <w:lang w:val="en-US"/>
              </w:rPr>
              <w:t xml:space="preserve">13.2. </w:t>
            </w:r>
            <w:proofErr w:type="spellStart"/>
            <w:r w:rsidR="00460653" w:rsidRPr="00A32836">
              <w:rPr>
                <w:lang w:val="en-US"/>
              </w:rPr>
              <w:t>Documentele</w:t>
            </w:r>
            <w:proofErr w:type="spellEnd"/>
            <w:r w:rsidR="00460653" w:rsidRPr="00A32836">
              <w:rPr>
                <w:lang w:val="en-US"/>
              </w:rPr>
              <w:t xml:space="preserve"> </w:t>
            </w:r>
            <w:proofErr w:type="spellStart"/>
            <w:r w:rsidR="00460653" w:rsidRPr="00A32836">
              <w:rPr>
                <w:lang w:val="en-US"/>
              </w:rPr>
              <w:t>contractului</w:t>
            </w:r>
            <w:proofErr w:type="spellEnd"/>
            <w:r w:rsidR="00460653" w:rsidRPr="00A32836">
              <w:rPr>
                <w:lang w:val="en-US"/>
              </w:rPr>
              <w:t xml:space="preserve"> </w:t>
            </w:r>
            <w:proofErr w:type="spellStart"/>
            <w:r w:rsidR="00460653" w:rsidRPr="00A32836">
              <w:rPr>
                <w:lang w:val="en-US"/>
              </w:rPr>
              <w:t>vor</w:t>
            </w:r>
            <w:proofErr w:type="spellEnd"/>
            <w:r w:rsidR="00460653" w:rsidRPr="00A32836">
              <w:rPr>
                <w:lang w:val="en-US"/>
              </w:rPr>
              <w:t xml:space="preserve"> fi </w:t>
            </w:r>
            <w:proofErr w:type="spellStart"/>
            <w:r w:rsidR="00460653" w:rsidRPr="00A32836">
              <w:rPr>
                <w:lang w:val="en-US"/>
              </w:rPr>
              <w:t>întocmite</w:t>
            </w:r>
            <w:proofErr w:type="spellEnd"/>
            <w:r w:rsidR="00460653" w:rsidRPr="00A32836">
              <w:rPr>
                <w:lang w:val="en-US"/>
              </w:rPr>
              <w:t xml:space="preserve"> </w:t>
            </w:r>
            <w:proofErr w:type="spellStart"/>
            <w:r w:rsidR="00460653" w:rsidRPr="00A32836">
              <w:rPr>
                <w:lang w:val="en-US"/>
              </w:rPr>
              <w:t>în</w:t>
            </w:r>
            <w:proofErr w:type="spellEnd"/>
            <w:r w:rsidR="00460653" w:rsidRPr="00A32836">
              <w:rPr>
                <w:lang w:val="en-US"/>
              </w:rPr>
              <w:t xml:space="preserve"> </w:t>
            </w:r>
            <w:proofErr w:type="spellStart"/>
            <w:r w:rsidR="00460653" w:rsidRPr="00A32836">
              <w:rPr>
                <w:lang w:val="en-US"/>
              </w:rPr>
              <w:t>limba</w:t>
            </w:r>
            <w:proofErr w:type="spellEnd"/>
            <w:r w:rsidR="00460653" w:rsidRPr="00A32836">
              <w:rPr>
                <w:lang w:val="en-US"/>
              </w:rPr>
              <w:t xml:space="preserve"> </w:t>
            </w:r>
            <w:proofErr w:type="spellStart"/>
            <w:r w:rsidR="00460653" w:rsidRPr="00A32836">
              <w:rPr>
                <w:lang w:val="en-US"/>
              </w:rPr>
              <w:t>română</w:t>
            </w:r>
            <w:proofErr w:type="spellEnd"/>
            <w:r w:rsidR="00460653" w:rsidRPr="00A32836">
              <w:rPr>
                <w:lang w:val="en-US"/>
              </w:rPr>
              <w:t>.</w:t>
            </w:r>
          </w:p>
          <w:p w14:paraId="4C580329" w14:textId="77777777" w:rsidR="00D379F6" w:rsidRPr="00A32836" w:rsidRDefault="007323B6" w:rsidP="002F556B">
            <w:pPr>
              <w:pStyle w:val="NormalWeb"/>
              <w:numPr>
                <w:ilvl w:val="1"/>
                <w:numId w:val="17"/>
              </w:numPr>
              <w:tabs>
                <w:tab w:val="left" w:pos="567"/>
              </w:tabs>
              <w:ind w:left="0" w:hanging="567"/>
              <w:rPr>
                <w:lang w:val="en-US"/>
              </w:rPr>
            </w:pPr>
            <w:r w:rsidRPr="00A32836">
              <w:rPr>
                <w:lang w:val="en-US"/>
              </w:rPr>
              <w:t>13.</w:t>
            </w:r>
            <w:r w:rsidR="001873A6" w:rsidRPr="00A32836">
              <w:rPr>
                <w:lang w:val="en-US"/>
              </w:rPr>
              <w:t>3</w:t>
            </w:r>
            <w:r w:rsidRPr="00A32836">
              <w:rPr>
                <w:lang w:val="en-US"/>
              </w:rPr>
              <w:t xml:space="preserve">. </w:t>
            </w:r>
            <w:proofErr w:type="spellStart"/>
            <w:r w:rsidR="00D379F6" w:rsidRPr="00A32836">
              <w:rPr>
                <w:lang w:val="en-US"/>
              </w:rPr>
              <w:t>Prezentul</w:t>
            </w:r>
            <w:proofErr w:type="spellEnd"/>
            <w:r w:rsidR="00D379F6" w:rsidRPr="00A32836">
              <w:rPr>
                <w:lang w:val="en-US"/>
              </w:rPr>
              <w:t xml:space="preserve"> Contract </w:t>
            </w:r>
            <w:proofErr w:type="spellStart"/>
            <w:r w:rsidR="00D379F6" w:rsidRPr="00A32836">
              <w:rPr>
                <w:lang w:val="en-US"/>
              </w:rPr>
              <w:t>reprezintă</w:t>
            </w:r>
            <w:proofErr w:type="spellEnd"/>
            <w:r w:rsidR="00D379F6" w:rsidRPr="00A32836">
              <w:rPr>
                <w:lang w:val="en-US"/>
              </w:rPr>
              <w:t xml:space="preserve"> </w:t>
            </w:r>
            <w:proofErr w:type="spellStart"/>
            <w:r w:rsidR="00D379F6" w:rsidRPr="00A32836">
              <w:rPr>
                <w:lang w:val="en-US"/>
              </w:rPr>
              <w:t>acordul</w:t>
            </w:r>
            <w:proofErr w:type="spellEnd"/>
            <w:r w:rsidR="00D379F6" w:rsidRPr="00A32836">
              <w:rPr>
                <w:lang w:val="en-US"/>
              </w:rPr>
              <w:t xml:space="preserve"> de </w:t>
            </w:r>
            <w:proofErr w:type="spellStart"/>
            <w:r w:rsidR="00D379F6" w:rsidRPr="00A32836">
              <w:rPr>
                <w:lang w:val="en-US"/>
              </w:rPr>
              <w:t>voinţă</w:t>
            </w:r>
            <w:proofErr w:type="spellEnd"/>
            <w:r w:rsidR="00D379F6" w:rsidRPr="00A32836">
              <w:rPr>
                <w:lang w:val="en-US"/>
              </w:rPr>
              <w:t xml:space="preserve"> al </w:t>
            </w:r>
            <w:proofErr w:type="spellStart"/>
            <w:r w:rsidR="00D379F6" w:rsidRPr="00A32836">
              <w:rPr>
                <w:lang w:val="en-US"/>
              </w:rPr>
              <w:t>părţilor</w:t>
            </w:r>
            <w:proofErr w:type="spellEnd"/>
            <w:r w:rsidR="00C33344" w:rsidRPr="00A32836">
              <w:rPr>
                <w:lang w:val="en-US"/>
              </w:rPr>
              <w:t xml:space="preserve"> </w:t>
            </w:r>
            <w:proofErr w:type="spellStart"/>
            <w:r w:rsidR="00D379F6" w:rsidRPr="00A32836">
              <w:rPr>
                <w:lang w:val="en-US"/>
              </w:rPr>
              <w:t>şi</w:t>
            </w:r>
            <w:proofErr w:type="spellEnd"/>
            <w:r w:rsidR="00D379F6" w:rsidRPr="00A32836">
              <w:rPr>
                <w:lang w:val="en-US"/>
              </w:rPr>
              <w:t xml:space="preserve"> se </w:t>
            </w:r>
            <w:proofErr w:type="spellStart"/>
            <w:r w:rsidR="00D379F6" w:rsidRPr="00A32836">
              <w:rPr>
                <w:lang w:val="en-US"/>
              </w:rPr>
              <w:t>consideră</w:t>
            </w:r>
            <w:proofErr w:type="spellEnd"/>
            <w:r w:rsidR="00D379F6" w:rsidRPr="00A32836">
              <w:rPr>
                <w:lang w:val="en-US"/>
              </w:rPr>
              <w:t xml:space="preserve"> </w:t>
            </w:r>
            <w:proofErr w:type="spellStart"/>
            <w:r w:rsidR="00D379F6" w:rsidRPr="00A32836">
              <w:rPr>
                <w:lang w:val="en-US"/>
              </w:rPr>
              <w:t>semnat</w:t>
            </w:r>
            <w:proofErr w:type="spellEnd"/>
            <w:r w:rsidR="00D379F6" w:rsidRPr="00A32836">
              <w:rPr>
                <w:lang w:val="en-US"/>
              </w:rPr>
              <w:t xml:space="preserve"> la data </w:t>
            </w:r>
            <w:proofErr w:type="spellStart"/>
            <w:r w:rsidR="00D379F6" w:rsidRPr="00A32836">
              <w:rPr>
                <w:lang w:val="en-US"/>
              </w:rPr>
              <w:t>aplicării</w:t>
            </w:r>
            <w:proofErr w:type="spellEnd"/>
            <w:r w:rsidR="00D379F6" w:rsidRPr="00A32836">
              <w:rPr>
                <w:lang w:val="en-US"/>
              </w:rPr>
              <w:t xml:space="preserve"> </w:t>
            </w:r>
            <w:proofErr w:type="spellStart"/>
            <w:r w:rsidR="00D379F6" w:rsidRPr="00A32836">
              <w:rPr>
                <w:lang w:val="en-US"/>
              </w:rPr>
              <w:t>ultimei</w:t>
            </w:r>
            <w:proofErr w:type="spellEnd"/>
            <w:r w:rsidR="00D379F6" w:rsidRPr="00A32836">
              <w:rPr>
                <w:lang w:val="en-US"/>
              </w:rPr>
              <w:t xml:space="preserve"> </w:t>
            </w:r>
            <w:proofErr w:type="spellStart"/>
            <w:r w:rsidR="00D379F6" w:rsidRPr="00A32836">
              <w:rPr>
                <w:lang w:val="en-US"/>
              </w:rPr>
              <w:t>semnături</w:t>
            </w:r>
            <w:proofErr w:type="spellEnd"/>
            <w:r w:rsidR="00D379F6" w:rsidRPr="00A32836">
              <w:rPr>
                <w:lang w:val="en-US"/>
              </w:rPr>
              <w:t xml:space="preserve"> de </w:t>
            </w:r>
            <w:proofErr w:type="spellStart"/>
            <w:r w:rsidR="00D379F6" w:rsidRPr="00A32836">
              <w:rPr>
                <w:lang w:val="en-US"/>
              </w:rPr>
              <w:t>către</w:t>
            </w:r>
            <w:proofErr w:type="spellEnd"/>
            <w:r w:rsidR="00D379F6" w:rsidRPr="00A32836">
              <w:rPr>
                <w:lang w:val="en-US"/>
              </w:rPr>
              <w:t xml:space="preserve"> una </w:t>
            </w:r>
            <w:proofErr w:type="spellStart"/>
            <w:r w:rsidR="00D379F6" w:rsidRPr="00A32836">
              <w:rPr>
                <w:lang w:val="en-US"/>
              </w:rPr>
              <w:t>dintre</w:t>
            </w:r>
            <w:proofErr w:type="spellEnd"/>
            <w:r w:rsidR="00D379F6" w:rsidRPr="00A32836">
              <w:rPr>
                <w:lang w:val="en-US"/>
              </w:rPr>
              <w:t xml:space="preserve"> </w:t>
            </w:r>
            <w:proofErr w:type="spellStart"/>
            <w:r w:rsidR="00D379F6" w:rsidRPr="00A32836">
              <w:rPr>
                <w:lang w:val="en-US"/>
              </w:rPr>
              <w:t>părți</w:t>
            </w:r>
            <w:proofErr w:type="spellEnd"/>
            <w:r w:rsidR="00D379F6" w:rsidRPr="00A32836">
              <w:rPr>
                <w:lang w:val="en-US"/>
              </w:rPr>
              <w:t>.</w:t>
            </w:r>
          </w:p>
          <w:p w14:paraId="677E2BC3" w14:textId="48340DD6" w:rsidR="00460653" w:rsidRPr="00A32836" w:rsidRDefault="007323B6" w:rsidP="002F556B">
            <w:pPr>
              <w:pStyle w:val="NormalWeb"/>
              <w:numPr>
                <w:ilvl w:val="1"/>
                <w:numId w:val="17"/>
              </w:numPr>
              <w:tabs>
                <w:tab w:val="left" w:pos="567"/>
                <w:tab w:val="left" w:pos="4005"/>
              </w:tabs>
              <w:ind w:left="0" w:hanging="567"/>
              <w:contextualSpacing/>
              <w:rPr>
                <w:lang w:val="en-US"/>
              </w:rPr>
            </w:pPr>
            <w:r w:rsidRPr="00A32836">
              <w:rPr>
                <w:lang w:val="en-US"/>
              </w:rPr>
              <w:t>13.</w:t>
            </w:r>
            <w:r w:rsidR="001873A6" w:rsidRPr="00A32836">
              <w:rPr>
                <w:lang w:val="en-US"/>
              </w:rPr>
              <w:t>4</w:t>
            </w:r>
            <w:r w:rsidRPr="00A32836">
              <w:rPr>
                <w:lang w:val="en-US"/>
              </w:rPr>
              <w:t xml:space="preserve">. </w:t>
            </w:r>
            <w:proofErr w:type="spellStart"/>
            <w:r w:rsidR="00D379F6" w:rsidRPr="00A32836">
              <w:rPr>
                <w:lang w:val="en-US"/>
              </w:rPr>
              <w:t>Pentru</w:t>
            </w:r>
            <w:proofErr w:type="spellEnd"/>
            <w:r w:rsidR="00D379F6" w:rsidRPr="00A32836">
              <w:rPr>
                <w:lang w:val="en-US"/>
              </w:rPr>
              <w:t xml:space="preserve"> </w:t>
            </w:r>
            <w:proofErr w:type="spellStart"/>
            <w:r w:rsidR="00D379F6" w:rsidRPr="00A32836">
              <w:rPr>
                <w:lang w:val="en-US"/>
              </w:rPr>
              <w:t>confirmarea</w:t>
            </w:r>
            <w:proofErr w:type="spellEnd"/>
            <w:r w:rsidR="00D379F6" w:rsidRPr="00A32836">
              <w:rPr>
                <w:lang w:val="en-US"/>
              </w:rPr>
              <w:t xml:space="preserve"> </w:t>
            </w:r>
            <w:proofErr w:type="spellStart"/>
            <w:r w:rsidR="00D379F6" w:rsidRPr="00A32836">
              <w:rPr>
                <w:lang w:val="en-US"/>
              </w:rPr>
              <w:t>celor</w:t>
            </w:r>
            <w:proofErr w:type="spellEnd"/>
            <w:r w:rsidR="00D379F6" w:rsidRPr="00A32836">
              <w:rPr>
                <w:lang w:val="en-US"/>
              </w:rPr>
              <w:t xml:space="preserve"> </w:t>
            </w:r>
            <w:proofErr w:type="spellStart"/>
            <w:r w:rsidR="00D379F6" w:rsidRPr="00A32836">
              <w:rPr>
                <w:lang w:val="en-US"/>
              </w:rPr>
              <w:t>menţionate</w:t>
            </w:r>
            <w:proofErr w:type="spellEnd"/>
            <w:r w:rsidR="00D379F6" w:rsidRPr="00A32836">
              <w:rPr>
                <w:lang w:val="en-US"/>
              </w:rPr>
              <w:t xml:space="preserve">, </w:t>
            </w:r>
            <w:proofErr w:type="spellStart"/>
            <w:r w:rsidR="009D3792" w:rsidRPr="00A32836">
              <w:rPr>
                <w:lang w:val="en-US"/>
              </w:rPr>
              <w:t>p</w:t>
            </w:r>
            <w:r w:rsidR="00D379F6" w:rsidRPr="00A32836">
              <w:rPr>
                <w:lang w:val="en-US"/>
              </w:rPr>
              <w:t>ărţile</w:t>
            </w:r>
            <w:proofErr w:type="spellEnd"/>
            <w:r w:rsidR="00D379F6" w:rsidRPr="00A32836">
              <w:rPr>
                <w:lang w:val="en-US"/>
              </w:rPr>
              <w:t xml:space="preserve"> au </w:t>
            </w:r>
            <w:proofErr w:type="spellStart"/>
            <w:r w:rsidR="00D379F6" w:rsidRPr="00A32836">
              <w:rPr>
                <w:lang w:val="en-US"/>
              </w:rPr>
              <w:t>semnat</w:t>
            </w:r>
            <w:proofErr w:type="spellEnd"/>
            <w:r w:rsidR="00D379F6" w:rsidRPr="00A32836">
              <w:rPr>
                <w:lang w:val="en-US"/>
              </w:rPr>
              <w:t xml:space="preserve"> </w:t>
            </w:r>
            <w:proofErr w:type="spellStart"/>
            <w:r w:rsidR="00D379F6" w:rsidRPr="00A32836">
              <w:rPr>
                <w:lang w:val="en-US"/>
              </w:rPr>
              <w:t>prezentul</w:t>
            </w:r>
            <w:proofErr w:type="spellEnd"/>
            <w:r w:rsidR="00D379F6" w:rsidRPr="00A32836">
              <w:rPr>
                <w:lang w:val="en-US"/>
              </w:rPr>
              <w:t xml:space="preserve"> Contract </w:t>
            </w:r>
            <w:proofErr w:type="spellStart"/>
            <w:r w:rsidR="00D379F6" w:rsidRPr="00A32836">
              <w:rPr>
                <w:lang w:val="en-US"/>
              </w:rPr>
              <w:t>în</w:t>
            </w:r>
            <w:proofErr w:type="spellEnd"/>
            <w:r w:rsidR="00D379F6" w:rsidRPr="00A32836">
              <w:rPr>
                <w:lang w:val="en-US"/>
              </w:rPr>
              <w:t xml:space="preserve"> </w:t>
            </w:r>
            <w:proofErr w:type="spellStart"/>
            <w:r w:rsidR="00D379F6" w:rsidRPr="00A32836">
              <w:rPr>
                <w:lang w:val="en-US"/>
              </w:rPr>
              <w:t>conformitate</w:t>
            </w:r>
            <w:proofErr w:type="spellEnd"/>
            <w:r w:rsidR="00D379F6" w:rsidRPr="00A32836">
              <w:rPr>
                <w:lang w:val="en-US"/>
              </w:rPr>
              <w:t xml:space="preserve"> cu </w:t>
            </w:r>
            <w:proofErr w:type="spellStart"/>
            <w:r w:rsidR="00D379F6" w:rsidRPr="00A32836">
              <w:rPr>
                <w:lang w:val="en-US"/>
              </w:rPr>
              <w:t>legislaţia</w:t>
            </w:r>
            <w:proofErr w:type="spellEnd"/>
            <w:r w:rsidR="00D379F6" w:rsidRPr="00A32836">
              <w:rPr>
                <w:lang w:val="en-US"/>
              </w:rPr>
              <w:t xml:space="preserve"> </w:t>
            </w:r>
            <w:proofErr w:type="spellStart"/>
            <w:r w:rsidR="00D379F6" w:rsidRPr="00A32836">
              <w:rPr>
                <w:lang w:val="en-US"/>
              </w:rPr>
              <w:t>Republicii</w:t>
            </w:r>
            <w:proofErr w:type="spellEnd"/>
            <w:r w:rsidR="00D379F6" w:rsidRPr="00A32836">
              <w:rPr>
                <w:lang w:val="en-US"/>
              </w:rPr>
              <w:t xml:space="preserve"> Moldova, la data </w:t>
            </w:r>
            <w:proofErr w:type="spellStart"/>
            <w:r w:rsidR="00D379F6" w:rsidRPr="00A32836">
              <w:rPr>
                <w:lang w:val="en-US"/>
              </w:rPr>
              <w:t>şi</w:t>
            </w:r>
            <w:proofErr w:type="spellEnd"/>
            <w:r w:rsidR="00D379F6" w:rsidRPr="00A32836">
              <w:rPr>
                <w:lang w:val="en-US"/>
              </w:rPr>
              <w:t xml:space="preserve"> </w:t>
            </w:r>
            <w:proofErr w:type="spellStart"/>
            <w:r w:rsidR="00D379F6" w:rsidRPr="00A32836">
              <w:rPr>
                <w:lang w:val="en-US"/>
              </w:rPr>
              <w:t>anul</w:t>
            </w:r>
            <w:proofErr w:type="spellEnd"/>
            <w:r w:rsidR="00D379F6" w:rsidRPr="00A32836">
              <w:rPr>
                <w:lang w:val="en-US"/>
              </w:rPr>
              <w:t xml:space="preserve"> indicate, </w:t>
            </w:r>
            <w:proofErr w:type="spellStart"/>
            <w:r w:rsidR="00460653" w:rsidRPr="00A32836">
              <w:rPr>
                <w:lang w:val="en-US"/>
              </w:rPr>
              <w:t>fiind</w:t>
            </w:r>
            <w:proofErr w:type="spellEnd"/>
            <w:r w:rsidR="00460653" w:rsidRPr="00A32836">
              <w:rPr>
                <w:lang w:val="en-US"/>
              </w:rPr>
              <w:t xml:space="preserve"> </w:t>
            </w:r>
            <w:proofErr w:type="spellStart"/>
            <w:r w:rsidR="00460653" w:rsidRPr="00A32836">
              <w:rPr>
                <w:lang w:val="en-US"/>
              </w:rPr>
              <w:t>valabil</w:t>
            </w:r>
            <w:proofErr w:type="spellEnd"/>
            <w:r w:rsidR="00460653" w:rsidRPr="00A32836">
              <w:rPr>
                <w:lang w:val="en-US"/>
              </w:rPr>
              <w:t xml:space="preserve"> </w:t>
            </w:r>
            <w:proofErr w:type="spellStart"/>
            <w:r w:rsidR="00460653" w:rsidRPr="00A32836">
              <w:rPr>
                <w:lang w:val="en-US"/>
              </w:rPr>
              <w:t>până</w:t>
            </w:r>
            <w:proofErr w:type="spellEnd"/>
            <w:r w:rsidR="00460653" w:rsidRPr="00A32836">
              <w:rPr>
                <w:lang w:val="en-US"/>
              </w:rPr>
              <w:t xml:space="preserve"> la </w:t>
            </w:r>
            <w:r w:rsidR="008058F4" w:rsidRPr="00A32836">
              <w:rPr>
                <w:lang w:val="en-US"/>
              </w:rPr>
              <w:t xml:space="preserve">31 </w:t>
            </w:r>
            <w:proofErr w:type="spellStart"/>
            <w:r w:rsidR="008058F4" w:rsidRPr="00A32836">
              <w:rPr>
                <w:lang w:val="en-US"/>
              </w:rPr>
              <w:t>decembrie</w:t>
            </w:r>
            <w:proofErr w:type="spellEnd"/>
            <w:r w:rsidR="008058F4" w:rsidRPr="00A32836">
              <w:rPr>
                <w:lang w:val="en-US"/>
              </w:rPr>
              <w:t xml:space="preserve"> 202</w:t>
            </w:r>
            <w:r w:rsidR="0068058A">
              <w:rPr>
                <w:lang w:val="en-US"/>
              </w:rPr>
              <w:t>6</w:t>
            </w:r>
            <w:r w:rsidR="00460653" w:rsidRPr="00A32836">
              <w:rPr>
                <w:lang w:val="en-US"/>
              </w:rPr>
              <w:t>.</w:t>
            </w:r>
          </w:p>
          <w:p w14:paraId="6E61B8F2" w14:textId="77777777" w:rsidR="00877B36" w:rsidRPr="00FF430B" w:rsidRDefault="00877B36" w:rsidP="00877B36">
            <w:pPr>
              <w:tabs>
                <w:tab w:val="left" w:pos="2295"/>
              </w:tabs>
              <w:jc w:val="both"/>
            </w:pPr>
          </w:p>
          <w:p w14:paraId="36010557" w14:textId="77777777" w:rsidR="00877B36" w:rsidRPr="00FF430B" w:rsidRDefault="00877B36" w:rsidP="00877B36">
            <w:pPr>
              <w:tabs>
                <w:tab w:val="left" w:pos="2295"/>
              </w:tabs>
              <w:jc w:val="both"/>
            </w:pPr>
          </w:p>
          <w:p w14:paraId="6036A3F5" w14:textId="77777777" w:rsidR="00877B36" w:rsidRPr="00FF430B" w:rsidRDefault="00877B36" w:rsidP="00877B36">
            <w:pPr>
              <w:pStyle w:val="Listparagraf"/>
              <w:numPr>
                <w:ilvl w:val="3"/>
                <w:numId w:val="3"/>
              </w:numPr>
              <w:tabs>
                <w:tab w:val="left" w:pos="2295"/>
              </w:tabs>
            </w:pPr>
            <w:r w:rsidRPr="00FF430B">
              <w:rPr>
                <w:b/>
              </w:rPr>
              <w:t xml:space="preserve">PARTEA CE ȚINE DE CONDIȚIILE </w:t>
            </w:r>
          </w:p>
          <w:p w14:paraId="2B3CE78A" w14:textId="77777777" w:rsidR="00877B36" w:rsidRPr="00FF430B" w:rsidRDefault="00877B36" w:rsidP="00877B36">
            <w:pPr>
              <w:pStyle w:val="Listparagraf"/>
              <w:numPr>
                <w:ilvl w:val="0"/>
                <w:numId w:val="0"/>
              </w:numPr>
              <w:tabs>
                <w:tab w:val="left" w:pos="2295"/>
              </w:tabs>
              <w:ind w:left="3240"/>
            </w:pPr>
            <w:r w:rsidRPr="00FF430B">
              <w:rPr>
                <w:b/>
              </w:rPr>
              <w:t>SPECIALE A CONTRACTULUI</w:t>
            </w:r>
          </w:p>
          <w:p w14:paraId="5A8B646F" w14:textId="77777777" w:rsidR="00877B36" w:rsidRPr="00FF430B" w:rsidRDefault="00877B36" w:rsidP="00877B36">
            <w:pPr>
              <w:jc w:val="center"/>
            </w:pPr>
            <w:r w:rsidRPr="00FF430B">
              <w:t xml:space="preserve">             (</w:t>
            </w:r>
            <w:r w:rsidRPr="00FF430B">
              <w:rPr>
                <w:sz w:val="20"/>
                <w:szCs w:val="20"/>
              </w:rPr>
              <w:t>LA NECESITATE)</w:t>
            </w:r>
          </w:p>
          <w:p w14:paraId="3098E538" w14:textId="77777777" w:rsidR="00460653" w:rsidRPr="00FF430B" w:rsidRDefault="00460653" w:rsidP="00196AB4">
            <w:pPr>
              <w:tabs>
                <w:tab w:val="left" w:pos="567"/>
                <w:tab w:val="left" w:pos="4005"/>
              </w:tabs>
              <w:jc w:val="both"/>
            </w:pPr>
          </w:p>
          <w:p w14:paraId="749E6896" w14:textId="77777777" w:rsidR="00877B36" w:rsidRPr="00FF430B" w:rsidRDefault="00877B36" w:rsidP="00196AB4">
            <w:pPr>
              <w:tabs>
                <w:tab w:val="left" w:pos="567"/>
                <w:tab w:val="left" w:pos="4005"/>
              </w:tabs>
              <w:jc w:val="both"/>
            </w:pPr>
          </w:p>
          <w:p w14:paraId="7C1F3B20" w14:textId="77777777" w:rsidR="004D7C86" w:rsidRPr="00FF430B" w:rsidRDefault="004D7C86" w:rsidP="00196AB4">
            <w:pPr>
              <w:tabs>
                <w:tab w:val="left" w:pos="567"/>
                <w:tab w:val="left" w:pos="4005"/>
              </w:tabs>
              <w:jc w:val="both"/>
            </w:pPr>
          </w:p>
          <w:p w14:paraId="552C258C" w14:textId="77777777" w:rsidR="004D7C86" w:rsidRPr="00FF430B" w:rsidRDefault="004D7C86" w:rsidP="00196AB4">
            <w:pPr>
              <w:tabs>
                <w:tab w:val="left" w:pos="567"/>
                <w:tab w:val="left" w:pos="4005"/>
              </w:tabs>
              <w:jc w:val="both"/>
            </w:pPr>
          </w:p>
          <w:p w14:paraId="19A94D7E" w14:textId="77777777" w:rsidR="004D7C86" w:rsidRPr="00FF430B" w:rsidRDefault="004D7C86" w:rsidP="00196AB4">
            <w:pPr>
              <w:tabs>
                <w:tab w:val="left" w:pos="567"/>
                <w:tab w:val="left" w:pos="4005"/>
              </w:tabs>
              <w:jc w:val="both"/>
            </w:pPr>
          </w:p>
          <w:p w14:paraId="0F0EA841" w14:textId="77777777" w:rsidR="004D7C86" w:rsidRPr="00FF430B" w:rsidRDefault="004D7C86" w:rsidP="00196AB4">
            <w:pPr>
              <w:tabs>
                <w:tab w:val="left" w:pos="567"/>
                <w:tab w:val="left" w:pos="4005"/>
              </w:tabs>
              <w:jc w:val="both"/>
            </w:pPr>
          </w:p>
          <w:p w14:paraId="4059720C" w14:textId="77777777" w:rsidR="004D7C86" w:rsidRPr="00FF430B" w:rsidRDefault="004D7C86" w:rsidP="00196AB4">
            <w:pPr>
              <w:tabs>
                <w:tab w:val="left" w:pos="567"/>
                <w:tab w:val="left" w:pos="4005"/>
              </w:tabs>
              <w:jc w:val="both"/>
            </w:pPr>
          </w:p>
          <w:p w14:paraId="4279052F" w14:textId="77777777" w:rsidR="004D7C86" w:rsidRPr="00FF430B" w:rsidRDefault="004D7C86" w:rsidP="00196AB4">
            <w:pPr>
              <w:tabs>
                <w:tab w:val="left" w:pos="567"/>
                <w:tab w:val="left" w:pos="4005"/>
              </w:tabs>
              <w:jc w:val="both"/>
            </w:pPr>
          </w:p>
          <w:p w14:paraId="37C8B936" w14:textId="77777777" w:rsidR="004D7C86" w:rsidRPr="00FF430B" w:rsidRDefault="004D7C86" w:rsidP="00196AB4">
            <w:pPr>
              <w:tabs>
                <w:tab w:val="left" w:pos="567"/>
                <w:tab w:val="left" w:pos="4005"/>
              </w:tabs>
              <w:jc w:val="both"/>
            </w:pPr>
          </w:p>
          <w:p w14:paraId="2A761DFE" w14:textId="77777777" w:rsidR="004D7C86" w:rsidRPr="00FF430B" w:rsidRDefault="004D7C86" w:rsidP="00196AB4">
            <w:pPr>
              <w:tabs>
                <w:tab w:val="left" w:pos="567"/>
                <w:tab w:val="left" w:pos="4005"/>
              </w:tabs>
              <w:jc w:val="both"/>
            </w:pPr>
          </w:p>
          <w:p w14:paraId="106956CB" w14:textId="77777777" w:rsidR="004D7C86" w:rsidRPr="00FF430B" w:rsidRDefault="004D7C86" w:rsidP="00196AB4">
            <w:pPr>
              <w:tabs>
                <w:tab w:val="left" w:pos="567"/>
                <w:tab w:val="left" w:pos="4005"/>
              </w:tabs>
              <w:jc w:val="both"/>
            </w:pPr>
          </w:p>
          <w:p w14:paraId="34336218" w14:textId="77777777" w:rsidR="004D7C86" w:rsidRPr="00FF430B" w:rsidRDefault="004D7C86" w:rsidP="00196AB4">
            <w:pPr>
              <w:tabs>
                <w:tab w:val="left" w:pos="567"/>
                <w:tab w:val="left" w:pos="4005"/>
              </w:tabs>
              <w:jc w:val="both"/>
            </w:pPr>
          </w:p>
          <w:p w14:paraId="3246FCF9" w14:textId="77777777" w:rsidR="004D7C86" w:rsidRPr="00FF430B" w:rsidRDefault="004D7C86" w:rsidP="00196AB4">
            <w:pPr>
              <w:tabs>
                <w:tab w:val="left" w:pos="567"/>
                <w:tab w:val="left" w:pos="4005"/>
              </w:tabs>
              <w:jc w:val="both"/>
            </w:pPr>
          </w:p>
          <w:p w14:paraId="6863B685" w14:textId="77777777" w:rsidR="004D7C86" w:rsidRPr="00FF430B" w:rsidRDefault="004D7C86" w:rsidP="00196AB4">
            <w:pPr>
              <w:tabs>
                <w:tab w:val="left" w:pos="567"/>
                <w:tab w:val="left" w:pos="4005"/>
              </w:tabs>
              <w:jc w:val="both"/>
            </w:pPr>
          </w:p>
          <w:p w14:paraId="545DF2E4" w14:textId="77777777" w:rsidR="004D7C86" w:rsidRPr="00FF430B" w:rsidRDefault="004D7C86" w:rsidP="00196AB4">
            <w:pPr>
              <w:tabs>
                <w:tab w:val="left" w:pos="567"/>
                <w:tab w:val="left" w:pos="4005"/>
              </w:tabs>
              <w:jc w:val="both"/>
            </w:pPr>
          </w:p>
          <w:p w14:paraId="333C0838" w14:textId="77777777" w:rsidR="00877B36" w:rsidRPr="00FF430B" w:rsidRDefault="00877B36" w:rsidP="00196AB4">
            <w:pPr>
              <w:tabs>
                <w:tab w:val="left" w:pos="567"/>
                <w:tab w:val="left" w:pos="4005"/>
              </w:tabs>
              <w:jc w:val="both"/>
            </w:pPr>
          </w:p>
          <w:p w14:paraId="21141BB2" w14:textId="77777777" w:rsidR="00877B36" w:rsidRPr="00FF430B" w:rsidRDefault="00877B36" w:rsidP="00196AB4">
            <w:pPr>
              <w:tabs>
                <w:tab w:val="left" w:pos="567"/>
                <w:tab w:val="left" w:pos="4005"/>
              </w:tabs>
              <w:jc w:val="both"/>
            </w:pPr>
          </w:p>
          <w:p w14:paraId="1B773CDB" w14:textId="77777777" w:rsidR="00877B36" w:rsidRPr="00FF430B" w:rsidRDefault="00877B36" w:rsidP="00196AB4">
            <w:pPr>
              <w:tabs>
                <w:tab w:val="left" w:pos="567"/>
                <w:tab w:val="left" w:pos="4005"/>
              </w:tabs>
              <w:jc w:val="both"/>
            </w:pPr>
          </w:p>
          <w:p w14:paraId="48665215" w14:textId="77777777" w:rsidR="00460653" w:rsidRPr="00FF430B" w:rsidRDefault="00C33344" w:rsidP="002F556B">
            <w:pPr>
              <w:pStyle w:val="Listparagraf"/>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867D622"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40E2DD36" w14:textId="77777777" w:rsidTr="00A77C4F">
              <w:trPr>
                <w:jc w:val="center"/>
              </w:trPr>
              <w:tc>
                <w:tcPr>
                  <w:tcW w:w="5163" w:type="dxa"/>
                  <w:tcBorders>
                    <w:top w:val="nil"/>
                    <w:left w:val="nil"/>
                    <w:bottom w:val="nil"/>
                    <w:right w:val="nil"/>
                  </w:tcBorders>
                </w:tcPr>
                <w:p w14:paraId="628E9C68"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14133B9E" w14:textId="77777777" w:rsidR="00460653" w:rsidRPr="00FF430B" w:rsidRDefault="00460653" w:rsidP="00633782">
                  <w:pPr>
                    <w:tabs>
                      <w:tab w:val="left" w:pos="3295"/>
                    </w:tabs>
                    <w:jc w:val="center"/>
                  </w:pPr>
                  <w:r w:rsidRPr="00FF430B">
                    <w:rPr>
                      <w:b/>
                      <w:iCs/>
                    </w:rPr>
                    <w:t>BENEFICIARUL</w:t>
                  </w:r>
                </w:p>
              </w:tc>
            </w:tr>
            <w:tr w:rsidR="00D76BD0" w:rsidRPr="00EC30C2" w14:paraId="6DB20F11" w14:textId="77777777" w:rsidTr="00A77C4F">
              <w:trPr>
                <w:jc w:val="center"/>
              </w:trPr>
              <w:tc>
                <w:tcPr>
                  <w:tcW w:w="5163" w:type="dxa"/>
                  <w:tcBorders>
                    <w:top w:val="nil"/>
                    <w:left w:val="nil"/>
                    <w:bottom w:val="nil"/>
                    <w:right w:val="nil"/>
                  </w:tcBorders>
                  <w:vAlign w:val="center"/>
                </w:tcPr>
                <w:p w14:paraId="5A4D3F07"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6077C449"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5EAFD07C" w14:textId="77777777" w:rsidTr="00A77C4F">
              <w:trPr>
                <w:jc w:val="center"/>
              </w:trPr>
              <w:tc>
                <w:tcPr>
                  <w:tcW w:w="5163" w:type="dxa"/>
                  <w:tcBorders>
                    <w:top w:val="nil"/>
                    <w:left w:val="nil"/>
                    <w:bottom w:val="nil"/>
                    <w:right w:val="nil"/>
                  </w:tcBorders>
                  <w:vAlign w:val="center"/>
                </w:tcPr>
                <w:p w14:paraId="62F8E441"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01596CCE"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3617A542" w14:textId="77777777" w:rsidTr="00A77C4F">
              <w:trPr>
                <w:jc w:val="center"/>
              </w:trPr>
              <w:tc>
                <w:tcPr>
                  <w:tcW w:w="5163" w:type="dxa"/>
                  <w:tcBorders>
                    <w:top w:val="nil"/>
                    <w:left w:val="nil"/>
                    <w:bottom w:val="nil"/>
                    <w:right w:val="nil"/>
                  </w:tcBorders>
                  <w:vAlign w:val="center"/>
                </w:tcPr>
                <w:p w14:paraId="19DE00FD"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74D8A3FA"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76367DC6" w14:textId="77777777" w:rsidTr="00A77C4F">
              <w:trPr>
                <w:jc w:val="center"/>
              </w:trPr>
              <w:tc>
                <w:tcPr>
                  <w:tcW w:w="5163" w:type="dxa"/>
                  <w:tcBorders>
                    <w:top w:val="nil"/>
                    <w:left w:val="nil"/>
                    <w:bottom w:val="nil"/>
                    <w:right w:val="nil"/>
                  </w:tcBorders>
                  <w:vAlign w:val="center"/>
                </w:tcPr>
                <w:p w14:paraId="442B9D22"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5837F81E"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32F69A93" w14:textId="77777777" w:rsidTr="00A77C4F">
              <w:trPr>
                <w:jc w:val="center"/>
              </w:trPr>
              <w:tc>
                <w:tcPr>
                  <w:tcW w:w="5163" w:type="dxa"/>
                  <w:tcBorders>
                    <w:top w:val="nil"/>
                    <w:left w:val="nil"/>
                    <w:bottom w:val="nil"/>
                    <w:right w:val="nil"/>
                  </w:tcBorders>
                  <w:vAlign w:val="center"/>
                </w:tcPr>
                <w:p w14:paraId="2383FDD5"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19AD933F"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9093594" w14:textId="77777777" w:rsidTr="00A77C4F">
              <w:trPr>
                <w:jc w:val="center"/>
              </w:trPr>
              <w:tc>
                <w:tcPr>
                  <w:tcW w:w="5163" w:type="dxa"/>
                  <w:tcBorders>
                    <w:top w:val="nil"/>
                    <w:left w:val="nil"/>
                    <w:bottom w:val="nil"/>
                    <w:right w:val="nil"/>
                  </w:tcBorders>
                  <w:vAlign w:val="center"/>
                </w:tcPr>
                <w:p w14:paraId="3994C634"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B8499B3"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4C1863CC" w14:textId="77777777" w:rsidTr="00240751">
              <w:trPr>
                <w:trHeight w:val="713"/>
                <w:jc w:val="center"/>
              </w:trPr>
              <w:tc>
                <w:tcPr>
                  <w:tcW w:w="5163" w:type="dxa"/>
                  <w:tcBorders>
                    <w:top w:val="nil"/>
                    <w:left w:val="nil"/>
                    <w:bottom w:val="nil"/>
                    <w:right w:val="nil"/>
                  </w:tcBorders>
                  <w:vAlign w:val="center"/>
                </w:tcPr>
                <w:p w14:paraId="01594889"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940541C" w14:textId="77777777" w:rsidR="00D76BD0" w:rsidRPr="00FF430B" w:rsidRDefault="00D76BD0" w:rsidP="00196AB4">
                  <w:pPr>
                    <w:tabs>
                      <w:tab w:val="left" w:pos="1134"/>
                      <w:tab w:val="left" w:pos="4680"/>
                      <w:tab w:val="left" w:pos="7020"/>
                    </w:tabs>
                    <w:suppressAutoHyphens/>
                    <w:ind w:firstLine="567"/>
                    <w:jc w:val="both"/>
                  </w:pPr>
                </w:p>
                <w:p w14:paraId="13E793B0" w14:textId="77777777" w:rsidR="00D76BD0" w:rsidRDefault="00D76BD0" w:rsidP="00196AB4">
                  <w:pPr>
                    <w:tabs>
                      <w:tab w:val="left" w:pos="1134"/>
                      <w:tab w:val="left" w:pos="4680"/>
                      <w:tab w:val="left" w:pos="7020"/>
                    </w:tabs>
                    <w:suppressAutoHyphens/>
                    <w:ind w:firstLine="567"/>
                    <w:jc w:val="both"/>
                  </w:pPr>
                </w:p>
                <w:p w14:paraId="361979E4" w14:textId="77777777" w:rsidR="006A7C1C" w:rsidRDefault="006A7C1C" w:rsidP="00196AB4">
                  <w:pPr>
                    <w:tabs>
                      <w:tab w:val="left" w:pos="1134"/>
                      <w:tab w:val="left" w:pos="4680"/>
                      <w:tab w:val="left" w:pos="7020"/>
                    </w:tabs>
                    <w:suppressAutoHyphens/>
                    <w:ind w:firstLine="567"/>
                    <w:jc w:val="both"/>
                  </w:pPr>
                </w:p>
                <w:p w14:paraId="0A65E717" w14:textId="77777777" w:rsidR="006A7C1C" w:rsidRPr="00FF430B" w:rsidRDefault="006A7C1C" w:rsidP="00196AB4">
                  <w:pPr>
                    <w:tabs>
                      <w:tab w:val="left" w:pos="1134"/>
                      <w:tab w:val="left" w:pos="4680"/>
                      <w:tab w:val="left" w:pos="7020"/>
                    </w:tabs>
                    <w:suppressAutoHyphens/>
                    <w:ind w:firstLine="567"/>
                    <w:jc w:val="both"/>
                  </w:pPr>
                </w:p>
                <w:p w14:paraId="025F06DF" w14:textId="77777777" w:rsidR="00D76BD0" w:rsidRPr="00FF430B" w:rsidRDefault="00D76BD0" w:rsidP="00196AB4">
                  <w:pPr>
                    <w:tabs>
                      <w:tab w:val="left" w:pos="1134"/>
                      <w:tab w:val="left" w:pos="4680"/>
                      <w:tab w:val="left" w:pos="7020"/>
                    </w:tabs>
                    <w:suppressAutoHyphens/>
                    <w:ind w:firstLine="567"/>
                    <w:jc w:val="both"/>
                  </w:pPr>
                </w:p>
                <w:p w14:paraId="12973E41" w14:textId="77777777" w:rsidR="00D76BD0" w:rsidRPr="00FF430B" w:rsidRDefault="00D76BD0" w:rsidP="00196AB4">
                  <w:pPr>
                    <w:tabs>
                      <w:tab w:val="left" w:pos="1134"/>
                      <w:tab w:val="left" w:pos="4680"/>
                      <w:tab w:val="left" w:pos="7020"/>
                    </w:tabs>
                    <w:suppressAutoHyphens/>
                    <w:ind w:firstLine="567"/>
                    <w:jc w:val="both"/>
                  </w:pPr>
                </w:p>
                <w:p w14:paraId="4F3C01A8" w14:textId="77777777" w:rsidR="00D76BD0" w:rsidRPr="00FF430B" w:rsidRDefault="00D76BD0" w:rsidP="00196AB4">
                  <w:pPr>
                    <w:tabs>
                      <w:tab w:val="left" w:pos="1134"/>
                      <w:tab w:val="left" w:pos="4680"/>
                      <w:tab w:val="left" w:pos="7020"/>
                    </w:tabs>
                    <w:suppressAutoHyphens/>
                    <w:ind w:firstLine="567"/>
                    <w:jc w:val="both"/>
                  </w:pPr>
                </w:p>
              </w:tc>
            </w:tr>
          </w:tbl>
          <w:p w14:paraId="5EB953D0" w14:textId="77777777" w:rsidR="00460653" w:rsidRPr="00FF430B" w:rsidRDefault="00460653" w:rsidP="002B4D12">
            <w:pPr>
              <w:pStyle w:val="Listparagraf"/>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D2BB963" w14:textId="77777777" w:rsidTr="00021BB8">
              <w:trPr>
                <w:trHeight w:val="357"/>
                <w:jc w:val="center"/>
              </w:trPr>
              <w:tc>
                <w:tcPr>
                  <w:tcW w:w="5188" w:type="dxa"/>
                  <w:vAlign w:val="center"/>
                </w:tcPr>
                <w:p w14:paraId="06D13014" w14:textId="77777777" w:rsidR="00460653" w:rsidRPr="00FF430B" w:rsidRDefault="00460653" w:rsidP="00633782">
                  <w:pPr>
                    <w:jc w:val="center"/>
                    <w:rPr>
                      <w:b/>
                    </w:rPr>
                  </w:pPr>
                  <w:r w:rsidRPr="00FF430B">
                    <w:rPr>
                      <w:b/>
                    </w:rPr>
                    <w:t>ANTREPRENOR</w:t>
                  </w:r>
                </w:p>
              </w:tc>
              <w:tc>
                <w:tcPr>
                  <w:tcW w:w="4559" w:type="dxa"/>
                  <w:vAlign w:val="center"/>
                </w:tcPr>
                <w:p w14:paraId="222E16C1" w14:textId="77777777" w:rsidR="00460653" w:rsidRPr="00FF430B" w:rsidRDefault="00460653" w:rsidP="00633782">
                  <w:pPr>
                    <w:jc w:val="center"/>
                    <w:rPr>
                      <w:b/>
                    </w:rPr>
                  </w:pPr>
                  <w:r w:rsidRPr="00FF430B">
                    <w:rPr>
                      <w:b/>
                    </w:rPr>
                    <w:t>BENEFICIAR</w:t>
                  </w:r>
                </w:p>
              </w:tc>
            </w:tr>
            <w:tr w:rsidR="00460653" w:rsidRPr="00EC30C2" w14:paraId="12ED01EB" w14:textId="77777777" w:rsidTr="00021BB8">
              <w:trPr>
                <w:trHeight w:val="357"/>
                <w:jc w:val="center"/>
              </w:trPr>
              <w:tc>
                <w:tcPr>
                  <w:tcW w:w="5188" w:type="dxa"/>
                  <w:vAlign w:val="center"/>
                </w:tcPr>
                <w:p w14:paraId="7173EB8B" w14:textId="77777777" w:rsidR="00B96242" w:rsidRPr="00FF430B" w:rsidRDefault="00B96242" w:rsidP="00196AB4">
                  <w:pPr>
                    <w:jc w:val="both"/>
                    <w:rPr>
                      <w:b/>
                    </w:rPr>
                  </w:pPr>
                </w:p>
                <w:p w14:paraId="072038DF" w14:textId="77777777" w:rsidR="00B96242" w:rsidRPr="00FF430B" w:rsidRDefault="00B96242" w:rsidP="00196AB4">
                  <w:pPr>
                    <w:jc w:val="both"/>
                    <w:rPr>
                      <w:b/>
                    </w:rPr>
                  </w:pPr>
                </w:p>
                <w:p w14:paraId="7A3282C6" w14:textId="77777777" w:rsidR="00460653" w:rsidRPr="00FF430B" w:rsidRDefault="00460653" w:rsidP="003E7B03">
                  <w:pPr>
                    <w:jc w:val="both"/>
                    <w:rPr>
                      <w:b/>
                    </w:rPr>
                  </w:pPr>
                </w:p>
              </w:tc>
              <w:tc>
                <w:tcPr>
                  <w:tcW w:w="4559" w:type="dxa"/>
                  <w:vAlign w:val="center"/>
                </w:tcPr>
                <w:p w14:paraId="7ECFD5DE" w14:textId="77777777" w:rsidR="00460653" w:rsidRPr="00FF430B" w:rsidRDefault="00460653" w:rsidP="00196AB4">
                  <w:pPr>
                    <w:jc w:val="both"/>
                    <w:rPr>
                      <w:b/>
                    </w:rPr>
                  </w:pPr>
                </w:p>
                <w:p w14:paraId="064CB43E" w14:textId="77777777" w:rsidR="00460653" w:rsidRPr="00FF430B" w:rsidRDefault="00460653" w:rsidP="00196AB4">
                  <w:pPr>
                    <w:jc w:val="both"/>
                    <w:rPr>
                      <w:b/>
                    </w:rPr>
                  </w:pPr>
                </w:p>
                <w:p w14:paraId="47AB551D" w14:textId="77777777" w:rsidR="00460653" w:rsidRPr="00FF430B" w:rsidRDefault="00460653" w:rsidP="003E7B03">
                  <w:pPr>
                    <w:jc w:val="both"/>
                    <w:rPr>
                      <w:b/>
                    </w:rPr>
                  </w:pPr>
                </w:p>
              </w:tc>
            </w:tr>
          </w:tbl>
          <w:p w14:paraId="296F59AE" w14:textId="77777777" w:rsidR="00F7186F" w:rsidRPr="00FF430B" w:rsidRDefault="00F7186F" w:rsidP="00196AB4">
            <w:pPr>
              <w:tabs>
                <w:tab w:val="left" w:pos="2295"/>
              </w:tabs>
              <w:jc w:val="both"/>
            </w:pPr>
          </w:p>
          <w:p w14:paraId="2FD042BA" w14:textId="77777777" w:rsidR="00FA66D8" w:rsidRPr="00FF430B" w:rsidRDefault="00FA66D8" w:rsidP="00196AB4">
            <w:pPr>
              <w:tabs>
                <w:tab w:val="left" w:pos="2295"/>
              </w:tabs>
              <w:jc w:val="both"/>
            </w:pPr>
          </w:p>
          <w:p w14:paraId="639C9D3B" w14:textId="77777777" w:rsidR="00385C85" w:rsidRPr="00FF430B" w:rsidRDefault="00385C85" w:rsidP="00196AB4">
            <w:pPr>
              <w:tabs>
                <w:tab w:val="left" w:pos="2295"/>
              </w:tabs>
              <w:jc w:val="both"/>
            </w:pPr>
          </w:p>
          <w:p w14:paraId="0A48BB1A" w14:textId="77777777" w:rsidR="00385C85" w:rsidRPr="00FF430B" w:rsidRDefault="00385C85" w:rsidP="00196AB4">
            <w:pPr>
              <w:tabs>
                <w:tab w:val="left" w:pos="2295"/>
              </w:tabs>
              <w:jc w:val="both"/>
            </w:pPr>
          </w:p>
          <w:p w14:paraId="233E7FAE" w14:textId="77777777" w:rsidR="00385C85" w:rsidRPr="00FF430B" w:rsidRDefault="004D7C86" w:rsidP="00196AB4">
            <w:pPr>
              <w:tabs>
                <w:tab w:val="left" w:pos="2295"/>
              </w:tabs>
              <w:jc w:val="both"/>
            </w:pPr>
            <w:r w:rsidRPr="00FF430B">
              <w:br/>
            </w:r>
          </w:p>
          <w:p w14:paraId="2FB508A2" w14:textId="77777777" w:rsidR="004D7C86" w:rsidRDefault="004D7C86" w:rsidP="00196AB4">
            <w:pPr>
              <w:tabs>
                <w:tab w:val="left" w:pos="2295"/>
              </w:tabs>
              <w:jc w:val="both"/>
            </w:pPr>
          </w:p>
          <w:p w14:paraId="4F190132" w14:textId="77777777" w:rsidR="006A7C1C" w:rsidRDefault="006A7C1C" w:rsidP="00196AB4">
            <w:pPr>
              <w:tabs>
                <w:tab w:val="left" w:pos="2295"/>
              </w:tabs>
              <w:jc w:val="both"/>
            </w:pPr>
          </w:p>
          <w:p w14:paraId="0D4FCCE9" w14:textId="77777777" w:rsidR="00F8243A" w:rsidRDefault="00F8243A" w:rsidP="00196AB4">
            <w:pPr>
              <w:tabs>
                <w:tab w:val="left" w:pos="2295"/>
              </w:tabs>
              <w:jc w:val="both"/>
            </w:pPr>
          </w:p>
          <w:p w14:paraId="4974AFC8" w14:textId="77777777" w:rsidR="00F8243A" w:rsidRDefault="00F8243A" w:rsidP="00196AB4">
            <w:pPr>
              <w:tabs>
                <w:tab w:val="left" w:pos="2295"/>
              </w:tabs>
              <w:jc w:val="both"/>
            </w:pPr>
          </w:p>
          <w:p w14:paraId="1C885AC8" w14:textId="77777777" w:rsidR="00F8243A" w:rsidRDefault="00F8243A" w:rsidP="00196AB4">
            <w:pPr>
              <w:tabs>
                <w:tab w:val="left" w:pos="2295"/>
              </w:tabs>
              <w:jc w:val="both"/>
            </w:pPr>
          </w:p>
          <w:p w14:paraId="360F7D4E" w14:textId="77777777" w:rsidR="00F8243A" w:rsidRDefault="00F8243A" w:rsidP="00196AB4">
            <w:pPr>
              <w:tabs>
                <w:tab w:val="left" w:pos="2295"/>
              </w:tabs>
              <w:jc w:val="both"/>
            </w:pPr>
          </w:p>
          <w:p w14:paraId="0B46DA3A" w14:textId="77777777" w:rsidR="00F8243A" w:rsidRDefault="00F8243A" w:rsidP="00196AB4">
            <w:pPr>
              <w:tabs>
                <w:tab w:val="left" w:pos="2295"/>
              </w:tabs>
              <w:jc w:val="both"/>
            </w:pPr>
          </w:p>
          <w:p w14:paraId="382EA216" w14:textId="77777777" w:rsidR="00F8243A" w:rsidRDefault="00F8243A" w:rsidP="00196AB4">
            <w:pPr>
              <w:tabs>
                <w:tab w:val="left" w:pos="2295"/>
              </w:tabs>
              <w:jc w:val="both"/>
            </w:pPr>
          </w:p>
          <w:p w14:paraId="700CF69D" w14:textId="77777777" w:rsidR="00F8243A" w:rsidRDefault="00F8243A" w:rsidP="00196AB4">
            <w:pPr>
              <w:tabs>
                <w:tab w:val="left" w:pos="2295"/>
              </w:tabs>
              <w:jc w:val="both"/>
            </w:pPr>
          </w:p>
          <w:p w14:paraId="3C5DCFF5" w14:textId="77777777" w:rsidR="00F8243A" w:rsidRDefault="00F8243A" w:rsidP="00196AB4">
            <w:pPr>
              <w:tabs>
                <w:tab w:val="left" w:pos="2295"/>
              </w:tabs>
              <w:jc w:val="both"/>
            </w:pPr>
          </w:p>
          <w:p w14:paraId="75FFCBA2" w14:textId="77777777" w:rsidR="00F8243A" w:rsidRDefault="00F8243A" w:rsidP="00196AB4">
            <w:pPr>
              <w:tabs>
                <w:tab w:val="left" w:pos="2295"/>
              </w:tabs>
              <w:jc w:val="both"/>
            </w:pPr>
          </w:p>
          <w:p w14:paraId="7133F9B0" w14:textId="77777777" w:rsidR="00F8243A" w:rsidRDefault="00F8243A" w:rsidP="00196AB4">
            <w:pPr>
              <w:tabs>
                <w:tab w:val="left" w:pos="2295"/>
              </w:tabs>
              <w:jc w:val="both"/>
            </w:pPr>
          </w:p>
          <w:p w14:paraId="71FECE3E" w14:textId="77777777" w:rsidR="00A32836" w:rsidRDefault="00A32836" w:rsidP="00196AB4">
            <w:pPr>
              <w:tabs>
                <w:tab w:val="left" w:pos="2295"/>
              </w:tabs>
              <w:jc w:val="both"/>
            </w:pPr>
          </w:p>
          <w:p w14:paraId="573B23B9" w14:textId="77777777" w:rsidR="00A32836" w:rsidRDefault="00A32836" w:rsidP="00196AB4">
            <w:pPr>
              <w:tabs>
                <w:tab w:val="left" w:pos="2295"/>
              </w:tabs>
              <w:jc w:val="both"/>
            </w:pPr>
          </w:p>
          <w:p w14:paraId="12D64C26" w14:textId="77777777" w:rsidR="00A32836" w:rsidRDefault="00A32836" w:rsidP="00196AB4">
            <w:pPr>
              <w:tabs>
                <w:tab w:val="left" w:pos="2295"/>
              </w:tabs>
              <w:jc w:val="both"/>
            </w:pPr>
          </w:p>
          <w:p w14:paraId="4233FC69" w14:textId="77777777" w:rsidR="00A32836" w:rsidRDefault="00A32836" w:rsidP="00196AB4">
            <w:pPr>
              <w:tabs>
                <w:tab w:val="left" w:pos="2295"/>
              </w:tabs>
              <w:jc w:val="both"/>
            </w:pPr>
          </w:p>
          <w:p w14:paraId="5F67213C" w14:textId="77777777" w:rsidR="00A32836" w:rsidRDefault="00A32836" w:rsidP="00196AB4">
            <w:pPr>
              <w:tabs>
                <w:tab w:val="left" w:pos="2295"/>
              </w:tabs>
              <w:jc w:val="both"/>
            </w:pPr>
          </w:p>
          <w:p w14:paraId="1272D384" w14:textId="77777777" w:rsidR="00A32836" w:rsidRDefault="00A32836" w:rsidP="00196AB4">
            <w:pPr>
              <w:tabs>
                <w:tab w:val="left" w:pos="2295"/>
              </w:tabs>
              <w:jc w:val="both"/>
            </w:pPr>
          </w:p>
          <w:p w14:paraId="5A2924D3" w14:textId="77777777" w:rsidR="007E709D" w:rsidRDefault="007E709D" w:rsidP="007E709D">
            <w:pPr>
              <w:jc w:val="both"/>
            </w:pPr>
          </w:p>
          <w:p w14:paraId="7776A37E" w14:textId="77777777" w:rsidR="00006D6D" w:rsidRPr="00FF430B" w:rsidRDefault="00006D6D" w:rsidP="007E709D">
            <w:pPr>
              <w:jc w:val="both"/>
              <w:rPr>
                <w:sz w:val="28"/>
                <w:szCs w:val="28"/>
              </w:rPr>
            </w:pPr>
          </w:p>
          <w:p w14:paraId="1D6B07BF" w14:textId="77777777" w:rsidR="007E709D" w:rsidRPr="00FF430B" w:rsidRDefault="007E709D" w:rsidP="004D7C86">
            <w:pPr>
              <w:tabs>
                <w:tab w:val="left" w:pos="2295"/>
              </w:tabs>
              <w:jc w:val="right"/>
            </w:pPr>
            <w:r w:rsidRPr="00FF430B">
              <w:t xml:space="preserve">Anexa nr. </w:t>
            </w:r>
            <w:r w:rsidR="004D7C86" w:rsidRPr="00FF430B">
              <w:t>1</w:t>
            </w:r>
          </w:p>
          <w:p w14:paraId="2E14DE50"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71A1782E" w14:textId="77777777" w:rsidR="007E709D" w:rsidRPr="00FF430B" w:rsidRDefault="007E709D" w:rsidP="004D7C86">
            <w:pPr>
              <w:tabs>
                <w:tab w:val="left" w:pos="2295"/>
              </w:tabs>
              <w:jc w:val="right"/>
            </w:pPr>
            <w:r w:rsidRPr="00FF430B">
              <w:t>Din „____”  _____ 20_______</w:t>
            </w:r>
          </w:p>
          <w:p w14:paraId="5A8C63BC" w14:textId="77777777" w:rsidR="007E709D" w:rsidRPr="00FF430B" w:rsidRDefault="007E709D" w:rsidP="007E709D">
            <w:pPr>
              <w:tabs>
                <w:tab w:val="left" w:pos="2295"/>
              </w:tabs>
              <w:jc w:val="both"/>
            </w:pPr>
          </w:p>
          <w:p w14:paraId="56DB1A35" w14:textId="77777777" w:rsidR="004D7C86" w:rsidRPr="00FF430B" w:rsidRDefault="004D7C86" w:rsidP="007E709D">
            <w:pPr>
              <w:tabs>
                <w:tab w:val="left" w:pos="2295"/>
              </w:tabs>
              <w:jc w:val="both"/>
            </w:pPr>
          </w:p>
          <w:p w14:paraId="2E894736" w14:textId="77777777" w:rsidR="004D7C86" w:rsidRPr="00FF430B" w:rsidRDefault="004D7C86" w:rsidP="007E709D">
            <w:pPr>
              <w:tabs>
                <w:tab w:val="left" w:pos="2295"/>
              </w:tabs>
              <w:jc w:val="both"/>
            </w:pPr>
          </w:p>
          <w:p w14:paraId="637DA1EE" w14:textId="77777777" w:rsidR="004D7C86" w:rsidRPr="00FF430B" w:rsidRDefault="004D7C86" w:rsidP="007E709D">
            <w:pPr>
              <w:tabs>
                <w:tab w:val="left" w:pos="2295"/>
              </w:tabs>
              <w:jc w:val="both"/>
            </w:pPr>
          </w:p>
          <w:p w14:paraId="65BA13F5" w14:textId="77777777" w:rsidR="004D7C86" w:rsidRPr="00FF430B" w:rsidRDefault="004D7C86" w:rsidP="007E709D">
            <w:pPr>
              <w:tabs>
                <w:tab w:val="left" w:pos="2295"/>
              </w:tabs>
              <w:jc w:val="both"/>
            </w:pPr>
          </w:p>
          <w:p w14:paraId="2E9C7872" w14:textId="77777777" w:rsidR="004D7C86" w:rsidRPr="00FF430B" w:rsidRDefault="004D7C86" w:rsidP="007E709D">
            <w:pPr>
              <w:tabs>
                <w:tab w:val="left" w:pos="2295"/>
              </w:tabs>
              <w:jc w:val="both"/>
            </w:pPr>
          </w:p>
          <w:p w14:paraId="43C56A1B" w14:textId="77777777" w:rsidR="004D7C86" w:rsidRPr="00FF430B" w:rsidRDefault="004D7C86" w:rsidP="007E709D">
            <w:pPr>
              <w:tabs>
                <w:tab w:val="left" w:pos="2295"/>
              </w:tabs>
              <w:jc w:val="both"/>
            </w:pPr>
          </w:p>
          <w:p w14:paraId="07846C99" w14:textId="77777777" w:rsidR="007E709D" w:rsidRPr="00FF430B" w:rsidRDefault="007E709D" w:rsidP="007E709D">
            <w:pPr>
              <w:tabs>
                <w:tab w:val="left" w:pos="2295"/>
              </w:tabs>
              <w:jc w:val="both"/>
            </w:pPr>
          </w:p>
          <w:p w14:paraId="7E46D470"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7E50C8FD"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127E0B4F"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C3B9F4C"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65B1D86"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0885B59"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4A252B9D" w14:textId="77777777" w:rsidR="007E709D" w:rsidRPr="00FF430B" w:rsidRDefault="007E709D" w:rsidP="004D7C86">
                  <w:pPr>
                    <w:jc w:val="center"/>
                    <w:rPr>
                      <w:b/>
                    </w:rPr>
                  </w:pPr>
                  <w:r w:rsidRPr="00FF430B">
                    <w:rPr>
                      <w:b/>
                    </w:rPr>
                    <w:t>Specificarea tehnică deplină solicitată de către autoritatea contractantă</w:t>
                  </w:r>
                </w:p>
                <w:p w14:paraId="0F070E6A"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C0ACF6"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26B8128A"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EAC024F" w14:textId="77777777" w:rsidR="001223E6" w:rsidRPr="00FF430B" w:rsidRDefault="007E709D" w:rsidP="001223E6">
                  <w:pPr>
                    <w:ind w:right="943"/>
                    <w:jc w:val="center"/>
                    <w:rPr>
                      <w:b/>
                      <w:bCs/>
                      <w:noProof w:val="0"/>
                    </w:rPr>
                  </w:pPr>
                  <w:r w:rsidRPr="00FF430B">
                    <w:rPr>
                      <w:b/>
                      <w:bCs/>
                      <w:noProof w:val="0"/>
                    </w:rPr>
                    <w:t>Standarde de</w:t>
                  </w:r>
                </w:p>
                <w:p w14:paraId="27E18A29" w14:textId="77777777" w:rsidR="007E709D" w:rsidRPr="00FF430B" w:rsidRDefault="007E709D" w:rsidP="001223E6">
                  <w:pPr>
                    <w:ind w:right="943"/>
                    <w:jc w:val="center"/>
                    <w:rPr>
                      <w:b/>
                      <w:bCs/>
                      <w:noProof w:val="0"/>
                    </w:rPr>
                  </w:pPr>
                  <w:proofErr w:type="spellStart"/>
                  <w:r w:rsidRPr="00FF430B">
                    <w:rPr>
                      <w:b/>
                      <w:bCs/>
                      <w:noProof w:val="0"/>
                    </w:rPr>
                    <w:t>referinţă</w:t>
                  </w:r>
                  <w:proofErr w:type="spellEnd"/>
                </w:p>
              </w:tc>
            </w:tr>
            <w:tr w:rsidR="007E709D" w:rsidRPr="00EC30C2" w14:paraId="68DFB0D1"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8482F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A0BFC1"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7E92548"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64810A7"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5B393CF"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3A4E6E" w14:textId="77777777" w:rsidR="007E709D" w:rsidRPr="00FF430B" w:rsidRDefault="007E709D" w:rsidP="004D7C86">
                  <w:pPr>
                    <w:jc w:val="both"/>
                    <w:rPr>
                      <w:noProof w:val="0"/>
                    </w:rPr>
                  </w:pPr>
                </w:p>
              </w:tc>
            </w:tr>
            <w:tr w:rsidR="007E709D" w:rsidRPr="00EC30C2" w14:paraId="5AE7CA1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8F407A"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AA98081"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B3BC31"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14769C9"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B21085"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30A99C" w14:textId="77777777" w:rsidR="007E709D" w:rsidRPr="00FF430B" w:rsidRDefault="007E709D" w:rsidP="004D7C86">
                  <w:pPr>
                    <w:jc w:val="both"/>
                    <w:rPr>
                      <w:noProof w:val="0"/>
                    </w:rPr>
                  </w:pPr>
                </w:p>
              </w:tc>
            </w:tr>
            <w:tr w:rsidR="007E709D" w:rsidRPr="00EC30C2" w14:paraId="60B3D876" w14:textId="77777777" w:rsidTr="004D7C86">
              <w:tc>
                <w:tcPr>
                  <w:tcW w:w="2261" w:type="dxa"/>
                  <w:gridSpan w:val="2"/>
                  <w:tcBorders>
                    <w:top w:val="single" w:sz="6" w:space="0" w:color="000000"/>
                    <w:left w:val="nil"/>
                    <w:bottom w:val="nil"/>
                    <w:right w:val="nil"/>
                  </w:tcBorders>
                </w:tcPr>
                <w:p w14:paraId="093FECE2" w14:textId="77777777" w:rsidR="007E709D" w:rsidRPr="00FF430B" w:rsidRDefault="007E709D" w:rsidP="004D7C86">
                  <w:pPr>
                    <w:jc w:val="both"/>
                    <w:rPr>
                      <w:noProof w:val="0"/>
                    </w:rPr>
                  </w:pPr>
                </w:p>
                <w:p w14:paraId="746F537E" w14:textId="77777777" w:rsidR="007E709D" w:rsidRPr="00FF430B" w:rsidRDefault="007E709D" w:rsidP="004D7C86">
                  <w:pPr>
                    <w:jc w:val="both"/>
                    <w:rPr>
                      <w:noProof w:val="0"/>
                    </w:rPr>
                  </w:pPr>
                </w:p>
                <w:p w14:paraId="6DE30E38" w14:textId="77777777" w:rsidR="007E709D" w:rsidRPr="00FF430B" w:rsidRDefault="007E709D" w:rsidP="004D7C86">
                  <w:pPr>
                    <w:jc w:val="both"/>
                    <w:rPr>
                      <w:noProof w:val="0"/>
                    </w:rPr>
                  </w:pPr>
                </w:p>
                <w:p w14:paraId="3AA56784" w14:textId="77777777" w:rsidR="007E709D" w:rsidRPr="00FF430B" w:rsidRDefault="007E709D" w:rsidP="004D7C86">
                  <w:pPr>
                    <w:jc w:val="both"/>
                    <w:rPr>
                      <w:noProof w:val="0"/>
                    </w:rPr>
                  </w:pPr>
                </w:p>
                <w:p w14:paraId="7680FF74"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4DD4F070" w14:textId="77777777" w:rsidR="007E709D" w:rsidRPr="00FF430B" w:rsidRDefault="007E709D" w:rsidP="004D7C86">
                  <w:pPr>
                    <w:jc w:val="both"/>
                    <w:rPr>
                      <w:noProof w:val="0"/>
                    </w:rPr>
                  </w:pPr>
                  <w:r w:rsidRPr="00FF430B">
                    <w:rPr>
                      <w:noProof w:val="0"/>
                    </w:rPr>
                    <w:t> </w:t>
                  </w:r>
                </w:p>
                <w:p w14:paraId="7D18D6B8" w14:textId="77777777" w:rsidR="007E709D" w:rsidRPr="00FF430B" w:rsidRDefault="007E709D" w:rsidP="004D7C86">
                  <w:pPr>
                    <w:jc w:val="center"/>
                    <w:rPr>
                      <w:b/>
                      <w:bCs/>
                      <w:noProof w:val="0"/>
                    </w:rPr>
                  </w:pPr>
                </w:p>
                <w:p w14:paraId="3CF24F79" w14:textId="77777777" w:rsidR="004D7C86" w:rsidRPr="00FF430B" w:rsidRDefault="004D7C86" w:rsidP="004D7C86">
                  <w:pPr>
                    <w:jc w:val="center"/>
                    <w:rPr>
                      <w:b/>
                      <w:bCs/>
                      <w:noProof w:val="0"/>
                    </w:rPr>
                  </w:pPr>
                </w:p>
                <w:p w14:paraId="36DFADE6" w14:textId="77777777" w:rsidR="004D7C86" w:rsidRPr="00FF430B" w:rsidRDefault="004D7C86" w:rsidP="004D7C86">
                  <w:pPr>
                    <w:jc w:val="center"/>
                    <w:rPr>
                      <w:b/>
                      <w:bCs/>
                      <w:noProof w:val="0"/>
                    </w:rPr>
                  </w:pPr>
                </w:p>
                <w:p w14:paraId="3E1F1B55" w14:textId="77777777" w:rsidR="004D7C86" w:rsidRPr="00FF430B" w:rsidRDefault="004D7C86" w:rsidP="004D7C86">
                  <w:pPr>
                    <w:jc w:val="center"/>
                    <w:rPr>
                      <w:b/>
                      <w:bCs/>
                      <w:noProof w:val="0"/>
                    </w:rPr>
                  </w:pPr>
                </w:p>
                <w:p w14:paraId="4A68705C" w14:textId="77777777" w:rsidR="004D7C86" w:rsidRPr="00FF430B" w:rsidRDefault="004D7C86" w:rsidP="004D7C86">
                  <w:pPr>
                    <w:jc w:val="center"/>
                    <w:rPr>
                      <w:b/>
                      <w:bCs/>
                      <w:noProof w:val="0"/>
                    </w:rPr>
                  </w:pPr>
                </w:p>
                <w:p w14:paraId="23AB4327" w14:textId="77777777" w:rsidR="004D7C86" w:rsidRPr="00FF430B" w:rsidRDefault="004D7C86" w:rsidP="004D7C86">
                  <w:pPr>
                    <w:jc w:val="center"/>
                    <w:rPr>
                      <w:b/>
                      <w:bCs/>
                      <w:noProof w:val="0"/>
                    </w:rPr>
                  </w:pPr>
                </w:p>
                <w:p w14:paraId="7C3BFED0" w14:textId="77777777" w:rsidR="007E709D" w:rsidRPr="00FF430B" w:rsidRDefault="007E709D" w:rsidP="007E709D">
                  <w:pPr>
                    <w:rPr>
                      <w:b/>
                      <w:bCs/>
                      <w:noProof w:val="0"/>
                    </w:rPr>
                  </w:pPr>
                  <w:r w:rsidRPr="00FF430B">
                    <w:rPr>
                      <w:b/>
                      <w:bCs/>
                      <w:noProof w:val="0"/>
                    </w:rPr>
                    <w:t xml:space="preserve">                 SEMNĂTURILE PĂRŢILOR</w:t>
                  </w:r>
                </w:p>
                <w:p w14:paraId="24AB74FD" w14:textId="77777777" w:rsidR="004D7C86" w:rsidRPr="00FF430B" w:rsidRDefault="004D7C86" w:rsidP="007E709D">
                  <w:pPr>
                    <w:rPr>
                      <w:noProof w:val="0"/>
                    </w:rPr>
                  </w:pPr>
                </w:p>
              </w:tc>
            </w:tr>
            <w:tr w:rsidR="007E709D" w:rsidRPr="00EC30C2" w14:paraId="338D5842"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6E841CCD" w14:textId="77777777" w:rsidR="007E709D" w:rsidRPr="00FF430B" w:rsidRDefault="006A7C1C" w:rsidP="001223E6">
                  <w:pPr>
                    <w:jc w:val="center"/>
                    <w:rPr>
                      <w:noProof w:val="0"/>
                    </w:rPr>
                  </w:pPr>
                  <w:r w:rsidRPr="006A7C1C">
                    <w:rPr>
                      <w:b/>
                      <w:bCs/>
                      <w:noProof w:val="0"/>
                    </w:rPr>
                    <w:t>ANTREPRENORU</w:t>
                  </w:r>
                  <w:r>
                    <w:rPr>
                      <w:b/>
                      <w:bCs/>
                      <w:noProof w:val="0"/>
                    </w:rPr>
                    <w:t>L</w:t>
                  </w:r>
                </w:p>
                <w:p w14:paraId="5D51E0ED" w14:textId="77777777" w:rsidR="007E709D" w:rsidRPr="00FF430B" w:rsidRDefault="007E709D" w:rsidP="004D7C86">
                  <w:pPr>
                    <w:ind w:firstLine="567"/>
                    <w:jc w:val="both"/>
                    <w:rPr>
                      <w:noProof w:val="0"/>
                    </w:rPr>
                  </w:pPr>
                  <w:r w:rsidRPr="00FF430B">
                    <w:rPr>
                      <w:noProof w:val="0"/>
                    </w:rPr>
                    <w:t> </w:t>
                  </w:r>
                </w:p>
                <w:p w14:paraId="292ED910" w14:textId="77777777" w:rsidR="00753976" w:rsidRPr="00FF430B" w:rsidRDefault="00753976" w:rsidP="00240751">
                  <w:pPr>
                    <w:ind w:firstLine="567"/>
                    <w:rPr>
                      <w:noProof w:val="0"/>
                    </w:rPr>
                  </w:pPr>
                </w:p>
                <w:p w14:paraId="054A030C" w14:textId="77777777" w:rsidR="007E709D" w:rsidRPr="00FF430B" w:rsidRDefault="007E709D" w:rsidP="00240751">
                  <w:pPr>
                    <w:ind w:firstLine="567"/>
                    <w:rPr>
                      <w:noProof w:val="0"/>
                    </w:rPr>
                  </w:pPr>
                </w:p>
              </w:tc>
              <w:tc>
                <w:tcPr>
                  <w:tcW w:w="50" w:type="dxa"/>
                  <w:tcBorders>
                    <w:top w:val="nil"/>
                    <w:left w:val="nil"/>
                    <w:bottom w:val="nil"/>
                    <w:right w:val="nil"/>
                  </w:tcBorders>
                </w:tcPr>
                <w:p w14:paraId="03639ABC"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1F33DAB1" w14:textId="77777777"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23597B37" w14:textId="77777777" w:rsidR="007E709D" w:rsidRPr="00FF430B" w:rsidRDefault="007E709D" w:rsidP="004D7C86">
                  <w:pPr>
                    <w:ind w:firstLine="567"/>
                    <w:jc w:val="both"/>
                    <w:rPr>
                      <w:noProof w:val="0"/>
                    </w:rPr>
                  </w:pPr>
                  <w:r w:rsidRPr="00FF430B">
                    <w:rPr>
                      <w:noProof w:val="0"/>
                    </w:rPr>
                    <w:t> </w:t>
                  </w:r>
                </w:p>
                <w:p w14:paraId="3AD8A853" w14:textId="77777777" w:rsidR="007E709D" w:rsidRPr="00FF430B" w:rsidRDefault="007E709D" w:rsidP="007E709D">
                  <w:pPr>
                    <w:rPr>
                      <w:noProof w:val="0"/>
                    </w:rPr>
                  </w:pPr>
                </w:p>
                <w:p w14:paraId="24BE4C99" w14:textId="77777777" w:rsidR="007E709D" w:rsidRPr="00FF430B" w:rsidRDefault="007E709D" w:rsidP="003E7B03">
                  <w:pPr>
                    <w:jc w:val="both"/>
                    <w:rPr>
                      <w:noProof w:val="0"/>
                    </w:rPr>
                  </w:pPr>
                </w:p>
              </w:tc>
            </w:tr>
          </w:tbl>
          <w:p w14:paraId="507FAB2D" w14:textId="77777777" w:rsidR="00385C85" w:rsidRPr="00FF430B" w:rsidRDefault="00385C85" w:rsidP="00196AB4">
            <w:pPr>
              <w:tabs>
                <w:tab w:val="left" w:pos="2295"/>
              </w:tabs>
              <w:jc w:val="both"/>
            </w:pPr>
          </w:p>
          <w:p w14:paraId="4CD6B6F6" w14:textId="77777777" w:rsidR="00385C85" w:rsidRPr="00FF430B" w:rsidRDefault="00385C85" w:rsidP="00196AB4">
            <w:pPr>
              <w:tabs>
                <w:tab w:val="left" w:pos="2295"/>
              </w:tabs>
              <w:jc w:val="both"/>
            </w:pPr>
          </w:p>
          <w:p w14:paraId="6435DE7F" w14:textId="77777777" w:rsidR="004D7C86" w:rsidRPr="00FF430B" w:rsidRDefault="004D7C86" w:rsidP="00196AB4">
            <w:pPr>
              <w:tabs>
                <w:tab w:val="left" w:pos="2295"/>
              </w:tabs>
              <w:jc w:val="both"/>
            </w:pPr>
          </w:p>
          <w:p w14:paraId="01A593E5" w14:textId="77777777" w:rsidR="004D7C86" w:rsidRPr="00FF430B" w:rsidRDefault="004D7C86" w:rsidP="00196AB4">
            <w:pPr>
              <w:tabs>
                <w:tab w:val="left" w:pos="2295"/>
              </w:tabs>
              <w:jc w:val="both"/>
            </w:pPr>
          </w:p>
          <w:p w14:paraId="48275EEE" w14:textId="77777777" w:rsidR="004D7C86" w:rsidRPr="00FF430B" w:rsidRDefault="004D7C86" w:rsidP="00196AB4">
            <w:pPr>
              <w:tabs>
                <w:tab w:val="left" w:pos="2295"/>
              </w:tabs>
              <w:jc w:val="both"/>
            </w:pPr>
          </w:p>
          <w:p w14:paraId="2971A6C8" w14:textId="77777777" w:rsidR="004D7C86" w:rsidRPr="00FF430B" w:rsidRDefault="004D7C86" w:rsidP="00196AB4">
            <w:pPr>
              <w:tabs>
                <w:tab w:val="left" w:pos="2295"/>
              </w:tabs>
              <w:jc w:val="both"/>
            </w:pPr>
          </w:p>
          <w:p w14:paraId="08180F31" w14:textId="77777777" w:rsidR="004D7C86" w:rsidRPr="00FF430B" w:rsidRDefault="004D7C86" w:rsidP="00196AB4">
            <w:pPr>
              <w:tabs>
                <w:tab w:val="left" w:pos="2295"/>
              </w:tabs>
              <w:jc w:val="both"/>
            </w:pPr>
          </w:p>
          <w:p w14:paraId="1E0B77AF" w14:textId="77777777" w:rsidR="004D7C86" w:rsidRPr="00FF430B" w:rsidRDefault="004D7C86" w:rsidP="00196AB4">
            <w:pPr>
              <w:tabs>
                <w:tab w:val="left" w:pos="2295"/>
              </w:tabs>
              <w:jc w:val="both"/>
            </w:pPr>
          </w:p>
          <w:p w14:paraId="38FB46D9" w14:textId="77777777" w:rsidR="004D7C86" w:rsidRPr="00FF430B" w:rsidRDefault="004D7C86" w:rsidP="00196AB4">
            <w:pPr>
              <w:tabs>
                <w:tab w:val="left" w:pos="2295"/>
              </w:tabs>
              <w:jc w:val="both"/>
            </w:pPr>
          </w:p>
          <w:p w14:paraId="1AD9B73F" w14:textId="77777777" w:rsidR="004D7C86" w:rsidRPr="00FF430B" w:rsidRDefault="004D7C86" w:rsidP="00196AB4">
            <w:pPr>
              <w:tabs>
                <w:tab w:val="left" w:pos="2295"/>
              </w:tabs>
              <w:jc w:val="both"/>
            </w:pPr>
          </w:p>
          <w:p w14:paraId="2D579925" w14:textId="77777777" w:rsidR="004D7C86" w:rsidRPr="00FF430B" w:rsidRDefault="004D7C86" w:rsidP="00196AB4">
            <w:pPr>
              <w:tabs>
                <w:tab w:val="left" w:pos="2295"/>
              </w:tabs>
              <w:jc w:val="both"/>
            </w:pPr>
          </w:p>
          <w:p w14:paraId="149AEF32" w14:textId="77777777" w:rsidR="004D7C86" w:rsidRPr="00FF430B" w:rsidRDefault="004D7C86" w:rsidP="00196AB4">
            <w:pPr>
              <w:tabs>
                <w:tab w:val="left" w:pos="2295"/>
              </w:tabs>
              <w:jc w:val="both"/>
            </w:pPr>
          </w:p>
          <w:p w14:paraId="16D700F9" w14:textId="77777777" w:rsidR="004D7C86" w:rsidRPr="00FF430B" w:rsidRDefault="004D7C86" w:rsidP="00196AB4">
            <w:pPr>
              <w:tabs>
                <w:tab w:val="left" w:pos="2295"/>
              </w:tabs>
              <w:jc w:val="both"/>
            </w:pPr>
          </w:p>
          <w:p w14:paraId="514CFF96" w14:textId="77777777" w:rsidR="00BE49DD" w:rsidRPr="00FF430B" w:rsidRDefault="00BE49DD" w:rsidP="00196AB4">
            <w:pPr>
              <w:tabs>
                <w:tab w:val="left" w:pos="2295"/>
              </w:tabs>
              <w:jc w:val="both"/>
            </w:pPr>
          </w:p>
          <w:p w14:paraId="11F60100" w14:textId="77777777" w:rsidR="004D7C86" w:rsidRDefault="004D7C86" w:rsidP="00196AB4">
            <w:pPr>
              <w:tabs>
                <w:tab w:val="left" w:pos="2295"/>
              </w:tabs>
              <w:jc w:val="both"/>
            </w:pPr>
          </w:p>
          <w:p w14:paraId="259118DF" w14:textId="2ED1F913" w:rsidR="00006D6D" w:rsidRDefault="00006D6D" w:rsidP="00196AB4">
            <w:pPr>
              <w:tabs>
                <w:tab w:val="left" w:pos="2295"/>
              </w:tabs>
              <w:jc w:val="both"/>
            </w:pPr>
          </w:p>
          <w:p w14:paraId="484D2498" w14:textId="5281BB20" w:rsidR="00C179F8" w:rsidRDefault="00C179F8" w:rsidP="00196AB4">
            <w:pPr>
              <w:tabs>
                <w:tab w:val="left" w:pos="2295"/>
              </w:tabs>
              <w:jc w:val="both"/>
            </w:pPr>
          </w:p>
          <w:p w14:paraId="55F4A7A5" w14:textId="77777777" w:rsidR="00C179F8" w:rsidRDefault="00C179F8" w:rsidP="00196AB4">
            <w:pPr>
              <w:tabs>
                <w:tab w:val="left" w:pos="2295"/>
              </w:tabs>
              <w:jc w:val="both"/>
            </w:pPr>
          </w:p>
          <w:p w14:paraId="4A73DB82" w14:textId="77777777" w:rsidR="00A14C96" w:rsidRDefault="00A14C96" w:rsidP="00196AB4">
            <w:pPr>
              <w:tabs>
                <w:tab w:val="left" w:pos="2295"/>
              </w:tabs>
              <w:jc w:val="both"/>
            </w:pPr>
          </w:p>
          <w:p w14:paraId="59B8E26A" w14:textId="77777777" w:rsidR="00A14C96" w:rsidRPr="00FF430B" w:rsidRDefault="00A14C96" w:rsidP="00196AB4">
            <w:pPr>
              <w:tabs>
                <w:tab w:val="left" w:pos="2295"/>
              </w:tabs>
              <w:jc w:val="both"/>
            </w:pPr>
          </w:p>
          <w:p w14:paraId="24D2F4B2" w14:textId="77777777"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4C0211A0"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66B137A" w14:textId="77777777" w:rsidR="00803E7E" w:rsidRPr="00FF430B" w:rsidRDefault="00803E7E" w:rsidP="004D7C86">
            <w:pPr>
              <w:jc w:val="right"/>
              <w:rPr>
                <w:noProof w:val="0"/>
              </w:rPr>
            </w:pPr>
            <w:r w:rsidRPr="00FF430B">
              <w:rPr>
                <w:noProof w:val="0"/>
              </w:rPr>
              <w:t>din “____” ________ 20___</w:t>
            </w:r>
          </w:p>
          <w:p w14:paraId="54D6D575" w14:textId="77777777" w:rsidR="004D7C86" w:rsidRDefault="004D7C86" w:rsidP="006A7C1C">
            <w:pPr>
              <w:keepNext/>
              <w:keepLines/>
              <w:spacing w:before="200"/>
              <w:jc w:val="both"/>
              <w:outlineLvl w:val="2"/>
              <w:rPr>
                <w:noProof w:val="0"/>
              </w:rPr>
            </w:pPr>
          </w:p>
          <w:p w14:paraId="50C7D4CD" w14:textId="77777777" w:rsidR="006A7C1C" w:rsidRPr="00FF430B" w:rsidRDefault="006A7C1C" w:rsidP="006A7C1C">
            <w:pPr>
              <w:keepNext/>
              <w:keepLines/>
              <w:spacing w:before="200"/>
              <w:jc w:val="both"/>
              <w:outlineLvl w:val="2"/>
              <w:rPr>
                <w:noProof w:val="0"/>
              </w:rPr>
            </w:pPr>
          </w:p>
          <w:p w14:paraId="1D3B9A83" w14:textId="77777777" w:rsidR="00803E7E" w:rsidRPr="00FF430B" w:rsidRDefault="00803E7E" w:rsidP="00803E7E">
            <w:pPr>
              <w:ind w:firstLine="567"/>
              <w:jc w:val="both"/>
              <w:rPr>
                <w:b/>
                <w:noProof w:val="0"/>
              </w:rPr>
            </w:pPr>
            <w:r w:rsidRPr="00FF430B">
              <w:rPr>
                <w:b/>
                <w:noProof w:val="0"/>
              </w:rPr>
              <w:t>SPECIFICAŢII DE PREŢ</w:t>
            </w:r>
          </w:p>
          <w:p w14:paraId="12A3457F"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14B640A4"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ADCB91"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2673684"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5CA352AC"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00A77FD5"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4DFBEB5"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6A405AB"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D7A1CEA"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0B43083" w14:textId="77777777" w:rsidR="00803E7E" w:rsidRPr="00FF430B" w:rsidRDefault="00803E7E" w:rsidP="002722CC">
                  <w:pPr>
                    <w:jc w:val="center"/>
                    <w:rPr>
                      <w:b/>
                      <w:bCs/>
                      <w:noProof w:val="0"/>
                    </w:rPr>
                  </w:pPr>
                  <w:proofErr w:type="spellStart"/>
                  <w:r w:rsidRPr="00FF430B">
                    <w:rPr>
                      <w:b/>
                      <w:bCs/>
                      <w:noProof w:val="0"/>
                    </w:rPr>
                    <w:t>Preţ</w:t>
                  </w:r>
                  <w:r w:rsidR="00892A6D" w:rsidRPr="00FF430B">
                    <w:rPr>
                      <w:b/>
                      <w:bCs/>
                      <w:noProof w:val="0"/>
                    </w:rPr>
                    <w:t>ul</w:t>
                  </w:r>
                  <w:proofErr w:type="spellEnd"/>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BB5D82D" w14:textId="77777777" w:rsidR="00803E7E" w:rsidRPr="00FF430B" w:rsidRDefault="00803E7E" w:rsidP="002722CC">
                  <w:pPr>
                    <w:jc w:val="center"/>
                    <w:rPr>
                      <w:b/>
                      <w:bCs/>
                      <w:noProof w:val="0"/>
                    </w:rPr>
                  </w:pPr>
                  <w:proofErr w:type="spellStart"/>
                  <w:r w:rsidRPr="00FF430B">
                    <w:rPr>
                      <w:b/>
                      <w:bCs/>
                      <w:noProof w:val="0"/>
                    </w:rPr>
                    <w:t>Suma</w:t>
                  </w:r>
                  <w:r w:rsidR="0060188C" w:rsidRPr="00FF430B">
                    <w:rPr>
                      <w:b/>
                      <w:bCs/>
                      <w:noProof w:val="0"/>
                    </w:rPr>
                    <w:t>l</w:t>
                  </w:r>
                  <w:r w:rsidRPr="00FF430B">
                    <w:rPr>
                      <w:b/>
                      <w:bCs/>
                      <w:noProof w:val="0"/>
                    </w:rPr>
                    <w:t>ei</w:t>
                  </w:r>
                  <w:proofErr w:type="spellEnd"/>
                  <w:r w:rsidRPr="00FF430B">
                    <w:rPr>
                      <w:b/>
                      <w:bCs/>
                      <w:noProof w:val="0"/>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A32EDDE" w14:textId="77777777" w:rsidR="00E13118" w:rsidRPr="00FF430B" w:rsidRDefault="00EA64B0" w:rsidP="00E13118">
                  <w:pPr>
                    <w:jc w:val="center"/>
                    <w:rPr>
                      <w:b/>
                      <w:bCs/>
                      <w:noProof w:val="0"/>
                    </w:rPr>
                  </w:pPr>
                  <w:r w:rsidRPr="00FF430B">
                    <w:rPr>
                      <w:b/>
                      <w:bCs/>
                      <w:noProof w:val="0"/>
                    </w:rPr>
                    <w:t>Termenii de executare</w:t>
                  </w:r>
                </w:p>
                <w:p w14:paraId="6EDC4E57" w14:textId="77777777" w:rsidR="00803E7E" w:rsidRPr="00FF430B" w:rsidRDefault="00803E7E" w:rsidP="003E7B03">
                  <w:pPr>
                    <w:tabs>
                      <w:tab w:val="left" w:pos="1134"/>
                    </w:tabs>
                    <w:ind w:left="720"/>
                    <w:outlineLvl w:val="0"/>
                    <w:rPr>
                      <w:b/>
                      <w:bCs/>
                      <w:noProof w:val="0"/>
                    </w:rPr>
                  </w:pPr>
                </w:p>
              </w:tc>
            </w:tr>
            <w:tr w:rsidR="00803E7E" w:rsidRPr="00EC30C2" w14:paraId="7AAFF4FA"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DA8FBF"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C966C2"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77E82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11326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6B4C9EF"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B39630"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958A66"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EB5886" w14:textId="77777777" w:rsidR="00803E7E" w:rsidRPr="00FF430B" w:rsidRDefault="00803E7E" w:rsidP="004D7C86">
                  <w:pPr>
                    <w:keepNext/>
                    <w:keepLines/>
                    <w:spacing w:before="200"/>
                    <w:jc w:val="both"/>
                    <w:outlineLvl w:val="2"/>
                    <w:rPr>
                      <w:noProof w:val="0"/>
                    </w:rPr>
                  </w:pPr>
                </w:p>
              </w:tc>
            </w:tr>
            <w:tr w:rsidR="00803E7E" w:rsidRPr="00EC30C2" w14:paraId="431CB04B"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B561507"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0719146"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EFB33"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57CC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48CB48"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AB506A"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138C262"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85F535" w14:textId="77777777" w:rsidR="00803E7E" w:rsidRPr="00FF430B" w:rsidRDefault="00803E7E" w:rsidP="004D7C86">
                  <w:pPr>
                    <w:keepNext/>
                    <w:keepLines/>
                    <w:spacing w:before="200"/>
                    <w:jc w:val="both"/>
                    <w:outlineLvl w:val="2"/>
                    <w:rPr>
                      <w:noProof w:val="0"/>
                    </w:rPr>
                  </w:pPr>
                </w:p>
              </w:tc>
            </w:tr>
            <w:tr w:rsidR="00803E7E" w:rsidRPr="00EC30C2" w14:paraId="4003CB7A"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3EA4165F" w14:textId="77777777" w:rsidR="00803E7E" w:rsidRPr="00FF430B" w:rsidRDefault="00EA64B0" w:rsidP="004D7C86">
                  <w:pPr>
                    <w:jc w:val="both"/>
                    <w:rPr>
                      <w:noProof w:val="0"/>
                    </w:rPr>
                  </w:pPr>
                  <w:r w:rsidRPr="00FF430B">
                    <w:rPr>
                      <w:noProof w:val="0"/>
                    </w:rPr>
                    <w:t> </w:t>
                  </w:r>
                </w:p>
                <w:p w14:paraId="37FB0E48" w14:textId="77777777" w:rsidR="00803E7E" w:rsidRPr="00FF430B" w:rsidRDefault="00803E7E" w:rsidP="004D7C86">
                  <w:pPr>
                    <w:keepNext/>
                    <w:keepLines/>
                    <w:spacing w:before="200"/>
                    <w:jc w:val="both"/>
                    <w:outlineLvl w:val="2"/>
                    <w:rPr>
                      <w:noProof w:val="0"/>
                    </w:rPr>
                  </w:pPr>
                </w:p>
                <w:p w14:paraId="355FBCD8" w14:textId="77777777" w:rsidR="00753976" w:rsidRPr="00FF430B" w:rsidRDefault="00753976" w:rsidP="004D7C86">
                  <w:pPr>
                    <w:keepNext/>
                    <w:keepLines/>
                    <w:spacing w:before="200"/>
                    <w:jc w:val="both"/>
                    <w:outlineLvl w:val="2"/>
                    <w:rPr>
                      <w:noProof w:val="0"/>
                    </w:rPr>
                  </w:pPr>
                </w:p>
                <w:p w14:paraId="34DC7865" w14:textId="77777777" w:rsidR="00753976" w:rsidRPr="00FF430B" w:rsidRDefault="00753976" w:rsidP="004D7C86">
                  <w:pPr>
                    <w:keepNext/>
                    <w:keepLines/>
                    <w:spacing w:before="200"/>
                    <w:jc w:val="both"/>
                    <w:outlineLvl w:val="2"/>
                    <w:rPr>
                      <w:noProof w:val="0"/>
                    </w:rPr>
                  </w:pPr>
                </w:p>
                <w:p w14:paraId="090390F0" w14:textId="77777777" w:rsidR="00753976" w:rsidRPr="00FF430B" w:rsidRDefault="00753976" w:rsidP="004D7C86">
                  <w:pPr>
                    <w:keepNext/>
                    <w:keepLines/>
                    <w:spacing w:before="200"/>
                    <w:jc w:val="both"/>
                    <w:outlineLvl w:val="2"/>
                    <w:rPr>
                      <w:noProof w:val="0"/>
                    </w:rPr>
                  </w:pPr>
                </w:p>
                <w:p w14:paraId="68DBFD49" w14:textId="77777777" w:rsidR="00803E7E" w:rsidRPr="00FF430B" w:rsidRDefault="00803E7E" w:rsidP="004D7C86">
                  <w:pPr>
                    <w:keepNext/>
                    <w:keepLines/>
                    <w:spacing w:before="200"/>
                    <w:jc w:val="both"/>
                    <w:outlineLvl w:val="2"/>
                    <w:rPr>
                      <w:noProof w:val="0"/>
                    </w:rPr>
                  </w:pPr>
                </w:p>
                <w:p w14:paraId="5A90B8E7" w14:textId="77777777" w:rsidR="00803E7E" w:rsidRPr="00FF430B" w:rsidRDefault="00803E7E" w:rsidP="004D7C86">
                  <w:pPr>
                    <w:keepNext/>
                    <w:keepLines/>
                    <w:spacing w:before="200"/>
                    <w:jc w:val="both"/>
                    <w:outlineLvl w:val="2"/>
                    <w:rPr>
                      <w:noProof w:val="0"/>
                    </w:rPr>
                  </w:pPr>
                </w:p>
                <w:p w14:paraId="7D125885" w14:textId="77777777" w:rsidR="00803E7E" w:rsidRDefault="00EA64B0" w:rsidP="004D7C86">
                  <w:pPr>
                    <w:jc w:val="center"/>
                    <w:rPr>
                      <w:b/>
                      <w:bCs/>
                      <w:noProof w:val="0"/>
                    </w:rPr>
                  </w:pPr>
                  <w:r w:rsidRPr="00FF430B">
                    <w:rPr>
                      <w:b/>
                      <w:bCs/>
                      <w:noProof w:val="0"/>
                    </w:rPr>
                    <w:t>SEMNĂTURILE PĂRŢILOR</w:t>
                  </w:r>
                </w:p>
                <w:p w14:paraId="43DAE804" w14:textId="77777777" w:rsidR="006A7C1C" w:rsidRPr="00FF430B" w:rsidRDefault="006A7C1C" w:rsidP="004D7C86">
                  <w:pPr>
                    <w:jc w:val="center"/>
                    <w:rPr>
                      <w:noProof w:val="0"/>
                    </w:rPr>
                  </w:pPr>
                </w:p>
              </w:tc>
            </w:tr>
            <w:tr w:rsidR="00803E7E" w:rsidRPr="00EC30C2" w14:paraId="5F45FDD4"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6CA1E1FB" w14:textId="77777777" w:rsidR="00803E7E" w:rsidRPr="00FF430B" w:rsidRDefault="00EA64B0" w:rsidP="00E13118">
                  <w:pPr>
                    <w:jc w:val="center"/>
                    <w:rPr>
                      <w:noProof w:val="0"/>
                    </w:rPr>
                  </w:pPr>
                  <w:r w:rsidRPr="00FF430B">
                    <w:rPr>
                      <w:b/>
                      <w:bCs/>
                      <w:noProof w:val="0"/>
                    </w:rPr>
                    <w:t>ANTREPRENOR</w:t>
                  </w:r>
                </w:p>
                <w:p w14:paraId="19675225" w14:textId="77777777" w:rsidR="00371806" w:rsidRPr="00FF430B" w:rsidRDefault="00371806" w:rsidP="00B262BA">
                  <w:pPr>
                    <w:tabs>
                      <w:tab w:val="left" w:pos="1134"/>
                    </w:tabs>
                    <w:ind w:left="720"/>
                    <w:outlineLvl w:val="0"/>
                    <w:rPr>
                      <w:noProof w:val="0"/>
                    </w:rPr>
                  </w:pPr>
                </w:p>
                <w:p w14:paraId="2BC727F0"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253FB81" w14:textId="77777777" w:rsidR="00803E7E" w:rsidRPr="00FF430B" w:rsidRDefault="00EA64B0" w:rsidP="00803E7E">
                  <w:pPr>
                    <w:jc w:val="center"/>
                    <w:rPr>
                      <w:noProof w:val="0"/>
                    </w:rPr>
                  </w:pPr>
                  <w:r w:rsidRPr="00FF430B">
                    <w:rPr>
                      <w:b/>
                      <w:bCs/>
                      <w:noProof w:val="0"/>
                    </w:rPr>
                    <w:t>BENEFICIAR</w:t>
                  </w:r>
                </w:p>
                <w:p w14:paraId="3AE44B1F" w14:textId="77777777" w:rsidR="00240751" w:rsidRPr="00FF430B" w:rsidRDefault="00EA64B0" w:rsidP="00240751">
                  <w:pPr>
                    <w:ind w:firstLine="567"/>
                    <w:jc w:val="both"/>
                    <w:rPr>
                      <w:noProof w:val="0"/>
                    </w:rPr>
                  </w:pPr>
                  <w:r w:rsidRPr="00FF430B">
                    <w:rPr>
                      <w:noProof w:val="0"/>
                    </w:rPr>
                    <w:t> </w:t>
                  </w:r>
                </w:p>
                <w:p w14:paraId="6322B422" w14:textId="77777777" w:rsidR="00240751" w:rsidRPr="00FF430B" w:rsidRDefault="00240751" w:rsidP="00240751">
                  <w:pPr>
                    <w:keepNext/>
                    <w:keepLines/>
                    <w:spacing w:before="200"/>
                    <w:ind w:firstLine="567"/>
                    <w:jc w:val="both"/>
                    <w:outlineLvl w:val="2"/>
                    <w:rPr>
                      <w:noProof w:val="0"/>
                    </w:rPr>
                  </w:pPr>
                </w:p>
                <w:p w14:paraId="45656E51" w14:textId="77777777" w:rsidR="00803E7E" w:rsidRPr="00FF430B" w:rsidRDefault="00803E7E" w:rsidP="003E7B03">
                  <w:pPr>
                    <w:ind w:firstLine="567"/>
                    <w:jc w:val="both"/>
                    <w:rPr>
                      <w:noProof w:val="0"/>
                    </w:rPr>
                  </w:pPr>
                </w:p>
              </w:tc>
            </w:tr>
          </w:tbl>
          <w:p w14:paraId="1B279725" w14:textId="77777777" w:rsidR="00385C85" w:rsidRPr="00FF430B" w:rsidRDefault="00385C85" w:rsidP="00196AB4">
            <w:pPr>
              <w:tabs>
                <w:tab w:val="left" w:pos="2295"/>
              </w:tabs>
              <w:jc w:val="both"/>
            </w:pPr>
          </w:p>
          <w:p w14:paraId="58DE13D9" w14:textId="77777777" w:rsidR="00385C85" w:rsidRPr="00FF430B" w:rsidRDefault="00385C85" w:rsidP="00196AB4">
            <w:pPr>
              <w:tabs>
                <w:tab w:val="left" w:pos="2295"/>
              </w:tabs>
              <w:jc w:val="both"/>
            </w:pPr>
          </w:p>
          <w:p w14:paraId="5AAC4884" w14:textId="77777777" w:rsidR="00385C85" w:rsidRPr="00FF430B" w:rsidRDefault="00385C85" w:rsidP="00196AB4">
            <w:pPr>
              <w:tabs>
                <w:tab w:val="left" w:pos="2295"/>
              </w:tabs>
              <w:jc w:val="both"/>
            </w:pPr>
          </w:p>
          <w:p w14:paraId="1E66E43F" w14:textId="77777777" w:rsidR="00385C85" w:rsidRPr="00FF430B" w:rsidRDefault="00385C85" w:rsidP="00196AB4">
            <w:pPr>
              <w:tabs>
                <w:tab w:val="left" w:pos="2295"/>
              </w:tabs>
              <w:jc w:val="both"/>
            </w:pPr>
          </w:p>
          <w:p w14:paraId="6C4EF4C3" w14:textId="77777777" w:rsidR="00385C85" w:rsidRPr="00FF430B" w:rsidRDefault="00385C85" w:rsidP="00196AB4">
            <w:pPr>
              <w:tabs>
                <w:tab w:val="left" w:pos="2295"/>
              </w:tabs>
              <w:jc w:val="both"/>
            </w:pPr>
          </w:p>
          <w:p w14:paraId="2C10DFAB" w14:textId="77777777" w:rsidR="00385C85" w:rsidRPr="00FF430B" w:rsidRDefault="00385C85" w:rsidP="00196AB4">
            <w:pPr>
              <w:tabs>
                <w:tab w:val="left" w:pos="2295"/>
              </w:tabs>
              <w:jc w:val="both"/>
            </w:pPr>
          </w:p>
          <w:p w14:paraId="1E615C4B" w14:textId="77777777" w:rsidR="00385C85" w:rsidRPr="00FF430B" w:rsidRDefault="00385C85" w:rsidP="00196AB4">
            <w:pPr>
              <w:tabs>
                <w:tab w:val="left" w:pos="2295"/>
              </w:tabs>
              <w:jc w:val="both"/>
            </w:pPr>
          </w:p>
          <w:p w14:paraId="181E736E" w14:textId="77777777" w:rsidR="00385C85" w:rsidRPr="00FF430B" w:rsidRDefault="00385C85" w:rsidP="00196AB4">
            <w:pPr>
              <w:tabs>
                <w:tab w:val="left" w:pos="2295"/>
              </w:tabs>
              <w:jc w:val="both"/>
            </w:pPr>
          </w:p>
          <w:p w14:paraId="633EEFB1" w14:textId="77777777" w:rsidR="00385C85" w:rsidRPr="00FF430B" w:rsidRDefault="00385C85" w:rsidP="00196AB4">
            <w:pPr>
              <w:tabs>
                <w:tab w:val="left" w:pos="2295"/>
              </w:tabs>
              <w:jc w:val="both"/>
            </w:pPr>
          </w:p>
          <w:p w14:paraId="007E4401" w14:textId="77777777" w:rsidR="00A14C96" w:rsidRDefault="00A14C96" w:rsidP="00196AB4">
            <w:pPr>
              <w:tabs>
                <w:tab w:val="left" w:pos="2295"/>
              </w:tabs>
              <w:jc w:val="both"/>
            </w:pPr>
          </w:p>
          <w:p w14:paraId="070380A8" w14:textId="77777777" w:rsidR="00006D6D" w:rsidRDefault="00006D6D" w:rsidP="00196AB4">
            <w:pPr>
              <w:tabs>
                <w:tab w:val="left" w:pos="2295"/>
              </w:tabs>
              <w:jc w:val="both"/>
            </w:pPr>
          </w:p>
          <w:p w14:paraId="2C6B598B" w14:textId="77777777" w:rsidR="00A14C96" w:rsidRDefault="00A14C96" w:rsidP="00196AB4">
            <w:pPr>
              <w:tabs>
                <w:tab w:val="left" w:pos="2295"/>
              </w:tabs>
              <w:jc w:val="both"/>
            </w:pPr>
          </w:p>
          <w:p w14:paraId="2D56E46E" w14:textId="77777777" w:rsidR="00A14C96" w:rsidRDefault="00A14C96" w:rsidP="00196AB4">
            <w:pPr>
              <w:tabs>
                <w:tab w:val="left" w:pos="2295"/>
              </w:tabs>
              <w:jc w:val="both"/>
            </w:pPr>
          </w:p>
          <w:p w14:paraId="79861142" w14:textId="77777777" w:rsidR="00A32836" w:rsidRDefault="00A32836" w:rsidP="00196AB4">
            <w:pPr>
              <w:tabs>
                <w:tab w:val="left" w:pos="2295"/>
              </w:tabs>
              <w:jc w:val="both"/>
            </w:pPr>
          </w:p>
          <w:p w14:paraId="27510980" w14:textId="26BE8619" w:rsidR="00A32836" w:rsidRDefault="00A32836" w:rsidP="00196AB4">
            <w:pPr>
              <w:tabs>
                <w:tab w:val="left" w:pos="2295"/>
              </w:tabs>
              <w:jc w:val="both"/>
            </w:pPr>
          </w:p>
          <w:p w14:paraId="762B3FCD" w14:textId="3FA31AE5" w:rsidR="009F2F14" w:rsidRDefault="009F2F14" w:rsidP="00196AB4">
            <w:pPr>
              <w:tabs>
                <w:tab w:val="left" w:pos="2295"/>
              </w:tabs>
              <w:jc w:val="both"/>
            </w:pPr>
          </w:p>
          <w:p w14:paraId="6F4B8713" w14:textId="3F89D379" w:rsidR="009F2F14" w:rsidRDefault="009F2F14" w:rsidP="00196AB4">
            <w:pPr>
              <w:tabs>
                <w:tab w:val="left" w:pos="2295"/>
              </w:tabs>
              <w:jc w:val="both"/>
            </w:pPr>
          </w:p>
          <w:p w14:paraId="25828E45" w14:textId="77777777" w:rsidR="009F2F14" w:rsidRDefault="009F2F14" w:rsidP="00196AB4">
            <w:pPr>
              <w:tabs>
                <w:tab w:val="left" w:pos="2295"/>
              </w:tabs>
              <w:jc w:val="both"/>
            </w:pPr>
          </w:p>
          <w:p w14:paraId="6AE640C0" w14:textId="77777777" w:rsidR="00A14C96" w:rsidRDefault="00A14C96" w:rsidP="00196AB4">
            <w:pPr>
              <w:tabs>
                <w:tab w:val="left" w:pos="2295"/>
              </w:tabs>
              <w:jc w:val="both"/>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5303"/>
              <w:gridCol w:w="4207"/>
            </w:tblGrid>
            <w:tr w:rsidR="006D2A20" w:rsidRPr="00EC30C2" w14:paraId="10D6F185" w14:textId="77777777" w:rsidTr="00A32836">
              <w:tc>
                <w:tcPr>
                  <w:tcW w:w="5303" w:type="dxa"/>
                  <w:tcBorders>
                    <w:top w:val="nil"/>
                    <w:left w:val="nil"/>
                    <w:bottom w:val="nil"/>
                    <w:right w:val="nil"/>
                  </w:tcBorders>
                  <w:tcMar>
                    <w:top w:w="24" w:type="dxa"/>
                    <w:left w:w="48" w:type="dxa"/>
                    <w:bottom w:w="24" w:type="dxa"/>
                    <w:right w:w="48" w:type="dxa"/>
                  </w:tcMar>
                  <w:hideMark/>
                </w:tcPr>
                <w:p w14:paraId="547403B3" w14:textId="77777777" w:rsidR="006D2A20" w:rsidRPr="00FF430B" w:rsidRDefault="006D2A20" w:rsidP="00C179F8">
                  <w:pPr>
                    <w:jc w:val="both"/>
                    <w:rPr>
                      <w:noProof w:val="0"/>
                    </w:rPr>
                  </w:pPr>
                </w:p>
              </w:tc>
              <w:tc>
                <w:tcPr>
                  <w:tcW w:w="4207" w:type="dxa"/>
                  <w:tcBorders>
                    <w:top w:val="nil"/>
                    <w:left w:val="nil"/>
                    <w:bottom w:val="nil"/>
                    <w:right w:val="nil"/>
                  </w:tcBorders>
                  <w:tcMar>
                    <w:top w:w="24" w:type="dxa"/>
                    <w:left w:w="48" w:type="dxa"/>
                    <w:bottom w:w="24" w:type="dxa"/>
                    <w:right w:w="48" w:type="dxa"/>
                  </w:tcMar>
                  <w:hideMark/>
                </w:tcPr>
                <w:p w14:paraId="01BED3FB" w14:textId="77777777" w:rsidR="006D2A20" w:rsidRPr="00FF430B" w:rsidRDefault="006D2A20" w:rsidP="00101CBC">
                  <w:pPr>
                    <w:ind w:firstLine="567"/>
                    <w:jc w:val="both"/>
                    <w:rPr>
                      <w:noProof w:val="0"/>
                    </w:rPr>
                  </w:pPr>
                </w:p>
              </w:tc>
            </w:tr>
          </w:tbl>
          <w:p w14:paraId="20FC2AAD" w14:textId="77777777"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04FDF18A"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D27E193" w14:textId="77777777" w:rsidR="000C5DFB" w:rsidRPr="00FF430B" w:rsidRDefault="000C5DFB" w:rsidP="000C5DFB">
            <w:pPr>
              <w:jc w:val="right"/>
              <w:rPr>
                <w:noProof w:val="0"/>
              </w:rPr>
            </w:pPr>
            <w:r w:rsidRPr="00FF430B">
              <w:rPr>
                <w:noProof w:val="0"/>
              </w:rPr>
              <w:t>din “____” ________ 20___</w:t>
            </w:r>
          </w:p>
          <w:p w14:paraId="1E057ED9" w14:textId="77777777" w:rsidR="004D7C86" w:rsidRPr="00FF430B" w:rsidRDefault="004D7C86" w:rsidP="000C5DFB">
            <w:pPr>
              <w:autoSpaceDE w:val="0"/>
              <w:autoSpaceDN w:val="0"/>
              <w:adjustRightInd w:val="0"/>
              <w:ind w:right="23"/>
              <w:jc w:val="right"/>
              <w:rPr>
                <w:b/>
                <w:bCs/>
              </w:rPr>
            </w:pPr>
          </w:p>
          <w:p w14:paraId="53E01862" w14:textId="77777777" w:rsidR="00C6170E" w:rsidRPr="00FF430B" w:rsidRDefault="00C6170E" w:rsidP="007D2982">
            <w:pPr>
              <w:autoSpaceDE w:val="0"/>
              <w:autoSpaceDN w:val="0"/>
              <w:adjustRightInd w:val="0"/>
              <w:ind w:right="23"/>
              <w:jc w:val="center"/>
              <w:rPr>
                <w:b/>
                <w:bCs/>
              </w:rPr>
            </w:pPr>
          </w:p>
          <w:p w14:paraId="5714415D"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32997C21" w14:textId="77777777" w:rsidTr="00411C62">
              <w:tc>
                <w:tcPr>
                  <w:tcW w:w="9640" w:type="dxa"/>
                  <w:gridSpan w:val="2"/>
                </w:tcPr>
                <w:p w14:paraId="3F1C7DDA" w14:textId="77777777" w:rsidR="00F94BAD" w:rsidRPr="00FF430B" w:rsidRDefault="00F94BAD" w:rsidP="00F94BAD">
                  <w:pPr>
                    <w:jc w:val="center"/>
                    <w:rPr>
                      <w:b/>
                    </w:rPr>
                  </w:pPr>
                  <w:r w:rsidRPr="00FF430B">
                    <w:rPr>
                      <w:b/>
                      <w:caps/>
                    </w:rPr>
                    <w:t>ACORD ADIȚIONAL</w:t>
                  </w:r>
                  <w:r w:rsidRPr="00FF430B">
                    <w:rPr>
                      <w:b/>
                    </w:rPr>
                    <w:t xml:space="preserve"> Nr.______</w:t>
                  </w:r>
                </w:p>
                <w:p w14:paraId="4314F1B5" w14:textId="77777777" w:rsidR="00F94BAD" w:rsidRPr="00FF430B" w:rsidRDefault="00F94BAD" w:rsidP="00F94BAD">
                  <w:pPr>
                    <w:jc w:val="center"/>
                    <w:rPr>
                      <w:b/>
                    </w:rPr>
                  </w:pPr>
                </w:p>
                <w:p w14:paraId="15897A9B" w14:textId="77777777"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56315B95" w14:textId="77777777" w:rsidR="00F94BAD" w:rsidRPr="00FF430B" w:rsidRDefault="00F94BAD" w:rsidP="00F94BAD"/>
                <w:p w14:paraId="3E9343B6" w14:textId="77777777" w:rsidR="00F94BAD" w:rsidRPr="00FF430B" w:rsidRDefault="00F94BAD" w:rsidP="00F94BAD"/>
              </w:tc>
            </w:tr>
            <w:tr w:rsidR="00F94BAD" w:rsidRPr="00EC30C2" w14:paraId="0449B7F1" w14:textId="77777777" w:rsidTr="00411C62">
              <w:tc>
                <w:tcPr>
                  <w:tcW w:w="9640" w:type="dxa"/>
                  <w:gridSpan w:val="2"/>
                </w:tcPr>
                <w:p w14:paraId="453BBDC1" w14:textId="77777777" w:rsidR="00F94BAD" w:rsidRPr="00FF430B" w:rsidRDefault="00F94BAD" w:rsidP="0067769C">
                  <w:pPr>
                    <w:pStyle w:val="Indentcorptext"/>
                    <w:rPr>
                      <w:sz w:val="24"/>
                      <w:szCs w:val="24"/>
                    </w:rPr>
                  </w:pPr>
                  <w:r w:rsidRPr="00FF430B">
                    <w:rPr>
                      <w:sz w:val="24"/>
                      <w:szCs w:val="24"/>
                    </w:rPr>
                    <w:t xml:space="preserve">Prezentul acord este semnat astăzi ”___„ ________ 20__, între_____________, </w:t>
                  </w:r>
                  <w:proofErr w:type="spellStart"/>
                  <w:r w:rsidRPr="00FF430B">
                    <w:rPr>
                      <w:sz w:val="24"/>
                      <w:szCs w:val="24"/>
                    </w:rPr>
                    <w:t>înpersoana</w:t>
                  </w:r>
                  <w:proofErr w:type="spellEnd"/>
                  <w:r w:rsidRPr="00FF430B">
                    <w:rPr>
                      <w:sz w:val="24"/>
                      <w:szCs w:val="24"/>
                    </w:rPr>
                    <w:t>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w:t>
                  </w:r>
                  <w:proofErr w:type="spellStart"/>
                  <w:r w:rsidR="004A5F0C" w:rsidRPr="00FF430B">
                    <w:rPr>
                      <w:sz w:val="24"/>
                      <w:szCs w:val="24"/>
                    </w:rPr>
                    <w:t>persoana_________</w:t>
                  </w:r>
                  <w:r w:rsidRPr="00FF430B">
                    <w:rPr>
                      <w:sz w:val="24"/>
                      <w:szCs w:val="24"/>
                    </w:rPr>
                    <w:t>____,în</w:t>
                  </w:r>
                  <w:proofErr w:type="spellEnd"/>
                  <w:r w:rsidRPr="00FF430B">
                    <w:rPr>
                      <w:sz w:val="24"/>
                      <w:szCs w:val="24"/>
                    </w:rPr>
                    <w:t xml:space="preserve">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FEB5EB2" w14:textId="77777777" w:rsidR="00F94BAD" w:rsidRPr="00FF430B" w:rsidRDefault="00F94BAD" w:rsidP="00F94BAD">
                  <w:pPr>
                    <w:pStyle w:val="Indentcorptext"/>
                    <w:ind w:firstLine="0"/>
                    <w:rPr>
                      <w:sz w:val="24"/>
                      <w:szCs w:val="24"/>
                    </w:rPr>
                  </w:pPr>
                </w:p>
                <w:p w14:paraId="239C9461" w14:textId="77777777" w:rsidR="00F94BAD" w:rsidRPr="00FF430B" w:rsidRDefault="00F94BAD" w:rsidP="00411C62">
                  <w:pPr>
                    <w:pStyle w:val="Indentcorptext"/>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48F50C2E" w14:textId="77777777" w:rsidR="00F94BAD" w:rsidRPr="00FF430B" w:rsidRDefault="00F94BAD" w:rsidP="00F94BAD">
                  <w:pPr>
                    <w:pStyle w:val="Indentcorptext"/>
                    <w:ind w:firstLine="0"/>
                    <w:rPr>
                      <w:sz w:val="24"/>
                      <w:szCs w:val="24"/>
                    </w:rPr>
                  </w:pPr>
                </w:p>
                <w:p w14:paraId="7BE10A5D" w14:textId="77777777" w:rsidR="00F94BAD" w:rsidRPr="00FF430B" w:rsidRDefault="00F94BAD" w:rsidP="00F94BAD">
                  <w:pPr>
                    <w:pStyle w:val="Indentcorptext"/>
                    <w:ind w:firstLine="0"/>
                    <w:rPr>
                      <w:sz w:val="24"/>
                      <w:szCs w:val="24"/>
                    </w:rPr>
                  </w:pPr>
                  <w:r w:rsidRPr="00FF430B">
                    <w:rPr>
                      <w:sz w:val="24"/>
                      <w:szCs w:val="24"/>
                    </w:rPr>
                    <w:t xml:space="preserve">Orice modificare aplicată prin prezentul acord este obligatorie pentru fiecare parte din Contract, celelalte prevederi nemodificate </w:t>
                  </w:r>
                  <w:proofErr w:type="spellStart"/>
                  <w:r w:rsidRPr="00FF430B">
                    <w:rPr>
                      <w:sz w:val="24"/>
                      <w:szCs w:val="24"/>
                    </w:rPr>
                    <w:t>rămânînd</w:t>
                  </w:r>
                  <w:proofErr w:type="spellEnd"/>
                  <w:r w:rsidRPr="00FF430B">
                    <w:rPr>
                      <w:sz w:val="24"/>
                      <w:szCs w:val="24"/>
                    </w:rPr>
                    <w:t xml:space="preserve"> obligatorii în continuare.</w:t>
                  </w:r>
                </w:p>
                <w:p w14:paraId="035780D5" w14:textId="77777777" w:rsidR="00F94BAD" w:rsidRPr="00A32836" w:rsidRDefault="00F94BAD" w:rsidP="00F94BAD">
                  <w:pPr>
                    <w:pStyle w:val="NormalWeb"/>
                    <w:tabs>
                      <w:tab w:val="right" w:pos="10205"/>
                    </w:tabs>
                    <w:ind w:firstLine="0"/>
                    <w:jc w:val="left"/>
                    <w:rPr>
                      <w:lang w:val="en-US"/>
                    </w:rPr>
                  </w:pPr>
                </w:p>
                <w:p w14:paraId="4EF62659" w14:textId="77777777" w:rsidR="00F94BAD" w:rsidRPr="00FF430B" w:rsidRDefault="00F94BAD" w:rsidP="00F94BAD">
                  <w:pPr>
                    <w:pStyle w:val="Indentcorptext"/>
                    <w:ind w:right="-1" w:firstLine="0"/>
                    <w:rPr>
                      <w:sz w:val="24"/>
                      <w:szCs w:val="24"/>
                    </w:rPr>
                  </w:pPr>
                  <w:r w:rsidRPr="00FF430B">
                    <w:rPr>
                      <w:sz w:val="24"/>
                      <w:szCs w:val="24"/>
                    </w:rPr>
                    <w:t>Prin prezentul acord, în Contract se aplică următoarele modificări:</w:t>
                  </w:r>
                </w:p>
                <w:p w14:paraId="5429FC4C" w14:textId="77777777" w:rsidR="00F94BAD" w:rsidRPr="00FF430B" w:rsidRDefault="00F94BAD" w:rsidP="00F94BAD">
                  <w:pPr>
                    <w:pStyle w:val="Listparagraf"/>
                    <w:ind w:left="743"/>
                  </w:pPr>
                  <w:r w:rsidRPr="00FF430B">
                    <w:t>_________________________________________</w:t>
                  </w:r>
                  <w:r w:rsidR="00AB7AE2" w:rsidRPr="00FF430B">
                    <w:t>_______________________________</w:t>
                  </w:r>
                </w:p>
                <w:p w14:paraId="69C0D2E3" w14:textId="77777777" w:rsidR="00F94BAD" w:rsidRPr="00FF430B" w:rsidRDefault="00F94BAD" w:rsidP="00F94BAD">
                  <w:pPr>
                    <w:tabs>
                      <w:tab w:val="right" w:pos="10205"/>
                    </w:tabs>
                    <w:ind w:left="1134" w:right="-1"/>
                  </w:pPr>
                </w:p>
                <w:p w14:paraId="25674228"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0561BD65" w14:textId="77777777" w:rsidR="00F94BAD" w:rsidRPr="00FF430B" w:rsidRDefault="00F94BAD" w:rsidP="00F94BAD">
                  <w:pPr>
                    <w:pStyle w:val="Titlu2"/>
                    <w:rPr>
                      <w:szCs w:val="24"/>
                    </w:rPr>
                  </w:pPr>
                </w:p>
                <w:p w14:paraId="11AB7C66" w14:textId="77777777" w:rsidR="00F94BAD" w:rsidRPr="00FF430B" w:rsidRDefault="00F94BAD" w:rsidP="00F94BAD"/>
                <w:p w14:paraId="7AD00B13" w14:textId="77777777" w:rsidR="00F94BAD" w:rsidRPr="00FF430B" w:rsidRDefault="009429D7" w:rsidP="00FD0E2B">
                  <w:pPr>
                    <w:jc w:val="center"/>
                  </w:pPr>
                  <w:r w:rsidRPr="00FF430B">
                    <w:rPr>
                      <w:b/>
                      <w:bCs/>
                      <w:noProof w:val="0"/>
                    </w:rPr>
                    <w:t>SEMNĂTURILE PĂRŢILOR</w:t>
                  </w:r>
                </w:p>
                <w:p w14:paraId="1A45D6AF" w14:textId="77777777" w:rsidR="00F94BAD" w:rsidRPr="00FF430B" w:rsidRDefault="00F94BAD" w:rsidP="00F94BAD"/>
              </w:tc>
            </w:tr>
            <w:tr w:rsidR="00F94BAD" w:rsidRPr="00EC30C2" w14:paraId="483C9DBB" w14:textId="77777777" w:rsidTr="00411C62">
              <w:trPr>
                <w:trHeight w:val="357"/>
              </w:trPr>
              <w:tc>
                <w:tcPr>
                  <w:tcW w:w="5179" w:type="dxa"/>
                  <w:vAlign w:val="center"/>
                </w:tcPr>
                <w:p w14:paraId="1B224D27" w14:textId="77777777" w:rsidR="00F94BAD" w:rsidRPr="00FF430B" w:rsidRDefault="006A7C1C" w:rsidP="00F94BAD">
                  <w:pPr>
                    <w:jc w:val="center"/>
                    <w:rPr>
                      <w:b/>
                    </w:rPr>
                  </w:pPr>
                  <w:r w:rsidRPr="00FF430B">
                    <w:rPr>
                      <w:b/>
                      <w:bCs/>
                      <w:noProof w:val="0"/>
                    </w:rPr>
                    <w:t>ANTREPRENORUL/PRESTATORUL</w:t>
                  </w:r>
                </w:p>
              </w:tc>
              <w:tc>
                <w:tcPr>
                  <w:tcW w:w="4461" w:type="dxa"/>
                  <w:vAlign w:val="center"/>
                </w:tcPr>
                <w:p w14:paraId="0DF69847" w14:textId="77777777" w:rsidR="00F94BAD" w:rsidRPr="00FF430B" w:rsidRDefault="006A7C1C" w:rsidP="0067769C">
                  <w:pPr>
                    <w:jc w:val="center"/>
                    <w:rPr>
                      <w:noProof w:val="0"/>
                    </w:rPr>
                  </w:pPr>
                  <w:r w:rsidRPr="00FF430B">
                    <w:rPr>
                      <w:b/>
                      <w:bCs/>
                      <w:noProof w:val="0"/>
                    </w:rPr>
                    <w:t>BENEFICIAR</w:t>
                  </w:r>
                </w:p>
              </w:tc>
            </w:tr>
            <w:tr w:rsidR="00F94BAD" w:rsidRPr="00EC30C2" w14:paraId="5DB16715"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587BE2C7" w14:textId="77777777" w:rsidR="00F94BAD" w:rsidRPr="00FF430B" w:rsidRDefault="00F94BAD" w:rsidP="0067769C"/>
              </w:tc>
              <w:tc>
                <w:tcPr>
                  <w:tcW w:w="4461" w:type="dxa"/>
                  <w:tcBorders>
                    <w:top w:val="nil"/>
                    <w:left w:val="nil"/>
                    <w:bottom w:val="nil"/>
                    <w:right w:val="nil"/>
                  </w:tcBorders>
                  <w:vAlign w:val="center"/>
                </w:tcPr>
                <w:p w14:paraId="23B7CFF3" w14:textId="77777777" w:rsidR="00F94BAD" w:rsidRPr="00FF430B" w:rsidRDefault="00F94BAD" w:rsidP="0067769C"/>
              </w:tc>
            </w:tr>
          </w:tbl>
          <w:p w14:paraId="29EB56AA" w14:textId="77777777" w:rsidR="00233538" w:rsidRPr="00FF430B" w:rsidRDefault="00233538" w:rsidP="00196AB4">
            <w:pPr>
              <w:jc w:val="both"/>
            </w:pPr>
          </w:p>
        </w:tc>
      </w:tr>
    </w:tbl>
    <w:p w14:paraId="786BD5EC" w14:textId="77777777" w:rsidR="001F6E5A" w:rsidRPr="00FF430B" w:rsidRDefault="001F6E5A" w:rsidP="00196AB4">
      <w:pPr>
        <w:jc w:val="both"/>
      </w:pPr>
    </w:p>
    <w:sectPr w:rsidR="001F6E5A" w:rsidRPr="00FF430B" w:rsidSect="005C7076">
      <w:footerReference w:type="default" r:id="rId1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E5DB09" w14:textId="77777777" w:rsidR="00B1663A" w:rsidRDefault="00B1663A" w:rsidP="00A20ACF">
      <w:r>
        <w:separator/>
      </w:r>
    </w:p>
  </w:endnote>
  <w:endnote w:type="continuationSeparator" w:id="0">
    <w:p w14:paraId="6F7157D3" w14:textId="77777777" w:rsidR="00B1663A" w:rsidRDefault="00B1663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7CEA95"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7F697233" w14:textId="77777777" w:rsidR="008F1D40" w:rsidRDefault="008E2901">
        <w:pPr>
          <w:pStyle w:val="Subsol"/>
          <w:jc w:val="right"/>
        </w:pPr>
        <w:r>
          <w:fldChar w:fldCharType="begin"/>
        </w:r>
        <w:r w:rsidR="008F1D40">
          <w:instrText xml:space="preserve"> PAGE   \* MERGEFORMAT </w:instrText>
        </w:r>
        <w:r>
          <w:fldChar w:fldCharType="separate"/>
        </w:r>
        <w:r w:rsidR="00A32836">
          <w:t>53</w:t>
        </w:r>
        <w:r>
          <w:fldChar w:fldCharType="end"/>
        </w:r>
      </w:p>
    </w:sdtContent>
  </w:sdt>
  <w:p w14:paraId="0B4EF88E"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89CF45" w14:textId="77777777" w:rsidR="00B1663A" w:rsidRDefault="00B1663A" w:rsidP="00A20ACF">
      <w:r>
        <w:separator/>
      </w:r>
    </w:p>
  </w:footnote>
  <w:footnote w:type="continuationSeparator" w:id="0">
    <w:p w14:paraId="52396CB6" w14:textId="77777777" w:rsidR="00B1663A" w:rsidRDefault="00B1663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3763" w:hanging="360"/>
      </w:pPr>
      <w:rPr>
        <w:rFonts w:hint="default"/>
        <w:b/>
      </w:rPr>
    </w:lvl>
    <w:lvl w:ilvl="1" w:tplc="04090019">
      <w:start w:val="1"/>
      <w:numFmt w:val="lowerLetter"/>
      <w:lvlText w:val="%2."/>
      <w:lvlJc w:val="left"/>
      <w:pPr>
        <w:ind w:left="4483" w:hanging="360"/>
      </w:pPr>
    </w:lvl>
    <w:lvl w:ilvl="2" w:tplc="0409001B" w:tentative="1">
      <w:start w:val="1"/>
      <w:numFmt w:val="lowerRoman"/>
      <w:lvlText w:val="%3."/>
      <w:lvlJc w:val="right"/>
      <w:pPr>
        <w:ind w:left="5203" w:hanging="180"/>
      </w:pPr>
    </w:lvl>
    <w:lvl w:ilvl="3" w:tplc="0409000F" w:tentative="1">
      <w:start w:val="1"/>
      <w:numFmt w:val="decimal"/>
      <w:lvlText w:val="%4."/>
      <w:lvlJc w:val="left"/>
      <w:pPr>
        <w:ind w:left="5923" w:hanging="360"/>
      </w:pPr>
    </w:lvl>
    <w:lvl w:ilvl="4" w:tplc="04090019" w:tentative="1">
      <w:start w:val="1"/>
      <w:numFmt w:val="lowerLetter"/>
      <w:lvlText w:val="%5."/>
      <w:lvlJc w:val="left"/>
      <w:pPr>
        <w:ind w:left="6643" w:hanging="360"/>
      </w:pPr>
    </w:lvl>
    <w:lvl w:ilvl="5" w:tplc="0409001B" w:tentative="1">
      <w:start w:val="1"/>
      <w:numFmt w:val="lowerRoman"/>
      <w:lvlText w:val="%6."/>
      <w:lvlJc w:val="right"/>
      <w:pPr>
        <w:ind w:left="7363" w:hanging="180"/>
      </w:pPr>
    </w:lvl>
    <w:lvl w:ilvl="6" w:tplc="0409000F" w:tentative="1">
      <w:start w:val="1"/>
      <w:numFmt w:val="decimal"/>
      <w:lvlText w:val="%7."/>
      <w:lvlJc w:val="left"/>
      <w:pPr>
        <w:ind w:left="8083" w:hanging="360"/>
      </w:pPr>
    </w:lvl>
    <w:lvl w:ilvl="7" w:tplc="04090019" w:tentative="1">
      <w:start w:val="1"/>
      <w:numFmt w:val="lowerLetter"/>
      <w:lvlText w:val="%8."/>
      <w:lvlJc w:val="left"/>
      <w:pPr>
        <w:ind w:left="8803" w:hanging="360"/>
      </w:pPr>
    </w:lvl>
    <w:lvl w:ilvl="8" w:tplc="0409001B" w:tentative="1">
      <w:start w:val="1"/>
      <w:numFmt w:val="lowerRoman"/>
      <w:lvlText w:val="%9."/>
      <w:lvlJc w:val="right"/>
      <w:pPr>
        <w:ind w:left="9523"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D70AA"/>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8A1"/>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38"/>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3F3E"/>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05B"/>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D6CA8"/>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5D8D"/>
    <w:rsid w:val="00666A9B"/>
    <w:rsid w:val="00667B1F"/>
    <w:rsid w:val="00667C91"/>
    <w:rsid w:val="00673164"/>
    <w:rsid w:val="0067392B"/>
    <w:rsid w:val="00674E63"/>
    <w:rsid w:val="006755A1"/>
    <w:rsid w:val="0067769C"/>
    <w:rsid w:val="0068058A"/>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66745"/>
    <w:rsid w:val="0077101F"/>
    <w:rsid w:val="007721DB"/>
    <w:rsid w:val="00772553"/>
    <w:rsid w:val="0077336C"/>
    <w:rsid w:val="00773FE9"/>
    <w:rsid w:val="007747EC"/>
    <w:rsid w:val="00774881"/>
    <w:rsid w:val="007759CB"/>
    <w:rsid w:val="0077604C"/>
    <w:rsid w:val="00776ADB"/>
    <w:rsid w:val="00777538"/>
    <w:rsid w:val="007807BE"/>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58F4"/>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013F"/>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1646"/>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2901"/>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3589"/>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362A"/>
    <w:rsid w:val="009549F9"/>
    <w:rsid w:val="00955F6F"/>
    <w:rsid w:val="009561E1"/>
    <w:rsid w:val="009561E3"/>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2F14"/>
    <w:rsid w:val="009F3CEA"/>
    <w:rsid w:val="009F5BE7"/>
    <w:rsid w:val="009F6B02"/>
    <w:rsid w:val="009F6CFB"/>
    <w:rsid w:val="009F7ECD"/>
    <w:rsid w:val="00A01179"/>
    <w:rsid w:val="00A01A87"/>
    <w:rsid w:val="00A04E5A"/>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836"/>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071BD"/>
    <w:rsid w:val="00B14173"/>
    <w:rsid w:val="00B1663A"/>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3A4B"/>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9F8"/>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0A45"/>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127"/>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5BD"/>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4464"/>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3E8"/>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243A"/>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059D16"/>
  <w15:docId w15:val="{1D0C4C88-151A-409E-881D-D2A3098EBC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ADC75C-7660-4C26-AB10-87BB4F35F6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44</Pages>
  <Words>16998</Words>
  <Characters>98593</Characters>
  <Application>Microsoft Office Word</Application>
  <DocSecurity>0</DocSecurity>
  <Lines>821</Lines>
  <Paragraphs>230</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115361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Lenovo</cp:lastModifiedBy>
  <cp:revision>28</cp:revision>
  <cp:lastPrinted>2023-01-13T11:29:00Z</cp:lastPrinted>
  <dcterms:created xsi:type="dcterms:W3CDTF">2021-06-14T10:00:00Z</dcterms:created>
  <dcterms:modified xsi:type="dcterms:W3CDTF">2025-12-09T06:20:00Z</dcterms:modified>
</cp:coreProperties>
</file>