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0CE81E94" w14:textId="77777777" w:rsidR="005F63CB" w:rsidRPr="005F63CB" w:rsidRDefault="005F63CB" w:rsidP="005F63CB">
      <w:pPr>
        <w:tabs>
          <w:tab w:val="left" w:pos="5103"/>
          <w:tab w:val="left" w:pos="10348"/>
        </w:tabs>
        <w:jc w:val="right"/>
        <w:rPr>
          <w:noProof w:val="0"/>
          <w:lang w:val="ro-MD" w:eastAsia="ru-RU"/>
        </w:rPr>
      </w:pPr>
      <w:r w:rsidRPr="005F63CB">
        <w:rPr>
          <w:noProof w:val="0"/>
          <w:lang w:val="ro-MD" w:eastAsia="ru-RU"/>
        </w:rPr>
        <w:t xml:space="preserve">                                               nr.69 din 21 ianuarie 2026</w:t>
      </w:r>
    </w:p>
    <w:p w14:paraId="53784BAB" w14:textId="19668424"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bookmarkStart w:id="0" w:name="_GoBack"/>
      <w:bookmarkEnd w:id="0"/>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D3075">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D3075">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D3075">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CD3075">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CD3075">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D3075">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D3075">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D3075">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CD3075">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CD3075">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CD3075">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CD3075">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CD3075">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D3075">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D3075">
      <w:pPr>
        <w:pStyle w:val="Listparagraf"/>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D3075">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D3075">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D3075">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D3075">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CD3075">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CD3075">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D3075">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11CE2" w:rsidP="00CD3075">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CD3075">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D3075">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D3075">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D307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D307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D307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D307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D307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D307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D307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CD3075">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CD3075">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CD3075">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CD3075">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CD3075">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CD3075">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CD3075">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CD3075">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w:t>
      </w:r>
      <w:r w:rsidR="00610A69" w:rsidRPr="00FF430B">
        <w:rPr>
          <w:lang w:val="ro-MD"/>
        </w:rPr>
        <w:lastRenderedPageBreak/>
        <w:t xml:space="preserve">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w:t>
      </w:r>
      <w:r w:rsidR="00A6700A" w:rsidRPr="00FF430B">
        <w:rPr>
          <w:lang w:val="ro-MD"/>
        </w:rPr>
        <w:lastRenderedPageBreak/>
        <w:t>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lastRenderedPageBreak/>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CD3075">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CD3075">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CD3075">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CD3075">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D0A04C6" w14:textId="77777777" w:rsidR="00363CAC" w:rsidRPr="00363CAC" w:rsidRDefault="00363CAC" w:rsidP="00363CAC">
      <w:pPr>
        <w:spacing w:before="120"/>
        <w:jc w:val="center"/>
        <w:outlineLvl w:val="0"/>
        <w:rPr>
          <w:b/>
          <w:noProof w:val="0"/>
          <w:sz w:val="28"/>
          <w:szCs w:val="28"/>
          <w:lang w:val="ro-MD" w:eastAsia="ru-RU"/>
        </w:rPr>
      </w:pPr>
      <w:r w:rsidRPr="00363CAC">
        <w:rPr>
          <w:b/>
          <w:noProof w:val="0"/>
          <w:sz w:val="28"/>
          <w:szCs w:val="28"/>
          <w:lang w:val="ro-MD" w:eastAsia="ru-RU"/>
        </w:rPr>
        <w:lastRenderedPageBreak/>
        <w:t>ANUNȚ DE PARTICIPARE</w:t>
      </w:r>
    </w:p>
    <w:p w14:paraId="5465D0B5" w14:textId="77777777" w:rsidR="00363CAC" w:rsidRPr="00363CAC" w:rsidRDefault="00363CAC" w:rsidP="00363CAC">
      <w:pPr>
        <w:rPr>
          <w:noProof w:val="0"/>
          <w:sz w:val="20"/>
          <w:szCs w:val="20"/>
          <w:lang w:val="ro-MD" w:eastAsia="ru-RU"/>
        </w:rPr>
      </w:pPr>
    </w:p>
    <w:p w14:paraId="6104931B" w14:textId="77777777" w:rsidR="00363CAC" w:rsidRPr="00363CAC" w:rsidRDefault="00363CAC" w:rsidP="00363CAC">
      <w:pPr>
        <w:shd w:val="clear" w:color="auto" w:fill="FFFFFF"/>
        <w:spacing w:before="120"/>
        <w:rPr>
          <w:b/>
          <w:noProof w:val="0"/>
          <w:lang w:val="ro-MD" w:eastAsia="ru-RU"/>
        </w:rPr>
      </w:pPr>
      <w:r w:rsidRPr="00363CAC">
        <w:rPr>
          <w:b/>
          <w:noProof w:val="0"/>
          <w:lang w:val="ro-MD" w:eastAsia="ru-RU"/>
        </w:rPr>
        <w:t xml:space="preserve">privind achiziționarea </w:t>
      </w:r>
      <w:r w:rsidRPr="00363CAC">
        <w:rPr>
          <w:b/>
          <w:noProof w:val="0"/>
          <w:shd w:val="clear" w:color="auto" w:fill="FFFFFF"/>
          <w:lang w:val="ro-MD" w:eastAsia="ru-RU"/>
        </w:rPr>
        <w:t>_</w:t>
      </w:r>
      <w:r w:rsidRPr="00363CAC">
        <w:rPr>
          <w:b/>
          <w:noProof w:val="0"/>
          <w:shd w:val="clear" w:color="auto" w:fill="FFFFFF"/>
          <w:lang w:val="it-IT" w:eastAsia="ru-RU"/>
        </w:rPr>
        <w:t>_</w:t>
      </w:r>
      <w:r w:rsidRPr="00363CAC">
        <w:rPr>
          <w:b/>
          <w:i/>
          <w:u w:val="single"/>
        </w:rPr>
        <w:t xml:space="preserve"> Lucrări de amenajare a terenurilor de sport r în instituțiile de educație timpurie din mun.Chișinău                                                                        _______</w:t>
      </w:r>
      <w:r w:rsidRPr="00363CAC">
        <w:rPr>
          <w:b/>
          <w:noProof w:val="0"/>
          <w:shd w:val="clear" w:color="auto" w:fill="FFFFFF"/>
          <w:lang w:val="it-IT" w:eastAsia="ru-RU"/>
        </w:rPr>
        <w:br/>
      </w:r>
      <w:r w:rsidRPr="00363CAC">
        <w:rPr>
          <w:noProof w:val="0"/>
          <w:sz w:val="20"/>
          <w:lang w:val="ro-MD" w:eastAsia="ru-RU"/>
        </w:rPr>
        <w:t xml:space="preserve">                                                         (se indică obiectul achiziției)</w:t>
      </w:r>
      <w:r w:rsidRPr="00363CAC">
        <w:rPr>
          <w:b/>
          <w:noProof w:val="0"/>
          <w:lang w:val="ro-MD" w:eastAsia="ru-RU"/>
        </w:rPr>
        <w:br/>
        <w:t>prin procedura de achiziție</w:t>
      </w:r>
      <w:r w:rsidRPr="00363CAC">
        <w:rPr>
          <w:b/>
          <w:i/>
          <w:noProof w:val="0"/>
          <w:u w:val="single"/>
          <w:lang w:val="ro-MD" w:eastAsia="ru-RU"/>
        </w:rPr>
        <w:t>__Licitație Deschisă</w:t>
      </w:r>
      <w:r w:rsidRPr="00363CAC">
        <w:rPr>
          <w:b/>
          <w:noProof w:val="0"/>
          <w:lang w:val="ro-MD" w:eastAsia="ru-RU"/>
        </w:rPr>
        <w:t>__________________________</w:t>
      </w:r>
      <w:r w:rsidRPr="00363CAC">
        <w:rPr>
          <w:b/>
          <w:noProof w:val="0"/>
          <w:lang w:val="ro-MD" w:eastAsia="ru-RU"/>
        </w:rPr>
        <w:br/>
      </w:r>
      <w:r w:rsidRPr="00363CAC">
        <w:rPr>
          <w:noProof w:val="0"/>
          <w:sz w:val="20"/>
          <w:lang w:val="ro-MD" w:eastAsia="ru-RU"/>
        </w:rPr>
        <w:t xml:space="preserve">                                                          (tipul procedurii de achiziție)</w:t>
      </w:r>
    </w:p>
    <w:p w14:paraId="078C6D78" w14:textId="77777777" w:rsidR="00363CAC" w:rsidRPr="00363CAC" w:rsidRDefault="00363CAC" w:rsidP="00CD3075">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363CAC">
        <w:rPr>
          <w:b/>
          <w:noProof w:val="0"/>
          <w:lang w:val="ro-MD" w:eastAsia="ru-RU"/>
        </w:rPr>
        <w:t xml:space="preserve">Denumirea autorității contractante: </w:t>
      </w:r>
      <w:r w:rsidRPr="00363CAC">
        <w:rPr>
          <w:b/>
          <w:noProof w:val="0"/>
          <w:u w:val="single"/>
          <w:lang w:val="ro-MD" w:eastAsia="ru-RU"/>
        </w:rPr>
        <w:t>Direcția Generală Educație Tineret și Sport mun.Chișinău</w:t>
      </w:r>
    </w:p>
    <w:p w14:paraId="31505555" w14:textId="77777777" w:rsidR="00363CAC" w:rsidRPr="00363CAC" w:rsidRDefault="00363CAC" w:rsidP="00CD3075">
      <w:pPr>
        <w:numPr>
          <w:ilvl w:val="0"/>
          <w:numId w:val="19"/>
        </w:numPr>
        <w:shd w:val="clear" w:color="auto" w:fill="FFFFFF"/>
        <w:tabs>
          <w:tab w:val="left" w:pos="284"/>
          <w:tab w:val="right" w:pos="9531"/>
        </w:tabs>
        <w:spacing w:before="120" w:after="160" w:line="259" w:lineRule="auto"/>
        <w:rPr>
          <w:b/>
          <w:noProof w:val="0"/>
          <w:lang w:val="ro-MD" w:eastAsia="ru-RU"/>
        </w:rPr>
      </w:pPr>
      <w:r w:rsidRPr="00363CAC">
        <w:rPr>
          <w:b/>
          <w:noProof w:val="0"/>
          <w:lang w:val="ro-MD" w:eastAsia="ru-RU"/>
        </w:rPr>
        <w:t xml:space="preserve">Adresa: </w:t>
      </w:r>
      <w:r w:rsidRPr="00363CAC">
        <w:rPr>
          <w:b/>
          <w:noProof w:val="0"/>
          <w:u w:val="single"/>
          <w:lang w:val="ro-MD" w:eastAsia="ru-RU"/>
        </w:rPr>
        <w:t>Strada Mitropolit Dosoftei 99, MD-2004, Chișinău</w:t>
      </w:r>
    </w:p>
    <w:p w14:paraId="71E67551" w14:textId="77777777" w:rsidR="00363CAC" w:rsidRPr="00363CAC" w:rsidRDefault="00363CAC" w:rsidP="00CD3075">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363CAC">
        <w:rPr>
          <w:b/>
          <w:noProof w:val="0"/>
          <w:lang w:val="ro-MD" w:eastAsia="ru-RU"/>
        </w:rPr>
        <w:t xml:space="preserve">Numărul de telefon/fax: </w:t>
      </w:r>
      <w:r w:rsidRPr="00363CAC">
        <w:rPr>
          <w:b/>
          <w:noProof w:val="0"/>
          <w:u w:val="single"/>
          <w:lang w:val="ro-MD" w:eastAsia="ru-RU"/>
        </w:rPr>
        <w:t>069751468</w:t>
      </w:r>
      <w:r w:rsidRPr="00363CAC">
        <w:rPr>
          <w:b/>
          <w:noProof w:val="0"/>
          <w:shd w:val="clear" w:color="auto" w:fill="FFFFFF"/>
          <w:lang w:val="ro-MD" w:eastAsia="ru-RU"/>
        </w:rPr>
        <w:t>_______________________________</w:t>
      </w:r>
    </w:p>
    <w:p w14:paraId="312FA3A8" w14:textId="77777777" w:rsidR="00363CAC" w:rsidRPr="00363CAC" w:rsidRDefault="00363CAC" w:rsidP="00CD3075">
      <w:pPr>
        <w:numPr>
          <w:ilvl w:val="0"/>
          <w:numId w:val="19"/>
        </w:numPr>
        <w:shd w:val="clear" w:color="auto" w:fill="FFFFFF"/>
        <w:tabs>
          <w:tab w:val="left" w:pos="284"/>
          <w:tab w:val="right" w:pos="9531"/>
        </w:tabs>
        <w:spacing w:before="120" w:after="160" w:line="259" w:lineRule="auto"/>
        <w:ind w:left="284" w:hanging="284"/>
        <w:rPr>
          <w:b/>
          <w:noProof w:val="0"/>
          <w:lang w:val="ro-MD" w:eastAsia="ru-RU"/>
        </w:rPr>
      </w:pPr>
      <w:r w:rsidRPr="00363CAC">
        <w:rPr>
          <w:b/>
          <w:noProof w:val="0"/>
          <w:lang w:val="ro-MD" w:eastAsia="ru-RU"/>
        </w:rPr>
        <w:t>Adresa de e-mail și pagina web oficială a autorității contractante:</w:t>
      </w:r>
      <w:r w:rsidRPr="00363CAC">
        <w:rPr>
          <w:b/>
          <w:noProof w:val="0"/>
          <w:u w:val="single"/>
          <w:lang w:val="ro-MD" w:eastAsia="ru-RU"/>
        </w:rPr>
        <w:t xml:space="preserve"> palitu.efimia97@gmail.com</w:t>
      </w:r>
    </w:p>
    <w:p w14:paraId="0BA627FF" w14:textId="77777777" w:rsidR="00363CAC" w:rsidRPr="00363CAC" w:rsidRDefault="00363CAC" w:rsidP="00CD3075">
      <w:pPr>
        <w:numPr>
          <w:ilvl w:val="0"/>
          <w:numId w:val="19"/>
        </w:numPr>
        <w:shd w:val="clear" w:color="auto" w:fill="FFFFFF"/>
        <w:tabs>
          <w:tab w:val="left" w:pos="284"/>
          <w:tab w:val="right" w:pos="9531"/>
        </w:tabs>
        <w:spacing w:before="120" w:after="160" w:line="259" w:lineRule="auto"/>
        <w:ind w:left="288" w:hanging="288"/>
        <w:rPr>
          <w:b/>
          <w:noProof w:val="0"/>
          <w:lang w:val="ro-MD" w:eastAsia="ru-RU"/>
        </w:rPr>
      </w:pPr>
      <w:r w:rsidRPr="00363CAC">
        <w:rPr>
          <w:b/>
          <w:noProof w:val="0"/>
          <w:lang w:val="ro-MD" w:eastAsia="ru-RU"/>
        </w:rPr>
        <w:t xml:space="preserve">Adresa de e-mail sau pagina web oficială de la care se va putea obține accesul la documentația de atribuire: </w:t>
      </w:r>
      <w:r w:rsidRPr="00363CAC">
        <w:rPr>
          <w:b/>
          <w:i/>
          <w:noProof w:val="0"/>
          <w:lang w:val="ro-MD" w:eastAsia="ru-RU"/>
        </w:rPr>
        <w:t>documentația de atribuire este anexată în cadrul procedurii în SIA RSAP</w:t>
      </w:r>
    </w:p>
    <w:p w14:paraId="00590B73" w14:textId="77777777" w:rsidR="00363CAC" w:rsidRPr="00363CAC" w:rsidRDefault="00363CAC" w:rsidP="00CD3075">
      <w:pPr>
        <w:numPr>
          <w:ilvl w:val="0"/>
          <w:numId w:val="19"/>
        </w:numPr>
        <w:shd w:val="clear" w:color="auto" w:fill="FFFFFF"/>
        <w:tabs>
          <w:tab w:val="left" w:pos="284"/>
          <w:tab w:val="right" w:pos="9531"/>
        </w:tabs>
        <w:spacing w:before="120" w:after="160" w:line="259" w:lineRule="auto"/>
        <w:ind w:left="284" w:hanging="284"/>
        <w:jc w:val="both"/>
        <w:rPr>
          <w:b/>
          <w:noProof w:val="0"/>
          <w:lang w:val="it-IT" w:eastAsia="ru-RU"/>
        </w:rPr>
      </w:pPr>
      <w:r w:rsidRPr="00363CAC">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63CAC">
        <w:rPr>
          <w:b/>
          <w:i/>
          <w:noProof w:val="0"/>
          <w:u w:val="single"/>
          <w:lang w:val="it-IT" w:eastAsia="ru-RU"/>
        </w:rPr>
        <w:t xml:space="preserve">Achizitor unic, conform ,,Acordului de asociere între entitățile: DETS sec.Centru; DETS sec.Buiucani; DETS sec.Botanica; DETS sec.Ciocana; DETS sec.Rîșcani; </w:t>
      </w:r>
    </w:p>
    <w:p w14:paraId="7318FBE3" w14:textId="77777777" w:rsidR="00363CAC" w:rsidRPr="00363CAC" w:rsidRDefault="00363CAC" w:rsidP="00CD3075">
      <w:pPr>
        <w:numPr>
          <w:ilvl w:val="0"/>
          <w:numId w:val="19"/>
        </w:numPr>
        <w:shd w:val="clear" w:color="auto" w:fill="FFFFFF"/>
        <w:tabs>
          <w:tab w:val="left" w:pos="284"/>
          <w:tab w:val="right" w:pos="426"/>
        </w:tabs>
        <w:spacing w:before="120" w:after="160" w:line="259" w:lineRule="auto"/>
        <w:ind w:left="284" w:hanging="284"/>
        <w:rPr>
          <w:b/>
          <w:noProof w:val="0"/>
          <w:lang w:val="ro-MD" w:eastAsia="ru-RU"/>
        </w:rPr>
      </w:pPr>
      <w:r w:rsidRPr="00363CAC">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92"/>
        <w:gridCol w:w="567"/>
        <w:gridCol w:w="2977"/>
        <w:gridCol w:w="992"/>
        <w:gridCol w:w="1134"/>
        <w:gridCol w:w="2126"/>
        <w:gridCol w:w="1687"/>
      </w:tblGrid>
      <w:tr w:rsidR="00363CAC" w:rsidRPr="00363CAC" w14:paraId="2EF3F02A" w14:textId="77777777" w:rsidTr="0043443F">
        <w:trPr>
          <w:trHeight w:val="1124"/>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14:paraId="20842DC0" w14:textId="77777777" w:rsidR="00363CAC" w:rsidRPr="00363CAC" w:rsidRDefault="00363CAC" w:rsidP="00CD3075">
            <w:pPr>
              <w:numPr>
                <w:ilvl w:val="0"/>
                <w:numId w:val="18"/>
              </w:numPr>
              <w:spacing w:before="120" w:after="160" w:line="259" w:lineRule="auto"/>
              <w:contextualSpacing/>
              <w:jc w:val="center"/>
              <w:rPr>
                <w:b/>
                <w:noProof w:val="0"/>
                <w:sz w:val="20"/>
                <w:szCs w:val="20"/>
                <w:lang w:eastAsia="ru-RU"/>
              </w:rPr>
            </w:pPr>
            <w:r w:rsidRPr="00363CAC">
              <w:rPr>
                <w:b/>
                <w:noProof w:val="0"/>
                <w:sz w:val="20"/>
                <w:szCs w:val="20"/>
                <w:lang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09DBF166" w14:textId="77777777" w:rsidR="00363CAC" w:rsidRPr="00363CAC" w:rsidRDefault="00363CAC" w:rsidP="00363CAC">
            <w:pPr>
              <w:spacing w:before="120"/>
              <w:jc w:val="center"/>
              <w:rPr>
                <w:b/>
                <w:noProof w:val="0"/>
                <w:sz w:val="20"/>
                <w:szCs w:val="20"/>
                <w:lang w:eastAsia="ru-RU"/>
              </w:rPr>
            </w:pPr>
            <w:r w:rsidRPr="00363CAC">
              <w:rPr>
                <w:b/>
                <w:noProof w:val="0"/>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55C896F1" w14:textId="77777777" w:rsidR="00363CAC" w:rsidRPr="00363CAC" w:rsidRDefault="00363CAC" w:rsidP="00363CAC">
            <w:pPr>
              <w:spacing w:before="120"/>
              <w:jc w:val="center"/>
              <w:rPr>
                <w:b/>
                <w:noProof w:val="0"/>
                <w:sz w:val="20"/>
                <w:szCs w:val="20"/>
                <w:lang w:val="en-US" w:eastAsia="ru-RU"/>
              </w:rPr>
            </w:pPr>
            <w:r w:rsidRPr="00363CAC">
              <w:rPr>
                <w:b/>
                <w:noProof w:val="0"/>
                <w:sz w:val="20"/>
                <w:szCs w:val="20"/>
                <w:lang w:val="en-US" w:eastAsia="ru-RU"/>
              </w:rPr>
              <w:t>Denumirea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0B5380EF" w14:textId="77777777" w:rsidR="00363CAC" w:rsidRPr="00363CAC" w:rsidRDefault="00363CAC" w:rsidP="00363CAC">
            <w:pPr>
              <w:spacing w:before="120"/>
              <w:jc w:val="center"/>
              <w:rPr>
                <w:b/>
                <w:noProof w:val="0"/>
                <w:sz w:val="20"/>
                <w:szCs w:val="20"/>
                <w:lang w:eastAsia="ru-RU"/>
              </w:rPr>
            </w:pPr>
            <w:r w:rsidRPr="00363CAC">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1D85FB16" w14:textId="77777777" w:rsidR="00363CAC" w:rsidRPr="00363CAC" w:rsidRDefault="00363CAC" w:rsidP="00363CAC">
            <w:pPr>
              <w:spacing w:before="120"/>
              <w:jc w:val="center"/>
              <w:rPr>
                <w:b/>
                <w:noProof w:val="0"/>
                <w:sz w:val="20"/>
                <w:szCs w:val="20"/>
                <w:lang w:eastAsia="ru-RU"/>
              </w:rPr>
            </w:pPr>
            <w:r w:rsidRPr="00363CAC">
              <w:rPr>
                <w:b/>
                <w:noProof w:val="0"/>
                <w:sz w:val="20"/>
                <w:szCs w:val="20"/>
                <w:lang w:eastAsia="ru-RU"/>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37FE3F8D" w14:textId="77777777" w:rsidR="00363CAC" w:rsidRPr="00363CAC" w:rsidRDefault="00363CAC" w:rsidP="00363CAC">
            <w:pPr>
              <w:spacing w:before="120"/>
              <w:jc w:val="center"/>
              <w:rPr>
                <w:b/>
                <w:noProof w:val="0"/>
                <w:sz w:val="20"/>
                <w:szCs w:val="20"/>
                <w:lang w:val="en-US" w:eastAsia="ru-RU"/>
              </w:rPr>
            </w:pPr>
            <w:r w:rsidRPr="00363CAC">
              <w:rPr>
                <w:b/>
                <w:noProof w:val="0"/>
                <w:sz w:val="20"/>
                <w:szCs w:val="20"/>
                <w:lang w:val="en-US" w:eastAsia="ru-RU"/>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cPr>
          <w:p w14:paraId="2FD8E5C8" w14:textId="77777777" w:rsidR="00363CAC" w:rsidRPr="00363CAC" w:rsidRDefault="00363CAC" w:rsidP="00363CAC">
            <w:pPr>
              <w:spacing w:before="120"/>
              <w:jc w:val="center"/>
              <w:rPr>
                <w:b/>
                <w:noProof w:val="0"/>
                <w:sz w:val="20"/>
                <w:szCs w:val="20"/>
                <w:lang w:val="en-US" w:eastAsia="ru-RU"/>
              </w:rPr>
            </w:pPr>
            <w:r w:rsidRPr="00363CAC">
              <w:rPr>
                <w:b/>
                <w:noProof w:val="0"/>
                <w:sz w:val="20"/>
                <w:szCs w:val="20"/>
                <w:lang w:val="en-US" w:eastAsia="ru-RU"/>
              </w:rPr>
              <w:t>Valoarea estimată</w:t>
            </w:r>
            <w:r w:rsidRPr="00363CAC">
              <w:rPr>
                <w:b/>
                <w:noProof w:val="0"/>
                <w:sz w:val="20"/>
                <w:szCs w:val="20"/>
                <w:lang w:val="en-US" w:eastAsia="ru-RU"/>
              </w:rPr>
              <w:br/>
              <w:t>(se va indica pentru fiecare lot în parte)</w:t>
            </w:r>
          </w:p>
        </w:tc>
      </w:tr>
      <w:tr w:rsidR="00363CAC" w:rsidRPr="00363CAC" w14:paraId="4DCA56CC" w14:textId="77777777" w:rsidTr="0043443F">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F51522C" w14:textId="77777777" w:rsidR="00363CAC" w:rsidRPr="00363CAC" w:rsidRDefault="00363CAC" w:rsidP="00363CAC">
            <w:pPr>
              <w:spacing w:before="120"/>
              <w:jc w:val="center"/>
              <w:rPr>
                <w:b/>
                <w:noProof w:val="0"/>
                <w:lang w:eastAsia="ru-RU"/>
              </w:rPr>
            </w:pPr>
            <w:r w:rsidRPr="00363CAC">
              <w:rPr>
                <w:b/>
                <w:noProof w:val="0"/>
                <w:lang w:eastAsia="ru-RU"/>
              </w:rPr>
              <w:t>Lotul 1</w:t>
            </w:r>
          </w:p>
        </w:tc>
      </w:tr>
      <w:tr w:rsidR="00363CAC" w:rsidRPr="00363CAC" w14:paraId="754246FE" w14:textId="77777777" w:rsidTr="0043443F">
        <w:trPr>
          <w:trHeight w:val="915"/>
        </w:trPr>
        <w:tc>
          <w:tcPr>
            <w:tcW w:w="592" w:type="dxa"/>
            <w:vMerge w:val="restart"/>
            <w:tcBorders>
              <w:top w:val="single" w:sz="4" w:space="0" w:color="auto"/>
              <w:left w:val="single" w:sz="4" w:space="0" w:color="auto"/>
              <w:right w:val="single" w:sz="4" w:space="0" w:color="auto"/>
            </w:tcBorders>
            <w:shd w:val="clear" w:color="auto" w:fill="auto"/>
            <w:vAlign w:val="center"/>
          </w:tcPr>
          <w:p w14:paraId="6670B0C4" w14:textId="77777777" w:rsidR="00363CAC" w:rsidRPr="00363CAC" w:rsidRDefault="00363CAC" w:rsidP="00363CAC">
            <w:pPr>
              <w:spacing w:before="120"/>
              <w:jc w:val="center"/>
              <w:rPr>
                <w:noProof w:val="0"/>
                <w:sz w:val="20"/>
                <w:szCs w:val="20"/>
                <w:lang w:eastAsia="ru-RU"/>
              </w:rPr>
            </w:pPr>
            <w:r w:rsidRPr="00363CAC">
              <w:rPr>
                <w:noProof w:val="0"/>
                <w:sz w:val="20"/>
                <w:szCs w:val="20"/>
                <w:lang w:eastAsia="ru-RU"/>
              </w:rPr>
              <w:t>1</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14:paraId="0C3A352F" w14:textId="77777777" w:rsidR="00363CAC" w:rsidRPr="00363CAC" w:rsidRDefault="00363CAC" w:rsidP="00363CAC">
            <w:pPr>
              <w:spacing w:before="120"/>
              <w:ind w:left="113" w:right="113"/>
              <w:jc w:val="center"/>
              <w:rPr>
                <w:noProof w:val="0"/>
                <w:sz w:val="16"/>
                <w:szCs w:val="20"/>
                <w:lang w:eastAsia="ru-RU"/>
              </w:rPr>
            </w:pPr>
            <w:r w:rsidRPr="00363CAC">
              <w:rPr>
                <w:noProof w:val="0"/>
                <w:sz w:val="16"/>
                <w:szCs w:val="20"/>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01707B8" w14:textId="77777777" w:rsidR="00363CAC" w:rsidRPr="00363CAC" w:rsidRDefault="00363CAC" w:rsidP="00363CAC">
            <w:pPr>
              <w:ind w:right="-57"/>
              <w:jc w:val="both"/>
              <w:rPr>
                <w:noProof w:val="0"/>
                <w:lang w:val="en-US" w:eastAsia="ru-RU"/>
              </w:rPr>
            </w:pPr>
            <w:r w:rsidRPr="00363CAC">
              <w:rPr>
                <w:noProof w:val="0"/>
                <w:lang w:val="en-US" w:eastAsia="ru-RU"/>
              </w:rPr>
              <w:t xml:space="preserve">Lucrări de amenajare a terenurilor de sport  în instituțiile din subordinea </w:t>
            </w:r>
            <w:r w:rsidRPr="00363CAC">
              <w:rPr>
                <w:b/>
                <w:noProof w:val="0"/>
                <w:color w:val="FF0000"/>
                <w:lang w:val="en-US" w:eastAsia="ru-RU"/>
              </w:rPr>
              <w:t>DETS sec.Centru</w:t>
            </w:r>
            <w:r w:rsidRPr="00363CAC">
              <w:rPr>
                <w:noProof w:val="0"/>
                <w:color w:val="FF0000"/>
                <w:lang w:val="en-US"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8FE7CB" w14:textId="77777777" w:rsidR="00363CAC" w:rsidRPr="00363CAC" w:rsidRDefault="00363CAC" w:rsidP="00363CAC">
            <w:pPr>
              <w:ind w:right="-57"/>
              <w:jc w:val="center"/>
              <w:rPr>
                <w:noProof w:val="0"/>
                <w:color w:val="FF0000"/>
                <w:lang w:val="en-US" w:eastAsia="ru-RU"/>
              </w:rPr>
            </w:pPr>
            <w:r w:rsidRPr="00363CAC">
              <w:rPr>
                <w:noProof w:val="0"/>
                <w:color w:val="FF0000"/>
                <w:lang w:val="en-US" w:eastAsia="ru-RU"/>
              </w:rPr>
              <w:t xml:space="preserve">Buc Total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BC61A9" w14:textId="77777777" w:rsidR="00363CAC" w:rsidRPr="00363CAC" w:rsidRDefault="00363CAC" w:rsidP="00363CAC">
            <w:pPr>
              <w:ind w:right="-57"/>
              <w:jc w:val="center"/>
              <w:rPr>
                <w:noProof w:val="0"/>
                <w:color w:val="FF0000"/>
                <w:lang w:val="en-US" w:eastAsia="ru-RU"/>
              </w:rPr>
            </w:pPr>
            <w:r w:rsidRPr="00363CAC">
              <w:rPr>
                <w:noProof w:val="0"/>
                <w:color w:val="FF0000"/>
                <w:lang w:val="en-US" w:eastAsia="ru-RU"/>
              </w:rPr>
              <w:t>10</w:t>
            </w:r>
          </w:p>
        </w:tc>
        <w:tc>
          <w:tcPr>
            <w:tcW w:w="2126" w:type="dxa"/>
            <w:vMerge w:val="restart"/>
            <w:tcBorders>
              <w:top w:val="single" w:sz="4" w:space="0" w:color="auto"/>
              <w:left w:val="single" w:sz="4" w:space="0" w:color="auto"/>
              <w:right w:val="single" w:sz="4" w:space="0" w:color="auto"/>
            </w:tcBorders>
            <w:shd w:val="clear" w:color="auto" w:fill="auto"/>
            <w:vAlign w:val="center"/>
          </w:tcPr>
          <w:p w14:paraId="62FB879B" w14:textId="77777777" w:rsidR="00363CAC" w:rsidRPr="00363CAC" w:rsidRDefault="00363CAC" w:rsidP="00363CAC">
            <w:pPr>
              <w:ind w:right="-57"/>
              <w:rPr>
                <w:noProof w:val="0"/>
                <w:lang w:val="en-US" w:eastAsia="ru-RU"/>
              </w:rPr>
            </w:pPr>
            <w:r w:rsidRPr="00363CAC">
              <w:rPr>
                <w:noProof w:val="0"/>
                <w:lang w:val="en-US" w:eastAsia="ru-RU"/>
              </w:rPr>
              <w:t xml:space="preserve">Conform caietelor de sarcini </w:t>
            </w:r>
          </w:p>
        </w:tc>
        <w:tc>
          <w:tcPr>
            <w:tcW w:w="1687" w:type="dxa"/>
            <w:vMerge w:val="restart"/>
            <w:tcBorders>
              <w:top w:val="single" w:sz="4" w:space="0" w:color="auto"/>
              <w:left w:val="single" w:sz="4" w:space="0" w:color="auto"/>
              <w:right w:val="single" w:sz="4" w:space="0" w:color="auto"/>
            </w:tcBorders>
            <w:shd w:val="clear" w:color="auto" w:fill="auto"/>
          </w:tcPr>
          <w:p w14:paraId="668E1ED9" w14:textId="77777777" w:rsidR="00363CAC" w:rsidRPr="00363CAC" w:rsidRDefault="00363CAC" w:rsidP="00363CAC">
            <w:pPr>
              <w:spacing w:before="120"/>
              <w:jc w:val="center"/>
              <w:rPr>
                <w:noProof w:val="0"/>
                <w:lang w:val="en-US" w:eastAsia="ru-RU"/>
              </w:rPr>
            </w:pPr>
            <w:r w:rsidRPr="00363CAC">
              <w:rPr>
                <w:noProof w:val="0"/>
                <w:lang w:val="en-US" w:eastAsia="ru-RU"/>
              </w:rPr>
              <w:t>2996117,54</w:t>
            </w:r>
          </w:p>
        </w:tc>
      </w:tr>
      <w:tr w:rsidR="00363CAC" w:rsidRPr="00363CAC" w14:paraId="3C15F8B0" w14:textId="77777777" w:rsidTr="0043443F">
        <w:trPr>
          <w:trHeight w:val="150"/>
        </w:trPr>
        <w:tc>
          <w:tcPr>
            <w:tcW w:w="592" w:type="dxa"/>
            <w:vMerge/>
            <w:tcBorders>
              <w:left w:val="single" w:sz="4" w:space="0" w:color="auto"/>
              <w:right w:val="single" w:sz="4" w:space="0" w:color="auto"/>
            </w:tcBorders>
            <w:shd w:val="clear" w:color="auto" w:fill="auto"/>
            <w:vAlign w:val="center"/>
          </w:tcPr>
          <w:p w14:paraId="0AAA6827" w14:textId="77777777" w:rsidR="00363CAC" w:rsidRPr="00363CAC" w:rsidRDefault="00363CAC" w:rsidP="00363CAC">
            <w:pPr>
              <w:spacing w:before="120"/>
              <w:jc w:val="center"/>
              <w:rPr>
                <w:noProof w:val="0"/>
                <w:sz w:val="20"/>
                <w:szCs w:val="20"/>
                <w:lang w:eastAsia="ru-RU"/>
              </w:rPr>
            </w:pPr>
          </w:p>
        </w:tc>
        <w:tc>
          <w:tcPr>
            <w:tcW w:w="567" w:type="dxa"/>
            <w:vMerge/>
            <w:tcBorders>
              <w:left w:val="single" w:sz="4" w:space="0" w:color="auto"/>
              <w:right w:val="single" w:sz="4" w:space="0" w:color="auto"/>
            </w:tcBorders>
            <w:shd w:val="clear" w:color="auto" w:fill="auto"/>
            <w:vAlign w:val="center"/>
          </w:tcPr>
          <w:p w14:paraId="466A469B" w14:textId="77777777" w:rsidR="00363CAC" w:rsidRPr="00363CAC" w:rsidRDefault="00363CAC" w:rsidP="00363CAC">
            <w:pPr>
              <w:spacing w:before="120"/>
              <w:jc w:val="center"/>
              <w:rPr>
                <w:noProof w:val="0"/>
                <w:sz w:val="16"/>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623891D" w14:textId="77777777" w:rsidR="00363CAC" w:rsidRPr="00363CAC" w:rsidRDefault="00363CAC" w:rsidP="00363CAC">
            <w:pPr>
              <w:ind w:right="-57"/>
              <w:jc w:val="both"/>
              <w:rPr>
                <w:b/>
                <w:noProof w:val="0"/>
                <w:lang w:val="en-US" w:eastAsia="ru-RU"/>
              </w:rPr>
            </w:pPr>
            <w:r w:rsidRPr="00363CAC">
              <w:rPr>
                <w:b/>
                <w:noProof w:val="0"/>
                <w:lang w:val="en-US" w:eastAsia="ru-RU"/>
              </w:rPr>
              <w:t>Teren de sport dimensiunea 8*15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501173" w14:textId="77777777" w:rsidR="00363CAC" w:rsidRPr="00363CAC" w:rsidRDefault="00363CAC" w:rsidP="00363CAC">
            <w:pPr>
              <w:ind w:right="-57"/>
              <w:jc w:val="center"/>
              <w:rPr>
                <w:b/>
                <w:noProof w:val="0"/>
                <w:lang w:val="en-US" w:eastAsia="ru-RU"/>
              </w:rPr>
            </w:pPr>
            <w:r w:rsidRPr="00363CAC">
              <w:rPr>
                <w:b/>
                <w:noProof w:val="0"/>
                <w:lang w:val="en-US"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BA429E" w14:textId="77777777" w:rsidR="00363CAC" w:rsidRPr="00363CAC" w:rsidRDefault="00363CAC" w:rsidP="00363CAC">
            <w:pPr>
              <w:ind w:right="-57"/>
              <w:jc w:val="center"/>
              <w:rPr>
                <w:b/>
                <w:noProof w:val="0"/>
                <w:lang w:val="en-US" w:eastAsia="ru-RU"/>
              </w:rPr>
            </w:pPr>
            <w:r w:rsidRPr="00363CAC">
              <w:rPr>
                <w:b/>
                <w:noProof w:val="0"/>
                <w:lang w:val="en-US" w:eastAsia="ru-RU"/>
              </w:rPr>
              <w:t>8</w:t>
            </w:r>
          </w:p>
        </w:tc>
        <w:tc>
          <w:tcPr>
            <w:tcW w:w="2126" w:type="dxa"/>
            <w:vMerge/>
            <w:tcBorders>
              <w:left w:val="single" w:sz="4" w:space="0" w:color="auto"/>
              <w:right w:val="single" w:sz="4" w:space="0" w:color="auto"/>
            </w:tcBorders>
            <w:shd w:val="clear" w:color="auto" w:fill="auto"/>
            <w:vAlign w:val="center"/>
          </w:tcPr>
          <w:p w14:paraId="229A7913" w14:textId="77777777" w:rsidR="00363CAC" w:rsidRPr="00363CAC" w:rsidRDefault="00363CAC" w:rsidP="00363CAC">
            <w:pPr>
              <w:ind w:right="-57"/>
              <w:rPr>
                <w:noProof w:val="0"/>
                <w:lang w:val="en-US" w:eastAsia="ru-RU"/>
              </w:rPr>
            </w:pPr>
          </w:p>
        </w:tc>
        <w:tc>
          <w:tcPr>
            <w:tcW w:w="1687" w:type="dxa"/>
            <w:vMerge/>
            <w:tcBorders>
              <w:left w:val="single" w:sz="4" w:space="0" w:color="auto"/>
              <w:right w:val="single" w:sz="4" w:space="0" w:color="auto"/>
            </w:tcBorders>
            <w:shd w:val="clear" w:color="auto" w:fill="auto"/>
          </w:tcPr>
          <w:p w14:paraId="1B2380EE" w14:textId="77777777" w:rsidR="00363CAC" w:rsidRPr="00363CAC" w:rsidRDefault="00363CAC" w:rsidP="00363CAC">
            <w:pPr>
              <w:spacing w:before="120"/>
              <w:jc w:val="center"/>
              <w:rPr>
                <w:noProof w:val="0"/>
                <w:lang w:val="en-US" w:eastAsia="ru-RU"/>
              </w:rPr>
            </w:pPr>
          </w:p>
        </w:tc>
      </w:tr>
      <w:tr w:rsidR="00363CAC" w:rsidRPr="00363CAC" w14:paraId="4B50B83A" w14:textId="77777777" w:rsidTr="0043443F">
        <w:trPr>
          <w:trHeight w:val="150"/>
        </w:trPr>
        <w:tc>
          <w:tcPr>
            <w:tcW w:w="592" w:type="dxa"/>
            <w:vMerge/>
            <w:tcBorders>
              <w:left w:val="single" w:sz="4" w:space="0" w:color="auto"/>
              <w:bottom w:val="single" w:sz="4" w:space="0" w:color="auto"/>
              <w:right w:val="single" w:sz="4" w:space="0" w:color="auto"/>
            </w:tcBorders>
            <w:shd w:val="clear" w:color="auto" w:fill="auto"/>
            <w:vAlign w:val="center"/>
          </w:tcPr>
          <w:p w14:paraId="31F243B1" w14:textId="77777777" w:rsidR="00363CAC" w:rsidRPr="00363CAC" w:rsidRDefault="00363CAC" w:rsidP="00363CAC">
            <w:pPr>
              <w:spacing w:before="120"/>
              <w:jc w:val="center"/>
              <w:rPr>
                <w:noProof w:val="0"/>
                <w:sz w:val="20"/>
                <w:szCs w:val="20"/>
                <w:lang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361BA947" w14:textId="77777777" w:rsidR="00363CAC" w:rsidRPr="00363CAC" w:rsidRDefault="00363CAC" w:rsidP="00363CAC">
            <w:pPr>
              <w:spacing w:before="120"/>
              <w:jc w:val="center"/>
              <w:rPr>
                <w:noProof w:val="0"/>
                <w:sz w:val="16"/>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E39E9AC" w14:textId="77777777" w:rsidR="00363CAC" w:rsidRPr="00363CAC" w:rsidRDefault="00363CAC" w:rsidP="00363CAC">
            <w:pPr>
              <w:ind w:right="-57"/>
              <w:jc w:val="both"/>
              <w:rPr>
                <w:b/>
                <w:noProof w:val="0"/>
                <w:lang w:val="en-US" w:eastAsia="ru-RU"/>
              </w:rPr>
            </w:pPr>
            <w:r w:rsidRPr="00363CAC">
              <w:rPr>
                <w:b/>
                <w:noProof w:val="0"/>
                <w:lang w:val="en-US" w:eastAsia="ru-RU"/>
              </w:rPr>
              <w:t>Teren de sport dimensiunea 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C6665D" w14:textId="77777777" w:rsidR="00363CAC" w:rsidRPr="00363CAC" w:rsidRDefault="00363CAC" w:rsidP="00363CAC">
            <w:pPr>
              <w:ind w:right="-57"/>
              <w:jc w:val="center"/>
              <w:rPr>
                <w:b/>
                <w:noProof w:val="0"/>
                <w:lang w:val="en-US" w:eastAsia="ru-RU"/>
              </w:rPr>
            </w:pPr>
            <w:r w:rsidRPr="00363CAC">
              <w:rPr>
                <w:b/>
                <w:noProof w:val="0"/>
                <w:lang w:val="en-US" w:eastAsia="ru-RU"/>
              </w:rPr>
              <w:t xml:space="preserve">Buc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51F9CB" w14:textId="77777777" w:rsidR="00363CAC" w:rsidRPr="00363CAC" w:rsidRDefault="00363CAC" w:rsidP="00363CAC">
            <w:pPr>
              <w:ind w:right="-57"/>
              <w:jc w:val="center"/>
              <w:rPr>
                <w:b/>
                <w:noProof w:val="0"/>
                <w:lang w:val="en-US" w:eastAsia="ru-RU"/>
              </w:rPr>
            </w:pPr>
            <w:r w:rsidRPr="00363CAC">
              <w:rPr>
                <w:b/>
                <w:noProof w:val="0"/>
                <w:lang w:val="en-US" w:eastAsia="ru-RU"/>
              </w:rPr>
              <w:t>2</w:t>
            </w:r>
          </w:p>
        </w:tc>
        <w:tc>
          <w:tcPr>
            <w:tcW w:w="2126" w:type="dxa"/>
            <w:vMerge/>
            <w:tcBorders>
              <w:left w:val="single" w:sz="4" w:space="0" w:color="auto"/>
              <w:bottom w:val="single" w:sz="4" w:space="0" w:color="auto"/>
              <w:right w:val="single" w:sz="4" w:space="0" w:color="auto"/>
            </w:tcBorders>
            <w:shd w:val="clear" w:color="auto" w:fill="auto"/>
            <w:vAlign w:val="center"/>
          </w:tcPr>
          <w:p w14:paraId="7FE8ABE5" w14:textId="77777777" w:rsidR="00363CAC" w:rsidRPr="00363CAC" w:rsidRDefault="00363CAC" w:rsidP="00363CAC">
            <w:pPr>
              <w:ind w:right="-57"/>
              <w:rPr>
                <w:noProof w:val="0"/>
                <w:lang w:val="en-US" w:eastAsia="ru-RU"/>
              </w:rPr>
            </w:pPr>
          </w:p>
        </w:tc>
        <w:tc>
          <w:tcPr>
            <w:tcW w:w="1687" w:type="dxa"/>
            <w:vMerge/>
            <w:tcBorders>
              <w:left w:val="single" w:sz="4" w:space="0" w:color="auto"/>
              <w:bottom w:val="single" w:sz="4" w:space="0" w:color="auto"/>
              <w:right w:val="single" w:sz="4" w:space="0" w:color="auto"/>
            </w:tcBorders>
            <w:shd w:val="clear" w:color="auto" w:fill="auto"/>
          </w:tcPr>
          <w:p w14:paraId="1C177784" w14:textId="77777777" w:rsidR="00363CAC" w:rsidRPr="00363CAC" w:rsidRDefault="00363CAC" w:rsidP="00363CAC">
            <w:pPr>
              <w:spacing w:before="120"/>
              <w:jc w:val="center"/>
              <w:rPr>
                <w:noProof w:val="0"/>
                <w:lang w:val="en-US" w:eastAsia="ru-RU"/>
              </w:rPr>
            </w:pPr>
          </w:p>
        </w:tc>
      </w:tr>
      <w:tr w:rsidR="00363CAC" w:rsidRPr="00363CAC" w14:paraId="351434AA" w14:textId="77777777" w:rsidTr="0043443F">
        <w:trPr>
          <w:trHeight w:val="1231"/>
        </w:trPr>
        <w:tc>
          <w:tcPr>
            <w:tcW w:w="592" w:type="dxa"/>
            <w:vMerge w:val="restart"/>
            <w:tcBorders>
              <w:left w:val="single" w:sz="4" w:space="0" w:color="auto"/>
              <w:right w:val="single" w:sz="4" w:space="0" w:color="auto"/>
            </w:tcBorders>
            <w:shd w:val="clear" w:color="auto" w:fill="auto"/>
            <w:vAlign w:val="center"/>
          </w:tcPr>
          <w:p w14:paraId="72B86887" w14:textId="77777777" w:rsidR="00363CAC" w:rsidRPr="00363CAC" w:rsidRDefault="00363CAC" w:rsidP="00363CAC">
            <w:pPr>
              <w:spacing w:before="120"/>
              <w:jc w:val="center"/>
              <w:rPr>
                <w:noProof w:val="0"/>
                <w:sz w:val="20"/>
                <w:szCs w:val="20"/>
                <w:lang w:eastAsia="ru-RU"/>
              </w:rPr>
            </w:pPr>
            <w:r w:rsidRPr="00363CAC">
              <w:rPr>
                <w:noProof w:val="0"/>
                <w:sz w:val="20"/>
                <w:szCs w:val="20"/>
                <w:lang w:eastAsia="ru-RU"/>
              </w:rPr>
              <w:t>2</w:t>
            </w:r>
          </w:p>
        </w:tc>
        <w:tc>
          <w:tcPr>
            <w:tcW w:w="567" w:type="dxa"/>
            <w:vMerge w:val="restart"/>
            <w:tcBorders>
              <w:left w:val="single" w:sz="4" w:space="0" w:color="auto"/>
              <w:right w:val="single" w:sz="4" w:space="0" w:color="auto"/>
            </w:tcBorders>
            <w:shd w:val="clear" w:color="auto" w:fill="auto"/>
            <w:textDirection w:val="btLr"/>
            <w:vAlign w:val="center"/>
          </w:tcPr>
          <w:p w14:paraId="278EEC9E" w14:textId="77777777" w:rsidR="00363CAC" w:rsidRPr="00363CAC" w:rsidRDefault="00363CAC" w:rsidP="00363CAC">
            <w:pPr>
              <w:spacing w:before="120"/>
              <w:ind w:left="113" w:right="113"/>
              <w:jc w:val="center"/>
              <w:rPr>
                <w:noProof w:val="0"/>
                <w:sz w:val="16"/>
                <w:szCs w:val="20"/>
                <w:lang w:eastAsia="ru-RU"/>
              </w:rPr>
            </w:pPr>
            <w:r w:rsidRPr="00363CAC">
              <w:rPr>
                <w:noProof w:val="0"/>
                <w:sz w:val="16"/>
                <w:szCs w:val="20"/>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11840B1" w14:textId="77777777" w:rsidR="00363CAC" w:rsidRPr="00363CAC" w:rsidRDefault="00363CAC" w:rsidP="00363CAC">
            <w:pPr>
              <w:ind w:right="-57"/>
              <w:jc w:val="both"/>
              <w:rPr>
                <w:noProof w:val="0"/>
                <w:lang w:val="en-US" w:eastAsia="ru-RU"/>
              </w:rPr>
            </w:pPr>
            <w:r w:rsidRPr="00363CAC">
              <w:rPr>
                <w:noProof w:val="0"/>
                <w:lang w:val="en-US" w:eastAsia="ru-RU"/>
              </w:rPr>
              <w:t xml:space="preserve">Lucrări de amenajare a terenurilor de sport  în instituțiile din subordinea </w:t>
            </w:r>
            <w:r w:rsidRPr="00363CAC">
              <w:rPr>
                <w:b/>
                <w:noProof w:val="0"/>
                <w:color w:val="FF0000"/>
                <w:lang w:val="en-US" w:eastAsia="ru-RU"/>
              </w:rPr>
              <w:t>DETS sec.Buiucani</w:t>
            </w:r>
            <w:r w:rsidRPr="00363CAC">
              <w:rPr>
                <w:noProof w:val="0"/>
                <w:color w:val="FF0000"/>
                <w:lang w:val="en-US"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76913C" w14:textId="77777777" w:rsidR="00363CAC" w:rsidRPr="00363CAC" w:rsidRDefault="00363CAC" w:rsidP="00363CAC">
            <w:pPr>
              <w:ind w:right="-57"/>
              <w:jc w:val="center"/>
              <w:rPr>
                <w:b/>
                <w:noProof w:val="0"/>
                <w:color w:val="FF0000"/>
                <w:lang w:val="en-US" w:eastAsia="ru-RU"/>
              </w:rPr>
            </w:pPr>
            <w:r w:rsidRPr="00363CAC">
              <w:rPr>
                <w:b/>
                <w:noProof w:val="0"/>
                <w:color w:val="FF0000"/>
                <w:lang w:val="en-US" w:eastAsia="ru-RU"/>
              </w:rPr>
              <w:t>Buc 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AE507D" w14:textId="77777777" w:rsidR="00363CAC" w:rsidRPr="00363CAC" w:rsidRDefault="00363CAC" w:rsidP="00363CAC">
            <w:pPr>
              <w:ind w:right="-57"/>
              <w:jc w:val="center"/>
              <w:rPr>
                <w:b/>
                <w:noProof w:val="0"/>
                <w:color w:val="FF0000"/>
                <w:lang w:val="en-US" w:eastAsia="ru-RU"/>
              </w:rPr>
            </w:pPr>
            <w:r w:rsidRPr="00363CAC">
              <w:rPr>
                <w:b/>
                <w:noProof w:val="0"/>
                <w:color w:val="FF0000"/>
                <w:lang w:val="en-US" w:eastAsia="ru-RU"/>
              </w:rPr>
              <w:t>12</w:t>
            </w:r>
          </w:p>
        </w:tc>
        <w:tc>
          <w:tcPr>
            <w:tcW w:w="2126" w:type="dxa"/>
            <w:vMerge w:val="restart"/>
            <w:tcBorders>
              <w:left w:val="single" w:sz="4" w:space="0" w:color="auto"/>
              <w:right w:val="single" w:sz="4" w:space="0" w:color="auto"/>
            </w:tcBorders>
            <w:shd w:val="clear" w:color="auto" w:fill="auto"/>
            <w:vAlign w:val="center"/>
          </w:tcPr>
          <w:p w14:paraId="17528CE6" w14:textId="77777777" w:rsidR="00363CAC" w:rsidRPr="00363CAC" w:rsidRDefault="00363CAC" w:rsidP="00363CAC">
            <w:pPr>
              <w:ind w:right="-57"/>
              <w:rPr>
                <w:noProof w:val="0"/>
                <w:lang w:val="en-US" w:eastAsia="ru-RU"/>
              </w:rPr>
            </w:pPr>
            <w:r w:rsidRPr="00363CAC">
              <w:rPr>
                <w:noProof w:val="0"/>
                <w:lang w:val="en-US" w:eastAsia="ru-RU"/>
              </w:rPr>
              <w:t>Conform caietelor de sarcini</w:t>
            </w:r>
          </w:p>
        </w:tc>
        <w:tc>
          <w:tcPr>
            <w:tcW w:w="1687" w:type="dxa"/>
            <w:vMerge w:val="restart"/>
            <w:tcBorders>
              <w:top w:val="single" w:sz="4" w:space="0" w:color="auto"/>
              <w:left w:val="single" w:sz="4" w:space="0" w:color="auto"/>
              <w:right w:val="single" w:sz="4" w:space="0" w:color="auto"/>
            </w:tcBorders>
            <w:shd w:val="clear" w:color="auto" w:fill="auto"/>
          </w:tcPr>
          <w:p w14:paraId="54F423F4" w14:textId="77777777" w:rsidR="00363CAC" w:rsidRPr="00363CAC" w:rsidRDefault="00363CAC" w:rsidP="00363CAC">
            <w:pPr>
              <w:spacing w:before="120"/>
              <w:jc w:val="center"/>
              <w:rPr>
                <w:noProof w:val="0"/>
                <w:lang w:val="en-US" w:eastAsia="ru-RU"/>
              </w:rPr>
            </w:pPr>
            <w:r w:rsidRPr="00363CAC">
              <w:rPr>
                <w:noProof w:val="0"/>
                <w:lang w:val="en-US" w:eastAsia="ru-RU"/>
              </w:rPr>
              <w:t>3528541,77</w:t>
            </w:r>
          </w:p>
        </w:tc>
      </w:tr>
      <w:tr w:rsidR="00363CAC" w:rsidRPr="00363CAC" w14:paraId="319C6706" w14:textId="77777777" w:rsidTr="0043443F">
        <w:trPr>
          <w:trHeight w:val="150"/>
        </w:trPr>
        <w:tc>
          <w:tcPr>
            <w:tcW w:w="592" w:type="dxa"/>
            <w:vMerge/>
            <w:tcBorders>
              <w:left w:val="single" w:sz="4" w:space="0" w:color="auto"/>
              <w:right w:val="single" w:sz="4" w:space="0" w:color="auto"/>
            </w:tcBorders>
            <w:shd w:val="clear" w:color="auto" w:fill="auto"/>
            <w:vAlign w:val="center"/>
          </w:tcPr>
          <w:p w14:paraId="63351C3F" w14:textId="77777777" w:rsidR="00363CAC" w:rsidRPr="00363CAC" w:rsidRDefault="00363CAC" w:rsidP="00363CAC">
            <w:pPr>
              <w:spacing w:before="120"/>
              <w:jc w:val="center"/>
              <w:rPr>
                <w:noProof w:val="0"/>
                <w:sz w:val="20"/>
                <w:szCs w:val="20"/>
                <w:lang w:eastAsia="ru-RU"/>
              </w:rPr>
            </w:pPr>
          </w:p>
        </w:tc>
        <w:tc>
          <w:tcPr>
            <w:tcW w:w="567" w:type="dxa"/>
            <w:vMerge/>
            <w:tcBorders>
              <w:left w:val="single" w:sz="4" w:space="0" w:color="auto"/>
              <w:right w:val="single" w:sz="4" w:space="0" w:color="auto"/>
            </w:tcBorders>
            <w:shd w:val="clear" w:color="auto" w:fill="auto"/>
            <w:vAlign w:val="center"/>
          </w:tcPr>
          <w:p w14:paraId="07898976" w14:textId="77777777" w:rsidR="00363CAC" w:rsidRPr="00363CAC" w:rsidRDefault="00363CAC" w:rsidP="00363CAC">
            <w:pPr>
              <w:spacing w:before="120"/>
              <w:jc w:val="center"/>
              <w:rPr>
                <w:noProof w:val="0"/>
                <w:sz w:val="16"/>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26B2EE9" w14:textId="77777777" w:rsidR="00363CAC" w:rsidRPr="00363CAC" w:rsidRDefault="00363CAC" w:rsidP="00363CAC">
            <w:pPr>
              <w:ind w:right="-57"/>
              <w:jc w:val="both"/>
              <w:rPr>
                <w:b/>
                <w:noProof w:val="0"/>
                <w:lang w:val="en-US" w:eastAsia="ru-RU"/>
              </w:rPr>
            </w:pPr>
            <w:r w:rsidRPr="00363CAC">
              <w:rPr>
                <w:b/>
                <w:noProof w:val="0"/>
                <w:lang w:val="en-US" w:eastAsia="ru-RU"/>
              </w:rPr>
              <w:t>Teren de sport dimensiunea 8*15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F37F95" w14:textId="77777777" w:rsidR="00363CAC" w:rsidRPr="00363CAC" w:rsidRDefault="00363CAC" w:rsidP="00363CAC">
            <w:pPr>
              <w:ind w:right="-57"/>
              <w:jc w:val="center"/>
              <w:rPr>
                <w:b/>
                <w:noProof w:val="0"/>
                <w:lang w:val="en-US" w:eastAsia="ru-RU"/>
              </w:rPr>
            </w:pPr>
            <w:r w:rsidRPr="00363CAC">
              <w:rPr>
                <w:b/>
                <w:noProof w:val="0"/>
                <w:lang w:val="en-US"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722FED" w14:textId="77777777" w:rsidR="00363CAC" w:rsidRPr="00363CAC" w:rsidRDefault="00363CAC" w:rsidP="00363CAC">
            <w:pPr>
              <w:ind w:right="-57"/>
              <w:jc w:val="center"/>
              <w:rPr>
                <w:b/>
                <w:noProof w:val="0"/>
                <w:lang w:val="en-US" w:eastAsia="ru-RU"/>
              </w:rPr>
            </w:pPr>
            <w:r w:rsidRPr="00363CAC">
              <w:rPr>
                <w:b/>
                <w:noProof w:val="0"/>
                <w:lang w:val="en-US" w:eastAsia="ru-RU"/>
              </w:rPr>
              <w:t>11</w:t>
            </w:r>
          </w:p>
        </w:tc>
        <w:tc>
          <w:tcPr>
            <w:tcW w:w="2126" w:type="dxa"/>
            <w:vMerge/>
            <w:tcBorders>
              <w:left w:val="single" w:sz="4" w:space="0" w:color="auto"/>
              <w:right w:val="single" w:sz="4" w:space="0" w:color="auto"/>
            </w:tcBorders>
            <w:shd w:val="clear" w:color="auto" w:fill="auto"/>
            <w:vAlign w:val="center"/>
          </w:tcPr>
          <w:p w14:paraId="33A564CD" w14:textId="77777777" w:rsidR="00363CAC" w:rsidRPr="00363CAC" w:rsidRDefault="00363CAC" w:rsidP="00363CAC">
            <w:pPr>
              <w:ind w:right="-57"/>
              <w:rPr>
                <w:noProof w:val="0"/>
                <w:lang w:val="en-US" w:eastAsia="ru-RU"/>
              </w:rPr>
            </w:pPr>
          </w:p>
        </w:tc>
        <w:tc>
          <w:tcPr>
            <w:tcW w:w="1687" w:type="dxa"/>
            <w:vMerge/>
            <w:tcBorders>
              <w:left w:val="single" w:sz="4" w:space="0" w:color="auto"/>
              <w:right w:val="single" w:sz="4" w:space="0" w:color="auto"/>
            </w:tcBorders>
            <w:shd w:val="clear" w:color="auto" w:fill="auto"/>
          </w:tcPr>
          <w:p w14:paraId="6B18CDCF" w14:textId="77777777" w:rsidR="00363CAC" w:rsidRPr="00363CAC" w:rsidRDefault="00363CAC" w:rsidP="00363CAC">
            <w:pPr>
              <w:spacing w:before="120"/>
              <w:jc w:val="center"/>
              <w:rPr>
                <w:noProof w:val="0"/>
                <w:lang w:val="en-US" w:eastAsia="ru-RU"/>
              </w:rPr>
            </w:pPr>
          </w:p>
        </w:tc>
      </w:tr>
      <w:tr w:rsidR="00363CAC" w:rsidRPr="00363CAC" w14:paraId="30C3C734" w14:textId="77777777" w:rsidTr="0043443F">
        <w:trPr>
          <w:trHeight w:val="195"/>
        </w:trPr>
        <w:tc>
          <w:tcPr>
            <w:tcW w:w="592" w:type="dxa"/>
            <w:vMerge/>
            <w:tcBorders>
              <w:left w:val="single" w:sz="4" w:space="0" w:color="auto"/>
              <w:bottom w:val="single" w:sz="4" w:space="0" w:color="auto"/>
              <w:right w:val="single" w:sz="4" w:space="0" w:color="auto"/>
            </w:tcBorders>
            <w:shd w:val="clear" w:color="auto" w:fill="auto"/>
            <w:vAlign w:val="center"/>
          </w:tcPr>
          <w:p w14:paraId="58292F83" w14:textId="77777777" w:rsidR="00363CAC" w:rsidRPr="00363CAC" w:rsidRDefault="00363CAC" w:rsidP="00363CAC">
            <w:pPr>
              <w:spacing w:before="120"/>
              <w:jc w:val="center"/>
              <w:rPr>
                <w:noProof w:val="0"/>
                <w:sz w:val="20"/>
                <w:szCs w:val="20"/>
                <w:lang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3F10A8BB" w14:textId="77777777" w:rsidR="00363CAC" w:rsidRPr="00363CAC" w:rsidRDefault="00363CAC" w:rsidP="00363CAC">
            <w:pPr>
              <w:spacing w:before="120"/>
              <w:jc w:val="center"/>
              <w:rPr>
                <w:noProof w:val="0"/>
                <w:sz w:val="16"/>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25D63C" w14:textId="77777777" w:rsidR="00363CAC" w:rsidRPr="00363CAC" w:rsidRDefault="00363CAC" w:rsidP="00363CAC">
            <w:pPr>
              <w:ind w:right="-57"/>
              <w:jc w:val="both"/>
              <w:rPr>
                <w:b/>
                <w:noProof w:val="0"/>
                <w:lang w:val="en-US" w:eastAsia="ru-RU"/>
              </w:rPr>
            </w:pPr>
            <w:r w:rsidRPr="00363CAC">
              <w:rPr>
                <w:b/>
                <w:noProof w:val="0"/>
                <w:lang w:val="en-US" w:eastAsia="ru-RU"/>
              </w:rPr>
              <w:t>Teren de sport dimensiunea 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98C6DD" w14:textId="77777777" w:rsidR="00363CAC" w:rsidRPr="00363CAC" w:rsidRDefault="00363CAC" w:rsidP="00363CAC">
            <w:pPr>
              <w:ind w:right="-57"/>
              <w:jc w:val="center"/>
              <w:rPr>
                <w:b/>
                <w:noProof w:val="0"/>
                <w:lang w:val="en-US" w:eastAsia="ru-RU"/>
              </w:rPr>
            </w:pPr>
            <w:r w:rsidRPr="00363CAC">
              <w:rPr>
                <w:b/>
                <w:noProof w:val="0"/>
                <w:lang w:val="en-US" w:eastAsia="ru-RU"/>
              </w:rPr>
              <w:t xml:space="preserve">Buc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1EAEC" w14:textId="77777777" w:rsidR="00363CAC" w:rsidRPr="00363CAC" w:rsidRDefault="00363CAC" w:rsidP="00363CAC">
            <w:pPr>
              <w:ind w:right="-57"/>
              <w:jc w:val="center"/>
              <w:rPr>
                <w:b/>
                <w:noProof w:val="0"/>
                <w:lang w:val="en-US" w:eastAsia="ru-RU"/>
              </w:rPr>
            </w:pPr>
            <w:r w:rsidRPr="00363CAC">
              <w:rPr>
                <w:b/>
                <w:noProof w:val="0"/>
                <w:lang w:val="en-US" w:eastAsia="ru-RU"/>
              </w:rPr>
              <w:t>1</w:t>
            </w:r>
          </w:p>
        </w:tc>
        <w:tc>
          <w:tcPr>
            <w:tcW w:w="2126" w:type="dxa"/>
            <w:vMerge/>
            <w:tcBorders>
              <w:left w:val="single" w:sz="4" w:space="0" w:color="auto"/>
              <w:bottom w:val="single" w:sz="4" w:space="0" w:color="auto"/>
              <w:right w:val="single" w:sz="4" w:space="0" w:color="auto"/>
            </w:tcBorders>
            <w:shd w:val="clear" w:color="auto" w:fill="auto"/>
            <w:vAlign w:val="center"/>
          </w:tcPr>
          <w:p w14:paraId="316E2305" w14:textId="77777777" w:rsidR="00363CAC" w:rsidRPr="00363CAC" w:rsidRDefault="00363CAC" w:rsidP="00363CAC">
            <w:pPr>
              <w:ind w:right="-57"/>
              <w:rPr>
                <w:noProof w:val="0"/>
                <w:lang w:val="en-US" w:eastAsia="ru-RU"/>
              </w:rPr>
            </w:pPr>
          </w:p>
        </w:tc>
        <w:tc>
          <w:tcPr>
            <w:tcW w:w="1687" w:type="dxa"/>
            <w:vMerge/>
            <w:tcBorders>
              <w:left w:val="single" w:sz="4" w:space="0" w:color="auto"/>
              <w:bottom w:val="single" w:sz="4" w:space="0" w:color="auto"/>
              <w:right w:val="single" w:sz="4" w:space="0" w:color="auto"/>
            </w:tcBorders>
            <w:shd w:val="clear" w:color="auto" w:fill="auto"/>
          </w:tcPr>
          <w:p w14:paraId="69425500" w14:textId="77777777" w:rsidR="00363CAC" w:rsidRPr="00363CAC" w:rsidRDefault="00363CAC" w:rsidP="00363CAC">
            <w:pPr>
              <w:spacing w:before="120"/>
              <w:jc w:val="center"/>
              <w:rPr>
                <w:noProof w:val="0"/>
                <w:lang w:val="en-US" w:eastAsia="ru-RU"/>
              </w:rPr>
            </w:pPr>
          </w:p>
        </w:tc>
      </w:tr>
      <w:tr w:rsidR="00363CAC" w:rsidRPr="00363CAC" w14:paraId="706D8A05" w14:textId="77777777" w:rsidTr="0043443F">
        <w:trPr>
          <w:trHeight w:val="195"/>
        </w:trPr>
        <w:tc>
          <w:tcPr>
            <w:tcW w:w="592" w:type="dxa"/>
            <w:tcBorders>
              <w:left w:val="single" w:sz="4" w:space="0" w:color="auto"/>
              <w:bottom w:val="single" w:sz="4" w:space="0" w:color="auto"/>
              <w:right w:val="single" w:sz="4" w:space="0" w:color="auto"/>
            </w:tcBorders>
            <w:shd w:val="clear" w:color="auto" w:fill="auto"/>
            <w:vAlign w:val="center"/>
          </w:tcPr>
          <w:p w14:paraId="61BDE670" w14:textId="77777777" w:rsidR="00363CAC" w:rsidRPr="00363CAC" w:rsidRDefault="00363CAC" w:rsidP="00363CAC">
            <w:pPr>
              <w:spacing w:before="120"/>
              <w:jc w:val="center"/>
              <w:rPr>
                <w:noProof w:val="0"/>
                <w:sz w:val="20"/>
                <w:szCs w:val="20"/>
                <w:lang w:eastAsia="ru-RU"/>
              </w:rPr>
            </w:pPr>
          </w:p>
        </w:tc>
        <w:tc>
          <w:tcPr>
            <w:tcW w:w="567" w:type="dxa"/>
            <w:tcBorders>
              <w:left w:val="single" w:sz="4" w:space="0" w:color="auto"/>
              <w:bottom w:val="single" w:sz="4" w:space="0" w:color="auto"/>
              <w:right w:val="single" w:sz="4" w:space="0" w:color="auto"/>
            </w:tcBorders>
            <w:shd w:val="clear" w:color="auto" w:fill="auto"/>
            <w:vAlign w:val="center"/>
          </w:tcPr>
          <w:p w14:paraId="4D3E3AA4" w14:textId="77777777" w:rsidR="00363CAC" w:rsidRPr="00363CAC" w:rsidRDefault="00363CAC" w:rsidP="00363CAC">
            <w:pPr>
              <w:spacing w:before="120"/>
              <w:jc w:val="center"/>
              <w:rPr>
                <w:noProof w:val="0"/>
                <w:sz w:val="16"/>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75C8B41" w14:textId="77777777" w:rsidR="00363CAC" w:rsidRPr="00363CAC" w:rsidRDefault="00363CAC" w:rsidP="00363CAC">
            <w:pPr>
              <w:ind w:right="-57"/>
              <w:rPr>
                <w:b/>
                <w:noProof w:val="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57291C" w14:textId="77777777" w:rsidR="00363CAC" w:rsidRPr="00363CAC" w:rsidRDefault="00363CAC" w:rsidP="00363CAC">
            <w:pPr>
              <w:ind w:right="-57"/>
              <w:jc w:val="center"/>
              <w:rPr>
                <w:b/>
                <w:noProof w:val="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D0F19B" w14:textId="77777777" w:rsidR="00363CAC" w:rsidRPr="00363CAC" w:rsidRDefault="00363CAC" w:rsidP="00363CAC">
            <w:pPr>
              <w:ind w:right="-57"/>
              <w:jc w:val="center"/>
              <w:rPr>
                <w:b/>
                <w:noProof w:val="0"/>
                <w:lang w:val="en-US" w:eastAsia="ru-RU"/>
              </w:rPr>
            </w:pPr>
          </w:p>
        </w:tc>
        <w:tc>
          <w:tcPr>
            <w:tcW w:w="2126" w:type="dxa"/>
            <w:tcBorders>
              <w:left w:val="single" w:sz="4" w:space="0" w:color="auto"/>
              <w:bottom w:val="single" w:sz="4" w:space="0" w:color="auto"/>
              <w:right w:val="single" w:sz="4" w:space="0" w:color="auto"/>
            </w:tcBorders>
            <w:shd w:val="clear" w:color="auto" w:fill="auto"/>
            <w:vAlign w:val="center"/>
          </w:tcPr>
          <w:p w14:paraId="30D1D0BA" w14:textId="77777777" w:rsidR="00363CAC" w:rsidRPr="00363CAC" w:rsidRDefault="00363CAC" w:rsidP="00363CAC">
            <w:pPr>
              <w:ind w:right="-57"/>
              <w:rPr>
                <w:b/>
                <w:noProof w:val="0"/>
                <w:lang w:val="en-US" w:eastAsia="ru-RU"/>
              </w:rPr>
            </w:pPr>
            <w:r w:rsidRPr="00363CAC">
              <w:rPr>
                <w:b/>
                <w:noProof w:val="0"/>
                <w:lang w:val="en-US" w:eastAsia="ru-RU"/>
              </w:rPr>
              <w:t>Total lot 1</w:t>
            </w:r>
          </w:p>
        </w:tc>
        <w:tc>
          <w:tcPr>
            <w:tcW w:w="1687" w:type="dxa"/>
            <w:tcBorders>
              <w:left w:val="single" w:sz="4" w:space="0" w:color="auto"/>
              <w:bottom w:val="single" w:sz="4" w:space="0" w:color="auto"/>
              <w:right w:val="single" w:sz="4" w:space="0" w:color="auto"/>
            </w:tcBorders>
            <w:shd w:val="clear" w:color="auto" w:fill="auto"/>
          </w:tcPr>
          <w:p w14:paraId="7C414E80" w14:textId="77777777" w:rsidR="00363CAC" w:rsidRPr="00363CAC" w:rsidRDefault="00363CAC" w:rsidP="00363CAC">
            <w:pPr>
              <w:spacing w:before="120"/>
              <w:jc w:val="center"/>
              <w:rPr>
                <w:b/>
                <w:noProof w:val="0"/>
                <w:lang w:val="en-US" w:eastAsia="ru-RU"/>
              </w:rPr>
            </w:pPr>
            <w:r w:rsidRPr="00363CAC">
              <w:rPr>
                <w:b/>
                <w:noProof w:val="0"/>
                <w:lang w:val="en-US" w:eastAsia="ru-RU"/>
              </w:rPr>
              <w:t>6 524 659,31</w:t>
            </w:r>
          </w:p>
        </w:tc>
      </w:tr>
      <w:tr w:rsidR="00363CAC" w:rsidRPr="00363CAC" w14:paraId="12A3C042" w14:textId="77777777" w:rsidTr="0043443F">
        <w:trPr>
          <w:trHeight w:val="150"/>
        </w:trPr>
        <w:tc>
          <w:tcPr>
            <w:tcW w:w="10075" w:type="dxa"/>
            <w:gridSpan w:val="7"/>
            <w:tcBorders>
              <w:left w:val="single" w:sz="4" w:space="0" w:color="auto"/>
              <w:bottom w:val="single" w:sz="4" w:space="0" w:color="auto"/>
              <w:right w:val="single" w:sz="4" w:space="0" w:color="auto"/>
            </w:tcBorders>
            <w:shd w:val="clear" w:color="auto" w:fill="auto"/>
            <w:vAlign w:val="center"/>
          </w:tcPr>
          <w:p w14:paraId="3554D608" w14:textId="77777777" w:rsidR="00363CAC" w:rsidRPr="00363CAC" w:rsidRDefault="00363CAC" w:rsidP="00363CAC">
            <w:pPr>
              <w:spacing w:before="120"/>
              <w:jc w:val="center"/>
              <w:rPr>
                <w:b/>
                <w:noProof w:val="0"/>
                <w:lang w:val="en-US" w:eastAsia="ru-RU"/>
              </w:rPr>
            </w:pPr>
            <w:r w:rsidRPr="00363CAC">
              <w:rPr>
                <w:b/>
                <w:noProof w:val="0"/>
                <w:lang w:val="en-US" w:eastAsia="ru-RU"/>
              </w:rPr>
              <w:lastRenderedPageBreak/>
              <w:t>Lotul 2</w:t>
            </w:r>
          </w:p>
        </w:tc>
      </w:tr>
      <w:tr w:rsidR="00363CAC" w:rsidRPr="00363CAC" w14:paraId="2804130E" w14:textId="77777777" w:rsidTr="0043443F">
        <w:trPr>
          <w:trHeight w:val="750"/>
        </w:trPr>
        <w:tc>
          <w:tcPr>
            <w:tcW w:w="592" w:type="dxa"/>
            <w:vMerge w:val="restart"/>
            <w:tcBorders>
              <w:left w:val="single" w:sz="4" w:space="0" w:color="auto"/>
              <w:right w:val="single" w:sz="4" w:space="0" w:color="auto"/>
            </w:tcBorders>
            <w:shd w:val="clear" w:color="auto" w:fill="auto"/>
            <w:vAlign w:val="center"/>
          </w:tcPr>
          <w:p w14:paraId="2F13652A" w14:textId="77777777" w:rsidR="00363CAC" w:rsidRPr="00363CAC" w:rsidRDefault="00363CAC" w:rsidP="00363CAC">
            <w:pPr>
              <w:spacing w:before="120"/>
              <w:jc w:val="center"/>
              <w:rPr>
                <w:noProof w:val="0"/>
                <w:sz w:val="20"/>
                <w:szCs w:val="20"/>
                <w:lang w:eastAsia="ru-RU"/>
              </w:rPr>
            </w:pPr>
            <w:r w:rsidRPr="00363CAC">
              <w:rPr>
                <w:noProof w:val="0"/>
                <w:sz w:val="20"/>
                <w:szCs w:val="20"/>
                <w:lang w:eastAsia="ru-RU"/>
              </w:rPr>
              <w:t>3</w:t>
            </w:r>
          </w:p>
        </w:tc>
        <w:tc>
          <w:tcPr>
            <w:tcW w:w="567" w:type="dxa"/>
            <w:vMerge w:val="restart"/>
            <w:tcBorders>
              <w:left w:val="single" w:sz="4" w:space="0" w:color="auto"/>
              <w:right w:val="single" w:sz="4" w:space="0" w:color="auto"/>
            </w:tcBorders>
            <w:shd w:val="clear" w:color="auto" w:fill="auto"/>
            <w:textDirection w:val="btLr"/>
            <w:vAlign w:val="center"/>
          </w:tcPr>
          <w:p w14:paraId="161CD726" w14:textId="77777777" w:rsidR="00363CAC" w:rsidRPr="00363CAC" w:rsidRDefault="00363CAC" w:rsidP="00363CAC">
            <w:pPr>
              <w:spacing w:before="120"/>
              <w:ind w:left="113" w:right="113"/>
              <w:jc w:val="center"/>
              <w:rPr>
                <w:noProof w:val="0"/>
                <w:sz w:val="16"/>
                <w:szCs w:val="20"/>
                <w:lang w:eastAsia="ru-RU"/>
              </w:rPr>
            </w:pPr>
            <w:r w:rsidRPr="00363CAC">
              <w:rPr>
                <w:noProof w:val="0"/>
                <w:sz w:val="16"/>
                <w:szCs w:val="20"/>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768CF1" w14:textId="77777777" w:rsidR="00363CAC" w:rsidRPr="00363CAC" w:rsidRDefault="00363CAC" w:rsidP="00363CAC">
            <w:pPr>
              <w:ind w:right="-57"/>
              <w:jc w:val="both"/>
              <w:rPr>
                <w:noProof w:val="0"/>
                <w:lang w:val="en-US" w:eastAsia="ru-RU"/>
              </w:rPr>
            </w:pPr>
            <w:r w:rsidRPr="00363CAC">
              <w:rPr>
                <w:noProof w:val="0"/>
                <w:lang w:val="en-US" w:eastAsia="ru-RU"/>
              </w:rPr>
              <w:t xml:space="preserve">Lucrări de amenajare a terenurilor de sport  în instituțiile din subordinea </w:t>
            </w:r>
            <w:r w:rsidRPr="00363CAC">
              <w:rPr>
                <w:b/>
                <w:noProof w:val="0"/>
                <w:color w:val="FF0000"/>
                <w:lang w:val="en-US" w:eastAsia="ru-RU"/>
              </w:rPr>
              <w:t>DETS sec.Râșcani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09E5F9" w14:textId="77777777" w:rsidR="00363CAC" w:rsidRPr="00363CAC" w:rsidRDefault="00363CAC" w:rsidP="00363CAC">
            <w:pPr>
              <w:ind w:right="-57"/>
              <w:jc w:val="center"/>
              <w:rPr>
                <w:b/>
                <w:noProof w:val="0"/>
                <w:color w:val="FF0000"/>
                <w:lang w:val="en-US" w:eastAsia="ru-RU"/>
              </w:rPr>
            </w:pPr>
            <w:r w:rsidRPr="00363CAC">
              <w:rPr>
                <w:b/>
                <w:noProof w:val="0"/>
                <w:color w:val="FF0000"/>
                <w:lang w:val="en-US" w:eastAsia="ru-RU"/>
              </w:rPr>
              <w:t>Buc 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C85501" w14:textId="77777777" w:rsidR="00363CAC" w:rsidRPr="00363CAC" w:rsidRDefault="00363CAC" w:rsidP="00363CAC">
            <w:pPr>
              <w:ind w:right="-57"/>
              <w:jc w:val="center"/>
              <w:rPr>
                <w:b/>
                <w:noProof w:val="0"/>
                <w:color w:val="FF0000"/>
                <w:lang w:val="en-US" w:eastAsia="ru-RU"/>
              </w:rPr>
            </w:pPr>
            <w:r w:rsidRPr="00363CAC">
              <w:rPr>
                <w:b/>
                <w:noProof w:val="0"/>
                <w:color w:val="FF0000"/>
                <w:lang w:val="en-US" w:eastAsia="ru-RU"/>
              </w:rPr>
              <w:t>18</w:t>
            </w:r>
          </w:p>
        </w:tc>
        <w:tc>
          <w:tcPr>
            <w:tcW w:w="2126" w:type="dxa"/>
            <w:vMerge w:val="restart"/>
            <w:tcBorders>
              <w:left w:val="single" w:sz="4" w:space="0" w:color="auto"/>
              <w:right w:val="single" w:sz="4" w:space="0" w:color="auto"/>
            </w:tcBorders>
            <w:shd w:val="clear" w:color="auto" w:fill="auto"/>
            <w:vAlign w:val="center"/>
          </w:tcPr>
          <w:p w14:paraId="4C71CF25" w14:textId="77777777" w:rsidR="00363CAC" w:rsidRPr="00363CAC" w:rsidRDefault="00363CAC" w:rsidP="00363CAC">
            <w:pPr>
              <w:ind w:right="-57"/>
              <w:rPr>
                <w:noProof w:val="0"/>
                <w:lang w:val="en-US" w:eastAsia="ru-RU"/>
              </w:rPr>
            </w:pPr>
            <w:r w:rsidRPr="00363CAC">
              <w:rPr>
                <w:noProof w:val="0"/>
                <w:lang w:val="en-US" w:eastAsia="ru-RU"/>
              </w:rPr>
              <w:t>Conform caietelor de sarcini</w:t>
            </w:r>
          </w:p>
        </w:tc>
        <w:tc>
          <w:tcPr>
            <w:tcW w:w="1687" w:type="dxa"/>
            <w:vMerge w:val="restart"/>
            <w:tcBorders>
              <w:top w:val="single" w:sz="4" w:space="0" w:color="auto"/>
              <w:left w:val="single" w:sz="4" w:space="0" w:color="auto"/>
              <w:right w:val="single" w:sz="4" w:space="0" w:color="auto"/>
            </w:tcBorders>
            <w:shd w:val="clear" w:color="auto" w:fill="auto"/>
          </w:tcPr>
          <w:p w14:paraId="452498BB" w14:textId="77777777" w:rsidR="00363CAC" w:rsidRPr="00363CAC" w:rsidRDefault="00363CAC" w:rsidP="00363CAC">
            <w:pPr>
              <w:spacing w:before="120"/>
              <w:jc w:val="center"/>
              <w:rPr>
                <w:noProof w:val="0"/>
                <w:lang w:val="en-US" w:eastAsia="ru-RU"/>
              </w:rPr>
            </w:pPr>
            <w:r w:rsidRPr="00363CAC">
              <w:rPr>
                <w:noProof w:val="0"/>
                <w:lang w:val="en-US" w:eastAsia="ru-RU"/>
              </w:rPr>
              <w:t>5268955,77</w:t>
            </w:r>
          </w:p>
        </w:tc>
      </w:tr>
      <w:tr w:rsidR="00363CAC" w:rsidRPr="00363CAC" w14:paraId="4BA63AAF" w14:textId="77777777" w:rsidTr="0043443F">
        <w:trPr>
          <w:trHeight w:val="90"/>
        </w:trPr>
        <w:tc>
          <w:tcPr>
            <w:tcW w:w="592" w:type="dxa"/>
            <w:vMerge/>
            <w:tcBorders>
              <w:left w:val="single" w:sz="4" w:space="0" w:color="auto"/>
              <w:right w:val="single" w:sz="4" w:space="0" w:color="auto"/>
            </w:tcBorders>
            <w:shd w:val="clear" w:color="auto" w:fill="auto"/>
            <w:vAlign w:val="center"/>
          </w:tcPr>
          <w:p w14:paraId="3F5BC0C0" w14:textId="77777777" w:rsidR="00363CAC" w:rsidRPr="00363CAC" w:rsidRDefault="00363CAC" w:rsidP="00363CAC">
            <w:pPr>
              <w:spacing w:before="120"/>
              <w:jc w:val="center"/>
              <w:rPr>
                <w:noProof w:val="0"/>
                <w:sz w:val="20"/>
                <w:szCs w:val="20"/>
                <w:lang w:eastAsia="ru-RU"/>
              </w:rPr>
            </w:pPr>
          </w:p>
        </w:tc>
        <w:tc>
          <w:tcPr>
            <w:tcW w:w="567" w:type="dxa"/>
            <w:vMerge/>
            <w:tcBorders>
              <w:left w:val="single" w:sz="4" w:space="0" w:color="auto"/>
              <w:right w:val="single" w:sz="4" w:space="0" w:color="auto"/>
            </w:tcBorders>
            <w:shd w:val="clear" w:color="auto" w:fill="auto"/>
            <w:vAlign w:val="center"/>
          </w:tcPr>
          <w:p w14:paraId="3DFE5639" w14:textId="77777777" w:rsidR="00363CAC" w:rsidRPr="00363CAC" w:rsidRDefault="00363CAC" w:rsidP="00363CAC">
            <w:pPr>
              <w:spacing w:before="120"/>
              <w:jc w:val="center"/>
              <w:rPr>
                <w:noProof w:val="0"/>
                <w:sz w:val="16"/>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3EA5B1" w14:textId="77777777" w:rsidR="00363CAC" w:rsidRPr="00363CAC" w:rsidRDefault="00363CAC" w:rsidP="00363CAC">
            <w:pPr>
              <w:ind w:right="-57"/>
              <w:jc w:val="both"/>
              <w:rPr>
                <w:b/>
                <w:noProof w:val="0"/>
                <w:lang w:val="en-US" w:eastAsia="ru-RU"/>
              </w:rPr>
            </w:pPr>
            <w:r w:rsidRPr="00363CAC">
              <w:rPr>
                <w:b/>
                <w:noProof w:val="0"/>
                <w:lang w:val="en-US" w:eastAsia="ru-RU"/>
              </w:rPr>
              <w:t>Teren de sport dimensiunea 8*15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67611A" w14:textId="77777777" w:rsidR="00363CAC" w:rsidRPr="00363CAC" w:rsidRDefault="00363CAC" w:rsidP="00363CAC">
            <w:pPr>
              <w:ind w:right="-57"/>
              <w:jc w:val="center"/>
              <w:rPr>
                <w:b/>
                <w:noProof w:val="0"/>
                <w:lang w:val="en-US" w:eastAsia="ru-RU"/>
              </w:rPr>
            </w:pPr>
            <w:r w:rsidRPr="00363CAC">
              <w:rPr>
                <w:b/>
                <w:noProof w:val="0"/>
                <w:lang w:val="en-US" w:eastAsia="ru-RU"/>
              </w:rPr>
              <w:t xml:space="preserve">Buc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04E835" w14:textId="77777777" w:rsidR="00363CAC" w:rsidRPr="00363CAC" w:rsidRDefault="00363CAC" w:rsidP="00363CAC">
            <w:pPr>
              <w:ind w:right="-57"/>
              <w:jc w:val="center"/>
              <w:rPr>
                <w:b/>
                <w:noProof w:val="0"/>
                <w:lang w:val="en-US" w:eastAsia="ru-RU"/>
              </w:rPr>
            </w:pPr>
            <w:r w:rsidRPr="00363CAC">
              <w:rPr>
                <w:b/>
                <w:noProof w:val="0"/>
                <w:lang w:val="en-US" w:eastAsia="ru-RU"/>
              </w:rPr>
              <w:t>17</w:t>
            </w:r>
          </w:p>
        </w:tc>
        <w:tc>
          <w:tcPr>
            <w:tcW w:w="2126" w:type="dxa"/>
            <w:vMerge/>
            <w:tcBorders>
              <w:left w:val="single" w:sz="4" w:space="0" w:color="auto"/>
              <w:right w:val="single" w:sz="4" w:space="0" w:color="auto"/>
            </w:tcBorders>
            <w:shd w:val="clear" w:color="auto" w:fill="auto"/>
            <w:vAlign w:val="center"/>
          </w:tcPr>
          <w:p w14:paraId="3F4CF0DA" w14:textId="77777777" w:rsidR="00363CAC" w:rsidRPr="00363CAC" w:rsidRDefault="00363CAC" w:rsidP="00363CAC">
            <w:pPr>
              <w:ind w:right="-57"/>
              <w:rPr>
                <w:noProof w:val="0"/>
                <w:sz w:val="16"/>
                <w:szCs w:val="18"/>
                <w:lang w:val="en-US" w:eastAsia="ru-RU"/>
              </w:rPr>
            </w:pPr>
          </w:p>
        </w:tc>
        <w:tc>
          <w:tcPr>
            <w:tcW w:w="1687" w:type="dxa"/>
            <w:vMerge/>
            <w:tcBorders>
              <w:top w:val="single" w:sz="4" w:space="0" w:color="auto"/>
              <w:left w:val="single" w:sz="4" w:space="0" w:color="auto"/>
              <w:right w:val="single" w:sz="4" w:space="0" w:color="auto"/>
            </w:tcBorders>
            <w:shd w:val="clear" w:color="auto" w:fill="auto"/>
          </w:tcPr>
          <w:p w14:paraId="05C0AC7F" w14:textId="77777777" w:rsidR="00363CAC" w:rsidRPr="00363CAC" w:rsidRDefault="00363CAC" w:rsidP="00363CAC">
            <w:pPr>
              <w:spacing w:before="120"/>
              <w:jc w:val="center"/>
              <w:rPr>
                <w:noProof w:val="0"/>
                <w:sz w:val="20"/>
                <w:szCs w:val="20"/>
                <w:lang w:val="en-US" w:eastAsia="ru-RU"/>
              </w:rPr>
            </w:pPr>
          </w:p>
        </w:tc>
      </w:tr>
      <w:tr w:rsidR="00363CAC" w:rsidRPr="00363CAC" w14:paraId="7FF603DF" w14:textId="77777777" w:rsidTr="0043443F">
        <w:trPr>
          <w:trHeight w:val="165"/>
        </w:trPr>
        <w:tc>
          <w:tcPr>
            <w:tcW w:w="592" w:type="dxa"/>
            <w:vMerge/>
            <w:tcBorders>
              <w:left w:val="single" w:sz="4" w:space="0" w:color="auto"/>
              <w:bottom w:val="single" w:sz="4" w:space="0" w:color="auto"/>
              <w:right w:val="single" w:sz="4" w:space="0" w:color="auto"/>
            </w:tcBorders>
            <w:shd w:val="clear" w:color="auto" w:fill="auto"/>
            <w:vAlign w:val="center"/>
          </w:tcPr>
          <w:p w14:paraId="43262E68" w14:textId="77777777" w:rsidR="00363CAC" w:rsidRPr="00363CAC" w:rsidRDefault="00363CAC" w:rsidP="00363CAC">
            <w:pPr>
              <w:spacing w:before="120"/>
              <w:jc w:val="center"/>
              <w:rPr>
                <w:noProof w:val="0"/>
                <w:sz w:val="20"/>
                <w:szCs w:val="20"/>
                <w:lang w:eastAsia="ru-RU"/>
              </w:rPr>
            </w:pPr>
          </w:p>
        </w:tc>
        <w:tc>
          <w:tcPr>
            <w:tcW w:w="567" w:type="dxa"/>
            <w:vMerge/>
            <w:tcBorders>
              <w:left w:val="single" w:sz="4" w:space="0" w:color="auto"/>
              <w:bottom w:val="single" w:sz="4" w:space="0" w:color="auto"/>
              <w:right w:val="single" w:sz="4" w:space="0" w:color="auto"/>
            </w:tcBorders>
            <w:shd w:val="clear" w:color="auto" w:fill="auto"/>
            <w:vAlign w:val="center"/>
          </w:tcPr>
          <w:p w14:paraId="2ACF15AA" w14:textId="77777777" w:rsidR="00363CAC" w:rsidRPr="00363CAC" w:rsidRDefault="00363CAC" w:rsidP="00363CAC">
            <w:pPr>
              <w:spacing w:before="120"/>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57ED1FA" w14:textId="77777777" w:rsidR="00363CAC" w:rsidRPr="00363CAC" w:rsidRDefault="00363CAC" w:rsidP="00363CAC">
            <w:pPr>
              <w:ind w:right="-57"/>
              <w:jc w:val="both"/>
              <w:rPr>
                <w:b/>
                <w:noProof w:val="0"/>
                <w:lang w:val="en-US" w:eastAsia="ru-RU"/>
              </w:rPr>
            </w:pPr>
            <w:r w:rsidRPr="00363CAC">
              <w:rPr>
                <w:b/>
                <w:noProof w:val="0"/>
                <w:lang w:val="en-US" w:eastAsia="ru-RU"/>
              </w:rPr>
              <w:t>Teren de sport dimensiunea 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4A5F00" w14:textId="77777777" w:rsidR="00363CAC" w:rsidRPr="00363CAC" w:rsidRDefault="00363CAC" w:rsidP="00363CAC">
            <w:pPr>
              <w:ind w:right="-57"/>
              <w:jc w:val="center"/>
              <w:rPr>
                <w:b/>
                <w:noProof w:val="0"/>
                <w:lang w:val="en-US" w:eastAsia="ru-RU"/>
              </w:rPr>
            </w:pPr>
            <w:r w:rsidRPr="00363CAC">
              <w:rPr>
                <w:b/>
                <w:noProof w:val="0"/>
                <w:lang w:val="en-US" w:eastAsia="ru-RU"/>
              </w:rPr>
              <w:t xml:space="preserve">Buc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2B7484" w14:textId="77777777" w:rsidR="00363CAC" w:rsidRPr="00363CAC" w:rsidRDefault="00363CAC" w:rsidP="00363CAC">
            <w:pPr>
              <w:ind w:right="-57"/>
              <w:jc w:val="center"/>
              <w:rPr>
                <w:b/>
                <w:noProof w:val="0"/>
                <w:lang w:val="en-US" w:eastAsia="ru-RU"/>
              </w:rPr>
            </w:pPr>
            <w:r w:rsidRPr="00363CAC">
              <w:rPr>
                <w:b/>
                <w:noProof w:val="0"/>
                <w:lang w:val="en-US" w:eastAsia="ru-RU"/>
              </w:rPr>
              <w:t>1</w:t>
            </w:r>
          </w:p>
        </w:tc>
        <w:tc>
          <w:tcPr>
            <w:tcW w:w="2126" w:type="dxa"/>
            <w:vMerge/>
            <w:tcBorders>
              <w:left w:val="single" w:sz="4" w:space="0" w:color="auto"/>
              <w:bottom w:val="single" w:sz="4" w:space="0" w:color="auto"/>
              <w:right w:val="single" w:sz="4" w:space="0" w:color="auto"/>
            </w:tcBorders>
            <w:shd w:val="clear" w:color="auto" w:fill="auto"/>
            <w:vAlign w:val="center"/>
          </w:tcPr>
          <w:p w14:paraId="5321CCE9" w14:textId="77777777" w:rsidR="00363CAC" w:rsidRPr="00363CAC" w:rsidRDefault="00363CAC" w:rsidP="00363CAC">
            <w:pPr>
              <w:ind w:right="-57"/>
              <w:rPr>
                <w:noProof w:val="0"/>
                <w:sz w:val="18"/>
                <w:szCs w:val="18"/>
                <w:lang w:val="en-US" w:eastAsia="ru-RU"/>
              </w:rPr>
            </w:pPr>
          </w:p>
        </w:tc>
        <w:tc>
          <w:tcPr>
            <w:tcW w:w="1687" w:type="dxa"/>
            <w:vMerge/>
            <w:tcBorders>
              <w:left w:val="single" w:sz="4" w:space="0" w:color="auto"/>
              <w:bottom w:val="single" w:sz="4" w:space="0" w:color="auto"/>
              <w:right w:val="single" w:sz="4" w:space="0" w:color="auto"/>
            </w:tcBorders>
            <w:shd w:val="clear" w:color="auto" w:fill="auto"/>
          </w:tcPr>
          <w:p w14:paraId="52BEE222" w14:textId="77777777" w:rsidR="00363CAC" w:rsidRPr="00363CAC" w:rsidRDefault="00363CAC" w:rsidP="00363CAC">
            <w:pPr>
              <w:spacing w:before="120"/>
              <w:jc w:val="center"/>
              <w:rPr>
                <w:noProof w:val="0"/>
                <w:sz w:val="20"/>
                <w:szCs w:val="20"/>
                <w:lang w:val="en-US" w:eastAsia="ru-RU"/>
              </w:rPr>
            </w:pPr>
          </w:p>
        </w:tc>
      </w:tr>
      <w:tr w:rsidR="00363CAC" w:rsidRPr="00363CAC" w14:paraId="1C34340B" w14:textId="77777777" w:rsidTr="0043443F">
        <w:trPr>
          <w:trHeight w:val="150"/>
        </w:trPr>
        <w:tc>
          <w:tcPr>
            <w:tcW w:w="592" w:type="dxa"/>
            <w:vMerge w:val="restart"/>
            <w:tcBorders>
              <w:left w:val="single" w:sz="4" w:space="0" w:color="auto"/>
              <w:right w:val="single" w:sz="4" w:space="0" w:color="auto"/>
            </w:tcBorders>
            <w:shd w:val="clear" w:color="auto" w:fill="auto"/>
            <w:vAlign w:val="center"/>
          </w:tcPr>
          <w:p w14:paraId="1BFF73D5" w14:textId="77777777" w:rsidR="00363CAC" w:rsidRPr="00363CAC" w:rsidRDefault="00363CAC" w:rsidP="00363CAC">
            <w:pPr>
              <w:spacing w:before="120"/>
              <w:jc w:val="center"/>
              <w:rPr>
                <w:noProof w:val="0"/>
                <w:sz w:val="20"/>
                <w:szCs w:val="20"/>
                <w:lang w:eastAsia="ru-RU"/>
              </w:rPr>
            </w:pPr>
            <w:r w:rsidRPr="00363CAC">
              <w:rPr>
                <w:noProof w:val="0"/>
                <w:sz w:val="20"/>
                <w:szCs w:val="20"/>
                <w:lang w:eastAsia="ru-RU"/>
              </w:rPr>
              <w:t>4</w:t>
            </w:r>
          </w:p>
        </w:tc>
        <w:tc>
          <w:tcPr>
            <w:tcW w:w="567" w:type="dxa"/>
            <w:vMerge w:val="restart"/>
            <w:tcBorders>
              <w:left w:val="single" w:sz="4" w:space="0" w:color="auto"/>
              <w:right w:val="single" w:sz="4" w:space="0" w:color="auto"/>
            </w:tcBorders>
            <w:shd w:val="clear" w:color="auto" w:fill="auto"/>
            <w:textDirection w:val="btLr"/>
            <w:vAlign w:val="center"/>
          </w:tcPr>
          <w:p w14:paraId="320B628F" w14:textId="77777777" w:rsidR="00363CAC" w:rsidRPr="00363CAC" w:rsidRDefault="00363CAC" w:rsidP="00363CAC">
            <w:pPr>
              <w:spacing w:before="120"/>
              <w:ind w:left="113" w:right="113"/>
              <w:jc w:val="center"/>
              <w:rPr>
                <w:noProof w:val="0"/>
                <w:sz w:val="20"/>
                <w:szCs w:val="20"/>
                <w:lang w:eastAsia="ru-RU"/>
              </w:rPr>
            </w:pPr>
            <w:r w:rsidRPr="00363CAC">
              <w:rPr>
                <w:noProof w:val="0"/>
                <w:sz w:val="20"/>
                <w:szCs w:val="20"/>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D0D9EB" w14:textId="77777777" w:rsidR="00363CAC" w:rsidRPr="00363CAC" w:rsidRDefault="00363CAC" w:rsidP="00363CAC">
            <w:pPr>
              <w:ind w:right="-57"/>
              <w:jc w:val="both"/>
              <w:rPr>
                <w:noProof w:val="0"/>
                <w:lang w:eastAsia="ru-RU"/>
              </w:rPr>
            </w:pPr>
            <w:r w:rsidRPr="00363CAC">
              <w:rPr>
                <w:noProof w:val="0"/>
                <w:lang w:val="en-US" w:eastAsia="ru-RU"/>
              </w:rPr>
              <w:t xml:space="preserve">Lucrări de amenajare a terenurilor de sport  în instituțiile din subordinea </w:t>
            </w:r>
            <w:r w:rsidRPr="00363CAC">
              <w:rPr>
                <w:b/>
                <w:noProof w:val="0"/>
                <w:color w:val="FF0000"/>
                <w:lang w:val="en-US" w:eastAsia="ru-RU"/>
              </w:rPr>
              <w:t>DETS sec.</w:t>
            </w:r>
            <w:r w:rsidRPr="00363CAC">
              <w:rPr>
                <w:b/>
                <w:noProof w:val="0"/>
                <w:color w:val="FF0000"/>
                <w:lang w:eastAsia="ru-RU"/>
              </w:rPr>
              <w:t>Ciocana</w:t>
            </w:r>
            <w:r w:rsidRPr="00363CAC">
              <w:rPr>
                <w:noProof w:val="0"/>
                <w:color w:val="FF0000"/>
                <w:lang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4501A2" w14:textId="77777777" w:rsidR="00363CAC" w:rsidRPr="00363CAC" w:rsidRDefault="00363CAC" w:rsidP="00363CAC">
            <w:pPr>
              <w:ind w:right="-57"/>
              <w:jc w:val="center"/>
              <w:rPr>
                <w:b/>
                <w:noProof w:val="0"/>
                <w:color w:val="FF0000"/>
                <w:sz w:val="22"/>
                <w:szCs w:val="18"/>
                <w:lang w:val="en-US" w:eastAsia="ru-RU"/>
              </w:rPr>
            </w:pPr>
            <w:r w:rsidRPr="00363CAC">
              <w:rPr>
                <w:b/>
                <w:noProof w:val="0"/>
                <w:color w:val="FF0000"/>
                <w:sz w:val="22"/>
                <w:szCs w:val="18"/>
                <w:lang w:val="en-US" w:eastAsia="ru-RU"/>
              </w:rPr>
              <w:t>Buc 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5C8807" w14:textId="77777777" w:rsidR="00363CAC" w:rsidRPr="00363CAC" w:rsidRDefault="00363CAC" w:rsidP="00363CAC">
            <w:pPr>
              <w:ind w:right="-57"/>
              <w:jc w:val="center"/>
              <w:rPr>
                <w:b/>
                <w:noProof w:val="0"/>
                <w:color w:val="FF0000"/>
                <w:sz w:val="22"/>
                <w:szCs w:val="18"/>
                <w:lang w:val="en-US" w:eastAsia="ru-RU"/>
              </w:rPr>
            </w:pPr>
            <w:r w:rsidRPr="00363CAC">
              <w:rPr>
                <w:b/>
                <w:noProof w:val="0"/>
                <w:color w:val="FF0000"/>
                <w:sz w:val="22"/>
                <w:szCs w:val="18"/>
                <w:lang w:val="en-US" w:eastAsia="ru-RU"/>
              </w:rPr>
              <w:t>8</w:t>
            </w:r>
          </w:p>
        </w:tc>
        <w:tc>
          <w:tcPr>
            <w:tcW w:w="2126" w:type="dxa"/>
            <w:vMerge w:val="restart"/>
            <w:tcBorders>
              <w:left w:val="single" w:sz="4" w:space="0" w:color="auto"/>
              <w:right w:val="single" w:sz="4" w:space="0" w:color="auto"/>
            </w:tcBorders>
            <w:shd w:val="clear" w:color="auto" w:fill="auto"/>
            <w:vAlign w:val="center"/>
          </w:tcPr>
          <w:p w14:paraId="1EDB6F21" w14:textId="77777777" w:rsidR="00363CAC" w:rsidRPr="00363CAC" w:rsidRDefault="00363CAC" w:rsidP="00363CAC">
            <w:pPr>
              <w:ind w:right="-57"/>
              <w:rPr>
                <w:noProof w:val="0"/>
                <w:sz w:val="18"/>
                <w:szCs w:val="18"/>
                <w:lang w:val="en-US" w:eastAsia="ru-RU"/>
              </w:rPr>
            </w:pPr>
            <w:r w:rsidRPr="00363CAC">
              <w:rPr>
                <w:noProof w:val="0"/>
                <w:szCs w:val="18"/>
                <w:lang w:val="en-US" w:eastAsia="ru-RU"/>
              </w:rPr>
              <w:t>Conform caietelor de sarcini</w:t>
            </w:r>
          </w:p>
        </w:tc>
        <w:tc>
          <w:tcPr>
            <w:tcW w:w="1687" w:type="dxa"/>
            <w:vMerge w:val="restart"/>
            <w:tcBorders>
              <w:top w:val="single" w:sz="4" w:space="0" w:color="auto"/>
              <w:left w:val="single" w:sz="4" w:space="0" w:color="auto"/>
              <w:right w:val="single" w:sz="4" w:space="0" w:color="auto"/>
            </w:tcBorders>
            <w:shd w:val="clear" w:color="auto" w:fill="auto"/>
          </w:tcPr>
          <w:p w14:paraId="6342FEC2" w14:textId="77777777" w:rsidR="00363CAC" w:rsidRPr="00363CAC" w:rsidRDefault="00363CAC" w:rsidP="00363CAC">
            <w:pPr>
              <w:spacing w:before="120"/>
              <w:jc w:val="center"/>
              <w:rPr>
                <w:noProof w:val="0"/>
                <w:sz w:val="20"/>
                <w:szCs w:val="20"/>
                <w:lang w:val="en-US" w:eastAsia="ru-RU"/>
              </w:rPr>
            </w:pPr>
            <w:r w:rsidRPr="00363CAC">
              <w:rPr>
                <w:noProof w:val="0"/>
                <w:sz w:val="20"/>
                <w:szCs w:val="20"/>
                <w:lang w:val="en-US" w:eastAsia="ru-RU"/>
              </w:rPr>
              <w:t>2368265,77</w:t>
            </w:r>
          </w:p>
        </w:tc>
      </w:tr>
      <w:tr w:rsidR="00363CAC" w:rsidRPr="00363CAC" w14:paraId="32D466B8" w14:textId="77777777" w:rsidTr="0043443F">
        <w:trPr>
          <w:trHeight w:val="150"/>
        </w:trPr>
        <w:tc>
          <w:tcPr>
            <w:tcW w:w="592" w:type="dxa"/>
            <w:vMerge/>
            <w:tcBorders>
              <w:left w:val="single" w:sz="4" w:space="0" w:color="auto"/>
              <w:right w:val="single" w:sz="4" w:space="0" w:color="auto"/>
            </w:tcBorders>
            <w:shd w:val="clear" w:color="auto" w:fill="auto"/>
            <w:vAlign w:val="center"/>
          </w:tcPr>
          <w:p w14:paraId="19BD3C20" w14:textId="77777777" w:rsidR="00363CAC" w:rsidRPr="00363CAC" w:rsidRDefault="00363CAC" w:rsidP="00363CAC">
            <w:pPr>
              <w:spacing w:before="120"/>
              <w:jc w:val="center"/>
              <w:rPr>
                <w:noProof w:val="0"/>
                <w:sz w:val="20"/>
                <w:szCs w:val="20"/>
                <w:lang w:eastAsia="ru-RU"/>
              </w:rPr>
            </w:pPr>
          </w:p>
        </w:tc>
        <w:tc>
          <w:tcPr>
            <w:tcW w:w="567" w:type="dxa"/>
            <w:vMerge/>
            <w:tcBorders>
              <w:left w:val="single" w:sz="4" w:space="0" w:color="auto"/>
              <w:right w:val="single" w:sz="4" w:space="0" w:color="auto"/>
            </w:tcBorders>
            <w:shd w:val="clear" w:color="auto" w:fill="auto"/>
            <w:vAlign w:val="center"/>
          </w:tcPr>
          <w:p w14:paraId="0BB85EF6" w14:textId="77777777" w:rsidR="00363CAC" w:rsidRPr="00363CAC" w:rsidRDefault="00363CAC" w:rsidP="00363CAC">
            <w:pPr>
              <w:spacing w:before="120"/>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B1FB3D9" w14:textId="77777777" w:rsidR="00363CAC" w:rsidRPr="00363CAC" w:rsidRDefault="00363CAC" w:rsidP="00363CAC">
            <w:pPr>
              <w:ind w:right="-57"/>
              <w:jc w:val="both"/>
              <w:rPr>
                <w:b/>
                <w:noProof w:val="0"/>
                <w:lang w:val="en-US" w:eastAsia="ru-RU"/>
              </w:rPr>
            </w:pPr>
            <w:r w:rsidRPr="00363CAC">
              <w:rPr>
                <w:b/>
                <w:noProof w:val="0"/>
                <w:lang w:val="en-US" w:eastAsia="ru-RU"/>
              </w:rPr>
              <w:t>Teren de sport dimensiunea 8*15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435350" w14:textId="77777777" w:rsidR="00363CAC" w:rsidRPr="00363CAC" w:rsidRDefault="00363CAC" w:rsidP="00363CAC">
            <w:pPr>
              <w:ind w:right="-57"/>
              <w:jc w:val="center"/>
              <w:rPr>
                <w:b/>
                <w:noProof w:val="0"/>
                <w:sz w:val="22"/>
                <w:szCs w:val="18"/>
                <w:lang w:val="en-US" w:eastAsia="ru-RU"/>
              </w:rPr>
            </w:pPr>
            <w:r w:rsidRPr="00363CAC">
              <w:rPr>
                <w:b/>
                <w:noProof w:val="0"/>
                <w:sz w:val="22"/>
                <w:szCs w:val="18"/>
                <w:lang w:val="en-US" w:eastAsia="ru-RU"/>
              </w:rPr>
              <w:t xml:space="preserve">Buc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E008D8" w14:textId="77777777" w:rsidR="00363CAC" w:rsidRPr="00363CAC" w:rsidRDefault="00363CAC" w:rsidP="00363CAC">
            <w:pPr>
              <w:ind w:right="-57"/>
              <w:jc w:val="center"/>
              <w:rPr>
                <w:b/>
                <w:noProof w:val="0"/>
                <w:sz w:val="22"/>
                <w:szCs w:val="18"/>
                <w:lang w:val="en-US" w:eastAsia="ru-RU"/>
              </w:rPr>
            </w:pPr>
            <w:r w:rsidRPr="00363CAC">
              <w:rPr>
                <w:b/>
                <w:noProof w:val="0"/>
                <w:sz w:val="22"/>
                <w:szCs w:val="18"/>
                <w:lang w:val="en-US" w:eastAsia="ru-RU"/>
              </w:rPr>
              <w:t>7</w:t>
            </w:r>
          </w:p>
        </w:tc>
        <w:tc>
          <w:tcPr>
            <w:tcW w:w="2126" w:type="dxa"/>
            <w:vMerge/>
            <w:tcBorders>
              <w:left w:val="single" w:sz="4" w:space="0" w:color="auto"/>
              <w:right w:val="single" w:sz="4" w:space="0" w:color="auto"/>
            </w:tcBorders>
            <w:shd w:val="clear" w:color="auto" w:fill="auto"/>
            <w:vAlign w:val="center"/>
          </w:tcPr>
          <w:p w14:paraId="14C005B6" w14:textId="77777777" w:rsidR="00363CAC" w:rsidRPr="00363CAC" w:rsidRDefault="00363CAC" w:rsidP="00363CAC">
            <w:pPr>
              <w:ind w:right="-57"/>
              <w:rPr>
                <w:noProof w:val="0"/>
                <w:sz w:val="18"/>
                <w:szCs w:val="18"/>
                <w:lang w:val="en-US" w:eastAsia="ru-RU"/>
              </w:rPr>
            </w:pPr>
          </w:p>
        </w:tc>
        <w:tc>
          <w:tcPr>
            <w:tcW w:w="1687" w:type="dxa"/>
            <w:vMerge/>
            <w:tcBorders>
              <w:left w:val="single" w:sz="4" w:space="0" w:color="auto"/>
              <w:right w:val="single" w:sz="4" w:space="0" w:color="auto"/>
            </w:tcBorders>
            <w:shd w:val="clear" w:color="auto" w:fill="auto"/>
          </w:tcPr>
          <w:p w14:paraId="25A7D649" w14:textId="77777777" w:rsidR="00363CAC" w:rsidRPr="00363CAC" w:rsidRDefault="00363CAC" w:rsidP="00363CAC">
            <w:pPr>
              <w:spacing w:before="120"/>
              <w:jc w:val="center"/>
              <w:rPr>
                <w:noProof w:val="0"/>
                <w:sz w:val="20"/>
                <w:szCs w:val="20"/>
                <w:lang w:val="en-US" w:eastAsia="ru-RU"/>
              </w:rPr>
            </w:pPr>
          </w:p>
        </w:tc>
      </w:tr>
      <w:tr w:rsidR="00363CAC" w:rsidRPr="00363CAC" w14:paraId="09CF1B10" w14:textId="77777777" w:rsidTr="0043443F">
        <w:trPr>
          <w:trHeight w:val="150"/>
        </w:trPr>
        <w:tc>
          <w:tcPr>
            <w:tcW w:w="592" w:type="dxa"/>
            <w:vMerge/>
            <w:tcBorders>
              <w:left w:val="single" w:sz="4" w:space="0" w:color="auto"/>
              <w:right w:val="single" w:sz="4" w:space="0" w:color="auto"/>
            </w:tcBorders>
            <w:shd w:val="clear" w:color="auto" w:fill="auto"/>
            <w:vAlign w:val="center"/>
          </w:tcPr>
          <w:p w14:paraId="19755D2A" w14:textId="77777777" w:rsidR="00363CAC" w:rsidRPr="00363CAC" w:rsidRDefault="00363CAC" w:rsidP="00363CAC">
            <w:pPr>
              <w:spacing w:before="120"/>
              <w:jc w:val="center"/>
              <w:rPr>
                <w:noProof w:val="0"/>
                <w:sz w:val="20"/>
                <w:szCs w:val="20"/>
                <w:lang w:eastAsia="ru-RU"/>
              </w:rPr>
            </w:pPr>
          </w:p>
        </w:tc>
        <w:tc>
          <w:tcPr>
            <w:tcW w:w="567" w:type="dxa"/>
            <w:vMerge/>
            <w:tcBorders>
              <w:left w:val="single" w:sz="4" w:space="0" w:color="auto"/>
              <w:right w:val="single" w:sz="4" w:space="0" w:color="auto"/>
            </w:tcBorders>
            <w:shd w:val="clear" w:color="auto" w:fill="auto"/>
            <w:vAlign w:val="center"/>
          </w:tcPr>
          <w:p w14:paraId="4683D033" w14:textId="77777777" w:rsidR="00363CAC" w:rsidRPr="00363CAC" w:rsidRDefault="00363CAC" w:rsidP="00363CAC">
            <w:pPr>
              <w:spacing w:before="120"/>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D71A5B" w14:textId="77777777" w:rsidR="00363CAC" w:rsidRPr="00363CAC" w:rsidRDefault="00363CAC" w:rsidP="00363CAC">
            <w:pPr>
              <w:ind w:right="-57"/>
              <w:jc w:val="both"/>
              <w:rPr>
                <w:b/>
                <w:noProof w:val="0"/>
                <w:lang w:val="en-US" w:eastAsia="ru-RU"/>
              </w:rPr>
            </w:pPr>
            <w:r w:rsidRPr="00363CAC">
              <w:rPr>
                <w:b/>
                <w:noProof w:val="0"/>
                <w:lang w:val="en-US" w:eastAsia="ru-RU"/>
              </w:rPr>
              <w:t>Teren de sport dimensiunea 10*20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1AE920" w14:textId="77777777" w:rsidR="00363CAC" w:rsidRPr="00363CAC" w:rsidRDefault="00363CAC" w:rsidP="00363CAC">
            <w:pPr>
              <w:ind w:right="-57"/>
              <w:jc w:val="center"/>
              <w:rPr>
                <w:b/>
                <w:noProof w:val="0"/>
                <w:sz w:val="22"/>
                <w:szCs w:val="18"/>
                <w:lang w:val="en-US" w:eastAsia="ru-RU"/>
              </w:rPr>
            </w:pPr>
            <w:r w:rsidRPr="00363CAC">
              <w:rPr>
                <w:b/>
                <w:noProof w:val="0"/>
                <w:sz w:val="22"/>
                <w:szCs w:val="18"/>
                <w:lang w:val="en-US" w:eastAsia="ru-RU"/>
              </w:rPr>
              <w:t xml:space="preserve">Buc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6E6930" w14:textId="77777777" w:rsidR="00363CAC" w:rsidRPr="00363CAC" w:rsidRDefault="00363CAC" w:rsidP="00363CAC">
            <w:pPr>
              <w:ind w:right="-57"/>
              <w:jc w:val="center"/>
              <w:rPr>
                <w:b/>
                <w:noProof w:val="0"/>
                <w:sz w:val="22"/>
                <w:szCs w:val="18"/>
                <w:lang w:val="en-US" w:eastAsia="ru-RU"/>
              </w:rPr>
            </w:pPr>
            <w:r w:rsidRPr="00363CAC">
              <w:rPr>
                <w:b/>
                <w:noProof w:val="0"/>
                <w:sz w:val="22"/>
                <w:szCs w:val="18"/>
                <w:lang w:val="en-US" w:eastAsia="ru-RU"/>
              </w:rPr>
              <w:t>1</w:t>
            </w:r>
          </w:p>
        </w:tc>
        <w:tc>
          <w:tcPr>
            <w:tcW w:w="2126" w:type="dxa"/>
            <w:vMerge/>
            <w:tcBorders>
              <w:left w:val="single" w:sz="4" w:space="0" w:color="auto"/>
              <w:bottom w:val="single" w:sz="4" w:space="0" w:color="auto"/>
              <w:right w:val="single" w:sz="4" w:space="0" w:color="auto"/>
            </w:tcBorders>
            <w:shd w:val="clear" w:color="auto" w:fill="auto"/>
            <w:vAlign w:val="center"/>
          </w:tcPr>
          <w:p w14:paraId="19C613E2" w14:textId="77777777" w:rsidR="00363CAC" w:rsidRPr="00363CAC" w:rsidRDefault="00363CAC" w:rsidP="00363CAC">
            <w:pPr>
              <w:ind w:right="-57"/>
              <w:rPr>
                <w:noProof w:val="0"/>
                <w:sz w:val="18"/>
                <w:szCs w:val="18"/>
                <w:lang w:val="en-US" w:eastAsia="ru-RU"/>
              </w:rPr>
            </w:pPr>
          </w:p>
        </w:tc>
        <w:tc>
          <w:tcPr>
            <w:tcW w:w="1687" w:type="dxa"/>
            <w:vMerge/>
            <w:tcBorders>
              <w:left w:val="single" w:sz="4" w:space="0" w:color="auto"/>
              <w:bottom w:val="single" w:sz="4" w:space="0" w:color="auto"/>
              <w:right w:val="single" w:sz="4" w:space="0" w:color="auto"/>
            </w:tcBorders>
            <w:shd w:val="clear" w:color="auto" w:fill="auto"/>
          </w:tcPr>
          <w:p w14:paraId="5EF5767A" w14:textId="77777777" w:rsidR="00363CAC" w:rsidRPr="00363CAC" w:rsidRDefault="00363CAC" w:rsidP="00363CAC">
            <w:pPr>
              <w:spacing w:before="120"/>
              <w:jc w:val="center"/>
              <w:rPr>
                <w:noProof w:val="0"/>
                <w:sz w:val="20"/>
                <w:szCs w:val="20"/>
                <w:lang w:val="en-US" w:eastAsia="ru-RU"/>
              </w:rPr>
            </w:pPr>
          </w:p>
        </w:tc>
      </w:tr>
      <w:tr w:rsidR="00363CAC" w:rsidRPr="00363CAC" w14:paraId="7AD0F634" w14:textId="77777777" w:rsidTr="0043443F">
        <w:trPr>
          <w:trHeight w:val="150"/>
        </w:trPr>
        <w:tc>
          <w:tcPr>
            <w:tcW w:w="592" w:type="dxa"/>
            <w:tcBorders>
              <w:left w:val="single" w:sz="4" w:space="0" w:color="auto"/>
              <w:right w:val="single" w:sz="4" w:space="0" w:color="auto"/>
            </w:tcBorders>
            <w:shd w:val="clear" w:color="auto" w:fill="auto"/>
            <w:vAlign w:val="center"/>
          </w:tcPr>
          <w:p w14:paraId="694DE823" w14:textId="77777777" w:rsidR="00363CAC" w:rsidRPr="00363CAC" w:rsidRDefault="00363CAC" w:rsidP="00363CAC">
            <w:pPr>
              <w:spacing w:before="120"/>
              <w:jc w:val="center"/>
              <w:rPr>
                <w:noProof w:val="0"/>
                <w:sz w:val="20"/>
                <w:szCs w:val="20"/>
                <w:lang w:eastAsia="ru-RU"/>
              </w:rPr>
            </w:pPr>
          </w:p>
        </w:tc>
        <w:tc>
          <w:tcPr>
            <w:tcW w:w="567" w:type="dxa"/>
            <w:tcBorders>
              <w:left w:val="single" w:sz="4" w:space="0" w:color="auto"/>
              <w:right w:val="single" w:sz="4" w:space="0" w:color="auto"/>
            </w:tcBorders>
            <w:shd w:val="clear" w:color="auto" w:fill="auto"/>
            <w:vAlign w:val="center"/>
          </w:tcPr>
          <w:p w14:paraId="6CCF70D0" w14:textId="77777777" w:rsidR="00363CAC" w:rsidRPr="00363CAC" w:rsidRDefault="00363CAC" w:rsidP="00363CAC">
            <w:pPr>
              <w:spacing w:before="120"/>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D27BD31" w14:textId="77777777" w:rsidR="00363CAC" w:rsidRPr="00363CAC" w:rsidRDefault="00363CAC" w:rsidP="00363CAC">
            <w:pPr>
              <w:ind w:right="-57"/>
              <w:rPr>
                <w:b/>
                <w:noProof w:val="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91F4B7" w14:textId="77777777" w:rsidR="00363CAC" w:rsidRPr="00363CAC" w:rsidRDefault="00363CAC" w:rsidP="00363CAC">
            <w:pPr>
              <w:ind w:right="-57"/>
              <w:jc w:val="center"/>
              <w:rPr>
                <w:b/>
                <w:noProof w:val="0"/>
                <w:sz w:val="22"/>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65EA53" w14:textId="77777777" w:rsidR="00363CAC" w:rsidRPr="00363CAC" w:rsidRDefault="00363CAC" w:rsidP="00363CAC">
            <w:pPr>
              <w:ind w:right="-57"/>
              <w:jc w:val="center"/>
              <w:rPr>
                <w:b/>
                <w:noProof w:val="0"/>
                <w:sz w:val="22"/>
                <w:szCs w:val="18"/>
                <w:lang w:val="en-US" w:eastAsia="ru-RU"/>
              </w:rPr>
            </w:pPr>
          </w:p>
        </w:tc>
        <w:tc>
          <w:tcPr>
            <w:tcW w:w="2126" w:type="dxa"/>
            <w:tcBorders>
              <w:left w:val="single" w:sz="4" w:space="0" w:color="auto"/>
              <w:bottom w:val="single" w:sz="4" w:space="0" w:color="auto"/>
              <w:right w:val="single" w:sz="4" w:space="0" w:color="auto"/>
            </w:tcBorders>
            <w:shd w:val="clear" w:color="auto" w:fill="auto"/>
            <w:vAlign w:val="center"/>
          </w:tcPr>
          <w:p w14:paraId="1ADB1D77" w14:textId="77777777" w:rsidR="00363CAC" w:rsidRPr="00363CAC" w:rsidRDefault="00363CAC" w:rsidP="00363CAC">
            <w:pPr>
              <w:ind w:right="-57"/>
              <w:rPr>
                <w:b/>
                <w:noProof w:val="0"/>
                <w:lang w:val="en-US" w:eastAsia="ru-RU"/>
              </w:rPr>
            </w:pPr>
            <w:r w:rsidRPr="00363CAC">
              <w:rPr>
                <w:b/>
                <w:noProof w:val="0"/>
                <w:lang w:val="en-US" w:eastAsia="ru-RU"/>
              </w:rPr>
              <w:t>Total lot 2</w:t>
            </w:r>
          </w:p>
        </w:tc>
        <w:tc>
          <w:tcPr>
            <w:tcW w:w="1687" w:type="dxa"/>
            <w:tcBorders>
              <w:left w:val="single" w:sz="4" w:space="0" w:color="auto"/>
              <w:bottom w:val="single" w:sz="4" w:space="0" w:color="auto"/>
              <w:right w:val="single" w:sz="4" w:space="0" w:color="auto"/>
            </w:tcBorders>
            <w:shd w:val="clear" w:color="auto" w:fill="auto"/>
          </w:tcPr>
          <w:p w14:paraId="63061142" w14:textId="77777777" w:rsidR="00363CAC" w:rsidRPr="00363CAC" w:rsidRDefault="00363CAC" w:rsidP="00363CAC">
            <w:pPr>
              <w:spacing w:before="120"/>
              <w:jc w:val="center"/>
              <w:rPr>
                <w:b/>
                <w:noProof w:val="0"/>
                <w:lang w:val="en-US" w:eastAsia="ru-RU"/>
              </w:rPr>
            </w:pPr>
            <w:r w:rsidRPr="00363CAC">
              <w:rPr>
                <w:b/>
                <w:noProof w:val="0"/>
                <w:lang w:val="en-US" w:eastAsia="ru-RU"/>
              </w:rPr>
              <w:t>7637221,54</w:t>
            </w:r>
          </w:p>
        </w:tc>
      </w:tr>
      <w:tr w:rsidR="00363CAC" w:rsidRPr="00363CAC" w14:paraId="41F71781" w14:textId="77777777" w:rsidTr="0043443F">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D8211F1" w14:textId="77777777" w:rsidR="00363CAC" w:rsidRPr="00363CAC" w:rsidRDefault="00363CAC" w:rsidP="00363CAC">
            <w:pPr>
              <w:spacing w:before="120"/>
              <w:jc w:val="center"/>
              <w:rPr>
                <w:b/>
                <w:noProof w:val="0"/>
                <w:sz w:val="20"/>
                <w:szCs w:val="20"/>
                <w:lang w:val="en-US" w:eastAsia="ru-RU"/>
              </w:rPr>
            </w:pPr>
            <w:r w:rsidRPr="00363CAC">
              <w:rPr>
                <w:b/>
                <w:noProof w:val="0"/>
                <w:szCs w:val="20"/>
                <w:lang w:val="en-US" w:eastAsia="ru-RU"/>
              </w:rPr>
              <w:t>Lotul 3</w:t>
            </w:r>
          </w:p>
        </w:tc>
      </w:tr>
      <w:tr w:rsidR="00363CAC" w:rsidRPr="00363CAC" w14:paraId="5586A216" w14:textId="77777777" w:rsidTr="0043443F">
        <w:tc>
          <w:tcPr>
            <w:tcW w:w="592" w:type="dxa"/>
            <w:vMerge w:val="restart"/>
            <w:tcBorders>
              <w:top w:val="single" w:sz="4" w:space="0" w:color="auto"/>
              <w:left w:val="single" w:sz="4" w:space="0" w:color="auto"/>
              <w:right w:val="single" w:sz="4" w:space="0" w:color="auto"/>
            </w:tcBorders>
            <w:shd w:val="clear" w:color="auto" w:fill="auto"/>
            <w:vAlign w:val="center"/>
          </w:tcPr>
          <w:p w14:paraId="3F4D783F" w14:textId="77777777" w:rsidR="00363CAC" w:rsidRPr="00363CAC" w:rsidRDefault="00363CAC" w:rsidP="00363CAC">
            <w:pPr>
              <w:spacing w:before="120"/>
              <w:jc w:val="center"/>
              <w:rPr>
                <w:noProof w:val="0"/>
                <w:sz w:val="20"/>
                <w:szCs w:val="20"/>
                <w:lang w:eastAsia="ru-RU"/>
              </w:rPr>
            </w:pPr>
            <w:r w:rsidRPr="00363CAC">
              <w:rPr>
                <w:noProof w:val="0"/>
                <w:sz w:val="20"/>
                <w:szCs w:val="20"/>
                <w:lang w:eastAsia="ru-RU"/>
              </w:rPr>
              <w:t>5</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14:paraId="1A0ACE33" w14:textId="77777777" w:rsidR="00363CAC" w:rsidRPr="00363CAC" w:rsidRDefault="00363CAC" w:rsidP="00363CAC">
            <w:pPr>
              <w:spacing w:before="120"/>
              <w:ind w:left="113" w:right="113"/>
              <w:jc w:val="center"/>
              <w:rPr>
                <w:noProof w:val="0"/>
                <w:sz w:val="20"/>
                <w:szCs w:val="20"/>
                <w:lang w:eastAsia="ru-RU"/>
              </w:rPr>
            </w:pPr>
            <w:r w:rsidRPr="00363CAC">
              <w:rPr>
                <w:noProof w:val="0"/>
                <w:sz w:val="20"/>
                <w:szCs w:val="20"/>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952EAE" w14:textId="77777777" w:rsidR="00363CAC" w:rsidRPr="00363CAC" w:rsidRDefault="00363CAC" w:rsidP="00363CAC">
            <w:pPr>
              <w:ind w:right="-57"/>
              <w:jc w:val="both"/>
              <w:rPr>
                <w:noProof w:val="0"/>
                <w:lang w:val="en-US" w:eastAsia="ru-RU"/>
              </w:rPr>
            </w:pPr>
            <w:r w:rsidRPr="00363CAC">
              <w:rPr>
                <w:noProof w:val="0"/>
                <w:lang w:val="en-US" w:eastAsia="ru-RU"/>
              </w:rPr>
              <w:t xml:space="preserve">Lucrări de amenajare a terenurilor de sport  în instituțiile din subordinea </w:t>
            </w:r>
            <w:r w:rsidRPr="00363CAC">
              <w:rPr>
                <w:b/>
                <w:noProof w:val="0"/>
                <w:color w:val="FF0000"/>
                <w:lang w:val="en-US" w:eastAsia="ru-RU"/>
              </w:rPr>
              <w:t>DETS sec.Botanica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2C8CE0" w14:textId="77777777" w:rsidR="00363CAC" w:rsidRPr="00363CAC" w:rsidRDefault="00363CAC" w:rsidP="00363CAC">
            <w:pPr>
              <w:ind w:right="-57"/>
              <w:jc w:val="center"/>
              <w:rPr>
                <w:b/>
                <w:noProof w:val="0"/>
                <w:color w:val="FF0000"/>
                <w:szCs w:val="18"/>
                <w:lang w:val="en-US" w:eastAsia="ru-RU"/>
              </w:rPr>
            </w:pPr>
            <w:r w:rsidRPr="00363CAC">
              <w:rPr>
                <w:b/>
                <w:noProof w:val="0"/>
                <w:color w:val="FF0000"/>
                <w:szCs w:val="18"/>
                <w:lang w:val="en-US" w:eastAsia="ru-RU"/>
              </w:rPr>
              <w:t>Buc 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2521AC" w14:textId="77777777" w:rsidR="00363CAC" w:rsidRPr="00363CAC" w:rsidRDefault="00363CAC" w:rsidP="00363CAC">
            <w:pPr>
              <w:ind w:right="-57"/>
              <w:jc w:val="center"/>
              <w:rPr>
                <w:b/>
                <w:noProof w:val="0"/>
                <w:color w:val="FF0000"/>
                <w:szCs w:val="18"/>
                <w:lang w:val="en-US" w:eastAsia="ru-RU"/>
              </w:rPr>
            </w:pPr>
            <w:r w:rsidRPr="00363CAC">
              <w:rPr>
                <w:b/>
                <w:noProof w:val="0"/>
                <w:color w:val="FF0000"/>
                <w:szCs w:val="18"/>
                <w:lang w:val="en-US" w:eastAsia="ru-RU"/>
              </w:rPr>
              <w:t>15</w:t>
            </w:r>
          </w:p>
        </w:tc>
        <w:tc>
          <w:tcPr>
            <w:tcW w:w="2126" w:type="dxa"/>
            <w:vMerge w:val="restart"/>
            <w:tcBorders>
              <w:top w:val="single" w:sz="4" w:space="0" w:color="auto"/>
              <w:left w:val="single" w:sz="4" w:space="0" w:color="auto"/>
              <w:right w:val="single" w:sz="4" w:space="0" w:color="auto"/>
            </w:tcBorders>
            <w:shd w:val="clear" w:color="auto" w:fill="auto"/>
            <w:vAlign w:val="center"/>
          </w:tcPr>
          <w:p w14:paraId="5089BB72" w14:textId="77777777" w:rsidR="00363CAC" w:rsidRPr="00363CAC" w:rsidRDefault="00363CAC" w:rsidP="00363CAC">
            <w:pPr>
              <w:ind w:right="-57"/>
              <w:rPr>
                <w:noProof w:val="0"/>
                <w:lang w:val="en-US" w:eastAsia="ru-RU"/>
              </w:rPr>
            </w:pPr>
            <w:r w:rsidRPr="00363CAC">
              <w:rPr>
                <w:noProof w:val="0"/>
                <w:lang w:val="en-US" w:eastAsia="ru-RU"/>
              </w:rPr>
              <w:t>Conform caietelor de sarcini</w:t>
            </w:r>
          </w:p>
        </w:tc>
        <w:tc>
          <w:tcPr>
            <w:tcW w:w="1687" w:type="dxa"/>
            <w:vMerge w:val="restart"/>
            <w:tcBorders>
              <w:top w:val="single" w:sz="4" w:space="0" w:color="auto"/>
              <w:left w:val="single" w:sz="4" w:space="0" w:color="auto"/>
              <w:right w:val="single" w:sz="4" w:space="0" w:color="auto"/>
            </w:tcBorders>
            <w:shd w:val="clear" w:color="auto" w:fill="auto"/>
          </w:tcPr>
          <w:p w14:paraId="4EE8D6D6" w14:textId="77777777" w:rsidR="00363CAC" w:rsidRPr="00363CAC" w:rsidRDefault="00363CAC" w:rsidP="00363CAC">
            <w:pPr>
              <w:spacing w:before="120"/>
              <w:jc w:val="center"/>
              <w:rPr>
                <w:noProof w:val="0"/>
                <w:sz w:val="20"/>
                <w:szCs w:val="20"/>
                <w:lang w:val="en-US" w:eastAsia="ru-RU"/>
              </w:rPr>
            </w:pPr>
            <w:r w:rsidRPr="00363CAC">
              <w:rPr>
                <w:noProof w:val="0"/>
                <w:sz w:val="20"/>
                <w:szCs w:val="20"/>
                <w:lang w:val="en-US" w:eastAsia="ru-RU"/>
              </w:rPr>
              <w:t>4351035,00</w:t>
            </w:r>
          </w:p>
        </w:tc>
      </w:tr>
      <w:tr w:rsidR="00363CAC" w:rsidRPr="00363CAC" w14:paraId="2EE13322" w14:textId="77777777" w:rsidTr="0043443F">
        <w:tc>
          <w:tcPr>
            <w:tcW w:w="592" w:type="dxa"/>
            <w:vMerge/>
            <w:tcBorders>
              <w:left w:val="single" w:sz="4" w:space="0" w:color="auto"/>
              <w:right w:val="single" w:sz="4" w:space="0" w:color="auto"/>
            </w:tcBorders>
            <w:shd w:val="clear" w:color="auto" w:fill="auto"/>
            <w:vAlign w:val="center"/>
          </w:tcPr>
          <w:p w14:paraId="290517BC" w14:textId="77777777" w:rsidR="00363CAC" w:rsidRPr="00363CAC" w:rsidRDefault="00363CAC" w:rsidP="00363CAC">
            <w:pPr>
              <w:spacing w:before="120"/>
              <w:jc w:val="center"/>
              <w:rPr>
                <w:noProof w:val="0"/>
                <w:sz w:val="20"/>
                <w:szCs w:val="20"/>
                <w:highlight w:val="yellow"/>
                <w:lang w:eastAsia="ru-RU"/>
              </w:rPr>
            </w:pPr>
          </w:p>
        </w:tc>
        <w:tc>
          <w:tcPr>
            <w:tcW w:w="567" w:type="dxa"/>
            <w:vMerge/>
            <w:tcBorders>
              <w:left w:val="single" w:sz="4" w:space="0" w:color="auto"/>
              <w:right w:val="single" w:sz="4" w:space="0" w:color="auto"/>
            </w:tcBorders>
            <w:shd w:val="clear" w:color="auto" w:fill="auto"/>
            <w:vAlign w:val="center"/>
          </w:tcPr>
          <w:p w14:paraId="436C56CC" w14:textId="77777777" w:rsidR="00363CAC" w:rsidRPr="00363CAC" w:rsidRDefault="00363CAC" w:rsidP="00363CAC">
            <w:pPr>
              <w:spacing w:before="120"/>
              <w:jc w:val="center"/>
              <w:rPr>
                <w:noProof w:val="0"/>
                <w:sz w:val="20"/>
                <w:szCs w:val="20"/>
                <w:highlight w:val="yellow"/>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E4A9F3C" w14:textId="77777777" w:rsidR="00363CAC" w:rsidRPr="00363CAC" w:rsidRDefault="00363CAC" w:rsidP="00363CAC">
            <w:pPr>
              <w:ind w:right="-57"/>
              <w:jc w:val="both"/>
              <w:rPr>
                <w:b/>
                <w:noProof w:val="0"/>
                <w:lang w:val="en-US" w:eastAsia="ru-RU"/>
              </w:rPr>
            </w:pPr>
            <w:r w:rsidRPr="00363CAC">
              <w:rPr>
                <w:b/>
                <w:noProof w:val="0"/>
                <w:lang w:val="en-US" w:eastAsia="ru-RU"/>
              </w:rPr>
              <w:t>Teren de sport dimensiunea 8*15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CB9370" w14:textId="77777777" w:rsidR="00363CAC" w:rsidRPr="00363CAC" w:rsidRDefault="00363CAC" w:rsidP="00363CAC">
            <w:pPr>
              <w:ind w:right="-57"/>
              <w:jc w:val="center"/>
              <w:rPr>
                <w:b/>
                <w:noProof w:val="0"/>
                <w:szCs w:val="18"/>
                <w:lang w:val="en-US" w:eastAsia="ru-RU"/>
              </w:rPr>
            </w:pPr>
            <w:r w:rsidRPr="00363CAC">
              <w:rPr>
                <w:b/>
                <w:noProof w:val="0"/>
                <w:szCs w:val="18"/>
                <w:lang w:val="en-US" w:eastAsia="ru-RU"/>
              </w:rPr>
              <w:t xml:space="preserve">Buc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E43D4D" w14:textId="77777777" w:rsidR="00363CAC" w:rsidRPr="00363CAC" w:rsidRDefault="00363CAC" w:rsidP="00363CAC">
            <w:pPr>
              <w:ind w:right="-57"/>
              <w:jc w:val="center"/>
              <w:rPr>
                <w:b/>
                <w:noProof w:val="0"/>
                <w:szCs w:val="18"/>
                <w:lang w:val="en-US" w:eastAsia="ru-RU"/>
              </w:rPr>
            </w:pPr>
            <w:r w:rsidRPr="00363CAC">
              <w:rPr>
                <w:b/>
                <w:noProof w:val="0"/>
                <w:szCs w:val="18"/>
                <w:lang w:val="en-US" w:eastAsia="ru-RU"/>
              </w:rPr>
              <w:t>15</w:t>
            </w:r>
          </w:p>
        </w:tc>
        <w:tc>
          <w:tcPr>
            <w:tcW w:w="2126" w:type="dxa"/>
            <w:vMerge/>
            <w:tcBorders>
              <w:left w:val="single" w:sz="4" w:space="0" w:color="auto"/>
              <w:right w:val="single" w:sz="4" w:space="0" w:color="auto"/>
            </w:tcBorders>
            <w:shd w:val="clear" w:color="auto" w:fill="auto"/>
            <w:vAlign w:val="center"/>
          </w:tcPr>
          <w:p w14:paraId="32109880" w14:textId="77777777" w:rsidR="00363CAC" w:rsidRPr="00363CAC" w:rsidRDefault="00363CAC" w:rsidP="00363CAC">
            <w:pPr>
              <w:ind w:right="-57"/>
              <w:rPr>
                <w:noProof w:val="0"/>
                <w:sz w:val="18"/>
                <w:szCs w:val="18"/>
                <w:lang w:val="en-US" w:eastAsia="ru-RU"/>
              </w:rPr>
            </w:pPr>
          </w:p>
        </w:tc>
        <w:tc>
          <w:tcPr>
            <w:tcW w:w="1687" w:type="dxa"/>
            <w:vMerge/>
            <w:tcBorders>
              <w:left w:val="single" w:sz="4" w:space="0" w:color="auto"/>
              <w:right w:val="single" w:sz="4" w:space="0" w:color="auto"/>
            </w:tcBorders>
            <w:shd w:val="clear" w:color="auto" w:fill="auto"/>
          </w:tcPr>
          <w:p w14:paraId="41B7450F" w14:textId="77777777" w:rsidR="00363CAC" w:rsidRPr="00363CAC" w:rsidRDefault="00363CAC" w:rsidP="00363CAC">
            <w:pPr>
              <w:spacing w:before="120"/>
              <w:jc w:val="center"/>
              <w:rPr>
                <w:noProof w:val="0"/>
                <w:sz w:val="20"/>
                <w:szCs w:val="20"/>
                <w:lang w:val="en-US" w:eastAsia="ru-RU"/>
              </w:rPr>
            </w:pPr>
          </w:p>
        </w:tc>
      </w:tr>
      <w:tr w:rsidR="00363CAC" w:rsidRPr="00363CAC" w14:paraId="0851B58B" w14:textId="77777777" w:rsidTr="0043443F">
        <w:tc>
          <w:tcPr>
            <w:tcW w:w="592" w:type="dxa"/>
            <w:tcBorders>
              <w:left w:val="single" w:sz="4" w:space="0" w:color="auto"/>
              <w:bottom w:val="single" w:sz="4" w:space="0" w:color="auto"/>
              <w:right w:val="single" w:sz="4" w:space="0" w:color="auto"/>
            </w:tcBorders>
            <w:shd w:val="clear" w:color="auto" w:fill="auto"/>
            <w:vAlign w:val="center"/>
          </w:tcPr>
          <w:p w14:paraId="10735B4C" w14:textId="77777777" w:rsidR="00363CAC" w:rsidRPr="00363CAC" w:rsidRDefault="00363CAC" w:rsidP="00363CAC">
            <w:pPr>
              <w:spacing w:before="120"/>
              <w:jc w:val="center"/>
              <w:rPr>
                <w:noProof w:val="0"/>
                <w:sz w:val="20"/>
                <w:szCs w:val="20"/>
                <w:highlight w:val="yellow"/>
                <w:lang w:eastAsia="ru-RU"/>
              </w:rPr>
            </w:pPr>
          </w:p>
        </w:tc>
        <w:tc>
          <w:tcPr>
            <w:tcW w:w="567" w:type="dxa"/>
            <w:tcBorders>
              <w:left w:val="single" w:sz="4" w:space="0" w:color="auto"/>
              <w:bottom w:val="single" w:sz="4" w:space="0" w:color="auto"/>
              <w:right w:val="single" w:sz="4" w:space="0" w:color="auto"/>
            </w:tcBorders>
            <w:shd w:val="clear" w:color="auto" w:fill="auto"/>
            <w:vAlign w:val="center"/>
          </w:tcPr>
          <w:p w14:paraId="34823213" w14:textId="77777777" w:rsidR="00363CAC" w:rsidRPr="00363CAC" w:rsidRDefault="00363CAC" w:rsidP="00363CAC">
            <w:pPr>
              <w:spacing w:before="120"/>
              <w:jc w:val="center"/>
              <w:rPr>
                <w:noProof w:val="0"/>
                <w:sz w:val="20"/>
                <w:szCs w:val="20"/>
                <w:highlight w:val="yellow"/>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C7D6FA" w14:textId="77777777" w:rsidR="00363CAC" w:rsidRPr="00363CAC" w:rsidRDefault="00363CAC" w:rsidP="00363CAC">
            <w:pPr>
              <w:ind w:right="-57"/>
              <w:jc w:val="both"/>
              <w:rPr>
                <w:b/>
                <w:noProof w:val="0"/>
                <w:lang w:val="en-US"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8EE0A7" w14:textId="77777777" w:rsidR="00363CAC" w:rsidRPr="00363CAC" w:rsidRDefault="00363CAC" w:rsidP="00363CAC">
            <w:pPr>
              <w:ind w:right="-57"/>
              <w:jc w:val="center"/>
              <w:rPr>
                <w:b/>
                <w:noProof w:val="0"/>
                <w:szCs w:val="18"/>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4D4A7B" w14:textId="77777777" w:rsidR="00363CAC" w:rsidRPr="00363CAC" w:rsidRDefault="00363CAC" w:rsidP="00363CAC">
            <w:pPr>
              <w:ind w:right="-57"/>
              <w:jc w:val="center"/>
              <w:rPr>
                <w:b/>
                <w:noProof w:val="0"/>
                <w:szCs w:val="18"/>
                <w:lang w:val="en-US" w:eastAsia="ru-RU"/>
              </w:rPr>
            </w:pPr>
          </w:p>
        </w:tc>
        <w:tc>
          <w:tcPr>
            <w:tcW w:w="2126" w:type="dxa"/>
            <w:tcBorders>
              <w:left w:val="single" w:sz="4" w:space="0" w:color="auto"/>
              <w:bottom w:val="single" w:sz="4" w:space="0" w:color="auto"/>
              <w:right w:val="single" w:sz="4" w:space="0" w:color="auto"/>
            </w:tcBorders>
            <w:shd w:val="clear" w:color="auto" w:fill="auto"/>
            <w:vAlign w:val="center"/>
          </w:tcPr>
          <w:p w14:paraId="5E2EF2B3" w14:textId="77777777" w:rsidR="00363CAC" w:rsidRPr="00363CAC" w:rsidRDefault="00363CAC" w:rsidP="00363CAC">
            <w:pPr>
              <w:ind w:right="-57"/>
              <w:rPr>
                <w:b/>
                <w:noProof w:val="0"/>
                <w:lang w:val="en-US" w:eastAsia="ru-RU"/>
              </w:rPr>
            </w:pPr>
            <w:r w:rsidRPr="00363CAC">
              <w:rPr>
                <w:b/>
                <w:noProof w:val="0"/>
                <w:lang w:val="en-US" w:eastAsia="ru-RU"/>
              </w:rPr>
              <w:t>Total lot 3</w:t>
            </w:r>
          </w:p>
        </w:tc>
        <w:tc>
          <w:tcPr>
            <w:tcW w:w="1687" w:type="dxa"/>
            <w:tcBorders>
              <w:left w:val="single" w:sz="4" w:space="0" w:color="auto"/>
              <w:right w:val="single" w:sz="4" w:space="0" w:color="auto"/>
            </w:tcBorders>
            <w:shd w:val="clear" w:color="auto" w:fill="auto"/>
          </w:tcPr>
          <w:p w14:paraId="4A21A8B3" w14:textId="77777777" w:rsidR="00363CAC" w:rsidRPr="00363CAC" w:rsidRDefault="00363CAC" w:rsidP="00363CAC">
            <w:pPr>
              <w:spacing w:before="120"/>
              <w:jc w:val="center"/>
              <w:rPr>
                <w:b/>
                <w:noProof w:val="0"/>
                <w:lang w:val="en-US" w:eastAsia="ru-RU"/>
              </w:rPr>
            </w:pPr>
            <w:r w:rsidRPr="00363CAC">
              <w:rPr>
                <w:b/>
                <w:noProof w:val="0"/>
                <w:lang w:val="en-US" w:eastAsia="ru-RU"/>
              </w:rPr>
              <w:t>4351035,00</w:t>
            </w:r>
          </w:p>
        </w:tc>
      </w:tr>
      <w:tr w:rsidR="00363CAC" w:rsidRPr="00363CAC" w14:paraId="6DBC05C2" w14:textId="77777777" w:rsidTr="0043443F">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AE5928" w14:textId="77777777" w:rsidR="00363CAC" w:rsidRPr="00363CAC" w:rsidRDefault="00363CAC" w:rsidP="00363CAC">
            <w:pPr>
              <w:spacing w:before="120"/>
              <w:jc w:val="center"/>
              <w:rPr>
                <w:noProof w:val="0"/>
                <w:sz w:val="20"/>
                <w:szCs w:val="20"/>
                <w:lang w:eastAsia="ru-RU"/>
              </w:rPr>
            </w:pPr>
            <w:r w:rsidRPr="00363CAC">
              <w:rPr>
                <w:b/>
                <w:noProof w:val="0"/>
                <w:szCs w:val="20"/>
                <w:lang w:val="en-US" w:eastAsia="ru-RU"/>
              </w:rPr>
              <w:t>Valoarea estimativă totală fără TVA</w:t>
            </w:r>
            <w:r w:rsidRPr="00363CAC">
              <w:rPr>
                <w:b/>
                <w:noProof w:val="0"/>
                <w:szCs w:val="20"/>
                <w:lang w:eastAsia="ru-RU"/>
              </w:rPr>
              <w:t>:      18 512 915,85</w:t>
            </w:r>
          </w:p>
        </w:tc>
        <w:tc>
          <w:tcPr>
            <w:tcW w:w="1687" w:type="dxa"/>
            <w:tcBorders>
              <w:top w:val="single" w:sz="4" w:space="0" w:color="auto"/>
              <w:left w:val="single" w:sz="4" w:space="0" w:color="auto"/>
              <w:bottom w:val="single" w:sz="4" w:space="0" w:color="auto"/>
              <w:right w:val="single" w:sz="4" w:space="0" w:color="auto"/>
            </w:tcBorders>
            <w:shd w:val="clear" w:color="auto" w:fill="auto"/>
          </w:tcPr>
          <w:p w14:paraId="589F2E31" w14:textId="77777777" w:rsidR="00363CAC" w:rsidRPr="00363CAC" w:rsidRDefault="00363CAC" w:rsidP="00363CAC">
            <w:pPr>
              <w:spacing w:before="120"/>
              <w:jc w:val="center"/>
              <w:rPr>
                <w:noProof w:val="0"/>
                <w:sz w:val="20"/>
                <w:szCs w:val="20"/>
                <w:lang w:val="en-US" w:eastAsia="ru-RU"/>
              </w:rPr>
            </w:pPr>
          </w:p>
        </w:tc>
      </w:tr>
    </w:tbl>
    <w:p w14:paraId="6135DC42" w14:textId="77777777" w:rsidR="00363CAC" w:rsidRPr="00363CAC" w:rsidRDefault="00363CAC" w:rsidP="00363CAC">
      <w:pPr>
        <w:shd w:val="clear" w:color="auto" w:fill="FFFFFF"/>
        <w:tabs>
          <w:tab w:val="left" w:pos="284"/>
          <w:tab w:val="right" w:pos="426"/>
        </w:tabs>
        <w:spacing w:before="120"/>
        <w:rPr>
          <w:b/>
          <w:noProof w:val="0"/>
          <w:lang w:eastAsia="ru-RU"/>
        </w:rPr>
      </w:pPr>
    </w:p>
    <w:p w14:paraId="6A4FC8AF" w14:textId="77777777" w:rsidR="00363CAC" w:rsidRPr="00363CAC" w:rsidRDefault="00363CAC" w:rsidP="00CD3075">
      <w:pPr>
        <w:numPr>
          <w:ilvl w:val="0"/>
          <w:numId w:val="19"/>
        </w:numPr>
        <w:shd w:val="clear" w:color="auto" w:fill="FFFFFF"/>
        <w:tabs>
          <w:tab w:val="right" w:pos="426"/>
        </w:tabs>
        <w:spacing w:before="120" w:after="160" w:line="259" w:lineRule="auto"/>
        <w:ind w:left="360"/>
        <w:rPr>
          <w:b/>
          <w:noProof w:val="0"/>
          <w:lang w:val="ro-MD" w:eastAsia="ru-RU"/>
        </w:rPr>
      </w:pPr>
      <w:r w:rsidRPr="00363CAC">
        <w:rPr>
          <w:b/>
          <w:noProof w:val="0"/>
          <w:lang w:val="ro-MD" w:eastAsia="ru-RU"/>
        </w:rPr>
        <w:t>În cazul procedurilor de preselecție se indică numărul minim al candidaţilor şi, dacă este cazul, numărul maxim al acestora._________________________________________</w:t>
      </w:r>
    </w:p>
    <w:p w14:paraId="11D2D352" w14:textId="77777777" w:rsidR="00363CAC" w:rsidRPr="00363CAC" w:rsidRDefault="00363CAC" w:rsidP="00CD3075">
      <w:pPr>
        <w:numPr>
          <w:ilvl w:val="0"/>
          <w:numId w:val="19"/>
        </w:numPr>
        <w:shd w:val="clear" w:color="auto" w:fill="FFFFFF"/>
        <w:tabs>
          <w:tab w:val="right" w:pos="426"/>
        </w:tabs>
        <w:spacing w:after="160" w:line="259" w:lineRule="auto"/>
        <w:ind w:left="357"/>
        <w:rPr>
          <w:b/>
          <w:noProof w:val="0"/>
          <w:lang w:val="ro-MD" w:eastAsia="ru-RU"/>
        </w:rPr>
      </w:pPr>
      <w:r w:rsidRPr="00363CAC">
        <w:rPr>
          <w:b/>
          <w:noProof w:val="0"/>
          <w:lang w:val="ro-MD" w:eastAsia="ru-RU"/>
        </w:rPr>
        <w:t xml:space="preserve">În cazul în care contractul este împărțit pe loturi, un operator economic poate depune </w:t>
      </w:r>
    </w:p>
    <w:p w14:paraId="600199EC" w14:textId="77777777" w:rsidR="00363CAC" w:rsidRPr="00363CAC" w:rsidRDefault="00363CAC" w:rsidP="00363CAC">
      <w:pPr>
        <w:shd w:val="clear" w:color="auto" w:fill="FFFFFF"/>
        <w:tabs>
          <w:tab w:val="right" w:pos="426"/>
        </w:tabs>
        <w:ind w:left="357"/>
        <w:rPr>
          <w:b/>
          <w:noProof w:val="0"/>
          <w:lang w:val="ro-MD" w:eastAsia="ru-RU"/>
        </w:rPr>
      </w:pPr>
      <w:r w:rsidRPr="00363CAC">
        <w:rPr>
          <w:b/>
          <w:noProof w:val="0"/>
          <w:lang w:val="ro-MD" w:eastAsia="ru-RU"/>
        </w:rPr>
        <w:t>oferta (se va selecta):</w:t>
      </w:r>
    </w:p>
    <w:p w14:paraId="387AE839" w14:textId="77777777" w:rsidR="00363CAC" w:rsidRPr="00363CAC" w:rsidRDefault="00363CAC" w:rsidP="00CD3075">
      <w:pPr>
        <w:numPr>
          <w:ilvl w:val="0"/>
          <w:numId w:val="20"/>
        </w:numPr>
        <w:shd w:val="clear" w:color="auto" w:fill="FFFFFF"/>
        <w:tabs>
          <w:tab w:val="right" w:pos="426"/>
        </w:tabs>
        <w:spacing w:after="160" w:line="259" w:lineRule="auto"/>
        <w:rPr>
          <w:b/>
          <w:noProof w:val="0"/>
          <w:lang w:val="ro-MD" w:eastAsia="ru-RU"/>
        </w:rPr>
      </w:pPr>
      <w:r w:rsidRPr="00363CAC">
        <w:rPr>
          <w:b/>
          <w:noProof w:val="0"/>
          <w:lang w:val="ro-MD" w:eastAsia="ru-RU"/>
        </w:rPr>
        <w:t>Pentru un singur lot;</w:t>
      </w:r>
    </w:p>
    <w:p w14:paraId="5E2BA55A" w14:textId="77777777" w:rsidR="00363CAC" w:rsidRPr="00363CAC" w:rsidRDefault="00363CAC" w:rsidP="00CD3075">
      <w:pPr>
        <w:numPr>
          <w:ilvl w:val="0"/>
          <w:numId w:val="20"/>
        </w:numPr>
        <w:shd w:val="clear" w:color="auto" w:fill="FFFFFF"/>
        <w:tabs>
          <w:tab w:val="right" w:pos="426"/>
        </w:tabs>
        <w:spacing w:after="160" w:line="259" w:lineRule="auto"/>
        <w:rPr>
          <w:b/>
          <w:noProof w:val="0"/>
          <w:lang w:val="ro-MD" w:eastAsia="ru-RU"/>
        </w:rPr>
      </w:pPr>
      <w:r w:rsidRPr="00363CAC">
        <w:rPr>
          <w:b/>
          <w:noProof w:val="0"/>
          <w:lang w:val="ro-MD" w:eastAsia="ru-RU"/>
        </w:rPr>
        <w:t>Pentru mai multe loturi;</w:t>
      </w:r>
    </w:p>
    <w:p w14:paraId="4B7354F2" w14:textId="77777777" w:rsidR="00363CAC" w:rsidRPr="00363CAC" w:rsidRDefault="00363CAC" w:rsidP="00CD3075">
      <w:pPr>
        <w:numPr>
          <w:ilvl w:val="0"/>
          <w:numId w:val="20"/>
        </w:numPr>
        <w:shd w:val="clear" w:color="auto" w:fill="FFFFFF"/>
        <w:tabs>
          <w:tab w:val="right" w:pos="426"/>
        </w:tabs>
        <w:spacing w:after="160" w:line="259" w:lineRule="auto"/>
        <w:rPr>
          <w:noProof w:val="0"/>
          <w:lang w:val="ro-MD" w:eastAsia="ru-RU"/>
        </w:rPr>
      </w:pPr>
      <w:r w:rsidRPr="00363CAC">
        <w:rPr>
          <w:noProof w:val="0"/>
          <w:lang w:val="ro-MD" w:eastAsia="ru-RU"/>
        </w:rPr>
        <w:t>Pentru toate loturile;</w:t>
      </w:r>
    </w:p>
    <w:p w14:paraId="228EAD4B" w14:textId="77777777" w:rsidR="00363CAC" w:rsidRPr="00363CAC" w:rsidRDefault="00363CAC" w:rsidP="00CD3075">
      <w:pPr>
        <w:numPr>
          <w:ilvl w:val="0"/>
          <w:numId w:val="20"/>
        </w:numPr>
        <w:shd w:val="clear" w:color="auto" w:fill="FFFFFF"/>
        <w:tabs>
          <w:tab w:val="right" w:pos="426"/>
        </w:tabs>
        <w:spacing w:after="160" w:line="259" w:lineRule="auto"/>
        <w:rPr>
          <w:noProof w:val="0"/>
          <w:lang w:val="ro-MD" w:eastAsia="ru-RU"/>
        </w:rPr>
      </w:pPr>
      <w:r w:rsidRPr="00363CAC">
        <w:rPr>
          <w:noProof w:val="0"/>
          <w:lang w:val="ro-MD" w:eastAsia="ru-RU"/>
        </w:rPr>
        <w:t>Alte limitări privind numărul de loturi care pot fi atribuite aceluiași ofertant___________</w:t>
      </w:r>
    </w:p>
    <w:p w14:paraId="569AE6DE" w14:textId="77777777" w:rsidR="00363CAC" w:rsidRPr="00363CAC" w:rsidRDefault="00363CAC" w:rsidP="00CD3075">
      <w:pPr>
        <w:numPr>
          <w:ilvl w:val="0"/>
          <w:numId w:val="19"/>
        </w:numPr>
        <w:shd w:val="clear" w:color="auto" w:fill="FFFFFF"/>
        <w:tabs>
          <w:tab w:val="right" w:pos="426"/>
        </w:tabs>
        <w:spacing w:before="120" w:after="160" w:line="259" w:lineRule="auto"/>
        <w:rPr>
          <w:b/>
          <w:noProof w:val="0"/>
          <w:lang w:val="ro-MD" w:eastAsia="ru-RU"/>
        </w:rPr>
      </w:pPr>
      <w:r w:rsidRPr="00363CAC">
        <w:rPr>
          <w:b/>
          <w:noProof w:val="0"/>
          <w:lang w:val="ro-MD" w:eastAsia="ru-RU"/>
        </w:rPr>
        <w:t xml:space="preserve">Admiterea sau interzicerea ofertelor alternative: </w:t>
      </w:r>
      <w:r w:rsidRPr="00363CAC">
        <w:rPr>
          <w:b/>
          <w:noProof w:val="0"/>
          <w:u w:val="single"/>
          <w:lang w:val="ro-MD" w:eastAsia="ru-RU"/>
        </w:rPr>
        <w:t>Nu se admite</w:t>
      </w:r>
      <w:r w:rsidRPr="00363CAC">
        <w:rPr>
          <w:b/>
          <w:noProof w:val="0"/>
          <w:lang w:val="ro-MD" w:eastAsia="ru-RU"/>
        </w:rPr>
        <w:t>___________</w:t>
      </w:r>
    </w:p>
    <w:p w14:paraId="0F97BD93" w14:textId="77777777" w:rsidR="00363CAC" w:rsidRPr="00363CAC" w:rsidRDefault="00363CAC" w:rsidP="00363CAC">
      <w:pPr>
        <w:shd w:val="clear" w:color="auto" w:fill="FFFFFF"/>
        <w:tabs>
          <w:tab w:val="right" w:pos="426"/>
        </w:tabs>
        <w:rPr>
          <w:noProof w:val="0"/>
          <w:sz w:val="20"/>
          <w:lang w:val="ro-MD" w:eastAsia="ru-RU"/>
        </w:rPr>
      </w:pPr>
      <w:r w:rsidRPr="00363CAC">
        <w:rPr>
          <w:noProof w:val="0"/>
          <w:sz w:val="20"/>
          <w:lang w:val="ro-MD" w:eastAsia="ru-RU"/>
        </w:rPr>
        <w:t xml:space="preserve">                                                                                                                  (indicați se admite sau nu se admite)</w:t>
      </w:r>
    </w:p>
    <w:p w14:paraId="4B506B98" w14:textId="77777777" w:rsidR="00363CAC" w:rsidRPr="00363CAC" w:rsidRDefault="00363CAC" w:rsidP="00CD3075">
      <w:pPr>
        <w:numPr>
          <w:ilvl w:val="0"/>
          <w:numId w:val="19"/>
        </w:numPr>
        <w:shd w:val="clear" w:color="auto" w:fill="FFFFFF"/>
        <w:tabs>
          <w:tab w:val="left" w:pos="0"/>
          <w:tab w:val="left" w:pos="284"/>
          <w:tab w:val="left" w:pos="426"/>
        </w:tabs>
        <w:spacing w:before="120" w:after="160" w:line="259" w:lineRule="auto"/>
        <w:ind w:left="284" w:hanging="284"/>
        <w:rPr>
          <w:b/>
          <w:noProof w:val="0"/>
          <w:lang w:val="ro-MD" w:eastAsia="ru-RU"/>
        </w:rPr>
      </w:pPr>
      <w:r w:rsidRPr="00363CAC">
        <w:rPr>
          <w:b/>
          <w:noProof w:val="0"/>
          <w:lang w:val="ro-MD" w:eastAsia="ru-RU"/>
        </w:rPr>
        <w:t xml:space="preserve">Termenii și condițiile de prestare/executare solicitați: </w:t>
      </w:r>
      <w:r w:rsidRPr="00363CAC">
        <w:rPr>
          <w:b/>
          <w:i/>
          <w:noProof w:val="0"/>
          <w:color w:val="FF0000"/>
          <w:u w:val="single"/>
          <w:lang w:val="ro-MD" w:eastAsia="ru-RU"/>
        </w:rPr>
        <w:t>Lucrările se vor executa în termen de 2 ani de la înregistrarea contractului la trezorărie și semnarea procesului verbal de începere a lucrărilor, termen de execuție 31.12.2027.</w:t>
      </w:r>
    </w:p>
    <w:p w14:paraId="673C9316" w14:textId="77777777" w:rsidR="00363CAC" w:rsidRPr="00363CAC" w:rsidRDefault="00363CAC" w:rsidP="00CD3075">
      <w:pPr>
        <w:numPr>
          <w:ilvl w:val="0"/>
          <w:numId w:val="19"/>
        </w:numPr>
        <w:shd w:val="clear" w:color="auto" w:fill="FFFFFF"/>
        <w:tabs>
          <w:tab w:val="left" w:pos="0"/>
          <w:tab w:val="left" w:pos="284"/>
          <w:tab w:val="left" w:pos="426"/>
        </w:tabs>
        <w:spacing w:before="120" w:after="160" w:line="259" w:lineRule="auto"/>
        <w:ind w:left="284" w:hanging="284"/>
        <w:rPr>
          <w:b/>
          <w:noProof w:val="0"/>
          <w:lang w:val="ro-MD" w:eastAsia="ru-RU"/>
        </w:rPr>
      </w:pPr>
      <w:r w:rsidRPr="00363CAC">
        <w:rPr>
          <w:b/>
          <w:noProof w:val="0"/>
          <w:lang w:val="ro-MD" w:eastAsia="ru-RU"/>
        </w:rPr>
        <w:t>Termenul de valabilitate a contractului:</w:t>
      </w:r>
      <w:r w:rsidRPr="00363CAC">
        <w:rPr>
          <w:b/>
          <w:i/>
          <w:noProof w:val="0"/>
          <w:u w:val="single"/>
          <w:lang w:val="ro-MD" w:eastAsia="ru-RU"/>
        </w:rPr>
        <w:t>31.12.2027</w:t>
      </w:r>
      <w:r w:rsidRPr="00363CAC">
        <w:rPr>
          <w:b/>
          <w:noProof w:val="0"/>
          <w:lang w:val="ro-MD" w:eastAsia="ru-RU"/>
        </w:rPr>
        <w:t>__________________</w:t>
      </w:r>
    </w:p>
    <w:p w14:paraId="19E3B046" w14:textId="77777777" w:rsidR="00363CAC" w:rsidRPr="00363CAC" w:rsidRDefault="00363CAC" w:rsidP="00CD3075">
      <w:pPr>
        <w:numPr>
          <w:ilvl w:val="0"/>
          <w:numId w:val="19"/>
        </w:numPr>
        <w:tabs>
          <w:tab w:val="right" w:pos="426"/>
        </w:tabs>
        <w:spacing w:before="120" w:after="160" w:line="259" w:lineRule="auto"/>
        <w:ind w:left="360"/>
        <w:rPr>
          <w:b/>
          <w:noProof w:val="0"/>
          <w:lang w:val="ro-MD" w:eastAsia="ru-RU"/>
        </w:rPr>
      </w:pPr>
      <w:r w:rsidRPr="00363CAC">
        <w:rPr>
          <w:b/>
          <w:noProof w:val="0"/>
          <w:lang w:val="ro-MD" w:eastAsia="ru-RU"/>
        </w:rPr>
        <w:t>Contract de achiziție rezervat atelierelor protejate sau că acesta poate fi executat numai în cadrul unor programe de angajare protejată (după caz): _</w:t>
      </w:r>
      <w:r w:rsidRPr="00363CAC">
        <w:rPr>
          <w:b/>
          <w:i/>
          <w:noProof w:val="0"/>
          <w:u w:val="single"/>
          <w:lang w:val="ro-MD" w:eastAsia="ru-RU"/>
        </w:rPr>
        <w:t>Nu_________________</w:t>
      </w:r>
    </w:p>
    <w:p w14:paraId="4EEE3BE1" w14:textId="77777777" w:rsidR="00363CAC" w:rsidRPr="00363CAC" w:rsidRDefault="00363CAC" w:rsidP="00363CAC">
      <w:pPr>
        <w:shd w:val="clear" w:color="auto" w:fill="FFFFFF"/>
        <w:tabs>
          <w:tab w:val="right" w:pos="426"/>
        </w:tabs>
        <w:ind w:left="7560" w:hanging="630"/>
        <w:contextualSpacing/>
        <w:rPr>
          <w:noProof w:val="0"/>
          <w:sz w:val="20"/>
          <w:lang w:val="ro-MD" w:eastAsia="ru-RU"/>
        </w:rPr>
      </w:pPr>
      <w:r w:rsidRPr="00363CAC">
        <w:rPr>
          <w:noProof w:val="0"/>
          <w:sz w:val="20"/>
          <w:lang w:val="ro-MD" w:eastAsia="ru-RU"/>
        </w:rPr>
        <w:t>(indicați da sau nu)</w:t>
      </w:r>
    </w:p>
    <w:p w14:paraId="247C0766" w14:textId="77777777" w:rsidR="00363CAC" w:rsidRPr="00363CAC" w:rsidRDefault="00363CAC" w:rsidP="00CD3075">
      <w:pPr>
        <w:numPr>
          <w:ilvl w:val="0"/>
          <w:numId w:val="19"/>
        </w:numPr>
        <w:shd w:val="clear" w:color="auto" w:fill="FFFFFF"/>
        <w:tabs>
          <w:tab w:val="right" w:pos="426"/>
        </w:tabs>
        <w:spacing w:before="120" w:after="160" w:line="259" w:lineRule="auto"/>
        <w:ind w:left="360"/>
        <w:rPr>
          <w:b/>
          <w:noProof w:val="0"/>
          <w:lang w:val="ro-MD" w:eastAsia="ru-RU"/>
        </w:rPr>
      </w:pPr>
      <w:r w:rsidRPr="00363CAC">
        <w:rPr>
          <w:b/>
          <w:noProof w:val="0"/>
          <w:lang w:val="ro-MD" w:eastAsia="ru-RU"/>
        </w:rPr>
        <w:lastRenderedPageBreak/>
        <w:t xml:space="preserve">Prestarea serviciului este rezervată unei anumite profesii în temeiul unor legisau al unor acte administrative (după caz):  </w:t>
      </w:r>
      <w:r w:rsidRPr="00363CAC">
        <w:rPr>
          <w:b/>
          <w:noProof w:val="0"/>
          <w:u w:val="single"/>
          <w:lang w:val="ro-MD" w:eastAsia="ru-RU"/>
        </w:rPr>
        <w:t>Nu se aplică_________________________</w:t>
      </w:r>
    </w:p>
    <w:p w14:paraId="453493AB" w14:textId="77777777" w:rsidR="00363CAC" w:rsidRPr="00363CAC" w:rsidRDefault="00363CAC" w:rsidP="00363CAC">
      <w:pPr>
        <w:shd w:val="clear" w:color="auto" w:fill="FFFFFF"/>
        <w:tabs>
          <w:tab w:val="right" w:pos="426"/>
        </w:tabs>
        <w:contextualSpacing/>
        <w:jc w:val="center"/>
        <w:rPr>
          <w:noProof w:val="0"/>
          <w:sz w:val="20"/>
          <w:lang w:val="ro-MD" w:eastAsia="ru-RU"/>
        </w:rPr>
      </w:pPr>
      <w:r w:rsidRPr="00363CAC">
        <w:rPr>
          <w:noProof w:val="0"/>
          <w:sz w:val="20"/>
          <w:lang w:val="ro-MD" w:eastAsia="ru-RU"/>
        </w:rPr>
        <w:t>(se menționează respectivele legi și acte administrative)</w:t>
      </w:r>
    </w:p>
    <w:p w14:paraId="0D11E921" w14:textId="77777777" w:rsidR="00363CAC" w:rsidRPr="00363CAC" w:rsidRDefault="00363CAC" w:rsidP="00CD3075">
      <w:pPr>
        <w:numPr>
          <w:ilvl w:val="0"/>
          <w:numId w:val="19"/>
        </w:numPr>
        <w:shd w:val="clear" w:color="auto" w:fill="FFFFFF"/>
        <w:tabs>
          <w:tab w:val="right" w:pos="426"/>
        </w:tabs>
        <w:spacing w:before="120" w:after="160" w:line="259" w:lineRule="auto"/>
        <w:ind w:left="360"/>
        <w:rPr>
          <w:b/>
          <w:noProof w:val="0"/>
          <w:lang w:val="ro-MD" w:eastAsia="ru-RU"/>
        </w:rPr>
      </w:pPr>
      <w:r w:rsidRPr="00363CAC">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ayout w:type="fixed"/>
        <w:tblLook w:val="04A0" w:firstRow="1" w:lastRow="0" w:firstColumn="1" w:lastColumn="0" w:noHBand="0" w:noVBand="1"/>
      </w:tblPr>
      <w:tblGrid>
        <w:gridCol w:w="523"/>
        <w:gridCol w:w="3583"/>
        <w:gridCol w:w="3722"/>
        <w:gridCol w:w="1517"/>
      </w:tblGrid>
      <w:tr w:rsidR="00363CAC" w:rsidRPr="00363CAC" w14:paraId="4C4ED5D8" w14:textId="77777777" w:rsidTr="0043443F">
        <w:tc>
          <w:tcPr>
            <w:tcW w:w="523" w:type="dxa"/>
            <w:shd w:val="clear" w:color="auto" w:fill="auto"/>
          </w:tcPr>
          <w:p w14:paraId="032960F2" w14:textId="77777777" w:rsidR="00363CAC" w:rsidRPr="00363CAC" w:rsidRDefault="00363CAC" w:rsidP="00363CAC">
            <w:pPr>
              <w:shd w:val="clear" w:color="auto" w:fill="FFFFFF"/>
              <w:tabs>
                <w:tab w:val="left" w:pos="612"/>
              </w:tabs>
              <w:spacing w:before="120" w:after="120"/>
              <w:rPr>
                <w:b/>
                <w:iCs/>
                <w:noProof w:val="0"/>
                <w:sz w:val="20"/>
                <w:szCs w:val="20"/>
                <w:lang w:val="ro-MD" w:eastAsia="ru-RU"/>
              </w:rPr>
            </w:pPr>
            <w:r w:rsidRPr="00363CAC">
              <w:rPr>
                <w:b/>
                <w:iCs/>
                <w:noProof w:val="0"/>
                <w:sz w:val="20"/>
                <w:szCs w:val="20"/>
                <w:lang w:val="ro-MD" w:eastAsia="ru-RU"/>
              </w:rPr>
              <w:t>Nr. d/o</w:t>
            </w:r>
          </w:p>
        </w:tc>
        <w:tc>
          <w:tcPr>
            <w:tcW w:w="3583" w:type="dxa"/>
            <w:shd w:val="clear" w:color="auto" w:fill="auto"/>
          </w:tcPr>
          <w:p w14:paraId="6578E21A" w14:textId="77777777" w:rsidR="00363CAC" w:rsidRPr="00363CAC" w:rsidRDefault="00363CAC" w:rsidP="00363CAC">
            <w:pPr>
              <w:shd w:val="clear" w:color="auto" w:fill="FFFFFF"/>
              <w:tabs>
                <w:tab w:val="left" w:pos="612"/>
              </w:tabs>
              <w:spacing w:before="120" w:after="120"/>
              <w:jc w:val="center"/>
              <w:rPr>
                <w:b/>
                <w:iCs/>
                <w:noProof w:val="0"/>
                <w:sz w:val="20"/>
                <w:szCs w:val="20"/>
                <w:lang w:val="ro-MD" w:eastAsia="ru-RU"/>
              </w:rPr>
            </w:pPr>
            <w:r w:rsidRPr="00363CAC">
              <w:rPr>
                <w:b/>
                <w:iCs/>
                <w:noProof w:val="0"/>
                <w:sz w:val="20"/>
                <w:szCs w:val="20"/>
                <w:lang w:val="ro-MD" w:eastAsia="ru-RU"/>
              </w:rPr>
              <w:t>Descrierea criteriului/cerinței</w:t>
            </w:r>
          </w:p>
        </w:tc>
        <w:tc>
          <w:tcPr>
            <w:tcW w:w="3722" w:type="dxa"/>
            <w:shd w:val="clear" w:color="auto" w:fill="auto"/>
          </w:tcPr>
          <w:p w14:paraId="6986F682" w14:textId="77777777" w:rsidR="00363CAC" w:rsidRPr="00363CAC" w:rsidRDefault="00363CAC" w:rsidP="00363CAC">
            <w:pPr>
              <w:shd w:val="clear" w:color="auto" w:fill="FFFFFF"/>
              <w:tabs>
                <w:tab w:val="left" w:pos="612"/>
              </w:tabs>
              <w:spacing w:before="120" w:after="120"/>
              <w:rPr>
                <w:b/>
                <w:iCs/>
                <w:noProof w:val="0"/>
                <w:sz w:val="20"/>
                <w:szCs w:val="20"/>
                <w:lang w:val="ro-MD" w:eastAsia="ru-RU"/>
              </w:rPr>
            </w:pPr>
            <w:r w:rsidRPr="00363CAC">
              <w:rPr>
                <w:b/>
                <w:iCs/>
                <w:noProof w:val="0"/>
                <w:sz w:val="20"/>
                <w:szCs w:val="20"/>
                <w:lang w:val="ro-MD" w:eastAsia="ru-RU"/>
              </w:rPr>
              <w:t>Mod de demonstrare a îndeplinirii criteriului/cerinței:</w:t>
            </w:r>
          </w:p>
        </w:tc>
        <w:tc>
          <w:tcPr>
            <w:tcW w:w="1517" w:type="dxa"/>
            <w:shd w:val="clear" w:color="auto" w:fill="auto"/>
          </w:tcPr>
          <w:p w14:paraId="79ABBBC1" w14:textId="77777777" w:rsidR="00363CAC" w:rsidRPr="00363CAC" w:rsidRDefault="00363CAC" w:rsidP="00363CAC">
            <w:pPr>
              <w:shd w:val="clear" w:color="auto" w:fill="FFFFFF"/>
              <w:tabs>
                <w:tab w:val="left" w:pos="612"/>
              </w:tabs>
              <w:spacing w:before="120" w:after="120"/>
              <w:jc w:val="center"/>
              <w:rPr>
                <w:b/>
                <w:iCs/>
                <w:noProof w:val="0"/>
                <w:sz w:val="20"/>
                <w:szCs w:val="20"/>
                <w:lang w:val="ro-MD" w:eastAsia="ru-RU"/>
              </w:rPr>
            </w:pPr>
            <w:r w:rsidRPr="00363CAC">
              <w:rPr>
                <w:b/>
                <w:iCs/>
                <w:noProof w:val="0"/>
                <w:sz w:val="20"/>
                <w:szCs w:val="20"/>
                <w:lang w:val="ro-MD" w:eastAsia="ru-RU"/>
              </w:rPr>
              <w:t>Nivelul minim/</w:t>
            </w:r>
            <w:r w:rsidRPr="00363CAC">
              <w:rPr>
                <w:b/>
                <w:iCs/>
                <w:noProof w:val="0"/>
                <w:sz w:val="20"/>
                <w:szCs w:val="20"/>
                <w:lang w:val="ro-MD" w:eastAsia="ru-RU"/>
              </w:rPr>
              <w:br/>
              <w:t>Obligativitatea</w:t>
            </w:r>
          </w:p>
        </w:tc>
      </w:tr>
      <w:tr w:rsidR="00363CAC" w:rsidRPr="00363CAC" w14:paraId="26AEFDC5" w14:textId="77777777" w:rsidTr="0043443F">
        <w:trPr>
          <w:trHeight w:val="711"/>
        </w:trPr>
        <w:tc>
          <w:tcPr>
            <w:tcW w:w="523" w:type="dxa"/>
            <w:shd w:val="clear" w:color="auto" w:fill="auto"/>
          </w:tcPr>
          <w:p w14:paraId="076EADB1"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1</w:t>
            </w:r>
          </w:p>
        </w:tc>
        <w:tc>
          <w:tcPr>
            <w:tcW w:w="3583" w:type="dxa"/>
            <w:shd w:val="clear" w:color="auto" w:fill="auto"/>
          </w:tcPr>
          <w:p w14:paraId="3C0A1A32"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 xml:space="preserve">DUAE </w:t>
            </w:r>
          </w:p>
        </w:tc>
        <w:tc>
          <w:tcPr>
            <w:tcW w:w="3722" w:type="dxa"/>
            <w:shd w:val="clear" w:color="auto" w:fill="auto"/>
          </w:tcPr>
          <w:p w14:paraId="6A9BC129"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 xml:space="preserve">Confirmat prin aplicarea semnăturii electronice. </w:t>
            </w:r>
          </w:p>
          <w:p w14:paraId="744E294B"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Prezentarea oricărui alt formular de DUAE decât cel solicitat de către autoritatea contractantă, poate servi ca temei de descalificare de la procedura de achiziție.</w:t>
            </w:r>
          </w:p>
        </w:tc>
        <w:tc>
          <w:tcPr>
            <w:tcW w:w="1517" w:type="dxa"/>
            <w:shd w:val="clear" w:color="auto" w:fill="auto"/>
          </w:tcPr>
          <w:p w14:paraId="7593158F"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 xml:space="preserve">Obligatoriu </w:t>
            </w:r>
          </w:p>
        </w:tc>
      </w:tr>
      <w:tr w:rsidR="00363CAC" w:rsidRPr="00363CAC" w14:paraId="5A03D52F" w14:textId="77777777" w:rsidTr="0043443F">
        <w:trPr>
          <w:trHeight w:val="1176"/>
        </w:trPr>
        <w:tc>
          <w:tcPr>
            <w:tcW w:w="523" w:type="dxa"/>
            <w:shd w:val="clear" w:color="auto" w:fill="auto"/>
          </w:tcPr>
          <w:p w14:paraId="224A3AEC"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2</w:t>
            </w:r>
          </w:p>
        </w:tc>
        <w:tc>
          <w:tcPr>
            <w:tcW w:w="3583" w:type="dxa"/>
            <w:shd w:val="clear" w:color="auto" w:fill="auto"/>
          </w:tcPr>
          <w:p w14:paraId="14C326BC"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Formularele nr. 3, 5, 7 cu specificatia parametrilor tehnici solicitati in caietul de sarcini</w:t>
            </w:r>
          </w:p>
        </w:tc>
        <w:tc>
          <w:tcPr>
            <w:tcW w:w="3722" w:type="dxa"/>
            <w:shd w:val="clear" w:color="auto" w:fill="auto"/>
          </w:tcPr>
          <w:p w14:paraId="1DB1BA37"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Confirmat prin aplicarea semnăturii electronice și elaborat în conformitate cu normele învigoare</w:t>
            </w:r>
          </w:p>
        </w:tc>
        <w:tc>
          <w:tcPr>
            <w:tcW w:w="1517" w:type="dxa"/>
            <w:shd w:val="clear" w:color="auto" w:fill="auto"/>
          </w:tcPr>
          <w:p w14:paraId="46418122"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Obligatoriu</w:t>
            </w:r>
          </w:p>
        </w:tc>
      </w:tr>
      <w:tr w:rsidR="00363CAC" w:rsidRPr="00363CAC" w14:paraId="3202996D" w14:textId="77777777" w:rsidTr="0043443F">
        <w:tc>
          <w:tcPr>
            <w:tcW w:w="523" w:type="dxa"/>
            <w:shd w:val="clear" w:color="auto" w:fill="auto"/>
          </w:tcPr>
          <w:p w14:paraId="60165220"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3</w:t>
            </w:r>
          </w:p>
        </w:tc>
        <w:tc>
          <w:tcPr>
            <w:tcW w:w="3583" w:type="dxa"/>
            <w:shd w:val="clear" w:color="auto" w:fill="auto"/>
          </w:tcPr>
          <w:p w14:paraId="53597E99"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Garanţia pentru ofertă 1 %</w:t>
            </w:r>
          </w:p>
        </w:tc>
        <w:tc>
          <w:tcPr>
            <w:tcW w:w="3722" w:type="dxa"/>
            <w:shd w:val="clear" w:color="auto" w:fill="auto"/>
          </w:tcPr>
          <w:p w14:paraId="2B5A9FC8" w14:textId="77777777" w:rsidR="00363CAC" w:rsidRPr="00363CAC" w:rsidRDefault="00363CAC" w:rsidP="00363CAC">
            <w:pPr>
              <w:shd w:val="clear" w:color="auto" w:fill="FFFFFF"/>
              <w:tabs>
                <w:tab w:val="left" w:pos="612"/>
              </w:tabs>
              <w:spacing w:before="120" w:after="120"/>
              <w:jc w:val="both"/>
              <w:rPr>
                <w:iCs/>
                <w:noProof w:val="0"/>
                <w:lang w:val="en-US" w:eastAsia="ru-RU"/>
              </w:rPr>
            </w:pPr>
            <w:r w:rsidRPr="00363CAC">
              <w:rPr>
                <w:iCs/>
                <w:noProof w:val="0"/>
                <w:lang w:val="en-US" w:eastAsia="ru-RU"/>
              </w:rPr>
              <w:t xml:space="preserve">Oferta va fi însoţită de o Garanţie pentru ofertă (emisă de o bancă comercială) conform Anexa nr.9 sau Garanţia pentru ofertă prin transfer la contul achizitorului unic(DGETS), conform următoarelor date bancare: </w:t>
            </w:r>
          </w:p>
          <w:p w14:paraId="4EB07A39" w14:textId="77777777" w:rsidR="00363CAC" w:rsidRPr="00363CAC" w:rsidRDefault="00363CAC" w:rsidP="00363CAC">
            <w:pPr>
              <w:shd w:val="clear" w:color="auto" w:fill="FFFFFF"/>
              <w:tabs>
                <w:tab w:val="left" w:pos="612"/>
              </w:tabs>
              <w:spacing w:before="120" w:after="120"/>
              <w:jc w:val="both"/>
              <w:rPr>
                <w:iCs/>
                <w:noProof w:val="0"/>
                <w:lang w:val="en-US" w:eastAsia="ru-RU"/>
              </w:rPr>
            </w:pPr>
            <w:r w:rsidRPr="00363CAC">
              <w:rPr>
                <w:iCs/>
                <w:noProof w:val="0"/>
                <w:lang w:val="en-US" w:eastAsia="ru-RU"/>
              </w:rPr>
              <w:t>Beneficiarul plăţii: DGETS</w:t>
            </w:r>
          </w:p>
          <w:p w14:paraId="634DA9E2" w14:textId="77777777" w:rsidR="00363CAC" w:rsidRPr="00363CAC" w:rsidRDefault="00363CAC" w:rsidP="00363CAC">
            <w:pPr>
              <w:shd w:val="clear" w:color="auto" w:fill="FFFFFF"/>
              <w:tabs>
                <w:tab w:val="left" w:pos="612"/>
              </w:tabs>
              <w:spacing w:before="120" w:after="120"/>
              <w:jc w:val="both"/>
              <w:rPr>
                <w:iCs/>
                <w:noProof w:val="0"/>
                <w:lang w:val="en-US" w:eastAsia="ru-RU"/>
              </w:rPr>
            </w:pPr>
            <w:r w:rsidRPr="00363CAC">
              <w:rPr>
                <w:iCs/>
                <w:noProof w:val="0"/>
                <w:lang w:val="en-US" w:eastAsia="ru-RU"/>
              </w:rPr>
              <w:t>Denumirea Băncii: Ministerul Finantelor – Trezoreria de Stat Codul fiscal: 1007601010600</w:t>
            </w:r>
          </w:p>
          <w:p w14:paraId="357B2063" w14:textId="77777777" w:rsidR="00363CAC" w:rsidRPr="00363CAC" w:rsidRDefault="00363CAC" w:rsidP="00363CAC">
            <w:pPr>
              <w:shd w:val="clear" w:color="auto" w:fill="FFFFFF"/>
              <w:tabs>
                <w:tab w:val="left" w:pos="612"/>
              </w:tabs>
              <w:spacing w:before="120" w:after="120"/>
              <w:jc w:val="both"/>
              <w:rPr>
                <w:iCs/>
                <w:noProof w:val="0"/>
                <w:lang w:val="en-US" w:eastAsia="ru-RU"/>
              </w:rPr>
            </w:pPr>
            <w:r w:rsidRPr="00363CAC">
              <w:rPr>
                <w:iCs/>
                <w:noProof w:val="0"/>
                <w:lang w:val="en-US" w:eastAsia="ru-RU"/>
              </w:rPr>
              <w:t>IBAN:MD40TRPCDV518410A00777AA</w:t>
            </w:r>
          </w:p>
          <w:p w14:paraId="4F965546"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en-US" w:eastAsia="ru-RU"/>
              </w:rPr>
              <w:t>cu nota ,,Pentru garanția pentru ofertă la licitația deschisă’’; Termenul de valabilitate al garanţiei să fie egal cu termenul de valabilitate al ofertei (90 zile).</w:t>
            </w:r>
          </w:p>
        </w:tc>
        <w:tc>
          <w:tcPr>
            <w:tcW w:w="1517" w:type="dxa"/>
            <w:shd w:val="clear" w:color="auto" w:fill="auto"/>
          </w:tcPr>
          <w:p w14:paraId="55523A11"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 xml:space="preserve">Obligatoriu </w:t>
            </w:r>
          </w:p>
          <w:p w14:paraId="4E8A7DA2" w14:textId="77777777" w:rsidR="00363CAC" w:rsidRPr="00363CAC" w:rsidRDefault="00363CAC" w:rsidP="00363CAC">
            <w:pPr>
              <w:shd w:val="clear" w:color="auto" w:fill="FFFFFF"/>
              <w:tabs>
                <w:tab w:val="left" w:pos="612"/>
              </w:tabs>
              <w:spacing w:before="120" w:after="120"/>
              <w:jc w:val="both"/>
              <w:rPr>
                <w:iCs/>
                <w:noProof w:val="0"/>
                <w:lang w:val="ro-MD" w:eastAsia="ru-RU"/>
              </w:rPr>
            </w:pPr>
          </w:p>
        </w:tc>
      </w:tr>
      <w:tr w:rsidR="00363CAC" w:rsidRPr="00363CAC" w14:paraId="29ECEAF8" w14:textId="77777777" w:rsidTr="0043443F">
        <w:tc>
          <w:tcPr>
            <w:tcW w:w="523" w:type="dxa"/>
            <w:shd w:val="clear" w:color="auto" w:fill="auto"/>
          </w:tcPr>
          <w:p w14:paraId="28C4C1D1"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4</w:t>
            </w:r>
          </w:p>
        </w:tc>
        <w:tc>
          <w:tcPr>
            <w:tcW w:w="3583" w:type="dxa"/>
          </w:tcPr>
          <w:p w14:paraId="1F4C32E3" w14:textId="77777777" w:rsidR="00363CAC" w:rsidRPr="00363CAC" w:rsidRDefault="00363CAC" w:rsidP="00363CAC">
            <w:pPr>
              <w:widowControl w:val="0"/>
              <w:tabs>
                <w:tab w:val="left" w:pos="7938"/>
              </w:tabs>
              <w:autoSpaceDE w:val="0"/>
              <w:autoSpaceDN w:val="0"/>
              <w:spacing w:before="171"/>
              <w:ind w:right="4"/>
              <w:jc w:val="both"/>
              <w:rPr>
                <w:b/>
                <w:noProof w:val="0"/>
                <w:szCs w:val="22"/>
              </w:rPr>
            </w:pPr>
          </w:p>
          <w:p w14:paraId="4948FEA3" w14:textId="77777777" w:rsidR="00363CAC" w:rsidRPr="00363CAC" w:rsidRDefault="00363CAC" w:rsidP="00363CAC">
            <w:pPr>
              <w:widowControl w:val="0"/>
              <w:tabs>
                <w:tab w:val="left" w:pos="7938"/>
              </w:tabs>
              <w:autoSpaceDE w:val="0"/>
              <w:autoSpaceDN w:val="0"/>
              <w:ind w:left="107" w:right="4"/>
              <w:jc w:val="both"/>
              <w:rPr>
                <w:noProof w:val="0"/>
                <w:szCs w:val="22"/>
              </w:rPr>
            </w:pPr>
            <w:r w:rsidRPr="00363CAC">
              <w:rPr>
                <w:noProof w:val="0"/>
                <w:szCs w:val="22"/>
              </w:rPr>
              <w:t>Cerere</w:t>
            </w:r>
            <w:r w:rsidRPr="00363CAC">
              <w:rPr>
                <w:noProof w:val="0"/>
                <w:spacing w:val="-5"/>
                <w:szCs w:val="22"/>
              </w:rPr>
              <w:t xml:space="preserve"> </w:t>
            </w:r>
            <w:r w:rsidRPr="00363CAC">
              <w:rPr>
                <w:noProof w:val="0"/>
                <w:szCs w:val="22"/>
              </w:rPr>
              <w:t>de</w:t>
            </w:r>
            <w:r w:rsidRPr="00363CAC">
              <w:rPr>
                <w:noProof w:val="0"/>
                <w:spacing w:val="-1"/>
                <w:szCs w:val="22"/>
              </w:rPr>
              <w:t xml:space="preserve"> </w:t>
            </w:r>
            <w:r w:rsidRPr="00363CAC">
              <w:rPr>
                <w:noProof w:val="0"/>
                <w:spacing w:val="-2"/>
                <w:szCs w:val="22"/>
              </w:rPr>
              <w:t>participare</w:t>
            </w:r>
          </w:p>
        </w:tc>
        <w:tc>
          <w:tcPr>
            <w:tcW w:w="3722" w:type="dxa"/>
          </w:tcPr>
          <w:p w14:paraId="105D9AB2" w14:textId="77777777" w:rsidR="00363CAC" w:rsidRPr="00363CAC" w:rsidRDefault="00363CAC" w:rsidP="00363CAC">
            <w:pPr>
              <w:widowControl w:val="0"/>
              <w:tabs>
                <w:tab w:val="left" w:pos="7938"/>
              </w:tabs>
              <w:autoSpaceDE w:val="0"/>
              <w:autoSpaceDN w:val="0"/>
              <w:spacing w:before="111"/>
              <w:ind w:left="106" w:right="128"/>
              <w:jc w:val="both"/>
              <w:rPr>
                <w:noProof w:val="0"/>
                <w:szCs w:val="22"/>
              </w:rPr>
            </w:pPr>
            <w:r w:rsidRPr="00363CAC">
              <w:rPr>
                <w:noProof w:val="0"/>
                <w:szCs w:val="22"/>
              </w:rPr>
              <w:t>Anexa</w:t>
            </w:r>
            <w:r w:rsidRPr="00363CAC">
              <w:rPr>
                <w:noProof w:val="0"/>
                <w:spacing w:val="-1"/>
                <w:szCs w:val="22"/>
              </w:rPr>
              <w:t xml:space="preserve"> </w:t>
            </w:r>
            <w:r w:rsidRPr="00363CAC">
              <w:rPr>
                <w:noProof w:val="0"/>
                <w:szCs w:val="22"/>
              </w:rPr>
              <w:t xml:space="preserve">nr. </w:t>
            </w:r>
            <w:r w:rsidRPr="00363CAC">
              <w:rPr>
                <w:noProof w:val="0"/>
                <w:spacing w:val="-5"/>
                <w:szCs w:val="22"/>
              </w:rPr>
              <w:t xml:space="preserve">7 </w:t>
            </w:r>
            <w:r w:rsidRPr="00363CAC">
              <w:rPr>
                <w:iCs/>
                <w:noProof w:val="0"/>
                <w:spacing w:val="-5"/>
                <w:szCs w:val="22"/>
                <w:lang w:val="ro-MD"/>
              </w:rPr>
              <w:t>din Documentația Standard  – cu semnătura electronică a operatorul economic</w:t>
            </w:r>
            <w:r w:rsidRPr="00363CAC">
              <w:rPr>
                <w:noProof w:val="0"/>
                <w:szCs w:val="22"/>
              </w:rPr>
              <w:t>.</w:t>
            </w:r>
          </w:p>
        </w:tc>
        <w:tc>
          <w:tcPr>
            <w:tcW w:w="1517" w:type="dxa"/>
            <w:shd w:val="clear" w:color="auto" w:fill="auto"/>
          </w:tcPr>
          <w:p w14:paraId="72044C38"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Obligatoriu</w:t>
            </w:r>
          </w:p>
        </w:tc>
      </w:tr>
      <w:tr w:rsidR="00363CAC" w:rsidRPr="00363CAC" w14:paraId="3AA1A524" w14:textId="77777777" w:rsidTr="0043443F">
        <w:tc>
          <w:tcPr>
            <w:tcW w:w="523" w:type="dxa"/>
            <w:shd w:val="clear" w:color="auto" w:fill="auto"/>
          </w:tcPr>
          <w:p w14:paraId="00FEF1DB"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5</w:t>
            </w:r>
          </w:p>
        </w:tc>
        <w:tc>
          <w:tcPr>
            <w:tcW w:w="3583" w:type="dxa"/>
            <w:shd w:val="clear" w:color="auto" w:fill="auto"/>
          </w:tcPr>
          <w:p w14:paraId="4F911628"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Declaraţie privind valabilitatea ofertei</w:t>
            </w:r>
          </w:p>
        </w:tc>
        <w:tc>
          <w:tcPr>
            <w:tcW w:w="3722" w:type="dxa"/>
            <w:shd w:val="clear" w:color="auto" w:fill="auto"/>
          </w:tcPr>
          <w:p w14:paraId="0C0BCDD5"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Original conform anexei nr.8 din Documentația Standard  – cu semnătura electronică a operatorul economic</w:t>
            </w:r>
          </w:p>
        </w:tc>
        <w:tc>
          <w:tcPr>
            <w:tcW w:w="1517" w:type="dxa"/>
            <w:shd w:val="clear" w:color="auto" w:fill="auto"/>
          </w:tcPr>
          <w:p w14:paraId="3BE42664"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Obligatoriu</w:t>
            </w:r>
          </w:p>
        </w:tc>
      </w:tr>
      <w:tr w:rsidR="00363CAC" w:rsidRPr="00363CAC" w14:paraId="06FBEA9A" w14:textId="77777777" w:rsidTr="0043443F">
        <w:tc>
          <w:tcPr>
            <w:tcW w:w="523" w:type="dxa"/>
            <w:shd w:val="clear" w:color="auto" w:fill="auto"/>
          </w:tcPr>
          <w:p w14:paraId="6649359C"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6</w:t>
            </w:r>
          </w:p>
        </w:tc>
        <w:tc>
          <w:tcPr>
            <w:tcW w:w="3583" w:type="dxa"/>
            <w:shd w:val="clear" w:color="auto" w:fill="auto"/>
          </w:tcPr>
          <w:p w14:paraId="219A9237"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Graficul de executare a lucrărilor</w:t>
            </w:r>
          </w:p>
        </w:tc>
        <w:tc>
          <w:tcPr>
            <w:tcW w:w="3722" w:type="dxa"/>
            <w:shd w:val="clear" w:color="auto" w:fill="auto"/>
          </w:tcPr>
          <w:p w14:paraId="41E81B13"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 xml:space="preserve">Original conform anexei nr.10 din Documentația Standard  – cu </w:t>
            </w:r>
            <w:r w:rsidRPr="00363CAC">
              <w:rPr>
                <w:iCs/>
                <w:noProof w:val="0"/>
                <w:lang w:val="ro-MD" w:eastAsia="ru-RU"/>
              </w:rPr>
              <w:lastRenderedPageBreak/>
              <w:t>semnătura electronică a operatorul economic</w:t>
            </w:r>
          </w:p>
        </w:tc>
        <w:tc>
          <w:tcPr>
            <w:tcW w:w="1517" w:type="dxa"/>
            <w:shd w:val="clear" w:color="auto" w:fill="auto"/>
          </w:tcPr>
          <w:p w14:paraId="0063929B"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lastRenderedPageBreak/>
              <w:t>Obligatoriu</w:t>
            </w:r>
          </w:p>
        </w:tc>
      </w:tr>
      <w:tr w:rsidR="00363CAC" w:rsidRPr="00363CAC" w14:paraId="0269AD93" w14:textId="77777777" w:rsidTr="0043443F">
        <w:tc>
          <w:tcPr>
            <w:tcW w:w="523" w:type="dxa"/>
            <w:shd w:val="clear" w:color="auto" w:fill="auto"/>
          </w:tcPr>
          <w:p w14:paraId="0963C275"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lastRenderedPageBreak/>
              <w:t>7</w:t>
            </w:r>
          </w:p>
        </w:tc>
        <w:tc>
          <w:tcPr>
            <w:tcW w:w="3583" w:type="dxa"/>
            <w:shd w:val="clear" w:color="auto" w:fill="auto"/>
          </w:tcPr>
          <w:p w14:paraId="5327C04F"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Declarație privind experiența similară în ultimii 3 ani de activitate.</w:t>
            </w:r>
          </w:p>
        </w:tc>
        <w:tc>
          <w:tcPr>
            <w:tcW w:w="3722" w:type="dxa"/>
            <w:shd w:val="clear" w:color="auto" w:fill="auto"/>
          </w:tcPr>
          <w:p w14:paraId="37098207"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Original conform anexei nr.12 din Documentația Standard</w:t>
            </w:r>
          </w:p>
          <w:p w14:paraId="02CE05A3"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Demonstrarea experienței operatorului economic în domeniul de activitate aferentă domeniului de activitate.</w:t>
            </w:r>
          </w:p>
          <w:p w14:paraId="34BAEF72" w14:textId="77777777" w:rsidR="00363CAC" w:rsidRPr="00363CAC" w:rsidRDefault="00363CAC" w:rsidP="00CD3075">
            <w:pPr>
              <w:numPr>
                <w:ilvl w:val="0"/>
                <w:numId w:val="40"/>
              </w:numPr>
              <w:shd w:val="clear" w:color="auto" w:fill="FFFFFF"/>
              <w:tabs>
                <w:tab w:val="left" w:pos="612"/>
              </w:tabs>
              <w:spacing w:before="120" w:after="120"/>
              <w:contextualSpacing/>
              <w:jc w:val="both"/>
              <w:rPr>
                <w:b/>
                <w:iCs/>
                <w:noProof w:val="0"/>
                <w:color w:val="FF0000"/>
                <w:lang w:val="ro-MD" w:eastAsia="ru-RU"/>
              </w:rPr>
            </w:pPr>
            <w:r w:rsidRPr="00363CAC">
              <w:rPr>
                <w:b/>
                <w:iCs/>
                <w:noProof w:val="0"/>
                <w:color w:val="FF0000"/>
                <w:lang w:val="ro-MD" w:eastAsia="ru-RU"/>
              </w:rPr>
              <w:t xml:space="preserve">Se vor anexa procese verbale de recepționare a lucrărilor similare. </w:t>
            </w:r>
          </w:p>
          <w:p w14:paraId="0280A8DC" w14:textId="77777777" w:rsidR="00363CAC" w:rsidRPr="00363CAC" w:rsidRDefault="00363CAC" w:rsidP="00CD3075">
            <w:pPr>
              <w:numPr>
                <w:ilvl w:val="0"/>
                <w:numId w:val="40"/>
              </w:numPr>
              <w:shd w:val="clear" w:color="auto" w:fill="FFFFFF"/>
              <w:tabs>
                <w:tab w:val="left" w:pos="612"/>
              </w:tabs>
              <w:spacing w:before="120" w:after="120"/>
              <w:contextualSpacing/>
              <w:jc w:val="both"/>
              <w:rPr>
                <w:b/>
                <w:iCs/>
                <w:noProof w:val="0"/>
                <w:color w:val="FF0000"/>
                <w:lang w:val="ro-MD" w:eastAsia="ru-RU"/>
              </w:rPr>
            </w:pPr>
            <w:r w:rsidRPr="00363CAC">
              <w:rPr>
                <w:b/>
                <w:iCs/>
                <w:noProof w:val="0"/>
                <w:color w:val="FF0000"/>
                <w:lang w:val="ro-MD" w:eastAsia="ru-RU"/>
              </w:rPr>
              <w:t>Contracte cu lucrări similare, suma lucrărilor ce va constitui 30% din valoarea totală a ofertei plasate.</w:t>
            </w:r>
          </w:p>
          <w:p w14:paraId="1CDAAC22"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en-US" w:eastAsia="ru-RU"/>
              </w:rPr>
              <w:t>Semnat electronic de către reprezentantul legal al Participantului</w:t>
            </w:r>
          </w:p>
        </w:tc>
        <w:tc>
          <w:tcPr>
            <w:tcW w:w="1517" w:type="dxa"/>
            <w:shd w:val="clear" w:color="auto" w:fill="auto"/>
          </w:tcPr>
          <w:p w14:paraId="0C0A4E47"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Obligatoriu</w:t>
            </w:r>
          </w:p>
        </w:tc>
      </w:tr>
      <w:tr w:rsidR="00363CAC" w:rsidRPr="00363CAC" w14:paraId="5E6011F1" w14:textId="77777777" w:rsidTr="0043443F">
        <w:tc>
          <w:tcPr>
            <w:tcW w:w="523" w:type="dxa"/>
            <w:shd w:val="clear" w:color="auto" w:fill="auto"/>
          </w:tcPr>
          <w:p w14:paraId="2B348139"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8</w:t>
            </w:r>
          </w:p>
        </w:tc>
        <w:tc>
          <w:tcPr>
            <w:tcW w:w="3583" w:type="dxa"/>
            <w:shd w:val="clear" w:color="auto" w:fill="auto"/>
          </w:tcPr>
          <w:p w14:paraId="184E309E"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Declarație privind lista principalelor lucrări executate în ultimul an de activitate</w:t>
            </w:r>
          </w:p>
        </w:tc>
        <w:tc>
          <w:tcPr>
            <w:tcW w:w="3722" w:type="dxa"/>
            <w:shd w:val="clear" w:color="auto" w:fill="auto"/>
          </w:tcPr>
          <w:p w14:paraId="0AABDDC4"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Original conform anexei nr.13 din Documentația Standard  – cu semnătura electronică a operatorul economic</w:t>
            </w:r>
          </w:p>
        </w:tc>
        <w:tc>
          <w:tcPr>
            <w:tcW w:w="1517" w:type="dxa"/>
            <w:shd w:val="clear" w:color="auto" w:fill="auto"/>
          </w:tcPr>
          <w:p w14:paraId="7E675CCD"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Obligatoriu</w:t>
            </w:r>
          </w:p>
        </w:tc>
      </w:tr>
      <w:tr w:rsidR="00363CAC" w:rsidRPr="00363CAC" w14:paraId="2190E810" w14:textId="77777777" w:rsidTr="0043443F">
        <w:tc>
          <w:tcPr>
            <w:tcW w:w="523" w:type="dxa"/>
            <w:shd w:val="clear" w:color="auto" w:fill="auto"/>
          </w:tcPr>
          <w:p w14:paraId="269D32EE"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9</w:t>
            </w:r>
          </w:p>
        </w:tc>
        <w:tc>
          <w:tcPr>
            <w:tcW w:w="3583" w:type="dxa"/>
            <w:shd w:val="clear" w:color="auto" w:fill="auto"/>
          </w:tcPr>
          <w:p w14:paraId="77B788E8"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Declarație privind dotările specifice, utilajul şi echipamentul necesar pentru îndeplinirea corespunzătoare a contractului</w:t>
            </w:r>
          </w:p>
        </w:tc>
        <w:tc>
          <w:tcPr>
            <w:tcW w:w="3722" w:type="dxa"/>
            <w:shd w:val="clear" w:color="auto" w:fill="auto"/>
          </w:tcPr>
          <w:p w14:paraId="570C322D"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Original conform anexei nr.14 din Documentația Standard  – cu semnătura electronică a operatorul economic</w:t>
            </w:r>
          </w:p>
          <w:p w14:paraId="09EDD8F8" w14:textId="77777777" w:rsidR="00363CAC" w:rsidRPr="00363CAC" w:rsidRDefault="00363CAC" w:rsidP="00CD3075">
            <w:pPr>
              <w:numPr>
                <w:ilvl w:val="0"/>
                <w:numId w:val="40"/>
              </w:numPr>
              <w:shd w:val="clear" w:color="auto" w:fill="FFFFFF"/>
              <w:tabs>
                <w:tab w:val="left" w:pos="612"/>
              </w:tabs>
              <w:spacing w:before="120" w:after="120"/>
              <w:contextualSpacing/>
              <w:jc w:val="both"/>
              <w:rPr>
                <w:b/>
                <w:noProof w:val="0"/>
                <w:color w:val="FF0000"/>
                <w:szCs w:val="22"/>
              </w:rPr>
            </w:pPr>
            <w:r w:rsidRPr="00363CAC">
              <w:rPr>
                <w:b/>
                <w:noProof w:val="0"/>
                <w:color w:val="FF0000"/>
                <w:szCs w:val="22"/>
              </w:rPr>
              <w:t>Ofertantul trebuie să demonstreze deținerea de dotările (tehnica, utilajele și echipamentele:</w:t>
            </w:r>
            <w:r w:rsidRPr="00363CAC">
              <w:rPr>
                <w:rFonts w:ascii="Calibri" w:eastAsia="SimSun" w:hAnsi="Calibri"/>
                <w:b/>
                <w:noProof w:val="0"/>
                <w:color w:val="FF0000"/>
                <w:sz w:val="22"/>
                <w:szCs w:val="22"/>
              </w:rPr>
              <w:t xml:space="preserve"> </w:t>
            </w:r>
            <w:r w:rsidRPr="00363CAC">
              <w:rPr>
                <w:b/>
                <w:noProof w:val="0"/>
                <w:color w:val="FF0000"/>
                <w:szCs w:val="22"/>
              </w:rPr>
              <w:t>buldoexcavator, încărcător frontal; autobasculantă și alte utilaje specifice executării lucrărilor contractate.</w:t>
            </w:r>
          </w:p>
          <w:p w14:paraId="04A955CC" w14:textId="77777777" w:rsidR="00363CAC" w:rsidRPr="00363CAC" w:rsidRDefault="00363CAC" w:rsidP="00363CAC">
            <w:pPr>
              <w:shd w:val="clear" w:color="auto" w:fill="FFFFFF"/>
              <w:tabs>
                <w:tab w:val="left" w:pos="612"/>
              </w:tabs>
              <w:spacing w:before="120" w:after="120"/>
              <w:ind w:left="360"/>
              <w:contextualSpacing/>
              <w:jc w:val="both"/>
              <w:rPr>
                <w:b/>
                <w:noProof w:val="0"/>
                <w:color w:val="FF0000"/>
                <w:szCs w:val="22"/>
              </w:rPr>
            </w:pPr>
          </w:p>
          <w:p w14:paraId="6F4D3352" w14:textId="77777777" w:rsidR="00363CAC" w:rsidRPr="00363CAC" w:rsidRDefault="00363CAC" w:rsidP="00CD3075">
            <w:pPr>
              <w:numPr>
                <w:ilvl w:val="0"/>
                <w:numId w:val="40"/>
              </w:numPr>
              <w:shd w:val="clear" w:color="auto" w:fill="FFFFFF"/>
              <w:tabs>
                <w:tab w:val="left" w:pos="612"/>
              </w:tabs>
              <w:spacing w:before="120" w:after="120"/>
              <w:contextualSpacing/>
              <w:jc w:val="both"/>
              <w:rPr>
                <w:iCs/>
                <w:noProof w:val="0"/>
                <w:lang w:val="ro-MD" w:eastAsia="ru-RU"/>
              </w:rPr>
            </w:pPr>
            <w:r w:rsidRPr="00363CAC">
              <w:rPr>
                <w:b/>
                <w:noProof w:val="0"/>
                <w:color w:val="FF0000"/>
                <w:szCs w:val="22"/>
              </w:rPr>
              <w:t>Pentru dotările pe care nu le deține în proprietate, acesta va prezenta contracte de închiriere, comodat sau alte documente care confirmă dreptul de utilizare a utilajelor, tehnicii ori echipamentelor necesare executării contractului</w:t>
            </w:r>
          </w:p>
        </w:tc>
        <w:tc>
          <w:tcPr>
            <w:tcW w:w="1517" w:type="dxa"/>
            <w:shd w:val="clear" w:color="auto" w:fill="auto"/>
          </w:tcPr>
          <w:p w14:paraId="7FB6C42D"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Obligatoriu</w:t>
            </w:r>
          </w:p>
        </w:tc>
      </w:tr>
      <w:tr w:rsidR="00363CAC" w:rsidRPr="00363CAC" w14:paraId="7A364E01" w14:textId="77777777" w:rsidTr="0043443F">
        <w:tc>
          <w:tcPr>
            <w:tcW w:w="523" w:type="dxa"/>
            <w:shd w:val="clear" w:color="auto" w:fill="auto"/>
          </w:tcPr>
          <w:p w14:paraId="4F236F13"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10</w:t>
            </w:r>
          </w:p>
        </w:tc>
        <w:tc>
          <w:tcPr>
            <w:tcW w:w="3583" w:type="dxa"/>
            <w:shd w:val="clear" w:color="auto" w:fill="auto"/>
          </w:tcPr>
          <w:p w14:paraId="1D690DC3"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Declarație privind personalul de specialitate şi/sau a experţilor propus/propuşi pentru implementarea contractului</w:t>
            </w:r>
          </w:p>
        </w:tc>
        <w:tc>
          <w:tcPr>
            <w:tcW w:w="3722" w:type="dxa"/>
            <w:shd w:val="clear" w:color="auto" w:fill="auto"/>
          </w:tcPr>
          <w:p w14:paraId="6241ADDB"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Original conform anexei nr.15 din Documentația Standard  – cu semnătura electronică a operatorul economic</w:t>
            </w:r>
          </w:p>
        </w:tc>
        <w:tc>
          <w:tcPr>
            <w:tcW w:w="1517" w:type="dxa"/>
            <w:shd w:val="clear" w:color="auto" w:fill="auto"/>
          </w:tcPr>
          <w:p w14:paraId="0CB7975C" w14:textId="77777777" w:rsidR="00363CAC" w:rsidRPr="00363CAC" w:rsidRDefault="00363CAC" w:rsidP="00363CAC">
            <w:pPr>
              <w:shd w:val="clear" w:color="auto" w:fill="FFFFFF"/>
              <w:tabs>
                <w:tab w:val="left" w:pos="612"/>
              </w:tabs>
              <w:spacing w:before="120" w:after="120"/>
              <w:jc w:val="both"/>
              <w:rPr>
                <w:iCs/>
                <w:noProof w:val="0"/>
                <w:lang w:val="ro-MD" w:eastAsia="ru-RU"/>
              </w:rPr>
            </w:pPr>
            <w:r w:rsidRPr="00363CAC">
              <w:rPr>
                <w:iCs/>
                <w:noProof w:val="0"/>
                <w:lang w:val="ro-MD" w:eastAsia="ru-RU"/>
              </w:rPr>
              <w:t>Obligatoriu</w:t>
            </w:r>
          </w:p>
        </w:tc>
      </w:tr>
      <w:tr w:rsidR="00363CAC" w:rsidRPr="00363CAC" w14:paraId="406A5DB1" w14:textId="77777777" w:rsidTr="0043443F">
        <w:tc>
          <w:tcPr>
            <w:tcW w:w="523" w:type="dxa"/>
            <w:shd w:val="clear" w:color="auto" w:fill="auto"/>
          </w:tcPr>
          <w:p w14:paraId="105B754D"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11</w:t>
            </w:r>
          </w:p>
        </w:tc>
        <w:tc>
          <w:tcPr>
            <w:tcW w:w="3583" w:type="dxa"/>
            <w:shd w:val="clear" w:color="auto" w:fill="auto"/>
          </w:tcPr>
          <w:p w14:paraId="1FAFC50B" w14:textId="77777777" w:rsidR="00363CAC" w:rsidRPr="00363CAC" w:rsidRDefault="00363CAC" w:rsidP="00363CAC">
            <w:pPr>
              <w:jc w:val="both"/>
              <w:rPr>
                <w:rFonts w:eastAsia="SimSun"/>
                <w:noProof w:val="0"/>
                <w:szCs w:val="22"/>
              </w:rPr>
            </w:pPr>
            <w:r w:rsidRPr="00363CAC">
              <w:rPr>
                <w:rFonts w:eastAsia="SimSun"/>
                <w:noProof w:val="0"/>
                <w:szCs w:val="22"/>
              </w:rPr>
              <w:t>Lista subcontractanților și partea/părțile din contract care sunt îndeplinite de către aceștia</w:t>
            </w:r>
          </w:p>
        </w:tc>
        <w:tc>
          <w:tcPr>
            <w:tcW w:w="3722" w:type="dxa"/>
            <w:shd w:val="clear" w:color="auto" w:fill="auto"/>
          </w:tcPr>
          <w:p w14:paraId="35270812" w14:textId="77777777" w:rsidR="00363CAC" w:rsidRPr="00363CAC" w:rsidRDefault="00363CAC" w:rsidP="00363CAC">
            <w:pPr>
              <w:jc w:val="both"/>
              <w:rPr>
                <w:rFonts w:eastAsia="SimSun"/>
                <w:noProof w:val="0"/>
                <w:szCs w:val="22"/>
              </w:rPr>
            </w:pPr>
            <w:r w:rsidRPr="00363CAC">
              <w:rPr>
                <w:rFonts w:eastAsia="SimSun"/>
                <w:noProof w:val="0"/>
                <w:szCs w:val="22"/>
              </w:rPr>
              <w:t xml:space="preserve">Original conform anexei nr.16 din Documentația Standard  – cu </w:t>
            </w:r>
            <w:r w:rsidRPr="00363CAC">
              <w:rPr>
                <w:rFonts w:eastAsia="SimSun"/>
                <w:noProof w:val="0"/>
                <w:szCs w:val="22"/>
              </w:rPr>
              <w:lastRenderedPageBreak/>
              <w:t>semnătura electronică a operatorul economic</w:t>
            </w:r>
          </w:p>
        </w:tc>
        <w:tc>
          <w:tcPr>
            <w:tcW w:w="1517" w:type="dxa"/>
            <w:shd w:val="clear" w:color="auto" w:fill="auto"/>
          </w:tcPr>
          <w:p w14:paraId="356D628C" w14:textId="77777777" w:rsidR="00363CAC" w:rsidRPr="00363CAC" w:rsidRDefault="00363CAC" w:rsidP="00363CAC">
            <w:pPr>
              <w:jc w:val="both"/>
              <w:rPr>
                <w:rFonts w:eastAsia="SimSun"/>
                <w:noProof w:val="0"/>
                <w:szCs w:val="22"/>
              </w:rPr>
            </w:pPr>
            <w:r w:rsidRPr="00363CAC">
              <w:rPr>
                <w:rFonts w:eastAsia="SimSun"/>
                <w:noProof w:val="0"/>
                <w:szCs w:val="22"/>
              </w:rPr>
              <w:lastRenderedPageBreak/>
              <w:t>Obligatoriu</w:t>
            </w:r>
          </w:p>
        </w:tc>
      </w:tr>
      <w:tr w:rsidR="00363CAC" w:rsidRPr="00363CAC" w14:paraId="272C90F6" w14:textId="77777777" w:rsidTr="0043443F">
        <w:tc>
          <w:tcPr>
            <w:tcW w:w="523" w:type="dxa"/>
            <w:shd w:val="clear" w:color="auto" w:fill="auto"/>
          </w:tcPr>
          <w:p w14:paraId="4B99180E"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lastRenderedPageBreak/>
              <w:t>12</w:t>
            </w:r>
          </w:p>
        </w:tc>
        <w:tc>
          <w:tcPr>
            <w:tcW w:w="3583" w:type="dxa"/>
            <w:shd w:val="clear" w:color="auto" w:fill="auto"/>
          </w:tcPr>
          <w:p w14:paraId="4B3CB93C" w14:textId="77777777" w:rsidR="00363CAC" w:rsidRPr="00363CAC" w:rsidRDefault="00363CAC" w:rsidP="00363CAC">
            <w:pPr>
              <w:jc w:val="both"/>
              <w:rPr>
                <w:rFonts w:eastAsia="SimSun"/>
                <w:noProof w:val="0"/>
                <w:szCs w:val="22"/>
              </w:rPr>
            </w:pPr>
            <w:r w:rsidRPr="00363CAC">
              <w:rPr>
                <w:rFonts w:eastAsia="SimSun"/>
                <w:noProof w:val="0"/>
                <w:szCs w:val="22"/>
              </w:rPr>
              <w:t>Informații privind asocierea</w:t>
            </w:r>
          </w:p>
        </w:tc>
        <w:tc>
          <w:tcPr>
            <w:tcW w:w="3722" w:type="dxa"/>
            <w:shd w:val="clear" w:color="auto" w:fill="auto"/>
          </w:tcPr>
          <w:p w14:paraId="739B1F11" w14:textId="77777777" w:rsidR="00363CAC" w:rsidRPr="00363CAC" w:rsidRDefault="00363CAC" w:rsidP="00363CAC">
            <w:pPr>
              <w:jc w:val="both"/>
              <w:rPr>
                <w:rFonts w:eastAsia="SimSun"/>
                <w:noProof w:val="0"/>
                <w:szCs w:val="22"/>
              </w:rPr>
            </w:pPr>
            <w:r w:rsidRPr="00363CAC">
              <w:rPr>
                <w:rFonts w:eastAsia="SimSun"/>
                <w:noProof w:val="0"/>
                <w:szCs w:val="22"/>
              </w:rPr>
              <w:t>Original conform anexei nr.17 din Documentația Standard  – cu semnătura electronică a operatorul economic</w:t>
            </w:r>
          </w:p>
        </w:tc>
        <w:tc>
          <w:tcPr>
            <w:tcW w:w="1517" w:type="dxa"/>
            <w:shd w:val="clear" w:color="auto" w:fill="auto"/>
          </w:tcPr>
          <w:p w14:paraId="2103BB13" w14:textId="77777777" w:rsidR="00363CAC" w:rsidRPr="00363CAC" w:rsidRDefault="00363CAC" w:rsidP="00363CAC">
            <w:pPr>
              <w:jc w:val="both"/>
              <w:rPr>
                <w:rFonts w:eastAsia="SimSun"/>
                <w:noProof w:val="0"/>
                <w:szCs w:val="22"/>
              </w:rPr>
            </w:pPr>
            <w:r w:rsidRPr="00363CAC">
              <w:rPr>
                <w:rFonts w:eastAsia="SimSun"/>
                <w:noProof w:val="0"/>
                <w:szCs w:val="22"/>
              </w:rPr>
              <w:t>Obligatoriu</w:t>
            </w:r>
          </w:p>
        </w:tc>
      </w:tr>
      <w:tr w:rsidR="00363CAC" w:rsidRPr="00363CAC" w14:paraId="2A67F8A0" w14:textId="77777777" w:rsidTr="0043443F">
        <w:tc>
          <w:tcPr>
            <w:tcW w:w="523" w:type="dxa"/>
            <w:shd w:val="clear" w:color="auto" w:fill="auto"/>
          </w:tcPr>
          <w:p w14:paraId="73C1E4A9"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13</w:t>
            </w:r>
          </w:p>
        </w:tc>
        <w:tc>
          <w:tcPr>
            <w:tcW w:w="3583" w:type="dxa"/>
            <w:shd w:val="clear" w:color="auto" w:fill="auto"/>
          </w:tcPr>
          <w:p w14:paraId="706E298B" w14:textId="77777777" w:rsidR="00363CAC" w:rsidRPr="00363CAC" w:rsidRDefault="00363CAC" w:rsidP="00363CAC">
            <w:pPr>
              <w:jc w:val="both"/>
              <w:rPr>
                <w:rFonts w:eastAsia="SimSun"/>
                <w:noProof w:val="0"/>
                <w:szCs w:val="22"/>
              </w:rPr>
            </w:pPr>
            <w:r w:rsidRPr="00363CAC">
              <w:rPr>
                <w:rFonts w:eastAsia="SimSun"/>
                <w:noProof w:val="0"/>
                <w:szCs w:val="22"/>
              </w:rPr>
              <w:t>Aviz pentru participare la licitațiile publice de lucrări din domeniul construcțiilor și instalațiilor.</w:t>
            </w:r>
          </w:p>
        </w:tc>
        <w:tc>
          <w:tcPr>
            <w:tcW w:w="3722" w:type="dxa"/>
            <w:shd w:val="clear" w:color="auto" w:fill="auto"/>
          </w:tcPr>
          <w:p w14:paraId="4D3CA6F7" w14:textId="77777777" w:rsidR="00363CAC" w:rsidRPr="00363CAC" w:rsidRDefault="00363CAC" w:rsidP="00363CAC">
            <w:pPr>
              <w:jc w:val="both"/>
              <w:rPr>
                <w:rFonts w:eastAsia="SimSun"/>
                <w:noProof w:val="0"/>
                <w:szCs w:val="22"/>
              </w:rPr>
            </w:pPr>
            <w:r w:rsidRPr="00363CAC">
              <w:rPr>
                <w:rFonts w:eastAsia="SimSun"/>
                <w:noProof w:val="0"/>
                <w:szCs w:val="22"/>
              </w:rPr>
              <w:t>Original conform anexei nr.22 din Documentația Standard  – cu semnătura electronică a operatorul economic</w:t>
            </w:r>
          </w:p>
        </w:tc>
        <w:tc>
          <w:tcPr>
            <w:tcW w:w="1517" w:type="dxa"/>
            <w:shd w:val="clear" w:color="auto" w:fill="auto"/>
          </w:tcPr>
          <w:p w14:paraId="2ADE3A1B" w14:textId="77777777" w:rsidR="00363CAC" w:rsidRPr="00363CAC" w:rsidRDefault="00363CAC" w:rsidP="00363CAC">
            <w:pPr>
              <w:jc w:val="both"/>
              <w:rPr>
                <w:rFonts w:eastAsia="SimSun"/>
                <w:noProof w:val="0"/>
                <w:szCs w:val="22"/>
              </w:rPr>
            </w:pPr>
            <w:r w:rsidRPr="00363CAC">
              <w:rPr>
                <w:rFonts w:eastAsia="SimSun"/>
                <w:noProof w:val="0"/>
                <w:szCs w:val="22"/>
              </w:rPr>
              <w:t>Obligatoriu</w:t>
            </w:r>
          </w:p>
        </w:tc>
      </w:tr>
      <w:tr w:rsidR="00363CAC" w:rsidRPr="00363CAC" w14:paraId="7C0F3B31" w14:textId="77777777" w:rsidTr="0043443F">
        <w:tc>
          <w:tcPr>
            <w:tcW w:w="523" w:type="dxa"/>
            <w:shd w:val="clear" w:color="auto" w:fill="auto"/>
          </w:tcPr>
          <w:p w14:paraId="71B9CB4B"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14</w:t>
            </w:r>
          </w:p>
        </w:tc>
        <w:tc>
          <w:tcPr>
            <w:tcW w:w="3583" w:type="dxa"/>
            <w:shd w:val="clear" w:color="auto" w:fill="auto"/>
          </w:tcPr>
          <w:p w14:paraId="7FB8ECC9" w14:textId="77777777" w:rsidR="00363CAC" w:rsidRPr="00363CAC" w:rsidRDefault="00363CAC" w:rsidP="00363CAC">
            <w:pPr>
              <w:jc w:val="both"/>
              <w:rPr>
                <w:rFonts w:eastAsia="SimSun"/>
                <w:noProof w:val="0"/>
                <w:szCs w:val="22"/>
              </w:rPr>
            </w:pPr>
            <w:r w:rsidRPr="00363CAC">
              <w:rPr>
                <w:rFonts w:eastAsia="SimSun"/>
                <w:noProof w:val="0"/>
                <w:szCs w:val="22"/>
              </w:rPr>
              <w:t>Dovada înregistrării persoanei juridice, în conformitate cu prevederile legale din ţara în care ofertantul este stabilit</w:t>
            </w:r>
          </w:p>
        </w:tc>
        <w:tc>
          <w:tcPr>
            <w:tcW w:w="3722" w:type="dxa"/>
            <w:shd w:val="clear" w:color="auto" w:fill="auto"/>
          </w:tcPr>
          <w:p w14:paraId="7460D4A0" w14:textId="77777777" w:rsidR="00363CAC" w:rsidRPr="00363CAC" w:rsidRDefault="00363CAC" w:rsidP="00363CAC">
            <w:pPr>
              <w:jc w:val="both"/>
              <w:rPr>
                <w:rFonts w:eastAsia="SimSun"/>
                <w:noProof w:val="0"/>
                <w:szCs w:val="22"/>
              </w:rPr>
            </w:pPr>
            <w:r w:rsidRPr="00363CAC">
              <w:rPr>
                <w:rFonts w:eastAsia="SimSun"/>
                <w:noProof w:val="0"/>
                <w:szCs w:val="22"/>
              </w:rPr>
              <w:t>Certificat/decizie de înregistrare a întreprinderii şi EXTRAS din Registrul de Stat al persoanelor juridice - original,  cu semnătura electronică a operatorul economic</w:t>
            </w:r>
          </w:p>
        </w:tc>
        <w:tc>
          <w:tcPr>
            <w:tcW w:w="1517" w:type="dxa"/>
            <w:shd w:val="clear" w:color="auto" w:fill="auto"/>
          </w:tcPr>
          <w:p w14:paraId="41C9F6D6" w14:textId="77777777" w:rsidR="00363CAC" w:rsidRPr="00363CAC" w:rsidRDefault="00363CAC" w:rsidP="00363CAC">
            <w:pPr>
              <w:jc w:val="both"/>
              <w:rPr>
                <w:rFonts w:eastAsia="SimSun"/>
                <w:noProof w:val="0"/>
                <w:szCs w:val="22"/>
              </w:rPr>
            </w:pPr>
            <w:r w:rsidRPr="00363CAC">
              <w:rPr>
                <w:rFonts w:eastAsia="SimSun"/>
                <w:noProof w:val="0"/>
                <w:szCs w:val="22"/>
              </w:rPr>
              <w:t>Obligatoriu</w:t>
            </w:r>
          </w:p>
        </w:tc>
      </w:tr>
      <w:tr w:rsidR="00363CAC" w:rsidRPr="00363CAC" w14:paraId="71FF5C34" w14:textId="77777777" w:rsidTr="0043443F">
        <w:tc>
          <w:tcPr>
            <w:tcW w:w="523" w:type="dxa"/>
            <w:shd w:val="clear" w:color="auto" w:fill="auto"/>
          </w:tcPr>
          <w:p w14:paraId="6F5EC3A1"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15</w:t>
            </w:r>
          </w:p>
        </w:tc>
        <w:tc>
          <w:tcPr>
            <w:tcW w:w="3583" w:type="dxa"/>
            <w:shd w:val="clear" w:color="auto" w:fill="auto"/>
          </w:tcPr>
          <w:p w14:paraId="2183E902" w14:textId="77777777" w:rsidR="00363CAC" w:rsidRPr="00363CAC" w:rsidRDefault="00363CAC" w:rsidP="00363CAC">
            <w:pPr>
              <w:jc w:val="both"/>
              <w:rPr>
                <w:rFonts w:eastAsia="SimSun"/>
                <w:noProof w:val="0"/>
                <w:szCs w:val="22"/>
              </w:rPr>
            </w:pPr>
            <w:r w:rsidRPr="00363CAC">
              <w:rPr>
                <w:rFonts w:eastAsia="SimSun"/>
                <w:noProof w:val="0"/>
                <w:szCs w:val="22"/>
              </w:rPr>
              <w:t>Certificat de atribuire a contului bancar</w:t>
            </w:r>
          </w:p>
        </w:tc>
        <w:tc>
          <w:tcPr>
            <w:tcW w:w="3722" w:type="dxa"/>
            <w:shd w:val="clear" w:color="auto" w:fill="auto"/>
          </w:tcPr>
          <w:p w14:paraId="5C8EAC65" w14:textId="77777777" w:rsidR="00363CAC" w:rsidRPr="00363CAC" w:rsidRDefault="00363CAC" w:rsidP="00363CAC">
            <w:pPr>
              <w:jc w:val="both"/>
              <w:rPr>
                <w:rFonts w:eastAsia="SimSun"/>
                <w:noProof w:val="0"/>
                <w:szCs w:val="22"/>
              </w:rPr>
            </w:pPr>
            <w:r w:rsidRPr="00363CAC">
              <w:rPr>
                <w:rFonts w:eastAsia="SimSun"/>
                <w:noProof w:val="0"/>
                <w:szCs w:val="22"/>
              </w:rPr>
              <w:t>Original/copia – eliberată de banca deţinătoare de cont - cu semnătura electronică a operatorul economic</w:t>
            </w:r>
          </w:p>
        </w:tc>
        <w:tc>
          <w:tcPr>
            <w:tcW w:w="1517" w:type="dxa"/>
            <w:shd w:val="clear" w:color="auto" w:fill="auto"/>
          </w:tcPr>
          <w:p w14:paraId="68788125" w14:textId="77777777" w:rsidR="00363CAC" w:rsidRPr="00363CAC" w:rsidRDefault="00363CAC" w:rsidP="00363CAC">
            <w:pPr>
              <w:jc w:val="both"/>
              <w:rPr>
                <w:rFonts w:eastAsia="SimSun"/>
                <w:noProof w:val="0"/>
                <w:szCs w:val="22"/>
              </w:rPr>
            </w:pPr>
            <w:r w:rsidRPr="00363CAC">
              <w:rPr>
                <w:rFonts w:eastAsia="SimSun"/>
                <w:noProof w:val="0"/>
                <w:szCs w:val="22"/>
              </w:rPr>
              <w:t>Obligatoriu</w:t>
            </w:r>
          </w:p>
        </w:tc>
      </w:tr>
      <w:tr w:rsidR="00363CAC" w:rsidRPr="00363CAC" w14:paraId="6060C6A9" w14:textId="77777777" w:rsidTr="0043443F">
        <w:tc>
          <w:tcPr>
            <w:tcW w:w="523" w:type="dxa"/>
            <w:shd w:val="clear" w:color="auto" w:fill="auto"/>
          </w:tcPr>
          <w:p w14:paraId="6C812914"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16</w:t>
            </w:r>
          </w:p>
        </w:tc>
        <w:tc>
          <w:tcPr>
            <w:tcW w:w="3583" w:type="dxa"/>
          </w:tcPr>
          <w:p w14:paraId="3211DD93" w14:textId="77777777" w:rsidR="00363CAC" w:rsidRPr="00363CAC" w:rsidRDefault="00363CAC" w:rsidP="00363CAC">
            <w:pPr>
              <w:widowControl w:val="0"/>
              <w:tabs>
                <w:tab w:val="left" w:pos="7938"/>
              </w:tabs>
              <w:autoSpaceDE w:val="0"/>
              <w:autoSpaceDN w:val="0"/>
              <w:spacing w:before="112"/>
              <w:ind w:right="172"/>
              <w:jc w:val="both"/>
              <w:rPr>
                <w:noProof w:val="0"/>
                <w:szCs w:val="22"/>
              </w:rPr>
            </w:pPr>
            <w:r w:rsidRPr="00363CAC">
              <w:rPr>
                <w:noProof w:val="0"/>
                <w:szCs w:val="22"/>
              </w:rPr>
              <w:t>Certificat</w:t>
            </w:r>
            <w:r w:rsidRPr="00363CAC">
              <w:rPr>
                <w:noProof w:val="0"/>
                <w:spacing w:val="-12"/>
                <w:szCs w:val="22"/>
              </w:rPr>
              <w:t xml:space="preserve"> </w:t>
            </w:r>
            <w:r w:rsidRPr="00363CAC">
              <w:rPr>
                <w:noProof w:val="0"/>
                <w:szCs w:val="22"/>
              </w:rPr>
              <w:t>de</w:t>
            </w:r>
            <w:r w:rsidRPr="00363CAC">
              <w:rPr>
                <w:noProof w:val="0"/>
                <w:spacing w:val="-12"/>
                <w:szCs w:val="22"/>
              </w:rPr>
              <w:t xml:space="preserve"> </w:t>
            </w:r>
            <w:r w:rsidRPr="00363CAC">
              <w:rPr>
                <w:noProof w:val="0"/>
                <w:szCs w:val="22"/>
              </w:rPr>
              <w:t>atestare</w:t>
            </w:r>
            <w:r w:rsidRPr="00363CAC">
              <w:rPr>
                <w:noProof w:val="0"/>
                <w:spacing w:val="-13"/>
                <w:szCs w:val="22"/>
              </w:rPr>
              <w:t xml:space="preserve"> </w:t>
            </w:r>
            <w:r w:rsidRPr="00363CAC">
              <w:rPr>
                <w:noProof w:val="0"/>
                <w:szCs w:val="22"/>
              </w:rPr>
              <w:t xml:space="preserve">tehnico- profesională a dirigintelui de </w:t>
            </w:r>
            <w:r w:rsidRPr="00363CAC">
              <w:rPr>
                <w:noProof w:val="0"/>
                <w:spacing w:val="-2"/>
                <w:szCs w:val="22"/>
              </w:rPr>
              <w:t>șantier</w:t>
            </w:r>
          </w:p>
        </w:tc>
        <w:tc>
          <w:tcPr>
            <w:tcW w:w="3722" w:type="dxa"/>
          </w:tcPr>
          <w:p w14:paraId="726E2D3C" w14:textId="77777777" w:rsidR="00363CAC" w:rsidRPr="00363CAC" w:rsidRDefault="00363CAC" w:rsidP="00363CAC">
            <w:pPr>
              <w:widowControl w:val="0"/>
              <w:tabs>
                <w:tab w:val="left" w:pos="7938"/>
              </w:tabs>
              <w:autoSpaceDE w:val="0"/>
              <w:autoSpaceDN w:val="0"/>
              <w:spacing w:before="251"/>
              <w:ind w:left="106" w:right="4"/>
              <w:jc w:val="both"/>
              <w:rPr>
                <w:noProof w:val="0"/>
                <w:szCs w:val="22"/>
              </w:rPr>
            </w:pPr>
            <w:r w:rsidRPr="00363CAC">
              <w:rPr>
                <w:noProof w:val="0"/>
                <w:szCs w:val="22"/>
              </w:rPr>
              <w:t>Confirmat</w:t>
            </w:r>
            <w:r w:rsidRPr="00363CAC">
              <w:rPr>
                <w:noProof w:val="0"/>
                <w:spacing w:val="-11"/>
                <w:szCs w:val="22"/>
              </w:rPr>
              <w:t xml:space="preserve"> </w:t>
            </w:r>
            <w:r w:rsidRPr="00363CAC">
              <w:rPr>
                <w:noProof w:val="0"/>
                <w:szCs w:val="22"/>
              </w:rPr>
              <w:t>prin</w:t>
            </w:r>
            <w:r w:rsidRPr="00363CAC">
              <w:rPr>
                <w:noProof w:val="0"/>
                <w:spacing w:val="-11"/>
                <w:szCs w:val="22"/>
              </w:rPr>
              <w:t xml:space="preserve"> </w:t>
            </w:r>
            <w:r w:rsidRPr="00363CAC">
              <w:rPr>
                <w:noProof w:val="0"/>
                <w:szCs w:val="22"/>
              </w:rPr>
              <w:t>aplicarea</w:t>
            </w:r>
            <w:r w:rsidRPr="00363CAC">
              <w:rPr>
                <w:noProof w:val="0"/>
                <w:spacing w:val="-10"/>
                <w:szCs w:val="22"/>
              </w:rPr>
              <w:t xml:space="preserve"> </w:t>
            </w:r>
            <w:r w:rsidRPr="00363CAC">
              <w:rPr>
                <w:noProof w:val="0"/>
                <w:szCs w:val="22"/>
              </w:rPr>
              <w:t>semnăturii</w:t>
            </w:r>
            <w:r w:rsidRPr="00363CAC">
              <w:rPr>
                <w:noProof w:val="0"/>
                <w:spacing w:val="-11"/>
                <w:szCs w:val="22"/>
              </w:rPr>
              <w:t xml:space="preserve"> </w:t>
            </w:r>
            <w:r w:rsidRPr="00363CAC">
              <w:rPr>
                <w:noProof w:val="0"/>
                <w:szCs w:val="22"/>
              </w:rPr>
              <w:t>elec</w:t>
            </w:r>
            <w:r w:rsidRPr="00363CAC">
              <w:rPr>
                <w:noProof w:val="0"/>
                <w:spacing w:val="-2"/>
                <w:szCs w:val="22"/>
              </w:rPr>
              <w:t>tronice.</w:t>
            </w:r>
            <w:r w:rsidRPr="00363CAC">
              <w:rPr>
                <w:noProof w:val="0"/>
                <w:szCs w:val="22"/>
              </w:rPr>
              <w:t>.</w:t>
            </w:r>
          </w:p>
        </w:tc>
        <w:tc>
          <w:tcPr>
            <w:tcW w:w="1517" w:type="dxa"/>
          </w:tcPr>
          <w:p w14:paraId="07CA5907" w14:textId="77777777" w:rsidR="00363CAC" w:rsidRPr="00363CAC" w:rsidRDefault="00363CAC" w:rsidP="00363CAC">
            <w:pPr>
              <w:widowControl w:val="0"/>
              <w:tabs>
                <w:tab w:val="left" w:pos="7938"/>
              </w:tabs>
              <w:autoSpaceDE w:val="0"/>
              <w:autoSpaceDN w:val="0"/>
              <w:spacing w:before="112"/>
              <w:ind w:right="4"/>
              <w:jc w:val="both"/>
              <w:rPr>
                <w:b/>
                <w:noProof w:val="0"/>
                <w:szCs w:val="22"/>
              </w:rPr>
            </w:pPr>
          </w:p>
          <w:p w14:paraId="78C60954" w14:textId="77777777" w:rsidR="00363CAC" w:rsidRPr="00363CAC" w:rsidRDefault="00363CAC" w:rsidP="00363CAC">
            <w:pPr>
              <w:widowControl w:val="0"/>
              <w:tabs>
                <w:tab w:val="left" w:pos="7938"/>
              </w:tabs>
              <w:autoSpaceDE w:val="0"/>
              <w:autoSpaceDN w:val="0"/>
              <w:ind w:left="3" w:right="4"/>
              <w:jc w:val="both"/>
              <w:rPr>
                <w:noProof w:val="0"/>
                <w:szCs w:val="22"/>
              </w:rPr>
            </w:pPr>
            <w:r w:rsidRPr="00363CAC">
              <w:rPr>
                <w:noProof w:val="0"/>
                <w:spacing w:val="-2"/>
                <w:szCs w:val="22"/>
              </w:rPr>
              <w:t>Obligatoriu</w:t>
            </w:r>
          </w:p>
        </w:tc>
      </w:tr>
      <w:tr w:rsidR="00363CAC" w:rsidRPr="00363CAC" w14:paraId="13CA5077" w14:textId="77777777" w:rsidTr="0043443F">
        <w:tc>
          <w:tcPr>
            <w:tcW w:w="523" w:type="dxa"/>
            <w:shd w:val="clear" w:color="auto" w:fill="auto"/>
          </w:tcPr>
          <w:p w14:paraId="7BB23801"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17</w:t>
            </w:r>
          </w:p>
        </w:tc>
        <w:tc>
          <w:tcPr>
            <w:tcW w:w="3583" w:type="dxa"/>
          </w:tcPr>
          <w:p w14:paraId="7F1B6CCE" w14:textId="77777777" w:rsidR="00363CAC" w:rsidRPr="00363CAC" w:rsidRDefault="00363CAC" w:rsidP="00363CAC">
            <w:pPr>
              <w:widowControl w:val="0"/>
              <w:tabs>
                <w:tab w:val="left" w:pos="7938"/>
              </w:tabs>
              <w:autoSpaceDE w:val="0"/>
              <w:autoSpaceDN w:val="0"/>
              <w:ind w:right="172"/>
              <w:jc w:val="both"/>
              <w:rPr>
                <w:b/>
                <w:noProof w:val="0"/>
                <w:szCs w:val="22"/>
              </w:rPr>
            </w:pPr>
          </w:p>
          <w:p w14:paraId="5A2A1125" w14:textId="77777777" w:rsidR="00363CAC" w:rsidRPr="00363CAC" w:rsidRDefault="00363CAC" w:rsidP="00363CAC">
            <w:pPr>
              <w:widowControl w:val="0"/>
              <w:tabs>
                <w:tab w:val="left" w:pos="7938"/>
              </w:tabs>
              <w:autoSpaceDE w:val="0"/>
              <w:autoSpaceDN w:val="0"/>
              <w:spacing w:before="154"/>
              <w:ind w:right="172"/>
              <w:jc w:val="both"/>
              <w:rPr>
                <w:b/>
                <w:noProof w:val="0"/>
                <w:szCs w:val="22"/>
              </w:rPr>
            </w:pPr>
          </w:p>
          <w:p w14:paraId="1AE0B174" w14:textId="77777777" w:rsidR="00363CAC" w:rsidRPr="00363CAC" w:rsidRDefault="00363CAC" w:rsidP="00363CAC">
            <w:pPr>
              <w:widowControl w:val="0"/>
              <w:tabs>
                <w:tab w:val="left" w:pos="7938"/>
              </w:tabs>
              <w:autoSpaceDE w:val="0"/>
              <w:autoSpaceDN w:val="0"/>
              <w:spacing w:before="1"/>
              <w:ind w:left="107" w:right="172"/>
              <w:jc w:val="both"/>
              <w:rPr>
                <w:noProof w:val="0"/>
                <w:szCs w:val="22"/>
              </w:rPr>
            </w:pPr>
            <w:r w:rsidRPr="00363CAC">
              <w:rPr>
                <w:noProof w:val="0"/>
                <w:szCs w:val="22"/>
              </w:rPr>
              <w:t>Documente</w:t>
            </w:r>
            <w:r w:rsidRPr="00363CAC">
              <w:rPr>
                <w:noProof w:val="0"/>
                <w:spacing w:val="-15"/>
                <w:szCs w:val="22"/>
              </w:rPr>
              <w:t xml:space="preserve"> </w:t>
            </w:r>
            <w:r w:rsidRPr="00363CAC">
              <w:rPr>
                <w:noProof w:val="0"/>
                <w:szCs w:val="22"/>
              </w:rPr>
              <w:t>doveditoare</w:t>
            </w:r>
            <w:r w:rsidRPr="00363CAC">
              <w:rPr>
                <w:noProof w:val="0"/>
                <w:spacing w:val="-15"/>
                <w:szCs w:val="22"/>
              </w:rPr>
              <w:t xml:space="preserve"> </w:t>
            </w:r>
            <w:r w:rsidRPr="00363CAC">
              <w:rPr>
                <w:noProof w:val="0"/>
                <w:szCs w:val="22"/>
              </w:rPr>
              <w:t>privind disponibilitatea de personal atestat în domeniul securității și sănătății în muncă</w:t>
            </w:r>
          </w:p>
        </w:tc>
        <w:tc>
          <w:tcPr>
            <w:tcW w:w="3722" w:type="dxa"/>
          </w:tcPr>
          <w:p w14:paraId="39047007" w14:textId="77777777" w:rsidR="00363CAC" w:rsidRPr="00363CAC" w:rsidRDefault="00363CAC" w:rsidP="00363CAC">
            <w:pPr>
              <w:widowControl w:val="0"/>
              <w:tabs>
                <w:tab w:val="left" w:pos="7938"/>
              </w:tabs>
              <w:autoSpaceDE w:val="0"/>
              <w:autoSpaceDN w:val="0"/>
              <w:spacing w:before="114"/>
              <w:ind w:left="106" w:right="4"/>
              <w:jc w:val="both"/>
              <w:rPr>
                <w:noProof w:val="0"/>
                <w:szCs w:val="22"/>
              </w:rPr>
            </w:pPr>
            <w:r w:rsidRPr="00363CAC">
              <w:rPr>
                <w:noProof w:val="0"/>
                <w:szCs w:val="22"/>
              </w:rPr>
              <w:t>Original</w:t>
            </w:r>
            <w:r w:rsidRPr="00363CAC">
              <w:rPr>
                <w:noProof w:val="0"/>
                <w:spacing w:val="-4"/>
                <w:szCs w:val="22"/>
              </w:rPr>
              <w:t xml:space="preserve"> </w:t>
            </w:r>
            <w:r w:rsidRPr="00363CAC">
              <w:rPr>
                <w:noProof w:val="0"/>
                <w:szCs w:val="22"/>
              </w:rPr>
              <w:t>scanat</w:t>
            </w:r>
            <w:r w:rsidRPr="00363CAC">
              <w:rPr>
                <w:noProof w:val="0"/>
                <w:spacing w:val="-2"/>
                <w:szCs w:val="22"/>
              </w:rPr>
              <w:t xml:space="preserve"> </w:t>
            </w:r>
            <w:r w:rsidRPr="00363CAC">
              <w:rPr>
                <w:noProof w:val="0"/>
                <w:szCs w:val="22"/>
              </w:rPr>
              <w:t>Semnat</w:t>
            </w:r>
            <w:r w:rsidRPr="00363CAC">
              <w:rPr>
                <w:noProof w:val="0"/>
                <w:spacing w:val="1"/>
                <w:szCs w:val="22"/>
              </w:rPr>
              <w:t xml:space="preserve"> </w:t>
            </w:r>
            <w:r w:rsidRPr="00363CAC">
              <w:rPr>
                <w:noProof w:val="0"/>
                <w:spacing w:val="-2"/>
                <w:szCs w:val="22"/>
              </w:rPr>
              <w:t>electronic</w:t>
            </w:r>
          </w:p>
          <w:p w14:paraId="7A4AA1EB" w14:textId="77777777" w:rsidR="00363CAC" w:rsidRPr="00363CAC" w:rsidRDefault="00363CAC" w:rsidP="00CD3075">
            <w:pPr>
              <w:widowControl w:val="0"/>
              <w:numPr>
                <w:ilvl w:val="0"/>
                <w:numId w:val="37"/>
              </w:numPr>
              <w:tabs>
                <w:tab w:val="left" w:pos="489"/>
                <w:tab w:val="left" w:pos="7938"/>
              </w:tabs>
              <w:autoSpaceDE w:val="0"/>
              <w:autoSpaceDN w:val="0"/>
              <w:spacing w:before="120"/>
              <w:ind w:right="4" w:firstLine="240"/>
              <w:jc w:val="both"/>
              <w:rPr>
                <w:noProof w:val="0"/>
                <w:color w:val="FF0000"/>
                <w:szCs w:val="22"/>
              </w:rPr>
            </w:pPr>
            <w:r w:rsidRPr="00363CAC">
              <w:rPr>
                <w:noProof w:val="0"/>
                <w:color w:val="FF0000"/>
                <w:szCs w:val="22"/>
              </w:rPr>
              <w:t>Copia</w:t>
            </w:r>
            <w:r w:rsidRPr="00363CAC">
              <w:rPr>
                <w:noProof w:val="0"/>
                <w:color w:val="FF0000"/>
                <w:spacing w:val="-8"/>
                <w:szCs w:val="22"/>
              </w:rPr>
              <w:t xml:space="preserve"> </w:t>
            </w:r>
            <w:r w:rsidRPr="00363CAC">
              <w:rPr>
                <w:noProof w:val="0"/>
                <w:color w:val="FF0000"/>
                <w:szCs w:val="22"/>
              </w:rPr>
              <w:t>certificatului</w:t>
            </w:r>
            <w:r w:rsidRPr="00363CAC">
              <w:rPr>
                <w:noProof w:val="0"/>
                <w:color w:val="FF0000"/>
                <w:spacing w:val="-8"/>
                <w:szCs w:val="22"/>
              </w:rPr>
              <w:t xml:space="preserve"> </w:t>
            </w:r>
            <w:r w:rsidRPr="00363CAC">
              <w:rPr>
                <w:noProof w:val="0"/>
                <w:color w:val="FF0000"/>
                <w:szCs w:val="22"/>
              </w:rPr>
              <w:t>de</w:t>
            </w:r>
            <w:r w:rsidRPr="00363CAC">
              <w:rPr>
                <w:noProof w:val="0"/>
                <w:color w:val="FF0000"/>
                <w:spacing w:val="-8"/>
                <w:szCs w:val="22"/>
              </w:rPr>
              <w:t xml:space="preserve"> </w:t>
            </w:r>
            <w:r w:rsidRPr="00363CAC">
              <w:rPr>
                <w:noProof w:val="0"/>
                <w:color w:val="FF0000"/>
                <w:szCs w:val="22"/>
              </w:rPr>
              <w:t>atestare</w:t>
            </w:r>
            <w:r w:rsidRPr="00363CAC">
              <w:rPr>
                <w:noProof w:val="0"/>
                <w:color w:val="FF0000"/>
                <w:spacing w:val="-9"/>
                <w:szCs w:val="22"/>
              </w:rPr>
              <w:t xml:space="preserve"> </w:t>
            </w:r>
            <w:r w:rsidRPr="00363CAC">
              <w:rPr>
                <w:noProof w:val="0"/>
                <w:color w:val="FF0000"/>
                <w:szCs w:val="22"/>
              </w:rPr>
              <w:t>și</w:t>
            </w:r>
            <w:r w:rsidRPr="00363CAC">
              <w:rPr>
                <w:noProof w:val="0"/>
                <w:color w:val="FF0000"/>
                <w:spacing w:val="-8"/>
                <w:szCs w:val="22"/>
              </w:rPr>
              <w:t xml:space="preserve"> </w:t>
            </w:r>
            <w:r w:rsidRPr="00363CAC">
              <w:rPr>
                <w:noProof w:val="0"/>
                <w:color w:val="FF0000"/>
                <w:szCs w:val="22"/>
              </w:rPr>
              <w:t xml:space="preserve">a </w:t>
            </w:r>
            <w:r w:rsidRPr="00363CAC">
              <w:rPr>
                <w:noProof w:val="0"/>
                <w:color w:val="FF0000"/>
                <w:spacing w:val="-2"/>
                <w:szCs w:val="22"/>
              </w:rPr>
              <w:t>Legitimației.</w:t>
            </w:r>
          </w:p>
          <w:p w14:paraId="1C32AB5C" w14:textId="77777777" w:rsidR="00363CAC" w:rsidRPr="00363CAC" w:rsidRDefault="00363CAC" w:rsidP="00CD3075">
            <w:pPr>
              <w:widowControl w:val="0"/>
              <w:numPr>
                <w:ilvl w:val="0"/>
                <w:numId w:val="37"/>
              </w:numPr>
              <w:tabs>
                <w:tab w:val="left" w:pos="489"/>
                <w:tab w:val="left" w:pos="7938"/>
              </w:tabs>
              <w:autoSpaceDE w:val="0"/>
              <w:autoSpaceDN w:val="0"/>
              <w:spacing w:before="120"/>
              <w:ind w:right="4" w:firstLine="240"/>
              <w:jc w:val="both"/>
              <w:rPr>
                <w:noProof w:val="0"/>
                <w:color w:val="FF0000"/>
                <w:szCs w:val="22"/>
              </w:rPr>
            </w:pPr>
            <w:r w:rsidRPr="00363CAC">
              <w:rPr>
                <w:noProof w:val="0"/>
                <w:color w:val="FF0000"/>
                <w:szCs w:val="22"/>
              </w:rPr>
              <w:t>Extras</w:t>
            </w:r>
            <w:r w:rsidRPr="00363CAC">
              <w:rPr>
                <w:noProof w:val="0"/>
                <w:color w:val="FF0000"/>
                <w:spacing w:val="-8"/>
                <w:szCs w:val="22"/>
              </w:rPr>
              <w:t xml:space="preserve"> </w:t>
            </w:r>
            <w:r w:rsidRPr="00363CAC">
              <w:rPr>
                <w:noProof w:val="0"/>
                <w:color w:val="FF0000"/>
                <w:szCs w:val="22"/>
              </w:rPr>
              <w:t>din</w:t>
            </w:r>
            <w:r w:rsidRPr="00363CAC">
              <w:rPr>
                <w:noProof w:val="0"/>
                <w:color w:val="FF0000"/>
                <w:spacing w:val="-7"/>
                <w:szCs w:val="22"/>
              </w:rPr>
              <w:t xml:space="preserve"> </w:t>
            </w:r>
            <w:r w:rsidRPr="00363CAC">
              <w:rPr>
                <w:noProof w:val="0"/>
                <w:color w:val="FF0000"/>
                <w:szCs w:val="22"/>
              </w:rPr>
              <w:t>procesului</w:t>
            </w:r>
            <w:r w:rsidRPr="00363CAC">
              <w:rPr>
                <w:noProof w:val="0"/>
                <w:color w:val="FF0000"/>
                <w:spacing w:val="-6"/>
                <w:szCs w:val="22"/>
              </w:rPr>
              <w:t xml:space="preserve"> </w:t>
            </w:r>
            <w:r w:rsidRPr="00363CAC">
              <w:rPr>
                <w:noProof w:val="0"/>
                <w:color w:val="FF0000"/>
                <w:szCs w:val="22"/>
              </w:rPr>
              <w:t>verbal</w:t>
            </w:r>
            <w:r w:rsidRPr="00363CAC">
              <w:rPr>
                <w:noProof w:val="0"/>
                <w:color w:val="FF0000"/>
                <w:spacing w:val="-7"/>
                <w:szCs w:val="22"/>
              </w:rPr>
              <w:t xml:space="preserve"> </w:t>
            </w:r>
            <w:r w:rsidRPr="00363CAC">
              <w:rPr>
                <w:noProof w:val="0"/>
                <w:color w:val="FF0000"/>
                <w:szCs w:val="22"/>
              </w:rPr>
              <w:t>al</w:t>
            </w:r>
            <w:r w:rsidRPr="00363CAC">
              <w:rPr>
                <w:noProof w:val="0"/>
                <w:color w:val="FF0000"/>
                <w:spacing w:val="-7"/>
                <w:szCs w:val="22"/>
              </w:rPr>
              <w:t xml:space="preserve"> </w:t>
            </w:r>
            <w:r w:rsidRPr="00363CAC">
              <w:rPr>
                <w:noProof w:val="0"/>
                <w:color w:val="FF0000"/>
                <w:szCs w:val="22"/>
              </w:rPr>
              <w:t>co- misiei de atestare.</w:t>
            </w:r>
          </w:p>
          <w:p w14:paraId="5EE4ACFB" w14:textId="77777777" w:rsidR="00363CAC" w:rsidRPr="00363CAC" w:rsidRDefault="00363CAC" w:rsidP="00363CAC">
            <w:pPr>
              <w:widowControl w:val="0"/>
              <w:tabs>
                <w:tab w:val="left" w:pos="7938"/>
              </w:tabs>
              <w:autoSpaceDE w:val="0"/>
              <w:autoSpaceDN w:val="0"/>
              <w:spacing w:before="120"/>
              <w:ind w:left="106" w:right="4"/>
              <w:jc w:val="both"/>
              <w:rPr>
                <w:noProof w:val="0"/>
                <w:szCs w:val="22"/>
              </w:rPr>
            </w:pPr>
            <w:r w:rsidRPr="00363CAC">
              <w:rPr>
                <w:noProof w:val="0"/>
                <w:szCs w:val="22"/>
              </w:rPr>
              <w:t>Original</w:t>
            </w:r>
            <w:r w:rsidRPr="00363CAC">
              <w:rPr>
                <w:noProof w:val="0"/>
                <w:spacing w:val="-8"/>
                <w:szCs w:val="22"/>
              </w:rPr>
              <w:t xml:space="preserve"> </w:t>
            </w:r>
            <w:r w:rsidRPr="00363CAC">
              <w:rPr>
                <w:noProof w:val="0"/>
                <w:szCs w:val="22"/>
              </w:rPr>
              <w:t>scanat,</w:t>
            </w:r>
            <w:r w:rsidRPr="00363CAC">
              <w:rPr>
                <w:noProof w:val="0"/>
                <w:spacing w:val="-8"/>
                <w:szCs w:val="22"/>
              </w:rPr>
              <w:t xml:space="preserve"> </w:t>
            </w:r>
            <w:r w:rsidRPr="00363CAC">
              <w:rPr>
                <w:noProof w:val="0"/>
                <w:szCs w:val="22"/>
              </w:rPr>
              <w:t>semnat</w:t>
            </w:r>
            <w:r w:rsidRPr="00363CAC">
              <w:rPr>
                <w:noProof w:val="0"/>
                <w:spacing w:val="-8"/>
                <w:szCs w:val="22"/>
              </w:rPr>
              <w:t xml:space="preserve"> </w:t>
            </w:r>
            <w:r w:rsidRPr="00363CAC">
              <w:rPr>
                <w:noProof w:val="0"/>
                <w:szCs w:val="22"/>
              </w:rPr>
              <w:t>de</w:t>
            </w:r>
            <w:r w:rsidRPr="00363CAC">
              <w:rPr>
                <w:noProof w:val="0"/>
                <w:spacing w:val="-8"/>
                <w:szCs w:val="22"/>
              </w:rPr>
              <w:t xml:space="preserve"> </w:t>
            </w:r>
            <w:r w:rsidRPr="00363CAC">
              <w:rPr>
                <w:noProof w:val="0"/>
                <w:szCs w:val="22"/>
              </w:rPr>
              <w:t>către</w:t>
            </w:r>
            <w:r w:rsidRPr="00363CAC">
              <w:rPr>
                <w:noProof w:val="0"/>
                <w:spacing w:val="-9"/>
                <w:szCs w:val="22"/>
              </w:rPr>
              <w:t xml:space="preserve"> </w:t>
            </w:r>
            <w:r w:rsidRPr="00363CAC">
              <w:rPr>
                <w:noProof w:val="0"/>
                <w:szCs w:val="22"/>
              </w:rPr>
              <w:t>ofertant prin semnătură electronică.</w:t>
            </w:r>
          </w:p>
        </w:tc>
        <w:tc>
          <w:tcPr>
            <w:tcW w:w="1517" w:type="dxa"/>
          </w:tcPr>
          <w:p w14:paraId="05CCFABE" w14:textId="77777777" w:rsidR="00363CAC" w:rsidRPr="00363CAC" w:rsidRDefault="00363CAC" w:rsidP="00363CAC">
            <w:pPr>
              <w:widowControl w:val="0"/>
              <w:tabs>
                <w:tab w:val="left" w:pos="7938"/>
              </w:tabs>
              <w:autoSpaceDE w:val="0"/>
              <w:autoSpaceDN w:val="0"/>
              <w:ind w:right="4"/>
              <w:jc w:val="both"/>
              <w:rPr>
                <w:b/>
                <w:noProof w:val="0"/>
                <w:szCs w:val="22"/>
              </w:rPr>
            </w:pPr>
          </w:p>
          <w:p w14:paraId="23BC1188" w14:textId="77777777" w:rsidR="00363CAC" w:rsidRPr="00363CAC" w:rsidRDefault="00363CAC" w:rsidP="00363CAC">
            <w:pPr>
              <w:widowControl w:val="0"/>
              <w:tabs>
                <w:tab w:val="left" w:pos="7938"/>
              </w:tabs>
              <w:autoSpaceDE w:val="0"/>
              <w:autoSpaceDN w:val="0"/>
              <w:ind w:right="4"/>
              <w:jc w:val="both"/>
              <w:rPr>
                <w:b/>
                <w:noProof w:val="0"/>
                <w:szCs w:val="22"/>
              </w:rPr>
            </w:pPr>
          </w:p>
          <w:p w14:paraId="00F96554" w14:textId="77777777" w:rsidR="00363CAC" w:rsidRPr="00363CAC" w:rsidRDefault="00363CAC" w:rsidP="00363CAC">
            <w:pPr>
              <w:widowControl w:val="0"/>
              <w:tabs>
                <w:tab w:val="left" w:pos="7938"/>
              </w:tabs>
              <w:autoSpaceDE w:val="0"/>
              <w:autoSpaceDN w:val="0"/>
              <w:ind w:right="4"/>
              <w:jc w:val="both"/>
              <w:rPr>
                <w:b/>
                <w:noProof w:val="0"/>
                <w:szCs w:val="22"/>
              </w:rPr>
            </w:pPr>
          </w:p>
          <w:p w14:paraId="7AB0EF99" w14:textId="77777777" w:rsidR="00363CAC" w:rsidRPr="00363CAC" w:rsidRDefault="00363CAC" w:rsidP="00363CAC">
            <w:pPr>
              <w:widowControl w:val="0"/>
              <w:tabs>
                <w:tab w:val="left" w:pos="7938"/>
              </w:tabs>
              <w:autoSpaceDE w:val="0"/>
              <w:autoSpaceDN w:val="0"/>
              <w:spacing w:before="18"/>
              <w:ind w:right="4"/>
              <w:jc w:val="both"/>
              <w:rPr>
                <w:b/>
                <w:noProof w:val="0"/>
                <w:szCs w:val="22"/>
              </w:rPr>
            </w:pPr>
          </w:p>
          <w:p w14:paraId="70E4C79A" w14:textId="77777777" w:rsidR="00363CAC" w:rsidRPr="00363CAC" w:rsidRDefault="00363CAC" w:rsidP="00363CAC">
            <w:pPr>
              <w:widowControl w:val="0"/>
              <w:tabs>
                <w:tab w:val="left" w:pos="7938"/>
              </w:tabs>
              <w:autoSpaceDE w:val="0"/>
              <w:autoSpaceDN w:val="0"/>
              <w:ind w:left="3" w:right="4"/>
              <w:jc w:val="both"/>
              <w:rPr>
                <w:noProof w:val="0"/>
                <w:szCs w:val="22"/>
              </w:rPr>
            </w:pPr>
            <w:r w:rsidRPr="00363CAC">
              <w:rPr>
                <w:noProof w:val="0"/>
                <w:spacing w:val="-2"/>
                <w:szCs w:val="22"/>
              </w:rPr>
              <w:t>Obligatoriu</w:t>
            </w:r>
          </w:p>
        </w:tc>
      </w:tr>
      <w:tr w:rsidR="00363CAC" w:rsidRPr="00363CAC" w14:paraId="37BF90E4" w14:textId="77777777" w:rsidTr="0043443F">
        <w:tc>
          <w:tcPr>
            <w:tcW w:w="523" w:type="dxa"/>
            <w:shd w:val="clear" w:color="auto" w:fill="auto"/>
          </w:tcPr>
          <w:p w14:paraId="537D9FE6"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18</w:t>
            </w:r>
          </w:p>
        </w:tc>
        <w:tc>
          <w:tcPr>
            <w:tcW w:w="3583" w:type="dxa"/>
            <w:shd w:val="clear" w:color="auto" w:fill="auto"/>
          </w:tcPr>
          <w:p w14:paraId="156C1D03" w14:textId="77777777" w:rsidR="00363CAC" w:rsidRPr="00363CAC" w:rsidRDefault="00363CAC" w:rsidP="00363CAC">
            <w:pPr>
              <w:jc w:val="both"/>
              <w:rPr>
                <w:rFonts w:eastAsia="SimSun"/>
                <w:noProof w:val="0"/>
                <w:szCs w:val="22"/>
              </w:rPr>
            </w:pPr>
            <w:r w:rsidRPr="00363CAC">
              <w:rPr>
                <w:rFonts w:eastAsia="SimSun"/>
                <w:noProof w:val="0"/>
                <w:szCs w:val="22"/>
              </w:rPr>
              <w:t>Certificat de la organele Inspectoratului Fiscal de stat privind lipsa datoriilor la Bugetul Public Național (Valabil la momentul deschiderii ofertelor)</w:t>
            </w:r>
          </w:p>
        </w:tc>
        <w:tc>
          <w:tcPr>
            <w:tcW w:w="3722" w:type="dxa"/>
            <w:shd w:val="clear" w:color="auto" w:fill="auto"/>
          </w:tcPr>
          <w:p w14:paraId="6FA1C97D" w14:textId="77777777" w:rsidR="00363CAC" w:rsidRPr="00363CAC" w:rsidRDefault="00363CAC" w:rsidP="00363CAC">
            <w:pPr>
              <w:jc w:val="both"/>
              <w:rPr>
                <w:rFonts w:eastAsia="SimSun"/>
                <w:noProof w:val="0"/>
                <w:szCs w:val="22"/>
              </w:rPr>
            </w:pPr>
            <w:r w:rsidRPr="00363CAC">
              <w:rPr>
                <w:rFonts w:eastAsia="SimSun"/>
                <w:noProof w:val="0"/>
                <w:szCs w:val="22"/>
              </w:rPr>
              <w:t>Original/ copia valabilă a Certificatului de tip CC 04 AE eliberat de Serviciul Fiscal de Stat, cu semnătura electronică a OE</w:t>
            </w:r>
          </w:p>
        </w:tc>
        <w:tc>
          <w:tcPr>
            <w:tcW w:w="1517" w:type="dxa"/>
            <w:shd w:val="clear" w:color="auto" w:fill="auto"/>
          </w:tcPr>
          <w:p w14:paraId="2CBBB29A" w14:textId="77777777" w:rsidR="00363CAC" w:rsidRPr="00363CAC" w:rsidRDefault="00363CAC" w:rsidP="00363CAC">
            <w:pPr>
              <w:jc w:val="both"/>
              <w:rPr>
                <w:rFonts w:eastAsia="SimSun"/>
                <w:noProof w:val="0"/>
                <w:szCs w:val="22"/>
              </w:rPr>
            </w:pPr>
            <w:r w:rsidRPr="00363CAC">
              <w:rPr>
                <w:rFonts w:eastAsia="SimSun"/>
                <w:noProof w:val="0"/>
                <w:szCs w:val="22"/>
              </w:rPr>
              <w:t>Obligatoriu</w:t>
            </w:r>
          </w:p>
        </w:tc>
      </w:tr>
      <w:tr w:rsidR="00363CAC" w:rsidRPr="00363CAC" w14:paraId="5C110AC5" w14:textId="77777777" w:rsidTr="0043443F">
        <w:tc>
          <w:tcPr>
            <w:tcW w:w="523" w:type="dxa"/>
            <w:shd w:val="clear" w:color="auto" w:fill="auto"/>
          </w:tcPr>
          <w:p w14:paraId="4B265797"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19</w:t>
            </w:r>
          </w:p>
        </w:tc>
        <w:tc>
          <w:tcPr>
            <w:tcW w:w="3583" w:type="dxa"/>
            <w:shd w:val="clear" w:color="auto" w:fill="auto"/>
          </w:tcPr>
          <w:p w14:paraId="18FB10C0" w14:textId="77777777" w:rsidR="00363CAC" w:rsidRPr="00363CAC" w:rsidRDefault="00363CAC" w:rsidP="00363CAC">
            <w:pPr>
              <w:jc w:val="both"/>
              <w:rPr>
                <w:rFonts w:eastAsia="SimSun"/>
                <w:noProof w:val="0"/>
                <w:szCs w:val="22"/>
              </w:rPr>
            </w:pPr>
            <w:r w:rsidRPr="00363CAC">
              <w:rPr>
                <w:rFonts w:eastAsia="SimSun"/>
                <w:noProof w:val="0"/>
                <w:szCs w:val="22"/>
              </w:rPr>
              <w:t xml:space="preserve">Raport financiar pe baza datelor a ultimului bilanț contabil </w:t>
            </w:r>
          </w:p>
        </w:tc>
        <w:tc>
          <w:tcPr>
            <w:tcW w:w="3722" w:type="dxa"/>
            <w:shd w:val="clear" w:color="auto" w:fill="auto"/>
          </w:tcPr>
          <w:p w14:paraId="72BE67DE" w14:textId="77777777" w:rsidR="00363CAC" w:rsidRPr="00363CAC" w:rsidRDefault="00363CAC" w:rsidP="00363CAC">
            <w:pPr>
              <w:jc w:val="both"/>
              <w:rPr>
                <w:rFonts w:eastAsia="SimSun"/>
                <w:noProof w:val="0"/>
                <w:szCs w:val="22"/>
              </w:rPr>
            </w:pPr>
            <w:r w:rsidRPr="00363CAC">
              <w:rPr>
                <w:rFonts w:eastAsia="SimSun"/>
                <w:noProof w:val="0"/>
                <w:szCs w:val="22"/>
              </w:rPr>
              <w:t xml:space="preserve">original – cu semnătura electronică a OE </w:t>
            </w:r>
          </w:p>
        </w:tc>
        <w:tc>
          <w:tcPr>
            <w:tcW w:w="1517" w:type="dxa"/>
            <w:shd w:val="clear" w:color="auto" w:fill="auto"/>
          </w:tcPr>
          <w:p w14:paraId="0DA3B2DA" w14:textId="77777777" w:rsidR="00363CAC" w:rsidRPr="00363CAC" w:rsidRDefault="00363CAC" w:rsidP="00363CAC">
            <w:pPr>
              <w:jc w:val="both"/>
              <w:rPr>
                <w:rFonts w:eastAsia="SimSun"/>
                <w:noProof w:val="0"/>
                <w:szCs w:val="22"/>
              </w:rPr>
            </w:pPr>
            <w:r w:rsidRPr="00363CAC">
              <w:rPr>
                <w:rFonts w:eastAsia="SimSun"/>
                <w:noProof w:val="0"/>
                <w:szCs w:val="22"/>
              </w:rPr>
              <w:t>Obligatoriu</w:t>
            </w:r>
          </w:p>
        </w:tc>
      </w:tr>
      <w:tr w:rsidR="00363CAC" w:rsidRPr="00363CAC" w14:paraId="17969D9F" w14:textId="77777777" w:rsidTr="0043443F">
        <w:tc>
          <w:tcPr>
            <w:tcW w:w="523" w:type="dxa"/>
            <w:shd w:val="clear" w:color="auto" w:fill="auto"/>
          </w:tcPr>
          <w:p w14:paraId="14D6FC8A"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20</w:t>
            </w:r>
          </w:p>
        </w:tc>
        <w:tc>
          <w:tcPr>
            <w:tcW w:w="3583" w:type="dxa"/>
            <w:shd w:val="clear" w:color="auto" w:fill="auto"/>
          </w:tcPr>
          <w:p w14:paraId="16A2ECDD" w14:textId="77777777" w:rsidR="00363CAC" w:rsidRPr="00363CAC" w:rsidRDefault="00363CAC" w:rsidP="00363CAC">
            <w:pPr>
              <w:jc w:val="both"/>
              <w:rPr>
                <w:rFonts w:eastAsia="SimSun"/>
                <w:noProof w:val="0"/>
                <w:szCs w:val="22"/>
              </w:rPr>
            </w:pPr>
            <w:r w:rsidRPr="00363CAC">
              <w:rPr>
                <w:rFonts w:eastAsia="SimSun"/>
                <w:noProof w:val="0"/>
                <w:szCs w:val="22"/>
              </w:rPr>
              <w:t>Manualul calității</w:t>
            </w:r>
          </w:p>
        </w:tc>
        <w:tc>
          <w:tcPr>
            <w:tcW w:w="3722" w:type="dxa"/>
            <w:shd w:val="clear" w:color="auto" w:fill="auto"/>
          </w:tcPr>
          <w:p w14:paraId="03658CA4" w14:textId="77777777" w:rsidR="00363CAC" w:rsidRPr="00363CAC" w:rsidRDefault="00363CAC" w:rsidP="00363CAC">
            <w:pPr>
              <w:jc w:val="both"/>
              <w:rPr>
                <w:rFonts w:eastAsia="SimSun"/>
                <w:noProof w:val="0"/>
                <w:szCs w:val="22"/>
              </w:rPr>
            </w:pPr>
            <w:r w:rsidRPr="00363CAC">
              <w:rPr>
                <w:rFonts w:eastAsia="SimSun"/>
                <w:noProof w:val="0"/>
                <w:szCs w:val="22"/>
              </w:rPr>
              <w:t>Confirmat prin original/ copia,  cu semnătura electronică a OE</w:t>
            </w:r>
          </w:p>
        </w:tc>
        <w:tc>
          <w:tcPr>
            <w:tcW w:w="1517" w:type="dxa"/>
            <w:shd w:val="clear" w:color="auto" w:fill="auto"/>
          </w:tcPr>
          <w:p w14:paraId="69D12573" w14:textId="77777777" w:rsidR="00363CAC" w:rsidRPr="00363CAC" w:rsidRDefault="00363CAC" w:rsidP="00363CAC">
            <w:pPr>
              <w:jc w:val="both"/>
              <w:rPr>
                <w:rFonts w:eastAsia="SimSun"/>
                <w:noProof w:val="0"/>
                <w:szCs w:val="22"/>
              </w:rPr>
            </w:pPr>
            <w:r w:rsidRPr="00363CAC">
              <w:rPr>
                <w:rFonts w:eastAsia="SimSun"/>
                <w:noProof w:val="0"/>
                <w:szCs w:val="22"/>
              </w:rPr>
              <w:t>Obligatoriu</w:t>
            </w:r>
          </w:p>
        </w:tc>
      </w:tr>
      <w:tr w:rsidR="00363CAC" w:rsidRPr="00363CAC" w14:paraId="6BA051B9" w14:textId="77777777" w:rsidTr="0043443F">
        <w:tc>
          <w:tcPr>
            <w:tcW w:w="523" w:type="dxa"/>
            <w:shd w:val="clear" w:color="auto" w:fill="auto"/>
          </w:tcPr>
          <w:p w14:paraId="0829A55F"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21</w:t>
            </w:r>
          </w:p>
        </w:tc>
        <w:tc>
          <w:tcPr>
            <w:tcW w:w="3583" w:type="dxa"/>
            <w:tcBorders>
              <w:top w:val="nil"/>
            </w:tcBorders>
          </w:tcPr>
          <w:p w14:paraId="40B9E15D" w14:textId="77777777" w:rsidR="00363CAC" w:rsidRPr="00363CAC" w:rsidRDefault="00363CAC" w:rsidP="00363CAC">
            <w:pPr>
              <w:widowControl w:val="0"/>
              <w:tabs>
                <w:tab w:val="left" w:pos="7938"/>
              </w:tabs>
              <w:autoSpaceDE w:val="0"/>
              <w:autoSpaceDN w:val="0"/>
              <w:spacing w:before="32"/>
              <w:ind w:right="172"/>
              <w:jc w:val="both"/>
              <w:rPr>
                <w:b/>
                <w:noProof w:val="0"/>
                <w:szCs w:val="22"/>
              </w:rPr>
            </w:pPr>
          </w:p>
          <w:p w14:paraId="36077AF0" w14:textId="77777777" w:rsidR="00363CAC" w:rsidRPr="00363CAC" w:rsidRDefault="00363CAC" w:rsidP="00363CAC">
            <w:pPr>
              <w:widowControl w:val="0"/>
              <w:tabs>
                <w:tab w:val="left" w:pos="7938"/>
              </w:tabs>
              <w:autoSpaceDE w:val="0"/>
              <w:autoSpaceDN w:val="0"/>
              <w:ind w:right="172"/>
              <w:jc w:val="both"/>
              <w:rPr>
                <w:noProof w:val="0"/>
                <w:szCs w:val="22"/>
              </w:rPr>
            </w:pPr>
            <w:r w:rsidRPr="00363CAC">
              <w:rPr>
                <w:noProof w:val="0"/>
                <w:szCs w:val="22"/>
              </w:rPr>
              <w:t>Cifra</w:t>
            </w:r>
            <w:r w:rsidRPr="00363CAC">
              <w:rPr>
                <w:noProof w:val="0"/>
                <w:spacing w:val="-11"/>
                <w:szCs w:val="22"/>
              </w:rPr>
              <w:t xml:space="preserve"> </w:t>
            </w:r>
            <w:r w:rsidRPr="00363CAC">
              <w:rPr>
                <w:noProof w:val="0"/>
                <w:szCs w:val="22"/>
              </w:rPr>
              <w:t>de</w:t>
            </w:r>
            <w:r w:rsidRPr="00363CAC">
              <w:rPr>
                <w:noProof w:val="0"/>
                <w:spacing w:val="-11"/>
                <w:szCs w:val="22"/>
              </w:rPr>
              <w:t xml:space="preserve"> </w:t>
            </w:r>
            <w:r w:rsidRPr="00363CAC">
              <w:rPr>
                <w:noProof w:val="0"/>
                <w:szCs w:val="22"/>
              </w:rPr>
              <w:t>afaceri</w:t>
            </w:r>
            <w:r w:rsidRPr="00363CAC">
              <w:rPr>
                <w:noProof w:val="0"/>
                <w:spacing w:val="-10"/>
                <w:szCs w:val="22"/>
              </w:rPr>
              <w:t xml:space="preserve"> </w:t>
            </w:r>
            <w:r w:rsidRPr="00363CAC">
              <w:rPr>
                <w:noProof w:val="0"/>
                <w:szCs w:val="22"/>
              </w:rPr>
              <w:t>medie</w:t>
            </w:r>
            <w:r w:rsidRPr="00363CAC">
              <w:rPr>
                <w:noProof w:val="0"/>
                <w:spacing w:val="-9"/>
                <w:szCs w:val="22"/>
              </w:rPr>
              <w:t xml:space="preserve"> </w:t>
            </w:r>
            <w:r w:rsidRPr="00363CAC">
              <w:rPr>
                <w:noProof w:val="0"/>
                <w:szCs w:val="22"/>
              </w:rPr>
              <w:t>anuală ultimii 3 ani</w:t>
            </w:r>
          </w:p>
        </w:tc>
        <w:tc>
          <w:tcPr>
            <w:tcW w:w="3722" w:type="dxa"/>
            <w:tcBorders>
              <w:top w:val="nil"/>
            </w:tcBorders>
          </w:tcPr>
          <w:p w14:paraId="58040DF8" w14:textId="77777777" w:rsidR="00363CAC" w:rsidRPr="00363CAC" w:rsidRDefault="00363CAC" w:rsidP="00363CAC">
            <w:pPr>
              <w:widowControl w:val="0"/>
              <w:tabs>
                <w:tab w:val="left" w:pos="7938"/>
              </w:tabs>
              <w:autoSpaceDE w:val="0"/>
              <w:autoSpaceDN w:val="0"/>
              <w:spacing w:before="112"/>
              <w:ind w:left="106" w:right="4"/>
              <w:jc w:val="both"/>
              <w:rPr>
                <w:noProof w:val="0"/>
                <w:szCs w:val="22"/>
              </w:rPr>
            </w:pPr>
            <w:r w:rsidRPr="00363CAC">
              <w:rPr>
                <w:noProof w:val="0"/>
                <w:szCs w:val="22"/>
              </w:rPr>
              <w:t>Cifra de afaceri nu mai mică decât valoarea estimată a procedurii de achiziție</w:t>
            </w:r>
            <w:r w:rsidRPr="00363CAC">
              <w:rPr>
                <w:noProof w:val="0"/>
                <w:spacing w:val="-2"/>
                <w:szCs w:val="22"/>
              </w:rPr>
              <w:t>.</w:t>
            </w:r>
          </w:p>
          <w:p w14:paraId="2E98D98F" w14:textId="77777777" w:rsidR="00363CAC" w:rsidRPr="00363CAC" w:rsidRDefault="00363CAC" w:rsidP="00363CAC">
            <w:pPr>
              <w:widowControl w:val="0"/>
              <w:tabs>
                <w:tab w:val="left" w:pos="7938"/>
              </w:tabs>
              <w:autoSpaceDE w:val="0"/>
              <w:autoSpaceDN w:val="0"/>
              <w:spacing w:before="117"/>
              <w:ind w:left="106" w:right="4"/>
              <w:jc w:val="both"/>
              <w:rPr>
                <w:noProof w:val="0"/>
                <w:szCs w:val="22"/>
              </w:rPr>
            </w:pPr>
            <w:r w:rsidRPr="00363CAC">
              <w:rPr>
                <w:noProof w:val="0"/>
                <w:szCs w:val="22"/>
              </w:rPr>
              <w:t>Confirmat</w:t>
            </w:r>
            <w:r w:rsidRPr="00363CAC">
              <w:rPr>
                <w:noProof w:val="0"/>
                <w:spacing w:val="-11"/>
                <w:szCs w:val="22"/>
              </w:rPr>
              <w:t xml:space="preserve"> </w:t>
            </w:r>
            <w:r w:rsidRPr="00363CAC">
              <w:rPr>
                <w:noProof w:val="0"/>
                <w:szCs w:val="22"/>
              </w:rPr>
              <w:t>prin</w:t>
            </w:r>
            <w:r w:rsidRPr="00363CAC">
              <w:rPr>
                <w:noProof w:val="0"/>
                <w:spacing w:val="-11"/>
                <w:szCs w:val="22"/>
              </w:rPr>
              <w:t xml:space="preserve"> </w:t>
            </w:r>
            <w:r w:rsidRPr="00363CAC">
              <w:rPr>
                <w:noProof w:val="0"/>
                <w:szCs w:val="22"/>
              </w:rPr>
              <w:t>aplicarea</w:t>
            </w:r>
            <w:r w:rsidRPr="00363CAC">
              <w:rPr>
                <w:noProof w:val="0"/>
                <w:spacing w:val="-10"/>
                <w:szCs w:val="22"/>
              </w:rPr>
              <w:t xml:space="preserve"> </w:t>
            </w:r>
            <w:r w:rsidRPr="00363CAC">
              <w:rPr>
                <w:noProof w:val="0"/>
                <w:szCs w:val="22"/>
              </w:rPr>
              <w:t>semnăturii</w:t>
            </w:r>
            <w:r w:rsidRPr="00363CAC">
              <w:rPr>
                <w:noProof w:val="0"/>
                <w:spacing w:val="-11"/>
                <w:szCs w:val="22"/>
              </w:rPr>
              <w:t xml:space="preserve"> </w:t>
            </w:r>
            <w:r w:rsidRPr="00363CAC">
              <w:rPr>
                <w:noProof w:val="0"/>
                <w:szCs w:val="22"/>
              </w:rPr>
              <w:t>elec</w:t>
            </w:r>
            <w:r w:rsidRPr="00363CAC">
              <w:rPr>
                <w:noProof w:val="0"/>
                <w:spacing w:val="-2"/>
                <w:szCs w:val="22"/>
              </w:rPr>
              <w:t>tronice.</w:t>
            </w:r>
          </w:p>
        </w:tc>
        <w:tc>
          <w:tcPr>
            <w:tcW w:w="1517" w:type="dxa"/>
            <w:tcBorders>
              <w:top w:val="nil"/>
            </w:tcBorders>
          </w:tcPr>
          <w:p w14:paraId="38DEFD18" w14:textId="77777777" w:rsidR="00363CAC" w:rsidRPr="00363CAC" w:rsidRDefault="00363CAC" w:rsidP="00363CAC">
            <w:pPr>
              <w:widowControl w:val="0"/>
              <w:tabs>
                <w:tab w:val="left" w:pos="7938"/>
              </w:tabs>
              <w:autoSpaceDE w:val="0"/>
              <w:autoSpaceDN w:val="0"/>
              <w:spacing w:before="169"/>
              <w:ind w:right="4"/>
              <w:jc w:val="both"/>
              <w:rPr>
                <w:b/>
                <w:noProof w:val="0"/>
                <w:szCs w:val="22"/>
              </w:rPr>
            </w:pPr>
          </w:p>
          <w:p w14:paraId="5DA059C2" w14:textId="77777777" w:rsidR="00363CAC" w:rsidRPr="00363CAC" w:rsidRDefault="00363CAC" w:rsidP="00363CAC">
            <w:pPr>
              <w:widowControl w:val="0"/>
              <w:tabs>
                <w:tab w:val="left" w:pos="7938"/>
              </w:tabs>
              <w:autoSpaceDE w:val="0"/>
              <w:autoSpaceDN w:val="0"/>
              <w:ind w:left="3" w:right="4"/>
              <w:jc w:val="both"/>
              <w:rPr>
                <w:noProof w:val="0"/>
                <w:szCs w:val="22"/>
              </w:rPr>
            </w:pPr>
            <w:r w:rsidRPr="00363CAC">
              <w:rPr>
                <w:noProof w:val="0"/>
                <w:spacing w:val="-2"/>
                <w:szCs w:val="22"/>
              </w:rPr>
              <w:t>Obligatoriu</w:t>
            </w:r>
          </w:p>
        </w:tc>
      </w:tr>
      <w:tr w:rsidR="00363CAC" w:rsidRPr="00363CAC" w14:paraId="100DA798" w14:textId="77777777" w:rsidTr="0043443F">
        <w:tc>
          <w:tcPr>
            <w:tcW w:w="523" w:type="dxa"/>
            <w:shd w:val="clear" w:color="auto" w:fill="auto"/>
          </w:tcPr>
          <w:p w14:paraId="006C15C8"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22</w:t>
            </w:r>
          </w:p>
        </w:tc>
        <w:tc>
          <w:tcPr>
            <w:tcW w:w="3583" w:type="dxa"/>
          </w:tcPr>
          <w:p w14:paraId="4D8C389A" w14:textId="77777777" w:rsidR="00363CAC" w:rsidRPr="00363CAC" w:rsidRDefault="00363CAC" w:rsidP="00363CAC">
            <w:pPr>
              <w:widowControl w:val="0"/>
              <w:tabs>
                <w:tab w:val="left" w:pos="7938"/>
              </w:tabs>
              <w:autoSpaceDE w:val="0"/>
              <w:autoSpaceDN w:val="0"/>
              <w:spacing w:before="35"/>
              <w:ind w:right="172"/>
              <w:jc w:val="both"/>
              <w:rPr>
                <w:b/>
                <w:noProof w:val="0"/>
                <w:szCs w:val="22"/>
              </w:rPr>
            </w:pPr>
          </w:p>
          <w:p w14:paraId="17644676" w14:textId="77777777" w:rsidR="00363CAC" w:rsidRPr="00363CAC" w:rsidRDefault="00363CAC" w:rsidP="00363CAC">
            <w:pPr>
              <w:widowControl w:val="0"/>
              <w:tabs>
                <w:tab w:val="left" w:pos="7938"/>
              </w:tabs>
              <w:autoSpaceDE w:val="0"/>
              <w:autoSpaceDN w:val="0"/>
              <w:ind w:right="172"/>
              <w:jc w:val="both"/>
              <w:rPr>
                <w:noProof w:val="0"/>
                <w:szCs w:val="22"/>
              </w:rPr>
            </w:pPr>
            <w:r w:rsidRPr="00363CAC">
              <w:rPr>
                <w:noProof w:val="0"/>
                <w:szCs w:val="22"/>
              </w:rPr>
              <w:t>Lichiditate</w:t>
            </w:r>
            <w:r w:rsidRPr="00363CAC">
              <w:rPr>
                <w:noProof w:val="0"/>
                <w:spacing w:val="-13"/>
                <w:szCs w:val="22"/>
              </w:rPr>
              <w:t xml:space="preserve"> </w:t>
            </w:r>
            <w:r w:rsidRPr="00363CAC">
              <w:rPr>
                <w:noProof w:val="0"/>
                <w:szCs w:val="22"/>
              </w:rPr>
              <w:t>generală</w:t>
            </w:r>
            <w:r w:rsidRPr="00363CAC">
              <w:rPr>
                <w:noProof w:val="0"/>
                <w:spacing w:val="-14"/>
                <w:szCs w:val="22"/>
              </w:rPr>
              <w:t xml:space="preserve"> </w:t>
            </w:r>
            <w:r w:rsidRPr="00363CAC">
              <w:rPr>
                <w:noProof w:val="0"/>
                <w:szCs w:val="22"/>
              </w:rPr>
              <w:t>(active</w:t>
            </w:r>
            <w:r w:rsidRPr="00363CAC">
              <w:rPr>
                <w:noProof w:val="0"/>
                <w:spacing w:val="-15"/>
                <w:szCs w:val="22"/>
              </w:rPr>
              <w:t xml:space="preserve"> </w:t>
            </w:r>
            <w:r w:rsidRPr="00363CAC">
              <w:rPr>
                <w:noProof w:val="0"/>
                <w:szCs w:val="22"/>
              </w:rPr>
              <w:t>circulante/datorii curente)</w:t>
            </w:r>
          </w:p>
        </w:tc>
        <w:tc>
          <w:tcPr>
            <w:tcW w:w="3722" w:type="dxa"/>
          </w:tcPr>
          <w:p w14:paraId="7CEFEBFD" w14:textId="77777777" w:rsidR="00363CAC" w:rsidRPr="00363CAC" w:rsidRDefault="00363CAC" w:rsidP="00363CAC">
            <w:pPr>
              <w:widowControl w:val="0"/>
              <w:tabs>
                <w:tab w:val="left" w:pos="7938"/>
              </w:tabs>
              <w:autoSpaceDE w:val="0"/>
              <w:autoSpaceDN w:val="0"/>
              <w:spacing w:before="114"/>
              <w:ind w:left="106" w:right="4"/>
              <w:jc w:val="both"/>
              <w:rPr>
                <w:noProof w:val="0"/>
                <w:szCs w:val="22"/>
              </w:rPr>
            </w:pPr>
            <w:r w:rsidRPr="00363CAC">
              <w:rPr>
                <w:noProof w:val="0"/>
                <w:szCs w:val="22"/>
              </w:rPr>
              <w:t>Nu</w:t>
            </w:r>
            <w:r w:rsidRPr="00363CAC">
              <w:rPr>
                <w:noProof w:val="0"/>
                <w:spacing w:val="-1"/>
                <w:szCs w:val="22"/>
              </w:rPr>
              <w:t xml:space="preserve"> </w:t>
            </w:r>
            <w:r w:rsidRPr="00363CAC">
              <w:rPr>
                <w:noProof w:val="0"/>
                <w:szCs w:val="22"/>
              </w:rPr>
              <w:t xml:space="preserve">mai puțin de </w:t>
            </w:r>
            <w:r w:rsidRPr="00363CAC">
              <w:rPr>
                <w:noProof w:val="0"/>
                <w:spacing w:val="-2"/>
                <w:szCs w:val="22"/>
              </w:rPr>
              <w:t>100% anul 2025.</w:t>
            </w:r>
          </w:p>
          <w:p w14:paraId="1B3D41EC" w14:textId="77777777" w:rsidR="00363CAC" w:rsidRPr="00363CAC" w:rsidRDefault="00363CAC" w:rsidP="00363CAC">
            <w:pPr>
              <w:widowControl w:val="0"/>
              <w:tabs>
                <w:tab w:val="left" w:pos="7938"/>
              </w:tabs>
              <w:autoSpaceDE w:val="0"/>
              <w:autoSpaceDN w:val="0"/>
              <w:spacing w:before="120"/>
              <w:ind w:left="106" w:right="4"/>
              <w:jc w:val="both"/>
              <w:rPr>
                <w:noProof w:val="0"/>
                <w:szCs w:val="22"/>
              </w:rPr>
            </w:pPr>
            <w:r w:rsidRPr="00363CAC">
              <w:rPr>
                <w:noProof w:val="0"/>
                <w:szCs w:val="22"/>
              </w:rPr>
              <w:t>Confirmat</w:t>
            </w:r>
            <w:r w:rsidRPr="00363CAC">
              <w:rPr>
                <w:noProof w:val="0"/>
                <w:spacing w:val="-11"/>
                <w:szCs w:val="22"/>
              </w:rPr>
              <w:t xml:space="preserve"> </w:t>
            </w:r>
            <w:r w:rsidRPr="00363CAC">
              <w:rPr>
                <w:noProof w:val="0"/>
                <w:szCs w:val="22"/>
              </w:rPr>
              <w:t>prin</w:t>
            </w:r>
            <w:r w:rsidRPr="00363CAC">
              <w:rPr>
                <w:noProof w:val="0"/>
                <w:spacing w:val="-11"/>
                <w:szCs w:val="22"/>
              </w:rPr>
              <w:t xml:space="preserve"> </w:t>
            </w:r>
            <w:r w:rsidRPr="00363CAC">
              <w:rPr>
                <w:noProof w:val="0"/>
                <w:szCs w:val="22"/>
              </w:rPr>
              <w:t>aplicarea</w:t>
            </w:r>
            <w:r w:rsidRPr="00363CAC">
              <w:rPr>
                <w:noProof w:val="0"/>
                <w:spacing w:val="-10"/>
                <w:szCs w:val="22"/>
              </w:rPr>
              <w:t xml:space="preserve"> </w:t>
            </w:r>
            <w:r w:rsidRPr="00363CAC">
              <w:rPr>
                <w:noProof w:val="0"/>
                <w:szCs w:val="22"/>
              </w:rPr>
              <w:t>semnăturii</w:t>
            </w:r>
            <w:r w:rsidRPr="00363CAC">
              <w:rPr>
                <w:noProof w:val="0"/>
                <w:spacing w:val="-11"/>
                <w:szCs w:val="22"/>
              </w:rPr>
              <w:t xml:space="preserve"> </w:t>
            </w:r>
            <w:r w:rsidRPr="00363CAC">
              <w:rPr>
                <w:noProof w:val="0"/>
                <w:szCs w:val="22"/>
              </w:rPr>
              <w:t>elec</w:t>
            </w:r>
            <w:r w:rsidRPr="00363CAC">
              <w:rPr>
                <w:noProof w:val="0"/>
                <w:spacing w:val="-2"/>
                <w:szCs w:val="22"/>
              </w:rPr>
              <w:t>tronice.</w:t>
            </w:r>
          </w:p>
        </w:tc>
        <w:tc>
          <w:tcPr>
            <w:tcW w:w="1517" w:type="dxa"/>
          </w:tcPr>
          <w:p w14:paraId="1816BBB3" w14:textId="77777777" w:rsidR="00363CAC" w:rsidRPr="00363CAC" w:rsidRDefault="00363CAC" w:rsidP="00363CAC">
            <w:pPr>
              <w:widowControl w:val="0"/>
              <w:tabs>
                <w:tab w:val="left" w:pos="7938"/>
              </w:tabs>
              <w:autoSpaceDE w:val="0"/>
              <w:autoSpaceDN w:val="0"/>
              <w:spacing w:before="174"/>
              <w:ind w:right="4"/>
              <w:jc w:val="both"/>
              <w:rPr>
                <w:b/>
                <w:noProof w:val="0"/>
                <w:szCs w:val="22"/>
              </w:rPr>
            </w:pPr>
          </w:p>
          <w:p w14:paraId="3B2B8803" w14:textId="77777777" w:rsidR="00363CAC" w:rsidRPr="00363CAC" w:rsidRDefault="00363CAC" w:rsidP="00363CAC">
            <w:pPr>
              <w:widowControl w:val="0"/>
              <w:tabs>
                <w:tab w:val="left" w:pos="7938"/>
              </w:tabs>
              <w:autoSpaceDE w:val="0"/>
              <w:autoSpaceDN w:val="0"/>
              <w:ind w:left="3" w:right="4"/>
              <w:jc w:val="both"/>
              <w:rPr>
                <w:noProof w:val="0"/>
                <w:szCs w:val="22"/>
              </w:rPr>
            </w:pPr>
            <w:r w:rsidRPr="00363CAC">
              <w:rPr>
                <w:noProof w:val="0"/>
                <w:spacing w:val="-2"/>
                <w:szCs w:val="22"/>
              </w:rPr>
              <w:t>Obligatoriu</w:t>
            </w:r>
          </w:p>
        </w:tc>
      </w:tr>
      <w:tr w:rsidR="00363CAC" w:rsidRPr="00363CAC" w14:paraId="24386BCC" w14:textId="77777777" w:rsidTr="0043443F">
        <w:tc>
          <w:tcPr>
            <w:tcW w:w="523" w:type="dxa"/>
            <w:shd w:val="clear" w:color="auto" w:fill="auto"/>
          </w:tcPr>
          <w:p w14:paraId="76E33726"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23</w:t>
            </w:r>
          </w:p>
        </w:tc>
        <w:tc>
          <w:tcPr>
            <w:tcW w:w="3583" w:type="dxa"/>
          </w:tcPr>
          <w:p w14:paraId="05C7B135" w14:textId="77777777" w:rsidR="00363CAC" w:rsidRPr="00363CAC" w:rsidRDefault="00363CAC" w:rsidP="00363CAC">
            <w:pPr>
              <w:widowControl w:val="0"/>
              <w:tabs>
                <w:tab w:val="left" w:pos="7938"/>
              </w:tabs>
              <w:autoSpaceDE w:val="0"/>
              <w:autoSpaceDN w:val="0"/>
              <w:ind w:right="172"/>
              <w:jc w:val="both"/>
              <w:rPr>
                <w:b/>
                <w:noProof w:val="0"/>
                <w:szCs w:val="22"/>
              </w:rPr>
            </w:pPr>
          </w:p>
          <w:p w14:paraId="58E5F03B" w14:textId="77777777" w:rsidR="00363CAC" w:rsidRPr="00363CAC" w:rsidRDefault="00363CAC" w:rsidP="00363CAC">
            <w:pPr>
              <w:widowControl w:val="0"/>
              <w:tabs>
                <w:tab w:val="left" w:pos="7938"/>
              </w:tabs>
              <w:autoSpaceDE w:val="0"/>
              <w:autoSpaceDN w:val="0"/>
              <w:ind w:right="172"/>
              <w:jc w:val="both"/>
              <w:rPr>
                <w:b/>
                <w:noProof w:val="0"/>
                <w:szCs w:val="22"/>
              </w:rPr>
            </w:pPr>
          </w:p>
          <w:p w14:paraId="083DE732" w14:textId="77777777" w:rsidR="00363CAC" w:rsidRPr="00363CAC" w:rsidRDefault="00363CAC" w:rsidP="00363CAC">
            <w:pPr>
              <w:widowControl w:val="0"/>
              <w:tabs>
                <w:tab w:val="left" w:pos="7938"/>
              </w:tabs>
              <w:autoSpaceDE w:val="0"/>
              <w:autoSpaceDN w:val="0"/>
              <w:ind w:right="172"/>
              <w:jc w:val="both"/>
              <w:rPr>
                <w:b/>
                <w:noProof w:val="0"/>
                <w:szCs w:val="22"/>
              </w:rPr>
            </w:pPr>
          </w:p>
          <w:p w14:paraId="49DB21E2" w14:textId="77777777" w:rsidR="00363CAC" w:rsidRPr="00363CAC" w:rsidRDefault="00363CAC" w:rsidP="00363CAC">
            <w:pPr>
              <w:widowControl w:val="0"/>
              <w:tabs>
                <w:tab w:val="left" w:pos="7938"/>
              </w:tabs>
              <w:autoSpaceDE w:val="0"/>
              <w:autoSpaceDN w:val="0"/>
              <w:ind w:right="172"/>
              <w:jc w:val="both"/>
              <w:rPr>
                <w:b/>
                <w:noProof w:val="0"/>
                <w:szCs w:val="22"/>
              </w:rPr>
            </w:pPr>
          </w:p>
          <w:p w14:paraId="76AFC832" w14:textId="77777777" w:rsidR="00363CAC" w:rsidRPr="00363CAC" w:rsidRDefault="00363CAC" w:rsidP="00363CAC">
            <w:pPr>
              <w:widowControl w:val="0"/>
              <w:tabs>
                <w:tab w:val="left" w:pos="7938"/>
              </w:tabs>
              <w:autoSpaceDE w:val="0"/>
              <w:autoSpaceDN w:val="0"/>
              <w:ind w:right="172"/>
              <w:jc w:val="both"/>
              <w:rPr>
                <w:b/>
                <w:noProof w:val="0"/>
                <w:szCs w:val="22"/>
              </w:rPr>
            </w:pPr>
          </w:p>
          <w:p w14:paraId="50A011FC" w14:textId="77777777" w:rsidR="00363CAC" w:rsidRPr="00363CAC" w:rsidRDefault="00363CAC" w:rsidP="00363CAC">
            <w:pPr>
              <w:widowControl w:val="0"/>
              <w:tabs>
                <w:tab w:val="left" w:pos="7938"/>
              </w:tabs>
              <w:autoSpaceDE w:val="0"/>
              <w:autoSpaceDN w:val="0"/>
              <w:spacing w:before="248"/>
              <w:ind w:right="172"/>
              <w:jc w:val="both"/>
              <w:rPr>
                <w:b/>
                <w:noProof w:val="0"/>
                <w:szCs w:val="22"/>
              </w:rPr>
            </w:pPr>
          </w:p>
          <w:p w14:paraId="27DED913" w14:textId="77777777" w:rsidR="00363CAC" w:rsidRPr="00363CAC" w:rsidRDefault="00363CAC" w:rsidP="00363CAC">
            <w:pPr>
              <w:widowControl w:val="0"/>
              <w:tabs>
                <w:tab w:val="left" w:pos="7938"/>
              </w:tabs>
              <w:autoSpaceDE w:val="0"/>
              <w:autoSpaceDN w:val="0"/>
              <w:ind w:left="107" w:right="172"/>
              <w:jc w:val="both"/>
              <w:rPr>
                <w:noProof w:val="0"/>
                <w:szCs w:val="22"/>
              </w:rPr>
            </w:pPr>
            <w:r w:rsidRPr="00363CAC">
              <w:rPr>
                <w:noProof w:val="0"/>
                <w:szCs w:val="22"/>
              </w:rPr>
              <w:lastRenderedPageBreak/>
              <w:t>Dovadă</w:t>
            </w:r>
            <w:r w:rsidRPr="00363CAC">
              <w:rPr>
                <w:noProof w:val="0"/>
                <w:spacing w:val="-3"/>
                <w:szCs w:val="22"/>
              </w:rPr>
              <w:t xml:space="preserve"> </w:t>
            </w:r>
            <w:r w:rsidRPr="00363CAC">
              <w:rPr>
                <w:noProof w:val="0"/>
                <w:szCs w:val="22"/>
              </w:rPr>
              <w:t>de</w:t>
            </w:r>
            <w:r w:rsidRPr="00363CAC">
              <w:rPr>
                <w:noProof w:val="0"/>
                <w:spacing w:val="-2"/>
                <w:szCs w:val="22"/>
              </w:rPr>
              <w:t xml:space="preserve"> </w:t>
            </w:r>
            <w:r w:rsidRPr="00363CAC">
              <w:rPr>
                <w:noProof w:val="0"/>
                <w:szCs w:val="22"/>
              </w:rPr>
              <w:t>resurse</w:t>
            </w:r>
            <w:r w:rsidRPr="00363CAC">
              <w:rPr>
                <w:noProof w:val="0"/>
                <w:spacing w:val="-2"/>
                <w:szCs w:val="22"/>
              </w:rPr>
              <w:t xml:space="preserve"> financiare</w:t>
            </w:r>
          </w:p>
        </w:tc>
        <w:tc>
          <w:tcPr>
            <w:tcW w:w="3722" w:type="dxa"/>
          </w:tcPr>
          <w:p w14:paraId="2B3A704A" w14:textId="77777777" w:rsidR="00363CAC" w:rsidRPr="00363CAC" w:rsidRDefault="00363CAC" w:rsidP="00363CAC">
            <w:pPr>
              <w:widowControl w:val="0"/>
              <w:tabs>
                <w:tab w:val="left" w:pos="7938"/>
              </w:tabs>
              <w:autoSpaceDE w:val="0"/>
              <w:autoSpaceDN w:val="0"/>
              <w:ind w:left="106" w:right="4"/>
              <w:jc w:val="both"/>
              <w:rPr>
                <w:noProof w:val="0"/>
                <w:szCs w:val="22"/>
              </w:rPr>
            </w:pPr>
            <w:r w:rsidRPr="00363CAC">
              <w:rPr>
                <w:noProof w:val="0"/>
                <w:szCs w:val="22"/>
              </w:rPr>
              <w:lastRenderedPageBreak/>
              <w:t xml:space="preserve">Disponibilitatea de bani lichizi nu va depăși suma necesară pentru finanțarea contractului pînă la momentul recepționării primei plăți de către oferant conform graficului de execuție a lucrărilor - minim 20% din valoarea ofertei prezentate </w:t>
            </w:r>
            <w:r w:rsidRPr="00363CAC">
              <w:rPr>
                <w:noProof w:val="0"/>
                <w:szCs w:val="22"/>
              </w:rPr>
              <w:lastRenderedPageBreak/>
              <w:t>fără TVA, cu prezentarea documentelor</w:t>
            </w:r>
            <w:r w:rsidRPr="00363CAC">
              <w:rPr>
                <w:noProof w:val="0"/>
                <w:spacing w:val="-10"/>
                <w:szCs w:val="22"/>
              </w:rPr>
              <w:t xml:space="preserve"> </w:t>
            </w:r>
            <w:r w:rsidRPr="00363CAC">
              <w:rPr>
                <w:noProof w:val="0"/>
                <w:szCs w:val="22"/>
              </w:rPr>
              <w:t>confirmative</w:t>
            </w:r>
            <w:r w:rsidRPr="00363CAC">
              <w:rPr>
                <w:noProof w:val="0"/>
                <w:spacing w:val="-10"/>
                <w:szCs w:val="22"/>
              </w:rPr>
              <w:t xml:space="preserve"> </w:t>
            </w:r>
            <w:r w:rsidRPr="00363CAC">
              <w:rPr>
                <w:noProof w:val="0"/>
                <w:szCs w:val="22"/>
              </w:rPr>
              <w:t>din</w:t>
            </w:r>
            <w:r w:rsidRPr="00363CAC">
              <w:rPr>
                <w:noProof w:val="0"/>
                <w:spacing w:val="-10"/>
                <w:szCs w:val="22"/>
              </w:rPr>
              <w:t xml:space="preserve"> </w:t>
            </w:r>
            <w:r w:rsidRPr="00363CAC">
              <w:rPr>
                <w:noProof w:val="0"/>
                <w:szCs w:val="22"/>
              </w:rPr>
              <w:t>ultimele</w:t>
            </w:r>
            <w:r w:rsidRPr="00363CAC">
              <w:rPr>
                <w:noProof w:val="0"/>
                <w:spacing w:val="-10"/>
                <w:szCs w:val="22"/>
              </w:rPr>
              <w:t xml:space="preserve"> </w:t>
            </w:r>
            <w:r w:rsidRPr="00363CAC">
              <w:rPr>
                <w:noProof w:val="0"/>
                <w:szCs w:val="22"/>
              </w:rPr>
              <w:t>3 zile pînă la deschiderea ofertelor (Certificat bancar privind disponibilitatea de resurse financiare/resurse creditare) și la ziua solicitării de clarificări</w:t>
            </w:r>
          </w:p>
          <w:p w14:paraId="7BF29E2C" w14:textId="77777777" w:rsidR="00363CAC" w:rsidRPr="00363CAC" w:rsidRDefault="00363CAC" w:rsidP="00363CAC">
            <w:pPr>
              <w:widowControl w:val="0"/>
              <w:tabs>
                <w:tab w:val="left" w:pos="7938"/>
              </w:tabs>
              <w:autoSpaceDE w:val="0"/>
              <w:autoSpaceDN w:val="0"/>
              <w:spacing w:before="112"/>
              <w:ind w:left="106" w:right="4"/>
              <w:jc w:val="both"/>
              <w:rPr>
                <w:noProof w:val="0"/>
                <w:szCs w:val="22"/>
              </w:rPr>
            </w:pPr>
            <w:r w:rsidRPr="00363CAC">
              <w:rPr>
                <w:noProof w:val="0"/>
                <w:szCs w:val="22"/>
              </w:rPr>
              <w:t>Confirmată</w:t>
            </w:r>
            <w:r w:rsidRPr="00363CAC">
              <w:rPr>
                <w:noProof w:val="0"/>
                <w:spacing w:val="-14"/>
                <w:szCs w:val="22"/>
              </w:rPr>
              <w:t xml:space="preserve"> </w:t>
            </w:r>
            <w:r w:rsidRPr="00363CAC">
              <w:rPr>
                <w:noProof w:val="0"/>
                <w:szCs w:val="22"/>
              </w:rPr>
              <w:t>prin</w:t>
            </w:r>
            <w:r w:rsidRPr="00363CAC">
              <w:rPr>
                <w:noProof w:val="0"/>
                <w:spacing w:val="-13"/>
                <w:szCs w:val="22"/>
              </w:rPr>
              <w:t xml:space="preserve"> </w:t>
            </w:r>
            <w:r w:rsidRPr="00363CAC">
              <w:rPr>
                <w:noProof w:val="0"/>
                <w:szCs w:val="22"/>
              </w:rPr>
              <w:t>aplicarea</w:t>
            </w:r>
            <w:r w:rsidRPr="00363CAC">
              <w:rPr>
                <w:noProof w:val="0"/>
                <w:spacing w:val="-14"/>
                <w:szCs w:val="22"/>
              </w:rPr>
              <w:t xml:space="preserve"> </w:t>
            </w:r>
            <w:r w:rsidRPr="00363CAC">
              <w:rPr>
                <w:noProof w:val="0"/>
                <w:szCs w:val="22"/>
              </w:rPr>
              <w:t xml:space="preserve">semnăturii </w:t>
            </w:r>
            <w:r w:rsidRPr="00363CAC">
              <w:rPr>
                <w:noProof w:val="0"/>
                <w:spacing w:val="-2"/>
                <w:szCs w:val="22"/>
              </w:rPr>
              <w:t>electronice.</w:t>
            </w:r>
          </w:p>
        </w:tc>
        <w:tc>
          <w:tcPr>
            <w:tcW w:w="1517" w:type="dxa"/>
          </w:tcPr>
          <w:p w14:paraId="25AAEF47" w14:textId="77777777" w:rsidR="00363CAC" w:rsidRPr="00363CAC" w:rsidRDefault="00363CAC" w:rsidP="00363CAC">
            <w:pPr>
              <w:widowControl w:val="0"/>
              <w:tabs>
                <w:tab w:val="left" w:pos="7938"/>
              </w:tabs>
              <w:autoSpaceDE w:val="0"/>
              <w:autoSpaceDN w:val="0"/>
              <w:ind w:right="4"/>
              <w:jc w:val="both"/>
              <w:rPr>
                <w:b/>
                <w:noProof w:val="0"/>
                <w:szCs w:val="22"/>
              </w:rPr>
            </w:pPr>
          </w:p>
          <w:p w14:paraId="29AA42D9" w14:textId="77777777" w:rsidR="00363CAC" w:rsidRPr="00363CAC" w:rsidRDefault="00363CAC" w:rsidP="00363CAC">
            <w:pPr>
              <w:widowControl w:val="0"/>
              <w:tabs>
                <w:tab w:val="left" w:pos="7938"/>
              </w:tabs>
              <w:autoSpaceDE w:val="0"/>
              <w:autoSpaceDN w:val="0"/>
              <w:ind w:right="4"/>
              <w:jc w:val="both"/>
              <w:rPr>
                <w:b/>
                <w:noProof w:val="0"/>
                <w:szCs w:val="22"/>
              </w:rPr>
            </w:pPr>
          </w:p>
          <w:p w14:paraId="03D34053" w14:textId="77777777" w:rsidR="00363CAC" w:rsidRPr="00363CAC" w:rsidRDefault="00363CAC" w:rsidP="00363CAC">
            <w:pPr>
              <w:widowControl w:val="0"/>
              <w:tabs>
                <w:tab w:val="left" w:pos="7938"/>
              </w:tabs>
              <w:autoSpaceDE w:val="0"/>
              <w:autoSpaceDN w:val="0"/>
              <w:ind w:right="4"/>
              <w:jc w:val="both"/>
              <w:rPr>
                <w:b/>
                <w:noProof w:val="0"/>
                <w:szCs w:val="22"/>
              </w:rPr>
            </w:pPr>
          </w:p>
          <w:p w14:paraId="5A575A30" w14:textId="77777777" w:rsidR="00363CAC" w:rsidRPr="00363CAC" w:rsidRDefault="00363CAC" w:rsidP="00363CAC">
            <w:pPr>
              <w:widowControl w:val="0"/>
              <w:tabs>
                <w:tab w:val="left" w:pos="7938"/>
              </w:tabs>
              <w:autoSpaceDE w:val="0"/>
              <w:autoSpaceDN w:val="0"/>
              <w:ind w:right="4"/>
              <w:jc w:val="both"/>
              <w:rPr>
                <w:b/>
                <w:noProof w:val="0"/>
                <w:szCs w:val="22"/>
              </w:rPr>
            </w:pPr>
          </w:p>
          <w:p w14:paraId="642BB974" w14:textId="77777777" w:rsidR="00363CAC" w:rsidRPr="00363CAC" w:rsidRDefault="00363CAC" w:rsidP="00363CAC">
            <w:pPr>
              <w:widowControl w:val="0"/>
              <w:tabs>
                <w:tab w:val="left" w:pos="7938"/>
              </w:tabs>
              <w:autoSpaceDE w:val="0"/>
              <w:autoSpaceDN w:val="0"/>
              <w:ind w:right="4"/>
              <w:jc w:val="both"/>
              <w:rPr>
                <w:b/>
                <w:noProof w:val="0"/>
                <w:szCs w:val="22"/>
              </w:rPr>
            </w:pPr>
          </w:p>
          <w:p w14:paraId="7C76850F" w14:textId="77777777" w:rsidR="00363CAC" w:rsidRPr="00363CAC" w:rsidRDefault="00363CAC" w:rsidP="00363CAC">
            <w:pPr>
              <w:widowControl w:val="0"/>
              <w:tabs>
                <w:tab w:val="left" w:pos="7938"/>
              </w:tabs>
              <w:autoSpaceDE w:val="0"/>
              <w:autoSpaceDN w:val="0"/>
              <w:spacing w:before="248"/>
              <w:ind w:right="4"/>
              <w:jc w:val="both"/>
              <w:rPr>
                <w:b/>
                <w:noProof w:val="0"/>
                <w:szCs w:val="22"/>
              </w:rPr>
            </w:pPr>
          </w:p>
          <w:p w14:paraId="69DB7C32" w14:textId="77777777" w:rsidR="00363CAC" w:rsidRPr="00363CAC" w:rsidRDefault="00363CAC" w:rsidP="00363CAC">
            <w:pPr>
              <w:widowControl w:val="0"/>
              <w:tabs>
                <w:tab w:val="left" w:pos="7938"/>
              </w:tabs>
              <w:autoSpaceDE w:val="0"/>
              <w:autoSpaceDN w:val="0"/>
              <w:ind w:left="3" w:right="4"/>
              <w:jc w:val="both"/>
              <w:rPr>
                <w:noProof w:val="0"/>
                <w:szCs w:val="22"/>
              </w:rPr>
            </w:pPr>
            <w:r w:rsidRPr="00363CAC">
              <w:rPr>
                <w:noProof w:val="0"/>
                <w:spacing w:val="-2"/>
                <w:szCs w:val="22"/>
              </w:rPr>
              <w:lastRenderedPageBreak/>
              <w:t>Obligatoriu</w:t>
            </w:r>
          </w:p>
        </w:tc>
      </w:tr>
      <w:tr w:rsidR="00363CAC" w:rsidRPr="00363CAC" w14:paraId="5E643C7F" w14:textId="77777777" w:rsidTr="0043443F">
        <w:tc>
          <w:tcPr>
            <w:tcW w:w="523" w:type="dxa"/>
            <w:shd w:val="clear" w:color="auto" w:fill="auto"/>
          </w:tcPr>
          <w:p w14:paraId="238C3E96"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lastRenderedPageBreak/>
              <w:t>24</w:t>
            </w:r>
          </w:p>
        </w:tc>
        <w:tc>
          <w:tcPr>
            <w:tcW w:w="3583" w:type="dxa"/>
          </w:tcPr>
          <w:p w14:paraId="5649D349" w14:textId="77777777" w:rsidR="00363CAC" w:rsidRPr="00363CAC" w:rsidRDefault="00363CAC" w:rsidP="00363CAC">
            <w:pPr>
              <w:widowControl w:val="0"/>
              <w:tabs>
                <w:tab w:val="left" w:pos="7938"/>
              </w:tabs>
              <w:autoSpaceDE w:val="0"/>
              <w:autoSpaceDN w:val="0"/>
              <w:spacing w:before="111"/>
              <w:ind w:left="107" w:right="172"/>
              <w:jc w:val="both"/>
              <w:rPr>
                <w:noProof w:val="0"/>
                <w:szCs w:val="22"/>
              </w:rPr>
            </w:pPr>
            <w:r w:rsidRPr="00363CAC">
              <w:rPr>
                <w:noProof w:val="0"/>
                <w:szCs w:val="22"/>
              </w:rPr>
              <w:t>Certificat</w:t>
            </w:r>
            <w:r w:rsidRPr="00363CAC">
              <w:rPr>
                <w:noProof w:val="0"/>
                <w:spacing w:val="-13"/>
                <w:szCs w:val="22"/>
              </w:rPr>
              <w:t xml:space="preserve"> </w:t>
            </w:r>
            <w:r w:rsidRPr="00363CAC">
              <w:rPr>
                <w:noProof w:val="0"/>
                <w:szCs w:val="22"/>
              </w:rPr>
              <w:t>al</w:t>
            </w:r>
            <w:r w:rsidRPr="00363CAC">
              <w:rPr>
                <w:noProof w:val="0"/>
                <w:spacing w:val="-13"/>
                <w:szCs w:val="22"/>
              </w:rPr>
              <w:t xml:space="preserve"> </w:t>
            </w:r>
            <w:r w:rsidRPr="00363CAC">
              <w:rPr>
                <w:noProof w:val="0"/>
                <w:szCs w:val="22"/>
              </w:rPr>
              <w:t>Sistemului</w:t>
            </w:r>
            <w:r w:rsidRPr="00363CAC">
              <w:rPr>
                <w:noProof w:val="0"/>
                <w:spacing w:val="-13"/>
                <w:szCs w:val="22"/>
              </w:rPr>
              <w:t xml:space="preserve"> </w:t>
            </w:r>
            <w:r w:rsidRPr="00363CAC">
              <w:rPr>
                <w:noProof w:val="0"/>
                <w:szCs w:val="22"/>
              </w:rPr>
              <w:t>de Management al calității</w:t>
            </w:r>
          </w:p>
          <w:p w14:paraId="693B8CB5" w14:textId="77777777" w:rsidR="00363CAC" w:rsidRPr="00363CAC" w:rsidRDefault="00363CAC" w:rsidP="00363CAC">
            <w:pPr>
              <w:widowControl w:val="0"/>
              <w:tabs>
                <w:tab w:val="left" w:pos="7938"/>
              </w:tabs>
              <w:autoSpaceDE w:val="0"/>
              <w:autoSpaceDN w:val="0"/>
              <w:spacing w:before="120"/>
              <w:ind w:left="107" w:right="172"/>
              <w:jc w:val="both"/>
              <w:rPr>
                <w:noProof w:val="0"/>
                <w:szCs w:val="22"/>
              </w:rPr>
            </w:pPr>
            <w:r w:rsidRPr="00363CAC">
              <w:rPr>
                <w:noProof w:val="0"/>
                <w:szCs w:val="22"/>
              </w:rPr>
              <w:t>ISO</w:t>
            </w:r>
            <w:r w:rsidRPr="00363CAC">
              <w:rPr>
                <w:noProof w:val="0"/>
                <w:spacing w:val="-13"/>
                <w:szCs w:val="22"/>
              </w:rPr>
              <w:t xml:space="preserve"> </w:t>
            </w:r>
            <w:r w:rsidRPr="00363CAC">
              <w:rPr>
                <w:noProof w:val="0"/>
                <w:szCs w:val="22"/>
              </w:rPr>
              <w:t>9001:2015</w:t>
            </w:r>
            <w:r w:rsidRPr="00363CAC">
              <w:rPr>
                <w:noProof w:val="0"/>
                <w:spacing w:val="-13"/>
                <w:szCs w:val="22"/>
              </w:rPr>
              <w:t>.</w:t>
            </w:r>
          </w:p>
        </w:tc>
        <w:tc>
          <w:tcPr>
            <w:tcW w:w="3722" w:type="dxa"/>
          </w:tcPr>
          <w:p w14:paraId="2C91D8E4" w14:textId="77777777" w:rsidR="00363CAC" w:rsidRPr="00363CAC" w:rsidRDefault="00363CAC" w:rsidP="00363CAC">
            <w:pPr>
              <w:widowControl w:val="0"/>
              <w:tabs>
                <w:tab w:val="left" w:pos="7938"/>
              </w:tabs>
              <w:autoSpaceDE w:val="0"/>
              <w:autoSpaceDN w:val="0"/>
              <w:spacing w:before="171"/>
              <w:ind w:right="4"/>
              <w:jc w:val="both"/>
              <w:rPr>
                <w:b/>
                <w:noProof w:val="0"/>
                <w:szCs w:val="22"/>
              </w:rPr>
            </w:pPr>
          </w:p>
          <w:p w14:paraId="723A7433" w14:textId="77777777" w:rsidR="00363CAC" w:rsidRPr="00363CAC" w:rsidRDefault="00363CAC" w:rsidP="00363CAC">
            <w:pPr>
              <w:widowControl w:val="0"/>
              <w:tabs>
                <w:tab w:val="left" w:pos="7938"/>
              </w:tabs>
              <w:autoSpaceDE w:val="0"/>
              <w:autoSpaceDN w:val="0"/>
              <w:ind w:left="106" w:right="4"/>
              <w:jc w:val="both"/>
              <w:rPr>
                <w:noProof w:val="0"/>
                <w:szCs w:val="22"/>
              </w:rPr>
            </w:pPr>
            <w:r w:rsidRPr="00363CAC">
              <w:rPr>
                <w:noProof w:val="0"/>
                <w:szCs w:val="22"/>
              </w:rPr>
              <w:t>Copie</w:t>
            </w:r>
            <w:r w:rsidRPr="00363CAC">
              <w:rPr>
                <w:noProof w:val="0"/>
                <w:spacing w:val="-9"/>
                <w:szCs w:val="22"/>
              </w:rPr>
              <w:t xml:space="preserve"> </w:t>
            </w:r>
            <w:r w:rsidRPr="00363CAC">
              <w:rPr>
                <w:noProof w:val="0"/>
                <w:szCs w:val="22"/>
              </w:rPr>
              <w:t>confirmată</w:t>
            </w:r>
            <w:r w:rsidRPr="00363CAC">
              <w:rPr>
                <w:noProof w:val="0"/>
                <w:spacing w:val="-10"/>
                <w:szCs w:val="22"/>
              </w:rPr>
              <w:t xml:space="preserve"> </w:t>
            </w:r>
            <w:r w:rsidRPr="00363CAC">
              <w:rPr>
                <w:noProof w:val="0"/>
                <w:szCs w:val="22"/>
              </w:rPr>
              <w:t>prin</w:t>
            </w:r>
            <w:r w:rsidRPr="00363CAC">
              <w:rPr>
                <w:noProof w:val="0"/>
                <w:spacing w:val="-8"/>
                <w:szCs w:val="22"/>
              </w:rPr>
              <w:t xml:space="preserve"> </w:t>
            </w:r>
            <w:r w:rsidRPr="00363CAC">
              <w:rPr>
                <w:noProof w:val="0"/>
                <w:szCs w:val="22"/>
              </w:rPr>
              <w:t>aplicarea</w:t>
            </w:r>
            <w:r w:rsidRPr="00363CAC">
              <w:rPr>
                <w:noProof w:val="0"/>
                <w:spacing w:val="-10"/>
                <w:szCs w:val="22"/>
              </w:rPr>
              <w:t xml:space="preserve"> </w:t>
            </w:r>
            <w:r w:rsidRPr="00363CAC">
              <w:rPr>
                <w:noProof w:val="0"/>
                <w:szCs w:val="22"/>
              </w:rPr>
              <w:t>semnăturii electronice.</w:t>
            </w:r>
          </w:p>
        </w:tc>
        <w:tc>
          <w:tcPr>
            <w:tcW w:w="1517" w:type="dxa"/>
          </w:tcPr>
          <w:p w14:paraId="4788AC68" w14:textId="77777777" w:rsidR="00363CAC" w:rsidRPr="00363CAC" w:rsidRDefault="00363CAC" w:rsidP="00363CAC">
            <w:pPr>
              <w:widowControl w:val="0"/>
              <w:tabs>
                <w:tab w:val="left" w:pos="7938"/>
              </w:tabs>
              <w:autoSpaceDE w:val="0"/>
              <w:autoSpaceDN w:val="0"/>
              <w:ind w:right="4"/>
              <w:jc w:val="both"/>
              <w:rPr>
                <w:b/>
                <w:noProof w:val="0"/>
                <w:szCs w:val="22"/>
              </w:rPr>
            </w:pPr>
          </w:p>
          <w:p w14:paraId="614AF090" w14:textId="77777777" w:rsidR="00363CAC" w:rsidRPr="00363CAC" w:rsidRDefault="00363CAC" w:rsidP="00363CAC">
            <w:pPr>
              <w:widowControl w:val="0"/>
              <w:tabs>
                <w:tab w:val="left" w:pos="7938"/>
              </w:tabs>
              <w:autoSpaceDE w:val="0"/>
              <w:autoSpaceDN w:val="0"/>
              <w:spacing w:before="32"/>
              <w:ind w:right="4"/>
              <w:jc w:val="both"/>
              <w:rPr>
                <w:b/>
                <w:noProof w:val="0"/>
                <w:szCs w:val="22"/>
              </w:rPr>
            </w:pPr>
          </w:p>
          <w:p w14:paraId="12FBBBE7" w14:textId="77777777" w:rsidR="00363CAC" w:rsidRPr="00363CAC" w:rsidRDefault="00363CAC" w:rsidP="00363CAC">
            <w:pPr>
              <w:widowControl w:val="0"/>
              <w:tabs>
                <w:tab w:val="left" w:pos="7938"/>
              </w:tabs>
              <w:autoSpaceDE w:val="0"/>
              <w:autoSpaceDN w:val="0"/>
              <w:ind w:left="3" w:right="4"/>
              <w:jc w:val="both"/>
              <w:rPr>
                <w:noProof w:val="0"/>
                <w:szCs w:val="22"/>
              </w:rPr>
            </w:pPr>
            <w:r w:rsidRPr="00363CAC">
              <w:rPr>
                <w:noProof w:val="0"/>
                <w:spacing w:val="-2"/>
                <w:szCs w:val="22"/>
              </w:rPr>
              <w:t>Obligatoriu</w:t>
            </w:r>
          </w:p>
        </w:tc>
      </w:tr>
      <w:tr w:rsidR="00363CAC" w:rsidRPr="00363CAC" w14:paraId="285980B1" w14:textId="77777777" w:rsidTr="0043443F">
        <w:tc>
          <w:tcPr>
            <w:tcW w:w="523" w:type="dxa"/>
            <w:shd w:val="clear" w:color="auto" w:fill="auto"/>
          </w:tcPr>
          <w:p w14:paraId="4671BB17"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25</w:t>
            </w:r>
          </w:p>
        </w:tc>
        <w:tc>
          <w:tcPr>
            <w:tcW w:w="3583" w:type="dxa"/>
          </w:tcPr>
          <w:p w14:paraId="14232ADD" w14:textId="77777777" w:rsidR="00363CAC" w:rsidRPr="00363CAC" w:rsidRDefault="00363CAC" w:rsidP="00363CAC">
            <w:pPr>
              <w:widowControl w:val="0"/>
              <w:tabs>
                <w:tab w:val="left" w:pos="7938"/>
              </w:tabs>
              <w:autoSpaceDE w:val="0"/>
              <w:autoSpaceDN w:val="0"/>
              <w:spacing w:before="111"/>
              <w:ind w:left="107" w:right="172"/>
              <w:jc w:val="both"/>
              <w:rPr>
                <w:noProof w:val="0"/>
                <w:szCs w:val="22"/>
              </w:rPr>
            </w:pPr>
            <w:r w:rsidRPr="00363CAC">
              <w:rPr>
                <w:noProof w:val="0"/>
                <w:szCs w:val="22"/>
              </w:rPr>
              <w:t>Certificat al Sistemului de Management</w:t>
            </w:r>
            <w:r w:rsidRPr="00363CAC">
              <w:rPr>
                <w:noProof w:val="0"/>
                <w:spacing w:val="-13"/>
                <w:szCs w:val="22"/>
              </w:rPr>
              <w:t xml:space="preserve"> </w:t>
            </w:r>
            <w:r w:rsidRPr="00363CAC">
              <w:rPr>
                <w:noProof w:val="0"/>
                <w:szCs w:val="22"/>
              </w:rPr>
              <w:t>de</w:t>
            </w:r>
            <w:r w:rsidRPr="00363CAC">
              <w:rPr>
                <w:noProof w:val="0"/>
                <w:spacing w:val="-14"/>
                <w:szCs w:val="22"/>
              </w:rPr>
              <w:t xml:space="preserve"> </w:t>
            </w:r>
            <w:r w:rsidRPr="00363CAC">
              <w:rPr>
                <w:noProof w:val="0"/>
                <w:szCs w:val="22"/>
              </w:rPr>
              <w:t>mediu</w:t>
            </w:r>
            <w:r w:rsidRPr="00363CAC">
              <w:rPr>
                <w:noProof w:val="0"/>
                <w:spacing w:val="-13"/>
                <w:szCs w:val="22"/>
              </w:rPr>
              <w:t xml:space="preserve"> </w:t>
            </w:r>
            <w:r w:rsidRPr="00363CAC">
              <w:rPr>
                <w:noProof w:val="0"/>
                <w:szCs w:val="22"/>
              </w:rPr>
              <w:t>conform ISO</w:t>
            </w:r>
            <w:r w:rsidRPr="00363CAC">
              <w:rPr>
                <w:noProof w:val="0"/>
                <w:spacing w:val="-1"/>
                <w:szCs w:val="22"/>
              </w:rPr>
              <w:t xml:space="preserve"> </w:t>
            </w:r>
            <w:r w:rsidRPr="00363CAC">
              <w:rPr>
                <w:noProof w:val="0"/>
                <w:szCs w:val="22"/>
              </w:rPr>
              <w:t>14001:2015</w:t>
            </w:r>
            <w:r w:rsidRPr="00363CAC">
              <w:rPr>
                <w:noProof w:val="0"/>
                <w:spacing w:val="-1"/>
                <w:szCs w:val="22"/>
              </w:rPr>
              <w:t>.</w:t>
            </w:r>
          </w:p>
        </w:tc>
        <w:tc>
          <w:tcPr>
            <w:tcW w:w="3722" w:type="dxa"/>
          </w:tcPr>
          <w:p w14:paraId="24301B08" w14:textId="77777777" w:rsidR="00363CAC" w:rsidRPr="00363CAC" w:rsidRDefault="00363CAC" w:rsidP="00363CAC">
            <w:pPr>
              <w:widowControl w:val="0"/>
              <w:tabs>
                <w:tab w:val="left" w:pos="7938"/>
              </w:tabs>
              <w:autoSpaceDE w:val="0"/>
              <w:autoSpaceDN w:val="0"/>
              <w:spacing w:before="111"/>
              <w:ind w:right="4"/>
              <w:jc w:val="both"/>
              <w:rPr>
                <w:b/>
                <w:noProof w:val="0"/>
                <w:szCs w:val="22"/>
              </w:rPr>
            </w:pPr>
          </w:p>
          <w:p w14:paraId="6489C4F7" w14:textId="77777777" w:rsidR="00363CAC" w:rsidRPr="00363CAC" w:rsidRDefault="00363CAC" w:rsidP="00363CAC">
            <w:pPr>
              <w:widowControl w:val="0"/>
              <w:tabs>
                <w:tab w:val="left" w:pos="7938"/>
              </w:tabs>
              <w:autoSpaceDE w:val="0"/>
              <w:autoSpaceDN w:val="0"/>
              <w:ind w:left="106" w:right="4"/>
              <w:jc w:val="both"/>
              <w:rPr>
                <w:noProof w:val="0"/>
                <w:szCs w:val="22"/>
              </w:rPr>
            </w:pPr>
            <w:r w:rsidRPr="00363CAC">
              <w:rPr>
                <w:noProof w:val="0"/>
                <w:szCs w:val="22"/>
              </w:rPr>
              <w:t>Copie</w:t>
            </w:r>
            <w:r w:rsidRPr="00363CAC">
              <w:rPr>
                <w:noProof w:val="0"/>
                <w:spacing w:val="-9"/>
                <w:szCs w:val="22"/>
              </w:rPr>
              <w:t xml:space="preserve"> </w:t>
            </w:r>
            <w:r w:rsidRPr="00363CAC">
              <w:rPr>
                <w:noProof w:val="0"/>
                <w:szCs w:val="22"/>
              </w:rPr>
              <w:t>confirmată</w:t>
            </w:r>
            <w:r w:rsidRPr="00363CAC">
              <w:rPr>
                <w:noProof w:val="0"/>
                <w:spacing w:val="-10"/>
                <w:szCs w:val="22"/>
              </w:rPr>
              <w:t xml:space="preserve"> </w:t>
            </w:r>
            <w:r w:rsidRPr="00363CAC">
              <w:rPr>
                <w:noProof w:val="0"/>
                <w:szCs w:val="22"/>
              </w:rPr>
              <w:t>prin</w:t>
            </w:r>
            <w:r w:rsidRPr="00363CAC">
              <w:rPr>
                <w:noProof w:val="0"/>
                <w:spacing w:val="-8"/>
                <w:szCs w:val="22"/>
              </w:rPr>
              <w:t xml:space="preserve"> </w:t>
            </w:r>
            <w:r w:rsidRPr="00363CAC">
              <w:rPr>
                <w:noProof w:val="0"/>
                <w:szCs w:val="22"/>
              </w:rPr>
              <w:t>aplicarea</w:t>
            </w:r>
            <w:r w:rsidRPr="00363CAC">
              <w:rPr>
                <w:noProof w:val="0"/>
                <w:spacing w:val="-10"/>
                <w:szCs w:val="22"/>
              </w:rPr>
              <w:t xml:space="preserve"> </w:t>
            </w:r>
            <w:r w:rsidRPr="00363CAC">
              <w:rPr>
                <w:noProof w:val="0"/>
                <w:szCs w:val="22"/>
              </w:rPr>
              <w:t>semnăturii electronice.</w:t>
            </w:r>
          </w:p>
        </w:tc>
        <w:tc>
          <w:tcPr>
            <w:tcW w:w="1517" w:type="dxa"/>
          </w:tcPr>
          <w:p w14:paraId="14562760" w14:textId="77777777" w:rsidR="00363CAC" w:rsidRPr="00363CAC" w:rsidRDefault="00363CAC" w:rsidP="00363CAC">
            <w:pPr>
              <w:widowControl w:val="0"/>
              <w:tabs>
                <w:tab w:val="left" w:pos="7938"/>
              </w:tabs>
              <w:autoSpaceDE w:val="0"/>
              <w:autoSpaceDN w:val="0"/>
              <w:spacing w:before="248"/>
              <w:ind w:right="4"/>
              <w:jc w:val="both"/>
              <w:rPr>
                <w:b/>
                <w:noProof w:val="0"/>
                <w:szCs w:val="22"/>
              </w:rPr>
            </w:pPr>
          </w:p>
          <w:p w14:paraId="48315A14" w14:textId="77777777" w:rsidR="00363CAC" w:rsidRPr="00363CAC" w:rsidRDefault="00363CAC" w:rsidP="00363CAC">
            <w:pPr>
              <w:widowControl w:val="0"/>
              <w:tabs>
                <w:tab w:val="left" w:pos="7938"/>
              </w:tabs>
              <w:autoSpaceDE w:val="0"/>
              <w:autoSpaceDN w:val="0"/>
              <w:ind w:left="3" w:right="4"/>
              <w:jc w:val="both"/>
              <w:rPr>
                <w:noProof w:val="0"/>
                <w:szCs w:val="22"/>
              </w:rPr>
            </w:pPr>
            <w:r w:rsidRPr="00363CAC">
              <w:rPr>
                <w:noProof w:val="0"/>
                <w:spacing w:val="-2"/>
                <w:szCs w:val="22"/>
              </w:rPr>
              <w:t>Obligatoriu</w:t>
            </w:r>
          </w:p>
        </w:tc>
      </w:tr>
      <w:tr w:rsidR="00363CAC" w:rsidRPr="00363CAC" w14:paraId="6A35E72E" w14:textId="77777777" w:rsidTr="0043443F">
        <w:tc>
          <w:tcPr>
            <w:tcW w:w="523" w:type="dxa"/>
            <w:shd w:val="clear" w:color="auto" w:fill="auto"/>
          </w:tcPr>
          <w:p w14:paraId="0CAACE76"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26</w:t>
            </w:r>
          </w:p>
        </w:tc>
        <w:tc>
          <w:tcPr>
            <w:tcW w:w="3583" w:type="dxa"/>
          </w:tcPr>
          <w:p w14:paraId="0FBF3546" w14:textId="77777777" w:rsidR="00363CAC" w:rsidRPr="00363CAC" w:rsidRDefault="00363CAC" w:rsidP="00363CAC">
            <w:pPr>
              <w:widowControl w:val="0"/>
              <w:tabs>
                <w:tab w:val="left" w:pos="7938"/>
              </w:tabs>
              <w:autoSpaceDE w:val="0"/>
              <w:autoSpaceDN w:val="0"/>
              <w:spacing w:before="111"/>
              <w:ind w:left="107" w:right="172"/>
              <w:jc w:val="both"/>
              <w:rPr>
                <w:noProof w:val="0"/>
                <w:szCs w:val="22"/>
              </w:rPr>
            </w:pPr>
            <w:r w:rsidRPr="00363CAC">
              <w:rPr>
                <w:noProof w:val="0"/>
                <w:szCs w:val="22"/>
              </w:rPr>
              <w:t>Certificat al Sistemului de Management al Sănătății și Securității în Muncă 45001:2015</w:t>
            </w:r>
            <w:r w:rsidRPr="00363CAC">
              <w:rPr>
                <w:noProof w:val="0"/>
                <w:spacing w:val="-15"/>
                <w:szCs w:val="22"/>
              </w:rPr>
              <w:t>.</w:t>
            </w:r>
          </w:p>
        </w:tc>
        <w:tc>
          <w:tcPr>
            <w:tcW w:w="3722" w:type="dxa"/>
          </w:tcPr>
          <w:p w14:paraId="356B7EF2" w14:textId="77777777" w:rsidR="00363CAC" w:rsidRPr="00363CAC" w:rsidRDefault="00363CAC" w:rsidP="00363CAC">
            <w:pPr>
              <w:widowControl w:val="0"/>
              <w:tabs>
                <w:tab w:val="left" w:pos="7938"/>
              </w:tabs>
              <w:autoSpaceDE w:val="0"/>
              <w:autoSpaceDN w:val="0"/>
              <w:spacing w:before="111"/>
              <w:ind w:right="4"/>
              <w:jc w:val="both"/>
              <w:rPr>
                <w:b/>
                <w:noProof w:val="0"/>
                <w:szCs w:val="22"/>
              </w:rPr>
            </w:pPr>
          </w:p>
          <w:p w14:paraId="77F1CC73" w14:textId="77777777" w:rsidR="00363CAC" w:rsidRPr="00363CAC" w:rsidRDefault="00363CAC" w:rsidP="00363CAC">
            <w:pPr>
              <w:widowControl w:val="0"/>
              <w:tabs>
                <w:tab w:val="left" w:pos="7938"/>
              </w:tabs>
              <w:autoSpaceDE w:val="0"/>
              <w:autoSpaceDN w:val="0"/>
              <w:ind w:left="106" w:right="4"/>
              <w:jc w:val="both"/>
              <w:rPr>
                <w:noProof w:val="0"/>
                <w:szCs w:val="22"/>
              </w:rPr>
            </w:pPr>
            <w:r w:rsidRPr="00363CAC">
              <w:rPr>
                <w:noProof w:val="0"/>
                <w:szCs w:val="22"/>
              </w:rPr>
              <w:t>Copie</w:t>
            </w:r>
            <w:r w:rsidRPr="00363CAC">
              <w:rPr>
                <w:noProof w:val="0"/>
                <w:spacing w:val="-9"/>
                <w:szCs w:val="22"/>
              </w:rPr>
              <w:t xml:space="preserve"> </w:t>
            </w:r>
            <w:r w:rsidRPr="00363CAC">
              <w:rPr>
                <w:noProof w:val="0"/>
                <w:szCs w:val="22"/>
              </w:rPr>
              <w:t>confirmată</w:t>
            </w:r>
            <w:r w:rsidRPr="00363CAC">
              <w:rPr>
                <w:noProof w:val="0"/>
                <w:spacing w:val="-10"/>
                <w:szCs w:val="22"/>
              </w:rPr>
              <w:t xml:space="preserve"> </w:t>
            </w:r>
            <w:r w:rsidRPr="00363CAC">
              <w:rPr>
                <w:noProof w:val="0"/>
                <w:szCs w:val="22"/>
              </w:rPr>
              <w:t>prin</w:t>
            </w:r>
            <w:r w:rsidRPr="00363CAC">
              <w:rPr>
                <w:noProof w:val="0"/>
                <w:spacing w:val="-8"/>
                <w:szCs w:val="22"/>
              </w:rPr>
              <w:t xml:space="preserve"> </w:t>
            </w:r>
            <w:r w:rsidRPr="00363CAC">
              <w:rPr>
                <w:noProof w:val="0"/>
                <w:szCs w:val="22"/>
              </w:rPr>
              <w:t>aplicarea</w:t>
            </w:r>
            <w:r w:rsidRPr="00363CAC">
              <w:rPr>
                <w:noProof w:val="0"/>
                <w:spacing w:val="-10"/>
                <w:szCs w:val="22"/>
              </w:rPr>
              <w:t xml:space="preserve"> </w:t>
            </w:r>
            <w:r w:rsidRPr="00363CAC">
              <w:rPr>
                <w:noProof w:val="0"/>
                <w:szCs w:val="22"/>
              </w:rPr>
              <w:t>semnăturii electronice.</w:t>
            </w:r>
          </w:p>
        </w:tc>
        <w:tc>
          <w:tcPr>
            <w:tcW w:w="1517" w:type="dxa"/>
          </w:tcPr>
          <w:p w14:paraId="123D3D02" w14:textId="77777777" w:rsidR="00363CAC" w:rsidRPr="00363CAC" w:rsidRDefault="00363CAC" w:rsidP="00363CAC">
            <w:pPr>
              <w:widowControl w:val="0"/>
              <w:tabs>
                <w:tab w:val="left" w:pos="7938"/>
              </w:tabs>
              <w:autoSpaceDE w:val="0"/>
              <w:autoSpaceDN w:val="0"/>
              <w:spacing w:before="250"/>
              <w:ind w:right="4"/>
              <w:jc w:val="both"/>
              <w:rPr>
                <w:b/>
                <w:noProof w:val="0"/>
                <w:szCs w:val="22"/>
              </w:rPr>
            </w:pPr>
          </w:p>
          <w:p w14:paraId="525A387D" w14:textId="77777777" w:rsidR="00363CAC" w:rsidRPr="00363CAC" w:rsidRDefault="00363CAC" w:rsidP="00363CAC">
            <w:pPr>
              <w:widowControl w:val="0"/>
              <w:tabs>
                <w:tab w:val="left" w:pos="7938"/>
              </w:tabs>
              <w:autoSpaceDE w:val="0"/>
              <w:autoSpaceDN w:val="0"/>
              <w:spacing w:before="1"/>
              <w:ind w:left="3" w:right="4"/>
              <w:jc w:val="both"/>
              <w:rPr>
                <w:noProof w:val="0"/>
                <w:szCs w:val="22"/>
              </w:rPr>
            </w:pPr>
            <w:r w:rsidRPr="00363CAC">
              <w:rPr>
                <w:noProof w:val="0"/>
                <w:spacing w:val="-2"/>
                <w:szCs w:val="22"/>
              </w:rPr>
              <w:t>Obligatoriu</w:t>
            </w:r>
          </w:p>
        </w:tc>
      </w:tr>
      <w:tr w:rsidR="00363CAC" w:rsidRPr="00363CAC" w14:paraId="277C09A5" w14:textId="77777777" w:rsidTr="0043443F">
        <w:tc>
          <w:tcPr>
            <w:tcW w:w="523" w:type="dxa"/>
            <w:shd w:val="clear" w:color="auto" w:fill="auto"/>
          </w:tcPr>
          <w:p w14:paraId="30F2AC66"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27</w:t>
            </w:r>
          </w:p>
        </w:tc>
        <w:tc>
          <w:tcPr>
            <w:tcW w:w="3583" w:type="dxa"/>
          </w:tcPr>
          <w:p w14:paraId="68CC92FA" w14:textId="77777777" w:rsidR="00363CAC" w:rsidRPr="00363CAC" w:rsidRDefault="00363CAC" w:rsidP="00363CAC">
            <w:pPr>
              <w:widowControl w:val="0"/>
              <w:tabs>
                <w:tab w:val="left" w:pos="7938"/>
              </w:tabs>
              <w:autoSpaceDE w:val="0"/>
              <w:autoSpaceDN w:val="0"/>
              <w:spacing w:before="111"/>
              <w:ind w:left="107" w:right="172"/>
              <w:jc w:val="both"/>
              <w:rPr>
                <w:noProof w:val="0"/>
                <w:szCs w:val="22"/>
              </w:rPr>
            </w:pPr>
            <w:r w:rsidRPr="00363CAC">
              <w:rPr>
                <w:noProof w:val="0"/>
                <w:szCs w:val="22"/>
              </w:rPr>
              <w:t>Demonstrarea accesului la personal/un organism tehnic de specialitate, care să garanteze asigurarea unui control al calității. Documente prin care</w:t>
            </w:r>
            <w:r w:rsidRPr="00363CAC">
              <w:rPr>
                <w:noProof w:val="0"/>
                <w:spacing w:val="40"/>
                <w:szCs w:val="22"/>
              </w:rPr>
              <w:t xml:space="preserve"> </w:t>
            </w:r>
            <w:r w:rsidRPr="00363CAC">
              <w:rPr>
                <w:noProof w:val="0"/>
                <w:szCs w:val="22"/>
              </w:rPr>
              <w:t>să demonstreze că operatorul economic are acces la laboratoare de încercări și teste a materialelor ce vor fii utilizate, în conformitate cu natura și specificul lucrărilor ce fac obiectul viitorului contract</w:t>
            </w:r>
          </w:p>
        </w:tc>
        <w:tc>
          <w:tcPr>
            <w:tcW w:w="3722" w:type="dxa"/>
          </w:tcPr>
          <w:p w14:paraId="0B2F7D6E" w14:textId="77777777" w:rsidR="00363CAC" w:rsidRPr="00363CAC" w:rsidRDefault="00363CAC" w:rsidP="00363CAC">
            <w:pPr>
              <w:widowControl w:val="0"/>
              <w:tabs>
                <w:tab w:val="left" w:pos="7938"/>
              </w:tabs>
              <w:autoSpaceDE w:val="0"/>
              <w:autoSpaceDN w:val="0"/>
              <w:ind w:right="4"/>
              <w:jc w:val="both"/>
              <w:rPr>
                <w:b/>
                <w:noProof w:val="0"/>
                <w:szCs w:val="22"/>
              </w:rPr>
            </w:pPr>
          </w:p>
          <w:p w14:paraId="37EB9B0F" w14:textId="77777777" w:rsidR="00363CAC" w:rsidRPr="00363CAC" w:rsidRDefault="00363CAC" w:rsidP="00363CAC">
            <w:pPr>
              <w:widowControl w:val="0"/>
              <w:tabs>
                <w:tab w:val="left" w:pos="7938"/>
              </w:tabs>
              <w:autoSpaceDE w:val="0"/>
              <w:autoSpaceDN w:val="0"/>
              <w:ind w:right="4"/>
              <w:jc w:val="both"/>
              <w:rPr>
                <w:b/>
                <w:noProof w:val="0"/>
                <w:szCs w:val="22"/>
              </w:rPr>
            </w:pPr>
          </w:p>
          <w:p w14:paraId="64A86DD5" w14:textId="77777777" w:rsidR="00363CAC" w:rsidRPr="00363CAC" w:rsidRDefault="00363CAC" w:rsidP="00363CAC">
            <w:pPr>
              <w:widowControl w:val="0"/>
              <w:tabs>
                <w:tab w:val="left" w:pos="7938"/>
              </w:tabs>
              <w:autoSpaceDE w:val="0"/>
              <w:autoSpaceDN w:val="0"/>
              <w:ind w:right="4"/>
              <w:jc w:val="both"/>
              <w:rPr>
                <w:b/>
                <w:noProof w:val="0"/>
                <w:szCs w:val="22"/>
              </w:rPr>
            </w:pPr>
          </w:p>
          <w:p w14:paraId="2C8A66FC" w14:textId="77777777" w:rsidR="00363CAC" w:rsidRPr="00363CAC" w:rsidRDefault="00363CAC" w:rsidP="00363CAC">
            <w:pPr>
              <w:widowControl w:val="0"/>
              <w:tabs>
                <w:tab w:val="left" w:pos="7938"/>
              </w:tabs>
              <w:autoSpaceDE w:val="0"/>
              <w:autoSpaceDN w:val="0"/>
              <w:ind w:right="4"/>
              <w:jc w:val="both"/>
              <w:rPr>
                <w:b/>
                <w:noProof w:val="0"/>
                <w:szCs w:val="22"/>
              </w:rPr>
            </w:pPr>
          </w:p>
          <w:p w14:paraId="549DACE2" w14:textId="77777777" w:rsidR="00363CAC" w:rsidRPr="00363CAC" w:rsidRDefault="00363CAC" w:rsidP="00363CAC">
            <w:pPr>
              <w:widowControl w:val="0"/>
              <w:tabs>
                <w:tab w:val="left" w:pos="7938"/>
              </w:tabs>
              <w:autoSpaceDE w:val="0"/>
              <w:autoSpaceDN w:val="0"/>
              <w:spacing w:before="112"/>
              <w:ind w:right="4"/>
              <w:jc w:val="both"/>
              <w:rPr>
                <w:b/>
                <w:noProof w:val="0"/>
                <w:szCs w:val="22"/>
              </w:rPr>
            </w:pPr>
          </w:p>
          <w:p w14:paraId="3FFE440D" w14:textId="77777777" w:rsidR="00363CAC" w:rsidRPr="00363CAC" w:rsidRDefault="00363CAC" w:rsidP="00363CAC">
            <w:pPr>
              <w:widowControl w:val="0"/>
              <w:tabs>
                <w:tab w:val="left" w:pos="7938"/>
              </w:tabs>
              <w:autoSpaceDE w:val="0"/>
              <w:autoSpaceDN w:val="0"/>
              <w:ind w:left="106" w:right="4"/>
              <w:jc w:val="both"/>
              <w:rPr>
                <w:noProof w:val="0"/>
                <w:szCs w:val="22"/>
              </w:rPr>
            </w:pPr>
            <w:r w:rsidRPr="00363CAC">
              <w:rPr>
                <w:noProof w:val="0"/>
                <w:szCs w:val="22"/>
              </w:rPr>
              <w:t>Copie</w:t>
            </w:r>
            <w:r w:rsidRPr="00363CAC">
              <w:rPr>
                <w:noProof w:val="0"/>
                <w:spacing w:val="-9"/>
                <w:szCs w:val="22"/>
              </w:rPr>
              <w:t xml:space="preserve"> </w:t>
            </w:r>
            <w:r w:rsidRPr="00363CAC">
              <w:rPr>
                <w:noProof w:val="0"/>
                <w:szCs w:val="22"/>
              </w:rPr>
              <w:t>confirmată</w:t>
            </w:r>
            <w:r w:rsidRPr="00363CAC">
              <w:rPr>
                <w:noProof w:val="0"/>
                <w:spacing w:val="-10"/>
                <w:szCs w:val="22"/>
              </w:rPr>
              <w:t xml:space="preserve"> </w:t>
            </w:r>
            <w:r w:rsidRPr="00363CAC">
              <w:rPr>
                <w:noProof w:val="0"/>
                <w:szCs w:val="22"/>
              </w:rPr>
              <w:t>prin</w:t>
            </w:r>
            <w:r w:rsidRPr="00363CAC">
              <w:rPr>
                <w:noProof w:val="0"/>
                <w:spacing w:val="-8"/>
                <w:szCs w:val="22"/>
              </w:rPr>
              <w:t xml:space="preserve"> </w:t>
            </w:r>
            <w:r w:rsidRPr="00363CAC">
              <w:rPr>
                <w:noProof w:val="0"/>
                <w:szCs w:val="22"/>
              </w:rPr>
              <w:t>aplicarea</w:t>
            </w:r>
            <w:r w:rsidRPr="00363CAC">
              <w:rPr>
                <w:noProof w:val="0"/>
                <w:spacing w:val="-10"/>
                <w:szCs w:val="22"/>
              </w:rPr>
              <w:t xml:space="preserve"> </w:t>
            </w:r>
            <w:r w:rsidRPr="00363CAC">
              <w:rPr>
                <w:noProof w:val="0"/>
                <w:szCs w:val="22"/>
              </w:rPr>
              <w:t>semnăturii electronice.</w:t>
            </w:r>
          </w:p>
        </w:tc>
        <w:tc>
          <w:tcPr>
            <w:tcW w:w="1517" w:type="dxa"/>
          </w:tcPr>
          <w:p w14:paraId="18857A6C" w14:textId="77777777" w:rsidR="00363CAC" w:rsidRPr="00363CAC" w:rsidRDefault="00363CAC" w:rsidP="00363CAC">
            <w:pPr>
              <w:widowControl w:val="0"/>
              <w:tabs>
                <w:tab w:val="left" w:pos="7938"/>
              </w:tabs>
              <w:autoSpaceDE w:val="0"/>
              <w:autoSpaceDN w:val="0"/>
              <w:ind w:right="4"/>
              <w:jc w:val="both"/>
              <w:rPr>
                <w:b/>
                <w:noProof w:val="0"/>
                <w:szCs w:val="22"/>
              </w:rPr>
            </w:pPr>
          </w:p>
          <w:p w14:paraId="53B63097" w14:textId="77777777" w:rsidR="00363CAC" w:rsidRPr="00363CAC" w:rsidRDefault="00363CAC" w:rsidP="00363CAC">
            <w:pPr>
              <w:widowControl w:val="0"/>
              <w:tabs>
                <w:tab w:val="left" w:pos="7938"/>
              </w:tabs>
              <w:autoSpaceDE w:val="0"/>
              <w:autoSpaceDN w:val="0"/>
              <w:ind w:right="4"/>
              <w:jc w:val="both"/>
              <w:rPr>
                <w:b/>
                <w:noProof w:val="0"/>
                <w:szCs w:val="22"/>
              </w:rPr>
            </w:pPr>
          </w:p>
          <w:p w14:paraId="0F72E2E8" w14:textId="77777777" w:rsidR="00363CAC" w:rsidRPr="00363CAC" w:rsidRDefault="00363CAC" w:rsidP="00363CAC">
            <w:pPr>
              <w:widowControl w:val="0"/>
              <w:tabs>
                <w:tab w:val="left" w:pos="7938"/>
              </w:tabs>
              <w:autoSpaceDE w:val="0"/>
              <w:autoSpaceDN w:val="0"/>
              <w:ind w:right="4"/>
              <w:jc w:val="both"/>
              <w:rPr>
                <w:b/>
                <w:noProof w:val="0"/>
                <w:szCs w:val="22"/>
              </w:rPr>
            </w:pPr>
          </w:p>
          <w:p w14:paraId="45778DC9" w14:textId="77777777" w:rsidR="00363CAC" w:rsidRPr="00363CAC" w:rsidRDefault="00363CAC" w:rsidP="00363CAC">
            <w:pPr>
              <w:widowControl w:val="0"/>
              <w:tabs>
                <w:tab w:val="left" w:pos="7938"/>
              </w:tabs>
              <w:autoSpaceDE w:val="0"/>
              <w:autoSpaceDN w:val="0"/>
              <w:ind w:right="4"/>
              <w:jc w:val="both"/>
              <w:rPr>
                <w:b/>
                <w:noProof w:val="0"/>
                <w:szCs w:val="22"/>
              </w:rPr>
            </w:pPr>
          </w:p>
          <w:p w14:paraId="16873801" w14:textId="77777777" w:rsidR="00363CAC" w:rsidRPr="00363CAC" w:rsidRDefault="00363CAC" w:rsidP="00363CAC">
            <w:pPr>
              <w:widowControl w:val="0"/>
              <w:tabs>
                <w:tab w:val="left" w:pos="7938"/>
              </w:tabs>
              <w:autoSpaceDE w:val="0"/>
              <w:autoSpaceDN w:val="0"/>
              <w:spacing w:before="251"/>
              <w:ind w:right="4"/>
              <w:jc w:val="both"/>
              <w:rPr>
                <w:b/>
                <w:noProof w:val="0"/>
                <w:szCs w:val="22"/>
              </w:rPr>
            </w:pPr>
          </w:p>
          <w:p w14:paraId="5C7C4BFD" w14:textId="77777777" w:rsidR="00363CAC" w:rsidRPr="00363CAC" w:rsidRDefault="00363CAC" w:rsidP="00363CAC">
            <w:pPr>
              <w:widowControl w:val="0"/>
              <w:tabs>
                <w:tab w:val="left" w:pos="7938"/>
              </w:tabs>
              <w:autoSpaceDE w:val="0"/>
              <w:autoSpaceDN w:val="0"/>
              <w:ind w:left="3" w:right="4"/>
              <w:jc w:val="both"/>
              <w:rPr>
                <w:noProof w:val="0"/>
                <w:szCs w:val="22"/>
              </w:rPr>
            </w:pPr>
            <w:r w:rsidRPr="00363CAC">
              <w:rPr>
                <w:noProof w:val="0"/>
                <w:spacing w:val="-2"/>
                <w:szCs w:val="22"/>
              </w:rPr>
              <w:t>Obligatoriu</w:t>
            </w:r>
          </w:p>
        </w:tc>
      </w:tr>
      <w:tr w:rsidR="00363CAC" w:rsidRPr="00363CAC" w14:paraId="206F8C39" w14:textId="77777777" w:rsidTr="0043443F">
        <w:tc>
          <w:tcPr>
            <w:tcW w:w="523" w:type="dxa"/>
            <w:shd w:val="clear" w:color="auto" w:fill="auto"/>
          </w:tcPr>
          <w:p w14:paraId="5C8AC586"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34</w:t>
            </w:r>
          </w:p>
        </w:tc>
        <w:tc>
          <w:tcPr>
            <w:tcW w:w="3583" w:type="dxa"/>
            <w:shd w:val="clear" w:color="auto" w:fill="auto"/>
          </w:tcPr>
          <w:p w14:paraId="52C88390" w14:textId="77777777" w:rsidR="00363CAC" w:rsidRPr="00363CAC" w:rsidRDefault="00363CAC" w:rsidP="00363CAC">
            <w:pPr>
              <w:tabs>
                <w:tab w:val="left" w:pos="612"/>
              </w:tabs>
              <w:spacing w:before="120" w:after="120"/>
              <w:jc w:val="both"/>
              <w:rPr>
                <w:rFonts w:eastAsia="Calibri"/>
                <w:iCs/>
                <w:color w:val="000000"/>
                <w:lang w:val="en-US"/>
              </w:rPr>
            </w:pPr>
            <w:r w:rsidRPr="00363CAC">
              <w:rPr>
                <w:rFonts w:eastAsia="Calibri"/>
                <w:color w:val="000000"/>
                <w:lang w:val="en-GB"/>
              </w:rPr>
              <w:t>GARANȚIA PENTRU CALITATEA LUCRĂRILOR</w:t>
            </w:r>
            <w:r w:rsidRPr="00363CAC">
              <w:rPr>
                <w:rFonts w:eastAsia="Calibri"/>
                <w:color w:val="000000"/>
              </w:rPr>
              <w:t xml:space="preserve"> </w:t>
            </w:r>
            <w:r w:rsidRPr="00363CAC">
              <w:rPr>
                <w:rFonts w:eastAsia="Calibri"/>
                <w:color w:val="000000"/>
                <w:lang w:val="en-GB"/>
              </w:rPr>
              <w:t>EXECUTATE</w:t>
            </w:r>
          </w:p>
        </w:tc>
        <w:tc>
          <w:tcPr>
            <w:tcW w:w="3722" w:type="dxa"/>
            <w:shd w:val="clear" w:color="auto" w:fill="auto"/>
          </w:tcPr>
          <w:p w14:paraId="716C1C01" w14:textId="77777777" w:rsidR="00363CAC" w:rsidRPr="00363CAC" w:rsidRDefault="00363CAC" w:rsidP="00363CAC">
            <w:pPr>
              <w:tabs>
                <w:tab w:val="left" w:pos="612"/>
              </w:tabs>
              <w:spacing w:before="120" w:after="120"/>
              <w:jc w:val="both"/>
              <w:rPr>
                <w:rFonts w:eastAsia="Calibri"/>
                <w:iCs/>
                <w:color w:val="000000"/>
                <w:lang w:val="en-GB"/>
              </w:rPr>
            </w:pPr>
            <w:r w:rsidRPr="00363CAC">
              <w:rPr>
                <w:rFonts w:eastAsia="Calibri"/>
                <w:color w:val="000000"/>
                <w:lang w:val="en-GB"/>
              </w:rPr>
              <w:t xml:space="preserve">Min 5 ani - original - </w:t>
            </w:r>
            <w:r w:rsidRPr="00363CAC">
              <w:rPr>
                <w:rFonts w:eastAsia="Calibri"/>
                <w:iCs/>
                <w:color w:val="000000"/>
              </w:rPr>
              <w:t>cu semnătura electronică a operatorul economic</w:t>
            </w:r>
          </w:p>
        </w:tc>
        <w:tc>
          <w:tcPr>
            <w:tcW w:w="1517" w:type="dxa"/>
            <w:shd w:val="clear" w:color="auto" w:fill="auto"/>
          </w:tcPr>
          <w:p w14:paraId="5B7B3365" w14:textId="77777777" w:rsidR="00363CAC" w:rsidRPr="00363CAC" w:rsidRDefault="00363CAC" w:rsidP="00363CAC">
            <w:pPr>
              <w:tabs>
                <w:tab w:val="left" w:pos="612"/>
              </w:tabs>
              <w:spacing w:before="120" w:after="120"/>
              <w:jc w:val="both"/>
              <w:rPr>
                <w:rFonts w:eastAsia="Calibri"/>
                <w:iCs/>
              </w:rPr>
            </w:pPr>
            <w:r w:rsidRPr="00363CAC">
              <w:rPr>
                <w:rFonts w:eastAsia="Calibri"/>
                <w:iCs/>
              </w:rPr>
              <w:t>Obligatoriu</w:t>
            </w:r>
          </w:p>
        </w:tc>
      </w:tr>
      <w:tr w:rsidR="00363CAC" w:rsidRPr="00363CAC" w14:paraId="5B81FFB8" w14:textId="77777777" w:rsidTr="0043443F">
        <w:tc>
          <w:tcPr>
            <w:tcW w:w="523" w:type="dxa"/>
            <w:shd w:val="clear" w:color="auto" w:fill="auto"/>
          </w:tcPr>
          <w:p w14:paraId="72633B13"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35</w:t>
            </w:r>
          </w:p>
        </w:tc>
        <w:tc>
          <w:tcPr>
            <w:tcW w:w="3583" w:type="dxa"/>
            <w:shd w:val="clear" w:color="auto" w:fill="auto"/>
          </w:tcPr>
          <w:p w14:paraId="63DE35F8" w14:textId="77777777" w:rsidR="00363CAC" w:rsidRPr="00363CAC" w:rsidRDefault="00363CAC" w:rsidP="00363CAC">
            <w:pPr>
              <w:jc w:val="both"/>
              <w:rPr>
                <w:rFonts w:eastAsia="SimSun"/>
                <w:noProof w:val="0"/>
                <w:szCs w:val="22"/>
              </w:rPr>
            </w:pPr>
            <w:r w:rsidRPr="00363CAC">
              <w:rPr>
                <w:rFonts w:eastAsia="SimSun"/>
                <w:noProof w:val="0"/>
                <w:szCs w:val="22"/>
              </w:rPr>
              <w:t>DECLARAŢIE</w:t>
            </w:r>
          </w:p>
          <w:p w14:paraId="5EC964DA" w14:textId="77777777" w:rsidR="00363CAC" w:rsidRPr="00363CAC" w:rsidRDefault="00363CAC" w:rsidP="00363CAC">
            <w:pPr>
              <w:jc w:val="both"/>
              <w:rPr>
                <w:rFonts w:eastAsia="SimSun"/>
                <w:noProof w:val="0"/>
                <w:szCs w:val="22"/>
              </w:rPr>
            </w:pPr>
            <w:r w:rsidRPr="00363CAC">
              <w:rPr>
                <w:rFonts w:eastAsia="SimSun"/>
                <w:noProof w:val="0"/>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722" w:type="dxa"/>
            <w:shd w:val="clear" w:color="auto" w:fill="auto"/>
          </w:tcPr>
          <w:p w14:paraId="6F2EDF67" w14:textId="77777777" w:rsidR="00363CAC" w:rsidRPr="00363CAC" w:rsidRDefault="00363CAC" w:rsidP="00363CAC">
            <w:pPr>
              <w:jc w:val="both"/>
              <w:rPr>
                <w:rFonts w:eastAsia="SimSun"/>
                <w:noProof w:val="0"/>
                <w:szCs w:val="22"/>
              </w:rPr>
            </w:pPr>
            <w:r w:rsidRPr="00363CAC">
              <w:rPr>
                <w:rFonts w:eastAsia="SimSun"/>
                <w:noProof w:val="0"/>
                <w:szCs w:val="22"/>
              </w:rPr>
              <w:t>APROBAT  prin Ordinul</w:t>
            </w:r>
          </w:p>
          <w:p w14:paraId="743D54F2" w14:textId="77777777" w:rsidR="00363CAC" w:rsidRPr="00363CAC" w:rsidRDefault="00363CAC" w:rsidP="00363CAC">
            <w:pPr>
              <w:jc w:val="both"/>
              <w:rPr>
                <w:rFonts w:eastAsia="SimSun"/>
                <w:noProof w:val="0"/>
                <w:szCs w:val="22"/>
              </w:rPr>
            </w:pPr>
            <w:r w:rsidRPr="00363CAC">
              <w:rPr>
                <w:rFonts w:eastAsia="SimSun"/>
                <w:noProof w:val="0"/>
                <w:szCs w:val="22"/>
              </w:rPr>
              <w:t>Ministrului Finanțelor                                                nr. 145  din 24 noiembrie 2020</w:t>
            </w:r>
          </w:p>
          <w:p w14:paraId="6FF0C2B8" w14:textId="77777777" w:rsidR="00363CAC" w:rsidRPr="00363CAC" w:rsidRDefault="00363CAC" w:rsidP="00363CAC">
            <w:pPr>
              <w:jc w:val="both"/>
              <w:rPr>
                <w:rFonts w:eastAsia="SimSun"/>
                <w:noProof w:val="0"/>
                <w:szCs w:val="22"/>
              </w:rPr>
            </w:pPr>
          </w:p>
          <w:p w14:paraId="026B01F6" w14:textId="77777777" w:rsidR="00363CAC" w:rsidRPr="00363CAC" w:rsidRDefault="00363CAC" w:rsidP="00363CAC">
            <w:pPr>
              <w:jc w:val="both"/>
              <w:rPr>
                <w:rFonts w:eastAsia="SimSun"/>
                <w:noProof w:val="0"/>
                <w:szCs w:val="22"/>
              </w:rPr>
            </w:pPr>
            <w:r w:rsidRPr="00363CAC">
              <w:rPr>
                <w:rFonts w:eastAsia="SimSun"/>
                <w:noProof w:val="0"/>
                <w:szCs w:val="22"/>
              </w:rPr>
              <w:t>La semnarea contractului,</w:t>
            </w:r>
          </w:p>
          <w:p w14:paraId="5E36EA3F" w14:textId="77777777" w:rsidR="00363CAC" w:rsidRPr="00363CAC" w:rsidRDefault="00363CAC" w:rsidP="00363CAC">
            <w:pPr>
              <w:jc w:val="both"/>
              <w:rPr>
                <w:rFonts w:eastAsia="SimSun"/>
                <w:noProof w:val="0"/>
                <w:szCs w:val="22"/>
              </w:rPr>
            </w:pPr>
            <w:r w:rsidRPr="00363CAC">
              <w:rPr>
                <w:rFonts w:eastAsia="SimSun"/>
                <w:noProof w:val="0"/>
                <w:szCs w:val="22"/>
              </w:rPr>
              <w:t xml:space="preserve">                OE desemnat cîștigător</w:t>
            </w:r>
          </w:p>
        </w:tc>
        <w:tc>
          <w:tcPr>
            <w:tcW w:w="1517" w:type="dxa"/>
            <w:shd w:val="clear" w:color="auto" w:fill="auto"/>
          </w:tcPr>
          <w:p w14:paraId="7BC54F59" w14:textId="77777777" w:rsidR="00363CAC" w:rsidRPr="00363CAC" w:rsidRDefault="00363CAC" w:rsidP="00363CAC">
            <w:pPr>
              <w:jc w:val="both"/>
              <w:rPr>
                <w:rFonts w:eastAsia="SimSun"/>
                <w:noProof w:val="0"/>
                <w:szCs w:val="22"/>
              </w:rPr>
            </w:pPr>
            <w:r w:rsidRPr="00363CAC">
              <w:rPr>
                <w:rFonts w:eastAsia="SimSun"/>
                <w:noProof w:val="0"/>
                <w:szCs w:val="22"/>
              </w:rPr>
              <w:t xml:space="preserve">Obligatoriu, la semnarea contractului </w:t>
            </w:r>
          </w:p>
        </w:tc>
      </w:tr>
      <w:tr w:rsidR="00363CAC" w:rsidRPr="00363CAC" w14:paraId="22F5C412" w14:textId="77777777" w:rsidTr="0043443F">
        <w:tc>
          <w:tcPr>
            <w:tcW w:w="523" w:type="dxa"/>
            <w:shd w:val="clear" w:color="auto" w:fill="auto"/>
          </w:tcPr>
          <w:p w14:paraId="253C0F63" w14:textId="77777777" w:rsidR="00363CAC" w:rsidRPr="00363CAC" w:rsidRDefault="00363CAC" w:rsidP="00363CAC">
            <w:pPr>
              <w:shd w:val="clear" w:color="auto" w:fill="FFFFFF"/>
              <w:tabs>
                <w:tab w:val="left" w:pos="612"/>
              </w:tabs>
              <w:spacing w:before="120" w:after="120"/>
              <w:rPr>
                <w:iCs/>
                <w:noProof w:val="0"/>
                <w:lang w:val="ro-MD" w:eastAsia="ru-RU"/>
              </w:rPr>
            </w:pPr>
            <w:r w:rsidRPr="00363CAC">
              <w:rPr>
                <w:iCs/>
                <w:noProof w:val="0"/>
                <w:lang w:val="ro-MD" w:eastAsia="ru-RU"/>
              </w:rPr>
              <w:t>36</w:t>
            </w:r>
          </w:p>
        </w:tc>
        <w:tc>
          <w:tcPr>
            <w:tcW w:w="3583" w:type="dxa"/>
            <w:shd w:val="clear" w:color="auto" w:fill="auto"/>
          </w:tcPr>
          <w:p w14:paraId="0C26FEC4" w14:textId="77777777" w:rsidR="00363CAC" w:rsidRPr="00363CAC" w:rsidRDefault="00363CAC" w:rsidP="00363CAC">
            <w:pPr>
              <w:rPr>
                <w:rFonts w:eastAsia="SimSun"/>
                <w:noProof w:val="0"/>
                <w:szCs w:val="22"/>
              </w:rPr>
            </w:pPr>
            <w:r w:rsidRPr="00363CAC">
              <w:rPr>
                <w:rFonts w:eastAsia="SimSun"/>
                <w:noProof w:val="0"/>
                <w:szCs w:val="22"/>
              </w:rPr>
              <w:t>Garanția de buna execuție 5% din suna contractului cu TVA</w:t>
            </w:r>
          </w:p>
        </w:tc>
        <w:tc>
          <w:tcPr>
            <w:tcW w:w="3722" w:type="dxa"/>
            <w:shd w:val="clear" w:color="auto" w:fill="auto"/>
          </w:tcPr>
          <w:p w14:paraId="4F0868B7" w14:textId="77777777" w:rsidR="00363CAC" w:rsidRPr="00363CAC" w:rsidRDefault="00363CAC" w:rsidP="00363CAC">
            <w:pPr>
              <w:rPr>
                <w:rFonts w:eastAsia="SimSun"/>
                <w:noProof w:val="0"/>
                <w:szCs w:val="22"/>
              </w:rPr>
            </w:pPr>
            <w:r w:rsidRPr="00363CAC">
              <w:rPr>
                <w:rFonts w:eastAsia="SimSun"/>
                <w:noProof w:val="0"/>
                <w:szCs w:val="22"/>
              </w:rPr>
              <w:t>La semnarea contractului se vă conveni asupra garanției de bună execuție împreună cu operatorul economic, asupra unei forme.</w:t>
            </w:r>
          </w:p>
          <w:p w14:paraId="10A60136" w14:textId="77777777" w:rsidR="00363CAC" w:rsidRPr="00363CAC" w:rsidRDefault="00363CAC" w:rsidP="00363CAC">
            <w:pPr>
              <w:rPr>
                <w:rFonts w:eastAsia="SimSun"/>
                <w:noProof w:val="0"/>
                <w:szCs w:val="22"/>
              </w:rPr>
            </w:pPr>
          </w:p>
          <w:p w14:paraId="4B892818" w14:textId="77777777" w:rsidR="00363CAC" w:rsidRPr="00363CAC" w:rsidRDefault="00363CAC" w:rsidP="00363CAC">
            <w:pPr>
              <w:rPr>
                <w:rFonts w:eastAsia="SimSun"/>
                <w:noProof w:val="0"/>
                <w:szCs w:val="22"/>
              </w:rPr>
            </w:pPr>
            <w:r w:rsidRPr="00363CAC">
              <w:rPr>
                <w:rFonts w:eastAsia="SimSun"/>
                <w:noProof w:val="0"/>
                <w:szCs w:val="22"/>
              </w:rPr>
              <w:t xml:space="preserve">a) scrisoare de garanție emisă de o instituție bancară sau de o societate de asigurare; b) transfer pe un cont al autorității contractante; c) cauțiune; d) rețineri succesive din </w:t>
            </w:r>
            <w:r w:rsidRPr="00363CAC">
              <w:rPr>
                <w:rFonts w:eastAsia="SimSun"/>
                <w:noProof w:val="0"/>
                <w:szCs w:val="22"/>
              </w:rPr>
              <w:lastRenderedPageBreak/>
              <w:t>plata cuvenită pentru facturile înaintate, cu efectuarea transferului sumei respective pe un cont special deschis de operatorul economic la o bancă licențiată, agreată</w:t>
            </w:r>
          </w:p>
          <w:p w14:paraId="67D3F263" w14:textId="77777777" w:rsidR="00363CAC" w:rsidRPr="00363CAC" w:rsidRDefault="00363CAC" w:rsidP="00363CAC">
            <w:pPr>
              <w:rPr>
                <w:rFonts w:eastAsia="SimSun"/>
                <w:noProof w:val="0"/>
                <w:szCs w:val="22"/>
              </w:rPr>
            </w:pPr>
            <w:r w:rsidRPr="00363CAC">
              <w:rPr>
                <w:rFonts w:eastAsia="SimSun"/>
                <w:noProof w:val="0"/>
                <w:szCs w:val="22"/>
              </w:rPr>
              <w:t>de ambele părți; e) rețineri succesive directe din plata cuvenită pentru facturile înaintate.</w:t>
            </w:r>
          </w:p>
        </w:tc>
        <w:tc>
          <w:tcPr>
            <w:tcW w:w="1517" w:type="dxa"/>
            <w:shd w:val="clear" w:color="auto" w:fill="auto"/>
          </w:tcPr>
          <w:p w14:paraId="4906BFB8" w14:textId="77777777" w:rsidR="00363CAC" w:rsidRPr="00363CAC" w:rsidRDefault="00363CAC" w:rsidP="00363CAC">
            <w:pPr>
              <w:rPr>
                <w:rFonts w:eastAsia="SimSun"/>
                <w:noProof w:val="0"/>
                <w:szCs w:val="22"/>
              </w:rPr>
            </w:pPr>
            <w:r w:rsidRPr="00363CAC">
              <w:rPr>
                <w:rFonts w:eastAsia="SimSun"/>
                <w:noProof w:val="0"/>
                <w:szCs w:val="22"/>
              </w:rPr>
              <w:lastRenderedPageBreak/>
              <w:t>Obligatoriu, la semnarea contractului</w:t>
            </w:r>
          </w:p>
        </w:tc>
      </w:tr>
    </w:tbl>
    <w:p w14:paraId="496FB24B" w14:textId="77777777" w:rsidR="00363CAC" w:rsidRPr="00363CAC" w:rsidRDefault="00363CAC" w:rsidP="00363CAC">
      <w:pPr>
        <w:shd w:val="clear" w:color="auto" w:fill="FFFFFF"/>
        <w:tabs>
          <w:tab w:val="right" w:pos="426"/>
        </w:tabs>
        <w:spacing w:before="120"/>
        <w:rPr>
          <w:b/>
          <w:noProof w:val="0"/>
          <w:lang w:val="ro-MD" w:eastAsia="ru-RU"/>
        </w:rPr>
      </w:pPr>
    </w:p>
    <w:p w14:paraId="5D17B339" w14:textId="77777777" w:rsidR="00363CAC" w:rsidRPr="00363CAC" w:rsidRDefault="00363CAC" w:rsidP="00363CAC">
      <w:pPr>
        <w:shd w:val="clear" w:color="auto" w:fill="FFFFFF"/>
        <w:tabs>
          <w:tab w:val="right" w:pos="426"/>
        </w:tabs>
        <w:spacing w:before="120"/>
        <w:rPr>
          <w:b/>
          <w:noProof w:val="0"/>
          <w:lang w:val="ro-MD" w:eastAsia="ru-RU"/>
        </w:rPr>
      </w:pPr>
    </w:p>
    <w:p w14:paraId="71437296" w14:textId="77777777" w:rsidR="00363CAC" w:rsidRPr="00363CAC" w:rsidRDefault="00363CAC" w:rsidP="00CD3075">
      <w:pPr>
        <w:numPr>
          <w:ilvl w:val="0"/>
          <w:numId w:val="19"/>
        </w:numPr>
        <w:shd w:val="clear" w:color="auto" w:fill="FFFFFF"/>
        <w:tabs>
          <w:tab w:val="right" w:pos="426"/>
        </w:tabs>
        <w:spacing w:before="120" w:after="160" w:line="259" w:lineRule="auto"/>
        <w:ind w:left="360"/>
        <w:rPr>
          <w:b/>
          <w:noProof w:val="0"/>
          <w:lang w:val="ro-MD" w:eastAsia="ru-RU"/>
        </w:rPr>
      </w:pPr>
      <w:r w:rsidRPr="00363CAC">
        <w:rPr>
          <w:b/>
          <w:noProof w:val="0"/>
          <w:lang w:val="ro-MD" w:eastAsia="ru-RU"/>
        </w:rPr>
        <w:t>Garanția pentru ofertă,  DA</w:t>
      </w:r>
      <w:r w:rsidRPr="00363CAC">
        <w:rPr>
          <w:lang w:val="ro-MD"/>
        </w:rPr>
        <w:t xml:space="preserve">, </w:t>
      </w:r>
      <w:r w:rsidRPr="00363CAC">
        <w:rPr>
          <w:b/>
          <w:noProof w:val="0"/>
          <w:lang w:val="ro-MD" w:eastAsia="ru-RU"/>
        </w:rPr>
        <w:t>cuantumul 1 % din suma totală a ofertei.</w:t>
      </w:r>
    </w:p>
    <w:p w14:paraId="438FDF60" w14:textId="77777777" w:rsidR="00363CAC" w:rsidRPr="00363CAC" w:rsidRDefault="00363CAC" w:rsidP="00CD3075">
      <w:pPr>
        <w:numPr>
          <w:ilvl w:val="0"/>
          <w:numId w:val="19"/>
        </w:numPr>
        <w:shd w:val="clear" w:color="auto" w:fill="FFFFFF"/>
        <w:tabs>
          <w:tab w:val="right" w:pos="426"/>
        </w:tabs>
        <w:spacing w:before="120" w:after="160" w:line="259" w:lineRule="auto"/>
        <w:ind w:left="360"/>
        <w:rPr>
          <w:b/>
          <w:noProof w:val="0"/>
          <w:lang w:val="ro-MD" w:eastAsia="ru-RU"/>
        </w:rPr>
      </w:pPr>
      <w:r w:rsidRPr="00363CAC">
        <w:rPr>
          <w:b/>
          <w:noProof w:val="0"/>
          <w:lang w:val="ro-MD" w:eastAsia="ru-RU"/>
        </w:rPr>
        <w:t>Termenul de garanție a lucrărilor sau serviciilor de proiectare și de lucrări min 60 luni.</w:t>
      </w:r>
    </w:p>
    <w:p w14:paraId="01793B86" w14:textId="77777777" w:rsidR="00363CAC" w:rsidRPr="00363CAC" w:rsidRDefault="00363CAC" w:rsidP="00CD3075">
      <w:pPr>
        <w:numPr>
          <w:ilvl w:val="0"/>
          <w:numId w:val="19"/>
        </w:numPr>
        <w:shd w:val="clear" w:color="auto" w:fill="FFFFFF"/>
        <w:tabs>
          <w:tab w:val="right" w:pos="426"/>
        </w:tabs>
        <w:spacing w:before="120" w:after="160" w:line="259" w:lineRule="auto"/>
        <w:ind w:left="360"/>
        <w:rPr>
          <w:b/>
          <w:noProof w:val="0"/>
          <w:lang w:val="ro-MD" w:eastAsia="ru-RU"/>
        </w:rPr>
      </w:pPr>
      <w:r w:rsidRPr="00363CAC">
        <w:rPr>
          <w:b/>
          <w:noProof w:val="0"/>
          <w:lang w:val="ro-MD" w:eastAsia="ru-RU"/>
        </w:rPr>
        <w:t>Garanția de bună execuție a contractului, DA, cuantumul 5% din suma totală a contractului cu TVA.</w:t>
      </w:r>
    </w:p>
    <w:p w14:paraId="22ED2866" w14:textId="77777777" w:rsidR="00363CAC" w:rsidRPr="00363CAC" w:rsidRDefault="00363CAC" w:rsidP="00CD3075">
      <w:pPr>
        <w:numPr>
          <w:ilvl w:val="0"/>
          <w:numId w:val="19"/>
        </w:numPr>
        <w:shd w:val="clear" w:color="auto" w:fill="FFFFFF"/>
        <w:tabs>
          <w:tab w:val="right" w:pos="426"/>
        </w:tabs>
        <w:spacing w:before="120" w:after="160" w:line="259" w:lineRule="auto"/>
        <w:ind w:left="360"/>
        <w:rPr>
          <w:b/>
          <w:noProof w:val="0"/>
          <w:lang w:val="ro-MD" w:eastAsia="ru-RU"/>
        </w:rPr>
      </w:pPr>
      <w:r w:rsidRPr="00363CAC">
        <w:rPr>
          <w:b/>
          <w:noProof w:val="0"/>
          <w:lang w:val="ro-MD" w:eastAsia="ru-RU"/>
        </w:rPr>
        <w:t>Motivul recurgerii la procedura accelerată (în cazul licitației deschise, restrânse și a procedurii negociate), după caz_</w:t>
      </w:r>
      <w:r w:rsidRPr="00363CAC">
        <w:rPr>
          <w:b/>
          <w:i/>
          <w:noProof w:val="0"/>
          <w:u w:val="single"/>
          <w:lang w:val="ro-MD" w:eastAsia="ru-RU"/>
        </w:rPr>
        <w:t>Nu se aplică________________________</w:t>
      </w:r>
    </w:p>
    <w:p w14:paraId="7F3384AE" w14:textId="77777777" w:rsidR="00363CAC" w:rsidRPr="00363CAC" w:rsidRDefault="00363CAC" w:rsidP="00CD3075">
      <w:pPr>
        <w:numPr>
          <w:ilvl w:val="0"/>
          <w:numId w:val="19"/>
        </w:numPr>
        <w:shd w:val="clear" w:color="auto" w:fill="FFFFFF"/>
        <w:tabs>
          <w:tab w:val="right" w:pos="426"/>
        </w:tabs>
        <w:spacing w:before="120" w:after="160" w:line="259" w:lineRule="auto"/>
        <w:rPr>
          <w:b/>
          <w:noProof w:val="0"/>
          <w:u w:val="single"/>
          <w:lang w:val="ro-MD" w:eastAsia="ru-RU"/>
        </w:rPr>
      </w:pPr>
      <w:r w:rsidRPr="00363CAC">
        <w:rPr>
          <w:b/>
          <w:noProof w:val="0"/>
          <w:lang w:val="ro-MD" w:eastAsia="ru-RU"/>
        </w:rPr>
        <w:t xml:space="preserve">Tehnici și instrumente specifice de atribuire (dacă este cazul specificați dacă se va utiliza acordul-cadru, sistemul dinamic de achiziție sau licitația electronică): </w:t>
      </w:r>
      <w:r w:rsidRPr="00363CAC">
        <w:rPr>
          <w:b/>
          <w:noProof w:val="0"/>
          <w:u w:val="single"/>
          <w:lang w:val="ro-MD" w:eastAsia="ru-RU"/>
        </w:rPr>
        <w:t xml:space="preserve">Nu se aplică </w:t>
      </w:r>
    </w:p>
    <w:p w14:paraId="7675F251" w14:textId="77777777" w:rsidR="00363CAC" w:rsidRPr="00363CAC" w:rsidRDefault="00363CAC" w:rsidP="00CD3075">
      <w:pPr>
        <w:numPr>
          <w:ilvl w:val="0"/>
          <w:numId w:val="19"/>
        </w:numPr>
        <w:shd w:val="clear" w:color="auto" w:fill="FFFFFF"/>
        <w:tabs>
          <w:tab w:val="right" w:pos="426"/>
        </w:tabs>
        <w:spacing w:before="120" w:after="160" w:line="259" w:lineRule="auto"/>
        <w:rPr>
          <w:b/>
          <w:noProof w:val="0"/>
          <w:lang w:val="ro-MD" w:eastAsia="ru-RU"/>
        </w:rPr>
      </w:pPr>
      <w:r w:rsidRPr="00363CAC">
        <w:rPr>
          <w:b/>
          <w:noProof w:val="0"/>
          <w:lang w:val="ro-MD" w:eastAsia="ru-RU"/>
        </w:rPr>
        <w:t>Condiții speciale de care depinde îndeplinirea contractului (</w:t>
      </w:r>
      <w:r w:rsidRPr="00363CAC">
        <w:rPr>
          <w:noProof w:val="0"/>
          <w:lang w:val="ro-MD" w:eastAsia="ru-RU"/>
        </w:rPr>
        <w:t>indicați după caz</w:t>
      </w:r>
      <w:r w:rsidRPr="00363CAC">
        <w:rPr>
          <w:b/>
          <w:noProof w:val="0"/>
          <w:lang w:val="ro-MD" w:eastAsia="ru-RU"/>
        </w:rPr>
        <w:t>): Nu se aplică</w:t>
      </w:r>
    </w:p>
    <w:p w14:paraId="25DE13A0" w14:textId="77777777" w:rsidR="00363CAC" w:rsidRPr="00363CAC" w:rsidRDefault="00363CAC" w:rsidP="00CD3075">
      <w:pPr>
        <w:numPr>
          <w:ilvl w:val="0"/>
          <w:numId w:val="19"/>
        </w:numPr>
        <w:tabs>
          <w:tab w:val="right" w:pos="426"/>
        </w:tabs>
        <w:spacing w:before="120" w:after="160" w:line="259" w:lineRule="auto"/>
        <w:rPr>
          <w:b/>
          <w:noProof w:val="0"/>
          <w:lang w:val="ro-MD" w:eastAsia="ru-RU"/>
        </w:rPr>
      </w:pPr>
      <w:bookmarkStart w:id="46" w:name="_Hlk71621175"/>
      <w:r w:rsidRPr="00363CAC">
        <w:rPr>
          <w:b/>
          <w:noProof w:val="0"/>
          <w:lang w:val="ro-MD" w:eastAsia="ru-RU"/>
        </w:rPr>
        <w:t xml:space="preserve">Ofertele se prezintă în </w:t>
      </w:r>
      <w:bookmarkEnd w:id="46"/>
      <w:r w:rsidRPr="00363CAC">
        <w:rPr>
          <w:b/>
          <w:noProof w:val="0"/>
          <w:u w:val="single"/>
          <w:lang w:val="ro-MD" w:eastAsia="ru-RU"/>
        </w:rPr>
        <w:t>valută națională (lei MD)____________________________</w:t>
      </w:r>
    </w:p>
    <w:p w14:paraId="53A3A0E3" w14:textId="77777777" w:rsidR="00363CAC" w:rsidRPr="00363CAC" w:rsidRDefault="00363CAC" w:rsidP="00CD3075">
      <w:pPr>
        <w:numPr>
          <w:ilvl w:val="0"/>
          <w:numId w:val="19"/>
        </w:numPr>
        <w:tabs>
          <w:tab w:val="right" w:pos="426"/>
        </w:tabs>
        <w:spacing w:before="120" w:after="160" w:line="259" w:lineRule="auto"/>
        <w:rPr>
          <w:b/>
          <w:noProof w:val="0"/>
          <w:lang w:val="ro-MD" w:eastAsia="ru-RU"/>
        </w:rPr>
      </w:pPr>
      <w:r w:rsidRPr="00363CAC">
        <w:rPr>
          <w:b/>
          <w:noProof w:val="0"/>
          <w:lang w:val="ro-MD" w:eastAsia="ru-RU"/>
        </w:rPr>
        <w:t xml:space="preserve">Criteriul de evaluare aplicat pentru atribuirea contractului: </w:t>
      </w:r>
      <w:r w:rsidRPr="00363CAC">
        <w:rPr>
          <w:b/>
          <w:noProof w:val="0"/>
          <w:u w:val="single"/>
          <w:lang w:val="ro-MD" w:eastAsia="ru-RU"/>
        </w:rPr>
        <w:t>Cel mai bun raport – calitate - preț</w:t>
      </w:r>
      <w:r w:rsidRPr="00363CAC">
        <w:rPr>
          <w:b/>
          <w:noProof w:val="0"/>
          <w:lang w:val="ro-MD" w:eastAsia="ru-RU"/>
        </w:rPr>
        <w:t xml:space="preserve"> </w:t>
      </w:r>
    </w:p>
    <w:p w14:paraId="47601468" w14:textId="77777777" w:rsidR="00363CAC" w:rsidRPr="00363CAC" w:rsidRDefault="00363CAC" w:rsidP="00CD3075">
      <w:pPr>
        <w:numPr>
          <w:ilvl w:val="0"/>
          <w:numId w:val="19"/>
        </w:numPr>
        <w:tabs>
          <w:tab w:val="right" w:pos="426"/>
        </w:tabs>
        <w:spacing w:before="120" w:after="160" w:line="259" w:lineRule="auto"/>
        <w:rPr>
          <w:b/>
          <w:noProof w:val="0"/>
          <w:lang w:val="ro-MD" w:eastAsia="ru-RU"/>
        </w:rPr>
      </w:pPr>
      <w:r w:rsidRPr="00363CAC">
        <w:rPr>
          <w:b/>
          <w:noProof w:val="0"/>
          <w:lang w:val="ro-MD" w:eastAsia="ru-RU"/>
        </w:rPr>
        <w:t>Factorii de evaluare a ofertei celei mai avantajoase din punct de vedere economic, precum și ponderile lor:</w:t>
      </w:r>
    </w:p>
    <w:tbl>
      <w:tblPr>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1"/>
        <w:gridCol w:w="7125"/>
        <w:gridCol w:w="1793"/>
      </w:tblGrid>
      <w:tr w:rsidR="00363CAC" w:rsidRPr="00363CAC" w14:paraId="3E41AB6E" w14:textId="77777777" w:rsidTr="0043443F">
        <w:trPr>
          <w:trHeight w:val="698"/>
        </w:trPr>
        <w:tc>
          <w:tcPr>
            <w:tcW w:w="571" w:type="dxa"/>
          </w:tcPr>
          <w:p w14:paraId="4BFBC1DB" w14:textId="77777777" w:rsidR="00363CAC" w:rsidRPr="00363CAC" w:rsidRDefault="00363CAC" w:rsidP="00363CAC">
            <w:pPr>
              <w:widowControl w:val="0"/>
              <w:autoSpaceDE w:val="0"/>
              <w:autoSpaceDN w:val="0"/>
              <w:spacing w:before="118"/>
              <w:ind w:left="151" w:right="126" w:hanging="8"/>
              <w:rPr>
                <w:b/>
                <w:noProof w:val="0"/>
                <w:sz w:val="20"/>
                <w:szCs w:val="22"/>
              </w:rPr>
            </w:pPr>
            <w:r w:rsidRPr="00363CAC">
              <w:rPr>
                <w:b/>
                <w:noProof w:val="0"/>
                <w:spacing w:val="-4"/>
                <w:sz w:val="20"/>
                <w:szCs w:val="22"/>
              </w:rPr>
              <w:t xml:space="preserve">Nr. </w:t>
            </w:r>
            <w:r w:rsidRPr="00363CAC">
              <w:rPr>
                <w:b/>
                <w:noProof w:val="0"/>
                <w:spacing w:val="-5"/>
                <w:sz w:val="20"/>
                <w:szCs w:val="22"/>
              </w:rPr>
              <w:t>d/o</w:t>
            </w:r>
          </w:p>
        </w:tc>
        <w:tc>
          <w:tcPr>
            <w:tcW w:w="7125" w:type="dxa"/>
          </w:tcPr>
          <w:p w14:paraId="1448D3DD" w14:textId="77777777" w:rsidR="00363CAC" w:rsidRPr="00363CAC" w:rsidRDefault="00363CAC" w:rsidP="00363CAC">
            <w:pPr>
              <w:widowControl w:val="0"/>
              <w:autoSpaceDE w:val="0"/>
              <w:autoSpaceDN w:val="0"/>
              <w:spacing w:before="3"/>
              <w:rPr>
                <w:b/>
                <w:noProof w:val="0"/>
                <w:sz w:val="20"/>
                <w:szCs w:val="22"/>
              </w:rPr>
            </w:pPr>
          </w:p>
          <w:p w14:paraId="48F48EF0" w14:textId="77777777" w:rsidR="00363CAC" w:rsidRPr="00363CAC" w:rsidRDefault="00363CAC" w:rsidP="00363CAC">
            <w:pPr>
              <w:widowControl w:val="0"/>
              <w:autoSpaceDE w:val="0"/>
              <w:autoSpaceDN w:val="0"/>
              <w:ind w:left="3"/>
              <w:jc w:val="center"/>
              <w:rPr>
                <w:b/>
                <w:noProof w:val="0"/>
                <w:sz w:val="20"/>
                <w:szCs w:val="22"/>
              </w:rPr>
            </w:pPr>
            <w:r w:rsidRPr="00363CAC">
              <w:rPr>
                <w:b/>
                <w:noProof w:val="0"/>
                <w:sz w:val="20"/>
                <w:szCs w:val="22"/>
              </w:rPr>
              <w:t>Denumirea</w:t>
            </w:r>
            <w:r w:rsidRPr="00363CAC">
              <w:rPr>
                <w:b/>
                <w:noProof w:val="0"/>
                <w:spacing w:val="-6"/>
                <w:sz w:val="20"/>
                <w:szCs w:val="22"/>
              </w:rPr>
              <w:t xml:space="preserve"> </w:t>
            </w:r>
            <w:r w:rsidRPr="00363CAC">
              <w:rPr>
                <w:b/>
                <w:noProof w:val="0"/>
                <w:sz w:val="20"/>
                <w:szCs w:val="22"/>
              </w:rPr>
              <w:t>factorului</w:t>
            </w:r>
            <w:r w:rsidRPr="00363CAC">
              <w:rPr>
                <w:b/>
                <w:noProof w:val="0"/>
                <w:spacing w:val="-6"/>
                <w:sz w:val="20"/>
                <w:szCs w:val="22"/>
              </w:rPr>
              <w:t xml:space="preserve"> </w:t>
            </w:r>
            <w:r w:rsidRPr="00363CAC">
              <w:rPr>
                <w:b/>
                <w:noProof w:val="0"/>
                <w:sz w:val="20"/>
                <w:szCs w:val="22"/>
              </w:rPr>
              <w:t>de</w:t>
            </w:r>
            <w:r w:rsidRPr="00363CAC">
              <w:rPr>
                <w:b/>
                <w:noProof w:val="0"/>
                <w:spacing w:val="-6"/>
                <w:sz w:val="20"/>
                <w:szCs w:val="22"/>
              </w:rPr>
              <w:t xml:space="preserve"> </w:t>
            </w:r>
            <w:r w:rsidRPr="00363CAC">
              <w:rPr>
                <w:b/>
                <w:noProof w:val="0"/>
                <w:spacing w:val="-2"/>
                <w:sz w:val="20"/>
                <w:szCs w:val="22"/>
              </w:rPr>
              <w:t>evaluare</w:t>
            </w:r>
          </w:p>
        </w:tc>
        <w:tc>
          <w:tcPr>
            <w:tcW w:w="1793" w:type="dxa"/>
          </w:tcPr>
          <w:p w14:paraId="691C7C3B" w14:textId="77777777" w:rsidR="00363CAC" w:rsidRPr="00363CAC" w:rsidRDefault="00363CAC" w:rsidP="00363CAC">
            <w:pPr>
              <w:widowControl w:val="0"/>
              <w:autoSpaceDE w:val="0"/>
              <w:autoSpaceDN w:val="0"/>
              <w:spacing w:before="3"/>
              <w:rPr>
                <w:b/>
                <w:noProof w:val="0"/>
                <w:sz w:val="20"/>
                <w:szCs w:val="22"/>
              </w:rPr>
            </w:pPr>
          </w:p>
          <w:p w14:paraId="04D6C49F" w14:textId="77777777" w:rsidR="00363CAC" w:rsidRPr="00363CAC" w:rsidRDefault="00363CAC" w:rsidP="00363CAC">
            <w:pPr>
              <w:widowControl w:val="0"/>
              <w:autoSpaceDE w:val="0"/>
              <w:autoSpaceDN w:val="0"/>
              <w:ind w:left="6" w:right="3"/>
              <w:jc w:val="center"/>
              <w:rPr>
                <w:b/>
                <w:noProof w:val="0"/>
                <w:sz w:val="20"/>
                <w:szCs w:val="22"/>
              </w:rPr>
            </w:pPr>
            <w:r w:rsidRPr="00363CAC">
              <w:rPr>
                <w:b/>
                <w:noProof w:val="0"/>
                <w:spacing w:val="-2"/>
                <w:sz w:val="20"/>
                <w:szCs w:val="22"/>
              </w:rPr>
              <w:t>Puncte</w:t>
            </w:r>
          </w:p>
        </w:tc>
      </w:tr>
      <w:tr w:rsidR="00363CAC" w:rsidRPr="00363CAC" w14:paraId="68B1B6D2" w14:textId="77777777" w:rsidTr="0043443F">
        <w:trPr>
          <w:trHeight w:val="3048"/>
        </w:trPr>
        <w:tc>
          <w:tcPr>
            <w:tcW w:w="571" w:type="dxa"/>
          </w:tcPr>
          <w:p w14:paraId="785A601E" w14:textId="77777777" w:rsidR="00363CAC" w:rsidRPr="00363CAC" w:rsidRDefault="00363CAC" w:rsidP="00363CAC">
            <w:pPr>
              <w:widowControl w:val="0"/>
              <w:autoSpaceDE w:val="0"/>
              <w:autoSpaceDN w:val="0"/>
              <w:spacing w:before="114"/>
              <w:ind w:left="127"/>
              <w:jc w:val="center"/>
              <w:rPr>
                <w:noProof w:val="0"/>
                <w:szCs w:val="22"/>
              </w:rPr>
            </w:pPr>
            <w:r w:rsidRPr="00363CAC">
              <w:rPr>
                <w:noProof w:val="0"/>
                <w:spacing w:val="-5"/>
                <w:szCs w:val="22"/>
              </w:rPr>
              <w:t>1.</w:t>
            </w:r>
          </w:p>
        </w:tc>
        <w:tc>
          <w:tcPr>
            <w:tcW w:w="7125" w:type="dxa"/>
          </w:tcPr>
          <w:p w14:paraId="3E2651D7" w14:textId="77777777" w:rsidR="00363CAC" w:rsidRPr="00363CAC" w:rsidRDefault="00363CAC" w:rsidP="00363CAC">
            <w:pPr>
              <w:widowControl w:val="0"/>
              <w:autoSpaceDE w:val="0"/>
              <w:autoSpaceDN w:val="0"/>
              <w:spacing w:before="114"/>
              <w:ind w:left="108"/>
              <w:rPr>
                <w:noProof w:val="0"/>
                <w:szCs w:val="22"/>
              </w:rPr>
            </w:pPr>
            <w:r w:rsidRPr="00363CAC">
              <w:rPr>
                <w:b/>
                <w:noProof w:val="0"/>
                <w:szCs w:val="22"/>
              </w:rPr>
              <w:t>Pretul</w:t>
            </w:r>
            <w:r w:rsidRPr="00363CAC">
              <w:rPr>
                <w:b/>
                <w:noProof w:val="0"/>
                <w:spacing w:val="-2"/>
                <w:szCs w:val="22"/>
              </w:rPr>
              <w:t xml:space="preserve"> </w:t>
            </w:r>
            <w:r w:rsidRPr="00363CAC">
              <w:rPr>
                <w:b/>
                <w:noProof w:val="0"/>
                <w:szCs w:val="22"/>
              </w:rPr>
              <w:t xml:space="preserve">ofertei </w:t>
            </w:r>
            <w:r w:rsidRPr="00363CAC">
              <w:rPr>
                <w:noProof w:val="0"/>
                <w:szCs w:val="22"/>
              </w:rPr>
              <w:t>(punctaj maxim</w:t>
            </w:r>
            <w:r w:rsidRPr="00363CAC">
              <w:rPr>
                <w:noProof w:val="0"/>
                <w:spacing w:val="-1"/>
                <w:szCs w:val="22"/>
              </w:rPr>
              <w:t xml:space="preserve"> </w:t>
            </w:r>
            <w:r w:rsidRPr="00363CAC">
              <w:rPr>
                <w:noProof w:val="0"/>
                <w:szCs w:val="22"/>
              </w:rPr>
              <w:t>pentru</w:t>
            </w:r>
            <w:r w:rsidRPr="00363CAC">
              <w:rPr>
                <w:noProof w:val="0"/>
                <w:spacing w:val="-1"/>
                <w:szCs w:val="22"/>
              </w:rPr>
              <w:t xml:space="preserve"> </w:t>
            </w:r>
            <w:r w:rsidRPr="00363CAC">
              <w:rPr>
                <w:noProof w:val="0"/>
                <w:szCs w:val="22"/>
              </w:rPr>
              <w:t>cel</w:t>
            </w:r>
            <w:r w:rsidRPr="00363CAC">
              <w:rPr>
                <w:noProof w:val="0"/>
                <w:spacing w:val="-2"/>
                <w:szCs w:val="22"/>
              </w:rPr>
              <w:t xml:space="preserve"> </w:t>
            </w:r>
            <w:r w:rsidRPr="00363CAC">
              <w:rPr>
                <w:noProof w:val="0"/>
                <w:szCs w:val="22"/>
              </w:rPr>
              <w:t>mai</w:t>
            </w:r>
            <w:r w:rsidRPr="00363CAC">
              <w:rPr>
                <w:noProof w:val="0"/>
                <w:spacing w:val="-1"/>
                <w:szCs w:val="22"/>
              </w:rPr>
              <w:t xml:space="preserve"> </w:t>
            </w:r>
            <w:r w:rsidRPr="00363CAC">
              <w:rPr>
                <w:noProof w:val="0"/>
                <w:szCs w:val="22"/>
              </w:rPr>
              <w:t>mic</w:t>
            </w:r>
            <w:r w:rsidRPr="00363CAC">
              <w:rPr>
                <w:noProof w:val="0"/>
                <w:spacing w:val="-2"/>
                <w:szCs w:val="22"/>
              </w:rPr>
              <w:t xml:space="preserve"> pret)</w:t>
            </w:r>
          </w:p>
          <w:p w14:paraId="5F1E7128" w14:textId="77777777" w:rsidR="00363CAC" w:rsidRPr="00363CAC" w:rsidRDefault="00363CAC" w:rsidP="00CD3075">
            <w:pPr>
              <w:widowControl w:val="0"/>
              <w:numPr>
                <w:ilvl w:val="0"/>
                <w:numId w:val="39"/>
              </w:numPr>
              <w:tabs>
                <w:tab w:val="left" w:pos="353"/>
              </w:tabs>
              <w:autoSpaceDE w:val="0"/>
              <w:autoSpaceDN w:val="0"/>
              <w:spacing w:before="120" w:after="160" w:line="259" w:lineRule="auto"/>
              <w:ind w:right="438" w:firstLine="0"/>
              <w:rPr>
                <w:noProof w:val="0"/>
                <w:szCs w:val="22"/>
              </w:rPr>
            </w:pPr>
            <w:r w:rsidRPr="00363CAC">
              <w:rPr>
                <w:noProof w:val="0"/>
                <w:szCs w:val="22"/>
              </w:rPr>
              <w:t>pentru</w:t>
            </w:r>
            <w:r w:rsidRPr="00363CAC">
              <w:rPr>
                <w:noProof w:val="0"/>
                <w:spacing w:val="-4"/>
                <w:szCs w:val="22"/>
              </w:rPr>
              <w:t xml:space="preserve"> </w:t>
            </w:r>
            <w:r w:rsidRPr="00363CAC">
              <w:rPr>
                <w:noProof w:val="0"/>
                <w:szCs w:val="22"/>
              </w:rPr>
              <w:t>cel</w:t>
            </w:r>
            <w:r w:rsidRPr="00363CAC">
              <w:rPr>
                <w:noProof w:val="0"/>
                <w:spacing w:val="-5"/>
                <w:szCs w:val="22"/>
              </w:rPr>
              <w:t xml:space="preserve"> </w:t>
            </w:r>
            <w:r w:rsidRPr="00363CAC">
              <w:rPr>
                <w:noProof w:val="0"/>
                <w:szCs w:val="22"/>
              </w:rPr>
              <w:t>mai</w:t>
            </w:r>
            <w:r w:rsidRPr="00363CAC">
              <w:rPr>
                <w:noProof w:val="0"/>
                <w:spacing w:val="-5"/>
                <w:szCs w:val="22"/>
              </w:rPr>
              <w:t xml:space="preserve"> </w:t>
            </w:r>
            <w:r w:rsidRPr="00363CAC">
              <w:rPr>
                <w:noProof w:val="0"/>
                <w:szCs w:val="22"/>
              </w:rPr>
              <w:t>scăzut</w:t>
            </w:r>
            <w:r w:rsidRPr="00363CAC">
              <w:rPr>
                <w:noProof w:val="0"/>
                <w:spacing w:val="-3"/>
                <w:szCs w:val="22"/>
              </w:rPr>
              <w:t xml:space="preserve"> </w:t>
            </w:r>
            <w:r w:rsidRPr="00363CAC">
              <w:rPr>
                <w:noProof w:val="0"/>
                <w:szCs w:val="22"/>
              </w:rPr>
              <w:t>dintre</w:t>
            </w:r>
            <w:r w:rsidRPr="00363CAC">
              <w:rPr>
                <w:noProof w:val="0"/>
                <w:spacing w:val="-7"/>
                <w:szCs w:val="22"/>
              </w:rPr>
              <w:t xml:space="preserve"> </w:t>
            </w:r>
            <w:r w:rsidRPr="00363CAC">
              <w:rPr>
                <w:noProof w:val="0"/>
                <w:szCs w:val="22"/>
              </w:rPr>
              <w:t>preţurile</w:t>
            </w:r>
            <w:r w:rsidRPr="00363CAC">
              <w:rPr>
                <w:noProof w:val="0"/>
                <w:spacing w:val="-5"/>
                <w:szCs w:val="22"/>
              </w:rPr>
              <w:t xml:space="preserve"> </w:t>
            </w:r>
            <w:r w:rsidRPr="00363CAC">
              <w:rPr>
                <w:noProof w:val="0"/>
                <w:szCs w:val="22"/>
              </w:rPr>
              <w:t>ofertelor</w:t>
            </w:r>
            <w:r w:rsidRPr="00363CAC">
              <w:rPr>
                <w:noProof w:val="0"/>
                <w:spacing w:val="-4"/>
                <w:szCs w:val="22"/>
              </w:rPr>
              <w:t xml:space="preserve"> </w:t>
            </w:r>
            <w:r w:rsidRPr="00363CAC">
              <w:rPr>
                <w:noProof w:val="0"/>
                <w:szCs w:val="22"/>
              </w:rPr>
              <w:t>se</w:t>
            </w:r>
            <w:r w:rsidRPr="00363CAC">
              <w:rPr>
                <w:noProof w:val="0"/>
                <w:spacing w:val="-6"/>
                <w:szCs w:val="22"/>
              </w:rPr>
              <w:t xml:space="preserve"> </w:t>
            </w:r>
            <w:r w:rsidRPr="00363CAC">
              <w:rPr>
                <w:noProof w:val="0"/>
                <w:szCs w:val="22"/>
              </w:rPr>
              <w:t>acordă</w:t>
            </w:r>
            <w:r w:rsidRPr="00363CAC">
              <w:rPr>
                <w:noProof w:val="0"/>
                <w:spacing w:val="-6"/>
                <w:szCs w:val="22"/>
              </w:rPr>
              <w:t xml:space="preserve"> </w:t>
            </w:r>
            <w:r w:rsidRPr="00363CAC">
              <w:rPr>
                <w:noProof w:val="0"/>
                <w:szCs w:val="22"/>
              </w:rPr>
              <w:t>punctajul maxim alocat factorului de evaluare respectiv.</w:t>
            </w:r>
          </w:p>
          <w:p w14:paraId="2DE7F362" w14:textId="77777777" w:rsidR="00363CAC" w:rsidRPr="00363CAC" w:rsidRDefault="00363CAC" w:rsidP="00CD3075">
            <w:pPr>
              <w:widowControl w:val="0"/>
              <w:numPr>
                <w:ilvl w:val="0"/>
                <w:numId w:val="39"/>
              </w:numPr>
              <w:tabs>
                <w:tab w:val="left" w:pos="168"/>
                <w:tab w:val="left" w:pos="366"/>
              </w:tabs>
              <w:autoSpaceDE w:val="0"/>
              <w:autoSpaceDN w:val="0"/>
              <w:spacing w:before="120" w:after="160" w:line="343" w:lineRule="auto"/>
              <w:ind w:left="168" w:right="433" w:hanging="60"/>
              <w:rPr>
                <w:noProof w:val="0"/>
                <w:szCs w:val="22"/>
              </w:rPr>
            </w:pPr>
            <w:r w:rsidRPr="00363CAC">
              <w:rPr>
                <w:noProof w:val="0"/>
                <w:szCs w:val="22"/>
              </w:rPr>
              <w:t>pentru</w:t>
            </w:r>
            <w:r w:rsidRPr="00363CAC">
              <w:rPr>
                <w:noProof w:val="0"/>
                <w:spacing w:val="-4"/>
                <w:szCs w:val="22"/>
              </w:rPr>
              <w:t xml:space="preserve"> </w:t>
            </w:r>
            <w:r w:rsidRPr="00363CAC">
              <w:rPr>
                <w:noProof w:val="0"/>
                <w:szCs w:val="22"/>
              </w:rPr>
              <w:t>alt</w:t>
            </w:r>
            <w:r w:rsidRPr="00363CAC">
              <w:rPr>
                <w:noProof w:val="0"/>
                <w:spacing w:val="-4"/>
                <w:szCs w:val="22"/>
              </w:rPr>
              <w:t xml:space="preserve"> </w:t>
            </w:r>
            <w:r w:rsidRPr="00363CAC">
              <w:rPr>
                <w:noProof w:val="0"/>
                <w:szCs w:val="22"/>
              </w:rPr>
              <w:t>preţ</w:t>
            </w:r>
            <w:r w:rsidRPr="00363CAC">
              <w:rPr>
                <w:noProof w:val="0"/>
                <w:spacing w:val="-4"/>
                <w:szCs w:val="22"/>
              </w:rPr>
              <w:t xml:space="preserve"> </w:t>
            </w:r>
            <w:r w:rsidRPr="00363CAC">
              <w:rPr>
                <w:noProof w:val="0"/>
                <w:szCs w:val="22"/>
              </w:rPr>
              <w:t>decît</w:t>
            </w:r>
            <w:r w:rsidRPr="00363CAC">
              <w:rPr>
                <w:noProof w:val="0"/>
                <w:spacing w:val="-4"/>
                <w:szCs w:val="22"/>
              </w:rPr>
              <w:t xml:space="preserve"> </w:t>
            </w:r>
            <w:r w:rsidRPr="00363CAC">
              <w:rPr>
                <w:noProof w:val="0"/>
                <w:szCs w:val="22"/>
              </w:rPr>
              <w:t>cel</w:t>
            </w:r>
            <w:r w:rsidRPr="00363CAC">
              <w:rPr>
                <w:noProof w:val="0"/>
                <w:spacing w:val="-4"/>
                <w:szCs w:val="22"/>
              </w:rPr>
              <w:t xml:space="preserve"> </w:t>
            </w:r>
            <w:r w:rsidRPr="00363CAC">
              <w:rPr>
                <w:noProof w:val="0"/>
                <w:szCs w:val="22"/>
              </w:rPr>
              <w:t>prevăzut</w:t>
            </w:r>
            <w:r w:rsidRPr="00363CAC">
              <w:rPr>
                <w:noProof w:val="0"/>
                <w:spacing w:val="-4"/>
                <w:szCs w:val="22"/>
              </w:rPr>
              <w:t xml:space="preserve"> </w:t>
            </w:r>
            <w:r w:rsidRPr="00363CAC">
              <w:rPr>
                <w:noProof w:val="0"/>
                <w:szCs w:val="22"/>
              </w:rPr>
              <w:t>la</w:t>
            </w:r>
            <w:r w:rsidRPr="00363CAC">
              <w:rPr>
                <w:noProof w:val="0"/>
                <w:spacing w:val="-5"/>
                <w:szCs w:val="22"/>
              </w:rPr>
              <w:t xml:space="preserve"> </w:t>
            </w:r>
            <w:r w:rsidRPr="00363CAC">
              <w:rPr>
                <w:noProof w:val="0"/>
                <w:szCs w:val="22"/>
              </w:rPr>
              <w:t>p.a)</w:t>
            </w:r>
            <w:r w:rsidRPr="00363CAC">
              <w:rPr>
                <w:noProof w:val="0"/>
                <w:spacing w:val="-4"/>
                <w:szCs w:val="22"/>
              </w:rPr>
              <w:t xml:space="preserve"> </w:t>
            </w:r>
            <w:r w:rsidRPr="00363CAC">
              <w:rPr>
                <w:noProof w:val="0"/>
                <w:szCs w:val="22"/>
              </w:rPr>
              <w:t>se</w:t>
            </w:r>
            <w:r w:rsidRPr="00363CAC">
              <w:rPr>
                <w:noProof w:val="0"/>
                <w:spacing w:val="-4"/>
                <w:szCs w:val="22"/>
              </w:rPr>
              <w:t xml:space="preserve"> </w:t>
            </w:r>
            <w:r w:rsidRPr="00363CAC">
              <w:rPr>
                <w:noProof w:val="0"/>
                <w:szCs w:val="22"/>
              </w:rPr>
              <w:t>acordă</w:t>
            </w:r>
            <w:r w:rsidRPr="00363CAC">
              <w:rPr>
                <w:noProof w:val="0"/>
                <w:spacing w:val="-5"/>
                <w:szCs w:val="22"/>
              </w:rPr>
              <w:t xml:space="preserve"> </w:t>
            </w:r>
            <w:r w:rsidRPr="00363CAC">
              <w:rPr>
                <w:noProof w:val="0"/>
                <w:szCs w:val="22"/>
              </w:rPr>
              <w:t>punctajul</w:t>
            </w:r>
            <w:r w:rsidRPr="00363CAC">
              <w:rPr>
                <w:noProof w:val="0"/>
                <w:spacing w:val="-4"/>
                <w:szCs w:val="22"/>
              </w:rPr>
              <w:t xml:space="preserve"> </w:t>
            </w:r>
            <w:r w:rsidRPr="00363CAC">
              <w:rPr>
                <w:noProof w:val="0"/>
                <w:szCs w:val="22"/>
              </w:rPr>
              <w:t>astfel: P(n) = (preţ minim/preţ (n) x punctajului maxim alocat).</w:t>
            </w:r>
          </w:p>
          <w:p w14:paraId="3670C700" w14:textId="77777777" w:rsidR="00363CAC" w:rsidRPr="00363CAC" w:rsidRDefault="00363CAC" w:rsidP="00CD3075">
            <w:pPr>
              <w:widowControl w:val="0"/>
              <w:numPr>
                <w:ilvl w:val="0"/>
                <w:numId w:val="39"/>
              </w:numPr>
              <w:tabs>
                <w:tab w:val="left" w:pos="353"/>
              </w:tabs>
              <w:autoSpaceDE w:val="0"/>
              <w:autoSpaceDN w:val="0"/>
              <w:spacing w:after="160" w:line="259" w:lineRule="auto"/>
              <w:ind w:right="367" w:firstLine="0"/>
              <w:rPr>
                <w:noProof w:val="0"/>
                <w:szCs w:val="22"/>
              </w:rPr>
            </w:pPr>
            <w:r w:rsidRPr="00363CAC">
              <w:rPr>
                <w:noProof w:val="0"/>
                <w:szCs w:val="22"/>
              </w:rPr>
              <w:t>Preţurile</w:t>
            </w:r>
            <w:r w:rsidRPr="00363CAC">
              <w:rPr>
                <w:noProof w:val="0"/>
                <w:spacing w:val="-4"/>
                <w:szCs w:val="22"/>
              </w:rPr>
              <w:t xml:space="preserve"> </w:t>
            </w:r>
            <w:r w:rsidRPr="00363CAC">
              <w:rPr>
                <w:noProof w:val="0"/>
                <w:szCs w:val="22"/>
              </w:rPr>
              <w:t>care</w:t>
            </w:r>
            <w:r w:rsidRPr="00363CAC">
              <w:rPr>
                <w:noProof w:val="0"/>
                <w:spacing w:val="-5"/>
                <w:szCs w:val="22"/>
              </w:rPr>
              <w:t xml:space="preserve"> </w:t>
            </w:r>
            <w:r w:rsidRPr="00363CAC">
              <w:rPr>
                <w:noProof w:val="0"/>
                <w:szCs w:val="22"/>
              </w:rPr>
              <w:t>se</w:t>
            </w:r>
            <w:r w:rsidRPr="00363CAC">
              <w:rPr>
                <w:noProof w:val="0"/>
                <w:spacing w:val="-4"/>
                <w:szCs w:val="22"/>
              </w:rPr>
              <w:t xml:space="preserve"> </w:t>
            </w:r>
            <w:r w:rsidRPr="00363CAC">
              <w:rPr>
                <w:noProof w:val="0"/>
                <w:szCs w:val="22"/>
              </w:rPr>
              <w:t>compară</w:t>
            </w:r>
            <w:r w:rsidRPr="00363CAC">
              <w:rPr>
                <w:noProof w:val="0"/>
                <w:spacing w:val="-6"/>
                <w:szCs w:val="22"/>
              </w:rPr>
              <w:t xml:space="preserve"> </w:t>
            </w:r>
            <w:r w:rsidRPr="00363CAC">
              <w:rPr>
                <w:noProof w:val="0"/>
                <w:szCs w:val="22"/>
              </w:rPr>
              <w:t>în</w:t>
            </w:r>
            <w:r w:rsidRPr="00363CAC">
              <w:rPr>
                <w:noProof w:val="0"/>
                <w:spacing w:val="-4"/>
                <w:szCs w:val="22"/>
              </w:rPr>
              <w:t xml:space="preserve"> </w:t>
            </w:r>
            <w:r w:rsidRPr="00363CAC">
              <w:rPr>
                <w:noProof w:val="0"/>
                <w:szCs w:val="22"/>
              </w:rPr>
              <w:t>vederea</w:t>
            </w:r>
            <w:r w:rsidRPr="00363CAC">
              <w:rPr>
                <w:noProof w:val="0"/>
                <w:spacing w:val="-5"/>
                <w:szCs w:val="22"/>
              </w:rPr>
              <w:t xml:space="preserve"> </w:t>
            </w:r>
            <w:r w:rsidRPr="00363CAC">
              <w:rPr>
                <w:noProof w:val="0"/>
                <w:szCs w:val="22"/>
              </w:rPr>
              <w:t>acordării</w:t>
            </w:r>
            <w:r w:rsidRPr="00363CAC">
              <w:rPr>
                <w:noProof w:val="0"/>
                <w:spacing w:val="-4"/>
                <w:szCs w:val="22"/>
              </w:rPr>
              <w:t xml:space="preserve"> </w:t>
            </w:r>
            <w:r w:rsidRPr="00363CAC">
              <w:rPr>
                <w:noProof w:val="0"/>
                <w:szCs w:val="22"/>
              </w:rPr>
              <w:t>punctajului</w:t>
            </w:r>
            <w:r w:rsidRPr="00363CAC">
              <w:rPr>
                <w:noProof w:val="0"/>
                <w:spacing w:val="-4"/>
                <w:szCs w:val="22"/>
              </w:rPr>
              <w:t xml:space="preserve"> </w:t>
            </w:r>
            <w:r w:rsidRPr="00363CAC">
              <w:rPr>
                <w:noProof w:val="0"/>
                <w:szCs w:val="22"/>
              </w:rPr>
              <w:t>sînt</w:t>
            </w:r>
            <w:r w:rsidRPr="00363CAC">
              <w:rPr>
                <w:noProof w:val="0"/>
                <w:spacing w:val="-3"/>
                <w:szCs w:val="22"/>
              </w:rPr>
              <w:t xml:space="preserve"> </w:t>
            </w:r>
            <w:r w:rsidRPr="00363CAC">
              <w:rPr>
                <w:noProof w:val="0"/>
                <w:szCs w:val="22"/>
              </w:rPr>
              <w:t>pre- ţurile totale ofertate pentru execuţia lucrărilor fără TVA</w:t>
            </w:r>
          </w:p>
        </w:tc>
        <w:tc>
          <w:tcPr>
            <w:tcW w:w="1793" w:type="dxa"/>
          </w:tcPr>
          <w:p w14:paraId="1F8F2105" w14:textId="77777777" w:rsidR="00363CAC" w:rsidRPr="00363CAC" w:rsidRDefault="00363CAC" w:rsidP="00363CAC">
            <w:pPr>
              <w:widowControl w:val="0"/>
              <w:autoSpaceDE w:val="0"/>
              <w:autoSpaceDN w:val="0"/>
              <w:rPr>
                <w:b/>
                <w:noProof w:val="0"/>
                <w:szCs w:val="22"/>
              </w:rPr>
            </w:pPr>
          </w:p>
          <w:p w14:paraId="50F2845F" w14:textId="77777777" w:rsidR="00363CAC" w:rsidRPr="00363CAC" w:rsidRDefault="00363CAC" w:rsidP="00363CAC">
            <w:pPr>
              <w:widowControl w:val="0"/>
              <w:autoSpaceDE w:val="0"/>
              <w:autoSpaceDN w:val="0"/>
              <w:rPr>
                <w:b/>
                <w:noProof w:val="0"/>
                <w:szCs w:val="22"/>
              </w:rPr>
            </w:pPr>
          </w:p>
          <w:p w14:paraId="02CD1C43" w14:textId="77777777" w:rsidR="00363CAC" w:rsidRPr="00363CAC" w:rsidRDefault="00363CAC" w:rsidP="00363CAC">
            <w:pPr>
              <w:widowControl w:val="0"/>
              <w:autoSpaceDE w:val="0"/>
              <w:autoSpaceDN w:val="0"/>
              <w:rPr>
                <w:b/>
                <w:noProof w:val="0"/>
                <w:szCs w:val="22"/>
              </w:rPr>
            </w:pPr>
          </w:p>
          <w:p w14:paraId="11C1F176" w14:textId="77777777" w:rsidR="00363CAC" w:rsidRPr="00363CAC" w:rsidRDefault="00363CAC" w:rsidP="00363CAC">
            <w:pPr>
              <w:widowControl w:val="0"/>
              <w:autoSpaceDE w:val="0"/>
              <w:autoSpaceDN w:val="0"/>
              <w:spacing w:before="275"/>
              <w:rPr>
                <w:b/>
                <w:noProof w:val="0"/>
                <w:szCs w:val="22"/>
              </w:rPr>
            </w:pPr>
          </w:p>
          <w:p w14:paraId="5858FB68" w14:textId="77777777" w:rsidR="00363CAC" w:rsidRPr="00363CAC" w:rsidRDefault="00363CAC" w:rsidP="00363CAC">
            <w:pPr>
              <w:widowControl w:val="0"/>
              <w:autoSpaceDE w:val="0"/>
              <w:autoSpaceDN w:val="0"/>
              <w:ind w:left="6"/>
              <w:jc w:val="center"/>
              <w:rPr>
                <w:noProof w:val="0"/>
                <w:szCs w:val="22"/>
              </w:rPr>
            </w:pPr>
            <w:r w:rsidRPr="00363CAC">
              <w:rPr>
                <w:noProof w:val="0"/>
                <w:spacing w:val="-5"/>
                <w:szCs w:val="22"/>
              </w:rPr>
              <w:t>80</w:t>
            </w:r>
          </w:p>
        </w:tc>
      </w:tr>
      <w:tr w:rsidR="00363CAC" w:rsidRPr="00363CAC" w14:paraId="40FD2CD0" w14:textId="77777777" w:rsidTr="0043443F">
        <w:trPr>
          <w:trHeight w:val="2137"/>
        </w:trPr>
        <w:tc>
          <w:tcPr>
            <w:tcW w:w="571" w:type="dxa"/>
          </w:tcPr>
          <w:p w14:paraId="04BF81AA" w14:textId="77777777" w:rsidR="00363CAC" w:rsidRPr="00363CAC" w:rsidRDefault="00363CAC" w:rsidP="00363CAC">
            <w:pPr>
              <w:widowControl w:val="0"/>
              <w:autoSpaceDE w:val="0"/>
              <w:autoSpaceDN w:val="0"/>
              <w:spacing w:before="114"/>
              <w:ind w:left="127"/>
              <w:jc w:val="center"/>
              <w:rPr>
                <w:noProof w:val="0"/>
                <w:szCs w:val="22"/>
              </w:rPr>
            </w:pPr>
            <w:r w:rsidRPr="00363CAC">
              <w:rPr>
                <w:noProof w:val="0"/>
                <w:spacing w:val="-5"/>
                <w:szCs w:val="22"/>
              </w:rPr>
              <w:t>2.</w:t>
            </w:r>
          </w:p>
        </w:tc>
        <w:tc>
          <w:tcPr>
            <w:tcW w:w="7125" w:type="dxa"/>
          </w:tcPr>
          <w:p w14:paraId="41DE1566" w14:textId="77777777" w:rsidR="00363CAC" w:rsidRPr="00363CAC" w:rsidRDefault="00363CAC" w:rsidP="00363CAC">
            <w:pPr>
              <w:widowControl w:val="0"/>
              <w:autoSpaceDE w:val="0"/>
              <w:autoSpaceDN w:val="0"/>
              <w:spacing w:before="114"/>
              <w:ind w:left="108" w:right="216"/>
              <w:rPr>
                <w:noProof w:val="0"/>
                <w:szCs w:val="22"/>
              </w:rPr>
            </w:pPr>
            <w:r w:rsidRPr="00363CAC">
              <w:rPr>
                <w:b/>
                <w:noProof w:val="0"/>
                <w:szCs w:val="22"/>
              </w:rPr>
              <w:t>Perioada</w:t>
            </w:r>
            <w:r w:rsidRPr="00363CAC">
              <w:rPr>
                <w:b/>
                <w:noProof w:val="0"/>
                <w:spacing w:val="-5"/>
                <w:szCs w:val="22"/>
              </w:rPr>
              <w:t xml:space="preserve"> </w:t>
            </w:r>
            <w:r w:rsidRPr="00363CAC">
              <w:rPr>
                <w:b/>
                <w:noProof w:val="0"/>
                <w:szCs w:val="22"/>
              </w:rPr>
              <w:t>de</w:t>
            </w:r>
            <w:r w:rsidRPr="00363CAC">
              <w:rPr>
                <w:b/>
                <w:noProof w:val="0"/>
                <w:spacing w:val="-6"/>
                <w:szCs w:val="22"/>
              </w:rPr>
              <w:t xml:space="preserve"> </w:t>
            </w:r>
            <w:r w:rsidRPr="00363CAC">
              <w:rPr>
                <w:b/>
                <w:noProof w:val="0"/>
                <w:szCs w:val="22"/>
              </w:rPr>
              <w:t>execuție</w:t>
            </w:r>
            <w:r w:rsidRPr="00363CAC">
              <w:rPr>
                <w:b/>
                <w:noProof w:val="0"/>
                <w:spacing w:val="-6"/>
                <w:szCs w:val="22"/>
              </w:rPr>
              <w:t xml:space="preserve"> </w:t>
            </w:r>
            <w:r w:rsidRPr="00363CAC">
              <w:rPr>
                <w:b/>
                <w:noProof w:val="0"/>
                <w:szCs w:val="22"/>
              </w:rPr>
              <w:t>a</w:t>
            </w:r>
            <w:r w:rsidRPr="00363CAC">
              <w:rPr>
                <w:b/>
                <w:noProof w:val="0"/>
                <w:spacing w:val="-5"/>
                <w:szCs w:val="22"/>
              </w:rPr>
              <w:t xml:space="preserve"> </w:t>
            </w:r>
            <w:r w:rsidRPr="00363CAC">
              <w:rPr>
                <w:b/>
                <w:noProof w:val="0"/>
                <w:szCs w:val="22"/>
              </w:rPr>
              <w:t>lucrărilor</w:t>
            </w:r>
            <w:r w:rsidRPr="00363CAC">
              <w:rPr>
                <w:b/>
                <w:noProof w:val="0"/>
                <w:spacing w:val="-4"/>
                <w:szCs w:val="22"/>
              </w:rPr>
              <w:t xml:space="preserve"> </w:t>
            </w:r>
            <w:r w:rsidRPr="00363CAC">
              <w:rPr>
                <w:noProof w:val="0"/>
                <w:szCs w:val="22"/>
              </w:rPr>
              <w:t>(punctaj</w:t>
            </w:r>
            <w:r w:rsidRPr="00363CAC">
              <w:rPr>
                <w:noProof w:val="0"/>
                <w:spacing w:val="-5"/>
                <w:szCs w:val="22"/>
              </w:rPr>
              <w:t xml:space="preserve"> </w:t>
            </w:r>
            <w:r w:rsidRPr="00363CAC">
              <w:rPr>
                <w:noProof w:val="0"/>
                <w:szCs w:val="22"/>
              </w:rPr>
              <w:t>maxim</w:t>
            </w:r>
            <w:r w:rsidRPr="00363CAC">
              <w:rPr>
                <w:noProof w:val="0"/>
                <w:spacing w:val="-5"/>
                <w:szCs w:val="22"/>
              </w:rPr>
              <w:t xml:space="preserve"> </w:t>
            </w:r>
            <w:r w:rsidRPr="00363CAC">
              <w:rPr>
                <w:noProof w:val="0"/>
                <w:szCs w:val="22"/>
              </w:rPr>
              <w:t>pentru</w:t>
            </w:r>
            <w:r w:rsidRPr="00363CAC">
              <w:rPr>
                <w:noProof w:val="0"/>
                <w:spacing w:val="-5"/>
                <w:szCs w:val="22"/>
              </w:rPr>
              <w:t xml:space="preserve"> </w:t>
            </w:r>
            <w:r w:rsidRPr="00363CAC">
              <w:rPr>
                <w:noProof w:val="0"/>
                <w:szCs w:val="22"/>
              </w:rPr>
              <w:t>cea</w:t>
            </w:r>
            <w:r w:rsidRPr="00363CAC">
              <w:rPr>
                <w:noProof w:val="0"/>
                <w:spacing w:val="-6"/>
                <w:szCs w:val="22"/>
              </w:rPr>
              <w:t xml:space="preserve"> </w:t>
            </w:r>
            <w:r w:rsidRPr="00363CAC">
              <w:rPr>
                <w:noProof w:val="0"/>
                <w:szCs w:val="22"/>
              </w:rPr>
              <w:t>mai mică perioada de execuție)</w:t>
            </w:r>
          </w:p>
          <w:p w14:paraId="7FE7BE32" w14:textId="77777777" w:rsidR="00363CAC" w:rsidRPr="00363CAC" w:rsidRDefault="00363CAC" w:rsidP="00CD3075">
            <w:pPr>
              <w:widowControl w:val="0"/>
              <w:numPr>
                <w:ilvl w:val="0"/>
                <w:numId w:val="38"/>
              </w:numPr>
              <w:tabs>
                <w:tab w:val="left" w:pos="353"/>
              </w:tabs>
              <w:autoSpaceDE w:val="0"/>
              <w:autoSpaceDN w:val="0"/>
              <w:spacing w:before="120" w:after="160" w:line="259" w:lineRule="auto"/>
              <w:ind w:right="651" w:firstLine="0"/>
              <w:rPr>
                <w:noProof w:val="0"/>
                <w:szCs w:val="22"/>
              </w:rPr>
            </w:pPr>
            <w:r w:rsidRPr="00363CAC">
              <w:rPr>
                <w:noProof w:val="0"/>
                <w:szCs w:val="22"/>
              </w:rPr>
              <w:t>pentru</w:t>
            </w:r>
            <w:r w:rsidRPr="00363CAC">
              <w:rPr>
                <w:noProof w:val="0"/>
                <w:spacing w:val="-3"/>
                <w:szCs w:val="22"/>
              </w:rPr>
              <w:t xml:space="preserve"> </w:t>
            </w:r>
            <w:r w:rsidRPr="00363CAC">
              <w:rPr>
                <w:noProof w:val="0"/>
                <w:szCs w:val="22"/>
              </w:rPr>
              <w:t>cea</w:t>
            </w:r>
            <w:r w:rsidRPr="00363CAC">
              <w:rPr>
                <w:noProof w:val="0"/>
                <w:spacing w:val="-5"/>
                <w:szCs w:val="22"/>
              </w:rPr>
              <w:t xml:space="preserve"> </w:t>
            </w:r>
            <w:r w:rsidRPr="00363CAC">
              <w:rPr>
                <w:noProof w:val="0"/>
                <w:szCs w:val="22"/>
              </w:rPr>
              <w:t>mai</w:t>
            </w:r>
            <w:r w:rsidRPr="00363CAC">
              <w:rPr>
                <w:noProof w:val="0"/>
                <w:spacing w:val="-4"/>
                <w:szCs w:val="22"/>
              </w:rPr>
              <w:t xml:space="preserve"> </w:t>
            </w:r>
            <w:r w:rsidRPr="00363CAC">
              <w:rPr>
                <w:noProof w:val="0"/>
                <w:szCs w:val="22"/>
              </w:rPr>
              <w:t>mică</w:t>
            </w:r>
            <w:r w:rsidRPr="00363CAC">
              <w:rPr>
                <w:noProof w:val="0"/>
                <w:spacing w:val="-6"/>
                <w:szCs w:val="22"/>
              </w:rPr>
              <w:t xml:space="preserve"> </w:t>
            </w:r>
            <w:r w:rsidRPr="00363CAC">
              <w:rPr>
                <w:noProof w:val="0"/>
                <w:szCs w:val="22"/>
              </w:rPr>
              <w:t>perioadă</w:t>
            </w:r>
            <w:r w:rsidRPr="00363CAC">
              <w:rPr>
                <w:noProof w:val="0"/>
                <w:spacing w:val="-5"/>
                <w:szCs w:val="22"/>
              </w:rPr>
              <w:t xml:space="preserve"> </w:t>
            </w:r>
            <w:r w:rsidRPr="00363CAC">
              <w:rPr>
                <w:noProof w:val="0"/>
                <w:szCs w:val="22"/>
              </w:rPr>
              <w:t>de</w:t>
            </w:r>
            <w:r w:rsidRPr="00363CAC">
              <w:rPr>
                <w:noProof w:val="0"/>
                <w:spacing w:val="-5"/>
                <w:szCs w:val="22"/>
              </w:rPr>
              <w:t xml:space="preserve"> </w:t>
            </w:r>
            <w:r w:rsidRPr="00363CAC">
              <w:rPr>
                <w:noProof w:val="0"/>
                <w:szCs w:val="22"/>
              </w:rPr>
              <w:t>execuție</w:t>
            </w:r>
            <w:r w:rsidRPr="00363CAC">
              <w:rPr>
                <w:noProof w:val="0"/>
                <w:spacing w:val="-5"/>
                <w:szCs w:val="22"/>
              </w:rPr>
              <w:t xml:space="preserve"> </w:t>
            </w:r>
            <w:r w:rsidRPr="00363CAC">
              <w:rPr>
                <w:noProof w:val="0"/>
                <w:szCs w:val="22"/>
              </w:rPr>
              <w:t>a</w:t>
            </w:r>
            <w:r w:rsidRPr="00363CAC">
              <w:rPr>
                <w:noProof w:val="0"/>
                <w:spacing w:val="-5"/>
                <w:szCs w:val="22"/>
              </w:rPr>
              <w:t xml:space="preserve"> </w:t>
            </w:r>
            <w:r w:rsidRPr="00363CAC">
              <w:rPr>
                <w:noProof w:val="0"/>
                <w:szCs w:val="22"/>
              </w:rPr>
              <w:t>lucrărilor,</w:t>
            </w:r>
            <w:r w:rsidRPr="00363CAC">
              <w:rPr>
                <w:noProof w:val="0"/>
                <w:spacing w:val="-4"/>
                <w:szCs w:val="22"/>
              </w:rPr>
              <w:t xml:space="preserve"> </w:t>
            </w:r>
            <w:r w:rsidRPr="00363CAC">
              <w:rPr>
                <w:noProof w:val="0"/>
                <w:szCs w:val="22"/>
              </w:rPr>
              <w:t>se</w:t>
            </w:r>
            <w:r w:rsidRPr="00363CAC">
              <w:rPr>
                <w:noProof w:val="0"/>
                <w:spacing w:val="-6"/>
                <w:szCs w:val="22"/>
              </w:rPr>
              <w:t xml:space="preserve"> </w:t>
            </w:r>
            <w:r w:rsidRPr="00363CAC">
              <w:rPr>
                <w:noProof w:val="0"/>
                <w:szCs w:val="22"/>
              </w:rPr>
              <w:t>acordă punctajul maxim alocat factorului de evaluare.</w:t>
            </w:r>
          </w:p>
          <w:p w14:paraId="787883B0" w14:textId="77777777" w:rsidR="00363CAC" w:rsidRPr="00363CAC" w:rsidRDefault="00363CAC" w:rsidP="00CD3075">
            <w:pPr>
              <w:widowControl w:val="0"/>
              <w:numPr>
                <w:ilvl w:val="0"/>
                <w:numId w:val="38"/>
              </w:numPr>
              <w:tabs>
                <w:tab w:val="left" w:pos="366"/>
              </w:tabs>
              <w:autoSpaceDE w:val="0"/>
              <w:autoSpaceDN w:val="0"/>
              <w:spacing w:before="120" w:after="160" w:line="259" w:lineRule="auto"/>
              <w:ind w:right="408" w:firstLine="0"/>
              <w:rPr>
                <w:noProof w:val="0"/>
                <w:szCs w:val="22"/>
              </w:rPr>
            </w:pPr>
            <w:r w:rsidRPr="00363CAC">
              <w:rPr>
                <w:noProof w:val="0"/>
                <w:szCs w:val="22"/>
              </w:rPr>
              <w:t>punctaj</w:t>
            </w:r>
            <w:r w:rsidRPr="00363CAC">
              <w:rPr>
                <w:noProof w:val="0"/>
                <w:spacing w:val="-4"/>
                <w:szCs w:val="22"/>
              </w:rPr>
              <w:t xml:space="preserve"> </w:t>
            </w:r>
            <w:r w:rsidRPr="00363CAC">
              <w:rPr>
                <w:noProof w:val="0"/>
                <w:szCs w:val="22"/>
              </w:rPr>
              <w:t>pentru</w:t>
            </w:r>
            <w:r w:rsidRPr="00363CAC">
              <w:rPr>
                <w:noProof w:val="0"/>
                <w:spacing w:val="-4"/>
                <w:szCs w:val="22"/>
              </w:rPr>
              <w:t xml:space="preserve"> </w:t>
            </w:r>
            <w:r w:rsidRPr="00363CAC">
              <w:rPr>
                <w:noProof w:val="0"/>
                <w:szCs w:val="22"/>
              </w:rPr>
              <w:t>oferta</w:t>
            </w:r>
            <w:r w:rsidRPr="00363CAC">
              <w:rPr>
                <w:noProof w:val="0"/>
                <w:spacing w:val="-6"/>
                <w:szCs w:val="22"/>
              </w:rPr>
              <w:t xml:space="preserve"> </w:t>
            </w:r>
            <w:r w:rsidRPr="00363CAC">
              <w:rPr>
                <w:noProof w:val="0"/>
                <w:szCs w:val="22"/>
              </w:rPr>
              <w:t>n</w:t>
            </w:r>
            <w:r w:rsidRPr="00363CAC">
              <w:rPr>
                <w:noProof w:val="0"/>
                <w:spacing w:val="-2"/>
                <w:szCs w:val="22"/>
              </w:rPr>
              <w:t xml:space="preserve"> </w:t>
            </w:r>
            <w:r w:rsidRPr="00363CAC">
              <w:rPr>
                <w:noProof w:val="0"/>
                <w:szCs w:val="22"/>
              </w:rPr>
              <w:t>=</w:t>
            </w:r>
            <w:r w:rsidRPr="00363CAC">
              <w:rPr>
                <w:noProof w:val="0"/>
                <w:spacing w:val="-5"/>
                <w:szCs w:val="22"/>
              </w:rPr>
              <w:t xml:space="preserve"> </w:t>
            </w:r>
            <w:r w:rsidRPr="00363CAC">
              <w:rPr>
                <w:noProof w:val="0"/>
                <w:szCs w:val="22"/>
              </w:rPr>
              <w:t>durata</w:t>
            </w:r>
            <w:r w:rsidRPr="00363CAC">
              <w:rPr>
                <w:noProof w:val="0"/>
                <w:spacing w:val="-4"/>
                <w:szCs w:val="22"/>
              </w:rPr>
              <w:t xml:space="preserve"> </w:t>
            </w:r>
            <w:r w:rsidRPr="00363CAC">
              <w:rPr>
                <w:noProof w:val="0"/>
                <w:szCs w:val="22"/>
              </w:rPr>
              <w:t>minimă</w:t>
            </w:r>
            <w:r w:rsidRPr="00363CAC">
              <w:rPr>
                <w:noProof w:val="0"/>
                <w:spacing w:val="-4"/>
                <w:szCs w:val="22"/>
              </w:rPr>
              <w:t xml:space="preserve"> </w:t>
            </w:r>
            <w:r w:rsidRPr="00363CAC">
              <w:rPr>
                <w:noProof w:val="0"/>
                <w:szCs w:val="22"/>
              </w:rPr>
              <w:t>/</w:t>
            </w:r>
            <w:r w:rsidRPr="00363CAC">
              <w:rPr>
                <w:noProof w:val="0"/>
                <w:spacing w:val="-4"/>
                <w:szCs w:val="22"/>
              </w:rPr>
              <w:t xml:space="preserve"> </w:t>
            </w:r>
            <w:r w:rsidRPr="00363CAC">
              <w:rPr>
                <w:noProof w:val="0"/>
                <w:szCs w:val="22"/>
              </w:rPr>
              <w:t>durata</w:t>
            </w:r>
            <w:r w:rsidRPr="00363CAC">
              <w:rPr>
                <w:noProof w:val="0"/>
                <w:spacing w:val="-3"/>
                <w:szCs w:val="22"/>
              </w:rPr>
              <w:t xml:space="preserve"> </w:t>
            </w:r>
            <w:r w:rsidRPr="00363CAC">
              <w:rPr>
                <w:noProof w:val="0"/>
                <w:szCs w:val="22"/>
              </w:rPr>
              <w:t>,,n”</w:t>
            </w:r>
            <w:r w:rsidRPr="00363CAC">
              <w:rPr>
                <w:noProof w:val="0"/>
                <w:spacing w:val="-5"/>
                <w:szCs w:val="22"/>
              </w:rPr>
              <w:t xml:space="preserve"> </w:t>
            </w:r>
            <w:r w:rsidRPr="00363CAC">
              <w:rPr>
                <w:noProof w:val="0"/>
                <w:szCs w:val="22"/>
              </w:rPr>
              <w:t>*</w:t>
            </w:r>
            <w:r w:rsidRPr="00363CAC">
              <w:rPr>
                <w:noProof w:val="0"/>
                <w:spacing w:val="-4"/>
                <w:szCs w:val="22"/>
              </w:rPr>
              <w:t xml:space="preserve"> </w:t>
            </w:r>
            <w:r w:rsidRPr="00363CAC">
              <w:rPr>
                <w:noProof w:val="0"/>
                <w:szCs w:val="22"/>
              </w:rPr>
              <w:t>punctajului maxim alocat.</w:t>
            </w:r>
          </w:p>
        </w:tc>
        <w:tc>
          <w:tcPr>
            <w:tcW w:w="1793" w:type="dxa"/>
          </w:tcPr>
          <w:p w14:paraId="4260FD22" w14:textId="77777777" w:rsidR="00363CAC" w:rsidRPr="00363CAC" w:rsidRDefault="00363CAC" w:rsidP="00363CAC">
            <w:pPr>
              <w:widowControl w:val="0"/>
              <w:autoSpaceDE w:val="0"/>
              <w:autoSpaceDN w:val="0"/>
              <w:rPr>
                <w:b/>
                <w:noProof w:val="0"/>
                <w:szCs w:val="22"/>
              </w:rPr>
            </w:pPr>
          </w:p>
          <w:p w14:paraId="1DDBE77B" w14:textId="77777777" w:rsidR="00363CAC" w:rsidRPr="00363CAC" w:rsidRDefault="00363CAC" w:rsidP="00363CAC">
            <w:pPr>
              <w:widowControl w:val="0"/>
              <w:autoSpaceDE w:val="0"/>
              <w:autoSpaceDN w:val="0"/>
              <w:rPr>
                <w:b/>
                <w:noProof w:val="0"/>
                <w:szCs w:val="22"/>
              </w:rPr>
            </w:pPr>
          </w:p>
          <w:p w14:paraId="184C2344" w14:textId="77777777" w:rsidR="00363CAC" w:rsidRPr="00363CAC" w:rsidRDefault="00363CAC" w:rsidP="00363CAC">
            <w:pPr>
              <w:widowControl w:val="0"/>
              <w:autoSpaceDE w:val="0"/>
              <w:autoSpaceDN w:val="0"/>
              <w:spacing w:before="95"/>
              <w:rPr>
                <w:b/>
                <w:noProof w:val="0"/>
                <w:szCs w:val="22"/>
              </w:rPr>
            </w:pPr>
          </w:p>
          <w:p w14:paraId="3BF1A96A" w14:textId="77777777" w:rsidR="00363CAC" w:rsidRPr="00363CAC" w:rsidRDefault="00363CAC" w:rsidP="00363CAC">
            <w:pPr>
              <w:widowControl w:val="0"/>
              <w:autoSpaceDE w:val="0"/>
              <w:autoSpaceDN w:val="0"/>
              <w:ind w:left="6"/>
              <w:jc w:val="center"/>
              <w:rPr>
                <w:noProof w:val="0"/>
                <w:szCs w:val="22"/>
              </w:rPr>
            </w:pPr>
            <w:r w:rsidRPr="00363CAC">
              <w:rPr>
                <w:noProof w:val="0"/>
                <w:spacing w:val="-5"/>
                <w:szCs w:val="22"/>
              </w:rPr>
              <w:t>10</w:t>
            </w:r>
          </w:p>
        </w:tc>
      </w:tr>
      <w:tr w:rsidR="00363CAC" w:rsidRPr="00363CAC" w14:paraId="480B782B" w14:textId="77777777" w:rsidTr="0043443F">
        <w:trPr>
          <w:trHeight w:val="4799"/>
        </w:trPr>
        <w:tc>
          <w:tcPr>
            <w:tcW w:w="571" w:type="dxa"/>
          </w:tcPr>
          <w:p w14:paraId="4BACF137" w14:textId="77777777" w:rsidR="00363CAC" w:rsidRPr="00363CAC" w:rsidRDefault="00363CAC" w:rsidP="00363CAC">
            <w:pPr>
              <w:widowControl w:val="0"/>
              <w:autoSpaceDE w:val="0"/>
              <w:autoSpaceDN w:val="0"/>
              <w:spacing w:before="111"/>
              <w:ind w:left="254"/>
              <w:rPr>
                <w:noProof w:val="0"/>
                <w:szCs w:val="22"/>
              </w:rPr>
            </w:pPr>
            <w:r w:rsidRPr="00363CAC">
              <w:rPr>
                <w:noProof w:val="0"/>
                <w:spacing w:val="-5"/>
                <w:szCs w:val="22"/>
              </w:rPr>
              <w:lastRenderedPageBreak/>
              <w:t>3.</w:t>
            </w:r>
          </w:p>
        </w:tc>
        <w:tc>
          <w:tcPr>
            <w:tcW w:w="7125" w:type="dxa"/>
          </w:tcPr>
          <w:p w14:paraId="44AEBA06" w14:textId="77777777" w:rsidR="00363CAC" w:rsidRPr="00363CAC" w:rsidRDefault="00363CAC" w:rsidP="00363CAC">
            <w:pPr>
              <w:widowControl w:val="0"/>
              <w:tabs>
                <w:tab w:val="left" w:pos="366"/>
              </w:tabs>
              <w:autoSpaceDE w:val="0"/>
              <w:autoSpaceDN w:val="0"/>
              <w:spacing w:before="120"/>
              <w:ind w:left="102" w:right="361" w:firstLine="142"/>
              <w:jc w:val="both"/>
              <w:rPr>
                <w:noProof w:val="0"/>
                <w:szCs w:val="22"/>
                <w:lang w:val="en-US"/>
              </w:rPr>
            </w:pPr>
            <w:r w:rsidRPr="00363CAC">
              <w:rPr>
                <w:b/>
                <w:bCs/>
                <w:noProof w:val="0"/>
                <w:szCs w:val="22"/>
                <w:lang w:val="en-US"/>
              </w:rPr>
              <w:t>Perioada de garanție a lucrărilor – punctaj maxim: 10 puncte</w:t>
            </w:r>
          </w:p>
          <w:p w14:paraId="7E23595C" w14:textId="77777777" w:rsidR="00363CAC" w:rsidRPr="00363CAC" w:rsidRDefault="00363CAC" w:rsidP="00363CAC">
            <w:pPr>
              <w:widowControl w:val="0"/>
              <w:tabs>
                <w:tab w:val="left" w:pos="366"/>
              </w:tabs>
              <w:autoSpaceDE w:val="0"/>
              <w:autoSpaceDN w:val="0"/>
              <w:spacing w:before="120"/>
              <w:ind w:left="102" w:right="361" w:firstLine="142"/>
              <w:jc w:val="both"/>
              <w:rPr>
                <w:noProof w:val="0"/>
                <w:szCs w:val="22"/>
                <w:lang w:val="en-US"/>
              </w:rPr>
            </w:pPr>
            <w:r w:rsidRPr="00363CAC">
              <w:rPr>
                <w:noProof w:val="0"/>
                <w:szCs w:val="22"/>
                <w:lang w:val="en-US"/>
              </w:rPr>
              <w:t>a) Pentru oferta care prevede cea mai mare perioadă de garanție a lucrărilor se acordă punctajul maxim de 10 puncte.</w:t>
            </w:r>
          </w:p>
          <w:p w14:paraId="2D280ED1" w14:textId="77777777" w:rsidR="00363CAC" w:rsidRPr="00363CAC" w:rsidRDefault="00363CAC" w:rsidP="00363CAC">
            <w:pPr>
              <w:widowControl w:val="0"/>
              <w:tabs>
                <w:tab w:val="left" w:pos="366"/>
              </w:tabs>
              <w:autoSpaceDE w:val="0"/>
              <w:autoSpaceDN w:val="0"/>
              <w:spacing w:before="120"/>
              <w:ind w:left="102" w:right="361" w:firstLine="142"/>
              <w:jc w:val="both"/>
              <w:rPr>
                <w:noProof w:val="0"/>
                <w:szCs w:val="22"/>
                <w:lang w:val="en-US"/>
              </w:rPr>
            </w:pPr>
            <w:r w:rsidRPr="00363CAC">
              <w:rPr>
                <w:noProof w:val="0"/>
                <w:szCs w:val="22"/>
                <w:lang w:val="en-US"/>
              </w:rPr>
              <w:t>b) Pentru celelalte oferte, punctajul se calculează proporțional, după formula:</w:t>
            </w:r>
            <w:r w:rsidRPr="00363CAC">
              <w:rPr>
                <w:noProof w:val="0"/>
                <w:szCs w:val="22"/>
                <w:lang w:val="en-US"/>
              </w:rPr>
              <w:br/>
              <w:t>P(n) = (Durata de garanție ofertată „n” / Durata maximă ofertată) × 10 puncte.</w:t>
            </w:r>
          </w:p>
          <w:p w14:paraId="74CD2D15" w14:textId="77777777" w:rsidR="00363CAC" w:rsidRPr="00363CAC" w:rsidRDefault="00363CAC" w:rsidP="00363CAC">
            <w:pPr>
              <w:widowControl w:val="0"/>
              <w:tabs>
                <w:tab w:val="left" w:pos="366"/>
              </w:tabs>
              <w:autoSpaceDE w:val="0"/>
              <w:autoSpaceDN w:val="0"/>
              <w:spacing w:before="120"/>
              <w:ind w:left="102" w:right="361" w:firstLine="142"/>
              <w:jc w:val="both"/>
              <w:rPr>
                <w:noProof w:val="0"/>
                <w:szCs w:val="22"/>
                <w:lang w:val="en-US"/>
              </w:rPr>
            </w:pPr>
            <w:r w:rsidRPr="00363CAC">
              <w:rPr>
                <w:noProof w:val="0"/>
                <w:szCs w:val="22"/>
                <w:lang w:val="en-US"/>
              </w:rPr>
              <w:t xml:space="preserve">c) Perioada minimă de garanție acceptată: </w:t>
            </w:r>
            <w:r w:rsidRPr="00363CAC">
              <w:rPr>
                <w:b/>
                <w:bCs/>
                <w:noProof w:val="0"/>
                <w:szCs w:val="22"/>
                <w:lang w:val="en-US"/>
              </w:rPr>
              <w:t>60 luni</w:t>
            </w:r>
            <w:r w:rsidRPr="00363CAC">
              <w:rPr>
                <w:noProof w:val="0"/>
                <w:szCs w:val="22"/>
                <w:lang w:val="en-US"/>
              </w:rPr>
              <w:t xml:space="preserve">. </w:t>
            </w:r>
          </w:p>
          <w:p w14:paraId="7E477191" w14:textId="77777777" w:rsidR="00363CAC" w:rsidRPr="00363CAC" w:rsidRDefault="00363CAC" w:rsidP="00363CAC">
            <w:pPr>
              <w:widowControl w:val="0"/>
              <w:tabs>
                <w:tab w:val="left" w:pos="366"/>
              </w:tabs>
              <w:autoSpaceDE w:val="0"/>
              <w:autoSpaceDN w:val="0"/>
              <w:spacing w:before="120"/>
              <w:ind w:left="102" w:right="361" w:firstLine="142"/>
              <w:jc w:val="both"/>
              <w:rPr>
                <w:noProof w:val="0"/>
                <w:szCs w:val="22"/>
                <w:lang w:val="en-US"/>
              </w:rPr>
            </w:pPr>
            <w:r w:rsidRPr="00363CAC">
              <w:rPr>
                <w:noProof w:val="0"/>
                <w:szCs w:val="22"/>
                <w:lang w:val="en-US"/>
              </w:rPr>
              <w:t>d) Perioada de garanție va fi exprimată în luni calendaristice și va curge de la data semnării procesului-verbal de recepție la terminarea lucrărilor.</w:t>
            </w:r>
          </w:p>
          <w:p w14:paraId="15DCBA18" w14:textId="77777777" w:rsidR="00363CAC" w:rsidRPr="00363CAC" w:rsidRDefault="00363CAC" w:rsidP="00363CAC">
            <w:pPr>
              <w:widowControl w:val="0"/>
              <w:tabs>
                <w:tab w:val="left" w:pos="366"/>
              </w:tabs>
              <w:autoSpaceDE w:val="0"/>
              <w:autoSpaceDN w:val="0"/>
              <w:spacing w:before="120"/>
              <w:ind w:left="102" w:right="361" w:firstLine="142"/>
              <w:jc w:val="both"/>
              <w:rPr>
                <w:noProof w:val="0"/>
                <w:szCs w:val="22"/>
                <w:lang w:val="en-US"/>
              </w:rPr>
            </w:pPr>
            <w:r w:rsidRPr="00363CAC">
              <w:rPr>
                <w:noProof w:val="0"/>
                <w:szCs w:val="22"/>
                <w:lang w:val="en-US"/>
              </w:rPr>
              <w:t>e) Perioada de garanție ofertată va fi asumată prin ofertă și nu poate fi modificată ulterior semnării contractului.</w:t>
            </w:r>
          </w:p>
          <w:p w14:paraId="4FDBEC48" w14:textId="77777777" w:rsidR="00363CAC" w:rsidRPr="00363CAC" w:rsidRDefault="00363CAC" w:rsidP="00363CAC">
            <w:pPr>
              <w:widowControl w:val="0"/>
              <w:tabs>
                <w:tab w:val="left" w:pos="366"/>
              </w:tabs>
              <w:autoSpaceDE w:val="0"/>
              <w:autoSpaceDN w:val="0"/>
              <w:spacing w:before="120"/>
              <w:ind w:left="102" w:right="361" w:firstLine="142"/>
              <w:jc w:val="both"/>
              <w:rPr>
                <w:noProof w:val="0"/>
                <w:szCs w:val="22"/>
                <w:lang w:val="en-US"/>
              </w:rPr>
            </w:pPr>
            <w:r w:rsidRPr="00363CAC">
              <w:rPr>
                <w:noProof w:val="0"/>
                <w:szCs w:val="22"/>
                <w:lang w:val="en-US"/>
              </w:rPr>
              <w:t>f) În perioada de garanție, antreprenorul are obligația de a remedia, pe cheltuială proprie, toate defectele apărute din vina sa, inclusiv defectele ascunse, în termen de maxim 10 zile de la notificarea autorității contractante.</w:t>
            </w:r>
          </w:p>
        </w:tc>
        <w:tc>
          <w:tcPr>
            <w:tcW w:w="1793" w:type="dxa"/>
          </w:tcPr>
          <w:p w14:paraId="43045D86" w14:textId="77777777" w:rsidR="00363CAC" w:rsidRPr="00363CAC" w:rsidRDefault="00363CAC" w:rsidP="00363CAC">
            <w:pPr>
              <w:widowControl w:val="0"/>
              <w:autoSpaceDE w:val="0"/>
              <w:autoSpaceDN w:val="0"/>
              <w:rPr>
                <w:b/>
                <w:noProof w:val="0"/>
                <w:szCs w:val="22"/>
              </w:rPr>
            </w:pPr>
          </w:p>
          <w:p w14:paraId="1984AF94" w14:textId="77777777" w:rsidR="00363CAC" w:rsidRPr="00363CAC" w:rsidRDefault="00363CAC" w:rsidP="00363CAC">
            <w:pPr>
              <w:widowControl w:val="0"/>
              <w:autoSpaceDE w:val="0"/>
              <w:autoSpaceDN w:val="0"/>
              <w:rPr>
                <w:b/>
                <w:noProof w:val="0"/>
                <w:szCs w:val="22"/>
              </w:rPr>
            </w:pPr>
          </w:p>
          <w:p w14:paraId="125088B3" w14:textId="77777777" w:rsidR="00363CAC" w:rsidRPr="00363CAC" w:rsidRDefault="00363CAC" w:rsidP="00363CAC">
            <w:pPr>
              <w:widowControl w:val="0"/>
              <w:autoSpaceDE w:val="0"/>
              <w:autoSpaceDN w:val="0"/>
              <w:rPr>
                <w:b/>
                <w:noProof w:val="0"/>
                <w:szCs w:val="22"/>
              </w:rPr>
            </w:pPr>
          </w:p>
          <w:p w14:paraId="3698FCE4" w14:textId="77777777" w:rsidR="00363CAC" w:rsidRPr="00363CAC" w:rsidRDefault="00363CAC" w:rsidP="00363CAC">
            <w:pPr>
              <w:widowControl w:val="0"/>
              <w:autoSpaceDE w:val="0"/>
              <w:autoSpaceDN w:val="0"/>
              <w:spacing w:before="16"/>
              <w:rPr>
                <w:b/>
                <w:noProof w:val="0"/>
                <w:szCs w:val="22"/>
              </w:rPr>
            </w:pPr>
          </w:p>
          <w:p w14:paraId="262A83B5" w14:textId="77777777" w:rsidR="00363CAC" w:rsidRPr="00363CAC" w:rsidRDefault="00363CAC" w:rsidP="00363CAC">
            <w:pPr>
              <w:widowControl w:val="0"/>
              <w:autoSpaceDE w:val="0"/>
              <w:autoSpaceDN w:val="0"/>
              <w:ind w:left="6"/>
              <w:jc w:val="center"/>
              <w:rPr>
                <w:noProof w:val="0"/>
                <w:szCs w:val="22"/>
              </w:rPr>
            </w:pPr>
            <w:r w:rsidRPr="00363CAC">
              <w:rPr>
                <w:noProof w:val="0"/>
                <w:spacing w:val="-5"/>
                <w:szCs w:val="22"/>
              </w:rPr>
              <w:t>10</w:t>
            </w:r>
          </w:p>
        </w:tc>
      </w:tr>
    </w:tbl>
    <w:p w14:paraId="7B0DD30C" w14:textId="77777777" w:rsidR="00363CAC" w:rsidRPr="00363CAC" w:rsidRDefault="00363CAC" w:rsidP="00363CAC">
      <w:pPr>
        <w:tabs>
          <w:tab w:val="right" w:pos="426"/>
        </w:tabs>
        <w:spacing w:before="120"/>
        <w:ind w:left="720"/>
        <w:rPr>
          <w:b/>
          <w:noProof w:val="0"/>
          <w:lang w:val="ro-MD" w:eastAsia="ru-RU"/>
        </w:rPr>
      </w:pPr>
    </w:p>
    <w:p w14:paraId="5C6673DC" w14:textId="77777777" w:rsidR="00363CAC" w:rsidRPr="00363CAC" w:rsidRDefault="00363CAC" w:rsidP="00CD3075">
      <w:pPr>
        <w:numPr>
          <w:ilvl w:val="0"/>
          <w:numId w:val="19"/>
        </w:numPr>
        <w:shd w:val="clear" w:color="auto" w:fill="FFFFFF"/>
        <w:tabs>
          <w:tab w:val="right" w:pos="426"/>
        </w:tabs>
        <w:spacing w:before="120" w:after="160" w:line="259" w:lineRule="auto"/>
        <w:rPr>
          <w:b/>
          <w:noProof w:val="0"/>
          <w:lang w:val="ro-MD" w:eastAsia="ru-RU"/>
        </w:rPr>
      </w:pPr>
      <w:r w:rsidRPr="00363CAC">
        <w:rPr>
          <w:b/>
          <w:noProof w:val="0"/>
          <w:lang w:val="ro-MD" w:eastAsia="ru-RU"/>
        </w:rPr>
        <w:t>Termenul limită de depunere/deschidere a ofertelor:</w:t>
      </w:r>
    </w:p>
    <w:p w14:paraId="6177AC8A" w14:textId="77777777" w:rsidR="00363CAC" w:rsidRPr="00363CAC" w:rsidRDefault="00363CAC" w:rsidP="00CD3075">
      <w:pPr>
        <w:numPr>
          <w:ilvl w:val="0"/>
          <w:numId w:val="21"/>
        </w:numPr>
        <w:shd w:val="clear" w:color="auto" w:fill="FFFFFF"/>
        <w:tabs>
          <w:tab w:val="right" w:pos="426"/>
        </w:tabs>
        <w:spacing w:before="120" w:after="160" w:line="259" w:lineRule="auto"/>
        <w:rPr>
          <w:b/>
          <w:noProof w:val="0"/>
          <w:lang w:val="ro-MD" w:eastAsia="ru-RU"/>
        </w:rPr>
      </w:pPr>
      <w:r w:rsidRPr="00363CAC">
        <w:rPr>
          <w:b/>
          <w:noProof w:val="0"/>
          <w:lang w:val="ro-MD" w:eastAsia="ru-RU"/>
        </w:rPr>
        <w:t xml:space="preserve">conform SIA RSAP /până la: </w:t>
      </w:r>
      <w:r w:rsidRPr="00363CAC">
        <w:rPr>
          <w:b/>
          <w:i/>
          <w:noProof w:val="0"/>
          <w:lang w:val="ro-MD" w:eastAsia="ru-RU"/>
        </w:rPr>
        <w:t>[ora exactă]</w:t>
      </w:r>
      <w:r w:rsidRPr="00363CAC">
        <w:rPr>
          <w:b/>
          <w:noProof w:val="0"/>
          <w:highlight w:val="yellow"/>
          <w:lang w:val="en-US" w:eastAsia="ru-RU"/>
        </w:rPr>
        <w:t xml:space="preserve"> </w:t>
      </w:r>
      <w:r w:rsidRPr="00363CAC">
        <w:rPr>
          <w:b/>
          <w:noProof w:val="0"/>
          <w:highlight w:val="yellow"/>
          <w:u w:val="single"/>
          <w:lang w:val="en-US" w:eastAsia="ru-RU"/>
        </w:rPr>
        <w:t>Informația o găsiți în SIA RSAP</w:t>
      </w:r>
      <w:r w:rsidRPr="00363CAC">
        <w:rPr>
          <w:b/>
          <w:noProof w:val="0"/>
          <w:lang w:val="en-US" w:eastAsia="ru-RU"/>
        </w:rPr>
        <w:t xml:space="preserve"> </w:t>
      </w:r>
      <w:r w:rsidRPr="00363CAC">
        <w:rPr>
          <w:b/>
          <w:noProof w:val="0"/>
          <w:lang w:val="ro-MD" w:eastAsia="ru-RU"/>
        </w:rPr>
        <w:t>________</w:t>
      </w:r>
    </w:p>
    <w:p w14:paraId="4723205F" w14:textId="77777777" w:rsidR="00363CAC" w:rsidRPr="00363CAC" w:rsidRDefault="00363CAC" w:rsidP="00CD3075">
      <w:pPr>
        <w:numPr>
          <w:ilvl w:val="0"/>
          <w:numId w:val="21"/>
        </w:numPr>
        <w:shd w:val="clear" w:color="auto" w:fill="FFFFFF"/>
        <w:tabs>
          <w:tab w:val="right" w:pos="426"/>
        </w:tabs>
        <w:spacing w:before="120" w:after="160" w:line="259" w:lineRule="auto"/>
        <w:rPr>
          <w:b/>
          <w:noProof w:val="0"/>
          <w:lang w:val="ro-MD" w:eastAsia="ru-RU"/>
        </w:rPr>
      </w:pPr>
      <w:r w:rsidRPr="00363CAC">
        <w:rPr>
          <w:b/>
          <w:noProof w:val="0"/>
          <w:lang w:val="ro-MD" w:eastAsia="ru-RU"/>
        </w:rPr>
        <w:t xml:space="preserve">pe: </w:t>
      </w:r>
      <w:r w:rsidRPr="00363CAC">
        <w:rPr>
          <w:b/>
          <w:i/>
          <w:noProof w:val="0"/>
          <w:lang w:val="ro-MD" w:eastAsia="ru-RU"/>
        </w:rPr>
        <w:t>[data]</w:t>
      </w:r>
      <w:r w:rsidRPr="00363CAC">
        <w:rPr>
          <w:b/>
          <w:noProof w:val="0"/>
          <w:lang w:val="ro-MD" w:eastAsia="ru-RU"/>
        </w:rPr>
        <w:t>__</w:t>
      </w:r>
      <w:r w:rsidRPr="00363CAC">
        <w:rPr>
          <w:b/>
          <w:noProof w:val="0"/>
          <w:highlight w:val="yellow"/>
          <w:lang w:val="en-US" w:eastAsia="ru-RU"/>
        </w:rPr>
        <w:t xml:space="preserve"> </w:t>
      </w:r>
      <w:r w:rsidRPr="00363CAC">
        <w:rPr>
          <w:b/>
          <w:noProof w:val="0"/>
          <w:highlight w:val="yellow"/>
          <w:u w:val="single"/>
          <w:lang w:val="en-US" w:eastAsia="ru-RU"/>
        </w:rPr>
        <w:t>Informația o găsiți în SIA RSAP</w:t>
      </w:r>
      <w:r w:rsidRPr="00363CAC">
        <w:rPr>
          <w:b/>
          <w:noProof w:val="0"/>
          <w:lang w:val="en-US" w:eastAsia="ru-RU"/>
        </w:rPr>
        <w:t xml:space="preserve"> </w:t>
      </w:r>
      <w:r w:rsidRPr="00363CAC">
        <w:rPr>
          <w:b/>
          <w:noProof w:val="0"/>
          <w:lang w:val="ro-MD" w:eastAsia="ru-RU"/>
        </w:rPr>
        <w:t>______________</w:t>
      </w:r>
    </w:p>
    <w:p w14:paraId="299DA81E" w14:textId="77777777" w:rsidR="00363CAC" w:rsidRPr="00363CAC" w:rsidRDefault="00363CAC" w:rsidP="00CD3075">
      <w:pPr>
        <w:numPr>
          <w:ilvl w:val="0"/>
          <w:numId w:val="19"/>
        </w:numPr>
        <w:shd w:val="clear" w:color="auto" w:fill="FFFFFF"/>
        <w:tabs>
          <w:tab w:val="right" w:pos="426"/>
        </w:tabs>
        <w:spacing w:before="120" w:after="160" w:line="259" w:lineRule="auto"/>
        <w:rPr>
          <w:b/>
          <w:noProof w:val="0"/>
          <w:lang w:val="ro-MD" w:eastAsia="ru-RU"/>
        </w:rPr>
      </w:pPr>
      <w:r w:rsidRPr="00363CAC">
        <w:rPr>
          <w:b/>
          <w:noProof w:val="0"/>
          <w:lang w:val="ro-MD" w:eastAsia="ru-RU"/>
        </w:rPr>
        <w:t xml:space="preserve">Adresa la care trebuie transmise ofertele sau cererile de participare: </w:t>
      </w:r>
    </w:p>
    <w:p w14:paraId="204744F1" w14:textId="77777777" w:rsidR="00363CAC" w:rsidRPr="00363CAC" w:rsidRDefault="00363CAC" w:rsidP="00363CAC">
      <w:pPr>
        <w:shd w:val="clear" w:color="auto" w:fill="FFFFFF"/>
        <w:tabs>
          <w:tab w:val="right" w:pos="426"/>
        </w:tabs>
        <w:spacing w:before="120"/>
        <w:ind w:left="450"/>
        <w:rPr>
          <w:b/>
          <w:noProof w:val="0"/>
          <w:lang w:val="ro-MD" w:eastAsia="ru-RU"/>
        </w:rPr>
      </w:pPr>
      <w:r w:rsidRPr="00363CAC">
        <w:rPr>
          <w:b/>
          <w:i/>
          <w:noProof w:val="0"/>
          <w:lang w:val="ro-MD" w:eastAsia="ru-RU"/>
        </w:rPr>
        <w:t>Ofertele sau cererile de participare vor fi depuse electronic prin intermediul SIA RSAP</w:t>
      </w:r>
    </w:p>
    <w:p w14:paraId="692C944F" w14:textId="77777777" w:rsidR="00363CAC" w:rsidRPr="00363CAC" w:rsidRDefault="00363CAC" w:rsidP="00CD3075">
      <w:pPr>
        <w:numPr>
          <w:ilvl w:val="0"/>
          <w:numId w:val="19"/>
        </w:numPr>
        <w:tabs>
          <w:tab w:val="right" w:pos="426"/>
        </w:tabs>
        <w:spacing w:before="120" w:after="160" w:line="259" w:lineRule="auto"/>
        <w:rPr>
          <w:b/>
          <w:noProof w:val="0"/>
          <w:lang w:val="ro-MD" w:eastAsia="ru-RU"/>
        </w:rPr>
      </w:pPr>
      <w:r w:rsidRPr="00363CAC">
        <w:rPr>
          <w:b/>
          <w:noProof w:val="0"/>
          <w:lang w:val="ro-MD" w:eastAsia="ru-RU"/>
        </w:rPr>
        <w:t>Termenul de valabilitate a ofertelor: 9</w:t>
      </w:r>
      <w:r w:rsidRPr="00363CAC">
        <w:rPr>
          <w:b/>
          <w:i/>
          <w:noProof w:val="0"/>
          <w:u w:val="single"/>
          <w:lang w:val="ro-MD" w:eastAsia="ru-RU"/>
        </w:rPr>
        <w:t>0 zile</w:t>
      </w:r>
    </w:p>
    <w:p w14:paraId="6E4294D4" w14:textId="77777777" w:rsidR="00363CAC" w:rsidRPr="00363CAC" w:rsidRDefault="00363CAC" w:rsidP="00CD3075">
      <w:pPr>
        <w:numPr>
          <w:ilvl w:val="0"/>
          <w:numId w:val="36"/>
        </w:numPr>
        <w:tabs>
          <w:tab w:val="right" w:pos="426"/>
        </w:tabs>
        <w:spacing w:before="120" w:after="160" w:line="259" w:lineRule="auto"/>
        <w:rPr>
          <w:b/>
          <w:noProof w:val="0"/>
          <w:lang w:val="ro-MD" w:eastAsia="ru-RU"/>
        </w:rPr>
      </w:pPr>
      <w:r w:rsidRPr="00363CAC">
        <w:rPr>
          <w:b/>
          <w:noProof w:val="0"/>
          <w:lang w:val="ro-MD" w:eastAsia="ru-RU"/>
        </w:rPr>
        <w:t xml:space="preserve">Locul deschiderii ofertelor: </w:t>
      </w:r>
      <w:r w:rsidRPr="00363CAC">
        <w:rPr>
          <w:b/>
          <w:noProof w:val="0"/>
          <w:highlight w:val="yellow"/>
          <w:lang w:val="en-US" w:eastAsia="ru-RU"/>
        </w:rPr>
        <w:t xml:space="preserve"> Informația o găsiți în SIA RSAP</w:t>
      </w:r>
      <w:r w:rsidRPr="00363CAC">
        <w:rPr>
          <w:b/>
          <w:noProof w:val="0"/>
          <w:lang w:val="en-US" w:eastAsia="ru-RU"/>
        </w:rPr>
        <w:t xml:space="preserve"> </w:t>
      </w:r>
      <w:r w:rsidRPr="00363CAC">
        <w:rPr>
          <w:b/>
          <w:noProof w:val="0"/>
          <w:lang w:val="ro-MD" w:eastAsia="ru-RU"/>
        </w:rPr>
        <w:t>_________________________________________________</w:t>
      </w:r>
    </w:p>
    <w:p w14:paraId="0B548C12" w14:textId="77777777" w:rsidR="00363CAC" w:rsidRPr="00363CAC" w:rsidRDefault="00363CAC" w:rsidP="00363CAC">
      <w:pPr>
        <w:shd w:val="clear" w:color="auto" w:fill="FFFFFF"/>
        <w:tabs>
          <w:tab w:val="right" w:pos="426"/>
        </w:tabs>
        <w:ind w:left="3240"/>
        <w:contextualSpacing/>
        <w:jc w:val="center"/>
        <w:rPr>
          <w:noProof w:val="0"/>
          <w:sz w:val="20"/>
          <w:lang w:val="ro-MD" w:eastAsia="ru-RU"/>
        </w:rPr>
      </w:pPr>
      <w:r w:rsidRPr="00363CAC">
        <w:rPr>
          <w:noProof w:val="0"/>
          <w:sz w:val="20"/>
          <w:lang w:val="ro-MD" w:eastAsia="ru-RU"/>
        </w:rPr>
        <w:t>(SIA RSAP sau adresa deschiderii)</w:t>
      </w:r>
    </w:p>
    <w:p w14:paraId="458E362D" w14:textId="77777777" w:rsidR="00363CAC" w:rsidRPr="00363CAC" w:rsidRDefault="00363CAC" w:rsidP="00363CAC">
      <w:pPr>
        <w:shd w:val="clear" w:color="auto" w:fill="FFFFFF"/>
        <w:tabs>
          <w:tab w:val="left" w:pos="360"/>
          <w:tab w:val="left" w:pos="1800"/>
          <w:tab w:val="left" w:pos="3240"/>
        </w:tabs>
        <w:spacing w:after="120"/>
        <w:ind w:left="360"/>
        <w:rPr>
          <w:b/>
          <w:i/>
          <w:noProof w:val="0"/>
          <w:lang w:val="ro-MD" w:eastAsia="ru-RU"/>
        </w:rPr>
      </w:pPr>
      <w:r w:rsidRPr="00363CAC">
        <w:rPr>
          <w:b/>
          <w:i/>
          <w:noProof w:val="0"/>
          <w:lang w:val="ro-MD" w:eastAsia="ru-RU"/>
        </w:rPr>
        <w:t xml:space="preserve">Ofertele întârziate vor fi respinse. </w:t>
      </w:r>
    </w:p>
    <w:p w14:paraId="7BC1398E" w14:textId="77777777" w:rsidR="00363CAC" w:rsidRPr="00363CAC" w:rsidRDefault="00363CAC" w:rsidP="00CD3075">
      <w:pPr>
        <w:numPr>
          <w:ilvl w:val="0"/>
          <w:numId w:val="36"/>
        </w:numPr>
        <w:shd w:val="clear" w:color="auto" w:fill="FFFFFF"/>
        <w:tabs>
          <w:tab w:val="right" w:pos="426"/>
        </w:tabs>
        <w:spacing w:before="120" w:after="160" w:line="259" w:lineRule="auto"/>
        <w:ind w:left="450" w:hanging="450"/>
        <w:rPr>
          <w:b/>
          <w:noProof w:val="0"/>
          <w:lang w:val="ro-MD" w:eastAsia="ru-RU"/>
        </w:rPr>
      </w:pPr>
      <w:r w:rsidRPr="00363CAC">
        <w:rPr>
          <w:b/>
          <w:noProof w:val="0"/>
          <w:lang w:val="ro-MD" w:eastAsia="ru-RU"/>
        </w:rPr>
        <w:t xml:space="preserve">Persoanele autorizate să asiste la deschiderea ofertelor: </w:t>
      </w:r>
      <w:r w:rsidRPr="00363CAC">
        <w:rPr>
          <w:b/>
          <w:noProof w:val="0"/>
          <w:lang w:val="ro-MD" w:eastAsia="ru-RU"/>
        </w:rPr>
        <w:br/>
      </w:r>
      <w:r w:rsidRPr="00363CAC">
        <w:rPr>
          <w:b/>
          <w:i/>
          <w:noProof w:val="0"/>
          <w:lang w:val="ro-MD" w:eastAsia="ru-RU"/>
        </w:rPr>
        <w:t>Ofertanții sau reprezentanții acestora au dreptul să participe la deschiderea ofertelor, cu excepția cazului când ofertele au fost depuse prin SIA RSAP</w:t>
      </w:r>
      <w:r w:rsidRPr="00363CAC">
        <w:rPr>
          <w:b/>
          <w:noProof w:val="0"/>
          <w:lang w:val="ro-MD" w:eastAsia="ru-RU"/>
        </w:rPr>
        <w:t>.</w:t>
      </w:r>
    </w:p>
    <w:p w14:paraId="3EC9FB4A" w14:textId="77777777" w:rsidR="00363CAC" w:rsidRPr="00363CAC" w:rsidRDefault="00363CAC" w:rsidP="00CD3075">
      <w:pPr>
        <w:numPr>
          <w:ilvl w:val="0"/>
          <w:numId w:val="36"/>
        </w:numPr>
        <w:shd w:val="clear" w:color="auto" w:fill="FFFFFF"/>
        <w:tabs>
          <w:tab w:val="right" w:pos="426"/>
        </w:tabs>
        <w:spacing w:before="120" w:after="160" w:line="259" w:lineRule="auto"/>
        <w:ind w:left="450" w:hanging="450"/>
        <w:rPr>
          <w:b/>
          <w:noProof w:val="0"/>
          <w:lang w:val="ro-MD" w:eastAsia="ru-RU"/>
        </w:rPr>
      </w:pPr>
      <w:r w:rsidRPr="00363CAC">
        <w:rPr>
          <w:b/>
          <w:noProof w:val="0"/>
          <w:lang w:val="ro-MD" w:eastAsia="ru-RU"/>
        </w:rPr>
        <w:t>Limba sau limbile în care trebuie redactate ofertele sau cererile de participare: _</w:t>
      </w:r>
      <w:r w:rsidRPr="00363CAC">
        <w:rPr>
          <w:b/>
          <w:noProof w:val="0"/>
          <w:u w:val="single"/>
          <w:lang w:val="ro-MD" w:eastAsia="ru-RU"/>
        </w:rPr>
        <w:t>Limba Română</w:t>
      </w:r>
      <w:r w:rsidRPr="00363CAC">
        <w:rPr>
          <w:b/>
          <w:noProof w:val="0"/>
          <w:lang w:val="ro-MD" w:eastAsia="ru-RU"/>
        </w:rPr>
        <w:t>______</w:t>
      </w:r>
    </w:p>
    <w:p w14:paraId="65BA25B7" w14:textId="77777777" w:rsidR="00363CAC" w:rsidRPr="00363CAC" w:rsidRDefault="00363CAC" w:rsidP="00CD3075">
      <w:pPr>
        <w:numPr>
          <w:ilvl w:val="0"/>
          <w:numId w:val="36"/>
        </w:numPr>
        <w:shd w:val="clear" w:color="auto" w:fill="FFFFFF"/>
        <w:tabs>
          <w:tab w:val="right" w:pos="426"/>
        </w:tabs>
        <w:spacing w:before="120" w:after="160" w:line="259" w:lineRule="auto"/>
        <w:rPr>
          <w:b/>
          <w:noProof w:val="0"/>
          <w:lang w:val="ro-MD" w:eastAsia="ru-RU"/>
        </w:rPr>
      </w:pPr>
      <w:r w:rsidRPr="00363CAC">
        <w:rPr>
          <w:b/>
          <w:noProof w:val="0"/>
          <w:lang w:val="ro-MD" w:eastAsia="ru-RU"/>
        </w:rPr>
        <w:t xml:space="preserve">Respectivul contract se referă la un proiect și/sau program finanțat din fonduri ale Uniunii Europene: </w:t>
      </w:r>
      <w:r w:rsidRPr="00363CAC">
        <w:rPr>
          <w:b/>
          <w:noProof w:val="0"/>
          <w:u w:val="single"/>
          <w:lang w:val="ro-MD" w:eastAsia="ru-RU"/>
        </w:rPr>
        <w:t>Nu se aplică</w:t>
      </w:r>
      <w:r w:rsidRPr="00363CAC">
        <w:rPr>
          <w:b/>
          <w:noProof w:val="0"/>
          <w:lang w:val="ro-MD" w:eastAsia="ru-RU"/>
        </w:rPr>
        <w:t>_________________________________</w:t>
      </w:r>
    </w:p>
    <w:p w14:paraId="3145C389" w14:textId="77777777" w:rsidR="00363CAC" w:rsidRPr="00363CAC" w:rsidRDefault="00363CAC" w:rsidP="00363CAC">
      <w:pPr>
        <w:shd w:val="clear" w:color="auto" w:fill="FFFFFF"/>
        <w:tabs>
          <w:tab w:val="right" w:pos="426"/>
        </w:tabs>
        <w:ind w:left="1980"/>
        <w:contextualSpacing/>
        <w:jc w:val="center"/>
        <w:rPr>
          <w:noProof w:val="0"/>
          <w:sz w:val="20"/>
          <w:lang w:val="ro-MD" w:eastAsia="ru-RU"/>
        </w:rPr>
      </w:pPr>
      <w:r w:rsidRPr="00363CAC">
        <w:rPr>
          <w:noProof w:val="0"/>
          <w:sz w:val="20"/>
          <w:lang w:val="ro-MD" w:eastAsia="ru-RU"/>
        </w:rPr>
        <w:t>(se specifică denumireaproiectului și/sau programului)</w:t>
      </w:r>
    </w:p>
    <w:p w14:paraId="5C6B2161" w14:textId="77777777" w:rsidR="00363CAC" w:rsidRPr="00363CAC" w:rsidRDefault="00363CAC" w:rsidP="00CD3075">
      <w:pPr>
        <w:numPr>
          <w:ilvl w:val="0"/>
          <w:numId w:val="36"/>
        </w:numPr>
        <w:shd w:val="clear" w:color="auto" w:fill="FFFFFF"/>
        <w:tabs>
          <w:tab w:val="right" w:pos="426"/>
        </w:tabs>
        <w:spacing w:before="120" w:after="160" w:line="259" w:lineRule="auto"/>
        <w:rPr>
          <w:b/>
          <w:noProof w:val="0"/>
          <w:lang w:val="ro-MD" w:eastAsia="ru-RU"/>
        </w:rPr>
      </w:pPr>
      <w:r w:rsidRPr="00363CAC">
        <w:rPr>
          <w:b/>
          <w:noProof w:val="0"/>
          <w:lang w:val="ro-MD" w:eastAsia="ru-RU"/>
        </w:rPr>
        <w:t xml:space="preserve">Denumirea și adresa organismului competent de soluționare a contestațiilor: </w:t>
      </w:r>
    </w:p>
    <w:p w14:paraId="14EC7270" w14:textId="77777777" w:rsidR="00363CAC" w:rsidRPr="00363CAC" w:rsidRDefault="00363CAC" w:rsidP="00363CAC">
      <w:pPr>
        <w:shd w:val="clear" w:color="auto" w:fill="FFFFFF"/>
        <w:tabs>
          <w:tab w:val="right" w:pos="426"/>
        </w:tabs>
        <w:ind w:left="450"/>
        <w:rPr>
          <w:b/>
          <w:i/>
          <w:noProof w:val="0"/>
          <w:lang w:val="ro-MD" w:eastAsia="ru-RU"/>
        </w:rPr>
      </w:pPr>
      <w:r w:rsidRPr="00363CAC">
        <w:rPr>
          <w:b/>
          <w:i/>
          <w:noProof w:val="0"/>
          <w:lang w:val="ro-MD" w:eastAsia="ru-RU"/>
        </w:rPr>
        <w:t>Agenția Națională pentru Soluționarea Contestațiilor</w:t>
      </w:r>
    </w:p>
    <w:p w14:paraId="4DEEF141" w14:textId="77777777" w:rsidR="00363CAC" w:rsidRPr="00363CAC" w:rsidRDefault="00363CAC" w:rsidP="00363CAC">
      <w:pPr>
        <w:shd w:val="clear" w:color="auto" w:fill="FFFFFF"/>
        <w:tabs>
          <w:tab w:val="right" w:pos="426"/>
        </w:tabs>
        <w:ind w:left="450"/>
        <w:rPr>
          <w:b/>
          <w:i/>
          <w:noProof w:val="0"/>
          <w:lang w:val="ro-MD" w:eastAsia="ru-RU"/>
        </w:rPr>
      </w:pPr>
      <w:r w:rsidRPr="00363CAC">
        <w:rPr>
          <w:b/>
          <w:i/>
          <w:noProof w:val="0"/>
          <w:lang w:val="ro-MD" w:eastAsia="ru-RU"/>
        </w:rPr>
        <w:t>Adresa: mun. Chișinău, bd. Ștefan cel Mare și Sfânt nr.124 (et.4), MD 2001;</w:t>
      </w:r>
    </w:p>
    <w:p w14:paraId="62AA17CA" w14:textId="77777777" w:rsidR="00363CAC" w:rsidRPr="00363CAC" w:rsidRDefault="00363CAC" w:rsidP="00363CAC">
      <w:pPr>
        <w:shd w:val="clear" w:color="auto" w:fill="FFFFFF"/>
        <w:tabs>
          <w:tab w:val="right" w:pos="426"/>
        </w:tabs>
        <w:ind w:left="450"/>
        <w:rPr>
          <w:b/>
          <w:i/>
          <w:noProof w:val="0"/>
          <w:lang w:val="ro-MD" w:eastAsia="ru-RU"/>
        </w:rPr>
      </w:pPr>
      <w:r w:rsidRPr="00363CAC">
        <w:rPr>
          <w:b/>
          <w:i/>
          <w:noProof w:val="0"/>
          <w:lang w:val="ro-MD" w:eastAsia="ru-RU"/>
        </w:rPr>
        <w:t>Tel/Fax/email: 022-820 652, 022 820-651, contestatii@ansc.md</w:t>
      </w:r>
    </w:p>
    <w:p w14:paraId="325F7DAB" w14:textId="77777777" w:rsidR="00363CAC" w:rsidRPr="00363CAC" w:rsidRDefault="00363CAC" w:rsidP="00CD3075">
      <w:pPr>
        <w:numPr>
          <w:ilvl w:val="0"/>
          <w:numId w:val="36"/>
        </w:numPr>
        <w:shd w:val="clear" w:color="auto" w:fill="FFFFFF"/>
        <w:tabs>
          <w:tab w:val="right" w:pos="426"/>
        </w:tabs>
        <w:spacing w:before="120" w:after="160" w:line="259" w:lineRule="auto"/>
        <w:rPr>
          <w:b/>
          <w:noProof w:val="0"/>
          <w:lang w:val="ro-MD" w:eastAsia="ru-RU"/>
        </w:rPr>
      </w:pPr>
      <w:r w:rsidRPr="00363CAC">
        <w:rPr>
          <w:b/>
          <w:noProof w:val="0"/>
          <w:lang w:val="ro-MD" w:eastAsia="ru-RU"/>
        </w:rPr>
        <w:t>Data (datele) șireferința (referințele) publicărilor anterioare în Jurnalul Oficial al Uniunii Europene privind contractul (contractele) la care se referă anunțul respectiv (dacă este cazul):_</w:t>
      </w:r>
      <w:r w:rsidRPr="00363CAC">
        <w:rPr>
          <w:b/>
          <w:noProof w:val="0"/>
          <w:u w:val="single"/>
          <w:lang w:val="ro-MD" w:eastAsia="ru-RU"/>
        </w:rPr>
        <w:t>Nu se aplică</w:t>
      </w:r>
      <w:r w:rsidRPr="00363CAC">
        <w:rPr>
          <w:b/>
          <w:noProof w:val="0"/>
          <w:lang w:val="ro-MD" w:eastAsia="ru-RU"/>
        </w:rPr>
        <w:t>__________________________</w:t>
      </w:r>
    </w:p>
    <w:p w14:paraId="1464E86F" w14:textId="77777777" w:rsidR="00363CAC" w:rsidRPr="00363CAC" w:rsidRDefault="00363CAC" w:rsidP="00CD3075">
      <w:pPr>
        <w:numPr>
          <w:ilvl w:val="0"/>
          <w:numId w:val="36"/>
        </w:numPr>
        <w:shd w:val="clear" w:color="auto" w:fill="FFFFFF"/>
        <w:tabs>
          <w:tab w:val="right" w:pos="426"/>
        </w:tabs>
        <w:spacing w:before="120" w:after="160" w:line="259" w:lineRule="auto"/>
        <w:rPr>
          <w:b/>
          <w:noProof w:val="0"/>
          <w:lang w:val="ro-MD" w:eastAsia="ru-RU"/>
        </w:rPr>
      </w:pPr>
      <w:r w:rsidRPr="00363CAC">
        <w:rPr>
          <w:b/>
          <w:noProof w:val="0"/>
          <w:lang w:val="ro-MD" w:eastAsia="ru-RU"/>
        </w:rPr>
        <w:lastRenderedPageBreak/>
        <w:t>În cazul achizițiilor periodice, calendarul estimat pentru publicarea anunțurilor viitoare</w:t>
      </w:r>
      <w:r w:rsidRPr="00363CAC">
        <w:rPr>
          <w:b/>
          <w:noProof w:val="0"/>
          <w:shd w:val="clear" w:color="auto" w:fill="FFFFFF"/>
          <w:lang w:val="ro-MD" w:eastAsia="ru-RU"/>
        </w:rPr>
        <w:t>:__</w:t>
      </w:r>
      <w:r w:rsidRPr="00363CAC">
        <w:rPr>
          <w:b/>
          <w:noProof w:val="0"/>
          <w:u w:val="single"/>
          <w:shd w:val="clear" w:color="auto" w:fill="FFFFFF"/>
          <w:lang w:val="ro-MD" w:eastAsia="ru-RU"/>
        </w:rPr>
        <w:t>Nu se aplică</w:t>
      </w:r>
      <w:r w:rsidRPr="00363CAC">
        <w:rPr>
          <w:b/>
          <w:noProof w:val="0"/>
          <w:shd w:val="clear" w:color="auto" w:fill="FFFFFF"/>
          <w:lang w:val="ro-MD" w:eastAsia="ru-RU"/>
        </w:rPr>
        <w:t>_________________________________________</w:t>
      </w:r>
    </w:p>
    <w:p w14:paraId="7E359F98" w14:textId="7D0B6069" w:rsidR="00363CAC" w:rsidRPr="00363CAC" w:rsidRDefault="00363CAC" w:rsidP="00CD3075">
      <w:pPr>
        <w:numPr>
          <w:ilvl w:val="0"/>
          <w:numId w:val="36"/>
        </w:numPr>
        <w:shd w:val="clear" w:color="auto" w:fill="FFFFFF"/>
        <w:tabs>
          <w:tab w:val="right" w:pos="426"/>
        </w:tabs>
        <w:spacing w:before="120" w:after="160" w:line="259" w:lineRule="auto"/>
        <w:rPr>
          <w:b/>
          <w:noProof w:val="0"/>
          <w:lang w:val="ro-MD" w:eastAsia="ru-RU"/>
        </w:rPr>
      </w:pPr>
      <w:r w:rsidRPr="00363CAC">
        <w:rPr>
          <w:b/>
          <w:noProof w:val="0"/>
          <w:lang w:val="ro-MD" w:eastAsia="ru-RU"/>
        </w:rPr>
        <w:t xml:space="preserve">Data publicării anunțului de intenție sau, după caz, precizarea că nu a fost publicat un astfel de </w:t>
      </w:r>
      <w:r w:rsidRPr="00363CAC">
        <w:rPr>
          <w:b/>
          <w:noProof w:val="0"/>
          <w:shd w:val="clear" w:color="auto" w:fill="FFFFFF"/>
          <w:lang w:val="ro-MD" w:eastAsia="ru-RU"/>
        </w:rPr>
        <w:t>anunţ:_</w:t>
      </w:r>
      <w:r>
        <w:rPr>
          <w:b/>
          <w:noProof w:val="0"/>
          <w:u w:val="single"/>
          <w:shd w:val="clear" w:color="auto" w:fill="FFFFFF"/>
          <w:lang w:val="ro-MD" w:eastAsia="ru-RU"/>
        </w:rPr>
        <w:t>16.06.2026</w:t>
      </w:r>
      <w:r w:rsidRPr="00363CAC">
        <w:rPr>
          <w:b/>
          <w:noProof w:val="0"/>
          <w:u w:val="single"/>
          <w:shd w:val="clear" w:color="auto" w:fill="FFFFFF"/>
          <w:lang w:val="ro-MD" w:eastAsia="ru-RU"/>
        </w:rPr>
        <w:t>__________________________________</w:t>
      </w:r>
    </w:p>
    <w:p w14:paraId="6A38900A" w14:textId="0CE4B1D7" w:rsidR="00363CAC" w:rsidRPr="00363CAC" w:rsidRDefault="00363CAC" w:rsidP="00CD3075">
      <w:pPr>
        <w:numPr>
          <w:ilvl w:val="0"/>
          <w:numId w:val="36"/>
        </w:numPr>
        <w:shd w:val="clear" w:color="auto" w:fill="FFFFFF"/>
        <w:tabs>
          <w:tab w:val="right" w:pos="426"/>
        </w:tabs>
        <w:spacing w:before="120" w:after="160" w:line="259" w:lineRule="auto"/>
        <w:rPr>
          <w:b/>
          <w:noProof w:val="0"/>
          <w:lang w:val="ro-MD" w:eastAsia="ru-RU"/>
        </w:rPr>
      </w:pPr>
      <w:r w:rsidRPr="00363CAC">
        <w:rPr>
          <w:b/>
          <w:noProof w:val="0"/>
          <w:lang w:val="ro-MD" w:eastAsia="ru-RU"/>
        </w:rPr>
        <w:t>Data transmiterii spre publicare a anunțului de participar</w:t>
      </w:r>
      <w:r w:rsidRPr="00363CAC">
        <w:rPr>
          <w:b/>
          <w:noProof w:val="0"/>
          <w:shd w:val="clear" w:color="auto" w:fill="FFFFFF"/>
          <w:lang w:val="ro-MD" w:eastAsia="ru-RU"/>
        </w:rPr>
        <w:t xml:space="preserve">e: </w:t>
      </w:r>
      <w:r>
        <w:rPr>
          <w:b/>
          <w:noProof w:val="0"/>
          <w:u w:val="single"/>
          <w:shd w:val="clear" w:color="auto" w:fill="FFFFFF"/>
          <w:lang w:val="ro-MD" w:eastAsia="ru-RU"/>
        </w:rPr>
        <w:t>22.06.2026</w:t>
      </w:r>
      <w:r w:rsidRPr="00363CAC">
        <w:rPr>
          <w:b/>
          <w:noProof w:val="0"/>
          <w:shd w:val="clear" w:color="auto" w:fill="FFFFFF"/>
          <w:lang w:val="ro-MD" w:eastAsia="ru-RU"/>
        </w:rPr>
        <w:t>____</w:t>
      </w:r>
    </w:p>
    <w:p w14:paraId="16FAB95C" w14:textId="77777777" w:rsidR="00363CAC" w:rsidRPr="00363CAC" w:rsidRDefault="00363CAC" w:rsidP="00CD3075">
      <w:pPr>
        <w:numPr>
          <w:ilvl w:val="0"/>
          <w:numId w:val="36"/>
        </w:numPr>
        <w:shd w:val="clear" w:color="auto" w:fill="FFFFFF"/>
        <w:tabs>
          <w:tab w:val="right" w:pos="426"/>
        </w:tabs>
        <w:spacing w:before="120" w:after="160" w:line="259" w:lineRule="auto"/>
        <w:rPr>
          <w:b/>
          <w:noProof w:val="0"/>
          <w:lang w:val="ro-MD" w:eastAsia="ru-RU"/>
        </w:rPr>
      </w:pPr>
      <w:r w:rsidRPr="00363CAC">
        <w:rPr>
          <w:b/>
          <w:noProof w:val="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363CAC" w:rsidRPr="00363CAC" w14:paraId="33667DF3" w14:textId="77777777" w:rsidTr="0043443F">
        <w:tc>
          <w:tcPr>
            <w:tcW w:w="5305" w:type="dxa"/>
            <w:shd w:val="clear" w:color="auto" w:fill="FFFFFF"/>
          </w:tcPr>
          <w:p w14:paraId="2BA5BD37" w14:textId="77777777" w:rsidR="00363CAC" w:rsidRPr="00363CAC" w:rsidRDefault="00363CAC" w:rsidP="00363CAC">
            <w:pPr>
              <w:shd w:val="clear" w:color="auto" w:fill="FFFFFF"/>
              <w:tabs>
                <w:tab w:val="right" w:pos="426"/>
              </w:tabs>
              <w:rPr>
                <w:b/>
                <w:noProof w:val="0"/>
                <w:lang w:val="ro-MD" w:eastAsia="ru-RU"/>
              </w:rPr>
            </w:pPr>
            <w:r w:rsidRPr="00363CAC">
              <w:rPr>
                <w:b/>
                <w:noProof w:val="0"/>
                <w:lang w:val="ro-MD" w:eastAsia="ru-RU"/>
              </w:rPr>
              <w:t>Denumirea instrumentului electronic</w:t>
            </w:r>
          </w:p>
        </w:tc>
        <w:tc>
          <w:tcPr>
            <w:tcW w:w="3785" w:type="dxa"/>
            <w:shd w:val="clear" w:color="auto" w:fill="FFFFFF"/>
          </w:tcPr>
          <w:p w14:paraId="1058A2B4" w14:textId="77777777" w:rsidR="00363CAC" w:rsidRPr="00363CAC" w:rsidRDefault="00363CAC" w:rsidP="00363CAC">
            <w:pPr>
              <w:shd w:val="clear" w:color="auto" w:fill="FFFFFF"/>
              <w:tabs>
                <w:tab w:val="right" w:pos="426"/>
              </w:tabs>
              <w:rPr>
                <w:b/>
                <w:noProof w:val="0"/>
                <w:lang w:val="ro-MD" w:eastAsia="ru-RU"/>
              </w:rPr>
            </w:pPr>
            <w:r w:rsidRPr="00363CAC">
              <w:rPr>
                <w:b/>
                <w:noProof w:val="0"/>
                <w:lang w:val="ro-MD" w:eastAsia="ru-RU"/>
              </w:rPr>
              <w:t>Se va utiliza/accepta sau nu</w:t>
            </w:r>
          </w:p>
        </w:tc>
      </w:tr>
      <w:tr w:rsidR="00363CAC" w:rsidRPr="00363CAC" w14:paraId="790C05F4" w14:textId="77777777" w:rsidTr="0043443F">
        <w:tc>
          <w:tcPr>
            <w:tcW w:w="5305" w:type="dxa"/>
            <w:shd w:val="clear" w:color="auto" w:fill="FFFFFF"/>
          </w:tcPr>
          <w:p w14:paraId="7DFAB3B5" w14:textId="77777777" w:rsidR="00363CAC" w:rsidRPr="00363CAC" w:rsidRDefault="00363CAC" w:rsidP="00363CAC">
            <w:pPr>
              <w:shd w:val="clear" w:color="auto" w:fill="FFFFFF"/>
              <w:tabs>
                <w:tab w:val="right" w:pos="426"/>
              </w:tabs>
              <w:rPr>
                <w:noProof w:val="0"/>
                <w:lang w:val="ro-MD" w:eastAsia="ru-RU"/>
              </w:rPr>
            </w:pPr>
            <w:r w:rsidRPr="00363CAC">
              <w:rPr>
                <w:noProof w:val="0"/>
                <w:lang w:val="ro-MD" w:eastAsia="ru-RU"/>
              </w:rPr>
              <w:t>depunerea electronică a ofertelor sau a cererilor de participare</w:t>
            </w:r>
          </w:p>
        </w:tc>
        <w:tc>
          <w:tcPr>
            <w:tcW w:w="3785" w:type="dxa"/>
            <w:shd w:val="clear" w:color="auto" w:fill="FFFFFF"/>
          </w:tcPr>
          <w:p w14:paraId="15CD1E31" w14:textId="77777777" w:rsidR="00363CAC" w:rsidRPr="00363CAC" w:rsidRDefault="00363CAC" w:rsidP="00363CAC">
            <w:pPr>
              <w:shd w:val="clear" w:color="auto" w:fill="FFFFFF"/>
              <w:tabs>
                <w:tab w:val="right" w:pos="426"/>
              </w:tabs>
              <w:rPr>
                <w:noProof w:val="0"/>
                <w:lang w:val="ro-MD" w:eastAsia="ru-RU"/>
              </w:rPr>
            </w:pPr>
            <w:r w:rsidRPr="00363CAC">
              <w:rPr>
                <w:noProof w:val="0"/>
                <w:lang w:val="ro-MD" w:eastAsia="ru-RU"/>
              </w:rPr>
              <w:t>Se va utiliza</w:t>
            </w:r>
          </w:p>
        </w:tc>
      </w:tr>
      <w:tr w:rsidR="00363CAC" w:rsidRPr="00363CAC" w14:paraId="47B9A1B1" w14:textId="77777777" w:rsidTr="0043443F">
        <w:tc>
          <w:tcPr>
            <w:tcW w:w="5305" w:type="dxa"/>
            <w:shd w:val="clear" w:color="auto" w:fill="FFFFFF"/>
          </w:tcPr>
          <w:p w14:paraId="5D4D5EC5" w14:textId="77777777" w:rsidR="00363CAC" w:rsidRPr="00363CAC" w:rsidRDefault="00363CAC" w:rsidP="00363CAC">
            <w:pPr>
              <w:shd w:val="clear" w:color="auto" w:fill="FFFFFF"/>
              <w:tabs>
                <w:tab w:val="right" w:pos="426"/>
              </w:tabs>
              <w:rPr>
                <w:noProof w:val="0"/>
                <w:lang w:val="ro-MD" w:eastAsia="ru-RU"/>
              </w:rPr>
            </w:pPr>
            <w:r w:rsidRPr="00363CAC">
              <w:rPr>
                <w:noProof w:val="0"/>
                <w:lang w:val="ro-MD" w:eastAsia="ru-RU"/>
              </w:rPr>
              <w:t>sistemul de comenzi electronice</w:t>
            </w:r>
          </w:p>
        </w:tc>
        <w:tc>
          <w:tcPr>
            <w:tcW w:w="3785" w:type="dxa"/>
            <w:shd w:val="clear" w:color="auto" w:fill="FFFFFF"/>
          </w:tcPr>
          <w:p w14:paraId="7C399297" w14:textId="77777777" w:rsidR="00363CAC" w:rsidRPr="00363CAC" w:rsidRDefault="00363CAC" w:rsidP="00363CAC">
            <w:pPr>
              <w:shd w:val="clear" w:color="auto" w:fill="FFFFFF"/>
              <w:tabs>
                <w:tab w:val="right" w:pos="426"/>
              </w:tabs>
              <w:rPr>
                <w:noProof w:val="0"/>
                <w:lang w:val="ro-MD" w:eastAsia="ru-RU"/>
              </w:rPr>
            </w:pPr>
            <w:r w:rsidRPr="00363CAC">
              <w:rPr>
                <w:noProof w:val="0"/>
                <w:lang w:val="ro-MD" w:eastAsia="ru-RU"/>
              </w:rPr>
              <w:t>Nu se utilizează</w:t>
            </w:r>
          </w:p>
        </w:tc>
      </w:tr>
      <w:tr w:rsidR="00363CAC" w:rsidRPr="00363CAC" w14:paraId="3C17F554" w14:textId="77777777" w:rsidTr="0043443F">
        <w:tc>
          <w:tcPr>
            <w:tcW w:w="5305" w:type="dxa"/>
            <w:shd w:val="clear" w:color="auto" w:fill="FFFFFF"/>
          </w:tcPr>
          <w:p w14:paraId="377CE070" w14:textId="77777777" w:rsidR="00363CAC" w:rsidRPr="00363CAC" w:rsidRDefault="00363CAC" w:rsidP="00363CAC">
            <w:pPr>
              <w:shd w:val="clear" w:color="auto" w:fill="FFFFFF"/>
              <w:tabs>
                <w:tab w:val="right" w:pos="426"/>
              </w:tabs>
              <w:rPr>
                <w:noProof w:val="0"/>
                <w:lang w:val="ro-MD" w:eastAsia="ru-RU"/>
              </w:rPr>
            </w:pPr>
            <w:r w:rsidRPr="00363CAC">
              <w:rPr>
                <w:noProof w:val="0"/>
                <w:lang w:val="ro-MD" w:eastAsia="ru-RU"/>
              </w:rPr>
              <w:t>facturarea electronică</w:t>
            </w:r>
          </w:p>
        </w:tc>
        <w:tc>
          <w:tcPr>
            <w:tcW w:w="3785" w:type="dxa"/>
            <w:shd w:val="clear" w:color="auto" w:fill="FFFFFF"/>
          </w:tcPr>
          <w:p w14:paraId="4CBAFA0F" w14:textId="77777777" w:rsidR="00363CAC" w:rsidRPr="00363CAC" w:rsidRDefault="00363CAC" w:rsidP="00363CAC">
            <w:pPr>
              <w:shd w:val="clear" w:color="auto" w:fill="FFFFFF"/>
              <w:tabs>
                <w:tab w:val="right" w:pos="426"/>
              </w:tabs>
              <w:rPr>
                <w:noProof w:val="0"/>
                <w:lang w:val="ro-MD" w:eastAsia="ru-RU"/>
              </w:rPr>
            </w:pPr>
            <w:r w:rsidRPr="00363CAC">
              <w:rPr>
                <w:noProof w:val="0"/>
                <w:lang w:val="ro-MD" w:eastAsia="ru-RU"/>
              </w:rPr>
              <w:t>Se va utiliza</w:t>
            </w:r>
          </w:p>
        </w:tc>
      </w:tr>
      <w:tr w:rsidR="00363CAC" w:rsidRPr="00363CAC" w14:paraId="52669F4A" w14:textId="77777777" w:rsidTr="0043443F">
        <w:trPr>
          <w:trHeight w:val="77"/>
        </w:trPr>
        <w:tc>
          <w:tcPr>
            <w:tcW w:w="5305" w:type="dxa"/>
            <w:shd w:val="clear" w:color="auto" w:fill="FFFFFF"/>
          </w:tcPr>
          <w:p w14:paraId="7E2B7639" w14:textId="77777777" w:rsidR="00363CAC" w:rsidRPr="00363CAC" w:rsidRDefault="00363CAC" w:rsidP="00363CAC">
            <w:pPr>
              <w:shd w:val="clear" w:color="auto" w:fill="FFFFFF"/>
              <w:tabs>
                <w:tab w:val="right" w:pos="426"/>
              </w:tabs>
              <w:rPr>
                <w:noProof w:val="0"/>
                <w:lang w:val="ro-MD" w:eastAsia="ru-RU"/>
              </w:rPr>
            </w:pPr>
            <w:r w:rsidRPr="00363CAC">
              <w:rPr>
                <w:noProof w:val="0"/>
                <w:lang w:val="ro-MD" w:eastAsia="ru-RU"/>
              </w:rPr>
              <w:t>plățile electronice</w:t>
            </w:r>
          </w:p>
        </w:tc>
        <w:tc>
          <w:tcPr>
            <w:tcW w:w="3785" w:type="dxa"/>
            <w:shd w:val="clear" w:color="auto" w:fill="FFFFFF"/>
          </w:tcPr>
          <w:p w14:paraId="64635953" w14:textId="77777777" w:rsidR="00363CAC" w:rsidRPr="00363CAC" w:rsidRDefault="00363CAC" w:rsidP="00363CAC">
            <w:pPr>
              <w:shd w:val="clear" w:color="auto" w:fill="FFFFFF"/>
              <w:tabs>
                <w:tab w:val="right" w:pos="426"/>
              </w:tabs>
              <w:rPr>
                <w:noProof w:val="0"/>
                <w:lang w:val="ro-MD" w:eastAsia="ru-RU"/>
              </w:rPr>
            </w:pPr>
            <w:r w:rsidRPr="00363CAC">
              <w:rPr>
                <w:noProof w:val="0"/>
                <w:lang w:val="ro-MD" w:eastAsia="ru-RU"/>
              </w:rPr>
              <w:t>Se va utiliza</w:t>
            </w:r>
          </w:p>
        </w:tc>
      </w:tr>
    </w:tbl>
    <w:p w14:paraId="45F9C76E" w14:textId="77777777" w:rsidR="00363CAC" w:rsidRPr="00363CAC" w:rsidRDefault="00363CAC" w:rsidP="00CD3075">
      <w:pPr>
        <w:numPr>
          <w:ilvl w:val="0"/>
          <w:numId w:val="36"/>
        </w:numPr>
        <w:shd w:val="clear" w:color="auto" w:fill="FFFFFF"/>
        <w:tabs>
          <w:tab w:val="right" w:pos="426"/>
        </w:tabs>
        <w:spacing w:before="120" w:after="160" w:line="259" w:lineRule="auto"/>
        <w:rPr>
          <w:b/>
          <w:noProof w:val="0"/>
          <w:lang w:val="ro-MD" w:eastAsia="ru-RU"/>
        </w:rPr>
      </w:pPr>
      <w:r w:rsidRPr="00363CAC">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363CAC">
        <w:rPr>
          <w:b/>
          <w:noProof w:val="0"/>
          <w:u w:val="single"/>
          <w:lang w:val="ro-MD" w:eastAsia="ru-RU"/>
        </w:rPr>
        <w:t>Nu</w:t>
      </w:r>
      <w:r w:rsidRPr="00363CAC">
        <w:rPr>
          <w:b/>
          <w:noProof w:val="0"/>
          <w:u w:val="single"/>
          <w:shd w:val="clear" w:color="auto" w:fill="FFFFFF"/>
          <w:lang w:val="ro-MD" w:eastAsia="ru-RU"/>
        </w:rPr>
        <w:t>____________________</w:t>
      </w:r>
    </w:p>
    <w:p w14:paraId="1A648FDE" w14:textId="77777777" w:rsidR="00363CAC" w:rsidRPr="00363CAC" w:rsidRDefault="00363CAC" w:rsidP="00363CAC">
      <w:pPr>
        <w:shd w:val="clear" w:color="auto" w:fill="FFFFFF"/>
        <w:tabs>
          <w:tab w:val="right" w:pos="426"/>
        </w:tabs>
        <w:ind w:left="3960"/>
        <w:contextualSpacing/>
        <w:jc w:val="center"/>
        <w:rPr>
          <w:noProof w:val="0"/>
          <w:sz w:val="20"/>
          <w:lang w:val="ro-MD" w:eastAsia="ru-RU"/>
        </w:rPr>
      </w:pPr>
      <w:r w:rsidRPr="00363CAC">
        <w:rPr>
          <w:noProof w:val="0"/>
          <w:sz w:val="20"/>
          <w:lang w:val="ro-MD" w:eastAsia="ru-RU"/>
        </w:rPr>
        <w:t>(se specifică da sau nu)</w:t>
      </w:r>
    </w:p>
    <w:p w14:paraId="1EF00760" w14:textId="77777777" w:rsidR="00363CAC" w:rsidRPr="00363CAC" w:rsidRDefault="00363CAC" w:rsidP="00CD3075">
      <w:pPr>
        <w:numPr>
          <w:ilvl w:val="0"/>
          <w:numId w:val="36"/>
        </w:numPr>
        <w:shd w:val="clear" w:color="auto" w:fill="FFFFFF"/>
        <w:tabs>
          <w:tab w:val="right" w:pos="426"/>
        </w:tabs>
        <w:spacing w:before="120" w:after="160" w:line="259" w:lineRule="auto"/>
        <w:rPr>
          <w:b/>
          <w:noProof w:val="0"/>
          <w:lang w:val="ro-MD" w:eastAsia="ru-RU"/>
        </w:rPr>
      </w:pPr>
      <w:r w:rsidRPr="00363CAC">
        <w:rPr>
          <w:b/>
          <w:noProof w:val="0"/>
          <w:lang w:val="ro-MD" w:eastAsia="ru-RU"/>
        </w:rPr>
        <w:t xml:space="preserve">Alte informații relevante: </w:t>
      </w:r>
      <w:r w:rsidRPr="00363CAC">
        <w:rPr>
          <w:b/>
          <w:noProof w:val="0"/>
          <w:shd w:val="clear" w:color="auto" w:fill="FFFFFF"/>
          <w:lang w:val="ro-MD" w:eastAsia="ru-RU"/>
        </w:rPr>
        <w:t>_________________________________________________</w:t>
      </w:r>
    </w:p>
    <w:p w14:paraId="7957AB8A" w14:textId="77777777" w:rsidR="00363CAC" w:rsidRPr="00363CAC" w:rsidRDefault="00363CAC" w:rsidP="00363CAC">
      <w:pPr>
        <w:shd w:val="clear" w:color="auto" w:fill="FFFFFF"/>
        <w:tabs>
          <w:tab w:val="left" w:pos="284"/>
          <w:tab w:val="left" w:pos="426"/>
          <w:tab w:val="decimal" w:pos="8364"/>
        </w:tabs>
        <w:spacing w:line="276" w:lineRule="auto"/>
        <w:ind w:left="720" w:right="-144"/>
        <w:rPr>
          <w:b/>
          <w:noProof w:val="0"/>
          <w:lang w:val="ro-MD" w:eastAsia="ru-RU"/>
        </w:rPr>
      </w:pPr>
    </w:p>
    <w:p w14:paraId="335CB9C8" w14:textId="77777777" w:rsidR="00363CAC" w:rsidRPr="00363CAC" w:rsidRDefault="00363CAC" w:rsidP="00363CAC">
      <w:pPr>
        <w:shd w:val="clear" w:color="auto" w:fill="FFFFFF"/>
        <w:tabs>
          <w:tab w:val="left" w:pos="284"/>
          <w:tab w:val="left" w:pos="426"/>
          <w:tab w:val="decimal" w:pos="8364"/>
        </w:tabs>
        <w:spacing w:line="276" w:lineRule="auto"/>
        <w:ind w:left="-284" w:right="-144" w:firstLine="284"/>
        <w:rPr>
          <w:b/>
          <w:bCs/>
          <w:color w:val="000000"/>
          <w:lang w:val="ro-MD"/>
        </w:rPr>
      </w:pPr>
      <w:r w:rsidRPr="00363CAC">
        <w:rPr>
          <w:b/>
          <w:noProof w:val="0"/>
          <w:lang w:val="ro-MD" w:eastAsia="ru-RU"/>
        </w:rPr>
        <w:t xml:space="preserve">                      Conducătorul grupului de lucru:  </w:t>
      </w:r>
      <w:r w:rsidRPr="00363CAC">
        <w:rPr>
          <w:b/>
          <w:noProof w:val="0"/>
          <w:shd w:val="clear" w:color="auto" w:fill="FFFFFF"/>
          <w:lang w:val="ro-MD" w:eastAsia="ru-RU"/>
        </w:rPr>
        <w:t>_</w:t>
      </w:r>
      <w:r w:rsidRPr="00363CAC">
        <w:rPr>
          <w:b/>
          <w:noProof w:val="0"/>
          <w:u w:val="single"/>
          <w:shd w:val="clear" w:color="auto" w:fill="FFFFFF"/>
          <w:lang w:val="ro-MD" w:eastAsia="ru-RU"/>
        </w:rPr>
        <w:t>Andrei Pavaloi</w:t>
      </w:r>
      <w:r w:rsidRPr="00363CAC">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CD3075">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CD307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CD307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CD307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CD307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lastRenderedPageBreak/>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CD307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CD307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CD307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CD307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CD307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CD307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CD307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CD307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CD307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CD307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CD307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CD307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CD3075">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CD3075">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CD307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CD307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CD307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CD307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D307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lastRenderedPageBreak/>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CD3075">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CD3075">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CD3075">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CD3075">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CD307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CD307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CD307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CD307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CD307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D307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D3075">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D3075">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CD3075">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CD3075">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CD3075">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CD3075">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CD3075">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CD3075">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CD3075">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CD3075">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CD3075">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CD3075">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39613C8F" w:rsidR="00892FAB" w:rsidRPr="00363CAC" w:rsidRDefault="00892FAB" w:rsidP="00892FAB">
            <w:pPr>
              <w:tabs>
                <w:tab w:val="left" w:pos="360"/>
              </w:tabs>
              <w:jc w:val="both"/>
              <w:rPr>
                <w:b/>
                <w:noProof w:val="0"/>
                <w:lang w:eastAsia="ru-RU"/>
              </w:rPr>
            </w:pPr>
            <w:r w:rsidRPr="00363CAC">
              <w:rPr>
                <w:b/>
                <w:noProof w:val="0"/>
                <w:lang w:val="en-US" w:eastAsia="ru-RU"/>
              </w:rPr>
              <w:t>Beneficiar</w:t>
            </w:r>
            <w:r w:rsidR="00363CAC">
              <w:rPr>
                <w:b/>
                <w:noProof w:val="0"/>
                <w:lang w:eastAsia="ru-RU"/>
              </w:rPr>
              <w:t>: Direcția Educație Tineret și Sport sec.  ............................</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055B41A9" w:rsidR="00892FAB" w:rsidRPr="00892FAB" w:rsidRDefault="00363CAC" w:rsidP="00363CAC">
            <w:pPr>
              <w:tabs>
                <w:tab w:val="left" w:pos="360"/>
              </w:tabs>
              <w:jc w:val="both"/>
              <w:rPr>
                <w:noProof w:val="0"/>
                <w:lang w:val="en-US" w:eastAsia="ru-RU"/>
              </w:rPr>
            </w:pPr>
            <w:r>
              <w:rPr>
                <w:b/>
                <w:noProof w:val="0"/>
                <w:lang w:val="en-US" w:eastAsia="ru-RU"/>
              </w:rPr>
              <w:t>Șef direcție</w:t>
            </w:r>
            <w:r w:rsidR="00892FAB" w:rsidRPr="00892FAB">
              <w:rPr>
                <w:b/>
                <w:noProof w:val="0"/>
                <w:lang w:val="en-US" w:eastAsia="ru-RU"/>
              </w:rPr>
              <w:t>____</w:t>
            </w:r>
            <w:r w:rsidR="00892FAB" w:rsidRPr="00892FAB">
              <w:rPr>
                <w:noProof w:val="0"/>
                <w:lang w:val="en-US" w:eastAsia="ru-RU"/>
              </w:rPr>
              <w:t>reprezentat legal prin</w:t>
            </w:r>
            <w:r w:rsidR="00892FAB" w:rsidRPr="00892FAB">
              <w:rPr>
                <w:b/>
                <w:noProof w:val="0"/>
                <w:lang w:val="en-US" w:eastAsia="ru-RU"/>
              </w:rPr>
              <w:t>___________________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10D6DC20"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363CAC" w:rsidRPr="00363CAC">
              <w:rPr>
                <w:b/>
                <w:i/>
                <w:u w:val="single"/>
              </w:rPr>
              <w:t xml:space="preserve">Lucrări de amenajare a terenurilor de sport r în instituțiile de educație </w:t>
            </w:r>
            <w:r w:rsidR="00363CAC">
              <w:rPr>
                <w:b/>
                <w:i/>
                <w:u w:val="single"/>
              </w:rPr>
              <w:t xml:space="preserve">timpurie din mun.Chișinău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CD3075">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CD3075">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CD3075">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CD3075">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CD3075">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CD3075">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CD3075">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1FE39E1A" w:rsidR="00892FAB" w:rsidRPr="00892FAB" w:rsidRDefault="00892FAB" w:rsidP="00892FAB">
            <w:pPr>
              <w:tabs>
                <w:tab w:val="left" w:pos="567"/>
              </w:tabs>
              <w:jc w:val="both"/>
              <w:rPr>
                <w:noProof w:val="0"/>
                <w:lang w:val="en-US" w:eastAsia="ru-RU"/>
              </w:rPr>
            </w:pPr>
            <w:r w:rsidRPr="00892FAB">
              <w:rPr>
                <w:noProof w:val="0"/>
                <w:lang w:val="en-US" w:eastAsia="ru-RU"/>
              </w:rPr>
              <w:t>4.1. Durata de execuţie a prezentul</w:t>
            </w:r>
            <w:r w:rsidR="00363CAC">
              <w:rPr>
                <w:noProof w:val="0"/>
                <w:lang w:val="en-US" w:eastAsia="ru-RU"/>
              </w:rPr>
              <w:t>ui contract este de 2 ani</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1D25FE6C"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w:t>
            </w:r>
            <w:r w:rsidR="00363CAC">
              <w:rPr>
                <w:noProof w:val="0"/>
                <w:lang w:eastAsia="ru-RU"/>
              </w:rPr>
              <w:t xml:space="preserve"> a contractului, în decurs de 2 ani</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CD3075">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CD3075">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CD3075">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612062B7" w:rsidR="00892FAB" w:rsidRPr="00892FAB" w:rsidRDefault="00892FAB" w:rsidP="00892FAB">
            <w:pPr>
              <w:tabs>
                <w:tab w:val="left" w:pos="567"/>
              </w:tabs>
              <w:jc w:val="both"/>
              <w:rPr>
                <w:noProof w:val="0"/>
                <w:lang w:val="en-US" w:eastAsia="ru-RU"/>
              </w:rPr>
            </w:pPr>
            <w:r w:rsidRPr="00892FAB">
              <w:rPr>
                <w:noProof w:val="0"/>
                <w:lang w:val="en-US" w:eastAsia="ru-RU"/>
              </w:rPr>
              <w:t>13.1. Perioada de garanție curge de la data recepției la terminar</w:t>
            </w:r>
            <w:r w:rsidR="00363CAC">
              <w:rPr>
                <w:noProof w:val="0"/>
                <w:lang w:val="en-US" w:eastAsia="ru-RU"/>
              </w:rPr>
              <w:t xml:space="preserve">ea lucrărilor și este  de  min 60 </w:t>
            </w:r>
            <w:r w:rsidRPr="00892FAB">
              <w:rPr>
                <w:noProof w:val="0"/>
                <w:lang w:val="en-US" w:eastAsia="ru-RU"/>
              </w:rPr>
              <w:t xml:space="preserve">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5EFA261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w:t>
            </w:r>
            <w:r w:rsidR="00363CAC">
              <w:rPr>
                <w:noProof w:val="0"/>
                <w:lang w:val="en-US" w:eastAsia="ru-RU"/>
              </w:rPr>
              <w:t>târziere în cuantum de: 0,1</w:t>
            </w:r>
            <w:r w:rsidRPr="00892FAB">
              <w:rPr>
                <w:noProof w:val="0"/>
                <w:lang w:val="en-US" w:eastAsia="ru-RU"/>
              </w:rPr>
              <w:t xml:space="preserve"> %/ zi din valoarea restului de exec</w:t>
            </w:r>
            <w:r w:rsidR="00363CAC">
              <w:rPr>
                <w:noProof w:val="0"/>
                <w:lang w:val="en-US" w:eastAsia="ru-RU"/>
              </w:rPr>
              <w:t>utat dar nu mai mult de 0,5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39E3C400"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w:t>
            </w:r>
            <w:r w:rsidR="00363CAC">
              <w:rPr>
                <w:noProof w:val="0"/>
                <w:lang w:val="en-US" w:eastAsia="ru-RU"/>
              </w:rPr>
              <w:t>o penalitate în valoare de 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2DE01675" w:rsidR="00892FAB" w:rsidRPr="00892FAB" w:rsidRDefault="00892FAB" w:rsidP="00892FAB">
            <w:pPr>
              <w:jc w:val="both"/>
              <w:rPr>
                <w:noProof w:val="0"/>
                <w:lang w:eastAsia="ru-RU"/>
              </w:rPr>
            </w:pPr>
            <w:r w:rsidRPr="00892FAB">
              <w:rPr>
                <w:noProof w:val="0"/>
                <w:lang w:eastAsia="ru-RU"/>
              </w:rPr>
              <w:t>16.2. Cuantumul garanţiei de bună execuţie</w:t>
            </w:r>
            <w:r w:rsidR="00363CAC">
              <w:rPr>
                <w:noProof w:val="0"/>
                <w:lang w:eastAsia="ru-RU"/>
              </w:rPr>
              <w:t xml:space="preserve"> a contractului reprezintă 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CD3075">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D687C55"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w:t>
            </w:r>
            <w:r w:rsidR="00363CAC">
              <w:rPr>
                <w:noProof w:val="0"/>
                <w:lang w:val="en-US" w:eastAsia="ru-RU"/>
              </w:rPr>
              <w:t xml:space="preserve">are amiabila în termen de 14 </w:t>
            </w:r>
            <w:r w:rsidRPr="00892FAB">
              <w:rPr>
                <w:noProof w:val="0"/>
                <w:lang w:val="en-US" w:eastAsia="ru-RU"/>
              </w:rPr>
              <w:t>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CD3075">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CD307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CD3075">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CD3075">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CD307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CD3075">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CD3075">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CD307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CD3075">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CD3075">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CD3075">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CD3075">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CD3075">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CD3075">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CD3075">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CD3075">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CD3075">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CD3075">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CD307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CD3075">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CD3075">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CD307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CD307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CD307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CD307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CD307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CD307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CD307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CD3075">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CD3075">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CD3075">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CD307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CD3075">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CD3075">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CD3075">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CD3075">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8F830" w14:textId="77777777" w:rsidR="00311CE2" w:rsidRDefault="00311CE2" w:rsidP="00A20ACF">
      <w:r>
        <w:separator/>
      </w:r>
    </w:p>
  </w:endnote>
  <w:endnote w:type="continuationSeparator" w:id="0">
    <w:p w14:paraId="7170074B" w14:textId="77777777" w:rsidR="00311CE2" w:rsidRDefault="00311C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3877CE6" w:rsidR="008F1D40" w:rsidRDefault="008F1D40">
        <w:pPr>
          <w:pStyle w:val="Subsol"/>
          <w:jc w:val="right"/>
        </w:pPr>
        <w:r>
          <w:fldChar w:fldCharType="begin"/>
        </w:r>
        <w:r>
          <w:instrText xml:space="preserve"> PAGE   \* MERGEFORMAT </w:instrText>
        </w:r>
        <w:r>
          <w:fldChar w:fldCharType="separate"/>
        </w:r>
        <w:r w:rsidR="005F63CB">
          <w:t>76</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AB8E6E" w14:textId="77777777" w:rsidR="00311CE2" w:rsidRDefault="00311CE2" w:rsidP="00A20ACF">
      <w:r>
        <w:separator/>
      </w:r>
    </w:p>
  </w:footnote>
  <w:footnote w:type="continuationSeparator" w:id="0">
    <w:p w14:paraId="682A446A" w14:textId="77777777" w:rsidR="00311CE2" w:rsidRDefault="00311CE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AC678B"/>
    <w:multiLevelType w:val="hybridMultilevel"/>
    <w:tmpl w:val="FF52B026"/>
    <w:lvl w:ilvl="0" w:tplc="86D06FDE">
      <w:start w:val="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83F56AC"/>
    <w:multiLevelType w:val="hybridMultilevel"/>
    <w:tmpl w:val="3FD05B38"/>
    <w:lvl w:ilvl="0" w:tplc="B0E23CB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C4C3245"/>
    <w:multiLevelType w:val="hybridMultilevel"/>
    <w:tmpl w:val="7B04DA36"/>
    <w:lvl w:ilvl="0" w:tplc="E8A827CE">
      <w:start w:val="1"/>
      <w:numFmt w:val="lowerLetter"/>
      <w:lvlText w:val="%1)"/>
      <w:lvlJc w:val="left"/>
      <w:pPr>
        <w:ind w:left="108" w:hanging="246"/>
      </w:pPr>
      <w:rPr>
        <w:rFonts w:ascii="Times New Roman" w:eastAsia="Times New Roman" w:hAnsi="Times New Roman" w:cs="Times New Roman" w:hint="default"/>
        <w:b w:val="0"/>
        <w:bCs w:val="0"/>
        <w:i w:val="0"/>
        <w:iCs w:val="0"/>
        <w:spacing w:val="-1"/>
        <w:w w:val="100"/>
        <w:sz w:val="24"/>
        <w:szCs w:val="24"/>
        <w:lang w:val="ro-RO" w:eastAsia="en-US" w:bidi="ar-SA"/>
      </w:rPr>
    </w:lvl>
    <w:lvl w:ilvl="1" w:tplc="6F0ED1BE">
      <w:numFmt w:val="bullet"/>
      <w:lvlText w:val="•"/>
      <w:lvlJc w:val="left"/>
      <w:pPr>
        <w:ind w:left="801" w:hanging="246"/>
      </w:pPr>
      <w:rPr>
        <w:rFonts w:hint="default"/>
        <w:lang w:val="ro-RO" w:eastAsia="en-US" w:bidi="ar-SA"/>
      </w:rPr>
    </w:lvl>
    <w:lvl w:ilvl="2" w:tplc="EDD80EB2">
      <w:numFmt w:val="bullet"/>
      <w:lvlText w:val="•"/>
      <w:lvlJc w:val="left"/>
      <w:pPr>
        <w:ind w:left="1503" w:hanging="246"/>
      </w:pPr>
      <w:rPr>
        <w:rFonts w:hint="default"/>
        <w:lang w:val="ro-RO" w:eastAsia="en-US" w:bidi="ar-SA"/>
      </w:rPr>
    </w:lvl>
    <w:lvl w:ilvl="3" w:tplc="0D3E82C4">
      <w:numFmt w:val="bullet"/>
      <w:lvlText w:val="•"/>
      <w:lvlJc w:val="left"/>
      <w:pPr>
        <w:ind w:left="2204" w:hanging="246"/>
      </w:pPr>
      <w:rPr>
        <w:rFonts w:hint="default"/>
        <w:lang w:val="ro-RO" w:eastAsia="en-US" w:bidi="ar-SA"/>
      </w:rPr>
    </w:lvl>
    <w:lvl w:ilvl="4" w:tplc="FFEA7A0A">
      <w:numFmt w:val="bullet"/>
      <w:lvlText w:val="•"/>
      <w:lvlJc w:val="left"/>
      <w:pPr>
        <w:ind w:left="2906" w:hanging="246"/>
      </w:pPr>
      <w:rPr>
        <w:rFonts w:hint="default"/>
        <w:lang w:val="ro-RO" w:eastAsia="en-US" w:bidi="ar-SA"/>
      </w:rPr>
    </w:lvl>
    <w:lvl w:ilvl="5" w:tplc="2CBA4312">
      <w:numFmt w:val="bullet"/>
      <w:lvlText w:val="•"/>
      <w:lvlJc w:val="left"/>
      <w:pPr>
        <w:ind w:left="3607" w:hanging="246"/>
      </w:pPr>
      <w:rPr>
        <w:rFonts w:hint="default"/>
        <w:lang w:val="ro-RO" w:eastAsia="en-US" w:bidi="ar-SA"/>
      </w:rPr>
    </w:lvl>
    <w:lvl w:ilvl="6" w:tplc="85BC0EE4">
      <w:numFmt w:val="bullet"/>
      <w:lvlText w:val="•"/>
      <w:lvlJc w:val="left"/>
      <w:pPr>
        <w:ind w:left="4309" w:hanging="246"/>
      </w:pPr>
      <w:rPr>
        <w:rFonts w:hint="default"/>
        <w:lang w:val="ro-RO" w:eastAsia="en-US" w:bidi="ar-SA"/>
      </w:rPr>
    </w:lvl>
    <w:lvl w:ilvl="7" w:tplc="AAB08D26">
      <w:numFmt w:val="bullet"/>
      <w:lvlText w:val="•"/>
      <w:lvlJc w:val="left"/>
      <w:pPr>
        <w:ind w:left="5010" w:hanging="246"/>
      </w:pPr>
      <w:rPr>
        <w:rFonts w:hint="default"/>
        <w:lang w:val="ro-RO" w:eastAsia="en-US" w:bidi="ar-SA"/>
      </w:rPr>
    </w:lvl>
    <w:lvl w:ilvl="8" w:tplc="7CE4D4AC">
      <w:numFmt w:val="bullet"/>
      <w:lvlText w:val="•"/>
      <w:lvlJc w:val="left"/>
      <w:pPr>
        <w:ind w:left="5712" w:hanging="246"/>
      </w:pPr>
      <w:rPr>
        <w:rFonts w:hint="default"/>
        <w:lang w:val="ro-RO" w:eastAsia="en-US" w:bidi="ar-SA"/>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7E2F39"/>
    <w:multiLevelType w:val="hybridMultilevel"/>
    <w:tmpl w:val="9132CABE"/>
    <w:lvl w:ilvl="0" w:tplc="6D7EF3C8">
      <w:numFmt w:val="bullet"/>
      <w:lvlText w:val="•"/>
      <w:lvlJc w:val="left"/>
      <w:pPr>
        <w:ind w:left="106" w:hanging="144"/>
      </w:pPr>
      <w:rPr>
        <w:rFonts w:ascii="Times New Roman" w:eastAsia="Times New Roman" w:hAnsi="Times New Roman" w:cs="Times New Roman" w:hint="default"/>
        <w:b w:val="0"/>
        <w:bCs w:val="0"/>
        <w:i w:val="0"/>
        <w:iCs w:val="0"/>
        <w:spacing w:val="0"/>
        <w:w w:val="100"/>
        <w:sz w:val="24"/>
        <w:szCs w:val="24"/>
        <w:lang w:val="ro-RO" w:eastAsia="en-US" w:bidi="ar-SA"/>
      </w:rPr>
    </w:lvl>
    <w:lvl w:ilvl="1" w:tplc="D8B8C456">
      <w:numFmt w:val="bullet"/>
      <w:lvlText w:val="•"/>
      <w:lvlJc w:val="left"/>
      <w:pPr>
        <w:ind w:left="509" w:hanging="144"/>
      </w:pPr>
      <w:rPr>
        <w:rFonts w:hint="default"/>
        <w:lang w:val="ro-RO" w:eastAsia="en-US" w:bidi="ar-SA"/>
      </w:rPr>
    </w:lvl>
    <w:lvl w:ilvl="2" w:tplc="8E828926">
      <w:numFmt w:val="bullet"/>
      <w:lvlText w:val="•"/>
      <w:lvlJc w:val="left"/>
      <w:pPr>
        <w:ind w:left="918" w:hanging="144"/>
      </w:pPr>
      <w:rPr>
        <w:rFonts w:hint="default"/>
        <w:lang w:val="ro-RO" w:eastAsia="en-US" w:bidi="ar-SA"/>
      </w:rPr>
    </w:lvl>
    <w:lvl w:ilvl="3" w:tplc="DB54DCB8">
      <w:numFmt w:val="bullet"/>
      <w:lvlText w:val="•"/>
      <w:lvlJc w:val="left"/>
      <w:pPr>
        <w:ind w:left="1327" w:hanging="144"/>
      </w:pPr>
      <w:rPr>
        <w:rFonts w:hint="default"/>
        <w:lang w:val="ro-RO" w:eastAsia="en-US" w:bidi="ar-SA"/>
      </w:rPr>
    </w:lvl>
    <w:lvl w:ilvl="4" w:tplc="2F42865A">
      <w:numFmt w:val="bullet"/>
      <w:lvlText w:val="•"/>
      <w:lvlJc w:val="left"/>
      <w:pPr>
        <w:ind w:left="1736" w:hanging="144"/>
      </w:pPr>
      <w:rPr>
        <w:rFonts w:hint="default"/>
        <w:lang w:val="ro-RO" w:eastAsia="en-US" w:bidi="ar-SA"/>
      </w:rPr>
    </w:lvl>
    <w:lvl w:ilvl="5" w:tplc="A78AE18A">
      <w:numFmt w:val="bullet"/>
      <w:lvlText w:val="•"/>
      <w:lvlJc w:val="left"/>
      <w:pPr>
        <w:ind w:left="2146" w:hanging="144"/>
      </w:pPr>
      <w:rPr>
        <w:rFonts w:hint="default"/>
        <w:lang w:val="ro-RO" w:eastAsia="en-US" w:bidi="ar-SA"/>
      </w:rPr>
    </w:lvl>
    <w:lvl w:ilvl="6" w:tplc="1436B19C">
      <w:numFmt w:val="bullet"/>
      <w:lvlText w:val="•"/>
      <w:lvlJc w:val="left"/>
      <w:pPr>
        <w:ind w:left="2555" w:hanging="144"/>
      </w:pPr>
      <w:rPr>
        <w:rFonts w:hint="default"/>
        <w:lang w:val="ro-RO" w:eastAsia="en-US" w:bidi="ar-SA"/>
      </w:rPr>
    </w:lvl>
    <w:lvl w:ilvl="7" w:tplc="20F22B30">
      <w:numFmt w:val="bullet"/>
      <w:lvlText w:val="•"/>
      <w:lvlJc w:val="left"/>
      <w:pPr>
        <w:ind w:left="2964" w:hanging="144"/>
      </w:pPr>
      <w:rPr>
        <w:rFonts w:hint="default"/>
        <w:lang w:val="ro-RO" w:eastAsia="en-US" w:bidi="ar-SA"/>
      </w:rPr>
    </w:lvl>
    <w:lvl w:ilvl="8" w:tplc="448AD042">
      <w:numFmt w:val="bullet"/>
      <w:lvlText w:val="•"/>
      <w:lvlJc w:val="left"/>
      <w:pPr>
        <w:ind w:left="3373" w:hanging="144"/>
      </w:pPr>
      <w:rPr>
        <w:rFonts w:hint="default"/>
        <w:lang w:val="ro-RO" w:eastAsia="en-US" w:bidi="ar-SA"/>
      </w:r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BD4064"/>
    <w:multiLevelType w:val="hybridMultilevel"/>
    <w:tmpl w:val="10387E80"/>
    <w:lvl w:ilvl="0" w:tplc="6D5A7A4E">
      <w:start w:val="1"/>
      <w:numFmt w:val="lowerLetter"/>
      <w:lvlText w:val="%1)"/>
      <w:lvlJc w:val="left"/>
      <w:pPr>
        <w:ind w:left="108" w:hanging="246"/>
      </w:pPr>
      <w:rPr>
        <w:rFonts w:ascii="Times New Roman" w:eastAsia="Times New Roman" w:hAnsi="Times New Roman" w:cs="Times New Roman" w:hint="default"/>
        <w:b w:val="0"/>
        <w:bCs w:val="0"/>
        <w:i w:val="0"/>
        <w:iCs w:val="0"/>
        <w:spacing w:val="-1"/>
        <w:w w:val="100"/>
        <w:sz w:val="24"/>
        <w:szCs w:val="24"/>
        <w:lang w:val="ro-RO" w:eastAsia="en-US" w:bidi="ar-SA"/>
      </w:rPr>
    </w:lvl>
    <w:lvl w:ilvl="1" w:tplc="7E72630C">
      <w:numFmt w:val="bullet"/>
      <w:lvlText w:val="•"/>
      <w:lvlJc w:val="left"/>
      <w:pPr>
        <w:ind w:left="801" w:hanging="246"/>
      </w:pPr>
      <w:rPr>
        <w:rFonts w:hint="default"/>
        <w:lang w:val="ro-RO" w:eastAsia="en-US" w:bidi="ar-SA"/>
      </w:rPr>
    </w:lvl>
    <w:lvl w:ilvl="2" w:tplc="5082FE1E">
      <w:numFmt w:val="bullet"/>
      <w:lvlText w:val="•"/>
      <w:lvlJc w:val="left"/>
      <w:pPr>
        <w:ind w:left="1503" w:hanging="246"/>
      </w:pPr>
      <w:rPr>
        <w:rFonts w:hint="default"/>
        <w:lang w:val="ro-RO" w:eastAsia="en-US" w:bidi="ar-SA"/>
      </w:rPr>
    </w:lvl>
    <w:lvl w:ilvl="3" w:tplc="9104ADEC">
      <w:numFmt w:val="bullet"/>
      <w:lvlText w:val="•"/>
      <w:lvlJc w:val="left"/>
      <w:pPr>
        <w:ind w:left="2204" w:hanging="246"/>
      </w:pPr>
      <w:rPr>
        <w:rFonts w:hint="default"/>
        <w:lang w:val="ro-RO" w:eastAsia="en-US" w:bidi="ar-SA"/>
      </w:rPr>
    </w:lvl>
    <w:lvl w:ilvl="4" w:tplc="DB562038">
      <w:numFmt w:val="bullet"/>
      <w:lvlText w:val="•"/>
      <w:lvlJc w:val="left"/>
      <w:pPr>
        <w:ind w:left="2906" w:hanging="246"/>
      </w:pPr>
      <w:rPr>
        <w:rFonts w:hint="default"/>
        <w:lang w:val="ro-RO" w:eastAsia="en-US" w:bidi="ar-SA"/>
      </w:rPr>
    </w:lvl>
    <w:lvl w:ilvl="5" w:tplc="8C0639F0">
      <w:numFmt w:val="bullet"/>
      <w:lvlText w:val="•"/>
      <w:lvlJc w:val="left"/>
      <w:pPr>
        <w:ind w:left="3607" w:hanging="246"/>
      </w:pPr>
      <w:rPr>
        <w:rFonts w:hint="default"/>
        <w:lang w:val="ro-RO" w:eastAsia="en-US" w:bidi="ar-SA"/>
      </w:rPr>
    </w:lvl>
    <w:lvl w:ilvl="6" w:tplc="0BEEF588">
      <w:numFmt w:val="bullet"/>
      <w:lvlText w:val="•"/>
      <w:lvlJc w:val="left"/>
      <w:pPr>
        <w:ind w:left="4309" w:hanging="246"/>
      </w:pPr>
      <w:rPr>
        <w:rFonts w:hint="default"/>
        <w:lang w:val="ro-RO" w:eastAsia="en-US" w:bidi="ar-SA"/>
      </w:rPr>
    </w:lvl>
    <w:lvl w:ilvl="7" w:tplc="1074B814">
      <w:numFmt w:val="bullet"/>
      <w:lvlText w:val="•"/>
      <w:lvlJc w:val="left"/>
      <w:pPr>
        <w:ind w:left="5010" w:hanging="246"/>
      </w:pPr>
      <w:rPr>
        <w:rFonts w:hint="default"/>
        <w:lang w:val="ro-RO" w:eastAsia="en-US" w:bidi="ar-SA"/>
      </w:rPr>
    </w:lvl>
    <w:lvl w:ilvl="8" w:tplc="75C8DB50">
      <w:numFmt w:val="bullet"/>
      <w:lvlText w:val="•"/>
      <w:lvlJc w:val="left"/>
      <w:pPr>
        <w:ind w:left="5712" w:hanging="246"/>
      </w:pPr>
      <w:rPr>
        <w:rFonts w:hint="default"/>
        <w:lang w:val="ro-RO" w:eastAsia="en-US" w:bidi="ar-SA"/>
      </w:r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0"/>
  </w:num>
  <w:num w:numId="4">
    <w:abstractNumId w:val="28"/>
  </w:num>
  <w:num w:numId="5">
    <w:abstractNumId w:val="13"/>
  </w:num>
  <w:num w:numId="6">
    <w:abstractNumId w:val="17"/>
  </w:num>
  <w:num w:numId="7">
    <w:abstractNumId w:val="15"/>
  </w:num>
  <w:num w:numId="8">
    <w:abstractNumId w:val="8"/>
  </w:num>
  <w:num w:numId="9">
    <w:abstractNumId w:val="22"/>
  </w:num>
  <w:num w:numId="10">
    <w:abstractNumId w:val="27"/>
  </w:num>
  <w:num w:numId="11">
    <w:abstractNumId w:val="7"/>
  </w:num>
  <w:num w:numId="12">
    <w:abstractNumId w:val="25"/>
  </w:num>
  <w:num w:numId="13">
    <w:abstractNumId w:val="10"/>
  </w:num>
  <w:num w:numId="14">
    <w:abstractNumId w:val="39"/>
  </w:num>
  <w:num w:numId="15">
    <w:abstractNumId w:val="34"/>
  </w:num>
  <w:num w:numId="16">
    <w:abstractNumId w:val="11"/>
  </w:num>
  <w:num w:numId="17">
    <w:abstractNumId w:val="32"/>
  </w:num>
  <w:num w:numId="18">
    <w:abstractNumId w:val="19"/>
  </w:num>
  <w:num w:numId="19">
    <w:abstractNumId w:val="26"/>
  </w:num>
  <w:num w:numId="20">
    <w:abstractNumId w:val="21"/>
  </w:num>
  <w:num w:numId="21">
    <w:abstractNumId w:val="38"/>
  </w:num>
  <w:num w:numId="22">
    <w:abstractNumId w:val="12"/>
  </w:num>
  <w:num w:numId="23">
    <w:abstractNumId w:val="9"/>
  </w:num>
  <w:num w:numId="24">
    <w:abstractNumId w:val="20"/>
  </w:num>
  <w:num w:numId="25">
    <w:abstractNumId w:val="6"/>
  </w:num>
  <w:num w:numId="26">
    <w:abstractNumId w:val="1"/>
  </w:num>
  <w:num w:numId="27">
    <w:abstractNumId w:val="36"/>
  </w:num>
  <w:num w:numId="28">
    <w:abstractNumId w:val="16"/>
  </w:num>
  <w:num w:numId="29">
    <w:abstractNumId w:val="40"/>
  </w:num>
  <w:num w:numId="30">
    <w:abstractNumId w:val="33"/>
  </w:num>
  <w:num w:numId="31">
    <w:abstractNumId w:val="18"/>
  </w:num>
  <w:num w:numId="32">
    <w:abstractNumId w:val="23"/>
  </w:num>
  <w:num w:numId="33">
    <w:abstractNumId w:val="41"/>
  </w:num>
  <w:num w:numId="34">
    <w:abstractNumId w:val="24"/>
  </w:num>
  <w:num w:numId="35">
    <w:abstractNumId w:val="37"/>
  </w:num>
  <w:num w:numId="36">
    <w:abstractNumId w:val="5"/>
  </w:num>
  <w:num w:numId="37">
    <w:abstractNumId w:val="31"/>
  </w:num>
  <w:num w:numId="38">
    <w:abstractNumId w:val="42"/>
  </w:num>
  <w:num w:numId="39">
    <w:abstractNumId w:val="29"/>
  </w:num>
  <w:num w:numId="40">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CE2"/>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3CAC"/>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3C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075"/>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E0CD6-00A5-4ECB-BD0D-5D04FE60B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29717</Words>
  <Characters>169391</Characters>
  <Application>Microsoft Office Word</Application>
  <DocSecurity>0</DocSecurity>
  <Lines>1411</Lines>
  <Paragraphs>397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2026-06-22T08:43:00Z</cp:lastPrinted>
  <dcterms:created xsi:type="dcterms:W3CDTF">2026-06-22T08:43:00Z</dcterms:created>
  <dcterms:modified xsi:type="dcterms:W3CDTF">2026-06-22T08:43:00Z</dcterms:modified>
</cp:coreProperties>
</file>