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861AF"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af2"/>
              <w:tabs>
                <w:tab w:val="left" w:pos="567"/>
              </w:tabs>
              <w:spacing w:line="276" w:lineRule="auto"/>
              <w:ind w:firstLine="0"/>
            </w:pPr>
            <w:r w:rsidRPr="00FF430B">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1AF"/>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F7944-C4BD-4E28-8356-F796CF784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2023-09-14T06:20:00Z</dcterms:created>
  <dcterms:modified xsi:type="dcterms:W3CDTF">2023-09-14T06:20:00Z</dcterms:modified>
</cp:coreProperties>
</file>