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0F5536" w:rsidP="00F902A7">
      <w:pPr>
        <w:pStyle w:val="a"/>
        <w:numPr>
          <w:ilvl w:val="0"/>
          <w:numId w:val="20"/>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5B7A65" w:rsidRDefault="000E4D7D" w:rsidP="009F1E2C">
      <w:pPr>
        <w:pStyle w:val="af2"/>
        <w:shd w:val="clear" w:color="auto" w:fill="FFFFFF"/>
        <w:tabs>
          <w:tab w:val="left" w:pos="-284"/>
        </w:tabs>
        <w:ind w:left="-284" w:firstLine="284"/>
        <w:rPr>
          <w:color w:val="000000" w:themeColor="text1"/>
          <w:lang w:val="en-US" w:eastAsia="it-IT"/>
        </w:rPr>
      </w:pPr>
      <w:r w:rsidRPr="005B7A65">
        <w:rPr>
          <w:b/>
          <w:color w:val="000000" w:themeColor="text1"/>
          <w:lang w:val="en-US"/>
        </w:rPr>
        <w:t>9</w:t>
      </w:r>
      <w:r w:rsidR="0024699C" w:rsidRPr="005B7A65">
        <w:rPr>
          <w:b/>
          <w:color w:val="000000" w:themeColor="text1"/>
          <w:lang w:val="en-US"/>
        </w:rPr>
        <w:t>8</w:t>
      </w:r>
      <w:r w:rsidR="00B00190" w:rsidRPr="005B7A65">
        <w:rPr>
          <w:b/>
          <w:color w:val="000000" w:themeColor="text1"/>
          <w:lang w:val="en-US"/>
        </w:rPr>
        <w:t xml:space="preserve">. </w:t>
      </w:r>
      <w:r w:rsidR="009C11B3" w:rsidRPr="005B7A65">
        <w:rPr>
          <w:b/>
          <w:color w:val="000000" w:themeColor="text1"/>
          <w:lang w:val="en-US"/>
        </w:rPr>
        <w:t xml:space="preserve"> </w:t>
      </w:r>
      <w:r w:rsidR="00B00190" w:rsidRPr="005B7A65">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50088142" w14:textId="77777777" w:rsidR="00E43670" w:rsidRPr="00E43670" w:rsidRDefault="00E43670" w:rsidP="00E43670">
      <w:pPr>
        <w:spacing w:after="160" w:line="276" w:lineRule="auto"/>
        <w:rPr>
          <w:rFonts w:ascii="Calibri" w:eastAsia="Calibri" w:hAnsi="Calibri"/>
          <w:noProof w:val="0"/>
          <w:sz w:val="22"/>
          <w:szCs w:val="22"/>
          <w:lang w:val="en-US"/>
        </w:rPr>
      </w:pPr>
    </w:p>
    <w:p w14:paraId="71539318" w14:textId="77777777" w:rsidR="00E43670" w:rsidRPr="00E43670" w:rsidRDefault="00E43670" w:rsidP="00E43670">
      <w:pPr>
        <w:spacing w:after="160" w:line="276" w:lineRule="auto"/>
        <w:rPr>
          <w:rFonts w:ascii="Calibri" w:eastAsia="Calibri" w:hAnsi="Calibri"/>
          <w:noProof w:val="0"/>
          <w:sz w:val="22"/>
          <w:szCs w:val="22"/>
          <w:lang w:val="en-US"/>
        </w:rPr>
      </w:pPr>
    </w:p>
    <w:p w14:paraId="2E3F02EB" w14:textId="77777777" w:rsidR="00E43670" w:rsidRPr="00E43670" w:rsidRDefault="00E43670" w:rsidP="00E43670">
      <w:pPr>
        <w:jc w:val="right"/>
        <w:rPr>
          <w:noProof w:val="0"/>
          <w:sz w:val="22"/>
          <w:szCs w:val="22"/>
          <w:lang w:val="en-US"/>
        </w:rPr>
      </w:pPr>
      <w:r w:rsidRPr="00E43670">
        <w:rPr>
          <w:noProof w:val="0"/>
          <w:lang w:val="en-US"/>
        </w:rPr>
        <w:lastRenderedPageBreak/>
        <w:t>Anexa nr. 2</w:t>
      </w:r>
    </w:p>
    <w:p w14:paraId="425FCD4F" w14:textId="77777777" w:rsidR="00E43670" w:rsidRPr="00E43670" w:rsidRDefault="00E43670" w:rsidP="00E43670">
      <w:pPr>
        <w:jc w:val="right"/>
        <w:rPr>
          <w:noProof w:val="0"/>
          <w:lang w:val="en-US"/>
        </w:rPr>
      </w:pPr>
      <w:r w:rsidRPr="00E43670">
        <w:rPr>
          <w:noProof w:val="0"/>
          <w:lang w:val="en-US"/>
        </w:rPr>
        <w:t>la Documentația standard nr. 69</w:t>
      </w:r>
    </w:p>
    <w:p w14:paraId="705424AA" w14:textId="77777777" w:rsidR="00E43670" w:rsidRPr="00E43670" w:rsidRDefault="00E43670" w:rsidP="00E43670">
      <w:pPr>
        <w:jc w:val="right"/>
        <w:rPr>
          <w:noProof w:val="0"/>
          <w:lang w:val="en-US"/>
        </w:rPr>
      </w:pPr>
      <w:r w:rsidRPr="00E43670">
        <w:rPr>
          <w:noProof w:val="0"/>
          <w:lang w:val="en-US"/>
        </w:rPr>
        <w:t>din 7 mai  2021</w:t>
      </w:r>
    </w:p>
    <w:p w14:paraId="670F8D35" w14:textId="77777777" w:rsidR="00E43670" w:rsidRPr="00E43670" w:rsidRDefault="00E43670" w:rsidP="00E43670">
      <w:pPr>
        <w:jc w:val="right"/>
        <w:rPr>
          <w:noProof w:val="0"/>
          <w:lang w:val="en-US"/>
        </w:rPr>
      </w:pPr>
    </w:p>
    <w:p w14:paraId="5AA92968" w14:textId="77777777" w:rsidR="00E43670" w:rsidRPr="00E43670" w:rsidRDefault="00E43670" w:rsidP="00E43670">
      <w:pPr>
        <w:spacing w:before="120"/>
        <w:jc w:val="center"/>
        <w:outlineLvl w:val="0"/>
        <w:rPr>
          <w:b/>
          <w:noProof w:val="0"/>
          <w:sz w:val="28"/>
          <w:szCs w:val="28"/>
          <w:lang w:val="en-US" w:eastAsia="ru-RU"/>
        </w:rPr>
      </w:pPr>
      <w:r w:rsidRPr="00E43670">
        <w:rPr>
          <w:b/>
          <w:noProof w:val="0"/>
          <w:sz w:val="28"/>
          <w:szCs w:val="28"/>
          <w:lang w:val="en-US" w:eastAsia="ru-RU"/>
        </w:rPr>
        <w:t>ANUNȚ DE PARTICIPARE, INCLUSIV PENTRU PROCEDURILE DE PRESELECȚIE/PROCEDURILE NEGOCIATE</w:t>
      </w:r>
    </w:p>
    <w:p w14:paraId="26A65DFD" w14:textId="77777777" w:rsidR="00E43670" w:rsidRPr="00E43670" w:rsidRDefault="00E43670" w:rsidP="00E43670">
      <w:pPr>
        <w:rPr>
          <w:noProof w:val="0"/>
          <w:sz w:val="20"/>
          <w:szCs w:val="20"/>
          <w:lang w:val="en-US" w:eastAsia="ru-RU"/>
        </w:rPr>
      </w:pPr>
    </w:p>
    <w:p w14:paraId="57707944" w14:textId="77777777" w:rsidR="00E43670" w:rsidRPr="00E43670" w:rsidRDefault="00E43670" w:rsidP="00E43670">
      <w:pPr>
        <w:widowControl w:val="0"/>
        <w:autoSpaceDE w:val="0"/>
        <w:autoSpaceDN w:val="0"/>
        <w:spacing w:before="56"/>
        <w:ind w:left="130"/>
        <w:rPr>
          <w:rFonts w:eastAsia="Arial MT"/>
          <w:b/>
          <w:noProof w:val="0"/>
          <w:sz w:val="28"/>
          <w:szCs w:val="28"/>
        </w:rPr>
      </w:pPr>
      <w:r w:rsidRPr="00E43670">
        <w:rPr>
          <w:b/>
          <w:noProof w:val="0"/>
          <w:lang w:val="en-US" w:eastAsia="ru-RU"/>
        </w:rPr>
        <w:t xml:space="preserve">privind achiziționarea </w:t>
      </w:r>
      <w:r w:rsidRPr="00E43670">
        <w:rPr>
          <w:rFonts w:eastAsia="Arial MT"/>
          <w:b/>
          <w:noProof w:val="0"/>
          <w:sz w:val="28"/>
          <w:szCs w:val="28"/>
        </w:rPr>
        <w:t xml:space="preserve"> </w:t>
      </w:r>
      <w:r w:rsidRPr="00E43670">
        <w:rPr>
          <w:rFonts w:eastAsia="Arial MT"/>
          <w:noProof w:val="0"/>
        </w:rPr>
        <w:t>Lucrari de reparatie a doua sectoare de drum din  comuna Cobusca Veche, r-nul Anenii Noi</w:t>
      </w:r>
      <w:r w:rsidRPr="00E43670">
        <w:rPr>
          <w:b/>
          <w:noProof w:val="0"/>
          <w:shd w:val="clear" w:color="auto" w:fill="FFFFFF"/>
          <w:lang w:val="en-US" w:eastAsia="ru-RU"/>
        </w:rPr>
        <w:br/>
      </w:r>
      <w:r w:rsidRPr="00E43670">
        <w:rPr>
          <w:noProof w:val="0"/>
          <w:sz w:val="20"/>
          <w:lang w:val="en-US" w:eastAsia="ru-RU"/>
        </w:rPr>
        <w:t xml:space="preserve">                                                      (se indică obiectul achiziției)</w:t>
      </w:r>
      <w:r w:rsidRPr="00E43670">
        <w:rPr>
          <w:b/>
          <w:noProof w:val="0"/>
          <w:lang w:val="en-US" w:eastAsia="ru-RU"/>
        </w:rPr>
        <w:br/>
        <w:t xml:space="preserve">prin procedura de achiziție_  </w:t>
      </w:r>
      <w:r w:rsidRPr="00E43670">
        <w:rPr>
          <w:b/>
          <w:noProof w:val="0"/>
          <w:shd w:val="clear" w:color="auto" w:fill="FFFF00"/>
          <w:lang w:val="en-US"/>
        </w:rPr>
        <w:t>COP</w:t>
      </w:r>
      <w:r w:rsidRPr="00E43670">
        <w:rPr>
          <w:b/>
          <w:noProof w:val="0"/>
          <w:lang w:val="en-US" w:eastAsia="ru-RU"/>
        </w:rPr>
        <w:br/>
      </w:r>
      <w:r w:rsidRPr="00E43670">
        <w:rPr>
          <w:noProof w:val="0"/>
          <w:sz w:val="20"/>
          <w:lang w:val="en-US" w:eastAsia="ru-RU"/>
        </w:rPr>
        <w:t xml:space="preserve">                                                     (tipul procedurii de achiziție)</w:t>
      </w:r>
    </w:p>
    <w:p w14:paraId="10E9150D" w14:textId="77777777" w:rsidR="00E43670" w:rsidRPr="00E43670" w:rsidRDefault="00E43670" w:rsidP="00E43670">
      <w:pPr>
        <w:tabs>
          <w:tab w:val="left" w:pos="284"/>
          <w:tab w:val="right" w:pos="9531"/>
        </w:tabs>
        <w:spacing w:before="120"/>
        <w:rPr>
          <w:b/>
          <w:noProof w:val="0"/>
          <w:highlight w:val="yellow"/>
          <w:lang w:val="en-US"/>
        </w:rPr>
      </w:pPr>
      <w:r w:rsidRPr="00E43670">
        <w:rPr>
          <w:b/>
          <w:noProof w:val="0"/>
          <w:highlight w:val="yellow"/>
          <w:lang w:val="en-US"/>
        </w:rPr>
        <w:t>*Procedura a fost inclusă în planul de achiziții publice a autorității contractante (Da/Nu):nu</w:t>
      </w:r>
    </w:p>
    <w:p w14:paraId="58D9440D" w14:textId="77777777" w:rsidR="00E43670" w:rsidRPr="00E43670" w:rsidRDefault="00E43670" w:rsidP="00E43670">
      <w:pPr>
        <w:shd w:val="clear" w:color="auto" w:fill="FFFFFF"/>
        <w:tabs>
          <w:tab w:val="left" w:pos="284"/>
          <w:tab w:val="right" w:pos="426"/>
        </w:tabs>
        <w:spacing w:before="120"/>
        <w:jc w:val="both"/>
        <w:rPr>
          <w:b/>
          <w:noProof w:val="0"/>
          <w:highlight w:val="yellow"/>
          <w:lang w:val="en-US"/>
        </w:rPr>
      </w:pPr>
      <w:r w:rsidRPr="00E43670">
        <w:rPr>
          <w:b/>
          <w:noProof w:val="0"/>
          <w:highlight w:val="yellow"/>
          <w:lang w:val="en-US"/>
        </w:rPr>
        <w:t>Link-ul către planul de achiziții publice publicat:_____________________________________</w:t>
      </w:r>
    </w:p>
    <w:p w14:paraId="221486A2" w14:textId="77777777" w:rsidR="00E43670" w:rsidRPr="00E43670" w:rsidRDefault="00E43670" w:rsidP="00E43670">
      <w:pPr>
        <w:numPr>
          <w:ilvl w:val="0"/>
          <w:numId w:val="25"/>
        </w:numPr>
        <w:shd w:val="clear" w:color="auto" w:fill="FFFFFF"/>
        <w:tabs>
          <w:tab w:val="left" w:pos="284"/>
          <w:tab w:val="right" w:pos="9531"/>
        </w:tabs>
        <w:spacing w:before="120"/>
        <w:ind w:left="284" w:hanging="284"/>
        <w:rPr>
          <w:b/>
          <w:noProof w:val="0"/>
          <w:lang w:val="en-US" w:eastAsia="ru-RU"/>
        </w:rPr>
      </w:pPr>
      <w:r w:rsidRPr="00E43670">
        <w:rPr>
          <w:b/>
          <w:noProof w:val="0"/>
          <w:lang w:val="en-US" w:eastAsia="ru-RU"/>
        </w:rPr>
        <w:t xml:space="preserve">Denumirea autorității contractante: </w:t>
      </w:r>
      <w:r w:rsidRPr="00E43670">
        <w:rPr>
          <w:b/>
          <w:noProof w:val="0"/>
          <w:shd w:val="clear" w:color="auto" w:fill="FFFF00"/>
          <w:lang w:val="en-US"/>
        </w:rPr>
        <w:t>Primaria Cobusca Veche</w:t>
      </w:r>
    </w:p>
    <w:p w14:paraId="087DBB83" w14:textId="77777777" w:rsidR="00E43670" w:rsidRPr="00E43670" w:rsidRDefault="00E43670" w:rsidP="00E43670">
      <w:pPr>
        <w:numPr>
          <w:ilvl w:val="0"/>
          <w:numId w:val="25"/>
        </w:numPr>
        <w:shd w:val="clear" w:color="auto" w:fill="FFFFFF"/>
        <w:tabs>
          <w:tab w:val="left" w:pos="284"/>
          <w:tab w:val="right" w:pos="9531"/>
        </w:tabs>
        <w:spacing w:before="120"/>
        <w:ind w:left="284" w:hanging="284"/>
        <w:rPr>
          <w:b/>
          <w:noProof w:val="0"/>
          <w:lang w:val="en-US" w:eastAsia="ru-RU"/>
        </w:rPr>
      </w:pPr>
      <w:r w:rsidRPr="00E43670">
        <w:rPr>
          <w:b/>
          <w:noProof w:val="0"/>
          <w:lang w:val="en-US" w:eastAsia="ru-RU"/>
        </w:rPr>
        <w:t>IDNO: 1007601009059</w:t>
      </w:r>
      <w:r w:rsidRPr="00E43670">
        <w:rPr>
          <w:b/>
          <w:noProof w:val="0"/>
          <w:shd w:val="clear" w:color="auto" w:fill="FFFFFF"/>
          <w:lang w:val="en-US" w:eastAsia="ru-RU"/>
        </w:rPr>
        <w:t>_</w:t>
      </w:r>
    </w:p>
    <w:p w14:paraId="5A8F4F14" w14:textId="77777777" w:rsidR="00E43670" w:rsidRPr="00E43670" w:rsidRDefault="00E43670" w:rsidP="00E43670">
      <w:pPr>
        <w:numPr>
          <w:ilvl w:val="0"/>
          <w:numId w:val="25"/>
        </w:numPr>
        <w:tabs>
          <w:tab w:val="left" w:pos="284"/>
          <w:tab w:val="right" w:pos="9531"/>
        </w:tabs>
        <w:spacing w:before="120"/>
        <w:ind w:left="284" w:hanging="284"/>
        <w:rPr>
          <w:b/>
          <w:noProof w:val="0"/>
          <w:lang w:val="en-US"/>
        </w:rPr>
      </w:pPr>
      <w:r w:rsidRPr="00E43670">
        <w:rPr>
          <w:b/>
          <w:noProof w:val="0"/>
          <w:lang w:val="en-US" w:eastAsia="ru-RU"/>
        </w:rPr>
        <w:t xml:space="preserve">Adresa: </w:t>
      </w:r>
      <w:r w:rsidRPr="00E43670">
        <w:rPr>
          <w:b/>
          <w:noProof w:val="0"/>
          <w:lang w:val="en-US"/>
        </w:rPr>
        <w:t xml:space="preserve"> s. Cobusca Veche, str. Stefan cel Mare 18</w:t>
      </w:r>
    </w:p>
    <w:p w14:paraId="46D99ED6" w14:textId="77777777" w:rsidR="00E43670" w:rsidRPr="00E43670" w:rsidRDefault="00E43670" w:rsidP="00E43670">
      <w:pPr>
        <w:numPr>
          <w:ilvl w:val="0"/>
          <w:numId w:val="25"/>
        </w:numPr>
        <w:shd w:val="clear" w:color="auto" w:fill="FFFFFF"/>
        <w:tabs>
          <w:tab w:val="left" w:pos="284"/>
          <w:tab w:val="right" w:pos="9531"/>
        </w:tabs>
        <w:spacing w:before="120"/>
        <w:ind w:left="284" w:hanging="284"/>
        <w:rPr>
          <w:b/>
          <w:noProof w:val="0"/>
          <w:lang w:val="en-US" w:eastAsia="ru-RU"/>
        </w:rPr>
      </w:pPr>
      <w:r w:rsidRPr="00E43670">
        <w:rPr>
          <w:b/>
          <w:noProof w:val="0"/>
          <w:lang w:val="en-US" w:eastAsia="ru-RU"/>
        </w:rPr>
        <w:t xml:space="preserve">Numărul de telefon/fax: </w:t>
      </w:r>
      <w:r w:rsidRPr="00E43670">
        <w:rPr>
          <w:b/>
          <w:noProof w:val="0"/>
          <w:shd w:val="clear" w:color="auto" w:fill="FFFF00"/>
          <w:lang w:val="en-US"/>
        </w:rPr>
        <w:t>026535266</w:t>
      </w:r>
      <w:r w:rsidRPr="00E43670">
        <w:rPr>
          <w:rFonts w:eastAsia="Cambria"/>
          <w:noProof w:val="0"/>
          <w:lang w:val="ro-MO"/>
        </w:rPr>
        <w:t xml:space="preserve">, </w:t>
      </w:r>
      <w:r w:rsidRPr="00E43670">
        <w:rPr>
          <w:rFonts w:eastAsia="Cambria"/>
          <w:b/>
          <w:noProof w:val="0"/>
          <w:lang w:val="ro-MO"/>
        </w:rPr>
        <w:t>026535269</w:t>
      </w:r>
    </w:p>
    <w:p w14:paraId="25AF5927" w14:textId="77777777" w:rsidR="00E43670" w:rsidRPr="00E43670" w:rsidRDefault="00E43670" w:rsidP="00E43670">
      <w:pPr>
        <w:numPr>
          <w:ilvl w:val="0"/>
          <w:numId w:val="25"/>
        </w:numPr>
        <w:shd w:val="clear" w:color="auto" w:fill="FFFFFF"/>
        <w:tabs>
          <w:tab w:val="left" w:pos="284"/>
          <w:tab w:val="right" w:pos="9531"/>
        </w:tabs>
        <w:spacing w:before="120"/>
        <w:ind w:left="284" w:hanging="284"/>
        <w:rPr>
          <w:b/>
          <w:noProof w:val="0"/>
          <w:lang w:val="en-US" w:eastAsia="ru-RU"/>
        </w:rPr>
      </w:pPr>
      <w:r w:rsidRPr="00E43670">
        <w:rPr>
          <w:b/>
          <w:noProof w:val="0"/>
          <w:lang w:val="en-US" w:eastAsia="ru-RU"/>
        </w:rPr>
        <w:t>Adresa de e-mail și pagina web oficială a autorității contractante:</w:t>
      </w:r>
      <w:r w:rsidRPr="00E43670">
        <w:rPr>
          <w:b/>
          <w:noProof w:val="0"/>
          <w:u w:val="single"/>
          <w:lang w:val="en-US" w:eastAsia="ru-RU"/>
        </w:rPr>
        <w:t xml:space="preserve"> </w:t>
      </w:r>
      <w:hyperlink r:id="rId14" w:history="1">
        <w:r w:rsidRPr="00E43670">
          <w:rPr>
            <w:b/>
            <w:noProof w:val="0"/>
            <w:color w:val="0563C1"/>
            <w:u w:val="single"/>
            <w:lang w:val="en-US" w:eastAsia="ru-RU"/>
          </w:rPr>
          <w:t>pcobuscaveche@gmail.com</w:t>
        </w:r>
      </w:hyperlink>
      <w:r w:rsidRPr="00E43670">
        <w:rPr>
          <w:b/>
          <w:noProof w:val="0"/>
          <w:u w:val="single"/>
          <w:lang w:val="en-US" w:eastAsia="ru-RU"/>
        </w:rPr>
        <w:t xml:space="preserve"> </w:t>
      </w:r>
      <w:r w:rsidRPr="00E43670">
        <w:rPr>
          <w:b/>
          <w:noProof w:val="0"/>
          <w:shd w:val="clear" w:color="auto" w:fill="FFFF00"/>
          <w:lang w:val="en-US"/>
        </w:rPr>
        <w:t xml:space="preserve"> </w:t>
      </w:r>
    </w:p>
    <w:p w14:paraId="52FBE5BD" w14:textId="77777777" w:rsidR="00E43670" w:rsidRPr="00E43670" w:rsidRDefault="00E43670" w:rsidP="00E43670">
      <w:pPr>
        <w:numPr>
          <w:ilvl w:val="0"/>
          <w:numId w:val="25"/>
        </w:numPr>
        <w:shd w:val="clear" w:color="auto" w:fill="FFFFFF"/>
        <w:tabs>
          <w:tab w:val="left" w:pos="284"/>
          <w:tab w:val="right" w:pos="9531"/>
        </w:tabs>
        <w:spacing w:before="120"/>
        <w:ind w:left="288" w:hanging="288"/>
        <w:rPr>
          <w:b/>
          <w:noProof w:val="0"/>
          <w:lang w:val="en-US" w:eastAsia="ru-RU"/>
        </w:rPr>
      </w:pPr>
      <w:r w:rsidRPr="00E43670">
        <w:rPr>
          <w:b/>
          <w:noProof w:val="0"/>
          <w:lang w:val="en-US" w:eastAsia="ru-RU"/>
        </w:rPr>
        <w:t xml:space="preserve">Adresa de e-mail sau pagina web oficială de la care se va putea obține accesul la documentația de atribuire: </w:t>
      </w:r>
      <w:r w:rsidRPr="00E43670">
        <w:rPr>
          <w:b/>
          <w:i/>
          <w:noProof w:val="0"/>
          <w:lang w:val="en-US" w:eastAsia="ru-RU"/>
        </w:rPr>
        <w:t>documentația de atribuire este anexată în cadrul procedurii în SIA RSAP</w:t>
      </w:r>
    </w:p>
    <w:p w14:paraId="24A962D2" w14:textId="77777777" w:rsidR="00E43670" w:rsidRPr="00E43670" w:rsidRDefault="00E43670" w:rsidP="00E43670">
      <w:pPr>
        <w:numPr>
          <w:ilvl w:val="0"/>
          <w:numId w:val="25"/>
        </w:numPr>
        <w:shd w:val="clear" w:color="auto" w:fill="FFFFFF"/>
        <w:tabs>
          <w:tab w:val="left" w:pos="284"/>
          <w:tab w:val="right" w:pos="9531"/>
        </w:tabs>
        <w:spacing w:before="120"/>
        <w:ind w:left="288" w:hanging="288"/>
        <w:rPr>
          <w:b/>
          <w:noProof w:val="0"/>
          <w:lang w:val="en-US" w:eastAsia="ru-RU"/>
        </w:rPr>
      </w:pPr>
      <w:r w:rsidRPr="00E43670">
        <w:rPr>
          <w:b/>
          <w:noProof w:val="0"/>
          <w:lang w:val="en-US"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43670">
        <w:rPr>
          <w:b/>
          <w:noProof w:val="0"/>
          <w:shd w:val="clear" w:color="auto" w:fill="FFFF00"/>
          <w:lang w:val="en-US"/>
        </w:rPr>
        <w:t xml:space="preserve">__Nu se aplică </w:t>
      </w:r>
    </w:p>
    <w:p w14:paraId="1140DFFE" w14:textId="77777777" w:rsidR="00E43670" w:rsidRPr="00E43670" w:rsidRDefault="00E43670" w:rsidP="00E43670">
      <w:pPr>
        <w:numPr>
          <w:ilvl w:val="0"/>
          <w:numId w:val="25"/>
        </w:numPr>
        <w:shd w:val="clear" w:color="auto" w:fill="FFFFFF"/>
        <w:tabs>
          <w:tab w:val="left" w:pos="284"/>
          <w:tab w:val="right" w:pos="426"/>
        </w:tabs>
        <w:spacing w:before="120"/>
        <w:ind w:left="284" w:hanging="284"/>
        <w:rPr>
          <w:b/>
          <w:noProof w:val="0"/>
          <w:lang w:val="en-US" w:eastAsia="ru-RU"/>
        </w:rPr>
      </w:pPr>
      <w:r w:rsidRPr="00E43670">
        <w:rPr>
          <w:b/>
          <w:noProof w:val="0"/>
          <w:lang w:val="en-US"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63"/>
        <w:gridCol w:w="999"/>
        <w:gridCol w:w="3254"/>
        <w:gridCol w:w="992"/>
        <w:gridCol w:w="709"/>
        <w:gridCol w:w="1984"/>
        <w:gridCol w:w="1574"/>
      </w:tblGrid>
      <w:tr w:rsidR="00E43670" w:rsidRPr="00E43670" w14:paraId="378409CB" w14:textId="77777777" w:rsidTr="00EA6F32">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00DDD49D" w14:textId="77777777" w:rsidR="00E43670" w:rsidRPr="00E43670" w:rsidRDefault="00E43670" w:rsidP="00E43670">
            <w:pPr>
              <w:shd w:val="clear" w:color="auto" w:fill="FFFFFF"/>
              <w:spacing w:before="120"/>
              <w:jc w:val="center"/>
              <w:rPr>
                <w:b/>
                <w:noProof w:val="0"/>
                <w:sz w:val="20"/>
                <w:szCs w:val="20"/>
                <w:lang w:val="en-US" w:eastAsia="ru-RU"/>
              </w:rPr>
            </w:pPr>
            <w:r w:rsidRPr="00E43670">
              <w:rPr>
                <w:b/>
                <w:noProof w:val="0"/>
                <w:sz w:val="20"/>
                <w:szCs w:val="20"/>
                <w:lang w:val="en-US" w:eastAsia="ru-RU"/>
              </w:rPr>
              <w:t>Nr. d/o</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59324D7F" w14:textId="77777777" w:rsidR="00E43670" w:rsidRPr="00E43670" w:rsidRDefault="00E43670" w:rsidP="00E43670">
            <w:pPr>
              <w:shd w:val="clear" w:color="auto" w:fill="FFFFFF"/>
              <w:spacing w:before="120"/>
              <w:jc w:val="center"/>
              <w:rPr>
                <w:b/>
                <w:noProof w:val="0"/>
                <w:sz w:val="20"/>
                <w:szCs w:val="20"/>
                <w:lang w:val="en-US" w:eastAsia="ru-RU"/>
              </w:rPr>
            </w:pPr>
            <w:r w:rsidRPr="00E43670">
              <w:rPr>
                <w:b/>
                <w:noProof w:val="0"/>
                <w:sz w:val="20"/>
                <w:szCs w:val="20"/>
                <w:lang w:val="en-US" w:eastAsia="ru-RU"/>
              </w:rPr>
              <w:t>Cod CPV</w:t>
            </w:r>
          </w:p>
        </w:tc>
        <w:tc>
          <w:tcPr>
            <w:tcW w:w="3254" w:type="dxa"/>
            <w:tcBorders>
              <w:top w:val="single" w:sz="4" w:space="0" w:color="auto"/>
              <w:left w:val="single" w:sz="4" w:space="0" w:color="auto"/>
              <w:bottom w:val="single" w:sz="4" w:space="0" w:color="auto"/>
              <w:right w:val="single" w:sz="4" w:space="0" w:color="auto"/>
            </w:tcBorders>
            <w:shd w:val="clear" w:color="auto" w:fill="auto"/>
            <w:vAlign w:val="center"/>
          </w:tcPr>
          <w:p w14:paraId="79D3DF65" w14:textId="77777777" w:rsidR="00E43670" w:rsidRPr="00E43670" w:rsidRDefault="00E43670" w:rsidP="00E43670">
            <w:pPr>
              <w:shd w:val="clear" w:color="auto" w:fill="FFFFFF"/>
              <w:spacing w:before="120"/>
              <w:jc w:val="center"/>
              <w:rPr>
                <w:b/>
                <w:noProof w:val="0"/>
                <w:sz w:val="20"/>
                <w:szCs w:val="20"/>
                <w:lang w:val="en-US" w:eastAsia="ru-RU"/>
              </w:rPr>
            </w:pPr>
            <w:r w:rsidRPr="00E43670">
              <w:rPr>
                <w:b/>
                <w:noProof w:val="0"/>
                <w:sz w:val="20"/>
                <w:szCs w:val="20"/>
                <w:lang w:val="en-US"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2E1E53" w14:textId="77777777" w:rsidR="00E43670" w:rsidRPr="00E43670" w:rsidRDefault="00E43670" w:rsidP="00E43670">
            <w:pPr>
              <w:shd w:val="clear" w:color="auto" w:fill="FFFFFF"/>
              <w:spacing w:before="120"/>
              <w:rPr>
                <w:b/>
                <w:noProof w:val="0"/>
                <w:sz w:val="20"/>
                <w:szCs w:val="20"/>
                <w:lang w:val="en-US" w:eastAsia="ru-RU"/>
              </w:rPr>
            </w:pPr>
            <w:r w:rsidRPr="00E43670">
              <w:rPr>
                <w:b/>
                <w:noProof w:val="0"/>
                <w:sz w:val="20"/>
                <w:szCs w:val="20"/>
                <w:lang w:val="en-US" w:eastAsia="ru-RU"/>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44E4114" w14:textId="77777777" w:rsidR="00E43670" w:rsidRPr="00E43670" w:rsidRDefault="00E43670" w:rsidP="00E43670">
            <w:pPr>
              <w:shd w:val="clear" w:color="auto" w:fill="FFFFFF"/>
              <w:spacing w:before="120"/>
              <w:jc w:val="center"/>
              <w:rPr>
                <w:b/>
                <w:noProof w:val="0"/>
                <w:sz w:val="20"/>
                <w:szCs w:val="20"/>
                <w:lang w:val="en-US" w:eastAsia="ru-RU"/>
              </w:rPr>
            </w:pPr>
            <w:r w:rsidRPr="00E43670">
              <w:rPr>
                <w:b/>
                <w:noProof w:val="0"/>
                <w:sz w:val="20"/>
                <w:szCs w:val="20"/>
                <w:lang w:val="en-US" w:eastAsia="ru-RU"/>
              </w:rPr>
              <w:t>Cantitatea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9235776" w14:textId="77777777" w:rsidR="00E43670" w:rsidRPr="00E43670" w:rsidRDefault="00E43670" w:rsidP="00E43670">
            <w:pPr>
              <w:shd w:val="clear" w:color="auto" w:fill="FFFFFF"/>
              <w:spacing w:before="120"/>
              <w:jc w:val="center"/>
              <w:rPr>
                <w:b/>
                <w:noProof w:val="0"/>
                <w:sz w:val="20"/>
                <w:szCs w:val="20"/>
                <w:lang w:val="en-US" w:eastAsia="ru-RU"/>
              </w:rPr>
            </w:pPr>
            <w:r w:rsidRPr="00E43670">
              <w:rPr>
                <w:b/>
                <w:noProof w:val="0"/>
                <w:sz w:val="20"/>
                <w:szCs w:val="20"/>
                <w:lang w:val="en-US" w:eastAsia="ru-RU"/>
              </w:rPr>
              <w:t>Specificarea tehnică deplină solicitată, Standarde de referință</w:t>
            </w:r>
          </w:p>
        </w:tc>
        <w:tc>
          <w:tcPr>
            <w:tcW w:w="1574" w:type="dxa"/>
            <w:tcBorders>
              <w:top w:val="single" w:sz="4" w:space="0" w:color="auto"/>
              <w:left w:val="single" w:sz="4" w:space="0" w:color="auto"/>
              <w:bottom w:val="single" w:sz="4" w:space="0" w:color="auto"/>
              <w:right w:val="single" w:sz="4" w:space="0" w:color="auto"/>
            </w:tcBorders>
            <w:shd w:val="clear" w:color="auto" w:fill="auto"/>
          </w:tcPr>
          <w:p w14:paraId="7BDF105F" w14:textId="77777777" w:rsidR="00E43670" w:rsidRPr="00E43670" w:rsidRDefault="00E43670" w:rsidP="00E43670">
            <w:pPr>
              <w:shd w:val="clear" w:color="auto" w:fill="FFFFFF"/>
              <w:spacing w:before="120"/>
              <w:jc w:val="center"/>
              <w:rPr>
                <w:b/>
                <w:noProof w:val="0"/>
                <w:sz w:val="20"/>
                <w:szCs w:val="20"/>
                <w:lang w:val="en-US" w:eastAsia="ru-RU"/>
              </w:rPr>
            </w:pPr>
            <w:r w:rsidRPr="00E43670">
              <w:rPr>
                <w:b/>
                <w:noProof w:val="0"/>
                <w:sz w:val="20"/>
                <w:szCs w:val="20"/>
                <w:lang w:val="en-US" w:eastAsia="ru-RU"/>
              </w:rPr>
              <w:t>Valoarea estimată</w:t>
            </w:r>
            <w:r w:rsidRPr="00E43670">
              <w:rPr>
                <w:b/>
                <w:noProof w:val="0"/>
                <w:sz w:val="20"/>
                <w:szCs w:val="20"/>
                <w:lang w:val="en-US" w:eastAsia="ru-RU"/>
              </w:rPr>
              <w:br/>
              <w:t>(se va indica pentru fiecare lot în parte)</w:t>
            </w:r>
          </w:p>
        </w:tc>
      </w:tr>
      <w:tr w:rsidR="00E43670" w:rsidRPr="00E43670" w14:paraId="5EB3A7A7" w14:textId="77777777" w:rsidTr="00EA6F32">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5F787F32" w14:textId="77777777" w:rsidR="00E43670" w:rsidRPr="00E43670" w:rsidRDefault="00E43670" w:rsidP="00E43670">
            <w:pPr>
              <w:shd w:val="clear" w:color="auto" w:fill="FFFFFF"/>
              <w:spacing w:before="120"/>
              <w:jc w:val="center"/>
              <w:rPr>
                <w:noProof w:val="0"/>
                <w:sz w:val="20"/>
                <w:szCs w:val="20"/>
                <w:lang w:val="en-US" w:eastAsia="ru-RU"/>
              </w:rPr>
            </w:pPr>
            <w:r w:rsidRPr="00E43670">
              <w:rPr>
                <w:noProof w:val="0"/>
                <w:sz w:val="20"/>
                <w:szCs w:val="20"/>
                <w:lang w:val="en-US" w:eastAsia="ru-RU"/>
              </w:rPr>
              <w:t>1</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2CB481D3" w14:textId="77777777" w:rsidR="00E43670" w:rsidRPr="00E43670" w:rsidRDefault="00E43670" w:rsidP="00E43670">
            <w:pPr>
              <w:rPr>
                <w:noProof w:val="0"/>
                <w:lang w:val="en-US"/>
              </w:rPr>
            </w:pPr>
            <w:r w:rsidRPr="00E43670">
              <w:rPr>
                <w:rFonts w:ascii="Helvetica" w:hAnsi="Helvetica"/>
                <w:noProof w:val="0"/>
                <w:color w:val="333333"/>
                <w:shd w:val="clear" w:color="auto" w:fill="FFFFFF"/>
                <w:lang w:val="en-US"/>
              </w:rPr>
              <w:t> </w:t>
            </w:r>
          </w:p>
          <w:p w14:paraId="23E53B45" w14:textId="77777777" w:rsidR="00E43670" w:rsidRPr="00E43670" w:rsidRDefault="00E43670" w:rsidP="00E43670">
            <w:pPr>
              <w:shd w:val="clear" w:color="auto" w:fill="FFFFFF"/>
              <w:wordWrap w:val="0"/>
              <w:textAlignment w:val="center"/>
              <w:rPr>
                <w:noProof w:val="0"/>
                <w:color w:val="333333"/>
                <w:lang w:val="en-US"/>
              </w:rPr>
            </w:pPr>
            <w:r w:rsidRPr="00E43670">
              <w:rPr>
                <w:noProof w:val="0"/>
                <w:color w:val="333333"/>
                <w:lang w:val="en-US"/>
              </w:rPr>
              <w:t>45200000-9</w:t>
            </w:r>
          </w:p>
          <w:p w14:paraId="2C1F81B6" w14:textId="77777777" w:rsidR="00E43670" w:rsidRPr="00E43670" w:rsidRDefault="00E43670" w:rsidP="00E43670">
            <w:pPr>
              <w:shd w:val="clear" w:color="auto" w:fill="FFFFFF"/>
              <w:spacing w:before="120"/>
              <w:jc w:val="center"/>
              <w:rPr>
                <w:noProof w:val="0"/>
                <w:lang w:val="en-US" w:eastAsia="ru-RU"/>
              </w:rPr>
            </w:pPr>
          </w:p>
        </w:tc>
        <w:tc>
          <w:tcPr>
            <w:tcW w:w="3254" w:type="dxa"/>
            <w:tcBorders>
              <w:top w:val="single" w:sz="4" w:space="0" w:color="auto"/>
              <w:left w:val="single" w:sz="4" w:space="0" w:color="auto"/>
              <w:bottom w:val="single" w:sz="4" w:space="0" w:color="auto"/>
              <w:right w:val="single" w:sz="4" w:space="0" w:color="auto"/>
            </w:tcBorders>
            <w:shd w:val="clear" w:color="auto" w:fill="auto"/>
            <w:vAlign w:val="center"/>
          </w:tcPr>
          <w:p w14:paraId="4FBFED12" w14:textId="77777777" w:rsidR="00E43670" w:rsidRPr="00E43670" w:rsidRDefault="00E43670" w:rsidP="00E43670">
            <w:pPr>
              <w:shd w:val="clear" w:color="auto" w:fill="FFFFFF"/>
              <w:spacing w:before="120"/>
              <w:jc w:val="center"/>
              <w:rPr>
                <w:noProof w:val="0"/>
                <w:lang w:val="en-US" w:eastAsia="ru-RU"/>
              </w:rPr>
            </w:pPr>
            <w:r w:rsidRPr="00E43670">
              <w:rPr>
                <w:rFonts w:eastAsia="Arial MT"/>
                <w:noProof w:val="0"/>
              </w:rPr>
              <w:t>Lucrari de reparatie a doua sectoare de drum din  comuna Cobusca Veche, r-nul Anenii Noi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0F6B019" w14:textId="77777777" w:rsidR="00E43670" w:rsidRPr="00E43670" w:rsidRDefault="00E43670" w:rsidP="00E43670">
            <w:pPr>
              <w:shd w:val="clear" w:color="auto" w:fill="FFFFFF"/>
              <w:spacing w:before="120"/>
              <w:jc w:val="center"/>
              <w:rPr>
                <w:noProof w:val="0"/>
                <w:lang w:val="en-US" w:eastAsia="ru-RU"/>
              </w:rPr>
            </w:pPr>
            <w:r w:rsidRPr="00E43670">
              <w:rPr>
                <w:noProof w:val="0"/>
                <w:lang w:val="en-US"/>
              </w:rPr>
              <w:t>proiect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CE596A" w14:textId="77777777" w:rsidR="00E43670" w:rsidRPr="00E43670" w:rsidRDefault="00E43670" w:rsidP="00E43670">
            <w:pPr>
              <w:shd w:val="clear" w:color="auto" w:fill="FFFFFF"/>
              <w:spacing w:before="120"/>
              <w:jc w:val="center"/>
              <w:rPr>
                <w:noProof w:val="0"/>
                <w:lang w:val="en-US" w:eastAsia="ru-RU"/>
              </w:rPr>
            </w:pPr>
            <w:r w:rsidRPr="00E43670">
              <w:rPr>
                <w:noProof w:val="0"/>
                <w:lang w:val="en-US" w:eastAsia="ru-RU"/>
              </w:rPr>
              <w:t>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1492967" w14:textId="77777777" w:rsidR="00E43670" w:rsidRPr="00E43670" w:rsidRDefault="00E43670" w:rsidP="00E43670">
            <w:pPr>
              <w:shd w:val="clear" w:color="auto" w:fill="FFFFFF"/>
              <w:spacing w:before="120"/>
              <w:jc w:val="center"/>
              <w:rPr>
                <w:noProof w:val="0"/>
                <w:lang w:val="en-US" w:eastAsia="ru-RU"/>
              </w:rPr>
            </w:pPr>
            <w:r w:rsidRPr="00E43670">
              <w:rPr>
                <w:noProof w:val="0"/>
                <w:lang w:val="en-US"/>
              </w:rPr>
              <w:t>Conform caietului de sarcini</w:t>
            </w:r>
          </w:p>
        </w:tc>
        <w:tc>
          <w:tcPr>
            <w:tcW w:w="1574" w:type="dxa"/>
            <w:tcBorders>
              <w:top w:val="single" w:sz="4" w:space="0" w:color="auto"/>
              <w:left w:val="single" w:sz="4" w:space="0" w:color="auto"/>
              <w:bottom w:val="single" w:sz="4" w:space="0" w:color="auto"/>
              <w:right w:val="single" w:sz="4" w:space="0" w:color="auto"/>
            </w:tcBorders>
            <w:shd w:val="clear" w:color="auto" w:fill="auto"/>
          </w:tcPr>
          <w:p w14:paraId="0EC60B7E" w14:textId="77777777" w:rsidR="00E43670" w:rsidRPr="00E43670" w:rsidRDefault="00E43670" w:rsidP="00E43670">
            <w:pPr>
              <w:shd w:val="clear" w:color="auto" w:fill="FFFFFF"/>
              <w:spacing w:before="120"/>
              <w:jc w:val="center"/>
              <w:rPr>
                <w:noProof w:val="0"/>
                <w:lang w:val="en-US" w:eastAsia="ru-RU"/>
              </w:rPr>
            </w:pPr>
            <w:r w:rsidRPr="00E43670">
              <w:rPr>
                <w:noProof w:val="0"/>
                <w:lang w:val="en-US" w:eastAsia="ru-RU"/>
              </w:rPr>
              <w:t>1600000,00</w:t>
            </w:r>
          </w:p>
        </w:tc>
      </w:tr>
      <w:tr w:rsidR="00E43670" w:rsidRPr="00E43670" w14:paraId="0276455F" w14:textId="77777777" w:rsidTr="00EA6F32">
        <w:trPr>
          <w:trHeight w:val="397"/>
        </w:trPr>
        <w:tc>
          <w:tcPr>
            <w:tcW w:w="850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D33AB6E" w14:textId="77777777" w:rsidR="00E43670" w:rsidRPr="00E43670" w:rsidRDefault="00E43670" w:rsidP="00E43670">
            <w:pPr>
              <w:shd w:val="clear" w:color="auto" w:fill="FFFFFF"/>
              <w:spacing w:before="120"/>
              <w:rPr>
                <w:b/>
                <w:noProof w:val="0"/>
                <w:lang w:val="en-US" w:eastAsia="ru-RU"/>
              </w:rPr>
            </w:pPr>
            <w:r w:rsidRPr="00E43670">
              <w:rPr>
                <w:b/>
                <w:noProof w:val="0"/>
                <w:lang w:val="en-US" w:eastAsia="ru-RU"/>
              </w:rPr>
              <w:t xml:space="preserve">                                                 Valoarea estimativă totală  </w:t>
            </w:r>
            <w:r w:rsidRPr="00E43670">
              <w:rPr>
                <w:b/>
                <w:noProof w:val="0"/>
              </w:rPr>
              <w:t>fara TVA</w:t>
            </w:r>
          </w:p>
        </w:tc>
        <w:tc>
          <w:tcPr>
            <w:tcW w:w="1574" w:type="dxa"/>
            <w:tcBorders>
              <w:top w:val="single" w:sz="4" w:space="0" w:color="auto"/>
              <w:left w:val="single" w:sz="4" w:space="0" w:color="auto"/>
              <w:bottom w:val="single" w:sz="4" w:space="0" w:color="auto"/>
              <w:right w:val="single" w:sz="4" w:space="0" w:color="auto"/>
            </w:tcBorders>
            <w:shd w:val="clear" w:color="auto" w:fill="auto"/>
          </w:tcPr>
          <w:p w14:paraId="324454CF" w14:textId="77777777" w:rsidR="00E43670" w:rsidRPr="00E43670" w:rsidRDefault="00E43670" w:rsidP="00E43670">
            <w:pPr>
              <w:shd w:val="clear" w:color="auto" w:fill="FFFFFF"/>
              <w:spacing w:before="120"/>
              <w:jc w:val="center"/>
              <w:rPr>
                <w:b/>
                <w:noProof w:val="0"/>
                <w:lang w:val="en-US" w:eastAsia="ru-RU"/>
              </w:rPr>
            </w:pPr>
            <w:r w:rsidRPr="00E43670">
              <w:rPr>
                <w:b/>
                <w:noProof w:val="0"/>
                <w:lang w:val="en-US" w:eastAsia="ru-RU"/>
              </w:rPr>
              <w:t>1600000,00</w:t>
            </w:r>
          </w:p>
        </w:tc>
      </w:tr>
    </w:tbl>
    <w:p w14:paraId="0E4FFB85" w14:textId="77777777" w:rsidR="00E43670" w:rsidRPr="00E43670" w:rsidRDefault="00E43670" w:rsidP="00E43670">
      <w:pPr>
        <w:numPr>
          <w:ilvl w:val="0"/>
          <w:numId w:val="25"/>
        </w:numPr>
        <w:shd w:val="clear" w:color="auto" w:fill="FFFFFF"/>
        <w:tabs>
          <w:tab w:val="right" w:pos="426"/>
        </w:tabs>
        <w:spacing w:before="120"/>
        <w:ind w:left="360"/>
        <w:rPr>
          <w:b/>
          <w:noProof w:val="0"/>
          <w:lang w:val="en-US" w:eastAsia="ru-RU"/>
        </w:rPr>
      </w:pPr>
      <w:r w:rsidRPr="00E43670">
        <w:rPr>
          <w:b/>
          <w:noProof w:val="0"/>
          <w:lang w:val="en-US" w:eastAsia="ru-RU"/>
        </w:rPr>
        <w:t>În cazul procedurilor de preselecție se indică numărul minim al candidaţilor şi, dacă este cazul, numărul maxim al acestora._________________________________________</w:t>
      </w:r>
    </w:p>
    <w:p w14:paraId="2D70E507" w14:textId="77777777" w:rsidR="00E43670" w:rsidRPr="00E43670" w:rsidRDefault="00E43670" w:rsidP="00E43670">
      <w:pPr>
        <w:numPr>
          <w:ilvl w:val="0"/>
          <w:numId w:val="25"/>
        </w:numPr>
        <w:shd w:val="clear" w:color="auto" w:fill="FFFFFF"/>
        <w:tabs>
          <w:tab w:val="right" w:pos="426"/>
        </w:tabs>
        <w:ind w:left="357"/>
        <w:rPr>
          <w:b/>
          <w:noProof w:val="0"/>
          <w:lang w:val="en-US" w:eastAsia="ru-RU"/>
        </w:rPr>
      </w:pPr>
      <w:r w:rsidRPr="00E43670">
        <w:rPr>
          <w:b/>
          <w:noProof w:val="0"/>
          <w:lang w:val="en-US" w:eastAsia="ru-RU"/>
        </w:rPr>
        <w:t xml:space="preserve">În cazul în care contractul este împărțit pe loturi, un operator economic poate depune </w:t>
      </w:r>
    </w:p>
    <w:p w14:paraId="5F0F0180" w14:textId="77777777" w:rsidR="00E43670" w:rsidRPr="00E43670" w:rsidRDefault="00E43670" w:rsidP="00E43670">
      <w:pPr>
        <w:shd w:val="clear" w:color="auto" w:fill="FFFFFF"/>
        <w:tabs>
          <w:tab w:val="right" w:pos="426"/>
        </w:tabs>
        <w:ind w:left="357"/>
        <w:rPr>
          <w:b/>
          <w:noProof w:val="0"/>
          <w:lang w:val="en-US" w:eastAsia="ru-RU"/>
        </w:rPr>
      </w:pPr>
      <w:r w:rsidRPr="00E43670">
        <w:rPr>
          <w:b/>
          <w:noProof w:val="0"/>
          <w:lang w:val="en-US" w:eastAsia="ru-RU"/>
        </w:rPr>
        <w:t>oferta (se va selecta):</w:t>
      </w:r>
    </w:p>
    <w:p w14:paraId="5DB98209" w14:textId="77777777" w:rsidR="00E43670" w:rsidRPr="00E43670" w:rsidRDefault="00E43670" w:rsidP="00E43670">
      <w:pPr>
        <w:shd w:val="clear" w:color="auto" w:fill="FFFFFF"/>
        <w:tabs>
          <w:tab w:val="right" w:pos="426"/>
        </w:tabs>
        <w:ind w:left="357"/>
        <w:rPr>
          <w:b/>
          <w:noProof w:val="0"/>
          <w:lang w:val="en-US" w:eastAsia="ru-RU"/>
        </w:rPr>
      </w:pPr>
    </w:p>
    <w:p w14:paraId="30BE7ABF" w14:textId="77777777" w:rsidR="00E43670" w:rsidRPr="00E43670" w:rsidRDefault="00E43670" w:rsidP="00E43670">
      <w:pPr>
        <w:numPr>
          <w:ilvl w:val="0"/>
          <w:numId w:val="26"/>
        </w:numPr>
        <w:shd w:val="clear" w:color="auto" w:fill="FFFFFF"/>
        <w:tabs>
          <w:tab w:val="right" w:pos="426"/>
        </w:tabs>
        <w:rPr>
          <w:b/>
          <w:noProof w:val="0"/>
          <w:lang w:val="en-US" w:eastAsia="ru-RU"/>
        </w:rPr>
      </w:pPr>
      <w:r w:rsidRPr="00E43670">
        <w:rPr>
          <w:b/>
          <w:noProof w:val="0"/>
          <w:lang w:val="en-US" w:eastAsia="ru-RU"/>
        </w:rPr>
        <w:t>Pentru un singur lot;</w:t>
      </w:r>
    </w:p>
    <w:p w14:paraId="1677C54F" w14:textId="77777777" w:rsidR="00E43670" w:rsidRPr="00E43670" w:rsidRDefault="00E43670" w:rsidP="00E43670">
      <w:pPr>
        <w:numPr>
          <w:ilvl w:val="0"/>
          <w:numId w:val="26"/>
        </w:numPr>
        <w:shd w:val="clear" w:color="auto" w:fill="FFFFFF"/>
        <w:tabs>
          <w:tab w:val="right" w:pos="426"/>
        </w:tabs>
        <w:rPr>
          <w:noProof w:val="0"/>
          <w:lang w:val="en-US" w:eastAsia="ru-RU"/>
        </w:rPr>
      </w:pPr>
      <w:r w:rsidRPr="00E43670">
        <w:rPr>
          <w:noProof w:val="0"/>
          <w:lang w:val="en-US" w:eastAsia="ru-RU"/>
        </w:rPr>
        <w:t>Pentru mai multe loturi;</w:t>
      </w:r>
    </w:p>
    <w:p w14:paraId="0BD92BF6" w14:textId="77777777" w:rsidR="00E43670" w:rsidRPr="00E43670" w:rsidRDefault="00E43670" w:rsidP="00E43670">
      <w:pPr>
        <w:numPr>
          <w:ilvl w:val="0"/>
          <w:numId w:val="26"/>
        </w:numPr>
        <w:shd w:val="clear" w:color="auto" w:fill="FFFFFF"/>
        <w:tabs>
          <w:tab w:val="right" w:pos="426"/>
        </w:tabs>
        <w:rPr>
          <w:noProof w:val="0"/>
          <w:lang w:val="en-US" w:eastAsia="ru-RU"/>
        </w:rPr>
      </w:pPr>
      <w:r w:rsidRPr="00E43670">
        <w:rPr>
          <w:noProof w:val="0"/>
          <w:lang w:val="en-US" w:eastAsia="ru-RU"/>
        </w:rPr>
        <w:t>Pentru toate loturile;</w:t>
      </w:r>
    </w:p>
    <w:p w14:paraId="2578420D" w14:textId="77777777" w:rsidR="00E43670" w:rsidRPr="00E43670" w:rsidRDefault="00E43670" w:rsidP="00E43670">
      <w:pPr>
        <w:numPr>
          <w:ilvl w:val="0"/>
          <w:numId w:val="26"/>
        </w:numPr>
        <w:shd w:val="clear" w:color="auto" w:fill="FFFFFF"/>
        <w:tabs>
          <w:tab w:val="right" w:pos="426"/>
        </w:tabs>
        <w:rPr>
          <w:noProof w:val="0"/>
          <w:lang w:val="en-US" w:eastAsia="ru-RU"/>
        </w:rPr>
      </w:pPr>
      <w:r w:rsidRPr="00E43670">
        <w:rPr>
          <w:noProof w:val="0"/>
          <w:lang w:val="en-US" w:eastAsia="ru-RU"/>
        </w:rPr>
        <w:t>Alte limitări privind numărul de loturi care pot fi atribuite aceluiași ofertant___________</w:t>
      </w:r>
    </w:p>
    <w:p w14:paraId="118AC3B8" w14:textId="77777777" w:rsidR="00E43670" w:rsidRPr="00E43670" w:rsidRDefault="00E43670" w:rsidP="00E43670">
      <w:pPr>
        <w:numPr>
          <w:ilvl w:val="0"/>
          <w:numId w:val="25"/>
        </w:numPr>
        <w:shd w:val="clear" w:color="auto" w:fill="FFFFFF"/>
        <w:tabs>
          <w:tab w:val="right" w:pos="426"/>
        </w:tabs>
        <w:spacing w:before="120"/>
        <w:ind w:left="0" w:firstLine="0"/>
        <w:rPr>
          <w:b/>
          <w:noProof w:val="0"/>
          <w:lang w:val="en-US" w:eastAsia="ru-RU"/>
        </w:rPr>
      </w:pPr>
      <w:r w:rsidRPr="00E43670">
        <w:rPr>
          <w:b/>
          <w:noProof w:val="0"/>
          <w:lang w:val="en-US" w:eastAsia="ru-RU"/>
        </w:rPr>
        <w:t xml:space="preserve">Admiterea sau interzicerea ofertelor alternative: </w:t>
      </w:r>
      <w:r w:rsidRPr="00E43670">
        <w:rPr>
          <w:b/>
          <w:noProof w:val="0"/>
          <w:shd w:val="clear" w:color="auto" w:fill="FFFF00"/>
          <w:lang w:val="en-US"/>
        </w:rPr>
        <w:t>nu se admite</w:t>
      </w:r>
      <w:r w:rsidRPr="00E43670">
        <w:rPr>
          <w:b/>
          <w:noProof w:val="0"/>
          <w:lang w:val="en-US" w:eastAsia="ru-RU"/>
        </w:rPr>
        <w:t xml:space="preserve"> </w:t>
      </w:r>
    </w:p>
    <w:p w14:paraId="138318E7" w14:textId="77777777" w:rsidR="00E43670" w:rsidRPr="00E43670" w:rsidRDefault="00E43670" w:rsidP="00E43670">
      <w:pPr>
        <w:shd w:val="clear" w:color="auto" w:fill="FFFFFF"/>
        <w:tabs>
          <w:tab w:val="right" w:pos="426"/>
        </w:tabs>
        <w:rPr>
          <w:noProof w:val="0"/>
          <w:sz w:val="20"/>
          <w:lang w:val="en-US" w:eastAsia="ru-RU"/>
        </w:rPr>
      </w:pPr>
      <w:r w:rsidRPr="00E43670">
        <w:rPr>
          <w:noProof w:val="0"/>
          <w:sz w:val="20"/>
          <w:lang w:val="en-US" w:eastAsia="ru-RU"/>
        </w:rPr>
        <w:t xml:space="preserve">                                                                                      (indicați se admite sau nu se admite)</w:t>
      </w:r>
    </w:p>
    <w:p w14:paraId="275F0C18" w14:textId="77777777" w:rsidR="00E43670" w:rsidRPr="00E43670" w:rsidRDefault="00E43670" w:rsidP="00E43670">
      <w:pPr>
        <w:numPr>
          <w:ilvl w:val="0"/>
          <w:numId w:val="25"/>
        </w:numPr>
        <w:tabs>
          <w:tab w:val="left" w:pos="0"/>
          <w:tab w:val="left" w:pos="284"/>
          <w:tab w:val="left" w:pos="426"/>
        </w:tabs>
        <w:spacing w:before="120"/>
        <w:ind w:left="284" w:hanging="284"/>
        <w:rPr>
          <w:b/>
          <w:noProof w:val="0"/>
          <w:lang w:val="en-US"/>
        </w:rPr>
      </w:pPr>
      <w:r w:rsidRPr="00E43670">
        <w:rPr>
          <w:b/>
          <w:noProof w:val="0"/>
          <w:lang w:val="en-US" w:eastAsia="ru-RU"/>
        </w:rPr>
        <w:lastRenderedPageBreak/>
        <w:t>Termenii și condițiile de prestare/executare solicitați: 6</w:t>
      </w:r>
      <w:r w:rsidRPr="00E43670">
        <w:rPr>
          <w:b/>
          <w:noProof w:val="0"/>
          <w:shd w:val="clear" w:color="auto" w:fill="FFFF00"/>
          <w:lang w:val="en-US"/>
        </w:rPr>
        <w:t>0 de zile  din data înregistrării                   contractului</w:t>
      </w:r>
    </w:p>
    <w:p w14:paraId="045FB4B6" w14:textId="77777777" w:rsidR="00E43670" w:rsidRPr="00E43670" w:rsidRDefault="00E43670" w:rsidP="00E43670">
      <w:pPr>
        <w:numPr>
          <w:ilvl w:val="0"/>
          <w:numId w:val="25"/>
        </w:numPr>
        <w:shd w:val="clear" w:color="auto" w:fill="FFFFFF"/>
        <w:tabs>
          <w:tab w:val="left" w:pos="0"/>
          <w:tab w:val="left" w:pos="284"/>
          <w:tab w:val="left" w:pos="426"/>
        </w:tabs>
        <w:spacing w:before="120"/>
        <w:ind w:left="284" w:hanging="284"/>
        <w:rPr>
          <w:b/>
          <w:noProof w:val="0"/>
          <w:lang w:val="en-US" w:eastAsia="ru-RU"/>
        </w:rPr>
      </w:pPr>
      <w:r w:rsidRPr="00E43670">
        <w:rPr>
          <w:b/>
          <w:noProof w:val="0"/>
          <w:lang w:val="en-US" w:eastAsia="ru-RU"/>
        </w:rPr>
        <w:t xml:space="preserve">Termenul de valabilitate a contractului: </w:t>
      </w:r>
      <w:r w:rsidRPr="00E43670">
        <w:rPr>
          <w:b/>
          <w:noProof w:val="0"/>
          <w:lang w:val="it-IT" w:eastAsia="ru-RU"/>
        </w:rPr>
        <w:t>31 decembrie 2023</w:t>
      </w:r>
    </w:p>
    <w:p w14:paraId="66A4623D" w14:textId="77777777" w:rsidR="00E43670" w:rsidRPr="00E43670" w:rsidRDefault="00E43670" w:rsidP="00E43670">
      <w:pPr>
        <w:numPr>
          <w:ilvl w:val="0"/>
          <w:numId w:val="25"/>
        </w:numPr>
        <w:tabs>
          <w:tab w:val="right" w:pos="426"/>
        </w:tabs>
        <w:spacing w:before="120"/>
        <w:ind w:left="360"/>
        <w:rPr>
          <w:b/>
          <w:noProof w:val="0"/>
          <w:lang w:val="en-US" w:eastAsia="ru-RU"/>
        </w:rPr>
      </w:pPr>
      <w:r w:rsidRPr="00E43670">
        <w:rPr>
          <w:b/>
          <w:noProof w:val="0"/>
          <w:lang w:val="en-US" w:eastAsia="ru-RU"/>
        </w:rPr>
        <w:t xml:space="preserve">Contract de achiziție rezervat atelierelor protejate sau că acesta poate fi executat numai în cadrul unor programe de angajare protejată (după caz): </w:t>
      </w:r>
      <w:r w:rsidRPr="00E43670">
        <w:rPr>
          <w:b/>
          <w:noProof w:val="0"/>
          <w:shd w:val="clear" w:color="auto" w:fill="FFFF00"/>
          <w:lang w:val="en-US"/>
        </w:rPr>
        <w:t xml:space="preserve">nu </w:t>
      </w:r>
    </w:p>
    <w:p w14:paraId="4B5999DF" w14:textId="77777777" w:rsidR="00E43670" w:rsidRPr="00E43670" w:rsidRDefault="00E43670" w:rsidP="00E43670">
      <w:pPr>
        <w:shd w:val="clear" w:color="auto" w:fill="FFFFFF"/>
        <w:tabs>
          <w:tab w:val="right" w:pos="426"/>
        </w:tabs>
        <w:ind w:left="7560" w:hanging="630"/>
        <w:contextualSpacing/>
        <w:rPr>
          <w:noProof w:val="0"/>
          <w:sz w:val="20"/>
          <w:lang w:val="en-US" w:eastAsia="ru-RU"/>
        </w:rPr>
      </w:pPr>
      <w:r w:rsidRPr="00E43670">
        <w:rPr>
          <w:noProof w:val="0"/>
          <w:sz w:val="20"/>
          <w:lang w:val="en-US" w:eastAsia="ru-RU"/>
        </w:rPr>
        <w:t>(indicați da sau nu)</w:t>
      </w:r>
    </w:p>
    <w:p w14:paraId="4770E670" w14:textId="77777777" w:rsidR="00E43670" w:rsidRPr="00E43670" w:rsidRDefault="00E43670" w:rsidP="00E43670">
      <w:pPr>
        <w:numPr>
          <w:ilvl w:val="0"/>
          <w:numId w:val="25"/>
        </w:numPr>
        <w:shd w:val="clear" w:color="auto" w:fill="FFFFFF"/>
        <w:tabs>
          <w:tab w:val="right" w:pos="426"/>
        </w:tabs>
        <w:spacing w:before="120"/>
        <w:ind w:left="360"/>
        <w:rPr>
          <w:b/>
          <w:noProof w:val="0"/>
          <w:lang w:val="en-US" w:eastAsia="ru-RU"/>
        </w:rPr>
      </w:pPr>
      <w:r w:rsidRPr="00E43670">
        <w:rPr>
          <w:b/>
          <w:noProof w:val="0"/>
          <w:lang w:val="en-US" w:eastAsia="ru-RU"/>
        </w:rPr>
        <w:t>Prestarea serviciului este rezervată unei anumite profesii în temeiul unor legisau al unor acte administrative (după caz): nu</w:t>
      </w:r>
    </w:p>
    <w:p w14:paraId="51453C24" w14:textId="77777777" w:rsidR="00E43670" w:rsidRPr="00E43670" w:rsidRDefault="00E43670" w:rsidP="00E43670">
      <w:pPr>
        <w:shd w:val="clear" w:color="auto" w:fill="FFFFFF"/>
        <w:tabs>
          <w:tab w:val="right" w:pos="426"/>
        </w:tabs>
        <w:contextualSpacing/>
        <w:jc w:val="center"/>
        <w:rPr>
          <w:noProof w:val="0"/>
          <w:sz w:val="20"/>
          <w:lang w:val="en-US" w:eastAsia="ru-RU"/>
        </w:rPr>
      </w:pPr>
      <w:r w:rsidRPr="00E43670">
        <w:rPr>
          <w:noProof w:val="0"/>
          <w:sz w:val="20"/>
          <w:lang w:val="en-US" w:eastAsia="ru-RU"/>
        </w:rPr>
        <w:t>(se menționează respectivele legi și acte administrative)</w:t>
      </w:r>
    </w:p>
    <w:p w14:paraId="56566EEC" w14:textId="1801C707" w:rsidR="00E43670" w:rsidRPr="00E43670" w:rsidRDefault="00E43670" w:rsidP="00E43670">
      <w:pPr>
        <w:numPr>
          <w:ilvl w:val="0"/>
          <w:numId w:val="25"/>
        </w:numPr>
        <w:shd w:val="clear" w:color="auto" w:fill="FFFFFF"/>
        <w:tabs>
          <w:tab w:val="right" w:pos="426"/>
        </w:tabs>
        <w:spacing w:before="120"/>
        <w:ind w:left="360"/>
        <w:rPr>
          <w:b/>
          <w:noProof w:val="0"/>
          <w:lang w:val="en-US" w:eastAsia="ru-RU"/>
        </w:rPr>
      </w:pPr>
      <w:r w:rsidRPr="00E43670">
        <w:rPr>
          <w:b/>
          <w:noProof w:val="0"/>
          <w:lang w:val="en-US"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 formațiile solicitate (DUAE, documentație): </w:t>
      </w:r>
    </w:p>
    <w:tbl>
      <w:tblPr>
        <w:tblStyle w:val="Grigliatabella22"/>
        <w:tblW w:w="0" w:type="auto"/>
        <w:tblLook w:val="04A0" w:firstRow="1" w:lastRow="0" w:firstColumn="1" w:lastColumn="0" w:noHBand="0" w:noVBand="1"/>
      </w:tblPr>
      <w:tblGrid>
        <w:gridCol w:w="576"/>
        <w:gridCol w:w="3076"/>
        <w:gridCol w:w="3827"/>
        <w:gridCol w:w="2091"/>
      </w:tblGrid>
      <w:tr w:rsidR="00E43670" w:rsidRPr="00E43670" w14:paraId="33948491" w14:textId="77777777" w:rsidTr="00EA6F32">
        <w:tc>
          <w:tcPr>
            <w:tcW w:w="576" w:type="dxa"/>
            <w:shd w:val="clear" w:color="auto" w:fill="auto"/>
          </w:tcPr>
          <w:p w14:paraId="4CEA35AA" w14:textId="77777777" w:rsidR="00E43670" w:rsidRPr="00E43670" w:rsidRDefault="00E43670" w:rsidP="00E43670">
            <w:pPr>
              <w:shd w:val="clear" w:color="auto" w:fill="FFFFFF"/>
              <w:tabs>
                <w:tab w:val="left" w:pos="612"/>
              </w:tabs>
              <w:spacing w:before="120" w:after="120"/>
              <w:rPr>
                <w:rFonts w:eastAsia="SimSun"/>
                <w:b/>
                <w:iCs/>
                <w:noProof w:val="0"/>
                <w:sz w:val="20"/>
                <w:szCs w:val="20"/>
                <w:lang w:eastAsia="ru-RU"/>
              </w:rPr>
            </w:pPr>
            <w:r w:rsidRPr="00E43670">
              <w:rPr>
                <w:rFonts w:eastAsia="SimSun"/>
                <w:b/>
                <w:iCs/>
                <w:noProof w:val="0"/>
                <w:sz w:val="20"/>
                <w:szCs w:val="20"/>
                <w:lang w:eastAsia="ru-RU"/>
              </w:rPr>
              <w:t>Nr. d/o</w:t>
            </w:r>
          </w:p>
        </w:tc>
        <w:tc>
          <w:tcPr>
            <w:tcW w:w="3076" w:type="dxa"/>
            <w:shd w:val="clear" w:color="auto" w:fill="auto"/>
          </w:tcPr>
          <w:p w14:paraId="5019A41B" w14:textId="77777777" w:rsidR="00E43670" w:rsidRPr="00E43670" w:rsidRDefault="00E43670" w:rsidP="00E43670">
            <w:pPr>
              <w:shd w:val="clear" w:color="auto" w:fill="FFFFFF"/>
              <w:tabs>
                <w:tab w:val="left" w:pos="612"/>
              </w:tabs>
              <w:spacing w:before="120" w:after="120"/>
              <w:jc w:val="center"/>
              <w:rPr>
                <w:rFonts w:eastAsia="SimSun"/>
                <w:b/>
                <w:iCs/>
                <w:noProof w:val="0"/>
                <w:sz w:val="20"/>
                <w:szCs w:val="20"/>
                <w:lang w:eastAsia="ru-RU"/>
              </w:rPr>
            </w:pPr>
            <w:r w:rsidRPr="00E43670">
              <w:rPr>
                <w:rFonts w:eastAsia="SimSun"/>
                <w:b/>
                <w:iCs/>
                <w:noProof w:val="0"/>
                <w:sz w:val="20"/>
                <w:szCs w:val="20"/>
                <w:lang w:eastAsia="ru-RU"/>
              </w:rPr>
              <w:t>Descrierea criteriului/cerinței</w:t>
            </w:r>
          </w:p>
        </w:tc>
        <w:tc>
          <w:tcPr>
            <w:tcW w:w="3827" w:type="dxa"/>
            <w:shd w:val="clear" w:color="auto" w:fill="auto"/>
          </w:tcPr>
          <w:p w14:paraId="02B9887D" w14:textId="77777777" w:rsidR="00E43670" w:rsidRPr="00E43670" w:rsidRDefault="00E43670" w:rsidP="00E43670">
            <w:pPr>
              <w:shd w:val="clear" w:color="auto" w:fill="FFFFFF"/>
              <w:tabs>
                <w:tab w:val="left" w:pos="612"/>
              </w:tabs>
              <w:spacing w:before="120" w:after="120"/>
              <w:rPr>
                <w:rFonts w:eastAsia="SimSun"/>
                <w:b/>
                <w:iCs/>
                <w:noProof w:val="0"/>
                <w:sz w:val="20"/>
                <w:szCs w:val="20"/>
                <w:lang w:eastAsia="ru-RU"/>
              </w:rPr>
            </w:pPr>
            <w:r w:rsidRPr="00E43670">
              <w:rPr>
                <w:rFonts w:eastAsia="SimSun"/>
                <w:b/>
                <w:iCs/>
                <w:noProof w:val="0"/>
                <w:sz w:val="20"/>
                <w:szCs w:val="20"/>
                <w:lang w:eastAsia="ru-RU"/>
              </w:rPr>
              <w:t>Mod de demonstrare a îndeplinirii criteriului/cerinței:</w:t>
            </w:r>
          </w:p>
        </w:tc>
        <w:tc>
          <w:tcPr>
            <w:tcW w:w="2091" w:type="dxa"/>
            <w:shd w:val="clear" w:color="auto" w:fill="auto"/>
          </w:tcPr>
          <w:p w14:paraId="22B5CD5F" w14:textId="77777777" w:rsidR="00E43670" w:rsidRPr="00E43670" w:rsidRDefault="00E43670" w:rsidP="00E43670">
            <w:pPr>
              <w:shd w:val="clear" w:color="auto" w:fill="FFFFFF"/>
              <w:tabs>
                <w:tab w:val="left" w:pos="612"/>
              </w:tabs>
              <w:spacing w:before="120" w:after="120"/>
              <w:jc w:val="center"/>
              <w:rPr>
                <w:rFonts w:eastAsia="SimSun"/>
                <w:b/>
                <w:iCs/>
                <w:noProof w:val="0"/>
                <w:sz w:val="20"/>
                <w:szCs w:val="20"/>
                <w:lang w:eastAsia="ru-RU"/>
              </w:rPr>
            </w:pPr>
            <w:r w:rsidRPr="00E43670">
              <w:rPr>
                <w:rFonts w:eastAsia="SimSun"/>
                <w:b/>
                <w:iCs/>
                <w:noProof w:val="0"/>
                <w:sz w:val="20"/>
                <w:szCs w:val="20"/>
                <w:lang w:eastAsia="ru-RU"/>
              </w:rPr>
              <w:t>Nivelul minim/</w:t>
            </w:r>
            <w:r w:rsidRPr="00E43670">
              <w:rPr>
                <w:rFonts w:eastAsia="SimSun"/>
                <w:b/>
                <w:iCs/>
                <w:noProof w:val="0"/>
                <w:sz w:val="20"/>
                <w:szCs w:val="20"/>
                <w:lang w:eastAsia="ru-RU"/>
              </w:rPr>
              <w:br/>
              <w:t>Obligativitatea</w:t>
            </w:r>
          </w:p>
        </w:tc>
      </w:tr>
      <w:tr w:rsidR="00E43670" w:rsidRPr="00E43670" w14:paraId="39B36714" w14:textId="77777777" w:rsidTr="00EA6F32">
        <w:tc>
          <w:tcPr>
            <w:tcW w:w="576" w:type="dxa"/>
            <w:shd w:val="clear" w:color="auto" w:fill="auto"/>
          </w:tcPr>
          <w:p w14:paraId="63AE6AFE" w14:textId="77777777" w:rsidR="00E43670" w:rsidRPr="00E43670" w:rsidRDefault="00E43670" w:rsidP="00E43670">
            <w:pPr>
              <w:shd w:val="clear" w:color="auto" w:fill="FFFFFF"/>
              <w:tabs>
                <w:tab w:val="left" w:pos="612"/>
              </w:tabs>
              <w:spacing w:before="120" w:after="120"/>
              <w:rPr>
                <w:rFonts w:eastAsia="SimSun"/>
                <w:iCs/>
                <w:noProof w:val="0"/>
                <w:lang w:eastAsia="ru-RU"/>
              </w:rPr>
            </w:pPr>
            <w:r w:rsidRPr="00E43670">
              <w:rPr>
                <w:rFonts w:eastAsia="SimSun"/>
                <w:iCs/>
                <w:noProof w:val="0"/>
                <w:lang w:eastAsia="ru-RU"/>
              </w:rPr>
              <w:t>1</w:t>
            </w:r>
          </w:p>
        </w:tc>
        <w:tc>
          <w:tcPr>
            <w:tcW w:w="3076" w:type="dxa"/>
            <w:shd w:val="clear" w:color="auto" w:fill="auto"/>
          </w:tcPr>
          <w:p w14:paraId="354B7495" w14:textId="77777777" w:rsidR="00E43670" w:rsidRPr="00E43670" w:rsidRDefault="00E43670" w:rsidP="00E43670">
            <w:pPr>
              <w:shd w:val="clear" w:color="auto" w:fill="FFFFFF"/>
              <w:tabs>
                <w:tab w:val="left" w:pos="612"/>
              </w:tabs>
              <w:spacing w:before="120" w:after="120"/>
              <w:rPr>
                <w:rFonts w:eastAsia="SimSun"/>
                <w:iCs/>
                <w:noProof w:val="0"/>
                <w:lang w:eastAsia="ru-RU"/>
              </w:rPr>
            </w:pPr>
            <w:r w:rsidRPr="00E43670">
              <w:rPr>
                <w:rFonts w:ascii="Calibri" w:eastAsia="SimSun" w:hAnsi="Calibri"/>
                <w:noProof w:val="0"/>
              </w:rPr>
              <w:t>Formularul Standard al Documentului Unic de Achiiții European</w:t>
            </w:r>
          </w:p>
        </w:tc>
        <w:tc>
          <w:tcPr>
            <w:tcW w:w="3827" w:type="dxa"/>
            <w:shd w:val="clear" w:color="auto" w:fill="auto"/>
          </w:tcPr>
          <w:p w14:paraId="2AC43798" w14:textId="77777777" w:rsidR="00E43670" w:rsidRPr="00E43670" w:rsidRDefault="00E43670" w:rsidP="00E43670">
            <w:pPr>
              <w:shd w:val="clear" w:color="auto" w:fill="FFFFFF"/>
              <w:tabs>
                <w:tab w:val="left" w:pos="612"/>
              </w:tabs>
              <w:spacing w:before="120" w:after="120"/>
              <w:rPr>
                <w:rFonts w:eastAsia="SimSun"/>
                <w:iCs/>
                <w:noProof w:val="0"/>
                <w:lang w:eastAsia="ru-RU"/>
              </w:rPr>
            </w:pPr>
            <w:r w:rsidRPr="00E43670">
              <w:rPr>
                <w:rFonts w:ascii="Calibri" w:eastAsia="SimSun" w:hAnsi="Calibri"/>
                <w:noProof w:val="0"/>
              </w:rPr>
              <w:t>DUAE, conform Ordinului Ministerului finanțelor nr. 72 din 11.06.2020- confirmat prin semnătura electronică a Participantului.</w:t>
            </w:r>
          </w:p>
        </w:tc>
        <w:tc>
          <w:tcPr>
            <w:tcW w:w="2091" w:type="dxa"/>
            <w:shd w:val="clear" w:color="auto" w:fill="auto"/>
          </w:tcPr>
          <w:p w14:paraId="4495964A" w14:textId="77777777" w:rsidR="00E43670" w:rsidRPr="00E43670" w:rsidRDefault="00E43670" w:rsidP="00E43670">
            <w:pPr>
              <w:shd w:val="clear" w:color="auto" w:fill="FFFFFF"/>
              <w:tabs>
                <w:tab w:val="left" w:pos="612"/>
              </w:tabs>
              <w:spacing w:before="120" w:after="120"/>
              <w:rPr>
                <w:rFonts w:eastAsia="SimSun"/>
                <w:iCs/>
                <w:noProof w:val="0"/>
                <w:lang w:eastAsia="ru-RU"/>
              </w:rPr>
            </w:pPr>
            <w:r w:rsidRPr="00E43670">
              <w:rPr>
                <w:rFonts w:ascii="Calibri" w:eastAsia="SimSun" w:hAnsi="Calibri"/>
                <w:noProof w:val="0"/>
              </w:rPr>
              <w:t>Obligatoriu încarcat in sistemul SIARSAP</w:t>
            </w:r>
          </w:p>
        </w:tc>
      </w:tr>
      <w:tr w:rsidR="00E43670" w:rsidRPr="00E43670" w14:paraId="6FC8A9D1" w14:textId="77777777" w:rsidTr="00EA6F32">
        <w:tc>
          <w:tcPr>
            <w:tcW w:w="576" w:type="dxa"/>
            <w:shd w:val="clear" w:color="auto" w:fill="auto"/>
          </w:tcPr>
          <w:p w14:paraId="32864E12" w14:textId="77777777" w:rsidR="00E43670" w:rsidRPr="00E43670" w:rsidRDefault="00E43670" w:rsidP="00E43670">
            <w:pPr>
              <w:shd w:val="clear" w:color="auto" w:fill="FFFFFF"/>
              <w:tabs>
                <w:tab w:val="left" w:pos="612"/>
              </w:tabs>
              <w:spacing w:before="120" w:after="120"/>
              <w:rPr>
                <w:rFonts w:eastAsia="SimSun"/>
                <w:iCs/>
                <w:noProof w:val="0"/>
                <w:lang w:eastAsia="ru-RU"/>
              </w:rPr>
            </w:pPr>
            <w:r w:rsidRPr="00E43670">
              <w:rPr>
                <w:rFonts w:eastAsia="SimSun"/>
                <w:iCs/>
                <w:noProof w:val="0"/>
                <w:lang w:eastAsia="ru-RU"/>
              </w:rPr>
              <w:t>2</w:t>
            </w:r>
          </w:p>
        </w:tc>
        <w:tc>
          <w:tcPr>
            <w:tcW w:w="3076" w:type="dxa"/>
            <w:shd w:val="clear" w:color="auto" w:fill="auto"/>
          </w:tcPr>
          <w:p w14:paraId="656DE047" w14:textId="77777777" w:rsidR="00E43670" w:rsidRPr="00E43670" w:rsidRDefault="00E43670" w:rsidP="00E43670">
            <w:pPr>
              <w:shd w:val="clear" w:color="auto" w:fill="FFFFFF"/>
              <w:tabs>
                <w:tab w:val="left" w:pos="612"/>
              </w:tabs>
              <w:spacing w:before="120" w:after="120"/>
              <w:rPr>
                <w:rFonts w:eastAsia="SimSun"/>
                <w:iCs/>
                <w:noProof w:val="0"/>
                <w:lang w:eastAsia="ru-RU"/>
              </w:rPr>
            </w:pPr>
            <w:r w:rsidRPr="00E43670">
              <w:rPr>
                <w:rFonts w:ascii="Calibri" w:eastAsia="SimSun" w:hAnsi="Calibri"/>
                <w:noProof w:val="0"/>
              </w:rPr>
              <w:t>Cerere de participare</w:t>
            </w:r>
          </w:p>
        </w:tc>
        <w:tc>
          <w:tcPr>
            <w:tcW w:w="3827" w:type="dxa"/>
            <w:shd w:val="clear" w:color="auto" w:fill="auto"/>
          </w:tcPr>
          <w:p w14:paraId="4341F888" w14:textId="77777777" w:rsidR="00E43670" w:rsidRPr="00E43670" w:rsidRDefault="00E43670" w:rsidP="00E43670">
            <w:pPr>
              <w:shd w:val="clear" w:color="auto" w:fill="FFFFFF"/>
              <w:tabs>
                <w:tab w:val="left" w:pos="612"/>
              </w:tabs>
              <w:spacing w:before="120" w:after="120"/>
              <w:rPr>
                <w:rFonts w:eastAsia="SimSun"/>
                <w:iCs/>
                <w:noProof w:val="0"/>
                <w:lang w:eastAsia="ru-RU"/>
              </w:rPr>
            </w:pPr>
            <w:r w:rsidRPr="00E43670">
              <w:t>Conform anexei nr. 7 confirmată prin semnătura electronică a Participantului</w:t>
            </w:r>
          </w:p>
        </w:tc>
        <w:tc>
          <w:tcPr>
            <w:tcW w:w="2091" w:type="dxa"/>
            <w:shd w:val="clear" w:color="auto" w:fill="auto"/>
          </w:tcPr>
          <w:p w14:paraId="54E85318" w14:textId="77777777" w:rsidR="00E43670" w:rsidRPr="00E43670" w:rsidRDefault="00E43670" w:rsidP="00E43670">
            <w:pPr>
              <w:shd w:val="clear" w:color="auto" w:fill="FFFFFF"/>
              <w:tabs>
                <w:tab w:val="left" w:pos="612"/>
              </w:tabs>
              <w:spacing w:before="120" w:after="120"/>
              <w:rPr>
                <w:rFonts w:eastAsia="SimSun"/>
                <w:iCs/>
                <w:noProof w:val="0"/>
                <w:lang w:eastAsia="ru-RU"/>
              </w:rPr>
            </w:pPr>
            <w:r w:rsidRPr="00E43670">
              <w:t>Obligatoriu încarcat in sistemul SIARSAP</w:t>
            </w:r>
          </w:p>
        </w:tc>
      </w:tr>
      <w:tr w:rsidR="00E43670" w:rsidRPr="00E43670" w14:paraId="50B679EA" w14:textId="77777777" w:rsidTr="00EA6F32">
        <w:tc>
          <w:tcPr>
            <w:tcW w:w="576" w:type="dxa"/>
            <w:shd w:val="clear" w:color="auto" w:fill="auto"/>
          </w:tcPr>
          <w:p w14:paraId="00279890" w14:textId="77777777" w:rsidR="00E43670" w:rsidRPr="00E43670" w:rsidRDefault="00E43670" w:rsidP="00E43670">
            <w:pPr>
              <w:shd w:val="clear" w:color="auto" w:fill="FFFFFF"/>
              <w:tabs>
                <w:tab w:val="left" w:pos="612"/>
              </w:tabs>
              <w:spacing w:before="120" w:after="120"/>
              <w:rPr>
                <w:rFonts w:ascii="Calibri" w:eastAsia="SimSun" w:hAnsi="Calibri"/>
                <w:iCs/>
                <w:noProof w:val="0"/>
                <w:lang w:eastAsia="ru-RU"/>
              </w:rPr>
            </w:pPr>
            <w:r w:rsidRPr="00E43670">
              <w:rPr>
                <w:rFonts w:ascii="Calibri" w:eastAsia="SimSun" w:hAnsi="Calibri"/>
                <w:iCs/>
                <w:noProof w:val="0"/>
                <w:lang w:eastAsia="ru-RU"/>
              </w:rPr>
              <w:t>3</w:t>
            </w:r>
          </w:p>
        </w:tc>
        <w:tc>
          <w:tcPr>
            <w:tcW w:w="3076" w:type="dxa"/>
            <w:shd w:val="clear" w:color="auto" w:fill="auto"/>
          </w:tcPr>
          <w:p w14:paraId="0A147381" w14:textId="77777777" w:rsidR="00E43670" w:rsidRPr="00E43670" w:rsidRDefault="00E43670" w:rsidP="00E43670">
            <w:pPr>
              <w:keepNext/>
              <w:keepLines/>
              <w:tabs>
                <w:tab w:val="left" w:pos="567"/>
              </w:tabs>
              <w:outlineLvl w:val="1"/>
              <w:rPr>
                <w:rFonts w:ascii="Calibri" w:eastAsia="SimSun" w:hAnsi="Calibri"/>
                <w:bCs/>
              </w:rPr>
            </w:pPr>
            <w:r w:rsidRPr="00E43670">
              <w:rPr>
                <w:rFonts w:ascii="Calibri" w:eastAsia="SimSun" w:hAnsi="Calibri"/>
                <w:bCs/>
              </w:rPr>
              <w:t>Declaratie</w:t>
            </w:r>
          </w:p>
          <w:p w14:paraId="4D9FCF44" w14:textId="77777777" w:rsidR="00E43670" w:rsidRPr="00E43670" w:rsidRDefault="00E43670" w:rsidP="00E43670">
            <w:pPr>
              <w:tabs>
                <w:tab w:val="left" w:pos="567"/>
              </w:tabs>
              <w:spacing w:line="360" w:lineRule="auto"/>
              <w:rPr>
                <w:rFonts w:ascii="Calibri" w:eastAsia="SimSun" w:hAnsi="Calibri"/>
                <w:b/>
                <w:noProof w:val="0"/>
              </w:rPr>
            </w:pPr>
            <w:r w:rsidRPr="00E43670">
              <w:rPr>
                <w:rFonts w:ascii="Calibri" w:eastAsia="SimSun" w:hAnsi="Calibri"/>
                <w:noProof w:val="0"/>
              </w:rPr>
              <w:t>privind valabilitatea ofertei</w:t>
            </w:r>
          </w:p>
        </w:tc>
        <w:tc>
          <w:tcPr>
            <w:tcW w:w="3827" w:type="dxa"/>
            <w:shd w:val="clear" w:color="auto" w:fill="auto"/>
          </w:tcPr>
          <w:p w14:paraId="06DF3CCA" w14:textId="77777777" w:rsidR="00E43670" w:rsidRPr="00E43670" w:rsidRDefault="00E43670" w:rsidP="00E43670">
            <w:pPr>
              <w:shd w:val="clear" w:color="auto" w:fill="FFFFFF"/>
              <w:tabs>
                <w:tab w:val="left" w:pos="612"/>
              </w:tabs>
              <w:spacing w:before="120" w:after="120"/>
              <w:rPr>
                <w:rFonts w:ascii="Calibri" w:eastAsia="SimSun" w:hAnsi="Calibri"/>
              </w:rPr>
            </w:pPr>
            <w:r w:rsidRPr="00E43670">
              <w:t>Conform anexei nr. 8 confirmată prin semnătura electronică a Participantului</w:t>
            </w:r>
          </w:p>
        </w:tc>
        <w:tc>
          <w:tcPr>
            <w:tcW w:w="2091" w:type="dxa"/>
            <w:shd w:val="clear" w:color="auto" w:fill="auto"/>
          </w:tcPr>
          <w:p w14:paraId="3D2BB473" w14:textId="77777777" w:rsidR="00E43670" w:rsidRPr="00E43670" w:rsidRDefault="00E43670" w:rsidP="00E43670">
            <w:pPr>
              <w:shd w:val="clear" w:color="auto" w:fill="FFFFFF"/>
              <w:tabs>
                <w:tab w:val="left" w:pos="612"/>
              </w:tabs>
              <w:spacing w:before="120" w:after="120"/>
              <w:rPr>
                <w:rFonts w:ascii="Calibri" w:eastAsia="SimSun" w:hAnsi="Calibri"/>
              </w:rPr>
            </w:pPr>
            <w:r w:rsidRPr="00E43670">
              <w:t>Obligatoriu încarcat in sistemul SIARSAP</w:t>
            </w:r>
          </w:p>
        </w:tc>
      </w:tr>
      <w:tr w:rsidR="00E43670" w:rsidRPr="00E43670" w14:paraId="00979FE8" w14:textId="77777777" w:rsidTr="00EA6F32">
        <w:tc>
          <w:tcPr>
            <w:tcW w:w="576" w:type="dxa"/>
            <w:shd w:val="clear" w:color="auto" w:fill="auto"/>
          </w:tcPr>
          <w:p w14:paraId="036FF38F" w14:textId="77777777" w:rsidR="00E43670" w:rsidRPr="00E43670" w:rsidRDefault="00E43670" w:rsidP="00E43670">
            <w:pPr>
              <w:shd w:val="clear" w:color="auto" w:fill="FFFFFF"/>
              <w:tabs>
                <w:tab w:val="left" w:pos="612"/>
              </w:tabs>
              <w:spacing w:before="120" w:after="120"/>
              <w:rPr>
                <w:rFonts w:ascii="Calibri" w:eastAsia="SimSun" w:hAnsi="Calibri"/>
                <w:iCs/>
                <w:noProof w:val="0"/>
                <w:lang w:eastAsia="ru-RU"/>
              </w:rPr>
            </w:pPr>
            <w:r w:rsidRPr="00E43670">
              <w:rPr>
                <w:rFonts w:ascii="Calibri" w:eastAsia="SimSun" w:hAnsi="Calibri"/>
                <w:iCs/>
                <w:noProof w:val="0"/>
                <w:lang w:eastAsia="ru-RU"/>
              </w:rPr>
              <w:t>4</w:t>
            </w:r>
          </w:p>
        </w:tc>
        <w:tc>
          <w:tcPr>
            <w:tcW w:w="3076" w:type="dxa"/>
            <w:shd w:val="clear" w:color="auto" w:fill="auto"/>
          </w:tcPr>
          <w:p w14:paraId="78DF577D" w14:textId="77777777" w:rsidR="00E43670" w:rsidRPr="00E43670" w:rsidRDefault="00E43670" w:rsidP="00E43670">
            <w:pPr>
              <w:shd w:val="clear" w:color="auto" w:fill="FFFFFF"/>
              <w:tabs>
                <w:tab w:val="left" w:pos="612"/>
              </w:tabs>
              <w:spacing w:before="120" w:after="120"/>
              <w:rPr>
                <w:rFonts w:ascii="Calibri" w:eastAsia="SimSun" w:hAnsi="Calibri"/>
                <w:iCs/>
                <w:noProof w:val="0"/>
                <w:lang w:eastAsia="ru-RU"/>
              </w:rPr>
            </w:pPr>
            <w:r w:rsidRPr="00E43670">
              <w:t>Garanția pentru ofertă- emisă de o Bancă Comercială, acredidată în RM</w:t>
            </w:r>
          </w:p>
        </w:tc>
        <w:tc>
          <w:tcPr>
            <w:tcW w:w="3827" w:type="dxa"/>
            <w:shd w:val="clear" w:color="auto" w:fill="auto"/>
          </w:tcPr>
          <w:p w14:paraId="2B2C4C80" w14:textId="77777777" w:rsidR="00E43670" w:rsidRPr="00E43670" w:rsidRDefault="00E43670" w:rsidP="00E43670">
            <w:pPr>
              <w:shd w:val="clear" w:color="auto" w:fill="FFFFFF"/>
              <w:tabs>
                <w:tab w:val="left" w:pos="612"/>
              </w:tabs>
              <w:spacing w:before="120" w:after="120"/>
              <w:rPr>
                <w:rFonts w:ascii="Calibri" w:eastAsia="SimSun" w:hAnsi="Calibri"/>
                <w:iCs/>
                <w:noProof w:val="0"/>
                <w:lang w:eastAsia="ru-RU"/>
              </w:rPr>
            </w:pPr>
            <w:r w:rsidRPr="00E43670">
              <w:t>Conform anexei nr. 9  confirmată prin semnătura electronică a Participantului</w:t>
            </w:r>
          </w:p>
        </w:tc>
        <w:tc>
          <w:tcPr>
            <w:tcW w:w="2091" w:type="dxa"/>
            <w:shd w:val="clear" w:color="auto" w:fill="auto"/>
          </w:tcPr>
          <w:p w14:paraId="5D7F882A" w14:textId="77777777" w:rsidR="00E43670" w:rsidRPr="00E43670" w:rsidRDefault="00E43670" w:rsidP="00E43670">
            <w:pPr>
              <w:shd w:val="clear" w:color="auto" w:fill="FFFFFF"/>
              <w:tabs>
                <w:tab w:val="left" w:pos="612"/>
              </w:tabs>
              <w:spacing w:before="120" w:after="120"/>
              <w:rPr>
                <w:rFonts w:ascii="Calibri" w:eastAsia="SimSun" w:hAnsi="Calibri"/>
                <w:iCs/>
                <w:noProof w:val="0"/>
                <w:lang w:eastAsia="ru-RU"/>
              </w:rPr>
            </w:pPr>
            <w:r w:rsidRPr="00E43670">
              <w:t>Obligatoriu încarcat in sistemul SIARSAP</w:t>
            </w:r>
          </w:p>
        </w:tc>
      </w:tr>
      <w:tr w:rsidR="00E43670" w:rsidRPr="00E43670" w14:paraId="599ED403" w14:textId="77777777" w:rsidTr="00EA6F32">
        <w:tc>
          <w:tcPr>
            <w:tcW w:w="576" w:type="dxa"/>
            <w:shd w:val="clear" w:color="auto" w:fill="auto"/>
          </w:tcPr>
          <w:p w14:paraId="53DE494B" w14:textId="77777777" w:rsidR="00E43670" w:rsidRPr="00E43670" w:rsidRDefault="00E43670" w:rsidP="00E43670">
            <w:pPr>
              <w:shd w:val="clear" w:color="auto" w:fill="FFFFFF"/>
              <w:tabs>
                <w:tab w:val="left" w:pos="612"/>
              </w:tabs>
              <w:spacing w:before="120" w:after="120"/>
              <w:rPr>
                <w:rFonts w:ascii="Calibri" w:eastAsia="SimSun" w:hAnsi="Calibri"/>
                <w:iCs/>
                <w:noProof w:val="0"/>
                <w:lang w:eastAsia="ru-RU"/>
              </w:rPr>
            </w:pPr>
            <w:r w:rsidRPr="00E43670">
              <w:rPr>
                <w:rFonts w:ascii="Calibri" w:eastAsia="SimSun" w:hAnsi="Calibri"/>
                <w:iCs/>
                <w:noProof w:val="0"/>
                <w:lang w:eastAsia="ru-RU"/>
              </w:rPr>
              <w:t>5</w:t>
            </w:r>
          </w:p>
        </w:tc>
        <w:tc>
          <w:tcPr>
            <w:tcW w:w="3076" w:type="dxa"/>
            <w:shd w:val="clear" w:color="auto" w:fill="auto"/>
          </w:tcPr>
          <w:p w14:paraId="11AE9D10" w14:textId="77777777" w:rsidR="00E43670" w:rsidRPr="00E43670" w:rsidRDefault="00E43670" w:rsidP="00E43670">
            <w:pPr>
              <w:shd w:val="clear" w:color="auto" w:fill="FFFFFF"/>
              <w:tabs>
                <w:tab w:val="left" w:pos="612"/>
              </w:tabs>
              <w:spacing w:before="120" w:after="120"/>
              <w:rPr>
                <w:rFonts w:ascii="Calibri" w:eastAsia="SimSun" w:hAnsi="Calibri"/>
                <w:iCs/>
                <w:noProof w:val="0"/>
                <w:lang w:eastAsia="ru-RU"/>
              </w:rPr>
            </w:pPr>
            <w:r w:rsidRPr="00E43670">
              <w:rPr>
                <w:rFonts w:ascii="Calibri" w:eastAsia="SimSun" w:hAnsi="Calibri"/>
                <w:noProof w:val="0"/>
              </w:rPr>
              <w:t>Documentația de deviz</w:t>
            </w:r>
          </w:p>
        </w:tc>
        <w:tc>
          <w:tcPr>
            <w:tcW w:w="3827" w:type="dxa"/>
            <w:shd w:val="clear" w:color="auto" w:fill="auto"/>
          </w:tcPr>
          <w:p w14:paraId="72CC3372" w14:textId="77777777" w:rsidR="00E43670" w:rsidRPr="00E43670" w:rsidRDefault="00E43670" w:rsidP="00E43670">
            <w:pPr>
              <w:shd w:val="clear" w:color="auto" w:fill="FFFFFF"/>
              <w:tabs>
                <w:tab w:val="left" w:pos="612"/>
              </w:tabs>
              <w:spacing w:before="120" w:after="120"/>
              <w:rPr>
                <w:rFonts w:ascii="Calibri" w:eastAsia="SimSun" w:hAnsi="Calibri"/>
                <w:iCs/>
                <w:noProof w:val="0"/>
                <w:lang w:eastAsia="ru-RU"/>
              </w:rPr>
            </w:pPr>
            <w:r w:rsidRPr="00E43670">
              <w:rPr>
                <w:rFonts w:ascii="Calibri" w:eastAsia="SimSun" w:hAnsi="Calibri"/>
                <w:noProof w:val="0"/>
              </w:rPr>
              <w:t>Formularele Devizelor: 3,5 și 7, Conform Caiet de sarcini (anexa nr.23), -confirmată prin semnătura electronică a Participantului</w:t>
            </w:r>
          </w:p>
        </w:tc>
        <w:tc>
          <w:tcPr>
            <w:tcW w:w="2091" w:type="dxa"/>
            <w:shd w:val="clear" w:color="auto" w:fill="auto"/>
          </w:tcPr>
          <w:p w14:paraId="1EDE84F1" w14:textId="77777777" w:rsidR="00E43670" w:rsidRPr="00E43670" w:rsidRDefault="00E43670" w:rsidP="00E43670">
            <w:pPr>
              <w:shd w:val="clear" w:color="auto" w:fill="FFFFFF"/>
              <w:tabs>
                <w:tab w:val="left" w:pos="612"/>
              </w:tabs>
              <w:spacing w:before="120" w:after="120"/>
              <w:rPr>
                <w:rFonts w:ascii="Calibri" w:eastAsia="SimSun" w:hAnsi="Calibri"/>
                <w:iCs/>
                <w:noProof w:val="0"/>
                <w:lang w:eastAsia="ru-RU"/>
              </w:rPr>
            </w:pPr>
            <w:r w:rsidRPr="00E43670">
              <w:t>Obligatoriu încarcat in sistemul SIARSAP</w:t>
            </w:r>
          </w:p>
        </w:tc>
      </w:tr>
      <w:tr w:rsidR="00E43670" w:rsidRPr="00E43670" w14:paraId="2FAFC5D9" w14:textId="77777777" w:rsidTr="00EA6F32">
        <w:tc>
          <w:tcPr>
            <w:tcW w:w="576" w:type="dxa"/>
            <w:shd w:val="clear" w:color="auto" w:fill="auto"/>
          </w:tcPr>
          <w:p w14:paraId="3D38555A" w14:textId="77777777" w:rsidR="00E43670" w:rsidRPr="00E43670" w:rsidRDefault="00E43670" w:rsidP="00E43670">
            <w:pPr>
              <w:shd w:val="clear" w:color="auto" w:fill="FFFFFF"/>
              <w:tabs>
                <w:tab w:val="left" w:pos="612"/>
              </w:tabs>
              <w:spacing w:before="120" w:after="120"/>
              <w:rPr>
                <w:rFonts w:ascii="Calibri" w:eastAsia="SimSun" w:hAnsi="Calibri"/>
                <w:iCs/>
                <w:noProof w:val="0"/>
                <w:lang w:eastAsia="ru-RU"/>
              </w:rPr>
            </w:pPr>
            <w:r w:rsidRPr="00E43670">
              <w:rPr>
                <w:rFonts w:ascii="Calibri" w:eastAsia="SimSun" w:hAnsi="Calibri"/>
                <w:iCs/>
                <w:noProof w:val="0"/>
                <w:lang w:eastAsia="ru-RU"/>
              </w:rPr>
              <w:t>6</w:t>
            </w:r>
          </w:p>
        </w:tc>
        <w:tc>
          <w:tcPr>
            <w:tcW w:w="3076" w:type="dxa"/>
            <w:shd w:val="clear" w:color="auto" w:fill="auto"/>
          </w:tcPr>
          <w:p w14:paraId="352F2481" w14:textId="77777777" w:rsidR="00E43670" w:rsidRPr="00E43670" w:rsidRDefault="00E43670" w:rsidP="00E43670">
            <w:pPr>
              <w:shd w:val="clear" w:color="auto" w:fill="FFFFFF"/>
              <w:tabs>
                <w:tab w:val="left" w:pos="612"/>
              </w:tabs>
              <w:spacing w:before="120" w:after="120"/>
              <w:rPr>
                <w:rFonts w:ascii="Calibri" w:eastAsia="SimSun" w:hAnsi="Calibri"/>
                <w:noProof w:val="0"/>
              </w:rPr>
            </w:pPr>
            <w:r w:rsidRPr="00E43670">
              <w:t>Grafic de executare a lucrarilor</w:t>
            </w:r>
          </w:p>
        </w:tc>
        <w:tc>
          <w:tcPr>
            <w:tcW w:w="3827" w:type="dxa"/>
            <w:shd w:val="clear" w:color="auto" w:fill="auto"/>
          </w:tcPr>
          <w:p w14:paraId="6C98354A" w14:textId="77777777" w:rsidR="00E43670" w:rsidRPr="00E43670" w:rsidRDefault="00E43670" w:rsidP="00E43670">
            <w:pPr>
              <w:shd w:val="clear" w:color="auto" w:fill="FFFFFF"/>
              <w:tabs>
                <w:tab w:val="left" w:pos="612"/>
              </w:tabs>
              <w:spacing w:before="120" w:after="120"/>
              <w:rPr>
                <w:rFonts w:ascii="Calibri" w:eastAsia="SimSun" w:hAnsi="Calibri"/>
                <w:noProof w:val="0"/>
              </w:rPr>
            </w:pPr>
            <w:r w:rsidRPr="00E43670">
              <w:rPr>
                <w:rFonts w:ascii="Calibri" w:eastAsia="SimSun" w:hAnsi="Calibri"/>
                <w:noProof w:val="0"/>
              </w:rPr>
              <w:t>Conform anexei nr. 10 confirmată prin semnătura electronică a Participantului.</w:t>
            </w:r>
          </w:p>
        </w:tc>
        <w:tc>
          <w:tcPr>
            <w:tcW w:w="2091" w:type="dxa"/>
            <w:shd w:val="clear" w:color="auto" w:fill="auto"/>
          </w:tcPr>
          <w:p w14:paraId="26413C37" w14:textId="77777777" w:rsidR="00E43670" w:rsidRPr="00E43670" w:rsidRDefault="00E43670" w:rsidP="00E43670">
            <w:pPr>
              <w:shd w:val="clear" w:color="auto" w:fill="FFFFFF"/>
              <w:tabs>
                <w:tab w:val="left" w:pos="612"/>
              </w:tabs>
              <w:spacing w:before="120" w:after="120"/>
              <w:rPr>
                <w:rFonts w:ascii="Calibri" w:eastAsia="SimSun" w:hAnsi="Calibri"/>
              </w:rPr>
            </w:pPr>
            <w:r w:rsidRPr="00E43670">
              <w:t>Obligatoriu încarcat in sistemul SIARSAP</w:t>
            </w:r>
          </w:p>
        </w:tc>
      </w:tr>
      <w:tr w:rsidR="00E43670" w:rsidRPr="00E43670" w14:paraId="20C8A9F9" w14:textId="77777777" w:rsidTr="00EA6F32">
        <w:tc>
          <w:tcPr>
            <w:tcW w:w="576" w:type="dxa"/>
            <w:shd w:val="clear" w:color="auto" w:fill="auto"/>
          </w:tcPr>
          <w:p w14:paraId="0545F4B2" w14:textId="77777777" w:rsidR="00E43670" w:rsidRPr="00E43670" w:rsidRDefault="00E43670" w:rsidP="00E43670">
            <w:pPr>
              <w:shd w:val="clear" w:color="auto" w:fill="FFFFFF"/>
              <w:tabs>
                <w:tab w:val="left" w:pos="612"/>
              </w:tabs>
              <w:spacing w:before="120" w:after="120"/>
              <w:rPr>
                <w:rFonts w:ascii="Calibri" w:eastAsia="SimSun" w:hAnsi="Calibri"/>
                <w:iCs/>
                <w:noProof w:val="0"/>
                <w:lang w:eastAsia="ru-RU"/>
              </w:rPr>
            </w:pPr>
            <w:r w:rsidRPr="00E43670">
              <w:rPr>
                <w:rFonts w:ascii="Calibri" w:eastAsia="SimSun" w:hAnsi="Calibri"/>
                <w:iCs/>
                <w:noProof w:val="0"/>
                <w:lang w:eastAsia="ru-RU"/>
              </w:rPr>
              <w:t>7</w:t>
            </w:r>
          </w:p>
        </w:tc>
        <w:tc>
          <w:tcPr>
            <w:tcW w:w="3076" w:type="dxa"/>
            <w:shd w:val="clear" w:color="auto" w:fill="auto"/>
          </w:tcPr>
          <w:p w14:paraId="67C9027D" w14:textId="77777777" w:rsidR="00E43670" w:rsidRPr="00E43670" w:rsidRDefault="00E43670" w:rsidP="00E43670">
            <w:pPr>
              <w:jc w:val="both"/>
              <w:rPr>
                <w:rFonts w:ascii="Calibri" w:eastAsia="SimSun" w:hAnsi="Calibri"/>
                <w:noProof w:val="0"/>
              </w:rPr>
            </w:pPr>
            <w:r w:rsidRPr="00E43670">
              <w:rPr>
                <w:rFonts w:ascii="Calibri" w:eastAsia="SimSun" w:hAnsi="Calibri"/>
              </w:rPr>
              <w:t>Declaratie</w:t>
            </w:r>
            <w:r w:rsidRPr="00E43670">
              <w:rPr>
                <w:rFonts w:ascii="Calibri" w:eastAsia="SimSun" w:hAnsi="Calibri"/>
                <w:noProof w:val="0"/>
              </w:rPr>
              <w:t xml:space="preserve"> </w:t>
            </w:r>
            <w:r w:rsidRPr="00E43670">
              <w:rPr>
                <w:rFonts w:ascii="Baltica RR" w:eastAsia="SimSun" w:hAnsi="Baltica RR"/>
                <w:noProof w:val="0"/>
                <w:szCs w:val="20"/>
              </w:rPr>
              <w:t>privind experien</w:t>
            </w:r>
            <w:r w:rsidRPr="00E43670">
              <w:rPr>
                <w:rFonts w:ascii="MS Gothic" w:eastAsia="MS Gothic" w:hAnsi="MS Gothic" w:cs="MS Gothic" w:hint="eastAsia"/>
                <w:noProof w:val="0"/>
                <w:szCs w:val="20"/>
              </w:rPr>
              <w:t>ţ</w:t>
            </w:r>
            <w:r w:rsidRPr="00E43670">
              <w:rPr>
                <w:rFonts w:ascii="Baltica RR" w:eastAsia="SimSun" w:hAnsi="Baltica RR"/>
                <w:noProof w:val="0"/>
                <w:szCs w:val="20"/>
              </w:rPr>
              <w:t>a similar</w:t>
            </w:r>
            <w:r w:rsidRPr="00E43670">
              <w:rPr>
                <w:rFonts w:ascii="MS Gothic" w:eastAsia="MS Gothic" w:hAnsi="MS Gothic" w:cs="MS Gothic" w:hint="eastAsia"/>
                <w:noProof w:val="0"/>
                <w:szCs w:val="20"/>
              </w:rPr>
              <w:t>ă</w:t>
            </w:r>
          </w:p>
          <w:p w14:paraId="25716D99" w14:textId="77777777" w:rsidR="00E43670" w:rsidRPr="00E43670" w:rsidRDefault="00E43670" w:rsidP="00E43670">
            <w:pPr>
              <w:shd w:val="clear" w:color="auto" w:fill="FFFFFF"/>
              <w:tabs>
                <w:tab w:val="left" w:pos="612"/>
              </w:tabs>
              <w:spacing w:before="120" w:after="120"/>
              <w:rPr>
                <w:rFonts w:ascii="Calibri" w:eastAsia="SimSun" w:hAnsi="Calibri"/>
              </w:rPr>
            </w:pPr>
          </w:p>
        </w:tc>
        <w:tc>
          <w:tcPr>
            <w:tcW w:w="3827" w:type="dxa"/>
            <w:shd w:val="clear" w:color="auto" w:fill="auto"/>
          </w:tcPr>
          <w:p w14:paraId="0B86478C" w14:textId="77777777" w:rsidR="00E43670" w:rsidRPr="00E43670" w:rsidRDefault="00E43670" w:rsidP="00E43670">
            <w:pPr>
              <w:shd w:val="clear" w:color="auto" w:fill="FFFFFF"/>
              <w:tabs>
                <w:tab w:val="left" w:pos="612"/>
              </w:tabs>
              <w:spacing w:before="120" w:after="120"/>
              <w:rPr>
                <w:rFonts w:ascii="Calibri" w:eastAsia="SimSun" w:hAnsi="Calibri"/>
                <w:noProof w:val="0"/>
              </w:rPr>
            </w:pPr>
            <w:r w:rsidRPr="00E43670">
              <w:rPr>
                <w:rFonts w:ascii="Calibri" w:eastAsia="SimSun" w:hAnsi="Calibri"/>
                <w:noProof w:val="0"/>
              </w:rPr>
              <w:t>Conform anexei nr. 12 confirmată prin semnătura electronică a Participantului.</w:t>
            </w:r>
          </w:p>
        </w:tc>
        <w:tc>
          <w:tcPr>
            <w:tcW w:w="2091" w:type="dxa"/>
            <w:shd w:val="clear" w:color="auto" w:fill="auto"/>
          </w:tcPr>
          <w:p w14:paraId="39738BD8" w14:textId="77777777" w:rsidR="00E43670" w:rsidRPr="00E43670" w:rsidRDefault="00E43670" w:rsidP="00E43670">
            <w:pPr>
              <w:shd w:val="clear" w:color="auto" w:fill="FFFFFF"/>
              <w:tabs>
                <w:tab w:val="left" w:pos="612"/>
              </w:tabs>
              <w:spacing w:before="120" w:after="120"/>
              <w:rPr>
                <w:rFonts w:ascii="Calibri" w:eastAsia="SimSun" w:hAnsi="Calibri"/>
              </w:rPr>
            </w:pPr>
            <w:r w:rsidRPr="00E43670">
              <w:t>Obligatoriu încarcat in sistemul SIARSAP</w:t>
            </w:r>
          </w:p>
        </w:tc>
      </w:tr>
      <w:tr w:rsidR="00E43670" w:rsidRPr="00E43670" w14:paraId="6D6327CB" w14:textId="77777777" w:rsidTr="00EA6F32">
        <w:tc>
          <w:tcPr>
            <w:tcW w:w="576" w:type="dxa"/>
            <w:shd w:val="clear" w:color="auto" w:fill="auto"/>
          </w:tcPr>
          <w:p w14:paraId="4D2D7A64" w14:textId="77777777" w:rsidR="00E43670" w:rsidRPr="00E43670" w:rsidRDefault="00E43670" w:rsidP="00E43670">
            <w:pPr>
              <w:shd w:val="clear" w:color="auto" w:fill="FFFFFF"/>
              <w:tabs>
                <w:tab w:val="left" w:pos="612"/>
              </w:tabs>
              <w:spacing w:before="120" w:after="120"/>
              <w:rPr>
                <w:rFonts w:ascii="Calibri" w:eastAsia="SimSun" w:hAnsi="Calibri"/>
                <w:iCs/>
                <w:noProof w:val="0"/>
                <w:lang w:eastAsia="ru-RU"/>
              </w:rPr>
            </w:pPr>
            <w:r w:rsidRPr="00E43670">
              <w:rPr>
                <w:rFonts w:ascii="Calibri" w:eastAsia="SimSun" w:hAnsi="Calibri"/>
                <w:iCs/>
                <w:noProof w:val="0"/>
                <w:lang w:eastAsia="ru-RU"/>
              </w:rPr>
              <w:t>8</w:t>
            </w:r>
          </w:p>
        </w:tc>
        <w:tc>
          <w:tcPr>
            <w:tcW w:w="3076" w:type="dxa"/>
            <w:shd w:val="clear" w:color="auto" w:fill="auto"/>
          </w:tcPr>
          <w:p w14:paraId="64BD2C5C" w14:textId="77777777" w:rsidR="00E43670" w:rsidRPr="00E43670" w:rsidRDefault="00E43670" w:rsidP="00E43670">
            <w:pPr>
              <w:tabs>
                <w:tab w:val="left" w:pos="567"/>
              </w:tabs>
              <w:rPr>
                <w:rFonts w:ascii="Calibri" w:eastAsia="SimSun" w:hAnsi="Calibri"/>
                <w:noProof w:val="0"/>
              </w:rPr>
            </w:pPr>
            <w:r w:rsidRPr="00E43670">
              <w:rPr>
                <w:rFonts w:ascii="Calibri" w:eastAsia="SimSun" w:hAnsi="Calibri"/>
                <w:noProof w:val="0"/>
              </w:rPr>
              <w:t>Declaratie privind lista principalelor lucrări executate în ultimul an de activitate</w:t>
            </w:r>
          </w:p>
        </w:tc>
        <w:tc>
          <w:tcPr>
            <w:tcW w:w="3827" w:type="dxa"/>
            <w:shd w:val="clear" w:color="auto" w:fill="auto"/>
          </w:tcPr>
          <w:p w14:paraId="485BC40D" w14:textId="77777777" w:rsidR="00E43670" w:rsidRPr="00E43670" w:rsidRDefault="00E43670" w:rsidP="00E43670">
            <w:pPr>
              <w:shd w:val="clear" w:color="auto" w:fill="FFFFFF"/>
              <w:tabs>
                <w:tab w:val="left" w:pos="612"/>
              </w:tabs>
              <w:spacing w:before="120" w:after="120"/>
              <w:rPr>
                <w:rFonts w:ascii="Calibri" w:eastAsia="SimSun" w:hAnsi="Calibri"/>
                <w:noProof w:val="0"/>
              </w:rPr>
            </w:pPr>
            <w:r w:rsidRPr="00E43670">
              <w:rPr>
                <w:rFonts w:ascii="Calibri" w:eastAsia="SimSun" w:hAnsi="Calibri"/>
                <w:noProof w:val="0"/>
              </w:rPr>
              <w:t>Conform anexei nr. 13 confirmată prin semnătura electronică a Participantului.</w:t>
            </w:r>
          </w:p>
        </w:tc>
        <w:tc>
          <w:tcPr>
            <w:tcW w:w="2091" w:type="dxa"/>
            <w:shd w:val="clear" w:color="auto" w:fill="auto"/>
          </w:tcPr>
          <w:p w14:paraId="037CFF84" w14:textId="77777777" w:rsidR="00E43670" w:rsidRPr="00E43670" w:rsidRDefault="00E43670" w:rsidP="00E43670">
            <w:pPr>
              <w:shd w:val="clear" w:color="auto" w:fill="FFFFFF"/>
              <w:tabs>
                <w:tab w:val="left" w:pos="612"/>
              </w:tabs>
              <w:spacing w:before="120" w:after="120"/>
              <w:rPr>
                <w:rFonts w:ascii="Calibri" w:eastAsia="SimSun" w:hAnsi="Calibri"/>
              </w:rPr>
            </w:pPr>
            <w:r w:rsidRPr="00E43670">
              <w:t>Obligatoriu încarcat in sistemul SIARSAP</w:t>
            </w:r>
          </w:p>
        </w:tc>
      </w:tr>
      <w:tr w:rsidR="00E43670" w:rsidRPr="00E43670" w14:paraId="6676E459" w14:textId="77777777" w:rsidTr="00EA6F32">
        <w:tc>
          <w:tcPr>
            <w:tcW w:w="576" w:type="dxa"/>
            <w:shd w:val="clear" w:color="auto" w:fill="auto"/>
          </w:tcPr>
          <w:p w14:paraId="0FFA8378" w14:textId="77777777" w:rsidR="00E43670" w:rsidRPr="00E43670" w:rsidRDefault="00E43670" w:rsidP="00E43670">
            <w:pPr>
              <w:shd w:val="clear" w:color="auto" w:fill="FFFFFF"/>
              <w:tabs>
                <w:tab w:val="left" w:pos="612"/>
              </w:tabs>
              <w:spacing w:before="120" w:after="120"/>
              <w:rPr>
                <w:rFonts w:ascii="Calibri" w:eastAsia="SimSun" w:hAnsi="Calibri"/>
                <w:iCs/>
                <w:noProof w:val="0"/>
                <w:lang w:eastAsia="ru-RU"/>
              </w:rPr>
            </w:pPr>
            <w:r w:rsidRPr="00E43670">
              <w:rPr>
                <w:rFonts w:ascii="Calibri" w:eastAsia="SimSun" w:hAnsi="Calibri"/>
                <w:iCs/>
                <w:noProof w:val="0"/>
                <w:lang w:eastAsia="ru-RU"/>
              </w:rPr>
              <w:t>9</w:t>
            </w:r>
          </w:p>
        </w:tc>
        <w:tc>
          <w:tcPr>
            <w:tcW w:w="3076" w:type="dxa"/>
            <w:shd w:val="clear" w:color="auto" w:fill="auto"/>
          </w:tcPr>
          <w:p w14:paraId="18925BA7" w14:textId="77777777" w:rsidR="00E43670" w:rsidRPr="00E43670" w:rsidRDefault="00E43670" w:rsidP="00E43670">
            <w:pPr>
              <w:shd w:val="clear" w:color="auto" w:fill="FFFFFF"/>
              <w:tabs>
                <w:tab w:val="left" w:pos="612"/>
              </w:tabs>
              <w:spacing w:before="120" w:after="120"/>
              <w:rPr>
                <w:rFonts w:ascii="Calibri" w:eastAsia="SimSun" w:hAnsi="Calibri"/>
                <w:iCs/>
                <w:noProof w:val="0"/>
                <w:lang w:eastAsia="ru-RU"/>
              </w:rPr>
            </w:pPr>
            <w:r w:rsidRPr="00E43670">
              <w:rPr>
                <w:rFonts w:ascii="Calibri" w:eastAsia="SimSun" w:hAnsi="Calibri"/>
                <w:noProof w:val="0"/>
              </w:rPr>
              <w:t xml:space="preserve">Declarație privind dotările specifice, utilajul și echipamentul necesar </w:t>
            </w:r>
            <w:r w:rsidRPr="00E43670">
              <w:rPr>
                <w:rFonts w:ascii="Calibri" w:eastAsia="SimSun" w:hAnsi="Calibri"/>
                <w:noProof w:val="0"/>
              </w:rPr>
              <w:lastRenderedPageBreak/>
              <w:t>pentru îndeplinirea corespunzătoare a contractului</w:t>
            </w:r>
          </w:p>
        </w:tc>
        <w:tc>
          <w:tcPr>
            <w:tcW w:w="3827" w:type="dxa"/>
            <w:shd w:val="clear" w:color="auto" w:fill="auto"/>
          </w:tcPr>
          <w:p w14:paraId="41D2CCF7" w14:textId="77777777" w:rsidR="00E43670" w:rsidRPr="00E43670" w:rsidRDefault="00E43670" w:rsidP="00E43670">
            <w:pPr>
              <w:shd w:val="clear" w:color="auto" w:fill="FFFFFF"/>
              <w:tabs>
                <w:tab w:val="left" w:pos="612"/>
              </w:tabs>
              <w:spacing w:before="120" w:after="120"/>
              <w:rPr>
                <w:rFonts w:ascii="Calibri" w:eastAsia="SimSun" w:hAnsi="Calibri"/>
                <w:iCs/>
                <w:noProof w:val="0"/>
                <w:lang w:eastAsia="ru-RU"/>
              </w:rPr>
            </w:pPr>
            <w:r w:rsidRPr="00E43670">
              <w:rPr>
                <w:rFonts w:ascii="Calibri" w:eastAsia="SimSun" w:hAnsi="Calibri"/>
                <w:noProof w:val="0"/>
              </w:rPr>
              <w:lastRenderedPageBreak/>
              <w:t xml:space="preserve">Conform anexei nr. 14 confirmată prin semnătura electronică a </w:t>
            </w:r>
            <w:r w:rsidRPr="00E43670">
              <w:rPr>
                <w:rFonts w:ascii="Calibri" w:eastAsia="SimSun" w:hAnsi="Calibri"/>
                <w:noProof w:val="0"/>
              </w:rPr>
              <w:lastRenderedPageBreak/>
              <w:t>Participantului.</w:t>
            </w:r>
          </w:p>
        </w:tc>
        <w:tc>
          <w:tcPr>
            <w:tcW w:w="2091" w:type="dxa"/>
            <w:shd w:val="clear" w:color="auto" w:fill="auto"/>
          </w:tcPr>
          <w:p w14:paraId="4F0DFB84" w14:textId="77777777" w:rsidR="00E43670" w:rsidRPr="00E43670" w:rsidRDefault="00E43670" w:rsidP="00E43670">
            <w:pPr>
              <w:shd w:val="clear" w:color="auto" w:fill="FFFFFF"/>
              <w:tabs>
                <w:tab w:val="left" w:pos="612"/>
              </w:tabs>
              <w:spacing w:before="120" w:after="120"/>
              <w:rPr>
                <w:rFonts w:ascii="Calibri" w:eastAsia="SimSun" w:hAnsi="Calibri"/>
                <w:iCs/>
                <w:noProof w:val="0"/>
                <w:lang w:eastAsia="ru-RU"/>
              </w:rPr>
            </w:pPr>
            <w:r w:rsidRPr="00E43670">
              <w:lastRenderedPageBreak/>
              <w:t xml:space="preserve">Obligatoriu încarcat in sistemul </w:t>
            </w:r>
            <w:r w:rsidRPr="00E43670">
              <w:lastRenderedPageBreak/>
              <w:t>SIARSAP</w:t>
            </w:r>
          </w:p>
        </w:tc>
      </w:tr>
      <w:tr w:rsidR="00E43670" w:rsidRPr="00E43670" w14:paraId="1C795F4E" w14:textId="77777777" w:rsidTr="00EA6F32">
        <w:tc>
          <w:tcPr>
            <w:tcW w:w="576" w:type="dxa"/>
            <w:shd w:val="clear" w:color="auto" w:fill="auto"/>
          </w:tcPr>
          <w:p w14:paraId="7A230BA9" w14:textId="77777777" w:rsidR="00E43670" w:rsidRPr="00E43670" w:rsidRDefault="00E43670" w:rsidP="00E43670">
            <w:pPr>
              <w:shd w:val="clear" w:color="auto" w:fill="FFFFFF"/>
              <w:tabs>
                <w:tab w:val="left" w:pos="612"/>
              </w:tabs>
              <w:spacing w:before="120" w:after="120"/>
              <w:rPr>
                <w:rFonts w:ascii="Calibri" w:eastAsia="SimSun" w:hAnsi="Calibri"/>
                <w:iCs/>
                <w:noProof w:val="0"/>
                <w:lang w:eastAsia="ru-RU"/>
              </w:rPr>
            </w:pPr>
            <w:r w:rsidRPr="00E43670">
              <w:rPr>
                <w:rFonts w:ascii="Calibri" w:eastAsia="SimSun" w:hAnsi="Calibri"/>
                <w:iCs/>
                <w:noProof w:val="0"/>
                <w:lang w:eastAsia="ru-RU"/>
              </w:rPr>
              <w:lastRenderedPageBreak/>
              <w:t>10</w:t>
            </w:r>
          </w:p>
        </w:tc>
        <w:tc>
          <w:tcPr>
            <w:tcW w:w="3076" w:type="dxa"/>
            <w:shd w:val="clear" w:color="auto" w:fill="auto"/>
          </w:tcPr>
          <w:p w14:paraId="2D8350BA" w14:textId="77777777" w:rsidR="00E43670" w:rsidRPr="00E43670" w:rsidRDefault="00E43670" w:rsidP="00E43670">
            <w:pPr>
              <w:shd w:val="clear" w:color="auto" w:fill="FFFFFF"/>
              <w:tabs>
                <w:tab w:val="left" w:pos="612"/>
              </w:tabs>
              <w:spacing w:before="120" w:after="120"/>
              <w:rPr>
                <w:rFonts w:ascii="Calibri" w:eastAsia="SimSun" w:hAnsi="Calibri"/>
                <w:iCs/>
                <w:noProof w:val="0"/>
                <w:lang w:eastAsia="ru-RU"/>
              </w:rPr>
            </w:pPr>
            <w:r w:rsidRPr="00E43670">
              <w:rPr>
                <w:rFonts w:ascii="Calibri" w:eastAsia="SimSun" w:hAnsi="Calibri"/>
                <w:noProof w:val="0"/>
              </w:rPr>
              <w:t>Declarație privind personalul de specialitate propus pentru îndeplinirea contractului</w:t>
            </w:r>
          </w:p>
        </w:tc>
        <w:tc>
          <w:tcPr>
            <w:tcW w:w="3827" w:type="dxa"/>
            <w:shd w:val="clear" w:color="auto" w:fill="auto"/>
          </w:tcPr>
          <w:p w14:paraId="21BCACA4" w14:textId="77777777" w:rsidR="00E43670" w:rsidRPr="00E43670" w:rsidRDefault="00E43670" w:rsidP="00E43670">
            <w:pPr>
              <w:shd w:val="clear" w:color="auto" w:fill="FFFFFF"/>
              <w:tabs>
                <w:tab w:val="left" w:pos="612"/>
              </w:tabs>
              <w:spacing w:before="120" w:after="120"/>
              <w:rPr>
                <w:rFonts w:ascii="Calibri" w:eastAsia="SimSun" w:hAnsi="Calibri"/>
                <w:iCs/>
                <w:noProof w:val="0"/>
                <w:lang w:eastAsia="ru-RU"/>
              </w:rPr>
            </w:pPr>
            <w:r w:rsidRPr="00E43670">
              <w:rPr>
                <w:rFonts w:ascii="Calibri" w:eastAsia="SimSun" w:hAnsi="Calibri"/>
                <w:noProof w:val="0"/>
              </w:rPr>
              <w:t>Conform anexa nr.15 confirmată prin semnătura electronică a Participantului</w:t>
            </w:r>
          </w:p>
        </w:tc>
        <w:tc>
          <w:tcPr>
            <w:tcW w:w="2091" w:type="dxa"/>
            <w:shd w:val="clear" w:color="auto" w:fill="auto"/>
          </w:tcPr>
          <w:p w14:paraId="5E37C47A" w14:textId="77777777" w:rsidR="00E43670" w:rsidRPr="00E43670" w:rsidRDefault="00E43670" w:rsidP="00E43670">
            <w:pPr>
              <w:shd w:val="clear" w:color="auto" w:fill="FFFFFF"/>
              <w:tabs>
                <w:tab w:val="left" w:pos="612"/>
              </w:tabs>
              <w:spacing w:before="120" w:after="120"/>
              <w:rPr>
                <w:rFonts w:ascii="Calibri" w:eastAsia="SimSun" w:hAnsi="Calibri"/>
                <w:iCs/>
                <w:noProof w:val="0"/>
                <w:lang w:eastAsia="ru-RU"/>
              </w:rPr>
            </w:pPr>
            <w:r w:rsidRPr="00E43670">
              <w:t>Obligatoriu încarcat in sistemul SIARSAP</w:t>
            </w:r>
          </w:p>
        </w:tc>
      </w:tr>
      <w:tr w:rsidR="00E43670" w:rsidRPr="00E43670" w14:paraId="3CD72170" w14:textId="77777777" w:rsidTr="00EA6F32">
        <w:tc>
          <w:tcPr>
            <w:tcW w:w="576" w:type="dxa"/>
            <w:shd w:val="clear" w:color="auto" w:fill="auto"/>
          </w:tcPr>
          <w:p w14:paraId="7749E4C9" w14:textId="77777777" w:rsidR="00E43670" w:rsidRPr="00E43670" w:rsidRDefault="00E43670" w:rsidP="00E43670">
            <w:pPr>
              <w:shd w:val="clear" w:color="auto" w:fill="FFFFFF"/>
              <w:tabs>
                <w:tab w:val="left" w:pos="612"/>
              </w:tabs>
              <w:spacing w:before="120" w:after="120"/>
              <w:rPr>
                <w:rFonts w:ascii="Calibri" w:eastAsia="SimSun" w:hAnsi="Calibri"/>
                <w:iCs/>
                <w:noProof w:val="0"/>
                <w:lang w:eastAsia="ru-RU"/>
              </w:rPr>
            </w:pPr>
            <w:r w:rsidRPr="00E43670">
              <w:rPr>
                <w:rFonts w:ascii="Calibri" w:eastAsia="SimSun" w:hAnsi="Calibri"/>
                <w:iCs/>
                <w:noProof w:val="0"/>
                <w:lang w:eastAsia="ru-RU"/>
              </w:rPr>
              <w:t>11</w:t>
            </w:r>
          </w:p>
        </w:tc>
        <w:tc>
          <w:tcPr>
            <w:tcW w:w="3076" w:type="dxa"/>
            <w:shd w:val="clear" w:color="auto" w:fill="auto"/>
          </w:tcPr>
          <w:p w14:paraId="68DAEEB9" w14:textId="77777777" w:rsidR="00E43670" w:rsidRPr="00E43670" w:rsidRDefault="00E43670" w:rsidP="00E43670">
            <w:pPr>
              <w:shd w:val="clear" w:color="auto" w:fill="FFFFFF"/>
              <w:tabs>
                <w:tab w:val="left" w:pos="612"/>
              </w:tabs>
              <w:spacing w:before="120" w:after="120"/>
              <w:rPr>
                <w:rFonts w:ascii="Calibri" w:eastAsia="SimSun" w:hAnsi="Calibri"/>
                <w:iCs/>
                <w:noProof w:val="0"/>
                <w:lang w:eastAsia="ru-RU"/>
              </w:rPr>
            </w:pPr>
            <w:r w:rsidRPr="00E43670">
              <w:rPr>
                <w:rFonts w:ascii="Calibri" w:eastAsia="SimSun" w:hAnsi="Calibri"/>
                <w:noProof w:val="0"/>
              </w:rPr>
              <w:t>Certificatul de atestare tehnico-profesională a dirigintelui de șantier</w:t>
            </w:r>
          </w:p>
        </w:tc>
        <w:tc>
          <w:tcPr>
            <w:tcW w:w="3827" w:type="dxa"/>
            <w:shd w:val="clear" w:color="auto" w:fill="auto"/>
          </w:tcPr>
          <w:p w14:paraId="32052B37" w14:textId="77777777" w:rsidR="00E43670" w:rsidRPr="00E43670" w:rsidRDefault="00E43670" w:rsidP="00E43670">
            <w:pPr>
              <w:shd w:val="clear" w:color="auto" w:fill="FFFFFF"/>
              <w:tabs>
                <w:tab w:val="left" w:pos="612"/>
              </w:tabs>
              <w:spacing w:before="120" w:after="120"/>
              <w:rPr>
                <w:rFonts w:ascii="Calibri" w:eastAsia="SimSun" w:hAnsi="Calibri"/>
                <w:iCs/>
                <w:noProof w:val="0"/>
                <w:lang w:eastAsia="ru-RU"/>
              </w:rPr>
            </w:pPr>
            <w:r w:rsidRPr="00E43670">
              <w:rPr>
                <w:rFonts w:ascii="Calibri" w:eastAsia="SimSun" w:hAnsi="Calibri"/>
                <w:noProof w:val="0"/>
              </w:rPr>
              <w:t>Certificatul de atestare tehnico-profesională a dirigintelui de șantier- confirmat  prin semnătura electronică a Participantului</w:t>
            </w:r>
          </w:p>
        </w:tc>
        <w:tc>
          <w:tcPr>
            <w:tcW w:w="2091" w:type="dxa"/>
            <w:shd w:val="clear" w:color="auto" w:fill="auto"/>
          </w:tcPr>
          <w:p w14:paraId="0B57A810" w14:textId="77777777" w:rsidR="00E43670" w:rsidRPr="00E43670" w:rsidRDefault="00E43670" w:rsidP="00E43670">
            <w:pPr>
              <w:shd w:val="clear" w:color="auto" w:fill="FFFFFF"/>
              <w:tabs>
                <w:tab w:val="left" w:pos="612"/>
              </w:tabs>
              <w:spacing w:before="120" w:after="120"/>
              <w:rPr>
                <w:rFonts w:ascii="Calibri" w:eastAsia="SimSun" w:hAnsi="Calibri"/>
                <w:noProof w:val="0"/>
              </w:rPr>
            </w:pPr>
            <w:r w:rsidRPr="00E43670">
              <w:t>Obligatoriu încarcat in sistemul SIARSAP</w:t>
            </w:r>
          </w:p>
        </w:tc>
      </w:tr>
      <w:tr w:rsidR="00E43670" w:rsidRPr="00E43670" w14:paraId="2810A454" w14:textId="77777777" w:rsidTr="00EA6F32">
        <w:tc>
          <w:tcPr>
            <w:tcW w:w="576" w:type="dxa"/>
            <w:shd w:val="clear" w:color="auto" w:fill="auto"/>
          </w:tcPr>
          <w:p w14:paraId="242AA54C" w14:textId="77777777" w:rsidR="00E43670" w:rsidRPr="00E43670" w:rsidRDefault="00E43670" w:rsidP="00E43670">
            <w:pPr>
              <w:shd w:val="clear" w:color="auto" w:fill="FFFFFF"/>
              <w:tabs>
                <w:tab w:val="left" w:pos="612"/>
              </w:tabs>
              <w:spacing w:before="120" w:after="120"/>
              <w:rPr>
                <w:rFonts w:ascii="Calibri" w:eastAsia="SimSun" w:hAnsi="Calibri"/>
                <w:iCs/>
                <w:noProof w:val="0"/>
                <w:lang w:eastAsia="ru-RU"/>
              </w:rPr>
            </w:pPr>
            <w:r w:rsidRPr="00E43670">
              <w:rPr>
                <w:rFonts w:ascii="Calibri" w:eastAsia="SimSun" w:hAnsi="Calibri"/>
                <w:iCs/>
                <w:noProof w:val="0"/>
                <w:lang w:eastAsia="ru-RU"/>
              </w:rPr>
              <w:t>12</w:t>
            </w:r>
          </w:p>
        </w:tc>
        <w:tc>
          <w:tcPr>
            <w:tcW w:w="3076" w:type="dxa"/>
            <w:shd w:val="clear" w:color="auto" w:fill="auto"/>
          </w:tcPr>
          <w:p w14:paraId="131425C3" w14:textId="77777777" w:rsidR="00E43670" w:rsidRPr="00E43670" w:rsidRDefault="00E43670" w:rsidP="00E43670">
            <w:pPr>
              <w:shd w:val="clear" w:color="auto" w:fill="FFFFFF"/>
              <w:tabs>
                <w:tab w:val="left" w:pos="612"/>
              </w:tabs>
              <w:spacing w:before="120" w:after="120"/>
              <w:rPr>
                <w:rFonts w:ascii="Calibri" w:eastAsia="SimSun" w:hAnsi="Calibri"/>
                <w:noProof w:val="0"/>
              </w:rPr>
            </w:pPr>
            <w:r w:rsidRPr="00E43670">
              <w:rPr>
                <w:rFonts w:ascii="Calibri" w:eastAsia="SimSun" w:hAnsi="Calibri"/>
                <w:noProof w:val="0"/>
              </w:rPr>
              <w:t>Certificatele de conformitate a principalelor materiale utilizate pentru executarea lucrarilor</w:t>
            </w:r>
          </w:p>
        </w:tc>
        <w:tc>
          <w:tcPr>
            <w:tcW w:w="3827" w:type="dxa"/>
            <w:shd w:val="clear" w:color="auto" w:fill="auto"/>
          </w:tcPr>
          <w:p w14:paraId="06F95274" w14:textId="77777777" w:rsidR="00E43670" w:rsidRPr="00E43670" w:rsidRDefault="00E43670" w:rsidP="00E43670">
            <w:pPr>
              <w:shd w:val="clear" w:color="auto" w:fill="FFFFFF"/>
              <w:tabs>
                <w:tab w:val="left" w:pos="612"/>
              </w:tabs>
              <w:spacing w:before="120" w:after="120"/>
              <w:rPr>
                <w:rFonts w:ascii="Calibri" w:eastAsia="SimSun" w:hAnsi="Calibri"/>
                <w:noProof w:val="0"/>
              </w:rPr>
            </w:pPr>
            <w:r w:rsidRPr="00E43670">
              <w:rPr>
                <w:rFonts w:ascii="Calibri" w:eastAsia="SimSun" w:hAnsi="Calibri"/>
                <w:noProof w:val="0"/>
              </w:rPr>
              <w:t>Certificate de conformitate confirmate prin semnătura electronica a Participantului.</w:t>
            </w:r>
          </w:p>
        </w:tc>
        <w:tc>
          <w:tcPr>
            <w:tcW w:w="2091" w:type="dxa"/>
            <w:shd w:val="clear" w:color="auto" w:fill="auto"/>
          </w:tcPr>
          <w:p w14:paraId="25DCF0DA" w14:textId="77777777" w:rsidR="00E43670" w:rsidRPr="00E43670" w:rsidRDefault="00E43670" w:rsidP="00E43670">
            <w:pPr>
              <w:shd w:val="clear" w:color="auto" w:fill="FFFFFF"/>
              <w:tabs>
                <w:tab w:val="left" w:pos="612"/>
              </w:tabs>
              <w:spacing w:before="120" w:after="120"/>
              <w:rPr>
                <w:rFonts w:ascii="Calibri" w:eastAsia="SimSun" w:hAnsi="Calibri"/>
              </w:rPr>
            </w:pPr>
            <w:r w:rsidRPr="00E43670">
              <w:t>Obligatoriu încarcat in sistemul SIARSAP</w:t>
            </w:r>
          </w:p>
        </w:tc>
      </w:tr>
      <w:tr w:rsidR="00E43670" w:rsidRPr="00E43670" w14:paraId="7DCFE232" w14:textId="77777777" w:rsidTr="00EA6F32">
        <w:tc>
          <w:tcPr>
            <w:tcW w:w="576" w:type="dxa"/>
            <w:shd w:val="clear" w:color="auto" w:fill="auto"/>
          </w:tcPr>
          <w:p w14:paraId="217CE8C9" w14:textId="77777777" w:rsidR="00E43670" w:rsidRPr="00E43670" w:rsidRDefault="00E43670" w:rsidP="00E43670">
            <w:pPr>
              <w:shd w:val="clear" w:color="auto" w:fill="FFFFFF"/>
              <w:tabs>
                <w:tab w:val="left" w:pos="612"/>
              </w:tabs>
              <w:spacing w:before="120" w:after="120"/>
              <w:rPr>
                <w:rFonts w:ascii="Calibri" w:eastAsia="SimSun" w:hAnsi="Calibri"/>
                <w:iCs/>
                <w:noProof w:val="0"/>
                <w:lang w:eastAsia="ru-RU"/>
              </w:rPr>
            </w:pPr>
            <w:r w:rsidRPr="00E43670">
              <w:rPr>
                <w:rFonts w:ascii="Calibri" w:eastAsia="SimSun" w:hAnsi="Calibri"/>
                <w:iCs/>
                <w:noProof w:val="0"/>
                <w:lang w:eastAsia="ru-RU"/>
              </w:rPr>
              <w:t>13</w:t>
            </w:r>
          </w:p>
        </w:tc>
        <w:tc>
          <w:tcPr>
            <w:tcW w:w="3076" w:type="dxa"/>
            <w:shd w:val="clear" w:color="auto" w:fill="auto"/>
          </w:tcPr>
          <w:p w14:paraId="4FFB1852" w14:textId="77777777" w:rsidR="00E43670" w:rsidRPr="00E43670" w:rsidRDefault="00E43670" w:rsidP="00E43670">
            <w:pPr>
              <w:shd w:val="clear" w:color="auto" w:fill="FFFFFF"/>
              <w:tabs>
                <w:tab w:val="left" w:pos="612"/>
              </w:tabs>
              <w:spacing w:before="120" w:after="120"/>
              <w:rPr>
                <w:rFonts w:ascii="Calibri" w:eastAsia="SimSun" w:hAnsi="Calibri"/>
                <w:noProof w:val="0"/>
              </w:rPr>
            </w:pPr>
            <w:r w:rsidRPr="00E43670">
              <w:rPr>
                <w:rFonts w:ascii="Calibri" w:eastAsia="SimSun" w:hAnsi="Calibri"/>
                <w:noProof w:val="0"/>
              </w:rPr>
              <w:t>Certificat/ decizie de înregistrare a întreprinderii/ Extras din Registrul de Stat al persoanelor juridice.</w:t>
            </w:r>
          </w:p>
        </w:tc>
        <w:tc>
          <w:tcPr>
            <w:tcW w:w="3827" w:type="dxa"/>
            <w:shd w:val="clear" w:color="auto" w:fill="auto"/>
          </w:tcPr>
          <w:p w14:paraId="6EE0EF8E" w14:textId="77777777" w:rsidR="00E43670" w:rsidRPr="00E43670" w:rsidRDefault="00E43670" w:rsidP="00E43670">
            <w:pPr>
              <w:shd w:val="clear" w:color="auto" w:fill="FFFFFF"/>
              <w:tabs>
                <w:tab w:val="left" w:pos="612"/>
              </w:tabs>
              <w:spacing w:before="120" w:after="120"/>
              <w:rPr>
                <w:rFonts w:ascii="Calibri" w:eastAsia="SimSun" w:hAnsi="Calibri"/>
                <w:noProof w:val="0"/>
              </w:rPr>
            </w:pPr>
            <w:r w:rsidRPr="00E43670">
              <w:rPr>
                <w:rFonts w:ascii="Calibri" w:eastAsia="SimSun" w:hAnsi="Calibri"/>
                <w:noProof w:val="0"/>
              </w:rPr>
              <w:t>Certificat/ Extras din Registrul de Stat confirmat prin semnătura electronica a Participantului.</w:t>
            </w:r>
          </w:p>
        </w:tc>
        <w:tc>
          <w:tcPr>
            <w:tcW w:w="2091" w:type="dxa"/>
            <w:shd w:val="clear" w:color="auto" w:fill="auto"/>
          </w:tcPr>
          <w:p w14:paraId="46531EC2" w14:textId="77777777" w:rsidR="00E43670" w:rsidRPr="00E43670" w:rsidRDefault="00E43670" w:rsidP="00E43670">
            <w:pPr>
              <w:shd w:val="clear" w:color="auto" w:fill="FFFFFF"/>
              <w:tabs>
                <w:tab w:val="left" w:pos="612"/>
              </w:tabs>
              <w:spacing w:before="120" w:after="120"/>
              <w:rPr>
                <w:rFonts w:ascii="Calibri" w:eastAsia="SimSun" w:hAnsi="Calibri"/>
                <w:noProof w:val="0"/>
              </w:rPr>
            </w:pPr>
            <w:r w:rsidRPr="00E43670">
              <w:t>Obligatoriu încarcat in sistemul SIARSAP</w:t>
            </w:r>
          </w:p>
        </w:tc>
      </w:tr>
      <w:tr w:rsidR="00E43670" w:rsidRPr="00E43670" w14:paraId="748B2E90" w14:textId="77777777" w:rsidTr="00EA6F32">
        <w:tc>
          <w:tcPr>
            <w:tcW w:w="576" w:type="dxa"/>
            <w:shd w:val="clear" w:color="auto" w:fill="auto"/>
          </w:tcPr>
          <w:p w14:paraId="2B25A3AF" w14:textId="77777777" w:rsidR="00E43670" w:rsidRPr="00E43670" w:rsidRDefault="00E43670" w:rsidP="00E43670">
            <w:pPr>
              <w:shd w:val="clear" w:color="auto" w:fill="FFFFFF"/>
              <w:tabs>
                <w:tab w:val="left" w:pos="612"/>
              </w:tabs>
              <w:spacing w:before="120" w:after="120"/>
              <w:rPr>
                <w:rFonts w:ascii="Calibri" w:eastAsia="SimSun" w:hAnsi="Calibri"/>
                <w:iCs/>
                <w:noProof w:val="0"/>
                <w:lang w:eastAsia="ru-RU"/>
              </w:rPr>
            </w:pPr>
            <w:r w:rsidRPr="00E43670">
              <w:rPr>
                <w:rFonts w:ascii="Calibri" w:eastAsia="SimSun" w:hAnsi="Calibri"/>
                <w:iCs/>
                <w:noProof w:val="0"/>
                <w:lang w:eastAsia="ru-RU"/>
              </w:rPr>
              <w:t>14</w:t>
            </w:r>
          </w:p>
        </w:tc>
        <w:tc>
          <w:tcPr>
            <w:tcW w:w="3076" w:type="dxa"/>
            <w:shd w:val="clear" w:color="auto" w:fill="auto"/>
          </w:tcPr>
          <w:p w14:paraId="5E052C71" w14:textId="77777777" w:rsidR="00E43670" w:rsidRPr="00E43670" w:rsidRDefault="00E43670" w:rsidP="00E43670">
            <w:pPr>
              <w:shd w:val="clear" w:color="auto" w:fill="FFFFFF"/>
              <w:tabs>
                <w:tab w:val="left" w:pos="612"/>
              </w:tabs>
              <w:spacing w:before="120" w:after="120"/>
              <w:rPr>
                <w:rFonts w:ascii="Calibri" w:eastAsia="SimSun" w:hAnsi="Calibri"/>
                <w:noProof w:val="0"/>
              </w:rPr>
            </w:pPr>
            <w:r w:rsidRPr="00E43670">
              <w:rPr>
                <w:rFonts w:ascii="Calibri" w:eastAsia="SimSun" w:hAnsi="Calibri"/>
                <w:noProof w:val="0"/>
              </w:rPr>
              <w:t>Certificat privind lipsa sau existența datoriilor la Bugetul Public Național, eliberat de Inspectoratul Fiscal</w:t>
            </w:r>
          </w:p>
        </w:tc>
        <w:tc>
          <w:tcPr>
            <w:tcW w:w="3827" w:type="dxa"/>
            <w:shd w:val="clear" w:color="auto" w:fill="auto"/>
          </w:tcPr>
          <w:p w14:paraId="0786C9EA" w14:textId="77777777" w:rsidR="00E43670" w:rsidRPr="00E43670" w:rsidRDefault="00E43670" w:rsidP="00E43670">
            <w:pPr>
              <w:shd w:val="clear" w:color="auto" w:fill="FFFFFF"/>
              <w:tabs>
                <w:tab w:val="left" w:pos="612"/>
              </w:tabs>
              <w:spacing w:before="120" w:after="120"/>
              <w:rPr>
                <w:rFonts w:ascii="Calibri" w:eastAsia="SimSun" w:hAnsi="Calibri"/>
                <w:noProof w:val="0"/>
              </w:rPr>
            </w:pPr>
            <w:r w:rsidRPr="00E43670">
              <w:rPr>
                <w:rFonts w:ascii="Calibri" w:eastAsia="SimSun" w:hAnsi="Calibri"/>
                <w:noProof w:val="0"/>
              </w:rPr>
              <w:t>Certificat confirmat prin semnătura electronica a Participantului.</w:t>
            </w:r>
          </w:p>
        </w:tc>
        <w:tc>
          <w:tcPr>
            <w:tcW w:w="2091" w:type="dxa"/>
            <w:shd w:val="clear" w:color="auto" w:fill="auto"/>
          </w:tcPr>
          <w:p w14:paraId="58FCC7D5" w14:textId="77777777" w:rsidR="00E43670" w:rsidRPr="00E43670" w:rsidRDefault="00E43670" w:rsidP="00E43670">
            <w:pPr>
              <w:shd w:val="clear" w:color="auto" w:fill="FFFFFF"/>
              <w:tabs>
                <w:tab w:val="left" w:pos="612"/>
              </w:tabs>
              <w:spacing w:before="120" w:after="120"/>
              <w:rPr>
                <w:rFonts w:ascii="Calibri" w:eastAsia="SimSun" w:hAnsi="Calibri"/>
                <w:noProof w:val="0"/>
              </w:rPr>
            </w:pPr>
            <w:r w:rsidRPr="00E43670">
              <w:t>Obligatoriu încarcat in sistemul SIARSAP</w:t>
            </w:r>
          </w:p>
        </w:tc>
      </w:tr>
      <w:tr w:rsidR="00E43670" w:rsidRPr="00E43670" w14:paraId="2D27423C" w14:textId="77777777" w:rsidTr="00EA6F32">
        <w:tc>
          <w:tcPr>
            <w:tcW w:w="576" w:type="dxa"/>
            <w:shd w:val="clear" w:color="auto" w:fill="auto"/>
          </w:tcPr>
          <w:p w14:paraId="1A8631A4" w14:textId="77777777" w:rsidR="00E43670" w:rsidRPr="00E43670" w:rsidRDefault="00E43670" w:rsidP="00E43670">
            <w:pPr>
              <w:shd w:val="clear" w:color="auto" w:fill="FFFFFF"/>
              <w:tabs>
                <w:tab w:val="left" w:pos="612"/>
              </w:tabs>
              <w:spacing w:before="120" w:after="120"/>
              <w:rPr>
                <w:rFonts w:ascii="Calibri" w:eastAsia="SimSun" w:hAnsi="Calibri"/>
                <w:iCs/>
                <w:noProof w:val="0"/>
                <w:lang w:eastAsia="ru-RU"/>
              </w:rPr>
            </w:pPr>
            <w:r w:rsidRPr="00E43670">
              <w:rPr>
                <w:rFonts w:ascii="Calibri" w:eastAsia="SimSun" w:hAnsi="Calibri"/>
                <w:iCs/>
                <w:noProof w:val="0"/>
                <w:lang w:eastAsia="ru-RU"/>
              </w:rPr>
              <w:t>15</w:t>
            </w:r>
          </w:p>
        </w:tc>
        <w:tc>
          <w:tcPr>
            <w:tcW w:w="3076" w:type="dxa"/>
            <w:shd w:val="clear" w:color="auto" w:fill="auto"/>
          </w:tcPr>
          <w:p w14:paraId="292B26A3" w14:textId="77777777" w:rsidR="00E43670" w:rsidRPr="00E43670" w:rsidRDefault="00E43670" w:rsidP="00E43670">
            <w:pPr>
              <w:shd w:val="clear" w:color="auto" w:fill="FFFFFF"/>
              <w:tabs>
                <w:tab w:val="left" w:pos="612"/>
              </w:tabs>
              <w:spacing w:before="120" w:after="120"/>
              <w:rPr>
                <w:rFonts w:ascii="Calibri" w:eastAsia="SimSun" w:hAnsi="Calibri"/>
                <w:noProof w:val="0"/>
              </w:rPr>
            </w:pPr>
            <w:r w:rsidRPr="00E43670">
              <w:rPr>
                <w:rFonts w:ascii="Calibri" w:eastAsia="SimSun" w:hAnsi="Calibri"/>
                <w:noProof w:val="0"/>
              </w:rPr>
              <w:t>Certificat de atribuire a contului bancar, eliberat de banca deținătoare</w:t>
            </w:r>
          </w:p>
        </w:tc>
        <w:tc>
          <w:tcPr>
            <w:tcW w:w="3827" w:type="dxa"/>
            <w:shd w:val="clear" w:color="auto" w:fill="auto"/>
          </w:tcPr>
          <w:p w14:paraId="77760EAF" w14:textId="77777777" w:rsidR="00E43670" w:rsidRPr="00E43670" w:rsidRDefault="00E43670" w:rsidP="00E43670">
            <w:pPr>
              <w:shd w:val="clear" w:color="auto" w:fill="FFFFFF"/>
              <w:tabs>
                <w:tab w:val="left" w:pos="612"/>
              </w:tabs>
              <w:spacing w:before="120" w:after="120"/>
              <w:rPr>
                <w:rFonts w:ascii="Calibri" w:eastAsia="SimSun" w:hAnsi="Calibri"/>
                <w:noProof w:val="0"/>
              </w:rPr>
            </w:pPr>
            <w:r w:rsidRPr="00E43670">
              <w:rPr>
                <w:rFonts w:ascii="Calibri" w:eastAsia="SimSun" w:hAnsi="Calibri"/>
                <w:noProof w:val="0"/>
              </w:rPr>
              <w:t>Certificat confirmat prin semnătura electronica a Participantului.</w:t>
            </w:r>
          </w:p>
        </w:tc>
        <w:tc>
          <w:tcPr>
            <w:tcW w:w="2091" w:type="dxa"/>
            <w:shd w:val="clear" w:color="auto" w:fill="auto"/>
          </w:tcPr>
          <w:p w14:paraId="071E36C1" w14:textId="77777777" w:rsidR="00E43670" w:rsidRPr="00E43670" w:rsidRDefault="00E43670" w:rsidP="00E43670">
            <w:pPr>
              <w:shd w:val="clear" w:color="auto" w:fill="FFFFFF"/>
              <w:tabs>
                <w:tab w:val="left" w:pos="612"/>
              </w:tabs>
              <w:spacing w:before="120" w:after="120"/>
              <w:rPr>
                <w:rFonts w:ascii="Calibri" w:eastAsia="SimSun" w:hAnsi="Calibri"/>
                <w:noProof w:val="0"/>
              </w:rPr>
            </w:pPr>
            <w:r w:rsidRPr="00E43670">
              <w:t>Obligatoriu încarcat in sistemul SIARSAP</w:t>
            </w:r>
          </w:p>
        </w:tc>
      </w:tr>
    </w:tbl>
    <w:p w14:paraId="5624D382" w14:textId="77777777" w:rsidR="00E43670" w:rsidRPr="00E43670" w:rsidRDefault="00E43670" w:rsidP="00E43670">
      <w:pPr>
        <w:numPr>
          <w:ilvl w:val="0"/>
          <w:numId w:val="25"/>
        </w:numPr>
        <w:shd w:val="clear" w:color="auto" w:fill="FFFFFF"/>
        <w:tabs>
          <w:tab w:val="right" w:pos="426"/>
        </w:tabs>
        <w:spacing w:before="120"/>
        <w:ind w:left="360"/>
        <w:rPr>
          <w:b/>
          <w:noProof w:val="0"/>
          <w:lang w:val="en-US" w:eastAsia="ru-RU"/>
        </w:rPr>
      </w:pPr>
      <w:r w:rsidRPr="00E43670">
        <w:rPr>
          <w:b/>
          <w:noProof w:val="0"/>
          <w:lang w:val="en-US" w:eastAsia="ru-RU"/>
        </w:rPr>
        <w:t xml:space="preserve">Garanția pentru ofertă, după caz </w:t>
      </w:r>
      <w:r w:rsidRPr="00E43670">
        <w:rPr>
          <w:lang w:val="en-US"/>
        </w:rPr>
        <w:t>,</w:t>
      </w:r>
      <w:r w:rsidRPr="00E43670">
        <w:rPr>
          <w:noProof w:val="0"/>
          <w:lang w:val="it-IT" w:eastAsia="ru-RU"/>
        </w:rPr>
        <w:t xml:space="preserve"> în cuantum de 2% din valoarea ofertei, </w:t>
      </w:r>
      <w:r w:rsidRPr="00E43670">
        <w:rPr>
          <w:b/>
          <w:lang w:val="en-US"/>
        </w:rPr>
        <w:t>emisă de o Bancă Comercială</w:t>
      </w:r>
      <w:r w:rsidRPr="00E43670">
        <w:rPr>
          <w:b/>
          <w:noProof w:val="0"/>
          <w:lang w:val="en-US" w:eastAsia="ru-RU"/>
        </w:rPr>
        <w:t>.</w:t>
      </w:r>
    </w:p>
    <w:p w14:paraId="5DD308A7" w14:textId="77777777" w:rsidR="00E43670" w:rsidRPr="00E43670" w:rsidRDefault="00E43670" w:rsidP="00E43670">
      <w:pPr>
        <w:numPr>
          <w:ilvl w:val="0"/>
          <w:numId w:val="25"/>
        </w:numPr>
        <w:shd w:val="clear" w:color="auto" w:fill="FFFFFF"/>
        <w:tabs>
          <w:tab w:val="right" w:pos="426"/>
        </w:tabs>
        <w:spacing w:before="120"/>
        <w:ind w:left="360"/>
        <w:rPr>
          <w:b/>
          <w:noProof w:val="0"/>
          <w:lang w:val="en-US" w:eastAsia="ru-RU"/>
        </w:rPr>
      </w:pPr>
      <w:r w:rsidRPr="00E43670">
        <w:rPr>
          <w:b/>
          <w:noProof w:val="0"/>
          <w:lang w:val="en-US" w:eastAsia="ru-RU"/>
        </w:rPr>
        <w:t>Termenul de garanție a lucrărilor sau serviciilor de proiectare și de lucrări__________.</w:t>
      </w:r>
    </w:p>
    <w:p w14:paraId="03FFD420" w14:textId="77777777" w:rsidR="00E43670" w:rsidRPr="00E43670" w:rsidRDefault="00E43670" w:rsidP="00E43670">
      <w:pPr>
        <w:numPr>
          <w:ilvl w:val="0"/>
          <w:numId w:val="25"/>
        </w:numPr>
        <w:shd w:val="clear" w:color="auto" w:fill="FFFFFF"/>
        <w:tabs>
          <w:tab w:val="right" w:pos="426"/>
        </w:tabs>
        <w:spacing w:before="120"/>
        <w:ind w:left="360"/>
        <w:rPr>
          <w:b/>
          <w:noProof w:val="0"/>
          <w:lang w:val="en-US" w:eastAsia="ru-RU"/>
        </w:rPr>
      </w:pPr>
      <w:r w:rsidRPr="00E43670">
        <w:rPr>
          <w:b/>
          <w:noProof w:val="0"/>
          <w:lang w:val="en-US" w:eastAsia="ru-RU"/>
        </w:rPr>
        <w:t>Garanția de bună execuție a contractului, după caz______________, cuantumul______.</w:t>
      </w:r>
    </w:p>
    <w:p w14:paraId="087980DB" w14:textId="77777777" w:rsidR="00E43670" w:rsidRPr="00E43670" w:rsidRDefault="00E43670" w:rsidP="00E43670">
      <w:pPr>
        <w:numPr>
          <w:ilvl w:val="0"/>
          <w:numId w:val="25"/>
        </w:numPr>
        <w:shd w:val="clear" w:color="auto" w:fill="FFFFFF"/>
        <w:tabs>
          <w:tab w:val="right" w:pos="426"/>
        </w:tabs>
        <w:spacing w:before="120"/>
        <w:ind w:left="360"/>
        <w:rPr>
          <w:b/>
          <w:noProof w:val="0"/>
          <w:lang w:val="en-US" w:eastAsia="ru-RU"/>
        </w:rPr>
      </w:pPr>
      <w:r w:rsidRPr="00E43670">
        <w:rPr>
          <w:b/>
          <w:noProof w:val="0"/>
          <w:lang w:val="en-US" w:eastAsia="ru-RU"/>
        </w:rPr>
        <w:t>Motivul recurgerii la procedura accelerată (în cazul licitației deschise, restrânse și a procedurii negociate), după caz__</w:t>
      </w:r>
      <w:r w:rsidRPr="00E43670">
        <w:rPr>
          <w:b/>
          <w:noProof w:val="0"/>
          <w:shd w:val="clear" w:color="auto" w:fill="FFFF00"/>
          <w:lang w:val="en-US"/>
        </w:rPr>
        <w:t xml:space="preserve"> nu se aplică </w:t>
      </w:r>
      <w:r w:rsidRPr="00E43670">
        <w:rPr>
          <w:b/>
          <w:noProof w:val="0"/>
          <w:lang w:val="en-US" w:eastAsia="ru-RU"/>
        </w:rPr>
        <w:t>__________________________________</w:t>
      </w:r>
    </w:p>
    <w:p w14:paraId="385111FF" w14:textId="77777777" w:rsidR="00E43670" w:rsidRPr="00E43670" w:rsidRDefault="00E43670" w:rsidP="00E43670">
      <w:pPr>
        <w:numPr>
          <w:ilvl w:val="0"/>
          <w:numId w:val="25"/>
        </w:numPr>
        <w:shd w:val="clear" w:color="auto" w:fill="FFFFFF"/>
        <w:tabs>
          <w:tab w:val="right" w:pos="426"/>
        </w:tabs>
        <w:spacing w:before="120"/>
        <w:ind w:left="360"/>
        <w:rPr>
          <w:b/>
          <w:noProof w:val="0"/>
          <w:lang w:val="en-US" w:eastAsia="ru-RU"/>
        </w:rPr>
      </w:pPr>
      <w:r w:rsidRPr="00E43670">
        <w:rPr>
          <w:b/>
          <w:noProof w:val="0"/>
          <w:lang w:val="en-US" w:eastAsia="ru-RU"/>
        </w:rPr>
        <w:t>Tehnici și instrumente specifice de atribuire (dacă este cazul specificați dacă se va utiliza acordul-cadru, sistemul dinamic de achiziție sau licitația electronică):_</w:t>
      </w:r>
      <w:r w:rsidRPr="00E43670">
        <w:rPr>
          <w:b/>
          <w:noProof w:val="0"/>
          <w:shd w:val="clear" w:color="auto" w:fill="FFFF00"/>
          <w:lang w:val="en-US"/>
        </w:rPr>
        <w:t xml:space="preserve"> nu se aplică </w:t>
      </w:r>
      <w:r w:rsidRPr="00E43670">
        <w:rPr>
          <w:b/>
          <w:noProof w:val="0"/>
          <w:lang w:val="en-US" w:eastAsia="ru-RU"/>
        </w:rPr>
        <w:t>_</w:t>
      </w:r>
    </w:p>
    <w:p w14:paraId="192C4592" w14:textId="77777777" w:rsidR="00E43670" w:rsidRPr="00E43670" w:rsidRDefault="00E43670" w:rsidP="00E43670">
      <w:pPr>
        <w:numPr>
          <w:ilvl w:val="0"/>
          <w:numId w:val="25"/>
        </w:numPr>
        <w:tabs>
          <w:tab w:val="right" w:pos="426"/>
        </w:tabs>
        <w:spacing w:before="120"/>
        <w:ind w:left="0" w:firstLine="0"/>
        <w:rPr>
          <w:b/>
          <w:noProof w:val="0"/>
          <w:lang w:val="en-US" w:eastAsia="ru-RU"/>
        </w:rPr>
      </w:pPr>
      <w:r w:rsidRPr="00E43670">
        <w:rPr>
          <w:b/>
          <w:noProof w:val="0"/>
          <w:lang w:val="en-US" w:eastAsia="ru-RU"/>
        </w:rPr>
        <w:t>Condiții speciale de care depinde îndeplinirea contractului (</w:t>
      </w:r>
      <w:r w:rsidRPr="00E43670">
        <w:rPr>
          <w:noProof w:val="0"/>
          <w:lang w:val="en-US" w:eastAsia="ru-RU"/>
        </w:rPr>
        <w:t>indicați după caz</w:t>
      </w:r>
      <w:r w:rsidRPr="00E43670">
        <w:rPr>
          <w:b/>
          <w:noProof w:val="0"/>
          <w:lang w:val="en-US" w:eastAsia="ru-RU"/>
        </w:rPr>
        <w:t>):</w:t>
      </w:r>
      <w:r w:rsidRPr="00E43670">
        <w:rPr>
          <w:b/>
          <w:noProof w:val="0"/>
          <w:shd w:val="clear" w:color="auto" w:fill="FFFF00"/>
          <w:lang w:val="en-US"/>
        </w:rPr>
        <w:t xml:space="preserve"> nu se aplică </w:t>
      </w:r>
    </w:p>
    <w:p w14:paraId="5275B506" w14:textId="77777777" w:rsidR="00E43670" w:rsidRPr="00E43670" w:rsidRDefault="00E43670" w:rsidP="00E43670">
      <w:pPr>
        <w:numPr>
          <w:ilvl w:val="0"/>
          <w:numId w:val="25"/>
        </w:numPr>
        <w:tabs>
          <w:tab w:val="right" w:pos="426"/>
        </w:tabs>
        <w:spacing w:before="120"/>
        <w:ind w:left="0" w:firstLine="0"/>
        <w:rPr>
          <w:b/>
          <w:noProof w:val="0"/>
          <w:lang w:val="en-US" w:eastAsia="ru-RU"/>
        </w:rPr>
      </w:pPr>
      <w:bookmarkStart w:id="45" w:name="_Hlk71621175"/>
      <w:r w:rsidRPr="00E43670">
        <w:rPr>
          <w:b/>
          <w:noProof w:val="0"/>
          <w:lang w:val="en-US" w:eastAsia="ru-RU"/>
        </w:rPr>
        <w:t>Ofertele se prezintă în valută___MDL______</w:t>
      </w:r>
      <w:bookmarkEnd w:id="45"/>
    </w:p>
    <w:p w14:paraId="08AE8FDC" w14:textId="77777777" w:rsidR="00E43670" w:rsidRPr="00E43670" w:rsidRDefault="00E43670" w:rsidP="00E43670">
      <w:pPr>
        <w:numPr>
          <w:ilvl w:val="0"/>
          <w:numId w:val="25"/>
        </w:numPr>
        <w:tabs>
          <w:tab w:val="right" w:pos="426"/>
        </w:tabs>
        <w:spacing w:before="120"/>
        <w:ind w:left="0" w:firstLine="0"/>
        <w:rPr>
          <w:b/>
          <w:noProof w:val="0"/>
          <w:lang w:val="en-US" w:eastAsia="ru-RU"/>
        </w:rPr>
      </w:pPr>
      <w:r w:rsidRPr="00E43670">
        <w:rPr>
          <w:b/>
          <w:noProof w:val="0"/>
          <w:lang w:val="en-US" w:eastAsia="ru-RU"/>
        </w:rPr>
        <w:t>Criteriul de evaluare aplicat pentru atribuirea contractului:_</w:t>
      </w:r>
      <w:r w:rsidRPr="00E43670">
        <w:rPr>
          <w:b/>
          <w:noProof w:val="0"/>
          <w:shd w:val="clear" w:color="auto" w:fill="FFFF00"/>
          <w:lang w:val="en-US"/>
        </w:rPr>
        <w:t xml:space="preserve"> preţul cel mai scăzut</w:t>
      </w:r>
      <w:r w:rsidRPr="00E43670">
        <w:rPr>
          <w:b/>
          <w:noProof w:val="0"/>
          <w:lang w:val="en-US" w:eastAsia="ru-RU"/>
        </w:rPr>
        <w:t xml:space="preserve"> </w:t>
      </w:r>
    </w:p>
    <w:p w14:paraId="2BD194E2" w14:textId="77777777" w:rsidR="00E43670" w:rsidRPr="00E43670" w:rsidRDefault="00E43670" w:rsidP="00E43670">
      <w:pPr>
        <w:numPr>
          <w:ilvl w:val="0"/>
          <w:numId w:val="25"/>
        </w:numPr>
        <w:tabs>
          <w:tab w:val="right" w:pos="426"/>
        </w:tabs>
        <w:spacing w:before="120"/>
        <w:ind w:left="0" w:firstLine="0"/>
        <w:rPr>
          <w:b/>
          <w:noProof w:val="0"/>
          <w:lang w:val="en-US" w:eastAsia="ru-RU"/>
        </w:rPr>
      </w:pPr>
      <w:r w:rsidRPr="00E43670">
        <w:rPr>
          <w:b/>
          <w:noProof w:val="0"/>
          <w:lang w:val="en-US" w:eastAsia="ru-RU"/>
        </w:rPr>
        <w:t>Factorii de evaluare a ofertei celei mai avantajoase din punct de vedere economic, precum și ponderile lor:</w:t>
      </w:r>
    </w:p>
    <w:tbl>
      <w:tblPr>
        <w:tblStyle w:val="Grigliatabella22"/>
        <w:tblW w:w="0" w:type="auto"/>
        <w:tblLook w:val="04A0" w:firstRow="1" w:lastRow="0" w:firstColumn="1" w:lastColumn="0" w:noHBand="0" w:noVBand="1"/>
      </w:tblPr>
      <w:tblGrid>
        <w:gridCol w:w="577"/>
        <w:gridCol w:w="7248"/>
        <w:gridCol w:w="1800"/>
      </w:tblGrid>
      <w:tr w:rsidR="00E43670" w:rsidRPr="00E43670" w14:paraId="0326D230" w14:textId="77777777" w:rsidTr="00EA6F32">
        <w:tc>
          <w:tcPr>
            <w:tcW w:w="577" w:type="dxa"/>
            <w:shd w:val="clear" w:color="auto" w:fill="auto"/>
          </w:tcPr>
          <w:p w14:paraId="22497127" w14:textId="77777777" w:rsidR="00E43670" w:rsidRPr="00E43670" w:rsidRDefault="00E43670" w:rsidP="00E43670">
            <w:pPr>
              <w:shd w:val="clear" w:color="auto" w:fill="FFFFFF"/>
              <w:tabs>
                <w:tab w:val="left" w:pos="612"/>
              </w:tabs>
              <w:spacing w:before="120" w:after="120"/>
              <w:rPr>
                <w:rFonts w:ascii="Calibri" w:eastAsia="SimSun" w:hAnsi="Calibri"/>
                <w:b/>
                <w:iCs/>
                <w:noProof w:val="0"/>
                <w:sz w:val="20"/>
                <w:szCs w:val="20"/>
                <w:lang w:eastAsia="ru-RU"/>
              </w:rPr>
            </w:pPr>
            <w:r w:rsidRPr="00E43670">
              <w:rPr>
                <w:rFonts w:ascii="Calibri" w:eastAsia="SimSun" w:hAnsi="Calibri"/>
                <w:b/>
                <w:iCs/>
                <w:noProof w:val="0"/>
                <w:sz w:val="20"/>
                <w:szCs w:val="20"/>
                <w:lang w:eastAsia="ru-RU"/>
              </w:rPr>
              <w:t>Nr. d/o</w:t>
            </w:r>
          </w:p>
        </w:tc>
        <w:tc>
          <w:tcPr>
            <w:tcW w:w="7248" w:type="dxa"/>
            <w:shd w:val="clear" w:color="auto" w:fill="auto"/>
          </w:tcPr>
          <w:p w14:paraId="7686B0D8" w14:textId="77777777" w:rsidR="00E43670" w:rsidRPr="00E43670" w:rsidRDefault="00E43670" w:rsidP="00E43670">
            <w:pPr>
              <w:shd w:val="clear" w:color="auto" w:fill="FFFFFF"/>
              <w:tabs>
                <w:tab w:val="left" w:pos="612"/>
              </w:tabs>
              <w:spacing w:before="120" w:after="120"/>
              <w:jc w:val="center"/>
              <w:rPr>
                <w:rFonts w:ascii="Calibri" w:eastAsia="SimSun" w:hAnsi="Calibri"/>
                <w:b/>
                <w:iCs/>
                <w:noProof w:val="0"/>
                <w:sz w:val="20"/>
                <w:szCs w:val="20"/>
                <w:lang w:eastAsia="ru-RU"/>
              </w:rPr>
            </w:pPr>
            <w:r w:rsidRPr="00E43670">
              <w:rPr>
                <w:rFonts w:eastAsia="SimSun"/>
                <w:b/>
                <w:iCs/>
                <w:noProof w:val="0"/>
                <w:sz w:val="20"/>
                <w:szCs w:val="20"/>
                <w:lang w:eastAsia="ru-RU"/>
              </w:rPr>
              <w:t>Denumirea</w:t>
            </w:r>
            <w:r w:rsidRPr="00E43670">
              <w:rPr>
                <w:rFonts w:ascii="Calibri" w:eastAsia="SimSun" w:hAnsi="Calibri"/>
                <w:b/>
                <w:iCs/>
                <w:noProof w:val="0"/>
                <w:sz w:val="20"/>
                <w:szCs w:val="20"/>
                <w:lang w:eastAsia="ru-RU"/>
              </w:rPr>
              <w:t xml:space="preserve"> factorului de evaluare</w:t>
            </w:r>
          </w:p>
        </w:tc>
        <w:tc>
          <w:tcPr>
            <w:tcW w:w="1800" w:type="dxa"/>
            <w:shd w:val="clear" w:color="auto" w:fill="auto"/>
          </w:tcPr>
          <w:p w14:paraId="283B39D8" w14:textId="77777777" w:rsidR="00E43670" w:rsidRPr="00E43670" w:rsidRDefault="00E43670" w:rsidP="00E43670">
            <w:pPr>
              <w:shd w:val="clear" w:color="auto" w:fill="FFFFFF"/>
              <w:tabs>
                <w:tab w:val="left" w:pos="612"/>
              </w:tabs>
              <w:spacing w:before="120" w:after="120"/>
              <w:jc w:val="center"/>
              <w:rPr>
                <w:rFonts w:ascii="Calibri" w:eastAsia="SimSun" w:hAnsi="Calibri"/>
                <w:b/>
                <w:iCs/>
                <w:noProof w:val="0"/>
                <w:sz w:val="20"/>
                <w:szCs w:val="20"/>
                <w:lang w:eastAsia="ru-RU"/>
              </w:rPr>
            </w:pPr>
            <w:r w:rsidRPr="00E43670">
              <w:rPr>
                <w:rFonts w:ascii="Calibri" w:eastAsia="SimSun" w:hAnsi="Calibri"/>
                <w:b/>
                <w:iCs/>
                <w:noProof w:val="0"/>
                <w:sz w:val="20"/>
                <w:szCs w:val="20"/>
                <w:lang w:eastAsia="ru-RU"/>
              </w:rPr>
              <w:t>Ponderea%</w:t>
            </w:r>
          </w:p>
        </w:tc>
      </w:tr>
      <w:tr w:rsidR="00E43670" w:rsidRPr="00E43670" w14:paraId="39F865E7" w14:textId="77777777" w:rsidTr="00E43670">
        <w:trPr>
          <w:trHeight w:val="235"/>
        </w:trPr>
        <w:tc>
          <w:tcPr>
            <w:tcW w:w="577" w:type="dxa"/>
            <w:shd w:val="clear" w:color="auto" w:fill="auto"/>
          </w:tcPr>
          <w:p w14:paraId="035A3031" w14:textId="77777777" w:rsidR="00E43670" w:rsidRPr="00E43670" w:rsidRDefault="00E43670" w:rsidP="00E43670">
            <w:pPr>
              <w:shd w:val="clear" w:color="auto" w:fill="FFFFFF"/>
              <w:tabs>
                <w:tab w:val="left" w:pos="612"/>
              </w:tabs>
              <w:spacing w:before="120" w:after="120"/>
              <w:rPr>
                <w:rFonts w:ascii="Calibri" w:eastAsia="SimSun" w:hAnsi="Calibri"/>
                <w:iCs/>
                <w:noProof w:val="0"/>
                <w:lang w:eastAsia="ru-RU"/>
              </w:rPr>
            </w:pPr>
          </w:p>
        </w:tc>
        <w:tc>
          <w:tcPr>
            <w:tcW w:w="7248" w:type="dxa"/>
            <w:shd w:val="clear" w:color="auto" w:fill="auto"/>
          </w:tcPr>
          <w:p w14:paraId="35F7767C" w14:textId="77777777" w:rsidR="00E43670" w:rsidRPr="00E43670" w:rsidRDefault="00E43670" w:rsidP="00E43670">
            <w:pPr>
              <w:shd w:val="clear" w:color="auto" w:fill="FFFFFF"/>
              <w:tabs>
                <w:tab w:val="left" w:pos="612"/>
              </w:tabs>
              <w:spacing w:before="120" w:after="120"/>
              <w:rPr>
                <w:rFonts w:ascii="Calibri" w:eastAsia="SimSun" w:hAnsi="Calibri"/>
                <w:iCs/>
                <w:noProof w:val="0"/>
                <w:lang w:eastAsia="ru-RU"/>
              </w:rPr>
            </w:pPr>
          </w:p>
        </w:tc>
        <w:tc>
          <w:tcPr>
            <w:tcW w:w="1800" w:type="dxa"/>
            <w:shd w:val="clear" w:color="auto" w:fill="auto"/>
          </w:tcPr>
          <w:p w14:paraId="718943BC" w14:textId="77777777" w:rsidR="00E43670" w:rsidRPr="00E43670" w:rsidRDefault="00E43670" w:rsidP="00E43670">
            <w:pPr>
              <w:shd w:val="clear" w:color="auto" w:fill="FFFFFF"/>
              <w:tabs>
                <w:tab w:val="left" w:pos="612"/>
              </w:tabs>
              <w:spacing w:before="120" w:after="120"/>
              <w:rPr>
                <w:rFonts w:ascii="Calibri" w:eastAsia="SimSun" w:hAnsi="Calibri"/>
                <w:iCs/>
                <w:noProof w:val="0"/>
                <w:lang w:eastAsia="ru-RU"/>
              </w:rPr>
            </w:pPr>
          </w:p>
        </w:tc>
      </w:tr>
    </w:tbl>
    <w:p w14:paraId="096A2A42" w14:textId="77777777" w:rsidR="00E43670" w:rsidRPr="00E43670" w:rsidRDefault="00E43670" w:rsidP="00E43670">
      <w:pPr>
        <w:numPr>
          <w:ilvl w:val="0"/>
          <w:numId w:val="25"/>
        </w:numPr>
        <w:shd w:val="clear" w:color="auto" w:fill="FFFFFF"/>
        <w:tabs>
          <w:tab w:val="right" w:pos="426"/>
        </w:tabs>
        <w:spacing w:before="120"/>
        <w:ind w:left="0" w:firstLine="0"/>
        <w:rPr>
          <w:b/>
          <w:noProof w:val="0"/>
          <w:lang w:val="en-US" w:eastAsia="ru-RU"/>
        </w:rPr>
      </w:pPr>
      <w:r w:rsidRPr="00E43670">
        <w:rPr>
          <w:b/>
          <w:noProof w:val="0"/>
          <w:lang w:val="en-US" w:eastAsia="ru-RU"/>
        </w:rPr>
        <w:t>Termenul limită de depunere/deschidere a ofertelor:</w:t>
      </w:r>
    </w:p>
    <w:p w14:paraId="48E3E990" w14:textId="77777777" w:rsidR="00E43670" w:rsidRPr="00E43670" w:rsidRDefault="00E43670" w:rsidP="00E43670">
      <w:pPr>
        <w:numPr>
          <w:ilvl w:val="0"/>
          <w:numId w:val="27"/>
        </w:numPr>
        <w:tabs>
          <w:tab w:val="right" w:pos="426"/>
        </w:tabs>
        <w:spacing w:before="120"/>
        <w:rPr>
          <w:b/>
          <w:noProof w:val="0"/>
          <w:lang w:val="en-US" w:eastAsia="ru-RU"/>
        </w:rPr>
      </w:pPr>
      <w:r w:rsidRPr="00E43670">
        <w:rPr>
          <w:b/>
          <w:noProof w:val="0"/>
          <w:sz w:val="20"/>
          <w:szCs w:val="20"/>
          <w:lang w:val="en-US" w:eastAsia="ru-RU"/>
        </w:rPr>
        <w:t xml:space="preserve">conform SIA RSAP /până la: </w:t>
      </w:r>
      <w:r w:rsidRPr="00E43670">
        <w:rPr>
          <w:b/>
          <w:i/>
          <w:noProof w:val="0"/>
          <w:sz w:val="20"/>
          <w:szCs w:val="20"/>
          <w:lang w:val="en-US" w:eastAsia="ru-RU"/>
        </w:rPr>
        <w:t>[ora exactă]</w:t>
      </w:r>
      <w:r w:rsidRPr="00E43670">
        <w:rPr>
          <w:b/>
          <w:noProof w:val="0"/>
          <w:sz w:val="20"/>
          <w:szCs w:val="20"/>
          <w:lang w:val="en-US" w:eastAsia="ru-RU"/>
        </w:rPr>
        <w:t>_</w:t>
      </w:r>
      <w:r w:rsidRPr="00E43670">
        <w:rPr>
          <w:b/>
          <w:noProof w:val="0"/>
          <w:shd w:val="clear" w:color="auto" w:fill="FFFF00"/>
          <w:lang w:eastAsia="ru-RU"/>
        </w:rPr>
        <w:t xml:space="preserve"> Informația o găsiți în SIA RSAP</w:t>
      </w:r>
    </w:p>
    <w:p w14:paraId="6A840D01" w14:textId="77777777" w:rsidR="00E43670" w:rsidRPr="00E43670" w:rsidRDefault="00E43670" w:rsidP="00E43670">
      <w:pPr>
        <w:shd w:val="clear" w:color="auto" w:fill="FFFFFF"/>
        <w:tabs>
          <w:tab w:val="right" w:pos="426"/>
        </w:tabs>
        <w:spacing w:before="120"/>
        <w:rPr>
          <w:b/>
          <w:noProof w:val="0"/>
          <w:sz w:val="20"/>
          <w:szCs w:val="20"/>
          <w:lang w:val="en-US" w:eastAsia="ru-RU"/>
        </w:rPr>
      </w:pPr>
      <w:r w:rsidRPr="00E43670">
        <w:rPr>
          <w:b/>
          <w:noProof w:val="0"/>
          <w:sz w:val="20"/>
          <w:szCs w:val="20"/>
          <w:lang w:val="en-US" w:eastAsia="ru-RU"/>
        </w:rPr>
        <w:t xml:space="preserve">                             pe: </w:t>
      </w:r>
      <w:r w:rsidRPr="00E43670">
        <w:rPr>
          <w:b/>
          <w:i/>
          <w:noProof w:val="0"/>
          <w:sz w:val="20"/>
          <w:szCs w:val="20"/>
          <w:lang w:val="en-US" w:eastAsia="ru-RU"/>
        </w:rPr>
        <w:t>[data]</w:t>
      </w:r>
      <w:r w:rsidRPr="00E43670">
        <w:rPr>
          <w:b/>
          <w:noProof w:val="0"/>
          <w:sz w:val="20"/>
          <w:szCs w:val="20"/>
          <w:lang w:val="en-US" w:eastAsia="ru-RU"/>
        </w:rPr>
        <w:t>_</w:t>
      </w:r>
      <w:r w:rsidRPr="00E43670">
        <w:rPr>
          <w:b/>
          <w:noProof w:val="0"/>
          <w:shd w:val="clear" w:color="auto" w:fill="FFFF00"/>
          <w:lang w:eastAsia="ru-RU"/>
        </w:rPr>
        <w:t xml:space="preserve"> Informația o găsiți în SIA RSAP</w:t>
      </w:r>
    </w:p>
    <w:p w14:paraId="66F3DB71" w14:textId="77777777" w:rsidR="00E43670" w:rsidRPr="00E43670" w:rsidRDefault="00E43670" w:rsidP="00E43670">
      <w:pPr>
        <w:numPr>
          <w:ilvl w:val="0"/>
          <w:numId w:val="25"/>
        </w:numPr>
        <w:shd w:val="clear" w:color="auto" w:fill="FFFFFF"/>
        <w:tabs>
          <w:tab w:val="right" w:pos="426"/>
        </w:tabs>
        <w:spacing w:before="120"/>
        <w:ind w:left="0" w:firstLine="0"/>
        <w:rPr>
          <w:b/>
          <w:noProof w:val="0"/>
          <w:sz w:val="20"/>
          <w:szCs w:val="20"/>
          <w:lang w:val="en-US" w:eastAsia="ru-RU"/>
        </w:rPr>
      </w:pPr>
      <w:r w:rsidRPr="00E43670">
        <w:rPr>
          <w:b/>
          <w:noProof w:val="0"/>
          <w:sz w:val="20"/>
          <w:szCs w:val="20"/>
          <w:lang w:val="en-US" w:eastAsia="ru-RU"/>
        </w:rPr>
        <w:t xml:space="preserve">Adresa la care trebuie transmise ofertele sau cererile de participare: </w:t>
      </w:r>
    </w:p>
    <w:p w14:paraId="34367676" w14:textId="77777777" w:rsidR="00E43670" w:rsidRPr="00E43670" w:rsidRDefault="00E43670" w:rsidP="00E43670">
      <w:pPr>
        <w:shd w:val="clear" w:color="auto" w:fill="FFFFFF"/>
        <w:tabs>
          <w:tab w:val="right" w:pos="426"/>
        </w:tabs>
        <w:spacing w:before="120"/>
        <w:ind w:left="450"/>
        <w:rPr>
          <w:b/>
          <w:noProof w:val="0"/>
          <w:lang w:val="en-US" w:eastAsia="ru-RU"/>
        </w:rPr>
      </w:pPr>
      <w:r w:rsidRPr="00E43670">
        <w:rPr>
          <w:b/>
          <w:i/>
          <w:noProof w:val="0"/>
          <w:lang w:val="en-US" w:eastAsia="ru-RU"/>
        </w:rPr>
        <w:t>Ofertele sau cererile de participare vor fi depuse electronic prin intermediul SIA RSAP</w:t>
      </w:r>
    </w:p>
    <w:p w14:paraId="286B62BD" w14:textId="77777777" w:rsidR="00E43670" w:rsidRPr="00E43670" w:rsidRDefault="00E43670" w:rsidP="00E43670">
      <w:pPr>
        <w:numPr>
          <w:ilvl w:val="0"/>
          <w:numId w:val="25"/>
        </w:numPr>
        <w:tabs>
          <w:tab w:val="right" w:pos="426"/>
        </w:tabs>
        <w:spacing w:before="120"/>
        <w:ind w:left="0" w:firstLine="0"/>
        <w:rPr>
          <w:b/>
          <w:noProof w:val="0"/>
          <w:lang w:val="en-US" w:eastAsia="ru-RU"/>
        </w:rPr>
      </w:pPr>
      <w:r w:rsidRPr="00E43670">
        <w:rPr>
          <w:b/>
          <w:noProof w:val="0"/>
          <w:lang w:val="en-US" w:eastAsia="ru-RU"/>
        </w:rPr>
        <w:t>Termenul de valabilitate a ofertelor: 60 zle</w:t>
      </w:r>
    </w:p>
    <w:p w14:paraId="3AB7A648" w14:textId="77777777" w:rsidR="00E43670" w:rsidRPr="00E43670" w:rsidRDefault="00E43670" w:rsidP="00E43670">
      <w:pPr>
        <w:numPr>
          <w:ilvl w:val="0"/>
          <w:numId w:val="25"/>
        </w:numPr>
        <w:tabs>
          <w:tab w:val="right" w:pos="426"/>
        </w:tabs>
        <w:spacing w:before="120"/>
        <w:ind w:left="0" w:firstLine="0"/>
        <w:rPr>
          <w:b/>
          <w:noProof w:val="0"/>
          <w:lang w:val="en-US" w:eastAsia="ru-RU"/>
        </w:rPr>
      </w:pPr>
      <w:r w:rsidRPr="00E43670">
        <w:rPr>
          <w:b/>
          <w:noProof w:val="0"/>
          <w:lang w:val="en-US" w:eastAsia="ru-RU"/>
        </w:rPr>
        <w:t xml:space="preserve">Locul deschiderii ofertelor: </w:t>
      </w:r>
      <w:r w:rsidRPr="00E43670">
        <w:rPr>
          <w:b/>
          <w:i/>
          <w:noProof w:val="0"/>
          <w:lang w:val="en-US" w:eastAsia="ru-RU"/>
        </w:rPr>
        <w:t>SIA RSAP</w:t>
      </w:r>
      <w:r w:rsidRPr="00E43670">
        <w:rPr>
          <w:b/>
          <w:noProof w:val="0"/>
          <w:lang w:val="en-US" w:eastAsia="ru-RU"/>
        </w:rPr>
        <w:t xml:space="preserve"> </w:t>
      </w:r>
    </w:p>
    <w:p w14:paraId="3272E5C8" w14:textId="77777777" w:rsidR="00E43670" w:rsidRPr="00E43670" w:rsidRDefault="00E43670" w:rsidP="00E43670">
      <w:pPr>
        <w:shd w:val="clear" w:color="auto" w:fill="FFFFFF"/>
        <w:tabs>
          <w:tab w:val="right" w:pos="426"/>
        </w:tabs>
        <w:contextualSpacing/>
        <w:rPr>
          <w:noProof w:val="0"/>
          <w:sz w:val="20"/>
          <w:lang w:val="en-US" w:eastAsia="ru-RU"/>
        </w:rPr>
      </w:pPr>
      <w:r w:rsidRPr="00E43670">
        <w:rPr>
          <w:noProof w:val="0"/>
          <w:sz w:val="20"/>
          <w:lang w:val="en-US" w:eastAsia="ru-RU"/>
        </w:rPr>
        <w:t xml:space="preserve">                                       (SIA RSAP sau adresa deschiderii)</w:t>
      </w:r>
    </w:p>
    <w:p w14:paraId="7CE60A63" w14:textId="77777777" w:rsidR="00E43670" w:rsidRPr="00E43670" w:rsidRDefault="00E43670" w:rsidP="00E43670">
      <w:pPr>
        <w:shd w:val="clear" w:color="auto" w:fill="FFFFFF"/>
        <w:tabs>
          <w:tab w:val="left" w:pos="360"/>
          <w:tab w:val="left" w:pos="1800"/>
          <w:tab w:val="left" w:pos="3240"/>
        </w:tabs>
        <w:spacing w:after="120"/>
        <w:ind w:left="360"/>
        <w:rPr>
          <w:b/>
          <w:i/>
          <w:noProof w:val="0"/>
          <w:lang w:val="en-US" w:eastAsia="ru-RU"/>
        </w:rPr>
      </w:pPr>
      <w:r w:rsidRPr="00E43670">
        <w:rPr>
          <w:b/>
          <w:i/>
          <w:noProof w:val="0"/>
          <w:lang w:val="en-US" w:eastAsia="ru-RU"/>
        </w:rPr>
        <w:t xml:space="preserve">Ofertele întârziate vor fi respinse. </w:t>
      </w:r>
    </w:p>
    <w:p w14:paraId="202964EA" w14:textId="77777777" w:rsidR="00E43670" w:rsidRPr="00E43670" w:rsidRDefault="00E43670" w:rsidP="00E43670">
      <w:pPr>
        <w:numPr>
          <w:ilvl w:val="0"/>
          <w:numId w:val="25"/>
        </w:numPr>
        <w:shd w:val="clear" w:color="auto" w:fill="FFFFFF"/>
        <w:tabs>
          <w:tab w:val="right" w:pos="426"/>
        </w:tabs>
        <w:spacing w:before="120"/>
        <w:ind w:left="450" w:hanging="450"/>
        <w:rPr>
          <w:b/>
          <w:noProof w:val="0"/>
          <w:lang w:val="en-US" w:eastAsia="ru-RU"/>
        </w:rPr>
      </w:pPr>
      <w:r w:rsidRPr="00E43670">
        <w:rPr>
          <w:b/>
          <w:noProof w:val="0"/>
          <w:lang w:val="en-US" w:eastAsia="ru-RU"/>
        </w:rPr>
        <w:t xml:space="preserve">Persoanele autorizate să asiste la deschiderea ofertelor: </w:t>
      </w:r>
      <w:r w:rsidRPr="00E43670">
        <w:rPr>
          <w:b/>
          <w:noProof w:val="0"/>
          <w:lang w:val="en-US" w:eastAsia="ru-RU"/>
        </w:rPr>
        <w:br/>
      </w:r>
      <w:r w:rsidRPr="00E43670">
        <w:rPr>
          <w:b/>
          <w:i/>
          <w:noProof w:val="0"/>
          <w:lang w:val="en-US" w:eastAsia="ru-RU"/>
        </w:rPr>
        <w:t>Ofertanții sau reprezentanții acestora au dreptul să participe la deschiderea ofertelor, cu excepția cazului când ofertele au fost depuse prin SIA RSAP</w:t>
      </w:r>
      <w:r w:rsidRPr="00E43670">
        <w:rPr>
          <w:b/>
          <w:noProof w:val="0"/>
          <w:lang w:val="en-US" w:eastAsia="ru-RU"/>
        </w:rPr>
        <w:t>.</w:t>
      </w:r>
    </w:p>
    <w:p w14:paraId="6F111CAD" w14:textId="77777777" w:rsidR="00E43670" w:rsidRPr="00E43670" w:rsidRDefault="00E43670" w:rsidP="00E43670">
      <w:pPr>
        <w:numPr>
          <w:ilvl w:val="0"/>
          <w:numId w:val="25"/>
        </w:numPr>
        <w:shd w:val="clear" w:color="auto" w:fill="FFFFFF"/>
        <w:tabs>
          <w:tab w:val="right" w:pos="426"/>
        </w:tabs>
        <w:spacing w:before="120"/>
        <w:ind w:left="450" w:hanging="450"/>
        <w:rPr>
          <w:b/>
          <w:noProof w:val="0"/>
          <w:lang w:val="en-US" w:eastAsia="ru-RU"/>
        </w:rPr>
      </w:pPr>
      <w:r w:rsidRPr="00E43670">
        <w:rPr>
          <w:b/>
          <w:noProof w:val="0"/>
          <w:lang w:val="en-US" w:eastAsia="ru-RU"/>
        </w:rPr>
        <w:t xml:space="preserve">Limba sau limbile în care trebuie redactate ofertele sau cererile de participare: </w:t>
      </w:r>
      <w:r w:rsidRPr="00E43670">
        <w:rPr>
          <w:b/>
          <w:noProof w:val="0"/>
          <w:shd w:val="clear" w:color="auto" w:fill="FFFF00"/>
          <w:lang w:val="en-US"/>
        </w:rPr>
        <w:t>Limba română</w:t>
      </w:r>
      <w:r w:rsidRPr="00E43670">
        <w:rPr>
          <w:b/>
          <w:noProof w:val="0"/>
          <w:lang w:val="en-US" w:eastAsia="ru-RU"/>
        </w:rPr>
        <w:t xml:space="preserve"> </w:t>
      </w:r>
    </w:p>
    <w:p w14:paraId="7E861779" w14:textId="77777777" w:rsidR="00E43670" w:rsidRPr="00E43670" w:rsidRDefault="00E43670" w:rsidP="00E43670">
      <w:pPr>
        <w:numPr>
          <w:ilvl w:val="0"/>
          <w:numId w:val="25"/>
        </w:numPr>
        <w:shd w:val="clear" w:color="auto" w:fill="FFFFFF"/>
        <w:tabs>
          <w:tab w:val="right" w:pos="426"/>
        </w:tabs>
        <w:spacing w:before="120"/>
        <w:ind w:left="360"/>
        <w:rPr>
          <w:b/>
          <w:noProof w:val="0"/>
          <w:lang w:val="en-US" w:eastAsia="ru-RU"/>
        </w:rPr>
      </w:pPr>
      <w:r w:rsidRPr="00E43670">
        <w:rPr>
          <w:b/>
          <w:noProof w:val="0"/>
          <w:lang w:val="en-US" w:eastAsia="ru-RU"/>
        </w:rPr>
        <w:t xml:space="preserve">Respectivul contract se referă la un proiect și/sau program finanțat din fonduri ale Uniunii Europene: </w:t>
      </w:r>
      <w:r w:rsidRPr="00E43670">
        <w:rPr>
          <w:b/>
          <w:noProof w:val="0"/>
          <w:shd w:val="clear" w:color="auto" w:fill="FFFF00"/>
          <w:lang w:val="en-US"/>
        </w:rPr>
        <w:t xml:space="preserve"> nu se aplică</w:t>
      </w:r>
    </w:p>
    <w:p w14:paraId="793F7C42" w14:textId="77777777" w:rsidR="00E43670" w:rsidRPr="00E43670" w:rsidRDefault="00E43670" w:rsidP="00E43670">
      <w:pPr>
        <w:shd w:val="clear" w:color="auto" w:fill="FFFFFF"/>
        <w:tabs>
          <w:tab w:val="right" w:pos="426"/>
        </w:tabs>
        <w:ind w:left="1980"/>
        <w:contextualSpacing/>
        <w:jc w:val="center"/>
        <w:rPr>
          <w:noProof w:val="0"/>
          <w:sz w:val="20"/>
          <w:lang w:val="en-US" w:eastAsia="ru-RU"/>
        </w:rPr>
      </w:pPr>
      <w:r w:rsidRPr="00E43670">
        <w:rPr>
          <w:noProof w:val="0"/>
          <w:sz w:val="20"/>
          <w:lang w:val="en-US" w:eastAsia="ru-RU"/>
        </w:rPr>
        <w:t>(se specifică denumireaproiectului și/sau programului)</w:t>
      </w:r>
    </w:p>
    <w:p w14:paraId="138EE132" w14:textId="77777777" w:rsidR="00E43670" w:rsidRPr="00E43670" w:rsidRDefault="00E43670" w:rsidP="00E43670">
      <w:pPr>
        <w:numPr>
          <w:ilvl w:val="0"/>
          <w:numId w:val="25"/>
        </w:numPr>
        <w:shd w:val="clear" w:color="auto" w:fill="FFFFFF"/>
        <w:tabs>
          <w:tab w:val="right" w:pos="426"/>
        </w:tabs>
        <w:spacing w:before="120"/>
        <w:ind w:left="0" w:firstLine="0"/>
        <w:rPr>
          <w:b/>
          <w:noProof w:val="0"/>
          <w:lang w:val="en-US" w:eastAsia="ru-RU"/>
        </w:rPr>
      </w:pPr>
      <w:r w:rsidRPr="00E43670">
        <w:rPr>
          <w:b/>
          <w:noProof w:val="0"/>
          <w:lang w:val="en-US" w:eastAsia="ru-RU"/>
        </w:rPr>
        <w:t xml:space="preserve">Denumirea și adresa organismului competent de soluționare a contestațiilor: </w:t>
      </w:r>
    </w:p>
    <w:p w14:paraId="6B620052" w14:textId="77777777" w:rsidR="00E43670" w:rsidRPr="00E43670" w:rsidRDefault="00E43670" w:rsidP="00E43670">
      <w:pPr>
        <w:shd w:val="clear" w:color="auto" w:fill="FFFFFF"/>
        <w:tabs>
          <w:tab w:val="right" w:pos="426"/>
        </w:tabs>
        <w:ind w:left="450"/>
        <w:rPr>
          <w:b/>
          <w:i/>
          <w:noProof w:val="0"/>
          <w:lang w:val="en-US" w:eastAsia="ru-RU"/>
        </w:rPr>
      </w:pPr>
      <w:r w:rsidRPr="00E43670">
        <w:rPr>
          <w:b/>
          <w:i/>
          <w:noProof w:val="0"/>
          <w:lang w:val="en-US" w:eastAsia="ru-RU"/>
        </w:rPr>
        <w:t>Agenția Națională pentru Soluționarea Contestațiilor</w:t>
      </w:r>
    </w:p>
    <w:p w14:paraId="29B33CBB" w14:textId="77777777" w:rsidR="00E43670" w:rsidRPr="00E43670" w:rsidRDefault="00E43670" w:rsidP="00E43670">
      <w:pPr>
        <w:shd w:val="clear" w:color="auto" w:fill="FFFFFF"/>
        <w:tabs>
          <w:tab w:val="right" w:pos="426"/>
        </w:tabs>
        <w:ind w:left="450"/>
        <w:rPr>
          <w:b/>
          <w:i/>
          <w:noProof w:val="0"/>
          <w:lang w:val="en-US" w:eastAsia="ru-RU"/>
        </w:rPr>
      </w:pPr>
      <w:r w:rsidRPr="00E43670">
        <w:rPr>
          <w:b/>
          <w:i/>
          <w:noProof w:val="0"/>
          <w:lang w:val="en-US" w:eastAsia="ru-RU"/>
        </w:rPr>
        <w:t>Adresa: mun. Chișinău, bd. Ștefan cel Mare și Sfânt nr.124 (et.4), MD 2001;</w:t>
      </w:r>
    </w:p>
    <w:p w14:paraId="5C2D9DFC" w14:textId="77777777" w:rsidR="00E43670" w:rsidRPr="00E43670" w:rsidRDefault="00E43670" w:rsidP="00E43670">
      <w:pPr>
        <w:shd w:val="clear" w:color="auto" w:fill="FFFFFF"/>
        <w:tabs>
          <w:tab w:val="right" w:pos="426"/>
        </w:tabs>
        <w:ind w:left="450"/>
        <w:rPr>
          <w:b/>
          <w:i/>
          <w:noProof w:val="0"/>
          <w:lang w:val="en-US" w:eastAsia="ru-RU"/>
        </w:rPr>
      </w:pPr>
      <w:r w:rsidRPr="00E43670">
        <w:rPr>
          <w:b/>
          <w:i/>
          <w:noProof w:val="0"/>
          <w:lang w:val="en-US" w:eastAsia="ru-RU"/>
        </w:rPr>
        <w:t>Tel/Fax/email: 022-820 652, 022 820-651, contestatii@ansc.md</w:t>
      </w:r>
    </w:p>
    <w:p w14:paraId="5D12B465" w14:textId="77777777" w:rsidR="00E43670" w:rsidRPr="00E43670" w:rsidRDefault="00E43670" w:rsidP="00E43670">
      <w:pPr>
        <w:numPr>
          <w:ilvl w:val="0"/>
          <w:numId w:val="25"/>
        </w:numPr>
        <w:shd w:val="clear" w:color="auto" w:fill="FFFFFF"/>
        <w:tabs>
          <w:tab w:val="right" w:pos="426"/>
        </w:tabs>
        <w:spacing w:before="120"/>
        <w:ind w:left="360"/>
        <w:rPr>
          <w:b/>
          <w:noProof w:val="0"/>
          <w:lang w:val="en-US" w:eastAsia="ru-RU"/>
        </w:rPr>
      </w:pPr>
      <w:r w:rsidRPr="00E43670">
        <w:rPr>
          <w:b/>
          <w:noProof w:val="0"/>
          <w:lang w:val="en-US" w:eastAsia="ru-RU"/>
        </w:rPr>
        <w:t>Data (datele) și referința (referințele) publicărilor anterioare în Jurnalul Oficial al Uniunii Europene privind contractul (contractele) la care se referă anunțul respectiv (dacă este cazul): _</w:t>
      </w:r>
      <w:r w:rsidRPr="00E43670">
        <w:rPr>
          <w:b/>
          <w:noProof w:val="0"/>
          <w:highlight w:val="yellow"/>
          <w:lang w:val="en-US"/>
        </w:rPr>
        <w:t xml:space="preserve"> nu se aplică</w:t>
      </w:r>
      <w:r w:rsidRPr="00E43670">
        <w:rPr>
          <w:b/>
          <w:noProof w:val="0"/>
          <w:lang w:val="en-US" w:eastAsia="ru-RU"/>
        </w:rPr>
        <w:t xml:space="preserve"> __</w:t>
      </w:r>
    </w:p>
    <w:p w14:paraId="319F7D74" w14:textId="77777777" w:rsidR="00E43670" w:rsidRPr="00E43670" w:rsidRDefault="00E43670" w:rsidP="00E43670">
      <w:pPr>
        <w:numPr>
          <w:ilvl w:val="0"/>
          <w:numId w:val="25"/>
        </w:numPr>
        <w:shd w:val="clear" w:color="auto" w:fill="FFFFFF"/>
        <w:tabs>
          <w:tab w:val="right" w:pos="426"/>
        </w:tabs>
        <w:spacing w:before="120"/>
        <w:ind w:left="360"/>
        <w:rPr>
          <w:b/>
          <w:noProof w:val="0"/>
          <w:lang w:val="en-US" w:eastAsia="ru-RU"/>
        </w:rPr>
      </w:pPr>
      <w:r w:rsidRPr="00E43670">
        <w:rPr>
          <w:b/>
          <w:noProof w:val="0"/>
          <w:lang w:val="en-US" w:eastAsia="ru-RU"/>
        </w:rPr>
        <w:t>În cazul achizițiilor periodice, calendarul estimat pentru publicarea anunțurilor viitoare</w:t>
      </w:r>
      <w:r w:rsidRPr="00E43670">
        <w:rPr>
          <w:b/>
          <w:noProof w:val="0"/>
          <w:shd w:val="clear" w:color="auto" w:fill="FFFFFF"/>
          <w:lang w:val="en-US" w:eastAsia="ru-RU"/>
        </w:rPr>
        <w:t>:_</w:t>
      </w:r>
      <w:r w:rsidRPr="00E43670">
        <w:rPr>
          <w:b/>
          <w:noProof w:val="0"/>
          <w:highlight w:val="yellow"/>
          <w:lang w:val="en-US"/>
        </w:rPr>
        <w:t xml:space="preserve"> nu se aplică</w:t>
      </w:r>
      <w:r w:rsidRPr="00E43670">
        <w:rPr>
          <w:b/>
          <w:noProof w:val="0"/>
          <w:shd w:val="clear" w:color="auto" w:fill="FFFFFF"/>
          <w:lang w:val="en-US" w:eastAsia="ru-RU"/>
        </w:rPr>
        <w:t xml:space="preserve"> __</w:t>
      </w:r>
    </w:p>
    <w:p w14:paraId="4E9CA128" w14:textId="77777777" w:rsidR="00E43670" w:rsidRPr="00E43670" w:rsidRDefault="00E43670" w:rsidP="00E43670">
      <w:pPr>
        <w:numPr>
          <w:ilvl w:val="0"/>
          <w:numId w:val="25"/>
        </w:numPr>
        <w:shd w:val="clear" w:color="auto" w:fill="FFFFFF"/>
        <w:tabs>
          <w:tab w:val="right" w:pos="426"/>
        </w:tabs>
        <w:spacing w:before="120"/>
        <w:ind w:left="360"/>
        <w:rPr>
          <w:b/>
          <w:noProof w:val="0"/>
          <w:lang w:val="en-US" w:eastAsia="ru-RU"/>
        </w:rPr>
      </w:pPr>
      <w:r w:rsidRPr="00E43670">
        <w:rPr>
          <w:b/>
          <w:noProof w:val="0"/>
          <w:lang w:val="en-US" w:eastAsia="ru-RU"/>
        </w:rPr>
        <w:t xml:space="preserve">Data publicării anunțului de intenție sau, după caz, precizarea că nu a fost publicat un astfel de </w:t>
      </w:r>
      <w:r w:rsidRPr="00E43670">
        <w:rPr>
          <w:b/>
          <w:noProof w:val="0"/>
          <w:shd w:val="clear" w:color="auto" w:fill="FFFFFF"/>
          <w:lang w:val="en-US" w:eastAsia="ru-RU"/>
        </w:rPr>
        <w:t>anunţ:_</w:t>
      </w:r>
      <w:r w:rsidRPr="00E43670">
        <w:rPr>
          <w:b/>
          <w:noProof w:val="0"/>
          <w:shd w:val="clear" w:color="auto" w:fill="FFFF00"/>
          <w:lang w:val="en-US"/>
        </w:rPr>
        <w:t xml:space="preserve"> _nu a fost publicat un anunț de intenție</w:t>
      </w:r>
      <w:r w:rsidRPr="00E43670">
        <w:rPr>
          <w:b/>
          <w:noProof w:val="0"/>
          <w:shd w:val="clear" w:color="auto" w:fill="FFFFFF"/>
          <w:lang w:val="en-US" w:eastAsia="ru-RU"/>
        </w:rPr>
        <w:t xml:space="preserve"> </w:t>
      </w:r>
    </w:p>
    <w:p w14:paraId="69DF6973" w14:textId="77777777" w:rsidR="00E43670" w:rsidRPr="00E43670" w:rsidRDefault="00E43670" w:rsidP="00E43670">
      <w:pPr>
        <w:numPr>
          <w:ilvl w:val="0"/>
          <w:numId w:val="25"/>
        </w:numPr>
        <w:shd w:val="clear" w:color="auto" w:fill="FFFFFF"/>
        <w:tabs>
          <w:tab w:val="right" w:pos="426"/>
        </w:tabs>
        <w:spacing w:before="120"/>
        <w:ind w:left="0" w:firstLine="0"/>
        <w:rPr>
          <w:b/>
          <w:noProof w:val="0"/>
          <w:lang w:val="en-US" w:eastAsia="ru-RU"/>
        </w:rPr>
      </w:pPr>
      <w:r w:rsidRPr="00E43670">
        <w:rPr>
          <w:b/>
          <w:noProof w:val="0"/>
          <w:lang w:val="en-US" w:eastAsia="ru-RU"/>
        </w:rPr>
        <w:t>Data transmiterii spre publicare a anunțului de participar</w:t>
      </w:r>
      <w:r w:rsidRPr="00E43670">
        <w:rPr>
          <w:b/>
          <w:noProof w:val="0"/>
          <w:shd w:val="clear" w:color="auto" w:fill="FFFFFF"/>
          <w:lang w:val="en-US" w:eastAsia="ru-RU"/>
        </w:rPr>
        <w:t>e:  25.06.2024</w:t>
      </w:r>
    </w:p>
    <w:p w14:paraId="56CD9229" w14:textId="0B4DE5DD" w:rsidR="00E43670" w:rsidRPr="00E43670" w:rsidRDefault="00E43670" w:rsidP="00E43670">
      <w:pPr>
        <w:numPr>
          <w:ilvl w:val="0"/>
          <w:numId w:val="25"/>
        </w:numPr>
        <w:shd w:val="clear" w:color="auto" w:fill="FFFFFF"/>
        <w:tabs>
          <w:tab w:val="right" w:pos="426"/>
        </w:tabs>
        <w:spacing w:before="120"/>
        <w:ind w:left="0" w:firstLine="0"/>
        <w:rPr>
          <w:b/>
          <w:noProof w:val="0"/>
          <w:lang w:val="en-US" w:eastAsia="ru-RU"/>
        </w:rPr>
      </w:pPr>
      <w:r w:rsidRPr="00E43670">
        <w:rPr>
          <w:b/>
          <w:noProof w:val="0"/>
          <w:lang w:val="en-US" w:eastAsia="ru-RU"/>
        </w:rPr>
        <w:t>În cadrul procedurii de achiziție publică se va utiliza/accepta:</w:t>
      </w:r>
    </w:p>
    <w:tbl>
      <w:tblPr>
        <w:tblStyle w:val="Grigliatabella201"/>
        <w:tblW w:w="0" w:type="auto"/>
        <w:tblInd w:w="445" w:type="dxa"/>
        <w:shd w:val="clear" w:color="auto" w:fill="FFFFFF"/>
        <w:tblLook w:val="04A0" w:firstRow="1" w:lastRow="0" w:firstColumn="1" w:lastColumn="0" w:noHBand="0" w:noVBand="1"/>
      </w:tblPr>
      <w:tblGrid>
        <w:gridCol w:w="5305"/>
        <w:gridCol w:w="3785"/>
      </w:tblGrid>
      <w:tr w:rsidR="00E43670" w:rsidRPr="00E43670" w14:paraId="546FCCE1" w14:textId="77777777" w:rsidTr="00EA6F32">
        <w:tc>
          <w:tcPr>
            <w:tcW w:w="5305" w:type="dxa"/>
            <w:shd w:val="clear" w:color="auto" w:fill="FFFFFF"/>
          </w:tcPr>
          <w:p w14:paraId="276D14CD" w14:textId="77777777" w:rsidR="00E43670" w:rsidRPr="00E43670" w:rsidRDefault="00E43670" w:rsidP="00E43670">
            <w:pPr>
              <w:shd w:val="clear" w:color="auto" w:fill="FFFFFF"/>
              <w:tabs>
                <w:tab w:val="right" w:pos="426"/>
              </w:tabs>
              <w:rPr>
                <w:rFonts w:eastAsia="SimSun"/>
                <w:b/>
                <w:noProof w:val="0"/>
                <w:lang w:eastAsia="ru-RU"/>
              </w:rPr>
            </w:pPr>
            <w:r w:rsidRPr="00E43670">
              <w:rPr>
                <w:rFonts w:eastAsia="SimSun"/>
                <w:b/>
                <w:noProof w:val="0"/>
                <w:lang w:eastAsia="ru-RU"/>
              </w:rPr>
              <w:t>Denumirea instrumentului electronic</w:t>
            </w:r>
          </w:p>
        </w:tc>
        <w:tc>
          <w:tcPr>
            <w:tcW w:w="3785" w:type="dxa"/>
            <w:shd w:val="clear" w:color="auto" w:fill="FFFFFF"/>
          </w:tcPr>
          <w:p w14:paraId="1EC3B126" w14:textId="77777777" w:rsidR="00E43670" w:rsidRPr="00E43670" w:rsidRDefault="00E43670" w:rsidP="00E43670">
            <w:pPr>
              <w:shd w:val="clear" w:color="auto" w:fill="FFFFFF"/>
              <w:tabs>
                <w:tab w:val="right" w:pos="426"/>
              </w:tabs>
              <w:rPr>
                <w:rFonts w:eastAsia="SimSun"/>
                <w:b/>
                <w:noProof w:val="0"/>
                <w:lang w:eastAsia="ru-RU"/>
              </w:rPr>
            </w:pPr>
            <w:r w:rsidRPr="00E43670">
              <w:rPr>
                <w:rFonts w:eastAsia="SimSun"/>
                <w:b/>
                <w:noProof w:val="0"/>
                <w:lang w:eastAsia="ru-RU"/>
              </w:rPr>
              <w:t>Se va utiliza/accepta sau nu</w:t>
            </w:r>
          </w:p>
        </w:tc>
      </w:tr>
      <w:tr w:rsidR="00E43670" w:rsidRPr="00E43670" w14:paraId="23CF2EFE" w14:textId="77777777" w:rsidTr="00EA6F32">
        <w:tc>
          <w:tcPr>
            <w:tcW w:w="5305" w:type="dxa"/>
            <w:shd w:val="clear" w:color="auto" w:fill="FFFFFF"/>
          </w:tcPr>
          <w:p w14:paraId="6013B7EA" w14:textId="77777777" w:rsidR="00E43670" w:rsidRPr="00E43670" w:rsidRDefault="00E43670" w:rsidP="00E43670">
            <w:pPr>
              <w:shd w:val="clear" w:color="auto" w:fill="FFFFFF"/>
              <w:tabs>
                <w:tab w:val="right" w:pos="426"/>
              </w:tabs>
              <w:rPr>
                <w:rFonts w:eastAsia="SimSun"/>
                <w:noProof w:val="0"/>
                <w:lang w:eastAsia="ru-RU"/>
              </w:rPr>
            </w:pPr>
            <w:r w:rsidRPr="00E43670">
              <w:rPr>
                <w:rFonts w:eastAsia="SimSun"/>
                <w:noProof w:val="0"/>
                <w:lang w:eastAsia="ru-RU"/>
              </w:rPr>
              <w:t>depunerea electronică a ofertelor sau a cererilor de participare</w:t>
            </w:r>
          </w:p>
        </w:tc>
        <w:tc>
          <w:tcPr>
            <w:tcW w:w="3785" w:type="dxa"/>
            <w:shd w:val="clear" w:color="auto" w:fill="FFFFFF"/>
          </w:tcPr>
          <w:p w14:paraId="6F838697" w14:textId="77777777" w:rsidR="00E43670" w:rsidRPr="00E43670" w:rsidRDefault="00E43670" w:rsidP="00E43670">
            <w:pPr>
              <w:tabs>
                <w:tab w:val="right" w:pos="426"/>
              </w:tabs>
              <w:rPr>
                <w:rFonts w:ascii="Calibri" w:eastAsia="SimSun" w:hAnsi="Calibri"/>
                <w:noProof w:val="0"/>
                <w:lang w:val="en-US"/>
              </w:rPr>
            </w:pPr>
            <w:r w:rsidRPr="00E43670">
              <w:rPr>
                <w:rFonts w:ascii="Calibri" w:eastAsia="SimSun" w:hAnsi="Calibri"/>
                <w:noProof w:val="0"/>
                <w:lang w:val="en-US"/>
              </w:rPr>
              <w:t>Se acceptă</w:t>
            </w:r>
          </w:p>
        </w:tc>
      </w:tr>
      <w:tr w:rsidR="00E43670" w:rsidRPr="00E43670" w14:paraId="470AD200" w14:textId="77777777" w:rsidTr="00EA6F32">
        <w:tc>
          <w:tcPr>
            <w:tcW w:w="5305" w:type="dxa"/>
            <w:shd w:val="clear" w:color="auto" w:fill="FFFFFF"/>
          </w:tcPr>
          <w:p w14:paraId="5E4A7B8C" w14:textId="77777777" w:rsidR="00E43670" w:rsidRPr="00E43670" w:rsidRDefault="00E43670" w:rsidP="00E43670">
            <w:pPr>
              <w:shd w:val="clear" w:color="auto" w:fill="FFFFFF"/>
              <w:tabs>
                <w:tab w:val="right" w:pos="426"/>
              </w:tabs>
              <w:rPr>
                <w:rFonts w:eastAsia="SimSun"/>
                <w:noProof w:val="0"/>
                <w:lang w:eastAsia="ru-RU"/>
              </w:rPr>
            </w:pPr>
            <w:r w:rsidRPr="00E43670">
              <w:rPr>
                <w:rFonts w:eastAsia="SimSun"/>
                <w:noProof w:val="0"/>
                <w:lang w:eastAsia="ru-RU"/>
              </w:rPr>
              <w:t>sistemul de comenzi electronice</w:t>
            </w:r>
          </w:p>
        </w:tc>
        <w:tc>
          <w:tcPr>
            <w:tcW w:w="3785" w:type="dxa"/>
            <w:shd w:val="clear" w:color="auto" w:fill="FFFFFF"/>
          </w:tcPr>
          <w:p w14:paraId="6A728951" w14:textId="77777777" w:rsidR="00E43670" w:rsidRPr="00E43670" w:rsidRDefault="00E43670" w:rsidP="00E43670">
            <w:pPr>
              <w:shd w:val="clear" w:color="auto" w:fill="FFFFFF"/>
              <w:tabs>
                <w:tab w:val="right" w:pos="426"/>
              </w:tabs>
              <w:rPr>
                <w:rFonts w:eastAsia="SimSun"/>
                <w:noProof w:val="0"/>
                <w:lang w:eastAsia="ru-RU"/>
              </w:rPr>
            </w:pPr>
            <w:r w:rsidRPr="00E43670">
              <w:rPr>
                <w:rFonts w:ascii="Calibri" w:eastAsia="SimSun" w:hAnsi="Calibri"/>
                <w:noProof w:val="0"/>
              </w:rPr>
              <w:t>Nu se acceptă</w:t>
            </w:r>
          </w:p>
        </w:tc>
      </w:tr>
      <w:tr w:rsidR="00E43670" w:rsidRPr="00E43670" w14:paraId="23CDF183" w14:textId="77777777" w:rsidTr="00EA6F32">
        <w:tc>
          <w:tcPr>
            <w:tcW w:w="5305" w:type="dxa"/>
            <w:shd w:val="clear" w:color="auto" w:fill="FFFFFF"/>
          </w:tcPr>
          <w:p w14:paraId="05272138" w14:textId="77777777" w:rsidR="00E43670" w:rsidRPr="00E43670" w:rsidRDefault="00E43670" w:rsidP="00E43670">
            <w:pPr>
              <w:shd w:val="clear" w:color="auto" w:fill="FFFFFF"/>
              <w:tabs>
                <w:tab w:val="right" w:pos="426"/>
              </w:tabs>
              <w:rPr>
                <w:rFonts w:eastAsia="SimSun"/>
                <w:noProof w:val="0"/>
                <w:lang w:eastAsia="ru-RU"/>
              </w:rPr>
            </w:pPr>
            <w:r w:rsidRPr="00E43670">
              <w:rPr>
                <w:rFonts w:eastAsia="SimSun"/>
                <w:noProof w:val="0"/>
                <w:lang w:eastAsia="ru-RU"/>
              </w:rPr>
              <w:t>facturarea electronică</w:t>
            </w:r>
          </w:p>
        </w:tc>
        <w:tc>
          <w:tcPr>
            <w:tcW w:w="3785" w:type="dxa"/>
            <w:shd w:val="clear" w:color="auto" w:fill="FFFFFF"/>
          </w:tcPr>
          <w:p w14:paraId="4932254E" w14:textId="77777777" w:rsidR="00E43670" w:rsidRPr="00E43670" w:rsidRDefault="00E43670" w:rsidP="00E43670">
            <w:pPr>
              <w:tabs>
                <w:tab w:val="right" w:pos="426"/>
              </w:tabs>
              <w:rPr>
                <w:rFonts w:ascii="Calibri" w:eastAsia="SimSun" w:hAnsi="Calibri"/>
                <w:noProof w:val="0"/>
                <w:lang w:val="en-US"/>
              </w:rPr>
            </w:pPr>
            <w:r w:rsidRPr="00E43670">
              <w:rPr>
                <w:rFonts w:ascii="Calibri" w:eastAsia="SimSun" w:hAnsi="Calibri"/>
                <w:noProof w:val="0"/>
                <w:lang w:val="en-US"/>
              </w:rPr>
              <w:t>Se acceptă</w:t>
            </w:r>
          </w:p>
        </w:tc>
      </w:tr>
      <w:tr w:rsidR="00E43670" w:rsidRPr="00E43670" w14:paraId="6E10E152" w14:textId="77777777" w:rsidTr="00EA6F32">
        <w:trPr>
          <w:trHeight w:val="77"/>
        </w:trPr>
        <w:tc>
          <w:tcPr>
            <w:tcW w:w="5305" w:type="dxa"/>
            <w:shd w:val="clear" w:color="auto" w:fill="FFFFFF"/>
          </w:tcPr>
          <w:p w14:paraId="2EB6EFB4" w14:textId="77777777" w:rsidR="00E43670" w:rsidRPr="00E43670" w:rsidRDefault="00E43670" w:rsidP="00E43670">
            <w:pPr>
              <w:shd w:val="clear" w:color="auto" w:fill="FFFFFF"/>
              <w:tabs>
                <w:tab w:val="right" w:pos="426"/>
              </w:tabs>
              <w:rPr>
                <w:rFonts w:eastAsia="SimSun"/>
                <w:noProof w:val="0"/>
                <w:lang w:eastAsia="ru-RU"/>
              </w:rPr>
            </w:pPr>
            <w:r w:rsidRPr="00E43670">
              <w:rPr>
                <w:rFonts w:eastAsia="SimSun"/>
                <w:noProof w:val="0"/>
                <w:lang w:eastAsia="ru-RU"/>
              </w:rPr>
              <w:t>plățile electronice</w:t>
            </w:r>
          </w:p>
        </w:tc>
        <w:tc>
          <w:tcPr>
            <w:tcW w:w="3785" w:type="dxa"/>
            <w:shd w:val="clear" w:color="auto" w:fill="FFFFFF"/>
          </w:tcPr>
          <w:p w14:paraId="3B16A050" w14:textId="77777777" w:rsidR="00E43670" w:rsidRPr="00E43670" w:rsidRDefault="00E43670" w:rsidP="00E43670">
            <w:pPr>
              <w:tabs>
                <w:tab w:val="right" w:pos="426"/>
              </w:tabs>
              <w:rPr>
                <w:rFonts w:ascii="Calibri" w:eastAsia="SimSun" w:hAnsi="Calibri"/>
                <w:noProof w:val="0"/>
                <w:lang w:val="en-US"/>
              </w:rPr>
            </w:pPr>
            <w:r w:rsidRPr="00E43670">
              <w:rPr>
                <w:rFonts w:ascii="Calibri" w:eastAsia="SimSun" w:hAnsi="Calibri"/>
                <w:noProof w:val="0"/>
                <w:lang w:val="en-US"/>
              </w:rPr>
              <w:t>Se acceptă</w:t>
            </w:r>
          </w:p>
        </w:tc>
      </w:tr>
    </w:tbl>
    <w:p w14:paraId="18A0F2D7" w14:textId="77777777" w:rsidR="00E43670" w:rsidRPr="00E43670" w:rsidRDefault="00E43670" w:rsidP="00E43670">
      <w:pPr>
        <w:numPr>
          <w:ilvl w:val="0"/>
          <w:numId w:val="25"/>
        </w:numPr>
        <w:shd w:val="clear" w:color="auto" w:fill="FFFFFF"/>
        <w:tabs>
          <w:tab w:val="right" w:pos="426"/>
        </w:tabs>
        <w:spacing w:before="120"/>
        <w:ind w:left="360"/>
        <w:rPr>
          <w:b/>
          <w:noProof w:val="0"/>
          <w:lang w:val="en-US" w:eastAsia="ru-RU"/>
        </w:rPr>
      </w:pPr>
      <w:r w:rsidRPr="00E43670">
        <w:rPr>
          <w:b/>
          <w:noProof w:val="0"/>
          <w:lang w:val="en-US" w:eastAsia="ru-RU"/>
        </w:rPr>
        <w:t xml:space="preserve">Contractul intră sub incidența Acordului privind achizițiile guvernamentale al Organizației Mondiale a Comerțului (numai în cazul anunțurilor transmise spre publicare în Jurnalul Oficial al Uniunii Europene): </w:t>
      </w:r>
      <w:r w:rsidRPr="00E43670">
        <w:rPr>
          <w:b/>
          <w:noProof w:val="0"/>
          <w:shd w:val="clear" w:color="auto" w:fill="FFFFFF"/>
          <w:lang w:val="en-US" w:eastAsia="ru-RU"/>
        </w:rPr>
        <w:t>_nu</w:t>
      </w:r>
    </w:p>
    <w:p w14:paraId="7190D2E2" w14:textId="77777777" w:rsidR="00E43670" w:rsidRPr="00E43670" w:rsidRDefault="00E43670" w:rsidP="00E43670">
      <w:pPr>
        <w:shd w:val="clear" w:color="auto" w:fill="FFFFFF"/>
        <w:tabs>
          <w:tab w:val="right" w:pos="426"/>
        </w:tabs>
        <w:ind w:left="3960"/>
        <w:contextualSpacing/>
        <w:jc w:val="center"/>
        <w:rPr>
          <w:noProof w:val="0"/>
          <w:sz w:val="20"/>
          <w:lang w:val="en-US" w:eastAsia="ru-RU"/>
        </w:rPr>
      </w:pPr>
      <w:r w:rsidRPr="00E43670">
        <w:rPr>
          <w:noProof w:val="0"/>
          <w:sz w:val="20"/>
          <w:lang w:val="en-US" w:eastAsia="ru-RU"/>
        </w:rPr>
        <w:t>(se specifică da sau nu)</w:t>
      </w:r>
    </w:p>
    <w:p w14:paraId="43F747F4" w14:textId="25927334" w:rsidR="00E43670" w:rsidRDefault="00E43670" w:rsidP="00E43670">
      <w:pPr>
        <w:numPr>
          <w:ilvl w:val="0"/>
          <w:numId w:val="25"/>
        </w:numPr>
        <w:shd w:val="clear" w:color="auto" w:fill="FFFFFF"/>
        <w:tabs>
          <w:tab w:val="right" w:pos="426"/>
        </w:tabs>
        <w:spacing w:before="120"/>
        <w:ind w:left="0" w:firstLine="0"/>
        <w:rPr>
          <w:b/>
          <w:noProof w:val="0"/>
          <w:lang w:val="en-US" w:eastAsia="ru-RU"/>
        </w:rPr>
      </w:pPr>
      <w:r w:rsidRPr="00E43670">
        <w:rPr>
          <w:b/>
          <w:noProof w:val="0"/>
          <w:lang w:val="en-US" w:eastAsia="ru-RU"/>
        </w:rPr>
        <w:t xml:space="preserve">Alte informații relevante: </w:t>
      </w:r>
      <w:r w:rsidRPr="00E43670">
        <w:rPr>
          <w:b/>
          <w:noProof w:val="0"/>
          <w:shd w:val="clear" w:color="auto" w:fill="FFFFFF"/>
          <w:lang w:val="en-US" w:eastAsia="ru-RU"/>
        </w:rPr>
        <w:t>__________</w:t>
      </w:r>
    </w:p>
    <w:p w14:paraId="7E5A5ED7" w14:textId="77777777" w:rsidR="00E43670" w:rsidRPr="00E43670" w:rsidRDefault="00E43670" w:rsidP="00E43670">
      <w:pPr>
        <w:numPr>
          <w:ilvl w:val="0"/>
          <w:numId w:val="25"/>
        </w:numPr>
        <w:shd w:val="clear" w:color="auto" w:fill="FFFFFF"/>
        <w:tabs>
          <w:tab w:val="right" w:pos="426"/>
        </w:tabs>
        <w:spacing w:before="120"/>
        <w:ind w:left="0" w:firstLine="0"/>
        <w:rPr>
          <w:b/>
          <w:noProof w:val="0"/>
          <w:lang w:val="en-US" w:eastAsia="ru-RU"/>
        </w:rPr>
      </w:pPr>
    </w:p>
    <w:p w14:paraId="35C853B8" w14:textId="6BF54CD9" w:rsidR="00E43670" w:rsidRPr="00E43670" w:rsidRDefault="00E43670" w:rsidP="00E43670">
      <w:pPr>
        <w:shd w:val="clear" w:color="auto" w:fill="FFFFFF"/>
        <w:tabs>
          <w:tab w:val="left" w:pos="284"/>
          <w:tab w:val="left" w:pos="426"/>
          <w:tab w:val="decimal" w:pos="8364"/>
        </w:tabs>
        <w:spacing w:line="276" w:lineRule="auto"/>
        <w:ind w:left="-284" w:right="-144" w:firstLine="284"/>
        <w:rPr>
          <w:b/>
          <w:bCs/>
          <w:color w:val="000000"/>
          <w:lang w:val="en-US"/>
        </w:rPr>
      </w:pPr>
      <w:r w:rsidRPr="00E43670">
        <w:rPr>
          <w:b/>
          <w:noProof w:val="0"/>
          <w:lang w:val="en-US" w:eastAsia="ru-RU"/>
        </w:rPr>
        <w:t xml:space="preserve">Conducătorul grupului de lucru:  Perju L     </w:t>
      </w:r>
      <w:r w:rsidRPr="00E43670">
        <w:rPr>
          <w:b/>
          <w:noProof w:val="0"/>
          <w:shd w:val="clear" w:color="auto" w:fill="FFFFFF"/>
          <w:lang w:val="en-US" w:eastAsia="ru-RU"/>
        </w:rPr>
        <w:t xml:space="preserve">______________________________  </w:t>
      </w:r>
      <w:r w:rsidRPr="00E43670">
        <w:rPr>
          <w:b/>
          <w:lang w:val="en-US"/>
        </w:rPr>
        <w:t>.</w:t>
      </w:r>
    </w:p>
    <w:p w14:paraId="61409CF9" w14:textId="77777777" w:rsidR="00E43670" w:rsidRPr="00E43670" w:rsidRDefault="00E43670" w:rsidP="00E43670">
      <w:pPr>
        <w:tabs>
          <w:tab w:val="decimal" w:pos="8364"/>
        </w:tabs>
        <w:spacing w:line="276" w:lineRule="auto"/>
        <w:ind w:right="-144"/>
        <w:jc w:val="center"/>
        <w:rPr>
          <w:b/>
          <w:bCs/>
          <w:color w:val="000000"/>
          <w:lang w:val="en-US"/>
        </w:rPr>
      </w:pPr>
    </w:p>
    <w:p w14:paraId="06D2EDAD" w14:textId="77777777" w:rsidR="00E43670" w:rsidRPr="00E43670" w:rsidRDefault="00E43670" w:rsidP="00E43670">
      <w:pPr>
        <w:tabs>
          <w:tab w:val="left" w:pos="360"/>
          <w:tab w:val="left" w:pos="567"/>
        </w:tabs>
        <w:outlineLvl w:val="2"/>
        <w:rPr>
          <w:rFonts w:eastAsia="PMingLiU"/>
          <w:b/>
          <w:noProof w:val="0"/>
          <w:lang w:val="en-US" w:eastAsia="zh-CN"/>
        </w:rPr>
      </w:pPr>
      <w:r w:rsidRPr="00E43670">
        <w:rPr>
          <w:rFonts w:eastAsia="PMingLiU"/>
          <w:b/>
          <w:noProof w:val="0"/>
          <w:lang w:val="en-US" w:eastAsia="zh-CN"/>
        </w:rPr>
        <w:t xml:space="preserve">Executant </w:t>
      </w:r>
      <w:r w:rsidRPr="00E43670">
        <w:rPr>
          <w:rFonts w:eastAsia="Cambria"/>
          <w:b/>
          <w:noProof w:val="0"/>
          <w:lang w:val="ro-MO"/>
        </w:rPr>
        <w:t>Galbinean Larisa, 026535269</w:t>
      </w: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Default="005B235E" w:rsidP="00A26B23">
      <w:pPr>
        <w:pStyle w:val="Style3"/>
        <w:tabs>
          <w:tab w:val="left" w:pos="567"/>
        </w:tabs>
        <w:spacing w:before="0" w:beforeAutospacing="0" w:after="0"/>
        <w:ind w:left="0" w:firstLine="0"/>
        <w:rPr>
          <w:rFonts w:eastAsia="PMingLiU"/>
          <w:lang w:eastAsia="zh-CN"/>
        </w:rPr>
      </w:pPr>
    </w:p>
    <w:p w14:paraId="71CC6D7D" w14:textId="77777777" w:rsidR="005B7A65" w:rsidRDefault="005B7A65" w:rsidP="00A26B23">
      <w:pPr>
        <w:pStyle w:val="Style3"/>
        <w:tabs>
          <w:tab w:val="left" w:pos="567"/>
        </w:tabs>
        <w:spacing w:before="0" w:beforeAutospacing="0" w:after="0"/>
        <w:ind w:left="0" w:firstLine="0"/>
        <w:rPr>
          <w:rFonts w:eastAsia="PMingLiU"/>
          <w:lang w:eastAsia="zh-CN"/>
        </w:rPr>
      </w:pPr>
    </w:p>
    <w:p w14:paraId="4A913AC3" w14:textId="77777777" w:rsidR="005B7A65" w:rsidRPr="00FF430B" w:rsidRDefault="005B7A65"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8F481A9" w14:textId="77777777" w:rsidR="00AF7C38" w:rsidRDefault="00AF7C38" w:rsidP="00502EFF">
      <w:pPr>
        <w:jc w:val="right"/>
        <w:rPr>
          <w:noProof w:val="0"/>
        </w:rPr>
      </w:pPr>
    </w:p>
    <w:p w14:paraId="0433DA9E" w14:textId="26E02AB2" w:rsidR="00502EFF" w:rsidRPr="00FF430B" w:rsidRDefault="00502EFF" w:rsidP="00502EFF">
      <w:pPr>
        <w:jc w:val="right"/>
        <w:rPr>
          <w:noProof w:val="0"/>
          <w:sz w:val="22"/>
          <w:szCs w:val="22"/>
        </w:rPr>
      </w:pPr>
      <w:bookmarkStart w:id="46" w:name="_GoBack"/>
      <w:bookmarkEnd w:id="46"/>
      <w:r w:rsidRPr="00FF430B">
        <w:rPr>
          <w:noProof w:val="0"/>
        </w:rPr>
        <w:lastRenderedPageBreak/>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w:t>
      </w:r>
      <w:r w:rsidRPr="00FF430B">
        <w:rPr>
          <w:i/>
          <w:noProof w:val="0"/>
          <w:bdr w:val="none" w:sz="0" w:space="0" w:color="auto" w:frame="1"/>
        </w:rPr>
        <w:lastRenderedPageBreak/>
        <w:t>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6"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8"/>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9"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0"/>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1"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7"/>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5B7A65" w:rsidRDefault="00460653" w:rsidP="00385C85">
            <w:pPr>
              <w:pStyle w:val="af2"/>
              <w:tabs>
                <w:tab w:val="left" w:pos="567"/>
                <w:tab w:val="right" w:pos="9531"/>
              </w:tabs>
              <w:ind w:firstLine="0"/>
              <w:rPr>
                <w:lang w:val="en-US"/>
              </w:rPr>
            </w:pPr>
            <w:r w:rsidRPr="005B7A65">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5B7A65" w:rsidRDefault="00460653" w:rsidP="00385C85">
            <w:pPr>
              <w:pStyle w:val="cn"/>
              <w:tabs>
                <w:tab w:val="left" w:pos="567"/>
              </w:tabs>
              <w:jc w:val="both"/>
              <w:rPr>
                <w:sz w:val="20"/>
                <w:szCs w:val="20"/>
                <w:lang w:val="en-US"/>
              </w:rPr>
            </w:pPr>
            <w:r w:rsidRPr="005B7A65">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5B7A65" w:rsidRDefault="009157BF" w:rsidP="00385C85">
            <w:pPr>
              <w:pStyle w:val="af2"/>
              <w:tabs>
                <w:tab w:val="left" w:pos="567"/>
                <w:tab w:val="right" w:pos="9531"/>
              </w:tabs>
              <w:ind w:firstLine="0"/>
              <w:rPr>
                <w:lang w:val="en-US"/>
              </w:rPr>
            </w:pPr>
            <w:r w:rsidRPr="005B7A65">
              <w:rPr>
                <w:lang w:val="en-US"/>
              </w:rPr>
              <w:t>IDNO</w:t>
            </w:r>
            <w:r w:rsidR="00460653" w:rsidRPr="005B7A65">
              <w:rPr>
                <w:lang w:val="en-US"/>
              </w:rPr>
              <w:t xml:space="preserve"> ___</w:t>
            </w:r>
            <w:r w:rsidR="00B51B6E" w:rsidRPr="005B7A65">
              <w:rPr>
                <w:lang w:val="en-US"/>
              </w:rPr>
              <w:t xml:space="preserve">_____________ reprezentat prin </w:t>
            </w:r>
            <w:r w:rsidR="00460653" w:rsidRPr="005B7A65">
              <w:rPr>
                <w:lang w:val="en-US"/>
              </w:rPr>
              <w:t>________________________________________</w:t>
            </w:r>
            <w:r w:rsidR="007B392A" w:rsidRPr="005B7A65">
              <w:rPr>
                <w:lang w:val="en-US"/>
              </w:rPr>
              <w:t>_____________________</w:t>
            </w:r>
            <w:r w:rsidR="00385C85" w:rsidRPr="005B7A65">
              <w:rPr>
                <w:lang w:val="en-US"/>
              </w:rPr>
              <w:t>____</w:t>
            </w:r>
            <w:r w:rsidR="007B392A" w:rsidRPr="005B7A65">
              <w:rPr>
                <w:lang w:val="en-US"/>
              </w:rPr>
              <w:t>_____________</w:t>
            </w:r>
            <w:r w:rsidR="00460653" w:rsidRPr="005B7A65">
              <w:rPr>
                <w:lang w:val="en-US"/>
              </w:rPr>
              <w:t xml:space="preserve">,    </w:t>
            </w:r>
          </w:p>
          <w:p w14:paraId="6706F85E" w14:textId="52A3474F" w:rsidR="00460653" w:rsidRPr="005B7A65" w:rsidRDefault="005D4B79" w:rsidP="00385C85">
            <w:pPr>
              <w:pStyle w:val="af2"/>
              <w:tabs>
                <w:tab w:val="left" w:pos="567"/>
              </w:tabs>
              <w:ind w:firstLine="0"/>
              <w:rPr>
                <w:sz w:val="20"/>
                <w:szCs w:val="20"/>
                <w:lang w:val="en-US"/>
              </w:rPr>
            </w:pPr>
            <w:r w:rsidRPr="005B7A65">
              <w:rPr>
                <w:sz w:val="20"/>
                <w:szCs w:val="20"/>
                <w:lang w:val="en-US"/>
              </w:rPr>
              <w:t xml:space="preserve">                                                   </w:t>
            </w:r>
            <w:r w:rsidR="00460653" w:rsidRPr="005B7A65">
              <w:rPr>
                <w:sz w:val="20"/>
                <w:szCs w:val="20"/>
                <w:lang w:val="en-US"/>
              </w:rPr>
              <w:t xml:space="preserve"> (numele, prenumele şi</w:t>
            </w:r>
            <w:r w:rsidR="00DF4DCF" w:rsidRPr="005B7A65">
              <w:rPr>
                <w:sz w:val="20"/>
                <w:szCs w:val="20"/>
                <w:lang w:val="en-US"/>
              </w:rPr>
              <w:t xml:space="preserve"> </w:t>
            </w:r>
            <w:r w:rsidR="00460653" w:rsidRPr="005B7A65">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5B7A65" w:rsidRDefault="00460653" w:rsidP="00385C85">
            <w:pPr>
              <w:pStyle w:val="af2"/>
              <w:tabs>
                <w:tab w:val="left" w:pos="567"/>
              </w:tabs>
              <w:ind w:firstLine="0"/>
              <w:rPr>
                <w:sz w:val="20"/>
                <w:szCs w:val="20"/>
                <w:lang w:val="en-US"/>
              </w:rPr>
            </w:pPr>
            <w:r w:rsidRPr="005B7A65">
              <w:rPr>
                <w:lang w:val="en-US"/>
              </w:rPr>
              <w:t>telefon: ______________, fax: _____________,</w:t>
            </w:r>
            <w:r w:rsidR="00DF4DCF" w:rsidRPr="005B7A65">
              <w:rPr>
                <w:lang w:val="en-US"/>
              </w:rPr>
              <w:t xml:space="preserve"> </w:t>
            </w:r>
            <w:r w:rsidR="009157BF" w:rsidRPr="005B7A65">
              <w:rPr>
                <w:lang w:val="en-US"/>
              </w:rPr>
              <w:t>IDNO</w:t>
            </w:r>
            <w:r w:rsidRPr="005B7A65">
              <w:rPr>
                <w:lang w:val="en-US"/>
              </w:rPr>
              <w:t xml:space="preserve">________________ autorizat pentru activitatea în construcţii: autorizaţia nr. _______ </w:t>
            </w:r>
            <w:r w:rsidR="0016369C" w:rsidRPr="005B7A65">
              <w:rPr>
                <w:lang w:val="en-US"/>
              </w:rPr>
              <w:t>din „</w:t>
            </w:r>
            <w:r w:rsidRPr="005B7A65">
              <w:rPr>
                <w:lang w:val="en-US"/>
              </w:rPr>
              <w:t>__”______________20__, eliberată de __________________,pe un termen de ____</w:t>
            </w:r>
            <w:r w:rsidR="0016369C" w:rsidRPr="005B7A65">
              <w:rPr>
                <w:lang w:val="en-US"/>
              </w:rPr>
              <w:t xml:space="preserve"> ani, pentru genurile de </w:t>
            </w:r>
            <w:r w:rsidRPr="005B7A65">
              <w:rPr>
                <w:lang w:val="en-US"/>
              </w:rPr>
              <w:t>activitate___________________________________,</w:t>
            </w:r>
            <w:r w:rsidR="00CD0EA7" w:rsidRPr="005B7A65">
              <w:rPr>
                <w:lang w:val="en-US"/>
              </w:rPr>
              <w:t xml:space="preserve"> reprezentat prin </w:t>
            </w:r>
            <w:r w:rsidRPr="005B7A65">
              <w:rPr>
                <w:lang w:val="en-US"/>
              </w:rPr>
              <w:t>__________________</w:t>
            </w:r>
            <w:r w:rsidR="00CD0EA7" w:rsidRPr="005B7A65">
              <w:rPr>
                <w:lang w:val="en-US"/>
              </w:rPr>
              <w:t>__________________</w:t>
            </w:r>
            <w:r w:rsidRPr="005B7A65">
              <w:rPr>
                <w:lang w:val="en-US"/>
              </w:rPr>
              <w:t>_, în calitate</w:t>
            </w:r>
            <w:r w:rsidR="00CD0EA7" w:rsidRPr="005B7A65">
              <w:rPr>
                <w:lang w:val="en-US"/>
              </w:rPr>
              <w:t xml:space="preserve"> de Antreprenor, pe de altă parte.</w:t>
            </w:r>
          </w:p>
          <w:p w14:paraId="43F2E82E" w14:textId="77777777" w:rsidR="001A5517" w:rsidRPr="005B7A65" w:rsidRDefault="00460653" w:rsidP="00385C85">
            <w:pPr>
              <w:pStyle w:val="af2"/>
              <w:tabs>
                <w:tab w:val="left" w:pos="567"/>
              </w:tabs>
              <w:ind w:firstLine="0"/>
              <w:rPr>
                <w:sz w:val="20"/>
                <w:szCs w:val="20"/>
                <w:lang w:val="en-US"/>
              </w:rPr>
            </w:pPr>
            <w:r w:rsidRPr="005B7A65">
              <w:rPr>
                <w:sz w:val="20"/>
                <w:szCs w:val="20"/>
                <w:lang w:val="en-US"/>
              </w:rPr>
              <w:t xml:space="preserve"> (numele şi</w:t>
            </w:r>
            <w:r w:rsidR="005D4B79" w:rsidRPr="005B7A65">
              <w:rPr>
                <w:sz w:val="20"/>
                <w:szCs w:val="20"/>
                <w:lang w:val="en-US"/>
              </w:rPr>
              <w:t xml:space="preserve"> </w:t>
            </w:r>
            <w:r w:rsidRPr="005B7A65">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5B7A65" w:rsidRDefault="00A156C0" w:rsidP="00196AB4">
            <w:pPr>
              <w:pStyle w:val="af2"/>
              <w:tabs>
                <w:tab w:val="left" w:pos="567"/>
              </w:tabs>
              <w:spacing w:line="276" w:lineRule="auto"/>
              <w:ind w:firstLine="0"/>
              <w:rPr>
                <w:lang w:val="en-US"/>
              </w:rPr>
            </w:pPr>
            <w:r w:rsidRPr="005B7A65">
              <w:rPr>
                <w:lang w:val="en-US"/>
              </w:rPr>
              <w:lastRenderedPageBreak/>
              <w:t xml:space="preserve">2.1. </w:t>
            </w:r>
            <w:r w:rsidR="00460653" w:rsidRPr="005B7A65">
              <w:rPr>
                <w:lang w:val="en-US"/>
              </w:rPr>
              <w:t xml:space="preserve">Durata de execuţie a lucrărilor contractate este de </w:t>
            </w:r>
            <w:r w:rsidR="009F0FE8" w:rsidRPr="005B7A65">
              <w:rPr>
                <w:lang w:val="en-US"/>
              </w:rPr>
              <w:t>_________ luni</w:t>
            </w:r>
            <w:r w:rsidR="005D4B79" w:rsidRPr="005B7A65">
              <w:rPr>
                <w:lang w:val="en-US"/>
              </w:rPr>
              <w:t xml:space="preserve"> </w:t>
            </w:r>
            <w:r w:rsidR="00EB65F6" w:rsidRPr="005B7A65">
              <w:rPr>
                <w:lang w:val="en-US"/>
              </w:rPr>
              <w:t>și zile___</w:t>
            </w:r>
            <w:r w:rsidR="00460653" w:rsidRPr="005B7A65">
              <w:rPr>
                <w:lang w:val="en-US"/>
              </w:rPr>
              <w:t>după primirea ordinului de începere a execuţiei</w:t>
            </w:r>
            <w:r w:rsidR="005D4B79" w:rsidRPr="005B7A65">
              <w:rPr>
                <w:lang w:val="en-US"/>
              </w:rPr>
              <w:t xml:space="preserve"> </w:t>
            </w:r>
            <w:r w:rsidR="00460653" w:rsidRPr="005B7A65">
              <w:rPr>
                <w:lang w:val="en-US"/>
              </w:rPr>
              <w:t>şi asigurării lucrului ritmic de către beneficiar</w:t>
            </w:r>
            <w:r w:rsidR="005D4B79" w:rsidRPr="005B7A65">
              <w:rPr>
                <w:lang w:val="en-US"/>
              </w:rPr>
              <w:t>-</w:t>
            </w:r>
            <w:r w:rsidR="00460653" w:rsidRPr="005B7A65">
              <w:rPr>
                <w:lang w:val="en-US"/>
              </w:rPr>
              <w:t>ordonatorul de credite.</w:t>
            </w:r>
          </w:p>
          <w:p w14:paraId="0D18755A" w14:textId="77777777" w:rsidR="00460653" w:rsidRPr="005B7A65" w:rsidRDefault="00A156C0" w:rsidP="00196AB4">
            <w:pPr>
              <w:pStyle w:val="af2"/>
              <w:tabs>
                <w:tab w:val="left" w:pos="567"/>
              </w:tabs>
              <w:spacing w:line="276" w:lineRule="auto"/>
              <w:ind w:firstLine="0"/>
              <w:rPr>
                <w:lang w:val="en-US"/>
              </w:rPr>
            </w:pPr>
            <w:r w:rsidRPr="005B7A65">
              <w:rPr>
                <w:lang w:val="en-US"/>
              </w:rPr>
              <w:t xml:space="preserve">2.2. </w:t>
            </w:r>
            <w:r w:rsidR="00460653" w:rsidRPr="005B7A65">
              <w:rPr>
                <w:lang w:val="en-US"/>
              </w:rPr>
              <w:t xml:space="preserve">Graficul de execuţie a lucrărilor se va efectua conform specificaţiei din anexa </w:t>
            </w:r>
            <w:r w:rsidR="009157BF" w:rsidRPr="005B7A65">
              <w:rPr>
                <w:lang w:val="en-US"/>
              </w:rPr>
              <w:t xml:space="preserve">la </w:t>
            </w:r>
            <w:r w:rsidR="00460653" w:rsidRPr="005B7A65">
              <w:rPr>
                <w:lang w:val="en-US"/>
              </w:rPr>
              <w:t xml:space="preserve">prezentul contract. </w:t>
            </w:r>
          </w:p>
          <w:p w14:paraId="7E5AA4F4" w14:textId="77777777" w:rsidR="00460653" w:rsidRPr="005B7A65" w:rsidRDefault="00A156C0" w:rsidP="00196AB4">
            <w:pPr>
              <w:pStyle w:val="af2"/>
              <w:tabs>
                <w:tab w:val="left" w:pos="567"/>
              </w:tabs>
              <w:spacing w:line="276" w:lineRule="auto"/>
              <w:ind w:firstLine="0"/>
              <w:rPr>
                <w:lang w:val="en-US"/>
              </w:rPr>
            </w:pPr>
            <w:r w:rsidRPr="005B7A65">
              <w:rPr>
                <w:lang w:val="en-US"/>
              </w:rPr>
              <w:t xml:space="preserve">2.3. </w:t>
            </w:r>
            <w:r w:rsidR="00460653" w:rsidRPr="005B7A65">
              <w:rPr>
                <w:lang w:val="en-US"/>
              </w:rPr>
              <w:t xml:space="preserve">Perioada de execuţie poate fi prelungită </w:t>
            </w:r>
            <w:r w:rsidR="00EB65F6" w:rsidRPr="005B7A65">
              <w:rPr>
                <w:lang w:val="en-US"/>
              </w:rPr>
              <w:t xml:space="preserve">sau suspendată </w:t>
            </w:r>
            <w:r w:rsidR="00460653" w:rsidRPr="005B7A65">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5B7A65" w:rsidRDefault="00A156C0" w:rsidP="00196AB4">
            <w:pPr>
              <w:pStyle w:val="af2"/>
              <w:tabs>
                <w:tab w:val="left" w:pos="567"/>
              </w:tabs>
              <w:spacing w:line="276" w:lineRule="auto"/>
              <w:ind w:firstLine="0"/>
              <w:rPr>
                <w:lang w:val="en-US"/>
              </w:rPr>
            </w:pPr>
            <w:r w:rsidRPr="005B7A65">
              <w:rPr>
                <w:lang w:val="en-US"/>
              </w:rPr>
              <w:t xml:space="preserve">2.4. </w:t>
            </w:r>
            <w:r w:rsidR="00460653" w:rsidRPr="005B7A65">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5B7A65" w:rsidRDefault="00A156C0" w:rsidP="00196AB4">
            <w:pPr>
              <w:pStyle w:val="af2"/>
              <w:tabs>
                <w:tab w:val="left" w:pos="567"/>
              </w:tabs>
              <w:spacing w:line="276" w:lineRule="auto"/>
              <w:ind w:firstLine="0"/>
              <w:rPr>
                <w:lang w:val="en-US"/>
              </w:rPr>
            </w:pPr>
            <w:r w:rsidRPr="005B7A65">
              <w:rPr>
                <w:lang w:val="en-US"/>
              </w:rPr>
              <w:t xml:space="preserve">2.5. </w:t>
            </w:r>
            <w:r w:rsidR="00460653" w:rsidRPr="005B7A65">
              <w:rPr>
                <w:lang w:val="en-US"/>
              </w:rPr>
              <w:t xml:space="preserve">La terminarea lucrărilor, Antreprenorul </w:t>
            </w:r>
            <w:r w:rsidR="00183D79" w:rsidRPr="005B7A65">
              <w:rPr>
                <w:lang w:val="en-US"/>
              </w:rPr>
              <w:t>va notifica Beneficiarul că su</w:t>
            </w:r>
            <w:r w:rsidR="00460653" w:rsidRPr="005B7A65">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5B7A65" w:rsidRDefault="00E503F9" w:rsidP="00196AB4">
            <w:pPr>
              <w:pStyle w:val="af2"/>
              <w:tabs>
                <w:tab w:val="left" w:pos="321"/>
              </w:tabs>
              <w:spacing w:line="276" w:lineRule="auto"/>
              <w:ind w:firstLine="0"/>
              <w:rPr>
                <w:lang w:val="en-US"/>
              </w:rPr>
            </w:pPr>
            <w:r w:rsidRPr="005B7A65">
              <w:rPr>
                <w:lang w:val="en-US"/>
              </w:rPr>
              <w:t>3.2</w:t>
            </w:r>
            <w:r w:rsidR="00A156C0" w:rsidRPr="005B7A65">
              <w:rPr>
                <w:lang w:val="en-US"/>
              </w:rPr>
              <w:t>.</w:t>
            </w:r>
            <w:r w:rsidR="00460653" w:rsidRPr="005B7A65">
              <w:rPr>
                <w:lang w:val="en-US"/>
              </w:rPr>
              <w:t xml:space="preserve">Achitările vor fi efectuate prin transfer în baza facturilor fiscale, după primirea proceselor </w:t>
            </w:r>
            <w:r w:rsidR="00A156C0" w:rsidRPr="005B7A65">
              <w:rPr>
                <w:lang w:val="en-US"/>
              </w:rPr>
              <w:t>–</w:t>
            </w:r>
            <w:r w:rsidR="00460653" w:rsidRPr="005B7A65">
              <w:rPr>
                <w:lang w:val="en-US"/>
              </w:rPr>
              <w:t xml:space="preserve"> verbale de recepţie a lucrărilor executate, semnate şi</w:t>
            </w:r>
            <w:r w:rsidR="00995AF6" w:rsidRPr="005B7A65">
              <w:rPr>
                <w:lang w:val="en-US"/>
              </w:rPr>
              <w:t xml:space="preserve"> acceptate de către Beneficiar.</w:t>
            </w:r>
          </w:p>
          <w:p w14:paraId="4312716F" w14:textId="77777777" w:rsidR="00A946E0" w:rsidRPr="005B7A65" w:rsidRDefault="00A156C0" w:rsidP="00196AB4">
            <w:pPr>
              <w:pStyle w:val="af2"/>
              <w:tabs>
                <w:tab w:val="left" w:pos="37"/>
              </w:tabs>
              <w:spacing w:line="276" w:lineRule="auto"/>
              <w:ind w:firstLine="0"/>
              <w:rPr>
                <w:lang w:val="en-US"/>
              </w:rPr>
            </w:pPr>
            <w:r w:rsidRPr="005B7A65">
              <w:rPr>
                <w:lang w:val="en-US"/>
              </w:rPr>
              <w:t xml:space="preserve">3.3. </w:t>
            </w:r>
            <w:r w:rsidR="00460653" w:rsidRPr="005B7A65">
              <w:rPr>
                <w:lang w:val="en-US"/>
              </w:rPr>
              <w:t>Beneficiarul va verifica procesele</w:t>
            </w:r>
            <w:r w:rsidR="009E719D" w:rsidRPr="005B7A65">
              <w:rPr>
                <w:lang w:val="en-US"/>
              </w:rPr>
              <w:t>-</w:t>
            </w:r>
            <w:r w:rsidR="00460653" w:rsidRPr="005B7A65">
              <w:rPr>
                <w:lang w:val="en-US"/>
              </w:rPr>
              <w:t xml:space="preserve">verbale de recepție a lucrărilor executate în termen de </w:t>
            </w:r>
            <w:r w:rsidR="00684D44" w:rsidRPr="005B7A65">
              <w:rPr>
                <w:lang w:val="en-US"/>
              </w:rPr>
              <w:t>…..</w:t>
            </w:r>
            <w:r w:rsidR="00460653" w:rsidRPr="005B7A65">
              <w:rPr>
                <w:lang w:val="en-US"/>
              </w:rPr>
              <w:t xml:space="preserve"> zile calendaristice de la primirea acestora de la Antreprenor.</w:t>
            </w:r>
          </w:p>
          <w:p w14:paraId="3596857E" w14:textId="77777777" w:rsidR="00A946E0" w:rsidRPr="005B7A65" w:rsidRDefault="00316769" w:rsidP="00196AB4">
            <w:pPr>
              <w:pStyle w:val="af2"/>
              <w:tabs>
                <w:tab w:val="left" w:pos="37"/>
              </w:tabs>
              <w:spacing w:line="276" w:lineRule="auto"/>
              <w:ind w:firstLine="0"/>
              <w:rPr>
                <w:lang w:val="en-US"/>
              </w:rPr>
            </w:pPr>
            <w:r w:rsidRPr="005B7A65">
              <w:rPr>
                <w:lang w:val="en-US"/>
              </w:rPr>
              <w:t>3.4</w:t>
            </w:r>
            <w:r w:rsidR="00A156C0" w:rsidRPr="005B7A65">
              <w:rPr>
                <w:lang w:val="en-US"/>
              </w:rPr>
              <w:t xml:space="preserve">. </w:t>
            </w:r>
            <w:r w:rsidR="00460653" w:rsidRPr="005B7A65">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5B7A65">
              <w:rPr>
                <w:lang w:val="en-US"/>
              </w:rPr>
              <w:t>u su</w:t>
            </w:r>
            <w:r w:rsidR="00460653" w:rsidRPr="005B7A65">
              <w:rPr>
                <w:lang w:val="en-US"/>
              </w:rPr>
              <w:t xml:space="preserve">nt în litigiu va fi plătită imediat. </w:t>
            </w:r>
          </w:p>
          <w:p w14:paraId="6A8C0844" w14:textId="77777777" w:rsidR="00E503F9" w:rsidRPr="005B7A65" w:rsidRDefault="00316769" w:rsidP="00196AB4">
            <w:pPr>
              <w:pStyle w:val="af2"/>
              <w:tabs>
                <w:tab w:val="left" w:pos="37"/>
              </w:tabs>
              <w:spacing w:line="276" w:lineRule="auto"/>
              <w:ind w:firstLine="0"/>
              <w:rPr>
                <w:lang w:val="en-US"/>
              </w:rPr>
            </w:pPr>
            <w:r w:rsidRPr="005B7A65">
              <w:rPr>
                <w:lang w:val="en-US"/>
              </w:rPr>
              <w:t>3.5</w:t>
            </w:r>
            <w:r w:rsidR="00A156C0" w:rsidRPr="005B7A65">
              <w:rPr>
                <w:lang w:val="en-US"/>
              </w:rPr>
              <w:t>.</w:t>
            </w:r>
            <w:r w:rsidR="00460653" w:rsidRPr="005B7A65">
              <w:rPr>
                <w:lang w:val="en-US"/>
              </w:rPr>
              <w:t xml:space="preserve">Lucrările nu </w:t>
            </w:r>
            <w:r w:rsidR="00183D79" w:rsidRPr="005B7A65">
              <w:rPr>
                <w:lang w:val="en-US"/>
              </w:rPr>
              <w:t>vor fi considerate finalizate pâ</w:t>
            </w:r>
            <w:r w:rsidR="00460653" w:rsidRPr="005B7A65">
              <w:rPr>
                <w:lang w:val="en-US"/>
              </w:rPr>
              <w:t>nă</w:t>
            </w:r>
            <w:r w:rsidR="00183D79" w:rsidRPr="005B7A65">
              <w:rPr>
                <w:lang w:val="en-US"/>
              </w:rPr>
              <w:t xml:space="preserve"> câ</w:t>
            </w:r>
            <w:r w:rsidR="00460653" w:rsidRPr="005B7A65">
              <w:rPr>
                <w:lang w:val="en-US"/>
              </w:rPr>
              <w:t xml:space="preserve">nd procesul-verbal de recepţie la terminarea </w:t>
            </w:r>
            <w:r w:rsidR="00460653" w:rsidRPr="005B7A65">
              <w:rPr>
                <w:lang w:val="en-US"/>
              </w:rPr>
              <w:lastRenderedPageBreak/>
              <w:t xml:space="preserve">lucrărilor  nu va fi semnat de comisia de recepţie, care confirmă că lucrările au fost executate </w:t>
            </w:r>
            <w:r w:rsidR="00A946E0" w:rsidRPr="005B7A65">
              <w:rPr>
                <w:lang w:val="en-US"/>
              </w:rPr>
              <w:t>conform contractului.</w:t>
            </w:r>
          </w:p>
          <w:p w14:paraId="1925FC36" w14:textId="77777777" w:rsidR="00267805" w:rsidRPr="005B7A65" w:rsidRDefault="00316769" w:rsidP="00A101F6">
            <w:pPr>
              <w:pStyle w:val="af2"/>
              <w:tabs>
                <w:tab w:val="left" w:pos="37"/>
              </w:tabs>
              <w:spacing w:line="276" w:lineRule="auto"/>
              <w:ind w:firstLine="0"/>
              <w:rPr>
                <w:lang w:val="en-US"/>
              </w:rPr>
            </w:pPr>
            <w:r w:rsidRPr="005B7A65">
              <w:rPr>
                <w:lang w:val="en-US"/>
              </w:rPr>
              <w:t>3.6</w:t>
            </w:r>
            <w:r w:rsidR="00A227F2" w:rsidRPr="005B7A65">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5B7A65">
              <w:rPr>
                <w:lang w:val="en-US"/>
              </w:rPr>
              <w:t xml:space="preserve"> </w:t>
            </w:r>
            <w:r w:rsidR="00EB65F6" w:rsidRPr="005B7A65">
              <w:rPr>
                <w:lang w:val="en-US"/>
              </w:rPr>
              <w:t>În cazul recepţiei cu obiecţii,</w:t>
            </w:r>
            <w:r w:rsidR="005D4B79" w:rsidRPr="005B7A65">
              <w:rPr>
                <w:lang w:val="en-US"/>
              </w:rPr>
              <w:t xml:space="preserve"> </w:t>
            </w:r>
            <w:r w:rsidR="00EB65F6" w:rsidRPr="005B7A65">
              <w:rPr>
                <w:lang w:val="en-US"/>
              </w:rPr>
              <w:t>garanţia se va restitui în cel mult 15 zile după înlăturarea acestora.</w:t>
            </w:r>
          </w:p>
          <w:p w14:paraId="61495F7C" w14:textId="77777777" w:rsidR="00A156C0" w:rsidRPr="005B7A65"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5B7A65" w:rsidRDefault="00A101F6" w:rsidP="00371806">
            <w:pPr>
              <w:pStyle w:val="af2"/>
              <w:tabs>
                <w:tab w:val="left" w:pos="567"/>
              </w:tabs>
              <w:spacing w:line="276" w:lineRule="auto"/>
              <w:ind w:firstLine="0"/>
              <w:rPr>
                <w:lang w:val="en-US"/>
              </w:rPr>
            </w:pPr>
            <w:r w:rsidRPr="005B7A65">
              <w:rPr>
                <w:lang w:val="en-US"/>
              </w:rPr>
              <w:t xml:space="preserve">4.3. </w:t>
            </w:r>
            <w:r w:rsidR="00D7570D" w:rsidRPr="005B7A65">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5B7A65" w:rsidRDefault="00A156C0" w:rsidP="00196AB4">
            <w:pPr>
              <w:pStyle w:val="af2"/>
              <w:tabs>
                <w:tab w:val="left" w:pos="567"/>
              </w:tabs>
              <w:spacing w:line="276" w:lineRule="auto"/>
              <w:ind w:firstLine="0"/>
              <w:rPr>
                <w:lang w:val="en-US"/>
              </w:rPr>
            </w:pPr>
            <w:r w:rsidRPr="005B7A65">
              <w:rPr>
                <w:lang w:val="en-US"/>
              </w:rPr>
              <w:t xml:space="preserve">4.4. </w:t>
            </w:r>
            <w:r w:rsidR="00460653" w:rsidRPr="005B7A65">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5B7A65" w:rsidRDefault="00A101F6" w:rsidP="00196AB4">
            <w:pPr>
              <w:pStyle w:val="af2"/>
              <w:tabs>
                <w:tab w:val="left" w:pos="567"/>
              </w:tabs>
              <w:spacing w:line="276" w:lineRule="auto"/>
              <w:ind w:firstLine="0"/>
              <w:rPr>
                <w:lang w:val="en-US"/>
              </w:rPr>
            </w:pPr>
            <w:r w:rsidRPr="005B7A65">
              <w:rPr>
                <w:lang w:val="en-US"/>
              </w:rPr>
              <w:t xml:space="preserve">4.5. </w:t>
            </w:r>
            <w:r w:rsidR="00460653" w:rsidRPr="005B7A65">
              <w:rPr>
                <w:lang w:val="en-US"/>
              </w:rPr>
              <w:t>Desenele, calculele, verificările calculelor, caietele de măsurări (ataşamentele) şi alte documente, pe care Beneficiarul sau Antreprenorul trebuie să le întocmească şi</w:t>
            </w:r>
            <w:r w:rsidR="005D4B79" w:rsidRPr="005B7A65">
              <w:rPr>
                <w:lang w:val="en-US"/>
              </w:rPr>
              <w:t xml:space="preserve"> </w:t>
            </w:r>
            <w:r w:rsidR="00460653" w:rsidRPr="005B7A65">
              <w:rPr>
                <w:lang w:val="en-US"/>
              </w:rPr>
              <w:t>s</w:t>
            </w:r>
            <w:r w:rsidR="00183D79" w:rsidRPr="005B7A65">
              <w:rPr>
                <w:lang w:val="en-US"/>
              </w:rPr>
              <w:t>u</w:t>
            </w:r>
            <w:r w:rsidR="00460653" w:rsidRPr="005B7A65">
              <w:rPr>
                <w:lang w:val="en-US"/>
              </w:rPr>
              <w:t xml:space="preserve">nt cerute de subantreprenorul proiectant, vor fi puse la dispoziţia acestuia de către Antreprenor. </w:t>
            </w:r>
          </w:p>
          <w:p w14:paraId="56A353E0" w14:textId="77777777" w:rsidR="00460653" w:rsidRPr="005B7A65" w:rsidRDefault="00A156C0" w:rsidP="00196AB4">
            <w:pPr>
              <w:pStyle w:val="af2"/>
              <w:tabs>
                <w:tab w:val="left" w:pos="567"/>
              </w:tabs>
              <w:spacing w:line="276" w:lineRule="auto"/>
              <w:ind w:firstLine="0"/>
              <w:rPr>
                <w:lang w:val="en-US"/>
              </w:rPr>
            </w:pPr>
            <w:r w:rsidRPr="005B7A65">
              <w:rPr>
                <w:lang w:val="en-US"/>
              </w:rPr>
              <w:t xml:space="preserve">4.6. </w:t>
            </w:r>
            <w:r w:rsidR="00460653" w:rsidRPr="005B7A65">
              <w:rPr>
                <w:lang w:val="en-US"/>
              </w:rPr>
              <w:t>Oferta adjudecată face parte integrantă din contract. Ea trebuie să fie corectă şi completă. Preţurile stabilite vor acoperi toate obligaţiunile din contract şi toate operaţiunile pentru terminarea şi</w:t>
            </w:r>
            <w:r w:rsidR="005D4B79" w:rsidRPr="005B7A65">
              <w:rPr>
                <w:lang w:val="en-US"/>
              </w:rPr>
              <w:t xml:space="preserve"> </w:t>
            </w:r>
            <w:r w:rsidR="00460653" w:rsidRPr="005B7A65">
              <w:rPr>
                <w:lang w:val="en-US"/>
              </w:rPr>
              <w:t xml:space="preserve">întreţinerea corespunzătoare a lucrărilor. </w:t>
            </w:r>
          </w:p>
          <w:p w14:paraId="52D590A4" w14:textId="77777777" w:rsidR="00460653" w:rsidRPr="005B7A65" w:rsidRDefault="00A156C0" w:rsidP="00196AB4">
            <w:pPr>
              <w:pStyle w:val="af2"/>
              <w:tabs>
                <w:tab w:val="left" w:pos="567"/>
              </w:tabs>
              <w:spacing w:line="276" w:lineRule="auto"/>
              <w:ind w:firstLine="0"/>
              <w:rPr>
                <w:lang w:val="en-US"/>
              </w:rPr>
            </w:pPr>
            <w:r w:rsidRPr="005B7A65">
              <w:rPr>
                <w:lang w:val="en-US"/>
              </w:rPr>
              <w:t xml:space="preserve">4.7. </w:t>
            </w:r>
            <w:r w:rsidR="00460653" w:rsidRPr="005B7A65">
              <w:rPr>
                <w:lang w:val="en-US"/>
              </w:rPr>
              <w:t>Dacă Beneficiarul nu emite în timp util dispoziţii suplimentare care să conţină</w:t>
            </w:r>
            <w:r w:rsidR="005D4B79" w:rsidRPr="005B7A65">
              <w:rPr>
                <w:lang w:val="en-US"/>
              </w:rPr>
              <w:t xml:space="preserve"> </w:t>
            </w:r>
            <w:r w:rsidR="00460653" w:rsidRPr="005B7A65">
              <w:rPr>
                <w:lang w:val="en-US"/>
              </w:rPr>
              <w:t>instrucţiuni sau aprobări, ordine, directive, sau detalii, Antreprenorul va notifica Beneficiarul prin scrisori, de c</w:t>
            </w:r>
            <w:r w:rsidR="00183D79" w:rsidRPr="005B7A65">
              <w:rPr>
                <w:lang w:val="en-US"/>
              </w:rPr>
              <w:t>â</w:t>
            </w:r>
            <w:r w:rsidR="00460653" w:rsidRPr="005B7A65">
              <w:rPr>
                <w:lang w:val="en-US"/>
              </w:rPr>
              <w:t>te ori este posibil, că acestea pot să provoace înt</w:t>
            </w:r>
            <w:r w:rsidR="00183D79" w:rsidRPr="005B7A65">
              <w:rPr>
                <w:lang w:val="en-US"/>
              </w:rPr>
              <w:t>â</w:t>
            </w:r>
            <w:r w:rsidR="00460653" w:rsidRPr="005B7A65">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5B7A65" w:rsidRDefault="00A156C0" w:rsidP="00196AB4">
            <w:pPr>
              <w:pStyle w:val="af2"/>
              <w:tabs>
                <w:tab w:val="left" w:pos="567"/>
              </w:tabs>
              <w:spacing w:line="276" w:lineRule="auto"/>
              <w:ind w:firstLine="0"/>
              <w:rPr>
                <w:lang w:val="en-US"/>
              </w:rPr>
            </w:pPr>
            <w:r w:rsidRPr="005B7A65">
              <w:rPr>
                <w:lang w:val="en-US"/>
              </w:rPr>
              <w:t xml:space="preserve">4.8. </w:t>
            </w:r>
            <w:r w:rsidR="00460653" w:rsidRPr="005B7A65">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5B7A65" w:rsidRDefault="00A156C0" w:rsidP="00196AB4">
            <w:pPr>
              <w:pStyle w:val="af2"/>
              <w:tabs>
                <w:tab w:val="left" w:pos="567"/>
              </w:tabs>
              <w:spacing w:line="276" w:lineRule="auto"/>
              <w:ind w:firstLine="0"/>
              <w:rPr>
                <w:lang w:val="en-US"/>
              </w:rPr>
            </w:pPr>
            <w:r w:rsidRPr="005B7A65">
              <w:rPr>
                <w:lang w:val="en-US"/>
              </w:rPr>
              <w:t xml:space="preserve">4.9. </w:t>
            </w:r>
            <w:r w:rsidR="00460653" w:rsidRPr="005B7A65">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5B7A65">
              <w:rPr>
                <w:lang w:val="en-US"/>
              </w:rPr>
              <w:t xml:space="preserve"> </w:t>
            </w:r>
            <w:r w:rsidR="00460653" w:rsidRPr="005B7A65">
              <w:rPr>
                <w:lang w:val="en-US"/>
              </w:rPr>
              <w:t xml:space="preserve">şi pentru procedeele de execuţie utilizate. </w:t>
            </w:r>
          </w:p>
          <w:p w14:paraId="20A67A6B" w14:textId="77777777" w:rsidR="00460653" w:rsidRPr="005B7A65" w:rsidRDefault="00A156C0" w:rsidP="00196AB4">
            <w:pPr>
              <w:pStyle w:val="af2"/>
              <w:tabs>
                <w:tab w:val="left" w:pos="567"/>
              </w:tabs>
              <w:spacing w:line="276" w:lineRule="auto"/>
              <w:ind w:firstLine="0"/>
              <w:rPr>
                <w:lang w:val="en-US"/>
              </w:rPr>
            </w:pPr>
            <w:r w:rsidRPr="005B7A65">
              <w:rPr>
                <w:lang w:val="en-US"/>
              </w:rPr>
              <w:t xml:space="preserve">4.10. </w:t>
            </w:r>
            <w:r w:rsidR="00460653" w:rsidRPr="005B7A65">
              <w:rPr>
                <w:lang w:val="en-US"/>
              </w:rPr>
              <w:t xml:space="preserve">Antreprenorul, prin </w:t>
            </w:r>
            <w:r w:rsidR="002F6A1E" w:rsidRPr="005B7A65">
              <w:rPr>
                <w:lang w:val="en-US"/>
              </w:rPr>
              <w:t xml:space="preserve">atribuirea </w:t>
            </w:r>
            <w:r w:rsidR="00460653" w:rsidRPr="005B7A65">
              <w:rPr>
                <w:lang w:val="en-US"/>
              </w:rPr>
              <w:t>ofertei în favoarea sa, se angajează să</w:t>
            </w:r>
            <w:r w:rsidR="00BC46B3" w:rsidRPr="005B7A65">
              <w:rPr>
                <w:lang w:val="en-US"/>
              </w:rPr>
              <w:t xml:space="preserve"> prezinte</w:t>
            </w:r>
            <w:r w:rsidR="005D4B79" w:rsidRPr="005B7A65">
              <w:rPr>
                <w:lang w:val="en-US"/>
              </w:rPr>
              <w:t xml:space="preserve"> </w:t>
            </w:r>
            <w:r w:rsidR="00EA64B0" w:rsidRPr="005B7A65">
              <w:rPr>
                <w:lang w:val="en-US"/>
              </w:rPr>
              <w:t>garanţia de bună execuţie a contractului, în cuantum de __% din valoarea contractului atribuit.</w:t>
            </w:r>
          </w:p>
          <w:p w14:paraId="2DB323DA" w14:textId="77777777" w:rsidR="00267805" w:rsidRPr="005B7A65" w:rsidRDefault="00A156C0" w:rsidP="00684D44">
            <w:pPr>
              <w:pStyle w:val="af2"/>
              <w:tabs>
                <w:tab w:val="left" w:pos="567"/>
              </w:tabs>
              <w:spacing w:line="276" w:lineRule="auto"/>
              <w:ind w:firstLine="0"/>
              <w:rPr>
                <w:lang w:val="en-US"/>
              </w:rPr>
            </w:pPr>
            <w:r w:rsidRPr="005B7A65">
              <w:rPr>
                <w:lang w:val="en-US"/>
              </w:rPr>
              <w:t>4.11.</w:t>
            </w:r>
            <w:r w:rsidR="00A109E6" w:rsidRPr="005B7A65">
              <w:rPr>
                <w:lang w:val="en-US"/>
              </w:rPr>
              <w:t xml:space="preserve"> Autoritatea contractantă eliberează/restituie</w:t>
            </w:r>
            <w:r w:rsidR="005D4B79" w:rsidRPr="005B7A65">
              <w:rPr>
                <w:lang w:val="en-US"/>
              </w:rPr>
              <w:t xml:space="preserve"> </w:t>
            </w:r>
            <w:r w:rsidR="00A109E6" w:rsidRPr="005B7A65">
              <w:rPr>
                <w:lang w:val="en-US"/>
              </w:rPr>
              <w:t>g</w:t>
            </w:r>
            <w:r w:rsidR="00460653" w:rsidRPr="005B7A65">
              <w:rPr>
                <w:lang w:val="en-US"/>
              </w:rPr>
              <w:t>aranţia de bună execuţie Antreprenorului după semnarea procesului-verbal de recepţie finală</w:t>
            </w:r>
            <w:r w:rsidR="00A109E6" w:rsidRPr="005B7A65">
              <w:rPr>
                <w:lang w:val="en-US"/>
              </w:rPr>
              <w:t>/ procesului-verbal la terminarea lucrărilor</w:t>
            </w:r>
            <w:r w:rsidR="00460653" w:rsidRPr="005B7A65">
              <w:rPr>
                <w:lang w:val="en-US"/>
              </w:rPr>
              <w:t xml:space="preserve"> în cel mult 15 zile</w:t>
            </w:r>
            <w:r w:rsidR="00E838F8" w:rsidRPr="005B7A65">
              <w:rPr>
                <w:lang w:val="en-US"/>
              </w:rPr>
              <w:t>.</w:t>
            </w:r>
            <w:r w:rsidR="005D4B79" w:rsidRPr="005B7A65">
              <w:rPr>
                <w:lang w:val="en-US"/>
              </w:rPr>
              <w:t xml:space="preserve"> </w:t>
            </w:r>
            <w:r w:rsidR="00EB65F6" w:rsidRPr="005B7A65">
              <w:rPr>
                <w:lang w:val="en-US"/>
              </w:rPr>
              <w:t>În cazul recepţiei cu obiecţii,</w:t>
            </w:r>
            <w:r w:rsidR="005D4B79" w:rsidRPr="005B7A65">
              <w:rPr>
                <w:lang w:val="en-US"/>
              </w:rPr>
              <w:t xml:space="preserve"> </w:t>
            </w:r>
            <w:r w:rsidR="00EB65F6" w:rsidRPr="005B7A65">
              <w:rPr>
                <w:lang w:val="en-US"/>
              </w:rPr>
              <w:t xml:space="preserve">garanţia se va restitui în cel mult 15 zile după înlăturarea </w:t>
            </w:r>
            <w:r w:rsidR="00EB65F6" w:rsidRPr="005B7A65">
              <w:rPr>
                <w:lang w:val="en-US"/>
              </w:rPr>
              <w:lastRenderedPageBreak/>
              <w:t>acestora.</w:t>
            </w:r>
          </w:p>
          <w:p w14:paraId="4C7338E3" w14:textId="77777777" w:rsidR="00460653" w:rsidRPr="005B7A65" w:rsidRDefault="00A156C0" w:rsidP="00196AB4">
            <w:pPr>
              <w:pStyle w:val="af2"/>
              <w:tabs>
                <w:tab w:val="left" w:pos="567"/>
              </w:tabs>
              <w:spacing w:line="276" w:lineRule="auto"/>
              <w:ind w:firstLine="0"/>
              <w:rPr>
                <w:lang w:val="en-US"/>
              </w:rPr>
            </w:pPr>
            <w:r w:rsidRPr="005B7A65">
              <w:rPr>
                <w:lang w:val="en-US"/>
              </w:rPr>
              <w:t>4.12.</w:t>
            </w:r>
            <w:r w:rsidR="00460653" w:rsidRPr="005B7A65">
              <w:rPr>
                <w:lang w:val="en-US"/>
              </w:rPr>
              <w:t>Antreprenorul trebuie să constituie garanţia de bună execuţie după primirea scris</w:t>
            </w:r>
            <w:r w:rsidR="00404C0D" w:rsidRPr="005B7A65">
              <w:rPr>
                <w:lang w:val="en-US"/>
              </w:rPr>
              <w:t>orii de acceptare, dar nu mai târ</w:t>
            </w:r>
            <w:r w:rsidR="00460653" w:rsidRPr="005B7A65">
              <w:rPr>
                <w:lang w:val="en-US"/>
              </w:rPr>
              <w:t>ziu de dat</w:t>
            </w:r>
            <w:r w:rsidR="00404C0D" w:rsidRPr="005B7A65">
              <w:rPr>
                <w:lang w:val="en-US"/>
              </w:rPr>
              <w:t>a încheierii contractului. Atât</w:t>
            </w:r>
            <w:r w:rsidR="00460653" w:rsidRPr="005B7A65">
              <w:rPr>
                <w:lang w:val="en-US"/>
              </w:rPr>
              <w:t xml:space="preserve"> timp c</w:t>
            </w:r>
            <w:r w:rsidR="00404C0D" w:rsidRPr="005B7A65">
              <w:rPr>
                <w:lang w:val="en-US"/>
              </w:rPr>
              <w:t>â</w:t>
            </w:r>
            <w:r w:rsidR="00460653" w:rsidRPr="005B7A65">
              <w:rPr>
                <w:lang w:val="en-US"/>
              </w:rPr>
              <w:t>t el nu şi-a îndeplinit această obligaţiune, Beneficiarul poate să reţină garanţia</w:t>
            </w:r>
            <w:r w:rsidR="005D4B79" w:rsidRPr="005B7A65">
              <w:rPr>
                <w:lang w:val="en-US"/>
              </w:rPr>
              <w:t xml:space="preserve"> </w:t>
            </w:r>
            <w:r w:rsidR="00E364D5" w:rsidRPr="005B7A65">
              <w:rPr>
                <w:lang w:val="en-US"/>
              </w:rPr>
              <w:t>Antreprenorului</w:t>
            </w:r>
            <w:r w:rsidR="00460653" w:rsidRPr="005B7A65">
              <w:rPr>
                <w:lang w:val="en-US"/>
              </w:rPr>
              <w:t xml:space="preserve"> pentru ofertă. </w:t>
            </w:r>
          </w:p>
          <w:p w14:paraId="7B5A3C5F" w14:textId="77777777" w:rsidR="00460653" w:rsidRPr="005B7A65" w:rsidRDefault="00A156C0" w:rsidP="00196AB4">
            <w:pPr>
              <w:pStyle w:val="af2"/>
              <w:tabs>
                <w:tab w:val="left" w:pos="567"/>
              </w:tabs>
              <w:spacing w:line="276" w:lineRule="auto"/>
              <w:ind w:firstLine="0"/>
              <w:rPr>
                <w:lang w:val="en-US"/>
              </w:rPr>
            </w:pPr>
            <w:r w:rsidRPr="005B7A65">
              <w:rPr>
                <w:lang w:val="en-US"/>
              </w:rPr>
              <w:t>4.1</w:t>
            </w:r>
            <w:r w:rsidR="00893327" w:rsidRPr="005B7A65">
              <w:rPr>
                <w:lang w:val="en-US"/>
              </w:rPr>
              <w:t>3</w:t>
            </w:r>
            <w:r w:rsidRPr="005B7A65">
              <w:rPr>
                <w:lang w:val="en-US"/>
              </w:rPr>
              <w:t xml:space="preserve">. </w:t>
            </w:r>
            <w:r w:rsidR="00460653" w:rsidRPr="005B7A65">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5B7A65" w:rsidRDefault="00A156C0" w:rsidP="00196AB4">
            <w:pPr>
              <w:pStyle w:val="af2"/>
              <w:tabs>
                <w:tab w:val="left" w:pos="567"/>
              </w:tabs>
              <w:spacing w:line="276" w:lineRule="auto"/>
              <w:ind w:firstLine="0"/>
              <w:rPr>
                <w:lang w:val="en-US"/>
              </w:rPr>
            </w:pPr>
            <w:r w:rsidRPr="005B7A65">
              <w:rPr>
                <w:lang w:val="en-US"/>
              </w:rPr>
              <w:t>4.1</w:t>
            </w:r>
            <w:r w:rsidR="00893327" w:rsidRPr="005B7A65">
              <w:rPr>
                <w:lang w:val="en-US"/>
              </w:rPr>
              <w:t>4</w:t>
            </w:r>
            <w:r w:rsidRPr="005B7A65">
              <w:rPr>
                <w:lang w:val="en-US"/>
              </w:rPr>
              <w:t xml:space="preserve">. </w:t>
            </w:r>
            <w:r w:rsidR="00460653" w:rsidRPr="005B7A65">
              <w:rPr>
                <w:lang w:val="en-US"/>
              </w:rPr>
              <w:t>La lucrările la care se fac încercări, se consideră calitatea probei îndeplinită at</w:t>
            </w:r>
            <w:r w:rsidR="00E171D4" w:rsidRPr="005B7A65">
              <w:rPr>
                <w:lang w:val="en-US"/>
              </w:rPr>
              <w:t>â</w:t>
            </w:r>
            <w:r w:rsidR="00460653" w:rsidRPr="005B7A65">
              <w:rPr>
                <w:lang w:val="en-US"/>
              </w:rPr>
              <w:t>ta timp c</w:t>
            </w:r>
            <w:r w:rsidR="00E171D4" w:rsidRPr="005B7A65">
              <w:rPr>
                <w:lang w:val="en-US"/>
              </w:rPr>
              <w:t>â</w:t>
            </w:r>
            <w:r w:rsidR="00460653" w:rsidRPr="005B7A65">
              <w:rPr>
                <w:lang w:val="en-US"/>
              </w:rPr>
              <w:t xml:space="preserve">t rezultatele se înscriu în limitele admise prin reglementările tehnice. </w:t>
            </w:r>
          </w:p>
          <w:p w14:paraId="383A4756" w14:textId="77777777" w:rsidR="00460653" w:rsidRPr="005B7A65" w:rsidRDefault="00A156C0" w:rsidP="00196AB4">
            <w:pPr>
              <w:pStyle w:val="af2"/>
              <w:tabs>
                <w:tab w:val="left" w:pos="567"/>
              </w:tabs>
              <w:spacing w:line="276" w:lineRule="auto"/>
              <w:ind w:firstLine="0"/>
              <w:rPr>
                <w:lang w:val="en-US"/>
              </w:rPr>
            </w:pPr>
            <w:r w:rsidRPr="005B7A65">
              <w:rPr>
                <w:lang w:val="en-US"/>
              </w:rPr>
              <w:t>4.</w:t>
            </w:r>
            <w:r w:rsidR="00603AB4" w:rsidRPr="005B7A65">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5B7A65" w:rsidRDefault="00A156C0" w:rsidP="00196AB4">
            <w:pPr>
              <w:pStyle w:val="af2"/>
              <w:tabs>
                <w:tab w:val="left" w:pos="567"/>
              </w:tabs>
              <w:spacing w:line="276" w:lineRule="auto"/>
              <w:ind w:firstLine="0"/>
              <w:rPr>
                <w:lang w:val="en-US"/>
              </w:rPr>
            </w:pPr>
            <w:r w:rsidRPr="005B7A65">
              <w:rPr>
                <w:lang w:val="en-US"/>
              </w:rPr>
              <w:t>4.1</w:t>
            </w:r>
            <w:r w:rsidR="00040EA0" w:rsidRPr="005B7A65">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5B7A65" w:rsidRDefault="00A156C0" w:rsidP="00196AB4">
            <w:pPr>
              <w:pStyle w:val="af2"/>
              <w:tabs>
                <w:tab w:val="left" w:pos="567"/>
              </w:tabs>
              <w:spacing w:line="276" w:lineRule="auto"/>
              <w:ind w:firstLine="0"/>
              <w:rPr>
                <w:lang w:val="en-US"/>
              </w:rPr>
            </w:pPr>
            <w:r w:rsidRPr="005B7A65">
              <w:rPr>
                <w:lang w:val="en-US"/>
              </w:rPr>
              <w:t>4.1</w:t>
            </w:r>
            <w:r w:rsidR="00893327" w:rsidRPr="005B7A65">
              <w:rPr>
                <w:lang w:val="en-US"/>
              </w:rPr>
              <w:t>7</w:t>
            </w:r>
            <w:r w:rsidRPr="005B7A65">
              <w:rPr>
                <w:lang w:val="en-US"/>
              </w:rPr>
              <w:t xml:space="preserve">. </w:t>
            </w:r>
            <w:r w:rsidR="00460653" w:rsidRPr="005B7A65">
              <w:rPr>
                <w:lang w:val="en-US"/>
              </w:rPr>
              <w:t>Dacă Antreprenorul consideră că dispoziţiile Beneficiarului s</w:t>
            </w:r>
            <w:r w:rsidR="00183D79" w:rsidRPr="005B7A65">
              <w:rPr>
                <w:lang w:val="en-US"/>
              </w:rPr>
              <w:t>u</w:t>
            </w:r>
            <w:r w:rsidR="00460653" w:rsidRPr="005B7A65">
              <w:rPr>
                <w:lang w:val="en-US"/>
              </w:rPr>
              <w:t xml:space="preserve">nt nejustificate sau inoportune, el poate </w:t>
            </w:r>
            <w:r w:rsidR="00E171D4" w:rsidRPr="005B7A65">
              <w:rPr>
                <w:lang w:val="en-US"/>
              </w:rPr>
              <w:t>înainta</w:t>
            </w:r>
            <w:r w:rsidR="005D4B79" w:rsidRPr="005B7A65">
              <w:rPr>
                <w:lang w:val="en-US"/>
              </w:rPr>
              <w:t xml:space="preserve"> </w:t>
            </w:r>
            <w:r w:rsidR="00460653" w:rsidRPr="005B7A65">
              <w:rPr>
                <w:lang w:val="en-US"/>
              </w:rPr>
              <w:t xml:space="preserve">obiecţii, dar acestea nu îl </w:t>
            </w:r>
            <w:r w:rsidR="00E171D4" w:rsidRPr="005B7A65">
              <w:rPr>
                <w:lang w:val="en-US"/>
              </w:rPr>
              <w:t>scutește</w:t>
            </w:r>
            <w:r w:rsidR="005D4B79" w:rsidRPr="005B7A65">
              <w:rPr>
                <w:lang w:val="en-US"/>
              </w:rPr>
              <w:t xml:space="preserve"> </w:t>
            </w:r>
            <w:r w:rsidR="00460653" w:rsidRPr="005B7A65">
              <w:rPr>
                <w:lang w:val="en-US"/>
              </w:rPr>
              <w:t xml:space="preserve">de </w:t>
            </w:r>
            <w:r w:rsidR="00E364D5" w:rsidRPr="005B7A65">
              <w:rPr>
                <w:lang w:val="en-US"/>
              </w:rPr>
              <w:t xml:space="preserve">obligația de </w:t>
            </w:r>
            <w:r w:rsidR="00460653" w:rsidRPr="005B7A65">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5B7A65" w:rsidRDefault="00A156C0" w:rsidP="00196AB4">
            <w:pPr>
              <w:pStyle w:val="af2"/>
              <w:tabs>
                <w:tab w:val="left" w:pos="567"/>
              </w:tabs>
              <w:spacing w:line="276" w:lineRule="auto"/>
              <w:ind w:firstLine="0"/>
              <w:rPr>
                <w:lang w:val="en-US"/>
              </w:rPr>
            </w:pPr>
            <w:r w:rsidRPr="005B7A65">
              <w:rPr>
                <w:lang w:val="en-US"/>
              </w:rPr>
              <w:t>4.1</w:t>
            </w:r>
            <w:r w:rsidR="00893327" w:rsidRPr="005B7A65">
              <w:rPr>
                <w:lang w:val="en-US"/>
              </w:rPr>
              <w:t>8</w:t>
            </w:r>
            <w:r w:rsidRPr="005B7A65">
              <w:rPr>
                <w:lang w:val="en-US"/>
              </w:rPr>
              <w:t xml:space="preserve">. </w:t>
            </w:r>
            <w:r w:rsidR="00460653" w:rsidRPr="005B7A65">
              <w:rPr>
                <w:lang w:val="en-US"/>
              </w:rPr>
              <w:t>Trasarea axelor principale, bornelor de referinţă, căilor de circulaţieşi limitelor terenului pus la dispoziţia Antreprenorului, precum şi materializarea cotelor de nivel în i</w:t>
            </w:r>
            <w:r w:rsidR="00183D79" w:rsidRPr="005B7A65">
              <w:rPr>
                <w:lang w:val="en-US"/>
              </w:rPr>
              <w:t>mediata apropiere a terenului, su</w:t>
            </w:r>
            <w:r w:rsidR="00460653" w:rsidRPr="005B7A65">
              <w:rPr>
                <w:lang w:val="en-US"/>
              </w:rPr>
              <w:t>nt</w:t>
            </w:r>
            <w:r w:rsidR="005D4B79" w:rsidRPr="005B7A65">
              <w:rPr>
                <w:lang w:val="en-US"/>
              </w:rPr>
              <w:t xml:space="preserve"> </w:t>
            </w:r>
            <w:r w:rsidR="00460653" w:rsidRPr="005B7A65">
              <w:rPr>
                <w:lang w:val="en-US"/>
              </w:rPr>
              <w:t xml:space="preserve">obligaţiuni ale Antreprenorului. </w:t>
            </w:r>
          </w:p>
          <w:p w14:paraId="5A7959BE" w14:textId="77777777" w:rsidR="00460653" w:rsidRPr="005B7A65" w:rsidRDefault="00A156C0" w:rsidP="00196AB4">
            <w:pPr>
              <w:pStyle w:val="af2"/>
              <w:tabs>
                <w:tab w:val="left" w:pos="567"/>
              </w:tabs>
              <w:spacing w:line="276" w:lineRule="auto"/>
              <w:ind w:firstLine="0"/>
              <w:rPr>
                <w:lang w:val="en-US"/>
              </w:rPr>
            </w:pPr>
            <w:r w:rsidRPr="005B7A65">
              <w:rPr>
                <w:lang w:val="en-US"/>
              </w:rPr>
              <w:t>4.</w:t>
            </w:r>
            <w:r w:rsidR="00893327" w:rsidRPr="005B7A65">
              <w:rPr>
                <w:lang w:val="en-US"/>
              </w:rPr>
              <w:t>19</w:t>
            </w:r>
            <w:r w:rsidRPr="005B7A65">
              <w:rPr>
                <w:lang w:val="en-US"/>
              </w:rPr>
              <w:t xml:space="preserve">. </w:t>
            </w:r>
            <w:r w:rsidR="00460653" w:rsidRPr="005B7A65">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5B7A65" w:rsidRDefault="00A156C0" w:rsidP="00196AB4">
            <w:pPr>
              <w:pStyle w:val="af2"/>
              <w:tabs>
                <w:tab w:val="left" w:pos="567"/>
              </w:tabs>
              <w:spacing w:line="276" w:lineRule="auto"/>
              <w:ind w:firstLine="0"/>
              <w:rPr>
                <w:lang w:val="en-US"/>
              </w:rPr>
            </w:pPr>
            <w:r w:rsidRPr="005B7A65">
              <w:rPr>
                <w:lang w:val="en-US"/>
              </w:rPr>
              <w:t>4.2</w:t>
            </w:r>
            <w:r w:rsidR="00893327" w:rsidRPr="005B7A65">
              <w:rPr>
                <w:lang w:val="en-US"/>
              </w:rPr>
              <w:t>0</w:t>
            </w:r>
            <w:r w:rsidRPr="005B7A65">
              <w:rPr>
                <w:lang w:val="en-US"/>
              </w:rPr>
              <w:t xml:space="preserve">. </w:t>
            </w:r>
            <w:r w:rsidR="00460653" w:rsidRPr="005B7A65">
              <w:rPr>
                <w:lang w:val="en-US"/>
              </w:rPr>
              <w:t>Ridicările de teren, trasările şi cotele de nivel, precum şi alte documente puse la dispoziţia Antreprenorului de către Beneficiar pentru executarea contractului s</w:t>
            </w:r>
            <w:r w:rsidR="00E10C0A" w:rsidRPr="005B7A65">
              <w:rPr>
                <w:lang w:val="en-US"/>
              </w:rPr>
              <w:t>u</w:t>
            </w:r>
            <w:r w:rsidR="00460653" w:rsidRPr="005B7A65">
              <w:rPr>
                <w:lang w:val="en-US"/>
              </w:rPr>
              <w:t>nt hotărâtoare. Antreprenorul este obligat să verifice documentele primite şi să înştiinţeze Beneficiarul cu privire la erorile şi</w:t>
            </w:r>
            <w:r w:rsidR="005D4B79" w:rsidRPr="005B7A65">
              <w:rPr>
                <w:lang w:val="en-US"/>
              </w:rPr>
              <w:t xml:space="preserve"> </w:t>
            </w:r>
            <w:r w:rsidR="00460653" w:rsidRPr="005B7A65">
              <w:rPr>
                <w:lang w:val="en-US"/>
              </w:rPr>
              <w:t xml:space="preserve">inexactităţile constatate sau presupuse. </w:t>
            </w:r>
          </w:p>
          <w:p w14:paraId="23331121" w14:textId="77777777" w:rsidR="00460653" w:rsidRPr="005B7A65" w:rsidRDefault="00A156C0" w:rsidP="00196AB4">
            <w:pPr>
              <w:pStyle w:val="af2"/>
              <w:tabs>
                <w:tab w:val="left" w:pos="567"/>
              </w:tabs>
              <w:spacing w:line="276" w:lineRule="auto"/>
              <w:ind w:firstLine="0"/>
              <w:rPr>
                <w:lang w:val="en-US"/>
              </w:rPr>
            </w:pPr>
            <w:r w:rsidRPr="005B7A65">
              <w:rPr>
                <w:lang w:val="en-US"/>
              </w:rPr>
              <w:t>4.2</w:t>
            </w:r>
            <w:r w:rsidR="00893327" w:rsidRPr="005B7A65">
              <w:rPr>
                <w:lang w:val="en-US"/>
              </w:rPr>
              <w:t>1</w:t>
            </w:r>
            <w:r w:rsidRPr="005B7A65">
              <w:rPr>
                <w:lang w:val="en-US"/>
              </w:rPr>
              <w:t xml:space="preserve">. </w:t>
            </w:r>
            <w:r w:rsidR="00460653" w:rsidRPr="005B7A65">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5B7A65">
              <w:rPr>
                <w:lang w:val="en-US"/>
              </w:rPr>
              <w:t>prevederilor legale și obligațiunilor contractuale și profesionale</w:t>
            </w:r>
            <w:r w:rsidR="00460653" w:rsidRPr="005B7A65">
              <w:rPr>
                <w:lang w:val="en-US"/>
              </w:rPr>
              <w:t xml:space="preserve">. </w:t>
            </w:r>
          </w:p>
          <w:p w14:paraId="7924F23B" w14:textId="77777777" w:rsidR="00460653" w:rsidRPr="005B7A65" w:rsidRDefault="00A156C0" w:rsidP="00196AB4">
            <w:pPr>
              <w:pStyle w:val="af2"/>
              <w:tabs>
                <w:tab w:val="left" w:pos="567"/>
              </w:tabs>
              <w:spacing w:line="276" w:lineRule="auto"/>
              <w:ind w:firstLine="0"/>
              <w:rPr>
                <w:lang w:val="en-US"/>
              </w:rPr>
            </w:pPr>
            <w:r w:rsidRPr="005B7A65">
              <w:rPr>
                <w:lang w:val="en-US"/>
              </w:rPr>
              <w:t>4.2</w:t>
            </w:r>
            <w:r w:rsidR="00893327" w:rsidRPr="005B7A65">
              <w:rPr>
                <w:lang w:val="en-US"/>
              </w:rPr>
              <w:t>2</w:t>
            </w:r>
            <w:r w:rsidRPr="005B7A65">
              <w:rPr>
                <w:lang w:val="en-US"/>
              </w:rPr>
              <w:t xml:space="preserve">. </w:t>
            </w:r>
            <w:r w:rsidR="00460653" w:rsidRPr="005B7A65">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5B7A65" w:rsidRDefault="00A156C0" w:rsidP="00196AB4">
            <w:pPr>
              <w:pStyle w:val="af2"/>
              <w:tabs>
                <w:tab w:val="left" w:pos="567"/>
              </w:tabs>
              <w:spacing w:line="276" w:lineRule="auto"/>
              <w:ind w:firstLine="0"/>
              <w:rPr>
                <w:lang w:val="en-US"/>
              </w:rPr>
            </w:pPr>
            <w:r w:rsidRPr="005B7A65">
              <w:rPr>
                <w:lang w:val="en-US"/>
              </w:rPr>
              <w:t>4.2</w:t>
            </w:r>
            <w:r w:rsidR="00893327" w:rsidRPr="005B7A65">
              <w:rPr>
                <w:lang w:val="en-US"/>
              </w:rPr>
              <w:t>3</w:t>
            </w:r>
            <w:r w:rsidRPr="005B7A65">
              <w:rPr>
                <w:lang w:val="en-US"/>
              </w:rPr>
              <w:t xml:space="preserve">. </w:t>
            </w:r>
            <w:r w:rsidR="00460653" w:rsidRPr="005B7A65">
              <w:rPr>
                <w:lang w:val="en-US"/>
              </w:rPr>
              <w:t xml:space="preserve">În cazul neexecutării de către Antreprenor a dispoziţiilor din punctul 2.1., Beneficiarul poate </w:t>
            </w:r>
            <w:r w:rsidR="00460653" w:rsidRPr="005B7A65">
              <w:rPr>
                <w:lang w:val="en-US"/>
              </w:rPr>
              <w:lastRenderedPageBreak/>
              <w:t xml:space="preserve">opri lucrările, </w:t>
            </w:r>
            <w:r w:rsidR="00F53F69" w:rsidRPr="005B7A65">
              <w:rPr>
                <w:lang w:val="en-US"/>
              </w:rPr>
              <w:t xml:space="preserve">prin </w:t>
            </w:r>
            <w:r w:rsidR="00E364D5" w:rsidRPr="005B7A65">
              <w:rPr>
                <w:lang w:val="en-US"/>
              </w:rPr>
              <w:t xml:space="preserve">rezoluțiunea </w:t>
            </w:r>
            <w:r w:rsidR="00F53F69" w:rsidRPr="005B7A65">
              <w:rPr>
                <w:lang w:val="en-US"/>
              </w:rPr>
              <w:t>contractului</w:t>
            </w:r>
            <w:r w:rsidR="00460653" w:rsidRPr="005B7A65">
              <w:rPr>
                <w:lang w:val="en-US"/>
              </w:rPr>
              <w:t xml:space="preserve">, în condiţiile legii, </w:t>
            </w:r>
            <w:r w:rsidR="00F53F69" w:rsidRPr="005B7A65">
              <w:rPr>
                <w:lang w:val="en-US"/>
              </w:rPr>
              <w:t>totodată A</w:t>
            </w:r>
            <w:r w:rsidR="00316769" w:rsidRPr="005B7A65">
              <w:rPr>
                <w:lang w:val="en-US"/>
              </w:rPr>
              <w:t xml:space="preserve">ntreprenorul </w:t>
            </w:r>
            <w:r w:rsidR="00460653" w:rsidRPr="005B7A65">
              <w:rPr>
                <w:lang w:val="en-US"/>
              </w:rPr>
              <w:t>compense</w:t>
            </w:r>
            <w:r w:rsidR="00316769" w:rsidRPr="005B7A65">
              <w:rPr>
                <w:lang w:val="en-US"/>
              </w:rPr>
              <w:t>ază</w:t>
            </w:r>
            <w:r w:rsidR="00460653" w:rsidRPr="005B7A65">
              <w:rPr>
                <w:lang w:val="en-US"/>
              </w:rPr>
              <w:t xml:space="preserve"> cheltuielile aferente suportate de Beneficiar în legătură cu faptul neexecutării. </w:t>
            </w:r>
          </w:p>
          <w:p w14:paraId="42DBA1FC" w14:textId="77777777" w:rsidR="00460653" w:rsidRPr="005B7A65" w:rsidRDefault="00BE5A1E" w:rsidP="00196AB4">
            <w:pPr>
              <w:pStyle w:val="af2"/>
              <w:tabs>
                <w:tab w:val="left" w:pos="567"/>
              </w:tabs>
              <w:spacing w:line="276" w:lineRule="auto"/>
              <w:ind w:firstLine="0"/>
              <w:rPr>
                <w:lang w:val="en-US"/>
              </w:rPr>
            </w:pPr>
            <w:r w:rsidRPr="005B7A65">
              <w:rPr>
                <w:lang w:val="en-US"/>
              </w:rPr>
              <w:t>4.2</w:t>
            </w:r>
            <w:r w:rsidR="00893327" w:rsidRPr="005B7A65">
              <w:rPr>
                <w:lang w:val="en-US"/>
              </w:rPr>
              <w:t>4</w:t>
            </w:r>
            <w:r w:rsidRPr="005B7A65">
              <w:rPr>
                <w:lang w:val="en-US"/>
              </w:rPr>
              <w:t xml:space="preserve">. </w:t>
            </w:r>
            <w:r w:rsidR="00460653" w:rsidRPr="005B7A65">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5B7A65" w:rsidRDefault="00BE5A1E" w:rsidP="00196AB4">
            <w:pPr>
              <w:pStyle w:val="af2"/>
              <w:tabs>
                <w:tab w:val="left" w:pos="567"/>
              </w:tabs>
              <w:spacing w:line="276" w:lineRule="auto"/>
              <w:ind w:firstLine="0"/>
              <w:rPr>
                <w:lang w:val="en-US"/>
              </w:rPr>
            </w:pPr>
            <w:r w:rsidRPr="005B7A65">
              <w:rPr>
                <w:lang w:val="en-US"/>
              </w:rPr>
              <w:t>4.2</w:t>
            </w:r>
            <w:r w:rsidR="00893327" w:rsidRPr="005B7A65">
              <w:rPr>
                <w:lang w:val="en-US"/>
              </w:rPr>
              <w:t>5</w:t>
            </w:r>
            <w:r w:rsidRPr="005B7A65">
              <w:rPr>
                <w:lang w:val="en-US"/>
              </w:rPr>
              <w:t xml:space="preserve">. </w:t>
            </w:r>
            <w:r w:rsidR="00460653" w:rsidRPr="005B7A65">
              <w:rPr>
                <w:lang w:val="en-US"/>
              </w:rPr>
              <w:t>În timpul desfăşurării lucrărilor, Antreprenorul are obligaţia să menţină căile de acces libere, să retragă utilajele, să îndepărteze surplusurile de materiale, deşeuri</w:t>
            </w:r>
            <w:r w:rsidR="005D4B79" w:rsidRPr="005B7A65">
              <w:rPr>
                <w:lang w:val="en-US"/>
              </w:rPr>
              <w:t xml:space="preserve"> </w:t>
            </w:r>
            <w:r w:rsidR="00460653" w:rsidRPr="005B7A65">
              <w:rPr>
                <w:lang w:val="en-US"/>
              </w:rPr>
              <w:t>şi lucrări provizorii de orice fel, care nu s</w:t>
            </w:r>
            <w:r w:rsidR="00183D79" w:rsidRPr="005B7A65">
              <w:rPr>
                <w:lang w:val="en-US"/>
              </w:rPr>
              <w:t>u</w:t>
            </w:r>
            <w:r w:rsidR="00460653" w:rsidRPr="005B7A65">
              <w:rPr>
                <w:lang w:val="en-US"/>
              </w:rPr>
              <w:t>nt necesare, iar la terminarea lucrărilor, Antreprenorul va evacua de pe şantier toate utilajele de construcţie, surplusurile de materiale, deşeurile</w:t>
            </w:r>
            <w:r w:rsidR="005D4B79" w:rsidRPr="005B7A65">
              <w:rPr>
                <w:lang w:val="en-US"/>
              </w:rPr>
              <w:t xml:space="preserve"> </w:t>
            </w:r>
            <w:r w:rsidR="00460653" w:rsidRPr="005B7A65">
              <w:rPr>
                <w:lang w:val="en-US"/>
              </w:rPr>
              <w:t xml:space="preserve">şi lucrările provizorii. </w:t>
            </w:r>
          </w:p>
          <w:p w14:paraId="42718144" w14:textId="77777777" w:rsidR="00B96242" w:rsidRPr="005B7A65" w:rsidRDefault="00BE5A1E" w:rsidP="00196AB4">
            <w:pPr>
              <w:pStyle w:val="af2"/>
              <w:tabs>
                <w:tab w:val="left" w:pos="426"/>
                <w:tab w:val="left" w:pos="3645"/>
              </w:tabs>
              <w:spacing w:line="276" w:lineRule="auto"/>
              <w:ind w:firstLine="0"/>
              <w:rPr>
                <w:lang w:val="en-US"/>
              </w:rPr>
            </w:pPr>
            <w:r w:rsidRPr="005B7A65">
              <w:rPr>
                <w:lang w:val="en-US"/>
              </w:rPr>
              <w:t>4.2</w:t>
            </w:r>
            <w:r w:rsidR="00893327" w:rsidRPr="005B7A65">
              <w:rPr>
                <w:lang w:val="en-US"/>
              </w:rPr>
              <w:t>6</w:t>
            </w:r>
            <w:r w:rsidRPr="005B7A65">
              <w:rPr>
                <w:lang w:val="en-US"/>
              </w:rPr>
              <w:t xml:space="preserve">. </w:t>
            </w:r>
            <w:r w:rsidR="00460653" w:rsidRPr="005B7A65">
              <w:rPr>
                <w:lang w:val="en-US"/>
              </w:rPr>
              <w:t>Beneficiarul trebuie să obţină, pe propria cheltuială, toate avizele, autorizaţiile</w:t>
            </w:r>
            <w:r w:rsidR="005D4B79" w:rsidRPr="005B7A65">
              <w:rPr>
                <w:lang w:val="en-US"/>
              </w:rPr>
              <w:t xml:space="preserve"> </w:t>
            </w:r>
            <w:r w:rsidR="00460653" w:rsidRPr="005B7A65">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5B7A65"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5B7A65" w:rsidRDefault="00BE5A1E" w:rsidP="00196AB4">
            <w:pPr>
              <w:pStyle w:val="af2"/>
              <w:tabs>
                <w:tab w:val="left" w:pos="567"/>
              </w:tabs>
              <w:spacing w:line="276" w:lineRule="auto"/>
              <w:ind w:firstLine="0"/>
              <w:rPr>
                <w:lang w:val="en-US"/>
              </w:rPr>
            </w:pPr>
            <w:r w:rsidRPr="005B7A65">
              <w:rPr>
                <w:lang w:val="en-US"/>
              </w:rPr>
              <w:t xml:space="preserve">6.1. </w:t>
            </w:r>
            <w:r w:rsidR="005B666D" w:rsidRPr="005B7A65">
              <w:rPr>
                <w:lang w:val="en-US"/>
              </w:rPr>
              <w:t>Antreprenorul este obligat să execute toate lucrările, prevăzute în contract, în termenele stabilite prin graficul general de realizare a lucrărilor şi graficul de execuţie</w:t>
            </w:r>
            <w:r w:rsidR="005D4B79" w:rsidRPr="005B7A65">
              <w:rPr>
                <w:lang w:val="en-US"/>
              </w:rPr>
              <w:t xml:space="preserve"> </w:t>
            </w:r>
            <w:r w:rsidR="005B666D" w:rsidRPr="005B7A65">
              <w:rPr>
                <w:lang w:val="en-US"/>
              </w:rPr>
              <w:t>şi de o calitate corespunzătoare prevederilor actelor normative şi  prezentului contract.</w:t>
            </w:r>
          </w:p>
          <w:p w14:paraId="0797AEC6" w14:textId="77777777" w:rsidR="005B666D" w:rsidRPr="005B7A65" w:rsidRDefault="00BE5A1E" w:rsidP="00196AB4">
            <w:pPr>
              <w:pStyle w:val="af2"/>
              <w:tabs>
                <w:tab w:val="left" w:pos="567"/>
              </w:tabs>
              <w:spacing w:line="276" w:lineRule="auto"/>
              <w:ind w:firstLine="0"/>
              <w:rPr>
                <w:lang w:val="en-US"/>
              </w:rPr>
            </w:pPr>
            <w:r w:rsidRPr="005B7A65">
              <w:rPr>
                <w:lang w:val="en-US"/>
              </w:rPr>
              <w:t xml:space="preserve">6.2. </w:t>
            </w:r>
            <w:r w:rsidR="005B666D" w:rsidRPr="005B7A65">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5B7A65" w:rsidRDefault="00BE5A1E" w:rsidP="00196AB4">
            <w:pPr>
              <w:pStyle w:val="af2"/>
              <w:tabs>
                <w:tab w:val="left" w:pos="567"/>
              </w:tabs>
              <w:spacing w:line="276" w:lineRule="auto"/>
              <w:ind w:firstLine="0"/>
              <w:rPr>
                <w:lang w:val="en-US"/>
              </w:rPr>
            </w:pPr>
            <w:r w:rsidRPr="005B7A65">
              <w:rPr>
                <w:lang w:val="en-US"/>
              </w:rPr>
              <w:t xml:space="preserve">6.3. </w:t>
            </w:r>
            <w:r w:rsidR="005B666D" w:rsidRPr="005B7A65">
              <w:rPr>
                <w:lang w:val="en-US"/>
              </w:rPr>
              <w:t xml:space="preserve">Pe parcursul execuţiei lucrărilor, Antreprenorul este obligat să comunice, la cererea Beneficiarului, datele de </w:t>
            </w:r>
            <w:r w:rsidR="00E364D5" w:rsidRPr="005B7A65">
              <w:rPr>
                <w:lang w:val="en-US"/>
              </w:rPr>
              <w:t>identificare</w:t>
            </w:r>
            <w:r w:rsidR="005D4B79" w:rsidRPr="005B7A65">
              <w:rPr>
                <w:lang w:val="en-US"/>
              </w:rPr>
              <w:t xml:space="preserve"> </w:t>
            </w:r>
            <w:r w:rsidR="005B666D" w:rsidRPr="005B7A65">
              <w:rPr>
                <w:lang w:val="en-US"/>
              </w:rPr>
              <w:t xml:space="preserve">ale subantreprenorilor. </w:t>
            </w:r>
          </w:p>
          <w:p w14:paraId="05BB78E2" w14:textId="77777777" w:rsidR="005B666D" w:rsidRPr="005B7A65" w:rsidRDefault="00BE5A1E" w:rsidP="00196AB4">
            <w:pPr>
              <w:pStyle w:val="af2"/>
              <w:tabs>
                <w:tab w:val="left" w:pos="142"/>
                <w:tab w:val="left" w:pos="284"/>
              </w:tabs>
              <w:spacing w:line="276" w:lineRule="auto"/>
              <w:ind w:firstLine="0"/>
              <w:rPr>
                <w:lang w:val="en-US"/>
              </w:rPr>
            </w:pPr>
            <w:r w:rsidRPr="005B7A65">
              <w:rPr>
                <w:lang w:val="en-US"/>
              </w:rPr>
              <w:t xml:space="preserve">6.4. </w:t>
            </w:r>
            <w:r w:rsidR="005B666D" w:rsidRPr="005B7A65">
              <w:rPr>
                <w:lang w:val="en-US"/>
              </w:rPr>
              <w:t>Angajarea forţei de muncă pe bază de a</w:t>
            </w:r>
            <w:r w:rsidR="003D06D0" w:rsidRPr="005B7A65">
              <w:rPr>
                <w:lang w:val="en-US"/>
              </w:rPr>
              <w:t>cord nu este considerată</w:t>
            </w:r>
            <w:r w:rsidR="005B666D" w:rsidRPr="005B7A65">
              <w:rPr>
                <w:lang w:val="en-US"/>
              </w:rPr>
              <w:t xml:space="preserve"> obiectul unei subcontractări.</w:t>
            </w:r>
          </w:p>
          <w:p w14:paraId="04191B6B" w14:textId="77777777" w:rsidR="00684D44" w:rsidRPr="005B7A65"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5B7A65" w:rsidRDefault="00BE5A1E" w:rsidP="00196AB4">
            <w:pPr>
              <w:pStyle w:val="af2"/>
              <w:tabs>
                <w:tab w:val="left" w:pos="0"/>
              </w:tabs>
              <w:spacing w:line="276" w:lineRule="auto"/>
              <w:ind w:firstLine="0"/>
              <w:rPr>
                <w:lang w:val="en-US"/>
              </w:rPr>
            </w:pPr>
            <w:r w:rsidRPr="005B7A65">
              <w:rPr>
                <w:lang w:val="en-US"/>
              </w:rPr>
              <w:t xml:space="preserve">8.1. </w:t>
            </w:r>
            <w:r w:rsidR="00460653" w:rsidRPr="005B7A65">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5B7A65" w:rsidRDefault="00BE5A1E" w:rsidP="00196AB4">
            <w:pPr>
              <w:pStyle w:val="af2"/>
              <w:tabs>
                <w:tab w:val="left" w:pos="284"/>
              </w:tabs>
              <w:spacing w:line="276" w:lineRule="auto"/>
              <w:ind w:firstLine="0"/>
              <w:rPr>
                <w:lang w:val="en-US"/>
              </w:rPr>
            </w:pPr>
            <w:r w:rsidRPr="005B7A65">
              <w:rPr>
                <w:lang w:val="en-US"/>
              </w:rPr>
              <w:t>8.2</w:t>
            </w:r>
            <w:r w:rsidR="00D05A94" w:rsidRPr="005B7A65">
              <w:rPr>
                <w:lang w:val="en-US"/>
              </w:rPr>
              <w:t>.</w:t>
            </w:r>
            <w:r w:rsidR="00460653" w:rsidRPr="005B7A65">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5B7A65">
              <w:rPr>
                <w:lang w:val="en-US"/>
              </w:rPr>
              <w:t xml:space="preserve">8.3. </w:t>
            </w:r>
            <w:r w:rsidR="00460653" w:rsidRPr="005B7A65">
              <w:rPr>
                <w:lang w:val="en-US"/>
              </w:rPr>
              <w:t>Probele neprevăzute şi comandate de Beneficiar pentru verificarea unor lucrări sau materiale puse în</w:t>
            </w:r>
            <w:r w:rsidR="005D4B79" w:rsidRPr="005B7A65">
              <w:rPr>
                <w:lang w:val="en-US"/>
              </w:rPr>
              <w:t xml:space="preserve"> </w:t>
            </w:r>
            <w:r w:rsidR="00460653" w:rsidRPr="005B7A65">
              <w:rPr>
                <w:lang w:val="en-US"/>
              </w:rPr>
              <w:t>operă vor fi suportate de Antreprenor, dacă s</w:t>
            </w:r>
            <w:r w:rsidR="003D06D0" w:rsidRPr="005B7A65">
              <w:rPr>
                <w:lang w:val="en-US"/>
              </w:rPr>
              <w:t>e dovedeşte că materialele nu su</w:t>
            </w:r>
            <w:r w:rsidR="00460653" w:rsidRPr="005B7A65">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5B7A65" w:rsidRDefault="00D05A94" w:rsidP="002F556B">
            <w:pPr>
              <w:pStyle w:val="af2"/>
              <w:numPr>
                <w:ilvl w:val="1"/>
                <w:numId w:val="17"/>
              </w:numPr>
              <w:tabs>
                <w:tab w:val="left" w:pos="284"/>
              </w:tabs>
              <w:spacing w:line="276" w:lineRule="auto"/>
              <w:ind w:left="0" w:hanging="425"/>
              <w:rPr>
                <w:lang w:val="en-US"/>
              </w:rPr>
            </w:pPr>
            <w:r w:rsidRPr="005B7A65">
              <w:rPr>
                <w:lang w:val="en-US"/>
              </w:rPr>
              <w:t xml:space="preserve">8.4. </w:t>
            </w:r>
            <w:r w:rsidR="00460653" w:rsidRPr="005B7A65">
              <w:rPr>
                <w:lang w:val="en-US"/>
              </w:rPr>
              <w:t xml:space="preserve">Beneficiarul, proiectantul sau orice altă persoană autorizată de aceştia au acces tot timpul la </w:t>
            </w:r>
            <w:r w:rsidR="00460653" w:rsidRPr="005B7A65">
              <w:rPr>
                <w:lang w:val="en-US"/>
              </w:rPr>
              <w:lastRenderedPageBreak/>
              <w:t>lucrări pe şantier</w:t>
            </w:r>
            <w:r w:rsidR="005D4B79" w:rsidRPr="005B7A65">
              <w:rPr>
                <w:lang w:val="en-US"/>
              </w:rPr>
              <w:t xml:space="preserve"> </w:t>
            </w:r>
            <w:r w:rsidR="00460653" w:rsidRPr="005B7A65">
              <w:rPr>
                <w:lang w:val="en-US"/>
              </w:rPr>
              <w:t xml:space="preserve">şi în locurile unde se pregăteşte lucrarea, în depozite de materiale prefabricate etc. </w:t>
            </w:r>
          </w:p>
          <w:p w14:paraId="122D8C18" w14:textId="77777777" w:rsidR="00460653" w:rsidRPr="005B7A65" w:rsidRDefault="00D05A94" w:rsidP="002F556B">
            <w:pPr>
              <w:pStyle w:val="af2"/>
              <w:numPr>
                <w:ilvl w:val="1"/>
                <w:numId w:val="17"/>
              </w:numPr>
              <w:tabs>
                <w:tab w:val="left" w:pos="284"/>
              </w:tabs>
              <w:spacing w:line="276" w:lineRule="auto"/>
              <w:ind w:left="0" w:hanging="425"/>
              <w:rPr>
                <w:lang w:val="en-US"/>
              </w:rPr>
            </w:pPr>
            <w:r w:rsidRPr="005B7A65">
              <w:rPr>
                <w:lang w:val="en-US"/>
              </w:rPr>
              <w:t xml:space="preserve">8.5. </w:t>
            </w:r>
            <w:r w:rsidR="00460653" w:rsidRPr="005B7A65">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5B7A65">
              <w:rPr>
                <w:lang w:val="en-US"/>
              </w:rPr>
              <w:t>a</w:t>
            </w:r>
            <w:r w:rsidR="00460653" w:rsidRPr="005B7A65">
              <w:rPr>
                <w:lang w:val="en-US"/>
              </w:rPr>
              <w:t xml:space="preserve"> anunţa</w:t>
            </w:r>
            <w:r w:rsidR="00C33344" w:rsidRPr="005B7A65">
              <w:rPr>
                <w:lang w:val="en-US"/>
              </w:rPr>
              <w:t xml:space="preserve"> </w:t>
            </w:r>
            <w:r w:rsidR="00460653" w:rsidRPr="005B7A65">
              <w:rPr>
                <w:lang w:val="en-US"/>
              </w:rPr>
              <w:t>responsabilul tehnic</w:t>
            </w:r>
            <w:r w:rsidR="00183D79" w:rsidRPr="005B7A65">
              <w:rPr>
                <w:lang w:val="en-US"/>
              </w:rPr>
              <w:t xml:space="preserve"> atestat, proiectantul ori de câ</w:t>
            </w:r>
            <w:r w:rsidR="00460653" w:rsidRPr="005B7A65">
              <w:rPr>
                <w:lang w:val="en-US"/>
              </w:rPr>
              <w:t xml:space="preserve">te ori astfel de lucrări, </w:t>
            </w:r>
            <w:r w:rsidR="00183D79" w:rsidRPr="005B7A65">
              <w:rPr>
                <w:lang w:val="en-US"/>
              </w:rPr>
              <w:t>inclusiv fundaţiile clădirii, su</w:t>
            </w:r>
            <w:r w:rsidR="00460653" w:rsidRPr="005B7A65">
              <w:rPr>
                <w:lang w:val="en-US"/>
              </w:rPr>
              <w:t xml:space="preserve">nt gata pentru a fi examinate. Responsabilul tehnic atestat şi proiectantul vor participa la examinarea şi măsurarea lucrărilor. </w:t>
            </w:r>
          </w:p>
          <w:p w14:paraId="78641E60" w14:textId="77777777" w:rsidR="00460653" w:rsidRPr="005B7A65" w:rsidRDefault="00D05A94" w:rsidP="002F556B">
            <w:pPr>
              <w:pStyle w:val="af2"/>
              <w:numPr>
                <w:ilvl w:val="1"/>
                <w:numId w:val="17"/>
              </w:numPr>
              <w:tabs>
                <w:tab w:val="left" w:pos="284"/>
              </w:tabs>
              <w:spacing w:line="276" w:lineRule="auto"/>
              <w:ind w:left="0" w:hanging="425"/>
              <w:rPr>
                <w:lang w:val="en-US"/>
              </w:rPr>
            </w:pPr>
            <w:r w:rsidRPr="005B7A65">
              <w:rPr>
                <w:lang w:val="en-US"/>
              </w:rPr>
              <w:t xml:space="preserve">8.6. </w:t>
            </w:r>
            <w:r w:rsidR="00460653" w:rsidRPr="005B7A65">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5B7A65">
              <w:rPr>
                <w:lang w:val="en-US"/>
              </w:rPr>
              <w:t xml:space="preserve"> fi suportate de Beneficiar,</w:t>
            </w:r>
            <w:r w:rsidR="00460653" w:rsidRPr="005B7A65">
              <w:rPr>
                <w:lang w:val="en-US"/>
              </w:rPr>
              <w:t xml:space="preserve"> în caz contrar, de Antreprenor. </w:t>
            </w:r>
          </w:p>
          <w:p w14:paraId="33EE48C7" w14:textId="77777777" w:rsidR="00460653" w:rsidRPr="005B7A65" w:rsidRDefault="00D05A94" w:rsidP="002F556B">
            <w:pPr>
              <w:pStyle w:val="af2"/>
              <w:numPr>
                <w:ilvl w:val="1"/>
                <w:numId w:val="17"/>
              </w:numPr>
              <w:tabs>
                <w:tab w:val="left" w:pos="284"/>
              </w:tabs>
              <w:spacing w:line="276" w:lineRule="auto"/>
              <w:ind w:left="0" w:hanging="425"/>
              <w:rPr>
                <w:lang w:val="en-US"/>
              </w:rPr>
            </w:pPr>
            <w:r w:rsidRPr="005B7A65">
              <w:rPr>
                <w:lang w:val="en-US"/>
              </w:rPr>
              <w:t xml:space="preserve">8.7. </w:t>
            </w:r>
            <w:r w:rsidR="00460653" w:rsidRPr="005B7A65">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5B7A65" w:rsidRDefault="00D05A94" w:rsidP="002F556B">
            <w:pPr>
              <w:pStyle w:val="af2"/>
              <w:numPr>
                <w:ilvl w:val="1"/>
                <w:numId w:val="17"/>
              </w:numPr>
              <w:tabs>
                <w:tab w:val="left" w:pos="284"/>
              </w:tabs>
              <w:spacing w:line="276" w:lineRule="auto"/>
              <w:ind w:left="0" w:hanging="425"/>
              <w:rPr>
                <w:lang w:val="en-US"/>
              </w:rPr>
            </w:pPr>
            <w:r w:rsidRPr="005B7A65">
              <w:rPr>
                <w:lang w:val="en-US"/>
              </w:rPr>
              <w:t xml:space="preserve">8.8. </w:t>
            </w:r>
            <w:r w:rsidR="00460653" w:rsidRPr="005B7A65">
              <w:rPr>
                <w:lang w:val="en-US"/>
              </w:rPr>
              <w:t>Lucrările executate de Antreprenor în afara celor prevăzute în contract sau fără dis</w:t>
            </w:r>
            <w:r w:rsidR="00183D79" w:rsidRPr="005B7A65">
              <w:rPr>
                <w:lang w:val="en-US"/>
              </w:rPr>
              <w:t>poziţia Beneficiarului, precum ș</w:t>
            </w:r>
            <w:r w:rsidR="00460653" w:rsidRPr="005B7A65">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5B7A65" w:rsidRDefault="00D05A94" w:rsidP="002F556B">
            <w:pPr>
              <w:pStyle w:val="af2"/>
              <w:numPr>
                <w:ilvl w:val="1"/>
                <w:numId w:val="17"/>
              </w:numPr>
              <w:tabs>
                <w:tab w:val="left" w:pos="284"/>
                <w:tab w:val="left" w:pos="426"/>
              </w:tabs>
              <w:spacing w:line="276" w:lineRule="auto"/>
              <w:ind w:left="0" w:hanging="425"/>
              <w:rPr>
                <w:lang w:val="en-US"/>
              </w:rPr>
            </w:pPr>
            <w:r w:rsidRPr="005B7A65">
              <w:rPr>
                <w:lang w:val="en-US"/>
              </w:rPr>
              <w:t xml:space="preserve">8.9. </w:t>
            </w:r>
            <w:r w:rsidR="00460653" w:rsidRPr="005B7A65">
              <w:rPr>
                <w:lang w:val="en-US"/>
              </w:rPr>
              <w:t xml:space="preserve">Lucrările încep după </w:t>
            </w:r>
            <w:r w:rsidR="00684D44" w:rsidRPr="005B7A65">
              <w:rPr>
                <w:lang w:val="en-US"/>
              </w:rPr>
              <w:t>…..</w:t>
            </w:r>
            <w:r w:rsidR="00460653" w:rsidRPr="005B7A65">
              <w:rPr>
                <w:lang w:val="en-US"/>
              </w:rPr>
              <w:t xml:space="preserve"> zile de la semnarea şi înregistrarea contractului în modul corespunzător şi primirea ordinului de execuţie.</w:t>
            </w:r>
          </w:p>
          <w:p w14:paraId="0F7D7213" w14:textId="77777777" w:rsidR="00460653" w:rsidRPr="005B7A65"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5B7A65" w:rsidRDefault="00D83EE1" w:rsidP="002F556B">
            <w:pPr>
              <w:pStyle w:val="af2"/>
              <w:numPr>
                <w:ilvl w:val="1"/>
                <w:numId w:val="17"/>
              </w:numPr>
              <w:tabs>
                <w:tab w:val="left" w:pos="567"/>
              </w:tabs>
              <w:spacing w:line="276" w:lineRule="auto"/>
              <w:ind w:left="0" w:hanging="567"/>
              <w:rPr>
                <w:lang w:val="en-US"/>
              </w:rPr>
            </w:pPr>
            <w:r w:rsidRPr="005B7A65">
              <w:rPr>
                <w:lang w:val="en-US"/>
              </w:rPr>
              <w:t xml:space="preserve">9.1. </w:t>
            </w:r>
            <w:r w:rsidR="00460653" w:rsidRPr="005B7A65">
              <w:rPr>
                <w:lang w:val="en-US"/>
              </w:rPr>
              <w:t xml:space="preserve">Perioada de garanţie pentru lucrărieste de  </w:t>
            </w:r>
            <w:r w:rsidR="00D379F6" w:rsidRPr="005B7A65">
              <w:rPr>
                <w:b/>
                <w:lang w:val="en-US"/>
              </w:rPr>
              <w:t>___</w:t>
            </w:r>
            <w:r w:rsidR="00460653" w:rsidRPr="005B7A65">
              <w:rPr>
                <w:lang w:val="en-US"/>
              </w:rPr>
              <w:t xml:space="preserve"> ani. </w:t>
            </w:r>
          </w:p>
          <w:p w14:paraId="1CEFAD7D" w14:textId="77777777" w:rsidR="00460653" w:rsidRPr="005B7A65" w:rsidRDefault="00D83EE1" w:rsidP="002F556B">
            <w:pPr>
              <w:pStyle w:val="af2"/>
              <w:numPr>
                <w:ilvl w:val="1"/>
                <w:numId w:val="17"/>
              </w:numPr>
              <w:tabs>
                <w:tab w:val="left" w:pos="567"/>
              </w:tabs>
              <w:spacing w:line="276" w:lineRule="auto"/>
              <w:ind w:left="0" w:hanging="567"/>
              <w:rPr>
                <w:lang w:val="en-US"/>
              </w:rPr>
            </w:pPr>
            <w:r w:rsidRPr="005B7A65">
              <w:rPr>
                <w:lang w:val="en-US"/>
              </w:rPr>
              <w:t xml:space="preserve">9.2. </w:t>
            </w:r>
            <w:r w:rsidR="00460653" w:rsidRPr="005B7A65">
              <w:rPr>
                <w:lang w:val="en-US"/>
              </w:rPr>
              <w:t xml:space="preserve">Perioada de garanţie </w:t>
            </w:r>
            <w:r w:rsidRPr="005B7A65">
              <w:rPr>
                <w:lang w:val="en-US"/>
              </w:rPr>
              <w:t>începe</w:t>
            </w:r>
            <w:r w:rsidR="00460653" w:rsidRPr="005B7A65">
              <w:rPr>
                <w:lang w:val="en-US"/>
              </w:rPr>
              <w:t xml:space="preserve"> de la data recepţiei la terminarea lucrărilor şip</w:t>
            </w:r>
            <w:r w:rsidRPr="005B7A65">
              <w:rPr>
                <w:lang w:val="en-US"/>
              </w:rPr>
              <w:t>â</w:t>
            </w:r>
            <w:r w:rsidR="00460653" w:rsidRPr="005B7A65">
              <w:rPr>
                <w:lang w:val="en-US"/>
              </w:rPr>
              <w:t xml:space="preserve">nă la expirarea </w:t>
            </w:r>
            <w:r w:rsidR="00D379F6" w:rsidRPr="005B7A65">
              <w:rPr>
                <w:lang w:val="en-US"/>
              </w:rPr>
              <w:t>termenului prevăzut la punctul 9</w:t>
            </w:r>
            <w:r w:rsidR="00460653" w:rsidRPr="005B7A65">
              <w:rPr>
                <w:lang w:val="en-US"/>
              </w:rPr>
              <w:t xml:space="preserve">.1 din prezentul </w:t>
            </w:r>
            <w:r w:rsidR="0001066E" w:rsidRPr="005B7A65">
              <w:rPr>
                <w:lang w:val="en-US"/>
              </w:rPr>
              <w:t>capitol</w:t>
            </w:r>
            <w:r w:rsidR="00460653" w:rsidRPr="005B7A65">
              <w:rPr>
                <w:lang w:val="en-US"/>
              </w:rPr>
              <w:t xml:space="preserve">. </w:t>
            </w:r>
          </w:p>
          <w:p w14:paraId="31DF6482" w14:textId="77777777" w:rsidR="00460653" w:rsidRPr="005B7A65" w:rsidRDefault="00D83EE1" w:rsidP="002F556B">
            <w:pPr>
              <w:pStyle w:val="af2"/>
              <w:numPr>
                <w:ilvl w:val="1"/>
                <w:numId w:val="17"/>
              </w:numPr>
              <w:tabs>
                <w:tab w:val="left" w:pos="567"/>
              </w:tabs>
              <w:spacing w:line="276" w:lineRule="auto"/>
              <w:ind w:left="0" w:hanging="567"/>
              <w:rPr>
                <w:lang w:val="en-US"/>
              </w:rPr>
            </w:pPr>
            <w:r w:rsidRPr="005B7A65">
              <w:rPr>
                <w:lang w:val="en-US"/>
              </w:rPr>
              <w:t xml:space="preserve">9.3. </w:t>
            </w:r>
            <w:r w:rsidR="00460653" w:rsidRPr="005B7A65">
              <w:rPr>
                <w:lang w:val="en-US"/>
              </w:rPr>
              <w:t xml:space="preserve">Antreprenorul are obligaţia ca în perioada de garanţie să înlăture toate defecţiunile ce ţin de nerespectarea clauzelor contractului </w:t>
            </w:r>
            <w:r w:rsidRPr="005B7A65">
              <w:rPr>
                <w:lang w:val="en-US"/>
              </w:rPr>
              <w:t xml:space="preserve">din cont propriu, </w:t>
            </w:r>
            <w:r w:rsidR="00460653" w:rsidRPr="005B7A65">
              <w:rPr>
                <w:lang w:val="en-US"/>
              </w:rPr>
              <w:t xml:space="preserve">în urma unei notificări transmise de către Beneficiar. </w:t>
            </w:r>
          </w:p>
          <w:p w14:paraId="621FAFBC" w14:textId="77777777" w:rsidR="00460653" w:rsidRPr="005B7A65" w:rsidRDefault="00460653" w:rsidP="00196AB4">
            <w:pPr>
              <w:pStyle w:val="af2"/>
              <w:tabs>
                <w:tab w:val="left" w:pos="567"/>
              </w:tabs>
              <w:spacing w:line="276" w:lineRule="auto"/>
              <w:ind w:firstLine="0"/>
              <w:rPr>
                <w:lang w:val="en-US"/>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5B7A65" w:rsidRDefault="00D53233" w:rsidP="002F556B">
            <w:pPr>
              <w:pStyle w:val="af2"/>
              <w:numPr>
                <w:ilvl w:val="1"/>
                <w:numId w:val="17"/>
              </w:numPr>
              <w:tabs>
                <w:tab w:val="left" w:pos="567"/>
              </w:tabs>
              <w:spacing w:line="276" w:lineRule="auto"/>
              <w:ind w:left="0" w:hanging="567"/>
              <w:rPr>
                <w:lang w:val="en-US"/>
              </w:rPr>
            </w:pPr>
            <w:r w:rsidRPr="005B7A65">
              <w:rPr>
                <w:lang w:val="en-US"/>
              </w:rPr>
              <w:t xml:space="preserve">10.1. </w:t>
            </w:r>
            <w:r w:rsidR="00460653" w:rsidRPr="005B7A65">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5B7A65" w:rsidRDefault="00D53233" w:rsidP="002F556B">
            <w:pPr>
              <w:pStyle w:val="af2"/>
              <w:numPr>
                <w:ilvl w:val="1"/>
                <w:numId w:val="17"/>
              </w:numPr>
              <w:tabs>
                <w:tab w:val="left" w:pos="567"/>
              </w:tabs>
              <w:spacing w:line="276" w:lineRule="auto"/>
              <w:ind w:left="0" w:hanging="567"/>
              <w:rPr>
                <w:lang w:val="en-US"/>
              </w:rPr>
            </w:pPr>
            <w:r w:rsidRPr="005B7A65">
              <w:rPr>
                <w:lang w:val="en-US"/>
              </w:rPr>
              <w:t xml:space="preserve">10.2. </w:t>
            </w:r>
            <w:r w:rsidR="00460653" w:rsidRPr="005B7A65">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5B7A65" w:rsidRDefault="00D53233" w:rsidP="002F556B">
            <w:pPr>
              <w:pStyle w:val="af2"/>
              <w:numPr>
                <w:ilvl w:val="1"/>
                <w:numId w:val="17"/>
              </w:numPr>
              <w:tabs>
                <w:tab w:val="left" w:pos="567"/>
              </w:tabs>
              <w:spacing w:line="276" w:lineRule="auto"/>
              <w:ind w:left="0" w:hanging="567"/>
              <w:rPr>
                <w:lang w:val="en-US"/>
              </w:rPr>
            </w:pPr>
            <w:r w:rsidRPr="005B7A65">
              <w:rPr>
                <w:lang w:val="en-US"/>
              </w:rPr>
              <w:t xml:space="preserve">10.3. </w:t>
            </w:r>
            <w:r w:rsidR="00460653" w:rsidRPr="005B7A65">
              <w:rPr>
                <w:lang w:val="en-US"/>
              </w:rPr>
              <w:t>Membrii asocierii își păstrează individualitatea ca subiecți de drept, însă sunt obligați să răspundă solidar față de autoritate</w:t>
            </w:r>
            <w:r w:rsidRPr="005B7A65">
              <w:rPr>
                <w:lang w:val="en-US"/>
              </w:rPr>
              <w:t>a</w:t>
            </w:r>
            <w:r w:rsidR="00460653" w:rsidRPr="005B7A65">
              <w:rPr>
                <w:lang w:val="en-US"/>
              </w:rPr>
              <w:t xml:space="preserve"> contractantă pentru modul de îndeplinire a obligațiilor contractuale.</w:t>
            </w:r>
          </w:p>
          <w:p w14:paraId="377C0C33" w14:textId="77777777" w:rsidR="00460653" w:rsidRPr="005B7A65" w:rsidRDefault="00D53233" w:rsidP="002F556B">
            <w:pPr>
              <w:pStyle w:val="af2"/>
              <w:numPr>
                <w:ilvl w:val="1"/>
                <w:numId w:val="17"/>
              </w:numPr>
              <w:tabs>
                <w:tab w:val="left" w:pos="567"/>
              </w:tabs>
              <w:spacing w:line="276" w:lineRule="auto"/>
              <w:ind w:left="0" w:hanging="567"/>
              <w:rPr>
                <w:lang w:val="en-US"/>
              </w:rPr>
            </w:pPr>
            <w:r w:rsidRPr="005B7A65">
              <w:rPr>
                <w:lang w:val="en-US"/>
              </w:rPr>
              <w:t xml:space="preserve">10.4. </w:t>
            </w:r>
            <w:r w:rsidR="00460653" w:rsidRPr="005B7A65">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5B7A65" w:rsidRDefault="00D53233" w:rsidP="002F556B">
            <w:pPr>
              <w:pStyle w:val="af2"/>
              <w:numPr>
                <w:ilvl w:val="1"/>
                <w:numId w:val="17"/>
              </w:numPr>
              <w:tabs>
                <w:tab w:val="left" w:pos="567"/>
              </w:tabs>
              <w:spacing w:line="276" w:lineRule="auto"/>
              <w:ind w:left="0" w:hanging="567"/>
              <w:rPr>
                <w:lang w:val="en-US"/>
              </w:rPr>
            </w:pPr>
            <w:r w:rsidRPr="005B7A65">
              <w:rPr>
                <w:lang w:val="en-US"/>
              </w:rPr>
              <w:lastRenderedPageBreak/>
              <w:t xml:space="preserve">10.5. </w:t>
            </w:r>
            <w:r w:rsidR="00460653" w:rsidRPr="005B7A65">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5B7A65" w:rsidRDefault="00D53233" w:rsidP="002F556B">
            <w:pPr>
              <w:pStyle w:val="af2"/>
              <w:numPr>
                <w:ilvl w:val="1"/>
                <w:numId w:val="17"/>
              </w:numPr>
              <w:tabs>
                <w:tab w:val="left" w:pos="567"/>
              </w:tabs>
              <w:spacing w:line="276" w:lineRule="auto"/>
              <w:ind w:left="0" w:hanging="567"/>
              <w:rPr>
                <w:lang w:val="en-US"/>
              </w:rPr>
            </w:pPr>
            <w:r w:rsidRPr="005B7A65">
              <w:rPr>
                <w:lang w:val="en-US"/>
              </w:rPr>
              <w:t xml:space="preserve">10.6. </w:t>
            </w:r>
            <w:r w:rsidR="00460653" w:rsidRPr="005B7A65">
              <w:rPr>
                <w:lang w:val="en-US"/>
              </w:rPr>
              <w:t>Antreprenorul trebuie să asigure lucrările executate şi dotările pe care le are la dispoziţie împotriva degradări</w:t>
            </w:r>
            <w:r w:rsidR="00183D79" w:rsidRPr="005B7A65">
              <w:rPr>
                <w:lang w:val="en-US"/>
              </w:rPr>
              <w:t>i şi furturilor pâ</w:t>
            </w:r>
            <w:r w:rsidR="00460653" w:rsidRPr="005B7A65">
              <w:rPr>
                <w:lang w:val="en-US"/>
              </w:rPr>
              <w:t>nă la predarea lucrărilor către Beneficiar. El trebuie să ia măsuri de protecţie contra degradării lucrării datorită acţiunilor atmosferice şi a apei şi să îndepărteze zăpada şi</w:t>
            </w:r>
            <w:r w:rsidR="00C33344" w:rsidRPr="005B7A65">
              <w:rPr>
                <w:lang w:val="en-US"/>
              </w:rPr>
              <w:t xml:space="preserve"> </w:t>
            </w:r>
            <w:r w:rsidR="00460653" w:rsidRPr="005B7A65">
              <w:rPr>
                <w:lang w:val="en-US"/>
              </w:rPr>
              <w:t xml:space="preserve">gheaţa. </w:t>
            </w:r>
          </w:p>
          <w:p w14:paraId="399BD9F0" w14:textId="77777777" w:rsidR="00460653" w:rsidRPr="005B7A65" w:rsidRDefault="00D53233" w:rsidP="002F556B">
            <w:pPr>
              <w:pStyle w:val="af2"/>
              <w:numPr>
                <w:ilvl w:val="1"/>
                <w:numId w:val="17"/>
              </w:numPr>
              <w:tabs>
                <w:tab w:val="left" w:pos="567"/>
              </w:tabs>
              <w:spacing w:line="276" w:lineRule="auto"/>
              <w:ind w:left="0" w:hanging="567"/>
              <w:rPr>
                <w:lang w:val="en-US"/>
              </w:rPr>
            </w:pPr>
            <w:r w:rsidRPr="005B7A65">
              <w:rPr>
                <w:lang w:val="en-US"/>
              </w:rPr>
              <w:t xml:space="preserve">10.7. </w:t>
            </w:r>
            <w:r w:rsidR="00460653" w:rsidRPr="005B7A65">
              <w:rPr>
                <w:lang w:val="en-US"/>
              </w:rPr>
              <w:t>Dacă nerespectarea de către Antreprenorul a prevederilor oricărui regulament sau hotărâri ale autorităţilor</w:t>
            </w:r>
            <w:r w:rsidR="00C33344" w:rsidRPr="005B7A65">
              <w:rPr>
                <w:lang w:val="en-US"/>
              </w:rPr>
              <w:t xml:space="preserve"> </w:t>
            </w:r>
            <w:r w:rsidR="00460653" w:rsidRPr="005B7A65">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5B7A65" w:rsidRDefault="00D53233" w:rsidP="002F556B">
            <w:pPr>
              <w:pStyle w:val="af2"/>
              <w:numPr>
                <w:ilvl w:val="1"/>
                <w:numId w:val="17"/>
              </w:numPr>
              <w:tabs>
                <w:tab w:val="left" w:pos="567"/>
              </w:tabs>
              <w:spacing w:line="276" w:lineRule="auto"/>
              <w:ind w:left="0" w:hanging="567"/>
              <w:rPr>
                <w:lang w:val="en-US"/>
              </w:rPr>
            </w:pPr>
            <w:r w:rsidRPr="005B7A65">
              <w:rPr>
                <w:lang w:val="en-US"/>
              </w:rPr>
              <w:t xml:space="preserve">10.8. </w:t>
            </w:r>
            <w:r w:rsidR="00460653" w:rsidRPr="005B7A65">
              <w:rPr>
                <w:lang w:val="en-US"/>
              </w:rPr>
              <w:t>Dacă motivele const</w:t>
            </w:r>
            <w:r w:rsidR="00183D79" w:rsidRPr="005B7A65">
              <w:rPr>
                <w:lang w:val="en-US"/>
              </w:rPr>
              <w:t>rângerii sau ale întreruperii su</w:t>
            </w:r>
            <w:r w:rsidR="00460653" w:rsidRPr="005B7A65">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5B7A65" w:rsidRDefault="00D53233" w:rsidP="002F556B">
            <w:pPr>
              <w:pStyle w:val="af2"/>
              <w:numPr>
                <w:ilvl w:val="1"/>
                <w:numId w:val="17"/>
              </w:numPr>
              <w:tabs>
                <w:tab w:val="left" w:pos="567"/>
              </w:tabs>
              <w:spacing w:line="276" w:lineRule="auto"/>
              <w:ind w:left="0" w:hanging="567"/>
              <w:rPr>
                <w:lang w:val="en-US"/>
              </w:rPr>
            </w:pPr>
            <w:r w:rsidRPr="005B7A65">
              <w:rPr>
                <w:lang w:val="en-US"/>
              </w:rPr>
              <w:t xml:space="preserve">10.9. </w:t>
            </w:r>
            <w:r w:rsidR="00460653" w:rsidRPr="005B7A65">
              <w:rPr>
                <w:lang w:val="en-US"/>
              </w:rPr>
              <w:t>Dacă întârzierea în execu</w:t>
            </w:r>
            <w:r w:rsidR="0001066E" w:rsidRPr="005B7A65">
              <w:rPr>
                <w:lang w:val="en-US"/>
              </w:rPr>
              <w:t xml:space="preserve">ţia lucrărilor este </w:t>
            </w:r>
            <w:r w:rsidR="001278C6" w:rsidRPr="005B7A65">
              <w:rPr>
                <w:lang w:val="en-US"/>
              </w:rPr>
              <w:t>din</w:t>
            </w:r>
            <w:r w:rsidR="0001066E" w:rsidRPr="005B7A65">
              <w:rPr>
                <w:lang w:val="en-US"/>
              </w:rPr>
              <w:t xml:space="preserve"> culpa uneia</w:t>
            </w:r>
            <w:r w:rsidR="00460653" w:rsidRPr="005B7A65">
              <w:rPr>
                <w:lang w:val="en-US"/>
              </w:rPr>
              <w:t xml:space="preserve"> din</w:t>
            </w:r>
            <w:r w:rsidR="0001066E" w:rsidRPr="005B7A65">
              <w:rPr>
                <w:lang w:val="en-US"/>
              </w:rPr>
              <w:t>tre</w:t>
            </w:r>
            <w:r w:rsidR="00460653" w:rsidRPr="005B7A65">
              <w:rPr>
                <w:lang w:val="en-US"/>
              </w:rPr>
              <w:t xml:space="preserve"> părţi</w:t>
            </w:r>
            <w:r w:rsidR="0001066E" w:rsidRPr="005B7A65">
              <w:rPr>
                <w:lang w:val="en-US"/>
              </w:rPr>
              <w:t>le contractante</w:t>
            </w:r>
            <w:r w:rsidR="00460653" w:rsidRPr="005B7A65">
              <w:rPr>
                <w:lang w:val="en-US"/>
              </w:rPr>
              <w:t>, partea culpabilă va plăti celeilalte părţi penalizări</w:t>
            </w:r>
            <w:r w:rsidR="0001066E" w:rsidRPr="005B7A65">
              <w:rPr>
                <w:lang w:val="en-US"/>
              </w:rPr>
              <w:t xml:space="preserve"> şi/sau despăgubiri în cuantum de la 0,01% până la 0,1%</w:t>
            </w:r>
            <w:r w:rsidR="00460653" w:rsidRPr="005B7A65">
              <w:rPr>
                <w:lang w:val="en-US"/>
              </w:rPr>
              <w:t xml:space="preserve"> din valoarea lucrărilor </w:t>
            </w:r>
            <w:r w:rsidR="00D74B95" w:rsidRPr="005B7A65">
              <w:rPr>
                <w:lang w:val="en-US"/>
              </w:rPr>
              <w:t>rămase</w:t>
            </w:r>
            <w:r w:rsidR="00460653" w:rsidRPr="005B7A65">
              <w:rPr>
                <w:lang w:val="en-US"/>
              </w:rPr>
              <w:t xml:space="preserve">de executat/neonorate pentru fiecare zi de întârziere. Penalizarea devine operantă în momentul în care partea </w:t>
            </w:r>
            <w:r w:rsidR="00BB2CB2" w:rsidRPr="005B7A65">
              <w:rPr>
                <w:lang w:val="en-US"/>
              </w:rPr>
              <w:t>î</w:t>
            </w:r>
            <w:r w:rsidR="00460653" w:rsidRPr="005B7A65">
              <w:rPr>
                <w:lang w:val="en-US"/>
              </w:rPr>
              <w:t xml:space="preserve">nculpă a intrat în întârziere. </w:t>
            </w:r>
          </w:p>
          <w:p w14:paraId="5A9CC6A4" w14:textId="77777777" w:rsidR="00460653" w:rsidRPr="005B7A65" w:rsidRDefault="00D53233" w:rsidP="002F556B">
            <w:pPr>
              <w:pStyle w:val="af2"/>
              <w:numPr>
                <w:ilvl w:val="1"/>
                <w:numId w:val="17"/>
              </w:numPr>
              <w:tabs>
                <w:tab w:val="left" w:pos="567"/>
                <w:tab w:val="left" w:pos="1890"/>
              </w:tabs>
              <w:spacing w:line="276" w:lineRule="auto"/>
              <w:ind w:left="0" w:hanging="567"/>
              <w:rPr>
                <w:lang w:val="en-US"/>
              </w:rPr>
            </w:pPr>
            <w:r w:rsidRPr="005B7A65">
              <w:rPr>
                <w:lang w:val="en-US"/>
              </w:rPr>
              <w:t xml:space="preserve">10.10. </w:t>
            </w:r>
            <w:r w:rsidR="00460653" w:rsidRPr="005B7A65">
              <w:rPr>
                <w:lang w:val="en-US"/>
              </w:rPr>
              <w:t>Beneficiarul nu va fi responsabil pentru nici un fel de daune</w:t>
            </w:r>
            <w:r w:rsidR="00C33344" w:rsidRPr="005B7A65">
              <w:rPr>
                <w:lang w:val="en-US"/>
              </w:rPr>
              <w:t>-</w:t>
            </w:r>
            <w:r w:rsidR="00460653" w:rsidRPr="005B7A65">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5B7A65">
              <w:rPr>
                <w:lang w:val="en-US"/>
              </w:rPr>
              <w:t>î</w:t>
            </w:r>
            <w:r w:rsidR="00460653" w:rsidRPr="005B7A65">
              <w:rPr>
                <w:lang w:val="en-US"/>
              </w:rPr>
              <w:t>nd din vina Beneficiarului, a agenţilor sau a angajaţilor acestora.</w:t>
            </w:r>
          </w:p>
          <w:p w14:paraId="4B7D57BF" w14:textId="77777777" w:rsidR="00460653" w:rsidRPr="005B7A65" w:rsidRDefault="00D53233" w:rsidP="002F556B">
            <w:pPr>
              <w:pStyle w:val="af2"/>
              <w:numPr>
                <w:ilvl w:val="1"/>
                <w:numId w:val="17"/>
              </w:numPr>
              <w:tabs>
                <w:tab w:val="left" w:pos="567"/>
                <w:tab w:val="left" w:pos="1890"/>
              </w:tabs>
              <w:spacing w:line="276" w:lineRule="auto"/>
              <w:ind w:left="0" w:hanging="567"/>
              <w:rPr>
                <w:lang w:val="en-US"/>
              </w:rPr>
            </w:pPr>
            <w:r w:rsidRPr="005B7A65">
              <w:rPr>
                <w:lang w:val="en-US"/>
              </w:rPr>
              <w:t xml:space="preserve">10.11. </w:t>
            </w:r>
            <w:r w:rsidR="00460653" w:rsidRPr="005B7A65">
              <w:rPr>
                <w:lang w:val="en-US"/>
              </w:rPr>
              <w:t>Antreprenorul şi subantreprenorii răspund soli</w:t>
            </w:r>
            <w:r w:rsidR="00DA1062" w:rsidRPr="005B7A65">
              <w:rPr>
                <w:lang w:val="en-US"/>
              </w:rPr>
              <w:t>dar pentru neexecutarea obligaț</w:t>
            </w:r>
            <w:r w:rsidR="00460653" w:rsidRPr="005B7A65">
              <w:rPr>
                <w:lang w:val="en-US"/>
              </w:rPr>
              <w:t>iil</w:t>
            </w:r>
            <w:r w:rsidR="00BB2CB2" w:rsidRPr="005B7A65">
              <w:rPr>
                <w:lang w:val="en-US"/>
              </w:rPr>
              <w:t>or</w:t>
            </w:r>
            <w:r w:rsidR="00460653" w:rsidRPr="005B7A65">
              <w:rPr>
                <w:lang w:val="en-US"/>
              </w:rPr>
              <w:t xml:space="preserve"> contractuale.</w:t>
            </w:r>
          </w:p>
          <w:p w14:paraId="229C0FE2" w14:textId="77777777" w:rsidR="00460653" w:rsidRPr="005B7A65"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5B7A65" w:rsidRDefault="00D53233" w:rsidP="00D53233">
            <w:pPr>
              <w:pStyle w:val="af2"/>
              <w:tabs>
                <w:tab w:val="left" w:pos="567"/>
              </w:tabs>
              <w:spacing w:line="276" w:lineRule="auto"/>
              <w:ind w:firstLine="0"/>
              <w:rPr>
                <w:lang w:val="en-US"/>
              </w:rPr>
            </w:pPr>
            <w:r w:rsidRPr="005B7A65">
              <w:rPr>
                <w:lang w:val="en-US"/>
              </w:rPr>
              <w:t xml:space="preserve">12.1. </w:t>
            </w:r>
            <w:r w:rsidR="00460653" w:rsidRPr="005B7A65">
              <w:rPr>
                <w:lang w:val="en-US"/>
              </w:rPr>
              <w:t xml:space="preserve">Antreprenorul poate cere </w:t>
            </w:r>
            <w:r w:rsidR="00BB2CB2" w:rsidRPr="005B7A65">
              <w:rPr>
                <w:lang w:val="en-US"/>
              </w:rPr>
              <w:t>rezoluțiunea</w:t>
            </w:r>
            <w:r w:rsidR="0001066E" w:rsidRPr="005B7A65">
              <w:rPr>
                <w:lang w:val="en-US"/>
              </w:rPr>
              <w:t xml:space="preserve"> </w:t>
            </w:r>
            <w:r w:rsidR="00460653" w:rsidRPr="005B7A65">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5B7A65" w:rsidRDefault="00D53233" w:rsidP="002F556B">
            <w:pPr>
              <w:pStyle w:val="af2"/>
              <w:numPr>
                <w:ilvl w:val="1"/>
                <w:numId w:val="17"/>
              </w:numPr>
              <w:tabs>
                <w:tab w:val="left" w:pos="567"/>
              </w:tabs>
              <w:spacing w:line="276" w:lineRule="auto"/>
              <w:ind w:left="0" w:hanging="567"/>
              <w:rPr>
                <w:lang w:val="en-US"/>
              </w:rPr>
            </w:pPr>
            <w:r w:rsidRPr="005B7A65">
              <w:rPr>
                <w:lang w:val="en-US"/>
              </w:rPr>
              <w:t xml:space="preserve">12.2. </w:t>
            </w:r>
            <w:r w:rsidR="00460653" w:rsidRPr="005B7A65">
              <w:rPr>
                <w:lang w:val="en-US"/>
              </w:rPr>
              <w:t xml:space="preserve">Beneficiarul poate cere </w:t>
            </w:r>
            <w:r w:rsidR="00BB2CB2" w:rsidRPr="005B7A65">
              <w:rPr>
                <w:lang w:val="en-US"/>
              </w:rPr>
              <w:t>rezoluțiunea</w:t>
            </w:r>
            <w:r w:rsidR="00C33344" w:rsidRPr="005B7A65">
              <w:rPr>
                <w:lang w:val="en-US"/>
              </w:rPr>
              <w:t xml:space="preserve"> </w:t>
            </w:r>
            <w:r w:rsidR="00460653" w:rsidRPr="005B7A65">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5B7A65" w:rsidRDefault="007323B6" w:rsidP="002F556B">
            <w:pPr>
              <w:pStyle w:val="af2"/>
              <w:numPr>
                <w:ilvl w:val="1"/>
                <w:numId w:val="17"/>
              </w:numPr>
              <w:tabs>
                <w:tab w:val="left" w:pos="567"/>
              </w:tabs>
              <w:ind w:left="0" w:hanging="567"/>
              <w:rPr>
                <w:lang w:val="en-US"/>
              </w:rPr>
            </w:pPr>
            <w:r w:rsidRPr="005B7A65">
              <w:rPr>
                <w:lang w:val="en-US"/>
              </w:rPr>
              <w:lastRenderedPageBreak/>
              <w:t xml:space="preserve">12.3. </w:t>
            </w:r>
            <w:r w:rsidR="00460653" w:rsidRPr="005B7A65">
              <w:rPr>
                <w:lang w:val="en-US"/>
              </w:rPr>
              <w:t xml:space="preserve">Contractul se consideră </w:t>
            </w:r>
            <w:r w:rsidR="00BB2CB2" w:rsidRPr="005B7A65">
              <w:rPr>
                <w:lang w:val="en-US"/>
              </w:rPr>
              <w:t>rezolvit</w:t>
            </w:r>
            <w:r w:rsidR="00460653" w:rsidRPr="005B7A65">
              <w:rPr>
                <w:lang w:val="en-US"/>
              </w:rPr>
              <w:t>, dacă partea contractantă va comunica în scris cele</w:t>
            </w:r>
            <w:r w:rsidRPr="005B7A65">
              <w:rPr>
                <w:lang w:val="en-US"/>
              </w:rPr>
              <w:t>i</w:t>
            </w:r>
            <w:r w:rsidR="00460653" w:rsidRPr="005B7A65">
              <w:rPr>
                <w:lang w:val="en-US"/>
              </w:rPr>
              <w:t>lalte părţi contractante în termen de 15 zile motivele indicate la punctele 1</w:t>
            </w:r>
            <w:r w:rsidR="00D379F6" w:rsidRPr="005B7A65">
              <w:rPr>
                <w:lang w:val="en-US"/>
              </w:rPr>
              <w:t>2</w:t>
            </w:r>
            <w:r w:rsidR="00460653" w:rsidRPr="005B7A65">
              <w:rPr>
                <w:lang w:val="en-US"/>
              </w:rPr>
              <w:t>.1 şi 1</w:t>
            </w:r>
            <w:r w:rsidR="00D379F6" w:rsidRPr="005B7A65">
              <w:rPr>
                <w:lang w:val="en-US"/>
              </w:rPr>
              <w:t>2</w:t>
            </w:r>
            <w:r w:rsidR="00460653" w:rsidRPr="005B7A65">
              <w:rPr>
                <w:lang w:val="en-US"/>
              </w:rPr>
              <w:t xml:space="preserve">.2 din prezentul contract.  </w:t>
            </w:r>
          </w:p>
          <w:p w14:paraId="40D783CE" w14:textId="77777777" w:rsidR="00460653" w:rsidRPr="005B7A65" w:rsidRDefault="007323B6" w:rsidP="002F556B">
            <w:pPr>
              <w:pStyle w:val="af2"/>
              <w:numPr>
                <w:ilvl w:val="1"/>
                <w:numId w:val="17"/>
              </w:numPr>
              <w:tabs>
                <w:tab w:val="left" w:pos="567"/>
              </w:tabs>
              <w:ind w:left="0" w:hanging="567"/>
              <w:rPr>
                <w:lang w:val="en-US"/>
              </w:rPr>
            </w:pPr>
            <w:r w:rsidRPr="005B7A65">
              <w:rPr>
                <w:lang w:val="en-US"/>
              </w:rPr>
              <w:t xml:space="preserve">12.4. </w:t>
            </w:r>
            <w:r w:rsidR="00460653" w:rsidRPr="005B7A65">
              <w:rPr>
                <w:lang w:val="en-US"/>
              </w:rPr>
              <w:t xml:space="preserve">Beneficiarul, în caz de </w:t>
            </w:r>
            <w:r w:rsidR="00BB2CB2" w:rsidRPr="005B7A65">
              <w:rPr>
                <w:lang w:val="en-US"/>
              </w:rPr>
              <w:t>rezoluțiune</w:t>
            </w:r>
            <w:r w:rsidR="00460653" w:rsidRPr="005B7A65">
              <w:rPr>
                <w:lang w:val="en-US"/>
              </w:rPr>
              <w:t>a contractului, va convoca comisia de recepţie care va efectua recepţia cantitativă şi calitativ</w:t>
            </w:r>
            <w:r w:rsidR="00D74B95" w:rsidRPr="005B7A65">
              <w:rPr>
                <w:lang w:val="en-US"/>
              </w:rPr>
              <w:t>ă</w:t>
            </w:r>
            <w:r w:rsidR="00460653" w:rsidRPr="005B7A65">
              <w:rPr>
                <w:lang w:val="en-US"/>
              </w:rPr>
              <w:t xml:space="preserve"> a lucrărilor executate</w:t>
            </w:r>
            <w:r w:rsidR="00D74B95" w:rsidRPr="005B7A65">
              <w:rPr>
                <w:lang w:val="en-US"/>
              </w:rPr>
              <w:t>,</w:t>
            </w:r>
            <w:r w:rsidR="00C33344" w:rsidRPr="005B7A65">
              <w:rPr>
                <w:lang w:val="en-US"/>
              </w:rPr>
              <w:t xml:space="preserve"> </w:t>
            </w:r>
            <w:r w:rsidR="00D74B95" w:rsidRPr="005B7A65">
              <w:rPr>
                <w:lang w:val="en-US"/>
              </w:rPr>
              <w:t xml:space="preserve">în maximum 15 zile de la data </w:t>
            </w:r>
            <w:r w:rsidR="00BB2CB2" w:rsidRPr="005B7A65">
              <w:rPr>
                <w:lang w:val="en-US"/>
              </w:rPr>
              <w:t>rezoluțiunii</w:t>
            </w:r>
            <w:r w:rsidR="00C33344" w:rsidRPr="005B7A65">
              <w:rPr>
                <w:lang w:val="en-US"/>
              </w:rPr>
              <w:t xml:space="preserve"> </w:t>
            </w:r>
            <w:r w:rsidR="00D74B95" w:rsidRPr="005B7A65">
              <w:rPr>
                <w:lang w:val="en-US"/>
              </w:rPr>
              <w:t>contractului.</w:t>
            </w:r>
          </w:p>
          <w:p w14:paraId="26E83AD9" w14:textId="77777777" w:rsidR="00460653" w:rsidRPr="005B7A65" w:rsidRDefault="007323B6" w:rsidP="002F556B">
            <w:pPr>
              <w:pStyle w:val="af2"/>
              <w:numPr>
                <w:ilvl w:val="1"/>
                <w:numId w:val="17"/>
              </w:numPr>
              <w:tabs>
                <w:tab w:val="left" w:pos="567"/>
              </w:tabs>
              <w:ind w:left="0" w:hanging="567"/>
              <w:rPr>
                <w:lang w:val="en-US"/>
              </w:rPr>
            </w:pPr>
            <w:r w:rsidRPr="005B7A65">
              <w:rPr>
                <w:lang w:val="en-US"/>
              </w:rPr>
              <w:t xml:space="preserve">12.5. </w:t>
            </w:r>
            <w:r w:rsidR="00460653" w:rsidRPr="005B7A65">
              <w:rPr>
                <w:lang w:val="en-US"/>
              </w:rPr>
              <w:t xml:space="preserve">În cazul </w:t>
            </w:r>
            <w:r w:rsidR="00BB2CB2" w:rsidRPr="005B7A65">
              <w:rPr>
                <w:lang w:val="en-US"/>
              </w:rPr>
              <w:t>rezoluțiunii</w:t>
            </w:r>
            <w:r w:rsidR="00C33344" w:rsidRPr="005B7A65">
              <w:rPr>
                <w:lang w:val="en-US"/>
              </w:rPr>
              <w:t xml:space="preserve"> </w:t>
            </w:r>
            <w:r w:rsidR="00460653" w:rsidRPr="005B7A65">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5B7A65">
              <w:rPr>
                <w:lang w:val="en-US"/>
              </w:rPr>
              <w:t>rezolvit</w:t>
            </w:r>
            <w:r w:rsidR="00C33344" w:rsidRPr="005B7A65">
              <w:rPr>
                <w:lang w:val="en-US"/>
              </w:rPr>
              <w:t xml:space="preserve"> </w:t>
            </w:r>
            <w:r w:rsidR="00460653" w:rsidRPr="005B7A65">
              <w:rPr>
                <w:lang w:val="en-US"/>
              </w:rPr>
              <w:t xml:space="preserve">contractul. </w:t>
            </w:r>
          </w:p>
          <w:p w14:paraId="36265579" w14:textId="77777777" w:rsidR="00460653" w:rsidRPr="005B7A65" w:rsidRDefault="007323B6" w:rsidP="002F556B">
            <w:pPr>
              <w:pStyle w:val="af2"/>
              <w:numPr>
                <w:ilvl w:val="1"/>
                <w:numId w:val="17"/>
              </w:numPr>
              <w:tabs>
                <w:tab w:val="left" w:pos="567"/>
              </w:tabs>
              <w:ind w:left="0" w:hanging="567"/>
              <w:rPr>
                <w:lang w:val="en-US"/>
              </w:rPr>
            </w:pPr>
            <w:r w:rsidRPr="005B7A65">
              <w:rPr>
                <w:lang w:val="en-US"/>
              </w:rPr>
              <w:t xml:space="preserve">12.6. </w:t>
            </w:r>
            <w:r w:rsidR="00460653" w:rsidRPr="005B7A65">
              <w:rPr>
                <w:lang w:val="en-US"/>
              </w:rPr>
              <w:t>După rez</w:t>
            </w:r>
            <w:r w:rsidR="00892A6D" w:rsidRPr="005B7A65">
              <w:rPr>
                <w:lang w:val="en-US"/>
              </w:rPr>
              <w:t>oluțiunea</w:t>
            </w:r>
            <w:r w:rsidR="00460653" w:rsidRPr="005B7A65">
              <w:rPr>
                <w:lang w:val="en-US"/>
              </w:rPr>
              <w:t xml:space="preserve"> contractului, Beneficiarul poate continua execuţia lucrărilor cu respectarea prevederilor legale. </w:t>
            </w:r>
          </w:p>
          <w:p w14:paraId="77A9D719" w14:textId="77777777" w:rsidR="00E22640" w:rsidRPr="005B7A65" w:rsidRDefault="00E22640" w:rsidP="00E22640">
            <w:pPr>
              <w:pStyle w:val="af2"/>
              <w:tabs>
                <w:tab w:val="left" w:pos="567"/>
                <w:tab w:val="left" w:pos="2070"/>
              </w:tabs>
              <w:ind w:firstLine="0"/>
              <w:rPr>
                <w:lang w:val="en-US"/>
              </w:rPr>
            </w:pPr>
            <w:r w:rsidRPr="005B7A65">
              <w:rPr>
                <w:lang w:val="en-US"/>
              </w:rPr>
              <w:t>12.7. Cazuri specifice de încetare a contractului de achiziţii publice:</w:t>
            </w:r>
          </w:p>
          <w:p w14:paraId="49ADD99C" w14:textId="15DBE3A9" w:rsidR="00E22640" w:rsidRPr="005B7A65" w:rsidRDefault="00E22640" w:rsidP="00E22640">
            <w:pPr>
              <w:pStyle w:val="af2"/>
              <w:tabs>
                <w:tab w:val="left" w:pos="567"/>
                <w:tab w:val="left" w:pos="2070"/>
              </w:tabs>
              <w:ind w:firstLine="284"/>
              <w:rPr>
                <w:lang w:val="en-US"/>
              </w:rPr>
            </w:pPr>
            <w:r w:rsidRPr="005B7A65">
              <w:rPr>
                <w:lang w:val="en-US"/>
              </w:rPr>
              <w:t xml:space="preserve">     </w:t>
            </w:r>
            <w:r w:rsidR="00F168DC" w:rsidRPr="005B7A65">
              <w:rPr>
                <w:lang w:val="en-US"/>
              </w:rPr>
              <w:t>Beneficiarul</w:t>
            </w:r>
            <w:r w:rsidRPr="005B7A65">
              <w:rPr>
                <w:lang w:val="en-US"/>
              </w:rPr>
              <w:t xml:space="preserve"> are dreptul de a </w:t>
            </w:r>
            <w:r w:rsidR="0060188C" w:rsidRPr="005B7A65">
              <w:rPr>
                <w:lang w:val="en-US"/>
              </w:rPr>
              <w:t>rezolvi</w:t>
            </w:r>
            <w:r w:rsidR="00C33344" w:rsidRPr="005B7A65">
              <w:rPr>
                <w:lang w:val="en-US"/>
              </w:rPr>
              <w:t xml:space="preserve"> </w:t>
            </w:r>
            <w:r w:rsidRPr="005B7A65">
              <w:rPr>
                <w:lang w:val="en-US"/>
              </w:rPr>
              <w:t>unilateral un contract de achiziţii publice în perioada de valabilitate a acestuia în una dintre următoarele situaţii:</w:t>
            </w:r>
          </w:p>
          <w:p w14:paraId="2D821582" w14:textId="57F8FC30" w:rsidR="00E22640" w:rsidRPr="005B7A65" w:rsidRDefault="00E22640" w:rsidP="00E22640">
            <w:pPr>
              <w:pStyle w:val="af2"/>
              <w:tabs>
                <w:tab w:val="left" w:pos="567"/>
                <w:tab w:val="left" w:pos="2070"/>
              </w:tabs>
              <w:rPr>
                <w:lang w:val="en-US"/>
              </w:rPr>
            </w:pPr>
            <w:r w:rsidRPr="005B7A65">
              <w:rPr>
                <w:lang w:val="en-US"/>
              </w:rPr>
              <w:t xml:space="preserve">    a) contractantul se afla, la momentul atribuirii lui, în una dintre situaţiile care ar fi determinat excluderea sa din proce</w:t>
            </w:r>
            <w:r w:rsidR="00C33344" w:rsidRPr="005B7A65">
              <w:rPr>
                <w:lang w:val="en-US"/>
              </w:rPr>
              <w:t>dura de atribuire potrivit art.</w:t>
            </w:r>
            <w:r w:rsidR="00DF4DCF" w:rsidRPr="005B7A65">
              <w:rPr>
                <w:lang w:val="en-US"/>
              </w:rPr>
              <w:t xml:space="preserve"> </w:t>
            </w:r>
            <w:r w:rsidRPr="005B7A65">
              <w:rPr>
                <w:lang w:val="en-US"/>
              </w:rPr>
              <w:t>19</w:t>
            </w:r>
            <w:r w:rsidR="00802287" w:rsidRPr="005B7A65">
              <w:rPr>
                <w:lang w:val="en-US"/>
              </w:rPr>
              <w:t xml:space="preserve"> al Legii </w:t>
            </w:r>
            <w:r w:rsidR="0060188C" w:rsidRPr="005B7A65">
              <w:rPr>
                <w:lang w:val="en-US"/>
              </w:rPr>
              <w:t>nr.</w:t>
            </w:r>
            <w:r w:rsidR="00FF5CB2" w:rsidRPr="005B7A65">
              <w:rPr>
                <w:lang w:val="en-US"/>
              </w:rPr>
              <w:t xml:space="preserve"> </w:t>
            </w:r>
            <w:r w:rsidR="00802287" w:rsidRPr="005B7A65">
              <w:rPr>
                <w:lang w:val="en-US"/>
              </w:rPr>
              <w:t>131/2015 privind achizițiile publice</w:t>
            </w:r>
            <w:r w:rsidRPr="005B7A65">
              <w:rPr>
                <w:lang w:val="en-US"/>
              </w:rPr>
              <w:t>;</w:t>
            </w:r>
          </w:p>
          <w:p w14:paraId="727FDBEA" w14:textId="16282731" w:rsidR="00E22640" w:rsidRPr="005B7A65" w:rsidRDefault="00E22640" w:rsidP="00E22640">
            <w:pPr>
              <w:pStyle w:val="af2"/>
              <w:tabs>
                <w:tab w:val="left" w:pos="567"/>
                <w:tab w:val="left" w:pos="2070"/>
              </w:tabs>
              <w:rPr>
                <w:lang w:val="en-US"/>
              </w:rPr>
            </w:pPr>
            <w:r w:rsidRPr="005B7A65">
              <w:rPr>
                <w:lang w:val="en-US"/>
              </w:rPr>
              <w:t xml:space="preserve">    b) contractul a făcut obiectul unei modificări substanțiale care necesita o nouă procedură de achiziție publică în conformitate cu art. 76</w:t>
            </w:r>
            <w:r w:rsidR="00802287" w:rsidRPr="005B7A65">
              <w:rPr>
                <w:lang w:val="en-US"/>
              </w:rPr>
              <w:t xml:space="preserve"> al Legii </w:t>
            </w:r>
            <w:r w:rsidR="0060188C" w:rsidRPr="005B7A65">
              <w:rPr>
                <w:lang w:val="en-US"/>
              </w:rPr>
              <w:t>nr.</w:t>
            </w:r>
            <w:r w:rsidR="00DF4DCF" w:rsidRPr="005B7A65">
              <w:rPr>
                <w:lang w:val="en-US"/>
              </w:rPr>
              <w:t xml:space="preserve"> </w:t>
            </w:r>
            <w:r w:rsidR="00802287" w:rsidRPr="005B7A65">
              <w:rPr>
                <w:lang w:val="en-US"/>
              </w:rPr>
              <w:t>131/2015 privind achizițiile publice</w:t>
            </w:r>
            <w:r w:rsidRPr="005B7A65">
              <w:rPr>
                <w:lang w:val="en-US"/>
              </w:rPr>
              <w:t>;</w:t>
            </w:r>
          </w:p>
          <w:p w14:paraId="2E2488FC" w14:textId="1D7433BB" w:rsidR="00E22640" w:rsidRPr="005B7A65" w:rsidRDefault="00E22640" w:rsidP="00E22640">
            <w:pPr>
              <w:pStyle w:val="af2"/>
              <w:tabs>
                <w:tab w:val="left" w:pos="567"/>
                <w:tab w:val="left" w:pos="2070"/>
              </w:tabs>
              <w:rPr>
                <w:lang w:val="en-US"/>
              </w:rPr>
            </w:pPr>
            <w:r w:rsidRPr="005B7A65">
              <w:rPr>
                <w:lang w:val="en-US"/>
              </w:rPr>
              <w:t xml:space="preserve">    c) contractul nu ar fi trebuit să fie atribui</w:t>
            </w:r>
            <w:r w:rsidR="00C33344" w:rsidRPr="005B7A65">
              <w:rPr>
                <w:lang w:val="en-US"/>
              </w:rPr>
              <w:t>t contractantului respectiv, avâ</w:t>
            </w:r>
            <w:r w:rsidRPr="005B7A65">
              <w:rPr>
                <w:lang w:val="en-US"/>
              </w:rPr>
              <w:t xml:space="preserve">nd în vedere o încălcare gravă a obligaţiilor ce rezultă din </w:t>
            </w:r>
            <w:r w:rsidR="00802287" w:rsidRPr="005B7A65">
              <w:rPr>
                <w:lang w:val="en-US"/>
              </w:rPr>
              <w:t xml:space="preserve">Legea </w:t>
            </w:r>
            <w:r w:rsidR="0060188C" w:rsidRPr="005B7A65">
              <w:rPr>
                <w:lang w:val="en-US"/>
              </w:rPr>
              <w:t>nr.</w:t>
            </w:r>
            <w:r w:rsidR="00DF4DCF" w:rsidRPr="005B7A65">
              <w:rPr>
                <w:lang w:val="en-US"/>
              </w:rPr>
              <w:t xml:space="preserve"> </w:t>
            </w:r>
            <w:r w:rsidR="00802287" w:rsidRPr="005B7A65">
              <w:rPr>
                <w:lang w:val="en-US"/>
              </w:rPr>
              <w:t>131/2015 priviind achizițiile publice</w:t>
            </w:r>
            <w:r w:rsidRPr="005B7A65">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5B7A65" w:rsidRDefault="00E22640" w:rsidP="00802287">
            <w:pPr>
              <w:pStyle w:val="af2"/>
              <w:tabs>
                <w:tab w:val="left" w:pos="567"/>
                <w:tab w:val="left" w:pos="2070"/>
              </w:tabs>
              <w:ind w:firstLine="0"/>
              <w:rPr>
                <w:lang w:val="en-US"/>
              </w:rPr>
            </w:pPr>
          </w:p>
          <w:p w14:paraId="27E6DB0A"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5B7A65" w:rsidRDefault="007323B6" w:rsidP="002F556B">
            <w:pPr>
              <w:pStyle w:val="af2"/>
              <w:numPr>
                <w:ilvl w:val="1"/>
                <w:numId w:val="17"/>
              </w:numPr>
              <w:tabs>
                <w:tab w:val="left" w:pos="567"/>
              </w:tabs>
              <w:ind w:left="0" w:hanging="567"/>
              <w:rPr>
                <w:lang w:val="en-US"/>
              </w:rPr>
            </w:pPr>
            <w:r w:rsidRPr="005B7A65">
              <w:rPr>
                <w:lang w:val="en-US"/>
              </w:rPr>
              <w:t xml:space="preserve">13.1. </w:t>
            </w:r>
            <w:r w:rsidR="00460653" w:rsidRPr="005B7A65">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5B7A65" w:rsidRDefault="007323B6" w:rsidP="002F556B">
            <w:pPr>
              <w:pStyle w:val="af2"/>
              <w:numPr>
                <w:ilvl w:val="1"/>
                <w:numId w:val="17"/>
              </w:numPr>
              <w:tabs>
                <w:tab w:val="left" w:pos="567"/>
              </w:tabs>
              <w:ind w:left="0" w:hanging="567"/>
              <w:rPr>
                <w:lang w:val="en-US"/>
              </w:rPr>
            </w:pPr>
            <w:r w:rsidRPr="005B7A65">
              <w:rPr>
                <w:lang w:val="en-US"/>
              </w:rPr>
              <w:t xml:space="preserve">13.2. </w:t>
            </w:r>
            <w:r w:rsidR="00460653" w:rsidRPr="005B7A65">
              <w:rPr>
                <w:lang w:val="en-US"/>
              </w:rPr>
              <w:t>Documentele contractului vor fi întocmite în limba română.</w:t>
            </w:r>
          </w:p>
          <w:p w14:paraId="61C0B172" w14:textId="77777777" w:rsidR="00D379F6" w:rsidRPr="005B7A65" w:rsidRDefault="007323B6" w:rsidP="002F556B">
            <w:pPr>
              <w:pStyle w:val="af2"/>
              <w:numPr>
                <w:ilvl w:val="1"/>
                <w:numId w:val="17"/>
              </w:numPr>
              <w:tabs>
                <w:tab w:val="left" w:pos="567"/>
              </w:tabs>
              <w:ind w:left="0" w:hanging="567"/>
              <w:rPr>
                <w:lang w:val="en-US"/>
              </w:rPr>
            </w:pPr>
            <w:r w:rsidRPr="005B7A65">
              <w:rPr>
                <w:lang w:val="en-US"/>
              </w:rPr>
              <w:t>13.</w:t>
            </w:r>
            <w:r w:rsidR="001873A6" w:rsidRPr="005B7A65">
              <w:rPr>
                <w:lang w:val="en-US"/>
              </w:rPr>
              <w:t>3</w:t>
            </w:r>
            <w:r w:rsidRPr="005B7A65">
              <w:rPr>
                <w:lang w:val="en-US"/>
              </w:rPr>
              <w:t xml:space="preserve">. </w:t>
            </w:r>
            <w:r w:rsidR="00D379F6" w:rsidRPr="005B7A65">
              <w:rPr>
                <w:lang w:val="en-US"/>
              </w:rPr>
              <w:t>Prezentul Contract reprezintă acordul de voinţă al părţilor</w:t>
            </w:r>
            <w:r w:rsidR="00C33344" w:rsidRPr="005B7A65">
              <w:rPr>
                <w:lang w:val="en-US"/>
              </w:rPr>
              <w:t xml:space="preserve"> </w:t>
            </w:r>
            <w:r w:rsidR="00D379F6" w:rsidRPr="005B7A65">
              <w:rPr>
                <w:lang w:val="en-US"/>
              </w:rPr>
              <w:t>şi se consideră semnat la data aplicării ultimei semnături de către una dintre părți.</w:t>
            </w:r>
          </w:p>
          <w:p w14:paraId="38644E03" w14:textId="77777777" w:rsidR="00460653" w:rsidRPr="005B7A65" w:rsidRDefault="007323B6" w:rsidP="002F556B">
            <w:pPr>
              <w:pStyle w:val="af2"/>
              <w:numPr>
                <w:ilvl w:val="1"/>
                <w:numId w:val="17"/>
              </w:numPr>
              <w:tabs>
                <w:tab w:val="left" w:pos="567"/>
                <w:tab w:val="left" w:pos="4005"/>
              </w:tabs>
              <w:ind w:left="0" w:hanging="567"/>
              <w:contextualSpacing/>
              <w:rPr>
                <w:lang w:val="en-US"/>
              </w:rPr>
            </w:pPr>
            <w:r w:rsidRPr="005B7A65">
              <w:rPr>
                <w:lang w:val="en-US"/>
              </w:rPr>
              <w:t>13.</w:t>
            </w:r>
            <w:r w:rsidR="001873A6" w:rsidRPr="005B7A65">
              <w:rPr>
                <w:lang w:val="en-US"/>
              </w:rPr>
              <w:t>4</w:t>
            </w:r>
            <w:r w:rsidRPr="005B7A65">
              <w:rPr>
                <w:lang w:val="en-US"/>
              </w:rPr>
              <w:t xml:space="preserve">. </w:t>
            </w:r>
            <w:r w:rsidR="00D379F6" w:rsidRPr="005B7A65">
              <w:rPr>
                <w:lang w:val="en-US"/>
              </w:rPr>
              <w:t xml:space="preserve">Pentru confirmarea celor menţionate, </w:t>
            </w:r>
            <w:r w:rsidR="009D3792" w:rsidRPr="005B7A65">
              <w:rPr>
                <w:lang w:val="en-US"/>
              </w:rPr>
              <w:t>p</w:t>
            </w:r>
            <w:r w:rsidR="00D379F6" w:rsidRPr="005B7A65">
              <w:rPr>
                <w:lang w:val="en-US"/>
              </w:rPr>
              <w:t xml:space="preserve">ărţile au semnat prezentul Contract în conformitate cu legislaţia Republicii Moldova, la data şi anul indicate, </w:t>
            </w:r>
            <w:r w:rsidR="00460653" w:rsidRPr="005B7A65">
              <w:rPr>
                <w:lang w:val="en-US"/>
              </w:rPr>
              <w:t xml:space="preserve">fiind valabil până la </w:t>
            </w:r>
            <w:r w:rsidR="00684D44" w:rsidRPr="005B7A65">
              <w:rPr>
                <w:lang w:val="en-US"/>
              </w:rPr>
              <w:t>……./</w:t>
            </w:r>
            <w:r w:rsidR="00D379F6" w:rsidRPr="005B7A65">
              <w:rPr>
                <w:lang w:val="en-US"/>
              </w:rPr>
              <w:t>recepția finală a lucrărilor</w:t>
            </w:r>
            <w:r w:rsidR="00460653" w:rsidRPr="005B7A65">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a"/>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5B7A65" w:rsidRDefault="008A2F19" w:rsidP="004A5F0C">
            <w:pPr>
              <w:pStyle w:val="af2"/>
              <w:numPr>
                <w:ilvl w:val="0"/>
                <w:numId w:val="37"/>
              </w:numPr>
              <w:tabs>
                <w:tab w:val="clear" w:pos="1854"/>
                <w:tab w:val="left" w:pos="0"/>
                <w:tab w:val="num" w:pos="1135"/>
                <w:tab w:val="left" w:pos="2070"/>
              </w:tabs>
              <w:ind w:left="0" w:firstLine="710"/>
              <w:rPr>
                <w:lang w:val="en-US"/>
              </w:rPr>
            </w:pPr>
            <w:r w:rsidRPr="005B7A65">
              <w:rPr>
                <w:lang w:val="en-US"/>
              </w:rPr>
              <w:t>contractul a făcut obiectul unei modificări substanțiale care necesita o nouă procedură de achiziție publi</w:t>
            </w:r>
            <w:r w:rsidR="00283820" w:rsidRPr="005B7A65">
              <w:rPr>
                <w:lang w:val="en-US"/>
              </w:rPr>
              <w:t>că în conformitate cu art.</w:t>
            </w:r>
            <w:r w:rsidR="003B210E" w:rsidRPr="005B7A65">
              <w:rPr>
                <w:lang w:val="en-US"/>
              </w:rPr>
              <w:t xml:space="preserve"> </w:t>
            </w:r>
            <w:r w:rsidRPr="005B7A65">
              <w:rPr>
                <w:lang w:val="en-US"/>
              </w:rPr>
              <w:t xml:space="preserve">76 al Legii </w:t>
            </w:r>
            <w:r w:rsidR="00E10240" w:rsidRPr="005B7A65">
              <w:rPr>
                <w:lang w:val="en-US"/>
              </w:rPr>
              <w:t>nr.</w:t>
            </w:r>
            <w:r w:rsidR="003B210E" w:rsidRPr="005B7A65">
              <w:rPr>
                <w:lang w:val="en-US"/>
              </w:rPr>
              <w:t xml:space="preserve"> </w:t>
            </w:r>
            <w:r w:rsidRPr="005B7A65">
              <w:rPr>
                <w:lang w:val="en-US"/>
              </w:rPr>
              <w:t>131/2015 privind achizițiile publice;</w:t>
            </w:r>
          </w:p>
          <w:p w14:paraId="64438E73" w14:textId="6A6AB7BE" w:rsidR="00AD32DD" w:rsidRPr="005B7A65" w:rsidRDefault="008A2F19" w:rsidP="004A5F0C">
            <w:pPr>
              <w:pStyle w:val="af2"/>
              <w:numPr>
                <w:ilvl w:val="0"/>
                <w:numId w:val="37"/>
              </w:numPr>
              <w:tabs>
                <w:tab w:val="clear" w:pos="1854"/>
                <w:tab w:val="left" w:pos="0"/>
                <w:tab w:val="num" w:pos="1135"/>
                <w:tab w:val="left" w:pos="2070"/>
              </w:tabs>
              <w:ind w:left="0" w:firstLine="710"/>
              <w:rPr>
                <w:lang w:val="en-US"/>
              </w:rPr>
            </w:pPr>
            <w:r w:rsidRPr="005B7A65">
              <w:rPr>
                <w:lang w:val="en-US"/>
              </w:rPr>
              <w:t xml:space="preserve">contractul nu </w:t>
            </w:r>
            <w:r w:rsidR="00073EB7" w:rsidRPr="005B7A65">
              <w:rPr>
                <w:lang w:val="en-US"/>
              </w:rPr>
              <w:t>urma</w:t>
            </w:r>
            <w:r w:rsidRPr="005B7A65">
              <w:rPr>
                <w:lang w:val="en-US"/>
              </w:rPr>
              <w:t xml:space="preserve"> să fie atribuit contractantului respectiv, avînd în vedere o încălcare gravă a obligaţiilor ce rezultă din Legea </w:t>
            </w:r>
            <w:r w:rsidR="00E10240" w:rsidRPr="005B7A65">
              <w:rPr>
                <w:lang w:val="en-US"/>
              </w:rPr>
              <w:t>nr.</w:t>
            </w:r>
            <w:r w:rsidR="00FF5CB2" w:rsidRPr="005B7A65">
              <w:rPr>
                <w:lang w:val="en-US"/>
              </w:rPr>
              <w:t xml:space="preserve"> </w:t>
            </w:r>
            <w:r w:rsidRPr="005B7A65">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a"/>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lastRenderedPageBreak/>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Default="00BE49DD" w:rsidP="004D7C86">
            <w:pPr>
              <w:tabs>
                <w:tab w:val="left" w:pos="2295"/>
              </w:tabs>
              <w:jc w:val="right"/>
            </w:pPr>
          </w:p>
          <w:p w14:paraId="57A088C4" w14:textId="77777777" w:rsidR="00AF7C38" w:rsidRDefault="00AF7C38" w:rsidP="004D7C86">
            <w:pPr>
              <w:tabs>
                <w:tab w:val="left" w:pos="2295"/>
              </w:tabs>
              <w:jc w:val="right"/>
            </w:pPr>
          </w:p>
          <w:p w14:paraId="44ABAC0F" w14:textId="77777777" w:rsidR="00AF7C38" w:rsidRPr="00FF430B" w:rsidRDefault="00AF7C38" w:rsidP="004D7C86">
            <w:pPr>
              <w:tabs>
                <w:tab w:val="left" w:pos="2295"/>
              </w:tabs>
              <w:jc w:val="right"/>
            </w:pPr>
          </w:p>
          <w:p w14:paraId="49FD91B9" w14:textId="77777777" w:rsidR="00461DAC" w:rsidRPr="00FF430B" w:rsidRDefault="00461DAC" w:rsidP="004D7C86">
            <w:pPr>
              <w:tabs>
                <w:tab w:val="left" w:pos="2295"/>
              </w:tabs>
              <w:jc w:val="right"/>
            </w:pPr>
            <w:r w:rsidRPr="00FF430B">
              <w:lastRenderedPageBreak/>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lastRenderedPageBreak/>
              <w:t> </w:t>
            </w:r>
          </w:p>
          <w:p w14:paraId="3696F0CC" w14:textId="77777777" w:rsidR="00AF7C38" w:rsidRDefault="00AF7C38" w:rsidP="004D7C86">
            <w:pPr>
              <w:jc w:val="right"/>
              <w:rPr>
                <w:noProof w:val="0"/>
              </w:rPr>
            </w:pP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Default="00C6170E" w:rsidP="007D2982">
            <w:pPr>
              <w:autoSpaceDE w:val="0"/>
              <w:autoSpaceDN w:val="0"/>
              <w:adjustRightInd w:val="0"/>
              <w:ind w:right="23"/>
              <w:jc w:val="center"/>
              <w:rPr>
                <w:b/>
                <w:bCs/>
              </w:rPr>
            </w:pPr>
          </w:p>
          <w:p w14:paraId="40882979" w14:textId="77777777" w:rsidR="005B7A65" w:rsidRDefault="005B7A65" w:rsidP="007D2982">
            <w:pPr>
              <w:autoSpaceDE w:val="0"/>
              <w:autoSpaceDN w:val="0"/>
              <w:adjustRightInd w:val="0"/>
              <w:ind w:right="23"/>
              <w:jc w:val="center"/>
              <w:rPr>
                <w:b/>
                <w:bCs/>
              </w:rPr>
            </w:pPr>
          </w:p>
          <w:p w14:paraId="42ABF09B" w14:textId="77777777" w:rsidR="005B7A65" w:rsidRPr="00FF430B" w:rsidRDefault="005B7A65"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5B7A65"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lastRenderedPageBreak/>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a"/>
              <w:numPr>
                <w:ilvl w:val="0"/>
                <w:numId w:val="50"/>
              </w:numPr>
            </w:pPr>
            <w:r w:rsidRPr="00FF430B">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lastRenderedPageBreak/>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E6634A" w14:textId="77777777" w:rsidR="000F5536" w:rsidRDefault="000F5536" w:rsidP="00A20ACF">
      <w:r>
        <w:separator/>
      </w:r>
    </w:p>
  </w:endnote>
  <w:endnote w:type="continuationSeparator" w:id="0">
    <w:p w14:paraId="40D3FABE" w14:textId="77777777" w:rsidR="000F5536" w:rsidRDefault="000F553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MT">
    <w:altName w:val="Arial"/>
    <w:charset w:val="01"/>
    <w:family w:val="swiss"/>
    <w:pitch w:val="variable"/>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AF7C38">
          <w:t>48</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0748B3" w14:textId="77777777" w:rsidR="000F5536" w:rsidRDefault="000F5536" w:rsidP="00A20ACF">
      <w:r>
        <w:separator/>
      </w:r>
    </w:p>
  </w:footnote>
  <w:footnote w:type="continuationSeparator" w:id="0">
    <w:p w14:paraId="5D304F24" w14:textId="77777777" w:rsidR="000F5536" w:rsidRDefault="000F553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536"/>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08DE"/>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B7A65"/>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15D"/>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15E8"/>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AF7C38"/>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3670"/>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1">
    <w:name w:val="Griglia tabella21"/>
    <w:basedOn w:val="a2"/>
    <w:next w:val="af1"/>
    <w:uiPriority w:val="39"/>
    <w:rsid w:val="005B7A6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2"/>
    <w:next w:val="a2"/>
    <w:uiPriority w:val="39"/>
    <w:rsid w:val="005B7A6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2"/>
    <w:next w:val="af1"/>
    <w:uiPriority w:val="39"/>
    <w:rsid w:val="00E4367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a2"/>
    <w:next w:val="a2"/>
    <w:uiPriority w:val="39"/>
    <w:rsid w:val="00E4367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1">
    <w:name w:val="Griglia tabella21"/>
    <w:basedOn w:val="a2"/>
    <w:next w:val="af1"/>
    <w:uiPriority w:val="39"/>
    <w:rsid w:val="005B7A6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2"/>
    <w:next w:val="a2"/>
    <w:uiPriority w:val="39"/>
    <w:rsid w:val="005B7A6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2"/>
    <w:next w:val="af1"/>
    <w:uiPriority w:val="39"/>
    <w:rsid w:val="00E4367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a2"/>
    <w:next w:val="a2"/>
    <w:uiPriority w:val="39"/>
    <w:rsid w:val="00E4367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cobuscaveche@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01E27E-EEDF-4568-A970-6B1E1DDFC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70</Pages>
  <Words>25008</Words>
  <Characters>142550</Characters>
  <Application>Microsoft Office Word</Application>
  <DocSecurity>0</DocSecurity>
  <Lines>1187</Lines>
  <Paragraphs>334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167224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RePack by Diakov</cp:lastModifiedBy>
  <cp:revision>3</cp:revision>
  <cp:lastPrinted>2021-06-01T11:52:00Z</cp:lastPrinted>
  <dcterms:created xsi:type="dcterms:W3CDTF">2024-06-24T13:31:00Z</dcterms:created>
  <dcterms:modified xsi:type="dcterms:W3CDTF">2024-06-24T13:33:00Z</dcterms:modified>
</cp:coreProperties>
</file>