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1E5BA3CE"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9E34B6">
        <w:rPr>
          <w:noProof w:val="0"/>
          <w:lang w:eastAsia="ru-RU"/>
        </w:rPr>
        <w:t>69</w:t>
      </w:r>
      <w:r w:rsidRPr="00FF430B">
        <w:rPr>
          <w:noProof w:val="0"/>
          <w:lang w:eastAsia="ru-RU"/>
        </w:rPr>
        <w:t xml:space="preserve">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4B64EB">
        <w:rPr>
          <w:lang w:val="ro-RO"/>
        </w:rPr>
        <w:t xml:space="preserve"> </w:t>
      </w:r>
      <w:r w:rsidR="007554AE" w:rsidRPr="004B64EB">
        <w:rPr>
          <w:lang w:val="ro-RO"/>
        </w:rPr>
        <w:t xml:space="preserve">Prezenta Documentaţie </w:t>
      </w:r>
      <w:r w:rsidR="007D2250" w:rsidRPr="004B64EB">
        <w:rPr>
          <w:lang w:val="ro-RO"/>
        </w:rPr>
        <w:t xml:space="preserve">reprezintă o instrucţiune pentru autoritățile contractante și ofertanţi, </w:t>
      </w:r>
      <w:r w:rsidR="00A13EAE" w:rsidRPr="004B64EB">
        <w:rPr>
          <w:lang w:val="ro-RO"/>
        </w:rPr>
        <w:t xml:space="preserve">utilizată </w:t>
      </w:r>
      <w:r w:rsidR="007D2250" w:rsidRPr="004B64EB">
        <w:rPr>
          <w:lang w:val="ro-RO"/>
        </w:rPr>
        <w:t>la</w:t>
      </w:r>
      <w:r w:rsidR="00A13EAE" w:rsidRPr="004B64EB">
        <w:rPr>
          <w:lang w:val="ro-RO" w:eastAsia="ru-RU"/>
        </w:rPr>
        <w:t xml:space="preserve"> iniți</w:t>
      </w:r>
      <w:r w:rsidR="007D2250" w:rsidRPr="004B64EB">
        <w:rPr>
          <w:lang w:val="ro-RO" w:eastAsia="ru-RU"/>
        </w:rPr>
        <w:t xml:space="preserve">erea </w:t>
      </w:r>
      <w:r w:rsidR="00A13EAE" w:rsidRPr="004B64EB">
        <w:rPr>
          <w:lang w:val="ro-RO" w:eastAsia="ru-RU"/>
        </w:rPr>
        <w:t>şi desfăş</w:t>
      </w:r>
      <w:r w:rsidR="007D2250" w:rsidRPr="004B64EB">
        <w:rPr>
          <w:lang w:val="ro-RO" w:eastAsia="ru-RU"/>
        </w:rPr>
        <w:t xml:space="preserve">urarea </w:t>
      </w:r>
      <w:r w:rsidR="00A13EAE" w:rsidRPr="004B64EB">
        <w:rPr>
          <w:lang w:val="ro-RO" w:eastAsia="ru-RU"/>
        </w:rPr>
        <w:t>proceduril</w:t>
      </w:r>
      <w:r w:rsidR="007D2250" w:rsidRPr="004B64EB">
        <w:rPr>
          <w:lang w:val="ro-RO" w:eastAsia="ru-RU"/>
        </w:rPr>
        <w:t>or</w:t>
      </w:r>
      <w:r w:rsidR="00A13EAE" w:rsidRPr="004B64EB">
        <w:rPr>
          <w:lang w:val="ro-RO" w:eastAsia="ru-RU"/>
        </w:rPr>
        <w:t xml:space="preserve"> de achiziţii publice de lucrări </w:t>
      </w:r>
      <w:r w:rsidR="00A13EAE" w:rsidRPr="004B64EB">
        <w:rPr>
          <w:lang w:val="ro-RO"/>
        </w:rPr>
        <w:t xml:space="preserve">sau </w:t>
      </w:r>
      <w:r w:rsidR="002C07A2" w:rsidRPr="004B64EB">
        <w:rPr>
          <w:lang w:val="ro-RO"/>
        </w:rPr>
        <w:t>proceduril</w:t>
      </w:r>
      <w:r w:rsidR="007D2250" w:rsidRPr="004B64EB">
        <w:rPr>
          <w:lang w:val="ro-RO"/>
        </w:rPr>
        <w:t>or</w:t>
      </w:r>
      <w:r w:rsidR="002C07A2" w:rsidRPr="004B64EB">
        <w:rPr>
          <w:lang w:val="ro-RO"/>
        </w:rPr>
        <w:t xml:space="preserve"> de achiziţii publice de servicii</w:t>
      </w:r>
      <w:r w:rsidR="00A13EAE" w:rsidRPr="004B64EB">
        <w:rPr>
          <w:lang w:val="ro-RO"/>
        </w:rPr>
        <w:t xml:space="preserve"> de proiectare și de lucrări</w:t>
      </w:r>
      <w:r w:rsidR="00A13EAE" w:rsidRPr="004B64EB">
        <w:rPr>
          <w:lang w:val="ro-RO" w:eastAsia="ru-RU"/>
        </w:rPr>
        <w:t>.</w:t>
      </w:r>
      <w:r w:rsidR="00AF76C0" w:rsidRPr="004B64EB">
        <w:rPr>
          <w:lang w:val="ro-RO"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4B64E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de-DE"/>
        </w:rPr>
      </w:pPr>
      <w:r w:rsidRPr="004B64EB">
        <w:rPr>
          <w:lang w:val="de-DE"/>
        </w:rPr>
        <w:t>Anunț de intenție</w:t>
      </w:r>
      <w:r w:rsidR="0072565E" w:rsidRPr="004B64EB">
        <w:rPr>
          <w:lang w:val="de-DE"/>
        </w:rPr>
        <w:t xml:space="preserve"> (anexa nr.1)</w:t>
      </w:r>
      <w:r w:rsidRPr="004B64EB">
        <w:rPr>
          <w:lang w:val="de-DE"/>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pPr>
      <w:r w:rsidRPr="004B64EB">
        <w:rPr>
          <w:lang w:val="de-DE"/>
        </w:rPr>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ph"/>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ph"/>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ph"/>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ph"/>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ph"/>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ph"/>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D6B76"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E34B6" w:rsidRDefault="000E4D7D" w:rsidP="009F1E2C">
      <w:pPr>
        <w:pStyle w:val="NormalWeb"/>
        <w:shd w:val="clear" w:color="auto" w:fill="FFFFFF"/>
        <w:tabs>
          <w:tab w:val="left" w:pos="-284"/>
        </w:tabs>
        <w:ind w:left="-284" w:firstLine="284"/>
        <w:rPr>
          <w:color w:val="000000" w:themeColor="text1"/>
          <w:lang w:val="en-US" w:eastAsia="it-IT"/>
        </w:rPr>
      </w:pPr>
      <w:r w:rsidRPr="009E34B6">
        <w:rPr>
          <w:b/>
          <w:color w:val="000000" w:themeColor="text1"/>
          <w:lang w:val="en-US"/>
        </w:rPr>
        <w:t>9</w:t>
      </w:r>
      <w:r w:rsidR="0024699C" w:rsidRPr="009E34B6">
        <w:rPr>
          <w:b/>
          <w:color w:val="000000" w:themeColor="text1"/>
          <w:lang w:val="en-US"/>
        </w:rPr>
        <w:t>8</w:t>
      </w:r>
      <w:r w:rsidR="00B00190" w:rsidRPr="009E34B6">
        <w:rPr>
          <w:b/>
          <w:color w:val="000000" w:themeColor="text1"/>
          <w:lang w:val="en-US"/>
        </w:rPr>
        <w:t xml:space="preserve">. </w:t>
      </w:r>
      <w:r w:rsidR="009C11B3" w:rsidRPr="009E34B6">
        <w:rPr>
          <w:b/>
          <w:color w:val="000000" w:themeColor="text1"/>
          <w:lang w:val="en-US"/>
        </w:rPr>
        <w:t xml:space="preserve"> </w:t>
      </w:r>
      <w:r w:rsidR="00B00190" w:rsidRPr="009E34B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3437C48D" w14:textId="77777777" w:rsidR="009E34B6" w:rsidRPr="00FF430B" w:rsidRDefault="009E34B6" w:rsidP="009E34B6">
      <w:pPr>
        <w:spacing w:after="160" w:line="276" w:lineRule="auto"/>
        <w:rPr>
          <w:rFonts w:ascii="Calibri" w:eastAsia="Calibri" w:hAnsi="Calibri"/>
          <w:sz w:val="22"/>
          <w:szCs w:val="22"/>
        </w:rPr>
      </w:pPr>
    </w:p>
    <w:p w14:paraId="06372312" w14:textId="77777777" w:rsidR="00847495" w:rsidRPr="00FF430B" w:rsidRDefault="00847495" w:rsidP="004B64EB">
      <w:pPr>
        <w:pageBreakBefore/>
        <w:jc w:val="right"/>
        <w:rPr>
          <w:sz w:val="22"/>
          <w:szCs w:val="22"/>
        </w:rPr>
      </w:pPr>
      <w:r w:rsidRPr="00FF430B">
        <w:lastRenderedPageBreak/>
        <w:t>Anexa nr.</w:t>
      </w:r>
      <w:r>
        <w:t xml:space="preserve"> </w:t>
      </w:r>
      <w:r w:rsidRPr="00FF430B">
        <w:t>2</w:t>
      </w:r>
    </w:p>
    <w:p w14:paraId="0C491440" w14:textId="77777777" w:rsidR="00847495" w:rsidRPr="00FF430B" w:rsidRDefault="00847495" w:rsidP="00847495">
      <w:pPr>
        <w:jc w:val="right"/>
      </w:pPr>
      <w:r w:rsidRPr="00FF430B">
        <w:t>la D</w:t>
      </w:r>
      <w:r>
        <w:t>ocumentația standard nr. 69</w:t>
      </w:r>
    </w:p>
    <w:p w14:paraId="6A9AA341" w14:textId="77777777" w:rsidR="00847495" w:rsidRPr="00FF430B" w:rsidRDefault="00847495" w:rsidP="00847495">
      <w:pPr>
        <w:jc w:val="right"/>
      </w:pPr>
      <w:r>
        <w:t>din 7</w:t>
      </w:r>
      <w:r w:rsidRPr="00FF430B">
        <w:t xml:space="preserve"> </w:t>
      </w:r>
      <w:r>
        <w:t>mai  2021</w:t>
      </w:r>
    </w:p>
    <w:p w14:paraId="4975E3CE" w14:textId="77777777" w:rsidR="00847495" w:rsidRPr="00FF430B" w:rsidRDefault="00847495" w:rsidP="00847495">
      <w:pPr>
        <w:jc w:val="right"/>
      </w:pPr>
    </w:p>
    <w:p w14:paraId="4AB144F4" w14:textId="77777777" w:rsidR="00847495" w:rsidRPr="00FF430B" w:rsidRDefault="00847495" w:rsidP="00847495">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0DAF2CCB" w14:textId="77777777" w:rsidR="00847495" w:rsidRPr="00FF430B" w:rsidRDefault="00847495" w:rsidP="00847495">
      <w:pPr>
        <w:rPr>
          <w:sz w:val="20"/>
          <w:szCs w:val="20"/>
          <w:lang w:eastAsia="ru-RU"/>
        </w:rPr>
      </w:pPr>
    </w:p>
    <w:p w14:paraId="502BC7AE" w14:textId="77777777" w:rsidR="004B64EB" w:rsidRDefault="00847495" w:rsidP="00847495">
      <w:pPr>
        <w:shd w:val="clear" w:color="auto" w:fill="FFFFFF" w:themeFill="background1"/>
        <w:spacing w:before="120"/>
        <w:rPr>
          <w:b/>
          <w:shd w:val="clear" w:color="auto" w:fill="FFFFFF" w:themeFill="background1"/>
          <w:lang w:eastAsia="ru-RU"/>
        </w:rPr>
      </w:pPr>
      <w:r w:rsidRPr="00FF430B">
        <w:rPr>
          <w:b/>
          <w:lang w:eastAsia="ru-RU"/>
        </w:rPr>
        <w:t xml:space="preserve">privind achiziționarea </w:t>
      </w:r>
      <w:r>
        <w:rPr>
          <w:b/>
          <w:lang w:eastAsia="ru-RU"/>
        </w:rPr>
        <w:t>Lucrari de e</w:t>
      </w:r>
      <w:r>
        <w:rPr>
          <w:b/>
          <w:bCs/>
          <w:sz w:val="26"/>
          <w:szCs w:val="26"/>
          <w:u w:val="single"/>
        </w:rPr>
        <w:t xml:space="preserve">xtindere si modernizare a </w:t>
      </w:r>
      <w:r w:rsidRPr="00500E98">
        <w:rPr>
          <w:b/>
          <w:bCs/>
          <w:sz w:val="26"/>
          <w:szCs w:val="26"/>
          <w:u w:val="single"/>
        </w:rPr>
        <w:t>sistemului de iluminat public cu lungimea de 8.</w:t>
      </w:r>
      <w:r>
        <w:rPr>
          <w:b/>
          <w:bCs/>
          <w:sz w:val="26"/>
          <w:szCs w:val="26"/>
          <w:u w:val="single"/>
        </w:rPr>
        <w:t>25</w:t>
      </w:r>
      <w:r w:rsidRPr="00500E98">
        <w:rPr>
          <w:b/>
          <w:bCs/>
          <w:sz w:val="26"/>
          <w:szCs w:val="26"/>
          <w:u w:val="single"/>
        </w:rPr>
        <w:t xml:space="preserve">  km din s.Cioresti,r-nul Nisporeni</w:t>
      </w:r>
      <w:r w:rsidRPr="00FF430B">
        <w:rPr>
          <w:b/>
          <w:shd w:val="clear" w:color="auto" w:fill="FFFFFF" w:themeFill="background1"/>
          <w:lang w:eastAsia="ru-RU"/>
        </w:rPr>
        <w:t xml:space="preserve"> </w:t>
      </w:r>
    </w:p>
    <w:p w14:paraId="14562DA8" w14:textId="247EF52E" w:rsidR="00847495" w:rsidRPr="00FF430B" w:rsidRDefault="00847495" w:rsidP="00847495">
      <w:pPr>
        <w:shd w:val="clear" w:color="auto" w:fill="FFFFFF" w:themeFill="background1"/>
        <w:spacing w:before="120"/>
        <w:rPr>
          <w:b/>
          <w:lang w:eastAsia="ru-RU"/>
        </w:rPr>
      </w:pPr>
      <w:r w:rsidRPr="00FF430B">
        <w:rPr>
          <w:b/>
          <w:lang w:eastAsia="ru-RU"/>
        </w:rPr>
        <w:t>prin procedura de achiziție___</w:t>
      </w:r>
      <w:r w:rsidRPr="00500E98">
        <w:rPr>
          <w:b/>
          <w:u w:val="single"/>
          <w:lang w:eastAsia="ru-RU"/>
        </w:rPr>
        <w:t>Licitatie publica</w:t>
      </w:r>
      <w:r w:rsidRPr="00500E98">
        <w:rPr>
          <w:b/>
          <w:lang w:eastAsia="ru-RU"/>
        </w:rPr>
        <w:t>_</w:t>
      </w:r>
      <w:r w:rsidRPr="00FF430B">
        <w:rPr>
          <w:sz w:val="20"/>
          <w:lang w:eastAsia="ru-RU"/>
        </w:rPr>
        <w:t xml:space="preserve">                                       </w:t>
      </w:r>
    </w:p>
    <w:p w14:paraId="0CB55A09" w14:textId="77777777" w:rsidR="004B64EB" w:rsidRDefault="004B64EB" w:rsidP="00847495">
      <w:pPr>
        <w:rPr>
          <w:b/>
        </w:rPr>
      </w:pPr>
    </w:p>
    <w:p w14:paraId="48705D98" w14:textId="244BCF15" w:rsidR="00847495" w:rsidRPr="00FF430B" w:rsidRDefault="00847495" w:rsidP="00847495">
      <w:pPr>
        <w:shd w:val="clear" w:color="auto" w:fill="FFFFFF" w:themeFill="background1"/>
        <w:tabs>
          <w:tab w:val="left" w:pos="284"/>
          <w:tab w:val="right" w:pos="426"/>
        </w:tabs>
        <w:spacing w:before="120"/>
        <w:jc w:val="both"/>
        <w:rPr>
          <w:b/>
          <w:lang w:eastAsia="ru-RU"/>
        </w:rPr>
      </w:pPr>
      <w:r w:rsidRPr="00FF430B">
        <w:rPr>
          <w:b/>
          <w:lang w:eastAsia="ru-RU"/>
        </w:rPr>
        <w:t xml:space="preserve">Denumirea autorității contractante: </w:t>
      </w:r>
      <w:r w:rsidRPr="00500E98">
        <w:rPr>
          <w:b/>
          <w:u w:val="single"/>
          <w:lang w:eastAsia="ru-RU"/>
        </w:rPr>
        <w:t>Primaria c.Cioresti</w:t>
      </w:r>
    </w:p>
    <w:p w14:paraId="19C36C02" w14:textId="77777777" w:rsidR="00847495" w:rsidRPr="00FF430B" w:rsidRDefault="00847495" w:rsidP="0084749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500E98">
        <w:rPr>
          <w:rStyle w:val="size2"/>
          <w:b/>
          <w:u w:val="single"/>
        </w:rPr>
        <w:t>1007601006564</w:t>
      </w:r>
      <w:r w:rsidRPr="00500E98">
        <w:rPr>
          <w:b/>
          <w:u w:val="single"/>
        </w:rPr>
        <w:t> </w:t>
      </w:r>
      <w:r w:rsidRPr="00500E98">
        <w:rPr>
          <w:b/>
          <w:u w:val="single"/>
          <w:shd w:val="clear" w:color="auto" w:fill="FFFFFF" w:themeFill="background1"/>
          <w:lang w:eastAsia="ru-RU"/>
        </w:rPr>
        <w:t xml:space="preserve"> </w:t>
      </w:r>
      <w:r w:rsidRPr="00FF430B">
        <w:rPr>
          <w:b/>
          <w:shd w:val="clear" w:color="auto" w:fill="FFFFFF" w:themeFill="background1"/>
          <w:lang w:eastAsia="ru-RU"/>
        </w:rPr>
        <w:t>___________________________________________</w:t>
      </w:r>
    </w:p>
    <w:p w14:paraId="79134FC1" w14:textId="77777777" w:rsidR="00847495" w:rsidRPr="00500E98" w:rsidRDefault="00847495" w:rsidP="00847495">
      <w:pPr>
        <w:numPr>
          <w:ilvl w:val="0"/>
          <w:numId w:val="25"/>
        </w:numPr>
        <w:shd w:val="clear" w:color="auto" w:fill="FFFFFF" w:themeFill="background1"/>
        <w:tabs>
          <w:tab w:val="left" w:pos="284"/>
          <w:tab w:val="right" w:pos="9531"/>
        </w:tabs>
        <w:spacing w:before="120"/>
        <w:ind w:left="284" w:hanging="284"/>
        <w:rPr>
          <w:b/>
          <w:u w:val="single"/>
          <w:lang w:eastAsia="ru-RU"/>
        </w:rPr>
      </w:pPr>
      <w:r w:rsidRPr="00FF430B">
        <w:rPr>
          <w:b/>
          <w:lang w:eastAsia="ru-RU"/>
        </w:rPr>
        <w:t xml:space="preserve">Adresa: </w:t>
      </w:r>
      <w:r>
        <w:rPr>
          <w:b/>
          <w:u w:val="single"/>
          <w:shd w:val="clear" w:color="auto" w:fill="FFFFFF" w:themeFill="background1"/>
          <w:lang w:eastAsia="ru-RU"/>
        </w:rPr>
        <w:t>MD-6421 s.Cioresti r-ul Nisporeni</w:t>
      </w:r>
    </w:p>
    <w:p w14:paraId="74E7A6CE" w14:textId="77777777" w:rsidR="00847495" w:rsidRPr="00FF430B" w:rsidRDefault="00847495" w:rsidP="0084749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(264)45-236, (264)45-003</w:t>
      </w:r>
    </w:p>
    <w:p w14:paraId="75F72B3D" w14:textId="77777777" w:rsidR="00847495" w:rsidRPr="00FF430B" w:rsidRDefault="00847495" w:rsidP="0084749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Pr>
          <w:b/>
          <w:shd w:val="clear" w:color="auto" w:fill="FFFFFF" w:themeFill="background1"/>
          <w:lang w:eastAsia="ru-RU"/>
        </w:rPr>
        <w:t>pcioresti@mail.ru</w:t>
      </w:r>
    </w:p>
    <w:p w14:paraId="2642AD7C" w14:textId="77777777" w:rsidR="00847495" w:rsidRPr="00FF430B" w:rsidRDefault="00847495" w:rsidP="00847495">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67063E4B" w14:textId="77777777" w:rsidR="00847495" w:rsidRPr="00FF430B" w:rsidRDefault="00847495" w:rsidP="00847495">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APL</w:t>
      </w:r>
    </w:p>
    <w:p w14:paraId="7590B1B0" w14:textId="77777777" w:rsidR="00847495" w:rsidRPr="00FF430B" w:rsidRDefault="00847495" w:rsidP="00847495">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47495" w14:paraId="500DB9D1" w14:textId="77777777" w:rsidTr="0024597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FDA319"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66E127"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D884AA"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662C07"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B3B9D9"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ED813E"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83DEF9" w14:textId="77777777" w:rsidR="00847495" w:rsidRPr="00FF430B" w:rsidRDefault="00847495" w:rsidP="0024597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47495" w14:paraId="000998E0" w14:textId="77777777" w:rsidTr="002459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9E6C14" w14:textId="77777777" w:rsidR="00847495" w:rsidRPr="00FF430B" w:rsidRDefault="00847495" w:rsidP="0024597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A51D5A" w14:textId="77777777" w:rsidR="00847495" w:rsidRPr="00FF430B" w:rsidRDefault="00847495" w:rsidP="0024597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63B042" w14:textId="77777777" w:rsidR="00847495" w:rsidRPr="00FF430B" w:rsidRDefault="00847495" w:rsidP="0024597B">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6D8E0D" w14:textId="77777777" w:rsidR="00847495" w:rsidRPr="00FF430B" w:rsidRDefault="00847495" w:rsidP="0024597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EF336F"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4F155"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FB12B6" w14:textId="77777777" w:rsidR="00847495" w:rsidRPr="00FF430B" w:rsidRDefault="00847495" w:rsidP="0024597B">
            <w:pPr>
              <w:shd w:val="clear" w:color="auto" w:fill="FFFFFF" w:themeFill="background1"/>
              <w:spacing w:before="120"/>
              <w:jc w:val="center"/>
              <w:rPr>
                <w:sz w:val="20"/>
                <w:szCs w:val="20"/>
                <w:lang w:eastAsia="ru-RU"/>
              </w:rPr>
            </w:pPr>
          </w:p>
        </w:tc>
      </w:tr>
      <w:tr w:rsidR="00847495" w14:paraId="331AA176" w14:textId="77777777" w:rsidTr="002459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A8B2A" w14:textId="77777777" w:rsidR="00847495" w:rsidRPr="00FF430B" w:rsidRDefault="00847495" w:rsidP="0024597B">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F9902A" w14:textId="77777777" w:rsidR="00847495" w:rsidRPr="004A1F13" w:rsidRDefault="00847495" w:rsidP="0024597B">
            <w:pPr>
              <w:shd w:val="clear" w:color="auto" w:fill="FFFFFF" w:themeFill="background1"/>
              <w:spacing w:before="120"/>
              <w:jc w:val="center"/>
              <w:rPr>
                <w:sz w:val="14"/>
                <w:szCs w:val="14"/>
                <w:lang w:eastAsia="ru-RU"/>
              </w:rPr>
            </w:pPr>
            <w:r w:rsidRPr="004A1F13">
              <w:rPr>
                <w:rFonts w:ascii="Segoe UI" w:hAnsi="Segoe UI" w:cs="Segoe UI"/>
                <w:color w:val="555555"/>
                <w:sz w:val="14"/>
                <w:szCs w:val="14"/>
                <w:shd w:val="clear" w:color="auto" w:fill="FFFEEE"/>
              </w:rPr>
              <w:t>45232200-4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1C94D0" w14:textId="77777777" w:rsidR="00847495" w:rsidRPr="004A1F13" w:rsidRDefault="00847495" w:rsidP="0024597B">
            <w:pPr>
              <w:shd w:val="clear" w:color="auto" w:fill="FFFFFF" w:themeFill="background1"/>
              <w:spacing w:before="120"/>
              <w:jc w:val="center"/>
              <w:rPr>
                <w:i/>
                <w:sz w:val="18"/>
                <w:szCs w:val="18"/>
                <w:lang w:eastAsia="ru-RU"/>
              </w:rPr>
            </w:pPr>
            <w:r>
              <w:rPr>
                <w:bCs/>
                <w:sz w:val="18"/>
                <w:szCs w:val="18"/>
              </w:rPr>
              <w:t>Lucrari de extindere si modernizare</w:t>
            </w:r>
            <w:r w:rsidRPr="004A1F13">
              <w:rPr>
                <w:bCs/>
                <w:sz w:val="18"/>
                <w:szCs w:val="18"/>
              </w:rPr>
              <w:t xml:space="preserve"> sistemului de iluminat public cu lungimea de 8.</w:t>
            </w:r>
            <w:r>
              <w:rPr>
                <w:bCs/>
                <w:sz w:val="18"/>
                <w:szCs w:val="18"/>
              </w:rPr>
              <w:t>25</w:t>
            </w:r>
            <w:r w:rsidRPr="004A1F13">
              <w:rPr>
                <w:bCs/>
                <w:sz w:val="18"/>
                <w:szCs w:val="18"/>
              </w:rPr>
              <w:t xml:space="preserve">  km din s.Cioresti,r-nul Nisporeni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85B2FF" w14:textId="6DBE0697" w:rsidR="00847495" w:rsidRPr="00FF430B" w:rsidRDefault="004B64EB" w:rsidP="0024597B">
            <w:pPr>
              <w:shd w:val="clear" w:color="auto" w:fill="FFFFFF" w:themeFill="background1"/>
              <w:spacing w:before="120"/>
              <w:jc w:val="center"/>
              <w:rPr>
                <w:sz w:val="20"/>
                <w:szCs w:val="20"/>
                <w:lang w:eastAsia="ru-RU"/>
              </w:rPr>
            </w:pPr>
            <w:r>
              <w:rPr>
                <w:sz w:val="20"/>
                <w:szCs w:val="20"/>
                <w:lang w:eastAsia="ru-RU"/>
              </w:rPr>
              <w:t>lucrari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30CCC2" w14:textId="2C0D991C" w:rsidR="00847495" w:rsidRPr="00FF430B" w:rsidRDefault="004B64EB" w:rsidP="0024597B">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C0C70" w14:textId="0B9416DD" w:rsidR="00847495" w:rsidRPr="00FF430B" w:rsidRDefault="00847495" w:rsidP="004B64EB">
            <w:pPr>
              <w:shd w:val="clear" w:color="auto" w:fill="FFFFFF" w:themeFill="background1"/>
              <w:spacing w:before="120"/>
              <w:jc w:val="center"/>
              <w:rPr>
                <w:sz w:val="20"/>
                <w:szCs w:val="20"/>
                <w:lang w:eastAsia="ru-RU"/>
              </w:rPr>
            </w:pPr>
            <w:r>
              <w:rPr>
                <w:sz w:val="20"/>
                <w:szCs w:val="20"/>
                <w:lang w:eastAsia="ru-RU"/>
              </w:rPr>
              <w:t>Conform ca</w:t>
            </w:r>
            <w:r w:rsidR="004B64EB">
              <w:rPr>
                <w:sz w:val="20"/>
                <w:szCs w:val="20"/>
                <w:lang w:eastAsia="ru-RU"/>
              </w:rPr>
              <w:t>ie</w:t>
            </w:r>
            <w:r>
              <w:rPr>
                <w:sz w:val="20"/>
                <w:szCs w:val="20"/>
                <w:lang w:eastAsia="ru-RU"/>
              </w:rPr>
              <w:t>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E5F5FD" w14:textId="6B88A4C4" w:rsidR="00847495" w:rsidRPr="00FF430B" w:rsidRDefault="00847495" w:rsidP="0024597B">
            <w:pPr>
              <w:shd w:val="clear" w:color="auto" w:fill="FFFFFF" w:themeFill="background1"/>
              <w:spacing w:before="120"/>
              <w:jc w:val="center"/>
              <w:rPr>
                <w:sz w:val="20"/>
                <w:szCs w:val="20"/>
                <w:lang w:eastAsia="ru-RU"/>
              </w:rPr>
            </w:pPr>
            <w:r>
              <w:rPr>
                <w:sz w:val="20"/>
                <w:szCs w:val="20"/>
                <w:lang w:eastAsia="ru-RU"/>
              </w:rPr>
              <w:t>2</w:t>
            </w:r>
            <w:r w:rsidR="004B64EB">
              <w:rPr>
                <w:sz w:val="20"/>
                <w:szCs w:val="20"/>
                <w:lang w:eastAsia="ru-RU"/>
              </w:rPr>
              <w:t xml:space="preserve"> </w:t>
            </w:r>
            <w:r>
              <w:rPr>
                <w:sz w:val="20"/>
                <w:szCs w:val="20"/>
                <w:lang w:eastAsia="ru-RU"/>
              </w:rPr>
              <w:t>062</w:t>
            </w:r>
            <w:r w:rsidR="004B64EB">
              <w:rPr>
                <w:sz w:val="20"/>
                <w:szCs w:val="20"/>
                <w:lang w:eastAsia="ru-RU"/>
              </w:rPr>
              <w:t xml:space="preserve"> </w:t>
            </w:r>
            <w:r>
              <w:rPr>
                <w:sz w:val="20"/>
                <w:szCs w:val="20"/>
                <w:lang w:eastAsia="ru-RU"/>
              </w:rPr>
              <w:t>500</w:t>
            </w:r>
            <w:r w:rsidR="004B64EB">
              <w:rPr>
                <w:sz w:val="20"/>
                <w:szCs w:val="20"/>
                <w:lang w:eastAsia="ru-RU"/>
              </w:rPr>
              <w:t xml:space="preserve"> MDL</w:t>
            </w:r>
          </w:p>
        </w:tc>
      </w:tr>
      <w:tr w:rsidR="00847495" w14:paraId="7BB7B665" w14:textId="77777777" w:rsidTr="002459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B0E856" w14:textId="77777777" w:rsidR="00847495" w:rsidRPr="00FF430B" w:rsidRDefault="00847495" w:rsidP="0024597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CDF51F" w14:textId="77777777" w:rsidR="00847495" w:rsidRPr="00FF430B" w:rsidRDefault="00847495" w:rsidP="0024597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4183D9" w14:textId="74D44C0D" w:rsidR="00847495" w:rsidRPr="00FF430B" w:rsidRDefault="00847495" w:rsidP="0024597B">
            <w:pPr>
              <w:shd w:val="clear" w:color="auto" w:fill="FFFFFF" w:themeFill="background1"/>
              <w:spacing w:before="120"/>
              <w:jc w:val="center"/>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6BF0A6" w14:textId="77777777" w:rsidR="00847495" w:rsidRPr="00FF430B" w:rsidRDefault="00847495" w:rsidP="0024597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FC01D3"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DEB63F"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026A60" w14:textId="77777777" w:rsidR="00847495" w:rsidRPr="00FF430B" w:rsidRDefault="00847495" w:rsidP="0024597B">
            <w:pPr>
              <w:shd w:val="clear" w:color="auto" w:fill="FFFFFF" w:themeFill="background1"/>
              <w:spacing w:before="120"/>
              <w:jc w:val="center"/>
              <w:rPr>
                <w:sz w:val="20"/>
                <w:szCs w:val="20"/>
                <w:lang w:eastAsia="ru-RU"/>
              </w:rPr>
            </w:pPr>
          </w:p>
        </w:tc>
      </w:tr>
      <w:tr w:rsidR="00847495" w14:paraId="26F03A1D" w14:textId="77777777" w:rsidTr="002459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DD3282" w14:textId="77777777" w:rsidR="00847495" w:rsidRPr="00FF430B" w:rsidRDefault="00847495" w:rsidP="0024597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E77BC5" w14:textId="77777777" w:rsidR="00847495" w:rsidRPr="00FF430B" w:rsidRDefault="00847495" w:rsidP="0024597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84068A" w14:textId="0F768364" w:rsidR="00847495" w:rsidRPr="00FF430B" w:rsidRDefault="00847495" w:rsidP="0024597B">
            <w:pPr>
              <w:shd w:val="clear" w:color="auto" w:fill="FFFFFF" w:themeFill="background1"/>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FBAB07" w14:textId="77777777" w:rsidR="00847495" w:rsidRPr="00FF430B" w:rsidRDefault="00847495" w:rsidP="0024597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DD3604"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6DDE58" w14:textId="77777777" w:rsidR="00847495" w:rsidRPr="00FF430B" w:rsidRDefault="00847495" w:rsidP="0024597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F793DD" w14:textId="77777777" w:rsidR="00847495" w:rsidRPr="00FF430B" w:rsidRDefault="00847495" w:rsidP="0024597B">
            <w:pPr>
              <w:shd w:val="clear" w:color="auto" w:fill="FFFFFF" w:themeFill="background1"/>
              <w:spacing w:before="120"/>
              <w:jc w:val="center"/>
              <w:rPr>
                <w:sz w:val="20"/>
                <w:szCs w:val="20"/>
                <w:lang w:eastAsia="ru-RU"/>
              </w:rPr>
            </w:pPr>
          </w:p>
        </w:tc>
      </w:tr>
      <w:tr w:rsidR="00847495" w14:paraId="6D4D530E" w14:textId="77777777" w:rsidTr="0024597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F2202F" w14:textId="77777777" w:rsidR="00847495" w:rsidRPr="00FF430B" w:rsidRDefault="00847495" w:rsidP="0024597B">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C98703" w14:textId="2F752821" w:rsidR="00847495" w:rsidRPr="00FF430B" w:rsidRDefault="004B64EB" w:rsidP="0024597B">
            <w:pPr>
              <w:shd w:val="clear" w:color="auto" w:fill="FFFFFF" w:themeFill="background1"/>
              <w:spacing w:before="120"/>
              <w:jc w:val="center"/>
              <w:rPr>
                <w:sz w:val="20"/>
                <w:szCs w:val="20"/>
                <w:lang w:eastAsia="ru-RU"/>
              </w:rPr>
            </w:pPr>
            <w:r>
              <w:rPr>
                <w:sz w:val="20"/>
                <w:szCs w:val="20"/>
                <w:lang w:eastAsia="ru-RU"/>
              </w:rPr>
              <w:t>2 062 500 MDL</w:t>
            </w:r>
          </w:p>
        </w:tc>
      </w:tr>
    </w:tbl>
    <w:p w14:paraId="4A783F8A"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022A69ED" w14:textId="77777777" w:rsidR="00847495" w:rsidRPr="00FF430B" w:rsidRDefault="00847495" w:rsidP="00847495">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02E65F1" w14:textId="77777777" w:rsidR="00847495" w:rsidRDefault="00847495" w:rsidP="00847495">
      <w:pPr>
        <w:shd w:val="clear" w:color="auto" w:fill="FFFFFF" w:themeFill="background1"/>
        <w:tabs>
          <w:tab w:val="right" w:pos="426"/>
        </w:tabs>
        <w:ind w:left="357"/>
        <w:rPr>
          <w:b/>
          <w:lang w:eastAsia="ru-RU"/>
        </w:rPr>
      </w:pPr>
      <w:r w:rsidRPr="00FF430B">
        <w:rPr>
          <w:b/>
          <w:lang w:eastAsia="ru-RU"/>
        </w:rPr>
        <w:t>oferta (se va selecta):</w:t>
      </w:r>
    </w:p>
    <w:p w14:paraId="7F0994E8" w14:textId="77777777" w:rsidR="00847495" w:rsidRDefault="00847495" w:rsidP="00847495">
      <w:pPr>
        <w:shd w:val="clear" w:color="auto" w:fill="FFFFFF" w:themeFill="background1"/>
        <w:tabs>
          <w:tab w:val="right" w:pos="426"/>
        </w:tabs>
        <w:ind w:left="357"/>
        <w:rPr>
          <w:b/>
          <w:lang w:eastAsia="ru-RU"/>
        </w:rPr>
      </w:pPr>
    </w:p>
    <w:p w14:paraId="2DA28EA1" w14:textId="77777777" w:rsidR="00847495" w:rsidRPr="00FF430B" w:rsidRDefault="00847495" w:rsidP="00847495">
      <w:pPr>
        <w:numPr>
          <w:ilvl w:val="0"/>
          <w:numId w:val="26"/>
        </w:numPr>
        <w:shd w:val="clear" w:color="auto" w:fill="FFFFFF" w:themeFill="background1"/>
        <w:tabs>
          <w:tab w:val="right" w:pos="426"/>
        </w:tabs>
        <w:rPr>
          <w:lang w:eastAsia="ru-RU"/>
        </w:rPr>
      </w:pPr>
      <w:r w:rsidRPr="00FF430B">
        <w:rPr>
          <w:lang w:eastAsia="ru-RU"/>
        </w:rPr>
        <w:t>Pentru un singur lot;</w:t>
      </w:r>
    </w:p>
    <w:p w14:paraId="50468430" w14:textId="77777777" w:rsidR="00847495" w:rsidRPr="00FF430B" w:rsidRDefault="00847495" w:rsidP="00847495">
      <w:pPr>
        <w:numPr>
          <w:ilvl w:val="0"/>
          <w:numId w:val="26"/>
        </w:numPr>
        <w:shd w:val="clear" w:color="auto" w:fill="FFFFFF" w:themeFill="background1"/>
        <w:tabs>
          <w:tab w:val="right" w:pos="426"/>
        </w:tabs>
        <w:rPr>
          <w:lang w:eastAsia="ru-RU"/>
        </w:rPr>
      </w:pPr>
      <w:r w:rsidRPr="00FF430B">
        <w:rPr>
          <w:lang w:eastAsia="ru-RU"/>
        </w:rPr>
        <w:t>Pentru mai multe loturi;</w:t>
      </w:r>
    </w:p>
    <w:p w14:paraId="3C4A0D24" w14:textId="77777777" w:rsidR="00847495" w:rsidRPr="004A1F13" w:rsidRDefault="00847495" w:rsidP="00847495">
      <w:pPr>
        <w:numPr>
          <w:ilvl w:val="0"/>
          <w:numId w:val="26"/>
        </w:numPr>
        <w:shd w:val="clear" w:color="auto" w:fill="FFFFFF" w:themeFill="background1"/>
        <w:tabs>
          <w:tab w:val="right" w:pos="426"/>
        </w:tabs>
        <w:rPr>
          <w:b/>
          <w:u w:val="single"/>
          <w:lang w:eastAsia="ru-RU"/>
        </w:rPr>
      </w:pPr>
      <w:r w:rsidRPr="004A1F13">
        <w:rPr>
          <w:b/>
          <w:u w:val="single"/>
          <w:lang w:eastAsia="ru-RU"/>
        </w:rPr>
        <w:t>Pentru toate loturile;</w:t>
      </w:r>
    </w:p>
    <w:p w14:paraId="7FE6E089" w14:textId="77777777" w:rsidR="00847495" w:rsidRPr="00FF430B" w:rsidRDefault="00847495" w:rsidP="00847495">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5740EC64" w14:textId="77777777" w:rsidR="00847495" w:rsidRPr="00FF430B"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u w:val="single"/>
          <w:lang w:eastAsia="ru-RU"/>
        </w:rPr>
        <w:t>nu se admit</w:t>
      </w:r>
    </w:p>
    <w:p w14:paraId="1D14ABAC" w14:textId="7F477EB1" w:rsidR="00847495" w:rsidRPr="00FF430B" w:rsidRDefault="00847495" w:rsidP="00847495">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 </w:t>
      </w:r>
      <w:r w:rsidR="004B64EB">
        <w:rPr>
          <w:b/>
          <w:lang w:eastAsia="ru-RU"/>
        </w:rPr>
        <w:t>60 zile</w:t>
      </w:r>
    </w:p>
    <w:p w14:paraId="3D0A9B5C" w14:textId="77777777" w:rsidR="00847495" w:rsidRPr="00FF430B" w:rsidRDefault="00847495" w:rsidP="00847495">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Termenul de valabilitate a contractului:_</w:t>
      </w:r>
      <w:r>
        <w:rPr>
          <w:b/>
          <w:u w:val="single"/>
          <w:lang w:eastAsia="ru-RU"/>
        </w:rPr>
        <w:t>12.12.2022</w:t>
      </w:r>
    </w:p>
    <w:p w14:paraId="4C6B8086" w14:textId="4D665C63" w:rsidR="00847495" w:rsidRPr="00FF430B" w:rsidRDefault="00847495" w:rsidP="004B64EB">
      <w:pPr>
        <w:numPr>
          <w:ilvl w:val="0"/>
          <w:numId w:val="25"/>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37611558" w14:textId="4CEA23A5" w:rsidR="00847495" w:rsidRPr="00FF430B" w:rsidRDefault="00847495" w:rsidP="004B64EB">
      <w:pPr>
        <w:numPr>
          <w:ilvl w:val="0"/>
          <w:numId w:val="25"/>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p>
    <w:p w14:paraId="227C95C1" w14:textId="5007C15B" w:rsidR="00847495"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491ABA8" w14:textId="73731F93" w:rsidR="004B64EB" w:rsidRDefault="004B64EB" w:rsidP="004B64EB">
      <w:pPr>
        <w:shd w:val="clear" w:color="auto" w:fill="FFFFFF" w:themeFill="background1"/>
        <w:tabs>
          <w:tab w:val="right" w:pos="426"/>
        </w:tabs>
        <w:spacing w:before="120"/>
        <w:rPr>
          <w:b/>
          <w:lang w:eastAsia="ru-RU"/>
        </w:rPr>
      </w:pPr>
    </w:p>
    <w:tbl>
      <w:tblPr>
        <w:tblStyle w:val="Grigliatabella2"/>
        <w:tblW w:w="0" w:type="auto"/>
        <w:tblLook w:val="04A0" w:firstRow="1" w:lastRow="0" w:firstColumn="1" w:lastColumn="0" w:noHBand="0" w:noVBand="1"/>
      </w:tblPr>
      <w:tblGrid>
        <w:gridCol w:w="573"/>
        <w:gridCol w:w="3690"/>
        <w:gridCol w:w="3482"/>
        <w:gridCol w:w="1741"/>
      </w:tblGrid>
      <w:tr w:rsidR="004B64EB" w:rsidRPr="004B64EB" w14:paraId="43D6565F" w14:textId="77777777" w:rsidTr="00B32AEB">
        <w:tc>
          <w:tcPr>
            <w:tcW w:w="576" w:type="dxa"/>
            <w:shd w:val="clear" w:color="auto" w:fill="auto"/>
          </w:tcPr>
          <w:p w14:paraId="68B160B7" w14:textId="77777777" w:rsidR="004B64EB" w:rsidRPr="004B64EB" w:rsidRDefault="004B64EB" w:rsidP="00B32AEB">
            <w:pPr>
              <w:shd w:val="clear" w:color="auto" w:fill="FFFFFF" w:themeFill="background1"/>
              <w:tabs>
                <w:tab w:val="left" w:pos="612"/>
              </w:tabs>
              <w:spacing w:before="120" w:after="120"/>
              <w:rPr>
                <w:b/>
                <w:iCs/>
                <w:sz w:val="22"/>
                <w:szCs w:val="22"/>
              </w:rPr>
            </w:pPr>
            <w:r w:rsidRPr="004B64EB">
              <w:rPr>
                <w:b/>
                <w:iCs/>
                <w:sz w:val="22"/>
                <w:szCs w:val="22"/>
              </w:rPr>
              <w:t>Nr. d/o</w:t>
            </w:r>
          </w:p>
        </w:tc>
        <w:tc>
          <w:tcPr>
            <w:tcW w:w="3810" w:type="dxa"/>
            <w:shd w:val="clear" w:color="auto" w:fill="auto"/>
          </w:tcPr>
          <w:p w14:paraId="77D84231" w14:textId="77777777" w:rsidR="004B64EB" w:rsidRPr="004B64EB" w:rsidRDefault="004B64EB" w:rsidP="00B32AEB">
            <w:pPr>
              <w:shd w:val="clear" w:color="auto" w:fill="FFFFFF" w:themeFill="background1"/>
              <w:tabs>
                <w:tab w:val="left" w:pos="612"/>
              </w:tabs>
              <w:spacing w:before="120" w:after="120"/>
              <w:jc w:val="center"/>
              <w:rPr>
                <w:b/>
                <w:iCs/>
                <w:sz w:val="22"/>
                <w:szCs w:val="22"/>
              </w:rPr>
            </w:pPr>
            <w:r w:rsidRPr="004B64EB">
              <w:rPr>
                <w:b/>
                <w:iCs/>
                <w:sz w:val="22"/>
                <w:szCs w:val="22"/>
              </w:rPr>
              <w:t>Descrierea criteriului/cerinței</w:t>
            </w:r>
          </w:p>
        </w:tc>
        <w:tc>
          <w:tcPr>
            <w:tcW w:w="3563" w:type="dxa"/>
            <w:shd w:val="clear" w:color="auto" w:fill="auto"/>
          </w:tcPr>
          <w:p w14:paraId="3E70395A" w14:textId="77777777" w:rsidR="004B64EB" w:rsidRPr="004B64EB" w:rsidRDefault="004B64EB" w:rsidP="00B32AEB">
            <w:pPr>
              <w:shd w:val="clear" w:color="auto" w:fill="FFFFFF" w:themeFill="background1"/>
              <w:tabs>
                <w:tab w:val="left" w:pos="612"/>
              </w:tabs>
              <w:spacing w:before="120" w:after="120"/>
              <w:rPr>
                <w:b/>
                <w:iCs/>
                <w:sz w:val="22"/>
                <w:szCs w:val="22"/>
              </w:rPr>
            </w:pPr>
            <w:r w:rsidRPr="004B64EB">
              <w:rPr>
                <w:b/>
                <w:iCs/>
                <w:sz w:val="22"/>
                <w:szCs w:val="22"/>
              </w:rPr>
              <w:t>Mod de demonstrare a îndeplinirii criteriului/cerinței:</w:t>
            </w:r>
          </w:p>
        </w:tc>
        <w:tc>
          <w:tcPr>
            <w:tcW w:w="1750" w:type="dxa"/>
            <w:shd w:val="clear" w:color="auto" w:fill="auto"/>
          </w:tcPr>
          <w:p w14:paraId="72550CBB" w14:textId="77777777" w:rsidR="004B64EB" w:rsidRPr="004B64EB" w:rsidRDefault="004B64EB" w:rsidP="00B32AEB">
            <w:pPr>
              <w:shd w:val="clear" w:color="auto" w:fill="FFFFFF" w:themeFill="background1"/>
              <w:tabs>
                <w:tab w:val="left" w:pos="612"/>
              </w:tabs>
              <w:spacing w:before="120" w:after="120"/>
              <w:jc w:val="center"/>
              <w:rPr>
                <w:b/>
                <w:iCs/>
                <w:sz w:val="22"/>
                <w:szCs w:val="22"/>
              </w:rPr>
            </w:pPr>
            <w:r w:rsidRPr="004B64EB">
              <w:rPr>
                <w:b/>
                <w:iCs/>
                <w:sz w:val="22"/>
                <w:szCs w:val="22"/>
              </w:rPr>
              <w:t>Nivelul minim/</w:t>
            </w:r>
            <w:r w:rsidRPr="004B64EB">
              <w:rPr>
                <w:b/>
                <w:iCs/>
                <w:sz w:val="22"/>
                <w:szCs w:val="22"/>
              </w:rPr>
              <w:br/>
              <w:t>Obligativitatea</w:t>
            </w:r>
          </w:p>
        </w:tc>
      </w:tr>
      <w:tr w:rsidR="004B64EB" w:rsidRPr="004B64EB" w14:paraId="583B29D5" w14:textId="77777777" w:rsidTr="00B32AEB">
        <w:tc>
          <w:tcPr>
            <w:tcW w:w="576" w:type="dxa"/>
            <w:shd w:val="clear" w:color="auto" w:fill="auto"/>
          </w:tcPr>
          <w:p w14:paraId="10BC5ED8"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w:t>
            </w:r>
          </w:p>
        </w:tc>
        <w:tc>
          <w:tcPr>
            <w:tcW w:w="3810" w:type="dxa"/>
            <w:shd w:val="clear" w:color="auto" w:fill="auto"/>
          </w:tcPr>
          <w:p w14:paraId="258F4043" w14:textId="77777777" w:rsidR="004B64EB" w:rsidRPr="004B64EB" w:rsidRDefault="004B64EB" w:rsidP="00B32AEB">
            <w:pPr>
              <w:rPr>
                <w:sz w:val="22"/>
                <w:szCs w:val="22"/>
              </w:rPr>
            </w:pPr>
            <w:r w:rsidRPr="004B64EB">
              <w:rPr>
                <w:sz w:val="22"/>
                <w:szCs w:val="22"/>
              </w:rPr>
              <w:t>DUAE</w:t>
            </w:r>
          </w:p>
        </w:tc>
        <w:tc>
          <w:tcPr>
            <w:tcW w:w="3563" w:type="dxa"/>
            <w:shd w:val="clear" w:color="auto" w:fill="auto"/>
          </w:tcPr>
          <w:p w14:paraId="03A1223C"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57AB0DBE" w14:textId="77777777" w:rsidR="004B64EB" w:rsidRPr="004B64EB" w:rsidRDefault="004B64EB" w:rsidP="00B32AEB">
            <w:pPr>
              <w:rPr>
                <w:sz w:val="22"/>
                <w:szCs w:val="22"/>
              </w:rPr>
            </w:pPr>
            <w:r w:rsidRPr="004B64EB">
              <w:rPr>
                <w:sz w:val="22"/>
                <w:szCs w:val="22"/>
              </w:rPr>
              <w:t>obligatoriu</w:t>
            </w:r>
          </w:p>
        </w:tc>
      </w:tr>
      <w:tr w:rsidR="004B64EB" w:rsidRPr="004B64EB" w14:paraId="24013112" w14:textId="77777777" w:rsidTr="00B32AEB">
        <w:tc>
          <w:tcPr>
            <w:tcW w:w="576" w:type="dxa"/>
            <w:shd w:val="clear" w:color="auto" w:fill="auto"/>
          </w:tcPr>
          <w:p w14:paraId="70C0BB39"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2</w:t>
            </w:r>
          </w:p>
        </w:tc>
        <w:tc>
          <w:tcPr>
            <w:tcW w:w="3810" w:type="dxa"/>
            <w:shd w:val="clear" w:color="auto" w:fill="auto"/>
          </w:tcPr>
          <w:p w14:paraId="2CDB7AA9" w14:textId="77777777" w:rsidR="004B64EB" w:rsidRPr="004B64EB" w:rsidRDefault="004B64EB" w:rsidP="00B32AEB">
            <w:pPr>
              <w:rPr>
                <w:sz w:val="22"/>
                <w:szCs w:val="22"/>
              </w:rPr>
            </w:pPr>
            <w:r w:rsidRPr="004B64EB">
              <w:rPr>
                <w:sz w:val="22"/>
                <w:szCs w:val="22"/>
              </w:rPr>
              <w:t>Oferta -deviz</w:t>
            </w:r>
          </w:p>
        </w:tc>
        <w:tc>
          <w:tcPr>
            <w:tcW w:w="3563" w:type="dxa"/>
            <w:shd w:val="clear" w:color="auto" w:fill="auto"/>
          </w:tcPr>
          <w:p w14:paraId="7AFD7018" w14:textId="77777777" w:rsidR="004B64EB" w:rsidRPr="004B64EB" w:rsidRDefault="004B64EB" w:rsidP="00B32AEB">
            <w:pPr>
              <w:rPr>
                <w:sz w:val="22"/>
                <w:szCs w:val="22"/>
                <w:lang w:val="en-US"/>
              </w:rPr>
            </w:pPr>
            <w:r w:rsidRPr="004B64EB">
              <w:rPr>
                <w:sz w:val="22"/>
                <w:szCs w:val="22"/>
                <w:lang w:val="en-US"/>
              </w:rPr>
              <w:t>Formularele de deviz locale nr.3;5;7 , confirmate  prin aplicarea semnaturii electronice.</w:t>
            </w:r>
          </w:p>
        </w:tc>
        <w:tc>
          <w:tcPr>
            <w:tcW w:w="1750" w:type="dxa"/>
            <w:shd w:val="clear" w:color="auto" w:fill="auto"/>
          </w:tcPr>
          <w:p w14:paraId="67C24C97" w14:textId="77777777" w:rsidR="004B64EB" w:rsidRPr="004B64EB" w:rsidRDefault="004B64EB" w:rsidP="00B32AEB">
            <w:pPr>
              <w:rPr>
                <w:sz w:val="22"/>
                <w:szCs w:val="22"/>
              </w:rPr>
            </w:pPr>
            <w:r w:rsidRPr="004B64EB">
              <w:rPr>
                <w:sz w:val="22"/>
                <w:szCs w:val="22"/>
              </w:rPr>
              <w:t>obligatoriu</w:t>
            </w:r>
          </w:p>
        </w:tc>
      </w:tr>
      <w:tr w:rsidR="004B64EB" w:rsidRPr="004B64EB" w14:paraId="2AA0AEF0" w14:textId="77777777" w:rsidTr="00B32AEB">
        <w:tc>
          <w:tcPr>
            <w:tcW w:w="576" w:type="dxa"/>
            <w:shd w:val="clear" w:color="auto" w:fill="auto"/>
          </w:tcPr>
          <w:p w14:paraId="5CC44ED0"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3</w:t>
            </w:r>
          </w:p>
        </w:tc>
        <w:tc>
          <w:tcPr>
            <w:tcW w:w="3810" w:type="dxa"/>
            <w:shd w:val="clear" w:color="auto" w:fill="auto"/>
          </w:tcPr>
          <w:p w14:paraId="72106224" w14:textId="77777777" w:rsidR="004B64EB" w:rsidRPr="004B64EB" w:rsidRDefault="004B64EB" w:rsidP="00B32AEB">
            <w:pPr>
              <w:rPr>
                <w:sz w:val="22"/>
                <w:szCs w:val="22"/>
              </w:rPr>
            </w:pPr>
            <w:r w:rsidRPr="004B64EB">
              <w:rPr>
                <w:sz w:val="22"/>
                <w:szCs w:val="22"/>
                <w:lang w:val="en-US"/>
              </w:rPr>
              <w:t>Cerere de participare</w:t>
            </w:r>
            <w:r w:rsidRPr="004B64EB">
              <w:rPr>
                <w:sz w:val="22"/>
                <w:szCs w:val="22"/>
              </w:rPr>
              <w:t xml:space="preserve"> </w:t>
            </w:r>
            <w:r w:rsidRPr="004B64EB">
              <w:rPr>
                <w:sz w:val="22"/>
                <w:szCs w:val="22"/>
                <w:lang w:val="en-US"/>
              </w:rPr>
              <w:t>(Anexa nr. 7)</w:t>
            </w:r>
          </w:p>
        </w:tc>
        <w:tc>
          <w:tcPr>
            <w:tcW w:w="3563" w:type="dxa"/>
            <w:shd w:val="clear" w:color="auto" w:fill="auto"/>
          </w:tcPr>
          <w:p w14:paraId="79920473"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71C195E7"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737EE00F" w14:textId="77777777" w:rsidTr="00B32AEB">
        <w:tc>
          <w:tcPr>
            <w:tcW w:w="576" w:type="dxa"/>
            <w:shd w:val="clear" w:color="auto" w:fill="auto"/>
          </w:tcPr>
          <w:p w14:paraId="7163F5F1"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4</w:t>
            </w:r>
          </w:p>
        </w:tc>
        <w:tc>
          <w:tcPr>
            <w:tcW w:w="3810" w:type="dxa"/>
            <w:shd w:val="clear" w:color="auto" w:fill="auto"/>
          </w:tcPr>
          <w:p w14:paraId="22DF06B4" w14:textId="77777777" w:rsidR="004B64EB" w:rsidRPr="004B64EB" w:rsidRDefault="004B64EB" w:rsidP="00B32AEB">
            <w:pPr>
              <w:rPr>
                <w:sz w:val="22"/>
                <w:szCs w:val="22"/>
                <w:lang w:val="en-US"/>
              </w:rPr>
            </w:pPr>
            <w:r w:rsidRPr="004B64EB">
              <w:rPr>
                <w:sz w:val="22"/>
                <w:szCs w:val="22"/>
                <w:lang w:val="en-US"/>
              </w:rPr>
              <w:t>Declaratia privind valabilitatea ofertei  (Anexa nr. 8)</w:t>
            </w:r>
          </w:p>
        </w:tc>
        <w:tc>
          <w:tcPr>
            <w:tcW w:w="3563" w:type="dxa"/>
            <w:shd w:val="clear" w:color="auto" w:fill="auto"/>
          </w:tcPr>
          <w:p w14:paraId="6110ED72"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6172283F"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380C288C" w14:textId="77777777" w:rsidTr="00B32AEB">
        <w:tc>
          <w:tcPr>
            <w:tcW w:w="576" w:type="dxa"/>
            <w:shd w:val="clear" w:color="auto" w:fill="auto"/>
          </w:tcPr>
          <w:p w14:paraId="6566A438"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5</w:t>
            </w:r>
          </w:p>
        </w:tc>
        <w:tc>
          <w:tcPr>
            <w:tcW w:w="3810" w:type="dxa"/>
            <w:shd w:val="clear" w:color="auto" w:fill="auto"/>
          </w:tcPr>
          <w:p w14:paraId="2DB6F374" w14:textId="77777777" w:rsidR="004B64EB" w:rsidRPr="004B64EB" w:rsidRDefault="004B64EB" w:rsidP="00B32AEB">
            <w:pPr>
              <w:rPr>
                <w:sz w:val="22"/>
                <w:szCs w:val="22"/>
                <w:lang w:val="en-US"/>
              </w:rPr>
            </w:pPr>
            <w:r w:rsidRPr="004B64EB">
              <w:rPr>
                <w:sz w:val="22"/>
                <w:szCs w:val="22"/>
                <w:lang w:val="en-US"/>
              </w:rPr>
              <w:t>Scrisoare de garantie bancara (Anexa nr. 9)</w:t>
            </w:r>
          </w:p>
        </w:tc>
        <w:tc>
          <w:tcPr>
            <w:tcW w:w="3563" w:type="dxa"/>
            <w:shd w:val="clear" w:color="auto" w:fill="auto"/>
          </w:tcPr>
          <w:p w14:paraId="5EA66D53" w14:textId="77777777" w:rsidR="004B64EB" w:rsidRPr="004B64EB" w:rsidRDefault="004B64EB" w:rsidP="00B32AEB">
            <w:pPr>
              <w:rPr>
                <w:sz w:val="22"/>
                <w:szCs w:val="22"/>
                <w:lang w:val="en-US"/>
              </w:rPr>
            </w:pPr>
            <w:r w:rsidRPr="004B64EB">
              <w:rPr>
                <w:sz w:val="22"/>
                <w:szCs w:val="22"/>
                <w:lang w:val="en-US"/>
              </w:rPr>
              <w:t xml:space="preserve">Oferta va fi insotita de o garantie pentru oferta in marime de 2% din valoarea ofertei fara TVA, emisa de o banca comerciala ori transferată pe contul autorității contractante. </w:t>
            </w:r>
          </w:p>
        </w:tc>
        <w:tc>
          <w:tcPr>
            <w:tcW w:w="1750" w:type="dxa"/>
            <w:shd w:val="clear" w:color="auto" w:fill="auto"/>
          </w:tcPr>
          <w:p w14:paraId="31BCEE3B"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73D22A37" w14:textId="77777777" w:rsidTr="00B32AEB">
        <w:tc>
          <w:tcPr>
            <w:tcW w:w="576" w:type="dxa"/>
            <w:shd w:val="clear" w:color="auto" w:fill="auto"/>
          </w:tcPr>
          <w:p w14:paraId="457C57E7"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6</w:t>
            </w:r>
          </w:p>
        </w:tc>
        <w:tc>
          <w:tcPr>
            <w:tcW w:w="3810" w:type="dxa"/>
            <w:shd w:val="clear" w:color="auto" w:fill="auto"/>
          </w:tcPr>
          <w:p w14:paraId="4E4518FA" w14:textId="77777777" w:rsidR="004B64EB" w:rsidRPr="004B64EB" w:rsidRDefault="004B64EB" w:rsidP="00B32AEB">
            <w:pPr>
              <w:rPr>
                <w:sz w:val="22"/>
                <w:szCs w:val="22"/>
                <w:lang w:val="en-US"/>
              </w:rPr>
            </w:pPr>
            <w:r w:rsidRPr="004B64EB">
              <w:rPr>
                <w:sz w:val="22"/>
                <w:szCs w:val="22"/>
                <w:lang w:val="en-US"/>
              </w:rPr>
              <w:t>Garantia de buna executie a contractului in valoare de 5% din valoarea ofertei fara TVA</w:t>
            </w:r>
          </w:p>
        </w:tc>
        <w:tc>
          <w:tcPr>
            <w:tcW w:w="3563" w:type="dxa"/>
            <w:shd w:val="clear" w:color="auto" w:fill="auto"/>
          </w:tcPr>
          <w:p w14:paraId="4BDC036A" w14:textId="77777777" w:rsidR="004B64EB" w:rsidRPr="004B64EB" w:rsidRDefault="004B64EB" w:rsidP="00B32AEB">
            <w:pPr>
              <w:rPr>
                <w:sz w:val="22"/>
                <w:szCs w:val="22"/>
                <w:lang w:val="en-US"/>
              </w:rPr>
            </w:pPr>
            <w:r w:rsidRPr="004B64EB">
              <w:rPr>
                <w:sz w:val="22"/>
                <w:szCs w:val="22"/>
                <w:lang w:val="en-US"/>
              </w:rPr>
              <w:t xml:space="preserve">Original , eliberata de o banca comerciala , cu semnaturile si stampila . Se prezinta in termen de 10 zile din data anuntarii câștigătorului. Ori va fi transferată pe contul Autorității Contractante. </w:t>
            </w:r>
          </w:p>
        </w:tc>
        <w:tc>
          <w:tcPr>
            <w:tcW w:w="1750" w:type="dxa"/>
            <w:shd w:val="clear" w:color="auto" w:fill="auto"/>
          </w:tcPr>
          <w:p w14:paraId="527BD61E" w14:textId="77777777" w:rsidR="004B64EB" w:rsidRPr="004B64EB" w:rsidRDefault="004B64EB" w:rsidP="00B32AEB">
            <w:pPr>
              <w:rPr>
                <w:sz w:val="22"/>
                <w:szCs w:val="22"/>
                <w:lang w:val="en-US"/>
              </w:rPr>
            </w:pPr>
            <w:r w:rsidRPr="004B64EB">
              <w:rPr>
                <w:sz w:val="22"/>
                <w:szCs w:val="22"/>
                <w:lang w:val="en-US"/>
              </w:rPr>
              <w:t>Obligatoriu pentru ofertant castigator.</w:t>
            </w:r>
          </w:p>
        </w:tc>
      </w:tr>
      <w:tr w:rsidR="004B64EB" w:rsidRPr="004B64EB" w14:paraId="5F78620E" w14:textId="77777777" w:rsidTr="00B32AEB">
        <w:tc>
          <w:tcPr>
            <w:tcW w:w="576" w:type="dxa"/>
            <w:shd w:val="clear" w:color="auto" w:fill="auto"/>
          </w:tcPr>
          <w:p w14:paraId="60AA80B5"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7</w:t>
            </w:r>
          </w:p>
        </w:tc>
        <w:tc>
          <w:tcPr>
            <w:tcW w:w="3810" w:type="dxa"/>
            <w:shd w:val="clear" w:color="auto" w:fill="auto"/>
          </w:tcPr>
          <w:p w14:paraId="08187BFF" w14:textId="77777777" w:rsidR="004B64EB" w:rsidRPr="004B64EB" w:rsidRDefault="004B64EB" w:rsidP="00B32AEB">
            <w:pPr>
              <w:rPr>
                <w:sz w:val="22"/>
                <w:szCs w:val="22"/>
                <w:lang w:val="en-US"/>
              </w:rPr>
            </w:pPr>
            <w:r w:rsidRPr="004B64EB">
              <w:rPr>
                <w:sz w:val="22"/>
                <w:szCs w:val="22"/>
                <w:lang w:val="en-US"/>
              </w:rPr>
              <w:t>Grafic de executare a lucrarilor  (Anexa nr. 10)</w:t>
            </w:r>
          </w:p>
        </w:tc>
        <w:tc>
          <w:tcPr>
            <w:tcW w:w="3563" w:type="dxa"/>
            <w:shd w:val="clear" w:color="auto" w:fill="auto"/>
          </w:tcPr>
          <w:p w14:paraId="2E5989C1" w14:textId="77777777" w:rsidR="004B64EB" w:rsidRPr="004B64EB" w:rsidRDefault="004B64EB" w:rsidP="00B32AEB">
            <w:pPr>
              <w:rPr>
                <w:sz w:val="22"/>
                <w:szCs w:val="22"/>
                <w:lang w:val="en-US"/>
              </w:rPr>
            </w:pPr>
            <w:r w:rsidRPr="004B64EB">
              <w:rPr>
                <w:sz w:val="22"/>
                <w:szCs w:val="22"/>
                <w:lang w:val="en-US"/>
              </w:rPr>
              <w:t xml:space="preserve">Confirmat prin aplicarea semnaturii electronice a ofertantului. </w:t>
            </w:r>
          </w:p>
        </w:tc>
        <w:tc>
          <w:tcPr>
            <w:tcW w:w="1750" w:type="dxa"/>
            <w:shd w:val="clear" w:color="auto" w:fill="auto"/>
          </w:tcPr>
          <w:p w14:paraId="3C0679B8"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657C368C" w14:textId="77777777" w:rsidTr="00B32AEB">
        <w:tc>
          <w:tcPr>
            <w:tcW w:w="576" w:type="dxa"/>
            <w:shd w:val="clear" w:color="auto" w:fill="auto"/>
          </w:tcPr>
          <w:p w14:paraId="2856A79A"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8</w:t>
            </w:r>
          </w:p>
        </w:tc>
        <w:tc>
          <w:tcPr>
            <w:tcW w:w="3810" w:type="dxa"/>
            <w:shd w:val="clear" w:color="auto" w:fill="auto"/>
          </w:tcPr>
          <w:p w14:paraId="1F6883BB" w14:textId="77777777" w:rsidR="004B64EB" w:rsidRPr="004B64EB" w:rsidRDefault="004B64EB" w:rsidP="00B32AEB">
            <w:pPr>
              <w:rPr>
                <w:sz w:val="22"/>
                <w:szCs w:val="22"/>
                <w:lang w:val="en-US"/>
              </w:rPr>
            </w:pPr>
            <w:r w:rsidRPr="004B64EB">
              <w:rPr>
                <w:sz w:val="22"/>
                <w:szCs w:val="22"/>
                <w:lang w:val="en-US"/>
              </w:rPr>
              <w:t>Declaratie privind experien</w:t>
            </w:r>
            <w:r w:rsidRPr="004B64EB">
              <w:rPr>
                <w:sz w:val="22"/>
                <w:szCs w:val="22"/>
              </w:rPr>
              <w:t xml:space="preserve">ța similară (Anexa nr.12) sau </w:t>
            </w:r>
            <w:r w:rsidRPr="004B64EB">
              <w:rPr>
                <w:sz w:val="22"/>
                <w:szCs w:val="22"/>
                <w:lang w:val="en-US"/>
              </w:rPr>
              <w:t>Declaratie privind lista principalelor lucrari executate in ultimul an de activitate (Anexa nr. 13)</w:t>
            </w:r>
          </w:p>
        </w:tc>
        <w:tc>
          <w:tcPr>
            <w:tcW w:w="3563" w:type="dxa"/>
            <w:shd w:val="clear" w:color="auto" w:fill="auto"/>
          </w:tcPr>
          <w:p w14:paraId="07926D09" w14:textId="77777777" w:rsidR="004B64EB" w:rsidRPr="004B64EB" w:rsidRDefault="004B64EB" w:rsidP="00B32AEB">
            <w:pPr>
              <w:rPr>
                <w:sz w:val="22"/>
                <w:szCs w:val="22"/>
                <w:lang w:val="en-US"/>
              </w:rPr>
            </w:pPr>
            <w:r w:rsidRPr="004B64EB">
              <w:rPr>
                <w:sz w:val="22"/>
                <w:szCs w:val="22"/>
                <w:lang w:val="en-US"/>
              </w:rPr>
              <w:t xml:space="preserve">Confirmata prin aplicarea semnaturii electronice a ofertantului. Ofertantul trebuie sa demonstreze ca valoarea cumulativa a tuturor contractelor executat  in ultimul an de activitate sa fie egala sau mai mare dechât valoarea viitorului contract  sau executarea în ultimii 5 ani a cel puţin a unui contract cu o valoare nu mai mică de 75% din valoarea viitorului contract. Toate documentele necesită a fi confirmate prin prezentarea contractului/contractelor de antrepriză sau subantrepriză, precum şi prin procesul-verbal de recepţie la terminarea lucrărilor/procesul-verbal de recepţie finală la expirarea perioadei de garanţie, însoţit de certificări de bună execuţie (scrisori de recomandare) pentru cele mai importante lucrări din partea Beneficiarului (informațiile date se </w:t>
            </w:r>
            <w:r w:rsidRPr="004B64EB">
              <w:rPr>
                <w:sz w:val="22"/>
                <w:szCs w:val="22"/>
                <w:lang w:val="en-US"/>
              </w:rPr>
              <w:lastRenderedPageBreak/>
              <w:t>vor include în anexele nr. 12 și nr. 13), asa cum este prevăzut la Pct. 40 din documentația standard publicată</w:t>
            </w:r>
          </w:p>
        </w:tc>
        <w:tc>
          <w:tcPr>
            <w:tcW w:w="1750" w:type="dxa"/>
            <w:shd w:val="clear" w:color="auto" w:fill="auto"/>
          </w:tcPr>
          <w:p w14:paraId="176DAC6B" w14:textId="77777777" w:rsidR="004B64EB" w:rsidRPr="004B64EB" w:rsidRDefault="004B64EB" w:rsidP="00B32AEB">
            <w:pPr>
              <w:rPr>
                <w:sz w:val="22"/>
                <w:szCs w:val="22"/>
              </w:rPr>
            </w:pPr>
            <w:r w:rsidRPr="004B64EB">
              <w:rPr>
                <w:sz w:val="22"/>
                <w:szCs w:val="22"/>
              </w:rPr>
              <w:lastRenderedPageBreak/>
              <w:t>obligatoriu</w:t>
            </w:r>
          </w:p>
        </w:tc>
      </w:tr>
      <w:tr w:rsidR="004B64EB" w:rsidRPr="004B64EB" w14:paraId="2B07D53B" w14:textId="77777777" w:rsidTr="00B32AEB">
        <w:tc>
          <w:tcPr>
            <w:tcW w:w="576" w:type="dxa"/>
            <w:shd w:val="clear" w:color="auto" w:fill="auto"/>
          </w:tcPr>
          <w:p w14:paraId="6945831B"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lastRenderedPageBreak/>
              <w:t>9</w:t>
            </w:r>
          </w:p>
        </w:tc>
        <w:tc>
          <w:tcPr>
            <w:tcW w:w="3810" w:type="dxa"/>
            <w:shd w:val="clear" w:color="auto" w:fill="auto"/>
          </w:tcPr>
          <w:p w14:paraId="2AC39261" w14:textId="77777777" w:rsidR="004B64EB" w:rsidRPr="004B64EB" w:rsidRDefault="004B64EB" w:rsidP="00B32AEB">
            <w:pPr>
              <w:rPr>
                <w:sz w:val="22"/>
                <w:szCs w:val="22"/>
                <w:lang w:val="en-US"/>
              </w:rPr>
            </w:pPr>
            <w:r w:rsidRPr="004B64EB">
              <w:rPr>
                <w:sz w:val="22"/>
                <w:szCs w:val="22"/>
                <w:lang w:val="en-US"/>
              </w:rPr>
              <w:t>DECLARAŢIE privind dotările specifice, utilajul şi echipamentul necesar pentru îndeplinirea corespunzătoare a contractului</w:t>
            </w:r>
          </w:p>
          <w:p w14:paraId="2BD35879" w14:textId="77777777" w:rsidR="004B64EB" w:rsidRPr="004B64EB" w:rsidRDefault="004B64EB" w:rsidP="00B32AEB">
            <w:pPr>
              <w:rPr>
                <w:sz w:val="22"/>
                <w:szCs w:val="22"/>
              </w:rPr>
            </w:pPr>
            <w:r w:rsidRPr="004B64EB">
              <w:rPr>
                <w:sz w:val="22"/>
                <w:szCs w:val="22"/>
              </w:rPr>
              <w:t>(Anexa nr.14)</w:t>
            </w:r>
          </w:p>
        </w:tc>
        <w:tc>
          <w:tcPr>
            <w:tcW w:w="3563" w:type="dxa"/>
            <w:shd w:val="clear" w:color="auto" w:fill="auto"/>
          </w:tcPr>
          <w:p w14:paraId="65F5ED80"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 Pentru Autoturn, Utilaj de Foraj și Macara și/sau Manipulator se vor prezenta Pasaportul tehnic si Rapotul de testare a unității de transport</w:t>
            </w:r>
          </w:p>
        </w:tc>
        <w:tc>
          <w:tcPr>
            <w:tcW w:w="1750" w:type="dxa"/>
            <w:shd w:val="clear" w:color="auto" w:fill="auto"/>
          </w:tcPr>
          <w:p w14:paraId="26A535A5" w14:textId="77777777" w:rsidR="004B64EB" w:rsidRPr="004B64EB" w:rsidRDefault="004B64EB" w:rsidP="00B32AEB">
            <w:pPr>
              <w:rPr>
                <w:sz w:val="22"/>
                <w:szCs w:val="22"/>
              </w:rPr>
            </w:pPr>
            <w:r w:rsidRPr="004B64EB">
              <w:rPr>
                <w:sz w:val="22"/>
                <w:szCs w:val="22"/>
              </w:rPr>
              <w:t>obligatoriu</w:t>
            </w:r>
          </w:p>
        </w:tc>
      </w:tr>
      <w:tr w:rsidR="004B64EB" w:rsidRPr="004B64EB" w14:paraId="0E34639A" w14:textId="77777777" w:rsidTr="00B32AEB">
        <w:tc>
          <w:tcPr>
            <w:tcW w:w="576" w:type="dxa"/>
            <w:shd w:val="clear" w:color="auto" w:fill="auto"/>
          </w:tcPr>
          <w:p w14:paraId="668C0D8D"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10</w:t>
            </w:r>
          </w:p>
        </w:tc>
        <w:tc>
          <w:tcPr>
            <w:tcW w:w="3810" w:type="dxa"/>
            <w:shd w:val="clear" w:color="auto" w:fill="auto"/>
          </w:tcPr>
          <w:p w14:paraId="25F0C140" w14:textId="77777777" w:rsidR="004B64EB" w:rsidRPr="004B64EB" w:rsidRDefault="004B64EB" w:rsidP="00B32AEB">
            <w:pPr>
              <w:rPr>
                <w:sz w:val="22"/>
                <w:szCs w:val="22"/>
                <w:lang w:val="en-US"/>
              </w:rPr>
            </w:pPr>
            <w:r w:rsidRPr="004B64EB">
              <w:rPr>
                <w:sz w:val="22"/>
                <w:szCs w:val="22"/>
                <w:lang w:val="en-US"/>
              </w:rPr>
              <w:t>Declaratie privind personalul de specialitate propus pentru implementarea contractului (Anexa nr.15)</w:t>
            </w:r>
          </w:p>
        </w:tc>
        <w:tc>
          <w:tcPr>
            <w:tcW w:w="3563" w:type="dxa"/>
            <w:shd w:val="clear" w:color="auto" w:fill="auto"/>
          </w:tcPr>
          <w:p w14:paraId="203284BA"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 Pentru implementare proiectului, ofertatul va prezenta o declarative privind număr mediu scriptic de angajați la finele anului 2021 în număr minim 20 persoane. Conformarea cerințelor din Documentația Standard pct. 38</w:t>
            </w:r>
          </w:p>
        </w:tc>
        <w:tc>
          <w:tcPr>
            <w:tcW w:w="1750" w:type="dxa"/>
            <w:shd w:val="clear" w:color="auto" w:fill="auto"/>
          </w:tcPr>
          <w:p w14:paraId="4D1A8A31"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2BCA5EC7" w14:textId="77777777" w:rsidTr="00B32AEB">
        <w:tc>
          <w:tcPr>
            <w:tcW w:w="576" w:type="dxa"/>
            <w:shd w:val="clear" w:color="auto" w:fill="auto"/>
          </w:tcPr>
          <w:p w14:paraId="0ADDD0B5"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11</w:t>
            </w:r>
          </w:p>
        </w:tc>
        <w:tc>
          <w:tcPr>
            <w:tcW w:w="3810" w:type="dxa"/>
            <w:shd w:val="clear" w:color="auto" w:fill="auto"/>
          </w:tcPr>
          <w:p w14:paraId="7A9C6759" w14:textId="77777777" w:rsidR="004B64EB" w:rsidRPr="004B64EB" w:rsidRDefault="004B64EB" w:rsidP="00B32AEB">
            <w:pPr>
              <w:rPr>
                <w:sz w:val="22"/>
                <w:szCs w:val="22"/>
                <w:lang w:val="en-US"/>
              </w:rPr>
            </w:pPr>
            <w:r w:rsidRPr="004B64EB">
              <w:rPr>
                <w:sz w:val="22"/>
                <w:szCs w:val="22"/>
                <w:lang w:val="en-US"/>
              </w:rPr>
              <w:t>Lista subcontractanților şi partea/părţile din contract care sunt îndeplinite de aceştia (Anexa nr. 16);</w:t>
            </w:r>
          </w:p>
        </w:tc>
        <w:tc>
          <w:tcPr>
            <w:tcW w:w="3563" w:type="dxa"/>
            <w:shd w:val="clear" w:color="auto" w:fill="auto"/>
          </w:tcPr>
          <w:p w14:paraId="5D35B8FE"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7106C542"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59AC1390" w14:textId="77777777" w:rsidTr="00B32AEB">
        <w:tc>
          <w:tcPr>
            <w:tcW w:w="576" w:type="dxa"/>
            <w:shd w:val="clear" w:color="auto" w:fill="auto"/>
          </w:tcPr>
          <w:p w14:paraId="0DA2BE0E"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12</w:t>
            </w:r>
          </w:p>
        </w:tc>
        <w:tc>
          <w:tcPr>
            <w:tcW w:w="3810" w:type="dxa"/>
            <w:shd w:val="clear" w:color="auto" w:fill="auto"/>
          </w:tcPr>
          <w:p w14:paraId="3761D6AF" w14:textId="77777777" w:rsidR="004B64EB" w:rsidRPr="004B64EB" w:rsidRDefault="004B64EB" w:rsidP="00B32AEB">
            <w:pPr>
              <w:rPr>
                <w:sz w:val="22"/>
                <w:szCs w:val="22"/>
                <w:lang w:val="en-US"/>
              </w:rPr>
            </w:pPr>
            <w:r w:rsidRPr="004B64EB">
              <w:rPr>
                <w:sz w:val="22"/>
                <w:szCs w:val="22"/>
                <w:lang w:val="en-US"/>
              </w:rPr>
              <w:t>Informaţii privind asocierea (Anexa nr. 17)</w:t>
            </w:r>
          </w:p>
        </w:tc>
        <w:tc>
          <w:tcPr>
            <w:tcW w:w="3563" w:type="dxa"/>
            <w:shd w:val="clear" w:color="auto" w:fill="auto"/>
          </w:tcPr>
          <w:p w14:paraId="3F75C8DF"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24A7EFED"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2C3F0FDE" w14:textId="77777777" w:rsidTr="00B32AEB">
        <w:tc>
          <w:tcPr>
            <w:tcW w:w="576" w:type="dxa"/>
            <w:shd w:val="clear" w:color="auto" w:fill="auto"/>
          </w:tcPr>
          <w:p w14:paraId="39776B8E"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13</w:t>
            </w:r>
          </w:p>
        </w:tc>
        <w:tc>
          <w:tcPr>
            <w:tcW w:w="3810" w:type="dxa"/>
            <w:shd w:val="clear" w:color="auto" w:fill="auto"/>
          </w:tcPr>
          <w:p w14:paraId="3566042C" w14:textId="77777777" w:rsidR="004B64EB" w:rsidRPr="004B64EB" w:rsidRDefault="004B64EB" w:rsidP="00B32AEB">
            <w:pPr>
              <w:rPr>
                <w:sz w:val="22"/>
                <w:szCs w:val="22"/>
                <w:lang w:val="en-US"/>
              </w:rPr>
            </w:pPr>
            <w:r w:rsidRPr="004B64EB">
              <w:rPr>
                <w:sz w:val="22"/>
                <w:szCs w:val="22"/>
                <w:lang w:val="en-US"/>
              </w:rPr>
              <w:t>Angajament terţ susţinător financiar (Anexa nr. 18)</w:t>
            </w:r>
          </w:p>
        </w:tc>
        <w:tc>
          <w:tcPr>
            <w:tcW w:w="3563" w:type="dxa"/>
            <w:shd w:val="clear" w:color="auto" w:fill="auto"/>
          </w:tcPr>
          <w:p w14:paraId="25BAE0CE"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0D4F09FE"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2E96E2DE" w14:textId="77777777" w:rsidTr="00B32AEB">
        <w:tc>
          <w:tcPr>
            <w:tcW w:w="576" w:type="dxa"/>
            <w:shd w:val="clear" w:color="auto" w:fill="auto"/>
          </w:tcPr>
          <w:p w14:paraId="0A509324"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14</w:t>
            </w:r>
          </w:p>
        </w:tc>
        <w:tc>
          <w:tcPr>
            <w:tcW w:w="3810" w:type="dxa"/>
            <w:shd w:val="clear" w:color="auto" w:fill="auto"/>
          </w:tcPr>
          <w:p w14:paraId="5029773C" w14:textId="77777777" w:rsidR="004B64EB" w:rsidRPr="004B64EB" w:rsidRDefault="004B64EB" w:rsidP="00B32AEB">
            <w:pPr>
              <w:rPr>
                <w:sz w:val="22"/>
                <w:szCs w:val="22"/>
                <w:lang w:val="en-US"/>
              </w:rPr>
            </w:pPr>
            <w:r w:rsidRPr="004B64EB">
              <w:rPr>
                <w:sz w:val="22"/>
                <w:szCs w:val="22"/>
                <w:lang w:val="en-US"/>
              </w:rPr>
              <w:t>Angajament privind susţinerea tehnică și profesională a ofertantului/grupului de operatori economici (Anexa nr. 19)</w:t>
            </w:r>
          </w:p>
        </w:tc>
        <w:tc>
          <w:tcPr>
            <w:tcW w:w="3563" w:type="dxa"/>
            <w:shd w:val="clear" w:color="auto" w:fill="auto"/>
          </w:tcPr>
          <w:p w14:paraId="61D02A9C"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09FF9F82"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44209310" w14:textId="77777777" w:rsidTr="00B32AEB">
        <w:tc>
          <w:tcPr>
            <w:tcW w:w="576" w:type="dxa"/>
            <w:shd w:val="clear" w:color="auto" w:fill="auto"/>
          </w:tcPr>
          <w:p w14:paraId="6D8A31AB"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15</w:t>
            </w:r>
          </w:p>
        </w:tc>
        <w:tc>
          <w:tcPr>
            <w:tcW w:w="3810" w:type="dxa"/>
            <w:shd w:val="clear" w:color="auto" w:fill="auto"/>
          </w:tcPr>
          <w:p w14:paraId="69A050D9" w14:textId="77777777" w:rsidR="004B64EB" w:rsidRPr="004B64EB" w:rsidRDefault="004B64EB" w:rsidP="00B32AEB">
            <w:pPr>
              <w:rPr>
                <w:sz w:val="22"/>
                <w:szCs w:val="22"/>
                <w:lang w:val="en-US"/>
              </w:rPr>
            </w:pPr>
            <w:r w:rsidRPr="004B64EB">
              <w:rPr>
                <w:sz w:val="22"/>
                <w:szCs w:val="22"/>
                <w:lang w:val="en-US"/>
              </w:rPr>
              <w:t>Declaraţie terţ susţinător tehnic (Anexa nr. 20)</w:t>
            </w:r>
          </w:p>
        </w:tc>
        <w:tc>
          <w:tcPr>
            <w:tcW w:w="3563" w:type="dxa"/>
            <w:shd w:val="clear" w:color="auto" w:fill="auto"/>
          </w:tcPr>
          <w:p w14:paraId="464A8C0B"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34EB5B76"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68331F5F" w14:textId="77777777" w:rsidTr="00B32AEB">
        <w:tc>
          <w:tcPr>
            <w:tcW w:w="576" w:type="dxa"/>
            <w:shd w:val="clear" w:color="auto" w:fill="auto"/>
          </w:tcPr>
          <w:p w14:paraId="30B69472"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16</w:t>
            </w:r>
          </w:p>
        </w:tc>
        <w:tc>
          <w:tcPr>
            <w:tcW w:w="3810" w:type="dxa"/>
            <w:shd w:val="clear" w:color="auto" w:fill="auto"/>
          </w:tcPr>
          <w:p w14:paraId="6769A5C4" w14:textId="77777777" w:rsidR="004B64EB" w:rsidRPr="004B64EB" w:rsidRDefault="004B64EB" w:rsidP="00B32AEB">
            <w:pPr>
              <w:rPr>
                <w:sz w:val="22"/>
                <w:szCs w:val="22"/>
                <w:lang w:val="en-US"/>
              </w:rPr>
            </w:pPr>
            <w:r w:rsidRPr="004B64EB">
              <w:rPr>
                <w:sz w:val="22"/>
                <w:szCs w:val="22"/>
                <w:lang w:val="en-US"/>
              </w:rPr>
              <w:t>Declaraţie terţ susţinător profesional (Anexa nr. 21)</w:t>
            </w:r>
          </w:p>
        </w:tc>
        <w:tc>
          <w:tcPr>
            <w:tcW w:w="3563" w:type="dxa"/>
            <w:shd w:val="clear" w:color="auto" w:fill="auto"/>
          </w:tcPr>
          <w:p w14:paraId="5B092D90"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0A25D398" w14:textId="77777777" w:rsidR="004B64EB" w:rsidRPr="004B64EB" w:rsidRDefault="004B64EB" w:rsidP="00B32AEB">
            <w:pPr>
              <w:rPr>
                <w:sz w:val="22"/>
                <w:szCs w:val="22"/>
                <w:lang w:val="en-US"/>
              </w:rPr>
            </w:pPr>
            <w:r w:rsidRPr="004B64EB">
              <w:rPr>
                <w:sz w:val="22"/>
                <w:szCs w:val="22"/>
                <w:lang w:val="en-US"/>
              </w:rPr>
              <w:t>După caz.</w:t>
            </w:r>
          </w:p>
        </w:tc>
      </w:tr>
      <w:tr w:rsidR="004B64EB" w:rsidRPr="004B64EB" w14:paraId="360AC4B2" w14:textId="77777777" w:rsidTr="00B32AEB">
        <w:tc>
          <w:tcPr>
            <w:tcW w:w="576" w:type="dxa"/>
            <w:shd w:val="clear" w:color="auto" w:fill="auto"/>
          </w:tcPr>
          <w:p w14:paraId="0C475F59"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17</w:t>
            </w:r>
          </w:p>
        </w:tc>
        <w:tc>
          <w:tcPr>
            <w:tcW w:w="3810" w:type="dxa"/>
            <w:shd w:val="clear" w:color="auto" w:fill="auto"/>
          </w:tcPr>
          <w:p w14:paraId="29219906" w14:textId="77777777" w:rsidR="004B64EB" w:rsidRPr="004B64EB" w:rsidRDefault="004B64EB" w:rsidP="00B32AEB">
            <w:pPr>
              <w:rPr>
                <w:sz w:val="22"/>
                <w:szCs w:val="22"/>
                <w:lang w:val="en-US"/>
              </w:rPr>
            </w:pPr>
            <w:r w:rsidRPr="004B64EB">
              <w:rPr>
                <w:sz w:val="22"/>
                <w:szCs w:val="22"/>
                <w:lang w:val="en-US"/>
              </w:rPr>
              <w:t>Certificat privind lipsa datoriilor fata de bugetul de stat</w:t>
            </w:r>
          </w:p>
        </w:tc>
        <w:tc>
          <w:tcPr>
            <w:tcW w:w="3563" w:type="dxa"/>
            <w:shd w:val="clear" w:color="auto" w:fill="auto"/>
          </w:tcPr>
          <w:p w14:paraId="08F83DCB" w14:textId="77777777" w:rsidR="004B64EB" w:rsidRPr="004B64EB" w:rsidRDefault="004B64EB" w:rsidP="00B32AEB">
            <w:pPr>
              <w:rPr>
                <w:sz w:val="22"/>
                <w:szCs w:val="22"/>
                <w:lang w:val="en-US"/>
              </w:rPr>
            </w:pPr>
            <w:r w:rsidRPr="004B64EB">
              <w:rPr>
                <w:sz w:val="22"/>
                <w:szCs w:val="22"/>
                <w:lang w:val="en-US"/>
              </w:rPr>
              <w:t>Original. Eliberat de Inspectoratul Fiscal de Stat</w:t>
            </w:r>
          </w:p>
        </w:tc>
        <w:tc>
          <w:tcPr>
            <w:tcW w:w="1750" w:type="dxa"/>
            <w:shd w:val="clear" w:color="auto" w:fill="auto"/>
          </w:tcPr>
          <w:p w14:paraId="36675A95" w14:textId="77777777" w:rsidR="004B64EB" w:rsidRPr="004B64EB" w:rsidRDefault="004B64EB" w:rsidP="00B32AEB">
            <w:pPr>
              <w:rPr>
                <w:sz w:val="22"/>
                <w:szCs w:val="22"/>
              </w:rPr>
            </w:pPr>
            <w:r w:rsidRPr="004B64EB">
              <w:rPr>
                <w:sz w:val="22"/>
                <w:szCs w:val="22"/>
              </w:rPr>
              <w:t>obligatoriu</w:t>
            </w:r>
          </w:p>
        </w:tc>
      </w:tr>
      <w:tr w:rsidR="004B64EB" w:rsidRPr="004B64EB" w14:paraId="23104BBB" w14:textId="77777777" w:rsidTr="00B32AEB">
        <w:tc>
          <w:tcPr>
            <w:tcW w:w="576" w:type="dxa"/>
            <w:shd w:val="clear" w:color="auto" w:fill="auto"/>
          </w:tcPr>
          <w:p w14:paraId="5628ADD7"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18</w:t>
            </w:r>
          </w:p>
        </w:tc>
        <w:tc>
          <w:tcPr>
            <w:tcW w:w="3810" w:type="dxa"/>
            <w:shd w:val="clear" w:color="auto" w:fill="auto"/>
          </w:tcPr>
          <w:p w14:paraId="71A1EE63" w14:textId="77777777" w:rsidR="004B64EB" w:rsidRPr="004B64EB" w:rsidRDefault="004B64EB" w:rsidP="00B32AEB">
            <w:pPr>
              <w:rPr>
                <w:sz w:val="22"/>
                <w:szCs w:val="22"/>
                <w:lang w:val="en-US"/>
              </w:rPr>
            </w:pPr>
            <w:r w:rsidRPr="004B64EB">
              <w:rPr>
                <w:sz w:val="22"/>
                <w:szCs w:val="22"/>
                <w:lang w:val="en-US"/>
              </w:rPr>
              <w:t>Certificat/Decizie de inregistrare a intreprinderii. Extras din registrul de Stat al persoanelor juridice.</w:t>
            </w:r>
          </w:p>
        </w:tc>
        <w:tc>
          <w:tcPr>
            <w:tcW w:w="3563" w:type="dxa"/>
            <w:shd w:val="clear" w:color="auto" w:fill="auto"/>
          </w:tcPr>
          <w:p w14:paraId="6C4351A2" w14:textId="77777777" w:rsidR="004B64EB" w:rsidRPr="004B64EB" w:rsidRDefault="004B64EB" w:rsidP="00B32AEB">
            <w:pPr>
              <w:rPr>
                <w:sz w:val="22"/>
                <w:szCs w:val="22"/>
                <w:lang w:val="en-US"/>
              </w:rPr>
            </w:pPr>
            <w:r w:rsidRPr="004B64EB">
              <w:rPr>
                <w:sz w:val="22"/>
                <w:szCs w:val="22"/>
                <w:lang w:val="en-US"/>
              </w:rPr>
              <w:t>Confirmat prin aplicarea semnaturii electronice a ofertantului</w:t>
            </w:r>
          </w:p>
        </w:tc>
        <w:tc>
          <w:tcPr>
            <w:tcW w:w="1750" w:type="dxa"/>
            <w:shd w:val="clear" w:color="auto" w:fill="auto"/>
          </w:tcPr>
          <w:p w14:paraId="6D9FB5DA" w14:textId="77777777" w:rsidR="004B64EB" w:rsidRPr="004B64EB" w:rsidRDefault="004B64EB" w:rsidP="00B32AEB">
            <w:pPr>
              <w:rPr>
                <w:sz w:val="22"/>
                <w:szCs w:val="22"/>
              </w:rPr>
            </w:pPr>
            <w:r w:rsidRPr="004B64EB">
              <w:rPr>
                <w:sz w:val="22"/>
                <w:szCs w:val="22"/>
              </w:rPr>
              <w:t>obligatoriu</w:t>
            </w:r>
          </w:p>
        </w:tc>
      </w:tr>
      <w:tr w:rsidR="004B64EB" w:rsidRPr="004B64EB" w14:paraId="2EF61B99" w14:textId="77777777" w:rsidTr="00B32AEB">
        <w:tc>
          <w:tcPr>
            <w:tcW w:w="576" w:type="dxa"/>
            <w:shd w:val="clear" w:color="auto" w:fill="auto"/>
          </w:tcPr>
          <w:p w14:paraId="43360F30"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19</w:t>
            </w:r>
          </w:p>
        </w:tc>
        <w:tc>
          <w:tcPr>
            <w:tcW w:w="3810" w:type="dxa"/>
            <w:shd w:val="clear" w:color="auto" w:fill="auto"/>
          </w:tcPr>
          <w:p w14:paraId="0BF17E81" w14:textId="77777777" w:rsidR="004B64EB" w:rsidRPr="004B64EB" w:rsidRDefault="004B64EB" w:rsidP="00B32AEB">
            <w:pPr>
              <w:rPr>
                <w:sz w:val="22"/>
                <w:szCs w:val="22"/>
              </w:rPr>
            </w:pPr>
            <w:r w:rsidRPr="004B64EB">
              <w:rPr>
                <w:sz w:val="22"/>
                <w:szCs w:val="22"/>
              </w:rPr>
              <w:t>Raport financiar pentru anul 2021</w:t>
            </w:r>
          </w:p>
        </w:tc>
        <w:tc>
          <w:tcPr>
            <w:tcW w:w="3563" w:type="dxa"/>
            <w:shd w:val="clear" w:color="auto" w:fill="auto"/>
          </w:tcPr>
          <w:p w14:paraId="4A8EDB14" w14:textId="77777777" w:rsidR="004B64EB" w:rsidRPr="004B64EB" w:rsidRDefault="004B64EB" w:rsidP="00B32AEB">
            <w:pPr>
              <w:rPr>
                <w:sz w:val="22"/>
                <w:szCs w:val="22"/>
              </w:rPr>
            </w:pPr>
            <w:r w:rsidRPr="004B64EB">
              <w:rPr>
                <w:sz w:val="22"/>
                <w:szCs w:val="22"/>
              </w:rPr>
              <w:t xml:space="preserve">Dituația financiară pentru perioada de gestiune anterioară, avizat şi înregistrat de organele competente.  Cifra de afaceri medie pe ultimii 3 ani – 4 000 000 lei. </w:t>
            </w:r>
            <w:r w:rsidRPr="004B64EB">
              <w:rPr>
                <w:sz w:val="22"/>
                <w:szCs w:val="22"/>
                <w:lang w:val="en-US"/>
              </w:rPr>
              <w:t>Lichiditatea</w:t>
            </w:r>
            <w:r w:rsidRPr="004B64EB">
              <w:rPr>
                <w:sz w:val="22"/>
                <w:szCs w:val="22"/>
              </w:rPr>
              <w:t xml:space="preserve"> </w:t>
            </w:r>
            <w:r w:rsidRPr="004B64EB">
              <w:rPr>
                <w:sz w:val="22"/>
                <w:szCs w:val="22"/>
                <w:lang w:val="en-US"/>
              </w:rPr>
              <w:t>general</w:t>
            </w:r>
            <w:r w:rsidRPr="004B64EB">
              <w:rPr>
                <w:sz w:val="22"/>
                <w:szCs w:val="22"/>
              </w:rPr>
              <w:t xml:space="preserve"> – </w:t>
            </w:r>
            <w:r w:rsidRPr="004B64EB">
              <w:rPr>
                <w:sz w:val="22"/>
                <w:szCs w:val="22"/>
                <w:lang w:val="en-US"/>
              </w:rPr>
              <w:t>minim</w:t>
            </w:r>
            <w:r w:rsidRPr="004B64EB">
              <w:rPr>
                <w:sz w:val="22"/>
                <w:szCs w:val="22"/>
              </w:rPr>
              <w:t xml:space="preserve"> 100%</w:t>
            </w:r>
          </w:p>
        </w:tc>
        <w:tc>
          <w:tcPr>
            <w:tcW w:w="1750" w:type="dxa"/>
            <w:shd w:val="clear" w:color="auto" w:fill="auto"/>
          </w:tcPr>
          <w:p w14:paraId="65775B4A" w14:textId="77777777" w:rsidR="004B64EB" w:rsidRPr="004B64EB" w:rsidRDefault="004B64EB" w:rsidP="00B32AEB">
            <w:pPr>
              <w:rPr>
                <w:sz w:val="22"/>
                <w:szCs w:val="22"/>
              </w:rPr>
            </w:pPr>
            <w:r w:rsidRPr="004B64EB">
              <w:rPr>
                <w:sz w:val="22"/>
                <w:szCs w:val="22"/>
                <w:lang w:val="en-US"/>
              </w:rPr>
              <w:t>obligatoriu</w:t>
            </w:r>
          </w:p>
        </w:tc>
      </w:tr>
      <w:tr w:rsidR="004B64EB" w:rsidRPr="004B64EB" w14:paraId="7C3CC877" w14:textId="77777777" w:rsidTr="00B32AEB">
        <w:tc>
          <w:tcPr>
            <w:tcW w:w="576" w:type="dxa"/>
            <w:shd w:val="clear" w:color="auto" w:fill="auto"/>
          </w:tcPr>
          <w:p w14:paraId="328D7DC5"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20</w:t>
            </w:r>
          </w:p>
        </w:tc>
        <w:tc>
          <w:tcPr>
            <w:tcW w:w="3810" w:type="dxa"/>
            <w:shd w:val="clear" w:color="auto" w:fill="auto"/>
          </w:tcPr>
          <w:p w14:paraId="791EC974" w14:textId="77777777" w:rsidR="004B64EB" w:rsidRPr="004B64EB" w:rsidRDefault="004B64EB" w:rsidP="00B32AEB">
            <w:pPr>
              <w:rPr>
                <w:sz w:val="22"/>
                <w:szCs w:val="22"/>
              </w:rPr>
            </w:pPr>
            <w:r w:rsidRPr="004B64EB">
              <w:rPr>
                <w:sz w:val="22"/>
                <w:szCs w:val="22"/>
                <w:lang w:val="en-US"/>
              </w:rPr>
              <w:t>AVIZ</w:t>
            </w:r>
            <w:r w:rsidRPr="004B64EB">
              <w:rPr>
                <w:sz w:val="22"/>
                <w:szCs w:val="22"/>
              </w:rPr>
              <w:t xml:space="preserve"> </w:t>
            </w:r>
            <w:r w:rsidRPr="004B64EB">
              <w:rPr>
                <w:sz w:val="22"/>
                <w:szCs w:val="22"/>
                <w:lang w:val="en-US"/>
              </w:rPr>
              <w:t>pentru</w:t>
            </w:r>
            <w:r w:rsidRPr="004B64EB">
              <w:rPr>
                <w:sz w:val="22"/>
                <w:szCs w:val="22"/>
              </w:rPr>
              <w:t xml:space="preserve"> </w:t>
            </w:r>
            <w:r w:rsidRPr="004B64EB">
              <w:rPr>
                <w:sz w:val="22"/>
                <w:szCs w:val="22"/>
                <w:lang w:val="en-US"/>
              </w:rPr>
              <w:t>participare</w:t>
            </w:r>
            <w:r w:rsidRPr="004B64EB">
              <w:rPr>
                <w:sz w:val="22"/>
                <w:szCs w:val="22"/>
              </w:rPr>
              <w:t xml:space="preserve"> </w:t>
            </w:r>
            <w:r w:rsidRPr="004B64EB">
              <w:rPr>
                <w:sz w:val="22"/>
                <w:szCs w:val="22"/>
                <w:lang w:val="en-US"/>
              </w:rPr>
              <w:t>la</w:t>
            </w:r>
            <w:r w:rsidRPr="004B64EB">
              <w:rPr>
                <w:sz w:val="22"/>
                <w:szCs w:val="22"/>
              </w:rPr>
              <w:t xml:space="preserve"> </w:t>
            </w:r>
            <w:r w:rsidRPr="004B64EB">
              <w:rPr>
                <w:sz w:val="22"/>
                <w:szCs w:val="22"/>
                <w:lang w:val="en-US"/>
              </w:rPr>
              <w:t>licita</w:t>
            </w:r>
            <w:r w:rsidRPr="004B64EB">
              <w:rPr>
                <w:sz w:val="22"/>
                <w:szCs w:val="22"/>
              </w:rPr>
              <w:t>ț</w:t>
            </w:r>
            <w:r w:rsidRPr="004B64EB">
              <w:rPr>
                <w:sz w:val="22"/>
                <w:szCs w:val="22"/>
                <w:lang w:val="en-US"/>
              </w:rPr>
              <w:t>iile</w:t>
            </w:r>
            <w:r w:rsidRPr="004B64EB">
              <w:rPr>
                <w:sz w:val="22"/>
                <w:szCs w:val="22"/>
              </w:rPr>
              <w:t xml:space="preserve"> </w:t>
            </w:r>
            <w:r w:rsidRPr="004B64EB">
              <w:rPr>
                <w:sz w:val="22"/>
                <w:szCs w:val="22"/>
                <w:lang w:val="en-US"/>
              </w:rPr>
              <w:t>publice</w:t>
            </w:r>
            <w:r w:rsidRPr="004B64EB">
              <w:rPr>
                <w:sz w:val="22"/>
                <w:szCs w:val="22"/>
              </w:rPr>
              <w:t xml:space="preserve"> </w:t>
            </w:r>
            <w:r w:rsidRPr="004B64EB">
              <w:rPr>
                <w:sz w:val="22"/>
                <w:szCs w:val="22"/>
                <w:lang w:val="en-US"/>
              </w:rPr>
              <w:t>de</w:t>
            </w:r>
            <w:r w:rsidRPr="004B64EB">
              <w:rPr>
                <w:sz w:val="22"/>
                <w:szCs w:val="22"/>
              </w:rPr>
              <w:t xml:space="preserve"> </w:t>
            </w:r>
            <w:r w:rsidRPr="004B64EB">
              <w:rPr>
                <w:sz w:val="22"/>
                <w:szCs w:val="22"/>
                <w:lang w:val="en-US"/>
              </w:rPr>
              <w:t>lucr</w:t>
            </w:r>
            <w:r w:rsidRPr="004B64EB">
              <w:rPr>
                <w:sz w:val="22"/>
                <w:szCs w:val="22"/>
              </w:rPr>
              <w:t>ă</w:t>
            </w:r>
            <w:r w:rsidRPr="004B64EB">
              <w:rPr>
                <w:sz w:val="22"/>
                <w:szCs w:val="22"/>
                <w:lang w:val="en-US"/>
              </w:rPr>
              <w:t>ri</w:t>
            </w:r>
            <w:r w:rsidRPr="004B64EB">
              <w:rPr>
                <w:sz w:val="22"/>
                <w:szCs w:val="22"/>
              </w:rPr>
              <w:t xml:space="preserve"> </w:t>
            </w:r>
            <w:r w:rsidRPr="004B64EB">
              <w:rPr>
                <w:sz w:val="22"/>
                <w:szCs w:val="22"/>
                <w:lang w:val="en-US"/>
              </w:rPr>
              <w:t>din</w:t>
            </w:r>
            <w:r w:rsidRPr="004B64EB">
              <w:rPr>
                <w:sz w:val="22"/>
                <w:szCs w:val="22"/>
              </w:rPr>
              <w:t xml:space="preserve"> </w:t>
            </w:r>
            <w:r w:rsidRPr="004B64EB">
              <w:rPr>
                <w:sz w:val="22"/>
                <w:szCs w:val="22"/>
                <w:lang w:val="en-US"/>
              </w:rPr>
              <w:t>domeniul</w:t>
            </w:r>
            <w:r w:rsidRPr="004B64EB">
              <w:rPr>
                <w:sz w:val="22"/>
                <w:szCs w:val="22"/>
              </w:rPr>
              <w:t xml:space="preserve"> </w:t>
            </w:r>
            <w:r w:rsidRPr="004B64EB">
              <w:rPr>
                <w:sz w:val="22"/>
                <w:szCs w:val="22"/>
                <w:lang w:val="en-US"/>
              </w:rPr>
              <w:t>construc</w:t>
            </w:r>
            <w:r w:rsidRPr="004B64EB">
              <w:rPr>
                <w:sz w:val="22"/>
                <w:szCs w:val="22"/>
              </w:rPr>
              <w:t>ț</w:t>
            </w:r>
            <w:r w:rsidRPr="004B64EB">
              <w:rPr>
                <w:sz w:val="22"/>
                <w:szCs w:val="22"/>
                <w:lang w:val="en-US"/>
              </w:rPr>
              <w:t>iilor</w:t>
            </w:r>
            <w:r w:rsidRPr="004B64EB">
              <w:rPr>
                <w:sz w:val="22"/>
                <w:szCs w:val="22"/>
              </w:rPr>
              <w:t xml:space="preserve"> ș</w:t>
            </w:r>
            <w:r w:rsidRPr="004B64EB">
              <w:rPr>
                <w:sz w:val="22"/>
                <w:szCs w:val="22"/>
                <w:lang w:val="en-US"/>
              </w:rPr>
              <w:t>i</w:t>
            </w:r>
            <w:r w:rsidRPr="004B64EB">
              <w:rPr>
                <w:sz w:val="22"/>
                <w:szCs w:val="22"/>
              </w:rPr>
              <w:t xml:space="preserve"> </w:t>
            </w:r>
            <w:r w:rsidRPr="004B64EB">
              <w:rPr>
                <w:sz w:val="22"/>
                <w:szCs w:val="22"/>
                <w:lang w:val="en-US"/>
              </w:rPr>
              <w:t>instala</w:t>
            </w:r>
            <w:r w:rsidRPr="004B64EB">
              <w:rPr>
                <w:sz w:val="22"/>
                <w:szCs w:val="22"/>
              </w:rPr>
              <w:t>ț</w:t>
            </w:r>
            <w:r w:rsidRPr="004B64EB">
              <w:rPr>
                <w:sz w:val="22"/>
                <w:szCs w:val="22"/>
                <w:lang w:val="en-US"/>
              </w:rPr>
              <w:t>iilor</w:t>
            </w:r>
          </w:p>
        </w:tc>
        <w:tc>
          <w:tcPr>
            <w:tcW w:w="3563" w:type="dxa"/>
            <w:shd w:val="clear" w:color="auto" w:fill="auto"/>
          </w:tcPr>
          <w:p w14:paraId="2D234DA5" w14:textId="77777777" w:rsidR="004B64EB" w:rsidRPr="004B64EB" w:rsidRDefault="004B64EB" w:rsidP="00B32AEB">
            <w:pPr>
              <w:rPr>
                <w:sz w:val="22"/>
                <w:szCs w:val="22"/>
                <w:lang w:val="en-US"/>
              </w:rPr>
            </w:pPr>
            <w:r w:rsidRPr="004B64EB">
              <w:rPr>
                <w:sz w:val="22"/>
                <w:szCs w:val="22"/>
                <w:lang w:val="en-US"/>
              </w:rPr>
              <w:t>Anexa</w:t>
            </w:r>
            <w:r w:rsidRPr="004B64EB">
              <w:rPr>
                <w:sz w:val="22"/>
                <w:szCs w:val="22"/>
              </w:rPr>
              <w:t xml:space="preserve"> </w:t>
            </w:r>
            <w:r w:rsidRPr="004B64EB">
              <w:rPr>
                <w:sz w:val="22"/>
                <w:szCs w:val="22"/>
                <w:lang w:val="en-US"/>
              </w:rPr>
              <w:t>nr. 22. Semnat electronic  de către operatorul economi</w:t>
            </w:r>
          </w:p>
        </w:tc>
        <w:tc>
          <w:tcPr>
            <w:tcW w:w="1750" w:type="dxa"/>
            <w:shd w:val="clear" w:color="auto" w:fill="auto"/>
          </w:tcPr>
          <w:p w14:paraId="3E667900" w14:textId="77777777" w:rsidR="004B64EB" w:rsidRPr="004B64EB" w:rsidRDefault="004B64EB" w:rsidP="00B32AEB">
            <w:pPr>
              <w:rPr>
                <w:sz w:val="22"/>
                <w:szCs w:val="22"/>
                <w:lang w:val="en-US"/>
              </w:rPr>
            </w:pPr>
            <w:r w:rsidRPr="004B64EB">
              <w:rPr>
                <w:sz w:val="22"/>
                <w:szCs w:val="22"/>
              </w:rPr>
              <w:t>obligatoriu</w:t>
            </w:r>
          </w:p>
        </w:tc>
      </w:tr>
      <w:tr w:rsidR="004B64EB" w:rsidRPr="004B64EB" w14:paraId="30076F34" w14:textId="77777777" w:rsidTr="00B32AEB">
        <w:tc>
          <w:tcPr>
            <w:tcW w:w="576" w:type="dxa"/>
            <w:shd w:val="clear" w:color="auto" w:fill="auto"/>
          </w:tcPr>
          <w:p w14:paraId="42E38AC5"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21</w:t>
            </w:r>
          </w:p>
        </w:tc>
        <w:tc>
          <w:tcPr>
            <w:tcW w:w="3810" w:type="dxa"/>
            <w:shd w:val="clear" w:color="auto" w:fill="auto"/>
          </w:tcPr>
          <w:p w14:paraId="2E4F860D" w14:textId="77777777" w:rsidR="004B64EB" w:rsidRPr="004B64EB" w:rsidRDefault="004B64EB" w:rsidP="00B32AEB">
            <w:pPr>
              <w:rPr>
                <w:sz w:val="22"/>
                <w:szCs w:val="22"/>
                <w:lang w:val="en-US"/>
              </w:rPr>
            </w:pPr>
            <w:r w:rsidRPr="004B64EB">
              <w:rPr>
                <w:sz w:val="22"/>
                <w:szCs w:val="22"/>
                <w:lang w:val="en-US"/>
              </w:rPr>
              <w:t>Autorizare cu privire la laborator electrotehnic sau contract cu un laborator electrotehnic</w:t>
            </w:r>
          </w:p>
        </w:tc>
        <w:tc>
          <w:tcPr>
            <w:tcW w:w="3563" w:type="dxa"/>
            <w:shd w:val="clear" w:color="auto" w:fill="auto"/>
          </w:tcPr>
          <w:p w14:paraId="3BD67C6F" w14:textId="77777777" w:rsidR="004B64EB" w:rsidRPr="004B64EB" w:rsidRDefault="004B64EB" w:rsidP="00B32AEB">
            <w:pPr>
              <w:rPr>
                <w:sz w:val="22"/>
                <w:szCs w:val="22"/>
                <w:lang w:val="en-US"/>
              </w:rPr>
            </w:pPr>
            <w:r w:rsidRPr="004B64EB">
              <w:rPr>
                <w:sz w:val="22"/>
                <w:szCs w:val="22"/>
                <w:lang w:val="en-US"/>
              </w:rPr>
              <w:t>Cu aplicarea semnăturii electronice a operatorului economic</w:t>
            </w:r>
          </w:p>
        </w:tc>
        <w:tc>
          <w:tcPr>
            <w:tcW w:w="1750" w:type="dxa"/>
            <w:shd w:val="clear" w:color="auto" w:fill="auto"/>
          </w:tcPr>
          <w:p w14:paraId="2E7094C1" w14:textId="77777777" w:rsidR="004B64EB" w:rsidRPr="004B64EB" w:rsidRDefault="004B64EB" w:rsidP="00B32AEB">
            <w:pPr>
              <w:rPr>
                <w:sz w:val="22"/>
                <w:szCs w:val="22"/>
                <w:lang w:val="en-US"/>
              </w:rPr>
            </w:pPr>
            <w:r w:rsidRPr="004B64EB">
              <w:rPr>
                <w:sz w:val="22"/>
                <w:szCs w:val="22"/>
              </w:rPr>
              <w:t>obligatoriu</w:t>
            </w:r>
          </w:p>
        </w:tc>
      </w:tr>
      <w:tr w:rsidR="004B64EB" w:rsidRPr="004B64EB" w14:paraId="1EE28E4C" w14:textId="77777777" w:rsidTr="00B32AEB">
        <w:tc>
          <w:tcPr>
            <w:tcW w:w="576" w:type="dxa"/>
            <w:shd w:val="clear" w:color="auto" w:fill="auto"/>
          </w:tcPr>
          <w:p w14:paraId="2841F57C"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t>22</w:t>
            </w:r>
          </w:p>
        </w:tc>
        <w:tc>
          <w:tcPr>
            <w:tcW w:w="3810" w:type="dxa"/>
            <w:shd w:val="clear" w:color="auto" w:fill="auto"/>
          </w:tcPr>
          <w:p w14:paraId="0573567D" w14:textId="77777777" w:rsidR="004B64EB" w:rsidRPr="004B64EB" w:rsidRDefault="004B64EB" w:rsidP="00B32AEB">
            <w:pPr>
              <w:rPr>
                <w:sz w:val="22"/>
                <w:szCs w:val="22"/>
                <w:lang w:val="en-US"/>
              </w:rPr>
            </w:pPr>
            <w:r w:rsidRPr="004B64EB">
              <w:rPr>
                <w:sz w:val="22"/>
                <w:szCs w:val="22"/>
                <w:lang w:val="en-US"/>
              </w:rPr>
              <w:t>Certificat electrician autorizat</w:t>
            </w:r>
          </w:p>
        </w:tc>
        <w:tc>
          <w:tcPr>
            <w:tcW w:w="3563" w:type="dxa"/>
            <w:shd w:val="clear" w:color="auto" w:fill="auto"/>
          </w:tcPr>
          <w:p w14:paraId="34C9B4FB" w14:textId="77777777" w:rsidR="004B64EB" w:rsidRPr="004B64EB" w:rsidRDefault="004B64EB" w:rsidP="00B32AEB">
            <w:pPr>
              <w:rPr>
                <w:sz w:val="22"/>
                <w:szCs w:val="22"/>
                <w:lang w:val="en-US"/>
              </w:rPr>
            </w:pPr>
            <w:r w:rsidRPr="004B64EB">
              <w:rPr>
                <w:sz w:val="22"/>
                <w:szCs w:val="22"/>
                <w:lang w:val="en-US"/>
              </w:rPr>
              <w:t>Cu aplicarea semnăturii electronice a operatorului economic</w:t>
            </w:r>
          </w:p>
        </w:tc>
        <w:tc>
          <w:tcPr>
            <w:tcW w:w="1750" w:type="dxa"/>
            <w:shd w:val="clear" w:color="auto" w:fill="auto"/>
          </w:tcPr>
          <w:p w14:paraId="3930C42C" w14:textId="77777777" w:rsidR="004B64EB" w:rsidRPr="004B64EB" w:rsidRDefault="004B64EB" w:rsidP="00B32AEB">
            <w:pPr>
              <w:rPr>
                <w:sz w:val="22"/>
                <w:szCs w:val="22"/>
                <w:lang w:val="en-US"/>
              </w:rPr>
            </w:pPr>
            <w:r w:rsidRPr="004B64EB">
              <w:rPr>
                <w:sz w:val="22"/>
                <w:szCs w:val="22"/>
              </w:rPr>
              <w:t>obligatoriu</w:t>
            </w:r>
          </w:p>
        </w:tc>
      </w:tr>
      <w:tr w:rsidR="004B64EB" w:rsidRPr="004B64EB" w14:paraId="503BA67C" w14:textId="77777777" w:rsidTr="00B32AEB">
        <w:tc>
          <w:tcPr>
            <w:tcW w:w="576" w:type="dxa"/>
            <w:shd w:val="clear" w:color="auto" w:fill="auto"/>
          </w:tcPr>
          <w:p w14:paraId="7479C9EE"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23</w:t>
            </w:r>
          </w:p>
        </w:tc>
        <w:tc>
          <w:tcPr>
            <w:tcW w:w="3810" w:type="dxa"/>
            <w:shd w:val="clear" w:color="auto" w:fill="auto"/>
          </w:tcPr>
          <w:p w14:paraId="7F44A4DF" w14:textId="77777777" w:rsidR="004B64EB" w:rsidRPr="004B64EB" w:rsidRDefault="004B64EB" w:rsidP="00B32AEB">
            <w:pPr>
              <w:rPr>
                <w:sz w:val="22"/>
                <w:szCs w:val="22"/>
                <w:lang w:val="en-US"/>
              </w:rPr>
            </w:pPr>
            <w:r w:rsidRPr="004B64EB">
              <w:rPr>
                <w:sz w:val="22"/>
                <w:szCs w:val="22"/>
                <w:lang w:val="en-US"/>
              </w:rPr>
              <w:t>Diriginte de șantier- Agentul economic va prezenta legitimația și certificatul de atestare tehnico- profesională valabile pentru perioada executării lucrărilor.</w:t>
            </w:r>
          </w:p>
        </w:tc>
        <w:tc>
          <w:tcPr>
            <w:tcW w:w="3563" w:type="dxa"/>
            <w:shd w:val="clear" w:color="auto" w:fill="auto"/>
          </w:tcPr>
          <w:p w14:paraId="0775F122" w14:textId="77777777" w:rsidR="004B64EB" w:rsidRPr="004B64EB" w:rsidRDefault="004B64EB" w:rsidP="00B32AEB">
            <w:pPr>
              <w:rPr>
                <w:sz w:val="22"/>
                <w:szCs w:val="22"/>
                <w:lang w:val="en-US"/>
              </w:rPr>
            </w:pPr>
            <w:r w:rsidRPr="004B64EB">
              <w:rPr>
                <w:sz w:val="22"/>
                <w:szCs w:val="22"/>
                <w:lang w:val="en-US"/>
              </w:rPr>
              <w:t>Cu aplicarea semnăturii electronice a operatorului economic. Experiența Dirigintelui necesită a fi demostrată prin Procese verbale semnate la lucrări similare</w:t>
            </w:r>
          </w:p>
        </w:tc>
        <w:tc>
          <w:tcPr>
            <w:tcW w:w="1750" w:type="dxa"/>
            <w:shd w:val="clear" w:color="auto" w:fill="auto"/>
          </w:tcPr>
          <w:p w14:paraId="52B04B0A" w14:textId="77777777" w:rsidR="004B64EB" w:rsidRPr="004B64EB" w:rsidRDefault="004B64EB" w:rsidP="00B32AEB">
            <w:pPr>
              <w:rPr>
                <w:sz w:val="22"/>
                <w:szCs w:val="22"/>
                <w:lang w:val="en-US"/>
              </w:rPr>
            </w:pPr>
            <w:r w:rsidRPr="004B64EB">
              <w:rPr>
                <w:sz w:val="22"/>
                <w:szCs w:val="22"/>
                <w:lang w:val="en-US"/>
              </w:rPr>
              <w:t>obligatoriu</w:t>
            </w:r>
          </w:p>
        </w:tc>
      </w:tr>
      <w:tr w:rsidR="004B64EB" w:rsidRPr="004B64EB" w14:paraId="2671E3FF" w14:textId="77777777" w:rsidTr="00B32AEB">
        <w:tc>
          <w:tcPr>
            <w:tcW w:w="576" w:type="dxa"/>
            <w:shd w:val="clear" w:color="auto" w:fill="auto"/>
          </w:tcPr>
          <w:p w14:paraId="1B6EB373" w14:textId="77777777" w:rsidR="004B64EB" w:rsidRPr="004B64EB" w:rsidRDefault="004B64EB" w:rsidP="00B32AEB">
            <w:pPr>
              <w:shd w:val="clear" w:color="auto" w:fill="FFFFFF" w:themeFill="background1"/>
              <w:tabs>
                <w:tab w:val="left" w:pos="612"/>
              </w:tabs>
              <w:spacing w:before="120" w:after="120"/>
              <w:rPr>
                <w:iCs/>
                <w:sz w:val="22"/>
                <w:szCs w:val="22"/>
                <w:lang w:val="en-US"/>
              </w:rPr>
            </w:pPr>
            <w:r w:rsidRPr="004B64EB">
              <w:rPr>
                <w:iCs/>
                <w:sz w:val="22"/>
                <w:szCs w:val="22"/>
                <w:lang w:val="en-US"/>
              </w:rPr>
              <w:t>24</w:t>
            </w:r>
          </w:p>
        </w:tc>
        <w:tc>
          <w:tcPr>
            <w:tcW w:w="3810" w:type="dxa"/>
            <w:shd w:val="clear" w:color="auto" w:fill="auto"/>
          </w:tcPr>
          <w:p w14:paraId="00E6F270" w14:textId="77777777" w:rsidR="004B64EB" w:rsidRPr="004B64EB" w:rsidRDefault="004B64EB" w:rsidP="00B32AEB">
            <w:pPr>
              <w:rPr>
                <w:sz w:val="22"/>
                <w:szCs w:val="22"/>
                <w:lang w:val="en-US"/>
              </w:rPr>
            </w:pPr>
            <w:r w:rsidRPr="004B64EB">
              <w:rPr>
                <w:sz w:val="22"/>
                <w:szCs w:val="22"/>
                <w:lang w:val="en-US"/>
              </w:rPr>
              <w:t>Declarații bancare corespunzătoare sau, după caz, dovezi privind asigurarea riscului profesional</w:t>
            </w:r>
          </w:p>
        </w:tc>
        <w:tc>
          <w:tcPr>
            <w:tcW w:w="3563" w:type="dxa"/>
            <w:shd w:val="clear" w:color="auto" w:fill="auto"/>
          </w:tcPr>
          <w:p w14:paraId="36EF53E2" w14:textId="77777777" w:rsidR="004B64EB" w:rsidRPr="004B64EB" w:rsidRDefault="004B64EB" w:rsidP="00B32AEB">
            <w:pPr>
              <w:rPr>
                <w:sz w:val="22"/>
                <w:szCs w:val="22"/>
                <w:lang w:val="en-US"/>
              </w:rPr>
            </w:pPr>
            <w:r w:rsidRPr="004B64EB">
              <w:rPr>
                <w:sz w:val="22"/>
                <w:szCs w:val="22"/>
                <w:lang w:val="en-US"/>
              </w:rPr>
              <w:t xml:space="preserve">Se va prezenta Certificat privind accesul la o linie de creditare în valoare de 2 000 000 lei sau certificate ce denotă existența în stoc a materialelor necesare pentru </w:t>
            </w:r>
            <w:r w:rsidRPr="004B64EB">
              <w:rPr>
                <w:sz w:val="22"/>
                <w:szCs w:val="22"/>
                <w:lang w:val="en-US"/>
              </w:rPr>
              <w:lastRenderedPageBreak/>
              <w:t xml:space="preserve">realizarea contractului, ori contracte de achiziție cu furnizorii cu termen mai mare de achitare de 60 zile pentru materialele ce fac obiectul achiziției. </w:t>
            </w:r>
          </w:p>
        </w:tc>
        <w:tc>
          <w:tcPr>
            <w:tcW w:w="1750" w:type="dxa"/>
            <w:shd w:val="clear" w:color="auto" w:fill="auto"/>
          </w:tcPr>
          <w:p w14:paraId="1671CA7D" w14:textId="77777777" w:rsidR="004B64EB" w:rsidRPr="004B64EB" w:rsidRDefault="004B64EB" w:rsidP="00B32AEB">
            <w:pPr>
              <w:rPr>
                <w:sz w:val="22"/>
                <w:szCs w:val="22"/>
                <w:lang w:val="en-US"/>
              </w:rPr>
            </w:pPr>
            <w:r w:rsidRPr="004B64EB">
              <w:rPr>
                <w:sz w:val="22"/>
                <w:szCs w:val="22"/>
              </w:rPr>
              <w:lastRenderedPageBreak/>
              <w:t>obligatoriu</w:t>
            </w:r>
          </w:p>
        </w:tc>
      </w:tr>
      <w:tr w:rsidR="004B64EB" w:rsidRPr="004B64EB" w14:paraId="4547B04D" w14:textId="77777777" w:rsidTr="00B32AEB">
        <w:tc>
          <w:tcPr>
            <w:tcW w:w="576" w:type="dxa"/>
            <w:shd w:val="clear" w:color="auto" w:fill="auto"/>
          </w:tcPr>
          <w:p w14:paraId="7A446528" w14:textId="77777777" w:rsidR="004B64EB" w:rsidRPr="004B64EB" w:rsidRDefault="004B64EB" w:rsidP="00B32AEB">
            <w:pPr>
              <w:shd w:val="clear" w:color="auto" w:fill="FFFFFF" w:themeFill="background1"/>
              <w:tabs>
                <w:tab w:val="left" w:pos="612"/>
              </w:tabs>
              <w:spacing w:before="120" w:after="120"/>
              <w:rPr>
                <w:iCs/>
                <w:sz w:val="22"/>
                <w:szCs w:val="22"/>
              </w:rPr>
            </w:pPr>
            <w:r w:rsidRPr="004B64EB">
              <w:rPr>
                <w:iCs/>
                <w:sz w:val="22"/>
                <w:szCs w:val="22"/>
              </w:rPr>
              <w:lastRenderedPageBreak/>
              <w:t>25</w:t>
            </w:r>
          </w:p>
        </w:tc>
        <w:tc>
          <w:tcPr>
            <w:tcW w:w="3810" w:type="dxa"/>
            <w:shd w:val="clear" w:color="auto" w:fill="auto"/>
          </w:tcPr>
          <w:p w14:paraId="2CE9A03A" w14:textId="77777777" w:rsidR="004B64EB" w:rsidRPr="004B64EB" w:rsidRDefault="004B64EB" w:rsidP="00B32AEB">
            <w:pPr>
              <w:rPr>
                <w:sz w:val="22"/>
                <w:szCs w:val="22"/>
              </w:rPr>
            </w:pPr>
            <w:r w:rsidRPr="004B64EB">
              <w:rPr>
                <w:sz w:val="22"/>
                <w:szCs w:val="22"/>
              </w:rPr>
              <w:t>Alte cerinte referitoare la materiale și utilaje</w:t>
            </w:r>
          </w:p>
        </w:tc>
        <w:tc>
          <w:tcPr>
            <w:tcW w:w="3563" w:type="dxa"/>
            <w:shd w:val="clear" w:color="auto" w:fill="auto"/>
          </w:tcPr>
          <w:p w14:paraId="19B48BBE" w14:textId="77777777" w:rsidR="004B64EB" w:rsidRPr="004B64EB" w:rsidRDefault="004B64EB" w:rsidP="00B32AEB">
            <w:pPr>
              <w:rPr>
                <w:sz w:val="22"/>
                <w:szCs w:val="22"/>
                <w:lang w:val="en-US"/>
              </w:rPr>
            </w:pPr>
            <w:r w:rsidRPr="004B64EB">
              <w:rPr>
                <w:sz w:val="22"/>
                <w:szCs w:val="22"/>
                <w:lang w:val="en-US"/>
              </w:rPr>
              <w:t>Conformarea cerintelor Caietului de sarcini</w:t>
            </w:r>
          </w:p>
        </w:tc>
        <w:tc>
          <w:tcPr>
            <w:tcW w:w="1750" w:type="dxa"/>
            <w:shd w:val="clear" w:color="auto" w:fill="auto"/>
          </w:tcPr>
          <w:p w14:paraId="3E61B41E" w14:textId="77777777" w:rsidR="004B64EB" w:rsidRPr="004B64EB" w:rsidRDefault="004B64EB" w:rsidP="00B32AEB">
            <w:pPr>
              <w:rPr>
                <w:sz w:val="22"/>
                <w:szCs w:val="22"/>
              </w:rPr>
            </w:pPr>
            <w:r w:rsidRPr="004B64EB">
              <w:rPr>
                <w:sz w:val="22"/>
                <w:szCs w:val="22"/>
              </w:rPr>
              <w:t xml:space="preserve">Obligatoriu </w:t>
            </w:r>
          </w:p>
        </w:tc>
      </w:tr>
    </w:tbl>
    <w:p w14:paraId="228F388D" w14:textId="6B792D4C" w:rsidR="004B64EB" w:rsidRPr="004B64EB" w:rsidRDefault="004B64EB" w:rsidP="004B64EB">
      <w:pPr>
        <w:shd w:val="clear" w:color="auto" w:fill="FFFFFF" w:themeFill="background1"/>
        <w:tabs>
          <w:tab w:val="right" w:pos="426"/>
        </w:tabs>
        <w:spacing w:before="120"/>
        <w:rPr>
          <w:b/>
          <w:sz w:val="2"/>
          <w:szCs w:val="2"/>
          <w:lang w:eastAsia="ru-RU"/>
        </w:rPr>
      </w:pPr>
    </w:p>
    <w:p w14:paraId="75071F09"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eliberata de o banca comerciala in original</w:t>
      </w:r>
      <w:r w:rsidRPr="00FF430B">
        <w:t xml:space="preserve">, </w:t>
      </w:r>
      <w:r w:rsidRPr="00FF430B">
        <w:rPr>
          <w:b/>
          <w:lang w:eastAsia="ru-RU"/>
        </w:rPr>
        <w:t>cuantumul_</w:t>
      </w:r>
      <w:r>
        <w:rPr>
          <w:b/>
          <w:lang w:eastAsia="ru-RU"/>
        </w:rPr>
        <w:t>2 %</w:t>
      </w:r>
      <w:r w:rsidRPr="00FF430B">
        <w:rPr>
          <w:b/>
          <w:lang w:eastAsia="ru-RU"/>
        </w:rPr>
        <w:t>.</w:t>
      </w:r>
    </w:p>
    <w:p w14:paraId="2D3EA491" w14:textId="0DD9D2CB"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w:t>
      </w:r>
      <w:r w:rsidR="004B64EB">
        <w:rPr>
          <w:b/>
          <w:lang w:eastAsia="ru-RU"/>
        </w:rPr>
        <w:t xml:space="preserve">or de proiectare și de lucrări min. </w:t>
      </w:r>
      <w:r>
        <w:rPr>
          <w:b/>
          <w:lang w:eastAsia="ru-RU"/>
        </w:rPr>
        <w:t>3 ani</w:t>
      </w:r>
      <w:r w:rsidR="004B64EB">
        <w:rPr>
          <w:b/>
          <w:lang w:eastAsia="ru-RU"/>
        </w:rPr>
        <w:t xml:space="preserve"> pentru lucrari și 5 ani pentru corpuri de iluminat</w:t>
      </w:r>
    </w:p>
    <w:p w14:paraId="573C11BC" w14:textId="246F2336"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de bună execuție a contractului, </w:t>
      </w:r>
      <w:r>
        <w:rPr>
          <w:b/>
          <w:lang w:eastAsia="ru-RU"/>
        </w:rPr>
        <w:t xml:space="preserve">este necesar </w:t>
      </w:r>
      <w:r w:rsidRPr="00FF430B">
        <w:rPr>
          <w:b/>
          <w:lang w:eastAsia="ru-RU"/>
        </w:rPr>
        <w:t>, cuantumul_</w:t>
      </w:r>
      <w:r w:rsidR="004B64EB">
        <w:rPr>
          <w:b/>
          <w:u w:val="single"/>
          <w:lang w:eastAsia="ru-RU"/>
        </w:rPr>
        <w:t>5%</w:t>
      </w:r>
      <w:r w:rsidRPr="006A45E1">
        <w:rPr>
          <w:b/>
          <w:u w:val="single"/>
          <w:lang w:eastAsia="ru-RU"/>
        </w:rPr>
        <w:t>.</w:t>
      </w:r>
      <w:r w:rsidR="004B64EB">
        <w:rPr>
          <w:b/>
          <w:u w:val="single"/>
          <w:lang w:eastAsia="ru-RU"/>
        </w:rPr>
        <w:t xml:space="preserve"> Garanție bancară sau garanție transferată pe contul Autorității Contractante. </w:t>
      </w:r>
    </w:p>
    <w:p w14:paraId="368148F1"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14:paraId="18D811C1"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Nu</w:t>
      </w:r>
    </w:p>
    <w:p w14:paraId="342DE88A" w14:textId="77777777" w:rsidR="00847495" w:rsidRPr="00FF430B" w:rsidRDefault="00847495" w:rsidP="00847495">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lang w:eastAsia="ru-RU"/>
        </w:rPr>
        <w:t xml:space="preserve">Nu sunt </w:t>
      </w:r>
    </w:p>
    <w:p w14:paraId="603EBE4A" w14:textId="77777777" w:rsidR="00847495" w:rsidRPr="00FF430B" w:rsidRDefault="00847495" w:rsidP="00847495">
      <w:pPr>
        <w:numPr>
          <w:ilvl w:val="0"/>
          <w:numId w:val="25"/>
        </w:numPr>
        <w:tabs>
          <w:tab w:val="right" w:pos="426"/>
        </w:tabs>
        <w:spacing w:before="120"/>
        <w:ind w:left="0" w:firstLine="0"/>
        <w:rPr>
          <w:b/>
          <w:lang w:eastAsia="ru-RU"/>
        </w:rPr>
      </w:pPr>
      <w:bookmarkStart w:id="45" w:name="_Hlk71621175"/>
      <w:r>
        <w:rPr>
          <w:b/>
          <w:lang w:eastAsia="ru-RU"/>
        </w:rPr>
        <w:t>Ofertele se prezintă în valută</w:t>
      </w:r>
      <w:r w:rsidRPr="00FF430B">
        <w:rPr>
          <w:b/>
          <w:lang w:eastAsia="ru-RU"/>
        </w:rPr>
        <w:t>_</w:t>
      </w:r>
      <w:bookmarkEnd w:id="45"/>
      <w:r>
        <w:rPr>
          <w:b/>
          <w:lang w:eastAsia="ru-RU"/>
        </w:rPr>
        <w:t>lei MDL</w:t>
      </w:r>
    </w:p>
    <w:p w14:paraId="6216F3A6" w14:textId="29E83947" w:rsidR="00847495" w:rsidRPr="00FF430B" w:rsidRDefault="00847495" w:rsidP="00847495">
      <w:pPr>
        <w:numPr>
          <w:ilvl w:val="0"/>
          <w:numId w:val="25"/>
        </w:numPr>
        <w:tabs>
          <w:tab w:val="right" w:pos="426"/>
        </w:tabs>
        <w:spacing w:before="120"/>
        <w:ind w:left="0" w:firstLine="0"/>
        <w:rPr>
          <w:b/>
          <w:lang w:eastAsia="ru-RU"/>
        </w:rPr>
      </w:pPr>
      <w:r w:rsidRPr="00FF430B">
        <w:rPr>
          <w:b/>
          <w:lang w:eastAsia="ru-RU"/>
        </w:rPr>
        <w:t>Criteriul de evaluare aplicat pentru atribuirea contractului:_</w:t>
      </w:r>
      <w:r w:rsidR="004B64EB">
        <w:rPr>
          <w:b/>
          <w:u w:val="single"/>
          <w:lang w:eastAsia="ru-RU"/>
        </w:rPr>
        <w:t>Prețul cel ma scăzut</w:t>
      </w:r>
    </w:p>
    <w:p w14:paraId="258E0E2F" w14:textId="77777777" w:rsidR="00847495" w:rsidRPr="00FF430B" w:rsidRDefault="00847495" w:rsidP="00847495">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847495" w14:paraId="1C2B831D" w14:textId="77777777" w:rsidTr="004B64EB">
        <w:tc>
          <w:tcPr>
            <w:tcW w:w="576" w:type="dxa"/>
            <w:shd w:val="clear" w:color="auto" w:fill="auto"/>
          </w:tcPr>
          <w:p w14:paraId="55C2E39C" w14:textId="77777777" w:rsidR="00847495" w:rsidRPr="00FF430B" w:rsidRDefault="00847495" w:rsidP="0024597B">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122" w:type="dxa"/>
            <w:shd w:val="clear" w:color="auto" w:fill="auto"/>
          </w:tcPr>
          <w:p w14:paraId="30A2BCE7" w14:textId="77777777" w:rsidR="00847495" w:rsidRPr="00FF430B" w:rsidRDefault="00847495" w:rsidP="0024597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788" w:type="dxa"/>
            <w:shd w:val="clear" w:color="auto" w:fill="auto"/>
          </w:tcPr>
          <w:p w14:paraId="6E35AC9A" w14:textId="77777777" w:rsidR="00847495" w:rsidRPr="00FF430B" w:rsidRDefault="00847495" w:rsidP="0024597B">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47495" w14:paraId="509E35CB" w14:textId="77777777" w:rsidTr="004B64EB">
        <w:tc>
          <w:tcPr>
            <w:tcW w:w="576" w:type="dxa"/>
            <w:shd w:val="clear" w:color="auto" w:fill="auto"/>
          </w:tcPr>
          <w:p w14:paraId="4C51AA0E" w14:textId="77777777" w:rsidR="00847495" w:rsidRPr="00FF430B" w:rsidRDefault="00847495" w:rsidP="0024597B">
            <w:pPr>
              <w:shd w:val="clear" w:color="auto" w:fill="FFFFFF" w:themeFill="background1"/>
              <w:tabs>
                <w:tab w:val="left" w:pos="612"/>
              </w:tabs>
              <w:spacing w:before="120" w:after="120"/>
              <w:rPr>
                <w:iCs/>
                <w:lang w:eastAsia="ru-RU"/>
              </w:rPr>
            </w:pPr>
          </w:p>
        </w:tc>
        <w:tc>
          <w:tcPr>
            <w:tcW w:w="7122" w:type="dxa"/>
            <w:shd w:val="clear" w:color="auto" w:fill="auto"/>
          </w:tcPr>
          <w:p w14:paraId="73F5AF9A" w14:textId="4E3E145B" w:rsidR="00847495" w:rsidRPr="00FF430B" w:rsidRDefault="00847495" w:rsidP="0024597B">
            <w:pPr>
              <w:shd w:val="clear" w:color="auto" w:fill="FFFFFF" w:themeFill="background1"/>
              <w:tabs>
                <w:tab w:val="left" w:pos="612"/>
              </w:tabs>
              <w:spacing w:before="120" w:after="120"/>
              <w:rPr>
                <w:iCs/>
                <w:lang w:eastAsia="ru-RU"/>
              </w:rPr>
            </w:pPr>
          </w:p>
        </w:tc>
        <w:tc>
          <w:tcPr>
            <w:tcW w:w="1788" w:type="dxa"/>
            <w:shd w:val="clear" w:color="auto" w:fill="auto"/>
          </w:tcPr>
          <w:p w14:paraId="335EA2F4" w14:textId="56A68B62" w:rsidR="00847495" w:rsidRPr="00FF430B" w:rsidRDefault="00847495" w:rsidP="0024597B">
            <w:pPr>
              <w:shd w:val="clear" w:color="auto" w:fill="FFFFFF" w:themeFill="background1"/>
              <w:tabs>
                <w:tab w:val="left" w:pos="612"/>
              </w:tabs>
              <w:spacing w:before="120" w:after="120"/>
              <w:rPr>
                <w:iCs/>
                <w:lang w:eastAsia="ru-RU"/>
              </w:rPr>
            </w:pPr>
          </w:p>
        </w:tc>
      </w:tr>
    </w:tbl>
    <w:p w14:paraId="127A7537" w14:textId="77777777" w:rsidR="00847495" w:rsidRPr="00944E94"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r>
        <w:rPr>
          <w:b/>
          <w:lang w:eastAsia="ru-RU"/>
        </w:rPr>
        <w:t xml:space="preserve"> </w:t>
      </w:r>
      <w:r w:rsidRPr="00944E94">
        <w:rPr>
          <w:b/>
          <w:lang w:eastAsia="ru-RU"/>
        </w:rPr>
        <w:t>conform SIA RSAP</w:t>
      </w:r>
    </w:p>
    <w:p w14:paraId="7EEF89FB" w14:textId="77777777" w:rsidR="00847495" w:rsidRPr="00C47DBA" w:rsidRDefault="00847495" w:rsidP="00847495">
      <w:pPr>
        <w:numPr>
          <w:ilvl w:val="0"/>
          <w:numId w:val="25"/>
        </w:numPr>
        <w:shd w:val="clear" w:color="auto" w:fill="FFFFFF" w:themeFill="background1"/>
        <w:tabs>
          <w:tab w:val="right" w:pos="426"/>
        </w:tabs>
        <w:spacing w:before="120"/>
        <w:ind w:left="0" w:firstLine="0"/>
        <w:rPr>
          <w:b/>
          <w:lang w:eastAsia="ru-RU"/>
        </w:rPr>
      </w:pPr>
      <w:r w:rsidRPr="00C47DBA">
        <w:rPr>
          <w:b/>
          <w:lang w:eastAsia="ru-RU"/>
        </w:rPr>
        <w:t xml:space="preserve">Adresa la care trebuie transmise ofertele sau cererile de participare: </w:t>
      </w:r>
    </w:p>
    <w:p w14:paraId="468D5B91" w14:textId="77777777" w:rsidR="00847495" w:rsidRPr="00FF430B" w:rsidRDefault="00847495" w:rsidP="0084749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37FEAD68" w14:textId="77777777" w:rsidR="00847495" w:rsidRPr="00FF430B" w:rsidRDefault="00847495" w:rsidP="00847495">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zile calendaristice</w:t>
      </w:r>
      <w:r w:rsidRPr="00FF430B">
        <w:rPr>
          <w:b/>
          <w:lang w:eastAsia="ru-RU"/>
        </w:rPr>
        <w:t>_________________________</w:t>
      </w:r>
    </w:p>
    <w:p w14:paraId="404F3F8E" w14:textId="77777777" w:rsidR="00847495" w:rsidRPr="00FF430B" w:rsidRDefault="00847495" w:rsidP="00847495">
      <w:pPr>
        <w:numPr>
          <w:ilvl w:val="0"/>
          <w:numId w:val="25"/>
        </w:numPr>
        <w:tabs>
          <w:tab w:val="right" w:pos="426"/>
        </w:tabs>
        <w:spacing w:before="120"/>
        <w:ind w:left="0" w:firstLine="0"/>
        <w:rPr>
          <w:b/>
          <w:lang w:eastAsia="ru-RU"/>
        </w:rPr>
      </w:pPr>
      <w:r w:rsidRPr="00FF430B">
        <w:rPr>
          <w:b/>
          <w:lang w:eastAsia="ru-RU"/>
        </w:rPr>
        <w:t>Locul deschiderii ofertelor: _</w:t>
      </w:r>
      <w:r w:rsidRPr="00800BEF">
        <w:rPr>
          <w:b/>
          <w:i/>
          <w:lang w:eastAsia="ru-RU"/>
        </w:rPr>
        <w:t xml:space="preserve"> </w:t>
      </w:r>
      <w:r w:rsidRPr="00FF430B">
        <w:rPr>
          <w:b/>
          <w:i/>
          <w:lang w:eastAsia="ru-RU"/>
        </w:rPr>
        <w:t>SIA RSAP</w:t>
      </w:r>
      <w:r w:rsidRPr="00FF430B">
        <w:rPr>
          <w:b/>
          <w:lang w:eastAsia="ru-RU"/>
        </w:rPr>
        <w:t xml:space="preserve"> _______________________________</w:t>
      </w:r>
    </w:p>
    <w:p w14:paraId="3B45FD15" w14:textId="77777777" w:rsidR="00847495" w:rsidRPr="00FF430B" w:rsidRDefault="00847495" w:rsidP="0084749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070AE7F2" w14:textId="77777777" w:rsidR="00847495" w:rsidRPr="00FF430B" w:rsidRDefault="00847495" w:rsidP="0084749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870F62C" w14:textId="77777777" w:rsidR="00847495" w:rsidRPr="00FF430B" w:rsidRDefault="00847495" w:rsidP="00847495">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30A0C5DC" w14:textId="77777777" w:rsidR="00847495" w:rsidRPr="00FF430B" w:rsidRDefault="00847495" w:rsidP="00847495">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 xml:space="preserve">romana  </w:t>
      </w:r>
      <w:r w:rsidRPr="00FF430B">
        <w:rPr>
          <w:b/>
          <w:lang w:eastAsia="ru-RU"/>
        </w:rPr>
        <w:t>___________________________________________________</w:t>
      </w:r>
    </w:p>
    <w:p w14:paraId="22D35487" w14:textId="77777777" w:rsidR="00847495" w:rsidRPr="00800BEF"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 xml:space="preserve">Da  </w:t>
      </w:r>
      <w:r>
        <w:t xml:space="preserve">Proiectului nr. C12207DL „Extinderea serviciilor locale de bază pentru populația comunei Ciorești” localizat în comuna Ciorești, raionul Nisporeni </w:t>
      </w:r>
      <w:r w:rsidRPr="00800BEF">
        <w:rPr>
          <w:b/>
          <w:lang w:eastAsia="ru-RU"/>
        </w:rPr>
        <w:t>__________________________________________________________________________</w:t>
      </w:r>
    </w:p>
    <w:p w14:paraId="205E7D16" w14:textId="77777777" w:rsidR="00847495" w:rsidRPr="00FF430B" w:rsidRDefault="00847495" w:rsidP="0084749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63F177C0" w14:textId="77777777" w:rsidR="00847495" w:rsidRPr="00FF430B"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18BFAE2" w14:textId="77777777" w:rsidR="00847495" w:rsidRPr="00FF430B" w:rsidRDefault="00847495" w:rsidP="0084749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2248CCA" w14:textId="77777777" w:rsidR="00847495" w:rsidRPr="00FF430B" w:rsidRDefault="00847495" w:rsidP="0084749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F39EF4F" w14:textId="77777777" w:rsidR="00847495" w:rsidRPr="00FF430B" w:rsidRDefault="00847495" w:rsidP="0084749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C9E7FF1"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79F1D03"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0E28DB7A"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50789390" w14:textId="77777777" w:rsidR="00847495" w:rsidRPr="00FF430B"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 xml:space="preserve">e: </w:t>
      </w:r>
      <w:r>
        <w:rPr>
          <w:b/>
          <w:shd w:val="clear" w:color="auto" w:fill="FFFFFF" w:themeFill="background1"/>
          <w:lang w:eastAsia="ru-RU"/>
        </w:rPr>
        <w:t>22.08.2022</w:t>
      </w:r>
    </w:p>
    <w:p w14:paraId="3CC1D6A7" w14:textId="77777777" w:rsidR="00847495"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73548840" w14:textId="77777777" w:rsidR="00847495" w:rsidRPr="00FF430B" w:rsidRDefault="00847495" w:rsidP="0084749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47495" w14:paraId="1C49B7CA" w14:textId="77777777" w:rsidTr="0024597B">
        <w:tc>
          <w:tcPr>
            <w:tcW w:w="5305" w:type="dxa"/>
            <w:shd w:val="clear" w:color="auto" w:fill="FFFFFF"/>
          </w:tcPr>
          <w:p w14:paraId="0CFBF950" w14:textId="77777777" w:rsidR="00847495" w:rsidRPr="00F445B3" w:rsidRDefault="00847495" w:rsidP="0024597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998217E" w14:textId="77777777" w:rsidR="00847495" w:rsidRPr="00F445B3" w:rsidRDefault="00847495" w:rsidP="0024597B">
            <w:pPr>
              <w:shd w:val="clear" w:color="auto" w:fill="FFFFFF" w:themeFill="background1"/>
              <w:tabs>
                <w:tab w:val="right" w:pos="426"/>
              </w:tabs>
              <w:rPr>
                <w:b/>
                <w:lang w:eastAsia="ru-RU"/>
              </w:rPr>
            </w:pPr>
            <w:r w:rsidRPr="00F445B3">
              <w:rPr>
                <w:b/>
                <w:lang w:eastAsia="ru-RU"/>
              </w:rPr>
              <w:t>Se va utiliza/accepta sau nu</w:t>
            </w:r>
          </w:p>
        </w:tc>
      </w:tr>
      <w:tr w:rsidR="00847495" w14:paraId="5CF80C6F" w14:textId="77777777" w:rsidTr="0024597B">
        <w:tc>
          <w:tcPr>
            <w:tcW w:w="5305" w:type="dxa"/>
            <w:shd w:val="clear" w:color="auto" w:fill="FFFFFF"/>
          </w:tcPr>
          <w:p w14:paraId="531C9221" w14:textId="77777777" w:rsidR="00847495" w:rsidRPr="00F445B3" w:rsidRDefault="00847495" w:rsidP="0024597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A1EDC5A" w14:textId="77777777" w:rsidR="00847495" w:rsidRDefault="00847495" w:rsidP="0024597B">
            <w:r w:rsidRPr="00CC7376">
              <w:t>accepta</w:t>
            </w:r>
          </w:p>
        </w:tc>
      </w:tr>
      <w:tr w:rsidR="00847495" w14:paraId="10B25DE2" w14:textId="77777777" w:rsidTr="0024597B">
        <w:tc>
          <w:tcPr>
            <w:tcW w:w="5305" w:type="dxa"/>
            <w:shd w:val="clear" w:color="auto" w:fill="FFFFFF"/>
          </w:tcPr>
          <w:p w14:paraId="3301F0D1" w14:textId="77777777" w:rsidR="00847495" w:rsidRPr="00F445B3" w:rsidRDefault="00847495" w:rsidP="0024597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C804A61" w14:textId="77777777" w:rsidR="00847495" w:rsidRDefault="00847495" w:rsidP="0024597B">
            <w:r>
              <w:t xml:space="preserve">Nu se </w:t>
            </w:r>
            <w:r w:rsidRPr="00CC7376">
              <w:t>accepta</w:t>
            </w:r>
          </w:p>
        </w:tc>
      </w:tr>
      <w:tr w:rsidR="00847495" w14:paraId="6F54BBE3" w14:textId="77777777" w:rsidTr="0024597B">
        <w:tc>
          <w:tcPr>
            <w:tcW w:w="5305" w:type="dxa"/>
            <w:shd w:val="clear" w:color="auto" w:fill="FFFFFF"/>
          </w:tcPr>
          <w:p w14:paraId="25C85748" w14:textId="77777777" w:rsidR="00847495" w:rsidRPr="00F445B3" w:rsidRDefault="00847495" w:rsidP="0024597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1C93722" w14:textId="77777777" w:rsidR="00847495" w:rsidRDefault="00847495" w:rsidP="0024597B">
            <w:r w:rsidRPr="00CC7376">
              <w:t>accepta</w:t>
            </w:r>
          </w:p>
        </w:tc>
      </w:tr>
      <w:tr w:rsidR="00847495" w14:paraId="2D610023" w14:textId="77777777" w:rsidTr="0024597B">
        <w:trPr>
          <w:trHeight w:val="77"/>
        </w:trPr>
        <w:tc>
          <w:tcPr>
            <w:tcW w:w="5305" w:type="dxa"/>
            <w:shd w:val="clear" w:color="auto" w:fill="FFFFFF"/>
          </w:tcPr>
          <w:p w14:paraId="20B8D792" w14:textId="77777777" w:rsidR="00847495" w:rsidRPr="00F445B3" w:rsidRDefault="00847495" w:rsidP="0024597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E32C94A" w14:textId="77777777" w:rsidR="00847495" w:rsidRDefault="00847495" w:rsidP="0024597B">
            <w:r w:rsidRPr="00CC7376">
              <w:t>accepta</w:t>
            </w:r>
          </w:p>
        </w:tc>
      </w:tr>
    </w:tbl>
    <w:p w14:paraId="7D4F1A0D" w14:textId="77777777" w:rsidR="00847495" w:rsidRPr="00FF430B" w:rsidRDefault="00847495" w:rsidP="0084749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Nu </w:t>
      </w:r>
      <w:r w:rsidRPr="00FF430B">
        <w:rPr>
          <w:b/>
          <w:shd w:val="clear" w:color="auto" w:fill="FFFFFF" w:themeFill="background1"/>
          <w:lang w:eastAsia="ru-RU"/>
        </w:rPr>
        <w:t>__________________________________________________________________________</w:t>
      </w:r>
    </w:p>
    <w:p w14:paraId="5EA74EAB" w14:textId="77777777" w:rsidR="00847495" w:rsidRPr="00FF430B" w:rsidRDefault="00847495" w:rsidP="0084749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5381F054" w14:textId="77777777" w:rsidR="00847495" w:rsidRPr="00FF430B" w:rsidRDefault="00847495" w:rsidP="0084749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3AEDAA2C" w14:textId="77777777" w:rsidR="00847495" w:rsidRPr="00FF430B" w:rsidRDefault="00847495" w:rsidP="00847495">
      <w:pPr>
        <w:shd w:val="clear" w:color="auto" w:fill="FFFFFF" w:themeFill="background1"/>
        <w:spacing w:before="120" w:after="120"/>
        <w:rPr>
          <w:b/>
          <w:lang w:eastAsia="ru-RU"/>
        </w:rPr>
      </w:pPr>
    </w:p>
    <w:p w14:paraId="4AA623CA" w14:textId="77777777" w:rsidR="00847495" w:rsidRPr="00FF430B" w:rsidRDefault="00847495" w:rsidP="00847495">
      <w:pPr>
        <w:shd w:val="clear" w:color="auto" w:fill="FFFFFF" w:themeFill="background1"/>
        <w:spacing w:before="120" w:after="120"/>
        <w:rPr>
          <w:b/>
          <w:lang w:eastAsia="ru-RU"/>
        </w:rPr>
      </w:pPr>
    </w:p>
    <w:p w14:paraId="62B7D300" w14:textId="77777777" w:rsidR="00847495" w:rsidRPr="00FF430B" w:rsidRDefault="00847495" w:rsidP="0084749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Valeriu Gutu</w:t>
      </w:r>
    </w:p>
    <w:p w14:paraId="41267FF1" w14:textId="77777777" w:rsidR="00847495" w:rsidRPr="00FF430B" w:rsidRDefault="00847495" w:rsidP="00847495">
      <w:pPr>
        <w:tabs>
          <w:tab w:val="decimal" w:pos="8364"/>
        </w:tabs>
        <w:spacing w:line="276" w:lineRule="auto"/>
        <w:ind w:right="-144"/>
        <w:jc w:val="center"/>
        <w:rPr>
          <w:b/>
          <w:bCs/>
          <w:color w:val="000000"/>
        </w:rPr>
      </w:pPr>
    </w:p>
    <w:p w14:paraId="7D070B53" w14:textId="77777777" w:rsidR="00847495" w:rsidRPr="00FF430B" w:rsidRDefault="00847495" w:rsidP="00847495">
      <w:pPr>
        <w:tabs>
          <w:tab w:val="decimal" w:pos="8364"/>
        </w:tabs>
        <w:spacing w:line="276" w:lineRule="auto"/>
        <w:ind w:right="-144"/>
        <w:jc w:val="center"/>
        <w:rPr>
          <w:b/>
          <w:bCs/>
          <w:color w:val="000000"/>
        </w:rPr>
      </w:pPr>
    </w:p>
    <w:p w14:paraId="48FB1091" w14:textId="77777777" w:rsidR="00B65C93" w:rsidRPr="00FF430B" w:rsidRDefault="00B65C93" w:rsidP="00847495">
      <w:pPr>
        <w:pStyle w:val="Style3"/>
        <w:tabs>
          <w:tab w:val="left" w:pos="567"/>
        </w:tabs>
        <w:spacing w:before="0" w:beforeAutospacing="0" w:after="0"/>
        <w:ind w:left="0" w:firstLine="0"/>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4B64EB">
      <w:pPr>
        <w:pageBreakBefore/>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bookmarkStart w:id="46" w:name="_GoBack"/>
      <w:bookmarkEnd w:id="46"/>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4B64EB">
      <w:pPr>
        <w:pageBreakBefore/>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4B64EB" w:rsidRDefault="00A13EAE" w:rsidP="00B27D8B">
      <w:pPr>
        <w:pStyle w:val="Heading1"/>
        <w:numPr>
          <w:ilvl w:val="0"/>
          <w:numId w:val="0"/>
        </w:numPr>
        <w:ind w:left="720"/>
        <w:rPr>
          <w:lang w:val="ro-RO"/>
        </w:rPr>
      </w:pPr>
      <w:r w:rsidRPr="004B64EB">
        <w:rPr>
          <w:lang w:val="ro-RO"/>
        </w:rPr>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E34B6" w:rsidRDefault="00460653" w:rsidP="00385C85">
            <w:pPr>
              <w:pStyle w:val="NormalWeb"/>
              <w:tabs>
                <w:tab w:val="left" w:pos="567"/>
                <w:tab w:val="right" w:pos="9531"/>
              </w:tabs>
              <w:ind w:firstLine="0"/>
              <w:rPr>
                <w:lang w:val="en-US"/>
              </w:rPr>
            </w:pPr>
            <w:r w:rsidRPr="009E34B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E34B6" w:rsidRDefault="00460653" w:rsidP="00385C85">
            <w:pPr>
              <w:pStyle w:val="cn"/>
              <w:tabs>
                <w:tab w:val="left" w:pos="567"/>
              </w:tabs>
              <w:jc w:val="both"/>
              <w:rPr>
                <w:sz w:val="20"/>
                <w:szCs w:val="20"/>
                <w:lang w:val="en-US"/>
              </w:rPr>
            </w:pPr>
            <w:r w:rsidRPr="009E34B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B64EB" w:rsidRDefault="009157BF" w:rsidP="00385C85">
            <w:pPr>
              <w:pStyle w:val="NormalWeb"/>
              <w:tabs>
                <w:tab w:val="left" w:pos="567"/>
                <w:tab w:val="right" w:pos="9531"/>
              </w:tabs>
              <w:ind w:firstLine="0"/>
              <w:rPr>
                <w:lang w:val="de-DE"/>
              </w:rPr>
            </w:pPr>
            <w:r w:rsidRPr="004B64EB">
              <w:rPr>
                <w:lang w:val="de-DE"/>
              </w:rPr>
              <w:t>IDNO</w:t>
            </w:r>
            <w:r w:rsidR="00460653" w:rsidRPr="004B64EB">
              <w:rPr>
                <w:lang w:val="de-DE"/>
              </w:rPr>
              <w:t xml:space="preserve"> ___</w:t>
            </w:r>
            <w:r w:rsidR="00B51B6E" w:rsidRPr="004B64EB">
              <w:rPr>
                <w:lang w:val="de-DE"/>
              </w:rPr>
              <w:t xml:space="preserve">_____________ reprezentat prin </w:t>
            </w:r>
            <w:r w:rsidR="00460653" w:rsidRPr="004B64EB">
              <w:rPr>
                <w:lang w:val="de-DE"/>
              </w:rPr>
              <w:t>________________________________________</w:t>
            </w:r>
            <w:r w:rsidR="007B392A" w:rsidRPr="004B64EB">
              <w:rPr>
                <w:lang w:val="de-DE"/>
              </w:rPr>
              <w:t>_____________________</w:t>
            </w:r>
            <w:r w:rsidR="00385C85" w:rsidRPr="004B64EB">
              <w:rPr>
                <w:lang w:val="de-DE"/>
              </w:rPr>
              <w:t>____</w:t>
            </w:r>
            <w:r w:rsidR="007B392A" w:rsidRPr="004B64EB">
              <w:rPr>
                <w:lang w:val="de-DE"/>
              </w:rPr>
              <w:t>_____________</w:t>
            </w:r>
            <w:r w:rsidR="00460653" w:rsidRPr="004B64EB">
              <w:rPr>
                <w:lang w:val="de-DE"/>
              </w:rPr>
              <w:t xml:space="preserve">,    </w:t>
            </w:r>
          </w:p>
          <w:p w14:paraId="6706F85E" w14:textId="52A3474F" w:rsidR="00460653" w:rsidRPr="009E34B6" w:rsidRDefault="005D4B79" w:rsidP="00385C85">
            <w:pPr>
              <w:pStyle w:val="NormalWeb"/>
              <w:tabs>
                <w:tab w:val="left" w:pos="567"/>
              </w:tabs>
              <w:ind w:firstLine="0"/>
              <w:rPr>
                <w:sz w:val="20"/>
                <w:szCs w:val="20"/>
                <w:lang w:val="en-US"/>
              </w:rPr>
            </w:pPr>
            <w:r w:rsidRPr="004B64EB">
              <w:rPr>
                <w:sz w:val="20"/>
                <w:szCs w:val="20"/>
                <w:lang w:val="de-DE"/>
              </w:rPr>
              <w:t xml:space="preserve">                                                   </w:t>
            </w:r>
            <w:r w:rsidR="00460653" w:rsidRPr="004B64EB">
              <w:rPr>
                <w:sz w:val="20"/>
                <w:szCs w:val="20"/>
                <w:lang w:val="de-DE"/>
              </w:rPr>
              <w:t xml:space="preserve"> </w:t>
            </w:r>
            <w:r w:rsidR="00460653" w:rsidRPr="009E34B6">
              <w:rPr>
                <w:sz w:val="20"/>
                <w:szCs w:val="20"/>
                <w:lang w:val="en-US"/>
              </w:rPr>
              <w:t>(numele, prenumele şi</w:t>
            </w:r>
            <w:r w:rsidR="00DF4DCF" w:rsidRPr="009E34B6">
              <w:rPr>
                <w:sz w:val="20"/>
                <w:szCs w:val="20"/>
                <w:lang w:val="en-US"/>
              </w:rPr>
              <w:t xml:space="preserve"> </w:t>
            </w:r>
            <w:r w:rsidR="00460653" w:rsidRPr="009E34B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E34B6" w:rsidRDefault="00460653" w:rsidP="00385C85">
            <w:pPr>
              <w:pStyle w:val="NormalWeb"/>
              <w:tabs>
                <w:tab w:val="left" w:pos="567"/>
              </w:tabs>
              <w:ind w:firstLine="0"/>
              <w:rPr>
                <w:sz w:val="20"/>
                <w:szCs w:val="20"/>
                <w:lang w:val="en-US"/>
              </w:rPr>
            </w:pPr>
            <w:r w:rsidRPr="009E34B6">
              <w:rPr>
                <w:lang w:val="en-US"/>
              </w:rPr>
              <w:t>telefon: ______________, fax: _____________,</w:t>
            </w:r>
            <w:r w:rsidR="00DF4DCF" w:rsidRPr="009E34B6">
              <w:rPr>
                <w:lang w:val="en-US"/>
              </w:rPr>
              <w:t xml:space="preserve"> </w:t>
            </w:r>
            <w:r w:rsidR="009157BF" w:rsidRPr="009E34B6">
              <w:rPr>
                <w:lang w:val="en-US"/>
              </w:rPr>
              <w:t>IDNO</w:t>
            </w:r>
            <w:r w:rsidRPr="009E34B6">
              <w:rPr>
                <w:lang w:val="en-US"/>
              </w:rPr>
              <w:t xml:space="preserve">________________ autorizat pentru activitatea în construcţii: autorizaţia nr. _______ </w:t>
            </w:r>
            <w:r w:rsidR="0016369C" w:rsidRPr="009E34B6">
              <w:rPr>
                <w:lang w:val="en-US"/>
              </w:rPr>
              <w:t>din „</w:t>
            </w:r>
            <w:r w:rsidRPr="009E34B6">
              <w:rPr>
                <w:lang w:val="en-US"/>
              </w:rPr>
              <w:t>__”______________20__, eliberată de __________________,pe un termen de ____</w:t>
            </w:r>
            <w:r w:rsidR="0016369C" w:rsidRPr="009E34B6">
              <w:rPr>
                <w:lang w:val="en-US"/>
              </w:rPr>
              <w:t xml:space="preserve"> ani, pentru genurile de </w:t>
            </w:r>
            <w:r w:rsidRPr="009E34B6">
              <w:rPr>
                <w:lang w:val="en-US"/>
              </w:rPr>
              <w:t>activitate___________________________________,</w:t>
            </w:r>
            <w:r w:rsidR="00CD0EA7" w:rsidRPr="009E34B6">
              <w:rPr>
                <w:lang w:val="en-US"/>
              </w:rPr>
              <w:t xml:space="preserve"> reprezentat prin </w:t>
            </w:r>
            <w:r w:rsidRPr="009E34B6">
              <w:rPr>
                <w:lang w:val="en-US"/>
              </w:rPr>
              <w:t>__________________</w:t>
            </w:r>
            <w:r w:rsidR="00CD0EA7" w:rsidRPr="009E34B6">
              <w:rPr>
                <w:lang w:val="en-US"/>
              </w:rPr>
              <w:t>__________________</w:t>
            </w:r>
            <w:r w:rsidRPr="009E34B6">
              <w:rPr>
                <w:lang w:val="en-US"/>
              </w:rPr>
              <w:t>_, în calitate</w:t>
            </w:r>
            <w:r w:rsidR="00CD0EA7" w:rsidRPr="009E34B6">
              <w:rPr>
                <w:lang w:val="en-US"/>
              </w:rPr>
              <w:t xml:space="preserve"> de Antreprenor, pe de altă parte.</w:t>
            </w:r>
          </w:p>
          <w:p w14:paraId="43F2E82E" w14:textId="77777777" w:rsidR="001A5517" w:rsidRPr="009E34B6" w:rsidRDefault="00460653" w:rsidP="00385C85">
            <w:pPr>
              <w:pStyle w:val="NormalWeb"/>
              <w:tabs>
                <w:tab w:val="left" w:pos="567"/>
              </w:tabs>
              <w:ind w:firstLine="0"/>
              <w:rPr>
                <w:sz w:val="20"/>
                <w:szCs w:val="20"/>
                <w:lang w:val="en-US"/>
              </w:rPr>
            </w:pPr>
            <w:r w:rsidRPr="009E34B6">
              <w:rPr>
                <w:sz w:val="20"/>
                <w:szCs w:val="20"/>
                <w:lang w:val="en-US"/>
              </w:rPr>
              <w:t xml:space="preserve"> (numele şi</w:t>
            </w:r>
            <w:r w:rsidR="005D4B79" w:rsidRPr="009E34B6">
              <w:rPr>
                <w:sz w:val="20"/>
                <w:szCs w:val="20"/>
                <w:lang w:val="en-US"/>
              </w:rPr>
              <w:t xml:space="preserve"> </w:t>
            </w:r>
            <w:r w:rsidRPr="009E34B6">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E34B6" w:rsidRDefault="00A156C0" w:rsidP="00196AB4">
            <w:pPr>
              <w:pStyle w:val="NormalWeb"/>
              <w:tabs>
                <w:tab w:val="left" w:pos="567"/>
              </w:tabs>
              <w:spacing w:line="276" w:lineRule="auto"/>
              <w:ind w:firstLine="0"/>
              <w:rPr>
                <w:lang w:val="en-US"/>
              </w:rPr>
            </w:pPr>
            <w:r w:rsidRPr="009E34B6">
              <w:rPr>
                <w:lang w:val="en-US"/>
              </w:rPr>
              <w:lastRenderedPageBreak/>
              <w:t xml:space="preserve">2.1. </w:t>
            </w:r>
            <w:r w:rsidR="00460653" w:rsidRPr="009E34B6">
              <w:rPr>
                <w:lang w:val="en-US"/>
              </w:rPr>
              <w:t xml:space="preserve">Durata de execuţie a lucrărilor contractate este de </w:t>
            </w:r>
            <w:r w:rsidR="009F0FE8" w:rsidRPr="009E34B6">
              <w:rPr>
                <w:lang w:val="en-US"/>
              </w:rPr>
              <w:t>_________ luni</w:t>
            </w:r>
            <w:r w:rsidR="005D4B79" w:rsidRPr="009E34B6">
              <w:rPr>
                <w:lang w:val="en-US"/>
              </w:rPr>
              <w:t xml:space="preserve"> </w:t>
            </w:r>
            <w:r w:rsidR="00EB65F6" w:rsidRPr="009E34B6">
              <w:rPr>
                <w:lang w:val="en-US"/>
              </w:rPr>
              <w:t>și zile___</w:t>
            </w:r>
            <w:r w:rsidR="00460653" w:rsidRPr="009E34B6">
              <w:rPr>
                <w:lang w:val="en-US"/>
              </w:rPr>
              <w:t>după primirea ordinului de începere a execuţiei</w:t>
            </w:r>
            <w:r w:rsidR="005D4B79" w:rsidRPr="009E34B6">
              <w:rPr>
                <w:lang w:val="en-US"/>
              </w:rPr>
              <w:t xml:space="preserve"> </w:t>
            </w:r>
            <w:r w:rsidR="00460653" w:rsidRPr="009E34B6">
              <w:rPr>
                <w:lang w:val="en-US"/>
              </w:rPr>
              <w:t>şi asigurării lucrului ritmic de către beneficiar</w:t>
            </w:r>
            <w:r w:rsidR="005D4B79" w:rsidRPr="009E34B6">
              <w:rPr>
                <w:lang w:val="en-US"/>
              </w:rPr>
              <w:t>-</w:t>
            </w:r>
            <w:r w:rsidR="00460653" w:rsidRPr="009E34B6">
              <w:rPr>
                <w:lang w:val="en-US"/>
              </w:rPr>
              <w:t>ordonatorul de credite.</w:t>
            </w:r>
          </w:p>
          <w:p w14:paraId="0D18755A"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2.2. </w:t>
            </w:r>
            <w:r w:rsidR="00460653" w:rsidRPr="009E34B6">
              <w:rPr>
                <w:lang w:val="en-US"/>
              </w:rPr>
              <w:t xml:space="preserve">Graficul de execuţie a lucrărilor se va efectua conform specificaţiei din anexa </w:t>
            </w:r>
            <w:r w:rsidR="009157BF" w:rsidRPr="009E34B6">
              <w:rPr>
                <w:lang w:val="en-US"/>
              </w:rPr>
              <w:t xml:space="preserve">la </w:t>
            </w:r>
            <w:r w:rsidR="00460653" w:rsidRPr="009E34B6">
              <w:rPr>
                <w:lang w:val="en-US"/>
              </w:rPr>
              <w:t xml:space="preserve">prezentul contract. </w:t>
            </w:r>
          </w:p>
          <w:p w14:paraId="7E5AA4F4"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2.3. </w:t>
            </w:r>
            <w:r w:rsidR="00460653" w:rsidRPr="009E34B6">
              <w:rPr>
                <w:lang w:val="en-US"/>
              </w:rPr>
              <w:t xml:space="preserve">Perioada de execuţie poate fi prelungită </w:t>
            </w:r>
            <w:r w:rsidR="00EB65F6" w:rsidRPr="009E34B6">
              <w:rPr>
                <w:lang w:val="en-US"/>
              </w:rPr>
              <w:t xml:space="preserve">sau suspendată </w:t>
            </w:r>
            <w:r w:rsidR="00460653" w:rsidRPr="009E34B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2.4. </w:t>
            </w:r>
            <w:r w:rsidR="00460653" w:rsidRPr="009E34B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2.5. </w:t>
            </w:r>
            <w:r w:rsidR="00460653" w:rsidRPr="009E34B6">
              <w:rPr>
                <w:lang w:val="en-US"/>
              </w:rPr>
              <w:t xml:space="preserve">La terminarea lucrărilor, Antreprenorul </w:t>
            </w:r>
            <w:r w:rsidR="00183D79" w:rsidRPr="009E34B6">
              <w:rPr>
                <w:lang w:val="en-US"/>
              </w:rPr>
              <w:t>va notifica Beneficiarul că su</w:t>
            </w:r>
            <w:r w:rsidR="00460653" w:rsidRPr="009E34B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E34B6" w:rsidRDefault="00E503F9" w:rsidP="00196AB4">
            <w:pPr>
              <w:pStyle w:val="NormalWeb"/>
              <w:tabs>
                <w:tab w:val="left" w:pos="321"/>
              </w:tabs>
              <w:spacing w:line="276" w:lineRule="auto"/>
              <w:ind w:firstLine="0"/>
              <w:rPr>
                <w:lang w:val="en-US"/>
              </w:rPr>
            </w:pPr>
            <w:r w:rsidRPr="009E34B6">
              <w:rPr>
                <w:lang w:val="en-US"/>
              </w:rPr>
              <w:t>3.2</w:t>
            </w:r>
            <w:r w:rsidR="00A156C0" w:rsidRPr="009E34B6">
              <w:rPr>
                <w:lang w:val="en-US"/>
              </w:rPr>
              <w:t>.</w:t>
            </w:r>
            <w:r w:rsidR="00460653" w:rsidRPr="009E34B6">
              <w:rPr>
                <w:lang w:val="en-US"/>
              </w:rPr>
              <w:t xml:space="preserve">Achitările vor fi efectuate prin transfer în baza facturilor fiscale, după primirea proceselor </w:t>
            </w:r>
            <w:r w:rsidR="00A156C0" w:rsidRPr="009E34B6">
              <w:rPr>
                <w:lang w:val="en-US"/>
              </w:rPr>
              <w:t>–</w:t>
            </w:r>
            <w:r w:rsidR="00460653" w:rsidRPr="009E34B6">
              <w:rPr>
                <w:lang w:val="en-US"/>
              </w:rPr>
              <w:t xml:space="preserve"> verbale de recepţie a lucrărilor executate, semnate şi</w:t>
            </w:r>
            <w:r w:rsidR="00995AF6" w:rsidRPr="009E34B6">
              <w:rPr>
                <w:lang w:val="en-US"/>
              </w:rPr>
              <w:t xml:space="preserve"> acceptate de către Beneficiar.</w:t>
            </w:r>
          </w:p>
          <w:p w14:paraId="4312716F" w14:textId="77777777" w:rsidR="00A946E0" w:rsidRPr="009E34B6" w:rsidRDefault="00A156C0" w:rsidP="00196AB4">
            <w:pPr>
              <w:pStyle w:val="NormalWeb"/>
              <w:tabs>
                <w:tab w:val="left" w:pos="37"/>
              </w:tabs>
              <w:spacing w:line="276" w:lineRule="auto"/>
              <w:ind w:firstLine="0"/>
              <w:rPr>
                <w:lang w:val="en-US"/>
              </w:rPr>
            </w:pPr>
            <w:r w:rsidRPr="009E34B6">
              <w:rPr>
                <w:lang w:val="en-US"/>
              </w:rPr>
              <w:t xml:space="preserve">3.3. </w:t>
            </w:r>
            <w:r w:rsidR="00460653" w:rsidRPr="009E34B6">
              <w:rPr>
                <w:lang w:val="en-US"/>
              </w:rPr>
              <w:t>Beneficiarul va verifica procesele</w:t>
            </w:r>
            <w:r w:rsidR="009E719D" w:rsidRPr="009E34B6">
              <w:rPr>
                <w:lang w:val="en-US"/>
              </w:rPr>
              <w:t>-</w:t>
            </w:r>
            <w:r w:rsidR="00460653" w:rsidRPr="009E34B6">
              <w:rPr>
                <w:lang w:val="en-US"/>
              </w:rPr>
              <w:t xml:space="preserve">verbale de recepție a lucrărilor executate în termen de </w:t>
            </w:r>
            <w:r w:rsidR="00684D44" w:rsidRPr="009E34B6">
              <w:rPr>
                <w:lang w:val="en-US"/>
              </w:rPr>
              <w:t>…..</w:t>
            </w:r>
            <w:r w:rsidR="00460653" w:rsidRPr="009E34B6">
              <w:rPr>
                <w:lang w:val="en-US"/>
              </w:rPr>
              <w:t xml:space="preserve"> zile calendaristice de la primirea acestora de la Antreprenor.</w:t>
            </w:r>
          </w:p>
          <w:p w14:paraId="3596857E" w14:textId="77777777" w:rsidR="00A946E0" w:rsidRPr="009E34B6" w:rsidRDefault="00316769" w:rsidP="00196AB4">
            <w:pPr>
              <w:pStyle w:val="NormalWeb"/>
              <w:tabs>
                <w:tab w:val="left" w:pos="37"/>
              </w:tabs>
              <w:spacing w:line="276" w:lineRule="auto"/>
              <w:ind w:firstLine="0"/>
              <w:rPr>
                <w:lang w:val="en-US"/>
              </w:rPr>
            </w:pPr>
            <w:r w:rsidRPr="009E34B6">
              <w:rPr>
                <w:lang w:val="en-US"/>
              </w:rPr>
              <w:t>3.4</w:t>
            </w:r>
            <w:r w:rsidR="00A156C0" w:rsidRPr="009E34B6">
              <w:rPr>
                <w:lang w:val="en-US"/>
              </w:rPr>
              <w:t xml:space="preserve">. </w:t>
            </w:r>
            <w:r w:rsidR="00460653" w:rsidRPr="009E34B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E34B6">
              <w:rPr>
                <w:lang w:val="en-US"/>
              </w:rPr>
              <w:t>u su</w:t>
            </w:r>
            <w:r w:rsidR="00460653" w:rsidRPr="009E34B6">
              <w:rPr>
                <w:lang w:val="en-US"/>
              </w:rPr>
              <w:t xml:space="preserve">nt în litigiu va fi plătită imediat. </w:t>
            </w:r>
          </w:p>
          <w:p w14:paraId="6A8C0844" w14:textId="77777777" w:rsidR="00E503F9" w:rsidRPr="009E34B6" w:rsidRDefault="00316769" w:rsidP="00196AB4">
            <w:pPr>
              <w:pStyle w:val="NormalWeb"/>
              <w:tabs>
                <w:tab w:val="left" w:pos="37"/>
              </w:tabs>
              <w:spacing w:line="276" w:lineRule="auto"/>
              <w:ind w:firstLine="0"/>
              <w:rPr>
                <w:lang w:val="en-US"/>
              </w:rPr>
            </w:pPr>
            <w:r w:rsidRPr="009E34B6">
              <w:rPr>
                <w:lang w:val="en-US"/>
              </w:rPr>
              <w:lastRenderedPageBreak/>
              <w:t>3.5</w:t>
            </w:r>
            <w:r w:rsidR="00A156C0" w:rsidRPr="009E34B6">
              <w:rPr>
                <w:lang w:val="en-US"/>
              </w:rPr>
              <w:t>.</w:t>
            </w:r>
            <w:r w:rsidR="00460653" w:rsidRPr="009E34B6">
              <w:rPr>
                <w:lang w:val="en-US"/>
              </w:rPr>
              <w:t xml:space="preserve">Lucrările nu </w:t>
            </w:r>
            <w:r w:rsidR="00183D79" w:rsidRPr="009E34B6">
              <w:rPr>
                <w:lang w:val="en-US"/>
              </w:rPr>
              <w:t>vor fi considerate finalizate pâ</w:t>
            </w:r>
            <w:r w:rsidR="00460653" w:rsidRPr="009E34B6">
              <w:rPr>
                <w:lang w:val="en-US"/>
              </w:rPr>
              <w:t>nă</w:t>
            </w:r>
            <w:r w:rsidR="00183D79" w:rsidRPr="009E34B6">
              <w:rPr>
                <w:lang w:val="en-US"/>
              </w:rPr>
              <w:t xml:space="preserve"> câ</w:t>
            </w:r>
            <w:r w:rsidR="00460653" w:rsidRPr="009E34B6">
              <w:rPr>
                <w:lang w:val="en-US"/>
              </w:rPr>
              <w:t xml:space="preserve">nd procesul-verbal de recepţie la terminarea lucrărilor  nu va fi semnat de comisia de recepţie, care confirmă că lucrările au fost executate </w:t>
            </w:r>
            <w:r w:rsidR="00A946E0" w:rsidRPr="009E34B6">
              <w:rPr>
                <w:lang w:val="en-US"/>
              </w:rPr>
              <w:t>conform contractului.</w:t>
            </w:r>
          </w:p>
          <w:p w14:paraId="1925FC36" w14:textId="77777777" w:rsidR="00267805" w:rsidRPr="009E34B6" w:rsidRDefault="00316769" w:rsidP="00A101F6">
            <w:pPr>
              <w:pStyle w:val="NormalWeb"/>
              <w:tabs>
                <w:tab w:val="left" w:pos="37"/>
              </w:tabs>
              <w:spacing w:line="276" w:lineRule="auto"/>
              <w:ind w:firstLine="0"/>
              <w:rPr>
                <w:lang w:val="en-US"/>
              </w:rPr>
            </w:pPr>
            <w:r w:rsidRPr="009E34B6">
              <w:rPr>
                <w:lang w:val="en-US"/>
              </w:rPr>
              <w:t>3.6</w:t>
            </w:r>
            <w:r w:rsidR="00A227F2" w:rsidRPr="009E34B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E34B6">
              <w:rPr>
                <w:lang w:val="en-US"/>
              </w:rPr>
              <w:t xml:space="preserve"> </w:t>
            </w:r>
            <w:r w:rsidR="00EB65F6" w:rsidRPr="009E34B6">
              <w:rPr>
                <w:lang w:val="en-US"/>
              </w:rPr>
              <w:t>În cazul recepţiei cu obiecţii,</w:t>
            </w:r>
            <w:r w:rsidR="005D4B79" w:rsidRPr="009E34B6">
              <w:rPr>
                <w:lang w:val="en-US"/>
              </w:rPr>
              <w:t xml:space="preserve"> </w:t>
            </w:r>
            <w:r w:rsidR="00EB65F6" w:rsidRPr="009E34B6">
              <w:rPr>
                <w:lang w:val="en-US"/>
              </w:rPr>
              <w:t>garanţia se va restitui în cel mult 15 zile după înlăturarea acestora.</w:t>
            </w:r>
          </w:p>
          <w:p w14:paraId="61495F7C" w14:textId="77777777" w:rsidR="00A156C0" w:rsidRPr="009E34B6"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E34B6" w:rsidRDefault="00A101F6" w:rsidP="00371806">
            <w:pPr>
              <w:pStyle w:val="NormalWeb"/>
              <w:tabs>
                <w:tab w:val="left" w:pos="567"/>
              </w:tabs>
              <w:spacing w:line="276" w:lineRule="auto"/>
              <w:ind w:firstLine="0"/>
              <w:rPr>
                <w:lang w:val="en-US"/>
              </w:rPr>
            </w:pPr>
            <w:r w:rsidRPr="009E34B6">
              <w:rPr>
                <w:lang w:val="en-US"/>
              </w:rPr>
              <w:t xml:space="preserve">4.3. </w:t>
            </w:r>
            <w:r w:rsidR="00D7570D" w:rsidRPr="009E34B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4.4. </w:t>
            </w:r>
            <w:r w:rsidR="00460653" w:rsidRPr="009E34B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B64EB" w:rsidRDefault="00A101F6" w:rsidP="00196AB4">
            <w:pPr>
              <w:pStyle w:val="NormalWeb"/>
              <w:tabs>
                <w:tab w:val="left" w:pos="567"/>
              </w:tabs>
              <w:spacing w:line="276" w:lineRule="auto"/>
              <w:ind w:firstLine="0"/>
              <w:rPr>
                <w:lang w:val="ro-RO"/>
              </w:rPr>
            </w:pPr>
            <w:r w:rsidRPr="004B64EB">
              <w:rPr>
                <w:lang w:val="ro-RO"/>
              </w:rPr>
              <w:t xml:space="preserve">4.5. </w:t>
            </w:r>
            <w:r w:rsidR="00460653" w:rsidRPr="004B64EB">
              <w:rPr>
                <w:lang w:val="ro-RO"/>
              </w:rPr>
              <w:t>Desenele, calculele, verificările calculelor, caietele de măsurări (ataşamentele) şi alte documente, pe care Beneficiarul sau Antreprenorul trebuie să le întocmească şi</w:t>
            </w:r>
            <w:r w:rsidR="005D4B79" w:rsidRPr="004B64EB">
              <w:rPr>
                <w:lang w:val="ro-RO"/>
              </w:rPr>
              <w:t xml:space="preserve"> </w:t>
            </w:r>
            <w:r w:rsidR="00460653" w:rsidRPr="004B64EB">
              <w:rPr>
                <w:lang w:val="ro-RO"/>
              </w:rPr>
              <w:t>s</w:t>
            </w:r>
            <w:r w:rsidR="00183D79" w:rsidRPr="004B64EB">
              <w:rPr>
                <w:lang w:val="ro-RO"/>
              </w:rPr>
              <w:t>u</w:t>
            </w:r>
            <w:r w:rsidR="00460653" w:rsidRPr="004B64EB">
              <w:rPr>
                <w:lang w:val="ro-RO"/>
              </w:rPr>
              <w:t xml:space="preserve">nt cerute de subantreprenorul proiectant, vor fi puse la dispoziţia acestuia de către Antreprenor. </w:t>
            </w:r>
          </w:p>
          <w:p w14:paraId="56A353E0"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4.6. </w:t>
            </w:r>
            <w:r w:rsidR="00460653" w:rsidRPr="009E34B6">
              <w:rPr>
                <w:lang w:val="en-US"/>
              </w:rPr>
              <w:t>Oferta adjudecată face parte integrantă din contract. Ea trebuie să fie corectă şi completă. Preţurile stabilite vor acoperi toate obligaţiunile din contract şi toate operaţiunile pentru terminarea şi</w:t>
            </w:r>
            <w:r w:rsidR="005D4B79" w:rsidRPr="009E34B6">
              <w:rPr>
                <w:lang w:val="en-US"/>
              </w:rPr>
              <w:t xml:space="preserve"> </w:t>
            </w:r>
            <w:r w:rsidR="00460653" w:rsidRPr="009E34B6">
              <w:rPr>
                <w:lang w:val="en-US"/>
              </w:rPr>
              <w:t xml:space="preserve">întreţinerea corespunzătoare a lucrărilor. </w:t>
            </w:r>
          </w:p>
          <w:p w14:paraId="52D590A4"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4.7. </w:t>
            </w:r>
            <w:r w:rsidR="00460653" w:rsidRPr="009E34B6">
              <w:rPr>
                <w:lang w:val="en-US"/>
              </w:rPr>
              <w:t>Dacă Beneficiarul nu emite în timp util dispoziţii suplimentare care să conţină</w:t>
            </w:r>
            <w:r w:rsidR="005D4B79" w:rsidRPr="009E34B6">
              <w:rPr>
                <w:lang w:val="en-US"/>
              </w:rPr>
              <w:t xml:space="preserve"> </w:t>
            </w:r>
            <w:r w:rsidR="00460653" w:rsidRPr="009E34B6">
              <w:rPr>
                <w:lang w:val="en-US"/>
              </w:rPr>
              <w:t>instrucţiuni sau aprobări, ordine, directive, sau detalii, Antreprenorul va notifica Beneficiarul prin scrisori, de c</w:t>
            </w:r>
            <w:r w:rsidR="00183D79" w:rsidRPr="009E34B6">
              <w:rPr>
                <w:lang w:val="en-US"/>
              </w:rPr>
              <w:t>â</w:t>
            </w:r>
            <w:r w:rsidR="00460653" w:rsidRPr="009E34B6">
              <w:rPr>
                <w:lang w:val="en-US"/>
              </w:rPr>
              <w:t>te ori este posibil, că acestea pot să provoace înt</w:t>
            </w:r>
            <w:r w:rsidR="00183D79" w:rsidRPr="009E34B6">
              <w:rPr>
                <w:lang w:val="en-US"/>
              </w:rPr>
              <w:t>â</w:t>
            </w:r>
            <w:r w:rsidR="00460653" w:rsidRPr="009E34B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4.8. </w:t>
            </w:r>
            <w:r w:rsidR="00460653" w:rsidRPr="009E34B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4.9. </w:t>
            </w:r>
            <w:r w:rsidR="00460653" w:rsidRPr="009E34B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E34B6">
              <w:rPr>
                <w:lang w:val="en-US"/>
              </w:rPr>
              <w:t xml:space="preserve"> </w:t>
            </w:r>
            <w:r w:rsidR="00460653" w:rsidRPr="009E34B6">
              <w:rPr>
                <w:lang w:val="en-US"/>
              </w:rPr>
              <w:t xml:space="preserve">şi pentru procedeele de execuţie utilizate. </w:t>
            </w:r>
          </w:p>
          <w:p w14:paraId="20A67A6B" w14:textId="77777777" w:rsidR="00460653" w:rsidRPr="009E34B6" w:rsidRDefault="00A156C0" w:rsidP="00196AB4">
            <w:pPr>
              <w:pStyle w:val="NormalWeb"/>
              <w:tabs>
                <w:tab w:val="left" w:pos="567"/>
              </w:tabs>
              <w:spacing w:line="276" w:lineRule="auto"/>
              <w:ind w:firstLine="0"/>
              <w:rPr>
                <w:lang w:val="en-US"/>
              </w:rPr>
            </w:pPr>
            <w:r w:rsidRPr="009E34B6">
              <w:rPr>
                <w:lang w:val="en-US"/>
              </w:rPr>
              <w:t xml:space="preserve">4.10. </w:t>
            </w:r>
            <w:r w:rsidR="00460653" w:rsidRPr="009E34B6">
              <w:rPr>
                <w:lang w:val="en-US"/>
              </w:rPr>
              <w:t xml:space="preserve">Antreprenorul, prin </w:t>
            </w:r>
            <w:r w:rsidR="002F6A1E" w:rsidRPr="009E34B6">
              <w:rPr>
                <w:lang w:val="en-US"/>
              </w:rPr>
              <w:t xml:space="preserve">atribuirea </w:t>
            </w:r>
            <w:r w:rsidR="00460653" w:rsidRPr="009E34B6">
              <w:rPr>
                <w:lang w:val="en-US"/>
              </w:rPr>
              <w:t>ofertei în favoarea sa, se angajează să</w:t>
            </w:r>
            <w:r w:rsidR="00BC46B3" w:rsidRPr="009E34B6">
              <w:rPr>
                <w:lang w:val="en-US"/>
              </w:rPr>
              <w:t xml:space="preserve"> prezinte</w:t>
            </w:r>
            <w:r w:rsidR="005D4B79" w:rsidRPr="009E34B6">
              <w:rPr>
                <w:lang w:val="en-US"/>
              </w:rPr>
              <w:t xml:space="preserve"> </w:t>
            </w:r>
            <w:r w:rsidR="00EA64B0" w:rsidRPr="009E34B6">
              <w:rPr>
                <w:lang w:val="en-US"/>
              </w:rPr>
              <w:t>garanţia de bună execuţie a contractului, în cuantum de __% din valoarea contractului atribuit.</w:t>
            </w:r>
          </w:p>
          <w:p w14:paraId="2DB323DA" w14:textId="77777777" w:rsidR="00267805" w:rsidRPr="009E34B6" w:rsidRDefault="00A156C0" w:rsidP="00684D44">
            <w:pPr>
              <w:pStyle w:val="NormalWeb"/>
              <w:tabs>
                <w:tab w:val="left" w:pos="567"/>
              </w:tabs>
              <w:spacing w:line="276" w:lineRule="auto"/>
              <w:ind w:firstLine="0"/>
              <w:rPr>
                <w:lang w:val="en-US"/>
              </w:rPr>
            </w:pPr>
            <w:r w:rsidRPr="009E34B6">
              <w:rPr>
                <w:lang w:val="en-US"/>
              </w:rPr>
              <w:t>4.11.</w:t>
            </w:r>
            <w:r w:rsidR="00A109E6" w:rsidRPr="009E34B6">
              <w:rPr>
                <w:lang w:val="en-US"/>
              </w:rPr>
              <w:t xml:space="preserve"> Autoritatea contractantă eliberează/restituie</w:t>
            </w:r>
            <w:r w:rsidR="005D4B79" w:rsidRPr="009E34B6">
              <w:rPr>
                <w:lang w:val="en-US"/>
              </w:rPr>
              <w:t xml:space="preserve"> </w:t>
            </w:r>
            <w:r w:rsidR="00A109E6" w:rsidRPr="009E34B6">
              <w:rPr>
                <w:lang w:val="en-US"/>
              </w:rPr>
              <w:t>g</w:t>
            </w:r>
            <w:r w:rsidR="00460653" w:rsidRPr="009E34B6">
              <w:rPr>
                <w:lang w:val="en-US"/>
              </w:rPr>
              <w:t>aranţia de bună execuţie Antreprenorului după semnarea procesului-verbal de recepţie finală</w:t>
            </w:r>
            <w:r w:rsidR="00A109E6" w:rsidRPr="009E34B6">
              <w:rPr>
                <w:lang w:val="en-US"/>
              </w:rPr>
              <w:t>/ procesului-verbal la terminarea lucrărilor</w:t>
            </w:r>
            <w:r w:rsidR="00460653" w:rsidRPr="009E34B6">
              <w:rPr>
                <w:lang w:val="en-US"/>
              </w:rPr>
              <w:t xml:space="preserve"> în cel mult </w:t>
            </w:r>
            <w:r w:rsidR="00460653" w:rsidRPr="009E34B6">
              <w:rPr>
                <w:lang w:val="en-US"/>
              </w:rPr>
              <w:lastRenderedPageBreak/>
              <w:t>15 zile</w:t>
            </w:r>
            <w:r w:rsidR="00E838F8" w:rsidRPr="009E34B6">
              <w:rPr>
                <w:lang w:val="en-US"/>
              </w:rPr>
              <w:t>.</w:t>
            </w:r>
            <w:r w:rsidR="005D4B79" w:rsidRPr="009E34B6">
              <w:rPr>
                <w:lang w:val="en-US"/>
              </w:rPr>
              <w:t xml:space="preserve"> </w:t>
            </w:r>
            <w:r w:rsidR="00EB65F6" w:rsidRPr="009E34B6">
              <w:rPr>
                <w:lang w:val="en-US"/>
              </w:rPr>
              <w:t>În cazul recepţiei cu obiecţii,</w:t>
            </w:r>
            <w:r w:rsidR="005D4B79" w:rsidRPr="009E34B6">
              <w:rPr>
                <w:lang w:val="en-US"/>
              </w:rPr>
              <w:t xml:space="preserve"> </w:t>
            </w:r>
            <w:r w:rsidR="00EB65F6" w:rsidRPr="009E34B6">
              <w:rPr>
                <w:lang w:val="en-US"/>
              </w:rPr>
              <w:t>garanţia se va restitui în cel mult 15 zile după înlăturarea acestora.</w:t>
            </w:r>
          </w:p>
          <w:p w14:paraId="4C7338E3" w14:textId="77777777" w:rsidR="00460653" w:rsidRPr="009E34B6" w:rsidRDefault="00A156C0" w:rsidP="00196AB4">
            <w:pPr>
              <w:pStyle w:val="NormalWeb"/>
              <w:tabs>
                <w:tab w:val="left" w:pos="567"/>
              </w:tabs>
              <w:spacing w:line="276" w:lineRule="auto"/>
              <w:ind w:firstLine="0"/>
              <w:rPr>
                <w:lang w:val="en-US"/>
              </w:rPr>
            </w:pPr>
            <w:r w:rsidRPr="009E34B6">
              <w:rPr>
                <w:lang w:val="en-US"/>
              </w:rPr>
              <w:t>4.12.</w:t>
            </w:r>
            <w:r w:rsidR="00460653" w:rsidRPr="009E34B6">
              <w:rPr>
                <w:lang w:val="en-US"/>
              </w:rPr>
              <w:t>Antreprenorul trebuie să constituie garanţia de bună execuţie după primirea scris</w:t>
            </w:r>
            <w:r w:rsidR="00404C0D" w:rsidRPr="009E34B6">
              <w:rPr>
                <w:lang w:val="en-US"/>
              </w:rPr>
              <w:t>orii de acceptare, dar nu mai târ</w:t>
            </w:r>
            <w:r w:rsidR="00460653" w:rsidRPr="009E34B6">
              <w:rPr>
                <w:lang w:val="en-US"/>
              </w:rPr>
              <w:t>ziu de dat</w:t>
            </w:r>
            <w:r w:rsidR="00404C0D" w:rsidRPr="009E34B6">
              <w:rPr>
                <w:lang w:val="en-US"/>
              </w:rPr>
              <w:t>a încheierii contractului. Atât</w:t>
            </w:r>
            <w:r w:rsidR="00460653" w:rsidRPr="009E34B6">
              <w:rPr>
                <w:lang w:val="en-US"/>
              </w:rPr>
              <w:t xml:space="preserve"> timp c</w:t>
            </w:r>
            <w:r w:rsidR="00404C0D" w:rsidRPr="009E34B6">
              <w:rPr>
                <w:lang w:val="en-US"/>
              </w:rPr>
              <w:t>â</w:t>
            </w:r>
            <w:r w:rsidR="00460653" w:rsidRPr="009E34B6">
              <w:rPr>
                <w:lang w:val="en-US"/>
              </w:rPr>
              <w:t>t el nu şi-a îndeplinit această obligaţiune, Beneficiarul poate să reţină garanţia</w:t>
            </w:r>
            <w:r w:rsidR="005D4B79" w:rsidRPr="009E34B6">
              <w:rPr>
                <w:lang w:val="en-US"/>
              </w:rPr>
              <w:t xml:space="preserve"> </w:t>
            </w:r>
            <w:r w:rsidR="00E364D5" w:rsidRPr="009E34B6">
              <w:rPr>
                <w:lang w:val="en-US"/>
              </w:rPr>
              <w:t>Antreprenorului</w:t>
            </w:r>
            <w:r w:rsidR="00460653" w:rsidRPr="009E34B6">
              <w:rPr>
                <w:lang w:val="en-US"/>
              </w:rPr>
              <w:t xml:space="preserve"> pentru ofertă. </w:t>
            </w:r>
          </w:p>
          <w:p w14:paraId="7B5A3C5F" w14:textId="77777777" w:rsidR="00460653" w:rsidRPr="009E34B6" w:rsidRDefault="00A156C0" w:rsidP="00196AB4">
            <w:pPr>
              <w:pStyle w:val="NormalWeb"/>
              <w:tabs>
                <w:tab w:val="left" w:pos="567"/>
              </w:tabs>
              <w:spacing w:line="276" w:lineRule="auto"/>
              <w:ind w:firstLine="0"/>
              <w:rPr>
                <w:lang w:val="en-US"/>
              </w:rPr>
            </w:pPr>
            <w:r w:rsidRPr="009E34B6">
              <w:rPr>
                <w:lang w:val="en-US"/>
              </w:rPr>
              <w:t>4.1</w:t>
            </w:r>
            <w:r w:rsidR="00893327" w:rsidRPr="009E34B6">
              <w:rPr>
                <w:lang w:val="en-US"/>
              </w:rPr>
              <w:t>3</w:t>
            </w:r>
            <w:r w:rsidRPr="009E34B6">
              <w:rPr>
                <w:lang w:val="en-US"/>
              </w:rPr>
              <w:t xml:space="preserve">. </w:t>
            </w:r>
            <w:r w:rsidR="00460653" w:rsidRPr="009E34B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E34B6" w:rsidRDefault="00A156C0" w:rsidP="00196AB4">
            <w:pPr>
              <w:pStyle w:val="NormalWeb"/>
              <w:tabs>
                <w:tab w:val="left" w:pos="567"/>
              </w:tabs>
              <w:spacing w:line="276" w:lineRule="auto"/>
              <w:ind w:firstLine="0"/>
              <w:rPr>
                <w:lang w:val="en-US"/>
              </w:rPr>
            </w:pPr>
            <w:r w:rsidRPr="009E34B6">
              <w:rPr>
                <w:lang w:val="en-US"/>
              </w:rPr>
              <w:t>4.1</w:t>
            </w:r>
            <w:r w:rsidR="00893327" w:rsidRPr="009E34B6">
              <w:rPr>
                <w:lang w:val="en-US"/>
              </w:rPr>
              <w:t>4</w:t>
            </w:r>
            <w:r w:rsidRPr="009E34B6">
              <w:rPr>
                <w:lang w:val="en-US"/>
              </w:rPr>
              <w:t xml:space="preserve">. </w:t>
            </w:r>
            <w:r w:rsidR="00460653" w:rsidRPr="009E34B6">
              <w:rPr>
                <w:lang w:val="en-US"/>
              </w:rPr>
              <w:t>La lucrările la care se fac încercări, se consideră calitatea probei îndeplinită at</w:t>
            </w:r>
            <w:r w:rsidR="00E171D4" w:rsidRPr="009E34B6">
              <w:rPr>
                <w:lang w:val="en-US"/>
              </w:rPr>
              <w:t>â</w:t>
            </w:r>
            <w:r w:rsidR="00460653" w:rsidRPr="009E34B6">
              <w:rPr>
                <w:lang w:val="en-US"/>
              </w:rPr>
              <w:t>ta timp c</w:t>
            </w:r>
            <w:r w:rsidR="00E171D4" w:rsidRPr="009E34B6">
              <w:rPr>
                <w:lang w:val="en-US"/>
              </w:rPr>
              <w:t>â</w:t>
            </w:r>
            <w:r w:rsidR="00460653" w:rsidRPr="009E34B6">
              <w:rPr>
                <w:lang w:val="en-US"/>
              </w:rPr>
              <w:t xml:space="preserve">t rezultatele se înscriu în limitele admise prin reglementările tehnice. </w:t>
            </w:r>
          </w:p>
          <w:p w14:paraId="383A4756" w14:textId="77777777" w:rsidR="00460653" w:rsidRPr="009E34B6" w:rsidRDefault="00A156C0" w:rsidP="00196AB4">
            <w:pPr>
              <w:pStyle w:val="NormalWeb"/>
              <w:tabs>
                <w:tab w:val="left" w:pos="567"/>
              </w:tabs>
              <w:spacing w:line="276" w:lineRule="auto"/>
              <w:ind w:firstLine="0"/>
              <w:rPr>
                <w:lang w:val="en-US"/>
              </w:rPr>
            </w:pPr>
            <w:r w:rsidRPr="009E34B6">
              <w:rPr>
                <w:lang w:val="en-US"/>
              </w:rPr>
              <w:t>4.</w:t>
            </w:r>
            <w:r w:rsidR="00603AB4" w:rsidRPr="009E34B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E34B6" w:rsidRDefault="00A156C0" w:rsidP="00196AB4">
            <w:pPr>
              <w:pStyle w:val="NormalWeb"/>
              <w:tabs>
                <w:tab w:val="left" w:pos="567"/>
              </w:tabs>
              <w:spacing w:line="276" w:lineRule="auto"/>
              <w:ind w:firstLine="0"/>
              <w:rPr>
                <w:lang w:val="en-US"/>
              </w:rPr>
            </w:pPr>
            <w:r w:rsidRPr="009E34B6">
              <w:rPr>
                <w:lang w:val="en-US"/>
              </w:rPr>
              <w:t>4.1</w:t>
            </w:r>
            <w:r w:rsidR="00040EA0" w:rsidRPr="009E34B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E34B6" w:rsidRDefault="00A156C0" w:rsidP="00196AB4">
            <w:pPr>
              <w:pStyle w:val="NormalWeb"/>
              <w:tabs>
                <w:tab w:val="left" w:pos="567"/>
              </w:tabs>
              <w:spacing w:line="276" w:lineRule="auto"/>
              <w:ind w:firstLine="0"/>
              <w:rPr>
                <w:lang w:val="en-US"/>
              </w:rPr>
            </w:pPr>
            <w:r w:rsidRPr="009E34B6">
              <w:rPr>
                <w:lang w:val="en-US"/>
              </w:rPr>
              <w:t>4.1</w:t>
            </w:r>
            <w:r w:rsidR="00893327" w:rsidRPr="009E34B6">
              <w:rPr>
                <w:lang w:val="en-US"/>
              </w:rPr>
              <w:t>7</w:t>
            </w:r>
            <w:r w:rsidRPr="009E34B6">
              <w:rPr>
                <w:lang w:val="en-US"/>
              </w:rPr>
              <w:t xml:space="preserve">. </w:t>
            </w:r>
            <w:r w:rsidR="00460653" w:rsidRPr="009E34B6">
              <w:rPr>
                <w:lang w:val="en-US"/>
              </w:rPr>
              <w:t>Dacă Antreprenorul consideră că dispoziţiile Beneficiarului s</w:t>
            </w:r>
            <w:r w:rsidR="00183D79" w:rsidRPr="009E34B6">
              <w:rPr>
                <w:lang w:val="en-US"/>
              </w:rPr>
              <w:t>u</w:t>
            </w:r>
            <w:r w:rsidR="00460653" w:rsidRPr="009E34B6">
              <w:rPr>
                <w:lang w:val="en-US"/>
              </w:rPr>
              <w:t xml:space="preserve">nt nejustificate sau inoportune, el poate </w:t>
            </w:r>
            <w:r w:rsidR="00E171D4" w:rsidRPr="009E34B6">
              <w:rPr>
                <w:lang w:val="en-US"/>
              </w:rPr>
              <w:t>înainta</w:t>
            </w:r>
            <w:r w:rsidR="005D4B79" w:rsidRPr="009E34B6">
              <w:rPr>
                <w:lang w:val="en-US"/>
              </w:rPr>
              <w:t xml:space="preserve"> </w:t>
            </w:r>
            <w:r w:rsidR="00460653" w:rsidRPr="009E34B6">
              <w:rPr>
                <w:lang w:val="en-US"/>
              </w:rPr>
              <w:t xml:space="preserve">obiecţii, dar acestea nu îl </w:t>
            </w:r>
            <w:r w:rsidR="00E171D4" w:rsidRPr="009E34B6">
              <w:rPr>
                <w:lang w:val="en-US"/>
              </w:rPr>
              <w:t>scutește</w:t>
            </w:r>
            <w:r w:rsidR="005D4B79" w:rsidRPr="009E34B6">
              <w:rPr>
                <w:lang w:val="en-US"/>
              </w:rPr>
              <w:t xml:space="preserve"> </w:t>
            </w:r>
            <w:r w:rsidR="00460653" w:rsidRPr="009E34B6">
              <w:rPr>
                <w:lang w:val="en-US"/>
              </w:rPr>
              <w:t xml:space="preserve">de </w:t>
            </w:r>
            <w:r w:rsidR="00E364D5" w:rsidRPr="009E34B6">
              <w:rPr>
                <w:lang w:val="en-US"/>
              </w:rPr>
              <w:t xml:space="preserve">obligația de </w:t>
            </w:r>
            <w:r w:rsidR="00460653" w:rsidRPr="009E34B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E34B6" w:rsidRDefault="00A156C0" w:rsidP="00196AB4">
            <w:pPr>
              <w:pStyle w:val="NormalWeb"/>
              <w:tabs>
                <w:tab w:val="left" w:pos="567"/>
              </w:tabs>
              <w:spacing w:line="276" w:lineRule="auto"/>
              <w:ind w:firstLine="0"/>
              <w:rPr>
                <w:lang w:val="en-US"/>
              </w:rPr>
            </w:pPr>
            <w:r w:rsidRPr="009E34B6">
              <w:rPr>
                <w:lang w:val="en-US"/>
              </w:rPr>
              <w:t>4.1</w:t>
            </w:r>
            <w:r w:rsidR="00893327" w:rsidRPr="009E34B6">
              <w:rPr>
                <w:lang w:val="en-US"/>
              </w:rPr>
              <w:t>8</w:t>
            </w:r>
            <w:r w:rsidRPr="009E34B6">
              <w:rPr>
                <w:lang w:val="en-US"/>
              </w:rPr>
              <w:t xml:space="preserve">. </w:t>
            </w:r>
            <w:r w:rsidR="00460653" w:rsidRPr="009E34B6">
              <w:rPr>
                <w:lang w:val="en-US"/>
              </w:rPr>
              <w:t>Trasarea axelor principale, bornelor de referinţă, căilor de circulaţieşi limitelor terenului pus la dispoziţia Antreprenorului, precum şi materializarea cotelor de nivel în i</w:t>
            </w:r>
            <w:r w:rsidR="00183D79" w:rsidRPr="009E34B6">
              <w:rPr>
                <w:lang w:val="en-US"/>
              </w:rPr>
              <w:t>mediata apropiere a terenului, su</w:t>
            </w:r>
            <w:r w:rsidR="00460653" w:rsidRPr="009E34B6">
              <w:rPr>
                <w:lang w:val="en-US"/>
              </w:rPr>
              <w:t>nt</w:t>
            </w:r>
            <w:r w:rsidR="005D4B79" w:rsidRPr="009E34B6">
              <w:rPr>
                <w:lang w:val="en-US"/>
              </w:rPr>
              <w:t xml:space="preserve"> </w:t>
            </w:r>
            <w:r w:rsidR="00460653" w:rsidRPr="009E34B6">
              <w:rPr>
                <w:lang w:val="en-US"/>
              </w:rPr>
              <w:t xml:space="preserve">obligaţiuni ale Antreprenorului. </w:t>
            </w:r>
          </w:p>
          <w:p w14:paraId="5A7959BE" w14:textId="77777777" w:rsidR="00460653" w:rsidRPr="009E34B6" w:rsidRDefault="00A156C0" w:rsidP="00196AB4">
            <w:pPr>
              <w:pStyle w:val="NormalWeb"/>
              <w:tabs>
                <w:tab w:val="left" w:pos="567"/>
              </w:tabs>
              <w:spacing w:line="276" w:lineRule="auto"/>
              <w:ind w:firstLine="0"/>
              <w:rPr>
                <w:lang w:val="en-US"/>
              </w:rPr>
            </w:pPr>
            <w:r w:rsidRPr="009E34B6">
              <w:rPr>
                <w:lang w:val="en-US"/>
              </w:rPr>
              <w:t>4.</w:t>
            </w:r>
            <w:r w:rsidR="00893327" w:rsidRPr="009E34B6">
              <w:rPr>
                <w:lang w:val="en-US"/>
              </w:rPr>
              <w:t>19</w:t>
            </w:r>
            <w:r w:rsidRPr="009E34B6">
              <w:rPr>
                <w:lang w:val="en-US"/>
              </w:rPr>
              <w:t xml:space="preserve">. </w:t>
            </w:r>
            <w:r w:rsidR="00460653" w:rsidRPr="009E34B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E34B6" w:rsidRDefault="00A156C0" w:rsidP="00196AB4">
            <w:pPr>
              <w:pStyle w:val="NormalWeb"/>
              <w:tabs>
                <w:tab w:val="left" w:pos="567"/>
              </w:tabs>
              <w:spacing w:line="276" w:lineRule="auto"/>
              <w:ind w:firstLine="0"/>
              <w:rPr>
                <w:lang w:val="en-US"/>
              </w:rPr>
            </w:pPr>
            <w:r w:rsidRPr="009E34B6">
              <w:rPr>
                <w:lang w:val="en-US"/>
              </w:rPr>
              <w:t>4.2</w:t>
            </w:r>
            <w:r w:rsidR="00893327" w:rsidRPr="009E34B6">
              <w:rPr>
                <w:lang w:val="en-US"/>
              </w:rPr>
              <w:t>0</w:t>
            </w:r>
            <w:r w:rsidRPr="009E34B6">
              <w:rPr>
                <w:lang w:val="en-US"/>
              </w:rPr>
              <w:t xml:space="preserve">. </w:t>
            </w:r>
            <w:r w:rsidR="00460653" w:rsidRPr="009E34B6">
              <w:rPr>
                <w:lang w:val="en-US"/>
              </w:rPr>
              <w:t>Ridicările de teren, trasările şi cotele de nivel, precum şi alte documente puse la dispoziţia Antreprenorului de către Beneficiar pentru executarea contractului s</w:t>
            </w:r>
            <w:r w:rsidR="00E10C0A" w:rsidRPr="009E34B6">
              <w:rPr>
                <w:lang w:val="en-US"/>
              </w:rPr>
              <w:t>u</w:t>
            </w:r>
            <w:r w:rsidR="00460653" w:rsidRPr="009E34B6">
              <w:rPr>
                <w:lang w:val="en-US"/>
              </w:rPr>
              <w:t>nt hotărâtoare. Antreprenorul este obligat să verifice documentele primite şi să înştiinţeze Beneficiarul cu privire la erorile şi</w:t>
            </w:r>
            <w:r w:rsidR="005D4B79" w:rsidRPr="009E34B6">
              <w:rPr>
                <w:lang w:val="en-US"/>
              </w:rPr>
              <w:t xml:space="preserve"> </w:t>
            </w:r>
            <w:r w:rsidR="00460653" w:rsidRPr="009E34B6">
              <w:rPr>
                <w:lang w:val="en-US"/>
              </w:rPr>
              <w:t xml:space="preserve">inexactităţile constatate sau presupuse. </w:t>
            </w:r>
          </w:p>
          <w:p w14:paraId="23331121" w14:textId="77777777" w:rsidR="00460653" w:rsidRPr="009E34B6" w:rsidRDefault="00A156C0" w:rsidP="00196AB4">
            <w:pPr>
              <w:pStyle w:val="NormalWeb"/>
              <w:tabs>
                <w:tab w:val="left" w:pos="567"/>
              </w:tabs>
              <w:spacing w:line="276" w:lineRule="auto"/>
              <w:ind w:firstLine="0"/>
              <w:rPr>
                <w:lang w:val="en-US"/>
              </w:rPr>
            </w:pPr>
            <w:r w:rsidRPr="009E34B6">
              <w:rPr>
                <w:lang w:val="en-US"/>
              </w:rPr>
              <w:t>4.2</w:t>
            </w:r>
            <w:r w:rsidR="00893327" w:rsidRPr="009E34B6">
              <w:rPr>
                <w:lang w:val="en-US"/>
              </w:rPr>
              <w:t>1</w:t>
            </w:r>
            <w:r w:rsidRPr="009E34B6">
              <w:rPr>
                <w:lang w:val="en-US"/>
              </w:rPr>
              <w:t xml:space="preserve">. </w:t>
            </w:r>
            <w:r w:rsidR="00460653" w:rsidRPr="009E34B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E34B6">
              <w:rPr>
                <w:lang w:val="en-US"/>
              </w:rPr>
              <w:t>prevederilor legale și obligațiunilor contractuale și profesionale</w:t>
            </w:r>
            <w:r w:rsidR="00460653" w:rsidRPr="009E34B6">
              <w:rPr>
                <w:lang w:val="en-US"/>
              </w:rPr>
              <w:t xml:space="preserve">. </w:t>
            </w:r>
          </w:p>
          <w:p w14:paraId="7924F23B" w14:textId="77777777" w:rsidR="00460653" w:rsidRPr="009E34B6" w:rsidRDefault="00A156C0" w:rsidP="00196AB4">
            <w:pPr>
              <w:pStyle w:val="NormalWeb"/>
              <w:tabs>
                <w:tab w:val="left" w:pos="567"/>
              </w:tabs>
              <w:spacing w:line="276" w:lineRule="auto"/>
              <w:ind w:firstLine="0"/>
              <w:rPr>
                <w:lang w:val="en-US"/>
              </w:rPr>
            </w:pPr>
            <w:r w:rsidRPr="009E34B6">
              <w:rPr>
                <w:lang w:val="en-US"/>
              </w:rPr>
              <w:t>4.2</w:t>
            </w:r>
            <w:r w:rsidR="00893327" w:rsidRPr="009E34B6">
              <w:rPr>
                <w:lang w:val="en-US"/>
              </w:rPr>
              <w:t>2</w:t>
            </w:r>
            <w:r w:rsidRPr="009E34B6">
              <w:rPr>
                <w:lang w:val="en-US"/>
              </w:rPr>
              <w:t xml:space="preserve">. </w:t>
            </w:r>
            <w:r w:rsidR="00460653" w:rsidRPr="009E34B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B64EB" w:rsidRDefault="00A156C0" w:rsidP="00196AB4">
            <w:pPr>
              <w:pStyle w:val="NormalWeb"/>
              <w:tabs>
                <w:tab w:val="left" w:pos="567"/>
              </w:tabs>
              <w:spacing w:line="276" w:lineRule="auto"/>
              <w:ind w:firstLine="0"/>
              <w:rPr>
                <w:lang w:val="ro-RO"/>
              </w:rPr>
            </w:pPr>
            <w:r w:rsidRPr="004B64EB">
              <w:rPr>
                <w:lang w:val="ro-RO"/>
              </w:rPr>
              <w:lastRenderedPageBreak/>
              <w:t>4.2</w:t>
            </w:r>
            <w:r w:rsidR="00893327" w:rsidRPr="004B64EB">
              <w:rPr>
                <w:lang w:val="ro-RO"/>
              </w:rPr>
              <w:t>3</w:t>
            </w:r>
            <w:r w:rsidRPr="004B64EB">
              <w:rPr>
                <w:lang w:val="ro-RO"/>
              </w:rPr>
              <w:t xml:space="preserve">. </w:t>
            </w:r>
            <w:r w:rsidR="00460653" w:rsidRPr="004B64EB">
              <w:rPr>
                <w:lang w:val="ro-RO"/>
              </w:rPr>
              <w:t xml:space="preserve">În cazul neexecutării de către Antreprenor a dispoziţiilor din punctul 2.1., Beneficiarul poate opri lucrările, </w:t>
            </w:r>
            <w:r w:rsidR="00F53F69" w:rsidRPr="004B64EB">
              <w:rPr>
                <w:lang w:val="ro-RO"/>
              </w:rPr>
              <w:t xml:space="preserve">prin </w:t>
            </w:r>
            <w:r w:rsidR="00E364D5" w:rsidRPr="004B64EB">
              <w:rPr>
                <w:lang w:val="ro-RO"/>
              </w:rPr>
              <w:t xml:space="preserve">rezoluțiunea </w:t>
            </w:r>
            <w:r w:rsidR="00F53F69" w:rsidRPr="004B64EB">
              <w:rPr>
                <w:lang w:val="ro-RO"/>
              </w:rPr>
              <w:t>contractului</w:t>
            </w:r>
            <w:r w:rsidR="00460653" w:rsidRPr="004B64EB">
              <w:rPr>
                <w:lang w:val="ro-RO"/>
              </w:rPr>
              <w:t xml:space="preserve">, în condiţiile legii, </w:t>
            </w:r>
            <w:r w:rsidR="00F53F69" w:rsidRPr="004B64EB">
              <w:rPr>
                <w:lang w:val="ro-RO"/>
              </w:rPr>
              <w:t>totodată A</w:t>
            </w:r>
            <w:r w:rsidR="00316769" w:rsidRPr="004B64EB">
              <w:rPr>
                <w:lang w:val="ro-RO"/>
              </w:rPr>
              <w:t xml:space="preserve">ntreprenorul </w:t>
            </w:r>
            <w:r w:rsidR="00460653" w:rsidRPr="004B64EB">
              <w:rPr>
                <w:lang w:val="ro-RO"/>
              </w:rPr>
              <w:t>compense</w:t>
            </w:r>
            <w:r w:rsidR="00316769" w:rsidRPr="004B64EB">
              <w:rPr>
                <w:lang w:val="ro-RO"/>
              </w:rPr>
              <w:t>ază</w:t>
            </w:r>
            <w:r w:rsidR="00460653" w:rsidRPr="004B64EB">
              <w:rPr>
                <w:lang w:val="ro-RO"/>
              </w:rPr>
              <w:t xml:space="preserve"> cheltuielile aferente suportate de Beneficiar în legătură cu faptul neexecutării. </w:t>
            </w:r>
          </w:p>
          <w:p w14:paraId="42DBA1FC" w14:textId="77777777" w:rsidR="00460653" w:rsidRPr="004B64EB" w:rsidRDefault="00BE5A1E" w:rsidP="00196AB4">
            <w:pPr>
              <w:pStyle w:val="NormalWeb"/>
              <w:tabs>
                <w:tab w:val="left" w:pos="567"/>
              </w:tabs>
              <w:spacing w:line="276" w:lineRule="auto"/>
              <w:ind w:firstLine="0"/>
              <w:rPr>
                <w:lang w:val="ro-RO"/>
              </w:rPr>
            </w:pPr>
            <w:r w:rsidRPr="004B64EB">
              <w:rPr>
                <w:lang w:val="ro-RO"/>
              </w:rPr>
              <w:t>4.2</w:t>
            </w:r>
            <w:r w:rsidR="00893327" w:rsidRPr="004B64EB">
              <w:rPr>
                <w:lang w:val="ro-RO"/>
              </w:rPr>
              <w:t>4</w:t>
            </w:r>
            <w:r w:rsidRPr="004B64EB">
              <w:rPr>
                <w:lang w:val="ro-RO"/>
              </w:rPr>
              <w:t xml:space="preserve">. </w:t>
            </w:r>
            <w:r w:rsidR="00460653" w:rsidRPr="004B64EB">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B64EB" w:rsidRDefault="00BE5A1E" w:rsidP="00196AB4">
            <w:pPr>
              <w:pStyle w:val="NormalWeb"/>
              <w:tabs>
                <w:tab w:val="left" w:pos="567"/>
              </w:tabs>
              <w:spacing w:line="276" w:lineRule="auto"/>
              <w:ind w:firstLine="0"/>
              <w:rPr>
                <w:lang w:val="ro-RO"/>
              </w:rPr>
            </w:pPr>
            <w:r w:rsidRPr="004B64EB">
              <w:rPr>
                <w:lang w:val="ro-RO"/>
              </w:rPr>
              <w:t>4.2</w:t>
            </w:r>
            <w:r w:rsidR="00893327" w:rsidRPr="004B64EB">
              <w:rPr>
                <w:lang w:val="ro-RO"/>
              </w:rPr>
              <w:t>5</w:t>
            </w:r>
            <w:r w:rsidRPr="004B64EB">
              <w:rPr>
                <w:lang w:val="ro-RO"/>
              </w:rPr>
              <w:t xml:space="preserve">. </w:t>
            </w:r>
            <w:r w:rsidR="00460653" w:rsidRPr="004B64EB">
              <w:rPr>
                <w:lang w:val="ro-RO"/>
              </w:rPr>
              <w:t>În timpul desfăşurării lucrărilor, Antreprenorul are obligaţia să menţină căile de acces libere, să retragă utilajele, să îndepărteze surplusurile de materiale, deşeuri</w:t>
            </w:r>
            <w:r w:rsidR="005D4B79" w:rsidRPr="004B64EB">
              <w:rPr>
                <w:lang w:val="ro-RO"/>
              </w:rPr>
              <w:t xml:space="preserve"> </w:t>
            </w:r>
            <w:r w:rsidR="00460653" w:rsidRPr="004B64EB">
              <w:rPr>
                <w:lang w:val="ro-RO"/>
              </w:rPr>
              <w:t>şi lucrări provizorii de orice fel, care nu s</w:t>
            </w:r>
            <w:r w:rsidR="00183D79" w:rsidRPr="004B64EB">
              <w:rPr>
                <w:lang w:val="ro-RO"/>
              </w:rPr>
              <w:t>u</w:t>
            </w:r>
            <w:r w:rsidR="00460653" w:rsidRPr="004B64EB">
              <w:rPr>
                <w:lang w:val="ro-RO"/>
              </w:rPr>
              <w:t>nt necesare, iar la terminarea lucrărilor, Antreprenorul va evacua de pe şantier toate utilajele de construcţie, surplusurile de materiale, deşeurile</w:t>
            </w:r>
            <w:r w:rsidR="005D4B79" w:rsidRPr="004B64EB">
              <w:rPr>
                <w:lang w:val="ro-RO"/>
              </w:rPr>
              <w:t xml:space="preserve"> </w:t>
            </w:r>
            <w:r w:rsidR="00460653" w:rsidRPr="004B64EB">
              <w:rPr>
                <w:lang w:val="ro-RO"/>
              </w:rPr>
              <w:t xml:space="preserve">şi lucrările provizorii. </w:t>
            </w:r>
          </w:p>
          <w:p w14:paraId="42718144" w14:textId="77777777" w:rsidR="00B96242" w:rsidRPr="004B64EB" w:rsidRDefault="00BE5A1E" w:rsidP="00196AB4">
            <w:pPr>
              <w:pStyle w:val="NormalWeb"/>
              <w:tabs>
                <w:tab w:val="left" w:pos="426"/>
                <w:tab w:val="left" w:pos="3645"/>
              </w:tabs>
              <w:spacing w:line="276" w:lineRule="auto"/>
              <w:ind w:firstLine="0"/>
              <w:rPr>
                <w:lang w:val="ro-RO"/>
              </w:rPr>
            </w:pPr>
            <w:r w:rsidRPr="004B64EB">
              <w:rPr>
                <w:lang w:val="ro-RO"/>
              </w:rPr>
              <w:t>4.2</w:t>
            </w:r>
            <w:r w:rsidR="00893327" w:rsidRPr="004B64EB">
              <w:rPr>
                <w:lang w:val="ro-RO"/>
              </w:rPr>
              <w:t>6</w:t>
            </w:r>
            <w:r w:rsidRPr="004B64EB">
              <w:rPr>
                <w:lang w:val="ro-RO"/>
              </w:rPr>
              <w:t xml:space="preserve">. </w:t>
            </w:r>
            <w:r w:rsidR="00460653" w:rsidRPr="004B64EB">
              <w:rPr>
                <w:lang w:val="ro-RO"/>
              </w:rPr>
              <w:t>Beneficiarul trebuie să obţină, pe propria cheltuială, toate avizele, autorizaţiile</w:t>
            </w:r>
            <w:r w:rsidR="005D4B79" w:rsidRPr="004B64EB">
              <w:rPr>
                <w:lang w:val="ro-RO"/>
              </w:rPr>
              <w:t xml:space="preserve"> </w:t>
            </w:r>
            <w:r w:rsidR="00460653" w:rsidRPr="004B64EB">
              <w:rPr>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B64EB" w:rsidRDefault="00460653" w:rsidP="00196AB4">
            <w:pPr>
              <w:pStyle w:val="NormalWeb"/>
              <w:tabs>
                <w:tab w:val="left" w:pos="426"/>
                <w:tab w:val="left" w:pos="3645"/>
              </w:tabs>
              <w:spacing w:line="276" w:lineRule="auto"/>
              <w:ind w:firstLine="0"/>
              <w:rPr>
                <w:lang w:val="ro-RO"/>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E34B6" w:rsidRDefault="00BE5A1E" w:rsidP="00196AB4">
            <w:pPr>
              <w:pStyle w:val="NormalWeb"/>
              <w:tabs>
                <w:tab w:val="left" w:pos="567"/>
              </w:tabs>
              <w:spacing w:line="276" w:lineRule="auto"/>
              <w:ind w:firstLine="0"/>
              <w:rPr>
                <w:lang w:val="en-US"/>
              </w:rPr>
            </w:pPr>
            <w:r w:rsidRPr="009E34B6">
              <w:rPr>
                <w:lang w:val="en-US"/>
              </w:rPr>
              <w:t xml:space="preserve">6.1. </w:t>
            </w:r>
            <w:r w:rsidR="005B666D" w:rsidRPr="009E34B6">
              <w:rPr>
                <w:lang w:val="en-US"/>
              </w:rPr>
              <w:t>Antreprenorul este obligat să execute toate lucrările, prevăzute în contract, în termenele stabilite prin graficul general de realizare a lucrărilor şi graficul de execuţie</w:t>
            </w:r>
            <w:r w:rsidR="005D4B79" w:rsidRPr="009E34B6">
              <w:rPr>
                <w:lang w:val="en-US"/>
              </w:rPr>
              <w:t xml:space="preserve"> </w:t>
            </w:r>
            <w:r w:rsidR="005B666D" w:rsidRPr="009E34B6">
              <w:rPr>
                <w:lang w:val="en-US"/>
              </w:rPr>
              <w:t>şi de o calitate corespunzătoare prevederilor actelor normative şi  prezentului contract.</w:t>
            </w:r>
          </w:p>
          <w:p w14:paraId="0797AEC6" w14:textId="77777777" w:rsidR="005B666D" w:rsidRPr="009E34B6" w:rsidRDefault="00BE5A1E" w:rsidP="00196AB4">
            <w:pPr>
              <w:pStyle w:val="NormalWeb"/>
              <w:tabs>
                <w:tab w:val="left" w:pos="567"/>
              </w:tabs>
              <w:spacing w:line="276" w:lineRule="auto"/>
              <w:ind w:firstLine="0"/>
              <w:rPr>
                <w:lang w:val="en-US"/>
              </w:rPr>
            </w:pPr>
            <w:r w:rsidRPr="009E34B6">
              <w:rPr>
                <w:lang w:val="en-US"/>
              </w:rPr>
              <w:t xml:space="preserve">6.2. </w:t>
            </w:r>
            <w:r w:rsidR="005B666D" w:rsidRPr="009E34B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E34B6" w:rsidRDefault="00BE5A1E" w:rsidP="00196AB4">
            <w:pPr>
              <w:pStyle w:val="NormalWeb"/>
              <w:tabs>
                <w:tab w:val="left" w:pos="567"/>
              </w:tabs>
              <w:spacing w:line="276" w:lineRule="auto"/>
              <w:ind w:firstLine="0"/>
              <w:rPr>
                <w:lang w:val="en-US"/>
              </w:rPr>
            </w:pPr>
            <w:r w:rsidRPr="009E34B6">
              <w:rPr>
                <w:lang w:val="en-US"/>
              </w:rPr>
              <w:t xml:space="preserve">6.3. </w:t>
            </w:r>
            <w:r w:rsidR="005B666D" w:rsidRPr="009E34B6">
              <w:rPr>
                <w:lang w:val="en-US"/>
              </w:rPr>
              <w:t xml:space="preserve">Pe parcursul execuţiei lucrărilor, Antreprenorul este obligat să comunice, la cererea Beneficiarului, datele de </w:t>
            </w:r>
            <w:r w:rsidR="00E364D5" w:rsidRPr="009E34B6">
              <w:rPr>
                <w:lang w:val="en-US"/>
              </w:rPr>
              <w:t>identificare</w:t>
            </w:r>
            <w:r w:rsidR="005D4B79" w:rsidRPr="009E34B6">
              <w:rPr>
                <w:lang w:val="en-US"/>
              </w:rPr>
              <w:t xml:space="preserve"> </w:t>
            </w:r>
            <w:r w:rsidR="005B666D" w:rsidRPr="009E34B6">
              <w:rPr>
                <w:lang w:val="en-US"/>
              </w:rPr>
              <w:t xml:space="preserve">ale subantreprenorilor. </w:t>
            </w:r>
          </w:p>
          <w:p w14:paraId="05BB78E2" w14:textId="77777777" w:rsidR="005B666D" w:rsidRPr="009E34B6" w:rsidRDefault="00BE5A1E" w:rsidP="00196AB4">
            <w:pPr>
              <w:pStyle w:val="NormalWeb"/>
              <w:tabs>
                <w:tab w:val="left" w:pos="142"/>
                <w:tab w:val="left" w:pos="284"/>
              </w:tabs>
              <w:spacing w:line="276" w:lineRule="auto"/>
              <w:ind w:firstLine="0"/>
              <w:rPr>
                <w:lang w:val="en-US"/>
              </w:rPr>
            </w:pPr>
            <w:r w:rsidRPr="009E34B6">
              <w:rPr>
                <w:lang w:val="en-US"/>
              </w:rPr>
              <w:t xml:space="preserve">6.4. </w:t>
            </w:r>
            <w:r w:rsidR="005B666D" w:rsidRPr="009E34B6">
              <w:rPr>
                <w:lang w:val="en-US"/>
              </w:rPr>
              <w:t>Angajarea forţei de muncă pe bază de a</w:t>
            </w:r>
            <w:r w:rsidR="003D06D0" w:rsidRPr="009E34B6">
              <w:rPr>
                <w:lang w:val="en-US"/>
              </w:rPr>
              <w:t>cord nu este considerată</w:t>
            </w:r>
            <w:r w:rsidR="005B666D" w:rsidRPr="009E34B6">
              <w:rPr>
                <w:lang w:val="en-US"/>
              </w:rPr>
              <w:t xml:space="preserve"> obiectul unei subcontractări.</w:t>
            </w:r>
          </w:p>
          <w:p w14:paraId="04191B6B" w14:textId="77777777" w:rsidR="00684D44" w:rsidRPr="009E34B6"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E34B6" w:rsidRDefault="00BE5A1E" w:rsidP="00196AB4">
            <w:pPr>
              <w:pStyle w:val="NormalWeb"/>
              <w:tabs>
                <w:tab w:val="left" w:pos="0"/>
              </w:tabs>
              <w:spacing w:line="276" w:lineRule="auto"/>
              <w:ind w:firstLine="0"/>
              <w:rPr>
                <w:lang w:val="en-US"/>
              </w:rPr>
            </w:pPr>
            <w:r w:rsidRPr="009E34B6">
              <w:rPr>
                <w:lang w:val="en-US"/>
              </w:rPr>
              <w:t xml:space="preserve">8.1. </w:t>
            </w:r>
            <w:r w:rsidR="00460653" w:rsidRPr="009E34B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E34B6" w:rsidRDefault="00BE5A1E" w:rsidP="00196AB4">
            <w:pPr>
              <w:pStyle w:val="NormalWeb"/>
              <w:tabs>
                <w:tab w:val="left" w:pos="284"/>
              </w:tabs>
              <w:spacing w:line="276" w:lineRule="auto"/>
              <w:ind w:firstLine="0"/>
              <w:rPr>
                <w:lang w:val="en-US"/>
              </w:rPr>
            </w:pPr>
            <w:r w:rsidRPr="009E34B6">
              <w:rPr>
                <w:lang w:val="en-US"/>
              </w:rPr>
              <w:t>8.2</w:t>
            </w:r>
            <w:r w:rsidR="00D05A94" w:rsidRPr="009E34B6">
              <w:rPr>
                <w:lang w:val="en-US"/>
              </w:rPr>
              <w:t>.</w:t>
            </w:r>
            <w:r w:rsidR="00460653" w:rsidRPr="009E34B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9E34B6">
              <w:rPr>
                <w:lang w:val="en-US"/>
              </w:rPr>
              <w:t xml:space="preserve">8.3. </w:t>
            </w:r>
            <w:r w:rsidR="00460653" w:rsidRPr="009E34B6">
              <w:rPr>
                <w:lang w:val="en-US"/>
              </w:rPr>
              <w:t>Probele neprevăzute şi comandate de Beneficiar pentru verificarea unor lucrări sau materiale puse în</w:t>
            </w:r>
            <w:r w:rsidR="005D4B79" w:rsidRPr="009E34B6">
              <w:rPr>
                <w:lang w:val="en-US"/>
              </w:rPr>
              <w:t xml:space="preserve"> </w:t>
            </w:r>
            <w:r w:rsidR="00460653" w:rsidRPr="009E34B6">
              <w:rPr>
                <w:lang w:val="en-US"/>
              </w:rPr>
              <w:t>operă vor fi suportate de Antreprenor, dacă s</w:t>
            </w:r>
            <w:r w:rsidR="003D06D0" w:rsidRPr="009E34B6">
              <w:rPr>
                <w:lang w:val="en-US"/>
              </w:rPr>
              <w:t>e dovedeşte că materialele nu su</w:t>
            </w:r>
            <w:r w:rsidR="00460653" w:rsidRPr="009E34B6">
              <w:rPr>
                <w:lang w:val="en-US"/>
              </w:rPr>
              <w:t xml:space="preserve">nt corespunzător </w:t>
            </w:r>
            <w:r w:rsidR="00460653" w:rsidRPr="009E34B6">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4B64EB" w:rsidRDefault="00D05A94" w:rsidP="002F556B">
            <w:pPr>
              <w:pStyle w:val="NormalWeb"/>
              <w:numPr>
                <w:ilvl w:val="1"/>
                <w:numId w:val="17"/>
              </w:numPr>
              <w:tabs>
                <w:tab w:val="left" w:pos="284"/>
              </w:tabs>
              <w:spacing w:line="276" w:lineRule="auto"/>
              <w:ind w:left="0" w:hanging="425"/>
            </w:pPr>
            <w:r w:rsidRPr="004B64EB">
              <w:t xml:space="preserve">8.4. </w:t>
            </w:r>
            <w:r w:rsidR="00460653" w:rsidRPr="009E34B6">
              <w:rPr>
                <w:lang w:val="en-US"/>
              </w:rPr>
              <w:t>Beneficiarul</w:t>
            </w:r>
            <w:r w:rsidR="00460653" w:rsidRPr="004B64EB">
              <w:t xml:space="preserve">, </w:t>
            </w:r>
            <w:r w:rsidR="00460653" w:rsidRPr="009E34B6">
              <w:rPr>
                <w:lang w:val="en-US"/>
              </w:rPr>
              <w:t>proiectantul</w:t>
            </w:r>
            <w:r w:rsidR="00460653" w:rsidRPr="004B64EB">
              <w:t xml:space="preserve"> </w:t>
            </w:r>
            <w:r w:rsidR="00460653" w:rsidRPr="009E34B6">
              <w:rPr>
                <w:lang w:val="en-US"/>
              </w:rPr>
              <w:t>sau</w:t>
            </w:r>
            <w:r w:rsidR="00460653" w:rsidRPr="004B64EB">
              <w:t xml:space="preserve"> </w:t>
            </w:r>
            <w:r w:rsidR="00460653" w:rsidRPr="009E34B6">
              <w:rPr>
                <w:lang w:val="en-US"/>
              </w:rPr>
              <w:t>orice</w:t>
            </w:r>
            <w:r w:rsidR="00460653" w:rsidRPr="004B64EB">
              <w:t xml:space="preserve"> </w:t>
            </w:r>
            <w:r w:rsidR="00460653" w:rsidRPr="009E34B6">
              <w:rPr>
                <w:lang w:val="en-US"/>
              </w:rPr>
              <w:t>alt</w:t>
            </w:r>
            <w:r w:rsidR="00460653" w:rsidRPr="004B64EB">
              <w:t xml:space="preserve">ă </w:t>
            </w:r>
            <w:r w:rsidR="00460653" w:rsidRPr="009E34B6">
              <w:rPr>
                <w:lang w:val="en-US"/>
              </w:rPr>
              <w:t>persoan</w:t>
            </w:r>
            <w:r w:rsidR="00460653" w:rsidRPr="004B64EB">
              <w:t xml:space="preserve">ă </w:t>
            </w:r>
            <w:r w:rsidR="00460653" w:rsidRPr="009E34B6">
              <w:rPr>
                <w:lang w:val="en-US"/>
              </w:rPr>
              <w:t>autorizat</w:t>
            </w:r>
            <w:r w:rsidR="00460653" w:rsidRPr="004B64EB">
              <w:t xml:space="preserve">ă </w:t>
            </w:r>
            <w:r w:rsidR="00460653" w:rsidRPr="009E34B6">
              <w:rPr>
                <w:lang w:val="en-US"/>
              </w:rPr>
              <w:t>de</w:t>
            </w:r>
            <w:r w:rsidR="00460653" w:rsidRPr="004B64EB">
              <w:t xml:space="preserve"> </w:t>
            </w:r>
            <w:r w:rsidR="00460653" w:rsidRPr="009E34B6">
              <w:rPr>
                <w:lang w:val="en-US"/>
              </w:rPr>
              <w:t>ace</w:t>
            </w:r>
            <w:r w:rsidR="00460653" w:rsidRPr="004B64EB">
              <w:t>ş</w:t>
            </w:r>
            <w:r w:rsidR="00460653" w:rsidRPr="009E34B6">
              <w:rPr>
                <w:lang w:val="en-US"/>
              </w:rPr>
              <w:t>tia</w:t>
            </w:r>
            <w:r w:rsidR="00460653" w:rsidRPr="004B64EB">
              <w:t xml:space="preserve"> </w:t>
            </w:r>
            <w:r w:rsidR="00460653" w:rsidRPr="009E34B6">
              <w:rPr>
                <w:lang w:val="en-US"/>
              </w:rPr>
              <w:t>au</w:t>
            </w:r>
            <w:r w:rsidR="00460653" w:rsidRPr="004B64EB">
              <w:t xml:space="preserve"> </w:t>
            </w:r>
            <w:r w:rsidR="00460653" w:rsidRPr="009E34B6">
              <w:rPr>
                <w:lang w:val="en-US"/>
              </w:rPr>
              <w:t>acces</w:t>
            </w:r>
            <w:r w:rsidR="00460653" w:rsidRPr="004B64EB">
              <w:t xml:space="preserve"> </w:t>
            </w:r>
            <w:r w:rsidR="00460653" w:rsidRPr="009E34B6">
              <w:rPr>
                <w:lang w:val="en-US"/>
              </w:rPr>
              <w:t>tot</w:t>
            </w:r>
            <w:r w:rsidR="00460653" w:rsidRPr="004B64EB">
              <w:t xml:space="preserve"> </w:t>
            </w:r>
            <w:r w:rsidR="00460653" w:rsidRPr="009E34B6">
              <w:rPr>
                <w:lang w:val="en-US"/>
              </w:rPr>
              <w:t>timpul</w:t>
            </w:r>
            <w:r w:rsidR="00460653" w:rsidRPr="004B64EB">
              <w:t xml:space="preserve"> </w:t>
            </w:r>
            <w:r w:rsidR="00460653" w:rsidRPr="009E34B6">
              <w:rPr>
                <w:lang w:val="en-US"/>
              </w:rPr>
              <w:t>la</w:t>
            </w:r>
            <w:r w:rsidR="00460653" w:rsidRPr="004B64EB">
              <w:t xml:space="preserve"> </w:t>
            </w:r>
            <w:r w:rsidR="00460653" w:rsidRPr="009E34B6">
              <w:rPr>
                <w:lang w:val="en-US"/>
              </w:rPr>
              <w:t>lucr</w:t>
            </w:r>
            <w:r w:rsidR="00460653" w:rsidRPr="004B64EB">
              <w:t>ă</w:t>
            </w:r>
            <w:r w:rsidR="00460653" w:rsidRPr="009E34B6">
              <w:rPr>
                <w:lang w:val="en-US"/>
              </w:rPr>
              <w:t>ri</w:t>
            </w:r>
            <w:r w:rsidR="00460653" w:rsidRPr="004B64EB">
              <w:t xml:space="preserve"> </w:t>
            </w:r>
            <w:r w:rsidR="00460653" w:rsidRPr="009E34B6">
              <w:rPr>
                <w:lang w:val="en-US"/>
              </w:rPr>
              <w:t>pe</w:t>
            </w:r>
            <w:r w:rsidR="00460653" w:rsidRPr="004B64EB">
              <w:t xml:space="preserve"> ş</w:t>
            </w:r>
            <w:r w:rsidR="00460653" w:rsidRPr="009E34B6">
              <w:rPr>
                <w:lang w:val="en-US"/>
              </w:rPr>
              <w:t>antier</w:t>
            </w:r>
            <w:r w:rsidR="005D4B79" w:rsidRPr="004B64EB">
              <w:t xml:space="preserve"> </w:t>
            </w:r>
            <w:r w:rsidR="00460653" w:rsidRPr="004B64EB">
              <w:t>ş</w:t>
            </w:r>
            <w:r w:rsidR="00460653" w:rsidRPr="009E34B6">
              <w:rPr>
                <w:lang w:val="en-US"/>
              </w:rPr>
              <w:t>i</w:t>
            </w:r>
            <w:r w:rsidR="00460653" w:rsidRPr="004B64EB">
              <w:t xml:space="preserve"> î</w:t>
            </w:r>
            <w:r w:rsidR="00460653" w:rsidRPr="009E34B6">
              <w:rPr>
                <w:lang w:val="en-US"/>
              </w:rPr>
              <w:t>n</w:t>
            </w:r>
            <w:r w:rsidR="00460653" w:rsidRPr="004B64EB">
              <w:t xml:space="preserve"> </w:t>
            </w:r>
            <w:r w:rsidR="00460653" w:rsidRPr="009E34B6">
              <w:rPr>
                <w:lang w:val="en-US"/>
              </w:rPr>
              <w:t>locurile</w:t>
            </w:r>
            <w:r w:rsidR="00460653" w:rsidRPr="004B64EB">
              <w:t xml:space="preserve"> </w:t>
            </w:r>
            <w:r w:rsidR="00460653" w:rsidRPr="009E34B6">
              <w:rPr>
                <w:lang w:val="en-US"/>
              </w:rPr>
              <w:t>unde</w:t>
            </w:r>
            <w:r w:rsidR="00460653" w:rsidRPr="004B64EB">
              <w:t xml:space="preserve"> </w:t>
            </w:r>
            <w:r w:rsidR="00460653" w:rsidRPr="009E34B6">
              <w:rPr>
                <w:lang w:val="en-US"/>
              </w:rPr>
              <w:t>se</w:t>
            </w:r>
            <w:r w:rsidR="00460653" w:rsidRPr="004B64EB">
              <w:t xml:space="preserve"> </w:t>
            </w:r>
            <w:r w:rsidR="00460653" w:rsidRPr="009E34B6">
              <w:rPr>
                <w:lang w:val="en-US"/>
              </w:rPr>
              <w:t>preg</w:t>
            </w:r>
            <w:r w:rsidR="00460653" w:rsidRPr="004B64EB">
              <w:t>ă</w:t>
            </w:r>
            <w:r w:rsidR="00460653" w:rsidRPr="009E34B6">
              <w:rPr>
                <w:lang w:val="en-US"/>
              </w:rPr>
              <w:t>te</w:t>
            </w:r>
            <w:r w:rsidR="00460653" w:rsidRPr="004B64EB">
              <w:t>ş</w:t>
            </w:r>
            <w:r w:rsidR="00460653" w:rsidRPr="009E34B6">
              <w:rPr>
                <w:lang w:val="en-US"/>
              </w:rPr>
              <w:t>te</w:t>
            </w:r>
            <w:r w:rsidR="00460653" w:rsidRPr="004B64EB">
              <w:t xml:space="preserve"> </w:t>
            </w:r>
            <w:r w:rsidR="00460653" w:rsidRPr="009E34B6">
              <w:rPr>
                <w:lang w:val="en-US"/>
              </w:rPr>
              <w:t>lucrarea</w:t>
            </w:r>
            <w:r w:rsidR="00460653" w:rsidRPr="004B64EB">
              <w:t>, î</w:t>
            </w:r>
            <w:r w:rsidR="00460653" w:rsidRPr="009E34B6">
              <w:rPr>
                <w:lang w:val="en-US"/>
              </w:rPr>
              <w:t>n</w:t>
            </w:r>
            <w:r w:rsidR="00460653" w:rsidRPr="004B64EB">
              <w:t xml:space="preserve"> </w:t>
            </w:r>
            <w:r w:rsidR="00460653" w:rsidRPr="009E34B6">
              <w:rPr>
                <w:lang w:val="en-US"/>
              </w:rPr>
              <w:t>depozite</w:t>
            </w:r>
            <w:r w:rsidR="00460653" w:rsidRPr="004B64EB">
              <w:t xml:space="preserve"> </w:t>
            </w:r>
            <w:r w:rsidR="00460653" w:rsidRPr="009E34B6">
              <w:rPr>
                <w:lang w:val="en-US"/>
              </w:rPr>
              <w:t>de</w:t>
            </w:r>
            <w:r w:rsidR="00460653" w:rsidRPr="004B64EB">
              <w:t xml:space="preserve"> </w:t>
            </w:r>
            <w:r w:rsidR="00460653" w:rsidRPr="009E34B6">
              <w:rPr>
                <w:lang w:val="en-US"/>
              </w:rPr>
              <w:t>materiale</w:t>
            </w:r>
            <w:r w:rsidR="00460653" w:rsidRPr="004B64EB">
              <w:t xml:space="preserve"> </w:t>
            </w:r>
            <w:r w:rsidR="00460653" w:rsidRPr="009E34B6">
              <w:rPr>
                <w:lang w:val="en-US"/>
              </w:rPr>
              <w:t>prefabricate</w:t>
            </w:r>
            <w:r w:rsidR="00460653" w:rsidRPr="004B64EB">
              <w:t xml:space="preserve"> </w:t>
            </w:r>
            <w:r w:rsidR="00460653" w:rsidRPr="009E34B6">
              <w:rPr>
                <w:lang w:val="en-US"/>
              </w:rPr>
              <w:t>etc</w:t>
            </w:r>
            <w:r w:rsidR="00460653" w:rsidRPr="004B64EB">
              <w:t xml:space="preserve">. </w:t>
            </w:r>
          </w:p>
          <w:p w14:paraId="122D8C18" w14:textId="77777777" w:rsidR="00460653" w:rsidRPr="009E34B6" w:rsidRDefault="00D05A94" w:rsidP="002F556B">
            <w:pPr>
              <w:pStyle w:val="NormalWeb"/>
              <w:numPr>
                <w:ilvl w:val="1"/>
                <w:numId w:val="17"/>
              </w:numPr>
              <w:tabs>
                <w:tab w:val="left" w:pos="284"/>
              </w:tabs>
              <w:spacing w:line="276" w:lineRule="auto"/>
              <w:ind w:left="0" w:hanging="425"/>
              <w:rPr>
                <w:lang w:val="en-US"/>
              </w:rPr>
            </w:pPr>
            <w:r w:rsidRPr="004B64EB">
              <w:t xml:space="preserve">8.5. </w:t>
            </w:r>
            <w:r w:rsidR="00460653" w:rsidRPr="009E34B6">
              <w:rPr>
                <w:lang w:val="en-US"/>
              </w:rPr>
              <w:t>Lucr</w:t>
            </w:r>
            <w:r w:rsidR="00460653" w:rsidRPr="004B64EB">
              <w:t>ă</w:t>
            </w:r>
            <w:r w:rsidR="00460653" w:rsidRPr="009E34B6">
              <w:rPr>
                <w:lang w:val="en-US"/>
              </w:rPr>
              <w:t>rile</w:t>
            </w:r>
            <w:r w:rsidR="00460653" w:rsidRPr="004B64EB">
              <w:t xml:space="preserve"> </w:t>
            </w:r>
            <w:r w:rsidR="00460653" w:rsidRPr="009E34B6">
              <w:rPr>
                <w:lang w:val="en-US"/>
              </w:rPr>
              <w:t>care</w:t>
            </w:r>
            <w:r w:rsidR="00460653" w:rsidRPr="004B64EB">
              <w:t xml:space="preserve"> </w:t>
            </w:r>
            <w:r w:rsidR="00460653" w:rsidRPr="009E34B6">
              <w:rPr>
                <w:lang w:val="en-US"/>
              </w:rPr>
              <w:t>devin</w:t>
            </w:r>
            <w:r w:rsidR="00460653" w:rsidRPr="004B64EB">
              <w:t xml:space="preserve"> </w:t>
            </w:r>
            <w:r w:rsidR="00460653" w:rsidRPr="009E34B6">
              <w:rPr>
                <w:lang w:val="en-US"/>
              </w:rPr>
              <w:t>ascunse</w:t>
            </w:r>
            <w:r w:rsidR="00460653" w:rsidRPr="004B64EB">
              <w:t xml:space="preserve"> </w:t>
            </w:r>
            <w:r w:rsidR="00460653" w:rsidRPr="009E34B6">
              <w:rPr>
                <w:lang w:val="en-US"/>
              </w:rPr>
              <w:t>nu</w:t>
            </w:r>
            <w:r w:rsidR="00460653" w:rsidRPr="004B64EB">
              <w:t xml:space="preserve"> </w:t>
            </w:r>
            <w:r w:rsidR="00460653" w:rsidRPr="009E34B6">
              <w:rPr>
                <w:lang w:val="en-US"/>
              </w:rPr>
              <w:t>vor</w:t>
            </w:r>
            <w:r w:rsidR="00460653" w:rsidRPr="004B64EB">
              <w:t xml:space="preserve"> </w:t>
            </w:r>
            <w:r w:rsidR="00460653" w:rsidRPr="009E34B6">
              <w:rPr>
                <w:lang w:val="en-US"/>
              </w:rPr>
              <w:t>fi</w:t>
            </w:r>
            <w:r w:rsidR="00460653" w:rsidRPr="004B64EB">
              <w:t xml:space="preserve"> </w:t>
            </w:r>
            <w:r w:rsidR="00460653" w:rsidRPr="009E34B6">
              <w:rPr>
                <w:lang w:val="en-US"/>
              </w:rPr>
              <w:t>acoperite</w:t>
            </w:r>
            <w:r w:rsidR="00460653" w:rsidRPr="004B64EB">
              <w:t xml:space="preserve"> </w:t>
            </w:r>
            <w:r w:rsidR="00460653" w:rsidRPr="009E34B6">
              <w:rPr>
                <w:lang w:val="en-US"/>
              </w:rPr>
              <w:t>f</w:t>
            </w:r>
            <w:r w:rsidR="00460653" w:rsidRPr="004B64EB">
              <w:t>ă</w:t>
            </w:r>
            <w:r w:rsidR="00460653" w:rsidRPr="009E34B6">
              <w:rPr>
                <w:lang w:val="en-US"/>
              </w:rPr>
              <w:t>r</w:t>
            </w:r>
            <w:r w:rsidR="00460653" w:rsidRPr="004B64EB">
              <w:t xml:space="preserve">ă </w:t>
            </w:r>
            <w:r w:rsidR="00460653" w:rsidRPr="009E34B6">
              <w:rPr>
                <w:lang w:val="en-US"/>
              </w:rPr>
              <w:t>aprobarea</w:t>
            </w:r>
            <w:r w:rsidR="00460653" w:rsidRPr="004B64EB">
              <w:t xml:space="preserve"> </w:t>
            </w:r>
            <w:r w:rsidR="00460653" w:rsidRPr="009E34B6">
              <w:rPr>
                <w:lang w:val="en-US"/>
              </w:rPr>
              <w:t>responsabilului</w:t>
            </w:r>
            <w:r w:rsidR="00460653" w:rsidRPr="004B64EB">
              <w:t xml:space="preserve"> </w:t>
            </w:r>
            <w:r w:rsidR="00460653" w:rsidRPr="009E34B6">
              <w:rPr>
                <w:lang w:val="en-US"/>
              </w:rPr>
              <w:t>tehnic</w:t>
            </w:r>
            <w:r w:rsidR="00460653" w:rsidRPr="004B64EB">
              <w:t xml:space="preserve"> </w:t>
            </w:r>
            <w:r w:rsidR="00460653" w:rsidRPr="009E34B6">
              <w:rPr>
                <w:lang w:val="en-US"/>
              </w:rPr>
              <w:t>atestat</w:t>
            </w:r>
            <w:r w:rsidR="00460653" w:rsidRPr="004B64EB">
              <w:t xml:space="preserve"> ş</w:t>
            </w:r>
            <w:r w:rsidR="00460653" w:rsidRPr="009E34B6">
              <w:rPr>
                <w:lang w:val="en-US"/>
              </w:rPr>
              <w:t>i</w:t>
            </w:r>
            <w:r w:rsidR="00460653" w:rsidRPr="004B64EB">
              <w:t xml:space="preserve">, </w:t>
            </w:r>
            <w:r w:rsidR="00460653" w:rsidRPr="009E34B6">
              <w:rPr>
                <w:lang w:val="en-US"/>
              </w:rPr>
              <w:t>dup</w:t>
            </w:r>
            <w:r w:rsidR="00460653" w:rsidRPr="004B64EB">
              <w:t xml:space="preserve">ă </w:t>
            </w:r>
            <w:r w:rsidR="00460653" w:rsidRPr="009E34B6">
              <w:rPr>
                <w:lang w:val="en-US"/>
              </w:rPr>
              <w:t>caz</w:t>
            </w:r>
            <w:r w:rsidR="00460653" w:rsidRPr="004B64EB">
              <w:t xml:space="preserve">, </w:t>
            </w:r>
            <w:r w:rsidR="00460653" w:rsidRPr="009E34B6">
              <w:rPr>
                <w:lang w:val="en-US"/>
              </w:rPr>
              <w:t>a</w:t>
            </w:r>
            <w:r w:rsidR="00460653" w:rsidRPr="004B64EB">
              <w:t xml:space="preserve"> </w:t>
            </w:r>
            <w:r w:rsidR="00460653" w:rsidRPr="009E34B6">
              <w:rPr>
                <w:lang w:val="en-US"/>
              </w:rPr>
              <w:t>proiectantului</w:t>
            </w:r>
            <w:r w:rsidR="00460653" w:rsidRPr="004B64EB">
              <w:t xml:space="preserve">, </w:t>
            </w:r>
            <w:r w:rsidR="00460653" w:rsidRPr="009E34B6">
              <w:rPr>
                <w:lang w:val="en-US"/>
              </w:rPr>
              <w:t>Antreprenorul</w:t>
            </w:r>
            <w:r w:rsidR="00460653" w:rsidRPr="004B64EB">
              <w:t xml:space="preserve"> </w:t>
            </w:r>
            <w:r w:rsidR="00460653" w:rsidRPr="009E34B6">
              <w:rPr>
                <w:lang w:val="en-US"/>
              </w:rPr>
              <w:t>asigur</w:t>
            </w:r>
            <w:r w:rsidR="00460653" w:rsidRPr="004B64EB">
              <w:t>â</w:t>
            </w:r>
            <w:r w:rsidR="00460653" w:rsidRPr="009E34B6">
              <w:rPr>
                <w:lang w:val="en-US"/>
              </w:rPr>
              <w:t>nd</w:t>
            </w:r>
            <w:r w:rsidR="00460653" w:rsidRPr="004B64EB">
              <w:t xml:space="preserve"> </w:t>
            </w:r>
            <w:r w:rsidR="00460653" w:rsidRPr="009E34B6">
              <w:rPr>
                <w:lang w:val="en-US"/>
              </w:rPr>
              <w:t>posibilitatea</w:t>
            </w:r>
            <w:r w:rsidR="00460653" w:rsidRPr="004B64EB">
              <w:t xml:space="preserve"> </w:t>
            </w:r>
            <w:r w:rsidR="00460653" w:rsidRPr="009E34B6">
              <w:rPr>
                <w:lang w:val="en-US"/>
              </w:rPr>
              <w:t>acestora</w:t>
            </w:r>
            <w:r w:rsidR="00460653" w:rsidRPr="004B64EB">
              <w:t xml:space="preserve"> </w:t>
            </w:r>
            <w:r w:rsidR="00460653" w:rsidRPr="009E34B6">
              <w:rPr>
                <w:lang w:val="en-US"/>
              </w:rPr>
              <w:t>s</w:t>
            </w:r>
            <w:r w:rsidR="00460653" w:rsidRPr="004B64EB">
              <w:t xml:space="preserve">ă </w:t>
            </w:r>
            <w:r w:rsidR="00460653" w:rsidRPr="009E34B6">
              <w:rPr>
                <w:lang w:val="en-US"/>
              </w:rPr>
              <w:t>examineze</w:t>
            </w:r>
            <w:r w:rsidR="00460653" w:rsidRPr="004B64EB">
              <w:t xml:space="preserve"> ş</w:t>
            </w:r>
            <w:r w:rsidR="00460653" w:rsidRPr="009E34B6">
              <w:rPr>
                <w:lang w:val="en-US"/>
              </w:rPr>
              <w:t>i</w:t>
            </w:r>
            <w:r w:rsidR="00460653" w:rsidRPr="004B64EB">
              <w:t xml:space="preserve"> </w:t>
            </w:r>
            <w:r w:rsidR="00460653" w:rsidRPr="009E34B6">
              <w:rPr>
                <w:lang w:val="en-US"/>
              </w:rPr>
              <w:t>s</w:t>
            </w:r>
            <w:r w:rsidR="00460653" w:rsidRPr="004B64EB">
              <w:t xml:space="preserve">ă </w:t>
            </w:r>
            <w:r w:rsidR="00460653" w:rsidRPr="009E34B6">
              <w:rPr>
                <w:lang w:val="en-US"/>
              </w:rPr>
              <w:t>urm</w:t>
            </w:r>
            <w:r w:rsidR="00460653" w:rsidRPr="004B64EB">
              <w:t>ă</w:t>
            </w:r>
            <w:r w:rsidR="00460653" w:rsidRPr="009E34B6">
              <w:rPr>
                <w:lang w:val="en-US"/>
              </w:rPr>
              <w:t>reasc</w:t>
            </w:r>
            <w:r w:rsidR="00460653" w:rsidRPr="004B64EB">
              <w:t xml:space="preserve">ă </w:t>
            </w:r>
            <w:r w:rsidR="00460653" w:rsidRPr="009E34B6">
              <w:rPr>
                <w:lang w:val="en-US"/>
              </w:rPr>
              <w:t>orice</w:t>
            </w:r>
            <w:r w:rsidR="00460653" w:rsidRPr="004B64EB">
              <w:t xml:space="preserve"> </w:t>
            </w:r>
            <w:r w:rsidR="00460653" w:rsidRPr="009E34B6">
              <w:rPr>
                <w:lang w:val="en-US"/>
              </w:rPr>
              <w:t>lucrare</w:t>
            </w:r>
            <w:r w:rsidR="00460653" w:rsidRPr="004B64EB">
              <w:t xml:space="preserve"> </w:t>
            </w:r>
            <w:r w:rsidR="00460653" w:rsidRPr="009E34B6">
              <w:rPr>
                <w:lang w:val="en-US"/>
              </w:rPr>
              <w:t>care</w:t>
            </w:r>
            <w:r w:rsidR="00460653" w:rsidRPr="004B64EB">
              <w:t xml:space="preserve"> </w:t>
            </w:r>
            <w:r w:rsidR="00460653" w:rsidRPr="009E34B6">
              <w:rPr>
                <w:lang w:val="en-US"/>
              </w:rPr>
              <w:t>urmeaz</w:t>
            </w:r>
            <w:r w:rsidR="00460653" w:rsidRPr="004B64EB">
              <w:t xml:space="preserve">ă </w:t>
            </w:r>
            <w:r w:rsidR="00460653" w:rsidRPr="009E34B6">
              <w:rPr>
                <w:lang w:val="en-US"/>
              </w:rPr>
              <w:t>s</w:t>
            </w:r>
            <w:r w:rsidR="00460653" w:rsidRPr="004B64EB">
              <w:t xml:space="preserve">ă </w:t>
            </w:r>
            <w:r w:rsidR="00460653" w:rsidRPr="009E34B6">
              <w:rPr>
                <w:lang w:val="en-US"/>
              </w:rPr>
              <w:t>fie</w:t>
            </w:r>
            <w:r w:rsidR="00460653" w:rsidRPr="004B64EB">
              <w:t xml:space="preserve"> </w:t>
            </w:r>
            <w:r w:rsidR="00460653" w:rsidRPr="009E34B6">
              <w:rPr>
                <w:lang w:val="en-US"/>
              </w:rPr>
              <w:t>ascuns</w:t>
            </w:r>
            <w:r w:rsidR="00460653" w:rsidRPr="004B64EB">
              <w:t xml:space="preserve">ă. </w:t>
            </w:r>
            <w:r w:rsidR="00460653" w:rsidRPr="009E34B6">
              <w:rPr>
                <w:lang w:val="en-US"/>
              </w:rPr>
              <w:t>Antreprenorul v</w:t>
            </w:r>
            <w:r w:rsidRPr="009E34B6">
              <w:rPr>
                <w:lang w:val="en-US"/>
              </w:rPr>
              <w:t>a</w:t>
            </w:r>
            <w:r w:rsidR="00460653" w:rsidRPr="009E34B6">
              <w:rPr>
                <w:lang w:val="en-US"/>
              </w:rPr>
              <w:t xml:space="preserve"> anunţa</w:t>
            </w:r>
            <w:r w:rsidR="00C33344" w:rsidRPr="009E34B6">
              <w:rPr>
                <w:lang w:val="en-US"/>
              </w:rPr>
              <w:t xml:space="preserve"> </w:t>
            </w:r>
            <w:r w:rsidR="00460653" w:rsidRPr="009E34B6">
              <w:rPr>
                <w:lang w:val="en-US"/>
              </w:rPr>
              <w:t>responsabilul tehnic</w:t>
            </w:r>
            <w:r w:rsidR="00183D79" w:rsidRPr="009E34B6">
              <w:rPr>
                <w:lang w:val="en-US"/>
              </w:rPr>
              <w:t xml:space="preserve"> atestat, proiectantul ori de câ</w:t>
            </w:r>
            <w:r w:rsidR="00460653" w:rsidRPr="009E34B6">
              <w:rPr>
                <w:lang w:val="en-US"/>
              </w:rPr>
              <w:t xml:space="preserve">te ori astfel de lucrări, </w:t>
            </w:r>
            <w:r w:rsidR="00183D79" w:rsidRPr="009E34B6">
              <w:rPr>
                <w:lang w:val="en-US"/>
              </w:rPr>
              <w:t>inclusiv fundaţiile clădirii, su</w:t>
            </w:r>
            <w:r w:rsidR="00460653" w:rsidRPr="009E34B6">
              <w:rPr>
                <w:lang w:val="en-US"/>
              </w:rPr>
              <w:t xml:space="preserve">nt gata pentru a fi examinate. Responsabilul tehnic atestat şi proiectantul vor participa la examinarea şi măsurarea lucrărilor. </w:t>
            </w:r>
          </w:p>
          <w:p w14:paraId="78641E60" w14:textId="77777777" w:rsidR="00460653" w:rsidRPr="009E34B6" w:rsidRDefault="00D05A94" w:rsidP="002F556B">
            <w:pPr>
              <w:pStyle w:val="NormalWeb"/>
              <w:numPr>
                <w:ilvl w:val="1"/>
                <w:numId w:val="17"/>
              </w:numPr>
              <w:tabs>
                <w:tab w:val="left" w:pos="284"/>
              </w:tabs>
              <w:spacing w:line="276" w:lineRule="auto"/>
              <w:ind w:left="0" w:hanging="425"/>
              <w:rPr>
                <w:lang w:val="en-US"/>
              </w:rPr>
            </w:pPr>
            <w:r w:rsidRPr="009E34B6">
              <w:rPr>
                <w:lang w:val="en-US"/>
              </w:rPr>
              <w:t xml:space="preserve">8.6. </w:t>
            </w:r>
            <w:r w:rsidR="00460653" w:rsidRPr="009E34B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E34B6">
              <w:rPr>
                <w:lang w:val="en-US"/>
              </w:rPr>
              <w:t xml:space="preserve"> fi suportate de Beneficiar,</w:t>
            </w:r>
            <w:r w:rsidR="00460653" w:rsidRPr="009E34B6">
              <w:rPr>
                <w:lang w:val="en-US"/>
              </w:rPr>
              <w:t xml:space="preserve"> în caz contrar, de Antreprenor. </w:t>
            </w:r>
          </w:p>
          <w:p w14:paraId="33EE48C7" w14:textId="77777777" w:rsidR="00460653" w:rsidRPr="009E34B6" w:rsidRDefault="00D05A94" w:rsidP="002F556B">
            <w:pPr>
              <w:pStyle w:val="NormalWeb"/>
              <w:numPr>
                <w:ilvl w:val="1"/>
                <w:numId w:val="17"/>
              </w:numPr>
              <w:tabs>
                <w:tab w:val="left" w:pos="284"/>
              </w:tabs>
              <w:spacing w:line="276" w:lineRule="auto"/>
              <w:ind w:left="0" w:hanging="425"/>
              <w:rPr>
                <w:lang w:val="en-US"/>
              </w:rPr>
            </w:pPr>
            <w:r w:rsidRPr="009E34B6">
              <w:rPr>
                <w:lang w:val="en-US"/>
              </w:rPr>
              <w:t xml:space="preserve">8.7. </w:t>
            </w:r>
            <w:r w:rsidR="00460653" w:rsidRPr="009E34B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E34B6" w:rsidRDefault="00D05A94" w:rsidP="002F556B">
            <w:pPr>
              <w:pStyle w:val="NormalWeb"/>
              <w:numPr>
                <w:ilvl w:val="1"/>
                <w:numId w:val="17"/>
              </w:numPr>
              <w:tabs>
                <w:tab w:val="left" w:pos="284"/>
              </w:tabs>
              <w:spacing w:line="276" w:lineRule="auto"/>
              <w:ind w:left="0" w:hanging="425"/>
              <w:rPr>
                <w:lang w:val="en-US"/>
              </w:rPr>
            </w:pPr>
            <w:r w:rsidRPr="009E34B6">
              <w:rPr>
                <w:lang w:val="en-US"/>
              </w:rPr>
              <w:t xml:space="preserve">8.8. </w:t>
            </w:r>
            <w:r w:rsidR="00460653" w:rsidRPr="009E34B6">
              <w:rPr>
                <w:lang w:val="en-US"/>
              </w:rPr>
              <w:t>Lucrările executate de Antreprenor în afara celor prevăzute în contract sau fără dis</w:t>
            </w:r>
            <w:r w:rsidR="00183D79" w:rsidRPr="009E34B6">
              <w:rPr>
                <w:lang w:val="en-US"/>
              </w:rPr>
              <w:t>poziţia Beneficiarului, precum ș</w:t>
            </w:r>
            <w:r w:rsidR="00460653" w:rsidRPr="009E34B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E34B6" w:rsidRDefault="00D05A94" w:rsidP="002F556B">
            <w:pPr>
              <w:pStyle w:val="NormalWeb"/>
              <w:numPr>
                <w:ilvl w:val="1"/>
                <w:numId w:val="17"/>
              </w:numPr>
              <w:tabs>
                <w:tab w:val="left" w:pos="284"/>
                <w:tab w:val="left" w:pos="426"/>
              </w:tabs>
              <w:spacing w:line="276" w:lineRule="auto"/>
              <w:ind w:left="0" w:hanging="425"/>
              <w:rPr>
                <w:lang w:val="en-US"/>
              </w:rPr>
            </w:pPr>
            <w:r w:rsidRPr="009E34B6">
              <w:rPr>
                <w:lang w:val="en-US"/>
              </w:rPr>
              <w:t xml:space="preserve">8.9. </w:t>
            </w:r>
            <w:r w:rsidR="00460653" w:rsidRPr="009E34B6">
              <w:rPr>
                <w:lang w:val="en-US"/>
              </w:rPr>
              <w:t xml:space="preserve">Lucrările încep după </w:t>
            </w:r>
            <w:r w:rsidR="00684D44" w:rsidRPr="009E34B6">
              <w:rPr>
                <w:lang w:val="en-US"/>
              </w:rPr>
              <w:t>…..</w:t>
            </w:r>
            <w:r w:rsidR="00460653" w:rsidRPr="009E34B6">
              <w:rPr>
                <w:lang w:val="en-US"/>
              </w:rPr>
              <w:t xml:space="preserve"> zile de la semnarea şi înregistrarea contractului în modul corespunzător şi primirea ordinului de execuţie.</w:t>
            </w:r>
          </w:p>
          <w:p w14:paraId="0F7D7213" w14:textId="77777777" w:rsidR="00460653" w:rsidRPr="009E34B6" w:rsidRDefault="00460653" w:rsidP="00196AB4">
            <w:pPr>
              <w:pStyle w:val="NormalWeb"/>
              <w:tabs>
                <w:tab w:val="left" w:pos="284"/>
                <w:tab w:val="left" w:pos="426"/>
              </w:tabs>
              <w:spacing w:line="276" w:lineRule="auto"/>
              <w:ind w:firstLine="0"/>
              <w:rPr>
                <w:lang w:val="en-US"/>
              </w:rPr>
            </w:pPr>
          </w:p>
          <w:p w14:paraId="5A8DF6C0" w14:textId="77777777" w:rsidR="00460653" w:rsidRPr="004B64EB" w:rsidRDefault="00D83EE1" w:rsidP="002F556B">
            <w:pPr>
              <w:pStyle w:val="ListParagraph"/>
              <w:numPr>
                <w:ilvl w:val="0"/>
                <w:numId w:val="17"/>
              </w:numPr>
              <w:tabs>
                <w:tab w:val="clear" w:pos="1134"/>
                <w:tab w:val="left" w:pos="3255"/>
              </w:tabs>
              <w:spacing w:line="276" w:lineRule="auto"/>
              <w:ind w:left="0"/>
              <w:contextualSpacing/>
              <w:rPr>
                <w:lang w:val="de-DE"/>
              </w:rPr>
            </w:pPr>
            <w:r w:rsidRPr="004B64EB">
              <w:rPr>
                <w:b/>
                <w:lang w:val="de-DE"/>
              </w:rPr>
              <w:t xml:space="preserve">9. </w:t>
            </w:r>
            <w:r w:rsidR="00460653" w:rsidRPr="004B64EB">
              <w:rPr>
                <w:b/>
                <w:lang w:val="de-DE"/>
              </w:rPr>
              <w:t>PERIOADA DE GARANŢIE ŞI REMEDIERI ÎN PERIOADA DE GARANŢIE</w:t>
            </w:r>
          </w:p>
          <w:p w14:paraId="13401844" w14:textId="77777777" w:rsidR="00460653" w:rsidRPr="004B64EB" w:rsidRDefault="00D83EE1" w:rsidP="002F556B">
            <w:pPr>
              <w:pStyle w:val="NormalWeb"/>
              <w:numPr>
                <w:ilvl w:val="1"/>
                <w:numId w:val="17"/>
              </w:numPr>
              <w:tabs>
                <w:tab w:val="left" w:pos="567"/>
              </w:tabs>
              <w:spacing w:line="276" w:lineRule="auto"/>
              <w:ind w:left="0" w:hanging="567"/>
              <w:rPr>
                <w:lang w:val="de-DE"/>
              </w:rPr>
            </w:pPr>
            <w:r w:rsidRPr="004B64EB">
              <w:rPr>
                <w:lang w:val="de-DE"/>
              </w:rPr>
              <w:t xml:space="preserve">9.1. </w:t>
            </w:r>
            <w:r w:rsidR="00460653" w:rsidRPr="004B64EB">
              <w:rPr>
                <w:lang w:val="de-DE"/>
              </w:rPr>
              <w:t xml:space="preserve">Perioada de garanţie pentru lucrărieste de  </w:t>
            </w:r>
            <w:r w:rsidR="00D379F6" w:rsidRPr="004B64EB">
              <w:rPr>
                <w:b/>
                <w:lang w:val="de-DE"/>
              </w:rPr>
              <w:t>___</w:t>
            </w:r>
            <w:r w:rsidR="00460653" w:rsidRPr="004B64EB">
              <w:rPr>
                <w:lang w:val="de-DE"/>
              </w:rPr>
              <w:t xml:space="preserve"> ani. </w:t>
            </w:r>
          </w:p>
          <w:p w14:paraId="1CEFAD7D" w14:textId="77777777" w:rsidR="00460653" w:rsidRPr="004B64EB" w:rsidRDefault="00D83EE1" w:rsidP="002F556B">
            <w:pPr>
              <w:pStyle w:val="NormalWeb"/>
              <w:numPr>
                <w:ilvl w:val="1"/>
                <w:numId w:val="17"/>
              </w:numPr>
              <w:tabs>
                <w:tab w:val="left" w:pos="567"/>
              </w:tabs>
              <w:spacing w:line="276" w:lineRule="auto"/>
              <w:ind w:left="0" w:hanging="567"/>
              <w:rPr>
                <w:lang w:val="de-DE"/>
              </w:rPr>
            </w:pPr>
            <w:r w:rsidRPr="004B64EB">
              <w:rPr>
                <w:lang w:val="de-DE"/>
              </w:rPr>
              <w:t xml:space="preserve">9.2. </w:t>
            </w:r>
            <w:r w:rsidR="00460653" w:rsidRPr="004B64EB">
              <w:rPr>
                <w:lang w:val="de-DE"/>
              </w:rPr>
              <w:t xml:space="preserve">Perioada de garanţie </w:t>
            </w:r>
            <w:r w:rsidRPr="004B64EB">
              <w:rPr>
                <w:lang w:val="de-DE"/>
              </w:rPr>
              <w:t>începe</w:t>
            </w:r>
            <w:r w:rsidR="00460653" w:rsidRPr="004B64EB">
              <w:rPr>
                <w:lang w:val="de-DE"/>
              </w:rPr>
              <w:t xml:space="preserve"> de la data recepţiei la terminarea lucrărilor şip</w:t>
            </w:r>
            <w:r w:rsidRPr="004B64EB">
              <w:rPr>
                <w:lang w:val="de-DE"/>
              </w:rPr>
              <w:t>â</w:t>
            </w:r>
            <w:r w:rsidR="00460653" w:rsidRPr="004B64EB">
              <w:rPr>
                <w:lang w:val="de-DE"/>
              </w:rPr>
              <w:t xml:space="preserve">nă la expirarea </w:t>
            </w:r>
            <w:r w:rsidR="00D379F6" w:rsidRPr="004B64EB">
              <w:rPr>
                <w:lang w:val="de-DE"/>
              </w:rPr>
              <w:t>termenului prevăzut la punctul 9</w:t>
            </w:r>
            <w:r w:rsidR="00460653" w:rsidRPr="004B64EB">
              <w:rPr>
                <w:lang w:val="de-DE"/>
              </w:rPr>
              <w:t xml:space="preserve">.1 din prezentul </w:t>
            </w:r>
            <w:r w:rsidR="0001066E" w:rsidRPr="004B64EB">
              <w:rPr>
                <w:lang w:val="de-DE"/>
              </w:rPr>
              <w:t>capitol</w:t>
            </w:r>
            <w:r w:rsidR="00460653" w:rsidRPr="004B64EB">
              <w:rPr>
                <w:lang w:val="de-DE"/>
              </w:rPr>
              <w:t xml:space="preserve">. </w:t>
            </w:r>
          </w:p>
          <w:p w14:paraId="31DF6482" w14:textId="77777777" w:rsidR="00460653" w:rsidRPr="009E34B6" w:rsidRDefault="00D83EE1" w:rsidP="002F556B">
            <w:pPr>
              <w:pStyle w:val="NormalWeb"/>
              <w:numPr>
                <w:ilvl w:val="1"/>
                <w:numId w:val="17"/>
              </w:numPr>
              <w:tabs>
                <w:tab w:val="left" w:pos="567"/>
              </w:tabs>
              <w:spacing w:line="276" w:lineRule="auto"/>
              <w:ind w:left="0" w:hanging="567"/>
              <w:rPr>
                <w:lang w:val="en-US"/>
              </w:rPr>
            </w:pPr>
            <w:r w:rsidRPr="009E34B6">
              <w:rPr>
                <w:lang w:val="en-US"/>
              </w:rPr>
              <w:t xml:space="preserve">9.3. </w:t>
            </w:r>
            <w:r w:rsidR="00460653" w:rsidRPr="009E34B6">
              <w:rPr>
                <w:lang w:val="en-US"/>
              </w:rPr>
              <w:t xml:space="preserve">Antreprenorul are obligaţia ca în perioada de garanţie să înlăture toate defecţiunile ce ţin de nerespectarea clauzelor contractului </w:t>
            </w:r>
            <w:r w:rsidRPr="009E34B6">
              <w:rPr>
                <w:lang w:val="en-US"/>
              </w:rPr>
              <w:t xml:space="preserve">din cont propriu, </w:t>
            </w:r>
            <w:r w:rsidR="00460653" w:rsidRPr="009E34B6">
              <w:rPr>
                <w:lang w:val="en-US"/>
              </w:rPr>
              <w:t xml:space="preserve">în urma unei notificări transmise de către Beneficiar. </w:t>
            </w:r>
          </w:p>
          <w:p w14:paraId="621FAFBC" w14:textId="77777777" w:rsidR="00460653" w:rsidRPr="009E34B6"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10.1. </w:t>
            </w:r>
            <w:r w:rsidR="00460653" w:rsidRPr="009E34B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10.2. </w:t>
            </w:r>
            <w:r w:rsidR="00460653" w:rsidRPr="009E34B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10.3. </w:t>
            </w:r>
            <w:r w:rsidR="00460653" w:rsidRPr="009E34B6">
              <w:rPr>
                <w:lang w:val="en-US"/>
              </w:rPr>
              <w:t>Membrii asocierii își păstrează individualitatea ca subiecți de drept, însă sunt obligați să răspundă solidar față de autoritate</w:t>
            </w:r>
            <w:r w:rsidRPr="009E34B6">
              <w:rPr>
                <w:lang w:val="en-US"/>
              </w:rPr>
              <w:t>a</w:t>
            </w:r>
            <w:r w:rsidR="00460653" w:rsidRPr="009E34B6">
              <w:rPr>
                <w:lang w:val="en-US"/>
              </w:rPr>
              <w:t xml:space="preserve"> contractantă pentru modul de îndeplinire a obligațiilor contractuale.</w:t>
            </w:r>
          </w:p>
          <w:p w14:paraId="377C0C33"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lastRenderedPageBreak/>
              <w:t xml:space="preserve">10.4. </w:t>
            </w:r>
            <w:r w:rsidR="00460653" w:rsidRPr="009E34B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10.5. </w:t>
            </w:r>
            <w:r w:rsidR="00460653" w:rsidRPr="009E34B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10.6. </w:t>
            </w:r>
            <w:r w:rsidR="00460653" w:rsidRPr="009E34B6">
              <w:rPr>
                <w:lang w:val="en-US"/>
              </w:rPr>
              <w:t>Antreprenorul trebuie să asigure lucrările executate şi dotările pe care le are la dispoziţie împotriva degradări</w:t>
            </w:r>
            <w:r w:rsidR="00183D79" w:rsidRPr="009E34B6">
              <w:rPr>
                <w:lang w:val="en-US"/>
              </w:rPr>
              <w:t>i şi furturilor pâ</w:t>
            </w:r>
            <w:r w:rsidR="00460653" w:rsidRPr="009E34B6">
              <w:rPr>
                <w:lang w:val="en-US"/>
              </w:rPr>
              <w:t>nă la predarea lucrărilor către Beneficiar. El trebuie să ia măsuri de protecţie contra degradării lucrării datorită acţiunilor atmosferice şi a apei şi să îndepărteze zăpada şi</w:t>
            </w:r>
            <w:r w:rsidR="00C33344" w:rsidRPr="009E34B6">
              <w:rPr>
                <w:lang w:val="en-US"/>
              </w:rPr>
              <w:t xml:space="preserve"> </w:t>
            </w:r>
            <w:r w:rsidR="00460653" w:rsidRPr="009E34B6">
              <w:rPr>
                <w:lang w:val="en-US"/>
              </w:rPr>
              <w:t xml:space="preserve">gheaţa. </w:t>
            </w:r>
          </w:p>
          <w:p w14:paraId="399BD9F0"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10.7. </w:t>
            </w:r>
            <w:r w:rsidR="00460653" w:rsidRPr="009E34B6">
              <w:rPr>
                <w:lang w:val="en-US"/>
              </w:rPr>
              <w:t>Dacă nerespectarea de către Antreprenorul a prevederilor oricărui regulament sau hotărâri ale autorităţilor</w:t>
            </w:r>
            <w:r w:rsidR="00C33344" w:rsidRPr="009E34B6">
              <w:rPr>
                <w:lang w:val="en-US"/>
              </w:rPr>
              <w:t xml:space="preserve"> </w:t>
            </w:r>
            <w:r w:rsidR="00460653" w:rsidRPr="009E34B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10.8. </w:t>
            </w:r>
            <w:r w:rsidR="00460653" w:rsidRPr="009E34B6">
              <w:rPr>
                <w:lang w:val="en-US"/>
              </w:rPr>
              <w:t>Dacă motivele const</w:t>
            </w:r>
            <w:r w:rsidR="00183D79" w:rsidRPr="009E34B6">
              <w:rPr>
                <w:lang w:val="en-US"/>
              </w:rPr>
              <w:t>rângerii sau ale întreruperii su</w:t>
            </w:r>
            <w:r w:rsidR="00460653" w:rsidRPr="009E34B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10.9. </w:t>
            </w:r>
            <w:r w:rsidR="00460653" w:rsidRPr="009E34B6">
              <w:rPr>
                <w:lang w:val="en-US"/>
              </w:rPr>
              <w:t>Dacă întârzierea în execu</w:t>
            </w:r>
            <w:r w:rsidR="0001066E" w:rsidRPr="009E34B6">
              <w:rPr>
                <w:lang w:val="en-US"/>
              </w:rPr>
              <w:t xml:space="preserve">ţia lucrărilor este </w:t>
            </w:r>
            <w:r w:rsidR="001278C6" w:rsidRPr="009E34B6">
              <w:rPr>
                <w:lang w:val="en-US"/>
              </w:rPr>
              <w:t>din</w:t>
            </w:r>
            <w:r w:rsidR="0001066E" w:rsidRPr="009E34B6">
              <w:rPr>
                <w:lang w:val="en-US"/>
              </w:rPr>
              <w:t xml:space="preserve"> culpa uneia</w:t>
            </w:r>
            <w:r w:rsidR="00460653" w:rsidRPr="009E34B6">
              <w:rPr>
                <w:lang w:val="en-US"/>
              </w:rPr>
              <w:t xml:space="preserve"> din</w:t>
            </w:r>
            <w:r w:rsidR="0001066E" w:rsidRPr="009E34B6">
              <w:rPr>
                <w:lang w:val="en-US"/>
              </w:rPr>
              <w:t>tre</w:t>
            </w:r>
            <w:r w:rsidR="00460653" w:rsidRPr="009E34B6">
              <w:rPr>
                <w:lang w:val="en-US"/>
              </w:rPr>
              <w:t xml:space="preserve"> părţi</w:t>
            </w:r>
            <w:r w:rsidR="0001066E" w:rsidRPr="009E34B6">
              <w:rPr>
                <w:lang w:val="en-US"/>
              </w:rPr>
              <w:t>le contractante</w:t>
            </w:r>
            <w:r w:rsidR="00460653" w:rsidRPr="009E34B6">
              <w:rPr>
                <w:lang w:val="en-US"/>
              </w:rPr>
              <w:t>, partea culpabilă va plăti celeilalte părţi penalizări</w:t>
            </w:r>
            <w:r w:rsidR="0001066E" w:rsidRPr="009E34B6">
              <w:rPr>
                <w:lang w:val="en-US"/>
              </w:rPr>
              <w:t xml:space="preserve"> şi/sau despăgubiri în cuantum de la 0,01% până la 0,1%</w:t>
            </w:r>
            <w:r w:rsidR="00460653" w:rsidRPr="009E34B6">
              <w:rPr>
                <w:lang w:val="en-US"/>
              </w:rPr>
              <w:t xml:space="preserve"> din valoarea lucrărilor </w:t>
            </w:r>
            <w:r w:rsidR="00D74B95" w:rsidRPr="009E34B6">
              <w:rPr>
                <w:lang w:val="en-US"/>
              </w:rPr>
              <w:t>rămase</w:t>
            </w:r>
            <w:r w:rsidR="00460653" w:rsidRPr="009E34B6">
              <w:rPr>
                <w:lang w:val="en-US"/>
              </w:rPr>
              <w:t xml:space="preserve">de executat/neonorate pentru fiecare zi de întârziere. Penalizarea devine operantă în momentul în care partea </w:t>
            </w:r>
            <w:r w:rsidR="00BB2CB2" w:rsidRPr="009E34B6">
              <w:rPr>
                <w:lang w:val="en-US"/>
              </w:rPr>
              <w:t>î</w:t>
            </w:r>
            <w:r w:rsidR="00460653" w:rsidRPr="009E34B6">
              <w:rPr>
                <w:lang w:val="en-US"/>
              </w:rPr>
              <w:t xml:space="preserve">nculpă a intrat în întârziere. </w:t>
            </w:r>
          </w:p>
          <w:p w14:paraId="5A9CC6A4" w14:textId="77777777" w:rsidR="00460653" w:rsidRPr="009E34B6" w:rsidRDefault="00D53233" w:rsidP="002F556B">
            <w:pPr>
              <w:pStyle w:val="NormalWeb"/>
              <w:numPr>
                <w:ilvl w:val="1"/>
                <w:numId w:val="17"/>
              </w:numPr>
              <w:tabs>
                <w:tab w:val="left" w:pos="567"/>
                <w:tab w:val="left" w:pos="1890"/>
              </w:tabs>
              <w:spacing w:line="276" w:lineRule="auto"/>
              <w:ind w:left="0" w:hanging="567"/>
              <w:rPr>
                <w:lang w:val="en-US"/>
              </w:rPr>
            </w:pPr>
            <w:r w:rsidRPr="009E34B6">
              <w:rPr>
                <w:lang w:val="en-US"/>
              </w:rPr>
              <w:t xml:space="preserve">10.10. </w:t>
            </w:r>
            <w:r w:rsidR="00460653" w:rsidRPr="009E34B6">
              <w:rPr>
                <w:lang w:val="en-US"/>
              </w:rPr>
              <w:t>Beneficiarul nu va fi responsabil pentru nici un fel de daune</w:t>
            </w:r>
            <w:r w:rsidR="00C33344" w:rsidRPr="009E34B6">
              <w:rPr>
                <w:lang w:val="en-US"/>
              </w:rPr>
              <w:t>-</w:t>
            </w:r>
            <w:r w:rsidR="00460653" w:rsidRPr="009E34B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E34B6">
              <w:rPr>
                <w:lang w:val="en-US"/>
              </w:rPr>
              <w:t>î</w:t>
            </w:r>
            <w:r w:rsidR="00460653" w:rsidRPr="009E34B6">
              <w:rPr>
                <w:lang w:val="en-US"/>
              </w:rPr>
              <w:t>nd din vina Beneficiarului, a agenţilor sau a angajaţilor acestora.</w:t>
            </w:r>
          </w:p>
          <w:p w14:paraId="4B7D57BF" w14:textId="77777777" w:rsidR="00460653" w:rsidRPr="009E34B6" w:rsidRDefault="00D53233" w:rsidP="002F556B">
            <w:pPr>
              <w:pStyle w:val="NormalWeb"/>
              <w:numPr>
                <w:ilvl w:val="1"/>
                <w:numId w:val="17"/>
              </w:numPr>
              <w:tabs>
                <w:tab w:val="left" w:pos="567"/>
                <w:tab w:val="left" w:pos="1890"/>
              </w:tabs>
              <w:spacing w:line="276" w:lineRule="auto"/>
              <w:ind w:left="0" w:hanging="567"/>
              <w:rPr>
                <w:lang w:val="en-US"/>
              </w:rPr>
            </w:pPr>
            <w:r w:rsidRPr="009E34B6">
              <w:rPr>
                <w:lang w:val="en-US"/>
              </w:rPr>
              <w:t xml:space="preserve">10.11. </w:t>
            </w:r>
            <w:r w:rsidR="00460653" w:rsidRPr="009E34B6">
              <w:rPr>
                <w:lang w:val="en-US"/>
              </w:rPr>
              <w:t>Antreprenorul şi subantreprenorii răspund soli</w:t>
            </w:r>
            <w:r w:rsidR="00DA1062" w:rsidRPr="009E34B6">
              <w:rPr>
                <w:lang w:val="en-US"/>
              </w:rPr>
              <w:t>dar pentru neexecutarea obligaț</w:t>
            </w:r>
            <w:r w:rsidR="00460653" w:rsidRPr="009E34B6">
              <w:rPr>
                <w:lang w:val="en-US"/>
              </w:rPr>
              <w:t>iil</w:t>
            </w:r>
            <w:r w:rsidR="00BB2CB2" w:rsidRPr="009E34B6">
              <w:rPr>
                <w:lang w:val="en-US"/>
              </w:rPr>
              <w:t>or</w:t>
            </w:r>
            <w:r w:rsidR="00460653" w:rsidRPr="009E34B6">
              <w:rPr>
                <w:lang w:val="en-US"/>
              </w:rPr>
              <w:t xml:space="preserve"> contractuale.</w:t>
            </w:r>
          </w:p>
          <w:p w14:paraId="229C0FE2" w14:textId="77777777" w:rsidR="00460653" w:rsidRPr="009E34B6"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E34B6" w:rsidRDefault="00D53233" w:rsidP="00D53233">
            <w:pPr>
              <w:pStyle w:val="NormalWeb"/>
              <w:tabs>
                <w:tab w:val="left" w:pos="567"/>
              </w:tabs>
              <w:spacing w:line="276" w:lineRule="auto"/>
              <w:ind w:firstLine="0"/>
              <w:rPr>
                <w:lang w:val="en-US"/>
              </w:rPr>
            </w:pPr>
            <w:r w:rsidRPr="009E34B6">
              <w:rPr>
                <w:lang w:val="en-US"/>
              </w:rPr>
              <w:t xml:space="preserve">12.1. </w:t>
            </w:r>
            <w:r w:rsidR="00460653" w:rsidRPr="009E34B6">
              <w:rPr>
                <w:lang w:val="en-US"/>
              </w:rPr>
              <w:t xml:space="preserve">Antreprenorul poate cere </w:t>
            </w:r>
            <w:r w:rsidR="00BB2CB2" w:rsidRPr="009E34B6">
              <w:rPr>
                <w:lang w:val="en-US"/>
              </w:rPr>
              <w:t>rezoluțiunea</w:t>
            </w:r>
            <w:r w:rsidR="0001066E" w:rsidRPr="009E34B6">
              <w:rPr>
                <w:lang w:val="en-US"/>
              </w:rPr>
              <w:t xml:space="preserve"> </w:t>
            </w:r>
            <w:r w:rsidR="00460653" w:rsidRPr="009E34B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E34B6" w:rsidRDefault="00D53233" w:rsidP="002F556B">
            <w:pPr>
              <w:pStyle w:val="NormalWeb"/>
              <w:numPr>
                <w:ilvl w:val="1"/>
                <w:numId w:val="17"/>
              </w:numPr>
              <w:tabs>
                <w:tab w:val="left" w:pos="567"/>
              </w:tabs>
              <w:spacing w:line="276" w:lineRule="auto"/>
              <w:ind w:left="0" w:hanging="567"/>
              <w:rPr>
                <w:lang w:val="en-US"/>
              </w:rPr>
            </w:pPr>
            <w:r w:rsidRPr="009E34B6">
              <w:rPr>
                <w:lang w:val="en-US"/>
              </w:rPr>
              <w:t xml:space="preserve">12.2. </w:t>
            </w:r>
            <w:r w:rsidR="00460653" w:rsidRPr="009E34B6">
              <w:rPr>
                <w:lang w:val="en-US"/>
              </w:rPr>
              <w:t xml:space="preserve">Beneficiarul poate cere </w:t>
            </w:r>
            <w:r w:rsidR="00BB2CB2" w:rsidRPr="009E34B6">
              <w:rPr>
                <w:lang w:val="en-US"/>
              </w:rPr>
              <w:t>rezoluțiunea</w:t>
            </w:r>
            <w:r w:rsidR="00C33344" w:rsidRPr="009E34B6">
              <w:rPr>
                <w:lang w:val="en-US"/>
              </w:rPr>
              <w:t xml:space="preserve"> </w:t>
            </w:r>
            <w:r w:rsidR="00460653" w:rsidRPr="009E34B6">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12.3. </w:t>
            </w:r>
            <w:r w:rsidR="00460653" w:rsidRPr="009E34B6">
              <w:rPr>
                <w:lang w:val="en-US"/>
              </w:rPr>
              <w:t xml:space="preserve">Contractul se consideră </w:t>
            </w:r>
            <w:r w:rsidR="00BB2CB2" w:rsidRPr="009E34B6">
              <w:rPr>
                <w:lang w:val="en-US"/>
              </w:rPr>
              <w:t>rezolvit</w:t>
            </w:r>
            <w:r w:rsidR="00460653" w:rsidRPr="009E34B6">
              <w:rPr>
                <w:lang w:val="en-US"/>
              </w:rPr>
              <w:t>, dacă partea contractantă va comunica în scris cele</w:t>
            </w:r>
            <w:r w:rsidRPr="009E34B6">
              <w:rPr>
                <w:lang w:val="en-US"/>
              </w:rPr>
              <w:t>i</w:t>
            </w:r>
            <w:r w:rsidR="00460653" w:rsidRPr="009E34B6">
              <w:rPr>
                <w:lang w:val="en-US"/>
              </w:rPr>
              <w:t>lalte părţi contractante în termen de 15 zile motivele indicate la punctele 1</w:t>
            </w:r>
            <w:r w:rsidR="00D379F6" w:rsidRPr="009E34B6">
              <w:rPr>
                <w:lang w:val="en-US"/>
              </w:rPr>
              <w:t>2</w:t>
            </w:r>
            <w:r w:rsidR="00460653" w:rsidRPr="009E34B6">
              <w:rPr>
                <w:lang w:val="en-US"/>
              </w:rPr>
              <w:t>.1 şi 1</w:t>
            </w:r>
            <w:r w:rsidR="00D379F6" w:rsidRPr="009E34B6">
              <w:rPr>
                <w:lang w:val="en-US"/>
              </w:rPr>
              <w:t>2</w:t>
            </w:r>
            <w:r w:rsidR="00460653" w:rsidRPr="009E34B6">
              <w:rPr>
                <w:lang w:val="en-US"/>
              </w:rPr>
              <w:t xml:space="preserve">.2 din prezentul contract.  </w:t>
            </w:r>
          </w:p>
          <w:p w14:paraId="40D783CE"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12.4. </w:t>
            </w:r>
            <w:r w:rsidR="00460653" w:rsidRPr="009E34B6">
              <w:rPr>
                <w:lang w:val="en-US"/>
              </w:rPr>
              <w:t xml:space="preserve">Beneficiarul, în caz de </w:t>
            </w:r>
            <w:r w:rsidR="00BB2CB2" w:rsidRPr="009E34B6">
              <w:rPr>
                <w:lang w:val="en-US"/>
              </w:rPr>
              <w:t>rezoluțiune</w:t>
            </w:r>
            <w:r w:rsidR="00460653" w:rsidRPr="009E34B6">
              <w:rPr>
                <w:lang w:val="en-US"/>
              </w:rPr>
              <w:t>a contractului, va convoca comisia de recepţie care va efectua recepţia cantitativă şi calitativ</w:t>
            </w:r>
            <w:r w:rsidR="00D74B95" w:rsidRPr="009E34B6">
              <w:rPr>
                <w:lang w:val="en-US"/>
              </w:rPr>
              <w:t>ă</w:t>
            </w:r>
            <w:r w:rsidR="00460653" w:rsidRPr="009E34B6">
              <w:rPr>
                <w:lang w:val="en-US"/>
              </w:rPr>
              <w:t xml:space="preserve"> a lucrărilor executate</w:t>
            </w:r>
            <w:r w:rsidR="00D74B95" w:rsidRPr="009E34B6">
              <w:rPr>
                <w:lang w:val="en-US"/>
              </w:rPr>
              <w:t>,</w:t>
            </w:r>
            <w:r w:rsidR="00C33344" w:rsidRPr="009E34B6">
              <w:rPr>
                <w:lang w:val="en-US"/>
              </w:rPr>
              <w:t xml:space="preserve"> </w:t>
            </w:r>
            <w:r w:rsidR="00D74B95" w:rsidRPr="009E34B6">
              <w:rPr>
                <w:lang w:val="en-US"/>
              </w:rPr>
              <w:t xml:space="preserve">în maximum 15 zile de la data </w:t>
            </w:r>
            <w:r w:rsidR="00BB2CB2" w:rsidRPr="009E34B6">
              <w:rPr>
                <w:lang w:val="en-US"/>
              </w:rPr>
              <w:t>rezoluțiunii</w:t>
            </w:r>
            <w:r w:rsidR="00C33344" w:rsidRPr="009E34B6">
              <w:rPr>
                <w:lang w:val="en-US"/>
              </w:rPr>
              <w:t xml:space="preserve"> </w:t>
            </w:r>
            <w:r w:rsidR="00D74B95" w:rsidRPr="009E34B6">
              <w:rPr>
                <w:lang w:val="en-US"/>
              </w:rPr>
              <w:t>contractului.</w:t>
            </w:r>
          </w:p>
          <w:p w14:paraId="26E83AD9"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12.5. </w:t>
            </w:r>
            <w:r w:rsidR="00460653" w:rsidRPr="009E34B6">
              <w:rPr>
                <w:lang w:val="en-US"/>
              </w:rPr>
              <w:t xml:space="preserve">În cazul </w:t>
            </w:r>
            <w:r w:rsidR="00BB2CB2" w:rsidRPr="009E34B6">
              <w:rPr>
                <w:lang w:val="en-US"/>
              </w:rPr>
              <w:t>rezoluțiunii</w:t>
            </w:r>
            <w:r w:rsidR="00C33344" w:rsidRPr="009E34B6">
              <w:rPr>
                <w:lang w:val="en-US"/>
              </w:rPr>
              <w:t xml:space="preserve"> </w:t>
            </w:r>
            <w:r w:rsidR="00460653" w:rsidRPr="009E34B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E34B6">
              <w:rPr>
                <w:lang w:val="en-US"/>
              </w:rPr>
              <w:t>rezolvit</w:t>
            </w:r>
            <w:r w:rsidR="00C33344" w:rsidRPr="009E34B6">
              <w:rPr>
                <w:lang w:val="en-US"/>
              </w:rPr>
              <w:t xml:space="preserve"> </w:t>
            </w:r>
            <w:r w:rsidR="00460653" w:rsidRPr="009E34B6">
              <w:rPr>
                <w:lang w:val="en-US"/>
              </w:rPr>
              <w:t xml:space="preserve">contractul. </w:t>
            </w:r>
          </w:p>
          <w:p w14:paraId="36265579"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12.6. </w:t>
            </w:r>
            <w:r w:rsidR="00460653" w:rsidRPr="009E34B6">
              <w:rPr>
                <w:lang w:val="en-US"/>
              </w:rPr>
              <w:t>După rez</w:t>
            </w:r>
            <w:r w:rsidR="00892A6D" w:rsidRPr="009E34B6">
              <w:rPr>
                <w:lang w:val="en-US"/>
              </w:rPr>
              <w:t>oluțiunea</w:t>
            </w:r>
            <w:r w:rsidR="00460653" w:rsidRPr="009E34B6">
              <w:rPr>
                <w:lang w:val="en-US"/>
              </w:rPr>
              <w:t xml:space="preserve"> contractului, Beneficiarul poate continua execuţia lucrărilor cu respectarea prevederilor legale. </w:t>
            </w:r>
          </w:p>
          <w:p w14:paraId="77A9D719" w14:textId="77777777" w:rsidR="00E22640" w:rsidRPr="009E34B6" w:rsidRDefault="00E22640" w:rsidP="00E22640">
            <w:pPr>
              <w:pStyle w:val="NormalWeb"/>
              <w:tabs>
                <w:tab w:val="left" w:pos="567"/>
                <w:tab w:val="left" w:pos="2070"/>
              </w:tabs>
              <w:ind w:firstLine="0"/>
              <w:rPr>
                <w:lang w:val="en-US"/>
              </w:rPr>
            </w:pPr>
            <w:r w:rsidRPr="009E34B6">
              <w:rPr>
                <w:lang w:val="en-US"/>
              </w:rPr>
              <w:t>12.7. Cazuri specifice de încetare a contractului de achiziţii publice:</w:t>
            </w:r>
          </w:p>
          <w:p w14:paraId="49ADD99C" w14:textId="15DBE3A9" w:rsidR="00E22640" w:rsidRPr="009E34B6" w:rsidRDefault="00E22640" w:rsidP="00E22640">
            <w:pPr>
              <w:pStyle w:val="NormalWeb"/>
              <w:tabs>
                <w:tab w:val="left" w:pos="567"/>
                <w:tab w:val="left" w:pos="2070"/>
              </w:tabs>
              <w:ind w:firstLine="284"/>
              <w:rPr>
                <w:lang w:val="en-US"/>
              </w:rPr>
            </w:pPr>
            <w:r w:rsidRPr="009E34B6">
              <w:rPr>
                <w:lang w:val="en-US"/>
              </w:rPr>
              <w:t xml:space="preserve">     </w:t>
            </w:r>
            <w:r w:rsidR="00F168DC" w:rsidRPr="009E34B6">
              <w:rPr>
                <w:lang w:val="en-US"/>
              </w:rPr>
              <w:t>Beneficiarul</w:t>
            </w:r>
            <w:r w:rsidRPr="009E34B6">
              <w:rPr>
                <w:lang w:val="en-US"/>
              </w:rPr>
              <w:t xml:space="preserve"> are dreptul de a </w:t>
            </w:r>
            <w:r w:rsidR="0060188C" w:rsidRPr="009E34B6">
              <w:rPr>
                <w:lang w:val="en-US"/>
              </w:rPr>
              <w:t>rezolvi</w:t>
            </w:r>
            <w:r w:rsidR="00C33344" w:rsidRPr="009E34B6">
              <w:rPr>
                <w:lang w:val="en-US"/>
              </w:rPr>
              <w:t xml:space="preserve"> </w:t>
            </w:r>
            <w:r w:rsidRPr="009E34B6">
              <w:rPr>
                <w:lang w:val="en-US"/>
              </w:rPr>
              <w:t>unilateral un contract de achiziţii publice în perioada de valabilitate a acestuia în una dintre următoarele situaţii:</w:t>
            </w:r>
          </w:p>
          <w:p w14:paraId="2D821582" w14:textId="57F8FC30" w:rsidR="00E22640" w:rsidRPr="009E34B6" w:rsidRDefault="00E22640" w:rsidP="00E22640">
            <w:pPr>
              <w:pStyle w:val="NormalWeb"/>
              <w:tabs>
                <w:tab w:val="left" w:pos="567"/>
                <w:tab w:val="left" w:pos="2070"/>
              </w:tabs>
              <w:rPr>
                <w:lang w:val="en-US"/>
              </w:rPr>
            </w:pPr>
            <w:r w:rsidRPr="009E34B6">
              <w:rPr>
                <w:lang w:val="en-US"/>
              </w:rPr>
              <w:t xml:space="preserve">    a) contractantul se afla, la momentul atribuirii lui, în una dintre situaţiile care ar fi determinat excluderea sa din proce</w:t>
            </w:r>
            <w:r w:rsidR="00C33344" w:rsidRPr="009E34B6">
              <w:rPr>
                <w:lang w:val="en-US"/>
              </w:rPr>
              <w:t>dura de atribuire potrivit art.</w:t>
            </w:r>
            <w:r w:rsidR="00DF4DCF" w:rsidRPr="009E34B6">
              <w:rPr>
                <w:lang w:val="en-US"/>
              </w:rPr>
              <w:t xml:space="preserve"> </w:t>
            </w:r>
            <w:r w:rsidRPr="009E34B6">
              <w:rPr>
                <w:lang w:val="en-US"/>
              </w:rPr>
              <w:t>19</w:t>
            </w:r>
            <w:r w:rsidR="00802287" w:rsidRPr="009E34B6">
              <w:rPr>
                <w:lang w:val="en-US"/>
              </w:rPr>
              <w:t xml:space="preserve"> al Legii </w:t>
            </w:r>
            <w:r w:rsidR="0060188C" w:rsidRPr="009E34B6">
              <w:rPr>
                <w:lang w:val="en-US"/>
              </w:rPr>
              <w:t>nr.</w:t>
            </w:r>
            <w:r w:rsidR="00FF5CB2" w:rsidRPr="009E34B6">
              <w:rPr>
                <w:lang w:val="en-US"/>
              </w:rPr>
              <w:t xml:space="preserve"> </w:t>
            </w:r>
            <w:r w:rsidR="00802287" w:rsidRPr="009E34B6">
              <w:rPr>
                <w:lang w:val="en-US"/>
              </w:rPr>
              <w:t>131/2015 privind achizițiile publice</w:t>
            </w:r>
            <w:r w:rsidRPr="009E34B6">
              <w:rPr>
                <w:lang w:val="en-US"/>
              </w:rPr>
              <w:t>;</w:t>
            </w:r>
          </w:p>
          <w:p w14:paraId="727FDBEA" w14:textId="16282731" w:rsidR="00E22640" w:rsidRPr="009E34B6" w:rsidRDefault="00E22640" w:rsidP="00E22640">
            <w:pPr>
              <w:pStyle w:val="NormalWeb"/>
              <w:tabs>
                <w:tab w:val="left" w:pos="567"/>
                <w:tab w:val="left" w:pos="2070"/>
              </w:tabs>
              <w:rPr>
                <w:lang w:val="en-US"/>
              </w:rPr>
            </w:pPr>
            <w:r w:rsidRPr="009E34B6">
              <w:rPr>
                <w:lang w:val="en-US"/>
              </w:rPr>
              <w:t xml:space="preserve">    b) contractul a făcut obiectul unei modificări substanțiale care necesita o nouă procedură de achiziție publică în conformitate cu art. 76</w:t>
            </w:r>
            <w:r w:rsidR="00802287" w:rsidRPr="009E34B6">
              <w:rPr>
                <w:lang w:val="en-US"/>
              </w:rPr>
              <w:t xml:space="preserve"> al Legii </w:t>
            </w:r>
            <w:r w:rsidR="0060188C" w:rsidRPr="009E34B6">
              <w:rPr>
                <w:lang w:val="en-US"/>
              </w:rPr>
              <w:t>nr.</w:t>
            </w:r>
            <w:r w:rsidR="00DF4DCF" w:rsidRPr="009E34B6">
              <w:rPr>
                <w:lang w:val="en-US"/>
              </w:rPr>
              <w:t xml:space="preserve"> </w:t>
            </w:r>
            <w:r w:rsidR="00802287" w:rsidRPr="009E34B6">
              <w:rPr>
                <w:lang w:val="en-US"/>
              </w:rPr>
              <w:t>131/2015 privind achizițiile publice</w:t>
            </w:r>
            <w:r w:rsidRPr="009E34B6">
              <w:rPr>
                <w:lang w:val="en-US"/>
              </w:rPr>
              <w:t>;</w:t>
            </w:r>
          </w:p>
          <w:p w14:paraId="2E2488FC" w14:textId="1D7433BB" w:rsidR="00E22640" w:rsidRPr="009E34B6" w:rsidRDefault="00E22640" w:rsidP="00E22640">
            <w:pPr>
              <w:pStyle w:val="NormalWeb"/>
              <w:tabs>
                <w:tab w:val="left" w:pos="567"/>
                <w:tab w:val="left" w:pos="2070"/>
              </w:tabs>
              <w:rPr>
                <w:lang w:val="en-US"/>
              </w:rPr>
            </w:pPr>
            <w:r w:rsidRPr="009E34B6">
              <w:rPr>
                <w:lang w:val="en-US"/>
              </w:rPr>
              <w:t xml:space="preserve">    c) contractul nu ar fi trebuit să fie atribui</w:t>
            </w:r>
            <w:r w:rsidR="00C33344" w:rsidRPr="009E34B6">
              <w:rPr>
                <w:lang w:val="en-US"/>
              </w:rPr>
              <w:t>t contractantului respectiv, avâ</w:t>
            </w:r>
            <w:r w:rsidRPr="009E34B6">
              <w:rPr>
                <w:lang w:val="en-US"/>
              </w:rPr>
              <w:t xml:space="preserve">nd în vedere o încălcare gravă a obligaţiilor ce rezultă din </w:t>
            </w:r>
            <w:r w:rsidR="00802287" w:rsidRPr="009E34B6">
              <w:rPr>
                <w:lang w:val="en-US"/>
              </w:rPr>
              <w:t xml:space="preserve">Legea </w:t>
            </w:r>
            <w:r w:rsidR="0060188C" w:rsidRPr="009E34B6">
              <w:rPr>
                <w:lang w:val="en-US"/>
              </w:rPr>
              <w:t>nr.</w:t>
            </w:r>
            <w:r w:rsidR="00DF4DCF" w:rsidRPr="009E34B6">
              <w:rPr>
                <w:lang w:val="en-US"/>
              </w:rPr>
              <w:t xml:space="preserve"> </w:t>
            </w:r>
            <w:r w:rsidR="00802287" w:rsidRPr="009E34B6">
              <w:rPr>
                <w:lang w:val="en-US"/>
              </w:rPr>
              <w:t>131/2015 priviind achizițiile publice</w:t>
            </w:r>
            <w:r w:rsidRPr="009E34B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E34B6"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13.1. </w:t>
            </w:r>
            <w:r w:rsidR="00460653" w:rsidRPr="009E34B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E34B6" w:rsidRDefault="007323B6" w:rsidP="002F556B">
            <w:pPr>
              <w:pStyle w:val="NormalWeb"/>
              <w:numPr>
                <w:ilvl w:val="1"/>
                <w:numId w:val="17"/>
              </w:numPr>
              <w:tabs>
                <w:tab w:val="left" w:pos="567"/>
              </w:tabs>
              <w:ind w:left="0" w:hanging="567"/>
              <w:rPr>
                <w:lang w:val="en-US"/>
              </w:rPr>
            </w:pPr>
            <w:r w:rsidRPr="009E34B6">
              <w:rPr>
                <w:lang w:val="en-US"/>
              </w:rPr>
              <w:t xml:space="preserve">13.2. </w:t>
            </w:r>
            <w:r w:rsidR="00460653" w:rsidRPr="009E34B6">
              <w:rPr>
                <w:lang w:val="en-US"/>
              </w:rPr>
              <w:t>Documentele contractului vor fi întocmite în limba română.</w:t>
            </w:r>
          </w:p>
          <w:p w14:paraId="61C0B172" w14:textId="77777777" w:rsidR="00D379F6" w:rsidRPr="009E34B6" w:rsidRDefault="007323B6" w:rsidP="002F556B">
            <w:pPr>
              <w:pStyle w:val="NormalWeb"/>
              <w:numPr>
                <w:ilvl w:val="1"/>
                <w:numId w:val="17"/>
              </w:numPr>
              <w:tabs>
                <w:tab w:val="left" w:pos="567"/>
              </w:tabs>
              <w:ind w:left="0" w:hanging="567"/>
              <w:rPr>
                <w:lang w:val="en-US"/>
              </w:rPr>
            </w:pPr>
            <w:r w:rsidRPr="009E34B6">
              <w:rPr>
                <w:lang w:val="en-US"/>
              </w:rPr>
              <w:t>13.</w:t>
            </w:r>
            <w:r w:rsidR="001873A6" w:rsidRPr="009E34B6">
              <w:rPr>
                <w:lang w:val="en-US"/>
              </w:rPr>
              <w:t>3</w:t>
            </w:r>
            <w:r w:rsidRPr="009E34B6">
              <w:rPr>
                <w:lang w:val="en-US"/>
              </w:rPr>
              <w:t xml:space="preserve">. </w:t>
            </w:r>
            <w:r w:rsidR="00D379F6" w:rsidRPr="009E34B6">
              <w:rPr>
                <w:lang w:val="en-US"/>
              </w:rPr>
              <w:t>Prezentul Contract reprezintă acordul de voinţă al părţilor</w:t>
            </w:r>
            <w:r w:rsidR="00C33344" w:rsidRPr="009E34B6">
              <w:rPr>
                <w:lang w:val="en-US"/>
              </w:rPr>
              <w:t xml:space="preserve"> </w:t>
            </w:r>
            <w:r w:rsidR="00D379F6" w:rsidRPr="009E34B6">
              <w:rPr>
                <w:lang w:val="en-US"/>
              </w:rPr>
              <w:t>şi se consideră semnat la data aplicării ultimei semnături de către una dintre părți.</w:t>
            </w:r>
          </w:p>
          <w:p w14:paraId="38644E03" w14:textId="77777777" w:rsidR="00460653" w:rsidRPr="009E34B6" w:rsidRDefault="007323B6" w:rsidP="002F556B">
            <w:pPr>
              <w:pStyle w:val="NormalWeb"/>
              <w:numPr>
                <w:ilvl w:val="1"/>
                <w:numId w:val="17"/>
              </w:numPr>
              <w:tabs>
                <w:tab w:val="left" w:pos="567"/>
                <w:tab w:val="left" w:pos="4005"/>
              </w:tabs>
              <w:ind w:left="0" w:hanging="567"/>
              <w:contextualSpacing/>
              <w:rPr>
                <w:lang w:val="en-US"/>
              </w:rPr>
            </w:pPr>
            <w:r w:rsidRPr="009E34B6">
              <w:rPr>
                <w:lang w:val="en-US"/>
              </w:rPr>
              <w:t>13.</w:t>
            </w:r>
            <w:r w:rsidR="001873A6" w:rsidRPr="009E34B6">
              <w:rPr>
                <w:lang w:val="en-US"/>
              </w:rPr>
              <w:t>4</w:t>
            </w:r>
            <w:r w:rsidRPr="009E34B6">
              <w:rPr>
                <w:lang w:val="en-US"/>
              </w:rPr>
              <w:t xml:space="preserve">. </w:t>
            </w:r>
            <w:r w:rsidR="00D379F6" w:rsidRPr="009E34B6">
              <w:rPr>
                <w:lang w:val="en-US"/>
              </w:rPr>
              <w:t xml:space="preserve">Pentru confirmarea celor menţionate, </w:t>
            </w:r>
            <w:r w:rsidR="009D3792" w:rsidRPr="009E34B6">
              <w:rPr>
                <w:lang w:val="en-US"/>
              </w:rPr>
              <w:t>p</w:t>
            </w:r>
            <w:r w:rsidR="00D379F6" w:rsidRPr="009E34B6">
              <w:rPr>
                <w:lang w:val="en-US"/>
              </w:rPr>
              <w:t xml:space="preserve">ărţile au semnat prezentul Contract în conformitate cu legislaţia Republicii Moldova, la data şi anul indicate, </w:t>
            </w:r>
            <w:r w:rsidR="00460653" w:rsidRPr="009E34B6">
              <w:rPr>
                <w:lang w:val="en-US"/>
              </w:rPr>
              <w:t xml:space="preserve">fiind valabil până la </w:t>
            </w:r>
            <w:r w:rsidR="00684D44" w:rsidRPr="009E34B6">
              <w:rPr>
                <w:lang w:val="en-US"/>
              </w:rPr>
              <w:t>……./</w:t>
            </w:r>
            <w:r w:rsidR="00D379F6" w:rsidRPr="009E34B6">
              <w:rPr>
                <w:lang w:val="en-US"/>
              </w:rPr>
              <w:t>recepția finală a lucrărilor</w:t>
            </w:r>
            <w:r w:rsidR="00460653" w:rsidRPr="009E34B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4B64EB" w:rsidRDefault="00C33344" w:rsidP="002F556B">
            <w:pPr>
              <w:pStyle w:val="ListParagraph"/>
              <w:numPr>
                <w:ilvl w:val="0"/>
                <w:numId w:val="17"/>
              </w:numPr>
              <w:tabs>
                <w:tab w:val="clear" w:pos="1134"/>
              </w:tabs>
              <w:spacing w:line="276" w:lineRule="auto"/>
              <w:ind w:left="0"/>
              <w:contextualSpacing/>
              <w:rPr>
                <w:lang w:val="de-DE"/>
              </w:rPr>
            </w:pPr>
            <w:r w:rsidRPr="004B64EB">
              <w:rPr>
                <w:b/>
                <w:lang w:val="de-DE"/>
              </w:rPr>
              <w:t xml:space="preserve">                 </w:t>
            </w:r>
            <w:r w:rsidR="00460653" w:rsidRPr="004B64EB">
              <w:rPr>
                <w:b/>
                <w:lang w:val="de-DE"/>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4B64EB" w:rsidRDefault="00460653" w:rsidP="002B4D12">
            <w:pPr>
              <w:pStyle w:val="ListParagraph"/>
              <w:numPr>
                <w:ilvl w:val="0"/>
                <w:numId w:val="0"/>
              </w:numPr>
              <w:tabs>
                <w:tab w:val="clear" w:pos="1134"/>
                <w:tab w:val="left" w:pos="2685"/>
              </w:tabs>
              <w:spacing w:line="276" w:lineRule="auto"/>
              <w:contextualSpacing/>
              <w:jc w:val="center"/>
              <w:rPr>
                <w:lang w:val="ro-RO"/>
              </w:rPr>
            </w:pPr>
            <w:r w:rsidRPr="004B64E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ph"/>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E34B6" w:rsidRDefault="008A2F19" w:rsidP="004A5F0C">
            <w:pPr>
              <w:pStyle w:val="NormalWeb"/>
              <w:numPr>
                <w:ilvl w:val="0"/>
                <w:numId w:val="37"/>
              </w:numPr>
              <w:tabs>
                <w:tab w:val="clear" w:pos="1854"/>
                <w:tab w:val="left" w:pos="0"/>
                <w:tab w:val="num" w:pos="1135"/>
                <w:tab w:val="left" w:pos="2070"/>
              </w:tabs>
              <w:ind w:left="0" w:firstLine="710"/>
              <w:rPr>
                <w:lang w:val="en-US"/>
              </w:rPr>
            </w:pPr>
            <w:r w:rsidRPr="009E34B6">
              <w:rPr>
                <w:lang w:val="en-US"/>
              </w:rPr>
              <w:t>contractul a făcut obiectul unei modificări substanțiale care necesita o nouă procedură de achiziție publi</w:t>
            </w:r>
            <w:r w:rsidR="00283820" w:rsidRPr="009E34B6">
              <w:rPr>
                <w:lang w:val="en-US"/>
              </w:rPr>
              <w:t>că în conformitate cu art.</w:t>
            </w:r>
            <w:r w:rsidR="003B210E" w:rsidRPr="009E34B6">
              <w:rPr>
                <w:lang w:val="en-US"/>
              </w:rPr>
              <w:t xml:space="preserve"> </w:t>
            </w:r>
            <w:r w:rsidRPr="009E34B6">
              <w:rPr>
                <w:lang w:val="en-US"/>
              </w:rPr>
              <w:t xml:space="preserve">76 al Legii </w:t>
            </w:r>
            <w:r w:rsidR="00E10240" w:rsidRPr="009E34B6">
              <w:rPr>
                <w:lang w:val="en-US"/>
              </w:rPr>
              <w:t>nr.</w:t>
            </w:r>
            <w:r w:rsidR="003B210E" w:rsidRPr="009E34B6">
              <w:rPr>
                <w:lang w:val="en-US"/>
              </w:rPr>
              <w:t xml:space="preserve"> </w:t>
            </w:r>
            <w:r w:rsidRPr="009E34B6">
              <w:rPr>
                <w:lang w:val="en-US"/>
              </w:rPr>
              <w:t>131/2015 privind achizițiile publice;</w:t>
            </w:r>
          </w:p>
          <w:p w14:paraId="64438E73" w14:textId="6A6AB7BE" w:rsidR="00AD32DD" w:rsidRPr="009E34B6" w:rsidRDefault="008A2F19" w:rsidP="004A5F0C">
            <w:pPr>
              <w:pStyle w:val="NormalWeb"/>
              <w:numPr>
                <w:ilvl w:val="0"/>
                <w:numId w:val="37"/>
              </w:numPr>
              <w:tabs>
                <w:tab w:val="clear" w:pos="1854"/>
                <w:tab w:val="left" w:pos="0"/>
                <w:tab w:val="num" w:pos="1135"/>
                <w:tab w:val="left" w:pos="2070"/>
              </w:tabs>
              <w:ind w:left="0" w:firstLine="710"/>
              <w:rPr>
                <w:lang w:val="en-US"/>
              </w:rPr>
            </w:pPr>
            <w:r w:rsidRPr="009E34B6">
              <w:rPr>
                <w:lang w:val="en-US"/>
              </w:rPr>
              <w:t xml:space="preserve">contractul nu </w:t>
            </w:r>
            <w:r w:rsidR="00073EB7" w:rsidRPr="009E34B6">
              <w:rPr>
                <w:lang w:val="en-US"/>
              </w:rPr>
              <w:t>urma</w:t>
            </w:r>
            <w:r w:rsidRPr="009E34B6">
              <w:rPr>
                <w:lang w:val="en-US"/>
              </w:rPr>
              <w:t xml:space="preserve"> să fie atribuit contractantului respectiv, avînd în vedere o încălcare gravă a obligaţiilor ce rezultă din Legea </w:t>
            </w:r>
            <w:r w:rsidR="00E10240" w:rsidRPr="009E34B6">
              <w:rPr>
                <w:lang w:val="en-US"/>
              </w:rPr>
              <w:t>nr.</w:t>
            </w:r>
            <w:r w:rsidR="00FF5CB2" w:rsidRPr="009E34B6">
              <w:rPr>
                <w:lang w:val="en-US"/>
              </w:rPr>
              <w:t xml:space="preserve"> </w:t>
            </w:r>
            <w:r w:rsidRPr="009E34B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ph"/>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4B64EB" w:rsidRDefault="00DF4A99" w:rsidP="00DF4A99">
            <w:pPr>
              <w:pStyle w:val="ListParagraph"/>
              <w:numPr>
                <w:ilvl w:val="0"/>
                <w:numId w:val="17"/>
              </w:numPr>
              <w:tabs>
                <w:tab w:val="clear" w:pos="1134"/>
              </w:tabs>
              <w:spacing w:line="276" w:lineRule="auto"/>
              <w:ind w:left="0"/>
              <w:contextualSpacing/>
              <w:rPr>
                <w:lang w:val="de-DE"/>
              </w:rPr>
            </w:pPr>
            <w:r w:rsidRPr="004B64EB">
              <w:rPr>
                <w:b/>
                <w:lang w:val="de-DE"/>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Pr="004B64EB" w:rsidRDefault="00DF4A99" w:rsidP="006A7C1C">
            <w:pPr>
              <w:pStyle w:val="ListParagraph"/>
              <w:numPr>
                <w:ilvl w:val="0"/>
                <w:numId w:val="0"/>
              </w:numPr>
              <w:tabs>
                <w:tab w:val="clear" w:pos="1134"/>
                <w:tab w:val="left" w:pos="2685"/>
              </w:tabs>
              <w:contextualSpacing/>
              <w:jc w:val="center"/>
              <w:rPr>
                <w:b/>
                <w:lang w:val="ro-RO"/>
              </w:rPr>
            </w:pPr>
            <w:r w:rsidRPr="004B64EB">
              <w:rPr>
                <w:b/>
                <w:lang w:val="ro-RO"/>
              </w:rPr>
              <w:t>SEMNĂTURILE PĂRŢILOR</w:t>
            </w:r>
          </w:p>
          <w:p w14:paraId="70911C5F" w14:textId="77777777" w:rsidR="006A7C1C" w:rsidRPr="004B64EB" w:rsidRDefault="006A7C1C" w:rsidP="006A7C1C">
            <w:pPr>
              <w:pStyle w:val="ListParagraph"/>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lastRenderedPageBreak/>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E34B6"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ph"/>
              <w:numPr>
                <w:ilvl w:val="0"/>
                <w:numId w:val="50"/>
              </w:numPr>
            </w:pPr>
            <w:r w:rsidRPr="00FF430B">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ph"/>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35DD4" w14:textId="77777777" w:rsidR="003D6B76" w:rsidRDefault="003D6B76" w:rsidP="00A20ACF">
      <w:r>
        <w:separator/>
      </w:r>
    </w:p>
  </w:endnote>
  <w:endnote w:type="continuationSeparator" w:id="0">
    <w:p w14:paraId="0CA48A9D" w14:textId="77777777" w:rsidR="003D6B76" w:rsidRDefault="003D6B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3B6A371" w:rsidR="008F1D40" w:rsidRDefault="008F1D40">
        <w:pPr>
          <w:pStyle w:val="Footer"/>
          <w:jc w:val="right"/>
        </w:pPr>
        <w:r>
          <w:fldChar w:fldCharType="begin"/>
        </w:r>
        <w:r>
          <w:instrText xml:space="preserve"> PAGE   \* MERGEFORMAT </w:instrText>
        </w:r>
        <w:r>
          <w:fldChar w:fldCharType="separate"/>
        </w:r>
        <w:r w:rsidR="004B64EB">
          <w:t>53</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A3798" w14:textId="77777777" w:rsidR="003D6B76" w:rsidRDefault="003D6B76" w:rsidP="00A20ACF">
      <w:r>
        <w:separator/>
      </w:r>
    </w:p>
  </w:footnote>
  <w:footnote w:type="continuationSeparator" w:id="0">
    <w:p w14:paraId="66E3D2D9" w14:textId="77777777" w:rsidR="003D6B76" w:rsidRDefault="003D6B7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A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76"/>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E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7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495"/>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679"/>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4B6"/>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2F4"/>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05743F9-3DEC-4013-836C-2315824EB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E34B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ze2">
    <w:name w:val="size2"/>
    <w:basedOn w:val="DefaultParagraphFont"/>
    <w:rsid w:val="009E3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A0541-3ADD-4A6C-BD2D-04528B315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71</Pages>
  <Words>25386</Words>
  <Characters>144706</Characters>
  <Application>Microsoft Office Word</Application>
  <DocSecurity>0</DocSecurity>
  <Lines>1205</Lines>
  <Paragraphs>339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Nicolae Lungu</cp:lastModifiedBy>
  <cp:revision>3</cp:revision>
  <cp:lastPrinted>2021-06-01T11:52:00Z</cp:lastPrinted>
  <dcterms:created xsi:type="dcterms:W3CDTF">2022-08-22T13:48:00Z</dcterms:created>
  <dcterms:modified xsi:type="dcterms:W3CDTF">2022-08-24T08:49:00Z</dcterms:modified>
</cp:coreProperties>
</file>