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37D0" w14:textId="5C293FE4" w:rsidR="000C5DFB" w:rsidRPr="00563A85" w:rsidRDefault="009E7574" w:rsidP="000C5DFB">
      <w:pPr>
        <w:jc w:val="right"/>
        <w:rPr>
          <w:i/>
          <w:iCs/>
          <w:noProof w:val="0"/>
          <w:sz w:val="22"/>
          <w:szCs w:val="22"/>
          <w:lang w:val="ro-MD"/>
        </w:rPr>
      </w:pPr>
      <w:r w:rsidRPr="00563A85">
        <w:rPr>
          <w:i/>
          <w:iCs/>
          <w:noProof w:val="0"/>
          <w:lang w:val="ro-MD"/>
        </w:rPr>
        <w:t xml:space="preserve">Conform Anexei </w:t>
      </w:r>
      <w:r w:rsidR="000C5DFB" w:rsidRPr="00563A85">
        <w:rPr>
          <w:i/>
          <w:iCs/>
          <w:noProof w:val="0"/>
          <w:lang w:val="ro-MD"/>
        </w:rPr>
        <w:t>nr.</w:t>
      </w:r>
      <w:r w:rsidR="00D8130E" w:rsidRPr="00563A85">
        <w:rPr>
          <w:i/>
          <w:iCs/>
          <w:noProof w:val="0"/>
          <w:lang w:val="ro-MD"/>
        </w:rPr>
        <w:t>23</w:t>
      </w:r>
    </w:p>
    <w:p w14:paraId="3C16AD19" w14:textId="77777777" w:rsidR="005C5ED4" w:rsidRDefault="000C5DFB" w:rsidP="00563A85">
      <w:pPr>
        <w:jc w:val="right"/>
        <w:rPr>
          <w:i/>
          <w:iCs/>
          <w:noProof w:val="0"/>
          <w:lang w:val="ro-MD"/>
        </w:rPr>
      </w:pPr>
      <w:r w:rsidRPr="00563A85">
        <w:rPr>
          <w:i/>
          <w:iCs/>
          <w:noProof w:val="0"/>
          <w:lang w:val="ro-MD"/>
        </w:rPr>
        <w:t xml:space="preserve">la </w:t>
      </w:r>
      <w:r w:rsidR="009E719D" w:rsidRPr="00563A85">
        <w:rPr>
          <w:i/>
          <w:iCs/>
          <w:noProof w:val="0"/>
          <w:lang w:val="ro-MD"/>
        </w:rPr>
        <w:t>D</w:t>
      </w:r>
      <w:r w:rsidRPr="00563A85">
        <w:rPr>
          <w:i/>
          <w:iCs/>
          <w:noProof w:val="0"/>
          <w:lang w:val="ro-MD"/>
        </w:rPr>
        <w:t>ocumentația standard</w:t>
      </w:r>
      <w:r w:rsidR="005C5ED4">
        <w:rPr>
          <w:i/>
          <w:iCs/>
          <w:noProof w:val="0"/>
          <w:lang w:val="ro-MD"/>
        </w:rPr>
        <w:t xml:space="preserve"> </w:t>
      </w:r>
      <w:r w:rsidR="009E7574">
        <w:rPr>
          <w:i/>
          <w:iCs/>
          <w:noProof w:val="0"/>
          <w:lang w:val="ro-MD"/>
        </w:rPr>
        <w:t xml:space="preserve">aprobată prin </w:t>
      </w:r>
    </w:p>
    <w:p w14:paraId="4CB6FC02" w14:textId="0D98DB03" w:rsidR="002D6E71" w:rsidRDefault="009E7574" w:rsidP="00563A85">
      <w:pPr>
        <w:jc w:val="right"/>
        <w:rPr>
          <w:i/>
          <w:iCs/>
          <w:noProof w:val="0"/>
          <w:lang w:val="ro-MD"/>
        </w:rPr>
      </w:pPr>
      <w:r>
        <w:rPr>
          <w:i/>
          <w:iCs/>
          <w:noProof w:val="0"/>
          <w:lang w:val="ro-MD"/>
        </w:rPr>
        <w:t xml:space="preserve">Ordinul ministrului finanțelor </w:t>
      </w:r>
      <w:r w:rsidRPr="00551E40">
        <w:rPr>
          <w:i/>
          <w:iCs/>
          <w:noProof w:val="0"/>
          <w:lang w:val="ro-MD"/>
        </w:rPr>
        <w:t>nr.69</w:t>
      </w:r>
      <w:r>
        <w:rPr>
          <w:i/>
          <w:iCs/>
          <w:noProof w:val="0"/>
          <w:lang w:val="ro-MD"/>
        </w:rPr>
        <w:t xml:space="preserve"> </w:t>
      </w:r>
      <w:r w:rsidR="000C5DFB" w:rsidRPr="00563A85">
        <w:rPr>
          <w:i/>
          <w:iCs/>
          <w:noProof w:val="0"/>
          <w:lang w:val="ro-MD"/>
        </w:rPr>
        <w:t xml:space="preserve">din </w:t>
      </w:r>
      <w:r w:rsidR="00F34ED0" w:rsidRPr="00563A85">
        <w:rPr>
          <w:i/>
          <w:iCs/>
          <w:noProof w:val="0"/>
          <w:lang w:val="ro-MD"/>
        </w:rPr>
        <w:t>7</w:t>
      </w:r>
      <w:r w:rsidR="000C5DFB" w:rsidRPr="00563A85">
        <w:rPr>
          <w:i/>
          <w:iCs/>
          <w:noProof w:val="0"/>
          <w:lang w:val="ro-MD"/>
        </w:rPr>
        <w:t xml:space="preserve"> </w:t>
      </w:r>
      <w:r w:rsidR="00F34ED0" w:rsidRPr="00563A85">
        <w:rPr>
          <w:i/>
          <w:iCs/>
          <w:noProof w:val="0"/>
          <w:lang w:val="ro-MD"/>
        </w:rPr>
        <w:t>mai</w:t>
      </w:r>
      <w:r w:rsidR="000C5DFB" w:rsidRPr="00563A85">
        <w:rPr>
          <w:i/>
          <w:iCs/>
          <w:noProof w:val="0"/>
          <w:lang w:val="ro-MD"/>
        </w:rPr>
        <w:t xml:space="preserve"> 20</w:t>
      </w:r>
      <w:r w:rsidR="00F34ED0" w:rsidRPr="00563A85">
        <w:rPr>
          <w:i/>
          <w:iCs/>
          <w:noProof w:val="0"/>
          <w:lang w:val="ro-MD"/>
        </w:rPr>
        <w:t>21</w:t>
      </w:r>
    </w:p>
    <w:p w14:paraId="1C5565A5" w14:textId="77777777" w:rsidR="009E7574" w:rsidRPr="00563A85" w:rsidRDefault="009E7574" w:rsidP="00563A85">
      <w:pPr>
        <w:rPr>
          <w:i/>
          <w:iCs/>
          <w:noProof w:val="0"/>
          <w:lang w:val="ro-MD"/>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5B46D7C0"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47B4FDC2" w14:textId="20F3F28A" w:rsidR="003B2B4E" w:rsidRDefault="0003591A" w:rsidP="00336563">
      <w:pPr>
        <w:ind w:firstLine="709"/>
        <w:jc w:val="both"/>
        <w:rPr>
          <w:b/>
          <w:bCs/>
          <w:i/>
          <w:iCs/>
          <w:lang w:val="ro-MD"/>
        </w:rPr>
      </w:pPr>
      <w:r w:rsidRPr="00FF430B">
        <w:rPr>
          <w:lang w:val="ro-MD"/>
        </w:rPr>
        <w:t>Obiectul</w:t>
      </w:r>
      <w:r w:rsidR="00336563">
        <w:rPr>
          <w:lang w:val="ro-MD"/>
        </w:rPr>
        <w:t xml:space="preserve">: </w:t>
      </w:r>
      <w:r w:rsidR="006E7D88" w:rsidRPr="006E7D88">
        <w:rPr>
          <w:b/>
          <w:bCs/>
          <w:i/>
          <w:iCs/>
          <w:lang w:val="ro-MD"/>
        </w:rPr>
        <w:t>Lucrări de montare pereți despărțitori din aluminiu și PVC</w:t>
      </w:r>
    </w:p>
    <w:p w14:paraId="6EFC4702" w14:textId="0BB8A107" w:rsidR="00233538" w:rsidRPr="00336563" w:rsidRDefault="0003591A" w:rsidP="00336563">
      <w:pPr>
        <w:ind w:firstLine="709"/>
        <w:jc w:val="both"/>
        <w:rPr>
          <w:b/>
          <w:bCs/>
          <w:i/>
          <w:iCs/>
          <w:lang w:val="ro-MD"/>
        </w:rPr>
      </w:pPr>
      <w:r w:rsidRPr="00FF430B">
        <w:rPr>
          <w:lang w:val="ro-MD"/>
        </w:rPr>
        <w:t>Autoritatea contractantă</w:t>
      </w:r>
      <w:r w:rsidR="00336563">
        <w:rPr>
          <w:lang w:val="ro-MD"/>
        </w:rPr>
        <w:t xml:space="preserve">: </w:t>
      </w:r>
      <w:r w:rsidR="00336563">
        <w:rPr>
          <w:b/>
          <w:bCs/>
          <w:i/>
          <w:iCs/>
          <w:lang w:val="ro-MD"/>
        </w:rPr>
        <w:t>Banca națională a Moldovei</w:t>
      </w:r>
    </w:p>
    <w:p w14:paraId="5F5B443A" w14:textId="77777777" w:rsidR="00C0551B" w:rsidRDefault="00C0551B" w:rsidP="00196AB4">
      <w:pPr>
        <w:pStyle w:val="cp"/>
        <w:ind w:firstLine="709"/>
        <w:jc w:val="both"/>
        <w:rPr>
          <w:lang w:val="ro-MD"/>
        </w:rPr>
      </w:pPr>
    </w:p>
    <w:p w14:paraId="5F3D0C63" w14:textId="3CE2AEDE" w:rsidR="00233538" w:rsidRDefault="0003591A" w:rsidP="00196AB4">
      <w:pPr>
        <w:pStyle w:val="cp"/>
        <w:ind w:firstLine="709"/>
        <w:jc w:val="both"/>
        <w:rPr>
          <w:lang w:val="ro-MD"/>
        </w:rPr>
      </w:pPr>
      <w:r w:rsidRPr="00FF430B">
        <w:rPr>
          <w:lang w:val="ro-MD"/>
        </w:rPr>
        <w:t>1 . Descriere generală</w:t>
      </w:r>
    </w:p>
    <w:p w14:paraId="7687DB25" w14:textId="3682873C" w:rsidR="00336563" w:rsidRDefault="00336563" w:rsidP="00196AB4">
      <w:pPr>
        <w:pStyle w:val="cp"/>
        <w:ind w:firstLine="709"/>
        <w:jc w:val="both"/>
        <w:rPr>
          <w:b w:val="0"/>
          <w:bCs w:val="0"/>
          <w:lang w:val="ro-MD"/>
        </w:rPr>
      </w:pPr>
      <w:r w:rsidRPr="00336563">
        <w:rPr>
          <w:b w:val="0"/>
          <w:bCs w:val="0"/>
          <w:lang w:val="ro-MD"/>
        </w:rPr>
        <w:t>Lucrările de construcție-montaj ce urmează a fi efectuate în incinta Băncii Naționale a Moldovei de pe adresa</w:t>
      </w:r>
      <w:r w:rsidR="00B90BD7">
        <w:rPr>
          <w:b w:val="0"/>
          <w:bCs w:val="0"/>
          <w:lang w:val="ro-MD"/>
        </w:rPr>
        <w:t>:</w:t>
      </w:r>
      <w:r w:rsidRPr="00336563">
        <w:rPr>
          <w:b w:val="0"/>
          <w:bCs w:val="0"/>
          <w:lang w:val="ro-MD"/>
        </w:rPr>
        <w:t xml:space="preserve"> mun. </w:t>
      </w:r>
      <w:proofErr w:type="spellStart"/>
      <w:r w:rsidRPr="00336563">
        <w:rPr>
          <w:b w:val="0"/>
          <w:bCs w:val="0"/>
          <w:lang w:val="ro-MD"/>
        </w:rPr>
        <w:t>Chișnău</w:t>
      </w:r>
      <w:proofErr w:type="spellEnd"/>
      <w:r w:rsidRPr="00336563">
        <w:rPr>
          <w:b w:val="0"/>
          <w:bCs w:val="0"/>
          <w:lang w:val="ro-MD"/>
        </w:rPr>
        <w:t xml:space="preserve">, bd. </w:t>
      </w:r>
      <w:proofErr w:type="spellStart"/>
      <w:r w:rsidRPr="00336563">
        <w:rPr>
          <w:b w:val="0"/>
          <w:bCs w:val="0"/>
          <w:lang w:val="ro-MD"/>
        </w:rPr>
        <w:t>Gr.Vieru</w:t>
      </w:r>
      <w:proofErr w:type="spellEnd"/>
      <w:r w:rsidRPr="00336563">
        <w:rPr>
          <w:b w:val="0"/>
          <w:bCs w:val="0"/>
          <w:lang w:val="ro-MD"/>
        </w:rPr>
        <w:t xml:space="preserve"> nr.1</w:t>
      </w:r>
      <w:r w:rsidR="006D1D7C">
        <w:rPr>
          <w:b w:val="0"/>
          <w:bCs w:val="0"/>
          <w:lang w:val="ro-MD"/>
        </w:rPr>
        <w:t>și pe</w:t>
      </w:r>
      <w:r w:rsidR="00B90BD7">
        <w:rPr>
          <w:b w:val="0"/>
          <w:bCs w:val="0"/>
          <w:lang w:val="ro-MD"/>
        </w:rPr>
        <w:t xml:space="preserve"> </w:t>
      </w:r>
      <w:proofErr w:type="spellStart"/>
      <w:r w:rsidR="00B90BD7">
        <w:rPr>
          <w:b w:val="0"/>
          <w:bCs w:val="0"/>
          <w:lang w:val="ro-MD"/>
        </w:rPr>
        <w:t>str.Mihai</w:t>
      </w:r>
      <w:proofErr w:type="spellEnd"/>
      <w:r w:rsidR="00B90BD7">
        <w:rPr>
          <w:b w:val="0"/>
          <w:bCs w:val="0"/>
          <w:lang w:val="ro-MD"/>
        </w:rPr>
        <w:t xml:space="preserve"> Viteazul 4</w:t>
      </w:r>
      <w:r w:rsidR="00C0551B">
        <w:rPr>
          <w:b w:val="0"/>
          <w:bCs w:val="0"/>
          <w:lang w:val="ro-MD"/>
        </w:rPr>
        <w:t xml:space="preserve"> </w:t>
      </w:r>
      <w:r w:rsidRPr="00336563">
        <w:rPr>
          <w:b w:val="0"/>
          <w:bCs w:val="0"/>
          <w:lang w:val="ro-MD"/>
        </w:rPr>
        <w:t>sunt:</w:t>
      </w:r>
    </w:p>
    <w:p w14:paraId="08F89F9E" w14:textId="10569ECF" w:rsidR="000E7EAE" w:rsidRPr="00C0551B" w:rsidRDefault="000E7EAE" w:rsidP="000E7EAE">
      <w:pPr>
        <w:pStyle w:val="cp"/>
        <w:numPr>
          <w:ilvl w:val="0"/>
          <w:numId w:val="27"/>
        </w:numPr>
        <w:jc w:val="both"/>
        <w:rPr>
          <w:b w:val="0"/>
          <w:bCs w:val="0"/>
          <w:i/>
          <w:iCs/>
          <w:lang w:val="ro-MD"/>
        </w:rPr>
      </w:pPr>
      <w:r w:rsidRPr="00C0551B">
        <w:rPr>
          <w:b w:val="0"/>
          <w:bCs w:val="0"/>
          <w:i/>
          <w:iCs/>
          <w:lang w:val="ro-MD"/>
        </w:rPr>
        <w:t>Montarea pereților despărțitori din aluminiu;</w:t>
      </w:r>
    </w:p>
    <w:p w14:paraId="661723EB" w14:textId="6C232338" w:rsidR="000E7EAE" w:rsidRPr="00C0551B" w:rsidRDefault="000E7EAE" w:rsidP="000E7EAE">
      <w:pPr>
        <w:pStyle w:val="cp"/>
        <w:numPr>
          <w:ilvl w:val="0"/>
          <w:numId w:val="27"/>
        </w:numPr>
        <w:jc w:val="both"/>
        <w:rPr>
          <w:b w:val="0"/>
          <w:bCs w:val="0"/>
          <w:i/>
          <w:iCs/>
          <w:lang w:val="ro-MD"/>
        </w:rPr>
      </w:pPr>
      <w:r w:rsidRPr="00C0551B">
        <w:rPr>
          <w:b w:val="0"/>
          <w:bCs w:val="0"/>
          <w:i/>
          <w:iCs/>
          <w:lang w:val="ro-MD"/>
        </w:rPr>
        <w:t>Montarea pereților despărțitori PVC;</w:t>
      </w:r>
    </w:p>
    <w:p w14:paraId="1B0B030C" w14:textId="16EBB7A1" w:rsidR="000E7EAE" w:rsidRPr="00C0551B" w:rsidRDefault="000E7EAE" w:rsidP="000E7EAE">
      <w:pPr>
        <w:pStyle w:val="cp"/>
        <w:numPr>
          <w:ilvl w:val="0"/>
          <w:numId w:val="27"/>
        </w:numPr>
        <w:jc w:val="both"/>
        <w:rPr>
          <w:b w:val="0"/>
          <w:bCs w:val="0"/>
          <w:i/>
          <w:iCs/>
          <w:lang w:val="ro-MD"/>
        </w:rPr>
      </w:pPr>
      <w:r w:rsidRPr="00C0551B">
        <w:rPr>
          <w:b w:val="0"/>
          <w:bCs w:val="0"/>
          <w:i/>
          <w:iCs/>
          <w:lang w:val="ro-MD"/>
        </w:rPr>
        <w:t>Aplicarea foliei decorative pe geam.</w:t>
      </w:r>
    </w:p>
    <w:p w14:paraId="7AC903F2" w14:textId="6B29E123" w:rsidR="00336563" w:rsidRPr="00336563" w:rsidRDefault="00336563" w:rsidP="00336563">
      <w:pPr>
        <w:pStyle w:val="cp"/>
        <w:ind w:firstLine="709"/>
        <w:jc w:val="both"/>
        <w:rPr>
          <w:b w:val="0"/>
          <w:bCs w:val="0"/>
          <w:lang w:val="ro-MD"/>
        </w:rPr>
      </w:pPr>
      <w:r w:rsidRPr="00336563">
        <w:rPr>
          <w:b w:val="0"/>
          <w:bCs w:val="0"/>
          <w:lang w:val="ro-MD"/>
        </w:rPr>
        <w:t>Notă: În caz de necesitate operatorul economic v</w:t>
      </w:r>
      <w:r w:rsidR="00452959">
        <w:rPr>
          <w:b w:val="0"/>
          <w:bCs w:val="0"/>
          <w:lang w:val="ro-MD"/>
        </w:rPr>
        <w:t xml:space="preserve">a efectua lucrările de montare </w:t>
      </w:r>
      <w:r w:rsidRPr="00336563">
        <w:rPr>
          <w:b w:val="0"/>
          <w:bCs w:val="0"/>
          <w:lang w:val="ro-MD"/>
        </w:rPr>
        <w:t xml:space="preserve">în zilele de </w:t>
      </w:r>
      <w:proofErr w:type="spellStart"/>
      <w:r w:rsidRPr="00336563">
        <w:rPr>
          <w:b w:val="0"/>
          <w:bCs w:val="0"/>
          <w:lang w:val="ro-MD"/>
        </w:rPr>
        <w:t>sîmbătă</w:t>
      </w:r>
      <w:proofErr w:type="spellEnd"/>
      <w:r w:rsidRPr="00336563">
        <w:rPr>
          <w:b w:val="0"/>
          <w:bCs w:val="0"/>
          <w:lang w:val="ro-MD"/>
        </w:rPr>
        <w:t xml:space="preserve"> și duminică sau după ora 17:00 la solicitarea scrisă a Beneficiarului.</w:t>
      </w:r>
    </w:p>
    <w:p w14:paraId="1E0BA0A6" w14:textId="77777777" w:rsidR="00C0551B" w:rsidRDefault="00C0551B" w:rsidP="00196AB4">
      <w:pPr>
        <w:ind w:firstLine="709"/>
        <w:jc w:val="both"/>
        <w:rPr>
          <w:b/>
          <w:lang w:val="ro-MD"/>
        </w:rPr>
      </w:pPr>
    </w:p>
    <w:p w14:paraId="61B03973" w14:textId="2708F780" w:rsidR="00233538" w:rsidRPr="00FF430B" w:rsidRDefault="0003591A" w:rsidP="00196AB4">
      <w:pPr>
        <w:ind w:firstLine="709"/>
        <w:jc w:val="both"/>
        <w:rPr>
          <w:b/>
          <w:lang w:val="ro-MD"/>
        </w:rPr>
      </w:pPr>
      <w:r w:rsidRPr="00FF430B">
        <w:rPr>
          <w:b/>
          <w:lang w:val="ro-MD"/>
        </w:rPr>
        <w:t>2. Informaţii şi proiectare</w:t>
      </w:r>
    </w:p>
    <w:p w14:paraId="4098CDEA" w14:textId="43A9E748" w:rsidR="00233538" w:rsidRPr="00FF430B" w:rsidRDefault="00590EF4" w:rsidP="00196AB4">
      <w:pPr>
        <w:ind w:firstLine="709"/>
        <w:jc w:val="both"/>
        <w:rPr>
          <w:lang w:val="ro-MD"/>
        </w:rPr>
      </w:pPr>
      <w:r w:rsidRPr="00590EF4">
        <w:rPr>
          <w:lang w:val="ro-MD"/>
        </w:rPr>
        <w:t>Oferta va fi însoțită în mod obligatoriu de Documentația de deviz, formularele 7</w:t>
      </w:r>
      <w:r w:rsidR="009E7574">
        <w:rPr>
          <w:lang w:val="ro-MD"/>
        </w:rPr>
        <w:t xml:space="preserve"> </w:t>
      </w:r>
      <w:r w:rsidR="00BD5FEB">
        <w:rPr>
          <w:lang w:val="ro-MD"/>
        </w:rPr>
        <w:t>desfășurat (cu resurse)</w:t>
      </w:r>
      <w:r w:rsidRPr="00590EF4">
        <w:rPr>
          <w:lang w:val="ro-MD"/>
        </w:rPr>
        <w:t>,</w:t>
      </w:r>
      <w:r w:rsidR="009E7574">
        <w:rPr>
          <w:lang w:val="ro-MD"/>
        </w:rPr>
        <w:t xml:space="preserve"> </w:t>
      </w:r>
      <w:r w:rsidR="000800FE">
        <w:rPr>
          <w:lang w:val="ro-MD"/>
        </w:rPr>
        <w:t>F</w:t>
      </w:r>
      <w:r w:rsidRPr="00590EF4">
        <w:rPr>
          <w:lang w:val="ro-MD"/>
        </w:rPr>
        <w:t>3</w:t>
      </w:r>
      <w:r w:rsidR="000800FE">
        <w:rPr>
          <w:lang w:val="ro-MD"/>
        </w:rPr>
        <w:t xml:space="preserve"> și F</w:t>
      </w:r>
      <w:r w:rsidR="009E7574">
        <w:rPr>
          <w:lang w:val="ro-MD"/>
        </w:rPr>
        <w:t xml:space="preserve"> </w:t>
      </w:r>
      <w:r w:rsidRPr="00590EF4">
        <w:rPr>
          <w:lang w:val="ro-MD"/>
        </w:rPr>
        <w:t>5.</w:t>
      </w:r>
    </w:p>
    <w:p w14:paraId="1BD7A3CF" w14:textId="77777777" w:rsidR="00C0551B" w:rsidRDefault="00C0551B" w:rsidP="00196AB4">
      <w:pPr>
        <w:ind w:firstLine="709"/>
        <w:jc w:val="both"/>
        <w:rPr>
          <w:b/>
          <w:lang w:val="ro-MD"/>
        </w:rPr>
      </w:pPr>
    </w:p>
    <w:p w14:paraId="41205B61" w14:textId="3F1ECE28"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F55EDDF" w14:textId="59F41C08" w:rsidR="00590EF4" w:rsidRPr="00590EF4" w:rsidRDefault="00590EF4" w:rsidP="00590EF4">
      <w:pPr>
        <w:ind w:firstLine="709"/>
        <w:jc w:val="both"/>
        <w:rPr>
          <w:lang w:val="ro-MD"/>
        </w:rPr>
      </w:pPr>
      <w:r w:rsidRPr="00590EF4">
        <w:rPr>
          <w:lang w:val="ro-MD"/>
        </w:rPr>
        <w:t xml:space="preserve">Toate materialele şi </w:t>
      </w:r>
      <w:r w:rsidR="005F6AF9">
        <w:rPr>
          <w:lang w:val="ro-MD"/>
        </w:rPr>
        <w:t>materialele</w:t>
      </w:r>
      <w:r w:rsidRPr="00590EF4">
        <w:rPr>
          <w:lang w:val="ro-MD"/>
        </w:rPr>
        <w:t xml:space="preserve"> 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w:t>
      </w:r>
      <w:r w:rsidR="00563A85">
        <w:rPr>
          <w:lang w:val="ro-MD"/>
        </w:rPr>
        <w:t>beneficiar</w:t>
      </w:r>
      <w:r w:rsidRPr="00590EF4">
        <w:rPr>
          <w:lang w:val="ro-MD"/>
        </w:rPr>
        <w:t xml:space="preserve">. </w:t>
      </w:r>
    </w:p>
    <w:p w14:paraId="705C41B7" w14:textId="1E51EF63" w:rsidR="00590EF4" w:rsidRPr="00590EF4" w:rsidRDefault="00590EF4" w:rsidP="00590EF4">
      <w:pPr>
        <w:ind w:firstLine="709"/>
        <w:jc w:val="both"/>
        <w:rPr>
          <w:lang w:val="ro-MD"/>
        </w:rPr>
      </w:pPr>
      <w:r w:rsidRPr="00590EF4">
        <w:rPr>
          <w:lang w:val="ro-MD"/>
        </w:rPr>
        <w:t>Se solicită obligatoriu reducerea și gestionarea rațională a deșeurilor.</w:t>
      </w:r>
    </w:p>
    <w:p w14:paraId="250145E2" w14:textId="77777777" w:rsidR="00C0551B" w:rsidRDefault="00C0551B" w:rsidP="00196AB4">
      <w:pPr>
        <w:ind w:firstLine="709"/>
        <w:jc w:val="both"/>
        <w:rPr>
          <w:b/>
          <w:lang w:val="ro-MD"/>
        </w:rPr>
      </w:pPr>
    </w:p>
    <w:p w14:paraId="70CC699B" w14:textId="3AB3F66B" w:rsidR="00233538" w:rsidRPr="00FF430B" w:rsidRDefault="0003591A" w:rsidP="00196AB4">
      <w:pPr>
        <w:ind w:firstLine="709"/>
        <w:jc w:val="both"/>
        <w:rPr>
          <w:b/>
          <w:lang w:val="ro-MD"/>
        </w:rPr>
      </w:pPr>
      <w:r w:rsidRPr="00FF430B">
        <w:rPr>
          <w:b/>
          <w:lang w:val="ro-MD"/>
        </w:rPr>
        <w:t>4. Mostre</w:t>
      </w:r>
    </w:p>
    <w:p w14:paraId="0B28CF7A" w14:textId="346A8497" w:rsidR="00590EF4" w:rsidRPr="00590EF4" w:rsidRDefault="00590EF4" w:rsidP="00590EF4">
      <w:pPr>
        <w:ind w:firstLine="709"/>
        <w:jc w:val="both"/>
        <w:rPr>
          <w:lang w:val="ro-MD"/>
        </w:rPr>
      </w:pPr>
      <w:r w:rsidRPr="00590EF4">
        <w:rPr>
          <w:lang w:val="ro-MD"/>
        </w:rPr>
        <w:t xml:space="preserve">Executantul va asigura, realiza, atesta și garanta calitatea lucrărilor conform prevederilor Legii nr.721 din 02.02.1996 privind calitatea în construcții. La toate materialele, utilajele și lucrările de construcție parametrii tehnici ale </w:t>
      </w:r>
      <w:r w:rsidR="009E7574" w:rsidRPr="00590EF4">
        <w:rPr>
          <w:lang w:val="ro-MD"/>
        </w:rPr>
        <w:t>c</w:t>
      </w:r>
      <w:r w:rsidR="009E7574">
        <w:rPr>
          <w:lang w:val="ro-MD"/>
        </w:rPr>
        <w:t>ă</w:t>
      </w:r>
      <w:r w:rsidR="009E7574" w:rsidRPr="00590EF4">
        <w:rPr>
          <w:lang w:val="ro-MD"/>
        </w:rPr>
        <w:t>ror</w:t>
      </w:r>
      <w:r w:rsidR="009E7574">
        <w:rPr>
          <w:lang w:val="ro-MD"/>
        </w:rPr>
        <w:t>a</w:t>
      </w:r>
      <w:r w:rsidR="009E7574" w:rsidRPr="00590EF4">
        <w:rPr>
          <w:lang w:val="ro-MD"/>
        </w:rPr>
        <w:t xml:space="preserve"> </w:t>
      </w:r>
      <w:r w:rsidRPr="00590EF4">
        <w:rPr>
          <w:lang w:val="ro-MD"/>
        </w:rPr>
        <w:t xml:space="preserve">diferă sau care nu sunt prevăzute de către producător, antreprenorul va prezenta probele necesare de laborator şi о cantitate de marfă necesară pentru aprecierea parametrilor tehnici la cererea autorității contractante. Asigurarea nivelului de calitate corespunzător </w:t>
      </w:r>
      <w:r w:rsidR="009E7574" w:rsidRPr="00590EF4">
        <w:rPr>
          <w:lang w:val="ro-MD"/>
        </w:rPr>
        <w:t>exigen</w:t>
      </w:r>
      <w:r w:rsidR="009E7574">
        <w:rPr>
          <w:lang w:val="ro-MD"/>
        </w:rPr>
        <w:t>ț</w:t>
      </w:r>
      <w:r w:rsidR="009E7574" w:rsidRPr="00590EF4">
        <w:rPr>
          <w:lang w:val="ro-MD"/>
        </w:rPr>
        <w:t xml:space="preserve">elor </w:t>
      </w:r>
      <w:r w:rsidRPr="00590EF4">
        <w:rPr>
          <w:lang w:val="ro-MD"/>
        </w:rPr>
        <w:t>esențiale printr-un sistem propriu de calitate conceput şi realizat prin personal propriu.</w:t>
      </w:r>
    </w:p>
    <w:p w14:paraId="6CFC4FEC" w14:textId="2E253287" w:rsidR="00233538" w:rsidRDefault="00590EF4" w:rsidP="00590EF4">
      <w:pPr>
        <w:ind w:firstLine="709"/>
        <w:jc w:val="both"/>
        <w:rPr>
          <w:b/>
          <w:i/>
          <w:u w:val="single"/>
          <w:lang w:val="ro-MD"/>
        </w:rPr>
      </w:pPr>
      <w:bookmarkStart w:id="2" w:name="_Hlk76743440"/>
      <w:r w:rsidRPr="00E74FA2">
        <w:rPr>
          <w:b/>
          <w:i/>
          <w:u w:val="single"/>
          <w:lang w:val="ro-MD"/>
        </w:rPr>
        <w:t>La solicitarea autorității contractante se vor prezenta mostre</w:t>
      </w:r>
      <w:r w:rsidR="00E00511">
        <w:rPr>
          <w:b/>
          <w:i/>
          <w:u w:val="single"/>
          <w:lang w:val="ro-MD"/>
        </w:rPr>
        <w:t>le</w:t>
      </w:r>
      <w:r w:rsidRPr="00E74FA2">
        <w:rPr>
          <w:b/>
          <w:i/>
          <w:u w:val="single"/>
          <w:lang w:val="ro-MD"/>
        </w:rPr>
        <w:t xml:space="preserve"> </w:t>
      </w:r>
      <w:r w:rsidR="00452959">
        <w:rPr>
          <w:b/>
          <w:i/>
          <w:u w:val="single"/>
          <w:lang w:val="ro-MD"/>
        </w:rPr>
        <w:t>materialelor</w:t>
      </w:r>
      <w:r w:rsidRPr="00E74FA2">
        <w:rPr>
          <w:b/>
          <w:i/>
          <w:u w:val="single"/>
          <w:lang w:val="ro-MD"/>
        </w:rPr>
        <w:t xml:space="preserve"> care urmează să fie </w:t>
      </w:r>
      <w:r w:rsidR="00452959">
        <w:rPr>
          <w:b/>
          <w:i/>
          <w:u w:val="single"/>
          <w:lang w:val="ro-MD"/>
        </w:rPr>
        <w:t>montate</w:t>
      </w:r>
      <w:r w:rsidRPr="00E74FA2">
        <w:rPr>
          <w:b/>
          <w:i/>
          <w:u w:val="single"/>
          <w:lang w:val="ro-MD"/>
        </w:rPr>
        <w:t>. Mostra ofertantului câştigător va rămâne la autoritatea contractantă pentru a putea fi comparată cu bunurile instalate.</w:t>
      </w:r>
    </w:p>
    <w:p w14:paraId="61E29D74" w14:textId="11C4ED8B" w:rsidR="00452959" w:rsidRDefault="00452959" w:rsidP="00452959">
      <w:pPr>
        <w:ind w:firstLine="709"/>
        <w:jc w:val="both"/>
        <w:rPr>
          <w:b/>
          <w:bCs/>
          <w:i/>
          <w:iCs/>
          <w:lang w:val="ro-MD"/>
        </w:rPr>
      </w:pPr>
      <w:r>
        <w:rPr>
          <w:b/>
          <w:bCs/>
          <w:i/>
          <w:iCs/>
          <w:lang w:val="ro-MD"/>
        </w:rPr>
        <w:t xml:space="preserve">Lista materialelor ce urmează a fi utilizate la efectuarea lucrărilor cu prezentarea ulterioară a mostrelor, precizarea tipului, producătorului și a termenului de garanție (după caz): </w:t>
      </w:r>
    </w:p>
    <w:p w14:paraId="13443439" w14:textId="77777777" w:rsidR="000224D4" w:rsidRPr="00452959" w:rsidRDefault="000224D4" w:rsidP="000224D4">
      <w:pPr>
        <w:ind w:left="720" w:firstLine="720"/>
        <w:jc w:val="both"/>
        <w:rPr>
          <w:lang w:val="ro-MD"/>
        </w:rPr>
      </w:pPr>
      <w:r>
        <w:rPr>
          <w:lang w:val="ro-MD"/>
        </w:rPr>
        <w:t xml:space="preserve">  </w:t>
      </w:r>
      <w:r w:rsidRPr="00452959">
        <w:rPr>
          <w:lang w:val="ro-MD"/>
        </w:rPr>
        <w:t xml:space="preserve">   1. Profil aluminiu</w:t>
      </w:r>
      <w:r>
        <w:rPr>
          <w:lang w:val="ro-MD"/>
        </w:rPr>
        <w:t xml:space="preserve"> culoare antracit pe ambele părți</w:t>
      </w:r>
      <w:r w:rsidRPr="00452959">
        <w:rPr>
          <w:lang w:val="ro-MD"/>
        </w:rPr>
        <w:t>;</w:t>
      </w:r>
    </w:p>
    <w:p w14:paraId="3A9431B2" w14:textId="77777777" w:rsidR="000224D4" w:rsidRPr="00452959" w:rsidRDefault="000224D4" w:rsidP="000224D4">
      <w:pPr>
        <w:ind w:firstLine="709"/>
        <w:jc w:val="both"/>
        <w:rPr>
          <w:lang w:val="ro-MD"/>
        </w:rPr>
      </w:pPr>
      <w:r w:rsidRPr="00452959">
        <w:rPr>
          <w:lang w:val="ro-MD"/>
        </w:rPr>
        <w:t xml:space="preserve">                 2. Geam 6 mm;</w:t>
      </w:r>
    </w:p>
    <w:p w14:paraId="62433BF9" w14:textId="77777777" w:rsidR="000224D4" w:rsidRPr="00452959" w:rsidRDefault="000224D4" w:rsidP="000224D4">
      <w:pPr>
        <w:ind w:firstLine="709"/>
        <w:jc w:val="both"/>
        <w:rPr>
          <w:lang w:val="ro-MD"/>
        </w:rPr>
      </w:pPr>
      <w:r w:rsidRPr="00452959">
        <w:rPr>
          <w:lang w:val="ro-MD"/>
        </w:rPr>
        <w:tab/>
        <w:t xml:space="preserve">                 3. Profil PVC 5 camere;</w:t>
      </w:r>
    </w:p>
    <w:p w14:paraId="4860B625" w14:textId="77777777" w:rsidR="000224D4" w:rsidRDefault="000224D4" w:rsidP="000224D4">
      <w:pPr>
        <w:ind w:firstLine="709"/>
        <w:jc w:val="both"/>
        <w:rPr>
          <w:lang w:val="ro-MD"/>
        </w:rPr>
      </w:pPr>
      <w:r w:rsidRPr="00452959">
        <w:rPr>
          <w:lang w:val="ro-MD"/>
        </w:rPr>
        <w:tab/>
      </w:r>
      <w:r w:rsidRPr="00452959">
        <w:rPr>
          <w:lang w:val="ro-MD"/>
        </w:rPr>
        <w:tab/>
        <w:t xml:space="preserve">     4. Geam termopan cu 2 sticle</w:t>
      </w:r>
      <w:r>
        <w:rPr>
          <w:lang w:val="ro-MD"/>
        </w:rPr>
        <w:t>;</w:t>
      </w:r>
    </w:p>
    <w:p w14:paraId="4138787E" w14:textId="77777777" w:rsidR="000224D4" w:rsidRPr="00EB4143" w:rsidRDefault="000224D4" w:rsidP="000224D4">
      <w:pPr>
        <w:ind w:left="1440" w:firstLine="261"/>
        <w:jc w:val="both"/>
        <w:rPr>
          <w:lang w:val="ro-MD"/>
        </w:rPr>
      </w:pPr>
      <w:r>
        <w:rPr>
          <w:lang w:val="ro-MD"/>
        </w:rPr>
        <w:t xml:space="preserve"> </w:t>
      </w:r>
      <w:r w:rsidRPr="00EB4143">
        <w:rPr>
          <w:lang w:val="ro-MD"/>
        </w:rPr>
        <w:t>5. Folie decorativă.</w:t>
      </w:r>
    </w:p>
    <w:p w14:paraId="24538F9D" w14:textId="77777777" w:rsidR="00452959" w:rsidRPr="00E74FA2" w:rsidRDefault="00452959" w:rsidP="00590EF4">
      <w:pPr>
        <w:ind w:firstLine="709"/>
        <w:jc w:val="both"/>
        <w:rPr>
          <w:b/>
          <w:i/>
          <w:u w:val="single"/>
          <w:lang w:val="ro-MD"/>
        </w:rPr>
      </w:pPr>
    </w:p>
    <w:bookmarkEnd w:id="2"/>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40299CF4" w:rsidR="00233538" w:rsidRDefault="00590EF4" w:rsidP="00E74FA2">
      <w:pPr>
        <w:ind w:firstLine="709"/>
        <w:jc w:val="both"/>
        <w:rPr>
          <w:lang w:val="ro-MD"/>
        </w:rPr>
      </w:pPr>
      <w:r w:rsidRPr="00590EF4">
        <w:rPr>
          <w:lang w:val="ro-MD"/>
        </w:rPr>
        <w:lastRenderedPageBreak/>
        <w:t xml:space="preserve">Furnizarea materialelor și bunurilor pentru realizarea lucrărilor va fi efectuată de către antreprenor conform parametrilor tehnici stipulaţi în pașaportul tehnic al materialelor și bunurilor, antreprenorul purtînd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pînă la semnarea procesului verbal de recepţie la terminarea lucrărilor. Executantul este obligat pentru supunerea la recepţie numai a lucrărilor care corespund cerinţelor de calitate şi pentru care au predat </w:t>
      </w:r>
      <w:r w:rsidR="00563A85">
        <w:rPr>
          <w:lang w:val="ro-MD"/>
        </w:rPr>
        <w:t>beneficiarului</w:t>
      </w:r>
      <w:r w:rsidRPr="00590EF4">
        <w:rPr>
          <w:lang w:val="ro-MD"/>
        </w:rPr>
        <w:t xml:space="preserve"> documentele necesare. </w:t>
      </w:r>
    </w:p>
    <w:p w14:paraId="17770C98" w14:textId="77777777" w:rsidR="00134E32" w:rsidRPr="00FF430B" w:rsidRDefault="00134E32" w:rsidP="00E74FA2">
      <w:pPr>
        <w:ind w:firstLine="709"/>
        <w:jc w:val="both"/>
        <w:rPr>
          <w:lang w:val="ro-MD"/>
        </w:rPr>
      </w:pPr>
    </w:p>
    <w:p w14:paraId="7E0B200D" w14:textId="30C7A35F" w:rsidR="00233538" w:rsidRPr="00FF430B" w:rsidRDefault="00E74FA2" w:rsidP="00196AB4">
      <w:pPr>
        <w:ind w:firstLine="709"/>
        <w:jc w:val="both"/>
        <w:rPr>
          <w:b/>
          <w:lang w:val="ro-MD"/>
        </w:rPr>
      </w:pPr>
      <w:r>
        <w:rPr>
          <w:b/>
          <w:lang w:val="ro-MD"/>
        </w:rPr>
        <w:t>6</w:t>
      </w:r>
      <w:r w:rsidR="0003591A" w:rsidRPr="00FF430B">
        <w:rPr>
          <w:b/>
          <w:lang w:val="ro-MD"/>
        </w:rPr>
        <w:t>. Remedierea viciilor ascunse şi a defectelor</w:t>
      </w:r>
    </w:p>
    <w:p w14:paraId="558E0213" w14:textId="1DB7C011" w:rsidR="00233538" w:rsidRDefault="00590EF4" w:rsidP="00E74FA2">
      <w:pPr>
        <w:ind w:firstLine="709"/>
        <w:jc w:val="both"/>
        <w:rPr>
          <w:lang w:val="ro-MD"/>
        </w:rPr>
      </w:pPr>
      <w:r w:rsidRPr="00590EF4">
        <w:rPr>
          <w:lang w:val="ro-MD"/>
        </w:rPr>
        <w:t>În cazul în care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D501BFA" w14:textId="77777777" w:rsidR="00134E32" w:rsidRPr="00FF430B" w:rsidRDefault="00134E32" w:rsidP="00E74FA2">
      <w:pPr>
        <w:ind w:firstLine="709"/>
        <w:jc w:val="both"/>
        <w:rPr>
          <w:lang w:val="ro-MD"/>
        </w:rPr>
      </w:pPr>
    </w:p>
    <w:p w14:paraId="2BE79935" w14:textId="54AE7CCC" w:rsidR="00233538" w:rsidRPr="00FF430B" w:rsidRDefault="00E74FA2" w:rsidP="00196AB4">
      <w:pPr>
        <w:ind w:firstLine="709"/>
        <w:jc w:val="both"/>
        <w:rPr>
          <w:b/>
          <w:lang w:val="ro-MD"/>
        </w:rPr>
      </w:pPr>
      <w:r>
        <w:rPr>
          <w:b/>
          <w:lang w:val="ro-MD"/>
        </w:rPr>
        <w:t>7</w:t>
      </w:r>
      <w:r w:rsidR="0003591A" w:rsidRPr="00FF430B">
        <w:rPr>
          <w:b/>
          <w:lang w:val="ro-MD"/>
        </w:rPr>
        <w:t>. Nivelul admis al zgomotului şi al vibraţiilor</w:t>
      </w:r>
    </w:p>
    <w:p w14:paraId="14188001" w14:textId="77777777" w:rsidR="00590EF4" w:rsidRPr="00590EF4" w:rsidRDefault="00590EF4" w:rsidP="00590EF4">
      <w:pPr>
        <w:ind w:firstLine="709"/>
        <w:jc w:val="both"/>
        <w:rPr>
          <w:lang w:val="ro-MD"/>
        </w:rPr>
      </w:pPr>
      <w:r w:rsidRPr="00590EF4">
        <w:rPr>
          <w:lang w:val="ro-MD"/>
        </w:rPr>
        <w:t xml:space="preserve">Marimea nivelului admis al zgomotului şi vibrației pentru spații trebuie să corespundă normelor şi cerinţelor tehnice în vigoare. </w:t>
      </w:r>
    </w:p>
    <w:p w14:paraId="6EED5FA4" w14:textId="1E1546FA" w:rsidR="00233538" w:rsidRDefault="00590EF4" w:rsidP="00590EF4">
      <w:pPr>
        <w:ind w:firstLine="709"/>
        <w:jc w:val="both"/>
        <w:rPr>
          <w:lang w:val="ro-MD"/>
        </w:rPr>
      </w:pPr>
      <w:r w:rsidRPr="00590EF4">
        <w:rPr>
          <w:lang w:val="ro-MD"/>
        </w:rPr>
        <w:t>Transportarea bunurilor sau a lucrătorilor pentru executarea lucrărilor se vor efectua în afara orelor de vârf (ambuteiaje).</w:t>
      </w:r>
    </w:p>
    <w:p w14:paraId="3150A63C" w14:textId="77777777" w:rsidR="00134E32" w:rsidRPr="00FF430B" w:rsidRDefault="00134E32" w:rsidP="00590EF4">
      <w:pPr>
        <w:ind w:firstLine="709"/>
        <w:jc w:val="both"/>
        <w:rPr>
          <w:lang w:val="ro-MD"/>
        </w:rPr>
      </w:pPr>
    </w:p>
    <w:p w14:paraId="237B0B2B" w14:textId="3F1C6EAC" w:rsidR="00233538" w:rsidRPr="00FF430B" w:rsidRDefault="00E74FA2" w:rsidP="00196AB4">
      <w:pPr>
        <w:ind w:firstLine="709"/>
        <w:jc w:val="both"/>
        <w:rPr>
          <w:b/>
          <w:lang w:val="ro-MD"/>
        </w:rPr>
      </w:pPr>
      <w:r>
        <w:rPr>
          <w:b/>
          <w:lang w:val="ro-MD"/>
        </w:rPr>
        <w:t>8</w:t>
      </w:r>
      <w:r w:rsidR="0003591A" w:rsidRPr="00FF430B">
        <w:rPr>
          <w:b/>
          <w:lang w:val="ro-MD"/>
        </w:rPr>
        <w:t>. Cerinţe privind montarea utilajelor şi a instalaţiilor</w:t>
      </w:r>
    </w:p>
    <w:p w14:paraId="42683C60" w14:textId="6E003DE8" w:rsidR="00233538" w:rsidRDefault="00590EF4" w:rsidP="00196AB4">
      <w:pPr>
        <w:ind w:firstLine="709"/>
        <w:jc w:val="both"/>
        <w:rPr>
          <w:lang w:val="ro-MD"/>
        </w:rPr>
      </w:pPr>
      <w:r w:rsidRPr="00590EF4">
        <w:rPr>
          <w:lang w:val="ro-MD"/>
        </w:rPr>
        <w:t>Amplasarea tuturor instalațiilor interioare, modul şi locul de fixare; protecția anticorozivă; materialele şi produsele utilizate trebuie să corespundă normativelor tehnice în vigoare.</w:t>
      </w:r>
    </w:p>
    <w:p w14:paraId="1A53D92E" w14:textId="77777777" w:rsidR="00134E32" w:rsidRPr="00FF430B" w:rsidRDefault="00134E32" w:rsidP="00196AB4">
      <w:pPr>
        <w:ind w:firstLine="709"/>
        <w:jc w:val="both"/>
        <w:rPr>
          <w:lang w:val="ro-MD"/>
        </w:rPr>
      </w:pPr>
    </w:p>
    <w:p w14:paraId="33E0FADA" w14:textId="51107853" w:rsidR="00233538" w:rsidRPr="00FF430B" w:rsidRDefault="00E74FA2" w:rsidP="00196AB4">
      <w:pPr>
        <w:ind w:firstLine="709"/>
        <w:jc w:val="both"/>
        <w:rPr>
          <w:b/>
          <w:lang w:val="ro-MD"/>
        </w:rPr>
      </w:pPr>
      <w:r>
        <w:rPr>
          <w:b/>
          <w:lang w:val="ro-MD"/>
        </w:rPr>
        <w:t>9</w:t>
      </w:r>
      <w:r w:rsidR="0003591A" w:rsidRPr="00FF430B">
        <w:rPr>
          <w:b/>
          <w:lang w:val="ro-MD"/>
        </w:rPr>
        <w:t>. Lucrări de construcţii aferente montării instalaţiilor</w:t>
      </w:r>
    </w:p>
    <w:p w14:paraId="59045E14" w14:textId="224A73F9" w:rsidR="00233538" w:rsidRDefault="00590EF4" w:rsidP="00196AB4">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D4FEC5B" w14:textId="77777777" w:rsidR="00134E32" w:rsidRPr="00FF430B" w:rsidRDefault="00134E32" w:rsidP="00196AB4">
      <w:pPr>
        <w:ind w:firstLine="709"/>
        <w:jc w:val="both"/>
        <w:rPr>
          <w:lang w:val="ro-MD"/>
        </w:rPr>
      </w:pPr>
    </w:p>
    <w:p w14:paraId="1799F9CA" w14:textId="3F234480" w:rsidR="00233538" w:rsidRPr="00FF430B" w:rsidRDefault="0003591A" w:rsidP="00196AB4">
      <w:pPr>
        <w:ind w:firstLine="709"/>
        <w:jc w:val="both"/>
        <w:rPr>
          <w:b/>
          <w:lang w:val="ro-MD"/>
        </w:rPr>
      </w:pPr>
      <w:r w:rsidRPr="00FF430B">
        <w:rPr>
          <w:b/>
          <w:lang w:val="ro-MD"/>
        </w:rPr>
        <w:t>1</w:t>
      </w:r>
      <w:r w:rsidR="00E74FA2">
        <w:rPr>
          <w:b/>
          <w:lang w:val="ro-MD"/>
        </w:rPr>
        <w:t>0</w:t>
      </w:r>
      <w:r w:rsidRPr="00FF430B">
        <w:rPr>
          <w:b/>
          <w:lang w:val="ro-MD"/>
        </w:rPr>
        <w:t xml:space="preserve">. </w:t>
      </w:r>
      <w:r w:rsidRPr="005F6AF9">
        <w:rPr>
          <w:b/>
          <w:lang w:val="ro-MD"/>
        </w:rPr>
        <w:t xml:space="preserve">Articole, </w:t>
      </w:r>
      <w:r w:rsidR="005F6AF9" w:rsidRPr="005F6AF9">
        <w:rPr>
          <w:b/>
          <w:lang w:val="ro-MD"/>
        </w:rPr>
        <w:t>materialele</w:t>
      </w:r>
      <w:r w:rsidRPr="00FF430B">
        <w:rPr>
          <w:b/>
          <w:lang w:val="ro-MD"/>
        </w:rPr>
        <w:t xml:space="preserve"> şi piese necesare instalaţiilor</w:t>
      </w:r>
    </w:p>
    <w:p w14:paraId="091069AB" w14:textId="7CC03F3F" w:rsidR="00233538" w:rsidRDefault="00590EF4" w:rsidP="00196AB4">
      <w:pPr>
        <w:ind w:firstLine="709"/>
        <w:jc w:val="both"/>
        <w:rPr>
          <w:lang w:val="ro-MD"/>
        </w:rPr>
      </w:pPr>
      <w:r w:rsidRPr="00590EF4">
        <w:rPr>
          <w:lang w:val="ro-MD"/>
        </w:rPr>
        <w:t xml:space="preserve">Furnizorul articolelor, </w:t>
      </w:r>
      <w:r w:rsidR="005F6AF9">
        <w:rPr>
          <w:lang w:val="ro-MD"/>
        </w:rPr>
        <w:t>materialelor</w:t>
      </w:r>
      <w:r w:rsidRPr="00590EF4">
        <w:rPr>
          <w:lang w:val="ro-MD"/>
        </w:rPr>
        <w:t xml:space="preserve"> şi pieselor necesare instalațiilor; tipurile şi cantitatea sunt stipulate în caietul de sarcini, certificate în modul stabilit în Republica Moldova.</w:t>
      </w:r>
    </w:p>
    <w:p w14:paraId="7C748CCB" w14:textId="77777777" w:rsidR="00452959" w:rsidRPr="00452959" w:rsidRDefault="00452959" w:rsidP="00452959">
      <w:pPr>
        <w:ind w:firstLine="709"/>
        <w:jc w:val="both"/>
        <w:rPr>
          <w:lang w:val="ro-MD"/>
        </w:rPr>
      </w:pPr>
      <w:r w:rsidRPr="00452959">
        <w:rPr>
          <w:lang w:val="ro-MD"/>
        </w:rPr>
        <w:t>Lista materialelor ce urmează a fi utilizate la efectuarea lucrărilor cu prezentarea certificatelor de calitate sau conformitate:</w:t>
      </w:r>
    </w:p>
    <w:p w14:paraId="1E4A530A" w14:textId="5208EAFF" w:rsidR="00452959" w:rsidRPr="00452959" w:rsidRDefault="00452959" w:rsidP="00452959">
      <w:pPr>
        <w:ind w:left="720" w:firstLine="720"/>
        <w:jc w:val="both"/>
        <w:rPr>
          <w:lang w:val="ro-MD"/>
        </w:rPr>
      </w:pPr>
      <w:r>
        <w:rPr>
          <w:lang w:val="ro-MD"/>
        </w:rPr>
        <w:t xml:space="preserve">  </w:t>
      </w:r>
      <w:r w:rsidRPr="00452959">
        <w:rPr>
          <w:lang w:val="ro-MD"/>
        </w:rPr>
        <w:t xml:space="preserve">   1. Profil aluminiu</w:t>
      </w:r>
      <w:r w:rsidR="00DE028F">
        <w:rPr>
          <w:lang w:val="ro-MD"/>
        </w:rPr>
        <w:t xml:space="preserve"> culoare antracit pe ambele părți</w:t>
      </w:r>
      <w:r w:rsidRPr="00452959">
        <w:rPr>
          <w:lang w:val="ro-MD"/>
        </w:rPr>
        <w:t>;</w:t>
      </w:r>
    </w:p>
    <w:p w14:paraId="246073E3" w14:textId="77777777" w:rsidR="00452959" w:rsidRPr="00452959" w:rsidRDefault="00452959" w:rsidP="00452959">
      <w:pPr>
        <w:ind w:firstLine="709"/>
        <w:jc w:val="both"/>
        <w:rPr>
          <w:lang w:val="ro-MD"/>
        </w:rPr>
      </w:pPr>
      <w:r w:rsidRPr="00452959">
        <w:rPr>
          <w:lang w:val="ro-MD"/>
        </w:rPr>
        <w:t xml:space="preserve">                 2. Geam 6 mm;</w:t>
      </w:r>
    </w:p>
    <w:p w14:paraId="234A895C" w14:textId="77777777" w:rsidR="00452959" w:rsidRPr="00452959" w:rsidRDefault="00452959" w:rsidP="00452959">
      <w:pPr>
        <w:ind w:firstLine="709"/>
        <w:jc w:val="both"/>
        <w:rPr>
          <w:lang w:val="ro-MD"/>
        </w:rPr>
      </w:pPr>
      <w:r w:rsidRPr="00452959">
        <w:rPr>
          <w:lang w:val="ro-MD"/>
        </w:rPr>
        <w:tab/>
        <w:t xml:space="preserve">                 3. Profil PVC 5 camere;</w:t>
      </w:r>
    </w:p>
    <w:p w14:paraId="48CAE91A" w14:textId="77777777" w:rsidR="0036317A" w:rsidRDefault="00452959" w:rsidP="00452959">
      <w:pPr>
        <w:ind w:firstLine="709"/>
        <w:jc w:val="both"/>
        <w:rPr>
          <w:lang w:val="ro-MD"/>
        </w:rPr>
      </w:pPr>
      <w:r w:rsidRPr="00452959">
        <w:rPr>
          <w:lang w:val="ro-MD"/>
        </w:rPr>
        <w:tab/>
      </w:r>
      <w:r w:rsidRPr="00452959">
        <w:rPr>
          <w:lang w:val="ro-MD"/>
        </w:rPr>
        <w:tab/>
        <w:t xml:space="preserve">     4. Geam termopan cu 2 sticle</w:t>
      </w:r>
      <w:r w:rsidR="0036317A">
        <w:rPr>
          <w:lang w:val="ro-MD"/>
        </w:rPr>
        <w:t>;</w:t>
      </w:r>
    </w:p>
    <w:p w14:paraId="2B5D61F7" w14:textId="4231C60C" w:rsidR="0036317A" w:rsidRPr="00EB4143" w:rsidRDefault="0036317A" w:rsidP="00C0551B">
      <w:pPr>
        <w:ind w:left="1440" w:firstLine="261"/>
        <w:jc w:val="both"/>
        <w:rPr>
          <w:lang w:val="ro-MD"/>
        </w:rPr>
      </w:pPr>
      <w:r>
        <w:rPr>
          <w:lang w:val="ro-MD"/>
        </w:rPr>
        <w:t xml:space="preserve"> </w:t>
      </w:r>
      <w:r w:rsidRPr="00EB4143">
        <w:rPr>
          <w:lang w:val="ro-MD"/>
        </w:rPr>
        <w:t>5. Folie decorativă.</w:t>
      </w:r>
    </w:p>
    <w:p w14:paraId="76475A15" w14:textId="3B2C0969" w:rsidR="00452959" w:rsidRDefault="00452959" w:rsidP="00452959">
      <w:pPr>
        <w:ind w:firstLine="709"/>
        <w:jc w:val="both"/>
        <w:rPr>
          <w:lang w:val="ro-MD"/>
        </w:rPr>
      </w:pPr>
    </w:p>
    <w:p w14:paraId="55B269D6" w14:textId="67EBED28" w:rsidR="00233538" w:rsidRPr="00FF430B" w:rsidRDefault="0003591A" w:rsidP="00196AB4">
      <w:pPr>
        <w:ind w:firstLine="709"/>
        <w:jc w:val="both"/>
        <w:rPr>
          <w:b/>
          <w:lang w:val="ro-MD"/>
        </w:rPr>
      </w:pPr>
      <w:r w:rsidRPr="00FF430B">
        <w:rPr>
          <w:b/>
          <w:lang w:val="ro-MD"/>
        </w:rPr>
        <w:t>1</w:t>
      </w:r>
      <w:r w:rsidR="00E74FA2">
        <w:rPr>
          <w:b/>
          <w:lang w:val="ro-MD"/>
        </w:rPr>
        <w:t>1</w:t>
      </w:r>
      <w:r w:rsidRPr="00FF430B">
        <w:rPr>
          <w:b/>
          <w:lang w:val="ro-MD"/>
        </w:rPr>
        <w:t>.</w:t>
      </w:r>
      <w:r w:rsidR="00E74FA2">
        <w:rPr>
          <w:b/>
          <w:lang w:val="ro-MD"/>
        </w:rPr>
        <w:t xml:space="preserve"> </w:t>
      </w:r>
      <w:r w:rsidRPr="00FF430B">
        <w:rPr>
          <w:b/>
          <w:lang w:val="ro-MD"/>
        </w:rPr>
        <w:t>Echipamentele, instalaţiile, utilajele, sculele, instrumentele, dispozitivele şi alte obiecte necesare pentru executarea lucrărilor</w:t>
      </w:r>
    </w:p>
    <w:p w14:paraId="140C8745" w14:textId="77777777" w:rsidR="00590EF4" w:rsidRPr="00590EF4" w:rsidRDefault="00590EF4" w:rsidP="00590EF4">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070E23">
      <w:pPr>
        <w:pStyle w:val="ListParagraph"/>
        <w:numPr>
          <w:ilvl w:val="0"/>
          <w:numId w:val="23"/>
        </w:numPr>
        <w:rPr>
          <w:lang w:val="ro-MD"/>
        </w:rPr>
      </w:pPr>
      <w:r w:rsidRPr="008C5CA8">
        <w:rPr>
          <w:lang w:val="ro-MD"/>
        </w:rPr>
        <w:t>împrejmuirea provizorie a amplasamentului și asigurarea accesului;</w:t>
      </w:r>
    </w:p>
    <w:p w14:paraId="153AFEA3" w14:textId="398A9EA3" w:rsidR="00590EF4" w:rsidRPr="008C5CA8" w:rsidRDefault="00590EF4" w:rsidP="00070E23">
      <w:pPr>
        <w:pStyle w:val="ListParagraph"/>
        <w:numPr>
          <w:ilvl w:val="0"/>
          <w:numId w:val="23"/>
        </w:numPr>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134762CC" w14:textId="262FB173" w:rsidR="00590EF4" w:rsidRPr="008C5CA8" w:rsidRDefault="008C5CA8" w:rsidP="00070E23">
      <w:pPr>
        <w:pStyle w:val="ListParagraph"/>
        <w:numPr>
          <w:ilvl w:val="0"/>
          <w:numId w:val="23"/>
        </w:numPr>
        <w:rPr>
          <w:lang w:val="ro-MD"/>
        </w:rPr>
      </w:pPr>
      <w:r>
        <w:rPr>
          <w:lang w:val="ro-MD"/>
        </w:rPr>
        <w:lastRenderedPageBreak/>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proofErr w:type="spellStart"/>
      <w:r w:rsidR="00590EF4" w:rsidRPr="008C5CA8">
        <w:rPr>
          <w:lang w:val="ro-MD"/>
        </w:rPr>
        <w:t>pănă</w:t>
      </w:r>
      <w:proofErr w:type="spellEnd"/>
      <w:r w:rsidR="00590EF4" w:rsidRPr="008C5CA8">
        <w:rPr>
          <w:lang w:val="ro-MD"/>
        </w:rPr>
        <w:t xml:space="preserve"> la finalizarea lor.</w:t>
      </w:r>
    </w:p>
    <w:p w14:paraId="389310BB" w14:textId="0EB74180" w:rsidR="00233538" w:rsidRPr="008C5CA8" w:rsidRDefault="00590EF4" w:rsidP="00070E23">
      <w:pPr>
        <w:pStyle w:val="ListParagraph"/>
        <w:numPr>
          <w:ilvl w:val="0"/>
          <w:numId w:val="23"/>
        </w:numPr>
        <w:rPr>
          <w:lang w:val="ro-MD"/>
        </w:rPr>
      </w:pPr>
      <w:r w:rsidRPr="008C5CA8">
        <w:rPr>
          <w:lang w:val="ro-MD"/>
        </w:rPr>
        <w:t>amenajarea   zonei   de   depozitare   provizorie   a   materialelor   și   produselor semifabricate.</w:t>
      </w:r>
    </w:p>
    <w:p w14:paraId="794266A4" w14:textId="06431D7A" w:rsidR="00233538" w:rsidRPr="00FF430B" w:rsidRDefault="00233538" w:rsidP="00E74FA2">
      <w:pPr>
        <w:ind w:firstLine="709"/>
        <w:jc w:val="both"/>
        <w:rPr>
          <w:lang w:val="ro-MD"/>
        </w:rPr>
      </w:pPr>
    </w:p>
    <w:p w14:paraId="036896FF" w14:textId="27340A05" w:rsidR="00233538" w:rsidRPr="00FF430B" w:rsidRDefault="0003591A" w:rsidP="00196AB4">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77777777" w:rsidR="00590EF4" w:rsidRPr="00590EF4" w:rsidRDefault="00590EF4" w:rsidP="00590EF4">
      <w:pPr>
        <w:ind w:firstLine="709"/>
        <w:jc w:val="both"/>
        <w:rPr>
          <w:lang w:val="ro-MD"/>
        </w:rPr>
      </w:pPr>
      <w:r w:rsidRPr="00590EF4">
        <w:rPr>
          <w:lang w:val="ro-MD"/>
        </w:rPr>
        <w:t xml:space="preserve">Calcularea costului deviz - ofertă se efectuează în baza listei cu cantitățile de lucrări parte integrantă a caietului de sarcini, conform NCM L.01. 01-2005 „Reguli de determinare a valorii obiectivelor de construcții", CP L.01.01-2001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730D19C6" w:rsidR="00233538" w:rsidRDefault="00590EF4" w:rsidP="00590EF4">
      <w:pPr>
        <w:ind w:firstLine="709"/>
        <w:jc w:val="both"/>
        <w:rPr>
          <w:b/>
          <w:i/>
          <w:u w:val="single"/>
          <w:lang w:val="ro-MD"/>
        </w:rPr>
      </w:pPr>
      <w:r w:rsidRPr="00590EF4">
        <w:rPr>
          <w:lang w:val="ro-MD"/>
        </w:rPr>
        <w:t xml:space="preserve"> </w:t>
      </w:r>
      <w:r w:rsidRPr="00500C80">
        <w:rPr>
          <w:b/>
          <w:i/>
          <w:u w:val="single"/>
          <w:lang w:val="ro-MD"/>
        </w:rPr>
        <w:t>Totodată, normativele cheltuielilor de regie, beneficiul de deviz, cheltuielile pentru transportarea materialelor și salariul mediu pe ramură pentru muncitori-constructori nu poate fi mai mare decît cel stabilit de Ministerul economiei și infrastructurii.</w:t>
      </w:r>
      <w:r w:rsidR="0003591A" w:rsidRPr="00500C80">
        <w:rPr>
          <w:b/>
          <w:i/>
          <w:u w:val="single"/>
          <w:lang w:val="ro-MD"/>
        </w:rPr>
        <w:t xml:space="preserve"> </w:t>
      </w:r>
    </w:p>
    <w:p w14:paraId="4668EDD6" w14:textId="68B93051" w:rsidR="00452959" w:rsidRDefault="00452959" w:rsidP="00452959">
      <w:pPr>
        <w:ind w:firstLine="709"/>
        <w:jc w:val="both"/>
        <w:rPr>
          <w:b/>
          <w:i/>
          <w:color w:val="FF0000"/>
          <w:u w:val="single"/>
          <w:lang w:val="ro-MD"/>
        </w:rPr>
      </w:pPr>
      <w:r w:rsidRPr="007142E7">
        <w:rPr>
          <w:b/>
          <w:i/>
          <w:color w:val="FF0000"/>
          <w:u w:val="single"/>
          <w:lang w:val="ro-MD"/>
        </w:rPr>
        <w:t>Atenție</w:t>
      </w:r>
      <w:r w:rsidRPr="0039667E">
        <w:rPr>
          <w:b/>
          <w:i/>
          <w:color w:val="FF0000"/>
          <w:u w:val="single"/>
          <w:lang w:val="ro-MD"/>
        </w:rPr>
        <w:t xml:space="preserve">! Cheltuielile pentru apă și energie electrică vor fi suportate de Beneficiar și vor fi excluse din devizele prezentate de Ofertant! </w:t>
      </w:r>
    </w:p>
    <w:p w14:paraId="237F9487" w14:textId="77777777" w:rsidR="00134E32" w:rsidRPr="0039667E" w:rsidRDefault="00134E32" w:rsidP="00452959">
      <w:pPr>
        <w:ind w:firstLine="709"/>
        <w:jc w:val="both"/>
        <w:rPr>
          <w:b/>
          <w:i/>
          <w:color w:val="FF0000"/>
          <w:u w:val="single"/>
          <w:lang w:val="ro-MD"/>
        </w:rPr>
      </w:pPr>
    </w:p>
    <w:p w14:paraId="570B8A85" w14:textId="181106FF" w:rsidR="00F4030F" w:rsidRPr="00FF430B" w:rsidRDefault="00F4030F" w:rsidP="00196AB4">
      <w:pPr>
        <w:ind w:firstLine="709"/>
        <w:jc w:val="both"/>
        <w:rPr>
          <w:b/>
          <w:lang w:val="ro-MD"/>
        </w:rPr>
      </w:pPr>
      <w:r w:rsidRPr="00FF430B">
        <w:rPr>
          <w:b/>
          <w:lang w:val="ro-MD"/>
        </w:rPr>
        <w:t>1</w:t>
      </w:r>
      <w:r w:rsidR="00E74FA2">
        <w:rPr>
          <w:b/>
          <w:lang w:val="ro-MD"/>
        </w:rPr>
        <w:t>3</w:t>
      </w:r>
      <w:r w:rsidRPr="00FF430B">
        <w:rPr>
          <w:b/>
          <w:lang w:val="ro-MD"/>
        </w:rPr>
        <w:t>. Documente obligatorii la depunerea ofertei</w:t>
      </w:r>
    </w:p>
    <w:p w14:paraId="7F67DC0D" w14:textId="60D113E4" w:rsidR="00E74FA2" w:rsidRDefault="00500C80" w:rsidP="00F4030F">
      <w:pPr>
        <w:ind w:firstLine="709"/>
        <w:jc w:val="both"/>
        <w:rPr>
          <w:lang w:val="ro-MD"/>
        </w:rPr>
      </w:pPr>
      <w:bookmarkStart w:id="3" w:name="_Hlk77593880"/>
      <w:r>
        <w:rPr>
          <w:lang w:val="ro-MD"/>
        </w:rPr>
        <w:t>Se prezintă documentele conform pct. 16</w:t>
      </w:r>
      <w:r w:rsidR="004979FA">
        <w:rPr>
          <w:lang w:val="ro-MD"/>
        </w:rPr>
        <w:t xml:space="preserve"> </w:t>
      </w:r>
      <w:r w:rsidR="009E7574">
        <w:rPr>
          <w:lang w:val="ro-MD"/>
        </w:rPr>
        <w:t>subpct.1-</w:t>
      </w:r>
      <w:r w:rsidR="00466BEC">
        <w:rPr>
          <w:lang w:val="ro-MD"/>
        </w:rPr>
        <w:t xml:space="preserve">3 </w:t>
      </w:r>
      <w:r w:rsidR="004979FA">
        <w:rPr>
          <w:lang w:val="ro-MD"/>
        </w:rPr>
        <w:t>din</w:t>
      </w:r>
      <w:r w:rsidR="000135B0" w:rsidRPr="000135B0">
        <w:rPr>
          <w:lang w:val="ro-MD"/>
        </w:rPr>
        <w:t xml:space="preserve"> </w:t>
      </w:r>
      <w:r w:rsidR="000135B0">
        <w:rPr>
          <w:lang w:val="ro-MD"/>
        </w:rPr>
        <w:t>Anunțul de participare</w:t>
      </w:r>
      <w:r>
        <w:rPr>
          <w:lang w:val="ro-MD"/>
        </w:rPr>
        <w:t>.</w:t>
      </w:r>
    </w:p>
    <w:p w14:paraId="66BC0782" w14:textId="77777777" w:rsidR="00134E32" w:rsidRPr="00FF430B" w:rsidRDefault="00134E32" w:rsidP="00F4030F">
      <w:pPr>
        <w:ind w:firstLine="709"/>
        <w:jc w:val="both"/>
        <w:rPr>
          <w:lang w:val="ro-MD"/>
        </w:rPr>
      </w:pPr>
    </w:p>
    <w:bookmarkEnd w:id="3"/>
    <w:p w14:paraId="27AB060C" w14:textId="2E24E99F" w:rsidR="00F4030F" w:rsidRPr="00FF430B" w:rsidRDefault="00F4030F" w:rsidP="00196AB4">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382CD831" w:rsidR="007D100C" w:rsidRDefault="00500C80" w:rsidP="00500C80">
      <w:pPr>
        <w:ind w:firstLine="709"/>
        <w:jc w:val="both"/>
        <w:rPr>
          <w:lang w:val="ro-MD"/>
        </w:rPr>
      </w:pPr>
      <w:r w:rsidRPr="00500C80">
        <w:rPr>
          <w:lang w:val="ro-MD"/>
        </w:rPr>
        <w:t>Se prezintă documentele conform pct. 16</w:t>
      </w:r>
      <w:r w:rsidR="000135B0"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2B6E8EAB" w14:textId="77777777" w:rsidR="00134E32" w:rsidRPr="00FF430B" w:rsidRDefault="00134E32" w:rsidP="00500C80">
      <w:pPr>
        <w:ind w:firstLine="709"/>
        <w:jc w:val="both"/>
        <w:rPr>
          <w:lang w:val="ro-MD"/>
        </w:rPr>
      </w:pPr>
    </w:p>
    <w:p w14:paraId="1FCD651D" w14:textId="647BD767" w:rsidR="00590EF4" w:rsidRPr="00590EF4" w:rsidRDefault="00500C80" w:rsidP="00590EF4">
      <w:pPr>
        <w:ind w:firstLine="709"/>
        <w:jc w:val="both"/>
        <w:rPr>
          <w:b/>
          <w:bCs/>
          <w:lang w:val="ro-MD"/>
        </w:rPr>
      </w:pPr>
      <w:r>
        <w:rPr>
          <w:b/>
          <w:bCs/>
          <w:lang w:val="ro-MD"/>
        </w:rPr>
        <w:t>15</w:t>
      </w:r>
      <w:r w:rsidR="00590EF4" w:rsidRPr="00590EF4">
        <w:rPr>
          <w:b/>
          <w:bCs/>
          <w:lang w:val="ro-MD"/>
        </w:rPr>
        <w:t xml:space="preserve">. Durata maximă de finalizare a lucrărilor de executare trebuie să fie de 60 de zile calendaristice. </w:t>
      </w:r>
    </w:p>
    <w:p w14:paraId="25ACBFA3" w14:textId="77777777" w:rsidR="00590EF4" w:rsidRPr="00590EF4" w:rsidRDefault="00590EF4" w:rsidP="00590EF4">
      <w:pPr>
        <w:ind w:firstLine="709"/>
        <w:jc w:val="both"/>
        <w:rPr>
          <w:lang w:val="ro-MD"/>
        </w:rPr>
      </w:pPr>
      <w:r w:rsidRPr="00590EF4">
        <w:rPr>
          <w:lang w:val="ro-MD"/>
        </w:rPr>
        <w:t>Termen recomandat de autoritatea contractantă. Ofertantul poate indica alte termene, cu indicarea argumentelor de rigoare dar nu mai mult de 60 de zile calendaristice.</w:t>
      </w:r>
    </w:p>
    <w:p w14:paraId="4035500F" w14:textId="77777777" w:rsidR="00134E32" w:rsidRPr="00163023" w:rsidRDefault="00134E32" w:rsidP="00163023">
      <w:pPr>
        <w:ind w:firstLine="709"/>
        <w:jc w:val="both"/>
        <w:rPr>
          <w:lang w:val="en-US"/>
        </w:rPr>
      </w:pPr>
    </w:p>
    <w:p w14:paraId="688AA6C1" w14:textId="4CF4FA42" w:rsidR="00163023" w:rsidRPr="003D7954" w:rsidRDefault="00163023" w:rsidP="00C0551B">
      <w:pPr>
        <w:shd w:val="clear" w:color="auto" w:fill="FFFFFF" w:themeFill="background1"/>
        <w:ind w:right="29" w:firstLine="600"/>
        <w:rPr>
          <w:b/>
          <w:lang w:val="ro-MD"/>
        </w:rPr>
      </w:pPr>
      <w:r>
        <w:rPr>
          <w:b/>
          <w:bCs/>
          <w:lang w:val="ro-MD"/>
        </w:rPr>
        <w:t xml:space="preserve">16. </w:t>
      </w:r>
      <w:r w:rsidRPr="00486E2C">
        <w:rPr>
          <w:b/>
          <w:bCs/>
          <w:lang w:val="ro-MD"/>
        </w:rPr>
        <w:t>Recepția și garanția lucrărilor</w:t>
      </w:r>
    </w:p>
    <w:p w14:paraId="2A2C172D" w14:textId="77777777" w:rsidR="00163023" w:rsidRPr="00486E2C" w:rsidRDefault="00163023" w:rsidP="00163023">
      <w:pPr>
        <w:jc w:val="both"/>
        <w:rPr>
          <w:lang w:val="ro-MD"/>
        </w:rPr>
      </w:pPr>
      <w:r>
        <w:rPr>
          <w:lang w:val="ro-MD"/>
        </w:rPr>
        <w:t xml:space="preserve">1. </w:t>
      </w:r>
      <w:r w:rsidRPr="00486E2C">
        <w:rPr>
          <w:lang w:val="ro-MD"/>
        </w:rPr>
        <w:t>Antreprenorul este obligat să notifice Beneficiarul data terminării tuturor lucrărilor prevăzute în contract, printr-un document scris, confirmat de reprezentantul Beneficiarului pe şantier.</w:t>
      </w:r>
    </w:p>
    <w:p w14:paraId="7881E3C0" w14:textId="77777777" w:rsidR="00163023" w:rsidRPr="00486E2C" w:rsidRDefault="00163023" w:rsidP="00163023">
      <w:pPr>
        <w:jc w:val="both"/>
        <w:rPr>
          <w:lang w:val="ro-MD"/>
        </w:rPr>
      </w:pPr>
      <w:r>
        <w:rPr>
          <w:lang w:val="ro-MD"/>
        </w:rPr>
        <w:t xml:space="preserve">2. </w:t>
      </w:r>
      <w:r w:rsidRPr="00486E2C">
        <w:rPr>
          <w:lang w:val="ro-MD"/>
        </w:rPr>
        <w:t>Recepţia, în faza de terminare a lucrărilor executate, se va realiza cu respectarea strictă a prevederilor Regulamentului de recepţie a construcţiilor şi instalaţiilor aferente aprobat prin Hotărîrea Guvernului Nr.285 din 23.05.1996, de către Beneficiar, în prezența Antreprenorului, prin desemnarea comisiei de recepţie.</w:t>
      </w:r>
    </w:p>
    <w:p w14:paraId="2A0B24C1" w14:textId="77777777" w:rsidR="00163023" w:rsidRPr="00486E2C" w:rsidRDefault="00163023" w:rsidP="00163023">
      <w:pPr>
        <w:jc w:val="both"/>
        <w:rPr>
          <w:lang w:val="ro-MD"/>
        </w:rPr>
      </w:pPr>
      <w:r>
        <w:rPr>
          <w:lang w:val="ro-MD"/>
        </w:rPr>
        <w:t xml:space="preserve">3. </w:t>
      </w:r>
      <w:r w:rsidRPr="00486E2C">
        <w:rPr>
          <w:lang w:val="ro-MD"/>
        </w:rPr>
        <w:t xml:space="preserve">La terminarea verificării lucrărilor executate, comisia îşi va consemna obiecţiile şi </w:t>
      </w:r>
      <w:r w:rsidRPr="00AC2A4F">
        <w:rPr>
          <w:lang w:val="ro-MD"/>
        </w:rPr>
        <w:t xml:space="preserve">concluziile în </w:t>
      </w:r>
      <w:r w:rsidRPr="00E4186E">
        <w:rPr>
          <w:lang w:val="ro-MD"/>
        </w:rPr>
        <w:t>procesul-verbal de recepţie la terminarea lucrărilor</w:t>
      </w:r>
      <w:r w:rsidRPr="00486E2C">
        <w:rPr>
          <w:lang w:val="ro-MD"/>
        </w:rPr>
        <w:t xml:space="preserve"> şi îl va înainta Beneficiarului în termen de 3 zile lucrătoare împreună cu recomandarea de admitere cu sau fără obiecţii a recepţiei, amânarea sau respingerea ei. Nu se va accepta recepţia parţială a lucrărilor.</w:t>
      </w:r>
    </w:p>
    <w:p w14:paraId="3FDBF1C5" w14:textId="2FF41507" w:rsidR="00163023" w:rsidRDefault="00163023" w:rsidP="00163023">
      <w:pPr>
        <w:jc w:val="both"/>
        <w:rPr>
          <w:lang w:val="ro-MD"/>
        </w:rPr>
      </w:pPr>
      <w:r>
        <w:rPr>
          <w:lang w:val="ro-MD"/>
        </w:rPr>
        <w:t xml:space="preserve">4. </w:t>
      </w:r>
      <w:r w:rsidRPr="00486E2C">
        <w:rPr>
          <w:lang w:val="ro-MD"/>
        </w:rPr>
        <w:t xml:space="preserve">Garanţia pentru lucrările executate este de minimum </w:t>
      </w:r>
      <w:r w:rsidR="00134E32">
        <w:rPr>
          <w:lang w:val="ro-MD"/>
        </w:rPr>
        <w:t>5</w:t>
      </w:r>
      <w:r w:rsidRPr="00486E2C">
        <w:rPr>
          <w:lang w:val="ro-MD"/>
        </w:rPr>
        <w:t xml:space="preserve"> ani.</w:t>
      </w:r>
    </w:p>
    <w:p w14:paraId="722BD8D7" w14:textId="77777777" w:rsidR="00134E32" w:rsidRDefault="00134E32" w:rsidP="00163023">
      <w:pPr>
        <w:jc w:val="both"/>
        <w:rPr>
          <w:lang w:val="ro-MD"/>
        </w:rPr>
      </w:pPr>
    </w:p>
    <w:p w14:paraId="73D6DADF" w14:textId="77777777" w:rsidR="00163023" w:rsidRPr="00D7257E" w:rsidRDefault="00163023" w:rsidP="00163023">
      <w:pPr>
        <w:jc w:val="both"/>
        <w:rPr>
          <w:b/>
          <w:bCs/>
          <w:lang w:eastAsia="ro-MD"/>
        </w:rPr>
      </w:pPr>
      <w:r>
        <w:rPr>
          <w:b/>
        </w:rPr>
        <w:t xml:space="preserve">        17. Condiții speciale de care depinde îndeplinirea contractului</w:t>
      </w:r>
    </w:p>
    <w:p w14:paraId="149781B8" w14:textId="758F26CB" w:rsidR="00163023" w:rsidRPr="00D7257E" w:rsidRDefault="00163023" w:rsidP="00163023">
      <w:pPr>
        <w:jc w:val="both"/>
        <w:rPr>
          <w:lang w:eastAsia="ro-MD"/>
        </w:rPr>
      </w:pPr>
      <w:r>
        <w:rPr>
          <w:lang w:eastAsia="ro-MD"/>
        </w:rPr>
        <w:t>C</w:t>
      </w:r>
      <w:r w:rsidRPr="00D7257E">
        <w:rPr>
          <w:lang w:eastAsia="ro-MD"/>
        </w:rPr>
        <w:t>onform Anexei nr.</w:t>
      </w:r>
      <w:r w:rsidR="006E7D88">
        <w:rPr>
          <w:lang w:eastAsia="ro-MD"/>
        </w:rPr>
        <w:t>4</w:t>
      </w:r>
      <w:r w:rsidRPr="00D7257E">
        <w:rPr>
          <w:lang w:eastAsia="ro-MD"/>
        </w:rPr>
        <w:t xml:space="preserve"> la Caietul de sarcini Partea II. din Contractul-model</w:t>
      </w:r>
      <w:r>
        <w:rPr>
          <w:lang w:eastAsia="ro-MD"/>
        </w:rPr>
        <w:t>.</w:t>
      </w:r>
    </w:p>
    <w:p w14:paraId="1358281E" w14:textId="77777777" w:rsidR="00163023" w:rsidRPr="00215840" w:rsidRDefault="00163023" w:rsidP="00163023">
      <w:pPr>
        <w:jc w:val="both"/>
      </w:pPr>
    </w:p>
    <w:p w14:paraId="4043A882" w14:textId="77777777" w:rsidR="006E7D88" w:rsidRPr="00C0551B" w:rsidRDefault="00AE4BD2" w:rsidP="003D7954">
      <w:pPr>
        <w:shd w:val="clear" w:color="auto" w:fill="FFFFFF" w:themeFill="background1"/>
        <w:tabs>
          <w:tab w:val="left" w:pos="284"/>
          <w:tab w:val="left" w:pos="426"/>
          <w:tab w:val="decimal" w:pos="8364"/>
        </w:tabs>
        <w:spacing w:line="276" w:lineRule="auto"/>
        <w:ind w:left="-284" w:right="-144" w:firstLine="284"/>
        <w:rPr>
          <w:b/>
          <w:lang w:val="ro-MD" w:eastAsia="ru-RU"/>
        </w:rPr>
      </w:pPr>
      <w:r w:rsidRPr="00C3673F">
        <w:rPr>
          <w:b/>
          <w:noProof w:val="0"/>
          <w:lang w:val="ro-MD" w:eastAsia="ru-RU"/>
        </w:rPr>
        <w:t xml:space="preserve">Conducătorul grupului de lucru:  </w:t>
      </w:r>
    </w:p>
    <w:p w14:paraId="0EAF180C" w14:textId="77777777" w:rsidR="00C0551B" w:rsidRDefault="00C0551B" w:rsidP="003D7954">
      <w:pPr>
        <w:shd w:val="clear" w:color="auto" w:fill="FFFFFF" w:themeFill="background1"/>
        <w:tabs>
          <w:tab w:val="left" w:pos="284"/>
          <w:tab w:val="left" w:pos="426"/>
          <w:tab w:val="decimal" w:pos="8364"/>
        </w:tabs>
        <w:spacing w:line="276" w:lineRule="auto"/>
        <w:ind w:left="-284" w:right="-144" w:firstLine="284"/>
        <w:rPr>
          <w:b/>
          <w:i/>
          <w:iCs/>
          <w:noProof w:val="0"/>
          <w:lang w:val="ro-MD" w:eastAsia="ru-RU"/>
        </w:rPr>
      </w:pPr>
    </w:p>
    <w:p w14:paraId="2D4B2A01" w14:textId="45D4C5A5" w:rsidR="006E7D88" w:rsidRPr="00C0551B" w:rsidRDefault="004452D9" w:rsidP="003D7954">
      <w:pPr>
        <w:shd w:val="clear" w:color="auto" w:fill="FFFFFF" w:themeFill="background1"/>
        <w:tabs>
          <w:tab w:val="left" w:pos="284"/>
          <w:tab w:val="left" w:pos="426"/>
          <w:tab w:val="decimal" w:pos="8364"/>
        </w:tabs>
        <w:spacing w:line="276" w:lineRule="auto"/>
        <w:ind w:left="-284" w:right="-144" w:firstLine="284"/>
        <w:rPr>
          <w:b/>
          <w:i/>
          <w:lang w:val="ro-MD" w:eastAsia="ru-RU"/>
        </w:rPr>
      </w:pPr>
      <w:r>
        <w:rPr>
          <w:b/>
          <w:i/>
          <w:iCs/>
          <w:noProof w:val="0"/>
          <w:lang w:val="ro-MD" w:eastAsia="ru-RU"/>
        </w:rPr>
        <w:t>Vladimir MUNTEANU</w:t>
      </w:r>
    </w:p>
    <w:p w14:paraId="2EB93096" w14:textId="3C6CC942" w:rsidR="00AE4BD2" w:rsidRPr="003D7954" w:rsidRDefault="00AE4BD2" w:rsidP="00AE4BD2">
      <w:pPr>
        <w:shd w:val="clear" w:color="auto" w:fill="FFFFFF" w:themeFill="background1"/>
        <w:tabs>
          <w:tab w:val="left" w:pos="284"/>
          <w:tab w:val="left" w:pos="426"/>
          <w:tab w:val="decimal" w:pos="8364"/>
        </w:tabs>
        <w:spacing w:line="276" w:lineRule="auto"/>
        <w:ind w:left="-284" w:right="-144" w:firstLine="284"/>
        <w:rPr>
          <w:b/>
          <w:i/>
          <w:color w:val="000000"/>
          <w:lang w:val="ro-MD"/>
        </w:rPr>
      </w:pPr>
      <w:r w:rsidRPr="00C3673F">
        <w:rPr>
          <w:b/>
          <w:i/>
          <w:iCs/>
          <w:noProof w:val="0"/>
          <w:lang w:val="ro-MD" w:eastAsia="ru-RU"/>
        </w:rPr>
        <w:t>(semnat electronic)</w:t>
      </w:r>
    </w:p>
    <w:p w14:paraId="1E474002" w14:textId="2E6F5748" w:rsidR="007C04D8" w:rsidRDefault="007C04D8" w:rsidP="00196AB4">
      <w:pPr>
        <w:jc w:val="both"/>
        <w:rPr>
          <w:b/>
          <w:lang w:val="ro-MD"/>
        </w:rPr>
      </w:pPr>
    </w:p>
    <w:p w14:paraId="5C7A8930" w14:textId="58E11565" w:rsidR="00C500F7" w:rsidRPr="00563A85" w:rsidRDefault="00D66493" w:rsidP="00D66493">
      <w:pPr>
        <w:jc w:val="right"/>
        <w:rPr>
          <w:bCs/>
          <w:i/>
          <w:iCs/>
          <w:noProof w:val="0"/>
          <w:lang w:val="ro-MD" w:eastAsia="ru-RU"/>
        </w:rPr>
      </w:pPr>
      <w:r w:rsidRPr="00563A85">
        <w:rPr>
          <w:bCs/>
          <w:i/>
          <w:iCs/>
          <w:lang w:val="ro-MD"/>
        </w:rPr>
        <w:lastRenderedPageBreak/>
        <w:t>A</w:t>
      </w:r>
      <w:proofErr w:type="spellStart"/>
      <w:r w:rsidRPr="00563A85">
        <w:rPr>
          <w:bCs/>
          <w:i/>
          <w:iCs/>
          <w:noProof w:val="0"/>
          <w:lang w:val="ro-MD" w:eastAsia="ru-RU"/>
        </w:rPr>
        <w:t>nexa</w:t>
      </w:r>
      <w:proofErr w:type="spellEnd"/>
      <w:r w:rsidRPr="00563A85">
        <w:rPr>
          <w:bCs/>
          <w:i/>
          <w:iCs/>
          <w:noProof w:val="0"/>
          <w:lang w:val="ro-MD" w:eastAsia="ru-RU"/>
        </w:rPr>
        <w:t xml:space="preserve"> </w:t>
      </w:r>
      <w:r>
        <w:rPr>
          <w:bCs/>
          <w:i/>
          <w:iCs/>
          <w:noProof w:val="0"/>
          <w:lang w:val="ro-MD" w:eastAsia="ru-RU"/>
        </w:rPr>
        <w:t>nr.</w:t>
      </w:r>
      <w:r w:rsidRPr="00563A85">
        <w:rPr>
          <w:bCs/>
          <w:i/>
          <w:iCs/>
          <w:noProof w:val="0"/>
          <w:lang w:val="ro-MD" w:eastAsia="ru-RU"/>
        </w:rPr>
        <w:t>1</w:t>
      </w:r>
    </w:p>
    <w:p w14:paraId="66488841" w14:textId="3E56521E" w:rsidR="00D66493" w:rsidRPr="00563A85" w:rsidRDefault="00D66493" w:rsidP="00563A85">
      <w:pPr>
        <w:jc w:val="right"/>
        <w:rPr>
          <w:bCs/>
          <w:i/>
          <w:iCs/>
          <w:lang w:val="ro-MD"/>
        </w:rPr>
      </w:pPr>
      <w:r>
        <w:rPr>
          <w:bCs/>
          <w:i/>
          <w:iCs/>
          <w:noProof w:val="0"/>
          <w:lang w:val="ro-MD" w:eastAsia="ru-RU"/>
        </w:rPr>
        <w:t>l</w:t>
      </w:r>
      <w:r w:rsidRPr="00563A85">
        <w:rPr>
          <w:bCs/>
          <w:i/>
          <w:iCs/>
          <w:noProof w:val="0"/>
          <w:lang w:val="ro-MD" w:eastAsia="ru-RU"/>
        </w:rPr>
        <w:t>a Caietul de sarcini</w:t>
      </w:r>
    </w:p>
    <w:p w14:paraId="6944E9A9" w14:textId="77777777" w:rsidR="00500C80" w:rsidRDefault="00500C80" w:rsidP="00196AB4">
      <w:pPr>
        <w:jc w:val="both"/>
        <w:rPr>
          <w:b/>
          <w:lang w:val="ro-MD"/>
        </w:rPr>
      </w:pPr>
    </w:p>
    <w:p w14:paraId="0AB3F096" w14:textId="77777777" w:rsidR="00AE4BD2" w:rsidRPr="00FF430B" w:rsidRDefault="00AE4BD2" w:rsidP="00196AB4">
      <w:pPr>
        <w:jc w:val="both"/>
        <w:rPr>
          <w:b/>
          <w:lang w:val="ro-MD"/>
        </w:rPr>
      </w:pPr>
    </w:p>
    <w:p w14:paraId="6A55CC41" w14:textId="3AD0D936" w:rsidR="00E71F7B" w:rsidRPr="00336563" w:rsidRDefault="0003591A" w:rsidP="00336563">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32C4FFB4" w14:textId="3F300595" w:rsidR="00452959" w:rsidRDefault="0003591A" w:rsidP="00336563">
      <w:pPr>
        <w:tabs>
          <w:tab w:val="left" w:pos="567"/>
        </w:tabs>
        <w:jc w:val="both"/>
        <w:rPr>
          <w:b/>
          <w:bCs/>
          <w:i/>
          <w:iCs/>
          <w:lang w:val="ro-MD"/>
        </w:rPr>
      </w:pPr>
      <w:r w:rsidRPr="00FF430B">
        <w:rPr>
          <w:lang w:val="ro-MD"/>
        </w:rPr>
        <w:t>Obiectul</w:t>
      </w:r>
      <w:r w:rsidR="00336563">
        <w:rPr>
          <w:lang w:val="ro-MD"/>
        </w:rPr>
        <w:t xml:space="preserve">: </w:t>
      </w:r>
      <w:r w:rsidR="00452959" w:rsidRPr="00452959">
        <w:rPr>
          <w:b/>
          <w:bCs/>
          <w:i/>
          <w:iCs/>
          <w:lang w:val="ro-MD"/>
        </w:rPr>
        <w:t xml:space="preserve">Pereți despărțitori din </w:t>
      </w:r>
      <w:r w:rsidR="00306801">
        <w:rPr>
          <w:b/>
          <w:bCs/>
          <w:i/>
          <w:iCs/>
          <w:lang w:val="ro-MD"/>
        </w:rPr>
        <w:t>aluminiu</w:t>
      </w:r>
      <w:r w:rsidR="00452959" w:rsidRPr="00452959">
        <w:rPr>
          <w:b/>
          <w:bCs/>
          <w:i/>
          <w:iCs/>
          <w:lang w:val="ro-MD"/>
        </w:rPr>
        <w:t xml:space="preserve">, inclusiv montarea </w:t>
      </w:r>
    </w:p>
    <w:p w14:paraId="7F366839" w14:textId="07947330" w:rsidR="00336563" w:rsidRPr="00336563" w:rsidRDefault="0003591A" w:rsidP="00336563">
      <w:pPr>
        <w:tabs>
          <w:tab w:val="left" w:pos="567"/>
        </w:tabs>
        <w:jc w:val="both"/>
        <w:rPr>
          <w:i/>
          <w:iCs/>
          <w:lang w:val="ro-MD"/>
        </w:rPr>
      </w:pPr>
      <w:r w:rsidRPr="00FF430B">
        <w:rPr>
          <w:lang w:val="ro-MD"/>
        </w:rPr>
        <w:t>Autoritatea contractantă</w:t>
      </w:r>
      <w:r w:rsidR="00336563">
        <w:rPr>
          <w:lang w:val="ro-MD"/>
        </w:rPr>
        <w:t xml:space="preserve">: </w:t>
      </w:r>
      <w:r w:rsidR="00336563" w:rsidRPr="00336563">
        <w:rPr>
          <w:b/>
          <w:bCs/>
          <w:i/>
          <w:iCs/>
          <w:lang w:val="ro-MD"/>
        </w:rPr>
        <w:t>Banca Națională a Moldovei</w:t>
      </w:r>
      <w:r w:rsidR="007B72F4">
        <w:rPr>
          <w:b/>
          <w:bCs/>
          <w:i/>
          <w:iCs/>
          <w:lang w:val="ro-MD"/>
        </w:rPr>
        <w:t xml:space="preserve"> (spațiul închiriat)</w:t>
      </w:r>
      <w:r w:rsidR="0036317A">
        <w:rPr>
          <w:b/>
          <w:bCs/>
          <w:i/>
          <w:iCs/>
          <w:lang w:val="ro-MD"/>
        </w:rPr>
        <w:t>, str. M.Viteazu, 4</w:t>
      </w:r>
    </w:p>
    <w:p w14:paraId="2B1CB925" w14:textId="77777777" w:rsidR="00452959" w:rsidRDefault="00452959" w:rsidP="0080188E">
      <w:pPr>
        <w:tabs>
          <w:tab w:val="left" w:pos="567"/>
        </w:tabs>
        <w:jc w:val="both"/>
        <w:rPr>
          <w:sz w:val="22"/>
          <w:szCs w:val="22"/>
          <w:lang w:val="ro-MD"/>
        </w:rPr>
      </w:pPr>
    </w:p>
    <w:tbl>
      <w:tblPr>
        <w:tblW w:w="1048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306801" w:rsidRPr="00306801" w14:paraId="3EAA69BA" w14:textId="77777777" w:rsidTr="002A2F21">
        <w:trPr>
          <w:cantSplit/>
          <w:trHeight w:val="428"/>
        </w:trPr>
        <w:tc>
          <w:tcPr>
            <w:tcW w:w="708" w:type="dxa"/>
            <w:shd w:val="pct5" w:color="auto" w:fill="auto"/>
            <w:vAlign w:val="center"/>
          </w:tcPr>
          <w:p w14:paraId="3A730089" w14:textId="3544DAB0" w:rsidR="00306801" w:rsidRPr="00306801" w:rsidRDefault="0003591A" w:rsidP="00306801">
            <w:pPr>
              <w:autoSpaceDE w:val="0"/>
              <w:autoSpaceDN w:val="0"/>
              <w:jc w:val="center"/>
              <w:rPr>
                <w:noProof w:val="0"/>
                <w:sz w:val="22"/>
                <w:szCs w:val="22"/>
                <w:lang w:val="en-US" w:eastAsia="ru-RU"/>
              </w:rPr>
            </w:pPr>
            <w:r w:rsidRPr="00336563">
              <w:rPr>
                <w:sz w:val="22"/>
                <w:szCs w:val="22"/>
                <w:lang w:val="ro-MD"/>
              </w:rPr>
              <w:t> </w:t>
            </w:r>
            <w:r w:rsidR="00306801" w:rsidRPr="00306801">
              <w:rPr>
                <w:noProof w:val="0"/>
                <w:sz w:val="22"/>
                <w:szCs w:val="22"/>
                <w:lang w:val="en-US" w:eastAsia="ru-RU"/>
              </w:rPr>
              <w:t xml:space="preserve">Nr </w:t>
            </w:r>
            <w:proofErr w:type="spellStart"/>
            <w:r w:rsidR="00306801" w:rsidRPr="00306801">
              <w:rPr>
                <w:noProof w:val="0"/>
                <w:sz w:val="22"/>
                <w:szCs w:val="22"/>
                <w:lang w:val="en-US" w:eastAsia="ru-RU"/>
              </w:rPr>
              <w:t>crt</w:t>
            </w:r>
            <w:proofErr w:type="spellEnd"/>
            <w:r w:rsidR="00306801" w:rsidRPr="00306801">
              <w:rPr>
                <w:noProof w:val="0"/>
                <w:sz w:val="22"/>
                <w:szCs w:val="22"/>
                <w:lang w:val="en-US" w:eastAsia="ru-RU"/>
              </w:rPr>
              <w:t>.</w:t>
            </w:r>
          </w:p>
        </w:tc>
        <w:tc>
          <w:tcPr>
            <w:tcW w:w="1276" w:type="dxa"/>
            <w:shd w:val="pct5" w:color="auto" w:fill="auto"/>
            <w:vAlign w:val="center"/>
          </w:tcPr>
          <w:p w14:paraId="68E86CB2" w14:textId="77777777" w:rsidR="00306801" w:rsidRPr="00306801" w:rsidRDefault="00306801" w:rsidP="00306801">
            <w:pPr>
              <w:autoSpaceDE w:val="0"/>
              <w:autoSpaceDN w:val="0"/>
              <w:jc w:val="center"/>
              <w:rPr>
                <w:noProof w:val="0"/>
                <w:sz w:val="22"/>
                <w:szCs w:val="22"/>
                <w:lang w:val="en-US" w:eastAsia="ru-RU"/>
              </w:rPr>
            </w:pPr>
            <w:proofErr w:type="spellStart"/>
            <w:r w:rsidRPr="00306801">
              <w:rPr>
                <w:noProof w:val="0"/>
                <w:sz w:val="22"/>
                <w:szCs w:val="22"/>
                <w:lang w:val="en-US" w:eastAsia="ru-RU"/>
              </w:rPr>
              <w:t>Simbol</w:t>
            </w:r>
            <w:proofErr w:type="spellEnd"/>
            <w:r w:rsidRPr="00306801">
              <w:rPr>
                <w:noProof w:val="0"/>
                <w:sz w:val="22"/>
                <w:szCs w:val="22"/>
                <w:lang w:val="en-US" w:eastAsia="ru-RU"/>
              </w:rPr>
              <w:t xml:space="preserve"> </w:t>
            </w:r>
            <w:proofErr w:type="spellStart"/>
            <w:r w:rsidRPr="00306801">
              <w:rPr>
                <w:noProof w:val="0"/>
                <w:sz w:val="22"/>
                <w:szCs w:val="22"/>
                <w:lang w:val="en-US" w:eastAsia="ru-RU"/>
              </w:rPr>
              <w:t>norme</w:t>
            </w:r>
            <w:proofErr w:type="spellEnd"/>
          </w:p>
        </w:tc>
        <w:tc>
          <w:tcPr>
            <w:tcW w:w="2835" w:type="dxa"/>
            <w:shd w:val="pct5" w:color="auto" w:fill="auto"/>
            <w:vAlign w:val="center"/>
          </w:tcPr>
          <w:p w14:paraId="379EDC34" w14:textId="77777777" w:rsidR="00306801" w:rsidRPr="00306801" w:rsidRDefault="00306801" w:rsidP="00306801">
            <w:pPr>
              <w:autoSpaceDE w:val="0"/>
              <w:autoSpaceDN w:val="0"/>
              <w:jc w:val="center"/>
              <w:rPr>
                <w:noProof w:val="0"/>
                <w:sz w:val="22"/>
                <w:szCs w:val="22"/>
                <w:lang w:val="en-US" w:eastAsia="ru-RU"/>
              </w:rPr>
            </w:pPr>
            <w:proofErr w:type="spellStart"/>
            <w:r w:rsidRPr="00306801">
              <w:rPr>
                <w:noProof w:val="0"/>
                <w:sz w:val="22"/>
                <w:szCs w:val="22"/>
                <w:lang w:val="en-US" w:eastAsia="ru-RU"/>
              </w:rPr>
              <w:t>Denumire</w:t>
            </w:r>
            <w:proofErr w:type="spellEnd"/>
            <w:r w:rsidRPr="00306801">
              <w:rPr>
                <w:noProof w:val="0"/>
                <w:sz w:val="22"/>
                <w:szCs w:val="22"/>
                <w:lang w:val="en-US" w:eastAsia="ru-RU"/>
              </w:rPr>
              <w:t xml:space="preserve"> </w:t>
            </w:r>
            <w:proofErr w:type="spellStart"/>
            <w:r w:rsidRPr="00306801">
              <w:rPr>
                <w:noProof w:val="0"/>
                <w:sz w:val="22"/>
                <w:szCs w:val="22"/>
                <w:lang w:val="en-US" w:eastAsia="ru-RU"/>
              </w:rPr>
              <w:t>lucrari</w:t>
            </w:r>
            <w:proofErr w:type="spellEnd"/>
          </w:p>
        </w:tc>
        <w:tc>
          <w:tcPr>
            <w:tcW w:w="1134" w:type="dxa"/>
            <w:shd w:val="pct5" w:color="auto" w:fill="auto"/>
            <w:vAlign w:val="center"/>
          </w:tcPr>
          <w:p w14:paraId="6472942D" w14:textId="77777777" w:rsidR="00306801" w:rsidRPr="00306801" w:rsidRDefault="00306801" w:rsidP="00306801">
            <w:pPr>
              <w:autoSpaceDE w:val="0"/>
              <w:autoSpaceDN w:val="0"/>
              <w:jc w:val="center"/>
              <w:rPr>
                <w:noProof w:val="0"/>
                <w:sz w:val="22"/>
                <w:szCs w:val="22"/>
                <w:lang w:val="en-US" w:eastAsia="ru-RU"/>
              </w:rPr>
            </w:pPr>
            <w:r w:rsidRPr="00306801">
              <w:rPr>
                <w:noProof w:val="0"/>
                <w:sz w:val="22"/>
                <w:szCs w:val="22"/>
                <w:lang w:val="en-US" w:eastAsia="ru-RU"/>
              </w:rPr>
              <w:t>U.M.</w:t>
            </w:r>
          </w:p>
        </w:tc>
        <w:tc>
          <w:tcPr>
            <w:tcW w:w="1417" w:type="dxa"/>
            <w:shd w:val="pct5" w:color="auto" w:fill="auto"/>
            <w:vAlign w:val="center"/>
          </w:tcPr>
          <w:p w14:paraId="1AAB61A9" w14:textId="77777777" w:rsidR="00306801" w:rsidRPr="00306801" w:rsidRDefault="00306801" w:rsidP="00306801">
            <w:pPr>
              <w:autoSpaceDE w:val="0"/>
              <w:autoSpaceDN w:val="0"/>
              <w:jc w:val="center"/>
              <w:rPr>
                <w:noProof w:val="0"/>
                <w:sz w:val="22"/>
                <w:szCs w:val="22"/>
                <w:lang w:val="en-US" w:eastAsia="ru-RU"/>
              </w:rPr>
            </w:pPr>
            <w:proofErr w:type="spellStart"/>
            <w:r w:rsidRPr="00306801">
              <w:rPr>
                <w:noProof w:val="0"/>
                <w:sz w:val="22"/>
                <w:szCs w:val="22"/>
                <w:lang w:val="en-US" w:eastAsia="ru-RU"/>
              </w:rPr>
              <w:t>Cantitate</w:t>
            </w:r>
            <w:proofErr w:type="spellEnd"/>
          </w:p>
        </w:tc>
        <w:tc>
          <w:tcPr>
            <w:tcW w:w="1418" w:type="dxa"/>
            <w:shd w:val="pct5" w:color="auto" w:fill="auto"/>
            <w:vAlign w:val="center"/>
          </w:tcPr>
          <w:p w14:paraId="3BCE45AB" w14:textId="77777777" w:rsidR="00306801" w:rsidRPr="00306801" w:rsidRDefault="00306801" w:rsidP="00306801">
            <w:pPr>
              <w:autoSpaceDE w:val="0"/>
              <w:autoSpaceDN w:val="0"/>
              <w:jc w:val="center"/>
              <w:rPr>
                <w:noProof w:val="0"/>
                <w:sz w:val="22"/>
                <w:szCs w:val="22"/>
                <w:u w:val="single"/>
                <w:lang w:val="en-US" w:eastAsia="ru-RU"/>
              </w:rPr>
            </w:pPr>
            <w:proofErr w:type="spellStart"/>
            <w:r w:rsidRPr="00306801">
              <w:rPr>
                <w:noProof w:val="0"/>
                <w:sz w:val="22"/>
                <w:szCs w:val="22"/>
                <w:u w:val="single"/>
                <w:lang w:val="en-US" w:eastAsia="ru-RU"/>
              </w:rPr>
              <w:t>Pret</w:t>
            </w:r>
            <w:proofErr w:type="spellEnd"/>
          </w:p>
          <w:p w14:paraId="73539094" w14:textId="77777777" w:rsidR="00306801" w:rsidRPr="00306801" w:rsidRDefault="00306801" w:rsidP="00306801">
            <w:pPr>
              <w:autoSpaceDE w:val="0"/>
              <w:autoSpaceDN w:val="0"/>
              <w:jc w:val="center"/>
              <w:rPr>
                <w:noProof w:val="0"/>
                <w:sz w:val="22"/>
                <w:szCs w:val="22"/>
                <w:lang w:val="en-US" w:eastAsia="ru-RU"/>
              </w:rPr>
            </w:pPr>
            <w:proofErr w:type="spellStart"/>
            <w:r w:rsidRPr="00306801">
              <w:rPr>
                <w:noProof w:val="0"/>
                <w:sz w:val="22"/>
                <w:szCs w:val="22"/>
                <w:lang w:val="en-US" w:eastAsia="ru-RU"/>
              </w:rPr>
              <w:t>inclusiv</w:t>
            </w:r>
            <w:proofErr w:type="spellEnd"/>
            <w:r w:rsidRPr="00306801">
              <w:rPr>
                <w:noProof w:val="0"/>
                <w:sz w:val="22"/>
                <w:szCs w:val="22"/>
                <w:lang w:val="en-US" w:eastAsia="ru-RU"/>
              </w:rPr>
              <w:t xml:space="preserve"> </w:t>
            </w:r>
            <w:proofErr w:type="spellStart"/>
            <w:r w:rsidRPr="00306801">
              <w:rPr>
                <w:noProof w:val="0"/>
                <w:sz w:val="22"/>
                <w:szCs w:val="22"/>
                <w:lang w:val="en-US" w:eastAsia="ru-RU"/>
              </w:rPr>
              <w:t>salariu</w:t>
            </w:r>
            <w:proofErr w:type="spellEnd"/>
          </w:p>
          <w:p w14:paraId="67DE6756" w14:textId="77777777" w:rsidR="00306801" w:rsidRPr="00306801" w:rsidRDefault="00306801" w:rsidP="00306801">
            <w:pPr>
              <w:autoSpaceDE w:val="0"/>
              <w:autoSpaceDN w:val="0"/>
              <w:jc w:val="center"/>
              <w:rPr>
                <w:noProof w:val="0"/>
                <w:sz w:val="22"/>
                <w:szCs w:val="22"/>
                <w:lang w:val="en-US" w:eastAsia="ru-RU"/>
              </w:rPr>
            </w:pPr>
            <w:r w:rsidRPr="00306801">
              <w:rPr>
                <w:noProof w:val="0"/>
                <w:sz w:val="22"/>
                <w:szCs w:val="22"/>
                <w:lang w:val="en-US" w:eastAsia="ru-RU"/>
              </w:rPr>
              <w:t>(lei/U.M.)</w:t>
            </w:r>
          </w:p>
          <w:p w14:paraId="5A2F4BE5" w14:textId="77777777" w:rsidR="00306801" w:rsidRPr="00306801" w:rsidRDefault="00306801" w:rsidP="00306801">
            <w:pPr>
              <w:autoSpaceDE w:val="0"/>
              <w:autoSpaceDN w:val="0"/>
              <w:jc w:val="center"/>
              <w:rPr>
                <w:noProof w:val="0"/>
                <w:sz w:val="6"/>
                <w:szCs w:val="6"/>
                <w:lang w:val="en-US" w:eastAsia="ru-RU"/>
              </w:rPr>
            </w:pPr>
          </w:p>
        </w:tc>
        <w:tc>
          <w:tcPr>
            <w:tcW w:w="1701" w:type="dxa"/>
            <w:shd w:val="pct5" w:color="auto" w:fill="auto"/>
            <w:vAlign w:val="center"/>
          </w:tcPr>
          <w:p w14:paraId="637F817B" w14:textId="77777777" w:rsidR="00306801" w:rsidRPr="00306801" w:rsidRDefault="00306801" w:rsidP="00306801">
            <w:pPr>
              <w:autoSpaceDE w:val="0"/>
              <w:autoSpaceDN w:val="0"/>
              <w:jc w:val="center"/>
              <w:rPr>
                <w:noProof w:val="0"/>
                <w:sz w:val="22"/>
                <w:szCs w:val="22"/>
                <w:u w:val="single"/>
                <w:lang w:val="en-US" w:eastAsia="ru-RU"/>
              </w:rPr>
            </w:pPr>
            <w:proofErr w:type="spellStart"/>
            <w:r w:rsidRPr="00306801">
              <w:rPr>
                <w:noProof w:val="0"/>
                <w:sz w:val="22"/>
                <w:szCs w:val="22"/>
                <w:u w:val="single"/>
                <w:lang w:val="en-US" w:eastAsia="ru-RU"/>
              </w:rPr>
              <w:t>Valoare</w:t>
            </w:r>
            <w:proofErr w:type="spellEnd"/>
          </w:p>
          <w:p w14:paraId="2D973E1A" w14:textId="77777777" w:rsidR="00306801" w:rsidRPr="00306801" w:rsidRDefault="00306801" w:rsidP="00306801">
            <w:pPr>
              <w:autoSpaceDE w:val="0"/>
              <w:autoSpaceDN w:val="0"/>
              <w:jc w:val="center"/>
              <w:rPr>
                <w:noProof w:val="0"/>
                <w:sz w:val="22"/>
                <w:szCs w:val="22"/>
                <w:lang w:val="en-US" w:eastAsia="ru-RU"/>
              </w:rPr>
            </w:pPr>
            <w:proofErr w:type="spellStart"/>
            <w:r w:rsidRPr="00306801">
              <w:rPr>
                <w:noProof w:val="0"/>
                <w:sz w:val="22"/>
                <w:szCs w:val="22"/>
                <w:lang w:val="en-US" w:eastAsia="ru-RU"/>
              </w:rPr>
              <w:t>inclusiv</w:t>
            </w:r>
            <w:proofErr w:type="spellEnd"/>
            <w:r w:rsidRPr="00306801">
              <w:rPr>
                <w:noProof w:val="0"/>
                <w:sz w:val="22"/>
                <w:szCs w:val="22"/>
                <w:lang w:val="en-US" w:eastAsia="ru-RU"/>
              </w:rPr>
              <w:t xml:space="preserve"> </w:t>
            </w:r>
            <w:proofErr w:type="spellStart"/>
            <w:r w:rsidRPr="00306801">
              <w:rPr>
                <w:noProof w:val="0"/>
                <w:sz w:val="22"/>
                <w:szCs w:val="22"/>
                <w:lang w:val="en-US" w:eastAsia="ru-RU"/>
              </w:rPr>
              <w:t>salariu</w:t>
            </w:r>
            <w:proofErr w:type="spellEnd"/>
          </w:p>
          <w:p w14:paraId="1E362CEF" w14:textId="77777777" w:rsidR="00306801" w:rsidRPr="00306801" w:rsidRDefault="00306801" w:rsidP="00306801">
            <w:pPr>
              <w:autoSpaceDE w:val="0"/>
              <w:autoSpaceDN w:val="0"/>
              <w:jc w:val="center"/>
              <w:rPr>
                <w:noProof w:val="0"/>
                <w:sz w:val="22"/>
                <w:szCs w:val="22"/>
                <w:lang w:val="en-US" w:eastAsia="ru-RU"/>
              </w:rPr>
            </w:pPr>
            <w:r w:rsidRPr="00306801">
              <w:rPr>
                <w:noProof w:val="0"/>
                <w:sz w:val="22"/>
                <w:szCs w:val="22"/>
                <w:lang w:val="en-US" w:eastAsia="ru-RU"/>
              </w:rPr>
              <w:t>(col.5xcol.6)</w:t>
            </w:r>
          </w:p>
          <w:p w14:paraId="1F669D39" w14:textId="77777777" w:rsidR="00306801" w:rsidRPr="00306801" w:rsidRDefault="00306801" w:rsidP="00306801">
            <w:pPr>
              <w:autoSpaceDE w:val="0"/>
              <w:autoSpaceDN w:val="0"/>
              <w:jc w:val="center"/>
              <w:rPr>
                <w:noProof w:val="0"/>
                <w:sz w:val="22"/>
                <w:szCs w:val="22"/>
                <w:u w:val="single"/>
                <w:lang w:val="en-US" w:eastAsia="ru-RU"/>
              </w:rPr>
            </w:pPr>
            <w:r w:rsidRPr="00306801">
              <w:rPr>
                <w:noProof w:val="0"/>
                <w:sz w:val="22"/>
                <w:szCs w:val="22"/>
                <w:lang w:val="en-US" w:eastAsia="ru-RU"/>
              </w:rPr>
              <w:t>(lei/U.M.)</w:t>
            </w:r>
          </w:p>
        </w:tc>
      </w:tr>
    </w:tbl>
    <w:p w14:paraId="2AA6CC21" w14:textId="77777777" w:rsidR="00306801" w:rsidRPr="00306801" w:rsidRDefault="00306801" w:rsidP="00306801">
      <w:pPr>
        <w:autoSpaceDE w:val="0"/>
        <w:autoSpaceDN w:val="0"/>
        <w:rPr>
          <w:noProof w:val="0"/>
          <w:sz w:val="2"/>
          <w:szCs w:val="2"/>
          <w:lang w:val="en-US" w:eastAsia="ru-RU"/>
        </w:rPr>
      </w:pPr>
    </w:p>
    <w:tbl>
      <w:tblPr>
        <w:tblW w:w="10489"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35"/>
        <w:gridCol w:w="1559"/>
        <w:gridCol w:w="2525"/>
        <w:gridCol w:w="1134"/>
        <w:gridCol w:w="27"/>
        <w:gridCol w:w="1390"/>
        <w:gridCol w:w="27"/>
        <w:gridCol w:w="1391"/>
        <w:gridCol w:w="27"/>
        <w:gridCol w:w="1674"/>
      </w:tblGrid>
      <w:tr w:rsidR="00306801" w:rsidRPr="002A2F21" w14:paraId="5D9B35CA" w14:textId="77777777" w:rsidTr="002A2F21">
        <w:trPr>
          <w:tblHeader/>
        </w:trPr>
        <w:tc>
          <w:tcPr>
            <w:tcW w:w="735" w:type="dxa"/>
            <w:tcBorders>
              <w:top w:val="single" w:sz="6" w:space="0" w:color="auto"/>
              <w:bottom w:val="single" w:sz="6" w:space="0" w:color="auto"/>
            </w:tcBorders>
          </w:tcPr>
          <w:p w14:paraId="5BF1D35F"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w:t>
            </w:r>
          </w:p>
        </w:tc>
        <w:tc>
          <w:tcPr>
            <w:tcW w:w="1559" w:type="dxa"/>
            <w:tcBorders>
              <w:top w:val="single" w:sz="6" w:space="0" w:color="auto"/>
              <w:bottom w:val="single" w:sz="6" w:space="0" w:color="auto"/>
            </w:tcBorders>
          </w:tcPr>
          <w:p w14:paraId="6746C4FE"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2</w:t>
            </w:r>
          </w:p>
        </w:tc>
        <w:tc>
          <w:tcPr>
            <w:tcW w:w="2525" w:type="dxa"/>
            <w:tcBorders>
              <w:top w:val="single" w:sz="6" w:space="0" w:color="auto"/>
              <w:bottom w:val="single" w:sz="6" w:space="0" w:color="auto"/>
            </w:tcBorders>
          </w:tcPr>
          <w:p w14:paraId="21002A2E"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3</w:t>
            </w:r>
          </w:p>
        </w:tc>
        <w:tc>
          <w:tcPr>
            <w:tcW w:w="1134" w:type="dxa"/>
            <w:tcBorders>
              <w:top w:val="single" w:sz="6" w:space="0" w:color="auto"/>
              <w:bottom w:val="single" w:sz="6" w:space="0" w:color="auto"/>
            </w:tcBorders>
          </w:tcPr>
          <w:p w14:paraId="1E5EDB63"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4</w:t>
            </w:r>
          </w:p>
        </w:tc>
        <w:tc>
          <w:tcPr>
            <w:tcW w:w="1417" w:type="dxa"/>
            <w:gridSpan w:val="2"/>
            <w:tcBorders>
              <w:top w:val="single" w:sz="6" w:space="0" w:color="auto"/>
              <w:bottom w:val="single" w:sz="6" w:space="0" w:color="auto"/>
            </w:tcBorders>
          </w:tcPr>
          <w:p w14:paraId="3813330A"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5</w:t>
            </w:r>
          </w:p>
        </w:tc>
        <w:tc>
          <w:tcPr>
            <w:tcW w:w="1418" w:type="dxa"/>
            <w:gridSpan w:val="2"/>
            <w:tcBorders>
              <w:top w:val="single" w:sz="6" w:space="0" w:color="auto"/>
              <w:bottom w:val="single" w:sz="6" w:space="0" w:color="auto"/>
            </w:tcBorders>
          </w:tcPr>
          <w:p w14:paraId="5399EAD0"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6</w:t>
            </w:r>
          </w:p>
        </w:tc>
        <w:tc>
          <w:tcPr>
            <w:tcW w:w="1701" w:type="dxa"/>
            <w:gridSpan w:val="2"/>
            <w:tcBorders>
              <w:top w:val="single" w:sz="6" w:space="0" w:color="auto"/>
              <w:bottom w:val="single" w:sz="6" w:space="0" w:color="auto"/>
            </w:tcBorders>
          </w:tcPr>
          <w:p w14:paraId="52D201C8"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7</w:t>
            </w:r>
          </w:p>
        </w:tc>
      </w:tr>
      <w:tr w:rsidR="00306801" w:rsidRPr="002A2F21" w14:paraId="422F0FA5" w14:textId="77777777" w:rsidTr="002A2F21">
        <w:tc>
          <w:tcPr>
            <w:tcW w:w="735" w:type="dxa"/>
            <w:tcBorders>
              <w:top w:val="nil"/>
              <w:bottom w:val="nil"/>
            </w:tcBorders>
          </w:tcPr>
          <w:p w14:paraId="266B61F2"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559" w:type="dxa"/>
            <w:tcBorders>
              <w:top w:val="nil"/>
              <w:bottom w:val="nil"/>
            </w:tcBorders>
          </w:tcPr>
          <w:p w14:paraId="0099596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5076" w:type="dxa"/>
            <w:gridSpan w:val="4"/>
            <w:tcBorders>
              <w:top w:val="nil"/>
              <w:bottom w:val="nil"/>
            </w:tcBorders>
          </w:tcPr>
          <w:p w14:paraId="4048D961" w14:textId="2775E8B7" w:rsidR="00306801" w:rsidRPr="002A2F21" w:rsidRDefault="00306801" w:rsidP="002A2F21">
            <w:pPr>
              <w:autoSpaceDE w:val="0"/>
              <w:autoSpaceDN w:val="0"/>
              <w:rPr>
                <w:rFonts w:ascii="PermianSerifTypeface" w:hAnsi="PermianSerifTypeface"/>
                <w:noProof w:val="0"/>
                <w:sz w:val="22"/>
                <w:szCs w:val="22"/>
                <w:lang w:val="en-US" w:eastAsia="ru-RU"/>
              </w:rPr>
            </w:pPr>
            <w:r w:rsidRPr="002A2F21">
              <w:rPr>
                <w:rFonts w:ascii="PermianSerifTypeface" w:hAnsi="PermianSerifTypeface"/>
                <w:b/>
                <w:bCs/>
                <w:noProof w:val="0"/>
                <w:sz w:val="22"/>
                <w:szCs w:val="22"/>
                <w:lang w:val="en-US" w:eastAsia="ru-RU"/>
              </w:rPr>
              <w:t xml:space="preserve">1. </w:t>
            </w:r>
            <w:proofErr w:type="spellStart"/>
            <w:r w:rsidRPr="002A2F21">
              <w:rPr>
                <w:rFonts w:ascii="PermianSerifTypeface" w:hAnsi="PermianSerifTypeface"/>
                <w:b/>
                <w:bCs/>
                <w:noProof w:val="0"/>
                <w:sz w:val="22"/>
                <w:szCs w:val="22"/>
                <w:lang w:val="en-US" w:eastAsia="ru-RU"/>
              </w:rPr>
              <w:t>Montare</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pere</w:t>
            </w:r>
            <w:r w:rsidR="0036317A" w:rsidRPr="002A2F21">
              <w:rPr>
                <w:rFonts w:ascii="PermianSerifTypeface" w:hAnsi="PermianSerifTypeface"/>
                <w:b/>
                <w:bCs/>
                <w:noProof w:val="0"/>
                <w:sz w:val="22"/>
                <w:szCs w:val="22"/>
                <w:lang w:val="en-US" w:eastAsia="ru-RU"/>
              </w:rPr>
              <w:t>ț</w:t>
            </w:r>
            <w:r w:rsidRPr="002A2F21">
              <w:rPr>
                <w:rFonts w:ascii="PermianSerifTypeface" w:hAnsi="PermianSerifTypeface"/>
                <w:b/>
                <w:bCs/>
                <w:noProof w:val="0"/>
                <w:sz w:val="22"/>
                <w:szCs w:val="22"/>
                <w:lang w:val="en-US" w:eastAsia="ru-RU"/>
              </w:rPr>
              <w:t>i</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desp</w:t>
            </w:r>
            <w:r w:rsidR="0036317A" w:rsidRPr="002A2F21">
              <w:rPr>
                <w:rFonts w:ascii="PermianSerifTypeface" w:hAnsi="PermianSerifTypeface"/>
                <w:b/>
                <w:bCs/>
                <w:noProof w:val="0"/>
                <w:sz w:val="22"/>
                <w:szCs w:val="22"/>
                <w:lang w:val="en-US" w:eastAsia="ru-RU"/>
              </w:rPr>
              <w:t>ă</w:t>
            </w:r>
            <w:r w:rsidRPr="002A2F21">
              <w:rPr>
                <w:rFonts w:ascii="PermianSerifTypeface" w:hAnsi="PermianSerifTypeface"/>
                <w:b/>
                <w:bCs/>
                <w:noProof w:val="0"/>
                <w:sz w:val="22"/>
                <w:szCs w:val="22"/>
                <w:lang w:val="en-US" w:eastAsia="ru-RU"/>
              </w:rPr>
              <w:t>r</w:t>
            </w:r>
            <w:r w:rsidR="0036317A" w:rsidRPr="002A2F21">
              <w:rPr>
                <w:rFonts w:ascii="PermianSerifTypeface" w:hAnsi="PermianSerifTypeface"/>
                <w:b/>
                <w:bCs/>
                <w:noProof w:val="0"/>
                <w:sz w:val="22"/>
                <w:szCs w:val="22"/>
                <w:lang w:val="en-US" w:eastAsia="ru-RU"/>
              </w:rPr>
              <w:t>ț</w:t>
            </w:r>
            <w:r w:rsidRPr="002A2F21">
              <w:rPr>
                <w:rFonts w:ascii="PermianSerifTypeface" w:hAnsi="PermianSerifTypeface"/>
                <w:b/>
                <w:bCs/>
                <w:noProof w:val="0"/>
                <w:sz w:val="22"/>
                <w:szCs w:val="22"/>
                <w:lang w:val="en-US" w:eastAsia="ru-RU"/>
              </w:rPr>
              <w:t>itori</w:t>
            </w:r>
            <w:proofErr w:type="spellEnd"/>
          </w:p>
        </w:tc>
        <w:tc>
          <w:tcPr>
            <w:tcW w:w="1418" w:type="dxa"/>
            <w:gridSpan w:val="2"/>
            <w:tcBorders>
              <w:top w:val="nil"/>
              <w:bottom w:val="nil"/>
            </w:tcBorders>
          </w:tcPr>
          <w:p w14:paraId="45C8313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nil"/>
            </w:tcBorders>
          </w:tcPr>
          <w:p w14:paraId="2C1524B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70CB8E0A" w14:textId="77777777" w:rsidTr="002A2F21">
        <w:tc>
          <w:tcPr>
            <w:tcW w:w="735" w:type="dxa"/>
            <w:tcBorders>
              <w:top w:val="nil"/>
              <w:bottom w:val="nil"/>
            </w:tcBorders>
          </w:tcPr>
          <w:p w14:paraId="2278147F"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559" w:type="dxa"/>
            <w:tcBorders>
              <w:top w:val="nil"/>
              <w:bottom w:val="nil"/>
            </w:tcBorders>
          </w:tcPr>
          <w:p w14:paraId="73B700A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5076" w:type="dxa"/>
            <w:gridSpan w:val="4"/>
            <w:tcBorders>
              <w:top w:val="nil"/>
              <w:bottom w:val="nil"/>
            </w:tcBorders>
          </w:tcPr>
          <w:p w14:paraId="1A36F29E" w14:textId="38F844D8" w:rsidR="00306801" w:rsidRPr="002A2F21" w:rsidRDefault="00306801" w:rsidP="002A2F21">
            <w:pPr>
              <w:autoSpaceDE w:val="0"/>
              <w:autoSpaceDN w:val="0"/>
              <w:rPr>
                <w:rFonts w:ascii="PermianSerifTypeface" w:hAnsi="PermianSerifTypeface"/>
                <w:noProof w:val="0"/>
                <w:sz w:val="22"/>
                <w:szCs w:val="22"/>
                <w:lang w:val="en-US" w:eastAsia="ru-RU"/>
              </w:rPr>
            </w:pPr>
            <w:r w:rsidRPr="002A2F21">
              <w:rPr>
                <w:rFonts w:ascii="PermianSerifTypeface" w:hAnsi="PermianSerifTypeface"/>
                <w:b/>
                <w:bCs/>
                <w:noProof w:val="0"/>
                <w:sz w:val="22"/>
                <w:szCs w:val="22"/>
                <w:lang w:val="en-US" w:eastAsia="ru-RU"/>
              </w:rPr>
              <w:t xml:space="preserve">1.1. </w:t>
            </w:r>
            <w:proofErr w:type="spellStart"/>
            <w:r w:rsidRPr="002A2F21">
              <w:rPr>
                <w:rFonts w:ascii="PermianSerifTypeface" w:hAnsi="PermianSerifTypeface"/>
                <w:b/>
                <w:bCs/>
                <w:noProof w:val="0"/>
                <w:sz w:val="22"/>
                <w:szCs w:val="22"/>
                <w:lang w:val="en-US" w:eastAsia="ru-RU"/>
              </w:rPr>
              <w:t>Montare</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pere</w:t>
            </w:r>
            <w:r w:rsidR="0036317A" w:rsidRPr="002A2F21">
              <w:rPr>
                <w:rFonts w:ascii="PermianSerifTypeface" w:hAnsi="PermianSerifTypeface"/>
                <w:b/>
                <w:bCs/>
                <w:noProof w:val="0"/>
                <w:sz w:val="22"/>
                <w:szCs w:val="22"/>
                <w:lang w:val="en-US" w:eastAsia="ru-RU"/>
              </w:rPr>
              <w:t>ț</w:t>
            </w:r>
            <w:r w:rsidRPr="002A2F21">
              <w:rPr>
                <w:rFonts w:ascii="PermianSerifTypeface" w:hAnsi="PermianSerifTypeface"/>
                <w:b/>
                <w:bCs/>
                <w:noProof w:val="0"/>
                <w:sz w:val="22"/>
                <w:szCs w:val="22"/>
                <w:lang w:val="en-US" w:eastAsia="ru-RU"/>
              </w:rPr>
              <w:t>i</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desp</w:t>
            </w:r>
            <w:r w:rsidR="0036317A" w:rsidRPr="002A2F21">
              <w:rPr>
                <w:rFonts w:ascii="PermianSerifTypeface" w:hAnsi="PermianSerifTypeface"/>
                <w:b/>
                <w:bCs/>
                <w:noProof w:val="0"/>
                <w:sz w:val="22"/>
                <w:szCs w:val="22"/>
                <w:lang w:val="en-US" w:eastAsia="ru-RU"/>
              </w:rPr>
              <w:t>ă</w:t>
            </w:r>
            <w:r w:rsidRPr="002A2F21">
              <w:rPr>
                <w:rFonts w:ascii="PermianSerifTypeface" w:hAnsi="PermianSerifTypeface"/>
                <w:b/>
                <w:bCs/>
                <w:noProof w:val="0"/>
                <w:sz w:val="22"/>
                <w:szCs w:val="22"/>
                <w:lang w:val="en-US" w:eastAsia="ru-RU"/>
              </w:rPr>
              <w:t>r</w:t>
            </w:r>
            <w:r w:rsidR="0036317A" w:rsidRPr="002A2F21">
              <w:rPr>
                <w:rFonts w:ascii="PermianSerifTypeface" w:hAnsi="PermianSerifTypeface"/>
                <w:b/>
                <w:bCs/>
                <w:noProof w:val="0"/>
                <w:sz w:val="22"/>
                <w:szCs w:val="22"/>
                <w:lang w:val="en-US" w:eastAsia="ru-RU"/>
              </w:rPr>
              <w:t>ț</w:t>
            </w:r>
            <w:r w:rsidRPr="002A2F21">
              <w:rPr>
                <w:rFonts w:ascii="PermianSerifTypeface" w:hAnsi="PermianSerifTypeface"/>
                <w:b/>
                <w:bCs/>
                <w:noProof w:val="0"/>
                <w:sz w:val="22"/>
                <w:szCs w:val="22"/>
                <w:lang w:val="en-US" w:eastAsia="ru-RU"/>
              </w:rPr>
              <w:t>itori</w:t>
            </w:r>
            <w:proofErr w:type="spellEnd"/>
          </w:p>
        </w:tc>
        <w:tc>
          <w:tcPr>
            <w:tcW w:w="1418" w:type="dxa"/>
            <w:gridSpan w:val="2"/>
            <w:tcBorders>
              <w:top w:val="nil"/>
              <w:bottom w:val="nil"/>
            </w:tcBorders>
          </w:tcPr>
          <w:p w14:paraId="4906448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nil"/>
            </w:tcBorders>
          </w:tcPr>
          <w:p w14:paraId="107EF00B"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620DA3A3" w14:textId="77777777" w:rsidTr="002A2F21">
        <w:tblPrEx>
          <w:tblBorders>
            <w:top w:val="single" w:sz="4" w:space="0" w:color="auto"/>
            <w:bottom w:val="single" w:sz="4" w:space="0" w:color="auto"/>
            <w:insideH w:val="single" w:sz="6" w:space="0" w:color="auto"/>
          </w:tblBorders>
        </w:tblPrEx>
        <w:trPr>
          <w:trHeight w:val="3855"/>
        </w:trPr>
        <w:tc>
          <w:tcPr>
            <w:tcW w:w="735" w:type="dxa"/>
            <w:tcBorders>
              <w:top w:val="single" w:sz="4" w:space="0" w:color="auto"/>
              <w:bottom w:val="single" w:sz="4" w:space="0" w:color="auto"/>
            </w:tcBorders>
          </w:tcPr>
          <w:p w14:paraId="4C1510BD" w14:textId="77777777" w:rsidR="00306801" w:rsidRPr="002A2F21" w:rsidRDefault="00306801" w:rsidP="002A2F21">
            <w:pPr>
              <w:autoSpaceDE w:val="0"/>
              <w:autoSpaceDN w:val="0"/>
              <w:spacing w:before="100" w:beforeAutospacing="1" w:after="24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w:t>
            </w:r>
          </w:p>
        </w:tc>
        <w:tc>
          <w:tcPr>
            <w:tcW w:w="1559" w:type="dxa"/>
            <w:tcBorders>
              <w:top w:val="single" w:sz="4" w:space="0" w:color="auto"/>
              <w:bottom w:val="single" w:sz="4" w:space="0" w:color="auto"/>
            </w:tcBorders>
            <w:vAlign w:val="center"/>
          </w:tcPr>
          <w:p w14:paraId="5F300D48" w14:textId="77777777" w:rsidR="00306801" w:rsidRPr="002A2F21" w:rsidRDefault="00306801" w:rsidP="002A2F21">
            <w:pPr>
              <w:autoSpaceDE w:val="0"/>
              <w:autoSpaceDN w:val="0"/>
              <w:spacing w:before="100" w:beforeAutospacing="1" w:after="24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CK22C</w:t>
            </w:r>
          </w:p>
        </w:tc>
        <w:tc>
          <w:tcPr>
            <w:tcW w:w="2525" w:type="dxa"/>
            <w:tcBorders>
              <w:top w:val="single" w:sz="4" w:space="0" w:color="auto"/>
              <w:bottom w:val="single" w:sz="4" w:space="0" w:color="auto"/>
            </w:tcBorders>
            <w:vAlign w:val="center"/>
          </w:tcPr>
          <w:p w14:paraId="6108F4E1" w14:textId="444ABA41" w:rsidR="00306801" w:rsidRPr="002A2F21" w:rsidRDefault="00306801" w:rsidP="002A2F21">
            <w:pPr>
              <w:autoSpaceDE w:val="0"/>
              <w:autoSpaceDN w:val="0"/>
              <w:spacing w:before="100" w:beforeAutospacing="1" w:after="240"/>
              <w:rPr>
                <w:rFonts w:ascii="PermianSerifTypeface" w:hAnsi="PermianSerifTypeface"/>
                <w:noProof w:val="0"/>
                <w:sz w:val="22"/>
                <w:szCs w:val="22"/>
                <w:lang w:val="en-US" w:eastAsia="ru-RU"/>
              </w:rPr>
            </w:pPr>
            <w:proofErr w:type="spellStart"/>
            <w:r w:rsidRPr="002A2F21">
              <w:rPr>
                <w:rFonts w:ascii="PermianSerifTypeface" w:hAnsi="PermianSerifTypeface"/>
                <w:noProof w:val="0"/>
                <w:lang w:val="en-US" w:eastAsia="ru-RU"/>
              </w:rPr>
              <w:t>Glasvanduri</w:t>
            </w:r>
            <w:proofErr w:type="spellEnd"/>
            <w:r w:rsidRPr="002A2F21">
              <w:rPr>
                <w:rFonts w:ascii="PermianSerifTypeface" w:hAnsi="PermianSerifTypeface"/>
                <w:noProof w:val="0"/>
                <w:lang w:val="en-US" w:eastAsia="ru-RU"/>
              </w:rPr>
              <w:t xml:space="preserve"> din profile din </w:t>
            </w:r>
            <w:proofErr w:type="spellStart"/>
            <w:r w:rsidRPr="002A2F21">
              <w:rPr>
                <w:rFonts w:ascii="PermianSerifTypeface" w:hAnsi="PermianSerifTypeface"/>
                <w:noProof w:val="0"/>
                <w:lang w:val="en-US" w:eastAsia="ru-RU"/>
              </w:rPr>
              <w:t>aluminiu</w:t>
            </w:r>
            <w:proofErr w:type="spellEnd"/>
            <w:r w:rsidRPr="002A2F21">
              <w:rPr>
                <w:rFonts w:ascii="PermianSerifTypeface" w:hAnsi="PermianSerifTypeface"/>
                <w:noProof w:val="0"/>
                <w:lang w:val="en-US" w:eastAsia="ru-RU"/>
              </w:rPr>
              <w:t xml:space="preserve"> la </w:t>
            </w:r>
            <w:proofErr w:type="spellStart"/>
            <w:r w:rsidRPr="002A2F21">
              <w:rPr>
                <w:rFonts w:ascii="PermianSerifTypeface" w:hAnsi="PermianSerifTypeface"/>
                <w:noProof w:val="0"/>
                <w:lang w:val="en-US" w:eastAsia="ru-RU"/>
              </w:rPr>
              <w:t>construc</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ii</w:t>
            </w:r>
            <w:proofErr w:type="spellEnd"/>
            <w:r w:rsidRPr="002A2F21">
              <w:rPr>
                <w:rFonts w:ascii="PermianSerifTypeface" w:hAnsi="PermianSerifTypeface"/>
                <w:noProof w:val="0"/>
                <w:lang w:val="en-US" w:eastAsia="ru-RU"/>
              </w:rPr>
              <w:t xml:space="preserve"> cu </w:t>
            </w:r>
            <w:proofErr w:type="spellStart"/>
            <w:r w:rsidR="00452864" w:rsidRPr="002A2F21">
              <w:rPr>
                <w:rFonts w:ascii="PermianSerifTypeface" w:hAnsi="PermianSerifTypeface"/>
                <w:noProof w:val="0"/>
                <w:lang w:val="en-US" w:eastAsia="ru-RU"/>
              </w:rPr>
              <w:t>î</w:t>
            </w:r>
            <w:r w:rsidRPr="002A2F21">
              <w:rPr>
                <w:rFonts w:ascii="PermianSerifTypeface" w:hAnsi="PermianSerifTypeface"/>
                <w:noProof w:val="0"/>
                <w:lang w:val="en-US" w:eastAsia="ru-RU"/>
              </w:rPr>
              <w:t>n</w:t>
            </w:r>
            <w:r w:rsidR="00452864" w:rsidRPr="002A2F21">
              <w:rPr>
                <w:rFonts w:ascii="PermianSerifTypeface" w:hAnsi="PermianSerifTypeface"/>
                <w:noProof w:val="0"/>
                <w:lang w:val="en-US" w:eastAsia="ru-RU"/>
              </w:rPr>
              <w:t>ă</w:t>
            </w:r>
            <w:r w:rsidRPr="002A2F21">
              <w:rPr>
                <w:rFonts w:ascii="PermianSerifTypeface" w:hAnsi="PermianSerifTypeface"/>
                <w:noProof w:val="0"/>
                <w:lang w:val="en-US" w:eastAsia="ru-RU"/>
              </w:rPr>
              <w:t>l</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imi</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p</w:t>
            </w:r>
            <w:r w:rsidR="00452864" w:rsidRPr="002A2F21">
              <w:rPr>
                <w:rFonts w:ascii="PermianSerifTypeface" w:hAnsi="PermianSerifTypeface"/>
                <w:noProof w:val="0"/>
                <w:lang w:val="en-US" w:eastAsia="ru-RU"/>
              </w:rPr>
              <w:t>â</w:t>
            </w:r>
            <w:r w:rsidRPr="002A2F21">
              <w:rPr>
                <w:rFonts w:ascii="PermianSerifTypeface" w:hAnsi="PermianSerifTypeface"/>
                <w:noProof w:val="0"/>
                <w:lang w:val="en-US" w:eastAsia="ru-RU"/>
              </w:rPr>
              <w:t>n</w:t>
            </w:r>
            <w:r w:rsidR="00452864" w:rsidRPr="002A2F21">
              <w:rPr>
                <w:rFonts w:ascii="PermianSerifTypeface" w:hAnsi="PermianSerifTypeface"/>
                <w:noProof w:val="0"/>
                <w:lang w:val="en-US" w:eastAsia="ru-RU"/>
              </w:rPr>
              <w:t>ă</w:t>
            </w:r>
            <w:proofErr w:type="spellEnd"/>
            <w:r w:rsidRPr="002A2F21">
              <w:rPr>
                <w:rFonts w:ascii="PermianSerifTypeface" w:hAnsi="PermianSerifTypeface"/>
                <w:noProof w:val="0"/>
                <w:lang w:val="en-US" w:eastAsia="ru-RU"/>
              </w:rPr>
              <w:t xml:space="preserve"> la 35 m din </w:t>
            </w:r>
            <w:proofErr w:type="spellStart"/>
            <w:r w:rsidRPr="002A2F21">
              <w:rPr>
                <w:rFonts w:ascii="PermianSerifTypeface" w:hAnsi="PermianSerifTypeface"/>
                <w:noProof w:val="0"/>
                <w:lang w:val="en-US" w:eastAsia="ru-RU"/>
              </w:rPr>
              <w:t>panouri</w:t>
            </w:r>
            <w:proofErr w:type="spellEnd"/>
            <w:r w:rsidRPr="002A2F21">
              <w:rPr>
                <w:rFonts w:ascii="PermianSerifTypeface" w:hAnsi="PermianSerifTypeface"/>
                <w:noProof w:val="0"/>
                <w:lang w:val="en-US" w:eastAsia="ru-RU"/>
              </w:rPr>
              <w:t xml:space="preserve"> fixe </w:t>
            </w:r>
            <w:r w:rsidR="00452864" w:rsidRPr="002A2F21">
              <w:rPr>
                <w:rFonts w:ascii="PermianSerifTypeface" w:hAnsi="PermianSerifTypeface"/>
                <w:noProof w:val="0"/>
                <w:lang w:val="en-US" w:eastAsia="ru-RU"/>
              </w:rPr>
              <w:t>ș</w:t>
            </w:r>
            <w:r w:rsidRPr="002A2F21">
              <w:rPr>
                <w:rFonts w:ascii="PermianSerifTypeface" w:hAnsi="PermianSerifTypeface"/>
                <w:noProof w:val="0"/>
                <w:lang w:val="en-US" w:eastAsia="ru-RU"/>
              </w:rPr>
              <w:t xml:space="preserve">i </w:t>
            </w:r>
            <w:proofErr w:type="spellStart"/>
            <w:r w:rsidRPr="002A2F21">
              <w:rPr>
                <w:rFonts w:ascii="PermianSerifTypeface" w:hAnsi="PermianSerifTypeface"/>
                <w:noProof w:val="0"/>
                <w:lang w:val="en-US" w:eastAsia="ru-RU"/>
              </w:rPr>
              <w:t>foi</w:t>
            </w:r>
            <w:proofErr w:type="spellEnd"/>
            <w:r w:rsidRPr="002A2F21">
              <w:rPr>
                <w:rFonts w:ascii="PermianSerifTypeface" w:hAnsi="PermianSerifTypeface"/>
                <w:noProof w:val="0"/>
                <w:lang w:val="en-US" w:eastAsia="ru-RU"/>
              </w:rPr>
              <w:t xml:space="preserve"> de </w:t>
            </w:r>
            <w:proofErr w:type="spellStart"/>
            <w:r w:rsidRPr="002A2F21">
              <w:rPr>
                <w:rFonts w:ascii="PermianSerifTypeface" w:hAnsi="PermianSerifTypeface"/>
                <w:noProof w:val="0"/>
                <w:lang w:val="en-US" w:eastAsia="ru-RU"/>
              </w:rPr>
              <w:t>u</w:t>
            </w:r>
            <w:r w:rsidR="00452864" w:rsidRPr="002A2F21">
              <w:rPr>
                <w:rFonts w:ascii="PermianSerifTypeface" w:hAnsi="PermianSerifTypeface"/>
                <w:noProof w:val="0"/>
                <w:lang w:val="en-US" w:eastAsia="ru-RU"/>
              </w:rPr>
              <w:t>ș</w:t>
            </w:r>
            <w:r w:rsidRPr="002A2F21">
              <w:rPr>
                <w:rFonts w:ascii="PermianSerifTypeface" w:hAnsi="PermianSerifTypeface"/>
                <w:noProof w:val="0"/>
                <w:lang w:val="en-US" w:eastAsia="ru-RU"/>
              </w:rPr>
              <w:t>a</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Pere</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desp</w:t>
            </w:r>
            <w:r w:rsidR="00452864" w:rsidRPr="002A2F21">
              <w:rPr>
                <w:rFonts w:ascii="PermianSerifTypeface" w:hAnsi="PermianSerifTypeface"/>
                <w:noProof w:val="0"/>
                <w:lang w:val="en-US" w:eastAsia="ru-RU"/>
              </w:rPr>
              <w:t>ă</w:t>
            </w:r>
            <w:r w:rsidRPr="002A2F21">
              <w:rPr>
                <w:rFonts w:ascii="PermianSerifTypeface" w:hAnsi="PermianSerifTypeface"/>
                <w:noProof w:val="0"/>
                <w:lang w:val="en-US" w:eastAsia="ru-RU"/>
              </w:rPr>
              <w:t>rti</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ori</w:t>
            </w:r>
            <w:proofErr w:type="spellEnd"/>
            <w:r w:rsidRPr="002A2F21">
              <w:rPr>
                <w:rFonts w:ascii="PermianSerifTypeface" w:hAnsi="PermianSerifTypeface"/>
                <w:noProof w:val="0"/>
                <w:lang w:val="en-US" w:eastAsia="ru-RU"/>
              </w:rPr>
              <w:t xml:space="preserve"> din </w:t>
            </w:r>
            <w:proofErr w:type="spellStart"/>
            <w:r w:rsidRPr="002A2F21">
              <w:rPr>
                <w:rFonts w:ascii="PermianSerifTypeface" w:hAnsi="PermianSerifTypeface"/>
                <w:noProof w:val="0"/>
                <w:lang w:val="en-US" w:eastAsia="ru-RU"/>
              </w:rPr>
              <w:t>aluminiu</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econom</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inclusiv</w:t>
            </w:r>
            <w:proofErr w:type="spellEnd"/>
            <w:r w:rsidRPr="002A2F21">
              <w:rPr>
                <w:rFonts w:ascii="PermianSerifTypeface" w:hAnsi="PermianSerifTypeface"/>
                <w:noProof w:val="0"/>
                <w:lang w:val="en-US" w:eastAsia="ru-RU"/>
              </w:rPr>
              <w:t xml:space="preserve"> 4 </w:t>
            </w:r>
            <w:proofErr w:type="spellStart"/>
            <w:r w:rsidRPr="002A2F21">
              <w:rPr>
                <w:rFonts w:ascii="PermianSerifTypeface" w:hAnsi="PermianSerifTypeface"/>
                <w:noProof w:val="0"/>
                <w:lang w:val="en-US" w:eastAsia="ru-RU"/>
              </w:rPr>
              <w:t>u</w:t>
            </w:r>
            <w:r w:rsidR="00452864" w:rsidRPr="002A2F21">
              <w:rPr>
                <w:rFonts w:ascii="PermianSerifTypeface" w:hAnsi="PermianSerifTypeface"/>
                <w:noProof w:val="0"/>
                <w:lang w:val="en-US" w:eastAsia="ru-RU"/>
              </w:rPr>
              <w:t>ș</w:t>
            </w:r>
            <w:r w:rsidRPr="002A2F21">
              <w:rPr>
                <w:rFonts w:ascii="PermianSerifTypeface" w:hAnsi="PermianSerifTypeface"/>
                <w:noProof w:val="0"/>
                <w:lang w:val="en-US" w:eastAsia="ru-RU"/>
              </w:rPr>
              <w:t>i</w:t>
            </w:r>
            <w:proofErr w:type="spellEnd"/>
            <w:r w:rsidRPr="002A2F21">
              <w:rPr>
                <w:rFonts w:ascii="PermianSerifTypeface" w:hAnsi="PermianSerifTypeface"/>
                <w:noProof w:val="0"/>
                <w:lang w:val="en-US" w:eastAsia="ru-RU"/>
              </w:rPr>
              <w:t xml:space="preserve"> 2,1x0,9m, </w:t>
            </w:r>
            <w:proofErr w:type="spellStart"/>
            <w:r w:rsidRPr="002A2F21">
              <w:rPr>
                <w:rFonts w:ascii="PermianSerifTypeface" w:hAnsi="PermianSerifTypeface"/>
                <w:noProof w:val="0"/>
                <w:lang w:val="en-US" w:eastAsia="ru-RU"/>
              </w:rPr>
              <w:t>culoare</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antracit</w:t>
            </w:r>
            <w:proofErr w:type="spellEnd"/>
            <w:r w:rsidRPr="002A2F21">
              <w:rPr>
                <w:rFonts w:ascii="PermianSerifTypeface" w:hAnsi="PermianSerifTypeface"/>
                <w:noProof w:val="0"/>
                <w:lang w:val="en-US" w:eastAsia="ru-RU"/>
              </w:rPr>
              <w:t xml:space="preserve"> pe </w:t>
            </w:r>
            <w:proofErr w:type="spellStart"/>
            <w:r w:rsidRPr="002A2F21">
              <w:rPr>
                <w:rFonts w:ascii="PermianSerifTypeface" w:hAnsi="PermianSerifTypeface"/>
                <w:noProof w:val="0"/>
                <w:lang w:val="en-US" w:eastAsia="ru-RU"/>
              </w:rPr>
              <w:t>ambele</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par</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w:t>
            </w:r>
            <w:proofErr w:type="spellEnd"/>
            <w:r w:rsidRPr="002A2F21">
              <w:rPr>
                <w:rFonts w:ascii="PermianSerifTypeface" w:hAnsi="PermianSerifTypeface"/>
                <w:noProof w:val="0"/>
                <w:lang w:val="en-US" w:eastAsia="ru-RU"/>
              </w:rPr>
              <w:t xml:space="preserve"> cu </w:t>
            </w:r>
            <w:proofErr w:type="spellStart"/>
            <w:r w:rsidRPr="002A2F21">
              <w:rPr>
                <w:rFonts w:ascii="PermianSerifTypeface" w:hAnsi="PermianSerifTypeface"/>
                <w:noProof w:val="0"/>
                <w:lang w:val="en-US" w:eastAsia="ru-RU"/>
              </w:rPr>
              <w:t>geam</w:t>
            </w:r>
            <w:proofErr w:type="spellEnd"/>
            <w:r w:rsidRPr="002A2F21">
              <w:rPr>
                <w:rFonts w:ascii="PermianSerifTypeface" w:hAnsi="PermianSerifTypeface"/>
                <w:noProof w:val="0"/>
                <w:lang w:val="en-US" w:eastAsia="ru-RU"/>
              </w:rPr>
              <w:t xml:space="preserve"> de 6mm (float).</w:t>
            </w:r>
          </w:p>
        </w:tc>
        <w:tc>
          <w:tcPr>
            <w:tcW w:w="1134" w:type="dxa"/>
            <w:tcBorders>
              <w:top w:val="single" w:sz="4" w:space="0" w:color="auto"/>
              <w:bottom w:val="single" w:sz="4" w:space="0" w:color="auto"/>
            </w:tcBorders>
            <w:vAlign w:val="center"/>
          </w:tcPr>
          <w:p w14:paraId="2FA75785" w14:textId="77777777" w:rsidR="00306801" w:rsidRPr="002A2F21" w:rsidRDefault="00306801" w:rsidP="002A2F21">
            <w:pPr>
              <w:autoSpaceDE w:val="0"/>
              <w:autoSpaceDN w:val="0"/>
              <w:spacing w:before="100" w:beforeAutospacing="1" w:after="24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single" w:sz="4" w:space="0" w:color="auto"/>
              <w:bottom w:val="single" w:sz="4" w:space="0" w:color="auto"/>
            </w:tcBorders>
            <w:vAlign w:val="center"/>
          </w:tcPr>
          <w:p w14:paraId="32B1428C" w14:textId="667F1F45" w:rsidR="00306801" w:rsidRPr="002A2F21" w:rsidRDefault="00306801" w:rsidP="002A2F21">
            <w:pPr>
              <w:autoSpaceDE w:val="0"/>
              <w:autoSpaceDN w:val="0"/>
              <w:adjustRightInd w:val="0"/>
              <w:spacing w:before="100" w:beforeAutospacing="1" w:after="240"/>
              <w:jc w:val="center"/>
              <w:rPr>
                <w:rFonts w:ascii="PermianSerifTypeface" w:hAnsi="PermianSerifTypeface"/>
                <w:noProof w:val="0"/>
                <w:sz w:val="22"/>
                <w:szCs w:val="22"/>
                <w:lang w:val="en-US" w:eastAsia="ru-RU"/>
              </w:rPr>
            </w:pPr>
            <w:r w:rsidRPr="002A2F21">
              <w:rPr>
                <w:rFonts w:ascii="PermianSerifTypeface" w:hAnsi="PermianSerifTypeface" w:cs="Arial CYR"/>
                <w:noProof w:val="0"/>
                <w:sz w:val="22"/>
                <w:szCs w:val="22"/>
                <w:lang w:val="en-US" w:eastAsia="ru-RU"/>
              </w:rPr>
              <w:t>73,95</w:t>
            </w:r>
          </w:p>
        </w:tc>
        <w:tc>
          <w:tcPr>
            <w:tcW w:w="1418" w:type="dxa"/>
            <w:gridSpan w:val="2"/>
            <w:tcBorders>
              <w:top w:val="single" w:sz="4" w:space="0" w:color="auto"/>
              <w:bottom w:val="single" w:sz="4" w:space="0" w:color="auto"/>
            </w:tcBorders>
            <w:vAlign w:val="center"/>
          </w:tcPr>
          <w:p w14:paraId="5552D358" w14:textId="77777777" w:rsidR="00306801" w:rsidRPr="002A2F21" w:rsidRDefault="00306801" w:rsidP="002A2F21">
            <w:pPr>
              <w:keepLines/>
              <w:autoSpaceDE w:val="0"/>
              <w:autoSpaceDN w:val="0"/>
              <w:spacing w:before="100" w:beforeAutospacing="1" w:after="240"/>
              <w:jc w:val="center"/>
              <w:rPr>
                <w:rFonts w:ascii="PermianSerifTypeface" w:hAnsi="PermianSerifTypeface"/>
                <w:noProof w:val="0"/>
                <w:sz w:val="4"/>
                <w:szCs w:val="4"/>
                <w:lang w:val="en-US" w:eastAsia="ru-RU"/>
              </w:rPr>
            </w:pPr>
          </w:p>
        </w:tc>
        <w:tc>
          <w:tcPr>
            <w:tcW w:w="1701" w:type="dxa"/>
            <w:gridSpan w:val="2"/>
            <w:tcBorders>
              <w:top w:val="single" w:sz="4" w:space="0" w:color="auto"/>
              <w:bottom w:val="single" w:sz="4" w:space="0" w:color="auto"/>
            </w:tcBorders>
            <w:vAlign w:val="center"/>
          </w:tcPr>
          <w:p w14:paraId="6582B2AE" w14:textId="77777777" w:rsidR="00306801" w:rsidRPr="002A2F21" w:rsidRDefault="00306801" w:rsidP="002A2F21">
            <w:pPr>
              <w:keepLines/>
              <w:autoSpaceDE w:val="0"/>
              <w:autoSpaceDN w:val="0"/>
              <w:spacing w:before="100" w:beforeAutospacing="1" w:after="240"/>
              <w:jc w:val="center"/>
              <w:rPr>
                <w:rFonts w:ascii="PermianSerifTypeface" w:hAnsi="PermianSerifTypeface"/>
                <w:noProof w:val="0"/>
                <w:sz w:val="4"/>
                <w:szCs w:val="4"/>
                <w:lang w:val="en-US" w:eastAsia="ru-RU"/>
              </w:rPr>
            </w:pPr>
          </w:p>
        </w:tc>
      </w:tr>
      <w:tr w:rsidR="00306801" w:rsidRPr="002A2F21" w14:paraId="238589A3"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404B89AB"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2CED3CB7"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7214210026800</w:t>
            </w:r>
          </w:p>
        </w:tc>
        <w:tc>
          <w:tcPr>
            <w:tcW w:w="2525" w:type="dxa"/>
            <w:tcBorders>
              <w:top w:val="nil"/>
              <w:bottom w:val="single" w:sz="2" w:space="0" w:color="auto"/>
            </w:tcBorders>
            <w:vAlign w:val="center"/>
          </w:tcPr>
          <w:p w14:paraId="243EF8EC" w14:textId="195B009F"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Montator</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construc</w:t>
            </w:r>
            <w:r w:rsidR="00452864" w:rsidRPr="002A2F21">
              <w:rPr>
                <w:rFonts w:ascii="PermianSerifTypeface" w:hAnsi="PermianSerifTypeface"/>
                <w:noProof w:val="0"/>
                <w:sz w:val="22"/>
                <w:szCs w:val="22"/>
                <w:lang w:val="en-US" w:eastAsia="ru-RU"/>
              </w:rPr>
              <w:t>ț</w:t>
            </w:r>
            <w:r w:rsidRPr="002A2F21">
              <w:rPr>
                <w:rFonts w:ascii="PermianSerifTypeface" w:hAnsi="PermianSerifTypeface"/>
                <w:noProof w:val="0"/>
                <w:sz w:val="22"/>
                <w:szCs w:val="22"/>
                <w:lang w:val="en-US" w:eastAsia="ru-RU"/>
              </w:rPr>
              <w:t>ii</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metalice</w:t>
            </w:r>
            <w:proofErr w:type="spellEnd"/>
            <w:r w:rsidRPr="002A2F21">
              <w:rPr>
                <w:rFonts w:ascii="PermianSerifTypeface" w:hAnsi="PermianSerifTypeface"/>
                <w:noProof w:val="0"/>
                <w:sz w:val="22"/>
                <w:szCs w:val="22"/>
                <w:lang w:val="en-US" w:eastAsia="ru-RU"/>
              </w:rPr>
              <w:t xml:space="preserve"> </w:t>
            </w:r>
          </w:p>
        </w:tc>
        <w:tc>
          <w:tcPr>
            <w:tcW w:w="1134" w:type="dxa"/>
            <w:tcBorders>
              <w:top w:val="nil"/>
              <w:bottom w:val="single" w:sz="2" w:space="0" w:color="auto"/>
            </w:tcBorders>
            <w:vAlign w:val="center"/>
          </w:tcPr>
          <w:p w14:paraId="1EE0314E"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h-om</w:t>
            </w:r>
          </w:p>
        </w:tc>
        <w:tc>
          <w:tcPr>
            <w:tcW w:w="1417" w:type="dxa"/>
            <w:gridSpan w:val="2"/>
            <w:tcBorders>
              <w:top w:val="nil"/>
              <w:bottom w:val="single" w:sz="2" w:space="0" w:color="auto"/>
            </w:tcBorders>
            <w:vAlign w:val="center"/>
          </w:tcPr>
          <w:p w14:paraId="19D04053"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92,438</w:t>
            </w:r>
          </w:p>
        </w:tc>
        <w:tc>
          <w:tcPr>
            <w:tcW w:w="1418" w:type="dxa"/>
            <w:gridSpan w:val="2"/>
            <w:tcBorders>
              <w:top w:val="nil"/>
              <w:bottom w:val="single" w:sz="2" w:space="0" w:color="auto"/>
            </w:tcBorders>
            <w:vAlign w:val="center"/>
          </w:tcPr>
          <w:p w14:paraId="65407276"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74740F8D"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5DFC7F02"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54FDFDF7"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2F04DF13"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9310060019920</w:t>
            </w:r>
          </w:p>
        </w:tc>
        <w:tc>
          <w:tcPr>
            <w:tcW w:w="2525" w:type="dxa"/>
            <w:tcBorders>
              <w:top w:val="nil"/>
              <w:bottom w:val="single" w:sz="2" w:space="0" w:color="auto"/>
            </w:tcBorders>
            <w:vAlign w:val="center"/>
          </w:tcPr>
          <w:p w14:paraId="68EE966B"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Muncitor</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deservire</w:t>
            </w:r>
            <w:proofErr w:type="spellEnd"/>
            <w:r w:rsidRPr="002A2F21">
              <w:rPr>
                <w:rFonts w:ascii="PermianSerifTypeface" w:hAnsi="PermianSerifTypeface"/>
                <w:noProof w:val="0"/>
                <w:sz w:val="22"/>
                <w:szCs w:val="22"/>
                <w:lang w:val="en-US" w:eastAsia="ru-RU"/>
              </w:rPr>
              <w:t xml:space="preserve"> CM</w:t>
            </w:r>
          </w:p>
        </w:tc>
        <w:tc>
          <w:tcPr>
            <w:tcW w:w="1134" w:type="dxa"/>
            <w:tcBorders>
              <w:top w:val="nil"/>
              <w:bottom w:val="single" w:sz="2" w:space="0" w:color="auto"/>
            </w:tcBorders>
            <w:vAlign w:val="center"/>
          </w:tcPr>
          <w:p w14:paraId="240D81C1"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h-om</w:t>
            </w:r>
          </w:p>
        </w:tc>
        <w:tc>
          <w:tcPr>
            <w:tcW w:w="1417" w:type="dxa"/>
            <w:gridSpan w:val="2"/>
            <w:tcBorders>
              <w:top w:val="nil"/>
              <w:bottom w:val="single" w:sz="2" w:space="0" w:color="auto"/>
            </w:tcBorders>
            <w:vAlign w:val="center"/>
          </w:tcPr>
          <w:p w14:paraId="35379EC2"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5,916</w:t>
            </w:r>
          </w:p>
        </w:tc>
        <w:tc>
          <w:tcPr>
            <w:tcW w:w="1418" w:type="dxa"/>
            <w:gridSpan w:val="2"/>
            <w:tcBorders>
              <w:top w:val="nil"/>
              <w:bottom w:val="single" w:sz="2" w:space="0" w:color="auto"/>
            </w:tcBorders>
            <w:vAlign w:val="center"/>
          </w:tcPr>
          <w:p w14:paraId="31D2438E"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6A767893"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0C9E72DA"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3AA1673D"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5D025E22"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2030112951000a</w:t>
            </w:r>
          </w:p>
        </w:tc>
        <w:tc>
          <w:tcPr>
            <w:tcW w:w="2525" w:type="dxa"/>
            <w:tcBorders>
              <w:top w:val="nil"/>
              <w:bottom w:val="single" w:sz="2" w:space="0" w:color="auto"/>
            </w:tcBorders>
            <w:vAlign w:val="center"/>
          </w:tcPr>
          <w:p w14:paraId="3EE2296D"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Glasvanduri</w:t>
            </w:r>
            <w:proofErr w:type="spellEnd"/>
            <w:r w:rsidRPr="002A2F21">
              <w:rPr>
                <w:rFonts w:ascii="PermianSerifTypeface" w:hAnsi="PermianSerifTypeface"/>
                <w:noProof w:val="0"/>
                <w:sz w:val="22"/>
                <w:szCs w:val="22"/>
                <w:lang w:val="en-US" w:eastAsia="ru-RU"/>
              </w:rPr>
              <w:t xml:space="preserve"> din </w:t>
            </w:r>
            <w:proofErr w:type="spellStart"/>
            <w:r w:rsidRPr="002A2F21">
              <w:rPr>
                <w:rFonts w:ascii="PermianSerifTypeface" w:hAnsi="PermianSerifTypeface"/>
                <w:noProof w:val="0"/>
                <w:sz w:val="22"/>
                <w:szCs w:val="22"/>
                <w:lang w:val="en-US" w:eastAsia="ru-RU"/>
              </w:rPr>
              <w:t>profiluri</w:t>
            </w:r>
            <w:proofErr w:type="spellEnd"/>
            <w:r w:rsidRPr="002A2F21">
              <w:rPr>
                <w:rFonts w:ascii="PermianSerifTypeface" w:hAnsi="PermianSerifTypeface"/>
                <w:noProof w:val="0"/>
                <w:sz w:val="22"/>
                <w:szCs w:val="22"/>
                <w:lang w:val="en-US" w:eastAsia="ru-RU"/>
              </w:rPr>
              <w:t xml:space="preserve"> din </w:t>
            </w:r>
            <w:proofErr w:type="spellStart"/>
            <w:r w:rsidRPr="002A2F21">
              <w:rPr>
                <w:rFonts w:ascii="PermianSerifTypeface" w:hAnsi="PermianSerifTypeface"/>
                <w:noProof w:val="0"/>
                <w:sz w:val="22"/>
                <w:szCs w:val="22"/>
                <w:lang w:val="en-US" w:eastAsia="ru-RU"/>
              </w:rPr>
              <w:t>aluminiu</w:t>
            </w:r>
            <w:proofErr w:type="spellEnd"/>
          </w:p>
        </w:tc>
        <w:tc>
          <w:tcPr>
            <w:tcW w:w="1134" w:type="dxa"/>
            <w:tcBorders>
              <w:top w:val="nil"/>
              <w:bottom w:val="single" w:sz="2" w:space="0" w:color="auto"/>
            </w:tcBorders>
            <w:vAlign w:val="center"/>
          </w:tcPr>
          <w:p w14:paraId="055C03BB"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nil"/>
              <w:bottom w:val="single" w:sz="2" w:space="0" w:color="auto"/>
            </w:tcBorders>
            <w:vAlign w:val="center"/>
          </w:tcPr>
          <w:p w14:paraId="3607DB33" w14:textId="533383CA"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73,95</w:t>
            </w:r>
          </w:p>
        </w:tc>
        <w:tc>
          <w:tcPr>
            <w:tcW w:w="1418" w:type="dxa"/>
            <w:gridSpan w:val="2"/>
            <w:tcBorders>
              <w:top w:val="nil"/>
              <w:bottom w:val="single" w:sz="2" w:space="0" w:color="auto"/>
            </w:tcBorders>
            <w:vAlign w:val="center"/>
          </w:tcPr>
          <w:p w14:paraId="66710B31"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19C74493"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4FF7551A"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35A8D88F"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2988A4BE"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2874115829126</w:t>
            </w:r>
          </w:p>
        </w:tc>
        <w:tc>
          <w:tcPr>
            <w:tcW w:w="2525" w:type="dxa"/>
            <w:tcBorders>
              <w:top w:val="nil"/>
              <w:bottom w:val="single" w:sz="2" w:space="0" w:color="auto"/>
            </w:tcBorders>
            <w:vAlign w:val="center"/>
          </w:tcPr>
          <w:p w14:paraId="7A24C8BD" w14:textId="7A53C6C7" w:rsidR="00306801" w:rsidRPr="002A2F21" w:rsidRDefault="00452864"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Ș</w:t>
            </w:r>
            <w:r w:rsidR="00306801" w:rsidRPr="002A2F21">
              <w:rPr>
                <w:rFonts w:ascii="PermianSerifTypeface" w:hAnsi="PermianSerifTypeface"/>
                <w:noProof w:val="0"/>
                <w:sz w:val="22"/>
                <w:szCs w:val="22"/>
                <w:lang w:val="en-US" w:eastAsia="ru-RU"/>
              </w:rPr>
              <w:t>uruburi</w:t>
            </w:r>
            <w:proofErr w:type="spellEnd"/>
            <w:r w:rsidR="00306801" w:rsidRPr="002A2F21">
              <w:rPr>
                <w:rFonts w:ascii="PermianSerifTypeface" w:hAnsi="PermianSerifTypeface"/>
                <w:noProof w:val="0"/>
                <w:sz w:val="22"/>
                <w:szCs w:val="22"/>
                <w:lang w:val="en-US" w:eastAsia="ru-RU"/>
              </w:rPr>
              <w:t xml:space="preserve"> cu cap </w:t>
            </w:r>
            <w:proofErr w:type="spellStart"/>
            <w:r w:rsidR="00306801" w:rsidRPr="002A2F21">
              <w:rPr>
                <w:rFonts w:ascii="PermianSerifTypeface" w:hAnsi="PermianSerifTypeface"/>
                <w:noProof w:val="0"/>
                <w:sz w:val="22"/>
                <w:szCs w:val="22"/>
                <w:lang w:val="en-US" w:eastAsia="ru-RU"/>
              </w:rPr>
              <w:t>inecat</w:t>
            </w:r>
            <w:proofErr w:type="spellEnd"/>
            <w:r w:rsidR="00306801" w:rsidRPr="002A2F21">
              <w:rPr>
                <w:rFonts w:ascii="PermianSerifTypeface" w:hAnsi="PermianSerifTypeface"/>
                <w:noProof w:val="0"/>
                <w:sz w:val="22"/>
                <w:szCs w:val="22"/>
                <w:lang w:val="en-US" w:eastAsia="ru-RU"/>
              </w:rPr>
              <w:t xml:space="preserve"> </w:t>
            </w:r>
            <w:proofErr w:type="spellStart"/>
            <w:r w:rsidR="00306801" w:rsidRPr="002A2F21">
              <w:rPr>
                <w:rFonts w:ascii="PermianSerifTypeface" w:hAnsi="PermianSerifTypeface"/>
                <w:noProof w:val="0"/>
                <w:sz w:val="22"/>
                <w:szCs w:val="22"/>
                <w:lang w:val="en-US" w:eastAsia="ru-RU"/>
              </w:rPr>
              <w:t>crestat</w:t>
            </w:r>
            <w:proofErr w:type="spellEnd"/>
            <w:r w:rsidR="00306801" w:rsidRPr="002A2F21">
              <w:rPr>
                <w:rFonts w:ascii="PermianSerifTypeface" w:hAnsi="PermianSerifTypeface"/>
                <w:noProof w:val="0"/>
                <w:sz w:val="22"/>
                <w:szCs w:val="22"/>
                <w:lang w:val="en-US" w:eastAsia="ru-RU"/>
              </w:rPr>
              <w:t xml:space="preserve"> 6 x 30 mm</w:t>
            </w:r>
          </w:p>
        </w:tc>
        <w:tc>
          <w:tcPr>
            <w:tcW w:w="1134" w:type="dxa"/>
            <w:tcBorders>
              <w:top w:val="nil"/>
              <w:bottom w:val="single" w:sz="2" w:space="0" w:color="auto"/>
            </w:tcBorders>
            <w:vAlign w:val="center"/>
          </w:tcPr>
          <w:p w14:paraId="7035F1F2"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buc</w:t>
            </w:r>
            <w:proofErr w:type="spellEnd"/>
          </w:p>
        </w:tc>
        <w:tc>
          <w:tcPr>
            <w:tcW w:w="1417" w:type="dxa"/>
            <w:gridSpan w:val="2"/>
            <w:tcBorders>
              <w:top w:val="nil"/>
              <w:bottom w:val="single" w:sz="2" w:space="0" w:color="auto"/>
            </w:tcBorders>
            <w:vAlign w:val="center"/>
          </w:tcPr>
          <w:p w14:paraId="608FB158"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221,850</w:t>
            </w:r>
          </w:p>
        </w:tc>
        <w:tc>
          <w:tcPr>
            <w:tcW w:w="1418" w:type="dxa"/>
            <w:gridSpan w:val="2"/>
            <w:tcBorders>
              <w:top w:val="nil"/>
              <w:bottom w:val="single" w:sz="2" w:space="0" w:color="auto"/>
            </w:tcBorders>
            <w:vAlign w:val="center"/>
          </w:tcPr>
          <w:p w14:paraId="0393747C"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4AE861A8"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5A1A6173"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5E88B5F0"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3DB89CD1"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2416566101572</w:t>
            </w:r>
          </w:p>
        </w:tc>
        <w:tc>
          <w:tcPr>
            <w:tcW w:w="2525" w:type="dxa"/>
            <w:tcBorders>
              <w:top w:val="nil"/>
              <w:bottom w:val="single" w:sz="2" w:space="0" w:color="auto"/>
            </w:tcBorders>
            <w:vAlign w:val="center"/>
          </w:tcPr>
          <w:p w14:paraId="6E64D597"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Spuma</w:t>
            </w:r>
            <w:proofErr w:type="spellEnd"/>
            <w:r w:rsidRPr="002A2F21">
              <w:rPr>
                <w:rFonts w:ascii="PermianSerifTypeface" w:hAnsi="PermianSerifTypeface"/>
                <w:noProof w:val="0"/>
                <w:sz w:val="22"/>
                <w:szCs w:val="22"/>
                <w:lang w:val="en-US" w:eastAsia="ru-RU"/>
              </w:rPr>
              <w:t xml:space="preserve"> de </w:t>
            </w:r>
            <w:proofErr w:type="spellStart"/>
            <w:r w:rsidRPr="002A2F21">
              <w:rPr>
                <w:rFonts w:ascii="PermianSerifTypeface" w:hAnsi="PermianSerifTypeface"/>
                <w:noProof w:val="0"/>
                <w:sz w:val="22"/>
                <w:szCs w:val="22"/>
                <w:lang w:val="en-US" w:eastAsia="ru-RU"/>
              </w:rPr>
              <w:t>poliuretan</w:t>
            </w:r>
            <w:proofErr w:type="spellEnd"/>
          </w:p>
        </w:tc>
        <w:tc>
          <w:tcPr>
            <w:tcW w:w="1134" w:type="dxa"/>
            <w:tcBorders>
              <w:top w:val="nil"/>
              <w:bottom w:val="single" w:sz="2" w:space="0" w:color="auto"/>
            </w:tcBorders>
            <w:vAlign w:val="center"/>
          </w:tcPr>
          <w:p w14:paraId="2D62EFA0"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kg</w:t>
            </w:r>
          </w:p>
        </w:tc>
        <w:tc>
          <w:tcPr>
            <w:tcW w:w="1417" w:type="dxa"/>
            <w:gridSpan w:val="2"/>
            <w:tcBorders>
              <w:top w:val="nil"/>
              <w:bottom w:val="single" w:sz="2" w:space="0" w:color="auto"/>
            </w:tcBorders>
            <w:vAlign w:val="center"/>
          </w:tcPr>
          <w:p w14:paraId="478FAB03"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15,529</w:t>
            </w:r>
          </w:p>
        </w:tc>
        <w:tc>
          <w:tcPr>
            <w:tcW w:w="1418" w:type="dxa"/>
            <w:gridSpan w:val="2"/>
            <w:tcBorders>
              <w:top w:val="nil"/>
              <w:bottom w:val="single" w:sz="2" w:space="0" w:color="auto"/>
            </w:tcBorders>
            <w:vAlign w:val="center"/>
          </w:tcPr>
          <w:p w14:paraId="6DA05C6B"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3C0655E7"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19D4FF1F"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41194D26"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02B17284"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2430226101600</w:t>
            </w:r>
          </w:p>
        </w:tc>
        <w:tc>
          <w:tcPr>
            <w:tcW w:w="2525" w:type="dxa"/>
            <w:tcBorders>
              <w:top w:val="nil"/>
              <w:bottom w:val="single" w:sz="2" w:space="0" w:color="auto"/>
            </w:tcBorders>
            <w:vAlign w:val="center"/>
          </w:tcPr>
          <w:p w14:paraId="6C82DEE8" w14:textId="77777777" w:rsidR="00306801" w:rsidRPr="002A2F21" w:rsidRDefault="00306801" w:rsidP="00306801">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 xml:space="preserve">Chit </w:t>
            </w:r>
            <w:proofErr w:type="spellStart"/>
            <w:r w:rsidRPr="002A2F21">
              <w:rPr>
                <w:rFonts w:ascii="PermianSerifTypeface" w:hAnsi="PermianSerifTypeface"/>
                <w:noProof w:val="0"/>
                <w:sz w:val="22"/>
                <w:szCs w:val="22"/>
                <w:lang w:val="en-US" w:eastAsia="ru-RU"/>
              </w:rPr>
              <w:t>siliconic</w:t>
            </w:r>
            <w:proofErr w:type="spellEnd"/>
          </w:p>
        </w:tc>
        <w:tc>
          <w:tcPr>
            <w:tcW w:w="1134" w:type="dxa"/>
            <w:tcBorders>
              <w:top w:val="nil"/>
              <w:bottom w:val="single" w:sz="2" w:space="0" w:color="auto"/>
            </w:tcBorders>
            <w:vAlign w:val="center"/>
          </w:tcPr>
          <w:p w14:paraId="73AE69E2"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kg</w:t>
            </w:r>
          </w:p>
        </w:tc>
        <w:tc>
          <w:tcPr>
            <w:tcW w:w="1417" w:type="dxa"/>
            <w:gridSpan w:val="2"/>
            <w:tcBorders>
              <w:top w:val="nil"/>
              <w:bottom w:val="single" w:sz="2" w:space="0" w:color="auto"/>
            </w:tcBorders>
            <w:vAlign w:val="center"/>
          </w:tcPr>
          <w:p w14:paraId="052100C3"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5,398</w:t>
            </w:r>
          </w:p>
        </w:tc>
        <w:tc>
          <w:tcPr>
            <w:tcW w:w="1418" w:type="dxa"/>
            <w:gridSpan w:val="2"/>
            <w:tcBorders>
              <w:top w:val="nil"/>
              <w:bottom w:val="single" w:sz="2" w:space="0" w:color="auto"/>
            </w:tcBorders>
            <w:vAlign w:val="center"/>
          </w:tcPr>
          <w:p w14:paraId="5E26DD7A"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140B8AB5"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524C43D8"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1B4C1909"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516940C4"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2952160007200</w:t>
            </w:r>
          </w:p>
        </w:tc>
        <w:tc>
          <w:tcPr>
            <w:tcW w:w="2525" w:type="dxa"/>
            <w:tcBorders>
              <w:top w:val="nil"/>
              <w:bottom w:val="single" w:sz="2" w:space="0" w:color="auto"/>
            </w:tcBorders>
            <w:vAlign w:val="center"/>
          </w:tcPr>
          <w:p w14:paraId="4DE67884" w14:textId="7AFDBDCB"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Utilaj</w:t>
            </w:r>
            <w:proofErr w:type="spellEnd"/>
            <w:r w:rsidRPr="002A2F21">
              <w:rPr>
                <w:rFonts w:ascii="PermianSerifTypeface" w:hAnsi="PermianSerifTypeface"/>
                <w:noProof w:val="0"/>
                <w:sz w:val="22"/>
                <w:szCs w:val="22"/>
                <w:lang w:val="en-US" w:eastAsia="ru-RU"/>
              </w:rPr>
              <w:t xml:space="preserve"> de </w:t>
            </w:r>
            <w:proofErr w:type="spellStart"/>
            <w:r w:rsidRPr="002A2F21">
              <w:rPr>
                <w:rFonts w:ascii="PermianSerifTypeface" w:hAnsi="PermianSerifTypeface"/>
                <w:noProof w:val="0"/>
                <w:sz w:val="22"/>
                <w:szCs w:val="22"/>
                <w:lang w:val="en-US" w:eastAsia="ru-RU"/>
              </w:rPr>
              <w:t>ridicat</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pentru</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lucr</w:t>
            </w:r>
            <w:r w:rsidR="00452864" w:rsidRPr="002A2F21">
              <w:rPr>
                <w:rFonts w:ascii="PermianSerifTypeface" w:hAnsi="PermianSerifTypeface"/>
                <w:noProof w:val="0"/>
                <w:sz w:val="22"/>
                <w:szCs w:val="22"/>
                <w:lang w:val="en-US" w:eastAsia="ru-RU"/>
              </w:rPr>
              <w:t>ă</w:t>
            </w:r>
            <w:r w:rsidRPr="002A2F21">
              <w:rPr>
                <w:rFonts w:ascii="PermianSerifTypeface" w:hAnsi="PermianSerifTypeface"/>
                <w:noProof w:val="0"/>
                <w:sz w:val="22"/>
                <w:szCs w:val="22"/>
                <w:lang w:val="en-US" w:eastAsia="ru-RU"/>
              </w:rPr>
              <w:t>ri</w:t>
            </w:r>
            <w:proofErr w:type="spellEnd"/>
            <w:r w:rsidRPr="002A2F21">
              <w:rPr>
                <w:rFonts w:ascii="PermianSerifTypeface" w:hAnsi="PermianSerifTypeface"/>
                <w:noProof w:val="0"/>
                <w:sz w:val="22"/>
                <w:szCs w:val="22"/>
                <w:lang w:val="en-US" w:eastAsia="ru-RU"/>
              </w:rPr>
              <w:t xml:space="preserve"> de </w:t>
            </w:r>
            <w:proofErr w:type="spellStart"/>
            <w:r w:rsidRPr="002A2F21">
              <w:rPr>
                <w:rFonts w:ascii="PermianSerifTypeface" w:hAnsi="PermianSerifTypeface"/>
                <w:noProof w:val="0"/>
                <w:sz w:val="22"/>
                <w:szCs w:val="22"/>
                <w:lang w:val="en-US" w:eastAsia="ru-RU"/>
              </w:rPr>
              <w:t>finisaj</w:t>
            </w:r>
            <w:proofErr w:type="spellEnd"/>
          </w:p>
        </w:tc>
        <w:tc>
          <w:tcPr>
            <w:tcW w:w="1134" w:type="dxa"/>
            <w:tcBorders>
              <w:top w:val="nil"/>
              <w:bottom w:val="single" w:sz="2" w:space="0" w:color="auto"/>
            </w:tcBorders>
            <w:vAlign w:val="center"/>
          </w:tcPr>
          <w:p w14:paraId="1DAA4D93"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h-</w:t>
            </w:r>
            <w:proofErr w:type="spellStart"/>
            <w:r w:rsidRPr="002A2F21">
              <w:rPr>
                <w:rFonts w:ascii="PermianSerifTypeface" w:hAnsi="PermianSerifTypeface"/>
                <w:noProof w:val="0"/>
                <w:sz w:val="22"/>
                <w:szCs w:val="22"/>
                <w:lang w:val="en-US" w:eastAsia="ru-RU"/>
              </w:rPr>
              <w:t>ut</w:t>
            </w:r>
            <w:proofErr w:type="spellEnd"/>
          </w:p>
        </w:tc>
        <w:tc>
          <w:tcPr>
            <w:tcW w:w="1417" w:type="dxa"/>
            <w:gridSpan w:val="2"/>
            <w:tcBorders>
              <w:top w:val="nil"/>
              <w:bottom w:val="single" w:sz="2" w:space="0" w:color="auto"/>
            </w:tcBorders>
            <w:vAlign w:val="center"/>
          </w:tcPr>
          <w:p w14:paraId="296ED047"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1,479</w:t>
            </w:r>
          </w:p>
        </w:tc>
        <w:tc>
          <w:tcPr>
            <w:tcW w:w="1418" w:type="dxa"/>
            <w:gridSpan w:val="2"/>
            <w:tcBorders>
              <w:top w:val="nil"/>
              <w:bottom w:val="single" w:sz="2" w:space="0" w:color="auto"/>
            </w:tcBorders>
            <w:vAlign w:val="center"/>
          </w:tcPr>
          <w:p w14:paraId="1B38FF66"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74AAAA18"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42775038" w14:textId="77777777" w:rsidTr="002A2F21">
        <w:tblPrEx>
          <w:tblBorders>
            <w:top w:val="single" w:sz="4" w:space="0" w:color="auto"/>
            <w:bottom w:val="single" w:sz="4" w:space="0" w:color="auto"/>
            <w:insideH w:val="single" w:sz="6" w:space="0" w:color="auto"/>
          </w:tblBorders>
        </w:tblPrEx>
        <w:tc>
          <w:tcPr>
            <w:tcW w:w="735" w:type="dxa"/>
            <w:tcBorders>
              <w:top w:val="single" w:sz="4" w:space="0" w:color="auto"/>
              <w:bottom w:val="single" w:sz="4" w:space="0" w:color="auto"/>
            </w:tcBorders>
          </w:tcPr>
          <w:p w14:paraId="52D38950"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2</w:t>
            </w:r>
          </w:p>
        </w:tc>
        <w:tc>
          <w:tcPr>
            <w:tcW w:w="1559" w:type="dxa"/>
            <w:tcBorders>
              <w:top w:val="single" w:sz="4" w:space="0" w:color="auto"/>
              <w:bottom w:val="single" w:sz="4" w:space="0" w:color="auto"/>
            </w:tcBorders>
            <w:vAlign w:val="center"/>
          </w:tcPr>
          <w:p w14:paraId="1847A5B8"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CN34A</w:t>
            </w:r>
          </w:p>
        </w:tc>
        <w:tc>
          <w:tcPr>
            <w:tcW w:w="2525" w:type="dxa"/>
            <w:tcBorders>
              <w:top w:val="single" w:sz="4" w:space="0" w:color="auto"/>
              <w:bottom w:val="single" w:sz="4" w:space="0" w:color="auto"/>
            </w:tcBorders>
            <w:vAlign w:val="center"/>
          </w:tcPr>
          <w:p w14:paraId="0FAD4DA7" w14:textId="77777777" w:rsidR="00306801" w:rsidRPr="002A2F21" w:rsidRDefault="00306801" w:rsidP="00306801">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 xml:space="preserve">Folie </w:t>
            </w:r>
            <w:proofErr w:type="spellStart"/>
            <w:r w:rsidRPr="002A2F21">
              <w:rPr>
                <w:rFonts w:ascii="PermianSerifTypeface" w:hAnsi="PermianSerifTypeface"/>
                <w:noProof w:val="0"/>
                <w:sz w:val="22"/>
                <w:szCs w:val="22"/>
                <w:lang w:val="en-US" w:eastAsia="ru-RU"/>
              </w:rPr>
              <w:t>decorativa</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pentru</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geamuri</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alb-mata</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autoadeziva</w:t>
            </w:r>
            <w:proofErr w:type="spellEnd"/>
          </w:p>
          <w:p w14:paraId="0688AFE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134" w:type="dxa"/>
            <w:tcBorders>
              <w:top w:val="single" w:sz="4" w:space="0" w:color="auto"/>
              <w:bottom w:val="single" w:sz="4" w:space="0" w:color="auto"/>
            </w:tcBorders>
            <w:vAlign w:val="center"/>
          </w:tcPr>
          <w:p w14:paraId="44D1C9AD"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single" w:sz="4" w:space="0" w:color="auto"/>
              <w:bottom w:val="single" w:sz="4" w:space="0" w:color="auto"/>
            </w:tcBorders>
            <w:vAlign w:val="center"/>
          </w:tcPr>
          <w:p w14:paraId="3F32BCA0" w14:textId="77777777" w:rsidR="00306801" w:rsidRPr="002A2F21" w:rsidRDefault="00306801" w:rsidP="00306801">
            <w:pPr>
              <w:autoSpaceDE w:val="0"/>
              <w:autoSpaceDN w:val="0"/>
              <w:adjustRightInd w:val="0"/>
              <w:jc w:val="center"/>
              <w:rPr>
                <w:rFonts w:ascii="PermianSerifTypeface" w:hAnsi="PermianSerifTypeface" w:cs="Arial CYR"/>
                <w:noProof w:val="0"/>
                <w:sz w:val="22"/>
                <w:szCs w:val="22"/>
                <w:lang w:val="en-US" w:eastAsia="ru-RU"/>
              </w:rPr>
            </w:pPr>
            <w:r w:rsidRPr="002A2F21">
              <w:rPr>
                <w:rFonts w:ascii="PermianSerifTypeface" w:hAnsi="PermianSerifTypeface" w:cs="Arial CYR"/>
                <w:noProof w:val="0"/>
                <w:sz w:val="22"/>
                <w:szCs w:val="22"/>
                <w:lang w:val="en-US" w:eastAsia="ru-RU"/>
              </w:rPr>
              <w:t>368,50</w:t>
            </w:r>
          </w:p>
          <w:p w14:paraId="187B2A9B"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418" w:type="dxa"/>
            <w:gridSpan w:val="2"/>
            <w:tcBorders>
              <w:top w:val="single" w:sz="4" w:space="0" w:color="auto"/>
              <w:bottom w:val="single" w:sz="4" w:space="0" w:color="auto"/>
            </w:tcBorders>
            <w:vAlign w:val="center"/>
          </w:tcPr>
          <w:p w14:paraId="481E460A"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c>
          <w:tcPr>
            <w:tcW w:w="1701" w:type="dxa"/>
            <w:gridSpan w:val="2"/>
            <w:tcBorders>
              <w:top w:val="single" w:sz="4" w:space="0" w:color="auto"/>
              <w:bottom w:val="single" w:sz="4" w:space="0" w:color="auto"/>
            </w:tcBorders>
            <w:vAlign w:val="center"/>
          </w:tcPr>
          <w:p w14:paraId="4C71BD48"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214AF22E"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764D3EBF"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0C6D0D64"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7141020013300</w:t>
            </w:r>
          </w:p>
        </w:tc>
        <w:tc>
          <w:tcPr>
            <w:tcW w:w="2525" w:type="dxa"/>
            <w:tcBorders>
              <w:top w:val="nil"/>
              <w:bottom w:val="single" w:sz="2" w:space="0" w:color="auto"/>
            </w:tcBorders>
            <w:vAlign w:val="center"/>
          </w:tcPr>
          <w:p w14:paraId="4EA76D4D"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Zugrav</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vopsitor</w:t>
            </w:r>
            <w:proofErr w:type="spellEnd"/>
          </w:p>
        </w:tc>
        <w:tc>
          <w:tcPr>
            <w:tcW w:w="1134" w:type="dxa"/>
            <w:tcBorders>
              <w:top w:val="nil"/>
              <w:bottom w:val="single" w:sz="2" w:space="0" w:color="auto"/>
            </w:tcBorders>
            <w:vAlign w:val="center"/>
          </w:tcPr>
          <w:p w14:paraId="0818F0C1"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h-om</w:t>
            </w:r>
          </w:p>
        </w:tc>
        <w:tc>
          <w:tcPr>
            <w:tcW w:w="1417" w:type="dxa"/>
            <w:gridSpan w:val="2"/>
            <w:tcBorders>
              <w:top w:val="nil"/>
              <w:bottom w:val="single" w:sz="2" w:space="0" w:color="auto"/>
            </w:tcBorders>
            <w:vAlign w:val="center"/>
          </w:tcPr>
          <w:p w14:paraId="3FD8BE0E"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221,100</w:t>
            </w:r>
          </w:p>
        </w:tc>
        <w:tc>
          <w:tcPr>
            <w:tcW w:w="1418" w:type="dxa"/>
            <w:gridSpan w:val="2"/>
            <w:tcBorders>
              <w:top w:val="nil"/>
              <w:bottom w:val="single" w:sz="2" w:space="0" w:color="auto"/>
            </w:tcBorders>
            <w:vAlign w:val="center"/>
          </w:tcPr>
          <w:p w14:paraId="790003C9"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109E3B05"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7B168A99" w14:textId="77777777" w:rsidTr="002A2F21">
        <w:tblPrEx>
          <w:tblBorders>
            <w:bottom w:val="single" w:sz="2" w:space="0" w:color="auto"/>
            <w:insideH w:val="single" w:sz="6" w:space="0" w:color="auto"/>
          </w:tblBorders>
        </w:tblPrEx>
        <w:tc>
          <w:tcPr>
            <w:tcW w:w="735" w:type="dxa"/>
            <w:tcBorders>
              <w:top w:val="nil"/>
              <w:bottom w:val="single" w:sz="2" w:space="0" w:color="auto"/>
            </w:tcBorders>
            <w:vAlign w:val="center"/>
          </w:tcPr>
          <w:p w14:paraId="53398D80"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p>
        </w:tc>
        <w:tc>
          <w:tcPr>
            <w:tcW w:w="1559" w:type="dxa"/>
            <w:tcBorders>
              <w:top w:val="nil"/>
              <w:bottom w:val="single" w:sz="2" w:space="0" w:color="auto"/>
            </w:tcBorders>
            <w:vAlign w:val="center"/>
          </w:tcPr>
          <w:p w14:paraId="61F64994" w14:textId="77777777" w:rsidR="00306801" w:rsidRPr="002A2F21" w:rsidRDefault="00306801" w:rsidP="00306801">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2124117352904f</w:t>
            </w:r>
          </w:p>
        </w:tc>
        <w:tc>
          <w:tcPr>
            <w:tcW w:w="2525" w:type="dxa"/>
            <w:tcBorders>
              <w:top w:val="nil"/>
              <w:bottom w:val="single" w:sz="2" w:space="0" w:color="auto"/>
            </w:tcBorders>
            <w:vAlign w:val="center"/>
          </w:tcPr>
          <w:p w14:paraId="4071AA0D" w14:textId="560B6F78" w:rsidR="00306801" w:rsidRPr="002A2F21" w:rsidRDefault="00306801" w:rsidP="00306801">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 xml:space="preserve">Folie </w:t>
            </w:r>
            <w:proofErr w:type="spellStart"/>
            <w:r w:rsidRPr="002A2F21">
              <w:rPr>
                <w:rFonts w:ascii="PermianSerifTypeface" w:hAnsi="PermianSerifTypeface"/>
                <w:noProof w:val="0"/>
                <w:sz w:val="22"/>
                <w:szCs w:val="22"/>
                <w:lang w:val="en-US" w:eastAsia="ru-RU"/>
              </w:rPr>
              <w:t>decorativ</w:t>
            </w:r>
            <w:r w:rsidR="00452864" w:rsidRPr="002A2F21">
              <w:rPr>
                <w:rFonts w:ascii="PermianSerifTypeface" w:hAnsi="PermianSerifTypeface"/>
                <w:noProof w:val="0"/>
                <w:sz w:val="22"/>
                <w:szCs w:val="22"/>
                <w:lang w:val="en-US" w:eastAsia="ru-RU"/>
              </w:rPr>
              <w:t>ă</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pentru</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geamuri</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alb-mata</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autoadeziv</w:t>
            </w:r>
            <w:r w:rsidR="00452864" w:rsidRPr="002A2F21">
              <w:rPr>
                <w:rFonts w:ascii="PermianSerifTypeface" w:hAnsi="PermianSerifTypeface"/>
                <w:noProof w:val="0"/>
                <w:sz w:val="22"/>
                <w:szCs w:val="22"/>
                <w:lang w:val="en-US" w:eastAsia="ru-RU"/>
              </w:rPr>
              <w:t>ă</w:t>
            </w:r>
            <w:proofErr w:type="spellEnd"/>
          </w:p>
        </w:tc>
        <w:tc>
          <w:tcPr>
            <w:tcW w:w="1134" w:type="dxa"/>
            <w:tcBorders>
              <w:top w:val="nil"/>
              <w:bottom w:val="single" w:sz="2" w:space="0" w:color="auto"/>
            </w:tcBorders>
            <w:vAlign w:val="center"/>
          </w:tcPr>
          <w:p w14:paraId="63959527"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nil"/>
              <w:bottom w:val="single" w:sz="2" w:space="0" w:color="auto"/>
            </w:tcBorders>
            <w:vAlign w:val="center"/>
          </w:tcPr>
          <w:p w14:paraId="7C87F09A" w14:textId="77777777" w:rsidR="00306801" w:rsidRPr="002A2F21" w:rsidRDefault="00306801" w:rsidP="00306801">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405,350</w:t>
            </w:r>
          </w:p>
        </w:tc>
        <w:tc>
          <w:tcPr>
            <w:tcW w:w="1418" w:type="dxa"/>
            <w:gridSpan w:val="2"/>
            <w:tcBorders>
              <w:top w:val="nil"/>
              <w:bottom w:val="single" w:sz="2" w:space="0" w:color="auto"/>
            </w:tcBorders>
            <w:vAlign w:val="center"/>
          </w:tcPr>
          <w:p w14:paraId="06263252"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c>
          <w:tcPr>
            <w:tcW w:w="1701" w:type="dxa"/>
            <w:gridSpan w:val="2"/>
            <w:tcBorders>
              <w:top w:val="nil"/>
              <w:bottom w:val="single" w:sz="2" w:space="0" w:color="auto"/>
            </w:tcBorders>
            <w:vAlign w:val="center"/>
          </w:tcPr>
          <w:p w14:paraId="02651656" w14:textId="77777777" w:rsidR="00306801" w:rsidRPr="002A2F21" w:rsidRDefault="00306801" w:rsidP="00306801">
            <w:pPr>
              <w:autoSpaceDE w:val="0"/>
              <w:autoSpaceDN w:val="0"/>
              <w:jc w:val="right"/>
              <w:rPr>
                <w:rFonts w:ascii="PermianSerifTypeface" w:hAnsi="PermianSerifTypeface"/>
                <w:noProof w:val="0"/>
                <w:sz w:val="22"/>
                <w:szCs w:val="22"/>
                <w:lang w:val="en-US" w:eastAsia="ru-RU"/>
              </w:rPr>
            </w:pPr>
          </w:p>
        </w:tc>
      </w:tr>
      <w:tr w:rsidR="00306801" w:rsidRPr="002A2F21" w14:paraId="2199ACCD" w14:textId="77777777" w:rsidTr="002A2F21">
        <w:tc>
          <w:tcPr>
            <w:tcW w:w="735" w:type="dxa"/>
            <w:tcBorders>
              <w:top w:val="single" w:sz="6" w:space="0" w:color="auto"/>
              <w:bottom w:val="nil"/>
            </w:tcBorders>
          </w:tcPr>
          <w:p w14:paraId="2AD019FB"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6" w:space="0" w:color="auto"/>
              <w:bottom w:val="nil"/>
            </w:tcBorders>
          </w:tcPr>
          <w:p w14:paraId="0C81691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6" w:space="0" w:color="auto"/>
              <w:bottom w:val="nil"/>
            </w:tcBorders>
          </w:tcPr>
          <w:p w14:paraId="5BAA101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161" w:type="dxa"/>
            <w:gridSpan w:val="2"/>
            <w:tcBorders>
              <w:top w:val="single" w:sz="6" w:space="0" w:color="auto"/>
              <w:bottom w:val="nil"/>
              <w:right w:val="nil"/>
            </w:tcBorders>
          </w:tcPr>
          <w:p w14:paraId="26392A8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6" w:space="0" w:color="auto"/>
              <w:left w:val="nil"/>
              <w:bottom w:val="nil"/>
              <w:right w:val="nil"/>
            </w:tcBorders>
          </w:tcPr>
          <w:p w14:paraId="7A21A93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single" w:sz="6" w:space="0" w:color="auto"/>
              <w:left w:val="nil"/>
              <w:bottom w:val="nil"/>
            </w:tcBorders>
          </w:tcPr>
          <w:p w14:paraId="7865FFA4"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single" w:sz="6" w:space="0" w:color="auto"/>
              <w:bottom w:val="nil"/>
            </w:tcBorders>
          </w:tcPr>
          <w:p w14:paraId="7C0D343B"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31EC3EE4"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1F870792"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1A3A3060"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455E9F87"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r w:rsidRPr="002A2F21">
              <w:rPr>
                <w:rFonts w:ascii="PermianSerifTypeface" w:hAnsi="PermianSerifTypeface"/>
                <w:i/>
                <w:iCs/>
                <w:noProof w:val="0"/>
                <w:sz w:val="22"/>
                <w:szCs w:val="22"/>
                <w:lang w:val="en-US" w:eastAsia="ru-RU"/>
              </w:rPr>
              <w:t>Total</w:t>
            </w:r>
          </w:p>
        </w:tc>
        <w:tc>
          <w:tcPr>
            <w:tcW w:w="1161" w:type="dxa"/>
            <w:gridSpan w:val="2"/>
            <w:tcBorders>
              <w:top w:val="nil"/>
              <w:bottom w:val="single" w:sz="4" w:space="0" w:color="auto"/>
              <w:right w:val="nil"/>
            </w:tcBorders>
          </w:tcPr>
          <w:p w14:paraId="5A1AD0E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51CD76C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52536F7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65E8E028"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59F5C06C" w14:textId="77777777" w:rsidTr="002A2F21">
        <w:tblPrEx>
          <w:tblBorders>
            <w:top w:val="single" w:sz="6" w:space="0" w:color="auto"/>
            <w:bottom w:val="single" w:sz="4" w:space="0" w:color="auto"/>
            <w:insideH w:val="single" w:sz="6" w:space="0" w:color="auto"/>
          </w:tblBorders>
        </w:tblPrEx>
        <w:tc>
          <w:tcPr>
            <w:tcW w:w="735" w:type="dxa"/>
            <w:tcBorders>
              <w:bottom w:val="single" w:sz="4" w:space="0" w:color="auto"/>
            </w:tcBorders>
          </w:tcPr>
          <w:p w14:paraId="4F357AE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bottom w:val="single" w:sz="4" w:space="0" w:color="auto"/>
            </w:tcBorders>
          </w:tcPr>
          <w:p w14:paraId="51B9EEF3"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bottom w:val="single" w:sz="4" w:space="0" w:color="auto"/>
            </w:tcBorders>
          </w:tcPr>
          <w:p w14:paraId="6510CF18" w14:textId="77777777" w:rsidR="00306801" w:rsidRPr="002A2F21" w:rsidRDefault="00306801" w:rsidP="00306801">
            <w:pPr>
              <w:autoSpaceDE w:val="0"/>
              <w:autoSpaceDN w:val="0"/>
              <w:rPr>
                <w:rFonts w:ascii="PermianSerifTypeface" w:hAnsi="PermianSerifTypeface"/>
                <w:b/>
                <w:bCs/>
                <w:noProof w:val="0"/>
                <w:lang w:val="en-US" w:eastAsia="ru-RU"/>
              </w:rPr>
            </w:pPr>
            <w:r w:rsidRPr="002A2F21">
              <w:rPr>
                <w:rFonts w:ascii="PermianSerifTypeface" w:hAnsi="PermianSerifTypeface"/>
                <w:b/>
                <w:bCs/>
                <w:noProof w:val="0"/>
                <w:lang w:val="en-US" w:eastAsia="ru-RU"/>
              </w:rPr>
              <w:t xml:space="preserve">Total </w:t>
            </w:r>
            <w:proofErr w:type="spellStart"/>
            <w:r w:rsidRPr="002A2F21">
              <w:rPr>
                <w:rFonts w:ascii="PermianSerifTypeface" w:hAnsi="PermianSerifTypeface"/>
                <w:b/>
                <w:bCs/>
                <w:noProof w:val="0"/>
                <w:lang w:val="en-US" w:eastAsia="ru-RU"/>
              </w:rPr>
              <w:t>capitol</w:t>
            </w:r>
            <w:proofErr w:type="spellEnd"/>
            <w:r w:rsidRPr="002A2F21">
              <w:rPr>
                <w:rFonts w:ascii="PermianSerifTypeface" w:hAnsi="PermianSerifTypeface"/>
                <w:b/>
                <w:bCs/>
                <w:noProof w:val="0"/>
                <w:lang w:val="en-US" w:eastAsia="ru-RU"/>
              </w:rPr>
              <w:t>:</w:t>
            </w:r>
          </w:p>
          <w:p w14:paraId="50E5BE5C"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b/>
                <w:bCs/>
                <w:noProof w:val="0"/>
                <w:sz w:val="22"/>
                <w:szCs w:val="22"/>
                <w:lang w:val="en-US" w:eastAsia="ru-RU"/>
              </w:rPr>
              <w:t>Inclusiv</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salariu</w:t>
            </w:r>
            <w:proofErr w:type="spellEnd"/>
          </w:p>
        </w:tc>
        <w:tc>
          <w:tcPr>
            <w:tcW w:w="1161" w:type="dxa"/>
            <w:gridSpan w:val="2"/>
            <w:tcBorders>
              <w:bottom w:val="single" w:sz="4" w:space="0" w:color="auto"/>
              <w:right w:val="nil"/>
            </w:tcBorders>
          </w:tcPr>
          <w:p w14:paraId="18C4A5D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left w:val="nil"/>
              <w:bottom w:val="single" w:sz="4" w:space="0" w:color="auto"/>
              <w:right w:val="nil"/>
            </w:tcBorders>
          </w:tcPr>
          <w:p w14:paraId="4B1A06F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left w:val="nil"/>
              <w:bottom w:val="single" w:sz="4" w:space="0" w:color="auto"/>
            </w:tcBorders>
          </w:tcPr>
          <w:p w14:paraId="4089E282"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bottom w:val="single" w:sz="4" w:space="0" w:color="auto"/>
            </w:tcBorders>
          </w:tcPr>
          <w:p w14:paraId="04C37896"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344F688F" w14:textId="77777777" w:rsidTr="002A2F21">
        <w:tc>
          <w:tcPr>
            <w:tcW w:w="735" w:type="dxa"/>
            <w:tcBorders>
              <w:top w:val="single" w:sz="6" w:space="0" w:color="auto"/>
              <w:bottom w:val="nil"/>
            </w:tcBorders>
          </w:tcPr>
          <w:p w14:paraId="43E3D65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6" w:space="0" w:color="auto"/>
              <w:bottom w:val="nil"/>
            </w:tcBorders>
          </w:tcPr>
          <w:p w14:paraId="16A278B0"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6" w:space="0" w:color="auto"/>
              <w:bottom w:val="nil"/>
            </w:tcBorders>
          </w:tcPr>
          <w:p w14:paraId="71FCAA70"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161" w:type="dxa"/>
            <w:gridSpan w:val="2"/>
            <w:tcBorders>
              <w:top w:val="single" w:sz="6" w:space="0" w:color="auto"/>
              <w:bottom w:val="nil"/>
              <w:right w:val="nil"/>
            </w:tcBorders>
          </w:tcPr>
          <w:p w14:paraId="052374D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6" w:space="0" w:color="auto"/>
              <w:left w:val="nil"/>
              <w:bottom w:val="nil"/>
              <w:right w:val="nil"/>
            </w:tcBorders>
          </w:tcPr>
          <w:p w14:paraId="3C47049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single" w:sz="6" w:space="0" w:color="auto"/>
              <w:left w:val="nil"/>
              <w:bottom w:val="nil"/>
            </w:tcBorders>
          </w:tcPr>
          <w:p w14:paraId="0B8831E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single" w:sz="6" w:space="0" w:color="auto"/>
              <w:bottom w:val="nil"/>
            </w:tcBorders>
          </w:tcPr>
          <w:p w14:paraId="02EF605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0EC0C5FA"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656AFAF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542A8502"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7E3D8F2A"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r w:rsidRPr="002A2F21">
              <w:rPr>
                <w:rFonts w:ascii="PermianSerifTypeface" w:hAnsi="PermianSerifTypeface"/>
                <w:i/>
                <w:iCs/>
                <w:noProof w:val="0"/>
                <w:sz w:val="22"/>
                <w:szCs w:val="22"/>
                <w:lang w:val="en-US" w:eastAsia="ru-RU"/>
              </w:rPr>
              <w:t>Total</w:t>
            </w:r>
          </w:p>
        </w:tc>
        <w:tc>
          <w:tcPr>
            <w:tcW w:w="1161" w:type="dxa"/>
            <w:gridSpan w:val="2"/>
            <w:tcBorders>
              <w:top w:val="nil"/>
              <w:bottom w:val="single" w:sz="4" w:space="0" w:color="auto"/>
              <w:right w:val="nil"/>
            </w:tcBorders>
          </w:tcPr>
          <w:p w14:paraId="1AAA3E9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1030C65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3A36692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546DAE33"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41607608"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1477CD6F"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5310C4F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4561D116"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proofErr w:type="spellStart"/>
            <w:r w:rsidRPr="002A2F21">
              <w:rPr>
                <w:rFonts w:ascii="PermianSerifTypeface" w:hAnsi="PermianSerifTypeface"/>
                <w:i/>
                <w:iCs/>
                <w:noProof w:val="0"/>
                <w:sz w:val="22"/>
                <w:szCs w:val="22"/>
                <w:lang w:val="en-US" w:eastAsia="ru-RU"/>
              </w:rPr>
              <w:t>Asigurarea</w:t>
            </w:r>
            <w:proofErr w:type="spellEnd"/>
            <w:r w:rsidRPr="002A2F21">
              <w:rPr>
                <w:rFonts w:ascii="PermianSerifTypeface" w:hAnsi="PermianSerifTypeface"/>
                <w:i/>
                <w:iCs/>
                <w:noProof w:val="0"/>
                <w:sz w:val="22"/>
                <w:szCs w:val="22"/>
                <w:lang w:val="en-US" w:eastAsia="ru-RU"/>
              </w:rPr>
              <w:t xml:space="preserve"> </w:t>
            </w:r>
            <w:proofErr w:type="spellStart"/>
            <w:r w:rsidRPr="002A2F21">
              <w:rPr>
                <w:rFonts w:ascii="PermianSerifTypeface" w:hAnsi="PermianSerifTypeface"/>
                <w:i/>
                <w:iCs/>
                <w:noProof w:val="0"/>
                <w:sz w:val="22"/>
                <w:szCs w:val="22"/>
                <w:lang w:val="en-US" w:eastAsia="ru-RU"/>
              </w:rPr>
              <w:t>sociala</w:t>
            </w:r>
            <w:proofErr w:type="spellEnd"/>
          </w:p>
        </w:tc>
        <w:tc>
          <w:tcPr>
            <w:tcW w:w="1161" w:type="dxa"/>
            <w:gridSpan w:val="2"/>
            <w:tcBorders>
              <w:top w:val="nil"/>
              <w:bottom w:val="single" w:sz="4" w:space="0" w:color="auto"/>
              <w:right w:val="nil"/>
            </w:tcBorders>
          </w:tcPr>
          <w:p w14:paraId="549F1527"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75FB630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481369B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2BCBB80C"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5831BD8B"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2C9CEA4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1AD533D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00326480"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proofErr w:type="spellStart"/>
            <w:r w:rsidRPr="002A2F21">
              <w:rPr>
                <w:rFonts w:ascii="PermianSerifTypeface" w:hAnsi="PermianSerifTypeface"/>
                <w:i/>
                <w:iCs/>
                <w:noProof w:val="0"/>
                <w:sz w:val="22"/>
                <w:szCs w:val="22"/>
                <w:lang w:val="en-US" w:eastAsia="ru-RU"/>
              </w:rPr>
              <w:t>Transportul</w:t>
            </w:r>
            <w:proofErr w:type="spellEnd"/>
            <w:r w:rsidRPr="002A2F21">
              <w:rPr>
                <w:rFonts w:ascii="PermianSerifTypeface" w:hAnsi="PermianSerifTypeface"/>
                <w:i/>
                <w:iCs/>
                <w:noProof w:val="0"/>
                <w:sz w:val="22"/>
                <w:szCs w:val="22"/>
                <w:lang w:val="en-US" w:eastAsia="ru-RU"/>
              </w:rPr>
              <w:t xml:space="preserve"> </w:t>
            </w:r>
            <w:proofErr w:type="spellStart"/>
            <w:r w:rsidRPr="002A2F21">
              <w:rPr>
                <w:rFonts w:ascii="PermianSerifTypeface" w:hAnsi="PermianSerifTypeface"/>
                <w:i/>
                <w:iCs/>
                <w:noProof w:val="0"/>
                <w:sz w:val="22"/>
                <w:szCs w:val="22"/>
                <w:lang w:val="en-US" w:eastAsia="ru-RU"/>
              </w:rPr>
              <w:t>materialelor</w:t>
            </w:r>
            <w:proofErr w:type="spellEnd"/>
          </w:p>
        </w:tc>
        <w:tc>
          <w:tcPr>
            <w:tcW w:w="1161" w:type="dxa"/>
            <w:gridSpan w:val="2"/>
            <w:tcBorders>
              <w:top w:val="nil"/>
              <w:bottom w:val="single" w:sz="4" w:space="0" w:color="auto"/>
              <w:right w:val="nil"/>
            </w:tcBorders>
          </w:tcPr>
          <w:p w14:paraId="2846281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267DC16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417208C7"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4EC78B24"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6614D798"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074152B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700E17E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67B8F82D"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r w:rsidRPr="002A2F21">
              <w:rPr>
                <w:rFonts w:ascii="PermianSerifTypeface" w:hAnsi="PermianSerifTypeface"/>
                <w:i/>
                <w:iCs/>
                <w:noProof w:val="0"/>
                <w:sz w:val="22"/>
                <w:szCs w:val="22"/>
                <w:lang w:val="en-US" w:eastAsia="ru-RU"/>
              </w:rPr>
              <w:t>Total</w:t>
            </w:r>
          </w:p>
        </w:tc>
        <w:tc>
          <w:tcPr>
            <w:tcW w:w="1161" w:type="dxa"/>
            <w:gridSpan w:val="2"/>
            <w:tcBorders>
              <w:top w:val="nil"/>
              <w:bottom w:val="single" w:sz="4" w:space="0" w:color="auto"/>
              <w:right w:val="nil"/>
            </w:tcBorders>
          </w:tcPr>
          <w:p w14:paraId="3E15B3C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619EECE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28F32D5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141E3646"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43C6D4D3"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489FDCF3"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37EC445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7E06DDA6"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proofErr w:type="spellStart"/>
            <w:r w:rsidRPr="002A2F21">
              <w:rPr>
                <w:rFonts w:ascii="PermianSerifTypeface" w:hAnsi="PermianSerifTypeface"/>
                <w:i/>
                <w:iCs/>
                <w:noProof w:val="0"/>
                <w:sz w:val="22"/>
                <w:szCs w:val="22"/>
                <w:lang w:val="en-US" w:eastAsia="ru-RU"/>
              </w:rPr>
              <w:t>Cheltuieli</w:t>
            </w:r>
            <w:proofErr w:type="spellEnd"/>
            <w:r w:rsidRPr="002A2F21">
              <w:rPr>
                <w:rFonts w:ascii="PermianSerifTypeface" w:hAnsi="PermianSerifTypeface"/>
                <w:i/>
                <w:iCs/>
                <w:noProof w:val="0"/>
                <w:sz w:val="22"/>
                <w:szCs w:val="22"/>
                <w:lang w:val="en-US" w:eastAsia="ru-RU"/>
              </w:rPr>
              <w:t xml:space="preserve"> de regie</w:t>
            </w:r>
          </w:p>
        </w:tc>
        <w:tc>
          <w:tcPr>
            <w:tcW w:w="1161" w:type="dxa"/>
            <w:gridSpan w:val="2"/>
            <w:tcBorders>
              <w:top w:val="nil"/>
              <w:bottom w:val="single" w:sz="4" w:space="0" w:color="auto"/>
              <w:right w:val="nil"/>
            </w:tcBorders>
          </w:tcPr>
          <w:p w14:paraId="687228E8"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7E98330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2FE9AEB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32DF838F"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1C0DEE5B"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3DDF6E4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3F959804"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68F5BA93"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r w:rsidRPr="002A2F21">
              <w:rPr>
                <w:rFonts w:ascii="PermianSerifTypeface" w:hAnsi="PermianSerifTypeface"/>
                <w:i/>
                <w:iCs/>
                <w:noProof w:val="0"/>
                <w:sz w:val="22"/>
                <w:szCs w:val="22"/>
                <w:lang w:val="en-US" w:eastAsia="ru-RU"/>
              </w:rPr>
              <w:t>Total</w:t>
            </w:r>
          </w:p>
        </w:tc>
        <w:tc>
          <w:tcPr>
            <w:tcW w:w="1161" w:type="dxa"/>
            <w:gridSpan w:val="2"/>
            <w:tcBorders>
              <w:top w:val="nil"/>
              <w:bottom w:val="single" w:sz="4" w:space="0" w:color="auto"/>
              <w:right w:val="nil"/>
            </w:tcBorders>
          </w:tcPr>
          <w:p w14:paraId="36039389"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423FCB7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246D156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07DBF335"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3F6837F4" w14:textId="77777777" w:rsidTr="002A2F21">
        <w:tblPrEx>
          <w:tblBorders>
            <w:left w:val="single" w:sz="4" w:space="0" w:color="auto"/>
            <w:bottom w:val="single" w:sz="4" w:space="0" w:color="auto"/>
            <w:right w:val="single" w:sz="4" w:space="0" w:color="auto"/>
            <w:insideH w:val="single" w:sz="6" w:space="0" w:color="auto"/>
          </w:tblBorders>
        </w:tblPrEx>
        <w:tc>
          <w:tcPr>
            <w:tcW w:w="735" w:type="dxa"/>
            <w:tcBorders>
              <w:top w:val="nil"/>
              <w:bottom w:val="single" w:sz="4" w:space="0" w:color="auto"/>
            </w:tcBorders>
          </w:tcPr>
          <w:p w14:paraId="5D7DD214"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nil"/>
              <w:bottom w:val="single" w:sz="4" w:space="0" w:color="auto"/>
            </w:tcBorders>
          </w:tcPr>
          <w:p w14:paraId="3EF12BDF"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nil"/>
              <w:bottom w:val="single" w:sz="4" w:space="0" w:color="auto"/>
            </w:tcBorders>
          </w:tcPr>
          <w:p w14:paraId="452CE559" w14:textId="77777777" w:rsidR="00306801" w:rsidRPr="002A2F21" w:rsidRDefault="00306801" w:rsidP="00306801">
            <w:pPr>
              <w:autoSpaceDE w:val="0"/>
              <w:autoSpaceDN w:val="0"/>
              <w:rPr>
                <w:rFonts w:ascii="PermianSerifTypeface" w:hAnsi="PermianSerifTypeface"/>
                <w:i/>
                <w:iCs/>
                <w:noProof w:val="0"/>
                <w:sz w:val="22"/>
                <w:szCs w:val="22"/>
                <w:lang w:val="en-US" w:eastAsia="ru-RU"/>
              </w:rPr>
            </w:pPr>
            <w:proofErr w:type="spellStart"/>
            <w:r w:rsidRPr="002A2F21">
              <w:rPr>
                <w:rFonts w:ascii="PermianSerifTypeface" w:hAnsi="PermianSerifTypeface"/>
                <w:i/>
                <w:iCs/>
                <w:noProof w:val="0"/>
                <w:sz w:val="22"/>
                <w:szCs w:val="22"/>
                <w:lang w:val="en-US" w:eastAsia="ru-RU"/>
              </w:rPr>
              <w:t>Beneficiu</w:t>
            </w:r>
            <w:proofErr w:type="spellEnd"/>
            <w:r w:rsidRPr="002A2F21">
              <w:rPr>
                <w:rFonts w:ascii="PermianSerifTypeface" w:hAnsi="PermianSerifTypeface"/>
                <w:i/>
                <w:iCs/>
                <w:noProof w:val="0"/>
                <w:sz w:val="22"/>
                <w:szCs w:val="22"/>
                <w:lang w:val="en-US" w:eastAsia="ru-RU"/>
              </w:rPr>
              <w:t xml:space="preserve"> de </w:t>
            </w:r>
            <w:proofErr w:type="spellStart"/>
            <w:r w:rsidRPr="002A2F21">
              <w:rPr>
                <w:rFonts w:ascii="PermianSerifTypeface" w:hAnsi="PermianSerifTypeface"/>
                <w:i/>
                <w:iCs/>
                <w:noProof w:val="0"/>
                <w:sz w:val="22"/>
                <w:szCs w:val="22"/>
                <w:lang w:val="en-US" w:eastAsia="ru-RU"/>
              </w:rPr>
              <w:t>deviz</w:t>
            </w:r>
            <w:proofErr w:type="spellEnd"/>
          </w:p>
        </w:tc>
        <w:tc>
          <w:tcPr>
            <w:tcW w:w="1161" w:type="dxa"/>
            <w:gridSpan w:val="2"/>
            <w:tcBorders>
              <w:top w:val="nil"/>
              <w:bottom w:val="single" w:sz="4" w:space="0" w:color="auto"/>
              <w:right w:val="nil"/>
            </w:tcBorders>
          </w:tcPr>
          <w:p w14:paraId="66677147"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nil"/>
              <w:left w:val="nil"/>
              <w:bottom w:val="single" w:sz="4" w:space="0" w:color="auto"/>
              <w:right w:val="nil"/>
            </w:tcBorders>
          </w:tcPr>
          <w:p w14:paraId="2971AAD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nil"/>
              <w:left w:val="nil"/>
              <w:bottom w:val="single" w:sz="4" w:space="0" w:color="auto"/>
            </w:tcBorders>
          </w:tcPr>
          <w:p w14:paraId="08B442EB"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nil"/>
              <w:bottom w:val="single" w:sz="4" w:space="0" w:color="auto"/>
            </w:tcBorders>
          </w:tcPr>
          <w:p w14:paraId="0677DD0F"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6505FA33" w14:textId="77777777" w:rsidTr="002A2F21">
        <w:tblPrEx>
          <w:tblBorders>
            <w:top w:val="single" w:sz="6" w:space="0" w:color="auto"/>
            <w:bottom w:val="single" w:sz="4" w:space="0" w:color="auto"/>
            <w:insideH w:val="single" w:sz="6" w:space="0" w:color="auto"/>
          </w:tblBorders>
        </w:tblPrEx>
        <w:tc>
          <w:tcPr>
            <w:tcW w:w="735" w:type="dxa"/>
            <w:tcBorders>
              <w:bottom w:val="single" w:sz="4" w:space="0" w:color="auto"/>
            </w:tcBorders>
          </w:tcPr>
          <w:p w14:paraId="1C376BA0"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bottom w:val="single" w:sz="4" w:space="0" w:color="auto"/>
            </w:tcBorders>
          </w:tcPr>
          <w:p w14:paraId="1528A6C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bottom w:val="single" w:sz="4" w:space="0" w:color="auto"/>
            </w:tcBorders>
          </w:tcPr>
          <w:p w14:paraId="5391F47B" w14:textId="77777777" w:rsidR="00306801" w:rsidRPr="002A2F21" w:rsidRDefault="00306801" w:rsidP="00306801">
            <w:pPr>
              <w:autoSpaceDE w:val="0"/>
              <w:autoSpaceDN w:val="0"/>
              <w:rPr>
                <w:rFonts w:ascii="PermianSerifTypeface" w:hAnsi="PermianSerifTypeface"/>
                <w:b/>
                <w:bCs/>
                <w:noProof w:val="0"/>
                <w:lang w:val="en-US" w:eastAsia="ru-RU"/>
              </w:rPr>
            </w:pPr>
            <w:r w:rsidRPr="002A2F21">
              <w:rPr>
                <w:rFonts w:ascii="PermianSerifTypeface" w:hAnsi="PermianSerifTypeface"/>
                <w:b/>
                <w:bCs/>
                <w:noProof w:val="0"/>
                <w:lang w:val="en-US" w:eastAsia="ru-RU"/>
              </w:rPr>
              <w:t xml:space="preserve">Total </w:t>
            </w:r>
            <w:proofErr w:type="spellStart"/>
            <w:r w:rsidRPr="002A2F21">
              <w:rPr>
                <w:rFonts w:ascii="PermianSerifTypeface" w:hAnsi="PermianSerifTypeface"/>
                <w:b/>
                <w:bCs/>
                <w:noProof w:val="0"/>
                <w:lang w:val="en-US" w:eastAsia="ru-RU"/>
              </w:rPr>
              <w:t>capitol</w:t>
            </w:r>
            <w:proofErr w:type="spellEnd"/>
            <w:r w:rsidRPr="002A2F21">
              <w:rPr>
                <w:rFonts w:ascii="PermianSerifTypeface" w:hAnsi="PermianSerifTypeface"/>
                <w:b/>
                <w:bCs/>
                <w:noProof w:val="0"/>
                <w:lang w:val="en-US" w:eastAsia="ru-RU"/>
              </w:rPr>
              <w:t>:</w:t>
            </w:r>
          </w:p>
          <w:p w14:paraId="215CFFA2" w14:textId="77777777" w:rsidR="00306801" w:rsidRPr="002A2F21" w:rsidRDefault="00306801" w:rsidP="00306801">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b/>
                <w:bCs/>
                <w:noProof w:val="0"/>
                <w:sz w:val="22"/>
                <w:szCs w:val="22"/>
                <w:lang w:val="en-US" w:eastAsia="ru-RU"/>
              </w:rPr>
              <w:t>Inclusiv</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salariu</w:t>
            </w:r>
            <w:proofErr w:type="spellEnd"/>
          </w:p>
        </w:tc>
        <w:tc>
          <w:tcPr>
            <w:tcW w:w="1161" w:type="dxa"/>
            <w:gridSpan w:val="2"/>
            <w:tcBorders>
              <w:bottom w:val="single" w:sz="4" w:space="0" w:color="auto"/>
              <w:right w:val="nil"/>
            </w:tcBorders>
          </w:tcPr>
          <w:p w14:paraId="07C7A16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left w:val="nil"/>
              <w:bottom w:val="single" w:sz="4" w:space="0" w:color="auto"/>
              <w:right w:val="nil"/>
            </w:tcBorders>
          </w:tcPr>
          <w:p w14:paraId="1086AA3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left w:val="nil"/>
              <w:bottom w:val="single" w:sz="4" w:space="0" w:color="auto"/>
            </w:tcBorders>
          </w:tcPr>
          <w:p w14:paraId="193C6DE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bottom w:val="single" w:sz="4" w:space="0" w:color="auto"/>
            </w:tcBorders>
          </w:tcPr>
          <w:p w14:paraId="3E51D931" w14:textId="77777777" w:rsidR="00306801" w:rsidRPr="002A2F21" w:rsidRDefault="00306801" w:rsidP="00306801">
            <w:pPr>
              <w:keepLines/>
              <w:autoSpaceDE w:val="0"/>
              <w:autoSpaceDN w:val="0"/>
              <w:jc w:val="center"/>
              <w:rPr>
                <w:rFonts w:ascii="PermianSerifTypeface" w:hAnsi="PermianSerifTypeface"/>
                <w:noProof w:val="0"/>
                <w:sz w:val="22"/>
                <w:szCs w:val="22"/>
                <w:lang w:val="en-US" w:eastAsia="ru-RU"/>
              </w:rPr>
            </w:pPr>
          </w:p>
        </w:tc>
      </w:tr>
      <w:tr w:rsidR="00306801" w:rsidRPr="002A2F21" w14:paraId="6B364F1F" w14:textId="77777777" w:rsidTr="002A2F21">
        <w:trPr>
          <w:trHeight w:hRule="exact" w:val="20"/>
        </w:trPr>
        <w:tc>
          <w:tcPr>
            <w:tcW w:w="735" w:type="dxa"/>
            <w:tcBorders>
              <w:top w:val="single" w:sz="6" w:space="0" w:color="auto"/>
              <w:bottom w:val="single" w:sz="12" w:space="0" w:color="auto"/>
            </w:tcBorders>
          </w:tcPr>
          <w:p w14:paraId="315C68B8"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6" w:space="0" w:color="auto"/>
              <w:bottom w:val="single" w:sz="12" w:space="0" w:color="auto"/>
            </w:tcBorders>
          </w:tcPr>
          <w:p w14:paraId="412A2DC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6" w:space="0" w:color="auto"/>
              <w:bottom w:val="single" w:sz="12" w:space="0" w:color="auto"/>
            </w:tcBorders>
          </w:tcPr>
          <w:p w14:paraId="0A2B7B26" w14:textId="77777777" w:rsidR="00306801" w:rsidRPr="002A2F21" w:rsidRDefault="00306801" w:rsidP="00306801">
            <w:pPr>
              <w:autoSpaceDE w:val="0"/>
              <w:autoSpaceDN w:val="0"/>
              <w:rPr>
                <w:rFonts w:ascii="PermianSerifTypeface" w:hAnsi="PermianSerifTypeface"/>
                <w:b/>
                <w:bCs/>
                <w:noProof w:val="0"/>
                <w:sz w:val="22"/>
                <w:szCs w:val="22"/>
                <w:lang w:val="en-US" w:eastAsia="ru-RU"/>
              </w:rPr>
            </w:pPr>
          </w:p>
        </w:tc>
        <w:tc>
          <w:tcPr>
            <w:tcW w:w="1161" w:type="dxa"/>
            <w:gridSpan w:val="2"/>
            <w:tcBorders>
              <w:top w:val="single" w:sz="6" w:space="0" w:color="auto"/>
              <w:bottom w:val="single" w:sz="12" w:space="0" w:color="auto"/>
            </w:tcBorders>
          </w:tcPr>
          <w:p w14:paraId="41200F5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6" w:space="0" w:color="auto"/>
              <w:bottom w:val="single" w:sz="12" w:space="0" w:color="auto"/>
            </w:tcBorders>
          </w:tcPr>
          <w:p w14:paraId="05F9285E"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8" w:type="dxa"/>
            <w:gridSpan w:val="2"/>
            <w:tcBorders>
              <w:top w:val="single" w:sz="6" w:space="0" w:color="auto"/>
              <w:bottom w:val="single" w:sz="12" w:space="0" w:color="auto"/>
            </w:tcBorders>
          </w:tcPr>
          <w:p w14:paraId="428E549F"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674" w:type="dxa"/>
            <w:tcBorders>
              <w:top w:val="single" w:sz="6" w:space="0" w:color="auto"/>
              <w:bottom w:val="single" w:sz="12" w:space="0" w:color="auto"/>
            </w:tcBorders>
          </w:tcPr>
          <w:p w14:paraId="6951339F"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37838DDC" w14:textId="77777777" w:rsidTr="002A2F21">
        <w:trPr>
          <w:trHeight w:val="20"/>
        </w:trPr>
        <w:tc>
          <w:tcPr>
            <w:tcW w:w="735" w:type="dxa"/>
            <w:tcBorders>
              <w:top w:val="single" w:sz="12" w:space="0" w:color="auto"/>
              <w:left w:val="nil"/>
              <w:bottom w:val="nil"/>
              <w:right w:val="nil"/>
            </w:tcBorders>
          </w:tcPr>
          <w:p w14:paraId="1D865BD7"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12" w:space="0" w:color="auto"/>
              <w:left w:val="nil"/>
              <w:bottom w:val="nil"/>
              <w:right w:val="nil"/>
            </w:tcBorders>
          </w:tcPr>
          <w:p w14:paraId="467DF91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12" w:space="0" w:color="auto"/>
              <w:left w:val="nil"/>
              <w:bottom w:val="nil"/>
              <w:right w:val="nil"/>
            </w:tcBorders>
          </w:tcPr>
          <w:p w14:paraId="69C97A63"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161" w:type="dxa"/>
            <w:gridSpan w:val="2"/>
            <w:tcBorders>
              <w:top w:val="single" w:sz="12" w:space="0" w:color="auto"/>
              <w:left w:val="nil"/>
              <w:bottom w:val="nil"/>
              <w:right w:val="nil"/>
            </w:tcBorders>
          </w:tcPr>
          <w:p w14:paraId="7169070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12" w:space="0" w:color="auto"/>
              <w:left w:val="nil"/>
              <w:bottom w:val="nil"/>
              <w:right w:val="nil"/>
            </w:tcBorders>
          </w:tcPr>
          <w:p w14:paraId="65404474"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8" w:type="dxa"/>
            <w:gridSpan w:val="2"/>
            <w:tcBorders>
              <w:top w:val="single" w:sz="12" w:space="0" w:color="auto"/>
              <w:left w:val="nil"/>
              <w:bottom w:val="nil"/>
              <w:right w:val="nil"/>
            </w:tcBorders>
          </w:tcPr>
          <w:p w14:paraId="6D8F01F6"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674" w:type="dxa"/>
            <w:tcBorders>
              <w:top w:val="single" w:sz="12" w:space="0" w:color="auto"/>
              <w:left w:val="nil"/>
              <w:bottom w:val="nil"/>
              <w:right w:val="nil"/>
            </w:tcBorders>
          </w:tcPr>
          <w:p w14:paraId="224B22D2"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r>
      <w:tr w:rsidR="00306801" w:rsidRPr="002A2F21" w14:paraId="742CB512" w14:textId="77777777" w:rsidTr="002A2F21">
        <w:tblPrEx>
          <w:tblBorders>
            <w:top w:val="single" w:sz="4" w:space="0" w:color="auto"/>
            <w:bottom w:val="single" w:sz="4" w:space="0" w:color="auto"/>
            <w:insideH w:val="single" w:sz="6" w:space="0" w:color="auto"/>
          </w:tblBorders>
        </w:tblPrEx>
        <w:tc>
          <w:tcPr>
            <w:tcW w:w="735" w:type="dxa"/>
            <w:tcBorders>
              <w:top w:val="single" w:sz="4" w:space="0" w:color="auto"/>
              <w:bottom w:val="single" w:sz="4" w:space="0" w:color="auto"/>
              <w:right w:val="single" w:sz="4" w:space="0" w:color="auto"/>
            </w:tcBorders>
          </w:tcPr>
          <w:p w14:paraId="4CE5F3E8"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4" w:space="0" w:color="auto"/>
              <w:left w:val="single" w:sz="4" w:space="0" w:color="auto"/>
              <w:bottom w:val="single" w:sz="4" w:space="0" w:color="auto"/>
            </w:tcBorders>
          </w:tcPr>
          <w:p w14:paraId="2CCAF3F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4" w:space="0" w:color="auto"/>
              <w:bottom w:val="single" w:sz="4" w:space="0" w:color="auto"/>
            </w:tcBorders>
          </w:tcPr>
          <w:p w14:paraId="00FDCE55" w14:textId="77777777" w:rsidR="00306801" w:rsidRPr="002A2F21" w:rsidRDefault="00306801" w:rsidP="00306801">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Total</w:t>
            </w:r>
          </w:p>
        </w:tc>
        <w:tc>
          <w:tcPr>
            <w:tcW w:w="1161" w:type="dxa"/>
            <w:gridSpan w:val="2"/>
            <w:tcBorders>
              <w:top w:val="single" w:sz="4" w:space="0" w:color="auto"/>
              <w:bottom w:val="single" w:sz="4" w:space="0" w:color="auto"/>
              <w:right w:val="nil"/>
            </w:tcBorders>
          </w:tcPr>
          <w:p w14:paraId="23E13B91"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4" w:space="0" w:color="auto"/>
              <w:left w:val="nil"/>
              <w:bottom w:val="single" w:sz="4" w:space="0" w:color="auto"/>
              <w:right w:val="nil"/>
            </w:tcBorders>
          </w:tcPr>
          <w:p w14:paraId="12B6F55C"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single" w:sz="4" w:space="0" w:color="auto"/>
              <w:left w:val="nil"/>
              <w:bottom w:val="single" w:sz="4" w:space="0" w:color="auto"/>
            </w:tcBorders>
          </w:tcPr>
          <w:p w14:paraId="0FEF7493"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single" w:sz="4" w:space="0" w:color="auto"/>
              <w:bottom w:val="single" w:sz="4" w:space="0" w:color="auto"/>
            </w:tcBorders>
          </w:tcPr>
          <w:p w14:paraId="7057D253" w14:textId="77777777" w:rsidR="00306801" w:rsidRPr="002A2F21" w:rsidRDefault="00306801" w:rsidP="00306801">
            <w:pPr>
              <w:autoSpaceDE w:val="0"/>
              <w:autoSpaceDN w:val="0"/>
              <w:jc w:val="center"/>
              <w:rPr>
                <w:rFonts w:ascii="PermianSerifTypeface" w:hAnsi="PermianSerifTypeface"/>
                <w:noProof w:val="0"/>
                <w:sz w:val="6"/>
                <w:szCs w:val="6"/>
                <w:lang w:val="en-US" w:eastAsia="ru-RU"/>
              </w:rPr>
            </w:pPr>
          </w:p>
        </w:tc>
      </w:tr>
      <w:tr w:rsidR="00306801" w:rsidRPr="002A2F21" w14:paraId="4888FD5A" w14:textId="77777777" w:rsidTr="002A2F21">
        <w:tblPrEx>
          <w:tblBorders>
            <w:top w:val="single" w:sz="4" w:space="0" w:color="auto"/>
            <w:bottom w:val="single" w:sz="4" w:space="0" w:color="auto"/>
            <w:insideH w:val="single" w:sz="6" w:space="0" w:color="auto"/>
          </w:tblBorders>
        </w:tblPrEx>
        <w:tc>
          <w:tcPr>
            <w:tcW w:w="735" w:type="dxa"/>
            <w:tcBorders>
              <w:top w:val="single" w:sz="4" w:space="0" w:color="auto"/>
              <w:bottom w:val="single" w:sz="4" w:space="0" w:color="auto"/>
              <w:right w:val="single" w:sz="4" w:space="0" w:color="auto"/>
            </w:tcBorders>
          </w:tcPr>
          <w:p w14:paraId="722B5FF5"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559" w:type="dxa"/>
            <w:tcBorders>
              <w:top w:val="single" w:sz="4" w:space="0" w:color="auto"/>
              <w:left w:val="single" w:sz="4" w:space="0" w:color="auto"/>
              <w:bottom w:val="single" w:sz="4" w:space="0" w:color="auto"/>
            </w:tcBorders>
          </w:tcPr>
          <w:p w14:paraId="050D33EB"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2525" w:type="dxa"/>
            <w:tcBorders>
              <w:top w:val="single" w:sz="4" w:space="0" w:color="auto"/>
              <w:bottom w:val="single" w:sz="4" w:space="0" w:color="auto"/>
            </w:tcBorders>
          </w:tcPr>
          <w:p w14:paraId="668D5FDD" w14:textId="77777777" w:rsidR="00306801" w:rsidRPr="002A2F21" w:rsidRDefault="00306801" w:rsidP="00306801">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TVA</w:t>
            </w:r>
          </w:p>
        </w:tc>
        <w:tc>
          <w:tcPr>
            <w:tcW w:w="1161" w:type="dxa"/>
            <w:gridSpan w:val="2"/>
            <w:tcBorders>
              <w:top w:val="single" w:sz="4" w:space="0" w:color="auto"/>
              <w:bottom w:val="single" w:sz="4" w:space="0" w:color="auto"/>
              <w:right w:val="nil"/>
            </w:tcBorders>
          </w:tcPr>
          <w:p w14:paraId="58A3828A"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417" w:type="dxa"/>
            <w:gridSpan w:val="2"/>
            <w:tcBorders>
              <w:top w:val="single" w:sz="4" w:space="0" w:color="auto"/>
              <w:left w:val="nil"/>
              <w:bottom w:val="single" w:sz="4" w:space="0" w:color="auto"/>
              <w:right w:val="nil"/>
            </w:tcBorders>
          </w:tcPr>
          <w:p w14:paraId="13D3DF7F"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391" w:type="dxa"/>
            <w:tcBorders>
              <w:top w:val="single" w:sz="4" w:space="0" w:color="auto"/>
              <w:left w:val="nil"/>
              <w:bottom w:val="single" w:sz="4" w:space="0" w:color="auto"/>
            </w:tcBorders>
          </w:tcPr>
          <w:p w14:paraId="4231CC2D" w14:textId="77777777" w:rsidR="00306801" w:rsidRPr="002A2F21" w:rsidRDefault="00306801" w:rsidP="00306801">
            <w:pPr>
              <w:autoSpaceDE w:val="0"/>
              <w:autoSpaceDN w:val="0"/>
              <w:rPr>
                <w:rFonts w:ascii="PermianSerifTypeface" w:hAnsi="PermianSerifTypeface"/>
                <w:noProof w:val="0"/>
                <w:sz w:val="22"/>
                <w:szCs w:val="22"/>
                <w:lang w:val="en-US" w:eastAsia="ru-RU"/>
              </w:rPr>
            </w:pPr>
          </w:p>
        </w:tc>
        <w:tc>
          <w:tcPr>
            <w:tcW w:w="1701" w:type="dxa"/>
            <w:gridSpan w:val="2"/>
            <w:tcBorders>
              <w:top w:val="single" w:sz="4" w:space="0" w:color="auto"/>
              <w:bottom w:val="single" w:sz="4" w:space="0" w:color="auto"/>
            </w:tcBorders>
          </w:tcPr>
          <w:p w14:paraId="0B72A74D" w14:textId="77777777" w:rsidR="00306801" w:rsidRPr="002A2F21" w:rsidRDefault="00306801" w:rsidP="00306801">
            <w:pPr>
              <w:autoSpaceDE w:val="0"/>
              <w:autoSpaceDN w:val="0"/>
              <w:jc w:val="center"/>
              <w:rPr>
                <w:rFonts w:ascii="PermianSerifTypeface" w:hAnsi="PermianSerifTypeface"/>
                <w:noProof w:val="0"/>
                <w:sz w:val="6"/>
                <w:szCs w:val="6"/>
                <w:lang w:val="en-US" w:eastAsia="ru-RU"/>
              </w:rPr>
            </w:pPr>
          </w:p>
        </w:tc>
      </w:tr>
    </w:tbl>
    <w:p w14:paraId="57CEB919" w14:textId="0F898337" w:rsidR="0080188E" w:rsidRDefault="0080188E" w:rsidP="0080188E">
      <w:pPr>
        <w:tabs>
          <w:tab w:val="left" w:pos="567"/>
        </w:tabs>
        <w:jc w:val="both"/>
        <w:rPr>
          <w:sz w:val="22"/>
          <w:szCs w:val="22"/>
          <w:lang w:val="ro-MD"/>
        </w:rPr>
      </w:pPr>
    </w:p>
    <w:p w14:paraId="3D3C6A29" w14:textId="3BD30563" w:rsidR="00306801" w:rsidRPr="00336563" w:rsidRDefault="00306801" w:rsidP="00306801">
      <w:pPr>
        <w:pStyle w:val="Heading3"/>
        <w:keepNext w:val="0"/>
        <w:keepLines w:val="0"/>
        <w:numPr>
          <w:ilvl w:val="2"/>
          <w:numId w:val="3"/>
        </w:numPr>
        <w:tabs>
          <w:tab w:val="left" w:pos="360"/>
          <w:tab w:val="left" w:pos="1134"/>
        </w:tabs>
        <w:spacing w:before="0" w:after="120"/>
        <w:jc w:val="center"/>
        <w:rPr>
          <w:rFonts w:ascii="Times New Roman" w:hAnsi="Times New Roman" w:cs="Times New Roman"/>
          <w:color w:val="auto"/>
          <w:lang w:val="ro-MD"/>
        </w:rPr>
      </w:pPr>
      <w:r>
        <w:rPr>
          <w:rFonts w:ascii="Times New Roman" w:hAnsi="Times New Roman" w:cs="Times New Roman"/>
          <w:color w:val="auto"/>
          <w:lang w:val="ro-MD"/>
        </w:rPr>
        <w:t>Formularul de deviz nr.2</w:t>
      </w:r>
      <w:r w:rsidRPr="00FF430B">
        <w:rPr>
          <w:rFonts w:ascii="Times New Roman" w:hAnsi="Times New Roman" w:cs="Times New Roman"/>
          <w:color w:val="auto"/>
          <w:lang w:val="ro-MD"/>
        </w:rPr>
        <w:t xml:space="preserve"> – Lista cu cantitățile de lucrări</w:t>
      </w:r>
    </w:p>
    <w:p w14:paraId="51C172A5" w14:textId="46A1E902" w:rsidR="00306801" w:rsidRDefault="00306801" w:rsidP="00306801">
      <w:pPr>
        <w:tabs>
          <w:tab w:val="left" w:pos="567"/>
        </w:tabs>
        <w:jc w:val="both"/>
        <w:rPr>
          <w:b/>
          <w:bCs/>
          <w:i/>
          <w:iCs/>
          <w:lang w:val="ro-MD"/>
        </w:rPr>
      </w:pPr>
      <w:r w:rsidRPr="00FF430B">
        <w:rPr>
          <w:lang w:val="ro-MD"/>
        </w:rPr>
        <w:t>Obiectul</w:t>
      </w:r>
      <w:r>
        <w:rPr>
          <w:lang w:val="ro-MD"/>
        </w:rPr>
        <w:t xml:space="preserve">: </w:t>
      </w:r>
      <w:r w:rsidRPr="00452959">
        <w:rPr>
          <w:b/>
          <w:bCs/>
          <w:i/>
          <w:iCs/>
          <w:lang w:val="ro-MD"/>
        </w:rPr>
        <w:t xml:space="preserve">Pereți despărțitori din </w:t>
      </w:r>
      <w:r>
        <w:rPr>
          <w:b/>
          <w:bCs/>
          <w:i/>
          <w:iCs/>
          <w:lang w:val="ro-MD"/>
        </w:rPr>
        <w:t>PVC</w:t>
      </w:r>
      <w:r w:rsidRPr="00452959">
        <w:rPr>
          <w:b/>
          <w:bCs/>
          <w:i/>
          <w:iCs/>
          <w:lang w:val="ro-MD"/>
        </w:rPr>
        <w:t xml:space="preserve">, inclusiv montarea </w:t>
      </w:r>
    </w:p>
    <w:p w14:paraId="008E672C" w14:textId="4C32F1C7" w:rsidR="0080188E" w:rsidRDefault="00306801" w:rsidP="00306801">
      <w:pPr>
        <w:tabs>
          <w:tab w:val="left" w:pos="567"/>
        </w:tabs>
        <w:jc w:val="both"/>
        <w:rPr>
          <w:sz w:val="22"/>
          <w:szCs w:val="22"/>
          <w:lang w:val="ro-MD"/>
        </w:rPr>
      </w:pPr>
      <w:r w:rsidRPr="00FF430B">
        <w:rPr>
          <w:lang w:val="ro-MD"/>
        </w:rPr>
        <w:t>Autoritatea contractantă</w:t>
      </w:r>
      <w:r>
        <w:rPr>
          <w:lang w:val="ro-MD"/>
        </w:rPr>
        <w:t xml:space="preserve">: </w:t>
      </w:r>
      <w:r w:rsidRPr="00336563">
        <w:rPr>
          <w:b/>
          <w:bCs/>
          <w:i/>
          <w:iCs/>
          <w:lang w:val="ro-MD"/>
        </w:rPr>
        <w:t>Banca Națională a Moldovei</w:t>
      </w:r>
      <w:r w:rsidR="0036317A">
        <w:rPr>
          <w:b/>
          <w:bCs/>
          <w:i/>
          <w:iCs/>
          <w:lang w:val="ro-MD"/>
        </w:rPr>
        <w:t>, bd.Grigore Vieru, 1</w:t>
      </w:r>
    </w:p>
    <w:p w14:paraId="3B4D2553" w14:textId="77777777" w:rsidR="0080188E" w:rsidRDefault="0080188E" w:rsidP="0080188E">
      <w:pPr>
        <w:tabs>
          <w:tab w:val="left" w:pos="567"/>
        </w:tabs>
        <w:jc w:val="both"/>
        <w:rPr>
          <w:sz w:val="22"/>
          <w:szCs w:val="22"/>
          <w:lang w:val="ro-MD"/>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A8760A" w:rsidRPr="00A8760A" w14:paraId="58D1408E" w14:textId="77777777" w:rsidTr="000904B0">
        <w:trPr>
          <w:cantSplit/>
          <w:trHeight w:val="428"/>
        </w:trPr>
        <w:tc>
          <w:tcPr>
            <w:tcW w:w="708" w:type="dxa"/>
            <w:shd w:val="pct5" w:color="auto" w:fill="auto"/>
            <w:vAlign w:val="center"/>
          </w:tcPr>
          <w:p w14:paraId="58E95154"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 xml:space="preserve">Nr </w:t>
            </w:r>
            <w:proofErr w:type="spellStart"/>
            <w:r w:rsidRPr="00A8760A">
              <w:rPr>
                <w:noProof w:val="0"/>
                <w:sz w:val="22"/>
                <w:szCs w:val="22"/>
                <w:lang w:val="en-US" w:eastAsia="ru-RU"/>
              </w:rPr>
              <w:t>crt</w:t>
            </w:r>
            <w:proofErr w:type="spellEnd"/>
            <w:r w:rsidRPr="00A8760A">
              <w:rPr>
                <w:noProof w:val="0"/>
                <w:sz w:val="22"/>
                <w:szCs w:val="22"/>
                <w:lang w:val="en-US" w:eastAsia="ru-RU"/>
              </w:rPr>
              <w:t>.</w:t>
            </w:r>
          </w:p>
        </w:tc>
        <w:tc>
          <w:tcPr>
            <w:tcW w:w="1276" w:type="dxa"/>
            <w:shd w:val="pct5" w:color="auto" w:fill="auto"/>
            <w:vAlign w:val="center"/>
          </w:tcPr>
          <w:p w14:paraId="09E1E826" w14:textId="77777777" w:rsidR="00A8760A" w:rsidRPr="00A8760A" w:rsidRDefault="00A8760A" w:rsidP="00A8760A">
            <w:pPr>
              <w:autoSpaceDE w:val="0"/>
              <w:autoSpaceDN w:val="0"/>
              <w:jc w:val="center"/>
              <w:rPr>
                <w:noProof w:val="0"/>
                <w:sz w:val="22"/>
                <w:szCs w:val="22"/>
                <w:lang w:val="en-US" w:eastAsia="ru-RU"/>
              </w:rPr>
            </w:pPr>
            <w:proofErr w:type="spellStart"/>
            <w:r w:rsidRPr="00A8760A">
              <w:rPr>
                <w:noProof w:val="0"/>
                <w:sz w:val="22"/>
                <w:szCs w:val="22"/>
                <w:lang w:val="en-US" w:eastAsia="ru-RU"/>
              </w:rPr>
              <w:t>Simbol</w:t>
            </w:r>
            <w:proofErr w:type="spellEnd"/>
            <w:r w:rsidRPr="00A8760A">
              <w:rPr>
                <w:noProof w:val="0"/>
                <w:sz w:val="22"/>
                <w:szCs w:val="22"/>
                <w:lang w:val="en-US" w:eastAsia="ru-RU"/>
              </w:rPr>
              <w:t xml:space="preserve"> </w:t>
            </w:r>
            <w:proofErr w:type="spellStart"/>
            <w:r w:rsidRPr="00A8760A">
              <w:rPr>
                <w:noProof w:val="0"/>
                <w:sz w:val="22"/>
                <w:szCs w:val="22"/>
                <w:lang w:val="en-US" w:eastAsia="ru-RU"/>
              </w:rPr>
              <w:t>norme</w:t>
            </w:r>
            <w:proofErr w:type="spellEnd"/>
          </w:p>
        </w:tc>
        <w:tc>
          <w:tcPr>
            <w:tcW w:w="2835" w:type="dxa"/>
            <w:shd w:val="pct5" w:color="auto" w:fill="auto"/>
            <w:vAlign w:val="center"/>
          </w:tcPr>
          <w:p w14:paraId="3A93AB1C" w14:textId="77777777" w:rsidR="00A8760A" w:rsidRPr="00A8760A" w:rsidRDefault="00A8760A" w:rsidP="00A8760A">
            <w:pPr>
              <w:autoSpaceDE w:val="0"/>
              <w:autoSpaceDN w:val="0"/>
              <w:jc w:val="center"/>
              <w:rPr>
                <w:noProof w:val="0"/>
                <w:sz w:val="22"/>
                <w:szCs w:val="22"/>
                <w:lang w:val="en-US" w:eastAsia="ru-RU"/>
              </w:rPr>
            </w:pPr>
            <w:proofErr w:type="spellStart"/>
            <w:r w:rsidRPr="00A8760A">
              <w:rPr>
                <w:noProof w:val="0"/>
                <w:sz w:val="22"/>
                <w:szCs w:val="22"/>
                <w:lang w:val="en-US" w:eastAsia="ru-RU"/>
              </w:rPr>
              <w:t>Denumire</w:t>
            </w:r>
            <w:proofErr w:type="spellEnd"/>
            <w:r w:rsidRPr="00A8760A">
              <w:rPr>
                <w:noProof w:val="0"/>
                <w:sz w:val="22"/>
                <w:szCs w:val="22"/>
                <w:lang w:val="en-US" w:eastAsia="ru-RU"/>
              </w:rPr>
              <w:t xml:space="preserve"> </w:t>
            </w:r>
            <w:proofErr w:type="spellStart"/>
            <w:r w:rsidRPr="00A8760A">
              <w:rPr>
                <w:noProof w:val="0"/>
                <w:sz w:val="22"/>
                <w:szCs w:val="22"/>
                <w:lang w:val="en-US" w:eastAsia="ru-RU"/>
              </w:rPr>
              <w:t>lucrari</w:t>
            </w:r>
            <w:proofErr w:type="spellEnd"/>
          </w:p>
        </w:tc>
        <w:tc>
          <w:tcPr>
            <w:tcW w:w="1134" w:type="dxa"/>
            <w:shd w:val="pct5" w:color="auto" w:fill="auto"/>
            <w:vAlign w:val="center"/>
          </w:tcPr>
          <w:p w14:paraId="4E181894"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U.M.</w:t>
            </w:r>
          </w:p>
        </w:tc>
        <w:tc>
          <w:tcPr>
            <w:tcW w:w="1417" w:type="dxa"/>
            <w:shd w:val="pct5" w:color="auto" w:fill="auto"/>
            <w:vAlign w:val="center"/>
          </w:tcPr>
          <w:p w14:paraId="0D73C394" w14:textId="77777777" w:rsidR="00A8760A" w:rsidRPr="00A8760A" w:rsidRDefault="00A8760A" w:rsidP="00A8760A">
            <w:pPr>
              <w:autoSpaceDE w:val="0"/>
              <w:autoSpaceDN w:val="0"/>
              <w:jc w:val="center"/>
              <w:rPr>
                <w:noProof w:val="0"/>
                <w:sz w:val="22"/>
                <w:szCs w:val="22"/>
                <w:lang w:val="en-US" w:eastAsia="ru-RU"/>
              </w:rPr>
            </w:pPr>
            <w:proofErr w:type="spellStart"/>
            <w:r w:rsidRPr="00A8760A">
              <w:rPr>
                <w:noProof w:val="0"/>
                <w:sz w:val="22"/>
                <w:szCs w:val="22"/>
                <w:lang w:val="en-US" w:eastAsia="ru-RU"/>
              </w:rPr>
              <w:t>Cantitate</w:t>
            </w:r>
            <w:proofErr w:type="spellEnd"/>
          </w:p>
        </w:tc>
        <w:tc>
          <w:tcPr>
            <w:tcW w:w="1418" w:type="dxa"/>
            <w:shd w:val="pct5" w:color="auto" w:fill="auto"/>
            <w:vAlign w:val="center"/>
          </w:tcPr>
          <w:p w14:paraId="2D22C821" w14:textId="77777777" w:rsidR="00A8760A" w:rsidRPr="00A8760A" w:rsidRDefault="00A8760A" w:rsidP="00A8760A">
            <w:pPr>
              <w:autoSpaceDE w:val="0"/>
              <w:autoSpaceDN w:val="0"/>
              <w:jc w:val="center"/>
              <w:rPr>
                <w:noProof w:val="0"/>
                <w:sz w:val="22"/>
                <w:szCs w:val="22"/>
                <w:u w:val="single"/>
                <w:lang w:val="en-US" w:eastAsia="ru-RU"/>
              </w:rPr>
            </w:pPr>
            <w:proofErr w:type="spellStart"/>
            <w:r w:rsidRPr="00A8760A">
              <w:rPr>
                <w:noProof w:val="0"/>
                <w:sz w:val="22"/>
                <w:szCs w:val="22"/>
                <w:u w:val="single"/>
                <w:lang w:val="en-US" w:eastAsia="ru-RU"/>
              </w:rPr>
              <w:t>Pret</w:t>
            </w:r>
            <w:proofErr w:type="spellEnd"/>
          </w:p>
          <w:p w14:paraId="2A6458C8" w14:textId="77777777" w:rsidR="00A8760A" w:rsidRPr="00A8760A" w:rsidRDefault="00A8760A" w:rsidP="00A8760A">
            <w:pPr>
              <w:autoSpaceDE w:val="0"/>
              <w:autoSpaceDN w:val="0"/>
              <w:jc w:val="center"/>
              <w:rPr>
                <w:noProof w:val="0"/>
                <w:sz w:val="22"/>
                <w:szCs w:val="22"/>
                <w:lang w:val="en-US" w:eastAsia="ru-RU"/>
              </w:rPr>
            </w:pPr>
            <w:proofErr w:type="spellStart"/>
            <w:r w:rsidRPr="00A8760A">
              <w:rPr>
                <w:noProof w:val="0"/>
                <w:sz w:val="22"/>
                <w:szCs w:val="22"/>
                <w:lang w:val="en-US" w:eastAsia="ru-RU"/>
              </w:rPr>
              <w:t>inclusiv</w:t>
            </w:r>
            <w:proofErr w:type="spellEnd"/>
            <w:r w:rsidRPr="00A8760A">
              <w:rPr>
                <w:noProof w:val="0"/>
                <w:sz w:val="22"/>
                <w:szCs w:val="22"/>
                <w:lang w:val="en-US" w:eastAsia="ru-RU"/>
              </w:rPr>
              <w:t xml:space="preserve"> </w:t>
            </w:r>
            <w:proofErr w:type="spellStart"/>
            <w:r w:rsidRPr="00A8760A">
              <w:rPr>
                <w:noProof w:val="0"/>
                <w:sz w:val="22"/>
                <w:szCs w:val="22"/>
                <w:lang w:val="en-US" w:eastAsia="ru-RU"/>
              </w:rPr>
              <w:t>salariu</w:t>
            </w:r>
            <w:proofErr w:type="spellEnd"/>
          </w:p>
          <w:p w14:paraId="66AEAC5F"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(lei/U.M.)</w:t>
            </w:r>
          </w:p>
          <w:p w14:paraId="5617AFCC" w14:textId="77777777" w:rsidR="00A8760A" w:rsidRPr="00A8760A" w:rsidRDefault="00A8760A" w:rsidP="00A8760A">
            <w:pPr>
              <w:autoSpaceDE w:val="0"/>
              <w:autoSpaceDN w:val="0"/>
              <w:jc w:val="center"/>
              <w:rPr>
                <w:noProof w:val="0"/>
                <w:sz w:val="6"/>
                <w:szCs w:val="6"/>
                <w:lang w:val="en-US" w:eastAsia="ru-RU"/>
              </w:rPr>
            </w:pPr>
          </w:p>
        </w:tc>
        <w:tc>
          <w:tcPr>
            <w:tcW w:w="1701" w:type="dxa"/>
            <w:shd w:val="pct5" w:color="auto" w:fill="auto"/>
            <w:vAlign w:val="center"/>
          </w:tcPr>
          <w:p w14:paraId="65C0058A" w14:textId="77777777" w:rsidR="00A8760A" w:rsidRPr="00A8760A" w:rsidRDefault="00A8760A" w:rsidP="00A8760A">
            <w:pPr>
              <w:autoSpaceDE w:val="0"/>
              <w:autoSpaceDN w:val="0"/>
              <w:jc w:val="center"/>
              <w:rPr>
                <w:noProof w:val="0"/>
                <w:sz w:val="22"/>
                <w:szCs w:val="22"/>
                <w:u w:val="single"/>
                <w:lang w:val="en-US" w:eastAsia="ru-RU"/>
              </w:rPr>
            </w:pPr>
            <w:proofErr w:type="spellStart"/>
            <w:r w:rsidRPr="00A8760A">
              <w:rPr>
                <w:noProof w:val="0"/>
                <w:sz w:val="22"/>
                <w:szCs w:val="22"/>
                <w:u w:val="single"/>
                <w:lang w:val="en-US" w:eastAsia="ru-RU"/>
              </w:rPr>
              <w:t>Valoare</w:t>
            </w:r>
            <w:proofErr w:type="spellEnd"/>
          </w:p>
          <w:p w14:paraId="12A17692" w14:textId="77777777" w:rsidR="00A8760A" w:rsidRPr="00A8760A" w:rsidRDefault="00A8760A" w:rsidP="00A8760A">
            <w:pPr>
              <w:autoSpaceDE w:val="0"/>
              <w:autoSpaceDN w:val="0"/>
              <w:jc w:val="center"/>
              <w:rPr>
                <w:noProof w:val="0"/>
                <w:sz w:val="22"/>
                <w:szCs w:val="22"/>
                <w:lang w:val="en-US" w:eastAsia="ru-RU"/>
              </w:rPr>
            </w:pPr>
            <w:proofErr w:type="spellStart"/>
            <w:r w:rsidRPr="00A8760A">
              <w:rPr>
                <w:noProof w:val="0"/>
                <w:sz w:val="22"/>
                <w:szCs w:val="22"/>
                <w:lang w:val="en-US" w:eastAsia="ru-RU"/>
              </w:rPr>
              <w:t>inclusiv</w:t>
            </w:r>
            <w:proofErr w:type="spellEnd"/>
            <w:r w:rsidRPr="00A8760A">
              <w:rPr>
                <w:noProof w:val="0"/>
                <w:sz w:val="22"/>
                <w:szCs w:val="22"/>
                <w:lang w:val="en-US" w:eastAsia="ru-RU"/>
              </w:rPr>
              <w:t xml:space="preserve"> </w:t>
            </w:r>
            <w:proofErr w:type="spellStart"/>
            <w:r w:rsidRPr="00A8760A">
              <w:rPr>
                <w:noProof w:val="0"/>
                <w:sz w:val="22"/>
                <w:szCs w:val="22"/>
                <w:lang w:val="en-US" w:eastAsia="ru-RU"/>
              </w:rPr>
              <w:t>salariu</w:t>
            </w:r>
            <w:proofErr w:type="spellEnd"/>
          </w:p>
          <w:p w14:paraId="574E870B"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(col.5xcol.6)</w:t>
            </w:r>
          </w:p>
          <w:p w14:paraId="7A9FA030" w14:textId="77777777" w:rsidR="00A8760A" w:rsidRPr="00A8760A" w:rsidRDefault="00A8760A" w:rsidP="00A8760A">
            <w:pPr>
              <w:autoSpaceDE w:val="0"/>
              <w:autoSpaceDN w:val="0"/>
              <w:jc w:val="center"/>
              <w:rPr>
                <w:noProof w:val="0"/>
                <w:sz w:val="22"/>
                <w:szCs w:val="22"/>
                <w:u w:val="single"/>
                <w:lang w:val="en-US" w:eastAsia="ru-RU"/>
              </w:rPr>
            </w:pPr>
            <w:r w:rsidRPr="00A8760A">
              <w:rPr>
                <w:noProof w:val="0"/>
                <w:sz w:val="22"/>
                <w:szCs w:val="22"/>
                <w:lang w:val="en-US" w:eastAsia="ru-RU"/>
              </w:rPr>
              <w:t>(lei/U.M.)</w:t>
            </w:r>
          </w:p>
        </w:tc>
      </w:tr>
    </w:tbl>
    <w:p w14:paraId="6EA66FCF" w14:textId="77777777" w:rsidR="00A8760A" w:rsidRPr="00A8760A" w:rsidRDefault="00A8760A" w:rsidP="00A8760A">
      <w:pPr>
        <w:autoSpaceDE w:val="0"/>
        <w:autoSpaceDN w:val="0"/>
        <w:rPr>
          <w:noProof w:val="0"/>
          <w:sz w:val="2"/>
          <w:szCs w:val="2"/>
          <w:lang w:val="en-US" w:eastAsia="ru-RU"/>
        </w:rPr>
      </w:pPr>
    </w:p>
    <w:tbl>
      <w:tblPr>
        <w:tblW w:w="10489"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835"/>
        <w:gridCol w:w="27"/>
        <w:gridCol w:w="1107"/>
        <w:gridCol w:w="81"/>
        <w:gridCol w:w="1336"/>
        <w:gridCol w:w="82"/>
        <w:gridCol w:w="1336"/>
        <w:gridCol w:w="27"/>
        <w:gridCol w:w="1674"/>
      </w:tblGrid>
      <w:tr w:rsidR="00A8760A" w:rsidRPr="00A8760A" w14:paraId="277F21C0" w14:textId="77777777" w:rsidTr="002A2F21">
        <w:trPr>
          <w:tblHeader/>
        </w:trPr>
        <w:tc>
          <w:tcPr>
            <w:tcW w:w="708" w:type="dxa"/>
            <w:gridSpan w:val="2"/>
            <w:tcBorders>
              <w:top w:val="single" w:sz="6" w:space="0" w:color="auto"/>
              <w:bottom w:val="single" w:sz="6" w:space="0" w:color="auto"/>
            </w:tcBorders>
          </w:tcPr>
          <w:p w14:paraId="021C4B71"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1</w:t>
            </w:r>
          </w:p>
        </w:tc>
        <w:tc>
          <w:tcPr>
            <w:tcW w:w="1276" w:type="dxa"/>
            <w:gridSpan w:val="2"/>
            <w:tcBorders>
              <w:top w:val="single" w:sz="6" w:space="0" w:color="auto"/>
              <w:bottom w:val="single" w:sz="6" w:space="0" w:color="auto"/>
            </w:tcBorders>
          </w:tcPr>
          <w:p w14:paraId="1286EF9E"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2</w:t>
            </w:r>
          </w:p>
        </w:tc>
        <w:tc>
          <w:tcPr>
            <w:tcW w:w="2835" w:type="dxa"/>
            <w:tcBorders>
              <w:top w:val="single" w:sz="6" w:space="0" w:color="auto"/>
              <w:bottom w:val="single" w:sz="6" w:space="0" w:color="auto"/>
            </w:tcBorders>
          </w:tcPr>
          <w:p w14:paraId="5DA33167"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3</w:t>
            </w:r>
          </w:p>
        </w:tc>
        <w:tc>
          <w:tcPr>
            <w:tcW w:w="1134" w:type="dxa"/>
            <w:gridSpan w:val="2"/>
            <w:tcBorders>
              <w:top w:val="single" w:sz="6" w:space="0" w:color="auto"/>
              <w:bottom w:val="single" w:sz="6" w:space="0" w:color="auto"/>
            </w:tcBorders>
          </w:tcPr>
          <w:p w14:paraId="58AB2551"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4</w:t>
            </w:r>
          </w:p>
        </w:tc>
        <w:tc>
          <w:tcPr>
            <w:tcW w:w="1417" w:type="dxa"/>
            <w:gridSpan w:val="2"/>
            <w:tcBorders>
              <w:top w:val="single" w:sz="6" w:space="0" w:color="auto"/>
              <w:bottom w:val="single" w:sz="6" w:space="0" w:color="auto"/>
            </w:tcBorders>
          </w:tcPr>
          <w:p w14:paraId="38C379A8"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5</w:t>
            </w:r>
          </w:p>
        </w:tc>
        <w:tc>
          <w:tcPr>
            <w:tcW w:w="1418" w:type="dxa"/>
            <w:gridSpan w:val="2"/>
            <w:tcBorders>
              <w:top w:val="single" w:sz="6" w:space="0" w:color="auto"/>
              <w:bottom w:val="single" w:sz="6" w:space="0" w:color="auto"/>
            </w:tcBorders>
          </w:tcPr>
          <w:p w14:paraId="3E1EE4B8"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6</w:t>
            </w:r>
          </w:p>
        </w:tc>
        <w:tc>
          <w:tcPr>
            <w:tcW w:w="1701" w:type="dxa"/>
            <w:gridSpan w:val="2"/>
            <w:tcBorders>
              <w:top w:val="single" w:sz="6" w:space="0" w:color="auto"/>
              <w:bottom w:val="single" w:sz="6" w:space="0" w:color="auto"/>
            </w:tcBorders>
          </w:tcPr>
          <w:p w14:paraId="423933A5"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7</w:t>
            </w:r>
          </w:p>
        </w:tc>
      </w:tr>
      <w:tr w:rsidR="00A8760A" w:rsidRPr="00A8760A" w14:paraId="0152E9AA" w14:textId="77777777" w:rsidTr="002A2F21">
        <w:tc>
          <w:tcPr>
            <w:tcW w:w="708" w:type="dxa"/>
            <w:gridSpan w:val="2"/>
            <w:tcBorders>
              <w:top w:val="nil"/>
              <w:bottom w:val="nil"/>
            </w:tcBorders>
          </w:tcPr>
          <w:p w14:paraId="533E904D" w14:textId="77777777" w:rsidR="00A8760A" w:rsidRPr="00A8760A" w:rsidRDefault="00A8760A" w:rsidP="00A8760A">
            <w:pPr>
              <w:autoSpaceDE w:val="0"/>
              <w:autoSpaceDN w:val="0"/>
              <w:jc w:val="right"/>
              <w:rPr>
                <w:noProof w:val="0"/>
                <w:sz w:val="22"/>
                <w:szCs w:val="22"/>
                <w:lang w:val="en-US" w:eastAsia="ru-RU"/>
              </w:rPr>
            </w:pPr>
          </w:p>
        </w:tc>
        <w:tc>
          <w:tcPr>
            <w:tcW w:w="1276" w:type="dxa"/>
            <w:gridSpan w:val="2"/>
            <w:tcBorders>
              <w:top w:val="nil"/>
              <w:bottom w:val="nil"/>
            </w:tcBorders>
          </w:tcPr>
          <w:p w14:paraId="2232B3BD" w14:textId="77777777" w:rsidR="00A8760A" w:rsidRPr="00A8760A" w:rsidRDefault="00A8760A" w:rsidP="00A8760A">
            <w:pPr>
              <w:autoSpaceDE w:val="0"/>
              <w:autoSpaceDN w:val="0"/>
              <w:rPr>
                <w:noProof w:val="0"/>
                <w:sz w:val="22"/>
                <w:szCs w:val="22"/>
                <w:lang w:val="en-US" w:eastAsia="ru-RU"/>
              </w:rPr>
            </w:pPr>
          </w:p>
        </w:tc>
        <w:tc>
          <w:tcPr>
            <w:tcW w:w="5386" w:type="dxa"/>
            <w:gridSpan w:val="5"/>
            <w:tcBorders>
              <w:top w:val="nil"/>
              <w:bottom w:val="nil"/>
            </w:tcBorders>
          </w:tcPr>
          <w:p w14:paraId="684DE14B" w14:textId="03086850" w:rsidR="00A8760A" w:rsidRPr="00A8760A" w:rsidRDefault="00A8760A" w:rsidP="002A2F21">
            <w:pPr>
              <w:autoSpaceDE w:val="0"/>
              <w:autoSpaceDN w:val="0"/>
              <w:rPr>
                <w:noProof w:val="0"/>
                <w:sz w:val="22"/>
                <w:szCs w:val="22"/>
                <w:lang w:val="en-US" w:eastAsia="ru-RU"/>
              </w:rPr>
            </w:pPr>
            <w:r w:rsidRPr="00A8760A">
              <w:rPr>
                <w:b/>
                <w:bCs/>
                <w:noProof w:val="0"/>
                <w:sz w:val="22"/>
                <w:szCs w:val="22"/>
                <w:lang w:val="en-US" w:eastAsia="ru-RU"/>
              </w:rPr>
              <w:t xml:space="preserve">1. </w:t>
            </w:r>
            <w:proofErr w:type="spellStart"/>
            <w:r w:rsidRPr="00A8760A">
              <w:rPr>
                <w:b/>
                <w:bCs/>
                <w:noProof w:val="0"/>
                <w:sz w:val="22"/>
                <w:szCs w:val="22"/>
                <w:lang w:val="en-US" w:eastAsia="ru-RU"/>
              </w:rPr>
              <w:t>Perete</w:t>
            </w:r>
            <w:proofErr w:type="spellEnd"/>
            <w:r w:rsidRPr="00A8760A">
              <w:rPr>
                <w:b/>
                <w:bCs/>
                <w:noProof w:val="0"/>
                <w:sz w:val="22"/>
                <w:szCs w:val="22"/>
                <w:lang w:val="en-US" w:eastAsia="ru-RU"/>
              </w:rPr>
              <w:t xml:space="preserve"> din PVC</w:t>
            </w:r>
          </w:p>
        </w:tc>
        <w:tc>
          <w:tcPr>
            <w:tcW w:w="1418" w:type="dxa"/>
            <w:gridSpan w:val="2"/>
            <w:tcBorders>
              <w:top w:val="nil"/>
              <w:bottom w:val="nil"/>
            </w:tcBorders>
          </w:tcPr>
          <w:p w14:paraId="0EC8EE77"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nil"/>
              <w:bottom w:val="nil"/>
            </w:tcBorders>
          </w:tcPr>
          <w:p w14:paraId="4D70F424" w14:textId="77777777" w:rsidR="00A8760A" w:rsidRPr="00A8760A" w:rsidRDefault="00A8760A" w:rsidP="00A8760A">
            <w:pPr>
              <w:autoSpaceDE w:val="0"/>
              <w:autoSpaceDN w:val="0"/>
              <w:rPr>
                <w:noProof w:val="0"/>
                <w:sz w:val="22"/>
                <w:szCs w:val="22"/>
                <w:lang w:val="en-US" w:eastAsia="ru-RU"/>
              </w:rPr>
            </w:pPr>
          </w:p>
        </w:tc>
      </w:tr>
      <w:tr w:rsidR="00A8760A" w:rsidRPr="002A2F21" w14:paraId="7200D1C0"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64DAD767"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w:t>
            </w:r>
          </w:p>
        </w:tc>
        <w:tc>
          <w:tcPr>
            <w:tcW w:w="1276" w:type="dxa"/>
            <w:gridSpan w:val="2"/>
            <w:tcBorders>
              <w:top w:val="single" w:sz="4" w:space="0" w:color="auto"/>
              <w:bottom w:val="single" w:sz="4" w:space="0" w:color="auto"/>
            </w:tcBorders>
            <w:vAlign w:val="center"/>
          </w:tcPr>
          <w:p w14:paraId="3A86708C"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CK11C</w:t>
            </w:r>
          </w:p>
        </w:tc>
        <w:tc>
          <w:tcPr>
            <w:tcW w:w="2835" w:type="dxa"/>
            <w:tcBorders>
              <w:top w:val="single" w:sz="4" w:space="0" w:color="auto"/>
              <w:bottom w:val="single" w:sz="4" w:space="0" w:color="auto"/>
            </w:tcBorders>
            <w:vAlign w:val="center"/>
          </w:tcPr>
          <w:p w14:paraId="52987FE7" w14:textId="3492EC87" w:rsidR="00A8760A" w:rsidRPr="002A2F21" w:rsidRDefault="00A8760A" w:rsidP="00A8760A">
            <w:pPr>
              <w:autoSpaceDE w:val="0"/>
              <w:autoSpaceDN w:val="0"/>
              <w:rPr>
                <w:rFonts w:ascii="PermianSerifTypeface" w:hAnsi="PermianSerifTypeface"/>
                <w:noProof w:val="0"/>
                <w:lang w:val="en-US" w:eastAsia="ru-RU"/>
              </w:rPr>
            </w:pPr>
            <w:r w:rsidRPr="002A2F21">
              <w:rPr>
                <w:rFonts w:ascii="PermianSerifTypeface" w:hAnsi="PermianSerifTypeface"/>
                <w:noProof w:val="0"/>
                <w:lang w:val="en-US" w:eastAsia="ru-RU"/>
              </w:rPr>
              <w:t xml:space="preserve">Vitrine </w:t>
            </w:r>
            <w:proofErr w:type="spellStart"/>
            <w:r w:rsidRPr="002A2F21">
              <w:rPr>
                <w:rFonts w:ascii="PermianSerifTypeface" w:hAnsi="PermianSerifTypeface"/>
                <w:noProof w:val="0"/>
                <w:lang w:val="en-US" w:eastAsia="ru-RU"/>
              </w:rPr>
              <w:t>gata</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confec</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ionate</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montate</w:t>
            </w:r>
            <w:proofErr w:type="spellEnd"/>
            <w:r w:rsidRPr="002A2F21">
              <w:rPr>
                <w:rFonts w:ascii="PermianSerifTypeface" w:hAnsi="PermianSerifTypeface"/>
                <w:noProof w:val="0"/>
                <w:lang w:val="en-US" w:eastAsia="ru-RU"/>
              </w:rPr>
              <w:t xml:space="preserve"> </w:t>
            </w:r>
            <w:proofErr w:type="spellStart"/>
            <w:r w:rsidR="00452864" w:rsidRPr="002A2F21">
              <w:rPr>
                <w:rFonts w:ascii="PermianSerifTypeface" w:hAnsi="PermianSerifTypeface"/>
                <w:noProof w:val="0"/>
                <w:lang w:val="en-US" w:eastAsia="ru-RU"/>
              </w:rPr>
              <w:t>î</w:t>
            </w:r>
            <w:r w:rsidRPr="002A2F21">
              <w:rPr>
                <w:rFonts w:ascii="PermianSerifTypeface" w:hAnsi="PermianSerifTypeface"/>
                <w:noProof w:val="0"/>
                <w:lang w:val="en-US" w:eastAsia="ru-RU"/>
              </w:rPr>
              <w:t>n</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zi</w:t>
            </w:r>
            <w:r w:rsidR="00452864" w:rsidRPr="002A2F21">
              <w:rPr>
                <w:rFonts w:ascii="PermianSerifTypeface" w:hAnsi="PermianSerifTypeface"/>
                <w:noProof w:val="0"/>
                <w:lang w:val="en-US" w:eastAsia="ru-RU"/>
              </w:rPr>
              <w:t>dă</w:t>
            </w:r>
            <w:r w:rsidRPr="002A2F21">
              <w:rPr>
                <w:rFonts w:ascii="PermianSerifTypeface" w:hAnsi="PermianSerifTypeface"/>
                <w:noProof w:val="0"/>
                <w:lang w:val="en-US" w:eastAsia="ru-RU"/>
              </w:rPr>
              <w:t>rie</w:t>
            </w:r>
            <w:proofErr w:type="spellEnd"/>
            <w:r w:rsidRPr="002A2F21">
              <w:rPr>
                <w:rFonts w:ascii="PermianSerifTypeface" w:hAnsi="PermianSerifTypeface"/>
                <w:noProof w:val="0"/>
                <w:lang w:val="en-US" w:eastAsia="ru-RU"/>
              </w:rPr>
              <w:t xml:space="preserve"> de </w:t>
            </w:r>
            <w:proofErr w:type="spellStart"/>
            <w:r w:rsidRPr="002A2F21">
              <w:rPr>
                <w:rFonts w:ascii="PermianSerifTypeface" w:hAnsi="PermianSerifTypeface"/>
                <w:noProof w:val="0"/>
                <w:lang w:val="en-US" w:eastAsia="ru-RU"/>
              </w:rPr>
              <w:t>orice</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natur</w:t>
            </w:r>
            <w:r w:rsidR="00452864" w:rsidRPr="002A2F21">
              <w:rPr>
                <w:rFonts w:ascii="PermianSerifTypeface" w:hAnsi="PermianSerifTypeface"/>
                <w:noProof w:val="0"/>
                <w:lang w:val="en-US" w:eastAsia="ru-RU"/>
              </w:rPr>
              <w:t>ă</w:t>
            </w:r>
            <w:proofErr w:type="spellEnd"/>
            <w:r w:rsidRPr="002A2F21">
              <w:rPr>
                <w:rFonts w:ascii="PermianSerifTypeface" w:hAnsi="PermianSerifTypeface"/>
                <w:noProof w:val="0"/>
                <w:lang w:val="en-US" w:eastAsia="ru-RU"/>
              </w:rPr>
              <w:t xml:space="preserve">, cu </w:t>
            </w:r>
            <w:proofErr w:type="spellStart"/>
            <w:r w:rsidRPr="002A2F21">
              <w:rPr>
                <w:rFonts w:ascii="PermianSerifTypeface" w:hAnsi="PermianSerifTypeface"/>
                <w:noProof w:val="0"/>
                <w:lang w:val="en-US" w:eastAsia="ru-RU"/>
              </w:rPr>
              <w:t>suprafa</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a</w:t>
            </w:r>
            <w:proofErr w:type="spellEnd"/>
            <w:r w:rsidRPr="002A2F21">
              <w:rPr>
                <w:rFonts w:ascii="PermianSerifTypeface" w:hAnsi="PermianSerifTypeface"/>
                <w:noProof w:val="0"/>
                <w:lang w:val="en-US" w:eastAsia="ru-RU"/>
              </w:rPr>
              <w:t xml:space="preserve"> </w:t>
            </w:r>
            <w:proofErr w:type="spellStart"/>
            <w:r w:rsidR="00452864" w:rsidRPr="002A2F21">
              <w:rPr>
                <w:rFonts w:ascii="PermianSerifTypeface" w:hAnsi="PermianSerifTypeface"/>
                <w:noProof w:val="0"/>
                <w:lang w:val="en-US" w:eastAsia="ru-RU"/>
              </w:rPr>
              <w:t>î</w:t>
            </w:r>
            <w:r w:rsidRPr="002A2F21">
              <w:rPr>
                <w:rFonts w:ascii="PermianSerifTypeface" w:hAnsi="PermianSerifTypeface"/>
                <w:noProof w:val="0"/>
                <w:lang w:val="en-US" w:eastAsia="ru-RU"/>
              </w:rPr>
              <w:t>ntre</w:t>
            </w:r>
            <w:proofErr w:type="spellEnd"/>
            <w:r w:rsidRPr="002A2F21">
              <w:rPr>
                <w:rFonts w:ascii="PermianSerifTypeface" w:hAnsi="PermianSerifTypeface"/>
                <w:noProof w:val="0"/>
                <w:lang w:val="en-US" w:eastAsia="ru-RU"/>
              </w:rPr>
              <w:t xml:space="preserve"> 7,5-10,0 </w:t>
            </w:r>
            <w:proofErr w:type="spellStart"/>
            <w:r w:rsidRPr="002A2F21">
              <w:rPr>
                <w:rFonts w:ascii="PermianSerifTypeface" w:hAnsi="PermianSerifTypeface"/>
                <w:noProof w:val="0"/>
                <w:lang w:val="en-US" w:eastAsia="ru-RU"/>
              </w:rPr>
              <w:t>mp</w:t>
            </w:r>
            <w:proofErr w:type="spellEnd"/>
            <w:r w:rsidRPr="002A2F21">
              <w:rPr>
                <w:rFonts w:ascii="PermianSerifTypeface" w:hAnsi="PermianSerifTypeface"/>
                <w:noProof w:val="0"/>
                <w:lang w:val="en-US" w:eastAsia="ru-RU"/>
              </w:rPr>
              <w:t xml:space="preserve"> la </w:t>
            </w:r>
            <w:proofErr w:type="spellStart"/>
            <w:r w:rsidRPr="002A2F21">
              <w:rPr>
                <w:rFonts w:ascii="PermianSerifTypeface" w:hAnsi="PermianSerifTypeface"/>
                <w:noProof w:val="0"/>
                <w:lang w:val="en-US" w:eastAsia="ru-RU"/>
              </w:rPr>
              <w:t>construc</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ii</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montate</w:t>
            </w:r>
            <w:proofErr w:type="spellEnd"/>
            <w:r w:rsidRPr="002A2F21">
              <w:rPr>
                <w:rFonts w:ascii="PermianSerifTypeface" w:hAnsi="PermianSerifTypeface"/>
                <w:noProof w:val="0"/>
                <w:lang w:val="en-US" w:eastAsia="ru-RU"/>
              </w:rPr>
              <w:t xml:space="preserve"> la </w:t>
            </w:r>
            <w:proofErr w:type="spellStart"/>
            <w:r w:rsidR="00452864" w:rsidRPr="002A2F21">
              <w:rPr>
                <w:rFonts w:ascii="PermianSerifTypeface" w:hAnsi="PermianSerifTypeface"/>
                <w:noProof w:val="0"/>
                <w:lang w:val="en-US" w:eastAsia="ru-RU"/>
              </w:rPr>
              <w:t>î</w:t>
            </w:r>
            <w:r w:rsidRPr="002A2F21">
              <w:rPr>
                <w:rFonts w:ascii="PermianSerifTypeface" w:hAnsi="PermianSerifTypeface"/>
                <w:noProof w:val="0"/>
                <w:lang w:val="en-US" w:eastAsia="ru-RU"/>
              </w:rPr>
              <w:t>n</w:t>
            </w:r>
            <w:r w:rsidR="00452864" w:rsidRPr="002A2F21">
              <w:rPr>
                <w:rFonts w:ascii="PermianSerifTypeface" w:hAnsi="PermianSerifTypeface"/>
                <w:noProof w:val="0"/>
                <w:lang w:val="en-US" w:eastAsia="ru-RU"/>
              </w:rPr>
              <w:t>ă</w:t>
            </w:r>
            <w:r w:rsidRPr="002A2F21">
              <w:rPr>
                <w:rFonts w:ascii="PermianSerifTypeface" w:hAnsi="PermianSerifTypeface"/>
                <w:noProof w:val="0"/>
                <w:lang w:val="en-US" w:eastAsia="ru-RU"/>
              </w:rPr>
              <w:t>l</w:t>
            </w:r>
            <w:r w:rsidR="00452864" w:rsidRPr="002A2F21">
              <w:rPr>
                <w:rFonts w:ascii="PermianSerifTypeface" w:hAnsi="PermianSerifTypeface"/>
                <w:noProof w:val="0"/>
                <w:lang w:val="en-US" w:eastAsia="ru-RU"/>
              </w:rPr>
              <w:t>ț</w:t>
            </w:r>
            <w:r w:rsidRPr="002A2F21">
              <w:rPr>
                <w:rFonts w:ascii="PermianSerifTypeface" w:hAnsi="PermianSerifTypeface"/>
                <w:noProof w:val="0"/>
                <w:lang w:val="en-US" w:eastAsia="ru-RU"/>
              </w:rPr>
              <w:t>imi</w:t>
            </w:r>
            <w:proofErr w:type="spellEnd"/>
            <w:r w:rsidRPr="002A2F21">
              <w:rPr>
                <w:rFonts w:ascii="PermianSerifTypeface" w:hAnsi="PermianSerifTypeface"/>
                <w:noProof w:val="0"/>
                <w:lang w:val="en-US" w:eastAsia="ru-RU"/>
              </w:rPr>
              <w:t xml:space="preserve"> de </w:t>
            </w:r>
            <w:proofErr w:type="spellStart"/>
            <w:r w:rsidRPr="002A2F21">
              <w:rPr>
                <w:rFonts w:ascii="PermianSerifTypeface" w:hAnsi="PermianSerifTypeface"/>
                <w:noProof w:val="0"/>
                <w:lang w:val="en-US" w:eastAsia="ru-RU"/>
              </w:rPr>
              <w:t>p</w:t>
            </w:r>
            <w:r w:rsidR="00452864" w:rsidRPr="002A2F21">
              <w:rPr>
                <w:rFonts w:ascii="PermianSerifTypeface" w:hAnsi="PermianSerifTypeface"/>
                <w:noProof w:val="0"/>
                <w:lang w:val="en-US" w:eastAsia="ru-RU"/>
              </w:rPr>
              <w:t>â</w:t>
            </w:r>
            <w:r w:rsidRPr="002A2F21">
              <w:rPr>
                <w:rFonts w:ascii="PermianSerifTypeface" w:hAnsi="PermianSerifTypeface"/>
                <w:noProof w:val="0"/>
                <w:lang w:val="en-US" w:eastAsia="ru-RU"/>
              </w:rPr>
              <w:t>na</w:t>
            </w:r>
            <w:proofErr w:type="spellEnd"/>
            <w:r w:rsidRPr="002A2F21">
              <w:rPr>
                <w:rFonts w:ascii="PermianSerifTypeface" w:hAnsi="PermianSerifTypeface"/>
                <w:noProof w:val="0"/>
                <w:lang w:val="en-US" w:eastAsia="ru-RU"/>
              </w:rPr>
              <w:t xml:space="preserve"> la 5 m </w:t>
            </w:r>
            <w:proofErr w:type="spellStart"/>
            <w:r w:rsidRPr="002A2F21">
              <w:rPr>
                <w:rFonts w:ascii="PermianSerifTypeface" w:hAnsi="PermianSerifTypeface"/>
                <w:noProof w:val="0"/>
                <w:lang w:val="en-US" w:eastAsia="ru-RU"/>
              </w:rPr>
              <w:t>inclusiv</w:t>
            </w:r>
            <w:proofErr w:type="spellEnd"/>
            <w:r w:rsidRPr="002A2F21">
              <w:rPr>
                <w:rFonts w:ascii="PermianSerifTypeface" w:hAnsi="PermianSerifTypeface"/>
                <w:noProof w:val="0"/>
                <w:lang w:val="en-US" w:eastAsia="ru-RU"/>
              </w:rPr>
              <w:t xml:space="preserve">, din mase </w:t>
            </w:r>
            <w:proofErr w:type="spellStart"/>
            <w:r w:rsidRPr="002A2F21">
              <w:rPr>
                <w:rFonts w:ascii="PermianSerifTypeface" w:hAnsi="PermianSerifTypeface"/>
                <w:noProof w:val="0"/>
                <w:lang w:val="en-US" w:eastAsia="ru-RU"/>
              </w:rPr>
              <w:t>plastice</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Perete</w:t>
            </w:r>
            <w:proofErr w:type="spellEnd"/>
            <w:r w:rsidRPr="002A2F21">
              <w:rPr>
                <w:rFonts w:ascii="PermianSerifTypeface" w:hAnsi="PermianSerifTypeface"/>
                <w:noProof w:val="0"/>
                <w:lang w:val="en-US" w:eastAsia="ru-RU"/>
              </w:rPr>
              <w:t xml:space="preserve"> din PVC cu </w:t>
            </w:r>
            <w:proofErr w:type="spellStart"/>
            <w:r w:rsidRPr="002A2F21">
              <w:rPr>
                <w:rFonts w:ascii="PermianSerifTypeface" w:hAnsi="PermianSerifTypeface"/>
                <w:noProof w:val="0"/>
                <w:lang w:val="en-US" w:eastAsia="ru-RU"/>
              </w:rPr>
              <w:t>geam</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termopan</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ornamentat</w:t>
            </w:r>
            <w:proofErr w:type="spellEnd"/>
            <w:r w:rsidRPr="002A2F21">
              <w:rPr>
                <w:rFonts w:ascii="PermianSerifTypeface" w:hAnsi="PermianSerifTypeface"/>
                <w:noProof w:val="0"/>
                <w:lang w:val="en-US" w:eastAsia="ru-RU"/>
              </w:rPr>
              <w:t xml:space="preserve"> (</w:t>
            </w:r>
            <w:proofErr w:type="spellStart"/>
            <w:r w:rsidRPr="002A2F21">
              <w:rPr>
                <w:rFonts w:ascii="PermianSerifTypeface" w:hAnsi="PermianSerifTypeface"/>
                <w:noProof w:val="0"/>
                <w:lang w:val="en-US" w:eastAsia="ru-RU"/>
              </w:rPr>
              <w:t>alb</w:t>
            </w:r>
            <w:proofErr w:type="spellEnd"/>
            <w:r w:rsidRPr="002A2F21">
              <w:rPr>
                <w:rFonts w:ascii="PermianSerifTypeface" w:hAnsi="PermianSerifTypeface"/>
                <w:noProof w:val="0"/>
                <w:lang w:val="en-US" w:eastAsia="ru-RU"/>
              </w:rPr>
              <w:t xml:space="preserve">-mat) </w:t>
            </w:r>
            <w:r w:rsidR="00452864" w:rsidRPr="002A2F21">
              <w:rPr>
                <w:rFonts w:ascii="PermianSerifTypeface" w:hAnsi="PermianSerifTypeface"/>
                <w:noProof w:val="0"/>
                <w:lang w:val="en-US" w:eastAsia="ru-RU"/>
              </w:rPr>
              <w:t>ș</w:t>
            </w:r>
            <w:r w:rsidRPr="002A2F21">
              <w:rPr>
                <w:rFonts w:ascii="PermianSerifTypeface" w:hAnsi="PermianSerifTypeface"/>
                <w:noProof w:val="0"/>
                <w:lang w:val="en-US" w:eastAsia="ru-RU"/>
              </w:rPr>
              <w:t xml:space="preserve">i panel sandwich, </w:t>
            </w:r>
            <w:proofErr w:type="spellStart"/>
            <w:r w:rsidRPr="002A2F21">
              <w:rPr>
                <w:rFonts w:ascii="PermianSerifTypeface" w:hAnsi="PermianSerifTypeface"/>
                <w:noProof w:val="0"/>
                <w:lang w:val="en-US" w:eastAsia="ru-RU"/>
              </w:rPr>
              <w:t>inclusiv</w:t>
            </w:r>
            <w:proofErr w:type="spellEnd"/>
            <w:r w:rsidRPr="002A2F21">
              <w:rPr>
                <w:rFonts w:ascii="PermianSerifTypeface" w:hAnsi="PermianSerifTypeface"/>
                <w:noProof w:val="0"/>
                <w:lang w:val="en-US" w:eastAsia="ru-RU"/>
              </w:rPr>
              <w:t xml:space="preserve"> 2 </w:t>
            </w:r>
            <w:proofErr w:type="spellStart"/>
            <w:r w:rsidRPr="002A2F21">
              <w:rPr>
                <w:rFonts w:ascii="PermianSerifTypeface" w:hAnsi="PermianSerifTypeface"/>
                <w:noProof w:val="0"/>
                <w:lang w:val="en-US" w:eastAsia="ru-RU"/>
              </w:rPr>
              <w:t>u</w:t>
            </w:r>
            <w:r w:rsidR="00452864" w:rsidRPr="002A2F21">
              <w:rPr>
                <w:rFonts w:ascii="PermianSerifTypeface" w:hAnsi="PermianSerifTypeface"/>
                <w:noProof w:val="0"/>
                <w:lang w:val="en-US" w:eastAsia="ru-RU"/>
              </w:rPr>
              <w:t>ș</w:t>
            </w:r>
            <w:r w:rsidRPr="002A2F21">
              <w:rPr>
                <w:rFonts w:ascii="PermianSerifTypeface" w:hAnsi="PermianSerifTypeface"/>
                <w:noProof w:val="0"/>
                <w:lang w:val="en-US" w:eastAsia="ru-RU"/>
              </w:rPr>
              <w:t>i</w:t>
            </w:r>
            <w:proofErr w:type="spellEnd"/>
            <w:r w:rsidRPr="002A2F21">
              <w:rPr>
                <w:rFonts w:ascii="PermianSerifTypeface" w:hAnsi="PermianSerifTypeface"/>
                <w:noProof w:val="0"/>
                <w:lang w:val="en-US" w:eastAsia="ru-RU"/>
              </w:rPr>
              <w:t xml:space="preserve"> cu </w:t>
            </w:r>
            <w:proofErr w:type="spellStart"/>
            <w:r w:rsidRPr="002A2F21">
              <w:rPr>
                <w:rFonts w:ascii="PermianSerifTypeface" w:hAnsi="PermianSerifTypeface"/>
                <w:noProof w:val="0"/>
                <w:lang w:val="en-US" w:eastAsia="ru-RU"/>
              </w:rPr>
              <w:t>dimensiunea</w:t>
            </w:r>
            <w:proofErr w:type="spellEnd"/>
            <w:r w:rsidRPr="002A2F21">
              <w:rPr>
                <w:rFonts w:ascii="PermianSerifTypeface" w:hAnsi="PermianSerifTypeface"/>
                <w:noProof w:val="0"/>
                <w:lang w:val="en-US" w:eastAsia="ru-RU"/>
              </w:rPr>
              <w:t xml:space="preserve"> 2,1x0,9. </w:t>
            </w:r>
          </w:p>
          <w:p w14:paraId="3F6FA0FA"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134" w:type="dxa"/>
            <w:gridSpan w:val="2"/>
            <w:tcBorders>
              <w:top w:val="single" w:sz="4" w:space="0" w:color="auto"/>
              <w:bottom w:val="single" w:sz="4" w:space="0" w:color="auto"/>
            </w:tcBorders>
            <w:vAlign w:val="center"/>
          </w:tcPr>
          <w:p w14:paraId="387F6B6A"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single" w:sz="4" w:space="0" w:color="auto"/>
              <w:bottom w:val="single" w:sz="4" w:space="0" w:color="auto"/>
            </w:tcBorders>
            <w:vAlign w:val="center"/>
          </w:tcPr>
          <w:p w14:paraId="0B489E1F" w14:textId="77777777" w:rsidR="00A8760A" w:rsidRPr="002A2F21" w:rsidRDefault="00A8760A" w:rsidP="00A8760A">
            <w:pPr>
              <w:autoSpaceDE w:val="0"/>
              <w:autoSpaceDN w:val="0"/>
              <w:adjustRightInd w:val="0"/>
              <w:jc w:val="center"/>
              <w:rPr>
                <w:rFonts w:ascii="PermianSerifTypeface" w:hAnsi="PermianSerifTypeface" w:cs="Arial CYR"/>
                <w:noProof w:val="0"/>
                <w:sz w:val="22"/>
                <w:szCs w:val="22"/>
                <w:lang w:val="en-US" w:eastAsia="ru-RU"/>
              </w:rPr>
            </w:pPr>
            <w:r w:rsidRPr="002A2F21">
              <w:rPr>
                <w:rFonts w:ascii="PermianSerifTypeface" w:hAnsi="PermianSerifTypeface" w:cs="Arial CYR"/>
                <w:noProof w:val="0"/>
                <w:sz w:val="22"/>
                <w:szCs w:val="22"/>
                <w:lang w:val="en-US" w:eastAsia="ru-RU"/>
              </w:rPr>
              <w:t>26,90</w:t>
            </w:r>
          </w:p>
          <w:p w14:paraId="7BE6D237"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418" w:type="dxa"/>
            <w:gridSpan w:val="2"/>
            <w:tcBorders>
              <w:top w:val="single" w:sz="4" w:space="0" w:color="auto"/>
              <w:bottom w:val="single" w:sz="4" w:space="0" w:color="auto"/>
            </w:tcBorders>
            <w:vAlign w:val="center"/>
          </w:tcPr>
          <w:p w14:paraId="611B88B5" w14:textId="77777777" w:rsidR="00A8760A" w:rsidRPr="002A2F21" w:rsidRDefault="00A8760A" w:rsidP="00A8760A">
            <w:pPr>
              <w:keepLines/>
              <w:autoSpaceDE w:val="0"/>
              <w:autoSpaceDN w:val="0"/>
              <w:jc w:val="center"/>
              <w:rPr>
                <w:rFonts w:ascii="PermianSerifTypeface" w:hAnsi="PermianSerifTypeface"/>
                <w:noProof w:val="0"/>
                <w:sz w:val="4"/>
                <w:szCs w:val="4"/>
                <w:lang w:val="en-US" w:eastAsia="ru-RU"/>
              </w:rPr>
            </w:pPr>
          </w:p>
        </w:tc>
        <w:tc>
          <w:tcPr>
            <w:tcW w:w="1701" w:type="dxa"/>
            <w:gridSpan w:val="2"/>
            <w:tcBorders>
              <w:top w:val="single" w:sz="4" w:space="0" w:color="auto"/>
              <w:bottom w:val="single" w:sz="4" w:space="0" w:color="auto"/>
            </w:tcBorders>
            <w:vAlign w:val="center"/>
          </w:tcPr>
          <w:p w14:paraId="785863FD" w14:textId="77777777" w:rsidR="00A8760A" w:rsidRPr="002A2F21" w:rsidRDefault="00A8760A" w:rsidP="00A8760A">
            <w:pPr>
              <w:keepLines/>
              <w:autoSpaceDE w:val="0"/>
              <w:autoSpaceDN w:val="0"/>
              <w:jc w:val="center"/>
              <w:rPr>
                <w:rFonts w:ascii="PermianSerifTypeface" w:hAnsi="PermianSerifTypeface"/>
                <w:noProof w:val="0"/>
                <w:sz w:val="4"/>
                <w:szCs w:val="4"/>
                <w:lang w:val="en-US" w:eastAsia="ru-RU"/>
              </w:rPr>
            </w:pPr>
          </w:p>
        </w:tc>
      </w:tr>
      <w:tr w:rsidR="00A8760A" w:rsidRPr="00A8760A" w14:paraId="336DFC1D" w14:textId="77777777" w:rsidTr="002A2F21">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47BA1DF" w14:textId="77777777" w:rsidR="00A8760A" w:rsidRPr="00A8760A" w:rsidRDefault="00A8760A" w:rsidP="00A8760A">
            <w:pPr>
              <w:autoSpaceDE w:val="0"/>
              <w:autoSpaceDN w:val="0"/>
              <w:jc w:val="center"/>
              <w:rPr>
                <w:noProof w:val="0"/>
                <w:sz w:val="22"/>
                <w:szCs w:val="22"/>
                <w:lang w:val="en-US" w:eastAsia="ru-RU"/>
              </w:rPr>
            </w:pPr>
          </w:p>
        </w:tc>
        <w:tc>
          <w:tcPr>
            <w:tcW w:w="1276" w:type="dxa"/>
            <w:gridSpan w:val="2"/>
            <w:tcBorders>
              <w:top w:val="nil"/>
              <w:bottom w:val="single" w:sz="2" w:space="0" w:color="auto"/>
            </w:tcBorders>
            <w:vAlign w:val="center"/>
          </w:tcPr>
          <w:p w14:paraId="35FDA9E0" w14:textId="77777777" w:rsidR="00A8760A" w:rsidRPr="00A8760A" w:rsidRDefault="00A8760A" w:rsidP="00A8760A">
            <w:pPr>
              <w:autoSpaceDE w:val="0"/>
              <w:autoSpaceDN w:val="0"/>
              <w:jc w:val="center"/>
              <w:rPr>
                <w:noProof w:val="0"/>
                <w:sz w:val="16"/>
                <w:szCs w:val="16"/>
                <w:lang w:val="en-US" w:eastAsia="ru-RU"/>
              </w:rPr>
            </w:pPr>
            <w:r w:rsidRPr="00A8760A">
              <w:rPr>
                <w:noProof w:val="0"/>
                <w:sz w:val="16"/>
                <w:szCs w:val="16"/>
                <w:lang w:val="en-US" w:eastAsia="ru-RU"/>
              </w:rPr>
              <w:t>7129200011200</w:t>
            </w:r>
          </w:p>
        </w:tc>
        <w:tc>
          <w:tcPr>
            <w:tcW w:w="2835" w:type="dxa"/>
            <w:tcBorders>
              <w:top w:val="nil"/>
              <w:bottom w:val="single" w:sz="2" w:space="0" w:color="auto"/>
            </w:tcBorders>
            <w:vAlign w:val="center"/>
          </w:tcPr>
          <w:p w14:paraId="5F6AC340" w14:textId="77777777" w:rsidR="00A8760A" w:rsidRPr="00A8760A" w:rsidRDefault="00A8760A" w:rsidP="00A8760A">
            <w:pPr>
              <w:autoSpaceDE w:val="0"/>
              <w:autoSpaceDN w:val="0"/>
              <w:rPr>
                <w:noProof w:val="0"/>
                <w:sz w:val="22"/>
                <w:szCs w:val="22"/>
                <w:lang w:val="en-US" w:eastAsia="ru-RU"/>
              </w:rPr>
            </w:pPr>
            <w:proofErr w:type="spellStart"/>
            <w:r w:rsidRPr="00A8760A">
              <w:rPr>
                <w:noProof w:val="0"/>
                <w:sz w:val="22"/>
                <w:szCs w:val="22"/>
                <w:lang w:val="en-US" w:eastAsia="ru-RU"/>
              </w:rPr>
              <w:t>Finisor</w:t>
            </w:r>
            <w:proofErr w:type="spellEnd"/>
            <w:r w:rsidRPr="00A8760A">
              <w:rPr>
                <w:noProof w:val="0"/>
                <w:sz w:val="22"/>
                <w:szCs w:val="22"/>
                <w:lang w:val="en-US" w:eastAsia="ru-RU"/>
              </w:rPr>
              <w:t xml:space="preserve"> MP</w:t>
            </w:r>
          </w:p>
        </w:tc>
        <w:tc>
          <w:tcPr>
            <w:tcW w:w="1134" w:type="dxa"/>
            <w:gridSpan w:val="2"/>
            <w:tcBorders>
              <w:top w:val="nil"/>
              <w:bottom w:val="single" w:sz="2" w:space="0" w:color="auto"/>
            </w:tcBorders>
            <w:vAlign w:val="center"/>
          </w:tcPr>
          <w:p w14:paraId="1DD15607"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h-om</w:t>
            </w:r>
          </w:p>
        </w:tc>
        <w:tc>
          <w:tcPr>
            <w:tcW w:w="1417" w:type="dxa"/>
            <w:gridSpan w:val="2"/>
            <w:tcBorders>
              <w:top w:val="nil"/>
              <w:bottom w:val="single" w:sz="2" w:space="0" w:color="auto"/>
            </w:tcBorders>
            <w:vAlign w:val="center"/>
          </w:tcPr>
          <w:p w14:paraId="02DE13FA" w14:textId="77777777" w:rsidR="00A8760A" w:rsidRPr="00A8760A" w:rsidRDefault="00A8760A" w:rsidP="00A8760A">
            <w:pPr>
              <w:autoSpaceDE w:val="0"/>
              <w:autoSpaceDN w:val="0"/>
              <w:jc w:val="center"/>
              <w:rPr>
                <w:noProof w:val="0"/>
                <w:sz w:val="22"/>
                <w:szCs w:val="22"/>
                <w:lang w:val="en-US" w:eastAsia="ru-RU"/>
              </w:rPr>
            </w:pPr>
            <w:r w:rsidRPr="00A8760A">
              <w:rPr>
                <w:noProof w:val="0"/>
                <w:sz w:val="22"/>
                <w:szCs w:val="22"/>
                <w:lang w:val="en-US" w:eastAsia="ru-RU"/>
              </w:rPr>
              <w:t>17,4850</w:t>
            </w:r>
          </w:p>
        </w:tc>
        <w:tc>
          <w:tcPr>
            <w:tcW w:w="1418" w:type="dxa"/>
            <w:gridSpan w:val="2"/>
            <w:tcBorders>
              <w:top w:val="nil"/>
              <w:bottom w:val="single" w:sz="2" w:space="0" w:color="auto"/>
            </w:tcBorders>
            <w:vAlign w:val="center"/>
          </w:tcPr>
          <w:p w14:paraId="1CB11199" w14:textId="77777777" w:rsidR="00A8760A" w:rsidRPr="00A8760A" w:rsidRDefault="00A8760A" w:rsidP="00A8760A">
            <w:pPr>
              <w:autoSpaceDE w:val="0"/>
              <w:autoSpaceDN w:val="0"/>
              <w:jc w:val="right"/>
              <w:rPr>
                <w:noProof w:val="0"/>
                <w:sz w:val="22"/>
                <w:szCs w:val="22"/>
                <w:lang w:val="en-US" w:eastAsia="ru-RU"/>
              </w:rPr>
            </w:pPr>
          </w:p>
        </w:tc>
        <w:tc>
          <w:tcPr>
            <w:tcW w:w="1701" w:type="dxa"/>
            <w:gridSpan w:val="2"/>
            <w:tcBorders>
              <w:top w:val="nil"/>
              <w:bottom w:val="single" w:sz="2" w:space="0" w:color="auto"/>
            </w:tcBorders>
            <w:vAlign w:val="center"/>
          </w:tcPr>
          <w:p w14:paraId="4FFCE1C4" w14:textId="77777777" w:rsidR="00A8760A" w:rsidRPr="00A8760A" w:rsidRDefault="00A8760A" w:rsidP="00A8760A">
            <w:pPr>
              <w:autoSpaceDE w:val="0"/>
              <w:autoSpaceDN w:val="0"/>
              <w:jc w:val="right"/>
              <w:rPr>
                <w:noProof w:val="0"/>
                <w:sz w:val="22"/>
                <w:szCs w:val="22"/>
                <w:lang w:val="en-US" w:eastAsia="ru-RU"/>
              </w:rPr>
            </w:pPr>
          </w:p>
        </w:tc>
      </w:tr>
      <w:tr w:rsidR="00A8760A" w:rsidRPr="00A8760A" w14:paraId="22037EF8" w14:textId="77777777" w:rsidTr="002A2F21">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D6DAB32"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276" w:type="dxa"/>
            <w:gridSpan w:val="2"/>
            <w:tcBorders>
              <w:top w:val="nil"/>
              <w:bottom w:val="single" w:sz="2" w:space="0" w:color="auto"/>
            </w:tcBorders>
            <w:vAlign w:val="center"/>
          </w:tcPr>
          <w:p w14:paraId="134D5BA8" w14:textId="77777777" w:rsidR="00A8760A" w:rsidRPr="002A2F21" w:rsidRDefault="00A8760A" w:rsidP="00A8760A">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9310060019920</w:t>
            </w:r>
          </w:p>
        </w:tc>
        <w:tc>
          <w:tcPr>
            <w:tcW w:w="2835" w:type="dxa"/>
            <w:tcBorders>
              <w:top w:val="nil"/>
              <w:bottom w:val="single" w:sz="2" w:space="0" w:color="auto"/>
            </w:tcBorders>
            <w:vAlign w:val="center"/>
          </w:tcPr>
          <w:p w14:paraId="19C2023E"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Muncitor</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deservire</w:t>
            </w:r>
            <w:proofErr w:type="spellEnd"/>
            <w:r w:rsidRPr="002A2F21">
              <w:rPr>
                <w:rFonts w:ascii="PermianSerifTypeface" w:hAnsi="PermianSerifTypeface"/>
                <w:noProof w:val="0"/>
                <w:sz w:val="22"/>
                <w:szCs w:val="22"/>
                <w:lang w:val="en-US" w:eastAsia="ru-RU"/>
              </w:rPr>
              <w:t xml:space="preserve"> CM</w:t>
            </w:r>
          </w:p>
        </w:tc>
        <w:tc>
          <w:tcPr>
            <w:tcW w:w="1134" w:type="dxa"/>
            <w:gridSpan w:val="2"/>
            <w:tcBorders>
              <w:top w:val="nil"/>
              <w:bottom w:val="single" w:sz="2" w:space="0" w:color="auto"/>
            </w:tcBorders>
            <w:vAlign w:val="center"/>
          </w:tcPr>
          <w:p w14:paraId="42DCBF91"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h-om</w:t>
            </w:r>
          </w:p>
        </w:tc>
        <w:tc>
          <w:tcPr>
            <w:tcW w:w="1417" w:type="dxa"/>
            <w:gridSpan w:val="2"/>
            <w:tcBorders>
              <w:top w:val="nil"/>
              <w:bottom w:val="single" w:sz="2" w:space="0" w:color="auto"/>
            </w:tcBorders>
            <w:vAlign w:val="center"/>
          </w:tcPr>
          <w:p w14:paraId="29ADFC9D"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1,3450</w:t>
            </w:r>
          </w:p>
        </w:tc>
        <w:tc>
          <w:tcPr>
            <w:tcW w:w="1418" w:type="dxa"/>
            <w:gridSpan w:val="2"/>
            <w:tcBorders>
              <w:top w:val="nil"/>
              <w:bottom w:val="single" w:sz="2" w:space="0" w:color="auto"/>
            </w:tcBorders>
            <w:vAlign w:val="center"/>
          </w:tcPr>
          <w:p w14:paraId="12C0CBD5" w14:textId="77777777" w:rsidR="00A8760A" w:rsidRPr="00A8760A" w:rsidRDefault="00A8760A" w:rsidP="00A8760A">
            <w:pPr>
              <w:autoSpaceDE w:val="0"/>
              <w:autoSpaceDN w:val="0"/>
              <w:jc w:val="right"/>
              <w:rPr>
                <w:noProof w:val="0"/>
                <w:sz w:val="22"/>
                <w:szCs w:val="22"/>
                <w:lang w:val="en-US" w:eastAsia="ru-RU"/>
              </w:rPr>
            </w:pPr>
          </w:p>
        </w:tc>
        <w:tc>
          <w:tcPr>
            <w:tcW w:w="1701" w:type="dxa"/>
            <w:gridSpan w:val="2"/>
            <w:tcBorders>
              <w:top w:val="nil"/>
              <w:bottom w:val="single" w:sz="2" w:space="0" w:color="auto"/>
            </w:tcBorders>
            <w:vAlign w:val="center"/>
          </w:tcPr>
          <w:p w14:paraId="09587815" w14:textId="77777777" w:rsidR="00A8760A" w:rsidRPr="00A8760A" w:rsidRDefault="00A8760A" w:rsidP="00A8760A">
            <w:pPr>
              <w:autoSpaceDE w:val="0"/>
              <w:autoSpaceDN w:val="0"/>
              <w:jc w:val="right"/>
              <w:rPr>
                <w:noProof w:val="0"/>
                <w:sz w:val="22"/>
                <w:szCs w:val="22"/>
                <w:lang w:val="en-US" w:eastAsia="ru-RU"/>
              </w:rPr>
            </w:pPr>
          </w:p>
        </w:tc>
      </w:tr>
      <w:tr w:rsidR="00A8760A" w:rsidRPr="00A8760A" w14:paraId="7CF544D0" w14:textId="77777777" w:rsidTr="002A2F21">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B2AB28D"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276" w:type="dxa"/>
            <w:gridSpan w:val="2"/>
            <w:tcBorders>
              <w:top w:val="nil"/>
              <w:bottom w:val="single" w:sz="2" w:space="0" w:color="auto"/>
            </w:tcBorders>
            <w:vAlign w:val="center"/>
          </w:tcPr>
          <w:p w14:paraId="3010CFD9" w14:textId="77777777" w:rsidR="00A8760A" w:rsidRPr="002A2F21" w:rsidRDefault="00A8760A" w:rsidP="00A8760A">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2523146720300</w:t>
            </w:r>
          </w:p>
        </w:tc>
        <w:tc>
          <w:tcPr>
            <w:tcW w:w="2835" w:type="dxa"/>
            <w:tcBorders>
              <w:top w:val="nil"/>
              <w:bottom w:val="single" w:sz="2" w:space="0" w:color="auto"/>
            </w:tcBorders>
            <w:vAlign w:val="center"/>
          </w:tcPr>
          <w:p w14:paraId="10027ECB" w14:textId="0388D47C"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 xml:space="preserve">Vitrine din </w:t>
            </w:r>
            <w:proofErr w:type="spellStart"/>
            <w:r w:rsidRPr="002A2F21">
              <w:rPr>
                <w:rFonts w:ascii="PermianSerifTypeface" w:hAnsi="PermianSerifTypeface"/>
                <w:noProof w:val="0"/>
                <w:sz w:val="22"/>
                <w:szCs w:val="22"/>
                <w:lang w:val="en-US" w:eastAsia="ru-RU"/>
              </w:rPr>
              <w:t>profiluri</w:t>
            </w:r>
            <w:proofErr w:type="spellEnd"/>
            <w:r w:rsidRPr="002A2F21">
              <w:rPr>
                <w:rFonts w:ascii="PermianSerifTypeface" w:hAnsi="PermianSerifTypeface"/>
                <w:noProof w:val="0"/>
                <w:sz w:val="22"/>
                <w:szCs w:val="22"/>
                <w:lang w:val="en-US" w:eastAsia="ru-RU"/>
              </w:rPr>
              <w:t xml:space="preserve"> din mase </w:t>
            </w:r>
            <w:proofErr w:type="spellStart"/>
            <w:r w:rsidRPr="002A2F21">
              <w:rPr>
                <w:rFonts w:ascii="PermianSerifTypeface" w:hAnsi="PermianSerifTypeface"/>
                <w:noProof w:val="0"/>
                <w:sz w:val="22"/>
                <w:szCs w:val="22"/>
                <w:lang w:val="en-US" w:eastAsia="ru-RU"/>
              </w:rPr>
              <w:t>plastice</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gata</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confec</w:t>
            </w:r>
            <w:r w:rsidR="00452864" w:rsidRPr="002A2F21">
              <w:rPr>
                <w:rFonts w:ascii="PermianSerifTypeface" w:hAnsi="PermianSerifTypeface"/>
                <w:noProof w:val="0"/>
                <w:sz w:val="22"/>
                <w:szCs w:val="22"/>
                <w:lang w:val="en-US" w:eastAsia="ru-RU"/>
              </w:rPr>
              <w:t>ț</w:t>
            </w:r>
            <w:r w:rsidRPr="002A2F21">
              <w:rPr>
                <w:rFonts w:ascii="PermianSerifTypeface" w:hAnsi="PermianSerifTypeface"/>
                <w:noProof w:val="0"/>
                <w:sz w:val="22"/>
                <w:szCs w:val="22"/>
                <w:lang w:val="en-US" w:eastAsia="ru-RU"/>
              </w:rPr>
              <w:t>ionate</w:t>
            </w:r>
            <w:proofErr w:type="spellEnd"/>
          </w:p>
        </w:tc>
        <w:tc>
          <w:tcPr>
            <w:tcW w:w="1134" w:type="dxa"/>
            <w:gridSpan w:val="2"/>
            <w:tcBorders>
              <w:top w:val="nil"/>
              <w:bottom w:val="single" w:sz="2" w:space="0" w:color="auto"/>
            </w:tcBorders>
            <w:vAlign w:val="center"/>
          </w:tcPr>
          <w:p w14:paraId="4AC6E5BF"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m2</w:t>
            </w:r>
          </w:p>
        </w:tc>
        <w:tc>
          <w:tcPr>
            <w:tcW w:w="1417" w:type="dxa"/>
            <w:gridSpan w:val="2"/>
            <w:tcBorders>
              <w:top w:val="nil"/>
              <w:bottom w:val="single" w:sz="2" w:space="0" w:color="auto"/>
            </w:tcBorders>
            <w:vAlign w:val="center"/>
          </w:tcPr>
          <w:p w14:paraId="4B68AC79"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26,9000</w:t>
            </w:r>
          </w:p>
        </w:tc>
        <w:tc>
          <w:tcPr>
            <w:tcW w:w="1418" w:type="dxa"/>
            <w:gridSpan w:val="2"/>
            <w:tcBorders>
              <w:top w:val="nil"/>
              <w:bottom w:val="single" w:sz="2" w:space="0" w:color="auto"/>
            </w:tcBorders>
            <w:vAlign w:val="center"/>
          </w:tcPr>
          <w:p w14:paraId="09AD80DE" w14:textId="77777777" w:rsidR="00A8760A" w:rsidRPr="00A8760A" w:rsidRDefault="00A8760A" w:rsidP="00A8760A">
            <w:pPr>
              <w:autoSpaceDE w:val="0"/>
              <w:autoSpaceDN w:val="0"/>
              <w:jc w:val="right"/>
              <w:rPr>
                <w:noProof w:val="0"/>
                <w:sz w:val="22"/>
                <w:szCs w:val="22"/>
                <w:lang w:val="en-US" w:eastAsia="ru-RU"/>
              </w:rPr>
            </w:pPr>
          </w:p>
        </w:tc>
        <w:tc>
          <w:tcPr>
            <w:tcW w:w="1701" w:type="dxa"/>
            <w:gridSpan w:val="2"/>
            <w:tcBorders>
              <w:top w:val="nil"/>
              <w:bottom w:val="single" w:sz="2" w:space="0" w:color="auto"/>
            </w:tcBorders>
            <w:vAlign w:val="center"/>
          </w:tcPr>
          <w:p w14:paraId="60356F22" w14:textId="77777777" w:rsidR="00A8760A" w:rsidRPr="00A8760A" w:rsidRDefault="00A8760A" w:rsidP="00A8760A">
            <w:pPr>
              <w:autoSpaceDE w:val="0"/>
              <w:autoSpaceDN w:val="0"/>
              <w:jc w:val="right"/>
              <w:rPr>
                <w:noProof w:val="0"/>
                <w:sz w:val="22"/>
                <w:szCs w:val="22"/>
                <w:lang w:val="en-US" w:eastAsia="ru-RU"/>
              </w:rPr>
            </w:pPr>
          </w:p>
        </w:tc>
      </w:tr>
      <w:tr w:rsidR="00A8760A" w:rsidRPr="00A8760A" w14:paraId="5186B730" w14:textId="77777777" w:rsidTr="002A2F21">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85DDB1E"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276" w:type="dxa"/>
            <w:gridSpan w:val="2"/>
            <w:tcBorders>
              <w:top w:val="nil"/>
              <w:bottom w:val="single" w:sz="2" w:space="0" w:color="auto"/>
            </w:tcBorders>
            <w:vAlign w:val="center"/>
          </w:tcPr>
          <w:p w14:paraId="73ABFBF7" w14:textId="77777777" w:rsidR="00A8760A" w:rsidRPr="002A2F21" w:rsidRDefault="00A8760A" w:rsidP="00A8760A">
            <w:pPr>
              <w:autoSpaceDE w:val="0"/>
              <w:autoSpaceDN w:val="0"/>
              <w:jc w:val="center"/>
              <w:rPr>
                <w:rFonts w:ascii="PermianSerifTypeface" w:hAnsi="PermianSerifTypeface"/>
                <w:noProof w:val="0"/>
                <w:sz w:val="16"/>
                <w:szCs w:val="16"/>
                <w:lang w:val="en-US" w:eastAsia="ru-RU"/>
              </w:rPr>
            </w:pPr>
            <w:r w:rsidRPr="002A2F21">
              <w:rPr>
                <w:rFonts w:ascii="PermianSerifTypeface" w:hAnsi="PermianSerifTypeface"/>
                <w:noProof w:val="0"/>
                <w:sz w:val="16"/>
                <w:szCs w:val="16"/>
                <w:lang w:val="en-US" w:eastAsia="ru-RU"/>
              </w:rPr>
              <w:t>2416566101572</w:t>
            </w:r>
          </w:p>
        </w:tc>
        <w:tc>
          <w:tcPr>
            <w:tcW w:w="2835" w:type="dxa"/>
            <w:tcBorders>
              <w:top w:val="nil"/>
              <w:bottom w:val="single" w:sz="2" w:space="0" w:color="auto"/>
            </w:tcBorders>
            <w:vAlign w:val="center"/>
          </w:tcPr>
          <w:p w14:paraId="27EE2C6A"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Spuma</w:t>
            </w:r>
            <w:proofErr w:type="spellEnd"/>
            <w:r w:rsidRPr="002A2F21">
              <w:rPr>
                <w:rFonts w:ascii="PermianSerifTypeface" w:hAnsi="PermianSerifTypeface"/>
                <w:noProof w:val="0"/>
                <w:sz w:val="22"/>
                <w:szCs w:val="22"/>
                <w:lang w:val="en-US" w:eastAsia="ru-RU"/>
              </w:rPr>
              <w:t xml:space="preserve"> de </w:t>
            </w:r>
            <w:proofErr w:type="spellStart"/>
            <w:r w:rsidRPr="002A2F21">
              <w:rPr>
                <w:rFonts w:ascii="PermianSerifTypeface" w:hAnsi="PermianSerifTypeface"/>
                <w:noProof w:val="0"/>
                <w:sz w:val="22"/>
                <w:szCs w:val="22"/>
                <w:lang w:val="en-US" w:eastAsia="ru-RU"/>
              </w:rPr>
              <w:t>poliuretan</w:t>
            </w:r>
            <w:proofErr w:type="spellEnd"/>
          </w:p>
        </w:tc>
        <w:tc>
          <w:tcPr>
            <w:tcW w:w="1134" w:type="dxa"/>
            <w:gridSpan w:val="2"/>
            <w:tcBorders>
              <w:top w:val="nil"/>
              <w:bottom w:val="single" w:sz="2" w:space="0" w:color="auto"/>
            </w:tcBorders>
            <w:vAlign w:val="center"/>
          </w:tcPr>
          <w:p w14:paraId="772AB7BF"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kg</w:t>
            </w:r>
          </w:p>
        </w:tc>
        <w:tc>
          <w:tcPr>
            <w:tcW w:w="1417" w:type="dxa"/>
            <w:gridSpan w:val="2"/>
            <w:tcBorders>
              <w:top w:val="nil"/>
              <w:bottom w:val="single" w:sz="2" w:space="0" w:color="auto"/>
            </w:tcBorders>
            <w:vAlign w:val="center"/>
          </w:tcPr>
          <w:p w14:paraId="3CD8010A"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9,4150</w:t>
            </w:r>
          </w:p>
        </w:tc>
        <w:tc>
          <w:tcPr>
            <w:tcW w:w="1418" w:type="dxa"/>
            <w:gridSpan w:val="2"/>
            <w:tcBorders>
              <w:top w:val="nil"/>
              <w:bottom w:val="single" w:sz="2" w:space="0" w:color="auto"/>
            </w:tcBorders>
            <w:vAlign w:val="center"/>
          </w:tcPr>
          <w:p w14:paraId="45ACB0C7" w14:textId="77777777" w:rsidR="00A8760A" w:rsidRPr="00A8760A" w:rsidRDefault="00A8760A" w:rsidP="00A8760A">
            <w:pPr>
              <w:autoSpaceDE w:val="0"/>
              <w:autoSpaceDN w:val="0"/>
              <w:jc w:val="right"/>
              <w:rPr>
                <w:noProof w:val="0"/>
                <w:sz w:val="22"/>
                <w:szCs w:val="22"/>
                <w:lang w:val="en-US" w:eastAsia="ru-RU"/>
              </w:rPr>
            </w:pPr>
          </w:p>
        </w:tc>
        <w:tc>
          <w:tcPr>
            <w:tcW w:w="1701" w:type="dxa"/>
            <w:gridSpan w:val="2"/>
            <w:tcBorders>
              <w:top w:val="nil"/>
              <w:bottom w:val="single" w:sz="2" w:space="0" w:color="auto"/>
            </w:tcBorders>
            <w:vAlign w:val="center"/>
          </w:tcPr>
          <w:p w14:paraId="0D069B76" w14:textId="77777777" w:rsidR="00A8760A" w:rsidRPr="00A8760A" w:rsidRDefault="00A8760A" w:rsidP="00A8760A">
            <w:pPr>
              <w:autoSpaceDE w:val="0"/>
              <w:autoSpaceDN w:val="0"/>
              <w:jc w:val="right"/>
              <w:rPr>
                <w:noProof w:val="0"/>
                <w:sz w:val="22"/>
                <w:szCs w:val="22"/>
                <w:lang w:val="en-US" w:eastAsia="ru-RU"/>
              </w:rPr>
            </w:pPr>
          </w:p>
        </w:tc>
      </w:tr>
      <w:tr w:rsidR="00A8760A" w:rsidRPr="00A8760A" w14:paraId="141CF9D5" w14:textId="77777777" w:rsidTr="002A2F21">
        <w:tc>
          <w:tcPr>
            <w:tcW w:w="708" w:type="dxa"/>
            <w:gridSpan w:val="2"/>
            <w:tcBorders>
              <w:top w:val="single" w:sz="6" w:space="0" w:color="auto"/>
              <w:bottom w:val="nil"/>
            </w:tcBorders>
          </w:tcPr>
          <w:p w14:paraId="382E848E"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6" w:space="0" w:color="auto"/>
              <w:bottom w:val="nil"/>
            </w:tcBorders>
          </w:tcPr>
          <w:p w14:paraId="6BA00670"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6" w:space="0" w:color="auto"/>
              <w:bottom w:val="nil"/>
            </w:tcBorders>
          </w:tcPr>
          <w:p w14:paraId="7523E222"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15" w:type="dxa"/>
            <w:gridSpan w:val="3"/>
            <w:tcBorders>
              <w:top w:val="single" w:sz="6" w:space="0" w:color="auto"/>
              <w:bottom w:val="nil"/>
              <w:right w:val="nil"/>
            </w:tcBorders>
          </w:tcPr>
          <w:p w14:paraId="7CA71E78"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6" w:space="0" w:color="auto"/>
              <w:left w:val="nil"/>
              <w:bottom w:val="nil"/>
              <w:right w:val="nil"/>
            </w:tcBorders>
          </w:tcPr>
          <w:p w14:paraId="3248E5FE"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6" w:space="0" w:color="auto"/>
              <w:left w:val="nil"/>
              <w:bottom w:val="nil"/>
            </w:tcBorders>
          </w:tcPr>
          <w:p w14:paraId="31AC199D"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6" w:space="0" w:color="auto"/>
              <w:bottom w:val="nil"/>
            </w:tcBorders>
          </w:tcPr>
          <w:p w14:paraId="325F7BCB" w14:textId="77777777" w:rsidR="00A8760A" w:rsidRPr="00A8760A" w:rsidRDefault="00A8760A" w:rsidP="00A8760A">
            <w:pPr>
              <w:autoSpaceDE w:val="0"/>
              <w:autoSpaceDN w:val="0"/>
              <w:rPr>
                <w:noProof w:val="0"/>
                <w:sz w:val="22"/>
                <w:szCs w:val="22"/>
                <w:lang w:val="en-US" w:eastAsia="ru-RU"/>
              </w:rPr>
            </w:pPr>
          </w:p>
        </w:tc>
      </w:tr>
      <w:tr w:rsidR="00A8760A" w:rsidRPr="00A8760A" w14:paraId="5E2BFCC2" w14:textId="77777777" w:rsidTr="002A2F21">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6A9271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nil"/>
              <w:bottom w:val="single" w:sz="4" w:space="0" w:color="auto"/>
            </w:tcBorders>
          </w:tcPr>
          <w:p w14:paraId="124E48FF"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nil"/>
              <w:bottom w:val="single" w:sz="4" w:space="0" w:color="auto"/>
            </w:tcBorders>
          </w:tcPr>
          <w:p w14:paraId="605320B9" w14:textId="77777777" w:rsidR="00A8760A" w:rsidRPr="002A2F21" w:rsidRDefault="00A8760A" w:rsidP="00A8760A">
            <w:pPr>
              <w:autoSpaceDE w:val="0"/>
              <w:autoSpaceDN w:val="0"/>
              <w:rPr>
                <w:rFonts w:ascii="PermianSerifTypeface" w:hAnsi="PermianSerifTypeface"/>
                <w:i/>
                <w:iCs/>
                <w:noProof w:val="0"/>
                <w:sz w:val="22"/>
                <w:szCs w:val="22"/>
                <w:lang w:val="en-US" w:eastAsia="ru-RU"/>
              </w:rPr>
            </w:pPr>
            <w:r w:rsidRPr="002A2F21">
              <w:rPr>
                <w:rFonts w:ascii="PermianSerifTypeface" w:hAnsi="PermianSerifTypeface"/>
                <w:i/>
                <w:iCs/>
                <w:noProof w:val="0"/>
                <w:sz w:val="22"/>
                <w:szCs w:val="22"/>
                <w:lang w:val="en-US" w:eastAsia="ru-RU"/>
              </w:rPr>
              <w:t>Total</w:t>
            </w:r>
          </w:p>
        </w:tc>
        <w:tc>
          <w:tcPr>
            <w:tcW w:w="1215" w:type="dxa"/>
            <w:gridSpan w:val="3"/>
            <w:tcBorders>
              <w:top w:val="nil"/>
              <w:bottom w:val="single" w:sz="4" w:space="0" w:color="auto"/>
              <w:right w:val="nil"/>
            </w:tcBorders>
          </w:tcPr>
          <w:p w14:paraId="701B3AFC"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nil"/>
              <w:left w:val="nil"/>
              <w:bottom w:val="single" w:sz="4" w:space="0" w:color="auto"/>
              <w:right w:val="nil"/>
            </w:tcBorders>
          </w:tcPr>
          <w:p w14:paraId="5FB2D752" w14:textId="77777777" w:rsidR="00A8760A" w:rsidRPr="00A8760A" w:rsidRDefault="00A8760A" w:rsidP="00A8760A">
            <w:pPr>
              <w:autoSpaceDE w:val="0"/>
              <w:autoSpaceDN w:val="0"/>
              <w:rPr>
                <w:noProof w:val="0"/>
                <w:sz w:val="22"/>
                <w:szCs w:val="22"/>
                <w:lang w:val="en-US" w:eastAsia="ru-RU"/>
              </w:rPr>
            </w:pPr>
          </w:p>
        </w:tc>
        <w:tc>
          <w:tcPr>
            <w:tcW w:w="1336" w:type="dxa"/>
            <w:tcBorders>
              <w:top w:val="nil"/>
              <w:left w:val="nil"/>
              <w:bottom w:val="single" w:sz="4" w:space="0" w:color="auto"/>
            </w:tcBorders>
          </w:tcPr>
          <w:p w14:paraId="6AFB55B4"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nil"/>
              <w:bottom w:val="single" w:sz="4" w:space="0" w:color="auto"/>
            </w:tcBorders>
          </w:tcPr>
          <w:p w14:paraId="4713D054" w14:textId="77777777" w:rsidR="00A8760A" w:rsidRPr="00A8760A" w:rsidRDefault="00A8760A" w:rsidP="00A8760A">
            <w:pPr>
              <w:keepLines/>
              <w:autoSpaceDE w:val="0"/>
              <w:autoSpaceDN w:val="0"/>
              <w:jc w:val="center"/>
              <w:rPr>
                <w:noProof w:val="0"/>
                <w:sz w:val="22"/>
                <w:szCs w:val="22"/>
                <w:lang w:val="en-US" w:eastAsia="ru-RU"/>
              </w:rPr>
            </w:pPr>
          </w:p>
        </w:tc>
      </w:tr>
      <w:tr w:rsidR="00A8760A" w:rsidRPr="00452864" w14:paraId="226409A9" w14:textId="77777777" w:rsidTr="002A2F21">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588C7AF0"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bottom w:val="single" w:sz="4" w:space="0" w:color="auto"/>
            </w:tcBorders>
          </w:tcPr>
          <w:p w14:paraId="20552893"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bottom w:val="single" w:sz="4" w:space="0" w:color="auto"/>
            </w:tcBorders>
          </w:tcPr>
          <w:p w14:paraId="7E024BA4" w14:textId="77777777" w:rsidR="00A8760A" w:rsidRPr="002A2F21" w:rsidRDefault="00A8760A" w:rsidP="00A8760A">
            <w:pPr>
              <w:autoSpaceDE w:val="0"/>
              <w:autoSpaceDN w:val="0"/>
              <w:rPr>
                <w:rFonts w:ascii="PermianSerifTypeface" w:hAnsi="PermianSerifTypeface"/>
                <w:b/>
                <w:bCs/>
                <w:noProof w:val="0"/>
                <w:sz w:val="22"/>
                <w:szCs w:val="22"/>
                <w:lang w:val="en-US" w:eastAsia="ru-RU"/>
              </w:rPr>
            </w:pPr>
            <w:r w:rsidRPr="002A2F21">
              <w:rPr>
                <w:rFonts w:ascii="PermianSerifTypeface" w:hAnsi="PermianSerifTypeface"/>
                <w:b/>
                <w:bCs/>
                <w:noProof w:val="0"/>
                <w:sz w:val="22"/>
                <w:szCs w:val="22"/>
                <w:lang w:val="en-US" w:eastAsia="ru-RU"/>
              </w:rPr>
              <w:t xml:space="preserve">Total </w:t>
            </w:r>
            <w:proofErr w:type="spellStart"/>
            <w:r w:rsidRPr="002A2F21">
              <w:rPr>
                <w:rFonts w:ascii="PermianSerifTypeface" w:hAnsi="PermianSerifTypeface"/>
                <w:b/>
                <w:bCs/>
                <w:noProof w:val="0"/>
                <w:sz w:val="22"/>
                <w:szCs w:val="22"/>
                <w:lang w:val="en-US" w:eastAsia="ru-RU"/>
              </w:rPr>
              <w:t>capitol</w:t>
            </w:r>
            <w:proofErr w:type="spellEnd"/>
            <w:r w:rsidRPr="002A2F21">
              <w:rPr>
                <w:rFonts w:ascii="PermianSerifTypeface" w:hAnsi="PermianSerifTypeface"/>
                <w:b/>
                <w:bCs/>
                <w:noProof w:val="0"/>
                <w:sz w:val="22"/>
                <w:szCs w:val="22"/>
                <w:lang w:val="en-US" w:eastAsia="ru-RU"/>
              </w:rPr>
              <w:t>:</w:t>
            </w:r>
          </w:p>
          <w:p w14:paraId="391CD448"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b/>
                <w:bCs/>
                <w:noProof w:val="0"/>
                <w:sz w:val="22"/>
                <w:szCs w:val="22"/>
                <w:lang w:val="en-US" w:eastAsia="ru-RU"/>
              </w:rPr>
              <w:t>Inclusiv</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salariu</w:t>
            </w:r>
            <w:proofErr w:type="spellEnd"/>
          </w:p>
        </w:tc>
        <w:tc>
          <w:tcPr>
            <w:tcW w:w="1215" w:type="dxa"/>
            <w:gridSpan w:val="3"/>
            <w:tcBorders>
              <w:bottom w:val="single" w:sz="4" w:space="0" w:color="auto"/>
              <w:right w:val="nil"/>
            </w:tcBorders>
          </w:tcPr>
          <w:p w14:paraId="220891D2"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left w:val="nil"/>
              <w:bottom w:val="single" w:sz="4" w:space="0" w:color="auto"/>
              <w:right w:val="nil"/>
            </w:tcBorders>
          </w:tcPr>
          <w:p w14:paraId="3DCED997" w14:textId="77777777" w:rsidR="00A8760A" w:rsidRPr="00452864" w:rsidRDefault="00A8760A" w:rsidP="00A8760A">
            <w:pPr>
              <w:autoSpaceDE w:val="0"/>
              <w:autoSpaceDN w:val="0"/>
              <w:rPr>
                <w:noProof w:val="0"/>
                <w:sz w:val="22"/>
                <w:szCs w:val="22"/>
                <w:lang w:val="en-US" w:eastAsia="ru-RU"/>
              </w:rPr>
            </w:pPr>
          </w:p>
        </w:tc>
        <w:tc>
          <w:tcPr>
            <w:tcW w:w="1336" w:type="dxa"/>
            <w:tcBorders>
              <w:left w:val="nil"/>
              <w:bottom w:val="single" w:sz="4" w:space="0" w:color="auto"/>
            </w:tcBorders>
          </w:tcPr>
          <w:p w14:paraId="437E4774" w14:textId="77777777" w:rsidR="00A8760A" w:rsidRPr="00452864" w:rsidRDefault="00A8760A" w:rsidP="00A8760A">
            <w:pPr>
              <w:autoSpaceDE w:val="0"/>
              <w:autoSpaceDN w:val="0"/>
              <w:rPr>
                <w:noProof w:val="0"/>
                <w:sz w:val="22"/>
                <w:szCs w:val="22"/>
                <w:lang w:val="en-US" w:eastAsia="ru-RU"/>
              </w:rPr>
            </w:pPr>
          </w:p>
        </w:tc>
        <w:tc>
          <w:tcPr>
            <w:tcW w:w="1701" w:type="dxa"/>
            <w:gridSpan w:val="2"/>
            <w:tcBorders>
              <w:bottom w:val="single" w:sz="4" w:space="0" w:color="auto"/>
            </w:tcBorders>
          </w:tcPr>
          <w:p w14:paraId="5E87FF8F" w14:textId="77777777" w:rsidR="00A8760A" w:rsidRPr="00452864" w:rsidRDefault="00A8760A" w:rsidP="00A8760A">
            <w:pPr>
              <w:keepLines/>
              <w:autoSpaceDE w:val="0"/>
              <w:autoSpaceDN w:val="0"/>
              <w:jc w:val="center"/>
              <w:rPr>
                <w:noProof w:val="0"/>
                <w:sz w:val="22"/>
                <w:szCs w:val="22"/>
                <w:lang w:val="en-US" w:eastAsia="ru-RU"/>
              </w:rPr>
            </w:pPr>
          </w:p>
        </w:tc>
      </w:tr>
      <w:tr w:rsidR="00A8760A" w:rsidRPr="00A8760A" w14:paraId="711DF513" w14:textId="77777777" w:rsidTr="002A2F21">
        <w:trPr>
          <w:trHeight w:hRule="exact" w:val="20"/>
        </w:trPr>
        <w:tc>
          <w:tcPr>
            <w:tcW w:w="675" w:type="dxa"/>
            <w:tcBorders>
              <w:top w:val="single" w:sz="6" w:space="0" w:color="auto"/>
              <w:bottom w:val="single" w:sz="12" w:space="0" w:color="auto"/>
            </w:tcBorders>
          </w:tcPr>
          <w:p w14:paraId="72D363C5"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134" w:type="dxa"/>
            <w:gridSpan w:val="2"/>
            <w:tcBorders>
              <w:top w:val="single" w:sz="6" w:space="0" w:color="auto"/>
              <w:bottom w:val="single" w:sz="12" w:space="0" w:color="auto"/>
            </w:tcBorders>
          </w:tcPr>
          <w:p w14:paraId="32A7726E"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3010" w:type="dxa"/>
            <w:gridSpan w:val="2"/>
            <w:tcBorders>
              <w:top w:val="single" w:sz="6" w:space="0" w:color="auto"/>
              <w:bottom w:val="single" w:sz="12" w:space="0" w:color="auto"/>
            </w:tcBorders>
          </w:tcPr>
          <w:p w14:paraId="5CDDB529" w14:textId="77777777" w:rsidR="00A8760A" w:rsidRPr="002A2F21" w:rsidRDefault="00A8760A" w:rsidP="00A8760A">
            <w:pPr>
              <w:autoSpaceDE w:val="0"/>
              <w:autoSpaceDN w:val="0"/>
              <w:rPr>
                <w:rFonts w:ascii="PermianSerifTypeface" w:hAnsi="PermianSerifTypeface"/>
                <w:b/>
                <w:bCs/>
                <w:noProof w:val="0"/>
                <w:sz w:val="22"/>
                <w:szCs w:val="22"/>
                <w:lang w:val="en-US" w:eastAsia="ru-RU"/>
              </w:rPr>
            </w:pPr>
          </w:p>
        </w:tc>
        <w:tc>
          <w:tcPr>
            <w:tcW w:w="1215" w:type="dxa"/>
            <w:gridSpan w:val="3"/>
            <w:tcBorders>
              <w:top w:val="single" w:sz="6" w:space="0" w:color="auto"/>
              <w:bottom w:val="single" w:sz="12" w:space="0" w:color="auto"/>
            </w:tcBorders>
          </w:tcPr>
          <w:p w14:paraId="407BBF82"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6" w:space="0" w:color="auto"/>
              <w:bottom w:val="single" w:sz="12" w:space="0" w:color="auto"/>
            </w:tcBorders>
          </w:tcPr>
          <w:p w14:paraId="666EC15B" w14:textId="77777777" w:rsidR="00A8760A" w:rsidRPr="00A8760A" w:rsidRDefault="00A8760A" w:rsidP="00A8760A">
            <w:pPr>
              <w:autoSpaceDE w:val="0"/>
              <w:autoSpaceDN w:val="0"/>
              <w:rPr>
                <w:noProof w:val="0"/>
                <w:sz w:val="22"/>
                <w:szCs w:val="22"/>
                <w:lang w:val="en-US" w:eastAsia="ru-RU"/>
              </w:rPr>
            </w:pPr>
          </w:p>
        </w:tc>
        <w:tc>
          <w:tcPr>
            <w:tcW w:w="1363" w:type="dxa"/>
            <w:gridSpan w:val="2"/>
            <w:tcBorders>
              <w:top w:val="single" w:sz="6" w:space="0" w:color="auto"/>
              <w:bottom w:val="single" w:sz="12" w:space="0" w:color="auto"/>
            </w:tcBorders>
          </w:tcPr>
          <w:p w14:paraId="41FCA5D0" w14:textId="77777777" w:rsidR="00A8760A" w:rsidRPr="00A8760A" w:rsidRDefault="00A8760A" w:rsidP="00A8760A">
            <w:pPr>
              <w:autoSpaceDE w:val="0"/>
              <w:autoSpaceDN w:val="0"/>
              <w:rPr>
                <w:noProof w:val="0"/>
                <w:sz w:val="22"/>
                <w:szCs w:val="22"/>
                <w:lang w:val="en-US" w:eastAsia="ru-RU"/>
              </w:rPr>
            </w:pPr>
          </w:p>
        </w:tc>
        <w:tc>
          <w:tcPr>
            <w:tcW w:w="1674" w:type="dxa"/>
            <w:tcBorders>
              <w:top w:val="single" w:sz="6" w:space="0" w:color="auto"/>
              <w:bottom w:val="single" w:sz="12" w:space="0" w:color="auto"/>
            </w:tcBorders>
          </w:tcPr>
          <w:p w14:paraId="1471E9AB" w14:textId="77777777" w:rsidR="00A8760A" w:rsidRPr="00A8760A" w:rsidRDefault="00A8760A" w:rsidP="00A8760A">
            <w:pPr>
              <w:autoSpaceDE w:val="0"/>
              <w:autoSpaceDN w:val="0"/>
              <w:rPr>
                <w:noProof w:val="0"/>
                <w:sz w:val="22"/>
                <w:szCs w:val="22"/>
                <w:lang w:val="en-US" w:eastAsia="ru-RU"/>
              </w:rPr>
            </w:pPr>
          </w:p>
        </w:tc>
      </w:tr>
      <w:tr w:rsidR="00A8760A" w:rsidRPr="00A8760A" w14:paraId="50B12D49" w14:textId="77777777" w:rsidTr="002A2F21">
        <w:trPr>
          <w:trHeight w:val="20"/>
        </w:trPr>
        <w:tc>
          <w:tcPr>
            <w:tcW w:w="675" w:type="dxa"/>
            <w:tcBorders>
              <w:top w:val="single" w:sz="12" w:space="0" w:color="auto"/>
              <w:left w:val="nil"/>
              <w:bottom w:val="nil"/>
              <w:right w:val="nil"/>
            </w:tcBorders>
          </w:tcPr>
          <w:p w14:paraId="254FBD56"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134" w:type="dxa"/>
            <w:gridSpan w:val="2"/>
            <w:tcBorders>
              <w:top w:val="single" w:sz="12" w:space="0" w:color="auto"/>
              <w:left w:val="nil"/>
              <w:bottom w:val="nil"/>
              <w:right w:val="nil"/>
            </w:tcBorders>
          </w:tcPr>
          <w:p w14:paraId="7F1F413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3010" w:type="dxa"/>
            <w:gridSpan w:val="2"/>
            <w:tcBorders>
              <w:top w:val="single" w:sz="12" w:space="0" w:color="auto"/>
              <w:left w:val="nil"/>
              <w:bottom w:val="nil"/>
              <w:right w:val="nil"/>
            </w:tcBorders>
          </w:tcPr>
          <w:p w14:paraId="6D15C4E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15" w:type="dxa"/>
            <w:gridSpan w:val="3"/>
            <w:tcBorders>
              <w:top w:val="single" w:sz="12" w:space="0" w:color="auto"/>
              <w:left w:val="nil"/>
              <w:bottom w:val="nil"/>
              <w:right w:val="nil"/>
            </w:tcBorders>
          </w:tcPr>
          <w:p w14:paraId="7730B24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12" w:space="0" w:color="auto"/>
              <w:left w:val="nil"/>
              <w:bottom w:val="nil"/>
              <w:right w:val="nil"/>
            </w:tcBorders>
          </w:tcPr>
          <w:p w14:paraId="22353E11" w14:textId="77777777" w:rsidR="00A8760A" w:rsidRPr="00A8760A" w:rsidRDefault="00A8760A" w:rsidP="00A8760A">
            <w:pPr>
              <w:autoSpaceDE w:val="0"/>
              <w:autoSpaceDN w:val="0"/>
              <w:rPr>
                <w:noProof w:val="0"/>
                <w:sz w:val="22"/>
                <w:szCs w:val="22"/>
                <w:lang w:val="en-US" w:eastAsia="ru-RU"/>
              </w:rPr>
            </w:pPr>
          </w:p>
        </w:tc>
        <w:tc>
          <w:tcPr>
            <w:tcW w:w="1363" w:type="dxa"/>
            <w:gridSpan w:val="2"/>
            <w:tcBorders>
              <w:top w:val="single" w:sz="12" w:space="0" w:color="auto"/>
              <w:left w:val="nil"/>
              <w:bottom w:val="nil"/>
              <w:right w:val="nil"/>
            </w:tcBorders>
          </w:tcPr>
          <w:p w14:paraId="6F9AE305" w14:textId="77777777" w:rsidR="00A8760A" w:rsidRPr="00A8760A" w:rsidRDefault="00A8760A" w:rsidP="00A8760A">
            <w:pPr>
              <w:autoSpaceDE w:val="0"/>
              <w:autoSpaceDN w:val="0"/>
              <w:rPr>
                <w:noProof w:val="0"/>
                <w:sz w:val="22"/>
                <w:szCs w:val="22"/>
                <w:lang w:val="en-US" w:eastAsia="ru-RU"/>
              </w:rPr>
            </w:pPr>
          </w:p>
        </w:tc>
        <w:tc>
          <w:tcPr>
            <w:tcW w:w="1674" w:type="dxa"/>
            <w:tcBorders>
              <w:top w:val="single" w:sz="12" w:space="0" w:color="auto"/>
              <w:left w:val="nil"/>
              <w:bottom w:val="nil"/>
              <w:right w:val="nil"/>
            </w:tcBorders>
          </w:tcPr>
          <w:p w14:paraId="240436A5" w14:textId="77777777" w:rsidR="00A8760A" w:rsidRPr="00A8760A" w:rsidRDefault="00A8760A" w:rsidP="00A8760A">
            <w:pPr>
              <w:autoSpaceDE w:val="0"/>
              <w:autoSpaceDN w:val="0"/>
              <w:rPr>
                <w:noProof w:val="0"/>
                <w:sz w:val="22"/>
                <w:szCs w:val="22"/>
                <w:lang w:val="en-US" w:eastAsia="ru-RU"/>
              </w:rPr>
            </w:pPr>
          </w:p>
        </w:tc>
      </w:tr>
      <w:tr w:rsidR="00A8760A" w:rsidRPr="00A8760A" w14:paraId="038A478B"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38231F1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366C797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7A7CA856" w14:textId="77777777"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Total</w:t>
            </w:r>
          </w:p>
        </w:tc>
        <w:tc>
          <w:tcPr>
            <w:tcW w:w="1215" w:type="dxa"/>
            <w:gridSpan w:val="3"/>
            <w:tcBorders>
              <w:top w:val="single" w:sz="4" w:space="0" w:color="auto"/>
              <w:bottom w:val="single" w:sz="4" w:space="0" w:color="auto"/>
              <w:right w:val="nil"/>
            </w:tcBorders>
          </w:tcPr>
          <w:p w14:paraId="1B52F0D8"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57EE3CD9"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69A13B61"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696FDD50"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2BE61D91"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6AE74E2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46AEF468"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40E30E87"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Fondul</w:t>
            </w:r>
            <w:proofErr w:type="spellEnd"/>
            <w:r w:rsidRPr="002A2F21">
              <w:rPr>
                <w:rFonts w:ascii="PermianSerifTypeface" w:hAnsi="PermianSerifTypeface"/>
                <w:noProof w:val="0"/>
                <w:sz w:val="22"/>
                <w:szCs w:val="22"/>
                <w:lang w:val="en-US" w:eastAsia="ru-RU"/>
              </w:rPr>
              <w:t xml:space="preserve"> social</w:t>
            </w:r>
          </w:p>
        </w:tc>
        <w:tc>
          <w:tcPr>
            <w:tcW w:w="1215" w:type="dxa"/>
            <w:gridSpan w:val="3"/>
            <w:tcBorders>
              <w:top w:val="single" w:sz="4" w:space="0" w:color="auto"/>
              <w:bottom w:val="single" w:sz="4" w:space="0" w:color="auto"/>
              <w:right w:val="nil"/>
            </w:tcBorders>
          </w:tcPr>
          <w:p w14:paraId="61B1153A"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61883726"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41B887EB"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5F43176A"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7F206CC3"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36091845"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15F4EBAE"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7002392A"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Transportarea</w:t>
            </w:r>
            <w:proofErr w:type="spellEnd"/>
            <w:r w:rsidRPr="002A2F21">
              <w:rPr>
                <w:rFonts w:ascii="PermianSerifTypeface" w:hAnsi="PermianSerifTypeface"/>
                <w:noProof w:val="0"/>
                <w:sz w:val="22"/>
                <w:szCs w:val="22"/>
                <w:lang w:val="en-US" w:eastAsia="ru-RU"/>
              </w:rPr>
              <w:t xml:space="preserve"> </w:t>
            </w:r>
            <w:proofErr w:type="spellStart"/>
            <w:r w:rsidRPr="002A2F21">
              <w:rPr>
                <w:rFonts w:ascii="PermianSerifTypeface" w:hAnsi="PermianSerifTypeface"/>
                <w:noProof w:val="0"/>
                <w:sz w:val="22"/>
                <w:szCs w:val="22"/>
                <w:lang w:val="en-US" w:eastAsia="ru-RU"/>
              </w:rPr>
              <w:t>materialelor</w:t>
            </w:r>
            <w:proofErr w:type="spellEnd"/>
          </w:p>
        </w:tc>
        <w:tc>
          <w:tcPr>
            <w:tcW w:w="1215" w:type="dxa"/>
            <w:gridSpan w:val="3"/>
            <w:tcBorders>
              <w:top w:val="single" w:sz="4" w:space="0" w:color="auto"/>
              <w:bottom w:val="single" w:sz="4" w:space="0" w:color="auto"/>
              <w:right w:val="nil"/>
            </w:tcBorders>
          </w:tcPr>
          <w:p w14:paraId="205800F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6B2A9FC8"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5D40AC7F"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15267342"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3BD055EC"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19F9611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0F0F5B26"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5B286A77" w14:textId="77777777"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Total</w:t>
            </w:r>
          </w:p>
        </w:tc>
        <w:tc>
          <w:tcPr>
            <w:tcW w:w="1215" w:type="dxa"/>
            <w:gridSpan w:val="3"/>
            <w:tcBorders>
              <w:top w:val="single" w:sz="4" w:space="0" w:color="auto"/>
              <w:bottom w:val="single" w:sz="4" w:space="0" w:color="auto"/>
              <w:right w:val="nil"/>
            </w:tcBorders>
          </w:tcPr>
          <w:p w14:paraId="388930C5"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0220D1BB"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401AB672"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5BD60024"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4D333226"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427D075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518F6ED2"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069B3C71"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Cheltuieli</w:t>
            </w:r>
            <w:proofErr w:type="spellEnd"/>
            <w:r w:rsidRPr="002A2F21">
              <w:rPr>
                <w:rFonts w:ascii="PermianSerifTypeface" w:hAnsi="PermianSerifTypeface"/>
                <w:noProof w:val="0"/>
                <w:sz w:val="22"/>
                <w:szCs w:val="22"/>
                <w:lang w:val="en-US" w:eastAsia="ru-RU"/>
              </w:rPr>
              <w:t xml:space="preserve"> de regie</w:t>
            </w:r>
          </w:p>
        </w:tc>
        <w:tc>
          <w:tcPr>
            <w:tcW w:w="1215" w:type="dxa"/>
            <w:gridSpan w:val="3"/>
            <w:tcBorders>
              <w:top w:val="single" w:sz="4" w:space="0" w:color="auto"/>
              <w:bottom w:val="single" w:sz="4" w:space="0" w:color="auto"/>
              <w:right w:val="nil"/>
            </w:tcBorders>
          </w:tcPr>
          <w:p w14:paraId="0C6A7FD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6CB704D7"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44418C9D"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21BC3B14"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3AD599E2"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4017CB60"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6BE1E71B"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546BF0B7" w14:textId="77777777"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Total</w:t>
            </w:r>
          </w:p>
        </w:tc>
        <w:tc>
          <w:tcPr>
            <w:tcW w:w="1215" w:type="dxa"/>
            <w:gridSpan w:val="3"/>
            <w:tcBorders>
              <w:top w:val="single" w:sz="4" w:space="0" w:color="auto"/>
              <w:bottom w:val="single" w:sz="4" w:space="0" w:color="auto"/>
              <w:right w:val="nil"/>
            </w:tcBorders>
          </w:tcPr>
          <w:p w14:paraId="4BFE8AB3"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7F1BD648"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69F87F84"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7D40D26D"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107429B2"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2F7D375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71C1B07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2E9BC296"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noProof w:val="0"/>
                <w:sz w:val="22"/>
                <w:szCs w:val="22"/>
                <w:lang w:val="en-US" w:eastAsia="ru-RU"/>
              </w:rPr>
              <w:t>Beneficiu</w:t>
            </w:r>
            <w:proofErr w:type="spellEnd"/>
          </w:p>
        </w:tc>
        <w:tc>
          <w:tcPr>
            <w:tcW w:w="1215" w:type="dxa"/>
            <w:gridSpan w:val="3"/>
            <w:tcBorders>
              <w:top w:val="single" w:sz="4" w:space="0" w:color="auto"/>
              <w:bottom w:val="single" w:sz="4" w:space="0" w:color="auto"/>
              <w:right w:val="nil"/>
            </w:tcBorders>
          </w:tcPr>
          <w:p w14:paraId="2884C9FD"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0945AC0E"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50E650F4"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2EBC7F80"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3F8168AE"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53703D1F"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13E5B597"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6E7427D6" w14:textId="77777777"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Total</w:t>
            </w:r>
          </w:p>
        </w:tc>
        <w:tc>
          <w:tcPr>
            <w:tcW w:w="1215" w:type="dxa"/>
            <w:gridSpan w:val="3"/>
            <w:tcBorders>
              <w:top w:val="single" w:sz="4" w:space="0" w:color="auto"/>
              <w:bottom w:val="single" w:sz="4" w:space="0" w:color="auto"/>
              <w:right w:val="nil"/>
            </w:tcBorders>
          </w:tcPr>
          <w:p w14:paraId="79292F9B"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3C1438AE"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6ECF5049"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224801FF"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5102FAF6" w14:textId="77777777" w:rsidTr="002A2F21">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6299BB44"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276" w:type="dxa"/>
            <w:gridSpan w:val="2"/>
            <w:tcBorders>
              <w:top w:val="single" w:sz="4" w:space="0" w:color="auto"/>
              <w:left w:val="single" w:sz="4" w:space="0" w:color="auto"/>
              <w:bottom w:val="single" w:sz="4" w:space="0" w:color="auto"/>
            </w:tcBorders>
          </w:tcPr>
          <w:p w14:paraId="3EB21AA9"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2835" w:type="dxa"/>
            <w:tcBorders>
              <w:top w:val="single" w:sz="4" w:space="0" w:color="auto"/>
              <w:bottom w:val="single" w:sz="4" w:space="0" w:color="auto"/>
            </w:tcBorders>
          </w:tcPr>
          <w:p w14:paraId="51B5A201" w14:textId="77777777" w:rsidR="00A8760A" w:rsidRPr="002A2F21" w:rsidRDefault="00A8760A" w:rsidP="00A8760A">
            <w:pPr>
              <w:autoSpaceDE w:val="0"/>
              <w:autoSpaceDN w:val="0"/>
              <w:rPr>
                <w:rFonts w:ascii="PermianSerifTypeface" w:hAnsi="PermianSerifTypeface"/>
                <w:noProof w:val="0"/>
                <w:sz w:val="22"/>
                <w:szCs w:val="22"/>
                <w:lang w:val="en-US" w:eastAsia="ru-RU"/>
              </w:rPr>
            </w:pPr>
            <w:r w:rsidRPr="002A2F21">
              <w:rPr>
                <w:rFonts w:ascii="PermianSerifTypeface" w:hAnsi="PermianSerifTypeface"/>
                <w:noProof w:val="0"/>
                <w:sz w:val="22"/>
                <w:szCs w:val="22"/>
                <w:lang w:val="en-US" w:eastAsia="ru-RU"/>
              </w:rPr>
              <w:t>TVA</w:t>
            </w:r>
          </w:p>
        </w:tc>
        <w:tc>
          <w:tcPr>
            <w:tcW w:w="1215" w:type="dxa"/>
            <w:gridSpan w:val="3"/>
            <w:tcBorders>
              <w:top w:val="single" w:sz="4" w:space="0" w:color="auto"/>
              <w:bottom w:val="single" w:sz="4" w:space="0" w:color="auto"/>
              <w:right w:val="nil"/>
            </w:tcBorders>
          </w:tcPr>
          <w:p w14:paraId="4014EDAF" w14:textId="77777777" w:rsidR="00A8760A" w:rsidRPr="002A2F21" w:rsidRDefault="00A8760A" w:rsidP="00A8760A">
            <w:pPr>
              <w:autoSpaceDE w:val="0"/>
              <w:autoSpaceDN w:val="0"/>
              <w:rPr>
                <w:rFonts w:ascii="PermianSerifTypeface" w:hAnsi="PermianSerifTypeface"/>
                <w:noProof w:val="0"/>
                <w:sz w:val="22"/>
                <w:szCs w:val="22"/>
                <w:lang w:val="en-US" w:eastAsia="ru-RU"/>
              </w:rPr>
            </w:pPr>
          </w:p>
        </w:tc>
        <w:tc>
          <w:tcPr>
            <w:tcW w:w="1418" w:type="dxa"/>
            <w:gridSpan w:val="2"/>
            <w:tcBorders>
              <w:top w:val="single" w:sz="4" w:space="0" w:color="auto"/>
              <w:left w:val="nil"/>
              <w:bottom w:val="single" w:sz="4" w:space="0" w:color="auto"/>
              <w:right w:val="nil"/>
            </w:tcBorders>
          </w:tcPr>
          <w:p w14:paraId="7DEF2CEF" w14:textId="77777777" w:rsidR="00A8760A" w:rsidRPr="00A8760A" w:rsidRDefault="00A8760A" w:rsidP="00A8760A">
            <w:pPr>
              <w:autoSpaceDE w:val="0"/>
              <w:autoSpaceDN w:val="0"/>
              <w:rPr>
                <w:noProof w:val="0"/>
                <w:sz w:val="22"/>
                <w:szCs w:val="22"/>
                <w:lang w:val="en-US" w:eastAsia="ru-RU"/>
              </w:rPr>
            </w:pPr>
          </w:p>
        </w:tc>
        <w:tc>
          <w:tcPr>
            <w:tcW w:w="1336" w:type="dxa"/>
            <w:tcBorders>
              <w:top w:val="single" w:sz="4" w:space="0" w:color="auto"/>
              <w:left w:val="nil"/>
              <w:bottom w:val="single" w:sz="4" w:space="0" w:color="auto"/>
            </w:tcBorders>
          </w:tcPr>
          <w:p w14:paraId="5B9BCF46" w14:textId="77777777" w:rsidR="00A8760A" w:rsidRPr="00A8760A" w:rsidRDefault="00A8760A" w:rsidP="00A8760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tcPr>
          <w:p w14:paraId="036B936A" w14:textId="77777777" w:rsidR="00A8760A" w:rsidRPr="00A8760A" w:rsidRDefault="00A8760A" w:rsidP="00A8760A">
            <w:pPr>
              <w:autoSpaceDE w:val="0"/>
              <w:autoSpaceDN w:val="0"/>
              <w:jc w:val="center"/>
              <w:rPr>
                <w:noProof w:val="0"/>
                <w:sz w:val="6"/>
                <w:szCs w:val="6"/>
                <w:lang w:val="en-US" w:eastAsia="ru-RU"/>
              </w:rPr>
            </w:pPr>
          </w:p>
        </w:tc>
      </w:tr>
      <w:tr w:rsidR="00A8760A" w:rsidRPr="00A8760A" w14:paraId="2ED96721" w14:textId="77777777" w:rsidTr="002A2F21">
        <w:tblPrEx>
          <w:tblBorders>
            <w:bottom w:val="single" w:sz="6" w:space="0" w:color="auto"/>
          </w:tblBorders>
        </w:tblPrEx>
        <w:trPr>
          <w:trHeight w:val="318"/>
        </w:trPr>
        <w:tc>
          <w:tcPr>
            <w:tcW w:w="708" w:type="dxa"/>
            <w:gridSpan w:val="2"/>
            <w:tcBorders>
              <w:top w:val="nil"/>
              <w:bottom w:val="single" w:sz="6" w:space="0" w:color="auto"/>
            </w:tcBorders>
            <w:vAlign w:val="bottom"/>
          </w:tcPr>
          <w:p w14:paraId="7A6284B5"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276" w:type="dxa"/>
            <w:gridSpan w:val="2"/>
            <w:tcBorders>
              <w:top w:val="nil"/>
              <w:bottom w:val="single" w:sz="6" w:space="0" w:color="auto"/>
            </w:tcBorders>
            <w:vAlign w:val="bottom"/>
          </w:tcPr>
          <w:p w14:paraId="308A0FB0"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2862" w:type="dxa"/>
            <w:gridSpan w:val="2"/>
            <w:tcBorders>
              <w:top w:val="nil"/>
              <w:bottom w:val="single" w:sz="6" w:space="0" w:color="auto"/>
              <w:right w:val="nil"/>
            </w:tcBorders>
            <w:vAlign w:val="bottom"/>
          </w:tcPr>
          <w:p w14:paraId="3B889733" w14:textId="77777777" w:rsidR="00A8760A" w:rsidRPr="002A2F21" w:rsidRDefault="00A8760A" w:rsidP="00A8760A">
            <w:pPr>
              <w:autoSpaceDE w:val="0"/>
              <w:autoSpaceDN w:val="0"/>
              <w:rPr>
                <w:rFonts w:ascii="PermianSerifTypeface" w:hAnsi="PermianSerifTypeface"/>
                <w:b/>
                <w:bCs/>
                <w:noProof w:val="0"/>
                <w:sz w:val="22"/>
                <w:szCs w:val="22"/>
                <w:lang w:val="en-US" w:eastAsia="ru-RU"/>
              </w:rPr>
            </w:pPr>
          </w:p>
          <w:p w14:paraId="021D4537" w14:textId="77777777" w:rsidR="00A8760A" w:rsidRPr="002A2F21" w:rsidRDefault="00A8760A" w:rsidP="00A8760A">
            <w:pPr>
              <w:autoSpaceDE w:val="0"/>
              <w:autoSpaceDN w:val="0"/>
              <w:rPr>
                <w:rFonts w:ascii="PermianSerifTypeface" w:hAnsi="PermianSerifTypeface"/>
                <w:b/>
                <w:bCs/>
                <w:noProof w:val="0"/>
                <w:sz w:val="22"/>
                <w:szCs w:val="22"/>
                <w:lang w:val="en-US" w:eastAsia="ru-RU"/>
              </w:rPr>
            </w:pPr>
            <w:r w:rsidRPr="002A2F21">
              <w:rPr>
                <w:rFonts w:ascii="PermianSerifTypeface" w:hAnsi="PermianSerifTypeface"/>
                <w:b/>
                <w:bCs/>
                <w:noProof w:val="0"/>
                <w:sz w:val="22"/>
                <w:szCs w:val="22"/>
                <w:lang w:val="en-US" w:eastAsia="ru-RU"/>
              </w:rPr>
              <w:t xml:space="preserve">TOTAL </w:t>
            </w:r>
            <w:proofErr w:type="spellStart"/>
            <w:r w:rsidRPr="002A2F21">
              <w:rPr>
                <w:rFonts w:ascii="PermianSerifTypeface" w:hAnsi="PermianSerifTypeface"/>
                <w:b/>
                <w:bCs/>
                <w:noProof w:val="0"/>
                <w:sz w:val="22"/>
                <w:szCs w:val="22"/>
                <w:lang w:val="en-US" w:eastAsia="ru-RU"/>
              </w:rPr>
              <w:t>deviz</w:t>
            </w:r>
            <w:proofErr w:type="spellEnd"/>
            <w:r w:rsidRPr="002A2F21">
              <w:rPr>
                <w:rFonts w:ascii="PermianSerifTypeface" w:hAnsi="PermianSerifTypeface"/>
                <w:b/>
                <w:bCs/>
                <w:noProof w:val="0"/>
                <w:sz w:val="22"/>
                <w:szCs w:val="22"/>
                <w:lang w:val="en-US" w:eastAsia="ru-RU"/>
              </w:rPr>
              <w:t>:</w:t>
            </w:r>
          </w:p>
          <w:p w14:paraId="37F4FF9C" w14:textId="77777777" w:rsidR="00A8760A" w:rsidRPr="002A2F21" w:rsidRDefault="00A8760A" w:rsidP="00A8760A">
            <w:pPr>
              <w:autoSpaceDE w:val="0"/>
              <w:autoSpaceDN w:val="0"/>
              <w:rPr>
                <w:rFonts w:ascii="PermianSerifTypeface" w:hAnsi="PermianSerifTypeface"/>
                <w:noProof w:val="0"/>
                <w:sz w:val="22"/>
                <w:szCs w:val="22"/>
                <w:lang w:val="en-US" w:eastAsia="ru-RU"/>
              </w:rPr>
            </w:pPr>
            <w:proofErr w:type="spellStart"/>
            <w:r w:rsidRPr="002A2F21">
              <w:rPr>
                <w:rFonts w:ascii="PermianSerifTypeface" w:hAnsi="PermianSerifTypeface"/>
                <w:b/>
                <w:bCs/>
                <w:noProof w:val="0"/>
                <w:sz w:val="22"/>
                <w:szCs w:val="22"/>
                <w:lang w:val="en-US" w:eastAsia="ru-RU"/>
              </w:rPr>
              <w:t>Inclusiv</w:t>
            </w:r>
            <w:proofErr w:type="spellEnd"/>
            <w:r w:rsidRPr="002A2F21">
              <w:rPr>
                <w:rFonts w:ascii="PermianSerifTypeface" w:hAnsi="PermianSerifTypeface"/>
                <w:b/>
                <w:bCs/>
                <w:noProof w:val="0"/>
                <w:sz w:val="22"/>
                <w:szCs w:val="22"/>
                <w:lang w:val="en-US" w:eastAsia="ru-RU"/>
              </w:rPr>
              <w:t xml:space="preserve"> </w:t>
            </w:r>
            <w:proofErr w:type="spellStart"/>
            <w:r w:rsidRPr="002A2F21">
              <w:rPr>
                <w:rFonts w:ascii="PermianSerifTypeface" w:hAnsi="PermianSerifTypeface"/>
                <w:b/>
                <w:bCs/>
                <w:noProof w:val="0"/>
                <w:sz w:val="22"/>
                <w:szCs w:val="22"/>
                <w:lang w:val="en-US" w:eastAsia="ru-RU"/>
              </w:rPr>
              <w:t>salariu</w:t>
            </w:r>
            <w:proofErr w:type="spellEnd"/>
          </w:p>
        </w:tc>
        <w:tc>
          <w:tcPr>
            <w:tcW w:w="1188" w:type="dxa"/>
            <w:gridSpan w:val="2"/>
            <w:tcBorders>
              <w:top w:val="nil"/>
              <w:left w:val="nil"/>
              <w:bottom w:val="single" w:sz="6" w:space="0" w:color="auto"/>
              <w:right w:val="nil"/>
            </w:tcBorders>
            <w:vAlign w:val="bottom"/>
          </w:tcPr>
          <w:p w14:paraId="4CFED918" w14:textId="77777777" w:rsidR="00A8760A" w:rsidRPr="002A2F21" w:rsidRDefault="00A8760A" w:rsidP="00A8760A">
            <w:pPr>
              <w:autoSpaceDE w:val="0"/>
              <w:autoSpaceDN w:val="0"/>
              <w:jc w:val="center"/>
              <w:rPr>
                <w:rFonts w:ascii="PermianSerifTypeface" w:hAnsi="PermianSerifTypeface"/>
                <w:noProof w:val="0"/>
                <w:sz w:val="22"/>
                <w:szCs w:val="22"/>
                <w:lang w:val="en-US" w:eastAsia="ru-RU"/>
              </w:rPr>
            </w:pPr>
          </w:p>
        </w:tc>
        <w:tc>
          <w:tcPr>
            <w:tcW w:w="1418" w:type="dxa"/>
            <w:gridSpan w:val="2"/>
            <w:tcBorders>
              <w:top w:val="nil"/>
              <w:left w:val="nil"/>
              <w:bottom w:val="single" w:sz="6" w:space="0" w:color="auto"/>
              <w:right w:val="nil"/>
            </w:tcBorders>
            <w:vAlign w:val="bottom"/>
          </w:tcPr>
          <w:p w14:paraId="67DB3AE5" w14:textId="77777777" w:rsidR="00A8760A" w:rsidRPr="00A8760A" w:rsidRDefault="00A8760A" w:rsidP="00A8760A">
            <w:pPr>
              <w:autoSpaceDE w:val="0"/>
              <w:autoSpaceDN w:val="0"/>
              <w:jc w:val="center"/>
              <w:rPr>
                <w:noProof w:val="0"/>
                <w:sz w:val="22"/>
                <w:szCs w:val="22"/>
                <w:lang w:val="en-US" w:eastAsia="ru-RU"/>
              </w:rPr>
            </w:pPr>
          </w:p>
        </w:tc>
        <w:tc>
          <w:tcPr>
            <w:tcW w:w="1363" w:type="dxa"/>
            <w:gridSpan w:val="2"/>
            <w:tcBorders>
              <w:top w:val="nil"/>
              <w:left w:val="nil"/>
              <w:bottom w:val="single" w:sz="6" w:space="0" w:color="auto"/>
              <w:right w:val="nil"/>
            </w:tcBorders>
            <w:vAlign w:val="bottom"/>
          </w:tcPr>
          <w:p w14:paraId="606F407A" w14:textId="77777777" w:rsidR="00A8760A" w:rsidRPr="00A8760A" w:rsidRDefault="00A8760A" w:rsidP="00A8760A">
            <w:pPr>
              <w:autoSpaceDE w:val="0"/>
              <w:autoSpaceDN w:val="0"/>
              <w:jc w:val="center"/>
              <w:rPr>
                <w:noProof w:val="0"/>
                <w:sz w:val="22"/>
                <w:szCs w:val="22"/>
                <w:lang w:val="en-US" w:eastAsia="ru-RU"/>
              </w:rPr>
            </w:pPr>
          </w:p>
        </w:tc>
        <w:tc>
          <w:tcPr>
            <w:tcW w:w="1674" w:type="dxa"/>
            <w:tcBorders>
              <w:top w:val="nil"/>
              <w:left w:val="nil"/>
              <w:bottom w:val="single" w:sz="6" w:space="0" w:color="auto"/>
            </w:tcBorders>
            <w:vAlign w:val="bottom"/>
          </w:tcPr>
          <w:p w14:paraId="270967A2" w14:textId="77777777" w:rsidR="00A8760A" w:rsidRPr="00A8760A" w:rsidRDefault="00A8760A" w:rsidP="00A8760A">
            <w:pPr>
              <w:keepLines/>
              <w:autoSpaceDE w:val="0"/>
              <w:autoSpaceDN w:val="0"/>
              <w:jc w:val="center"/>
              <w:rPr>
                <w:noProof w:val="0"/>
                <w:sz w:val="4"/>
                <w:szCs w:val="4"/>
                <w:lang w:val="en-US" w:eastAsia="ru-RU"/>
              </w:rPr>
            </w:pPr>
          </w:p>
        </w:tc>
      </w:tr>
    </w:tbl>
    <w:p w14:paraId="4F559F66" w14:textId="77777777" w:rsidR="0080188E" w:rsidRDefault="0080188E" w:rsidP="0080188E">
      <w:pPr>
        <w:tabs>
          <w:tab w:val="left" w:pos="567"/>
        </w:tabs>
        <w:jc w:val="both"/>
        <w:rPr>
          <w:sz w:val="22"/>
          <w:szCs w:val="22"/>
          <w:lang w:val="ro-MD"/>
        </w:rPr>
      </w:pPr>
    </w:p>
    <w:p w14:paraId="2577BF95" w14:textId="77777777" w:rsidR="002A2F21" w:rsidRDefault="002A2F21" w:rsidP="002A2F21">
      <w:pPr>
        <w:spacing w:line="276" w:lineRule="auto"/>
        <w:rPr>
          <w:b/>
          <w:bCs/>
          <w:noProof w:val="0"/>
          <w:lang w:val="en-US"/>
        </w:rPr>
      </w:pPr>
    </w:p>
    <w:p w14:paraId="65F25B23" w14:textId="55011461" w:rsidR="005C5ED4" w:rsidRPr="00EF5B85" w:rsidRDefault="005C5ED4" w:rsidP="002A2F21">
      <w:pPr>
        <w:spacing w:line="276" w:lineRule="auto"/>
        <w:rPr>
          <w:b/>
          <w:bCs/>
          <w:noProof w:val="0"/>
          <w:lang w:val="en-US"/>
        </w:rPr>
      </w:pPr>
      <w:proofErr w:type="spellStart"/>
      <w:r w:rsidRPr="0087378F">
        <w:rPr>
          <w:b/>
          <w:bCs/>
          <w:noProof w:val="0"/>
          <w:lang w:val="en-US"/>
        </w:rPr>
        <w:t>Semnături</w:t>
      </w:r>
      <w:proofErr w:type="spellEnd"/>
      <w:r w:rsidRPr="0087378F">
        <w:rPr>
          <w:b/>
          <w:bCs/>
          <w:noProof w:val="0"/>
          <w:lang w:val="en-US"/>
        </w:rPr>
        <w:t xml:space="preserve"> </w:t>
      </w:r>
      <w:proofErr w:type="spellStart"/>
      <w:r w:rsidRPr="0087378F">
        <w:rPr>
          <w:b/>
          <w:bCs/>
          <w:noProof w:val="0"/>
          <w:lang w:val="en-US"/>
        </w:rPr>
        <w:t>autorizate</w:t>
      </w:r>
      <w:proofErr w:type="spellEnd"/>
      <w:r w:rsidRPr="0087378F">
        <w:rPr>
          <w:b/>
          <w:bCs/>
          <w:noProof w:val="0"/>
          <w:lang w:val="en-US"/>
        </w:rPr>
        <w:t xml:space="preserve">: </w:t>
      </w:r>
    </w:p>
    <w:p w14:paraId="19265C89" w14:textId="6FB8B4A8" w:rsidR="0080188E" w:rsidRDefault="0080188E" w:rsidP="00D73FFF">
      <w:pPr>
        <w:rPr>
          <w:b/>
          <w:bCs/>
          <w:noProof w:val="0"/>
          <w:lang w:val="en-US"/>
        </w:rPr>
      </w:pPr>
    </w:p>
    <w:p w14:paraId="1C2172A7" w14:textId="7DFD71A5" w:rsidR="00452959" w:rsidRPr="0032561C" w:rsidRDefault="00452959" w:rsidP="00452959">
      <w:pPr>
        <w:tabs>
          <w:tab w:val="left" w:pos="567"/>
        </w:tabs>
        <w:jc w:val="both"/>
        <w:rPr>
          <w:rFonts w:ascii="PermianSerifTypeface" w:hAnsi="PermianSerifTypeface"/>
          <w:b/>
          <w:bCs/>
          <w:i/>
          <w:iCs/>
          <w:lang w:val="ro-MD"/>
        </w:rPr>
      </w:pPr>
      <w:r w:rsidRPr="0032561C">
        <w:rPr>
          <w:rFonts w:ascii="PermianSerifTypeface" w:hAnsi="PermianSerifTypeface"/>
          <w:b/>
          <w:bCs/>
          <w:i/>
          <w:iCs/>
          <w:lang w:val="ro-MD"/>
        </w:rPr>
        <w:t>Eugeniu PRODAN,</w:t>
      </w:r>
    </w:p>
    <w:p w14:paraId="4A383767" w14:textId="77777777" w:rsidR="00452959" w:rsidRPr="0032561C" w:rsidRDefault="00452959" w:rsidP="00452959">
      <w:pPr>
        <w:tabs>
          <w:tab w:val="left" w:pos="567"/>
        </w:tabs>
        <w:jc w:val="both"/>
        <w:rPr>
          <w:rFonts w:ascii="PermianSerifTypeface" w:hAnsi="PermianSerifTypeface"/>
          <w:b/>
          <w:bCs/>
          <w:i/>
          <w:iCs/>
          <w:lang w:val="ro-MD"/>
        </w:rPr>
      </w:pPr>
      <w:r w:rsidRPr="0032561C">
        <w:rPr>
          <w:rFonts w:ascii="PermianSerifTypeface" w:hAnsi="PermianSerifTypeface"/>
          <w:b/>
          <w:bCs/>
          <w:i/>
          <w:iCs/>
          <w:lang w:val="ro-MD"/>
        </w:rPr>
        <w:t xml:space="preserve">Director Departamentul Securitate și Administrare  </w:t>
      </w:r>
    </w:p>
    <w:p w14:paraId="5643CE9E" w14:textId="77777777" w:rsidR="002A2F21" w:rsidRDefault="002A2F21" w:rsidP="00452959">
      <w:pPr>
        <w:tabs>
          <w:tab w:val="left" w:pos="567"/>
        </w:tabs>
        <w:jc w:val="both"/>
        <w:rPr>
          <w:rFonts w:ascii="PermianSerifTypeface" w:hAnsi="PermianSerifTypeface"/>
          <w:b/>
          <w:bCs/>
          <w:i/>
          <w:iCs/>
          <w:lang w:val="ro-MD"/>
        </w:rPr>
      </w:pPr>
    </w:p>
    <w:p w14:paraId="69B23B60" w14:textId="4E4C0AB6" w:rsidR="00452959" w:rsidRPr="0032561C" w:rsidRDefault="00452959" w:rsidP="00452959">
      <w:pPr>
        <w:tabs>
          <w:tab w:val="left" w:pos="567"/>
        </w:tabs>
        <w:jc w:val="both"/>
        <w:rPr>
          <w:rFonts w:ascii="PermianSerifTypeface" w:hAnsi="PermianSerifTypeface"/>
          <w:b/>
          <w:bCs/>
          <w:i/>
          <w:iCs/>
          <w:lang w:val="ro-MD"/>
        </w:rPr>
      </w:pPr>
      <w:r w:rsidRPr="0032561C">
        <w:rPr>
          <w:rFonts w:ascii="PermianSerifTypeface" w:hAnsi="PermianSerifTypeface"/>
          <w:b/>
          <w:bCs/>
          <w:i/>
          <w:iCs/>
          <w:lang w:val="ro-MD"/>
        </w:rPr>
        <w:t>(semnat electronic)</w:t>
      </w:r>
    </w:p>
    <w:p w14:paraId="759CC902" w14:textId="77777777" w:rsidR="00452959" w:rsidRPr="0032561C" w:rsidRDefault="00452959" w:rsidP="00452959">
      <w:pPr>
        <w:tabs>
          <w:tab w:val="left" w:pos="567"/>
        </w:tabs>
        <w:jc w:val="both"/>
        <w:rPr>
          <w:rFonts w:ascii="PermianSerifTypeface" w:hAnsi="PermianSerifTypeface"/>
          <w:b/>
          <w:bCs/>
          <w:i/>
          <w:iCs/>
          <w:lang w:val="ro-MD"/>
        </w:rPr>
      </w:pPr>
    </w:p>
    <w:p w14:paraId="1AD84A97" w14:textId="77777777" w:rsidR="00452959" w:rsidRPr="0032561C" w:rsidRDefault="00452959" w:rsidP="00452959">
      <w:pPr>
        <w:tabs>
          <w:tab w:val="left" w:pos="567"/>
        </w:tabs>
        <w:jc w:val="both"/>
        <w:rPr>
          <w:rFonts w:ascii="PermianSerifTypeface" w:hAnsi="PermianSerifTypeface"/>
          <w:b/>
          <w:bCs/>
          <w:i/>
          <w:iCs/>
          <w:lang w:val="ro-MD"/>
        </w:rPr>
      </w:pPr>
    </w:p>
    <w:p w14:paraId="0934EBF0" w14:textId="77777777" w:rsidR="002A2F21" w:rsidRDefault="00452959" w:rsidP="00452959">
      <w:pPr>
        <w:tabs>
          <w:tab w:val="left" w:pos="567"/>
        </w:tabs>
        <w:jc w:val="both"/>
        <w:rPr>
          <w:rFonts w:ascii="PermianSerifTypeface" w:hAnsi="PermianSerifTypeface"/>
          <w:b/>
          <w:bCs/>
          <w:i/>
          <w:iCs/>
          <w:lang w:val="ro-MD"/>
        </w:rPr>
      </w:pPr>
      <w:r w:rsidRPr="0032561C">
        <w:rPr>
          <w:rFonts w:ascii="PermianSerifTypeface" w:hAnsi="PermianSerifTypeface"/>
          <w:b/>
          <w:bCs/>
          <w:i/>
          <w:iCs/>
          <w:lang w:val="ro-MD"/>
        </w:rPr>
        <w:t>Ion BUȘILA,</w:t>
      </w:r>
    </w:p>
    <w:p w14:paraId="230BE59F" w14:textId="1836CBCB" w:rsidR="00452959" w:rsidRPr="0032561C" w:rsidRDefault="00452959" w:rsidP="00452959">
      <w:pPr>
        <w:tabs>
          <w:tab w:val="left" w:pos="567"/>
        </w:tabs>
        <w:jc w:val="both"/>
        <w:rPr>
          <w:rFonts w:ascii="PermianSerifTypeface" w:hAnsi="PermianSerifTypeface"/>
          <w:b/>
          <w:bCs/>
          <w:i/>
          <w:iCs/>
          <w:lang w:val="ro-MD"/>
        </w:rPr>
      </w:pPr>
      <w:r>
        <w:rPr>
          <w:rFonts w:ascii="PermianSerifTypeface" w:hAnsi="PermianSerifTypeface"/>
          <w:b/>
          <w:bCs/>
          <w:i/>
          <w:iCs/>
          <w:lang w:val="ro-MD"/>
        </w:rPr>
        <w:t>Expert consultant</w:t>
      </w:r>
      <w:r w:rsidRPr="0032561C">
        <w:rPr>
          <w:rFonts w:ascii="PermianSerifTypeface" w:hAnsi="PermianSerifTypeface"/>
          <w:b/>
          <w:bCs/>
          <w:i/>
          <w:iCs/>
          <w:lang w:val="ro-MD"/>
        </w:rPr>
        <w:t>, Direcţia administrarea patrimoniului şi servicii sociale</w:t>
      </w:r>
    </w:p>
    <w:p w14:paraId="62809EC2" w14:textId="77777777" w:rsidR="002A2F21" w:rsidRDefault="002A2F21" w:rsidP="00452959">
      <w:pPr>
        <w:tabs>
          <w:tab w:val="left" w:pos="567"/>
        </w:tabs>
        <w:jc w:val="both"/>
        <w:rPr>
          <w:rFonts w:ascii="PermianSerifTypeface" w:hAnsi="PermianSerifTypeface"/>
          <w:b/>
          <w:bCs/>
          <w:i/>
          <w:iCs/>
          <w:lang w:val="ro-MD"/>
        </w:rPr>
      </w:pPr>
    </w:p>
    <w:p w14:paraId="1A74DB75" w14:textId="025A6FD3" w:rsidR="00452959" w:rsidRDefault="00452959" w:rsidP="00452959">
      <w:pPr>
        <w:tabs>
          <w:tab w:val="left" w:pos="567"/>
        </w:tabs>
        <w:jc w:val="both"/>
        <w:rPr>
          <w:rFonts w:ascii="PermianSerifTypeface" w:hAnsi="PermianSerifTypeface"/>
          <w:b/>
          <w:bCs/>
          <w:i/>
          <w:iCs/>
          <w:lang w:val="ro-MD"/>
        </w:rPr>
      </w:pPr>
      <w:r w:rsidRPr="0032561C">
        <w:rPr>
          <w:rFonts w:ascii="PermianSerifTypeface" w:hAnsi="PermianSerifTypeface"/>
          <w:b/>
          <w:bCs/>
          <w:i/>
          <w:iCs/>
          <w:lang w:val="ro-MD"/>
        </w:rPr>
        <w:t>(semnat electronic)</w:t>
      </w:r>
    </w:p>
    <w:p w14:paraId="1013D10D" w14:textId="77777777" w:rsidR="00452959" w:rsidRDefault="00452959" w:rsidP="00452959">
      <w:pPr>
        <w:tabs>
          <w:tab w:val="left" w:pos="567"/>
        </w:tabs>
        <w:jc w:val="both"/>
        <w:rPr>
          <w:rFonts w:ascii="PermianSerifTypeface" w:hAnsi="PermianSerifTypeface"/>
          <w:b/>
          <w:bCs/>
          <w:i/>
          <w:iCs/>
          <w:lang w:val="ro-MD"/>
        </w:rPr>
      </w:pPr>
    </w:p>
    <w:p w14:paraId="34C026C9" w14:textId="4A9CC06A" w:rsidR="0080188E" w:rsidRPr="00C4634A" w:rsidRDefault="0080188E" w:rsidP="00D73FFF">
      <w:pPr>
        <w:rPr>
          <w:b/>
          <w:bCs/>
          <w:noProof w:val="0"/>
        </w:rPr>
      </w:pPr>
    </w:p>
    <w:p w14:paraId="7A8E82B6" w14:textId="48398903" w:rsidR="0080188E" w:rsidRDefault="0080188E" w:rsidP="00D73FFF">
      <w:pPr>
        <w:rPr>
          <w:b/>
          <w:bCs/>
          <w:noProof w:val="0"/>
          <w:lang w:val="en-US"/>
        </w:rPr>
      </w:pPr>
    </w:p>
    <w:p w14:paraId="624A0C88" w14:textId="4DCFB272" w:rsidR="0080188E" w:rsidRDefault="0080188E" w:rsidP="00D73FFF">
      <w:pPr>
        <w:rPr>
          <w:b/>
          <w:bCs/>
          <w:noProof w:val="0"/>
          <w:lang w:val="en-US"/>
        </w:rPr>
      </w:pPr>
    </w:p>
    <w:p w14:paraId="33FD8E9D" w14:textId="237FF174" w:rsidR="0080188E" w:rsidRDefault="0080188E" w:rsidP="00D73FFF">
      <w:pPr>
        <w:rPr>
          <w:b/>
          <w:bCs/>
          <w:noProof w:val="0"/>
          <w:lang w:val="en-US"/>
        </w:rPr>
      </w:pPr>
    </w:p>
    <w:p w14:paraId="7E5EBD10" w14:textId="6D32C8C0" w:rsidR="000E7EAE" w:rsidRDefault="000E7EAE" w:rsidP="00D73FFF">
      <w:pPr>
        <w:rPr>
          <w:b/>
          <w:bCs/>
          <w:noProof w:val="0"/>
          <w:lang w:val="en-US"/>
        </w:rPr>
      </w:pPr>
    </w:p>
    <w:p w14:paraId="504C6CD4" w14:textId="2E385C94" w:rsidR="000E7EAE" w:rsidRDefault="000E7EAE" w:rsidP="00D73FFF">
      <w:pPr>
        <w:rPr>
          <w:b/>
          <w:bCs/>
          <w:noProof w:val="0"/>
          <w:lang w:val="en-US"/>
        </w:rPr>
      </w:pPr>
    </w:p>
    <w:p w14:paraId="434453FC" w14:textId="7E6884FB" w:rsidR="000E7EAE" w:rsidRDefault="000E7EAE" w:rsidP="00D73FFF">
      <w:pPr>
        <w:rPr>
          <w:b/>
          <w:bCs/>
          <w:noProof w:val="0"/>
          <w:lang w:val="en-US"/>
        </w:rPr>
      </w:pPr>
    </w:p>
    <w:p w14:paraId="0AC28134" w14:textId="4395078B" w:rsidR="000E7EAE" w:rsidRDefault="000E7EAE" w:rsidP="00D73FFF">
      <w:pPr>
        <w:rPr>
          <w:b/>
          <w:bCs/>
          <w:noProof w:val="0"/>
          <w:lang w:val="en-US"/>
        </w:rPr>
      </w:pPr>
    </w:p>
    <w:p w14:paraId="474F3FDB" w14:textId="192E666C" w:rsidR="000E7EAE" w:rsidRDefault="000E7EAE" w:rsidP="00D73FFF">
      <w:pPr>
        <w:rPr>
          <w:b/>
          <w:bCs/>
          <w:noProof w:val="0"/>
          <w:lang w:val="en-US"/>
        </w:rPr>
      </w:pPr>
    </w:p>
    <w:p w14:paraId="241C07B7" w14:textId="49260F76" w:rsidR="000E7EAE" w:rsidRDefault="000E7EAE" w:rsidP="00D73FFF">
      <w:pPr>
        <w:rPr>
          <w:b/>
          <w:bCs/>
          <w:noProof w:val="0"/>
          <w:lang w:val="en-US"/>
        </w:rPr>
      </w:pPr>
    </w:p>
    <w:p w14:paraId="542BF423" w14:textId="6B1648CD" w:rsidR="000E7EAE" w:rsidRDefault="000E7EAE" w:rsidP="00D73FFF">
      <w:pPr>
        <w:rPr>
          <w:b/>
          <w:bCs/>
          <w:noProof w:val="0"/>
          <w:lang w:val="en-US"/>
        </w:rPr>
      </w:pPr>
    </w:p>
    <w:p w14:paraId="50F3C015" w14:textId="31D61B10" w:rsidR="000E7EAE" w:rsidRDefault="000E7EAE" w:rsidP="00D73FFF">
      <w:pPr>
        <w:rPr>
          <w:b/>
          <w:bCs/>
          <w:noProof w:val="0"/>
          <w:lang w:val="en-US"/>
        </w:rPr>
      </w:pPr>
    </w:p>
    <w:p w14:paraId="349FA60C" w14:textId="108A9BD6" w:rsidR="00874B9C" w:rsidRPr="00874B9C" w:rsidRDefault="00874B9C" w:rsidP="002A2F21">
      <w:pPr>
        <w:tabs>
          <w:tab w:val="left" w:pos="360"/>
          <w:tab w:val="left" w:pos="1134"/>
        </w:tabs>
        <w:jc w:val="right"/>
        <w:outlineLvl w:val="2"/>
        <w:rPr>
          <w:rFonts w:eastAsiaTheme="majorEastAsia"/>
          <w:i/>
          <w:iCs/>
          <w:lang w:val="ro-MD"/>
        </w:rPr>
      </w:pPr>
      <w:r w:rsidRPr="00874B9C">
        <w:rPr>
          <w:rFonts w:eastAsiaTheme="majorEastAsia"/>
          <w:i/>
          <w:iCs/>
          <w:lang w:val="ro-MD"/>
        </w:rPr>
        <w:t>Anexa nr.</w:t>
      </w:r>
      <w:r>
        <w:rPr>
          <w:rFonts w:eastAsiaTheme="majorEastAsia"/>
          <w:i/>
          <w:iCs/>
          <w:lang w:val="ro-MD"/>
        </w:rPr>
        <w:t>2</w:t>
      </w:r>
      <w:r w:rsidRPr="00874B9C">
        <w:rPr>
          <w:rFonts w:eastAsiaTheme="majorEastAsia"/>
          <w:i/>
          <w:iCs/>
          <w:lang w:val="ro-MD"/>
        </w:rPr>
        <w:t xml:space="preserve"> </w:t>
      </w:r>
    </w:p>
    <w:p w14:paraId="6BB1E9B5" w14:textId="77777777" w:rsidR="00874B9C" w:rsidRPr="00874B9C" w:rsidRDefault="00874B9C" w:rsidP="002A2F21">
      <w:pPr>
        <w:jc w:val="right"/>
        <w:rPr>
          <w:i/>
          <w:iCs/>
          <w:lang w:val="ro-MD"/>
        </w:rPr>
      </w:pPr>
      <w:r w:rsidRPr="00874B9C">
        <w:rPr>
          <w:i/>
          <w:iCs/>
          <w:lang w:val="ro-MD"/>
        </w:rPr>
        <w:t>la Caietul de sarcini</w:t>
      </w:r>
    </w:p>
    <w:p w14:paraId="0CB92EBC" w14:textId="374291CD" w:rsidR="0080188E" w:rsidRPr="00874B9C" w:rsidRDefault="0080188E" w:rsidP="002A2F21">
      <w:pPr>
        <w:rPr>
          <w:b/>
          <w:bCs/>
          <w:noProof w:val="0"/>
          <w:lang w:val="ro-MD"/>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08"/>
        <w:gridCol w:w="2032"/>
        <w:gridCol w:w="1194"/>
        <w:gridCol w:w="976"/>
        <w:gridCol w:w="1086"/>
        <w:gridCol w:w="983"/>
        <w:gridCol w:w="1183"/>
        <w:gridCol w:w="1635"/>
      </w:tblGrid>
      <w:tr w:rsidR="0080188E" w:rsidRPr="00316E34" w14:paraId="5BD1AA7E" w14:textId="77777777" w:rsidTr="00C0551B">
        <w:trPr>
          <w:jc w:val="center"/>
        </w:trPr>
        <w:tc>
          <w:tcPr>
            <w:tcW w:w="0" w:type="auto"/>
            <w:gridSpan w:val="8"/>
            <w:tcBorders>
              <w:top w:val="nil"/>
              <w:left w:val="nil"/>
              <w:bottom w:val="single" w:sz="6" w:space="0" w:color="000000" w:themeColor="text1"/>
              <w:right w:val="nil"/>
            </w:tcBorders>
            <w:tcMar>
              <w:top w:w="24" w:type="dxa"/>
              <w:left w:w="48" w:type="dxa"/>
              <w:bottom w:w="24" w:type="dxa"/>
              <w:right w:w="48" w:type="dxa"/>
            </w:tcMar>
            <w:hideMark/>
          </w:tcPr>
          <w:p w14:paraId="2DF379ED" w14:textId="77777777" w:rsidR="00C2477C" w:rsidRPr="00FF430B" w:rsidRDefault="00C2477C" w:rsidP="002A2F21">
            <w:pPr>
              <w:tabs>
                <w:tab w:val="left" w:pos="2295"/>
              </w:tabs>
              <w:jc w:val="center"/>
              <w:rPr>
                <w:b/>
                <w:lang w:val="ro-MD"/>
              </w:rPr>
            </w:pPr>
            <w:r w:rsidRPr="00FF430B">
              <w:rPr>
                <w:b/>
                <w:lang w:val="ro-MD"/>
              </w:rPr>
              <w:lastRenderedPageBreak/>
              <w:t>SPECIFICAŢII TEHNICE</w:t>
            </w:r>
          </w:p>
          <w:p w14:paraId="7099326A" w14:textId="77777777" w:rsidR="00C2477C" w:rsidRPr="00FF430B" w:rsidRDefault="00C2477C" w:rsidP="002A2F21">
            <w:pPr>
              <w:tabs>
                <w:tab w:val="left" w:pos="2295"/>
              </w:tabs>
              <w:jc w:val="both"/>
              <w:rPr>
                <w:lang w:val="ro-MD"/>
              </w:rPr>
            </w:pPr>
          </w:p>
          <w:tbl>
            <w:tblPr>
              <w:tblW w:w="9298" w:type="dxa"/>
              <w:tblCellMar>
                <w:top w:w="15" w:type="dxa"/>
                <w:left w:w="15" w:type="dxa"/>
                <w:bottom w:w="15" w:type="dxa"/>
                <w:right w:w="15" w:type="dxa"/>
              </w:tblCellMar>
              <w:tblLook w:val="04A0" w:firstRow="1" w:lastRow="0" w:firstColumn="1" w:lastColumn="0" w:noHBand="0" w:noVBand="1"/>
            </w:tblPr>
            <w:tblGrid>
              <w:gridCol w:w="437"/>
              <w:gridCol w:w="2162"/>
              <w:gridCol w:w="1136"/>
              <w:gridCol w:w="2125"/>
              <w:gridCol w:w="1855"/>
              <w:gridCol w:w="1583"/>
            </w:tblGrid>
            <w:tr w:rsidR="00112E2E" w:rsidRPr="00EC30C2" w14:paraId="4B400E64" w14:textId="0C89DE1B" w:rsidTr="002A2F21">
              <w:tc>
                <w:tcPr>
                  <w:tcW w:w="4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40300AFD" w14:textId="77777777" w:rsidR="00112E2E" w:rsidRPr="00FF430B" w:rsidRDefault="00112E2E" w:rsidP="002A2F21">
                  <w:pPr>
                    <w:jc w:val="both"/>
                    <w:rPr>
                      <w:b/>
                      <w:bCs/>
                      <w:noProof w:val="0"/>
                      <w:lang w:val="ro-MD"/>
                    </w:rPr>
                  </w:pPr>
                  <w:r w:rsidRPr="00FF430B">
                    <w:rPr>
                      <w:b/>
                      <w:bCs/>
                      <w:noProof w:val="0"/>
                      <w:lang w:val="ro-MD"/>
                    </w:rPr>
                    <w:t>Nr.</w:t>
                  </w:r>
                </w:p>
              </w:tc>
              <w:tc>
                <w:tcPr>
                  <w:tcW w:w="21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0E2256C4" w14:textId="77777777" w:rsidR="00112E2E" w:rsidRPr="00FF430B" w:rsidRDefault="00112E2E" w:rsidP="002A2F21">
                  <w:pPr>
                    <w:jc w:val="center"/>
                    <w:rPr>
                      <w:b/>
                      <w:bCs/>
                      <w:noProof w:val="0"/>
                      <w:lang w:val="ro-MD"/>
                    </w:rPr>
                  </w:pPr>
                  <w:r w:rsidRPr="00FF430B">
                    <w:rPr>
                      <w:b/>
                      <w:bCs/>
                      <w:noProof w:val="0"/>
                      <w:lang w:val="ro-MD"/>
                    </w:rPr>
                    <w:t>Denumirea lucrărilor</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56676249" w14:textId="77777777" w:rsidR="00112E2E" w:rsidRPr="00FF430B" w:rsidRDefault="00112E2E" w:rsidP="002A2F21">
                  <w:pPr>
                    <w:jc w:val="both"/>
                    <w:rPr>
                      <w:b/>
                      <w:bCs/>
                      <w:noProof w:val="0"/>
                      <w:lang w:val="ro-MD"/>
                    </w:rPr>
                  </w:pPr>
                  <w:r w:rsidRPr="00FF430B">
                    <w:rPr>
                      <w:b/>
                      <w:bCs/>
                      <w:noProof w:val="0"/>
                      <w:lang w:val="ro-MD"/>
                    </w:rPr>
                    <w:t>Cod CPV</w:t>
                  </w:r>
                </w:p>
              </w:tc>
              <w:tc>
                <w:tcPr>
                  <w:tcW w:w="21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tcPr>
                <w:p w14:paraId="5732767D" w14:textId="77777777" w:rsidR="00112E2E" w:rsidRPr="00FF430B" w:rsidRDefault="00112E2E" w:rsidP="002A2F21">
                  <w:pPr>
                    <w:jc w:val="center"/>
                    <w:rPr>
                      <w:b/>
                      <w:lang w:val="ro-MD"/>
                    </w:rPr>
                  </w:pPr>
                  <w:r w:rsidRPr="00FF430B">
                    <w:rPr>
                      <w:b/>
                      <w:lang w:val="ro-MD"/>
                    </w:rPr>
                    <w:t>Specificarea tehnică deplină solicitată de către autoritatea contractantă</w:t>
                  </w:r>
                </w:p>
                <w:p w14:paraId="45F88FCC" w14:textId="77777777" w:rsidR="00112E2E" w:rsidRPr="00FF430B" w:rsidRDefault="00112E2E" w:rsidP="002A2F21">
                  <w:pPr>
                    <w:jc w:val="both"/>
                    <w:rPr>
                      <w:b/>
                      <w:bCs/>
                      <w:noProof w:val="0"/>
                      <w:lang w:val="ro-MD"/>
                    </w:rPr>
                  </w:pPr>
                </w:p>
              </w:tc>
              <w:tc>
                <w:tcPr>
                  <w:tcW w:w="18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hideMark/>
                </w:tcPr>
                <w:p w14:paraId="6BB15EA5" w14:textId="77777777" w:rsidR="00112E2E" w:rsidRPr="00FF430B" w:rsidRDefault="00112E2E" w:rsidP="002A2F21">
                  <w:pPr>
                    <w:jc w:val="center"/>
                    <w:rPr>
                      <w:b/>
                      <w:lang w:val="ro-MD"/>
                    </w:rPr>
                  </w:pPr>
                  <w:r w:rsidRPr="00FF430B">
                    <w:rPr>
                      <w:b/>
                      <w:bCs/>
                      <w:noProof w:val="0"/>
                      <w:lang w:val="ro-MD"/>
                    </w:rPr>
                    <w:t xml:space="preserve">Specificarea tehnică </w:t>
                  </w:r>
                  <w:r w:rsidRPr="00FF430B">
                    <w:rPr>
                      <w:b/>
                      <w:lang w:val="ro-MD"/>
                    </w:rPr>
                    <w:t>deplină propusă de către ofertant</w:t>
                  </w:r>
                </w:p>
                <w:p w14:paraId="0E88E278" w14:textId="77777777" w:rsidR="00112E2E" w:rsidRPr="00FF430B" w:rsidRDefault="00112E2E" w:rsidP="002A2F21">
                  <w:pPr>
                    <w:jc w:val="both"/>
                    <w:rPr>
                      <w:b/>
                      <w:bCs/>
                      <w:noProof w:val="0"/>
                      <w:lang w:val="ro-MD"/>
                    </w:rPr>
                  </w:pPr>
                </w:p>
              </w:tc>
              <w:tc>
                <w:tcPr>
                  <w:tcW w:w="1583" w:type="dxa"/>
                  <w:tcBorders>
                    <w:top w:val="single" w:sz="6" w:space="0" w:color="000000" w:themeColor="text1"/>
                    <w:left w:val="single" w:sz="6" w:space="0" w:color="000000" w:themeColor="text1"/>
                    <w:bottom w:val="single" w:sz="6" w:space="0" w:color="000000" w:themeColor="text1"/>
                    <w:right w:val="single" w:sz="4" w:space="0" w:color="auto"/>
                  </w:tcBorders>
                  <w:shd w:val="clear" w:color="auto" w:fill="FFFFFF" w:themeFill="background1"/>
                  <w:tcMar>
                    <w:top w:w="24" w:type="dxa"/>
                    <w:left w:w="48" w:type="dxa"/>
                    <w:bottom w:w="24" w:type="dxa"/>
                    <w:right w:w="48" w:type="dxa"/>
                  </w:tcMar>
                  <w:hideMark/>
                </w:tcPr>
                <w:p w14:paraId="3464D941" w14:textId="77777777" w:rsidR="00112E2E" w:rsidRPr="00FF430B" w:rsidRDefault="00112E2E" w:rsidP="002A2F21">
                  <w:pPr>
                    <w:ind w:right="-6"/>
                    <w:jc w:val="center"/>
                    <w:rPr>
                      <w:b/>
                      <w:bCs/>
                      <w:noProof w:val="0"/>
                      <w:lang w:val="ro-MD"/>
                    </w:rPr>
                  </w:pPr>
                  <w:r w:rsidRPr="00FF430B">
                    <w:rPr>
                      <w:b/>
                      <w:bCs/>
                      <w:noProof w:val="0"/>
                      <w:lang w:val="ro-MD"/>
                    </w:rPr>
                    <w:t>Standarde de</w:t>
                  </w:r>
                </w:p>
                <w:p w14:paraId="1BEF6D47" w14:textId="77777777" w:rsidR="00112E2E" w:rsidRPr="00FF430B" w:rsidRDefault="00112E2E" w:rsidP="002A2F21">
                  <w:pPr>
                    <w:ind w:right="-6"/>
                    <w:jc w:val="center"/>
                    <w:rPr>
                      <w:b/>
                      <w:bCs/>
                      <w:noProof w:val="0"/>
                      <w:lang w:val="ro-MD"/>
                    </w:rPr>
                  </w:pPr>
                  <w:proofErr w:type="spellStart"/>
                  <w:r w:rsidRPr="00FF430B">
                    <w:rPr>
                      <w:b/>
                      <w:bCs/>
                      <w:noProof w:val="0"/>
                      <w:lang w:val="ro-MD"/>
                    </w:rPr>
                    <w:t>referinţă</w:t>
                  </w:r>
                  <w:proofErr w:type="spellEnd"/>
                </w:p>
              </w:tc>
            </w:tr>
            <w:tr w:rsidR="00112E2E" w:rsidRPr="00EC30C2" w14:paraId="56129086" w14:textId="4BE4066A" w:rsidTr="002A2F21">
              <w:tc>
                <w:tcPr>
                  <w:tcW w:w="4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374E4BF" w14:textId="77777777" w:rsidR="00112E2E" w:rsidRPr="00FF430B" w:rsidRDefault="00112E2E" w:rsidP="002A2F21">
                  <w:pPr>
                    <w:jc w:val="both"/>
                    <w:rPr>
                      <w:noProof w:val="0"/>
                      <w:lang w:val="ro-MD"/>
                    </w:rPr>
                  </w:pPr>
                  <w:r w:rsidRPr="00FF430B">
                    <w:rPr>
                      <w:noProof w:val="0"/>
                      <w:lang w:val="ro-MD"/>
                    </w:rPr>
                    <w:t>1</w:t>
                  </w:r>
                </w:p>
              </w:tc>
              <w:tc>
                <w:tcPr>
                  <w:tcW w:w="21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66786C18" w14:textId="03D7FDB3" w:rsidR="00112E2E" w:rsidRPr="00FF430B" w:rsidRDefault="00A94555" w:rsidP="002A2F21">
                  <w:pPr>
                    <w:jc w:val="both"/>
                    <w:rPr>
                      <w:noProof w:val="0"/>
                      <w:lang w:val="ro-MD"/>
                    </w:rPr>
                  </w:pPr>
                  <w:r w:rsidRPr="00A94555">
                    <w:rPr>
                      <w:noProof w:val="0"/>
                      <w:lang w:val="ro-MD"/>
                    </w:rPr>
                    <w:t>Lucrări de montare pereți despărțitori din aluminiu și PVC</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34D7C689" w14:textId="77777777" w:rsidR="00112E2E" w:rsidRPr="00FF430B" w:rsidRDefault="00112E2E" w:rsidP="002A2F21">
                  <w:pPr>
                    <w:jc w:val="both"/>
                    <w:rPr>
                      <w:noProof w:val="0"/>
                      <w:lang w:val="ro-MD"/>
                    </w:rPr>
                  </w:pPr>
                  <w:r w:rsidRPr="00550F11">
                    <w:rPr>
                      <w:noProof w:val="0"/>
                      <w:lang w:val="ro-MD"/>
                    </w:rPr>
                    <w:t>45453000-7</w:t>
                  </w:r>
                </w:p>
              </w:tc>
              <w:tc>
                <w:tcPr>
                  <w:tcW w:w="21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A926B7" w14:textId="77777777" w:rsidR="002A2F21" w:rsidRDefault="00112E2E" w:rsidP="002A2F21">
                  <w:pPr>
                    <w:jc w:val="center"/>
                    <w:rPr>
                      <w:i/>
                      <w:iCs/>
                      <w:noProof w:val="0"/>
                      <w:lang w:val="ro-MD"/>
                    </w:rPr>
                  </w:pPr>
                  <w:r w:rsidRPr="005839D5">
                    <w:rPr>
                      <w:i/>
                      <w:iCs/>
                      <w:noProof w:val="0"/>
                      <w:lang w:val="ro-MD"/>
                    </w:rPr>
                    <w:t xml:space="preserve">Conform </w:t>
                  </w:r>
                </w:p>
                <w:p w14:paraId="17638BA1" w14:textId="77777777" w:rsidR="002A2F21" w:rsidRDefault="00112E2E" w:rsidP="002A2F21">
                  <w:pPr>
                    <w:jc w:val="center"/>
                  </w:pPr>
                  <w:r w:rsidRPr="005839D5">
                    <w:rPr>
                      <w:i/>
                      <w:iCs/>
                      <w:noProof w:val="0"/>
                      <w:lang w:val="ro-MD"/>
                    </w:rPr>
                    <w:t>Caietului de sarcini</w:t>
                  </w:r>
                  <w:r w:rsidR="00C47492">
                    <w:rPr>
                      <w:i/>
                      <w:iCs/>
                      <w:noProof w:val="0"/>
                      <w:lang w:val="ro-MD"/>
                    </w:rPr>
                    <w:t>,</w:t>
                  </w:r>
                  <w:r w:rsidR="00C47492">
                    <w:t xml:space="preserve"> formularele </w:t>
                  </w:r>
                  <w:r w:rsidR="00E4186E">
                    <w:t>F</w:t>
                  </w:r>
                  <w:r w:rsidR="00C47492">
                    <w:t>7 desfășurat</w:t>
                  </w:r>
                  <w:r w:rsidR="00E4186E">
                    <w:t xml:space="preserve"> </w:t>
                  </w:r>
                </w:p>
                <w:p w14:paraId="54E84C3C" w14:textId="7163A951" w:rsidR="00112E2E" w:rsidRPr="005839D5" w:rsidRDefault="00E4186E" w:rsidP="002A2F21">
                  <w:pPr>
                    <w:jc w:val="center"/>
                    <w:rPr>
                      <w:i/>
                      <w:lang w:val="ro-MD"/>
                    </w:rPr>
                  </w:pPr>
                  <w:r>
                    <w:t>(cu resurse)</w:t>
                  </w:r>
                  <w:r w:rsidR="00C47492">
                    <w:t xml:space="preserve">, </w:t>
                  </w:r>
                  <w:r>
                    <w:t>F</w:t>
                  </w:r>
                  <w:r w:rsidR="00C47492">
                    <w:t xml:space="preserve">3 și </w:t>
                  </w:r>
                  <w:r>
                    <w:t>F</w:t>
                  </w:r>
                  <w:r w:rsidR="00C47492">
                    <w:t>5</w:t>
                  </w:r>
                  <w:r w:rsidR="00112E2E" w:rsidRPr="005839D5">
                    <w:rPr>
                      <w:i/>
                      <w:iCs/>
                      <w:noProof w:val="0"/>
                      <w:lang w:val="ro-MD"/>
                    </w:rPr>
                    <w:t>.</w:t>
                  </w:r>
                </w:p>
              </w:tc>
              <w:tc>
                <w:tcPr>
                  <w:tcW w:w="18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C18B29" w14:textId="77777777" w:rsidR="00112E2E" w:rsidRPr="00FF430B" w:rsidRDefault="00112E2E" w:rsidP="002A2F21">
                  <w:pPr>
                    <w:jc w:val="both"/>
                    <w:rPr>
                      <w:noProof w:val="0"/>
                      <w:lang w:val="ro-MD"/>
                    </w:rPr>
                  </w:pPr>
                </w:p>
              </w:tc>
              <w:tc>
                <w:tcPr>
                  <w:tcW w:w="1583"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12049D48" w14:textId="77777777" w:rsidR="00112E2E" w:rsidRPr="00FF430B" w:rsidRDefault="00112E2E" w:rsidP="002A2F21">
                  <w:pPr>
                    <w:jc w:val="both"/>
                    <w:rPr>
                      <w:noProof w:val="0"/>
                      <w:lang w:val="ro-MD"/>
                    </w:rPr>
                  </w:pPr>
                </w:p>
              </w:tc>
            </w:tr>
            <w:tr w:rsidR="00112E2E" w:rsidRPr="00EC30C2" w14:paraId="1816608C" w14:textId="7081EE16" w:rsidTr="002A2F21">
              <w:tc>
                <w:tcPr>
                  <w:tcW w:w="4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13F3574" w14:textId="77777777" w:rsidR="00112E2E" w:rsidRPr="00FF430B" w:rsidRDefault="00112E2E" w:rsidP="002A2F21">
                  <w:pPr>
                    <w:jc w:val="both"/>
                    <w:rPr>
                      <w:noProof w:val="0"/>
                      <w:lang w:val="ro-MD"/>
                    </w:rPr>
                  </w:pPr>
                </w:p>
              </w:tc>
              <w:tc>
                <w:tcPr>
                  <w:tcW w:w="216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F275A4" w14:textId="77777777" w:rsidR="00112E2E" w:rsidRPr="00FF430B" w:rsidRDefault="00112E2E" w:rsidP="002A2F21">
                  <w:pPr>
                    <w:jc w:val="both"/>
                    <w:rPr>
                      <w:noProof w:val="0"/>
                      <w:lang w:val="ro-MD"/>
                    </w:rPr>
                  </w:pPr>
                  <w:r w:rsidRPr="00FF430B">
                    <w:rPr>
                      <w:b/>
                      <w:bCs/>
                      <w:noProof w:val="0"/>
                      <w:lang w:val="ro-MD"/>
                    </w:rPr>
                    <w:t>TOTAL</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097C788" w14:textId="77777777" w:rsidR="00112E2E" w:rsidRPr="00FF430B" w:rsidRDefault="00112E2E" w:rsidP="002A2F21">
                  <w:pPr>
                    <w:jc w:val="both"/>
                    <w:rPr>
                      <w:noProof w:val="0"/>
                      <w:lang w:val="ro-MD"/>
                    </w:rPr>
                  </w:pPr>
                </w:p>
              </w:tc>
              <w:tc>
                <w:tcPr>
                  <w:tcW w:w="21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CE73AA" w14:textId="77777777" w:rsidR="00112E2E" w:rsidRPr="00FF430B" w:rsidRDefault="00112E2E" w:rsidP="002A2F21">
                  <w:pPr>
                    <w:jc w:val="both"/>
                    <w:rPr>
                      <w:noProof w:val="0"/>
                      <w:lang w:val="ro-MD"/>
                    </w:rPr>
                  </w:pPr>
                </w:p>
              </w:tc>
              <w:tc>
                <w:tcPr>
                  <w:tcW w:w="18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03810A2" w14:textId="77777777" w:rsidR="00112E2E" w:rsidRPr="00FF430B" w:rsidRDefault="00112E2E" w:rsidP="002A2F21">
                  <w:pPr>
                    <w:jc w:val="both"/>
                    <w:rPr>
                      <w:noProof w:val="0"/>
                      <w:lang w:val="ro-MD"/>
                    </w:rPr>
                  </w:pPr>
                </w:p>
              </w:tc>
              <w:tc>
                <w:tcPr>
                  <w:tcW w:w="1583"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21E2E275" w14:textId="77777777" w:rsidR="00112E2E" w:rsidRPr="00FF430B" w:rsidRDefault="00112E2E" w:rsidP="002A2F21">
                  <w:pPr>
                    <w:jc w:val="both"/>
                    <w:rPr>
                      <w:noProof w:val="0"/>
                      <w:lang w:val="ro-MD"/>
                    </w:rPr>
                  </w:pPr>
                </w:p>
              </w:tc>
            </w:tr>
          </w:tbl>
          <w:p w14:paraId="0D93B5AC" w14:textId="77777777" w:rsidR="00C2477C" w:rsidRDefault="00C2477C" w:rsidP="002A2F21">
            <w:pPr>
              <w:rPr>
                <w:lang w:val="ro-MD"/>
              </w:rPr>
            </w:pPr>
          </w:p>
          <w:p w14:paraId="223DD1A0" w14:textId="77777777" w:rsidR="0014020A" w:rsidRDefault="0014020A" w:rsidP="002A2F21">
            <w:pPr>
              <w:jc w:val="center"/>
              <w:rPr>
                <w:b/>
                <w:sz w:val="22"/>
                <w:szCs w:val="22"/>
                <w:lang w:eastAsia="ru-RU"/>
              </w:rPr>
            </w:pPr>
            <w:r>
              <w:rPr>
                <w:noProof w:val="0"/>
                <w:lang w:val="ro-MD" w:eastAsia="ro-MD"/>
              </w:rPr>
              <w:t xml:space="preserve">               </w:t>
            </w:r>
            <w:r w:rsidRPr="00316E34">
              <w:rPr>
                <w:noProof w:val="0"/>
                <w:lang w:val="ro-MD" w:eastAsia="ro-MD"/>
              </w:rPr>
              <w:t> </w:t>
            </w:r>
            <w:r w:rsidRPr="005839D5">
              <w:rPr>
                <w:b/>
                <w:sz w:val="22"/>
                <w:szCs w:val="22"/>
                <w:lang w:eastAsia="ru-RU"/>
              </w:rPr>
              <w:t>Semnăturile părților:</w:t>
            </w:r>
          </w:p>
          <w:p w14:paraId="72031B46" w14:textId="77777777" w:rsidR="00C2477C" w:rsidRDefault="00C2477C" w:rsidP="002A2F21">
            <w:pPr>
              <w:rPr>
                <w:lang w:val="ro-MD"/>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950"/>
              <w:gridCol w:w="4963"/>
            </w:tblGrid>
            <w:tr w:rsidR="007912EE" w:rsidRPr="00316E34" w14:paraId="038C55C6" w14:textId="77777777" w:rsidTr="000800FE">
              <w:trPr>
                <w:jc w:val="center"/>
              </w:trPr>
              <w:tc>
                <w:tcPr>
                  <w:tcW w:w="0" w:type="auto"/>
                  <w:tcBorders>
                    <w:top w:val="nil"/>
                    <w:left w:val="nil"/>
                    <w:bottom w:val="nil"/>
                    <w:right w:val="nil"/>
                  </w:tcBorders>
                  <w:tcMar>
                    <w:top w:w="24" w:type="dxa"/>
                    <w:left w:w="48" w:type="dxa"/>
                    <w:bottom w:w="24" w:type="dxa"/>
                    <w:right w:w="48" w:type="dxa"/>
                  </w:tcMar>
                  <w:hideMark/>
                </w:tcPr>
                <w:p w14:paraId="3F2763CF" w14:textId="1419BE7A" w:rsidR="0014020A" w:rsidRPr="00316E34" w:rsidRDefault="0014020A" w:rsidP="002A2F21">
                  <w:pPr>
                    <w:rPr>
                      <w:noProof w:val="0"/>
                      <w:lang w:val="ro-MD" w:eastAsia="ro-MD"/>
                    </w:rPr>
                  </w:pPr>
                  <w:r w:rsidRPr="00316E34">
                    <w:rPr>
                      <w:b/>
                      <w:bCs/>
                      <w:noProof w:val="0"/>
                      <w:lang w:val="ro-MD" w:eastAsia="ro-MD"/>
                    </w:rPr>
                    <w:t>ANTREPRENOR</w:t>
                  </w:r>
                </w:p>
              </w:tc>
              <w:tc>
                <w:tcPr>
                  <w:tcW w:w="0" w:type="auto"/>
                  <w:tcBorders>
                    <w:top w:val="nil"/>
                    <w:left w:val="nil"/>
                    <w:bottom w:val="nil"/>
                    <w:right w:val="nil"/>
                  </w:tcBorders>
                  <w:tcMar>
                    <w:top w:w="24" w:type="dxa"/>
                    <w:left w:w="48" w:type="dxa"/>
                    <w:bottom w:w="24" w:type="dxa"/>
                    <w:right w:w="48" w:type="dxa"/>
                  </w:tcMar>
                  <w:hideMark/>
                </w:tcPr>
                <w:p w14:paraId="652CD24A" w14:textId="51F4CD47" w:rsidR="0014020A" w:rsidRPr="00316E34" w:rsidRDefault="0014020A" w:rsidP="002A2F21">
                  <w:pPr>
                    <w:rPr>
                      <w:noProof w:val="0"/>
                      <w:lang w:val="ro-MD" w:eastAsia="ro-MD"/>
                    </w:rPr>
                  </w:pPr>
                  <w:r>
                    <w:rPr>
                      <w:b/>
                      <w:bCs/>
                      <w:noProof w:val="0"/>
                      <w:lang w:val="ro-MD" w:eastAsia="ro-MD"/>
                    </w:rPr>
                    <w:t xml:space="preserve">                                              </w:t>
                  </w:r>
                  <w:r w:rsidR="007912EE">
                    <w:rPr>
                      <w:b/>
                      <w:bCs/>
                      <w:noProof w:val="0"/>
                      <w:lang w:val="ro-MD" w:eastAsia="ro-MD"/>
                    </w:rPr>
                    <w:t xml:space="preserve">          </w:t>
                  </w:r>
                  <w:r w:rsidRPr="00316E34">
                    <w:rPr>
                      <w:b/>
                      <w:bCs/>
                      <w:noProof w:val="0"/>
                      <w:lang w:val="ro-MD" w:eastAsia="ro-MD"/>
                    </w:rPr>
                    <w:t>BENEFICIAR</w:t>
                  </w:r>
                </w:p>
              </w:tc>
            </w:tr>
          </w:tbl>
          <w:p w14:paraId="23A6B8DA" w14:textId="77777777" w:rsidR="0014020A" w:rsidRDefault="0014020A" w:rsidP="002A2F21">
            <w:pPr>
              <w:rPr>
                <w:lang w:val="ro-MD"/>
              </w:rPr>
            </w:pPr>
          </w:p>
          <w:p w14:paraId="6172CD6D" w14:textId="77777777" w:rsidR="00C2477C" w:rsidRDefault="00C2477C" w:rsidP="002A2F21">
            <w:pPr>
              <w:rPr>
                <w:lang w:val="ro-MD"/>
              </w:rPr>
            </w:pPr>
          </w:p>
          <w:p w14:paraId="05C26D99" w14:textId="77777777" w:rsidR="00C2477C" w:rsidRDefault="00C2477C" w:rsidP="002A2F21">
            <w:pPr>
              <w:rPr>
                <w:lang w:val="ro-MD"/>
              </w:rPr>
            </w:pPr>
          </w:p>
          <w:p w14:paraId="24F2D885" w14:textId="77777777" w:rsidR="00C2477C" w:rsidRDefault="00C2477C" w:rsidP="002A2F21">
            <w:pPr>
              <w:rPr>
                <w:lang w:val="ro-MD"/>
              </w:rPr>
            </w:pPr>
          </w:p>
          <w:p w14:paraId="4317C685" w14:textId="77777777" w:rsidR="00C2477C" w:rsidRDefault="00C2477C" w:rsidP="002A2F21">
            <w:pPr>
              <w:rPr>
                <w:lang w:val="ro-MD"/>
              </w:rPr>
            </w:pPr>
          </w:p>
          <w:p w14:paraId="491F2738" w14:textId="77777777" w:rsidR="00C2477C" w:rsidRDefault="00C2477C" w:rsidP="002A2F21">
            <w:pPr>
              <w:rPr>
                <w:lang w:val="ro-MD"/>
              </w:rPr>
            </w:pPr>
          </w:p>
          <w:p w14:paraId="1C540C56" w14:textId="60F0550F" w:rsidR="00C2477C" w:rsidRDefault="00C2477C" w:rsidP="002A2F21">
            <w:pPr>
              <w:rPr>
                <w:lang w:val="ro-MD"/>
              </w:rPr>
            </w:pPr>
          </w:p>
          <w:p w14:paraId="7EFC1BC7" w14:textId="28C2A0BF" w:rsidR="002A2F21" w:rsidRDefault="002A2F21" w:rsidP="002A2F21">
            <w:pPr>
              <w:rPr>
                <w:lang w:val="ro-MD"/>
              </w:rPr>
            </w:pPr>
          </w:p>
          <w:p w14:paraId="4D9D982D" w14:textId="31E3D98E" w:rsidR="002A2F21" w:rsidRDefault="002A2F21" w:rsidP="002A2F21">
            <w:pPr>
              <w:rPr>
                <w:lang w:val="ro-MD"/>
              </w:rPr>
            </w:pPr>
          </w:p>
          <w:p w14:paraId="0D1DE2F2" w14:textId="4E9826E5" w:rsidR="002A2F21" w:rsidRDefault="002A2F21" w:rsidP="002A2F21">
            <w:pPr>
              <w:rPr>
                <w:lang w:val="ro-MD"/>
              </w:rPr>
            </w:pPr>
          </w:p>
          <w:p w14:paraId="3E18F5E2" w14:textId="5E9DBF02" w:rsidR="002A2F21" w:rsidRDefault="002A2F21" w:rsidP="002A2F21">
            <w:pPr>
              <w:rPr>
                <w:lang w:val="ro-MD"/>
              </w:rPr>
            </w:pPr>
          </w:p>
          <w:p w14:paraId="64B59CBF" w14:textId="264B303E" w:rsidR="002A2F21" w:rsidRDefault="002A2F21" w:rsidP="002A2F21">
            <w:pPr>
              <w:rPr>
                <w:lang w:val="ro-MD"/>
              </w:rPr>
            </w:pPr>
          </w:p>
          <w:p w14:paraId="2D8680BC" w14:textId="1C056758" w:rsidR="002A2F21" w:rsidRDefault="002A2F21" w:rsidP="002A2F21">
            <w:pPr>
              <w:rPr>
                <w:lang w:val="ro-MD"/>
              </w:rPr>
            </w:pPr>
          </w:p>
          <w:p w14:paraId="165A538B" w14:textId="2243B44B" w:rsidR="002A2F21" w:rsidRDefault="002A2F21" w:rsidP="002A2F21">
            <w:pPr>
              <w:rPr>
                <w:lang w:val="ro-MD"/>
              </w:rPr>
            </w:pPr>
          </w:p>
          <w:p w14:paraId="1A686EF3" w14:textId="3375219E" w:rsidR="002A2F21" w:rsidRDefault="002A2F21" w:rsidP="002A2F21">
            <w:pPr>
              <w:rPr>
                <w:lang w:val="ro-MD"/>
              </w:rPr>
            </w:pPr>
          </w:p>
          <w:p w14:paraId="2F976CDC" w14:textId="5F38122E" w:rsidR="002A2F21" w:rsidRDefault="002A2F21" w:rsidP="002A2F21">
            <w:pPr>
              <w:rPr>
                <w:lang w:val="ro-MD"/>
              </w:rPr>
            </w:pPr>
          </w:p>
          <w:p w14:paraId="051E5BE3" w14:textId="78B7B986" w:rsidR="002A2F21" w:rsidRDefault="002A2F21" w:rsidP="002A2F21">
            <w:pPr>
              <w:rPr>
                <w:lang w:val="ro-MD"/>
              </w:rPr>
            </w:pPr>
          </w:p>
          <w:p w14:paraId="3B55545F" w14:textId="5392A2BE" w:rsidR="002A2F21" w:rsidRDefault="002A2F21" w:rsidP="002A2F21">
            <w:pPr>
              <w:rPr>
                <w:lang w:val="ro-MD"/>
              </w:rPr>
            </w:pPr>
          </w:p>
          <w:p w14:paraId="3B7A31E2" w14:textId="59D8834A" w:rsidR="002A2F21" w:rsidRDefault="002A2F21" w:rsidP="002A2F21">
            <w:pPr>
              <w:rPr>
                <w:lang w:val="ro-MD"/>
              </w:rPr>
            </w:pPr>
          </w:p>
          <w:p w14:paraId="6231A611" w14:textId="25BCC181" w:rsidR="002A2F21" w:rsidRDefault="002A2F21" w:rsidP="002A2F21">
            <w:pPr>
              <w:rPr>
                <w:lang w:val="ro-MD"/>
              </w:rPr>
            </w:pPr>
          </w:p>
          <w:p w14:paraId="555837D8" w14:textId="34634C56" w:rsidR="002A2F21" w:rsidRDefault="002A2F21" w:rsidP="002A2F21">
            <w:pPr>
              <w:rPr>
                <w:lang w:val="ro-MD"/>
              </w:rPr>
            </w:pPr>
          </w:p>
          <w:p w14:paraId="6074442D" w14:textId="67685061" w:rsidR="002A2F21" w:rsidRDefault="002A2F21" w:rsidP="002A2F21">
            <w:pPr>
              <w:rPr>
                <w:lang w:val="ro-MD"/>
              </w:rPr>
            </w:pPr>
          </w:p>
          <w:p w14:paraId="27E097DE" w14:textId="6E2EF870" w:rsidR="002A2F21" w:rsidRDefault="002A2F21" w:rsidP="002A2F21">
            <w:pPr>
              <w:rPr>
                <w:lang w:val="ro-MD"/>
              </w:rPr>
            </w:pPr>
          </w:p>
          <w:p w14:paraId="1AFDC3E5" w14:textId="1450EE8D" w:rsidR="002A2F21" w:rsidRDefault="002A2F21" w:rsidP="002A2F21">
            <w:pPr>
              <w:rPr>
                <w:lang w:val="ro-MD"/>
              </w:rPr>
            </w:pPr>
          </w:p>
          <w:p w14:paraId="7FDC6033" w14:textId="44638195" w:rsidR="002A2F21" w:rsidRDefault="002A2F21" w:rsidP="002A2F21">
            <w:pPr>
              <w:rPr>
                <w:lang w:val="ro-MD"/>
              </w:rPr>
            </w:pPr>
          </w:p>
          <w:p w14:paraId="386F111D" w14:textId="17F0532A" w:rsidR="002A2F21" w:rsidRDefault="002A2F21" w:rsidP="002A2F21">
            <w:pPr>
              <w:rPr>
                <w:lang w:val="ro-MD"/>
              </w:rPr>
            </w:pPr>
          </w:p>
          <w:p w14:paraId="79B32CA0" w14:textId="69C3E312" w:rsidR="002A2F21" w:rsidRDefault="002A2F21" w:rsidP="002A2F21">
            <w:pPr>
              <w:rPr>
                <w:lang w:val="ro-MD"/>
              </w:rPr>
            </w:pPr>
          </w:p>
          <w:p w14:paraId="1AEB0794" w14:textId="458E6AAB" w:rsidR="002A2F21" w:rsidRDefault="002A2F21" w:rsidP="002A2F21">
            <w:pPr>
              <w:rPr>
                <w:lang w:val="ro-MD"/>
              </w:rPr>
            </w:pPr>
          </w:p>
          <w:p w14:paraId="039EFAEA" w14:textId="77777777" w:rsidR="002A2F21" w:rsidRPr="00C2477C" w:rsidRDefault="002A2F21" w:rsidP="002A2F21">
            <w:pPr>
              <w:rPr>
                <w:lang w:val="ro-MD"/>
              </w:rPr>
            </w:pPr>
          </w:p>
          <w:p w14:paraId="2BB7267A" w14:textId="77777777" w:rsidR="006E7D88" w:rsidRDefault="006E7D88" w:rsidP="002A2F21">
            <w:pPr>
              <w:pStyle w:val="Heading3"/>
              <w:keepNext w:val="0"/>
              <w:keepLines w:val="0"/>
              <w:tabs>
                <w:tab w:val="left" w:pos="360"/>
                <w:tab w:val="left" w:pos="1134"/>
              </w:tabs>
              <w:spacing w:before="0"/>
              <w:jc w:val="right"/>
              <w:rPr>
                <w:rFonts w:ascii="Times New Roman" w:hAnsi="Times New Roman" w:cs="Times New Roman"/>
                <w:b w:val="0"/>
                <w:bCs w:val="0"/>
                <w:i/>
                <w:iCs/>
                <w:color w:val="auto"/>
                <w:lang w:val="ro-MD"/>
              </w:rPr>
            </w:pPr>
          </w:p>
          <w:p w14:paraId="583B0D9A" w14:textId="597B90A3" w:rsidR="0080188E" w:rsidRPr="00D15847" w:rsidRDefault="0080188E" w:rsidP="002A2F21">
            <w:pPr>
              <w:pStyle w:val="Heading3"/>
              <w:keepNext w:val="0"/>
              <w:keepLines w:val="0"/>
              <w:tabs>
                <w:tab w:val="left" w:pos="360"/>
                <w:tab w:val="left" w:pos="1134"/>
              </w:tabs>
              <w:spacing w:before="0"/>
              <w:jc w:val="right"/>
              <w:rPr>
                <w:rFonts w:ascii="Times New Roman" w:hAnsi="Times New Roman" w:cs="Times New Roman"/>
                <w:b w:val="0"/>
                <w:bCs w:val="0"/>
                <w:i/>
                <w:iCs/>
                <w:color w:val="auto"/>
                <w:lang w:val="ro-MD"/>
              </w:rPr>
            </w:pPr>
            <w:bookmarkStart w:id="4" w:name="_Hlk144464067"/>
            <w:r w:rsidRPr="00D15847">
              <w:rPr>
                <w:rFonts w:ascii="Times New Roman" w:hAnsi="Times New Roman" w:cs="Times New Roman"/>
                <w:b w:val="0"/>
                <w:bCs w:val="0"/>
                <w:i/>
                <w:iCs/>
                <w:color w:val="auto"/>
                <w:lang w:val="ro-MD"/>
              </w:rPr>
              <w:t>Anexa nr.</w:t>
            </w:r>
            <w:r w:rsidR="00C2477C">
              <w:rPr>
                <w:rFonts w:ascii="Times New Roman" w:hAnsi="Times New Roman" w:cs="Times New Roman"/>
                <w:b w:val="0"/>
                <w:bCs w:val="0"/>
                <w:i/>
                <w:iCs/>
                <w:color w:val="auto"/>
                <w:lang w:val="ro-MD"/>
              </w:rPr>
              <w:t>3</w:t>
            </w:r>
            <w:r w:rsidRPr="00D15847">
              <w:rPr>
                <w:rFonts w:ascii="Times New Roman" w:hAnsi="Times New Roman" w:cs="Times New Roman"/>
                <w:b w:val="0"/>
                <w:bCs w:val="0"/>
                <w:i/>
                <w:iCs/>
                <w:color w:val="auto"/>
                <w:lang w:val="ro-MD"/>
              </w:rPr>
              <w:t xml:space="preserve"> </w:t>
            </w:r>
          </w:p>
          <w:p w14:paraId="6C85BD7C" w14:textId="77777777" w:rsidR="0080188E" w:rsidRPr="009E26C6" w:rsidRDefault="0080188E" w:rsidP="002A2F21">
            <w:pPr>
              <w:jc w:val="right"/>
              <w:rPr>
                <w:i/>
                <w:iCs/>
                <w:lang w:val="ro-MD"/>
              </w:rPr>
            </w:pPr>
            <w:r w:rsidRPr="009E26C6">
              <w:rPr>
                <w:i/>
                <w:iCs/>
                <w:lang w:val="ro-MD"/>
              </w:rPr>
              <w:t>la Caietul de sarcini</w:t>
            </w:r>
          </w:p>
          <w:bookmarkEnd w:id="4"/>
          <w:p w14:paraId="61C33781" w14:textId="77777777" w:rsidR="0080188E" w:rsidRPr="00316E34" w:rsidRDefault="0080188E" w:rsidP="002A2F21">
            <w:pPr>
              <w:ind w:firstLine="567"/>
              <w:jc w:val="both"/>
              <w:rPr>
                <w:noProof w:val="0"/>
                <w:lang w:val="ro-MD" w:eastAsia="ro-MD"/>
              </w:rPr>
            </w:pPr>
            <w:r w:rsidRPr="00316E34">
              <w:rPr>
                <w:noProof w:val="0"/>
                <w:lang w:val="ro-MD" w:eastAsia="ro-MD"/>
              </w:rPr>
              <w:t> </w:t>
            </w:r>
          </w:p>
          <w:p w14:paraId="19353AA4" w14:textId="77777777" w:rsidR="0080188E" w:rsidRPr="00316E34" w:rsidRDefault="0080188E" w:rsidP="002A2F21">
            <w:pPr>
              <w:jc w:val="center"/>
              <w:rPr>
                <w:b/>
                <w:bCs/>
                <w:noProof w:val="0"/>
                <w:lang w:val="ro-MD" w:eastAsia="ro-MD"/>
              </w:rPr>
            </w:pPr>
            <w:r w:rsidRPr="00316E34">
              <w:rPr>
                <w:b/>
                <w:bCs/>
                <w:noProof w:val="0"/>
                <w:lang w:val="ro-MD" w:eastAsia="ro-MD"/>
              </w:rPr>
              <w:lastRenderedPageBreak/>
              <w:t>SPECIFICAŢII DE PREŢ</w:t>
            </w:r>
          </w:p>
          <w:p w14:paraId="2A1752D6" w14:textId="77777777" w:rsidR="0080188E" w:rsidRPr="00316E34" w:rsidRDefault="0080188E" w:rsidP="002A2F21">
            <w:pPr>
              <w:jc w:val="center"/>
              <w:rPr>
                <w:b/>
                <w:bCs/>
                <w:noProof w:val="0"/>
                <w:lang w:val="ro-MD" w:eastAsia="ro-MD"/>
              </w:rPr>
            </w:pPr>
            <w:r w:rsidRPr="00316E34">
              <w:rPr>
                <w:b/>
                <w:bCs/>
                <w:noProof w:val="0"/>
                <w:lang w:val="ro-MD" w:eastAsia="ro-MD"/>
              </w:rPr>
              <w:t> </w:t>
            </w:r>
          </w:p>
        </w:tc>
      </w:tr>
      <w:tr w:rsidR="00163023" w:rsidRPr="00452864" w14:paraId="76694011" w14:textId="77777777" w:rsidTr="00C0551B">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58679F2"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lastRenderedPageBreak/>
              <w:t>Nr.</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300E80B"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Denumirea lucrărilor</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4D2D180"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Cod CPV</w:t>
            </w:r>
          </w:p>
        </w:tc>
        <w:tc>
          <w:tcPr>
            <w:tcW w:w="9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6BBFDBC"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Unitatea de măsură</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4501CDCB"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Cantitatea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7140BCEF" w14:textId="0B33D9BE" w:rsidR="0080188E" w:rsidRPr="00C0551B" w:rsidRDefault="00163023" w:rsidP="00163023">
            <w:pPr>
              <w:jc w:val="center"/>
              <w:rPr>
                <w:noProof w:val="0"/>
                <w:sz w:val="22"/>
                <w:szCs w:val="22"/>
                <w:lang w:val="ro-MD" w:eastAsia="ro-MD"/>
              </w:rPr>
            </w:pPr>
            <w:r w:rsidRPr="00C0551B">
              <w:rPr>
                <w:b/>
                <w:bCs/>
                <w:noProof w:val="0"/>
                <w:sz w:val="22"/>
                <w:szCs w:val="22"/>
                <w:lang w:val="ro-MD" w:eastAsia="ro-MD"/>
              </w:rPr>
              <w:t>Suma lei fără</w:t>
            </w:r>
            <w:r w:rsidR="0080188E" w:rsidRPr="00C0551B">
              <w:rPr>
                <w:b/>
                <w:bCs/>
                <w:noProof w:val="0"/>
                <w:sz w:val="22"/>
                <w:szCs w:val="22"/>
                <w:lang w:val="ro-MD" w:eastAsia="ro-MD"/>
              </w:rPr>
              <w:t xml:space="preserve"> TVA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5B9D1502" w14:textId="02A5DDCD"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 xml:space="preserve">Suma lei, </w:t>
            </w:r>
            <w:r w:rsidR="002A2F21">
              <w:rPr>
                <w:b/>
                <w:bCs/>
                <w:noProof w:val="0"/>
                <w:sz w:val="22"/>
                <w:szCs w:val="22"/>
                <w:lang w:val="ro-MD" w:eastAsia="ro-MD"/>
              </w:rPr>
              <w:t>i</w:t>
            </w:r>
            <w:r w:rsidRPr="00C0551B">
              <w:rPr>
                <w:b/>
                <w:bCs/>
                <w:noProof w:val="0"/>
                <w:sz w:val="22"/>
                <w:szCs w:val="22"/>
                <w:lang w:val="ro-MD" w:eastAsia="ro-MD"/>
              </w:rPr>
              <w:t>nclusiv TVA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343BD50E" w14:textId="77777777" w:rsidR="0080188E" w:rsidRPr="00C0551B" w:rsidRDefault="0080188E" w:rsidP="00163023">
            <w:pPr>
              <w:jc w:val="center"/>
              <w:rPr>
                <w:noProof w:val="0"/>
                <w:sz w:val="22"/>
                <w:szCs w:val="22"/>
                <w:lang w:val="ro-MD" w:eastAsia="ro-MD"/>
              </w:rPr>
            </w:pPr>
            <w:r w:rsidRPr="00C0551B">
              <w:rPr>
                <w:b/>
                <w:bCs/>
                <w:noProof w:val="0"/>
                <w:sz w:val="22"/>
                <w:szCs w:val="22"/>
                <w:lang w:val="ro-MD" w:eastAsia="ro-MD"/>
              </w:rPr>
              <w:t>Termenii de executare</w:t>
            </w:r>
          </w:p>
        </w:tc>
      </w:tr>
      <w:tr w:rsidR="00163023" w:rsidRPr="00452864" w14:paraId="34C6A0D1" w14:textId="77777777" w:rsidTr="00C0551B">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2A98B5" w14:textId="77777777" w:rsidR="000E7EAE" w:rsidRPr="00C0551B" w:rsidRDefault="000E7EAE" w:rsidP="0080188E">
            <w:pPr>
              <w:jc w:val="center"/>
              <w:rPr>
                <w:noProof w:val="0"/>
                <w:sz w:val="22"/>
                <w:szCs w:val="22"/>
                <w:lang w:val="ro-MD" w:eastAsia="ro-MD"/>
              </w:rPr>
            </w:pPr>
          </w:p>
          <w:p w14:paraId="4E27E15E" w14:textId="2AF4D8B6" w:rsidR="0080188E" w:rsidRPr="00C0551B" w:rsidRDefault="0080188E" w:rsidP="0080188E">
            <w:pPr>
              <w:jc w:val="center"/>
              <w:rPr>
                <w:noProof w:val="0"/>
                <w:sz w:val="22"/>
                <w:szCs w:val="22"/>
                <w:lang w:val="ro-MD" w:eastAsia="ro-MD"/>
              </w:rPr>
            </w:pPr>
            <w:r w:rsidRPr="00C0551B">
              <w:rPr>
                <w:noProof w:val="0"/>
                <w:sz w:val="22"/>
                <w:szCs w:val="22"/>
                <w:lang w:val="ro-MD" w:eastAsia="ro-MD"/>
              </w:rPr>
              <w:t>1</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FDA74A" w14:textId="73E5FBEF" w:rsidR="0080188E" w:rsidRPr="00C0551B" w:rsidRDefault="00351C0F" w:rsidP="0080188E">
            <w:pPr>
              <w:rPr>
                <w:noProof w:val="0"/>
                <w:sz w:val="22"/>
                <w:szCs w:val="22"/>
                <w:lang w:val="ro-MD" w:eastAsia="ro-MD"/>
              </w:rPr>
            </w:pPr>
            <w:r w:rsidRPr="00C0551B">
              <w:rPr>
                <w:noProof w:val="0"/>
                <w:sz w:val="22"/>
                <w:szCs w:val="22"/>
                <w:lang w:val="ro-MD" w:eastAsia="ro-MD"/>
              </w:rPr>
              <w:t>Lucrări de montare pereți despărțitori din aluminiu și PVC</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tcPr>
          <w:p w14:paraId="27F22C35" w14:textId="77777777" w:rsidR="002A2F21" w:rsidRDefault="002A2F21" w:rsidP="0080188E">
            <w:pPr>
              <w:rPr>
                <w:noProof w:val="0"/>
                <w:sz w:val="22"/>
                <w:szCs w:val="22"/>
                <w:lang w:val="ro-MD"/>
              </w:rPr>
            </w:pPr>
          </w:p>
          <w:p w14:paraId="2007C16A" w14:textId="39666309" w:rsidR="0080188E" w:rsidRPr="00C0551B" w:rsidRDefault="000B4BF5" w:rsidP="0080188E">
            <w:pPr>
              <w:rPr>
                <w:noProof w:val="0"/>
                <w:sz w:val="22"/>
                <w:szCs w:val="22"/>
                <w:lang w:val="ro-MD" w:eastAsia="ro-MD"/>
              </w:rPr>
            </w:pPr>
            <w:r w:rsidRPr="00C0551B">
              <w:rPr>
                <w:noProof w:val="0"/>
                <w:sz w:val="22"/>
                <w:szCs w:val="22"/>
                <w:lang w:val="ro-MD"/>
              </w:rPr>
              <w:t>45453000-7</w:t>
            </w:r>
          </w:p>
        </w:tc>
        <w:tc>
          <w:tcPr>
            <w:tcW w:w="9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6F15EB" w14:textId="77777777" w:rsidR="000E7EAE" w:rsidRPr="00C0551B" w:rsidRDefault="000E7EAE" w:rsidP="0080188E">
            <w:pPr>
              <w:rPr>
                <w:sz w:val="22"/>
                <w:szCs w:val="22"/>
                <w:lang w:eastAsia="ro-MD"/>
              </w:rPr>
            </w:pPr>
          </w:p>
          <w:p w14:paraId="6493B8FA" w14:textId="5F8FE8FE" w:rsidR="0080188E" w:rsidRPr="00C0551B" w:rsidRDefault="0080188E" w:rsidP="002A2F21">
            <w:pPr>
              <w:jc w:val="center"/>
              <w:rPr>
                <w:noProof w:val="0"/>
                <w:sz w:val="22"/>
                <w:szCs w:val="22"/>
                <w:lang w:val="ro-MD" w:eastAsia="ro-MD"/>
              </w:rPr>
            </w:pPr>
            <w:r w:rsidRPr="00C0551B">
              <w:rPr>
                <w:sz w:val="22"/>
                <w:szCs w:val="22"/>
                <w:lang w:eastAsia="ro-MD"/>
              </w:rPr>
              <w:t>lucrare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AEE4637" w14:textId="77777777" w:rsidR="000E7EAE" w:rsidRPr="00C0551B" w:rsidRDefault="000E7EAE" w:rsidP="00B758FA">
            <w:pPr>
              <w:jc w:val="center"/>
              <w:rPr>
                <w:sz w:val="22"/>
                <w:szCs w:val="22"/>
                <w:lang w:eastAsia="ro-MD"/>
              </w:rPr>
            </w:pPr>
          </w:p>
          <w:p w14:paraId="122C34E0" w14:textId="2B15346B" w:rsidR="0080188E" w:rsidRPr="00C0551B" w:rsidRDefault="0080188E" w:rsidP="00B758FA">
            <w:pPr>
              <w:jc w:val="center"/>
              <w:rPr>
                <w:noProof w:val="0"/>
                <w:sz w:val="22"/>
                <w:szCs w:val="22"/>
                <w:lang w:val="ro-MD" w:eastAsia="ro-MD"/>
              </w:rPr>
            </w:pPr>
            <w:r w:rsidRPr="00C0551B">
              <w:rPr>
                <w:sz w:val="22"/>
                <w:szCs w:val="22"/>
                <w:lang w:eastAsia="ro-MD"/>
              </w:rPr>
              <w:t>1</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F537FC"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71AABF"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E372E5" w14:textId="2D2FE91C" w:rsidR="00A94555" w:rsidRPr="00C0551B" w:rsidRDefault="00A94555" w:rsidP="002A2F21">
            <w:pPr>
              <w:jc w:val="center"/>
              <w:rPr>
                <w:noProof w:val="0"/>
                <w:sz w:val="22"/>
                <w:szCs w:val="22"/>
                <w:lang w:val="ro-MD" w:eastAsia="ro-MD"/>
              </w:rPr>
            </w:pPr>
            <w:r w:rsidRPr="00C0551B">
              <w:rPr>
                <w:noProof w:val="0"/>
                <w:sz w:val="22"/>
                <w:szCs w:val="22"/>
                <w:lang w:val="ro-MD" w:eastAsia="ro-MD"/>
              </w:rPr>
              <w:t xml:space="preserve">60 </w:t>
            </w:r>
            <w:r w:rsidR="00452864" w:rsidRPr="00C0551B">
              <w:rPr>
                <w:noProof w:val="0"/>
                <w:sz w:val="22"/>
                <w:szCs w:val="22"/>
                <w:lang w:val="ro-MD" w:eastAsia="ro-MD"/>
              </w:rPr>
              <w:t>de</w:t>
            </w:r>
            <w:r w:rsidRPr="00C0551B">
              <w:rPr>
                <w:noProof w:val="0"/>
                <w:sz w:val="22"/>
                <w:szCs w:val="22"/>
                <w:lang w:val="ro-MD" w:eastAsia="ro-MD"/>
              </w:rPr>
              <w:t xml:space="preserve"> zile  </w:t>
            </w:r>
          </w:p>
          <w:p w14:paraId="39B01FF4" w14:textId="49BBB09B" w:rsidR="0080188E" w:rsidRPr="00C0551B" w:rsidRDefault="00A94555" w:rsidP="002A2F21">
            <w:pPr>
              <w:jc w:val="center"/>
              <w:rPr>
                <w:noProof w:val="0"/>
                <w:sz w:val="22"/>
                <w:szCs w:val="22"/>
                <w:lang w:val="ro-MD" w:eastAsia="ro-MD"/>
              </w:rPr>
            </w:pPr>
            <w:r w:rsidRPr="00C0551B">
              <w:rPr>
                <w:noProof w:val="0"/>
                <w:sz w:val="22"/>
                <w:szCs w:val="22"/>
                <w:lang w:val="ro-MD" w:eastAsia="ro-MD"/>
              </w:rPr>
              <w:t>de la data indicată în solicitarea de începere a lucrărilor emisă de Beneficiar</w:t>
            </w:r>
          </w:p>
        </w:tc>
      </w:tr>
      <w:tr w:rsidR="00163023" w:rsidRPr="00452864" w14:paraId="683DC22F" w14:textId="77777777" w:rsidTr="00C0551B">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3144F36"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D2FA9EC" w14:textId="77777777" w:rsidR="0080188E" w:rsidRPr="00C0551B" w:rsidRDefault="0080188E" w:rsidP="0080188E">
            <w:pPr>
              <w:jc w:val="center"/>
              <w:rPr>
                <w:noProof w:val="0"/>
                <w:sz w:val="22"/>
                <w:szCs w:val="22"/>
                <w:lang w:val="ro-MD" w:eastAsia="ro-MD"/>
              </w:rPr>
            </w:pPr>
            <w:r w:rsidRPr="00C0551B">
              <w:rPr>
                <w:b/>
                <w:bCs/>
                <w:noProof w:val="0"/>
                <w:sz w:val="22"/>
                <w:szCs w:val="22"/>
                <w:lang w:val="ro-MD" w:eastAsia="ro-MD"/>
              </w:rPr>
              <w:t>TOTAL</w:t>
            </w:r>
          </w:p>
        </w:tc>
        <w:tc>
          <w:tcPr>
            <w:tcW w:w="119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896C4BD" w14:textId="77777777" w:rsidR="0080188E" w:rsidRPr="00C0551B" w:rsidRDefault="0080188E" w:rsidP="0080188E">
            <w:pPr>
              <w:rPr>
                <w:noProof w:val="0"/>
                <w:sz w:val="22"/>
                <w:szCs w:val="22"/>
                <w:lang w:val="ro-MD" w:eastAsia="ro-MD"/>
              </w:rPr>
            </w:pPr>
          </w:p>
        </w:tc>
        <w:tc>
          <w:tcPr>
            <w:tcW w:w="9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063FD5"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CB988E"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2A8790C"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43885C4" w14:textId="77777777" w:rsidR="0080188E" w:rsidRPr="00C0551B" w:rsidRDefault="0080188E" w:rsidP="0080188E">
            <w:pPr>
              <w:rPr>
                <w:noProof w:val="0"/>
                <w:sz w:val="22"/>
                <w:szCs w:val="22"/>
                <w:lang w:val="ro-MD" w:eastAsia="ro-MD"/>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70AA2F" w14:textId="77777777" w:rsidR="0080188E" w:rsidRPr="00C0551B" w:rsidRDefault="0080188E" w:rsidP="0080188E">
            <w:pPr>
              <w:rPr>
                <w:noProof w:val="0"/>
                <w:sz w:val="22"/>
                <w:szCs w:val="22"/>
                <w:lang w:val="ro-MD" w:eastAsia="ro-MD"/>
              </w:rPr>
            </w:pPr>
          </w:p>
        </w:tc>
      </w:tr>
      <w:tr w:rsidR="0080188E" w:rsidRPr="00316E34" w14:paraId="37C3F40D" w14:textId="77777777" w:rsidTr="00C0551B">
        <w:trPr>
          <w:jc w:val="center"/>
        </w:trPr>
        <w:tc>
          <w:tcPr>
            <w:tcW w:w="0" w:type="auto"/>
            <w:gridSpan w:val="8"/>
            <w:tcBorders>
              <w:top w:val="single" w:sz="6" w:space="0" w:color="000000" w:themeColor="text1"/>
              <w:left w:val="nil"/>
              <w:bottom w:val="nil"/>
              <w:right w:val="nil"/>
            </w:tcBorders>
            <w:tcMar>
              <w:top w:w="24" w:type="dxa"/>
              <w:left w:w="48" w:type="dxa"/>
              <w:bottom w:w="24" w:type="dxa"/>
              <w:right w:w="48" w:type="dxa"/>
            </w:tcMar>
            <w:hideMark/>
          </w:tcPr>
          <w:p w14:paraId="099ABD13" w14:textId="20068989" w:rsidR="0080188E" w:rsidRDefault="0014020A" w:rsidP="0080188E">
            <w:pPr>
              <w:jc w:val="center"/>
              <w:rPr>
                <w:b/>
                <w:sz w:val="22"/>
                <w:szCs w:val="22"/>
                <w:lang w:eastAsia="ru-RU"/>
              </w:rPr>
            </w:pPr>
            <w:r>
              <w:rPr>
                <w:noProof w:val="0"/>
                <w:lang w:val="ro-MD" w:eastAsia="ro-MD"/>
              </w:rPr>
              <w:t xml:space="preserve">               </w:t>
            </w:r>
            <w:r w:rsidR="0080188E" w:rsidRPr="00316E34">
              <w:rPr>
                <w:noProof w:val="0"/>
                <w:lang w:val="ro-MD" w:eastAsia="ro-MD"/>
              </w:rPr>
              <w:t> </w:t>
            </w:r>
            <w:r w:rsidRPr="005839D5">
              <w:rPr>
                <w:b/>
                <w:sz w:val="22"/>
                <w:szCs w:val="22"/>
                <w:lang w:eastAsia="ru-RU"/>
              </w:rPr>
              <w:t>Semnăturile părților:</w:t>
            </w:r>
          </w:p>
          <w:p w14:paraId="452857FA" w14:textId="01651964" w:rsidR="0014020A" w:rsidRPr="00316E34" w:rsidRDefault="0014020A" w:rsidP="0080188E">
            <w:pPr>
              <w:jc w:val="center"/>
              <w:rPr>
                <w:noProof w:val="0"/>
                <w:lang w:val="ro-MD" w:eastAsia="ro-MD"/>
              </w:rPr>
            </w:pPr>
          </w:p>
        </w:tc>
      </w:tr>
      <w:tr w:rsidR="0080188E" w:rsidRPr="00316E34" w14:paraId="16CAF4B0" w14:textId="77777777" w:rsidTr="00163023">
        <w:trPr>
          <w:jc w:val="center"/>
        </w:trPr>
        <w:tc>
          <w:tcPr>
            <w:tcW w:w="0" w:type="auto"/>
            <w:gridSpan w:val="5"/>
            <w:tcBorders>
              <w:top w:val="nil"/>
              <w:left w:val="nil"/>
              <w:bottom w:val="nil"/>
              <w:right w:val="nil"/>
            </w:tcBorders>
            <w:tcMar>
              <w:top w:w="24" w:type="dxa"/>
              <w:left w:w="48" w:type="dxa"/>
              <w:bottom w:w="24" w:type="dxa"/>
              <w:right w:w="48" w:type="dxa"/>
            </w:tcMar>
            <w:hideMark/>
          </w:tcPr>
          <w:p w14:paraId="73767594" w14:textId="77777777" w:rsidR="0080188E" w:rsidRPr="00316E34" w:rsidRDefault="0080188E" w:rsidP="0080188E">
            <w:pPr>
              <w:jc w:val="center"/>
              <w:rPr>
                <w:noProof w:val="0"/>
                <w:lang w:val="ro-MD" w:eastAsia="ro-MD"/>
              </w:rPr>
            </w:pPr>
            <w:r w:rsidRPr="00316E34">
              <w:rPr>
                <w:b/>
                <w:bCs/>
                <w:noProof w:val="0"/>
                <w:lang w:val="ro-MD" w:eastAsia="ro-MD"/>
              </w:rPr>
              <w:t>ANTREPRENOR</w:t>
            </w:r>
          </w:p>
        </w:tc>
        <w:tc>
          <w:tcPr>
            <w:tcW w:w="0" w:type="auto"/>
            <w:gridSpan w:val="3"/>
            <w:tcBorders>
              <w:top w:val="nil"/>
              <w:left w:val="nil"/>
              <w:bottom w:val="nil"/>
              <w:right w:val="nil"/>
            </w:tcBorders>
            <w:tcMar>
              <w:top w:w="24" w:type="dxa"/>
              <w:left w:w="48" w:type="dxa"/>
              <w:bottom w:w="24" w:type="dxa"/>
              <w:right w:w="48" w:type="dxa"/>
            </w:tcMar>
            <w:hideMark/>
          </w:tcPr>
          <w:p w14:paraId="2289AD52" w14:textId="77777777" w:rsidR="0080188E" w:rsidRPr="00316E34" w:rsidRDefault="0080188E" w:rsidP="0080188E">
            <w:pPr>
              <w:jc w:val="center"/>
              <w:rPr>
                <w:noProof w:val="0"/>
                <w:lang w:val="ro-MD" w:eastAsia="ro-MD"/>
              </w:rPr>
            </w:pPr>
            <w:r w:rsidRPr="00316E34">
              <w:rPr>
                <w:b/>
                <w:bCs/>
                <w:noProof w:val="0"/>
                <w:lang w:val="ro-MD" w:eastAsia="ro-MD"/>
              </w:rPr>
              <w:t>BENEFICIAR</w:t>
            </w:r>
          </w:p>
        </w:tc>
      </w:tr>
      <w:tr w:rsidR="0080188E" w:rsidRPr="00316E34" w14:paraId="449BBD41" w14:textId="77777777" w:rsidTr="00163023">
        <w:trPr>
          <w:jc w:val="center"/>
        </w:trPr>
        <w:tc>
          <w:tcPr>
            <w:tcW w:w="0" w:type="auto"/>
            <w:gridSpan w:val="5"/>
            <w:tcBorders>
              <w:top w:val="nil"/>
              <w:left w:val="nil"/>
              <w:bottom w:val="nil"/>
              <w:right w:val="nil"/>
            </w:tcBorders>
            <w:tcMar>
              <w:top w:w="24" w:type="dxa"/>
              <w:left w:w="48" w:type="dxa"/>
              <w:bottom w:w="24" w:type="dxa"/>
              <w:right w:w="48" w:type="dxa"/>
            </w:tcMar>
            <w:hideMark/>
          </w:tcPr>
          <w:p w14:paraId="0319CBDF" w14:textId="77777777" w:rsidR="0080188E" w:rsidRPr="00316E34" w:rsidRDefault="0080188E" w:rsidP="0080188E">
            <w:pPr>
              <w:rPr>
                <w:noProof w:val="0"/>
                <w:lang w:val="ro-MD" w:eastAsia="ro-MD"/>
              </w:rPr>
            </w:pPr>
            <w:r w:rsidRPr="00316E34">
              <w:rPr>
                <w:noProof w:val="0"/>
                <w:lang w:val="ro-MD" w:eastAsia="ro-MD"/>
              </w:rPr>
              <w:t> </w:t>
            </w:r>
          </w:p>
        </w:tc>
        <w:tc>
          <w:tcPr>
            <w:tcW w:w="0" w:type="auto"/>
            <w:gridSpan w:val="3"/>
            <w:tcBorders>
              <w:top w:val="nil"/>
              <w:left w:val="nil"/>
              <w:bottom w:val="nil"/>
              <w:right w:val="nil"/>
            </w:tcBorders>
            <w:tcMar>
              <w:top w:w="24" w:type="dxa"/>
              <w:left w:w="48" w:type="dxa"/>
              <w:bottom w:w="24" w:type="dxa"/>
              <w:right w:w="48" w:type="dxa"/>
            </w:tcMar>
            <w:hideMark/>
          </w:tcPr>
          <w:p w14:paraId="0FAEEBE1" w14:textId="77777777" w:rsidR="0080188E" w:rsidRPr="00316E34" w:rsidRDefault="0080188E" w:rsidP="0080188E">
            <w:pPr>
              <w:rPr>
                <w:noProof w:val="0"/>
                <w:lang w:val="ro-MD" w:eastAsia="ro-MD"/>
              </w:rPr>
            </w:pPr>
            <w:r w:rsidRPr="00316E34">
              <w:rPr>
                <w:noProof w:val="0"/>
                <w:lang w:val="ro-MD" w:eastAsia="ro-MD"/>
              </w:rPr>
              <w:t> </w:t>
            </w:r>
          </w:p>
        </w:tc>
      </w:tr>
    </w:tbl>
    <w:p w14:paraId="5368B654" w14:textId="7327A714" w:rsidR="0080188E" w:rsidRDefault="0080188E" w:rsidP="00D73FFF">
      <w:pPr>
        <w:rPr>
          <w:b/>
          <w:bCs/>
          <w:noProof w:val="0"/>
          <w:lang w:val="en-US"/>
        </w:rPr>
      </w:pPr>
    </w:p>
    <w:p w14:paraId="5341A00D" w14:textId="17A6013F" w:rsidR="0080188E" w:rsidRDefault="0080188E" w:rsidP="00D73FFF">
      <w:pPr>
        <w:rPr>
          <w:b/>
          <w:bCs/>
          <w:noProof w:val="0"/>
          <w:lang w:val="en-US"/>
        </w:rPr>
      </w:pPr>
    </w:p>
    <w:p w14:paraId="70ABCE47" w14:textId="77777777" w:rsidR="00351C0F" w:rsidRDefault="00351C0F" w:rsidP="005C5ED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73E4E997" w14:textId="303AB3D3" w:rsidR="00351C0F" w:rsidRDefault="00351C0F" w:rsidP="005C5ED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p>
    <w:p w14:paraId="571181E4" w14:textId="55B0E94F" w:rsidR="002A2F21" w:rsidRDefault="002A2F21" w:rsidP="002A2F21">
      <w:pPr>
        <w:rPr>
          <w:lang w:val="ro-MD"/>
        </w:rPr>
      </w:pPr>
    </w:p>
    <w:p w14:paraId="7EF36199" w14:textId="59F42BFB" w:rsidR="002A2F21" w:rsidRDefault="002A2F21" w:rsidP="002A2F21">
      <w:pPr>
        <w:rPr>
          <w:lang w:val="ro-MD"/>
        </w:rPr>
      </w:pPr>
    </w:p>
    <w:p w14:paraId="074830B3" w14:textId="778107CF" w:rsidR="002A2F21" w:rsidRDefault="002A2F21" w:rsidP="002A2F21">
      <w:pPr>
        <w:rPr>
          <w:lang w:val="ro-MD"/>
        </w:rPr>
      </w:pPr>
    </w:p>
    <w:p w14:paraId="2C1586AA" w14:textId="50DBE1FA" w:rsidR="002A2F21" w:rsidRDefault="002A2F21" w:rsidP="002A2F21">
      <w:pPr>
        <w:rPr>
          <w:lang w:val="ro-MD"/>
        </w:rPr>
      </w:pPr>
    </w:p>
    <w:p w14:paraId="1E7912D5" w14:textId="25D43525" w:rsidR="002A2F21" w:rsidRDefault="002A2F21" w:rsidP="002A2F21">
      <w:pPr>
        <w:rPr>
          <w:lang w:val="ro-MD"/>
        </w:rPr>
      </w:pPr>
    </w:p>
    <w:p w14:paraId="59079605" w14:textId="131325E5" w:rsidR="002A2F21" w:rsidRDefault="002A2F21" w:rsidP="002A2F21">
      <w:pPr>
        <w:rPr>
          <w:lang w:val="ro-MD"/>
        </w:rPr>
      </w:pPr>
    </w:p>
    <w:p w14:paraId="60A18121" w14:textId="2EE3BF02" w:rsidR="002A2F21" w:rsidRDefault="002A2F21" w:rsidP="002A2F21">
      <w:pPr>
        <w:rPr>
          <w:lang w:val="ro-MD"/>
        </w:rPr>
      </w:pPr>
    </w:p>
    <w:p w14:paraId="72237867" w14:textId="55CF0EF6" w:rsidR="002A2F21" w:rsidRDefault="002A2F21" w:rsidP="002A2F21">
      <w:pPr>
        <w:rPr>
          <w:lang w:val="ro-MD"/>
        </w:rPr>
      </w:pPr>
    </w:p>
    <w:p w14:paraId="037DE3D7" w14:textId="0F9A54DF" w:rsidR="002A2F21" w:rsidRDefault="002A2F21" w:rsidP="002A2F21">
      <w:pPr>
        <w:rPr>
          <w:lang w:val="ro-MD"/>
        </w:rPr>
      </w:pPr>
    </w:p>
    <w:p w14:paraId="2EB6B778" w14:textId="32A942DF" w:rsidR="002A2F21" w:rsidRDefault="002A2F21" w:rsidP="002A2F21">
      <w:pPr>
        <w:rPr>
          <w:lang w:val="ro-MD"/>
        </w:rPr>
      </w:pPr>
    </w:p>
    <w:p w14:paraId="22773B68" w14:textId="532EC8D1" w:rsidR="002A2F21" w:rsidRDefault="002A2F21" w:rsidP="002A2F21">
      <w:pPr>
        <w:rPr>
          <w:lang w:val="ro-MD"/>
        </w:rPr>
      </w:pPr>
    </w:p>
    <w:p w14:paraId="44DAD111" w14:textId="19935C89" w:rsidR="002A2F21" w:rsidRDefault="002A2F21" w:rsidP="002A2F21">
      <w:pPr>
        <w:rPr>
          <w:lang w:val="ro-MD"/>
        </w:rPr>
      </w:pPr>
    </w:p>
    <w:p w14:paraId="4551A1B3" w14:textId="67B53720" w:rsidR="002A2F21" w:rsidRDefault="002A2F21" w:rsidP="002A2F21">
      <w:pPr>
        <w:rPr>
          <w:lang w:val="ro-MD"/>
        </w:rPr>
      </w:pPr>
    </w:p>
    <w:p w14:paraId="2E10C46E" w14:textId="544C88D3" w:rsidR="002A2F21" w:rsidRDefault="002A2F21" w:rsidP="002A2F21">
      <w:pPr>
        <w:rPr>
          <w:lang w:val="ro-MD"/>
        </w:rPr>
      </w:pPr>
    </w:p>
    <w:p w14:paraId="1729F0D4" w14:textId="3F08B741" w:rsidR="002A2F21" w:rsidRDefault="002A2F21" w:rsidP="002A2F21">
      <w:pPr>
        <w:rPr>
          <w:lang w:val="ro-MD"/>
        </w:rPr>
      </w:pPr>
    </w:p>
    <w:p w14:paraId="4C6B01F8" w14:textId="40375A44" w:rsidR="002A2F21" w:rsidRDefault="002A2F21" w:rsidP="002A2F21">
      <w:pPr>
        <w:rPr>
          <w:lang w:val="ro-MD"/>
        </w:rPr>
      </w:pPr>
    </w:p>
    <w:p w14:paraId="268EAE02" w14:textId="4AB64B42" w:rsidR="002A2F21" w:rsidRDefault="002A2F21" w:rsidP="002A2F21">
      <w:pPr>
        <w:rPr>
          <w:lang w:val="ro-MD"/>
        </w:rPr>
      </w:pPr>
    </w:p>
    <w:p w14:paraId="4E71F639" w14:textId="04FFBAFB" w:rsidR="002A2F21" w:rsidRDefault="002A2F21" w:rsidP="002A2F21">
      <w:pPr>
        <w:rPr>
          <w:lang w:val="ro-MD"/>
        </w:rPr>
      </w:pPr>
    </w:p>
    <w:p w14:paraId="61B4F397" w14:textId="75F1E1D6" w:rsidR="002A2F21" w:rsidRDefault="002A2F21" w:rsidP="002A2F21">
      <w:pPr>
        <w:rPr>
          <w:lang w:val="ro-MD"/>
        </w:rPr>
      </w:pPr>
    </w:p>
    <w:p w14:paraId="5B71C3DB" w14:textId="36737ECD" w:rsidR="002A2F21" w:rsidRDefault="002A2F21" w:rsidP="002A2F21">
      <w:pPr>
        <w:rPr>
          <w:lang w:val="ro-MD"/>
        </w:rPr>
      </w:pPr>
    </w:p>
    <w:p w14:paraId="07D45AF0" w14:textId="78B16234" w:rsidR="002A2F21" w:rsidRDefault="002A2F21" w:rsidP="002A2F21">
      <w:pPr>
        <w:rPr>
          <w:lang w:val="ro-MD"/>
        </w:rPr>
      </w:pPr>
    </w:p>
    <w:p w14:paraId="48116DDC" w14:textId="5FB06C42" w:rsidR="002A2F21" w:rsidRDefault="002A2F21" w:rsidP="002A2F21">
      <w:pPr>
        <w:rPr>
          <w:lang w:val="ro-MD"/>
        </w:rPr>
      </w:pPr>
    </w:p>
    <w:p w14:paraId="0E3609EE" w14:textId="4A279CCB" w:rsidR="002A2F21" w:rsidRDefault="002A2F21" w:rsidP="002A2F21">
      <w:pPr>
        <w:rPr>
          <w:lang w:val="ro-MD"/>
        </w:rPr>
      </w:pPr>
    </w:p>
    <w:p w14:paraId="6CB6ED76" w14:textId="40C0C047" w:rsidR="002A2F21" w:rsidRDefault="002A2F21" w:rsidP="002A2F21">
      <w:pPr>
        <w:rPr>
          <w:lang w:val="ro-MD"/>
        </w:rPr>
      </w:pPr>
    </w:p>
    <w:p w14:paraId="3D9D39BC" w14:textId="53BCC83F" w:rsidR="002A2F21" w:rsidRDefault="002A2F21" w:rsidP="002A2F21">
      <w:pPr>
        <w:rPr>
          <w:lang w:val="ro-MD"/>
        </w:rPr>
      </w:pPr>
    </w:p>
    <w:p w14:paraId="0C5B08C2" w14:textId="1B6BB539" w:rsidR="002A2F21" w:rsidRDefault="002A2F21" w:rsidP="002A2F21">
      <w:pPr>
        <w:rPr>
          <w:lang w:val="ro-MD"/>
        </w:rPr>
      </w:pPr>
    </w:p>
    <w:p w14:paraId="0E140EC5" w14:textId="328764D9" w:rsidR="002A2F21" w:rsidRDefault="002A2F21" w:rsidP="002A2F21">
      <w:pPr>
        <w:rPr>
          <w:lang w:val="ro-MD"/>
        </w:rPr>
      </w:pPr>
    </w:p>
    <w:p w14:paraId="0F34A50A" w14:textId="77777777" w:rsidR="002A2F21" w:rsidRPr="002A2F21" w:rsidRDefault="002A2F21" w:rsidP="002A2F21">
      <w:pPr>
        <w:rPr>
          <w:lang w:val="ro-MD"/>
        </w:rPr>
      </w:pPr>
    </w:p>
    <w:p w14:paraId="524D735B" w14:textId="56F7C1D9" w:rsidR="005C5ED4" w:rsidRPr="00D15847" w:rsidRDefault="005C5ED4" w:rsidP="002A2F21">
      <w:pPr>
        <w:pStyle w:val="Heading3"/>
        <w:keepNext w:val="0"/>
        <w:keepLines w:val="0"/>
        <w:tabs>
          <w:tab w:val="left" w:pos="360"/>
          <w:tab w:val="left" w:pos="1134"/>
        </w:tabs>
        <w:spacing w:before="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t>Anexa nr.</w:t>
      </w:r>
      <w:r w:rsidR="00351C0F">
        <w:rPr>
          <w:rFonts w:ascii="Times New Roman" w:hAnsi="Times New Roman" w:cs="Times New Roman"/>
          <w:b w:val="0"/>
          <w:bCs w:val="0"/>
          <w:i/>
          <w:iCs/>
          <w:color w:val="auto"/>
          <w:lang w:val="ro-MD"/>
        </w:rPr>
        <w:t>4</w:t>
      </w:r>
      <w:r w:rsidRPr="00D15847">
        <w:rPr>
          <w:rFonts w:ascii="Times New Roman" w:hAnsi="Times New Roman" w:cs="Times New Roman"/>
          <w:b w:val="0"/>
          <w:bCs w:val="0"/>
          <w:i/>
          <w:iCs/>
          <w:color w:val="auto"/>
          <w:lang w:val="ro-MD"/>
        </w:rPr>
        <w:t xml:space="preserve"> </w:t>
      </w:r>
    </w:p>
    <w:p w14:paraId="004F4F37" w14:textId="77777777" w:rsidR="005C5ED4" w:rsidRPr="00CC3F9D" w:rsidRDefault="005C5ED4" w:rsidP="002A2F21">
      <w:pPr>
        <w:jc w:val="right"/>
        <w:rPr>
          <w:b/>
          <w:bCs/>
          <w:noProof w:val="0"/>
          <w:lang w:val="ro-MD"/>
        </w:rPr>
      </w:pPr>
      <w:r w:rsidRPr="009E26C6">
        <w:rPr>
          <w:i/>
          <w:iCs/>
          <w:lang w:val="ro-MD"/>
        </w:rPr>
        <w:t>la Caietul de sarcini</w:t>
      </w:r>
    </w:p>
    <w:p w14:paraId="7D9EACB2" w14:textId="77777777" w:rsidR="005C5ED4" w:rsidRPr="00215840" w:rsidRDefault="005C5ED4" w:rsidP="005C5ED4">
      <w:pPr>
        <w:jc w:val="center"/>
        <w:rPr>
          <w:b/>
          <w:noProof w:val="0"/>
          <w:lang w:val="ro-MD"/>
        </w:rPr>
      </w:pPr>
    </w:p>
    <w:p w14:paraId="63B7FDAA" w14:textId="77777777" w:rsidR="002A2F21" w:rsidRDefault="002A2F21" w:rsidP="005C5ED4">
      <w:pPr>
        <w:jc w:val="center"/>
        <w:rPr>
          <w:b/>
          <w:noProof w:val="0"/>
          <w:lang w:val="ro-MD"/>
        </w:rPr>
      </w:pPr>
    </w:p>
    <w:p w14:paraId="109FDD38" w14:textId="77777777" w:rsidR="002A2F21" w:rsidRDefault="002A2F21" w:rsidP="005C5ED4">
      <w:pPr>
        <w:jc w:val="center"/>
        <w:rPr>
          <w:b/>
          <w:noProof w:val="0"/>
          <w:lang w:val="ro-MD"/>
        </w:rPr>
      </w:pPr>
    </w:p>
    <w:p w14:paraId="4B541FF3" w14:textId="248B5746" w:rsidR="005C5ED4" w:rsidRPr="00CC3F9D" w:rsidRDefault="005C5ED4" w:rsidP="005C5ED4">
      <w:pPr>
        <w:jc w:val="center"/>
        <w:rPr>
          <w:b/>
          <w:noProof w:val="0"/>
          <w:lang w:val="ro-MD"/>
        </w:rPr>
      </w:pPr>
      <w:r w:rsidRPr="00215840">
        <w:rPr>
          <w:b/>
          <w:noProof w:val="0"/>
          <w:lang w:val="ro-MD"/>
        </w:rPr>
        <w:t>CONTRACT – MODEL</w:t>
      </w:r>
    </w:p>
    <w:p w14:paraId="755A9C18" w14:textId="77777777" w:rsidR="005C5ED4" w:rsidRPr="00215840" w:rsidRDefault="005C5ED4" w:rsidP="005C5ED4">
      <w:pPr>
        <w:tabs>
          <w:tab w:val="left" w:pos="1134"/>
        </w:tabs>
        <w:ind w:right="-1"/>
        <w:jc w:val="both"/>
        <w:rPr>
          <w:i/>
          <w:noProof w:val="0"/>
          <w:lang w:val="ro-MD"/>
        </w:rPr>
      </w:pPr>
    </w:p>
    <w:tbl>
      <w:tblPr>
        <w:tblW w:w="9356" w:type="dxa"/>
        <w:tblInd w:w="-284" w:type="dxa"/>
        <w:tblLayout w:type="fixed"/>
        <w:tblLook w:val="04A0" w:firstRow="1" w:lastRow="0" w:firstColumn="1" w:lastColumn="0" w:noHBand="0" w:noVBand="1"/>
      </w:tblPr>
      <w:tblGrid>
        <w:gridCol w:w="9356"/>
      </w:tblGrid>
      <w:tr w:rsidR="005C5ED4" w:rsidRPr="00215840" w14:paraId="7E4A5B7C" w14:textId="77777777" w:rsidTr="00C0551B">
        <w:trPr>
          <w:trHeight w:val="697"/>
        </w:trPr>
        <w:tc>
          <w:tcPr>
            <w:tcW w:w="9356" w:type="dxa"/>
            <w:vAlign w:val="center"/>
          </w:tcPr>
          <w:p w14:paraId="3023375C" w14:textId="77777777" w:rsidR="005C5ED4" w:rsidRPr="00F06703" w:rsidRDefault="005C5ED4" w:rsidP="005C5ED4">
            <w:pPr>
              <w:jc w:val="both"/>
              <w:rPr>
                <w:b/>
                <w:i/>
                <w:caps/>
                <w:sz w:val="28"/>
                <w:szCs w:val="28"/>
                <w:lang w:val="ro-MD"/>
              </w:rPr>
            </w:pPr>
          </w:p>
          <w:p w14:paraId="520F9AF7" w14:textId="77777777" w:rsidR="005C5ED4" w:rsidRPr="00C62718" w:rsidRDefault="005C5ED4" w:rsidP="005C5ED4">
            <w:pPr>
              <w:jc w:val="center"/>
              <w:rPr>
                <w:b/>
                <w:iCs/>
                <w:sz w:val="28"/>
                <w:szCs w:val="28"/>
                <w:u w:val="single"/>
                <w:lang w:val="ro-MD"/>
              </w:rPr>
            </w:pPr>
            <w:r w:rsidRPr="00C62718">
              <w:rPr>
                <w:b/>
                <w:iCs/>
                <w:caps/>
                <w:sz w:val="28"/>
                <w:szCs w:val="28"/>
                <w:lang w:val="ro-MD"/>
              </w:rPr>
              <w:t>Contract</w:t>
            </w:r>
            <w:r w:rsidRPr="00C62718">
              <w:rPr>
                <w:b/>
                <w:iCs/>
                <w:sz w:val="28"/>
                <w:szCs w:val="28"/>
                <w:lang w:val="ro-MD"/>
              </w:rPr>
              <w:t xml:space="preserve"> DE ANTREPRIZĂ Nr.</w:t>
            </w:r>
          </w:p>
          <w:p w14:paraId="3BB8C7B4" w14:textId="77777777" w:rsidR="005C5ED4" w:rsidRPr="00C62718" w:rsidRDefault="005C5ED4" w:rsidP="005C5ED4">
            <w:pPr>
              <w:jc w:val="center"/>
              <w:rPr>
                <w:b/>
                <w:iCs/>
                <w:lang w:val="ro-MD"/>
              </w:rPr>
            </w:pPr>
            <w:r w:rsidRPr="00C62718">
              <w:rPr>
                <w:b/>
                <w:iCs/>
                <w:lang w:val="ro-MD"/>
              </w:rPr>
              <w:t>privind achiziţia prin licitație deschisă</w:t>
            </w:r>
          </w:p>
          <w:p w14:paraId="3AD2134A" w14:textId="77777777" w:rsidR="005C5ED4" w:rsidRPr="00C62718" w:rsidRDefault="005C5ED4" w:rsidP="005C5ED4">
            <w:pPr>
              <w:jc w:val="both"/>
              <w:rPr>
                <w:b/>
                <w:iCs/>
                <w:lang w:val="ro-MD"/>
              </w:rPr>
            </w:pPr>
          </w:p>
          <w:p w14:paraId="283AE1FD" w14:textId="4CA8A45F" w:rsidR="005C5ED4" w:rsidRPr="00C62718" w:rsidRDefault="005C5ED4" w:rsidP="005C5ED4">
            <w:pPr>
              <w:tabs>
                <w:tab w:val="center" w:pos="-6663"/>
                <w:tab w:val="left" w:pos="567"/>
                <w:tab w:val="right" w:pos="10206"/>
              </w:tabs>
              <w:rPr>
                <w:iCs/>
                <w:lang w:val="ro-MD"/>
              </w:rPr>
            </w:pPr>
            <w:r w:rsidRPr="00C62718">
              <w:rPr>
                <w:iCs/>
                <w:lang w:val="ro-MD"/>
              </w:rPr>
              <w:t>„___”______</w:t>
            </w:r>
            <w:r w:rsidR="001A10B7">
              <w:rPr>
                <w:iCs/>
                <w:lang w:val="ro-MD"/>
              </w:rPr>
              <w:t>___2023</w:t>
            </w:r>
            <w:r w:rsidRPr="00C62718">
              <w:rPr>
                <w:iCs/>
                <w:lang w:val="ro-MD"/>
              </w:rPr>
              <w:t xml:space="preserve">                                                                                 mun. Chișinău</w:t>
            </w:r>
            <w:r w:rsidRPr="00C62718">
              <w:rPr>
                <w:iCs/>
                <w:sz w:val="20"/>
                <w:szCs w:val="20"/>
                <w:lang w:val="ro-MD"/>
              </w:rPr>
              <w:t xml:space="preserve">                                                                                                                      </w:t>
            </w:r>
          </w:p>
          <w:p w14:paraId="75FC7429" w14:textId="77777777" w:rsidR="005C5ED4" w:rsidRPr="00C62718" w:rsidRDefault="005C5ED4" w:rsidP="005C5ED4">
            <w:pPr>
              <w:jc w:val="both"/>
              <w:rPr>
                <w:iCs/>
                <w:lang w:val="ro-MD"/>
              </w:rPr>
            </w:pPr>
          </w:p>
          <w:p w14:paraId="71012D25" w14:textId="77777777" w:rsidR="005C5ED4" w:rsidRPr="00C62718" w:rsidRDefault="005C5ED4" w:rsidP="005C5ED4">
            <w:pPr>
              <w:numPr>
                <w:ilvl w:val="3"/>
                <w:numId w:val="3"/>
              </w:numPr>
              <w:tabs>
                <w:tab w:val="left" w:pos="1134"/>
              </w:tabs>
              <w:jc w:val="both"/>
              <w:rPr>
                <w:b/>
                <w:iCs/>
                <w:noProof w:val="0"/>
                <w:kern w:val="28"/>
                <w:lang w:val="ro-MD"/>
              </w:rPr>
            </w:pPr>
            <w:r w:rsidRPr="00C62718">
              <w:rPr>
                <w:b/>
                <w:iCs/>
                <w:noProof w:val="0"/>
                <w:kern w:val="28"/>
                <w:lang w:val="ro-MD"/>
              </w:rPr>
              <w:t>PARTEA GENERALĂ</w:t>
            </w:r>
          </w:p>
          <w:p w14:paraId="552DE624" w14:textId="77777777" w:rsidR="005C5ED4" w:rsidRPr="00C62718" w:rsidRDefault="005C5ED4" w:rsidP="005C5ED4">
            <w:pPr>
              <w:rPr>
                <w:b/>
                <w:iCs/>
                <w:kern w:val="28"/>
                <w:lang w:val="ro-MD"/>
              </w:rPr>
            </w:pPr>
          </w:p>
          <w:p w14:paraId="5CE2DD1A" w14:textId="77777777" w:rsidR="005C5ED4" w:rsidRPr="00C62718" w:rsidRDefault="005C5ED4" w:rsidP="005C5ED4">
            <w:pPr>
              <w:rPr>
                <w:b/>
                <w:iCs/>
                <w:kern w:val="28"/>
                <w:lang w:val="ro-MD"/>
              </w:rPr>
            </w:pPr>
            <w:r w:rsidRPr="00C62718">
              <w:rPr>
                <w:b/>
                <w:iCs/>
                <w:kern w:val="28"/>
                <w:lang w:val="ro-MD"/>
              </w:rPr>
              <w:t>PĂRŢILE CONTRACTANTE</w:t>
            </w:r>
          </w:p>
          <w:p w14:paraId="0649091D" w14:textId="77777777" w:rsidR="005C5ED4" w:rsidRPr="00C62718" w:rsidRDefault="005C5ED4" w:rsidP="005C5ED4">
            <w:pPr>
              <w:rPr>
                <w:b/>
                <w:iCs/>
                <w:kern w:val="28"/>
                <w:lang w:val="ro-MD"/>
              </w:rPr>
            </w:pPr>
          </w:p>
          <w:p w14:paraId="3AEF48C5" w14:textId="03C1F981" w:rsidR="005C5ED4" w:rsidRPr="00C62718" w:rsidRDefault="005C5ED4" w:rsidP="005C5ED4">
            <w:pPr>
              <w:tabs>
                <w:tab w:val="left" w:pos="567"/>
                <w:tab w:val="right" w:pos="9531"/>
              </w:tabs>
              <w:jc w:val="both"/>
              <w:rPr>
                <w:iCs/>
                <w:noProof w:val="0"/>
                <w:lang w:val="ro-MD" w:eastAsia="ru-RU"/>
              </w:rPr>
            </w:pPr>
            <w:r w:rsidRPr="00C62718">
              <w:rPr>
                <w:iCs/>
                <w:noProof w:val="0"/>
                <w:lang w:val="ro-MD" w:eastAsia="ru-RU"/>
              </w:rPr>
              <w:t>Prezentul contract este încheiat în urma procedurii de achiziție nr. ________________ din data___________________, între Banca Națională a Moldovei</w:t>
            </w:r>
            <w:r w:rsidRPr="00C62718">
              <w:rPr>
                <w:iCs/>
                <w:lang w:val="ro-MD"/>
              </w:rPr>
              <w:t>, cu sediul în mun. Chișinău, str. bd. Grigore Vieru 1, telefon: 0228225</w:t>
            </w:r>
            <w:r w:rsidR="00A655D5">
              <w:rPr>
                <w:iCs/>
                <w:lang w:val="ro-MD"/>
              </w:rPr>
              <w:t>28</w:t>
            </w:r>
            <w:r w:rsidRPr="00C62718">
              <w:rPr>
                <w:iCs/>
                <w:lang w:val="ro-MD"/>
              </w:rPr>
              <w:t>, fax: 022822299, I</w:t>
            </w:r>
            <w:r w:rsidRPr="00C62718">
              <w:rPr>
                <w:iCs/>
                <w:noProof w:val="0"/>
                <w:lang w:val="ro-MD" w:eastAsia="ru-RU"/>
              </w:rPr>
              <w:t xml:space="preserve">DNO 79592 reprezentat prin dl. _________________________Viceguvernator,  care </w:t>
            </w:r>
          </w:p>
          <w:p w14:paraId="08C77FFE" w14:textId="77777777" w:rsidR="005C5ED4" w:rsidRPr="00C62718" w:rsidRDefault="005C5ED4" w:rsidP="005C5ED4">
            <w:pPr>
              <w:tabs>
                <w:tab w:val="left" w:pos="567"/>
                <w:tab w:val="right" w:pos="9531"/>
              </w:tabs>
              <w:jc w:val="both"/>
              <w:rPr>
                <w:iCs/>
                <w:noProof w:val="0"/>
                <w:lang w:val="ro-MD" w:eastAsia="ru-RU"/>
              </w:rPr>
            </w:pPr>
            <w:proofErr w:type="spellStart"/>
            <w:r w:rsidRPr="00C62718">
              <w:rPr>
                <w:iCs/>
                <w:noProof w:val="0"/>
                <w:lang w:val="ro-MD" w:eastAsia="ru-RU"/>
              </w:rPr>
              <w:t>acţionează</w:t>
            </w:r>
            <w:proofErr w:type="spellEnd"/>
            <w:r w:rsidRPr="00C62718">
              <w:rPr>
                <w:iCs/>
                <w:noProof w:val="0"/>
                <w:lang w:val="ro-MD" w:eastAsia="ru-RU"/>
              </w:rPr>
              <w:t xml:space="preserve"> în baza Legii cu privire la Banca </w:t>
            </w:r>
            <w:proofErr w:type="spellStart"/>
            <w:r w:rsidRPr="00C62718">
              <w:rPr>
                <w:iCs/>
                <w:noProof w:val="0"/>
                <w:lang w:val="ro-MD" w:eastAsia="ru-RU"/>
              </w:rPr>
              <w:t>Naţională</w:t>
            </w:r>
            <w:proofErr w:type="spellEnd"/>
            <w:r w:rsidRPr="00C62718">
              <w:rPr>
                <w:iCs/>
                <w:noProof w:val="0"/>
                <w:lang w:val="ro-MD" w:eastAsia="ru-RU"/>
              </w:rPr>
              <w:t xml:space="preserve"> a Moldovei nr.548/1995, cu </w:t>
            </w:r>
          </w:p>
          <w:p w14:paraId="6885DF41" w14:textId="77777777" w:rsidR="005C5ED4" w:rsidRPr="00C62718" w:rsidRDefault="005C5ED4" w:rsidP="005C5ED4">
            <w:pPr>
              <w:tabs>
                <w:tab w:val="left" w:pos="567"/>
                <w:tab w:val="right" w:pos="9531"/>
              </w:tabs>
              <w:jc w:val="both"/>
              <w:rPr>
                <w:iCs/>
                <w:lang w:val="ro-MD"/>
              </w:rPr>
            </w:pPr>
            <w:r w:rsidRPr="00C62718">
              <w:rPr>
                <w:iCs/>
                <w:noProof w:val="0"/>
                <w:lang w:val="ro-MD" w:eastAsia="ru-RU"/>
              </w:rPr>
              <w:t xml:space="preserve">modificările ulterioare, </w:t>
            </w:r>
            <w:r w:rsidRPr="00C62718">
              <w:rPr>
                <w:iCs/>
                <w:lang w:val="ro-MD"/>
              </w:rPr>
              <w:t xml:space="preserve">în calitate de Beneficiar, pe de o parte, şi________________________, </w:t>
            </w:r>
          </w:p>
          <w:p w14:paraId="72D2B25A"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(denumirea operatorului economic) </w:t>
            </w:r>
          </w:p>
          <w:p w14:paraId="18111C8F" w14:textId="77777777" w:rsidR="005C5ED4" w:rsidRPr="00C62718" w:rsidRDefault="005C5ED4" w:rsidP="005C5ED4">
            <w:pPr>
              <w:tabs>
                <w:tab w:val="left" w:pos="567"/>
                <w:tab w:val="right" w:pos="9531"/>
              </w:tabs>
              <w:jc w:val="both"/>
              <w:rPr>
                <w:iCs/>
                <w:lang w:val="ro-MD"/>
              </w:rPr>
            </w:pPr>
            <w:r w:rsidRPr="00C62718">
              <w:rPr>
                <w:iCs/>
                <w:lang w:val="ro-MD"/>
              </w:rPr>
              <w:t>cu sediul în __________________________str._________________________________,</w:t>
            </w:r>
          </w:p>
          <w:p w14:paraId="63816926" w14:textId="77777777" w:rsidR="005C5ED4" w:rsidRPr="00C62718" w:rsidRDefault="005C5ED4" w:rsidP="005C5ED4">
            <w:pPr>
              <w:tabs>
                <w:tab w:val="left" w:pos="567"/>
                <w:tab w:val="right" w:pos="10205"/>
              </w:tabs>
              <w:jc w:val="both"/>
              <w:rPr>
                <w:iCs/>
                <w:sz w:val="20"/>
                <w:szCs w:val="20"/>
                <w:lang w:val="ro-MD"/>
              </w:rPr>
            </w:pPr>
            <w:r w:rsidRPr="00C62718">
              <w:rPr>
                <w:iCs/>
                <w:sz w:val="20"/>
                <w:szCs w:val="20"/>
                <w:lang w:val="ro-MD"/>
              </w:rPr>
              <w:t xml:space="preserve">                                                    (localitatea) </w:t>
            </w:r>
          </w:p>
          <w:p w14:paraId="76ABB06A" w14:textId="77777777" w:rsidR="005C5ED4" w:rsidRPr="00C62718" w:rsidRDefault="005C5ED4" w:rsidP="005C5ED4">
            <w:pPr>
              <w:tabs>
                <w:tab w:val="left" w:pos="567"/>
              </w:tabs>
              <w:jc w:val="both"/>
              <w:rPr>
                <w:iCs/>
                <w:noProof w:val="0"/>
                <w:sz w:val="20"/>
                <w:szCs w:val="20"/>
                <w:lang w:val="ro-MD" w:eastAsia="ru-RU"/>
              </w:rPr>
            </w:pPr>
            <w:r w:rsidRPr="00C62718">
              <w:rPr>
                <w:iCs/>
                <w:noProof w:val="0"/>
                <w:lang w:val="ro-MD" w:eastAsia="ru-RU"/>
              </w:rPr>
              <w:t xml:space="preserve">telefon: ______________, fax: _____________, IDNO________________ autorizat pentru activitatea în </w:t>
            </w:r>
            <w:proofErr w:type="spellStart"/>
            <w:r w:rsidRPr="00C62718">
              <w:rPr>
                <w:iCs/>
                <w:noProof w:val="0"/>
                <w:lang w:val="ro-MD" w:eastAsia="ru-RU"/>
              </w:rPr>
              <w:t>construcţii</w:t>
            </w:r>
            <w:proofErr w:type="spellEnd"/>
            <w:r w:rsidRPr="00C62718">
              <w:rPr>
                <w:iCs/>
                <w:noProof w:val="0"/>
                <w:lang w:val="ro-MD" w:eastAsia="ru-RU"/>
              </w:rPr>
              <w:t xml:space="preserve">: </w:t>
            </w:r>
            <w:proofErr w:type="spellStart"/>
            <w:r w:rsidRPr="00C62718">
              <w:rPr>
                <w:iCs/>
                <w:noProof w:val="0"/>
                <w:lang w:val="ro-MD" w:eastAsia="ru-RU"/>
              </w:rPr>
              <w:t>autorizaţia</w:t>
            </w:r>
            <w:proofErr w:type="spellEnd"/>
            <w:r w:rsidRPr="00C62718">
              <w:rPr>
                <w:iCs/>
                <w:noProof w:val="0"/>
                <w:lang w:val="ro-MD" w:eastAsia="ru-RU"/>
              </w:rPr>
              <w:t xml:space="preserve"> nr. _______ din „__”______________20__, eliberată de __________________,pe un termen de ____ ani, pentru genurile de activitate_______________, reprezentat prin _____________________________________, în calitate de Antreprenor, pe de altă parte.</w:t>
            </w:r>
          </w:p>
          <w:p w14:paraId="339BDC01" w14:textId="77777777" w:rsidR="005C5ED4" w:rsidRPr="00C62718" w:rsidRDefault="005C5ED4" w:rsidP="005C5ED4">
            <w:pPr>
              <w:tabs>
                <w:tab w:val="left" w:pos="567"/>
              </w:tabs>
              <w:jc w:val="both"/>
              <w:rPr>
                <w:iCs/>
                <w:noProof w:val="0"/>
                <w:sz w:val="20"/>
                <w:szCs w:val="20"/>
                <w:lang w:val="ro-MD" w:eastAsia="ru-RU"/>
              </w:rPr>
            </w:pPr>
            <w:r w:rsidRPr="00C62718">
              <w:rPr>
                <w:iCs/>
                <w:noProof w:val="0"/>
                <w:sz w:val="20"/>
                <w:szCs w:val="20"/>
                <w:lang w:val="ro-MD" w:eastAsia="ru-RU"/>
              </w:rPr>
              <w:t xml:space="preserve"> (numele </w:t>
            </w:r>
            <w:proofErr w:type="spellStart"/>
            <w:r w:rsidRPr="00C62718">
              <w:rPr>
                <w:iCs/>
                <w:noProof w:val="0"/>
                <w:sz w:val="20"/>
                <w:szCs w:val="20"/>
                <w:lang w:val="ro-MD" w:eastAsia="ru-RU"/>
              </w:rPr>
              <w:t>şi</w:t>
            </w:r>
            <w:proofErr w:type="spellEnd"/>
            <w:r w:rsidRPr="00C62718">
              <w:rPr>
                <w:iCs/>
                <w:noProof w:val="0"/>
                <w:sz w:val="20"/>
                <w:szCs w:val="20"/>
                <w:lang w:val="ro-MD" w:eastAsia="ru-RU"/>
              </w:rPr>
              <w:t xml:space="preserve"> </w:t>
            </w:r>
            <w:proofErr w:type="spellStart"/>
            <w:r w:rsidRPr="00C62718">
              <w:rPr>
                <w:iCs/>
                <w:noProof w:val="0"/>
                <w:sz w:val="20"/>
                <w:szCs w:val="20"/>
                <w:lang w:val="ro-MD" w:eastAsia="ru-RU"/>
              </w:rPr>
              <w:t>funcţia</w:t>
            </w:r>
            <w:proofErr w:type="spellEnd"/>
            <w:r w:rsidRPr="00C62718">
              <w:rPr>
                <w:iCs/>
                <w:noProof w:val="0"/>
                <w:sz w:val="20"/>
                <w:szCs w:val="20"/>
                <w:lang w:val="ro-MD" w:eastAsia="ru-RU"/>
              </w:rPr>
              <w:t xml:space="preserve"> conducătorului)</w:t>
            </w:r>
          </w:p>
          <w:p w14:paraId="7D53D1D3" w14:textId="77777777" w:rsidR="005C5ED4" w:rsidRPr="00C62718" w:rsidRDefault="005C5ED4" w:rsidP="005C5ED4">
            <w:pPr>
              <w:tabs>
                <w:tab w:val="left" w:pos="3705"/>
              </w:tabs>
              <w:spacing w:after="200" w:line="276" w:lineRule="auto"/>
              <w:contextualSpacing/>
              <w:jc w:val="both"/>
              <w:rPr>
                <w:iCs/>
                <w:noProof w:val="0"/>
                <w:lang w:val="ro-MD"/>
              </w:rPr>
            </w:pPr>
          </w:p>
          <w:p w14:paraId="63F02471" w14:textId="77777777" w:rsidR="002A2F21" w:rsidRDefault="005C5ED4" w:rsidP="0084406E">
            <w:pPr>
              <w:tabs>
                <w:tab w:val="left" w:pos="3705"/>
              </w:tabs>
              <w:contextualSpacing/>
              <w:rPr>
                <w:iCs/>
                <w:lang w:val="ro-MD"/>
              </w:rPr>
            </w:pPr>
            <w:r w:rsidRPr="00C62718">
              <w:rPr>
                <w:b/>
                <w:iCs/>
                <w:lang w:val="ro-MD"/>
              </w:rPr>
              <w:t>1. OBIECTUL CONTRACTULUI</w:t>
            </w:r>
          </w:p>
          <w:p w14:paraId="5015CC56" w14:textId="4D9B9000" w:rsidR="005C5ED4" w:rsidRPr="002A2F21" w:rsidRDefault="005C5ED4" w:rsidP="0084406E">
            <w:pPr>
              <w:tabs>
                <w:tab w:val="left" w:pos="3705"/>
              </w:tabs>
              <w:contextualSpacing/>
              <w:rPr>
                <w:iCs/>
                <w:lang w:val="ro-MD"/>
              </w:rPr>
            </w:pPr>
            <w:r w:rsidRPr="00C62718">
              <w:rPr>
                <w:iCs/>
                <w:lang w:val="ro-MD"/>
              </w:rPr>
              <w:t xml:space="preserve">1.1. Antreprenorul se obligă să execute </w:t>
            </w:r>
            <w:r w:rsidR="00CD3F5D" w:rsidRPr="00CD3F5D">
              <w:rPr>
                <w:i/>
                <w:lang w:val="ro-MD"/>
              </w:rPr>
              <w:t>Lucrări de montare pereți despărțitori din aluminiu și PVC</w:t>
            </w:r>
            <w:r w:rsidRPr="00EF5B85">
              <w:rPr>
                <w:iCs/>
                <w:lang w:val="ro-MD"/>
              </w:rPr>
              <w:t xml:space="preserve">, </w:t>
            </w:r>
            <w:r w:rsidRPr="00EF5B85">
              <w:rPr>
                <w:iCs/>
              </w:rPr>
              <w:t>la sediul BNM pe adresa: mun. Chișinău, bd. Grigore Vieru nr.1</w:t>
            </w:r>
            <w:r w:rsidR="00452864">
              <w:rPr>
                <w:iCs/>
              </w:rPr>
              <w:t xml:space="preserve"> </w:t>
            </w:r>
            <w:r w:rsidR="00DE1E65">
              <w:rPr>
                <w:lang w:val="ro-MD"/>
              </w:rPr>
              <w:t>și</w:t>
            </w:r>
            <w:r w:rsidR="00DE1E65">
              <w:t xml:space="preserve"> </w:t>
            </w:r>
            <w:r w:rsidR="002A2F21" w:rsidRPr="00DE1E65">
              <w:t>str.Mihai Viteazul 4</w:t>
            </w:r>
            <w:r w:rsidR="002A2F21">
              <w:t xml:space="preserve"> (</w:t>
            </w:r>
            <w:r w:rsidR="00452864">
              <w:t xml:space="preserve"> spațiul închiriat</w:t>
            </w:r>
            <w:r w:rsidR="002A2F21">
              <w:t>)</w:t>
            </w:r>
            <w:r w:rsidRPr="00EF5B85">
              <w:rPr>
                <w:iCs/>
              </w:rPr>
              <w:t xml:space="preserve"> </w:t>
            </w:r>
            <w:r w:rsidRPr="00C62718">
              <w:rPr>
                <w:iCs/>
                <w:lang w:val="ro-MD"/>
              </w:rPr>
              <w:t>în conformitate cu prevederile proiectului tehnic, cu detaliile de execuţie, precum şi cu normativele, standardele şi prescripţiile tehnice.</w:t>
            </w:r>
          </w:p>
          <w:p w14:paraId="6F4CF0FB" w14:textId="77777777" w:rsidR="005C5ED4" w:rsidRPr="00C62718" w:rsidRDefault="005C5ED4" w:rsidP="0084406E">
            <w:pPr>
              <w:jc w:val="both"/>
              <w:rPr>
                <w:iCs/>
                <w:lang w:val="ro-MD"/>
              </w:rPr>
            </w:pPr>
          </w:p>
          <w:p w14:paraId="75C5C30B" w14:textId="77777777" w:rsidR="005C5ED4" w:rsidRPr="00C62718" w:rsidRDefault="005C5ED4" w:rsidP="0084406E">
            <w:pPr>
              <w:tabs>
                <w:tab w:val="left" w:pos="3585"/>
              </w:tabs>
              <w:contextualSpacing/>
              <w:rPr>
                <w:iCs/>
                <w:lang w:val="ro-MD"/>
              </w:rPr>
            </w:pPr>
            <w:r w:rsidRPr="00C62718">
              <w:rPr>
                <w:b/>
                <w:iCs/>
                <w:lang w:val="ro-MD"/>
              </w:rPr>
              <w:t>2. PERIOADA DE EXECUŢIE</w:t>
            </w:r>
          </w:p>
          <w:p w14:paraId="6F992D8C" w14:textId="3F1F1357" w:rsidR="00A15965" w:rsidRDefault="005C5ED4" w:rsidP="0084406E">
            <w:pPr>
              <w:tabs>
                <w:tab w:val="left" w:pos="567"/>
              </w:tabs>
              <w:jc w:val="both"/>
              <w:rPr>
                <w:iCs/>
                <w:noProof w:val="0"/>
                <w:lang w:val="ro-MD" w:eastAsia="ru-RU"/>
              </w:rPr>
            </w:pPr>
            <w:r w:rsidRPr="00C62718">
              <w:rPr>
                <w:iCs/>
                <w:noProof w:val="0"/>
                <w:lang w:val="ro-MD" w:eastAsia="ru-RU"/>
              </w:rPr>
              <w:t xml:space="preserve">2.1. Durata de </w:t>
            </w:r>
            <w:proofErr w:type="spellStart"/>
            <w:r w:rsidRPr="00C62718">
              <w:rPr>
                <w:iCs/>
                <w:noProof w:val="0"/>
                <w:lang w:val="ro-MD" w:eastAsia="ru-RU"/>
              </w:rPr>
              <w:t>execuţie</w:t>
            </w:r>
            <w:proofErr w:type="spellEnd"/>
            <w:r w:rsidRPr="00C62718">
              <w:rPr>
                <w:iCs/>
                <w:noProof w:val="0"/>
                <w:lang w:val="ro-MD" w:eastAsia="ru-RU"/>
              </w:rPr>
              <w:t xml:space="preserve"> a lucrărilor contractate este de </w:t>
            </w:r>
            <w:r>
              <w:rPr>
                <w:iCs/>
                <w:noProof w:val="0"/>
                <w:lang w:val="ro-MD" w:eastAsia="ru-RU"/>
              </w:rPr>
              <w:t>60</w:t>
            </w:r>
            <w:r w:rsidRPr="00C62718">
              <w:rPr>
                <w:iCs/>
                <w:noProof w:val="0"/>
                <w:lang w:val="ro-MD" w:eastAsia="ru-RU"/>
              </w:rPr>
              <w:t xml:space="preserve"> (</w:t>
            </w:r>
            <w:proofErr w:type="spellStart"/>
            <w:r w:rsidR="00B758FA">
              <w:rPr>
                <w:iCs/>
                <w:noProof w:val="0"/>
                <w:lang w:val="ro-MD" w:eastAsia="ru-RU"/>
              </w:rPr>
              <w:t>șase</w:t>
            </w:r>
            <w:r>
              <w:rPr>
                <w:iCs/>
                <w:noProof w:val="0"/>
                <w:lang w:val="ro-MD" w:eastAsia="ru-RU"/>
              </w:rPr>
              <w:t>zeci</w:t>
            </w:r>
            <w:proofErr w:type="spellEnd"/>
            <w:r w:rsidRPr="00C62718">
              <w:rPr>
                <w:iCs/>
                <w:noProof w:val="0"/>
                <w:lang w:val="ro-MD" w:eastAsia="ru-RU"/>
              </w:rPr>
              <w:t xml:space="preserve">) </w:t>
            </w:r>
            <w:r w:rsidR="004452D9">
              <w:rPr>
                <w:iCs/>
                <w:noProof w:val="0"/>
                <w:lang w:val="ro-MD" w:eastAsia="ru-RU"/>
              </w:rPr>
              <w:t xml:space="preserve">de </w:t>
            </w:r>
            <w:r w:rsidRPr="00C62718">
              <w:rPr>
                <w:iCs/>
                <w:noProof w:val="0"/>
                <w:lang w:val="ro-MD" w:eastAsia="ru-RU"/>
              </w:rPr>
              <w:t xml:space="preserve">zile </w:t>
            </w:r>
            <w:r w:rsidR="00B07BFD" w:rsidRPr="00B07BFD">
              <w:rPr>
                <w:iCs/>
                <w:noProof w:val="0"/>
                <w:lang w:val="ro-MD" w:eastAsia="ru-RU"/>
              </w:rPr>
              <w:t>calendaristice de la data indicată în solicitarea de începere a lucrărilor emisă de Beneficiar.</w:t>
            </w:r>
          </w:p>
          <w:p w14:paraId="10AFB1A4"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2.2. Graficul de </w:t>
            </w:r>
            <w:proofErr w:type="spellStart"/>
            <w:r w:rsidRPr="00C62718">
              <w:rPr>
                <w:iCs/>
                <w:noProof w:val="0"/>
                <w:lang w:val="ro-MD" w:eastAsia="ru-RU"/>
              </w:rPr>
              <w:t>execuţie</w:t>
            </w:r>
            <w:proofErr w:type="spellEnd"/>
            <w:r w:rsidRPr="00C62718">
              <w:rPr>
                <w:iCs/>
                <w:noProof w:val="0"/>
                <w:lang w:val="ro-MD" w:eastAsia="ru-RU"/>
              </w:rPr>
              <w:t xml:space="preserve"> a lucrărilor se va efectua conform </w:t>
            </w:r>
            <w:proofErr w:type="spellStart"/>
            <w:r w:rsidRPr="00C62718">
              <w:rPr>
                <w:iCs/>
                <w:noProof w:val="0"/>
                <w:lang w:val="ro-MD" w:eastAsia="ru-RU"/>
              </w:rPr>
              <w:t>specificaţiei</w:t>
            </w:r>
            <w:proofErr w:type="spellEnd"/>
            <w:r w:rsidRPr="00C62718">
              <w:rPr>
                <w:iCs/>
                <w:noProof w:val="0"/>
                <w:lang w:val="ro-MD" w:eastAsia="ru-RU"/>
              </w:rPr>
              <w:t xml:space="preserve"> din anexa la prezentul contract. </w:t>
            </w:r>
          </w:p>
          <w:p w14:paraId="3F3EA450"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2.3. Perioada de </w:t>
            </w:r>
            <w:proofErr w:type="spellStart"/>
            <w:r w:rsidRPr="00C62718">
              <w:rPr>
                <w:iCs/>
                <w:noProof w:val="0"/>
                <w:lang w:val="ro-MD" w:eastAsia="ru-RU"/>
              </w:rPr>
              <w:t>execuţie</w:t>
            </w:r>
            <w:proofErr w:type="spellEnd"/>
            <w:r w:rsidRPr="00C62718">
              <w:rPr>
                <w:iCs/>
                <w:noProof w:val="0"/>
                <w:lang w:val="ro-MD" w:eastAsia="ru-RU"/>
              </w:rPr>
              <w:t xml:space="preserve"> poate fi prelungită sau suspendată dacă constrângerea </w:t>
            </w:r>
            <w:proofErr w:type="spellStart"/>
            <w:r w:rsidRPr="00C62718">
              <w:rPr>
                <w:iCs/>
                <w:noProof w:val="0"/>
                <w:lang w:val="ro-MD" w:eastAsia="ru-RU"/>
              </w:rPr>
              <w:t>activităţii</w:t>
            </w:r>
            <w:proofErr w:type="spellEnd"/>
            <w:r w:rsidRPr="00C62718">
              <w:rPr>
                <w:iCs/>
                <w:noProof w:val="0"/>
                <w:lang w:val="ro-MD" w:eastAsia="ru-RU"/>
              </w:rPr>
              <w:t xml:space="preserve"> se datorează următoarelor cauze:</w:t>
            </w:r>
          </w:p>
          <w:p w14:paraId="613272B1" w14:textId="77777777" w:rsidR="005C5ED4" w:rsidRPr="00C62718" w:rsidRDefault="005C5ED4" w:rsidP="0084406E">
            <w:pPr>
              <w:numPr>
                <w:ilvl w:val="0"/>
                <w:numId w:val="9"/>
              </w:numPr>
              <w:tabs>
                <w:tab w:val="left" w:pos="1276"/>
              </w:tabs>
              <w:ind w:left="0" w:hanging="425"/>
              <w:jc w:val="both"/>
              <w:rPr>
                <w:iCs/>
                <w:lang w:val="ro-MD"/>
              </w:rPr>
            </w:pPr>
            <w:r w:rsidRPr="00C62718">
              <w:rPr>
                <w:iCs/>
                <w:lang w:val="ro-MD"/>
              </w:rPr>
              <w:t xml:space="preserve"> a) generate de Beneficiar;</w:t>
            </w:r>
          </w:p>
          <w:p w14:paraId="6766E423" w14:textId="5C279828" w:rsidR="005C5ED4" w:rsidRPr="00C62718" w:rsidRDefault="005C5ED4" w:rsidP="0084406E">
            <w:pPr>
              <w:numPr>
                <w:ilvl w:val="0"/>
                <w:numId w:val="9"/>
              </w:numPr>
              <w:tabs>
                <w:tab w:val="left" w:pos="1276"/>
              </w:tabs>
              <w:ind w:left="0" w:hanging="425"/>
              <w:jc w:val="both"/>
              <w:rPr>
                <w:iCs/>
                <w:lang w:val="ro-MD"/>
              </w:rPr>
            </w:pPr>
            <w:r w:rsidRPr="00C62718">
              <w:rPr>
                <w:iCs/>
                <w:lang w:val="ro-MD"/>
              </w:rPr>
              <w:t xml:space="preserve"> b)</w:t>
            </w:r>
            <w:r w:rsidR="00430A5E">
              <w:rPr>
                <w:iCs/>
                <w:lang w:val="ro-MD"/>
              </w:rPr>
              <w:t xml:space="preserve"> </w:t>
            </w:r>
            <w:r w:rsidRPr="00C62718">
              <w:rPr>
                <w:iCs/>
                <w:lang w:val="ro-MD"/>
              </w:rPr>
              <w:t>datorită impedimentului care justifică neexecutarea obligației sau altei situaţii extreme neimputabile şi imprevizibile pentru Antreprenor;</w:t>
            </w:r>
          </w:p>
          <w:p w14:paraId="714B0BDF" w14:textId="77777777" w:rsidR="005C5ED4" w:rsidRPr="00C62718" w:rsidRDefault="005C5ED4" w:rsidP="0084406E">
            <w:pPr>
              <w:numPr>
                <w:ilvl w:val="0"/>
                <w:numId w:val="9"/>
              </w:numPr>
              <w:tabs>
                <w:tab w:val="left" w:pos="1276"/>
              </w:tabs>
              <w:ind w:left="0" w:hanging="425"/>
              <w:jc w:val="both"/>
              <w:rPr>
                <w:iCs/>
                <w:lang w:val="ro-MD"/>
              </w:rPr>
            </w:pPr>
            <w:r w:rsidRPr="00C62718">
              <w:rPr>
                <w:iCs/>
                <w:lang w:val="ro-MD"/>
              </w:rPr>
              <w:t xml:space="preserve"> c) influenţei factorilor climatici, care duc la imposibilitatea executării lucrărilor stabilite conform caietului de sarcini, or executarea lor în asemenea codiții climaterice se va răsfrânge asupra calității lucrărilor;</w:t>
            </w:r>
          </w:p>
          <w:p w14:paraId="67135F33" w14:textId="77777777" w:rsidR="005C5ED4" w:rsidRPr="00C62718" w:rsidRDefault="005C5ED4" w:rsidP="0084406E">
            <w:pPr>
              <w:numPr>
                <w:ilvl w:val="0"/>
                <w:numId w:val="9"/>
              </w:numPr>
              <w:tabs>
                <w:tab w:val="left" w:pos="1276"/>
              </w:tabs>
              <w:ind w:left="0" w:hanging="425"/>
              <w:jc w:val="both"/>
              <w:rPr>
                <w:iCs/>
                <w:lang w:val="ro-MD"/>
              </w:rPr>
            </w:pPr>
            <w:r w:rsidRPr="00C62718">
              <w:rPr>
                <w:iCs/>
                <w:lang w:val="ro-MD"/>
              </w:rPr>
              <w:t xml:space="preserve"> d) calamităţilor naturale recunoscute de autoritatea legală.</w:t>
            </w:r>
          </w:p>
          <w:p w14:paraId="6D3804A9"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2.4. Conform </w:t>
            </w:r>
            <w:proofErr w:type="spellStart"/>
            <w:r w:rsidRPr="00C62718">
              <w:rPr>
                <w:iCs/>
                <w:noProof w:val="0"/>
                <w:lang w:val="ro-MD" w:eastAsia="ru-RU"/>
              </w:rPr>
              <w:t>dispoziţiei</w:t>
            </w:r>
            <w:proofErr w:type="spellEnd"/>
            <w:r w:rsidRPr="00C62718">
              <w:rPr>
                <w:iCs/>
                <w:noProof w:val="0"/>
                <w:lang w:val="ro-MD" w:eastAsia="ru-RU"/>
              </w:rPr>
              <w:t xml:space="preserve"> scrise a Beneficiarului, Antreprenorul va sista </w:t>
            </w:r>
            <w:proofErr w:type="spellStart"/>
            <w:r w:rsidRPr="00C62718">
              <w:rPr>
                <w:iCs/>
                <w:noProof w:val="0"/>
                <w:lang w:val="ro-MD" w:eastAsia="ru-RU"/>
              </w:rPr>
              <w:t>execuţia</w:t>
            </w:r>
            <w:proofErr w:type="spellEnd"/>
            <w:r w:rsidRPr="00C62718">
              <w:rPr>
                <w:iCs/>
                <w:noProof w:val="0"/>
                <w:lang w:val="ro-MD" w:eastAsia="ru-RU"/>
              </w:rPr>
              <w:t xml:space="preserve"> lucrărilor sau a unor </w:t>
            </w:r>
            <w:proofErr w:type="spellStart"/>
            <w:r w:rsidRPr="00C62718">
              <w:rPr>
                <w:iCs/>
                <w:noProof w:val="0"/>
                <w:lang w:val="ro-MD" w:eastAsia="ru-RU"/>
              </w:rPr>
              <w:t>părţi</w:t>
            </w:r>
            <w:proofErr w:type="spellEnd"/>
            <w:r w:rsidRPr="00C62718">
              <w:rPr>
                <w:iCs/>
                <w:noProof w:val="0"/>
                <w:lang w:val="ro-MD" w:eastAsia="ru-RU"/>
              </w:rPr>
              <w:t xml:space="preserve"> ale acestora pe o durată </w:t>
            </w:r>
            <w:proofErr w:type="spellStart"/>
            <w:r w:rsidRPr="00C62718">
              <w:rPr>
                <w:iCs/>
                <w:noProof w:val="0"/>
                <w:lang w:val="ro-MD" w:eastAsia="ru-RU"/>
              </w:rPr>
              <w:t>şi</w:t>
            </w:r>
            <w:proofErr w:type="spellEnd"/>
            <w:r w:rsidRPr="00C62718">
              <w:rPr>
                <w:iCs/>
                <w:noProof w:val="0"/>
                <w:lang w:val="ro-MD" w:eastAsia="ru-RU"/>
              </w:rPr>
              <w:t xml:space="preserve"> în modul în care Beneficiarul consideră necesar. Pe timpul suspendării, Antreprenorul va proteja </w:t>
            </w:r>
            <w:proofErr w:type="spellStart"/>
            <w:r w:rsidRPr="00C62718">
              <w:rPr>
                <w:iCs/>
                <w:noProof w:val="0"/>
                <w:lang w:val="ro-MD" w:eastAsia="ru-RU"/>
              </w:rPr>
              <w:t>şi</w:t>
            </w:r>
            <w:proofErr w:type="spellEnd"/>
            <w:r w:rsidRPr="00C62718">
              <w:rPr>
                <w:iCs/>
                <w:noProof w:val="0"/>
                <w:lang w:val="ro-MD" w:eastAsia="ru-RU"/>
              </w:rPr>
              <w:t xml:space="preserve"> conserva lucrările în mod corespunzător, </w:t>
            </w:r>
            <w:proofErr w:type="spellStart"/>
            <w:r w:rsidRPr="00C62718">
              <w:rPr>
                <w:iCs/>
                <w:noProof w:val="0"/>
                <w:lang w:val="ro-MD" w:eastAsia="ru-RU"/>
              </w:rPr>
              <w:t>aşa</w:t>
            </w:r>
            <w:proofErr w:type="spellEnd"/>
            <w:r w:rsidRPr="00C62718">
              <w:rPr>
                <w:iCs/>
                <w:noProof w:val="0"/>
                <w:lang w:val="ro-MD" w:eastAsia="ru-RU"/>
              </w:rPr>
              <w:t xml:space="preserve"> cum va </w:t>
            </w:r>
            <w:r w:rsidRPr="00C62718">
              <w:rPr>
                <w:iCs/>
                <w:noProof w:val="0"/>
                <w:lang w:val="ro-MD" w:eastAsia="ru-RU"/>
              </w:rPr>
              <w:lastRenderedPageBreak/>
              <w:t xml:space="preserve">dispune Beneficiarul. Cheltuielile suplimentare generate în urma sistării lucrărilor suportate de Antreprenor vor fi plătite de către Beneficiar. În cazul sistării lucrărilor sau a unor </w:t>
            </w:r>
            <w:proofErr w:type="spellStart"/>
            <w:r w:rsidRPr="00C62718">
              <w:rPr>
                <w:iCs/>
                <w:noProof w:val="0"/>
                <w:lang w:val="ro-MD" w:eastAsia="ru-RU"/>
              </w:rPr>
              <w:t>părţi</w:t>
            </w:r>
            <w:proofErr w:type="spellEnd"/>
            <w:r w:rsidRPr="00C62718">
              <w:rPr>
                <w:iCs/>
                <w:noProof w:val="0"/>
                <w:lang w:val="ro-MD" w:eastAsia="ru-RU"/>
              </w:rPr>
              <w:t xml:space="preserve"> din ele, din </w:t>
            </w:r>
            <w:proofErr w:type="spellStart"/>
            <w:r w:rsidRPr="00C62718">
              <w:rPr>
                <w:iCs/>
                <w:noProof w:val="0"/>
                <w:lang w:val="ro-MD" w:eastAsia="ru-RU"/>
              </w:rPr>
              <w:t>iniţiativa</w:t>
            </w:r>
            <w:proofErr w:type="spellEnd"/>
            <w:r w:rsidRPr="00C62718">
              <w:rPr>
                <w:iCs/>
                <w:noProof w:val="0"/>
                <w:lang w:val="ro-MD" w:eastAsia="ru-RU"/>
              </w:rPr>
              <w:t xml:space="preserve"> Antreprenorului, acesta suportă pe timpul suspendării toate cheltuielile, privind protejarea </w:t>
            </w:r>
            <w:proofErr w:type="spellStart"/>
            <w:r w:rsidRPr="00C62718">
              <w:rPr>
                <w:iCs/>
                <w:noProof w:val="0"/>
                <w:lang w:val="ro-MD" w:eastAsia="ru-RU"/>
              </w:rPr>
              <w:t>şi</w:t>
            </w:r>
            <w:proofErr w:type="spellEnd"/>
            <w:r w:rsidRPr="00C62718">
              <w:rPr>
                <w:iCs/>
                <w:noProof w:val="0"/>
                <w:lang w:val="ro-MD" w:eastAsia="ru-RU"/>
              </w:rPr>
              <w:t xml:space="preserve"> conservarea lucrărilor cu bună </w:t>
            </w:r>
            <w:proofErr w:type="spellStart"/>
            <w:r w:rsidRPr="00C62718">
              <w:rPr>
                <w:iCs/>
                <w:noProof w:val="0"/>
                <w:lang w:val="ro-MD" w:eastAsia="ru-RU"/>
              </w:rPr>
              <w:t>diligenţă</w:t>
            </w:r>
            <w:proofErr w:type="spellEnd"/>
            <w:r w:rsidRPr="00C62718">
              <w:rPr>
                <w:iCs/>
                <w:noProof w:val="0"/>
                <w:lang w:val="ro-MD" w:eastAsia="ru-RU"/>
              </w:rPr>
              <w:t>.</w:t>
            </w:r>
          </w:p>
          <w:p w14:paraId="1917BF22"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2.5. La terminarea lucrărilor, Antreprenorul va notifica Beneficiarul că sunt îndeplinite </w:t>
            </w:r>
            <w:proofErr w:type="spellStart"/>
            <w:r w:rsidRPr="00C62718">
              <w:rPr>
                <w:iCs/>
                <w:noProof w:val="0"/>
                <w:lang w:val="ro-MD" w:eastAsia="ru-RU"/>
              </w:rPr>
              <w:t>condiţiile</w:t>
            </w:r>
            <w:proofErr w:type="spellEnd"/>
            <w:r w:rsidRPr="00C62718">
              <w:rPr>
                <w:iCs/>
                <w:noProof w:val="0"/>
                <w:lang w:val="ro-MD" w:eastAsia="ru-RU"/>
              </w:rPr>
              <w:t xml:space="preserve"> de </w:t>
            </w:r>
            <w:proofErr w:type="spellStart"/>
            <w:r w:rsidRPr="00C62718">
              <w:rPr>
                <w:iCs/>
                <w:noProof w:val="0"/>
                <w:lang w:val="ro-MD" w:eastAsia="ru-RU"/>
              </w:rPr>
              <w:t>recepţie</w:t>
            </w:r>
            <w:proofErr w:type="spellEnd"/>
            <w:r w:rsidRPr="00C62718">
              <w:rPr>
                <w:iCs/>
                <w:noProof w:val="0"/>
                <w:lang w:val="ro-MD" w:eastAsia="ru-RU"/>
              </w:rPr>
              <w:t xml:space="preserve">, solicitând convocarea comisiei. În baza acestei notificări, Beneficiarul va convoca comisia de  </w:t>
            </w:r>
            <w:proofErr w:type="spellStart"/>
            <w:r w:rsidRPr="00C62718">
              <w:rPr>
                <w:iCs/>
                <w:noProof w:val="0"/>
                <w:lang w:val="ro-MD" w:eastAsia="ru-RU"/>
              </w:rPr>
              <w:t>recepţie</w:t>
            </w:r>
            <w:proofErr w:type="spellEnd"/>
            <w:r w:rsidRPr="00C62718">
              <w:rPr>
                <w:iCs/>
                <w:noProof w:val="0"/>
                <w:lang w:val="ro-MD" w:eastAsia="ru-RU"/>
              </w:rPr>
              <w:t xml:space="preserve"> pentru terminarea lucrărilor.</w:t>
            </w:r>
          </w:p>
          <w:p w14:paraId="3F0C3905" w14:textId="210E735A" w:rsidR="005C5ED4" w:rsidRPr="00C62718" w:rsidRDefault="005C5ED4" w:rsidP="0084406E">
            <w:pPr>
              <w:spacing w:after="200"/>
              <w:contextualSpacing/>
              <w:jc w:val="both"/>
              <w:rPr>
                <w:iCs/>
                <w:lang w:val="ro-MD"/>
              </w:rPr>
            </w:pPr>
            <w:r w:rsidRPr="00C62718">
              <w:rPr>
                <w:iCs/>
                <w:lang w:val="ro-MD"/>
              </w:rPr>
              <w:t>2.6. În baza documentelor de confirmare a execuţiei</w:t>
            </w:r>
            <w:r w:rsidR="0084406E">
              <w:rPr>
                <w:iCs/>
                <w:lang w:val="ro-MD"/>
              </w:rPr>
              <w:t xml:space="preserve"> </w:t>
            </w:r>
            <w:r w:rsidRPr="00C62718">
              <w:rPr>
                <w:iCs/>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E8C1674" w14:textId="77777777" w:rsidR="005C5ED4" w:rsidRPr="00F06703" w:rsidRDefault="005C5ED4" w:rsidP="0084406E">
            <w:pPr>
              <w:tabs>
                <w:tab w:val="left" w:pos="1134"/>
              </w:tabs>
              <w:jc w:val="both"/>
              <w:rPr>
                <w:i/>
                <w:noProof w:val="0"/>
                <w:lang w:val="ro-MD"/>
              </w:rPr>
            </w:pPr>
          </w:p>
          <w:p w14:paraId="5F466151" w14:textId="77777777" w:rsidR="005C5ED4" w:rsidRPr="00C62718" w:rsidRDefault="005C5ED4" w:rsidP="0084406E">
            <w:pPr>
              <w:tabs>
                <w:tab w:val="left" w:pos="3645"/>
              </w:tabs>
              <w:contextualSpacing/>
              <w:rPr>
                <w:iCs/>
                <w:lang w:val="ro-MD"/>
              </w:rPr>
            </w:pPr>
            <w:r w:rsidRPr="00C62718">
              <w:rPr>
                <w:b/>
                <w:iCs/>
                <w:lang w:val="ro-MD"/>
              </w:rPr>
              <w:t>3. VALOAREA LUCRĂRILOR ŞI MODALITĂŢILE DE PLATĂ</w:t>
            </w:r>
          </w:p>
          <w:p w14:paraId="2A103FF6" w14:textId="5603C76B" w:rsidR="005C5ED4" w:rsidRPr="00C62718" w:rsidRDefault="005C5ED4" w:rsidP="0084406E">
            <w:pPr>
              <w:jc w:val="both"/>
              <w:rPr>
                <w:iCs/>
                <w:lang w:val="ro-MD"/>
              </w:rPr>
            </w:pPr>
            <w:r w:rsidRPr="00C62718">
              <w:rPr>
                <w:iCs/>
                <w:lang w:val="ro-MD"/>
              </w:rPr>
              <w:t>3.1.Valoarea lucrărilor, ce reprezintă obiectul prezentului contract, este de_________________________MD</w:t>
            </w:r>
            <w:r w:rsidR="00CD3F5D">
              <w:rPr>
                <w:iCs/>
                <w:lang w:val="ro-MD"/>
              </w:rPr>
              <w:t>L</w:t>
            </w:r>
            <w:r w:rsidRPr="00C62718">
              <w:rPr>
                <w:iCs/>
                <w:lang w:val="ro-MD"/>
              </w:rPr>
              <w:t>, inclusiv __________ TVA MD</w:t>
            </w:r>
            <w:r w:rsidR="008764D8">
              <w:rPr>
                <w:iCs/>
                <w:lang w:val="ro-MD"/>
              </w:rPr>
              <w:t>L</w:t>
            </w:r>
            <w:r w:rsidRPr="00C62718">
              <w:rPr>
                <w:iCs/>
                <w:sz w:val="20"/>
                <w:szCs w:val="20"/>
                <w:lang w:val="ro-MD"/>
              </w:rPr>
              <w:t>.                                                         (suma cu cifre şi litere)                                                                     (suma cu cifre şi litere)</w:t>
            </w:r>
          </w:p>
          <w:p w14:paraId="4C728A8C" w14:textId="4F278873" w:rsidR="005C5ED4" w:rsidRPr="00C62718" w:rsidRDefault="005C5ED4" w:rsidP="0084406E">
            <w:pPr>
              <w:tabs>
                <w:tab w:val="left" w:pos="321"/>
              </w:tabs>
              <w:jc w:val="both"/>
              <w:rPr>
                <w:iCs/>
                <w:noProof w:val="0"/>
                <w:lang w:val="ro-MD" w:eastAsia="ru-RU"/>
              </w:rPr>
            </w:pPr>
            <w:r w:rsidRPr="00C62718">
              <w:rPr>
                <w:iCs/>
                <w:noProof w:val="0"/>
                <w:lang w:val="ro-MD" w:eastAsia="ru-RU"/>
              </w:rPr>
              <w:t xml:space="preserve">3.2.Achitările vor fi efectuate prin transfer în baza </w:t>
            </w:r>
            <w:r w:rsidRPr="0084406E">
              <w:rPr>
                <w:i/>
                <w:noProof w:val="0"/>
                <w:lang w:val="ro-MD" w:eastAsia="ru-RU"/>
              </w:rPr>
              <w:t>fac</w:t>
            </w:r>
            <w:r w:rsidR="000904B0" w:rsidRPr="0084406E">
              <w:rPr>
                <w:i/>
                <w:noProof w:val="0"/>
                <w:lang w:val="ro-MD" w:eastAsia="ru-RU"/>
              </w:rPr>
              <w:t>turilor fiscale</w:t>
            </w:r>
            <w:r w:rsidR="000904B0">
              <w:rPr>
                <w:iCs/>
                <w:noProof w:val="0"/>
                <w:lang w:val="ro-MD" w:eastAsia="ru-RU"/>
              </w:rPr>
              <w:t xml:space="preserve"> și</w:t>
            </w:r>
            <w:r w:rsidR="002A0866">
              <w:rPr>
                <w:iCs/>
                <w:noProof w:val="0"/>
                <w:lang w:val="ro-MD" w:eastAsia="ru-RU"/>
              </w:rPr>
              <w:t xml:space="preserve"> a </w:t>
            </w:r>
            <w:r w:rsidRPr="0084406E">
              <w:rPr>
                <w:i/>
                <w:noProof w:val="0"/>
                <w:lang w:val="ro-MD" w:eastAsia="ru-RU"/>
              </w:rPr>
              <w:t xml:space="preserve">proceselor – verbale de </w:t>
            </w:r>
            <w:proofErr w:type="spellStart"/>
            <w:r w:rsidRPr="0084406E">
              <w:rPr>
                <w:i/>
                <w:noProof w:val="0"/>
                <w:lang w:val="ro-MD" w:eastAsia="ru-RU"/>
              </w:rPr>
              <w:t>recepţie</w:t>
            </w:r>
            <w:proofErr w:type="spellEnd"/>
            <w:r w:rsidRPr="0084406E">
              <w:rPr>
                <w:i/>
                <w:noProof w:val="0"/>
                <w:lang w:val="ro-MD" w:eastAsia="ru-RU"/>
              </w:rPr>
              <w:t xml:space="preserve"> a lucrărilor executate</w:t>
            </w:r>
            <w:r w:rsidRPr="00C62718">
              <w:rPr>
                <w:iCs/>
                <w:noProof w:val="0"/>
                <w:lang w:val="ro-MD" w:eastAsia="ru-RU"/>
              </w:rPr>
              <w:t xml:space="preserve">, semnate </w:t>
            </w:r>
            <w:proofErr w:type="spellStart"/>
            <w:r w:rsidRPr="00C62718">
              <w:rPr>
                <w:iCs/>
                <w:noProof w:val="0"/>
                <w:lang w:val="ro-MD" w:eastAsia="ru-RU"/>
              </w:rPr>
              <w:t>şi</w:t>
            </w:r>
            <w:proofErr w:type="spellEnd"/>
            <w:r w:rsidRPr="00C62718">
              <w:rPr>
                <w:iCs/>
                <w:noProof w:val="0"/>
                <w:lang w:val="ro-MD" w:eastAsia="ru-RU"/>
              </w:rPr>
              <w:t xml:space="preserve"> acceptate de către Beneficiar.</w:t>
            </w:r>
          </w:p>
          <w:p w14:paraId="6139EFF4" w14:textId="77777777" w:rsidR="005C5ED4" w:rsidRPr="00C62718" w:rsidRDefault="005C5ED4" w:rsidP="0084406E">
            <w:pPr>
              <w:tabs>
                <w:tab w:val="left" w:pos="37"/>
              </w:tabs>
              <w:jc w:val="both"/>
              <w:rPr>
                <w:iCs/>
                <w:noProof w:val="0"/>
                <w:lang w:val="ro-MD" w:eastAsia="ru-RU"/>
              </w:rPr>
            </w:pPr>
            <w:r w:rsidRPr="00C62718">
              <w:rPr>
                <w:iCs/>
                <w:noProof w:val="0"/>
                <w:lang w:val="ro-MD" w:eastAsia="ru-RU"/>
              </w:rPr>
              <w:t xml:space="preserve">3.3. Beneficiarul va verifica procesele-verbale de recepție a lucrărilor executate în termen de </w:t>
            </w:r>
            <w:r>
              <w:rPr>
                <w:iCs/>
                <w:noProof w:val="0"/>
                <w:lang w:val="ro-MD" w:eastAsia="ru-RU"/>
              </w:rPr>
              <w:t>10</w:t>
            </w:r>
            <w:r w:rsidRPr="00C62718">
              <w:rPr>
                <w:iCs/>
                <w:noProof w:val="0"/>
                <w:lang w:val="ro-MD" w:eastAsia="ru-RU"/>
              </w:rPr>
              <w:t xml:space="preserve"> zile calendaristice de la primirea acestora de la Antreprenor.</w:t>
            </w:r>
          </w:p>
          <w:p w14:paraId="03318CFE" w14:textId="77777777" w:rsidR="00887B95" w:rsidRPr="00887B95" w:rsidRDefault="00887B95" w:rsidP="0084406E">
            <w:pPr>
              <w:tabs>
                <w:tab w:val="left" w:pos="37"/>
              </w:tabs>
              <w:jc w:val="both"/>
              <w:rPr>
                <w:iCs/>
                <w:noProof w:val="0"/>
                <w:lang w:val="ro-MD" w:eastAsia="ru-RU"/>
              </w:rPr>
            </w:pPr>
            <w:r w:rsidRPr="00887B95">
              <w:rPr>
                <w:iCs/>
                <w:noProof w:val="0"/>
                <w:lang w:val="ro-MD" w:eastAsia="ru-RU"/>
              </w:rPr>
              <w:t xml:space="preserve">3.4. Plata facturii finale se va face imediat după verificarea </w:t>
            </w:r>
            <w:proofErr w:type="spellStart"/>
            <w:r w:rsidRPr="00887B95">
              <w:rPr>
                <w:iCs/>
                <w:noProof w:val="0"/>
                <w:lang w:val="ro-MD" w:eastAsia="ru-RU"/>
              </w:rPr>
              <w:t>şi</w:t>
            </w:r>
            <w:proofErr w:type="spellEnd"/>
            <w:r w:rsidRPr="00887B95">
              <w:rPr>
                <w:iCs/>
                <w:noProof w:val="0"/>
                <w:lang w:val="ro-MD" w:eastAsia="ru-RU"/>
              </w:rPr>
              <w:t xml:space="preserve"> acceptarea </w:t>
            </w:r>
            <w:proofErr w:type="spellStart"/>
            <w:r w:rsidRPr="00887B95">
              <w:rPr>
                <w:iCs/>
                <w:noProof w:val="0"/>
                <w:lang w:val="ro-MD" w:eastAsia="ru-RU"/>
              </w:rPr>
              <w:t>situaţiei</w:t>
            </w:r>
            <w:proofErr w:type="spellEnd"/>
            <w:r w:rsidRPr="00887B95">
              <w:rPr>
                <w:iCs/>
                <w:noProof w:val="0"/>
                <w:lang w:val="ro-MD" w:eastAsia="ru-RU"/>
              </w:rPr>
              <w:t xml:space="preserve"> de plată definitive de către Beneficiar. Dacă verificarea se </w:t>
            </w:r>
            <w:proofErr w:type="spellStart"/>
            <w:r w:rsidRPr="00887B95">
              <w:rPr>
                <w:iCs/>
                <w:noProof w:val="0"/>
                <w:lang w:val="ro-MD" w:eastAsia="ru-RU"/>
              </w:rPr>
              <w:t>prelungeşte</w:t>
            </w:r>
            <w:proofErr w:type="spellEnd"/>
            <w:r w:rsidRPr="00887B95">
              <w:rPr>
                <w:iCs/>
                <w:noProof w:val="0"/>
                <w:lang w:val="ro-MD" w:eastAsia="ru-RU"/>
              </w:rPr>
              <w:t xml:space="preserve"> din diferite motive, dar în special datorită unor eventuale litigii, contravaloarea lucrărilor care nu sunt în litigiu va fi plătită imediat. </w:t>
            </w:r>
          </w:p>
          <w:p w14:paraId="1EFA9530" w14:textId="77777777" w:rsidR="00887B95" w:rsidRPr="00887B95" w:rsidRDefault="00887B95" w:rsidP="0084406E">
            <w:pPr>
              <w:tabs>
                <w:tab w:val="left" w:pos="37"/>
              </w:tabs>
              <w:jc w:val="both"/>
              <w:rPr>
                <w:iCs/>
                <w:noProof w:val="0"/>
                <w:lang w:val="ro-MD" w:eastAsia="ru-RU"/>
              </w:rPr>
            </w:pPr>
            <w:r w:rsidRPr="00887B95">
              <w:rPr>
                <w:iCs/>
                <w:noProof w:val="0"/>
                <w:lang w:val="ro-MD" w:eastAsia="ru-RU"/>
              </w:rPr>
              <w:t xml:space="preserve">3.5. Lucrările nu vor fi considerate finalizate până când procesul-verbal de </w:t>
            </w:r>
            <w:proofErr w:type="spellStart"/>
            <w:r w:rsidRPr="00887B95">
              <w:rPr>
                <w:iCs/>
                <w:noProof w:val="0"/>
                <w:lang w:val="ro-MD" w:eastAsia="ru-RU"/>
              </w:rPr>
              <w:t>recepţie</w:t>
            </w:r>
            <w:proofErr w:type="spellEnd"/>
            <w:r w:rsidRPr="00887B95">
              <w:rPr>
                <w:iCs/>
                <w:noProof w:val="0"/>
                <w:lang w:val="ro-MD" w:eastAsia="ru-RU"/>
              </w:rPr>
              <w:t xml:space="preserve"> la terminarea lucrărilor nu va fi semnat de comisia de </w:t>
            </w:r>
            <w:proofErr w:type="spellStart"/>
            <w:r w:rsidRPr="00887B95">
              <w:rPr>
                <w:iCs/>
                <w:noProof w:val="0"/>
                <w:lang w:val="ro-MD" w:eastAsia="ru-RU"/>
              </w:rPr>
              <w:t>recepţie</w:t>
            </w:r>
            <w:proofErr w:type="spellEnd"/>
            <w:r w:rsidRPr="00887B95">
              <w:rPr>
                <w:iCs/>
                <w:noProof w:val="0"/>
                <w:lang w:val="ro-MD" w:eastAsia="ru-RU"/>
              </w:rPr>
              <w:t>, care confirmă că lucrările au fost executate conform contractului.</w:t>
            </w:r>
          </w:p>
          <w:p w14:paraId="763D049F" w14:textId="0E3A0CAA" w:rsidR="005C5ED4" w:rsidRDefault="00887B95" w:rsidP="0084406E">
            <w:pPr>
              <w:tabs>
                <w:tab w:val="left" w:pos="37"/>
              </w:tabs>
              <w:jc w:val="both"/>
              <w:rPr>
                <w:iCs/>
                <w:noProof w:val="0"/>
                <w:lang w:val="ro-MD" w:eastAsia="ru-RU"/>
              </w:rPr>
            </w:pPr>
            <w:r w:rsidRPr="00887B95">
              <w:rPr>
                <w:iCs/>
                <w:noProof w:val="0"/>
                <w:lang w:val="ro-MD" w:eastAsia="ru-RU"/>
              </w:rPr>
              <w:t xml:space="preserve">3.6. </w:t>
            </w:r>
            <w:proofErr w:type="spellStart"/>
            <w:r w:rsidRPr="00887B95">
              <w:rPr>
                <w:iCs/>
                <w:noProof w:val="0"/>
                <w:lang w:val="ro-MD" w:eastAsia="ru-RU"/>
              </w:rPr>
              <w:t>Garanţia</w:t>
            </w:r>
            <w:proofErr w:type="spellEnd"/>
            <w:r w:rsidRPr="00887B95">
              <w:rPr>
                <w:iCs/>
                <w:noProof w:val="0"/>
                <w:lang w:val="ro-MD" w:eastAsia="ru-RU"/>
              </w:rPr>
              <w:t xml:space="preserve"> de bună </w:t>
            </w:r>
            <w:proofErr w:type="spellStart"/>
            <w:r w:rsidRPr="00887B95">
              <w:rPr>
                <w:iCs/>
                <w:noProof w:val="0"/>
                <w:lang w:val="ro-MD" w:eastAsia="ru-RU"/>
              </w:rPr>
              <w:t>execuţie</w:t>
            </w:r>
            <w:proofErr w:type="spellEnd"/>
            <w:r w:rsidRPr="00887B95">
              <w:rPr>
                <w:iCs/>
                <w:noProof w:val="0"/>
                <w:lang w:val="ro-MD" w:eastAsia="ru-RU"/>
              </w:rPr>
              <w:t xml:space="preserve"> se va restitui Antreprenorului în baza notificării Beneficiarului către agentul bancar. Notificarea se va face după semnarea procesului-verbal de </w:t>
            </w:r>
            <w:proofErr w:type="spellStart"/>
            <w:r w:rsidRPr="00887B95">
              <w:rPr>
                <w:iCs/>
                <w:noProof w:val="0"/>
                <w:lang w:val="ro-MD" w:eastAsia="ru-RU"/>
              </w:rPr>
              <w:t>recepţie</w:t>
            </w:r>
            <w:proofErr w:type="spellEnd"/>
            <w:r w:rsidRPr="00887B95">
              <w:rPr>
                <w:iCs/>
                <w:noProof w:val="0"/>
                <w:lang w:val="ro-MD" w:eastAsia="ru-RU"/>
              </w:rPr>
              <w:t xml:space="preserve"> la terminarea lucrărilor în cel mult 15 zile. În cazul </w:t>
            </w:r>
            <w:proofErr w:type="spellStart"/>
            <w:r w:rsidRPr="00887B95">
              <w:rPr>
                <w:iCs/>
                <w:noProof w:val="0"/>
                <w:lang w:val="ro-MD" w:eastAsia="ru-RU"/>
              </w:rPr>
              <w:t>recepţiei</w:t>
            </w:r>
            <w:proofErr w:type="spellEnd"/>
            <w:r w:rsidRPr="00887B95">
              <w:rPr>
                <w:iCs/>
                <w:noProof w:val="0"/>
                <w:lang w:val="ro-MD" w:eastAsia="ru-RU"/>
              </w:rPr>
              <w:t xml:space="preserve"> cu </w:t>
            </w:r>
            <w:proofErr w:type="spellStart"/>
            <w:r w:rsidRPr="00887B95">
              <w:rPr>
                <w:iCs/>
                <w:noProof w:val="0"/>
                <w:lang w:val="ro-MD" w:eastAsia="ru-RU"/>
              </w:rPr>
              <w:t>obiecţii</w:t>
            </w:r>
            <w:proofErr w:type="spellEnd"/>
            <w:r w:rsidRPr="00887B95">
              <w:rPr>
                <w:iCs/>
                <w:noProof w:val="0"/>
                <w:lang w:val="ro-MD" w:eastAsia="ru-RU"/>
              </w:rPr>
              <w:t xml:space="preserve">, </w:t>
            </w:r>
            <w:proofErr w:type="spellStart"/>
            <w:r w:rsidRPr="00887B95">
              <w:rPr>
                <w:iCs/>
                <w:noProof w:val="0"/>
                <w:lang w:val="ro-MD" w:eastAsia="ru-RU"/>
              </w:rPr>
              <w:t>garanţia</w:t>
            </w:r>
            <w:proofErr w:type="spellEnd"/>
            <w:r w:rsidRPr="00887B95">
              <w:rPr>
                <w:iCs/>
                <w:noProof w:val="0"/>
                <w:lang w:val="ro-MD" w:eastAsia="ru-RU"/>
              </w:rPr>
              <w:t xml:space="preserve"> se va restitui în cel mult 15 zile după înlăturarea acestora. (Acest punct nu se aplică)</w:t>
            </w:r>
          </w:p>
          <w:p w14:paraId="1B8AA60F" w14:textId="77777777" w:rsidR="00887B95" w:rsidRPr="00C62718" w:rsidRDefault="00887B95" w:rsidP="0084406E">
            <w:pPr>
              <w:tabs>
                <w:tab w:val="left" w:pos="37"/>
              </w:tabs>
              <w:jc w:val="both"/>
              <w:rPr>
                <w:iCs/>
                <w:noProof w:val="0"/>
                <w:lang w:val="ro-MD" w:eastAsia="ru-RU"/>
              </w:rPr>
            </w:pPr>
          </w:p>
          <w:p w14:paraId="1DE74724" w14:textId="77777777" w:rsidR="005C5ED4" w:rsidRPr="00F06703" w:rsidRDefault="005C5ED4" w:rsidP="0084406E">
            <w:pPr>
              <w:tabs>
                <w:tab w:val="left" w:pos="2625"/>
              </w:tabs>
              <w:spacing w:after="200"/>
              <w:contextualSpacing/>
              <w:rPr>
                <w:b/>
                <w:i/>
                <w:lang w:val="ro-MD"/>
              </w:rPr>
            </w:pPr>
            <w:r w:rsidRPr="00C62718">
              <w:rPr>
                <w:b/>
                <w:iCs/>
                <w:lang w:val="ro-MD"/>
              </w:rPr>
              <w:t>4.</w:t>
            </w:r>
            <w:r w:rsidRPr="00F06703">
              <w:rPr>
                <w:b/>
                <w:i/>
                <w:lang w:val="ro-MD"/>
              </w:rPr>
              <w:t xml:space="preserve"> </w:t>
            </w:r>
            <w:r w:rsidRPr="00C62718">
              <w:rPr>
                <w:b/>
                <w:iCs/>
                <w:lang w:val="ro-MD"/>
              </w:rPr>
              <w:t>DREPTURILE ŞI OBLIGAŢIUNILE ANTREPRENORULUI ŞI ALE BENEFICIARULUI</w:t>
            </w:r>
          </w:p>
          <w:p w14:paraId="4CA101D3" w14:textId="77777777" w:rsidR="005C5ED4" w:rsidRPr="00C62718" w:rsidRDefault="005C5ED4" w:rsidP="0084406E">
            <w:pPr>
              <w:tabs>
                <w:tab w:val="left" w:pos="2625"/>
              </w:tabs>
              <w:spacing w:after="200"/>
              <w:contextualSpacing/>
              <w:jc w:val="both"/>
              <w:rPr>
                <w:iCs/>
                <w:lang w:val="ro-MD"/>
              </w:rPr>
            </w:pPr>
            <w:r w:rsidRPr="00C62718">
              <w:rPr>
                <w:iCs/>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7CFDC02" w14:textId="77777777" w:rsidR="005C5ED4" w:rsidRPr="00C62718" w:rsidRDefault="005C5ED4" w:rsidP="0084406E">
            <w:pPr>
              <w:tabs>
                <w:tab w:val="left" w:pos="2625"/>
              </w:tabs>
              <w:contextualSpacing/>
              <w:jc w:val="both"/>
              <w:rPr>
                <w:iCs/>
                <w:lang w:val="ro-MD"/>
              </w:rPr>
            </w:pPr>
            <w:r w:rsidRPr="00C62718">
              <w:rPr>
                <w:iCs/>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C382931"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1912F4A"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4.4. </w:t>
            </w:r>
            <w:proofErr w:type="spellStart"/>
            <w:r w:rsidRPr="00C62718">
              <w:rPr>
                <w:iCs/>
                <w:noProof w:val="0"/>
                <w:lang w:val="ro-MD" w:eastAsia="ru-RU"/>
              </w:rPr>
              <w:t>Documentaţia</w:t>
            </w:r>
            <w:proofErr w:type="spellEnd"/>
            <w:r w:rsidRPr="00C62718">
              <w:rPr>
                <w:iCs/>
                <w:noProof w:val="0"/>
                <w:lang w:val="ro-MD" w:eastAsia="ru-RU"/>
              </w:rPr>
              <w:t xml:space="preserve"> pusă la </w:t>
            </w:r>
            <w:proofErr w:type="spellStart"/>
            <w:r w:rsidRPr="00C62718">
              <w:rPr>
                <w:iCs/>
                <w:noProof w:val="0"/>
                <w:lang w:val="ro-MD" w:eastAsia="ru-RU"/>
              </w:rPr>
              <w:t>dispoziţia</w:t>
            </w:r>
            <w:proofErr w:type="spellEnd"/>
            <w:r w:rsidRPr="00C62718">
              <w:rPr>
                <w:iCs/>
                <w:noProof w:val="0"/>
                <w:lang w:val="ro-MD" w:eastAsia="ru-RU"/>
              </w:rPr>
              <w:t xml:space="preserve"> Antreprenorului se repartizează astfel: </w:t>
            </w:r>
          </w:p>
          <w:p w14:paraId="69D018B3" w14:textId="77777777" w:rsidR="005C5ED4" w:rsidRPr="00C62718" w:rsidRDefault="005C5ED4" w:rsidP="0084406E">
            <w:pPr>
              <w:numPr>
                <w:ilvl w:val="0"/>
                <w:numId w:val="10"/>
              </w:numPr>
              <w:tabs>
                <w:tab w:val="left" w:pos="1276"/>
              </w:tabs>
              <w:ind w:left="0" w:hanging="283"/>
              <w:jc w:val="both"/>
              <w:rPr>
                <w:iCs/>
                <w:lang w:val="ro-MD"/>
              </w:rPr>
            </w:pPr>
            <w:r w:rsidRPr="00C62718">
              <w:rPr>
                <w:iCs/>
                <w:lang w:val="ro-MD"/>
              </w:rPr>
              <w:lastRenderedPageBreak/>
              <w:t xml:space="preserve">un exemplar rămâne la dispoziţia Antreprenorului, iar altul va fi ţinut de către acesta la dispoziţie pentru consultare de către Agenția pentru Supravegherea Tehnică, precum şi de către alte persoane autorizate, inclusiv responsabilul tehnic atestat. </w:t>
            </w:r>
          </w:p>
          <w:p w14:paraId="6F507DBD"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4.5. Desenele, calculele, verificările calculelor, caietele de măsurări (</w:t>
            </w:r>
            <w:proofErr w:type="spellStart"/>
            <w:r w:rsidRPr="00C62718">
              <w:rPr>
                <w:iCs/>
                <w:noProof w:val="0"/>
                <w:lang w:val="ro-MD" w:eastAsia="ru-RU"/>
              </w:rPr>
              <w:t>ataşamentele</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alte documente, pe care Beneficiarul sau Antreprenorul trebuie să le întocmească </w:t>
            </w:r>
            <w:proofErr w:type="spellStart"/>
            <w:r w:rsidRPr="00C62718">
              <w:rPr>
                <w:iCs/>
                <w:noProof w:val="0"/>
                <w:lang w:val="ro-MD" w:eastAsia="ru-RU"/>
              </w:rPr>
              <w:t>şi</w:t>
            </w:r>
            <w:proofErr w:type="spellEnd"/>
            <w:r w:rsidRPr="00C62718">
              <w:rPr>
                <w:iCs/>
                <w:noProof w:val="0"/>
                <w:lang w:val="ro-MD" w:eastAsia="ru-RU"/>
              </w:rPr>
              <w:t xml:space="preserve"> sunt cerute de subantreprenorul proiectant, vor fi puse la </w:t>
            </w:r>
            <w:proofErr w:type="spellStart"/>
            <w:r w:rsidRPr="00C62718">
              <w:rPr>
                <w:iCs/>
                <w:noProof w:val="0"/>
                <w:lang w:val="ro-MD" w:eastAsia="ru-RU"/>
              </w:rPr>
              <w:t>dispoziţia</w:t>
            </w:r>
            <w:proofErr w:type="spellEnd"/>
            <w:r w:rsidRPr="00C62718">
              <w:rPr>
                <w:iCs/>
                <w:noProof w:val="0"/>
                <w:lang w:val="ro-MD" w:eastAsia="ru-RU"/>
              </w:rPr>
              <w:t xml:space="preserve"> acestuia de către Antreprenor. </w:t>
            </w:r>
          </w:p>
          <w:p w14:paraId="7DF4BF61"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4.6. Oferta adjudecată face parte integrantă din contract. Ea trebuie să fie corectă </w:t>
            </w:r>
            <w:proofErr w:type="spellStart"/>
            <w:r w:rsidRPr="00C62718">
              <w:rPr>
                <w:iCs/>
                <w:noProof w:val="0"/>
                <w:lang w:val="ro-MD" w:eastAsia="ru-RU"/>
              </w:rPr>
              <w:t>şi</w:t>
            </w:r>
            <w:proofErr w:type="spellEnd"/>
            <w:r w:rsidRPr="00C62718">
              <w:rPr>
                <w:iCs/>
                <w:noProof w:val="0"/>
                <w:lang w:val="ro-MD" w:eastAsia="ru-RU"/>
              </w:rPr>
              <w:t xml:space="preserve"> completă. </w:t>
            </w:r>
            <w:proofErr w:type="spellStart"/>
            <w:r w:rsidRPr="00C62718">
              <w:rPr>
                <w:iCs/>
                <w:noProof w:val="0"/>
                <w:lang w:val="ro-MD" w:eastAsia="ru-RU"/>
              </w:rPr>
              <w:t>Preţurile</w:t>
            </w:r>
            <w:proofErr w:type="spellEnd"/>
            <w:r w:rsidRPr="00C62718">
              <w:rPr>
                <w:iCs/>
                <w:noProof w:val="0"/>
                <w:lang w:val="ro-MD" w:eastAsia="ru-RU"/>
              </w:rPr>
              <w:t xml:space="preserve"> stabilite vor acoperi toate </w:t>
            </w:r>
            <w:proofErr w:type="spellStart"/>
            <w:r w:rsidRPr="00C62718">
              <w:rPr>
                <w:iCs/>
                <w:noProof w:val="0"/>
                <w:lang w:val="ro-MD" w:eastAsia="ru-RU"/>
              </w:rPr>
              <w:t>obligaţiunile</w:t>
            </w:r>
            <w:proofErr w:type="spellEnd"/>
            <w:r w:rsidRPr="00C62718">
              <w:rPr>
                <w:iCs/>
                <w:noProof w:val="0"/>
                <w:lang w:val="ro-MD" w:eastAsia="ru-RU"/>
              </w:rPr>
              <w:t xml:space="preserve"> din contract </w:t>
            </w:r>
            <w:proofErr w:type="spellStart"/>
            <w:r w:rsidRPr="00C62718">
              <w:rPr>
                <w:iCs/>
                <w:noProof w:val="0"/>
                <w:lang w:val="ro-MD" w:eastAsia="ru-RU"/>
              </w:rPr>
              <w:t>şi</w:t>
            </w:r>
            <w:proofErr w:type="spellEnd"/>
            <w:r w:rsidRPr="00C62718">
              <w:rPr>
                <w:iCs/>
                <w:noProof w:val="0"/>
                <w:lang w:val="ro-MD" w:eastAsia="ru-RU"/>
              </w:rPr>
              <w:t xml:space="preserve"> toate </w:t>
            </w:r>
            <w:proofErr w:type="spellStart"/>
            <w:r w:rsidRPr="00C62718">
              <w:rPr>
                <w:iCs/>
                <w:noProof w:val="0"/>
                <w:lang w:val="ro-MD" w:eastAsia="ru-RU"/>
              </w:rPr>
              <w:t>operaţiunile</w:t>
            </w:r>
            <w:proofErr w:type="spellEnd"/>
            <w:r w:rsidRPr="00C62718">
              <w:rPr>
                <w:iCs/>
                <w:noProof w:val="0"/>
                <w:lang w:val="ro-MD" w:eastAsia="ru-RU"/>
              </w:rPr>
              <w:t xml:space="preserve"> pentru terminarea </w:t>
            </w:r>
            <w:proofErr w:type="spellStart"/>
            <w:r w:rsidRPr="00C62718">
              <w:rPr>
                <w:iCs/>
                <w:noProof w:val="0"/>
                <w:lang w:val="ro-MD" w:eastAsia="ru-RU"/>
              </w:rPr>
              <w:t>şi</w:t>
            </w:r>
            <w:proofErr w:type="spellEnd"/>
            <w:r w:rsidRPr="00C62718">
              <w:rPr>
                <w:iCs/>
                <w:noProof w:val="0"/>
                <w:lang w:val="ro-MD" w:eastAsia="ru-RU"/>
              </w:rPr>
              <w:t xml:space="preserve"> </w:t>
            </w:r>
            <w:proofErr w:type="spellStart"/>
            <w:r w:rsidRPr="00C62718">
              <w:rPr>
                <w:iCs/>
                <w:noProof w:val="0"/>
                <w:lang w:val="ro-MD" w:eastAsia="ru-RU"/>
              </w:rPr>
              <w:t>întreţinerea</w:t>
            </w:r>
            <w:proofErr w:type="spellEnd"/>
            <w:r w:rsidRPr="00C62718">
              <w:rPr>
                <w:iCs/>
                <w:noProof w:val="0"/>
                <w:lang w:val="ro-MD" w:eastAsia="ru-RU"/>
              </w:rPr>
              <w:t xml:space="preserve"> corespunzătoare a lucrărilor. </w:t>
            </w:r>
          </w:p>
          <w:p w14:paraId="315EF908"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4.7. Dacă Beneficiarul nu emite în timp util </w:t>
            </w:r>
            <w:proofErr w:type="spellStart"/>
            <w:r w:rsidRPr="00C62718">
              <w:rPr>
                <w:iCs/>
                <w:noProof w:val="0"/>
                <w:lang w:val="ro-MD" w:eastAsia="ru-RU"/>
              </w:rPr>
              <w:t>dispoziţii</w:t>
            </w:r>
            <w:proofErr w:type="spellEnd"/>
            <w:r w:rsidRPr="00C62718">
              <w:rPr>
                <w:iCs/>
                <w:noProof w:val="0"/>
                <w:lang w:val="ro-MD" w:eastAsia="ru-RU"/>
              </w:rPr>
              <w:t xml:space="preserve"> suplimentare care să </w:t>
            </w:r>
            <w:proofErr w:type="spellStart"/>
            <w:r w:rsidRPr="00C62718">
              <w:rPr>
                <w:iCs/>
                <w:noProof w:val="0"/>
                <w:lang w:val="ro-MD" w:eastAsia="ru-RU"/>
              </w:rPr>
              <w:t>conţină</w:t>
            </w:r>
            <w:proofErr w:type="spellEnd"/>
            <w:r w:rsidRPr="00C62718">
              <w:rPr>
                <w:iCs/>
                <w:noProof w:val="0"/>
                <w:lang w:val="ro-MD" w:eastAsia="ru-RU"/>
              </w:rPr>
              <w:t xml:space="preserve"> </w:t>
            </w:r>
            <w:proofErr w:type="spellStart"/>
            <w:r w:rsidRPr="00C62718">
              <w:rPr>
                <w:iCs/>
                <w:noProof w:val="0"/>
                <w:lang w:val="ro-MD" w:eastAsia="ru-RU"/>
              </w:rPr>
              <w:t>instrucţiuni</w:t>
            </w:r>
            <w:proofErr w:type="spellEnd"/>
            <w:r w:rsidRPr="00C62718">
              <w:rPr>
                <w:iCs/>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C62718">
              <w:rPr>
                <w:iCs/>
                <w:noProof w:val="0"/>
                <w:lang w:val="ro-MD" w:eastAsia="ru-RU"/>
              </w:rPr>
              <w:t>desfăşurarea</w:t>
            </w:r>
            <w:proofErr w:type="spellEnd"/>
            <w:r w:rsidRPr="00C62718">
              <w:rPr>
                <w:iCs/>
                <w:noProof w:val="0"/>
                <w:lang w:val="ro-MD" w:eastAsia="ru-RU"/>
              </w:rPr>
              <w:t xml:space="preserve"> lucrărilor. Notificarea va </w:t>
            </w:r>
            <w:proofErr w:type="spellStart"/>
            <w:r w:rsidRPr="00C62718">
              <w:rPr>
                <w:iCs/>
                <w:noProof w:val="0"/>
                <w:lang w:val="ro-MD" w:eastAsia="ru-RU"/>
              </w:rPr>
              <w:t>conţine</w:t>
            </w:r>
            <w:proofErr w:type="spellEnd"/>
            <w:r w:rsidRPr="00C62718">
              <w:rPr>
                <w:iCs/>
                <w:noProof w:val="0"/>
                <w:lang w:val="ro-MD" w:eastAsia="ru-RU"/>
              </w:rPr>
              <w:t xml:space="preserve"> detaliile sau </w:t>
            </w:r>
            <w:proofErr w:type="spellStart"/>
            <w:r w:rsidRPr="00C62718">
              <w:rPr>
                <w:iCs/>
                <w:noProof w:val="0"/>
                <w:lang w:val="ro-MD" w:eastAsia="ru-RU"/>
              </w:rPr>
              <w:t>dispoziţiile</w:t>
            </w:r>
            <w:proofErr w:type="spellEnd"/>
            <w:r w:rsidRPr="00C62718">
              <w:rPr>
                <w:iCs/>
                <w:noProof w:val="0"/>
                <w:lang w:val="ro-MD" w:eastAsia="ru-RU"/>
              </w:rPr>
              <w:t xml:space="preserve"> ce se cer </w:t>
            </w:r>
            <w:proofErr w:type="spellStart"/>
            <w:r w:rsidRPr="00C62718">
              <w:rPr>
                <w:iCs/>
                <w:noProof w:val="0"/>
                <w:lang w:val="ro-MD" w:eastAsia="ru-RU"/>
              </w:rPr>
              <w:t>şi</w:t>
            </w:r>
            <w:proofErr w:type="spellEnd"/>
            <w:r w:rsidRPr="00C62718">
              <w:rPr>
                <w:iCs/>
                <w:noProof w:val="0"/>
                <w:lang w:val="ro-MD" w:eastAsia="ru-RU"/>
              </w:rPr>
              <w:t xml:space="preserve"> va specifica data la care acestea au fost necesare, precum </w:t>
            </w:r>
            <w:proofErr w:type="spellStart"/>
            <w:r w:rsidRPr="00C62718">
              <w:rPr>
                <w:iCs/>
                <w:noProof w:val="0"/>
                <w:lang w:val="ro-MD" w:eastAsia="ru-RU"/>
              </w:rPr>
              <w:t>şi</w:t>
            </w:r>
            <w:proofErr w:type="spellEnd"/>
            <w:r w:rsidRPr="00C62718">
              <w:rPr>
                <w:iCs/>
                <w:noProof w:val="0"/>
                <w:lang w:val="ro-MD" w:eastAsia="ru-RU"/>
              </w:rPr>
              <w:t xml:space="preserve"> întârzierile sau întreruperile ce survin datorită lipsei acestor documente. </w:t>
            </w:r>
          </w:p>
          <w:p w14:paraId="23846713"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4.8. Întreaga </w:t>
            </w:r>
            <w:proofErr w:type="spellStart"/>
            <w:r w:rsidRPr="00C62718">
              <w:rPr>
                <w:iCs/>
                <w:noProof w:val="0"/>
                <w:lang w:val="ro-MD" w:eastAsia="ru-RU"/>
              </w:rPr>
              <w:t>documentaţie</w:t>
            </w:r>
            <w:proofErr w:type="spellEnd"/>
            <w:r w:rsidRPr="00C62718">
              <w:rPr>
                <w:iCs/>
                <w:noProof w:val="0"/>
                <w:lang w:val="ro-MD" w:eastAsia="ru-RU"/>
              </w:rPr>
              <w:t xml:space="preserve"> necesară pentru executarea lucrărilor de subantrepriză va fi pusă la </w:t>
            </w:r>
            <w:proofErr w:type="spellStart"/>
            <w:r w:rsidRPr="00C62718">
              <w:rPr>
                <w:iCs/>
                <w:noProof w:val="0"/>
                <w:lang w:val="ro-MD" w:eastAsia="ru-RU"/>
              </w:rPr>
              <w:t>dispoziţia</w:t>
            </w:r>
            <w:proofErr w:type="spellEnd"/>
            <w:r w:rsidRPr="00C62718">
              <w:rPr>
                <w:iCs/>
                <w:noProof w:val="0"/>
                <w:lang w:val="ro-MD" w:eastAsia="ru-RU"/>
              </w:rPr>
              <w:t xml:space="preserve"> subantreprenorilor de către Antreprenor, fără plată, în termenele din subcontracte (contracte de subantrepriză), stabilite prin graficul de </w:t>
            </w:r>
            <w:proofErr w:type="spellStart"/>
            <w:r w:rsidRPr="00C62718">
              <w:rPr>
                <w:iCs/>
                <w:noProof w:val="0"/>
                <w:lang w:val="ro-MD" w:eastAsia="ru-RU"/>
              </w:rPr>
              <w:t>execuţie</w:t>
            </w:r>
            <w:proofErr w:type="spellEnd"/>
            <w:r w:rsidRPr="00C62718">
              <w:rPr>
                <w:iCs/>
                <w:noProof w:val="0"/>
                <w:lang w:val="ro-MD" w:eastAsia="ru-RU"/>
              </w:rPr>
              <w:t xml:space="preserve">. </w:t>
            </w:r>
          </w:p>
          <w:p w14:paraId="2972FC1A" w14:textId="77777777" w:rsidR="005C5ED4" w:rsidRPr="00C62718" w:rsidRDefault="005C5ED4" w:rsidP="0084406E">
            <w:pPr>
              <w:tabs>
                <w:tab w:val="left" w:pos="567"/>
              </w:tabs>
              <w:jc w:val="both"/>
              <w:rPr>
                <w:iCs/>
                <w:noProof w:val="0"/>
                <w:lang w:val="ro-MD" w:eastAsia="ru-RU"/>
              </w:rPr>
            </w:pPr>
            <w:r w:rsidRPr="00C62718">
              <w:rPr>
                <w:iCs/>
                <w:noProof w:val="0"/>
                <w:lang w:val="ro-MD" w:eastAsia="ru-RU"/>
              </w:rPr>
              <w:t xml:space="preserve">4.9. Antreprenorul va executa </w:t>
            </w:r>
            <w:proofErr w:type="spellStart"/>
            <w:r w:rsidRPr="00C62718">
              <w:rPr>
                <w:iCs/>
                <w:noProof w:val="0"/>
                <w:lang w:val="ro-MD" w:eastAsia="ru-RU"/>
              </w:rPr>
              <w:t>şi</w:t>
            </w:r>
            <w:proofErr w:type="spellEnd"/>
            <w:r w:rsidRPr="00C62718">
              <w:rPr>
                <w:iCs/>
                <w:noProof w:val="0"/>
                <w:lang w:val="ro-MD" w:eastAsia="ru-RU"/>
              </w:rPr>
              <w:t xml:space="preserve"> va </w:t>
            </w:r>
            <w:proofErr w:type="spellStart"/>
            <w:r w:rsidRPr="00C62718">
              <w:rPr>
                <w:iCs/>
                <w:noProof w:val="0"/>
                <w:lang w:val="ro-MD" w:eastAsia="ru-RU"/>
              </w:rPr>
              <w:t>întreţine</w:t>
            </w:r>
            <w:proofErr w:type="spellEnd"/>
            <w:r w:rsidRPr="00C62718">
              <w:rPr>
                <w:iCs/>
                <w:noProof w:val="0"/>
                <w:lang w:val="ro-MD" w:eastAsia="ru-RU"/>
              </w:rPr>
              <w:t xml:space="preserve"> toate lucrările, va asigura </w:t>
            </w:r>
            <w:proofErr w:type="spellStart"/>
            <w:r w:rsidRPr="00C62718">
              <w:rPr>
                <w:iCs/>
                <w:noProof w:val="0"/>
                <w:lang w:val="ro-MD" w:eastAsia="ru-RU"/>
              </w:rPr>
              <w:t>forţa</w:t>
            </w:r>
            <w:proofErr w:type="spellEnd"/>
            <w:r w:rsidRPr="00C62718">
              <w:rPr>
                <w:iCs/>
                <w:noProof w:val="0"/>
                <w:lang w:val="ro-MD" w:eastAsia="ru-RU"/>
              </w:rPr>
              <w:t xml:space="preserve"> de muncă, materialele, utilajele de </w:t>
            </w:r>
            <w:proofErr w:type="spellStart"/>
            <w:r w:rsidRPr="00C62718">
              <w:rPr>
                <w:iCs/>
                <w:noProof w:val="0"/>
                <w:lang w:val="ro-MD" w:eastAsia="ru-RU"/>
              </w:rPr>
              <w:t>construcţiişi</w:t>
            </w:r>
            <w:proofErr w:type="spellEnd"/>
            <w:r w:rsidRPr="00C62718">
              <w:rPr>
                <w:iCs/>
                <w:noProof w:val="0"/>
                <w:lang w:val="ro-MD" w:eastAsia="ru-RU"/>
              </w:rPr>
              <w:t xml:space="preserve"> obiectele cu caracter provizoriu pentru executarea lucrărilor. Acesta </w:t>
            </w:r>
            <w:proofErr w:type="spellStart"/>
            <w:r w:rsidRPr="00C62718">
              <w:rPr>
                <w:iCs/>
                <w:noProof w:val="0"/>
                <w:lang w:val="ro-MD" w:eastAsia="ru-RU"/>
              </w:rPr>
              <w:t>îşi</w:t>
            </w:r>
            <w:proofErr w:type="spellEnd"/>
            <w:r w:rsidRPr="00C62718">
              <w:rPr>
                <w:iCs/>
                <w:noProof w:val="0"/>
                <w:lang w:val="ro-MD" w:eastAsia="ru-RU"/>
              </w:rPr>
              <w:t xml:space="preserve"> asumă întreaga responsabilitate pentru toate </w:t>
            </w:r>
            <w:proofErr w:type="spellStart"/>
            <w:r w:rsidRPr="00C62718">
              <w:rPr>
                <w:iCs/>
                <w:noProof w:val="0"/>
                <w:lang w:val="ro-MD" w:eastAsia="ru-RU"/>
              </w:rPr>
              <w:t>operaţiunile</w:t>
            </w:r>
            <w:proofErr w:type="spellEnd"/>
            <w:r w:rsidRPr="00C62718">
              <w:rPr>
                <w:iCs/>
                <w:noProof w:val="0"/>
                <w:lang w:val="ro-MD" w:eastAsia="ru-RU"/>
              </w:rPr>
              <w:t xml:space="preserve"> executate pe </w:t>
            </w:r>
            <w:proofErr w:type="spellStart"/>
            <w:r w:rsidRPr="00C62718">
              <w:rPr>
                <w:iCs/>
                <w:noProof w:val="0"/>
                <w:lang w:val="ro-MD" w:eastAsia="ru-RU"/>
              </w:rPr>
              <w:t>şantier</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pentru procedeele de </w:t>
            </w:r>
            <w:proofErr w:type="spellStart"/>
            <w:r w:rsidRPr="00C62718">
              <w:rPr>
                <w:iCs/>
                <w:noProof w:val="0"/>
                <w:lang w:val="ro-MD" w:eastAsia="ru-RU"/>
              </w:rPr>
              <w:t>execuţie</w:t>
            </w:r>
            <w:proofErr w:type="spellEnd"/>
            <w:r w:rsidRPr="00C62718">
              <w:rPr>
                <w:iCs/>
                <w:noProof w:val="0"/>
                <w:lang w:val="ro-MD" w:eastAsia="ru-RU"/>
              </w:rPr>
              <w:t xml:space="preserve"> utilizate. </w:t>
            </w:r>
          </w:p>
          <w:p w14:paraId="3B3E2DC3" w14:textId="2635B89D" w:rsidR="005C5ED4" w:rsidRPr="0084406E" w:rsidRDefault="005C5ED4" w:rsidP="0084406E">
            <w:pPr>
              <w:tabs>
                <w:tab w:val="left" w:pos="567"/>
              </w:tabs>
              <w:jc w:val="both"/>
              <w:rPr>
                <w:b/>
                <w:bCs/>
                <w:lang w:val="ro-MD" w:eastAsia="ru-RU"/>
              </w:rPr>
            </w:pPr>
            <w:r w:rsidRPr="00C62718">
              <w:rPr>
                <w:iCs/>
                <w:noProof w:val="0"/>
                <w:lang w:val="ro-MD" w:eastAsia="ru-RU"/>
              </w:rPr>
              <w:t xml:space="preserve">4.10. Antreprenorul, prin atribuirea ofertei în favoarea sa, se angajează să prezinte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 contractului, în cuantum de </w:t>
            </w:r>
            <w:r w:rsidR="00E00511">
              <w:rPr>
                <w:iCs/>
                <w:noProof w:val="0"/>
                <w:lang w:val="ro-MD" w:eastAsia="ru-RU"/>
              </w:rPr>
              <w:t>___</w:t>
            </w:r>
            <w:r w:rsidRPr="00C62718">
              <w:rPr>
                <w:iCs/>
                <w:noProof w:val="0"/>
                <w:lang w:val="ro-MD" w:eastAsia="ru-RU"/>
              </w:rPr>
              <w:t xml:space="preserve"> din valoarea contractului atribuit.</w:t>
            </w:r>
            <w:r w:rsidR="00A34C56">
              <w:rPr>
                <w:noProof w:val="0"/>
                <w:lang w:val="ro-MD" w:eastAsia="ru-RU"/>
              </w:rPr>
              <w:t xml:space="preserve"> </w:t>
            </w:r>
            <w:r w:rsidR="00A71411" w:rsidRPr="0084406E">
              <w:rPr>
                <w:b/>
                <w:bCs/>
                <w:noProof w:val="0"/>
                <w:lang w:val="ro-MD" w:eastAsia="ru-RU"/>
              </w:rPr>
              <w:t>(Acest punct nu se aplică)</w:t>
            </w:r>
          </w:p>
          <w:p w14:paraId="5B6E7425" w14:textId="77777777" w:rsidR="005C5ED4" w:rsidRPr="003B35EE" w:rsidRDefault="005C5ED4" w:rsidP="0084406E">
            <w:pPr>
              <w:tabs>
                <w:tab w:val="left" w:pos="567"/>
              </w:tabs>
              <w:jc w:val="both"/>
              <w:rPr>
                <w:noProof w:val="0"/>
                <w:lang w:val="ro-MD" w:eastAsia="ru-RU"/>
              </w:rPr>
            </w:pPr>
            <w:r w:rsidRPr="00C62718">
              <w:rPr>
                <w:iCs/>
                <w:noProof w:val="0"/>
                <w:lang w:val="ro-MD" w:eastAsia="ru-RU"/>
              </w:rPr>
              <w:t xml:space="preserve">4.11. Autoritatea contractantă eliberează/restituie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Antreprenorului după semnarea procesului-verbal de </w:t>
            </w:r>
            <w:proofErr w:type="spellStart"/>
            <w:r w:rsidRPr="00C62718">
              <w:rPr>
                <w:iCs/>
                <w:noProof w:val="0"/>
                <w:lang w:val="ro-MD" w:eastAsia="ru-RU"/>
              </w:rPr>
              <w:t>recepţie</w:t>
            </w:r>
            <w:proofErr w:type="spellEnd"/>
            <w:r w:rsidRPr="00C62718">
              <w:rPr>
                <w:iCs/>
                <w:noProof w:val="0"/>
                <w:lang w:val="ro-MD" w:eastAsia="ru-RU"/>
              </w:rPr>
              <w:t xml:space="preserve"> finală/ procesului-verbal la terminarea lucrărilor</w:t>
            </w:r>
            <w:r w:rsidRPr="003B35EE">
              <w:rPr>
                <w:i/>
                <w:noProof w:val="0"/>
                <w:lang w:val="ro-MD" w:eastAsia="ru-RU"/>
              </w:rPr>
              <w:t xml:space="preserve"> </w:t>
            </w:r>
            <w:r w:rsidRPr="003B35EE">
              <w:rPr>
                <w:noProof w:val="0"/>
                <w:lang w:val="ro-MD" w:eastAsia="ru-RU"/>
              </w:rPr>
              <w:t xml:space="preserve">în cel mult 15 zile. În cazul </w:t>
            </w:r>
            <w:proofErr w:type="spellStart"/>
            <w:r w:rsidRPr="003B35EE">
              <w:rPr>
                <w:noProof w:val="0"/>
                <w:lang w:val="ro-MD" w:eastAsia="ru-RU"/>
              </w:rPr>
              <w:t>recepţiei</w:t>
            </w:r>
            <w:proofErr w:type="spellEnd"/>
            <w:r w:rsidRPr="003B35EE">
              <w:rPr>
                <w:noProof w:val="0"/>
                <w:lang w:val="ro-MD" w:eastAsia="ru-RU"/>
              </w:rPr>
              <w:t xml:space="preserve"> cu </w:t>
            </w:r>
            <w:proofErr w:type="spellStart"/>
            <w:r w:rsidRPr="003B35EE">
              <w:rPr>
                <w:noProof w:val="0"/>
                <w:lang w:val="ro-MD" w:eastAsia="ru-RU"/>
              </w:rPr>
              <w:t>obiecţii</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se va restitui în cel mult 15 zile după înlăturarea acestora.</w:t>
            </w:r>
          </w:p>
          <w:p w14:paraId="376A9545" w14:textId="426BF898" w:rsidR="005C5ED4" w:rsidRPr="003B35EE" w:rsidRDefault="005C5ED4" w:rsidP="0084406E">
            <w:pPr>
              <w:tabs>
                <w:tab w:val="left" w:pos="567"/>
              </w:tabs>
              <w:jc w:val="both"/>
              <w:rPr>
                <w:noProof w:val="0"/>
                <w:lang w:val="ro-MD" w:eastAsia="ru-RU"/>
              </w:rPr>
            </w:pPr>
            <w:r w:rsidRPr="003B35EE">
              <w:rPr>
                <w:noProof w:val="0"/>
                <w:lang w:val="ro-MD" w:eastAsia="ru-RU"/>
              </w:rPr>
              <w:t>4.12.</w:t>
            </w:r>
            <w:r w:rsidR="0084406E">
              <w:rPr>
                <w:noProof w:val="0"/>
                <w:lang w:val="ro-MD" w:eastAsia="ru-RU"/>
              </w:rPr>
              <w:t xml:space="preserve"> </w:t>
            </w:r>
            <w:r w:rsidRPr="003B35EE">
              <w:rPr>
                <w:noProof w:val="0"/>
                <w:lang w:val="ro-MD" w:eastAsia="ru-RU"/>
              </w:rPr>
              <w:t xml:space="preserve">Antreprenorul trebuie să constituie </w:t>
            </w:r>
            <w:proofErr w:type="spellStart"/>
            <w:r w:rsidRPr="003B35EE">
              <w:rPr>
                <w:noProof w:val="0"/>
                <w:lang w:val="ro-MD" w:eastAsia="ru-RU"/>
              </w:rPr>
              <w:t>garanţia</w:t>
            </w:r>
            <w:proofErr w:type="spellEnd"/>
            <w:r w:rsidRPr="003B35EE">
              <w:rPr>
                <w:noProof w:val="0"/>
                <w:lang w:val="ro-MD" w:eastAsia="ru-RU"/>
              </w:rPr>
              <w:t xml:space="preserve"> de bună </w:t>
            </w:r>
            <w:proofErr w:type="spellStart"/>
            <w:r w:rsidRPr="003B35EE">
              <w:rPr>
                <w:noProof w:val="0"/>
                <w:lang w:val="ro-MD" w:eastAsia="ru-RU"/>
              </w:rPr>
              <w:t>execuţie</w:t>
            </w:r>
            <w:proofErr w:type="spellEnd"/>
            <w:r w:rsidRPr="003B35EE">
              <w:rPr>
                <w:noProof w:val="0"/>
                <w:lang w:val="ro-MD" w:eastAsia="ru-RU"/>
              </w:rPr>
              <w:t xml:space="preserve"> după primirea scrisorii de acceptare, dar nu mai târziu de data încheierii contractului. Atât timp cât el nu </w:t>
            </w:r>
            <w:proofErr w:type="spellStart"/>
            <w:r w:rsidRPr="003B35EE">
              <w:rPr>
                <w:noProof w:val="0"/>
                <w:lang w:val="ro-MD" w:eastAsia="ru-RU"/>
              </w:rPr>
              <w:t>şi</w:t>
            </w:r>
            <w:proofErr w:type="spellEnd"/>
            <w:r w:rsidRPr="003B35EE">
              <w:rPr>
                <w:noProof w:val="0"/>
                <w:lang w:val="ro-MD" w:eastAsia="ru-RU"/>
              </w:rPr>
              <w:t xml:space="preserve">-a îndeplinit această </w:t>
            </w:r>
            <w:proofErr w:type="spellStart"/>
            <w:r w:rsidRPr="003B35EE">
              <w:rPr>
                <w:noProof w:val="0"/>
                <w:lang w:val="ro-MD" w:eastAsia="ru-RU"/>
              </w:rPr>
              <w:t>obligaţiune</w:t>
            </w:r>
            <w:proofErr w:type="spellEnd"/>
            <w:r w:rsidRPr="003B35EE">
              <w:rPr>
                <w:noProof w:val="0"/>
                <w:lang w:val="ro-MD" w:eastAsia="ru-RU"/>
              </w:rPr>
              <w:t xml:space="preserve">, Beneficiarul poate să </w:t>
            </w:r>
            <w:proofErr w:type="spellStart"/>
            <w:r w:rsidRPr="003B35EE">
              <w:rPr>
                <w:noProof w:val="0"/>
                <w:lang w:val="ro-MD" w:eastAsia="ru-RU"/>
              </w:rPr>
              <w:t>reţină</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Antreprenorului pentru ofertă. </w:t>
            </w:r>
          </w:p>
          <w:p w14:paraId="0EED4C24"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4.13. Antreprenorul garantează că, la data </w:t>
            </w:r>
            <w:proofErr w:type="spellStart"/>
            <w:r w:rsidRPr="003B35EE">
              <w:rPr>
                <w:noProof w:val="0"/>
                <w:lang w:val="ro-MD" w:eastAsia="ru-RU"/>
              </w:rPr>
              <w:t>recepţiei</w:t>
            </w:r>
            <w:proofErr w:type="spellEnd"/>
            <w:r w:rsidRPr="003B35EE">
              <w:rPr>
                <w:noProof w:val="0"/>
                <w:lang w:val="ro-MD" w:eastAsia="ru-RU"/>
              </w:rPr>
              <w:t xml:space="preserve">, lucrarea executată are </w:t>
            </w:r>
            <w:proofErr w:type="spellStart"/>
            <w:r w:rsidRPr="003B35EE">
              <w:rPr>
                <w:noProof w:val="0"/>
                <w:lang w:val="ro-MD" w:eastAsia="ru-RU"/>
              </w:rPr>
              <w:t>calităţile</w:t>
            </w:r>
            <w:proofErr w:type="spellEnd"/>
            <w:r w:rsidRPr="003B35EE">
              <w:rPr>
                <w:noProof w:val="0"/>
                <w:lang w:val="ro-MD" w:eastAsia="ru-RU"/>
              </w:rPr>
              <w:t xml:space="preserve"> stipulate în contract, corespunde reglementărilor tehnice </w:t>
            </w:r>
            <w:proofErr w:type="spellStart"/>
            <w:r w:rsidRPr="003B35EE">
              <w:rPr>
                <w:noProof w:val="0"/>
                <w:lang w:val="ro-MD" w:eastAsia="ru-RU"/>
              </w:rPr>
              <w:t>şi</w:t>
            </w:r>
            <w:proofErr w:type="spellEnd"/>
            <w:r w:rsidRPr="003B35EE">
              <w:rPr>
                <w:noProof w:val="0"/>
                <w:lang w:val="ro-MD" w:eastAsia="ru-RU"/>
              </w:rPr>
              <w:t xml:space="preserve"> nu este afectată de vicii care ar diminua sau chiar anula valoarea sau posibilitatea de utilizare, conform </w:t>
            </w:r>
            <w:proofErr w:type="spellStart"/>
            <w:r w:rsidRPr="003B35EE">
              <w:rPr>
                <w:noProof w:val="0"/>
                <w:lang w:val="ro-MD" w:eastAsia="ru-RU"/>
              </w:rPr>
              <w:t>condiţiilor</w:t>
            </w:r>
            <w:proofErr w:type="spellEnd"/>
            <w:r w:rsidRPr="003B35EE">
              <w:rPr>
                <w:noProof w:val="0"/>
                <w:lang w:val="ro-MD" w:eastAsia="ru-RU"/>
              </w:rPr>
              <w:t xml:space="preserve"> normale de folosire sau a celor explicite în contract. </w:t>
            </w:r>
          </w:p>
          <w:p w14:paraId="408EACE9"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4.14. La lucrările la care se fac încercări, se consideră calitatea probei îndeplinită atâta timp cât rezultatele se înscriu în limitele admise prin reglementările tehnice. </w:t>
            </w:r>
          </w:p>
          <w:p w14:paraId="3C8C4A73"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4.15. Beneficiarul are dreptul de a supraveghea </w:t>
            </w:r>
            <w:proofErr w:type="spellStart"/>
            <w:r w:rsidRPr="003B35EE">
              <w:rPr>
                <w:noProof w:val="0"/>
                <w:lang w:val="ro-MD" w:eastAsia="ru-RU"/>
              </w:rPr>
              <w:t>desfăşurarea</w:t>
            </w:r>
            <w:proofErr w:type="spellEnd"/>
            <w:r w:rsidRPr="003B35EE">
              <w:rPr>
                <w:noProof w:val="0"/>
                <w:lang w:val="ro-MD" w:eastAsia="ru-RU"/>
              </w:rPr>
              <w:t xml:space="preserve"> lucrărilor în conformitate cu prevederile contractului, prin responsabilii tehnici </w:t>
            </w:r>
            <w:proofErr w:type="spellStart"/>
            <w:r w:rsidRPr="003B35EE">
              <w:rPr>
                <w:noProof w:val="0"/>
                <w:lang w:val="ro-MD" w:eastAsia="ru-RU"/>
              </w:rPr>
              <w:t>atestaţi</w:t>
            </w:r>
            <w:proofErr w:type="spellEnd"/>
            <w:r w:rsidRPr="003B35EE">
              <w:rPr>
                <w:noProof w:val="0"/>
                <w:lang w:val="ro-MD" w:eastAsia="ru-RU"/>
              </w:rPr>
              <w:t xml:space="preserve">. Acestora li se va asigura accesul la locul de muncă, în ateliere, depozite </w:t>
            </w:r>
            <w:proofErr w:type="spellStart"/>
            <w:r w:rsidRPr="003B35EE">
              <w:rPr>
                <w:noProof w:val="0"/>
                <w:lang w:val="ro-MD" w:eastAsia="ru-RU"/>
              </w:rPr>
              <w:t>şi</w:t>
            </w:r>
            <w:proofErr w:type="spellEnd"/>
            <w:r w:rsidRPr="003B35EE">
              <w:rPr>
                <w:noProof w:val="0"/>
                <w:lang w:val="ro-MD" w:eastAsia="ru-RU"/>
              </w:rPr>
              <w:t xml:space="preserve"> oriunde se </w:t>
            </w:r>
            <w:proofErr w:type="spellStart"/>
            <w:r w:rsidRPr="003B35EE">
              <w:rPr>
                <w:noProof w:val="0"/>
                <w:lang w:val="ro-MD" w:eastAsia="ru-RU"/>
              </w:rPr>
              <w:t>desfăşoară</w:t>
            </w:r>
            <w:proofErr w:type="spellEnd"/>
            <w:r w:rsidRPr="003B35EE">
              <w:rPr>
                <w:noProof w:val="0"/>
                <w:lang w:val="ro-MD" w:eastAsia="ru-RU"/>
              </w:rPr>
              <w:t xml:space="preserve"> </w:t>
            </w:r>
            <w:proofErr w:type="spellStart"/>
            <w:r w:rsidRPr="003B35EE">
              <w:rPr>
                <w:noProof w:val="0"/>
                <w:lang w:val="ro-MD" w:eastAsia="ru-RU"/>
              </w:rPr>
              <w:t>activităţi</w:t>
            </w:r>
            <w:proofErr w:type="spellEnd"/>
            <w:r w:rsidRPr="003B35EE">
              <w:rPr>
                <w:noProof w:val="0"/>
                <w:lang w:val="ro-MD" w:eastAsia="ru-RU"/>
              </w:rPr>
              <w:t xml:space="preserve"> legate de realizarea </w:t>
            </w:r>
            <w:proofErr w:type="spellStart"/>
            <w:r w:rsidRPr="003B35EE">
              <w:rPr>
                <w:noProof w:val="0"/>
                <w:lang w:val="ro-MD" w:eastAsia="ru-RU"/>
              </w:rPr>
              <w:t>obligaţiilor</w:t>
            </w:r>
            <w:proofErr w:type="spellEnd"/>
            <w:r w:rsidRPr="003B35EE">
              <w:rPr>
                <w:noProof w:val="0"/>
                <w:lang w:val="ro-MD" w:eastAsia="ru-RU"/>
              </w:rPr>
              <w:t xml:space="preserve"> contractuale. La cerere, trebuie să i se pună la </w:t>
            </w:r>
            <w:proofErr w:type="spellStart"/>
            <w:r w:rsidRPr="003B35EE">
              <w:rPr>
                <w:noProof w:val="0"/>
                <w:lang w:val="ro-MD" w:eastAsia="ru-RU"/>
              </w:rPr>
              <w:t>dispoziţie</w:t>
            </w:r>
            <w:proofErr w:type="spellEnd"/>
            <w:r w:rsidRPr="003B35EE">
              <w:rPr>
                <w:noProof w:val="0"/>
                <w:lang w:val="ro-MD" w:eastAsia="ru-RU"/>
              </w:rPr>
              <w:t xml:space="preserve"> desenele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documentaţia</w:t>
            </w:r>
            <w:proofErr w:type="spellEnd"/>
            <w:r w:rsidRPr="003B35EE">
              <w:rPr>
                <w:noProof w:val="0"/>
                <w:lang w:val="ro-MD" w:eastAsia="ru-RU"/>
              </w:rPr>
              <w:t xml:space="preserve"> de </w:t>
            </w:r>
            <w:proofErr w:type="spellStart"/>
            <w:r w:rsidRPr="003B35EE">
              <w:rPr>
                <w:noProof w:val="0"/>
                <w:lang w:val="ro-MD" w:eastAsia="ru-RU"/>
              </w:rPr>
              <w:t>execuţie</w:t>
            </w:r>
            <w:proofErr w:type="spellEnd"/>
            <w:r w:rsidRPr="003B35EE">
              <w:rPr>
                <w:noProof w:val="0"/>
                <w:lang w:val="ro-MD" w:eastAsia="ru-RU"/>
              </w:rPr>
              <w:t xml:space="preserve"> pentru examinare </w:t>
            </w:r>
            <w:proofErr w:type="spellStart"/>
            <w:r w:rsidRPr="003B35EE">
              <w:rPr>
                <w:noProof w:val="0"/>
                <w:lang w:val="ro-MD" w:eastAsia="ru-RU"/>
              </w:rPr>
              <w:t>şi</w:t>
            </w:r>
            <w:proofErr w:type="spellEnd"/>
            <w:r w:rsidRPr="003B35EE">
              <w:rPr>
                <w:noProof w:val="0"/>
                <w:lang w:val="ro-MD" w:eastAsia="ru-RU"/>
              </w:rPr>
              <w:t xml:space="preserve"> să i se dea toate lămuririle, </w:t>
            </w:r>
            <w:proofErr w:type="spellStart"/>
            <w:r w:rsidRPr="003B35EE">
              <w:rPr>
                <w:noProof w:val="0"/>
                <w:lang w:val="ro-MD" w:eastAsia="ru-RU"/>
              </w:rPr>
              <w:t>condiţia</w:t>
            </w:r>
            <w:proofErr w:type="spellEnd"/>
            <w:r w:rsidRPr="003B35EE">
              <w:rPr>
                <w:noProof w:val="0"/>
                <w:lang w:val="ro-MD" w:eastAsia="ru-RU"/>
              </w:rPr>
              <w:t xml:space="preserve"> fiind ca prin aceasta să nu se dezvăluie informația și să nu fie utilizată în scopuri proprii, indiferent dacă contractul a fost sau nu încheiat. </w:t>
            </w:r>
          </w:p>
          <w:p w14:paraId="6D10F584"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4.16. Beneficiarul este autorizat să emită </w:t>
            </w:r>
            <w:proofErr w:type="spellStart"/>
            <w:r w:rsidRPr="003B35EE">
              <w:rPr>
                <w:noProof w:val="0"/>
                <w:lang w:val="ro-MD" w:eastAsia="ru-RU"/>
              </w:rPr>
              <w:t>dispoziţiile</w:t>
            </w:r>
            <w:proofErr w:type="spellEnd"/>
            <w:r w:rsidRPr="003B35EE">
              <w:rPr>
                <w:noProof w:val="0"/>
                <w:lang w:val="ro-MD" w:eastAsia="ru-RU"/>
              </w:rPr>
              <w:t xml:space="preserve"> pe care le consideră necesare executării lucrărilor, cu respectarea drepturilor Antreprenorului. </w:t>
            </w:r>
            <w:proofErr w:type="spellStart"/>
            <w:r w:rsidRPr="003B35EE">
              <w:rPr>
                <w:noProof w:val="0"/>
                <w:lang w:val="ro-MD" w:eastAsia="ru-RU"/>
              </w:rPr>
              <w:t>Dispoziţiile</w:t>
            </w:r>
            <w:proofErr w:type="spellEnd"/>
            <w:r w:rsidRPr="003B35EE">
              <w:rPr>
                <w:noProof w:val="0"/>
                <w:lang w:val="ro-MD" w:eastAsia="ru-RU"/>
              </w:rPr>
              <w:t xml:space="preserve"> se adresează în principiu numai Antreprenorului </w:t>
            </w:r>
            <w:proofErr w:type="spellStart"/>
            <w:r w:rsidRPr="003B35EE">
              <w:rPr>
                <w:noProof w:val="0"/>
                <w:lang w:val="ro-MD" w:eastAsia="ru-RU"/>
              </w:rPr>
              <w:t>şi</w:t>
            </w:r>
            <w:proofErr w:type="spellEnd"/>
            <w:r w:rsidRPr="003B35EE">
              <w:rPr>
                <w:noProof w:val="0"/>
                <w:lang w:val="ro-MD" w:eastAsia="ru-RU"/>
              </w:rPr>
              <w:t xml:space="preserve"> dirigintelui de </w:t>
            </w:r>
            <w:proofErr w:type="spellStart"/>
            <w:r w:rsidRPr="003B35EE">
              <w:rPr>
                <w:noProof w:val="0"/>
                <w:lang w:val="ro-MD" w:eastAsia="ru-RU"/>
              </w:rPr>
              <w:t>şantier</w:t>
            </w:r>
            <w:proofErr w:type="spellEnd"/>
            <w:r w:rsidRPr="003B35EE">
              <w:rPr>
                <w:noProof w:val="0"/>
                <w:lang w:val="ro-MD" w:eastAsia="ru-RU"/>
              </w:rPr>
              <w:t xml:space="preserve">, cu </w:t>
            </w:r>
            <w:proofErr w:type="spellStart"/>
            <w:r w:rsidRPr="003B35EE">
              <w:rPr>
                <w:noProof w:val="0"/>
                <w:lang w:val="ro-MD" w:eastAsia="ru-RU"/>
              </w:rPr>
              <w:t>excepţia</w:t>
            </w:r>
            <w:proofErr w:type="spellEnd"/>
            <w:r w:rsidRPr="003B35EE">
              <w:rPr>
                <w:noProof w:val="0"/>
                <w:lang w:val="ro-MD" w:eastAsia="ru-RU"/>
              </w:rPr>
              <w:t xml:space="preserve"> cazurilor în care trebuie de intervenit împotriva unui pericol iminent sau declarat. Beneficiarului trebuie să i se comunice numele dirigintelui de </w:t>
            </w:r>
            <w:proofErr w:type="spellStart"/>
            <w:r w:rsidRPr="003B35EE">
              <w:rPr>
                <w:noProof w:val="0"/>
                <w:lang w:val="ro-MD" w:eastAsia="ru-RU"/>
              </w:rPr>
              <w:t>şantier</w:t>
            </w:r>
            <w:proofErr w:type="spellEnd"/>
            <w:r w:rsidRPr="003B35EE">
              <w:rPr>
                <w:noProof w:val="0"/>
                <w:lang w:val="ro-MD" w:eastAsia="ru-RU"/>
              </w:rPr>
              <w:t xml:space="preserve"> atestat </w:t>
            </w:r>
            <w:proofErr w:type="spellStart"/>
            <w:r w:rsidRPr="003B35EE">
              <w:rPr>
                <w:noProof w:val="0"/>
                <w:lang w:val="ro-MD" w:eastAsia="ru-RU"/>
              </w:rPr>
              <w:t>tehnico</w:t>
            </w:r>
            <w:proofErr w:type="spellEnd"/>
            <w:r w:rsidRPr="003B35EE">
              <w:rPr>
                <w:noProof w:val="0"/>
                <w:lang w:val="ro-MD" w:eastAsia="ru-RU"/>
              </w:rPr>
              <w:t xml:space="preserve">-profesional, care va dirija </w:t>
            </w:r>
            <w:proofErr w:type="spellStart"/>
            <w:r w:rsidRPr="003B35EE">
              <w:rPr>
                <w:noProof w:val="0"/>
                <w:lang w:val="ro-MD" w:eastAsia="ru-RU"/>
              </w:rPr>
              <w:t>execuţia</w:t>
            </w:r>
            <w:proofErr w:type="spellEnd"/>
            <w:r w:rsidRPr="003B35EE">
              <w:rPr>
                <w:noProof w:val="0"/>
                <w:lang w:val="ro-MD" w:eastAsia="ru-RU"/>
              </w:rPr>
              <w:t xml:space="preserve"> lucrărilor </w:t>
            </w:r>
            <w:proofErr w:type="spellStart"/>
            <w:r w:rsidRPr="003B35EE">
              <w:rPr>
                <w:noProof w:val="0"/>
                <w:lang w:val="ro-MD" w:eastAsia="ru-RU"/>
              </w:rPr>
              <w:t>şi</w:t>
            </w:r>
            <w:proofErr w:type="spellEnd"/>
            <w:r w:rsidRPr="003B35EE">
              <w:rPr>
                <w:noProof w:val="0"/>
                <w:lang w:val="ro-MD" w:eastAsia="ru-RU"/>
              </w:rPr>
              <w:t xml:space="preserve"> va verifica calitatea lor din partea Antreprenorului.</w:t>
            </w:r>
          </w:p>
          <w:p w14:paraId="3EA7BDB1"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4.17. Dacă Antreprenorul consideră că </w:t>
            </w:r>
            <w:proofErr w:type="spellStart"/>
            <w:r w:rsidRPr="003B35EE">
              <w:rPr>
                <w:noProof w:val="0"/>
                <w:lang w:val="ro-MD" w:eastAsia="ru-RU"/>
              </w:rPr>
              <w:t>dispoziţiile</w:t>
            </w:r>
            <w:proofErr w:type="spellEnd"/>
            <w:r w:rsidRPr="003B35EE">
              <w:rPr>
                <w:noProof w:val="0"/>
                <w:lang w:val="ro-MD" w:eastAsia="ru-RU"/>
              </w:rPr>
              <w:t xml:space="preserve"> Beneficiarului sunt nejustificate sau inoportune, el poate înainta </w:t>
            </w:r>
            <w:proofErr w:type="spellStart"/>
            <w:r w:rsidRPr="003B35EE">
              <w:rPr>
                <w:noProof w:val="0"/>
                <w:lang w:val="ro-MD" w:eastAsia="ru-RU"/>
              </w:rPr>
              <w:t>obiecţii</w:t>
            </w:r>
            <w:proofErr w:type="spellEnd"/>
            <w:r w:rsidRPr="003B35EE">
              <w:rPr>
                <w:noProof w:val="0"/>
                <w:lang w:val="ro-MD" w:eastAsia="ru-RU"/>
              </w:rPr>
              <w:t xml:space="preserve">, dar acestea nu îl scutește de obligația de a executa </w:t>
            </w:r>
            <w:proofErr w:type="spellStart"/>
            <w:r w:rsidRPr="003B35EE">
              <w:rPr>
                <w:noProof w:val="0"/>
                <w:lang w:val="ro-MD" w:eastAsia="ru-RU"/>
              </w:rPr>
              <w:lastRenderedPageBreak/>
              <w:t>dispoziţiile</w:t>
            </w:r>
            <w:proofErr w:type="spellEnd"/>
            <w:r w:rsidRPr="003B35EE">
              <w:rPr>
                <w:noProof w:val="0"/>
                <w:lang w:val="ro-MD" w:eastAsia="ru-RU"/>
              </w:rPr>
              <w:t xml:space="preserve"> primite, în afara cazului în care ele contravin prevederilor legale. Dacă prin executarea </w:t>
            </w:r>
            <w:proofErr w:type="spellStart"/>
            <w:r w:rsidRPr="003B35EE">
              <w:rPr>
                <w:noProof w:val="0"/>
                <w:lang w:val="ro-MD" w:eastAsia="ru-RU"/>
              </w:rPr>
              <w:t>dispoziţiilor</w:t>
            </w:r>
            <w:proofErr w:type="spellEnd"/>
            <w:r w:rsidRPr="003B35EE">
              <w:rPr>
                <w:noProof w:val="0"/>
                <w:lang w:val="ro-MD" w:eastAsia="ru-RU"/>
              </w:rPr>
              <w:t xml:space="preserve"> Beneficiarului se creează </w:t>
            </w:r>
            <w:proofErr w:type="spellStart"/>
            <w:r w:rsidRPr="003B35EE">
              <w:rPr>
                <w:noProof w:val="0"/>
                <w:lang w:val="ro-MD" w:eastAsia="ru-RU"/>
              </w:rPr>
              <w:t>dificultăţi</w:t>
            </w:r>
            <w:proofErr w:type="spellEnd"/>
            <w:r w:rsidRPr="003B35EE">
              <w:rPr>
                <w:noProof w:val="0"/>
                <w:lang w:val="ro-MD" w:eastAsia="ru-RU"/>
              </w:rPr>
              <w:t xml:space="preserve"> în </w:t>
            </w:r>
            <w:proofErr w:type="spellStart"/>
            <w:r w:rsidRPr="003B35EE">
              <w:rPr>
                <w:noProof w:val="0"/>
                <w:lang w:val="ro-MD" w:eastAsia="ru-RU"/>
              </w:rPr>
              <w:t>execuţie</w:t>
            </w:r>
            <w:proofErr w:type="spellEnd"/>
            <w:r w:rsidRPr="003B35EE">
              <w:rPr>
                <w:noProof w:val="0"/>
                <w:lang w:val="ro-MD" w:eastAsia="ru-RU"/>
              </w:rPr>
              <w:t xml:space="preserve">, care generează cheltuieli suplimentare, acestea vor fi suportate de către Beneficiar. </w:t>
            </w:r>
          </w:p>
          <w:p w14:paraId="44250924"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4.18. Trasarea axelor principale, bornelor de </w:t>
            </w:r>
            <w:proofErr w:type="spellStart"/>
            <w:r w:rsidRPr="003B35EE">
              <w:rPr>
                <w:noProof w:val="0"/>
                <w:lang w:val="ro-MD" w:eastAsia="ru-RU"/>
              </w:rPr>
              <w:t>referinţă</w:t>
            </w:r>
            <w:proofErr w:type="spellEnd"/>
            <w:r w:rsidRPr="003B35EE">
              <w:rPr>
                <w:noProof w:val="0"/>
                <w:lang w:val="ro-MD" w:eastAsia="ru-RU"/>
              </w:rPr>
              <w:t xml:space="preserve">, căilor de </w:t>
            </w:r>
            <w:proofErr w:type="spellStart"/>
            <w:r w:rsidRPr="003B35EE">
              <w:rPr>
                <w:noProof w:val="0"/>
                <w:lang w:val="ro-MD" w:eastAsia="ru-RU"/>
              </w:rPr>
              <w:t>circulaţieşi</w:t>
            </w:r>
            <w:proofErr w:type="spellEnd"/>
            <w:r w:rsidRPr="003B35EE">
              <w:rPr>
                <w:noProof w:val="0"/>
                <w:lang w:val="ro-MD" w:eastAsia="ru-RU"/>
              </w:rPr>
              <w:t xml:space="preserve"> limitelor terenului pus la </w:t>
            </w:r>
            <w:proofErr w:type="spellStart"/>
            <w:r w:rsidRPr="003B35EE">
              <w:rPr>
                <w:noProof w:val="0"/>
                <w:lang w:val="ro-MD" w:eastAsia="ru-RU"/>
              </w:rPr>
              <w:t>dispoziţia</w:t>
            </w:r>
            <w:proofErr w:type="spellEnd"/>
            <w:r w:rsidRPr="003B35EE">
              <w:rPr>
                <w:noProof w:val="0"/>
                <w:lang w:val="ro-MD" w:eastAsia="ru-RU"/>
              </w:rPr>
              <w:t xml:space="preserve"> Antreprenorului, precum </w:t>
            </w:r>
            <w:proofErr w:type="spellStart"/>
            <w:r w:rsidRPr="003B35EE">
              <w:rPr>
                <w:noProof w:val="0"/>
                <w:lang w:val="ro-MD" w:eastAsia="ru-RU"/>
              </w:rPr>
              <w:t>şi</w:t>
            </w:r>
            <w:proofErr w:type="spellEnd"/>
            <w:r w:rsidRPr="003B35EE">
              <w:rPr>
                <w:noProof w:val="0"/>
                <w:lang w:val="ro-MD" w:eastAsia="ru-RU"/>
              </w:rPr>
              <w:t xml:space="preserve"> materializarea cotelor de nivel în imediata apropiere a terenului, sunt </w:t>
            </w:r>
            <w:proofErr w:type="spellStart"/>
            <w:r w:rsidRPr="003B35EE">
              <w:rPr>
                <w:noProof w:val="0"/>
                <w:lang w:val="ro-MD" w:eastAsia="ru-RU"/>
              </w:rPr>
              <w:t>obligaţiuni</w:t>
            </w:r>
            <w:proofErr w:type="spellEnd"/>
            <w:r w:rsidRPr="003B35EE">
              <w:rPr>
                <w:noProof w:val="0"/>
                <w:lang w:val="ro-MD" w:eastAsia="ru-RU"/>
              </w:rPr>
              <w:t xml:space="preserve"> ale Antreprenorului. </w:t>
            </w:r>
          </w:p>
          <w:p w14:paraId="5BDC7BC0"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4.19. Pentru verificarea trasării de către Beneficiar sau proiectant, Antreprenorul este obligat să protejeze </w:t>
            </w:r>
            <w:proofErr w:type="spellStart"/>
            <w:r w:rsidRPr="003B35EE">
              <w:rPr>
                <w:noProof w:val="0"/>
                <w:lang w:val="ro-MD" w:eastAsia="ru-RU"/>
              </w:rPr>
              <w:t>şi</w:t>
            </w:r>
            <w:proofErr w:type="spellEnd"/>
            <w:r w:rsidRPr="003B35EE">
              <w:rPr>
                <w:noProof w:val="0"/>
                <w:lang w:val="ro-MD" w:eastAsia="ru-RU"/>
              </w:rPr>
              <w:t xml:space="preserve"> să păstreze toate reperele, bornele sau alte obiecte folosite la trasarea lucrărilor. </w:t>
            </w:r>
          </w:p>
          <w:p w14:paraId="34844E24"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4.20. Ridicările de teren, trasările </w:t>
            </w:r>
            <w:proofErr w:type="spellStart"/>
            <w:r w:rsidRPr="003B35EE">
              <w:rPr>
                <w:noProof w:val="0"/>
                <w:lang w:val="ro-MD" w:eastAsia="ru-RU"/>
              </w:rPr>
              <w:t>şi</w:t>
            </w:r>
            <w:proofErr w:type="spellEnd"/>
            <w:r w:rsidRPr="003B35EE">
              <w:rPr>
                <w:noProof w:val="0"/>
                <w:lang w:val="ro-MD" w:eastAsia="ru-RU"/>
              </w:rPr>
              <w:t xml:space="preserve"> cotele de nivel, precum </w:t>
            </w:r>
            <w:proofErr w:type="spellStart"/>
            <w:r w:rsidRPr="003B35EE">
              <w:rPr>
                <w:noProof w:val="0"/>
                <w:lang w:val="ro-MD" w:eastAsia="ru-RU"/>
              </w:rPr>
              <w:t>şi</w:t>
            </w:r>
            <w:proofErr w:type="spellEnd"/>
            <w:r w:rsidRPr="003B35EE">
              <w:rPr>
                <w:noProof w:val="0"/>
                <w:lang w:val="ro-MD" w:eastAsia="ru-RU"/>
              </w:rPr>
              <w:t xml:space="preserve"> alte documente puse la </w:t>
            </w:r>
            <w:proofErr w:type="spellStart"/>
            <w:r w:rsidRPr="003B35EE">
              <w:rPr>
                <w:noProof w:val="0"/>
                <w:lang w:val="ro-MD" w:eastAsia="ru-RU"/>
              </w:rPr>
              <w:t>dispoziţia</w:t>
            </w:r>
            <w:proofErr w:type="spellEnd"/>
            <w:r w:rsidRPr="003B35EE">
              <w:rPr>
                <w:noProof w:val="0"/>
                <w:lang w:val="ro-MD" w:eastAsia="ru-RU"/>
              </w:rPr>
              <w:t xml:space="preserve"> Antreprenorului de către Beneficiar pentru executarea contractului sunt hotărâtoare. Antreprenorul este obligat să verifice documentele primite </w:t>
            </w:r>
            <w:proofErr w:type="spellStart"/>
            <w:r w:rsidRPr="003B35EE">
              <w:rPr>
                <w:noProof w:val="0"/>
                <w:lang w:val="ro-MD" w:eastAsia="ru-RU"/>
              </w:rPr>
              <w:t>şi</w:t>
            </w:r>
            <w:proofErr w:type="spellEnd"/>
            <w:r w:rsidRPr="003B35EE">
              <w:rPr>
                <w:noProof w:val="0"/>
                <w:lang w:val="ro-MD" w:eastAsia="ru-RU"/>
              </w:rPr>
              <w:t xml:space="preserve"> să </w:t>
            </w:r>
            <w:proofErr w:type="spellStart"/>
            <w:r w:rsidRPr="003B35EE">
              <w:rPr>
                <w:noProof w:val="0"/>
                <w:lang w:val="ro-MD" w:eastAsia="ru-RU"/>
              </w:rPr>
              <w:t>înştiinţeze</w:t>
            </w:r>
            <w:proofErr w:type="spellEnd"/>
            <w:r w:rsidRPr="003B35EE">
              <w:rPr>
                <w:noProof w:val="0"/>
                <w:lang w:val="ro-MD" w:eastAsia="ru-RU"/>
              </w:rPr>
              <w:t xml:space="preserve"> Beneficiarul cu privire la erorile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inexactităţile</w:t>
            </w:r>
            <w:proofErr w:type="spellEnd"/>
            <w:r w:rsidRPr="003B35EE">
              <w:rPr>
                <w:noProof w:val="0"/>
                <w:lang w:val="ro-MD" w:eastAsia="ru-RU"/>
              </w:rPr>
              <w:t xml:space="preserve"> constatate sau presupuse. </w:t>
            </w:r>
          </w:p>
          <w:p w14:paraId="52B6894D"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4.21. Antreprenorul are </w:t>
            </w:r>
            <w:proofErr w:type="spellStart"/>
            <w:r w:rsidRPr="003B35EE">
              <w:rPr>
                <w:noProof w:val="0"/>
                <w:lang w:val="ro-MD" w:eastAsia="ru-RU"/>
              </w:rPr>
              <w:t>obligaţia</w:t>
            </w:r>
            <w:proofErr w:type="spellEnd"/>
            <w:r w:rsidRPr="003B35EE">
              <w:rPr>
                <w:noProof w:val="0"/>
                <w:lang w:val="ro-MD" w:eastAsia="ru-RU"/>
              </w:rPr>
              <w:t xml:space="preserve"> să stabilească toate </w:t>
            </w:r>
            <w:proofErr w:type="spellStart"/>
            <w:r w:rsidRPr="003B35EE">
              <w:rPr>
                <w:noProof w:val="0"/>
                <w:lang w:val="ro-MD" w:eastAsia="ru-RU"/>
              </w:rPr>
              <w:t>relaţiile</w:t>
            </w:r>
            <w:proofErr w:type="spellEnd"/>
            <w:r w:rsidRPr="003B35EE">
              <w:rPr>
                <w:noProof w:val="0"/>
                <w:lang w:val="ro-MD" w:eastAsia="ru-RU"/>
              </w:rPr>
              <w:t xml:space="preserve"> care reglementează raporturile cu subantreprenorii </w:t>
            </w:r>
            <w:proofErr w:type="spellStart"/>
            <w:r w:rsidRPr="003B35EE">
              <w:rPr>
                <w:noProof w:val="0"/>
                <w:lang w:val="ro-MD" w:eastAsia="ru-RU"/>
              </w:rPr>
              <w:t>şi</w:t>
            </w:r>
            <w:proofErr w:type="spellEnd"/>
            <w:r w:rsidRPr="003B35EE">
              <w:rPr>
                <w:noProof w:val="0"/>
                <w:lang w:val="ro-MD" w:eastAsia="ru-RU"/>
              </w:rPr>
              <w:t xml:space="preserve"> este răspunzător </w:t>
            </w:r>
            <w:proofErr w:type="spellStart"/>
            <w:r w:rsidRPr="003B35EE">
              <w:rPr>
                <w:noProof w:val="0"/>
                <w:lang w:val="ro-MD" w:eastAsia="ru-RU"/>
              </w:rPr>
              <w:t>faţă</w:t>
            </w:r>
            <w:proofErr w:type="spellEnd"/>
            <w:r w:rsidRPr="003B35EE">
              <w:rPr>
                <w:noProof w:val="0"/>
                <w:lang w:val="ro-MD" w:eastAsia="ru-RU"/>
              </w:rPr>
              <w:t xml:space="preserve"> de Beneficiar pentru respectarea de către subantreprenorii a prevederilor legale și obligațiunilor contractuale și profesionale. </w:t>
            </w:r>
          </w:p>
          <w:p w14:paraId="3FBE4117"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4.22. Pe parcursul executării lucrărilor, Beneficiarul are dreptul să dispună în scris: </w:t>
            </w:r>
          </w:p>
          <w:p w14:paraId="00D3DB56" w14:textId="77777777" w:rsidR="005C5ED4" w:rsidRPr="003B35EE" w:rsidRDefault="005C5ED4" w:rsidP="0084406E">
            <w:pPr>
              <w:numPr>
                <w:ilvl w:val="0"/>
                <w:numId w:val="11"/>
              </w:numPr>
              <w:tabs>
                <w:tab w:val="left" w:pos="314"/>
              </w:tabs>
              <w:ind w:left="0" w:firstLine="0"/>
              <w:jc w:val="both"/>
              <w:rPr>
                <w:lang w:val="ro-MD"/>
              </w:rPr>
            </w:pPr>
            <w:r w:rsidRPr="003B35EE">
              <w:rPr>
                <w:lang w:val="ro-MD"/>
              </w:rPr>
              <w:t xml:space="preserve">îndepărtarea de pe şantier a oricăror materiale care sunt calitativ necorespunzătoare; </w:t>
            </w:r>
          </w:p>
          <w:p w14:paraId="5A922CC3" w14:textId="77777777" w:rsidR="005C5ED4" w:rsidRPr="003B35EE" w:rsidRDefault="005C5ED4" w:rsidP="0084406E">
            <w:pPr>
              <w:numPr>
                <w:ilvl w:val="0"/>
                <w:numId w:val="11"/>
              </w:numPr>
              <w:tabs>
                <w:tab w:val="left" w:pos="314"/>
              </w:tabs>
              <w:ind w:left="0" w:firstLine="0"/>
              <w:jc w:val="both"/>
              <w:rPr>
                <w:lang w:val="ro-MD"/>
              </w:rPr>
            </w:pPr>
            <w:r w:rsidRPr="003B35EE">
              <w:rPr>
                <w:lang w:val="ro-MD"/>
              </w:rPr>
              <w:t xml:space="preserve">înlocuirea materialelor necorespunzătoare calitativ cu altele corespunzătoare; </w:t>
            </w:r>
          </w:p>
          <w:p w14:paraId="34CC095C" w14:textId="77777777" w:rsidR="005C5ED4" w:rsidRPr="003B35EE" w:rsidRDefault="005C5ED4" w:rsidP="0084406E">
            <w:pPr>
              <w:numPr>
                <w:ilvl w:val="0"/>
                <w:numId w:val="11"/>
              </w:numPr>
              <w:tabs>
                <w:tab w:val="left" w:pos="314"/>
              </w:tabs>
              <w:ind w:left="0" w:firstLine="0"/>
              <w:jc w:val="both"/>
              <w:rPr>
                <w:lang w:val="ro-MD"/>
              </w:rPr>
            </w:pPr>
            <w:r w:rsidRPr="003B35EE">
              <w:rPr>
                <w:lang w:val="ro-MD"/>
              </w:rPr>
              <w:t xml:space="preserve">îndepărtarea sau refacerea oricărei lucrări sau părţi de lucrare necorespunzătoare din punct    de vedere calitativ. </w:t>
            </w:r>
          </w:p>
          <w:p w14:paraId="128FEF88"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4.23. În cazul neexecutării de către Antreprenor a </w:t>
            </w:r>
            <w:proofErr w:type="spellStart"/>
            <w:r w:rsidRPr="003B35EE">
              <w:rPr>
                <w:noProof w:val="0"/>
                <w:lang w:val="ro-MD" w:eastAsia="ru-RU"/>
              </w:rPr>
              <w:t>dispoziţiilor</w:t>
            </w:r>
            <w:proofErr w:type="spellEnd"/>
            <w:r w:rsidRPr="003B35EE">
              <w:rPr>
                <w:noProof w:val="0"/>
                <w:lang w:val="ro-MD" w:eastAsia="ru-RU"/>
              </w:rPr>
              <w:t xml:space="preserve"> din punctul 2.1., Beneficiarul poate opri lucrările, prin rezoluțiunea contractului, în </w:t>
            </w:r>
            <w:proofErr w:type="spellStart"/>
            <w:r w:rsidRPr="003B35EE">
              <w:rPr>
                <w:noProof w:val="0"/>
                <w:lang w:val="ro-MD" w:eastAsia="ru-RU"/>
              </w:rPr>
              <w:t>condiţiile</w:t>
            </w:r>
            <w:proofErr w:type="spellEnd"/>
            <w:r w:rsidRPr="003B35EE">
              <w:rPr>
                <w:noProof w:val="0"/>
                <w:lang w:val="ro-MD" w:eastAsia="ru-RU"/>
              </w:rPr>
              <w:t xml:space="preserve"> legii, totodată Antreprenorul compensează cheltuielile aferente suportate de Beneficiar în legătură cu faptul neexecutării. </w:t>
            </w:r>
          </w:p>
          <w:p w14:paraId="36E4F778"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4.24. În cazul în care în timpul executării lucrărilor, pe amplasamente se descoperă valori istorice, artistice sau </w:t>
            </w:r>
            <w:proofErr w:type="spellStart"/>
            <w:r w:rsidRPr="003B35EE">
              <w:rPr>
                <w:noProof w:val="0"/>
                <w:lang w:val="ro-MD" w:eastAsia="ru-RU"/>
              </w:rPr>
              <w:t>ştiinţifice</w:t>
            </w:r>
            <w:proofErr w:type="spellEnd"/>
            <w:r w:rsidRPr="003B35EE">
              <w:rPr>
                <w:noProof w:val="0"/>
                <w:lang w:val="ro-MD" w:eastAsia="ru-RU"/>
              </w:rPr>
              <w:t xml:space="preserve">, Antreprenorul este obligat să oprească </w:t>
            </w:r>
            <w:proofErr w:type="spellStart"/>
            <w:r w:rsidRPr="003B35EE">
              <w:rPr>
                <w:noProof w:val="0"/>
                <w:lang w:val="ro-MD" w:eastAsia="ru-RU"/>
              </w:rPr>
              <w:t>execuţia</w:t>
            </w:r>
            <w:proofErr w:type="spellEnd"/>
            <w:r w:rsidRPr="003B35EE">
              <w:rPr>
                <w:noProof w:val="0"/>
                <w:lang w:val="ro-MD" w:eastAsia="ru-RU"/>
              </w:rPr>
              <w:t xml:space="preserve"> lucrărilor în zona respectivă </w:t>
            </w:r>
            <w:proofErr w:type="spellStart"/>
            <w:r w:rsidRPr="003B35EE">
              <w:rPr>
                <w:noProof w:val="0"/>
                <w:lang w:val="ro-MD" w:eastAsia="ru-RU"/>
              </w:rPr>
              <w:t>şi</w:t>
            </w:r>
            <w:proofErr w:type="spellEnd"/>
            <w:r w:rsidRPr="003B35EE">
              <w:rPr>
                <w:noProof w:val="0"/>
                <w:lang w:val="ro-MD" w:eastAsia="ru-RU"/>
              </w:rPr>
              <w:t xml:space="preserve"> să comunice Beneficiarului, organelor de </w:t>
            </w:r>
            <w:proofErr w:type="spellStart"/>
            <w:r w:rsidRPr="003B35EE">
              <w:rPr>
                <w:noProof w:val="0"/>
                <w:lang w:val="ro-MD" w:eastAsia="ru-RU"/>
              </w:rPr>
              <w:t>poliţie</w:t>
            </w:r>
            <w:proofErr w:type="spellEnd"/>
            <w:r w:rsidRPr="003B35EE">
              <w:rPr>
                <w:noProof w:val="0"/>
                <w:lang w:val="ro-MD" w:eastAsia="ru-RU"/>
              </w:rPr>
              <w:t xml:space="preserve"> sau organelor competente acest fapt. </w:t>
            </w:r>
          </w:p>
          <w:p w14:paraId="08F67FE1" w14:textId="77777777" w:rsidR="005C5ED4" w:rsidRPr="003B35EE" w:rsidRDefault="005C5ED4" w:rsidP="0084406E">
            <w:pPr>
              <w:tabs>
                <w:tab w:val="left" w:pos="567"/>
              </w:tabs>
              <w:jc w:val="both"/>
              <w:rPr>
                <w:noProof w:val="0"/>
                <w:lang w:val="ro-MD" w:eastAsia="ru-RU"/>
              </w:rPr>
            </w:pPr>
            <w:r w:rsidRPr="003B35EE">
              <w:rPr>
                <w:noProof w:val="0"/>
                <w:lang w:val="ro-MD" w:eastAsia="ru-RU"/>
              </w:rPr>
              <w:t xml:space="preserve">4.25. În timpul </w:t>
            </w:r>
            <w:proofErr w:type="spellStart"/>
            <w:r w:rsidRPr="003B35EE">
              <w:rPr>
                <w:noProof w:val="0"/>
                <w:lang w:val="ro-MD" w:eastAsia="ru-RU"/>
              </w:rPr>
              <w:t>desfăşurării</w:t>
            </w:r>
            <w:proofErr w:type="spellEnd"/>
            <w:r w:rsidRPr="003B35EE">
              <w:rPr>
                <w:noProof w:val="0"/>
                <w:lang w:val="ro-MD" w:eastAsia="ru-RU"/>
              </w:rPr>
              <w:t xml:space="preserve"> lucrărilor, Antreprenorul are </w:t>
            </w:r>
            <w:proofErr w:type="spellStart"/>
            <w:r w:rsidRPr="003B35EE">
              <w:rPr>
                <w:noProof w:val="0"/>
                <w:lang w:val="ro-MD" w:eastAsia="ru-RU"/>
              </w:rPr>
              <w:t>obligaţia</w:t>
            </w:r>
            <w:proofErr w:type="spellEnd"/>
            <w:r w:rsidRPr="003B35EE">
              <w:rPr>
                <w:noProof w:val="0"/>
                <w:lang w:val="ro-MD" w:eastAsia="ru-RU"/>
              </w:rPr>
              <w:t xml:space="preserve"> să </w:t>
            </w:r>
            <w:proofErr w:type="spellStart"/>
            <w:r w:rsidRPr="003B35EE">
              <w:rPr>
                <w:noProof w:val="0"/>
                <w:lang w:val="ro-MD" w:eastAsia="ru-RU"/>
              </w:rPr>
              <w:t>menţină</w:t>
            </w:r>
            <w:proofErr w:type="spellEnd"/>
            <w:r w:rsidRPr="003B35EE">
              <w:rPr>
                <w:noProof w:val="0"/>
                <w:lang w:val="ro-MD" w:eastAsia="ru-RU"/>
              </w:rPr>
              <w:t xml:space="preserve"> căile de acces libere, să retragă utilajele, să îndepărteze surplusurile de materiale, </w:t>
            </w:r>
            <w:proofErr w:type="spellStart"/>
            <w:r w:rsidRPr="003B35EE">
              <w:rPr>
                <w:noProof w:val="0"/>
                <w:lang w:val="ro-MD" w:eastAsia="ru-RU"/>
              </w:rPr>
              <w:t>deşeuri</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 provizorii de orice fel, care nu sunt necesare, iar la terminarea lucrărilor, Antreprenorul va evacua de pe </w:t>
            </w:r>
            <w:proofErr w:type="spellStart"/>
            <w:r w:rsidRPr="003B35EE">
              <w:rPr>
                <w:noProof w:val="0"/>
                <w:lang w:val="ro-MD" w:eastAsia="ru-RU"/>
              </w:rPr>
              <w:t>şantier</w:t>
            </w:r>
            <w:proofErr w:type="spellEnd"/>
            <w:r w:rsidRPr="003B35EE">
              <w:rPr>
                <w:noProof w:val="0"/>
                <w:lang w:val="ro-MD" w:eastAsia="ru-RU"/>
              </w:rPr>
              <w:t xml:space="preserve"> toate utilajele de </w:t>
            </w:r>
            <w:proofErr w:type="spellStart"/>
            <w:r w:rsidRPr="003B35EE">
              <w:rPr>
                <w:noProof w:val="0"/>
                <w:lang w:val="ro-MD" w:eastAsia="ru-RU"/>
              </w:rPr>
              <w:t>construcţie</w:t>
            </w:r>
            <w:proofErr w:type="spellEnd"/>
            <w:r w:rsidRPr="003B35EE">
              <w:rPr>
                <w:noProof w:val="0"/>
                <w:lang w:val="ro-MD" w:eastAsia="ru-RU"/>
              </w:rPr>
              <w:t xml:space="preserve">, surplusurile de materiale, </w:t>
            </w:r>
            <w:proofErr w:type="spellStart"/>
            <w:r w:rsidRPr="003B35EE">
              <w:rPr>
                <w:noProof w:val="0"/>
                <w:lang w:val="ro-MD" w:eastAsia="ru-RU"/>
              </w:rPr>
              <w:t>deşeurile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lucrările provizorii. </w:t>
            </w:r>
          </w:p>
          <w:p w14:paraId="73948093" w14:textId="77777777" w:rsidR="005C5ED4" w:rsidRPr="003B35EE" w:rsidRDefault="005C5ED4" w:rsidP="0084406E">
            <w:pPr>
              <w:tabs>
                <w:tab w:val="left" w:pos="426"/>
                <w:tab w:val="left" w:pos="3645"/>
              </w:tabs>
              <w:jc w:val="both"/>
              <w:rPr>
                <w:noProof w:val="0"/>
                <w:lang w:val="ro-MD" w:eastAsia="ru-RU"/>
              </w:rPr>
            </w:pPr>
            <w:r w:rsidRPr="003B35EE">
              <w:rPr>
                <w:noProof w:val="0"/>
                <w:lang w:val="ro-MD" w:eastAsia="ru-RU"/>
              </w:rPr>
              <w:t xml:space="preserve">4.26. Beneficiarul trebuie să </w:t>
            </w:r>
            <w:proofErr w:type="spellStart"/>
            <w:r w:rsidRPr="003B35EE">
              <w:rPr>
                <w:noProof w:val="0"/>
                <w:lang w:val="ro-MD" w:eastAsia="ru-RU"/>
              </w:rPr>
              <w:t>obţină</w:t>
            </w:r>
            <w:proofErr w:type="spellEnd"/>
            <w:r w:rsidRPr="003B35EE">
              <w:rPr>
                <w:noProof w:val="0"/>
                <w:lang w:val="ro-MD" w:eastAsia="ru-RU"/>
              </w:rPr>
              <w:t xml:space="preserve">, pe propria cheltuială, toate avizele, </w:t>
            </w:r>
            <w:proofErr w:type="spellStart"/>
            <w:r w:rsidRPr="003B35EE">
              <w:rPr>
                <w:noProof w:val="0"/>
                <w:lang w:val="ro-MD" w:eastAsia="ru-RU"/>
              </w:rPr>
              <w:t>autorizaţiile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aprobările, să plătească toate taxele necesare legate de </w:t>
            </w:r>
            <w:proofErr w:type="spellStart"/>
            <w:r w:rsidRPr="003B35EE">
              <w:rPr>
                <w:noProof w:val="0"/>
                <w:lang w:val="ro-MD" w:eastAsia="ru-RU"/>
              </w:rPr>
              <w:t>execuţia</w:t>
            </w:r>
            <w:proofErr w:type="spellEnd"/>
            <w:r w:rsidRPr="003B35EE">
              <w:rPr>
                <w:noProof w:val="0"/>
                <w:lang w:val="ro-MD" w:eastAsia="ru-RU"/>
              </w:rPr>
              <w:t xml:space="preserve"> lucrărilor, precum </w:t>
            </w:r>
            <w:proofErr w:type="spellStart"/>
            <w:r w:rsidRPr="003B35EE">
              <w:rPr>
                <w:noProof w:val="0"/>
                <w:lang w:val="ro-MD" w:eastAsia="ru-RU"/>
              </w:rPr>
              <w:t>şi</w:t>
            </w:r>
            <w:proofErr w:type="spellEnd"/>
            <w:r w:rsidRPr="003B35EE">
              <w:rPr>
                <w:noProof w:val="0"/>
                <w:lang w:val="ro-MD" w:eastAsia="ru-RU"/>
              </w:rPr>
              <w:t xml:space="preserve"> pentru bunuri sau drepturi afectate sau care pot fi afectate de </w:t>
            </w:r>
            <w:proofErr w:type="spellStart"/>
            <w:r w:rsidRPr="003B35EE">
              <w:rPr>
                <w:noProof w:val="0"/>
                <w:lang w:val="ro-MD" w:eastAsia="ru-RU"/>
              </w:rPr>
              <w:t>execuţia</w:t>
            </w:r>
            <w:proofErr w:type="spellEnd"/>
            <w:r w:rsidRPr="003B35EE">
              <w:rPr>
                <w:noProof w:val="0"/>
                <w:lang w:val="ro-MD" w:eastAsia="ru-RU"/>
              </w:rPr>
              <w:t xml:space="preserve"> lucrărilor. </w:t>
            </w:r>
          </w:p>
          <w:p w14:paraId="23157D31" w14:textId="77777777" w:rsidR="005C5ED4" w:rsidRPr="003B35EE" w:rsidRDefault="005C5ED4" w:rsidP="0084406E">
            <w:pPr>
              <w:tabs>
                <w:tab w:val="left" w:pos="426"/>
                <w:tab w:val="left" w:pos="3645"/>
              </w:tabs>
              <w:jc w:val="both"/>
              <w:rPr>
                <w:noProof w:val="0"/>
                <w:lang w:val="ro-MD" w:eastAsia="ru-RU"/>
              </w:rPr>
            </w:pPr>
          </w:p>
          <w:p w14:paraId="1E0270F4" w14:textId="01642E33" w:rsidR="005C5ED4" w:rsidRPr="003B35EE" w:rsidRDefault="00887B95" w:rsidP="0084406E">
            <w:pPr>
              <w:tabs>
                <w:tab w:val="left" w:pos="4365"/>
              </w:tabs>
              <w:contextualSpacing/>
              <w:rPr>
                <w:lang w:val="ro-MD"/>
              </w:rPr>
            </w:pPr>
            <w:r>
              <w:rPr>
                <w:b/>
                <w:lang w:val="ro-MD"/>
              </w:rPr>
              <w:t>5</w:t>
            </w:r>
            <w:r w:rsidR="005C5ED4" w:rsidRPr="003B35EE">
              <w:rPr>
                <w:b/>
                <w:lang w:val="ro-MD"/>
              </w:rPr>
              <w:t xml:space="preserve">. ANTREPRENORUL ŞI SUBANTREPRENORII </w:t>
            </w:r>
          </w:p>
          <w:p w14:paraId="5EB3FF81" w14:textId="56CB8647" w:rsidR="005C5ED4" w:rsidRPr="003B35EE" w:rsidRDefault="00887B95" w:rsidP="0084406E">
            <w:pPr>
              <w:tabs>
                <w:tab w:val="left" w:pos="567"/>
              </w:tabs>
              <w:jc w:val="both"/>
              <w:rPr>
                <w:noProof w:val="0"/>
                <w:lang w:val="ro-MD" w:eastAsia="ru-RU"/>
              </w:rPr>
            </w:pPr>
            <w:r>
              <w:rPr>
                <w:noProof w:val="0"/>
                <w:lang w:val="ro-MD" w:eastAsia="ru-RU"/>
              </w:rPr>
              <w:t>5</w:t>
            </w:r>
            <w:r w:rsidR="005C5ED4" w:rsidRPr="003B35EE">
              <w:rPr>
                <w:noProof w:val="0"/>
                <w:lang w:val="ro-MD" w:eastAsia="ru-RU"/>
              </w:rPr>
              <w:t xml:space="preserve">.1. Antreprenorul este obligat să execute toate lucrările, prevăzute în contract, în termenele stabilite prin graficul general de realizare a lucrărilor </w:t>
            </w:r>
            <w:proofErr w:type="spellStart"/>
            <w:r w:rsidR="005C5ED4" w:rsidRPr="003B35EE">
              <w:rPr>
                <w:noProof w:val="0"/>
                <w:lang w:val="ro-MD" w:eastAsia="ru-RU"/>
              </w:rPr>
              <w:t>şi</w:t>
            </w:r>
            <w:proofErr w:type="spellEnd"/>
            <w:r w:rsidR="005C5ED4" w:rsidRPr="003B35EE">
              <w:rPr>
                <w:noProof w:val="0"/>
                <w:lang w:val="ro-MD" w:eastAsia="ru-RU"/>
              </w:rPr>
              <w:t xml:space="preserve"> graficul de </w:t>
            </w:r>
            <w:proofErr w:type="spellStart"/>
            <w:r w:rsidR="005C5ED4" w:rsidRPr="003B35EE">
              <w:rPr>
                <w:noProof w:val="0"/>
                <w:lang w:val="ro-MD" w:eastAsia="ru-RU"/>
              </w:rPr>
              <w:t>execuţie</w:t>
            </w:r>
            <w:proofErr w:type="spellEnd"/>
            <w:r w:rsidR="005C5ED4" w:rsidRPr="003B35EE">
              <w:rPr>
                <w:noProof w:val="0"/>
                <w:lang w:val="ro-MD" w:eastAsia="ru-RU"/>
              </w:rPr>
              <w:t xml:space="preserve"> </w:t>
            </w:r>
            <w:proofErr w:type="spellStart"/>
            <w:r w:rsidR="005C5ED4" w:rsidRPr="003B35EE">
              <w:rPr>
                <w:noProof w:val="0"/>
                <w:lang w:val="ro-MD" w:eastAsia="ru-RU"/>
              </w:rPr>
              <w:t>şi</w:t>
            </w:r>
            <w:proofErr w:type="spellEnd"/>
            <w:r w:rsidR="005C5ED4" w:rsidRPr="003B35EE">
              <w:rPr>
                <w:noProof w:val="0"/>
                <w:lang w:val="ro-MD" w:eastAsia="ru-RU"/>
              </w:rPr>
              <w:t xml:space="preserve"> de o calitate corespunzătoare prevederilor actelor normative </w:t>
            </w:r>
            <w:proofErr w:type="spellStart"/>
            <w:r w:rsidR="005C5ED4" w:rsidRPr="003B35EE">
              <w:rPr>
                <w:noProof w:val="0"/>
                <w:lang w:val="ro-MD" w:eastAsia="ru-RU"/>
              </w:rPr>
              <w:t>şi</w:t>
            </w:r>
            <w:proofErr w:type="spellEnd"/>
            <w:r w:rsidR="005C5ED4" w:rsidRPr="003B35EE">
              <w:rPr>
                <w:noProof w:val="0"/>
                <w:lang w:val="ro-MD" w:eastAsia="ru-RU"/>
              </w:rPr>
              <w:t xml:space="preserve">  prezentului contract.</w:t>
            </w:r>
          </w:p>
          <w:p w14:paraId="3A5DE0EA" w14:textId="500FC1DE" w:rsidR="005C5ED4" w:rsidRPr="003B35EE" w:rsidRDefault="00887B95" w:rsidP="0084406E">
            <w:pPr>
              <w:tabs>
                <w:tab w:val="left" w:pos="567"/>
              </w:tabs>
              <w:jc w:val="both"/>
              <w:rPr>
                <w:noProof w:val="0"/>
                <w:lang w:val="ro-MD" w:eastAsia="ru-RU"/>
              </w:rPr>
            </w:pPr>
            <w:r>
              <w:rPr>
                <w:noProof w:val="0"/>
                <w:lang w:val="ro-MD" w:eastAsia="ru-RU"/>
              </w:rPr>
              <w:t>5</w:t>
            </w:r>
            <w:r w:rsidR="005C5ED4" w:rsidRPr="003B35EE">
              <w:rPr>
                <w:noProof w:val="0"/>
                <w:lang w:val="ro-MD" w:eastAsia="ru-RU"/>
              </w:rPr>
              <w:t xml:space="preserve">.2. În cazul în care </w:t>
            </w:r>
            <w:proofErr w:type="spellStart"/>
            <w:r w:rsidR="005C5ED4" w:rsidRPr="003B35EE">
              <w:rPr>
                <w:noProof w:val="0"/>
                <w:lang w:val="ro-MD" w:eastAsia="ru-RU"/>
              </w:rPr>
              <w:t>părţile</w:t>
            </w:r>
            <w:proofErr w:type="spellEnd"/>
            <w:r w:rsidR="005C5ED4" w:rsidRPr="003B35EE">
              <w:rPr>
                <w:noProof w:val="0"/>
                <w:lang w:val="ro-MD" w:eastAsia="ru-RU"/>
              </w:rPr>
              <w:t xml:space="preserve"> din lucrarea ce se </w:t>
            </w:r>
            <w:proofErr w:type="spellStart"/>
            <w:r w:rsidR="005C5ED4" w:rsidRPr="003B35EE">
              <w:rPr>
                <w:noProof w:val="0"/>
                <w:lang w:val="ro-MD" w:eastAsia="ru-RU"/>
              </w:rPr>
              <w:t>contractează</w:t>
            </w:r>
            <w:proofErr w:type="spellEnd"/>
            <w:r w:rsidR="005C5ED4" w:rsidRPr="003B35EE">
              <w:rPr>
                <w:noProof w:val="0"/>
                <w:lang w:val="ro-MD" w:eastAsia="ru-RU"/>
              </w:rPr>
              <w:t xml:space="preserve"> se execută în subantrepriză, Antreprenorul trebuie să prezinte, cu ocazia ofertării, lista subantreprenorilor </w:t>
            </w:r>
            <w:proofErr w:type="spellStart"/>
            <w:r w:rsidR="005C5ED4" w:rsidRPr="003B35EE">
              <w:rPr>
                <w:noProof w:val="0"/>
                <w:lang w:val="ro-MD" w:eastAsia="ru-RU"/>
              </w:rPr>
              <w:t>şi</w:t>
            </w:r>
            <w:proofErr w:type="spellEnd"/>
            <w:r w:rsidR="005C5ED4" w:rsidRPr="003B35EE">
              <w:rPr>
                <w:noProof w:val="0"/>
                <w:lang w:val="ro-MD" w:eastAsia="ru-RU"/>
              </w:rPr>
              <w:t xml:space="preserve"> lucrările pe care </w:t>
            </w:r>
            <w:proofErr w:type="spellStart"/>
            <w:r w:rsidR="005C5ED4" w:rsidRPr="003B35EE">
              <w:rPr>
                <w:noProof w:val="0"/>
                <w:lang w:val="ro-MD" w:eastAsia="ru-RU"/>
              </w:rPr>
              <w:t>aceştia</w:t>
            </w:r>
            <w:proofErr w:type="spellEnd"/>
            <w:r w:rsidR="005C5ED4" w:rsidRPr="003B35EE">
              <w:rPr>
                <w:noProof w:val="0"/>
                <w:lang w:val="ro-MD" w:eastAsia="ru-RU"/>
              </w:rPr>
              <w:t xml:space="preserve"> le vor executa. </w:t>
            </w:r>
          </w:p>
          <w:p w14:paraId="3E8A3DCF" w14:textId="5388958B" w:rsidR="005C5ED4" w:rsidRPr="003B35EE" w:rsidRDefault="00887B95" w:rsidP="0084406E">
            <w:pPr>
              <w:tabs>
                <w:tab w:val="left" w:pos="567"/>
              </w:tabs>
              <w:jc w:val="both"/>
              <w:rPr>
                <w:noProof w:val="0"/>
                <w:lang w:val="ro-MD" w:eastAsia="ru-RU"/>
              </w:rPr>
            </w:pPr>
            <w:r>
              <w:rPr>
                <w:noProof w:val="0"/>
                <w:lang w:val="ro-MD" w:eastAsia="ru-RU"/>
              </w:rPr>
              <w:t>5</w:t>
            </w:r>
            <w:r w:rsidR="005C5ED4" w:rsidRPr="003B35EE">
              <w:rPr>
                <w:noProof w:val="0"/>
                <w:lang w:val="ro-MD" w:eastAsia="ru-RU"/>
              </w:rPr>
              <w:t xml:space="preserve">.3. Pe parcursul </w:t>
            </w:r>
            <w:proofErr w:type="spellStart"/>
            <w:r w:rsidR="005C5ED4" w:rsidRPr="003B35EE">
              <w:rPr>
                <w:noProof w:val="0"/>
                <w:lang w:val="ro-MD" w:eastAsia="ru-RU"/>
              </w:rPr>
              <w:t>execuţiei</w:t>
            </w:r>
            <w:proofErr w:type="spellEnd"/>
            <w:r w:rsidR="005C5ED4" w:rsidRPr="003B35EE">
              <w:rPr>
                <w:noProof w:val="0"/>
                <w:lang w:val="ro-MD" w:eastAsia="ru-RU"/>
              </w:rPr>
              <w:t xml:space="preserve"> lucrărilor, Antreprenorul este obligat să comunice, la cererea Beneficiarului, datele de identificare ale subantreprenorilor. </w:t>
            </w:r>
          </w:p>
          <w:p w14:paraId="58720F01" w14:textId="0D456978" w:rsidR="005C5ED4" w:rsidRPr="003B35EE" w:rsidRDefault="00887B95" w:rsidP="0084406E">
            <w:pPr>
              <w:tabs>
                <w:tab w:val="left" w:pos="142"/>
                <w:tab w:val="left" w:pos="284"/>
              </w:tabs>
              <w:jc w:val="both"/>
              <w:rPr>
                <w:noProof w:val="0"/>
                <w:lang w:val="ro-MD" w:eastAsia="ru-RU"/>
              </w:rPr>
            </w:pPr>
            <w:r>
              <w:rPr>
                <w:noProof w:val="0"/>
                <w:lang w:val="ro-MD" w:eastAsia="ru-RU"/>
              </w:rPr>
              <w:t>5</w:t>
            </w:r>
            <w:r w:rsidR="005C5ED4" w:rsidRPr="003B35EE">
              <w:rPr>
                <w:noProof w:val="0"/>
                <w:lang w:val="ro-MD" w:eastAsia="ru-RU"/>
              </w:rPr>
              <w:t xml:space="preserve">.4. Angajarea </w:t>
            </w:r>
            <w:proofErr w:type="spellStart"/>
            <w:r w:rsidR="005C5ED4" w:rsidRPr="003B35EE">
              <w:rPr>
                <w:noProof w:val="0"/>
                <w:lang w:val="ro-MD" w:eastAsia="ru-RU"/>
              </w:rPr>
              <w:t>forţei</w:t>
            </w:r>
            <w:proofErr w:type="spellEnd"/>
            <w:r w:rsidR="005C5ED4" w:rsidRPr="003B35EE">
              <w:rPr>
                <w:noProof w:val="0"/>
                <w:lang w:val="ro-MD" w:eastAsia="ru-RU"/>
              </w:rPr>
              <w:t xml:space="preserve"> de muncă pe bază de acord nu este considerată obiectul unei subcontractări.</w:t>
            </w:r>
          </w:p>
          <w:p w14:paraId="2AB68D47" w14:textId="77777777" w:rsidR="005C5ED4" w:rsidRPr="003B35EE" w:rsidRDefault="005C5ED4" w:rsidP="0084406E">
            <w:pPr>
              <w:tabs>
                <w:tab w:val="left" w:pos="142"/>
                <w:tab w:val="left" w:pos="284"/>
              </w:tabs>
              <w:jc w:val="both"/>
              <w:rPr>
                <w:noProof w:val="0"/>
                <w:lang w:val="ro-MD" w:eastAsia="ru-RU"/>
              </w:rPr>
            </w:pPr>
          </w:p>
          <w:p w14:paraId="3856B68F" w14:textId="78675E1F" w:rsidR="005C5ED4" w:rsidRPr="003B35EE" w:rsidRDefault="000B31A0" w:rsidP="0084406E">
            <w:pPr>
              <w:tabs>
                <w:tab w:val="left" w:pos="3645"/>
              </w:tabs>
              <w:spacing w:after="200"/>
              <w:contextualSpacing/>
              <w:rPr>
                <w:lang w:val="ro-MD"/>
              </w:rPr>
            </w:pPr>
            <w:r>
              <w:rPr>
                <w:b/>
                <w:lang w:val="ro-MD"/>
              </w:rPr>
              <w:t>6</w:t>
            </w:r>
            <w:r w:rsidR="005C5ED4" w:rsidRPr="003B35EE">
              <w:rPr>
                <w:b/>
                <w:lang w:val="ro-MD"/>
              </w:rPr>
              <w:t>. FORŢA DE MUNCĂ</w:t>
            </w:r>
          </w:p>
          <w:p w14:paraId="71A656A6" w14:textId="0A04AC72" w:rsidR="005C5ED4" w:rsidRPr="003B35EE" w:rsidRDefault="000B31A0" w:rsidP="0084406E">
            <w:pPr>
              <w:tabs>
                <w:tab w:val="left" w:pos="3645"/>
              </w:tabs>
              <w:spacing w:after="200"/>
              <w:contextualSpacing/>
              <w:jc w:val="both"/>
              <w:rPr>
                <w:lang w:val="ro-MD"/>
              </w:rPr>
            </w:pPr>
            <w:r>
              <w:rPr>
                <w:lang w:val="ro-MD"/>
              </w:rPr>
              <w:t>6</w:t>
            </w:r>
            <w:r w:rsidR="005C5ED4" w:rsidRPr="003B35EE">
              <w:rPr>
                <w:lang w:val="ro-MD"/>
              </w:rPr>
              <w:t xml:space="preserve">.1. Antreprenorul şi subantreprenorii vor îndeplini toate formalităţile necesare angajării întregii forţe de muncă pentru executarea lucrărilor contractate în conformitate cu prevederile legislaţiei. </w:t>
            </w:r>
          </w:p>
          <w:p w14:paraId="1557222E" w14:textId="1A5062AF" w:rsidR="005C5ED4" w:rsidRDefault="005C5ED4" w:rsidP="0084406E">
            <w:pPr>
              <w:tabs>
                <w:tab w:val="left" w:pos="2385"/>
              </w:tabs>
              <w:jc w:val="both"/>
              <w:rPr>
                <w:lang w:val="ro-MD"/>
              </w:rPr>
            </w:pPr>
          </w:p>
          <w:p w14:paraId="18E686FA" w14:textId="5ED4EF86" w:rsidR="008022E0" w:rsidRDefault="008022E0" w:rsidP="0084406E">
            <w:pPr>
              <w:tabs>
                <w:tab w:val="left" w:pos="2385"/>
              </w:tabs>
              <w:jc w:val="both"/>
              <w:rPr>
                <w:lang w:val="ro-MD"/>
              </w:rPr>
            </w:pPr>
          </w:p>
          <w:p w14:paraId="29F5C531" w14:textId="77777777" w:rsidR="008022E0" w:rsidRPr="003B35EE" w:rsidRDefault="008022E0" w:rsidP="0084406E">
            <w:pPr>
              <w:tabs>
                <w:tab w:val="left" w:pos="2385"/>
              </w:tabs>
              <w:jc w:val="both"/>
              <w:rPr>
                <w:lang w:val="ro-MD"/>
              </w:rPr>
            </w:pPr>
          </w:p>
          <w:p w14:paraId="4AC70C90" w14:textId="0873ECAE" w:rsidR="005C5ED4" w:rsidRPr="003B35EE" w:rsidRDefault="000B31A0" w:rsidP="0084406E">
            <w:pPr>
              <w:tabs>
                <w:tab w:val="left" w:pos="4275"/>
              </w:tabs>
              <w:contextualSpacing/>
              <w:rPr>
                <w:lang w:val="ro-MD"/>
              </w:rPr>
            </w:pPr>
            <w:r>
              <w:rPr>
                <w:b/>
                <w:lang w:val="ro-MD"/>
              </w:rPr>
              <w:lastRenderedPageBreak/>
              <w:t>7</w:t>
            </w:r>
            <w:r w:rsidR="005C5ED4" w:rsidRPr="003B35EE">
              <w:rPr>
                <w:b/>
                <w:lang w:val="ro-MD"/>
              </w:rPr>
              <w:t>. MATERIALELE ŞI EXECUŢIA LUCRĂRILOR PROPRIU-ZISE</w:t>
            </w:r>
          </w:p>
          <w:p w14:paraId="5139BF96" w14:textId="073A5C18" w:rsidR="005C5ED4" w:rsidRPr="003B35EE" w:rsidRDefault="000B31A0" w:rsidP="0084406E">
            <w:pPr>
              <w:tabs>
                <w:tab w:val="left" w:pos="0"/>
              </w:tabs>
              <w:jc w:val="both"/>
              <w:rPr>
                <w:noProof w:val="0"/>
                <w:lang w:val="ro-MD" w:eastAsia="ru-RU"/>
              </w:rPr>
            </w:pPr>
            <w:r>
              <w:rPr>
                <w:noProof w:val="0"/>
                <w:lang w:val="ro-MD" w:eastAsia="ru-RU"/>
              </w:rPr>
              <w:t>7</w:t>
            </w:r>
            <w:r w:rsidR="005C5ED4" w:rsidRPr="003B35EE">
              <w:rPr>
                <w:noProof w:val="0"/>
                <w:lang w:val="ro-MD" w:eastAsia="ru-RU"/>
              </w:rPr>
              <w:t xml:space="preserve">.1. Materialele vor fi de calitatea prevăzută în </w:t>
            </w:r>
            <w:proofErr w:type="spellStart"/>
            <w:r w:rsidR="005C5ED4" w:rsidRPr="003B35EE">
              <w:rPr>
                <w:noProof w:val="0"/>
                <w:lang w:val="ro-MD" w:eastAsia="ru-RU"/>
              </w:rPr>
              <w:t>documentaţia</w:t>
            </w:r>
            <w:proofErr w:type="spellEnd"/>
            <w:r w:rsidR="005C5ED4" w:rsidRPr="003B35EE">
              <w:rPr>
                <w:noProof w:val="0"/>
                <w:lang w:val="ro-MD" w:eastAsia="ru-RU"/>
              </w:rPr>
              <w:t xml:space="preserve"> de executare, urmând a fi supuse periodic la diverse testări de către proiectantul sau Beneficiarul ce le va solicita. Antreprenorul va asigura, la cerere, </w:t>
            </w:r>
            <w:proofErr w:type="spellStart"/>
            <w:r w:rsidR="005C5ED4" w:rsidRPr="003B35EE">
              <w:rPr>
                <w:noProof w:val="0"/>
                <w:lang w:val="ro-MD" w:eastAsia="ru-RU"/>
              </w:rPr>
              <w:t>forţa</w:t>
            </w:r>
            <w:proofErr w:type="spellEnd"/>
            <w:r w:rsidR="005C5ED4" w:rsidRPr="003B35EE">
              <w:rPr>
                <w:noProof w:val="0"/>
                <w:lang w:val="ro-MD" w:eastAsia="ru-RU"/>
              </w:rPr>
              <w:t xml:space="preserve"> de muncă, instrumentele, utilajul </w:t>
            </w:r>
            <w:proofErr w:type="spellStart"/>
            <w:r w:rsidR="005C5ED4" w:rsidRPr="003B35EE">
              <w:rPr>
                <w:noProof w:val="0"/>
                <w:lang w:val="ro-MD" w:eastAsia="ru-RU"/>
              </w:rPr>
              <w:t>şi</w:t>
            </w:r>
            <w:proofErr w:type="spellEnd"/>
            <w:r w:rsidR="005C5ED4" w:rsidRPr="003B35EE">
              <w:rPr>
                <w:noProof w:val="0"/>
                <w:lang w:val="ro-MD" w:eastAsia="ru-RU"/>
              </w:rPr>
              <w:t xml:space="preserve"> materialele necesare pentru examinarea, măsurarea </w:t>
            </w:r>
            <w:proofErr w:type="spellStart"/>
            <w:r w:rsidR="005C5ED4" w:rsidRPr="003B35EE">
              <w:rPr>
                <w:noProof w:val="0"/>
                <w:lang w:val="ro-MD" w:eastAsia="ru-RU"/>
              </w:rPr>
              <w:t>şi</w:t>
            </w:r>
            <w:proofErr w:type="spellEnd"/>
            <w:r w:rsidR="005C5ED4" w:rsidRPr="003B35EE">
              <w:rPr>
                <w:noProof w:val="0"/>
                <w:lang w:val="ro-MD" w:eastAsia="ru-RU"/>
              </w:rPr>
              <w:t xml:space="preserve"> testarea lucrărilor. </w:t>
            </w:r>
          </w:p>
          <w:p w14:paraId="2F77BE13" w14:textId="4295E15F" w:rsidR="005C5ED4" w:rsidRPr="003B35EE" w:rsidRDefault="000B31A0" w:rsidP="0084406E">
            <w:pPr>
              <w:tabs>
                <w:tab w:val="left" w:pos="284"/>
              </w:tabs>
              <w:jc w:val="both"/>
              <w:rPr>
                <w:noProof w:val="0"/>
                <w:lang w:val="ro-MD" w:eastAsia="ru-RU"/>
              </w:rPr>
            </w:pPr>
            <w:r>
              <w:rPr>
                <w:noProof w:val="0"/>
                <w:lang w:val="ro-MD" w:eastAsia="ru-RU"/>
              </w:rPr>
              <w:t>7</w:t>
            </w:r>
            <w:r w:rsidR="005C5ED4" w:rsidRPr="003B35EE">
              <w:rPr>
                <w:noProof w:val="0"/>
                <w:lang w:val="ro-MD" w:eastAsia="ru-RU"/>
              </w:rPr>
              <w:t xml:space="preserve">.2.Costul probelor </w:t>
            </w:r>
            <w:proofErr w:type="spellStart"/>
            <w:r w:rsidR="005C5ED4" w:rsidRPr="003B35EE">
              <w:rPr>
                <w:noProof w:val="0"/>
                <w:lang w:val="ro-MD" w:eastAsia="ru-RU"/>
              </w:rPr>
              <w:t>şi</w:t>
            </w:r>
            <w:proofErr w:type="spellEnd"/>
            <w:r w:rsidR="005C5ED4" w:rsidRPr="003B35EE">
              <w:rPr>
                <w:noProof w:val="0"/>
                <w:lang w:val="ro-MD" w:eastAsia="ru-RU"/>
              </w:rPr>
              <w:t xml:space="preserve"> încercărilor va fi suportat de Antreprenor, dacă acesta este prevăzut </w:t>
            </w:r>
            <w:proofErr w:type="spellStart"/>
            <w:r w:rsidR="005C5ED4" w:rsidRPr="003B35EE">
              <w:rPr>
                <w:noProof w:val="0"/>
                <w:lang w:val="ro-MD" w:eastAsia="ru-RU"/>
              </w:rPr>
              <w:t>îndocumentaţie</w:t>
            </w:r>
            <w:proofErr w:type="spellEnd"/>
            <w:r w:rsidR="005C5ED4" w:rsidRPr="003B35EE">
              <w:rPr>
                <w:noProof w:val="0"/>
                <w:lang w:val="ro-MD" w:eastAsia="ru-RU"/>
              </w:rPr>
              <w:t xml:space="preserve">, în caz contrar cheltuielile vor fi suportate de Beneficiar. </w:t>
            </w:r>
          </w:p>
          <w:p w14:paraId="1FC3BDEA" w14:textId="44CC8EB7" w:rsidR="005C5ED4" w:rsidRPr="003B35EE" w:rsidRDefault="000B31A0" w:rsidP="0084406E">
            <w:pPr>
              <w:tabs>
                <w:tab w:val="left" w:pos="284"/>
              </w:tabs>
              <w:jc w:val="both"/>
              <w:rPr>
                <w:noProof w:val="0"/>
                <w:lang w:val="ro-MD" w:eastAsia="ru-RU"/>
              </w:rPr>
            </w:pPr>
            <w:r>
              <w:rPr>
                <w:noProof w:val="0"/>
                <w:lang w:val="ro-MD" w:eastAsia="ru-RU"/>
              </w:rPr>
              <w:t>7</w:t>
            </w:r>
            <w:r w:rsidR="005C5ED4" w:rsidRPr="003B35EE">
              <w:rPr>
                <w:noProof w:val="0"/>
                <w:lang w:val="ro-MD" w:eastAsia="ru-RU"/>
              </w:rPr>
              <w:t xml:space="preserve">.3. Probele neprevăzute </w:t>
            </w:r>
            <w:proofErr w:type="spellStart"/>
            <w:r w:rsidR="005C5ED4" w:rsidRPr="003B35EE">
              <w:rPr>
                <w:noProof w:val="0"/>
                <w:lang w:val="ro-MD" w:eastAsia="ru-RU"/>
              </w:rPr>
              <w:t>şi</w:t>
            </w:r>
            <w:proofErr w:type="spellEnd"/>
            <w:r w:rsidR="005C5ED4" w:rsidRPr="003B35EE">
              <w:rPr>
                <w:noProof w:val="0"/>
                <w:lang w:val="ro-MD" w:eastAsia="ru-RU"/>
              </w:rPr>
              <w:t xml:space="preserve"> comandate de Beneficiar pentru verificarea unor lucrări sau materiale puse în operă vor fi suportate de Antreprenor, dacă se </w:t>
            </w:r>
            <w:proofErr w:type="spellStart"/>
            <w:r w:rsidR="005C5ED4" w:rsidRPr="003B35EE">
              <w:rPr>
                <w:noProof w:val="0"/>
                <w:lang w:val="ro-MD" w:eastAsia="ru-RU"/>
              </w:rPr>
              <w:t>dovedeşte</w:t>
            </w:r>
            <w:proofErr w:type="spellEnd"/>
            <w:r w:rsidR="005C5ED4" w:rsidRPr="003B35EE">
              <w:rPr>
                <w:noProof w:val="0"/>
                <w:lang w:val="ro-MD" w:eastAsia="ru-RU"/>
              </w:rPr>
              <w:t xml:space="preserve"> că materialele nu sunt corespunzător calitative sau manopera nu este în conformitate cu prevederile contractului. În caz contrar, Beneficiarul va suporta aceste cheltuieli. </w:t>
            </w:r>
          </w:p>
          <w:p w14:paraId="335979C6" w14:textId="6ECF449D" w:rsidR="005C5ED4" w:rsidRPr="003B35EE" w:rsidRDefault="000B31A0" w:rsidP="0084406E">
            <w:pPr>
              <w:numPr>
                <w:ilvl w:val="1"/>
                <w:numId w:val="15"/>
              </w:numPr>
              <w:tabs>
                <w:tab w:val="left" w:pos="284"/>
              </w:tabs>
              <w:ind w:left="0" w:hanging="425"/>
              <w:jc w:val="both"/>
              <w:rPr>
                <w:noProof w:val="0"/>
                <w:lang w:val="ro-MD" w:eastAsia="ru-RU"/>
              </w:rPr>
            </w:pPr>
            <w:r>
              <w:rPr>
                <w:noProof w:val="0"/>
                <w:lang w:val="ro-MD" w:eastAsia="ru-RU"/>
              </w:rPr>
              <w:t>7</w:t>
            </w:r>
            <w:r w:rsidR="005C5ED4" w:rsidRPr="003B35EE">
              <w:rPr>
                <w:noProof w:val="0"/>
                <w:lang w:val="ro-MD" w:eastAsia="ru-RU"/>
              </w:rPr>
              <w:t xml:space="preserve">.4. Beneficiarul, proiectantul sau orice altă persoană autorizată de </w:t>
            </w:r>
            <w:proofErr w:type="spellStart"/>
            <w:r w:rsidR="005C5ED4" w:rsidRPr="003B35EE">
              <w:rPr>
                <w:noProof w:val="0"/>
                <w:lang w:val="ro-MD" w:eastAsia="ru-RU"/>
              </w:rPr>
              <w:t>aceştia</w:t>
            </w:r>
            <w:proofErr w:type="spellEnd"/>
            <w:r w:rsidR="005C5ED4" w:rsidRPr="003B35EE">
              <w:rPr>
                <w:noProof w:val="0"/>
                <w:lang w:val="ro-MD" w:eastAsia="ru-RU"/>
              </w:rPr>
              <w:t xml:space="preserve"> au acces tot timpul la lucrări pe </w:t>
            </w:r>
            <w:proofErr w:type="spellStart"/>
            <w:r w:rsidR="005C5ED4" w:rsidRPr="003B35EE">
              <w:rPr>
                <w:noProof w:val="0"/>
                <w:lang w:val="ro-MD" w:eastAsia="ru-RU"/>
              </w:rPr>
              <w:t>şantier</w:t>
            </w:r>
            <w:proofErr w:type="spellEnd"/>
            <w:r w:rsidR="005C5ED4" w:rsidRPr="003B35EE">
              <w:rPr>
                <w:noProof w:val="0"/>
                <w:lang w:val="ro-MD" w:eastAsia="ru-RU"/>
              </w:rPr>
              <w:t xml:space="preserve"> </w:t>
            </w:r>
            <w:proofErr w:type="spellStart"/>
            <w:r w:rsidR="005C5ED4" w:rsidRPr="003B35EE">
              <w:rPr>
                <w:noProof w:val="0"/>
                <w:lang w:val="ro-MD" w:eastAsia="ru-RU"/>
              </w:rPr>
              <w:t>şi</w:t>
            </w:r>
            <w:proofErr w:type="spellEnd"/>
            <w:r w:rsidR="005C5ED4" w:rsidRPr="003B35EE">
              <w:rPr>
                <w:noProof w:val="0"/>
                <w:lang w:val="ro-MD" w:eastAsia="ru-RU"/>
              </w:rPr>
              <w:t xml:space="preserve"> în locurile unde se </w:t>
            </w:r>
            <w:proofErr w:type="spellStart"/>
            <w:r w:rsidR="005C5ED4" w:rsidRPr="003B35EE">
              <w:rPr>
                <w:noProof w:val="0"/>
                <w:lang w:val="ro-MD" w:eastAsia="ru-RU"/>
              </w:rPr>
              <w:t>pregăteşte</w:t>
            </w:r>
            <w:proofErr w:type="spellEnd"/>
            <w:r w:rsidR="005C5ED4" w:rsidRPr="003B35EE">
              <w:rPr>
                <w:noProof w:val="0"/>
                <w:lang w:val="ro-MD" w:eastAsia="ru-RU"/>
              </w:rPr>
              <w:t xml:space="preserve"> lucrarea, în depozite de materiale prefabricate etc. </w:t>
            </w:r>
          </w:p>
          <w:p w14:paraId="0AA16A83" w14:textId="232D7DBD" w:rsidR="005C5ED4" w:rsidRPr="003B35EE" w:rsidRDefault="000B31A0" w:rsidP="0084406E">
            <w:pPr>
              <w:numPr>
                <w:ilvl w:val="1"/>
                <w:numId w:val="15"/>
              </w:numPr>
              <w:tabs>
                <w:tab w:val="left" w:pos="284"/>
              </w:tabs>
              <w:ind w:left="0" w:hanging="425"/>
              <w:jc w:val="both"/>
              <w:rPr>
                <w:noProof w:val="0"/>
                <w:lang w:val="ro-MD" w:eastAsia="ru-RU"/>
              </w:rPr>
            </w:pPr>
            <w:r>
              <w:rPr>
                <w:noProof w:val="0"/>
                <w:lang w:val="ro-MD" w:eastAsia="ru-RU"/>
              </w:rPr>
              <w:t>7</w:t>
            </w:r>
            <w:r w:rsidR="005C5ED4" w:rsidRPr="003B35EE">
              <w:rPr>
                <w:noProof w:val="0"/>
                <w:lang w:val="ro-MD" w:eastAsia="ru-RU"/>
              </w:rPr>
              <w:t xml:space="preserve">.5. Lucrările care devin ascunse nu vor fi acoperite fără aprobarea responsabilului tehnic atestat </w:t>
            </w:r>
            <w:proofErr w:type="spellStart"/>
            <w:r w:rsidR="005C5ED4" w:rsidRPr="003B35EE">
              <w:rPr>
                <w:noProof w:val="0"/>
                <w:lang w:val="ro-MD" w:eastAsia="ru-RU"/>
              </w:rPr>
              <w:t>şi</w:t>
            </w:r>
            <w:proofErr w:type="spellEnd"/>
            <w:r w:rsidR="005C5ED4" w:rsidRPr="003B35EE">
              <w:rPr>
                <w:noProof w:val="0"/>
                <w:lang w:val="ro-MD" w:eastAsia="ru-RU"/>
              </w:rPr>
              <w:t xml:space="preserve">, după caz, a proiectantului, Antreprenorul asigurând posibilitatea acestora să examineze </w:t>
            </w:r>
            <w:proofErr w:type="spellStart"/>
            <w:r w:rsidR="005C5ED4" w:rsidRPr="003B35EE">
              <w:rPr>
                <w:noProof w:val="0"/>
                <w:lang w:val="ro-MD" w:eastAsia="ru-RU"/>
              </w:rPr>
              <w:t>şi</w:t>
            </w:r>
            <w:proofErr w:type="spellEnd"/>
            <w:r w:rsidR="005C5ED4" w:rsidRPr="003B35EE">
              <w:rPr>
                <w:noProof w:val="0"/>
                <w:lang w:val="ro-MD" w:eastAsia="ru-RU"/>
              </w:rPr>
              <w:t xml:space="preserve"> să urmărească orice lucrare care urmează să fie ascunsă. Antreprenorul va </w:t>
            </w:r>
            <w:proofErr w:type="spellStart"/>
            <w:r w:rsidR="005C5ED4" w:rsidRPr="003B35EE">
              <w:rPr>
                <w:noProof w:val="0"/>
                <w:lang w:val="ro-MD" w:eastAsia="ru-RU"/>
              </w:rPr>
              <w:t>anunţa</w:t>
            </w:r>
            <w:proofErr w:type="spellEnd"/>
            <w:r w:rsidR="005C5ED4" w:rsidRPr="003B35EE">
              <w:rPr>
                <w:noProof w:val="0"/>
                <w:lang w:val="ro-MD" w:eastAsia="ru-RU"/>
              </w:rPr>
              <w:t xml:space="preserve"> responsabilul tehnic atestat, proiectantul ori de câte ori astfel de lucrări, inclusiv </w:t>
            </w:r>
            <w:proofErr w:type="spellStart"/>
            <w:r w:rsidR="005C5ED4" w:rsidRPr="003B35EE">
              <w:rPr>
                <w:noProof w:val="0"/>
                <w:lang w:val="ro-MD" w:eastAsia="ru-RU"/>
              </w:rPr>
              <w:t>fundaţiile</w:t>
            </w:r>
            <w:proofErr w:type="spellEnd"/>
            <w:r w:rsidR="005C5ED4" w:rsidRPr="003B35EE">
              <w:rPr>
                <w:noProof w:val="0"/>
                <w:lang w:val="ro-MD" w:eastAsia="ru-RU"/>
              </w:rPr>
              <w:t xml:space="preserve"> clădirii, sunt gata pentru a fi examinate. Responsabilul tehnic atestat </w:t>
            </w:r>
            <w:proofErr w:type="spellStart"/>
            <w:r w:rsidR="005C5ED4" w:rsidRPr="003B35EE">
              <w:rPr>
                <w:noProof w:val="0"/>
                <w:lang w:val="ro-MD" w:eastAsia="ru-RU"/>
              </w:rPr>
              <w:t>şi</w:t>
            </w:r>
            <w:proofErr w:type="spellEnd"/>
            <w:r w:rsidR="005C5ED4" w:rsidRPr="003B35EE">
              <w:rPr>
                <w:noProof w:val="0"/>
                <w:lang w:val="ro-MD" w:eastAsia="ru-RU"/>
              </w:rPr>
              <w:t xml:space="preserve"> proiectantul vor participa la examinarea </w:t>
            </w:r>
            <w:proofErr w:type="spellStart"/>
            <w:r w:rsidR="005C5ED4" w:rsidRPr="003B35EE">
              <w:rPr>
                <w:noProof w:val="0"/>
                <w:lang w:val="ro-MD" w:eastAsia="ru-RU"/>
              </w:rPr>
              <w:t>şi</w:t>
            </w:r>
            <w:proofErr w:type="spellEnd"/>
            <w:r w:rsidR="005C5ED4" w:rsidRPr="003B35EE">
              <w:rPr>
                <w:noProof w:val="0"/>
                <w:lang w:val="ro-MD" w:eastAsia="ru-RU"/>
              </w:rPr>
              <w:t xml:space="preserve"> măsurarea lucrărilor. </w:t>
            </w:r>
          </w:p>
          <w:p w14:paraId="6D7FE54D" w14:textId="0B6F4EC1" w:rsidR="005C5ED4" w:rsidRPr="003B35EE" w:rsidRDefault="000B31A0" w:rsidP="0084406E">
            <w:pPr>
              <w:numPr>
                <w:ilvl w:val="1"/>
                <w:numId w:val="15"/>
              </w:numPr>
              <w:tabs>
                <w:tab w:val="left" w:pos="284"/>
              </w:tabs>
              <w:ind w:left="0" w:hanging="425"/>
              <w:jc w:val="both"/>
              <w:rPr>
                <w:noProof w:val="0"/>
                <w:lang w:val="ro-MD" w:eastAsia="ru-RU"/>
              </w:rPr>
            </w:pPr>
            <w:r>
              <w:rPr>
                <w:noProof w:val="0"/>
                <w:lang w:val="ro-MD" w:eastAsia="ru-RU"/>
              </w:rPr>
              <w:t>7</w:t>
            </w:r>
            <w:r w:rsidR="005C5ED4" w:rsidRPr="003B35EE">
              <w:rPr>
                <w:noProof w:val="0"/>
                <w:lang w:val="ro-MD" w:eastAsia="ru-RU"/>
              </w:rPr>
              <w:t xml:space="preserve">.6. Antreprenorul va dezveli orice parte sau </w:t>
            </w:r>
            <w:proofErr w:type="spellStart"/>
            <w:r w:rsidR="005C5ED4" w:rsidRPr="003B35EE">
              <w:rPr>
                <w:noProof w:val="0"/>
                <w:lang w:val="ro-MD" w:eastAsia="ru-RU"/>
              </w:rPr>
              <w:t>părţi</w:t>
            </w:r>
            <w:proofErr w:type="spellEnd"/>
            <w:r w:rsidR="005C5ED4" w:rsidRPr="003B35EE">
              <w:rPr>
                <w:noProof w:val="0"/>
                <w:lang w:val="ro-MD" w:eastAsia="ru-RU"/>
              </w:rPr>
              <w:t xml:space="preserve"> de lucrare la </w:t>
            </w:r>
            <w:proofErr w:type="spellStart"/>
            <w:r w:rsidR="005C5ED4" w:rsidRPr="003B35EE">
              <w:rPr>
                <w:noProof w:val="0"/>
                <w:lang w:val="ro-MD" w:eastAsia="ru-RU"/>
              </w:rPr>
              <w:t>dispoziţia</w:t>
            </w:r>
            <w:proofErr w:type="spellEnd"/>
            <w:r w:rsidR="005C5ED4" w:rsidRPr="003B35EE">
              <w:rPr>
                <w:noProof w:val="0"/>
                <w:lang w:val="ro-MD" w:eastAsia="ru-RU"/>
              </w:rPr>
              <w:t xml:space="preserve"> Beneficiarului </w:t>
            </w:r>
            <w:proofErr w:type="spellStart"/>
            <w:r w:rsidR="005C5ED4" w:rsidRPr="003B35EE">
              <w:rPr>
                <w:noProof w:val="0"/>
                <w:lang w:val="ro-MD" w:eastAsia="ru-RU"/>
              </w:rPr>
              <w:t>şi</w:t>
            </w:r>
            <w:proofErr w:type="spellEnd"/>
            <w:r w:rsidR="005C5ED4" w:rsidRPr="003B35EE">
              <w:rPr>
                <w:noProof w:val="0"/>
                <w:lang w:val="ro-MD" w:eastAsia="ru-RU"/>
              </w:rPr>
              <w:t xml:space="preserve"> va reface această parte sau </w:t>
            </w:r>
            <w:proofErr w:type="spellStart"/>
            <w:r w:rsidR="005C5ED4" w:rsidRPr="003B35EE">
              <w:rPr>
                <w:noProof w:val="0"/>
                <w:lang w:val="ro-MD" w:eastAsia="ru-RU"/>
              </w:rPr>
              <w:t>părţi</w:t>
            </w:r>
            <w:proofErr w:type="spellEnd"/>
            <w:r w:rsidR="005C5ED4" w:rsidRPr="003B35EE">
              <w:rPr>
                <w:noProof w:val="0"/>
                <w:lang w:val="ro-MD" w:eastAsia="ru-RU"/>
              </w:rPr>
              <w:t xml:space="preserve"> de lucrare, dacă este cazul. Dacă se constată că lucrările au fost de calitate corespunzătoare </w:t>
            </w:r>
            <w:proofErr w:type="spellStart"/>
            <w:r w:rsidR="005C5ED4" w:rsidRPr="003B35EE">
              <w:rPr>
                <w:noProof w:val="0"/>
                <w:lang w:val="ro-MD" w:eastAsia="ru-RU"/>
              </w:rPr>
              <w:t>şi</w:t>
            </w:r>
            <w:proofErr w:type="spellEnd"/>
            <w:r w:rsidR="005C5ED4" w:rsidRPr="003B35EE">
              <w:rPr>
                <w:noProof w:val="0"/>
                <w:lang w:val="ro-MD" w:eastAsia="ru-RU"/>
              </w:rPr>
              <w:t xml:space="preserve"> realizate conform </w:t>
            </w:r>
            <w:proofErr w:type="spellStart"/>
            <w:r w:rsidR="005C5ED4" w:rsidRPr="003B35EE">
              <w:rPr>
                <w:noProof w:val="0"/>
                <w:lang w:val="ro-MD" w:eastAsia="ru-RU"/>
              </w:rPr>
              <w:t>documentaţiei</w:t>
            </w:r>
            <w:proofErr w:type="spellEnd"/>
            <w:r w:rsidR="005C5ED4" w:rsidRPr="003B35EE">
              <w:rPr>
                <w:noProof w:val="0"/>
                <w:lang w:val="ro-MD" w:eastAsia="ru-RU"/>
              </w:rPr>
              <w:t xml:space="preserve"> de </w:t>
            </w:r>
            <w:proofErr w:type="spellStart"/>
            <w:r w:rsidR="005C5ED4" w:rsidRPr="003B35EE">
              <w:rPr>
                <w:noProof w:val="0"/>
                <w:lang w:val="ro-MD" w:eastAsia="ru-RU"/>
              </w:rPr>
              <w:t>execuţie</w:t>
            </w:r>
            <w:proofErr w:type="spellEnd"/>
            <w:r w:rsidR="005C5ED4" w:rsidRPr="003B35EE">
              <w:rPr>
                <w:noProof w:val="0"/>
                <w:lang w:val="ro-MD" w:eastAsia="ru-RU"/>
              </w:rPr>
              <w:t xml:space="preserve">, dezvelirea, refacerea </w:t>
            </w:r>
            <w:proofErr w:type="spellStart"/>
            <w:r w:rsidR="005C5ED4" w:rsidRPr="003B35EE">
              <w:rPr>
                <w:noProof w:val="0"/>
                <w:lang w:val="ro-MD" w:eastAsia="ru-RU"/>
              </w:rPr>
              <w:t>şi</w:t>
            </w:r>
            <w:proofErr w:type="spellEnd"/>
            <w:r w:rsidR="005C5ED4" w:rsidRPr="003B35EE">
              <w:rPr>
                <w:noProof w:val="0"/>
                <w:lang w:val="ro-MD" w:eastAsia="ru-RU"/>
              </w:rPr>
              <w:t xml:space="preserve">/sau repararea vor fi suportate de Beneficiar, în caz contrar, de Antreprenor. </w:t>
            </w:r>
          </w:p>
          <w:p w14:paraId="5E8CA046" w14:textId="016041D0" w:rsidR="005C5ED4" w:rsidRPr="003B35EE" w:rsidRDefault="000B31A0" w:rsidP="0084406E">
            <w:pPr>
              <w:numPr>
                <w:ilvl w:val="1"/>
                <w:numId w:val="15"/>
              </w:numPr>
              <w:tabs>
                <w:tab w:val="left" w:pos="284"/>
              </w:tabs>
              <w:ind w:left="0" w:hanging="425"/>
              <w:jc w:val="both"/>
              <w:rPr>
                <w:noProof w:val="0"/>
                <w:lang w:val="ro-MD" w:eastAsia="ru-RU"/>
              </w:rPr>
            </w:pPr>
            <w:r>
              <w:rPr>
                <w:noProof w:val="0"/>
                <w:lang w:val="ro-MD" w:eastAsia="ru-RU"/>
              </w:rPr>
              <w:t>7</w:t>
            </w:r>
            <w:r w:rsidR="005C5ED4" w:rsidRPr="003B35EE">
              <w:rPr>
                <w:noProof w:val="0"/>
                <w:lang w:val="ro-MD" w:eastAsia="ru-RU"/>
              </w:rPr>
              <w:t xml:space="preserve">.7. Costurile pentru consumul de </w:t>
            </w:r>
            <w:proofErr w:type="spellStart"/>
            <w:r w:rsidR="005C5ED4" w:rsidRPr="003B35EE">
              <w:rPr>
                <w:noProof w:val="0"/>
                <w:lang w:val="ro-MD" w:eastAsia="ru-RU"/>
              </w:rPr>
              <w:t>utilităţi</w:t>
            </w:r>
            <w:proofErr w:type="spellEnd"/>
            <w:r w:rsidR="005C5ED4" w:rsidRPr="003B35EE">
              <w:rPr>
                <w:noProof w:val="0"/>
                <w:lang w:val="ro-MD" w:eastAsia="ru-RU"/>
              </w:rPr>
              <w:t xml:space="preserve">, precum </w:t>
            </w:r>
            <w:proofErr w:type="spellStart"/>
            <w:r w:rsidR="005C5ED4" w:rsidRPr="003B35EE">
              <w:rPr>
                <w:noProof w:val="0"/>
                <w:lang w:val="ro-MD" w:eastAsia="ru-RU"/>
              </w:rPr>
              <w:t>şi</w:t>
            </w:r>
            <w:proofErr w:type="spellEnd"/>
            <w:r w:rsidR="005C5ED4" w:rsidRPr="003B35EE">
              <w:rPr>
                <w:noProof w:val="0"/>
                <w:lang w:val="ro-MD" w:eastAsia="ru-RU"/>
              </w:rPr>
              <w:t xml:space="preserve"> cel al contoarelor sau al altor aparate de măsurat se suportă de către Antreprenor. În cazul mai multor antreprenori, costurile se suportă </w:t>
            </w:r>
            <w:proofErr w:type="spellStart"/>
            <w:r w:rsidR="005C5ED4" w:rsidRPr="003B35EE">
              <w:rPr>
                <w:noProof w:val="0"/>
                <w:lang w:val="ro-MD" w:eastAsia="ru-RU"/>
              </w:rPr>
              <w:t>proporţional</w:t>
            </w:r>
            <w:proofErr w:type="spellEnd"/>
            <w:r w:rsidR="005C5ED4" w:rsidRPr="003B35EE">
              <w:rPr>
                <w:noProof w:val="0"/>
                <w:lang w:val="ro-MD" w:eastAsia="ru-RU"/>
              </w:rPr>
              <w:t xml:space="preserve"> de către </w:t>
            </w:r>
            <w:proofErr w:type="spellStart"/>
            <w:r w:rsidR="005C5ED4" w:rsidRPr="003B35EE">
              <w:rPr>
                <w:noProof w:val="0"/>
                <w:lang w:val="ro-MD" w:eastAsia="ru-RU"/>
              </w:rPr>
              <w:t>aceştia</w:t>
            </w:r>
            <w:proofErr w:type="spellEnd"/>
            <w:r w:rsidR="005C5ED4" w:rsidRPr="003B35EE">
              <w:rPr>
                <w:noProof w:val="0"/>
                <w:lang w:val="ro-MD" w:eastAsia="ru-RU"/>
              </w:rPr>
              <w:t xml:space="preserve">. </w:t>
            </w:r>
          </w:p>
          <w:p w14:paraId="53ED8D72" w14:textId="2237EB55" w:rsidR="005C5ED4" w:rsidRPr="003B35EE" w:rsidRDefault="000B31A0" w:rsidP="0084406E">
            <w:pPr>
              <w:numPr>
                <w:ilvl w:val="1"/>
                <w:numId w:val="15"/>
              </w:numPr>
              <w:tabs>
                <w:tab w:val="left" w:pos="284"/>
              </w:tabs>
              <w:ind w:left="0" w:hanging="425"/>
              <w:jc w:val="both"/>
              <w:rPr>
                <w:noProof w:val="0"/>
                <w:lang w:val="ro-MD" w:eastAsia="ru-RU"/>
              </w:rPr>
            </w:pPr>
            <w:r>
              <w:rPr>
                <w:noProof w:val="0"/>
                <w:lang w:val="ro-MD" w:eastAsia="ru-RU"/>
              </w:rPr>
              <w:t>7</w:t>
            </w:r>
            <w:r w:rsidR="005C5ED4" w:rsidRPr="003B35EE">
              <w:rPr>
                <w:noProof w:val="0"/>
                <w:lang w:val="ro-MD" w:eastAsia="ru-RU"/>
              </w:rPr>
              <w:t xml:space="preserve">.8. Lucrările executate de Antreprenor în afara celor prevăzute în contract sau fără </w:t>
            </w:r>
            <w:proofErr w:type="spellStart"/>
            <w:r w:rsidR="005C5ED4" w:rsidRPr="003B35EE">
              <w:rPr>
                <w:noProof w:val="0"/>
                <w:lang w:val="ro-MD" w:eastAsia="ru-RU"/>
              </w:rPr>
              <w:t>dispoziţia</w:t>
            </w:r>
            <w:proofErr w:type="spellEnd"/>
            <w:r w:rsidR="005C5ED4" w:rsidRPr="003B35EE">
              <w:rPr>
                <w:noProof w:val="0"/>
                <w:lang w:val="ro-MD" w:eastAsia="ru-RU"/>
              </w:rPr>
              <w:t xml:space="preserve"> Beneficiarului, precum și cele care nu respectă prevederile contractului, fără a exista în acest sens o </w:t>
            </w:r>
            <w:proofErr w:type="spellStart"/>
            <w:r w:rsidR="005C5ED4" w:rsidRPr="003B35EE">
              <w:rPr>
                <w:noProof w:val="0"/>
                <w:lang w:val="ro-MD" w:eastAsia="ru-RU"/>
              </w:rPr>
              <w:t>dispoziţie</w:t>
            </w:r>
            <w:proofErr w:type="spellEnd"/>
            <w:r w:rsidR="005C5ED4" w:rsidRPr="003B35EE">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005C5ED4" w:rsidRPr="003B35EE">
              <w:rPr>
                <w:noProof w:val="0"/>
                <w:lang w:val="ro-MD" w:eastAsia="ru-RU"/>
              </w:rPr>
              <w:t>faţa</w:t>
            </w:r>
            <w:proofErr w:type="spellEnd"/>
            <w:r w:rsidR="005C5ED4" w:rsidRPr="003B35EE">
              <w:rPr>
                <w:noProof w:val="0"/>
                <w:lang w:val="ro-MD" w:eastAsia="ru-RU"/>
              </w:rPr>
              <w:t xml:space="preserve"> Beneficiarului de toate pagubele pe care le-a provocat acestuia. Lucrările respective vor fi plătite Antreprenorului numai dacă se dovedesc a fi necesare </w:t>
            </w:r>
            <w:proofErr w:type="spellStart"/>
            <w:r w:rsidR="005C5ED4" w:rsidRPr="003B35EE">
              <w:rPr>
                <w:noProof w:val="0"/>
                <w:lang w:val="ro-MD" w:eastAsia="ru-RU"/>
              </w:rPr>
              <w:t>şi</w:t>
            </w:r>
            <w:proofErr w:type="spellEnd"/>
            <w:r w:rsidR="005C5ED4" w:rsidRPr="003B35EE">
              <w:rPr>
                <w:noProof w:val="0"/>
                <w:lang w:val="ro-MD" w:eastAsia="ru-RU"/>
              </w:rPr>
              <w:t xml:space="preserve"> se presupune că ele corespund </w:t>
            </w:r>
            <w:proofErr w:type="spellStart"/>
            <w:r w:rsidR="005C5ED4" w:rsidRPr="003B35EE">
              <w:rPr>
                <w:noProof w:val="0"/>
                <w:lang w:val="ro-MD" w:eastAsia="ru-RU"/>
              </w:rPr>
              <w:t>voinţei</w:t>
            </w:r>
            <w:proofErr w:type="spellEnd"/>
            <w:r w:rsidR="005C5ED4" w:rsidRPr="003B35EE">
              <w:rPr>
                <w:noProof w:val="0"/>
                <w:lang w:val="ro-MD" w:eastAsia="ru-RU"/>
              </w:rPr>
              <w:t xml:space="preserve"> Beneficiarului, în care caz vor fi notificate imediat. </w:t>
            </w:r>
          </w:p>
          <w:p w14:paraId="633A92AF" w14:textId="432CC233" w:rsidR="005C5ED4" w:rsidRDefault="000B31A0" w:rsidP="0084406E">
            <w:pPr>
              <w:tabs>
                <w:tab w:val="left" w:pos="284"/>
                <w:tab w:val="left" w:pos="426"/>
              </w:tabs>
              <w:jc w:val="both"/>
              <w:rPr>
                <w:noProof w:val="0"/>
                <w:lang w:val="ro-MD" w:eastAsia="ru-RU"/>
              </w:rPr>
            </w:pPr>
            <w:r>
              <w:rPr>
                <w:noProof w:val="0"/>
                <w:lang w:val="ro-MD" w:eastAsia="ru-RU"/>
              </w:rPr>
              <w:t>7</w:t>
            </w:r>
            <w:r w:rsidR="005C5ED4" w:rsidRPr="003B35EE">
              <w:rPr>
                <w:noProof w:val="0"/>
                <w:lang w:val="ro-MD" w:eastAsia="ru-RU"/>
              </w:rPr>
              <w:t xml:space="preserve">.9. </w:t>
            </w:r>
            <w:r w:rsidR="00180ED4" w:rsidRPr="00180ED4">
              <w:rPr>
                <w:noProof w:val="0"/>
                <w:lang w:val="ro-MD" w:eastAsia="ru-RU"/>
              </w:rPr>
              <w:t xml:space="preserve">Lucrările încep după </w:t>
            </w:r>
            <w:r w:rsidR="00B31AF0">
              <w:rPr>
                <w:noProof w:val="0"/>
                <w:lang w:val="ro-MD" w:eastAsia="ru-RU"/>
              </w:rPr>
              <w:t>1</w:t>
            </w:r>
            <w:r w:rsidR="00180ED4" w:rsidRPr="00180ED4">
              <w:rPr>
                <w:noProof w:val="0"/>
                <w:lang w:val="ro-MD" w:eastAsia="ru-RU"/>
              </w:rPr>
              <w:t xml:space="preserve">0 zile de la semnarea contractului în modul corespunzător </w:t>
            </w:r>
            <w:proofErr w:type="spellStart"/>
            <w:r w:rsidR="00180ED4" w:rsidRPr="00180ED4">
              <w:rPr>
                <w:noProof w:val="0"/>
                <w:lang w:val="ro-MD" w:eastAsia="ru-RU"/>
              </w:rPr>
              <w:t>şi</w:t>
            </w:r>
            <w:proofErr w:type="spellEnd"/>
            <w:r w:rsidR="00180ED4" w:rsidRPr="00180ED4">
              <w:rPr>
                <w:noProof w:val="0"/>
                <w:lang w:val="ro-MD" w:eastAsia="ru-RU"/>
              </w:rPr>
              <w:t xml:space="preserve"> primirea ordinului de </w:t>
            </w:r>
            <w:proofErr w:type="spellStart"/>
            <w:r w:rsidR="00180ED4" w:rsidRPr="00180ED4">
              <w:rPr>
                <w:noProof w:val="0"/>
                <w:lang w:val="ro-MD" w:eastAsia="ru-RU"/>
              </w:rPr>
              <w:t>execuţie</w:t>
            </w:r>
            <w:proofErr w:type="spellEnd"/>
            <w:r w:rsidR="00180ED4" w:rsidRPr="00180ED4">
              <w:rPr>
                <w:noProof w:val="0"/>
                <w:lang w:val="ro-MD" w:eastAsia="ru-RU"/>
              </w:rPr>
              <w:t xml:space="preserve">. </w:t>
            </w:r>
          </w:p>
          <w:p w14:paraId="2722F658" w14:textId="77777777" w:rsidR="0084406E" w:rsidRPr="00805B9C" w:rsidRDefault="0084406E" w:rsidP="0084406E">
            <w:pPr>
              <w:tabs>
                <w:tab w:val="left" w:pos="284"/>
                <w:tab w:val="left" w:pos="426"/>
              </w:tabs>
              <w:jc w:val="both"/>
              <w:rPr>
                <w:noProof w:val="0"/>
                <w:lang w:val="ro-MD" w:eastAsia="ru-RU"/>
              </w:rPr>
            </w:pPr>
          </w:p>
          <w:p w14:paraId="591A33F7" w14:textId="43E96548" w:rsidR="005C5ED4" w:rsidRPr="00805B9C" w:rsidRDefault="000B31A0" w:rsidP="0084406E">
            <w:pPr>
              <w:numPr>
                <w:ilvl w:val="0"/>
                <w:numId w:val="15"/>
              </w:numPr>
              <w:tabs>
                <w:tab w:val="left" w:pos="3255"/>
              </w:tabs>
              <w:ind w:left="0"/>
              <w:contextualSpacing/>
              <w:jc w:val="both"/>
              <w:rPr>
                <w:noProof w:val="0"/>
                <w:lang w:val="ro-MD"/>
              </w:rPr>
            </w:pPr>
            <w:r>
              <w:rPr>
                <w:b/>
                <w:noProof w:val="0"/>
                <w:lang w:val="ro-MD"/>
              </w:rPr>
              <w:t>8</w:t>
            </w:r>
            <w:r w:rsidR="005C5ED4" w:rsidRPr="00805B9C">
              <w:rPr>
                <w:b/>
                <w:noProof w:val="0"/>
                <w:lang w:val="ro-MD"/>
              </w:rPr>
              <w:t>. PERIOADA DE GARANŢIE ŞI REMEDIERI ÎN PERIOADA DE GARANŢIE</w:t>
            </w:r>
          </w:p>
          <w:p w14:paraId="5D487640" w14:textId="7D98457A" w:rsidR="005C5ED4" w:rsidRPr="00805B9C" w:rsidRDefault="000B31A0" w:rsidP="0084406E">
            <w:pPr>
              <w:numPr>
                <w:ilvl w:val="1"/>
                <w:numId w:val="15"/>
              </w:numPr>
              <w:tabs>
                <w:tab w:val="left" w:pos="567"/>
              </w:tabs>
              <w:ind w:left="0" w:hanging="567"/>
              <w:jc w:val="both"/>
              <w:rPr>
                <w:noProof w:val="0"/>
                <w:lang w:val="ro-MD" w:eastAsia="ru-RU"/>
              </w:rPr>
            </w:pPr>
            <w:r>
              <w:rPr>
                <w:noProof w:val="0"/>
                <w:lang w:val="ro-MD" w:eastAsia="ru-RU"/>
              </w:rPr>
              <w:t>8</w:t>
            </w:r>
            <w:r w:rsidR="005C5ED4" w:rsidRPr="00805B9C">
              <w:rPr>
                <w:noProof w:val="0"/>
                <w:lang w:val="ro-MD" w:eastAsia="ru-RU"/>
              </w:rPr>
              <w:t xml:space="preserve">.1. Perioada de </w:t>
            </w:r>
            <w:proofErr w:type="spellStart"/>
            <w:r w:rsidR="005C5ED4" w:rsidRPr="00805B9C">
              <w:rPr>
                <w:noProof w:val="0"/>
                <w:lang w:val="ro-MD" w:eastAsia="ru-RU"/>
              </w:rPr>
              <w:t>garanţie</w:t>
            </w:r>
            <w:proofErr w:type="spellEnd"/>
            <w:r w:rsidR="005C5ED4" w:rsidRPr="00805B9C">
              <w:rPr>
                <w:noProof w:val="0"/>
                <w:lang w:val="ro-MD" w:eastAsia="ru-RU"/>
              </w:rPr>
              <w:t xml:space="preserve"> pentru lucrări este de </w:t>
            </w:r>
            <w:r w:rsidR="000904B0">
              <w:rPr>
                <w:b/>
                <w:noProof w:val="0"/>
                <w:lang w:val="ro-MD" w:eastAsia="ru-RU"/>
              </w:rPr>
              <w:t>5</w:t>
            </w:r>
            <w:r w:rsidR="005C5ED4" w:rsidRPr="00805B9C">
              <w:rPr>
                <w:noProof w:val="0"/>
                <w:lang w:val="ro-MD" w:eastAsia="ru-RU"/>
              </w:rPr>
              <w:t xml:space="preserve"> ani. </w:t>
            </w:r>
          </w:p>
          <w:p w14:paraId="3FED6831" w14:textId="5AC2CE0C" w:rsidR="005C5ED4" w:rsidRPr="00805B9C" w:rsidRDefault="000B31A0" w:rsidP="0084406E">
            <w:pPr>
              <w:numPr>
                <w:ilvl w:val="1"/>
                <w:numId w:val="15"/>
              </w:numPr>
              <w:tabs>
                <w:tab w:val="left" w:pos="567"/>
              </w:tabs>
              <w:ind w:left="0" w:hanging="567"/>
              <w:jc w:val="both"/>
              <w:rPr>
                <w:noProof w:val="0"/>
                <w:lang w:val="ro-MD" w:eastAsia="ru-RU"/>
              </w:rPr>
            </w:pPr>
            <w:r>
              <w:rPr>
                <w:noProof w:val="0"/>
                <w:lang w:val="ro-MD" w:eastAsia="ru-RU"/>
              </w:rPr>
              <w:t>8</w:t>
            </w:r>
            <w:r w:rsidR="005C5ED4" w:rsidRPr="00805B9C">
              <w:rPr>
                <w:noProof w:val="0"/>
                <w:lang w:val="ro-MD" w:eastAsia="ru-RU"/>
              </w:rPr>
              <w:t xml:space="preserve">.2. Perioada de </w:t>
            </w:r>
            <w:proofErr w:type="spellStart"/>
            <w:r w:rsidR="005C5ED4" w:rsidRPr="00805B9C">
              <w:rPr>
                <w:noProof w:val="0"/>
                <w:lang w:val="ro-MD" w:eastAsia="ru-RU"/>
              </w:rPr>
              <w:t>garanţie</w:t>
            </w:r>
            <w:proofErr w:type="spellEnd"/>
            <w:r w:rsidR="005C5ED4" w:rsidRPr="00805B9C">
              <w:rPr>
                <w:noProof w:val="0"/>
                <w:lang w:val="ro-MD" w:eastAsia="ru-RU"/>
              </w:rPr>
              <w:t xml:space="preserve"> începe de la data </w:t>
            </w:r>
            <w:proofErr w:type="spellStart"/>
            <w:r w:rsidR="005C5ED4" w:rsidRPr="00805B9C">
              <w:rPr>
                <w:noProof w:val="0"/>
                <w:lang w:val="ro-MD" w:eastAsia="ru-RU"/>
              </w:rPr>
              <w:t>recepţiei</w:t>
            </w:r>
            <w:proofErr w:type="spellEnd"/>
            <w:r w:rsidR="005C5ED4" w:rsidRPr="00805B9C">
              <w:rPr>
                <w:noProof w:val="0"/>
                <w:lang w:val="ro-MD" w:eastAsia="ru-RU"/>
              </w:rPr>
              <w:t xml:space="preserve"> la terminarea lucrărilor </w:t>
            </w:r>
            <w:proofErr w:type="spellStart"/>
            <w:r w:rsidR="005C5ED4" w:rsidRPr="00805B9C">
              <w:rPr>
                <w:noProof w:val="0"/>
                <w:lang w:val="ro-MD" w:eastAsia="ru-RU"/>
              </w:rPr>
              <w:t>şi</w:t>
            </w:r>
            <w:proofErr w:type="spellEnd"/>
            <w:r w:rsidR="005C5ED4" w:rsidRPr="00805B9C">
              <w:rPr>
                <w:noProof w:val="0"/>
                <w:lang w:val="ro-MD" w:eastAsia="ru-RU"/>
              </w:rPr>
              <w:t xml:space="preserve"> până la expirarea termenului prevăzut la punctul </w:t>
            </w:r>
            <w:r>
              <w:rPr>
                <w:noProof w:val="0"/>
                <w:lang w:val="ro-MD" w:eastAsia="ru-RU"/>
              </w:rPr>
              <w:t>8</w:t>
            </w:r>
            <w:r w:rsidR="005C5ED4" w:rsidRPr="00805B9C">
              <w:rPr>
                <w:noProof w:val="0"/>
                <w:lang w:val="ro-MD" w:eastAsia="ru-RU"/>
              </w:rPr>
              <w:t xml:space="preserve">.1 din prezentul capitol. </w:t>
            </w:r>
          </w:p>
          <w:p w14:paraId="11C2EBB5" w14:textId="08588AE6" w:rsidR="005C5ED4" w:rsidRPr="00805B9C" w:rsidRDefault="000B31A0" w:rsidP="0084406E">
            <w:pPr>
              <w:numPr>
                <w:ilvl w:val="1"/>
                <w:numId w:val="15"/>
              </w:numPr>
              <w:tabs>
                <w:tab w:val="left" w:pos="567"/>
              </w:tabs>
              <w:ind w:left="0" w:hanging="567"/>
              <w:jc w:val="both"/>
              <w:rPr>
                <w:noProof w:val="0"/>
                <w:lang w:val="ro-MD" w:eastAsia="ru-RU"/>
              </w:rPr>
            </w:pPr>
            <w:r>
              <w:rPr>
                <w:noProof w:val="0"/>
                <w:lang w:val="ro-MD" w:eastAsia="ru-RU"/>
              </w:rPr>
              <w:t>8</w:t>
            </w:r>
            <w:r w:rsidR="005C5ED4" w:rsidRPr="00805B9C">
              <w:rPr>
                <w:noProof w:val="0"/>
                <w:lang w:val="ro-MD" w:eastAsia="ru-RU"/>
              </w:rPr>
              <w:t xml:space="preserve">.3. Antreprenorul are </w:t>
            </w:r>
            <w:proofErr w:type="spellStart"/>
            <w:r w:rsidR="005C5ED4" w:rsidRPr="00805B9C">
              <w:rPr>
                <w:noProof w:val="0"/>
                <w:lang w:val="ro-MD" w:eastAsia="ru-RU"/>
              </w:rPr>
              <w:t>obligaţia</w:t>
            </w:r>
            <w:proofErr w:type="spellEnd"/>
            <w:r w:rsidR="005C5ED4" w:rsidRPr="00805B9C">
              <w:rPr>
                <w:noProof w:val="0"/>
                <w:lang w:val="ro-MD" w:eastAsia="ru-RU"/>
              </w:rPr>
              <w:t xml:space="preserve"> ca în perioada de </w:t>
            </w:r>
            <w:proofErr w:type="spellStart"/>
            <w:r w:rsidR="005C5ED4" w:rsidRPr="00805B9C">
              <w:rPr>
                <w:noProof w:val="0"/>
                <w:lang w:val="ro-MD" w:eastAsia="ru-RU"/>
              </w:rPr>
              <w:t>garanţie</w:t>
            </w:r>
            <w:proofErr w:type="spellEnd"/>
            <w:r w:rsidR="005C5ED4" w:rsidRPr="00805B9C">
              <w:rPr>
                <w:noProof w:val="0"/>
                <w:lang w:val="ro-MD" w:eastAsia="ru-RU"/>
              </w:rPr>
              <w:t xml:space="preserve"> să înlăture toate </w:t>
            </w:r>
            <w:proofErr w:type="spellStart"/>
            <w:r w:rsidR="005C5ED4" w:rsidRPr="00805B9C">
              <w:rPr>
                <w:noProof w:val="0"/>
                <w:lang w:val="ro-MD" w:eastAsia="ru-RU"/>
              </w:rPr>
              <w:t>defecţiunile</w:t>
            </w:r>
            <w:proofErr w:type="spellEnd"/>
            <w:r w:rsidR="005C5ED4" w:rsidRPr="00805B9C">
              <w:rPr>
                <w:noProof w:val="0"/>
                <w:lang w:val="ro-MD" w:eastAsia="ru-RU"/>
              </w:rPr>
              <w:t xml:space="preserve"> ce </w:t>
            </w:r>
            <w:proofErr w:type="spellStart"/>
            <w:r w:rsidR="005C5ED4" w:rsidRPr="00805B9C">
              <w:rPr>
                <w:noProof w:val="0"/>
                <w:lang w:val="ro-MD" w:eastAsia="ru-RU"/>
              </w:rPr>
              <w:t>ţin</w:t>
            </w:r>
            <w:proofErr w:type="spellEnd"/>
            <w:r w:rsidR="005C5ED4" w:rsidRPr="00805B9C">
              <w:rPr>
                <w:noProof w:val="0"/>
                <w:lang w:val="ro-MD" w:eastAsia="ru-RU"/>
              </w:rPr>
              <w:t xml:space="preserve"> de nerespectarea clauzelor contractului din cont propriu, în urma unei notificări transmise de către Beneficiar. </w:t>
            </w:r>
          </w:p>
          <w:p w14:paraId="7DD9324D" w14:textId="77777777" w:rsidR="005C5ED4" w:rsidRPr="00805B9C" w:rsidRDefault="005C5ED4" w:rsidP="0084406E">
            <w:pPr>
              <w:tabs>
                <w:tab w:val="left" w:pos="567"/>
              </w:tabs>
              <w:jc w:val="both"/>
              <w:rPr>
                <w:noProof w:val="0"/>
                <w:lang w:val="ro-MD" w:eastAsia="ru-RU"/>
              </w:rPr>
            </w:pPr>
          </w:p>
          <w:p w14:paraId="106BB2FB" w14:textId="3B30ABCD" w:rsidR="005C5ED4" w:rsidRPr="00805B9C" w:rsidRDefault="009E2EE5" w:rsidP="0084406E">
            <w:pPr>
              <w:numPr>
                <w:ilvl w:val="0"/>
                <w:numId w:val="15"/>
              </w:numPr>
              <w:tabs>
                <w:tab w:val="left" w:pos="3480"/>
              </w:tabs>
              <w:ind w:left="0"/>
              <w:contextualSpacing/>
              <w:jc w:val="both"/>
              <w:rPr>
                <w:noProof w:val="0"/>
                <w:lang w:val="ro-MD"/>
              </w:rPr>
            </w:pPr>
            <w:r>
              <w:rPr>
                <w:b/>
                <w:noProof w:val="0"/>
                <w:lang w:val="ro-MD"/>
              </w:rPr>
              <w:t>9</w:t>
            </w:r>
            <w:r w:rsidR="005C5ED4" w:rsidRPr="00805B9C">
              <w:rPr>
                <w:b/>
                <w:noProof w:val="0"/>
                <w:lang w:val="ro-MD"/>
              </w:rPr>
              <w:t>. RĂSPUNDEREA PĂRŢILOR</w:t>
            </w:r>
          </w:p>
          <w:p w14:paraId="0EBDF62B" w14:textId="4A44E4CE"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.1. </w:t>
            </w:r>
            <w:proofErr w:type="spellStart"/>
            <w:r w:rsidR="005C5ED4" w:rsidRPr="00805B9C">
              <w:rPr>
                <w:noProof w:val="0"/>
                <w:lang w:val="ro-MD" w:eastAsia="ru-RU"/>
              </w:rPr>
              <w:t>Părţile</w:t>
            </w:r>
            <w:proofErr w:type="spellEnd"/>
            <w:r w:rsidR="005C5ED4" w:rsidRPr="00805B9C">
              <w:rPr>
                <w:noProof w:val="0"/>
                <w:lang w:val="ro-MD" w:eastAsia="ru-RU"/>
              </w:rPr>
              <w:t xml:space="preserve"> poartă răspundere pentru neexecutarea sau executarea necorespunzătoare a </w:t>
            </w:r>
            <w:proofErr w:type="spellStart"/>
            <w:r w:rsidR="005C5ED4" w:rsidRPr="00805B9C">
              <w:rPr>
                <w:noProof w:val="0"/>
                <w:lang w:val="ro-MD" w:eastAsia="ru-RU"/>
              </w:rPr>
              <w:t>obligaţiilor</w:t>
            </w:r>
            <w:proofErr w:type="spellEnd"/>
            <w:r w:rsidR="005C5ED4" w:rsidRPr="00805B9C">
              <w:rPr>
                <w:noProof w:val="0"/>
                <w:lang w:val="ro-MD" w:eastAsia="ru-RU"/>
              </w:rPr>
              <w:t xml:space="preserve">  prevăzute de prezentul contract în conformitate cu </w:t>
            </w:r>
            <w:proofErr w:type="spellStart"/>
            <w:r w:rsidR="005C5ED4" w:rsidRPr="00805B9C">
              <w:rPr>
                <w:noProof w:val="0"/>
                <w:lang w:val="ro-MD" w:eastAsia="ru-RU"/>
              </w:rPr>
              <w:t>legislaţia</w:t>
            </w:r>
            <w:proofErr w:type="spellEnd"/>
            <w:r w:rsidR="005C5ED4" w:rsidRPr="00805B9C">
              <w:rPr>
                <w:noProof w:val="0"/>
                <w:lang w:val="ro-MD" w:eastAsia="ru-RU"/>
              </w:rPr>
              <w:t xml:space="preserve">  Republicii Moldova.</w:t>
            </w:r>
          </w:p>
          <w:p w14:paraId="28997ED4" w14:textId="73641909"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.2. Dacă în legătură cu executarea lucrărilor de </w:t>
            </w:r>
            <w:proofErr w:type="spellStart"/>
            <w:r w:rsidR="005C5ED4" w:rsidRPr="00805B9C">
              <w:rPr>
                <w:noProof w:val="0"/>
                <w:lang w:val="ro-MD" w:eastAsia="ru-RU"/>
              </w:rPr>
              <w:t>construcţii</w:t>
            </w:r>
            <w:proofErr w:type="spellEnd"/>
            <w:r w:rsidR="005C5ED4" w:rsidRPr="00805B9C">
              <w:rPr>
                <w:noProof w:val="0"/>
                <w:lang w:val="ro-MD" w:eastAsia="ru-RU"/>
              </w:rPr>
              <w:t xml:space="preserve"> se produce o daună unui </w:t>
            </w:r>
            <w:proofErr w:type="spellStart"/>
            <w:r w:rsidR="005C5ED4" w:rsidRPr="00805B9C">
              <w:rPr>
                <w:noProof w:val="0"/>
                <w:lang w:val="ro-MD" w:eastAsia="ru-RU"/>
              </w:rPr>
              <w:t>terţ</w:t>
            </w:r>
            <w:proofErr w:type="spellEnd"/>
            <w:r w:rsidR="005C5ED4" w:rsidRPr="00805B9C">
              <w:rPr>
                <w:noProof w:val="0"/>
                <w:lang w:val="ro-MD" w:eastAsia="ru-RU"/>
              </w:rPr>
              <w:t xml:space="preserve">, </w:t>
            </w:r>
            <w:proofErr w:type="spellStart"/>
            <w:r w:rsidR="005C5ED4" w:rsidRPr="00805B9C">
              <w:rPr>
                <w:noProof w:val="0"/>
                <w:lang w:val="ro-MD" w:eastAsia="ru-RU"/>
              </w:rPr>
              <w:t>părţile</w:t>
            </w:r>
            <w:proofErr w:type="spellEnd"/>
            <w:r w:rsidR="005C5ED4" w:rsidRPr="00805B9C">
              <w:rPr>
                <w:noProof w:val="0"/>
                <w:lang w:val="ro-MD" w:eastAsia="ru-RU"/>
              </w:rPr>
              <w:t xml:space="preserve"> contractante răspund solidar, conform prevederilor legale. Pentru stabilirea între </w:t>
            </w:r>
            <w:proofErr w:type="spellStart"/>
            <w:r w:rsidR="005C5ED4" w:rsidRPr="00805B9C">
              <w:rPr>
                <w:noProof w:val="0"/>
                <w:lang w:val="ro-MD" w:eastAsia="ru-RU"/>
              </w:rPr>
              <w:t>părţi</w:t>
            </w:r>
            <w:proofErr w:type="spellEnd"/>
            <w:r w:rsidR="005C5ED4" w:rsidRPr="00805B9C">
              <w:rPr>
                <w:noProof w:val="0"/>
                <w:lang w:val="ro-MD" w:eastAsia="ru-RU"/>
              </w:rPr>
              <w:t xml:space="preserve"> a cuantumului răspunderii pentru dauna provocată se va </w:t>
            </w:r>
            <w:proofErr w:type="spellStart"/>
            <w:r w:rsidR="005C5ED4" w:rsidRPr="00805B9C">
              <w:rPr>
                <w:noProof w:val="0"/>
                <w:lang w:val="ro-MD" w:eastAsia="ru-RU"/>
              </w:rPr>
              <w:t>ţine</w:t>
            </w:r>
            <w:proofErr w:type="spellEnd"/>
            <w:r w:rsidR="005C5ED4" w:rsidRPr="00805B9C">
              <w:rPr>
                <w:noProof w:val="0"/>
                <w:lang w:val="ro-MD" w:eastAsia="ru-RU"/>
              </w:rPr>
              <w:t xml:space="preserve"> seama de gradul de </w:t>
            </w:r>
            <w:proofErr w:type="spellStart"/>
            <w:r w:rsidR="005C5ED4" w:rsidRPr="00805B9C">
              <w:rPr>
                <w:noProof w:val="0"/>
                <w:lang w:val="ro-MD" w:eastAsia="ru-RU"/>
              </w:rPr>
              <w:t>vinovăţie</w:t>
            </w:r>
            <w:proofErr w:type="spellEnd"/>
            <w:r w:rsidR="005C5ED4" w:rsidRPr="00805B9C">
              <w:rPr>
                <w:noProof w:val="0"/>
                <w:lang w:val="ro-MD" w:eastAsia="ru-RU"/>
              </w:rPr>
              <w:t xml:space="preserve"> a fiecărui partener în producerea acesteia, dacă în clauzele contractuale nu s-a prevăzut altfel. </w:t>
            </w:r>
          </w:p>
          <w:p w14:paraId="23A34F21" w14:textId="363C196E"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lastRenderedPageBreak/>
              <w:t>9</w:t>
            </w:r>
            <w:r w:rsidR="005C5ED4" w:rsidRPr="00805B9C">
              <w:rPr>
                <w:noProof w:val="0"/>
                <w:lang w:val="ro-MD" w:eastAsia="ru-RU"/>
              </w:rPr>
              <w:t>.3. Membrii asocierii își păstrează individualitatea ca subiecți de drept, însă sunt obligați să răspundă solidar față de autoritatea contractantă pentru modul de îndeplinire a obligațiilor contractuale.</w:t>
            </w:r>
          </w:p>
          <w:p w14:paraId="4B1F5CBC" w14:textId="6658D735"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.4. Dacă prejudiciul cauzat </w:t>
            </w:r>
            <w:proofErr w:type="spellStart"/>
            <w:r w:rsidR="005C5ED4" w:rsidRPr="00805B9C">
              <w:rPr>
                <w:noProof w:val="0"/>
                <w:lang w:val="ro-MD" w:eastAsia="ru-RU"/>
              </w:rPr>
              <w:t>terţei</w:t>
            </w:r>
            <w:proofErr w:type="spellEnd"/>
            <w:r w:rsidR="005C5ED4" w:rsidRPr="00805B9C">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005C5ED4" w:rsidRPr="00805B9C">
              <w:rPr>
                <w:noProof w:val="0"/>
                <w:lang w:val="ro-MD" w:eastAsia="ru-RU"/>
              </w:rPr>
              <w:t>înştiinţat</w:t>
            </w:r>
            <w:proofErr w:type="spellEnd"/>
            <w:r w:rsidR="005C5ED4" w:rsidRPr="00805B9C">
              <w:rPr>
                <w:noProof w:val="0"/>
                <w:lang w:val="ro-MD" w:eastAsia="ru-RU"/>
              </w:rPr>
              <w:t xml:space="preserve"> în prealabil de pericolul legat de executarea </w:t>
            </w:r>
            <w:proofErr w:type="spellStart"/>
            <w:r w:rsidR="005C5ED4" w:rsidRPr="00805B9C">
              <w:rPr>
                <w:noProof w:val="0"/>
                <w:lang w:val="ro-MD" w:eastAsia="ru-RU"/>
              </w:rPr>
              <w:t>dispoziţiei</w:t>
            </w:r>
            <w:proofErr w:type="spellEnd"/>
            <w:r w:rsidR="005C5ED4" w:rsidRPr="00805B9C">
              <w:rPr>
                <w:noProof w:val="0"/>
                <w:lang w:val="ro-MD" w:eastAsia="ru-RU"/>
              </w:rPr>
              <w:t xml:space="preserve">. </w:t>
            </w:r>
          </w:p>
          <w:p w14:paraId="0D357789" w14:textId="679A2615"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.5. Antreprenorul este obligat, conform prevederilor legale, la plata daunelor pentru încălcarea sau deteriorarea drumurilor de acces sau a </w:t>
            </w:r>
            <w:proofErr w:type="spellStart"/>
            <w:r w:rsidR="005C5ED4" w:rsidRPr="00805B9C">
              <w:rPr>
                <w:noProof w:val="0"/>
                <w:lang w:val="ro-MD" w:eastAsia="ru-RU"/>
              </w:rPr>
              <w:t>reţelelor</w:t>
            </w:r>
            <w:proofErr w:type="spellEnd"/>
            <w:r w:rsidR="005C5ED4" w:rsidRPr="00805B9C">
              <w:rPr>
                <w:noProof w:val="0"/>
                <w:lang w:val="ro-MD" w:eastAsia="ru-RU"/>
              </w:rPr>
              <w:t xml:space="preserve"> de </w:t>
            </w:r>
            <w:proofErr w:type="spellStart"/>
            <w:r w:rsidR="005C5ED4" w:rsidRPr="00805B9C">
              <w:rPr>
                <w:noProof w:val="0"/>
                <w:lang w:val="ro-MD" w:eastAsia="ru-RU"/>
              </w:rPr>
              <w:t>utilităţi</w:t>
            </w:r>
            <w:proofErr w:type="spellEnd"/>
            <w:r w:rsidR="005C5ED4" w:rsidRPr="00805B9C">
              <w:rPr>
                <w:noProof w:val="0"/>
                <w:lang w:val="ro-MD" w:eastAsia="ru-RU"/>
              </w:rPr>
              <w:t xml:space="preserve">, a terenurilor limitrofe prin depozitarea de pământ, materiale sau alte obiecte, precum </w:t>
            </w:r>
            <w:proofErr w:type="spellStart"/>
            <w:r w:rsidR="005C5ED4" w:rsidRPr="00805B9C">
              <w:rPr>
                <w:noProof w:val="0"/>
                <w:lang w:val="ro-MD" w:eastAsia="ru-RU"/>
              </w:rPr>
              <w:t>şi</w:t>
            </w:r>
            <w:proofErr w:type="spellEnd"/>
            <w:r w:rsidR="005C5ED4" w:rsidRPr="00805B9C">
              <w:rPr>
                <w:noProof w:val="0"/>
                <w:lang w:val="ro-MD" w:eastAsia="ru-RU"/>
              </w:rPr>
              <w:t xml:space="preserve"> ca urmare a unor îngrădiri sau limitări din proprie vină. </w:t>
            </w:r>
          </w:p>
          <w:p w14:paraId="57377113" w14:textId="510938D1"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.6. Antreprenorul trebuie să asigure lucrările executate </w:t>
            </w:r>
            <w:proofErr w:type="spellStart"/>
            <w:r w:rsidR="005C5ED4" w:rsidRPr="00805B9C">
              <w:rPr>
                <w:noProof w:val="0"/>
                <w:lang w:val="ro-MD" w:eastAsia="ru-RU"/>
              </w:rPr>
              <w:t>şi</w:t>
            </w:r>
            <w:proofErr w:type="spellEnd"/>
            <w:r w:rsidR="005C5ED4" w:rsidRPr="00805B9C">
              <w:rPr>
                <w:noProof w:val="0"/>
                <w:lang w:val="ro-MD" w:eastAsia="ru-RU"/>
              </w:rPr>
              <w:t xml:space="preserve"> dotările pe care le are la </w:t>
            </w:r>
            <w:proofErr w:type="spellStart"/>
            <w:r w:rsidR="005C5ED4" w:rsidRPr="00805B9C">
              <w:rPr>
                <w:noProof w:val="0"/>
                <w:lang w:val="ro-MD" w:eastAsia="ru-RU"/>
              </w:rPr>
              <w:t>dispoziţie</w:t>
            </w:r>
            <w:proofErr w:type="spellEnd"/>
            <w:r w:rsidR="005C5ED4" w:rsidRPr="00805B9C">
              <w:rPr>
                <w:noProof w:val="0"/>
                <w:lang w:val="ro-MD" w:eastAsia="ru-RU"/>
              </w:rPr>
              <w:t xml:space="preserve"> împotriva degradării </w:t>
            </w:r>
            <w:proofErr w:type="spellStart"/>
            <w:r w:rsidR="005C5ED4" w:rsidRPr="00805B9C">
              <w:rPr>
                <w:noProof w:val="0"/>
                <w:lang w:val="ro-MD" w:eastAsia="ru-RU"/>
              </w:rPr>
              <w:t>şi</w:t>
            </w:r>
            <w:proofErr w:type="spellEnd"/>
            <w:r w:rsidR="005C5ED4" w:rsidRPr="00805B9C">
              <w:rPr>
                <w:noProof w:val="0"/>
                <w:lang w:val="ro-MD" w:eastAsia="ru-RU"/>
              </w:rPr>
              <w:t xml:space="preserve"> furturilor până la predarea lucrărilor către Beneficiar. El trebuie să ia măsuri de </w:t>
            </w:r>
            <w:proofErr w:type="spellStart"/>
            <w:r w:rsidR="005C5ED4" w:rsidRPr="00805B9C">
              <w:rPr>
                <w:noProof w:val="0"/>
                <w:lang w:val="ro-MD" w:eastAsia="ru-RU"/>
              </w:rPr>
              <w:t>protecţie</w:t>
            </w:r>
            <w:proofErr w:type="spellEnd"/>
            <w:r w:rsidR="005C5ED4" w:rsidRPr="00805B9C">
              <w:rPr>
                <w:noProof w:val="0"/>
                <w:lang w:val="ro-MD" w:eastAsia="ru-RU"/>
              </w:rPr>
              <w:t xml:space="preserve"> contra degradării lucrării datorită </w:t>
            </w:r>
            <w:proofErr w:type="spellStart"/>
            <w:r w:rsidR="005C5ED4" w:rsidRPr="00805B9C">
              <w:rPr>
                <w:noProof w:val="0"/>
                <w:lang w:val="ro-MD" w:eastAsia="ru-RU"/>
              </w:rPr>
              <w:t>acţiunilor</w:t>
            </w:r>
            <w:proofErr w:type="spellEnd"/>
            <w:r w:rsidR="005C5ED4" w:rsidRPr="00805B9C">
              <w:rPr>
                <w:noProof w:val="0"/>
                <w:lang w:val="ro-MD" w:eastAsia="ru-RU"/>
              </w:rPr>
              <w:t xml:space="preserve"> atmosferice </w:t>
            </w:r>
            <w:proofErr w:type="spellStart"/>
            <w:r w:rsidR="005C5ED4" w:rsidRPr="00805B9C">
              <w:rPr>
                <w:noProof w:val="0"/>
                <w:lang w:val="ro-MD" w:eastAsia="ru-RU"/>
              </w:rPr>
              <w:t>şi</w:t>
            </w:r>
            <w:proofErr w:type="spellEnd"/>
            <w:r w:rsidR="005C5ED4" w:rsidRPr="00805B9C">
              <w:rPr>
                <w:noProof w:val="0"/>
                <w:lang w:val="ro-MD" w:eastAsia="ru-RU"/>
              </w:rPr>
              <w:t xml:space="preserve"> a apei </w:t>
            </w:r>
            <w:proofErr w:type="spellStart"/>
            <w:r w:rsidR="005C5ED4" w:rsidRPr="00805B9C">
              <w:rPr>
                <w:noProof w:val="0"/>
                <w:lang w:val="ro-MD" w:eastAsia="ru-RU"/>
              </w:rPr>
              <w:t>şi</w:t>
            </w:r>
            <w:proofErr w:type="spellEnd"/>
            <w:r w:rsidR="005C5ED4" w:rsidRPr="00805B9C">
              <w:rPr>
                <w:noProof w:val="0"/>
                <w:lang w:val="ro-MD" w:eastAsia="ru-RU"/>
              </w:rPr>
              <w:t xml:space="preserve"> să îndepărteze zăpada </w:t>
            </w:r>
            <w:proofErr w:type="spellStart"/>
            <w:r w:rsidR="005C5ED4" w:rsidRPr="00805B9C">
              <w:rPr>
                <w:noProof w:val="0"/>
                <w:lang w:val="ro-MD" w:eastAsia="ru-RU"/>
              </w:rPr>
              <w:t>şi</w:t>
            </w:r>
            <w:proofErr w:type="spellEnd"/>
            <w:r w:rsidR="005C5ED4" w:rsidRPr="00805B9C">
              <w:rPr>
                <w:noProof w:val="0"/>
                <w:lang w:val="ro-MD" w:eastAsia="ru-RU"/>
              </w:rPr>
              <w:t xml:space="preserve"> </w:t>
            </w:r>
            <w:proofErr w:type="spellStart"/>
            <w:r w:rsidR="005C5ED4" w:rsidRPr="00805B9C">
              <w:rPr>
                <w:noProof w:val="0"/>
                <w:lang w:val="ro-MD" w:eastAsia="ru-RU"/>
              </w:rPr>
              <w:t>gheaţa</w:t>
            </w:r>
            <w:proofErr w:type="spellEnd"/>
            <w:r w:rsidR="005C5ED4" w:rsidRPr="00805B9C">
              <w:rPr>
                <w:noProof w:val="0"/>
                <w:lang w:val="ro-MD" w:eastAsia="ru-RU"/>
              </w:rPr>
              <w:t xml:space="preserve">. </w:t>
            </w:r>
          </w:p>
          <w:p w14:paraId="04F9C97C" w14:textId="3E1E9408"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.7. Dacă nerespectarea de către Antreprenorul a prevederilor oricărui regulament sau hotărâri ale </w:t>
            </w:r>
            <w:proofErr w:type="spellStart"/>
            <w:r w:rsidR="005C5ED4" w:rsidRPr="00805B9C">
              <w:rPr>
                <w:noProof w:val="0"/>
                <w:lang w:val="ro-MD" w:eastAsia="ru-RU"/>
              </w:rPr>
              <w:t>autorităţilor</w:t>
            </w:r>
            <w:proofErr w:type="spellEnd"/>
            <w:r w:rsidR="005C5ED4" w:rsidRPr="00805B9C">
              <w:rPr>
                <w:noProof w:val="0"/>
                <w:lang w:val="ro-MD" w:eastAsia="ru-RU"/>
              </w:rPr>
              <w:t xml:space="preserve"> </w:t>
            </w:r>
            <w:proofErr w:type="spellStart"/>
            <w:r w:rsidR="005C5ED4" w:rsidRPr="00805B9C">
              <w:rPr>
                <w:noProof w:val="0"/>
                <w:lang w:val="ro-MD" w:eastAsia="ru-RU"/>
              </w:rPr>
              <w:t>administraţiei</w:t>
            </w:r>
            <w:proofErr w:type="spellEnd"/>
            <w:r w:rsidR="005C5ED4" w:rsidRPr="00805B9C">
              <w:rPr>
                <w:noProof w:val="0"/>
                <w:lang w:val="ro-MD" w:eastAsia="ru-RU"/>
              </w:rPr>
              <w:t xml:space="preserve"> publice locale sau ale altor organe locale, legal constituite, </w:t>
            </w:r>
            <w:proofErr w:type="spellStart"/>
            <w:r w:rsidR="005C5ED4" w:rsidRPr="00805B9C">
              <w:rPr>
                <w:noProof w:val="0"/>
                <w:lang w:val="ro-MD" w:eastAsia="ru-RU"/>
              </w:rPr>
              <w:t>şi</w:t>
            </w:r>
            <w:proofErr w:type="spellEnd"/>
            <w:r w:rsidR="005C5ED4" w:rsidRPr="00805B9C">
              <w:rPr>
                <w:noProof w:val="0"/>
                <w:lang w:val="ro-MD" w:eastAsia="ru-RU"/>
              </w:rPr>
              <w:t xml:space="preserve"> care au caracter obligatoriu la executarea lucrărilor, provoacă pagube pentru Beneficiar, acesta va fi despăgubit de Antreprenor în mărimea sumei prejudiciului. </w:t>
            </w:r>
          </w:p>
          <w:p w14:paraId="7DB35CE1" w14:textId="4AD07B5E"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.8. Dacă motivele constrângerii sau ale întreruperii sunt imputabile uneia dintre </w:t>
            </w:r>
            <w:proofErr w:type="spellStart"/>
            <w:r w:rsidR="005C5ED4" w:rsidRPr="00805B9C">
              <w:rPr>
                <w:noProof w:val="0"/>
                <w:lang w:val="ro-MD" w:eastAsia="ru-RU"/>
              </w:rPr>
              <w:t>părţile</w:t>
            </w:r>
            <w:proofErr w:type="spellEnd"/>
            <w:r w:rsidR="005C5ED4" w:rsidRPr="00805B9C">
              <w:rPr>
                <w:noProof w:val="0"/>
                <w:lang w:val="ro-MD" w:eastAsia="ru-RU"/>
              </w:rPr>
              <w:t xml:space="preserve"> contractante, atunci cealaltă parte poate emite </w:t>
            </w:r>
            <w:proofErr w:type="spellStart"/>
            <w:r w:rsidR="005C5ED4" w:rsidRPr="00805B9C">
              <w:rPr>
                <w:noProof w:val="0"/>
                <w:lang w:val="ro-MD" w:eastAsia="ru-RU"/>
              </w:rPr>
              <w:t>pretenţii</w:t>
            </w:r>
            <w:proofErr w:type="spellEnd"/>
            <w:r w:rsidR="005C5ED4" w:rsidRPr="00805B9C">
              <w:rPr>
                <w:noProof w:val="0"/>
                <w:lang w:val="ro-MD" w:eastAsia="ru-RU"/>
              </w:rPr>
              <w:t xml:space="preserve"> privind despăgubirea pentru daunele intervenite </w:t>
            </w:r>
            <w:proofErr w:type="spellStart"/>
            <w:r w:rsidR="005C5ED4" w:rsidRPr="00805B9C">
              <w:rPr>
                <w:noProof w:val="0"/>
                <w:lang w:val="ro-MD" w:eastAsia="ru-RU"/>
              </w:rPr>
              <w:t>şi</w:t>
            </w:r>
            <w:proofErr w:type="spellEnd"/>
            <w:r w:rsidR="005C5ED4" w:rsidRPr="00805B9C">
              <w:rPr>
                <w:noProof w:val="0"/>
                <w:lang w:val="ro-MD" w:eastAsia="ru-RU"/>
              </w:rPr>
              <w:t xml:space="preserve"> care pot fi dovedite. </w:t>
            </w:r>
          </w:p>
          <w:p w14:paraId="64FF24D6" w14:textId="62765040" w:rsidR="005C5ED4" w:rsidRPr="00805B9C" w:rsidRDefault="009E2EE5" w:rsidP="0084406E">
            <w:pPr>
              <w:numPr>
                <w:ilvl w:val="1"/>
                <w:numId w:val="15"/>
              </w:numPr>
              <w:tabs>
                <w:tab w:val="left" w:pos="567"/>
              </w:tabs>
              <w:ind w:left="0" w:hanging="567"/>
              <w:jc w:val="both"/>
              <w:rPr>
                <w:noProof w:val="0"/>
                <w:lang w:val="ro-MD" w:eastAsia="ru-RU"/>
              </w:rPr>
            </w:pPr>
            <w:r>
              <w:rPr>
                <w:noProof w:val="0"/>
                <w:lang w:val="ro-MD" w:eastAsia="ru-RU"/>
              </w:rPr>
              <w:t>9</w:t>
            </w:r>
            <w:r w:rsidR="005C5ED4" w:rsidRPr="00805B9C">
              <w:rPr>
                <w:noProof w:val="0"/>
                <w:lang w:val="ro-MD" w:eastAsia="ru-RU"/>
              </w:rPr>
              <w:t xml:space="preserve">.9. Dacă întârzierea în </w:t>
            </w:r>
            <w:proofErr w:type="spellStart"/>
            <w:r w:rsidR="005C5ED4" w:rsidRPr="00805B9C">
              <w:rPr>
                <w:noProof w:val="0"/>
                <w:lang w:val="ro-MD" w:eastAsia="ru-RU"/>
              </w:rPr>
              <w:t>execuţia</w:t>
            </w:r>
            <w:proofErr w:type="spellEnd"/>
            <w:r w:rsidR="005C5ED4" w:rsidRPr="00805B9C">
              <w:rPr>
                <w:noProof w:val="0"/>
                <w:lang w:val="ro-MD" w:eastAsia="ru-RU"/>
              </w:rPr>
              <w:t xml:space="preserve"> lucrărilor este din culpa uneia dintre </w:t>
            </w:r>
            <w:proofErr w:type="spellStart"/>
            <w:r w:rsidR="005C5ED4" w:rsidRPr="00805B9C">
              <w:rPr>
                <w:noProof w:val="0"/>
                <w:lang w:val="ro-MD" w:eastAsia="ru-RU"/>
              </w:rPr>
              <w:t>părţile</w:t>
            </w:r>
            <w:proofErr w:type="spellEnd"/>
            <w:r w:rsidR="005C5ED4" w:rsidRPr="00805B9C">
              <w:rPr>
                <w:noProof w:val="0"/>
                <w:lang w:val="ro-MD" w:eastAsia="ru-RU"/>
              </w:rPr>
              <w:t xml:space="preserve"> contractante, partea culpabilă va plăti celeilalte </w:t>
            </w:r>
            <w:proofErr w:type="spellStart"/>
            <w:r w:rsidR="005C5ED4" w:rsidRPr="00805B9C">
              <w:rPr>
                <w:noProof w:val="0"/>
                <w:lang w:val="ro-MD" w:eastAsia="ru-RU"/>
              </w:rPr>
              <w:t>părţi</w:t>
            </w:r>
            <w:proofErr w:type="spellEnd"/>
            <w:r w:rsidR="005C5ED4" w:rsidRPr="00805B9C">
              <w:rPr>
                <w:noProof w:val="0"/>
                <w:lang w:val="ro-MD" w:eastAsia="ru-RU"/>
              </w:rPr>
              <w:t xml:space="preserve"> penalizări </w:t>
            </w:r>
            <w:proofErr w:type="spellStart"/>
            <w:r w:rsidR="005C5ED4" w:rsidRPr="00805B9C">
              <w:rPr>
                <w:noProof w:val="0"/>
                <w:lang w:val="ro-MD" w:eastAsia="ru-RU"/>
              </w:rPr>
              <w:t>şi</w:t>
            </w:r>
            <w:proofErr w:type="spellEnd"/>
            <w:r w:rsidR="005C5ED4" w:rsidRPr="00805B9C">
              <w:rPr>
                <w:noProof w:val="0"/>
                <w:lang w:val="ro-MD" w:eastAsia="ru-RU"/>
              </w:rPr>
              <w:t xml:space="preserve">/sau despăgubiri în cuantum de la 0,01% până la 0,1% din valoarea lucrărilor rămase de executat/neonorate pentru fiecare zi de întârziere. Penalizarea devine operantă în momentul în care partea </w:t>
            </w:r>
            <w:proofErr w:type="spellStart"/>
            <w:r w:rsidR="005C5ED4" w:rsidRPr="00805B9C">
              <w:rPr>
                <w:noProof w:val="0"/>
                <w:lang w:val="ro-MD" w:eastAsia="ru-RU"/>
              </w:rPr>
              <w:t>înculpă</w:t>
            </w:r>
            <w:proofErr w:type="spellEnd"/>
            <w:r w:rsidR="005C5ED4" w:rsidRPr="00805B9C">
              <w:rPr>
                <w:noProof w:val="0"/>
                <w:lang w:val="ro-MD" w:eastAsia="ru-RU"/>
              </w:rPr>
              <w:t xml:space="preserve"> a intrat în întârziere. </w:t>
            </w:r>
          </w:p>
          <w:p w14:paraId="2B3524BF" w14:textId="3D87A1D8" w:rsidR="005C5ED4" w:rsidRPr="00805B9C" w:rsidRDefault="009E2EE5" w:rsidP="0084406E">
            <w:pPr>
              <w:numPr>
                <w:ilvl w:val="1"/>
                <w:numId w:val="15"/>
              </w:numPr>
              <w:tabs>
                <w:tab w:val="left" w:pos="567"/>
                <w:tab w:val="left" w:pos="1890"/>
              </w:tabs>
              <w:ind w:left="0" w:hanging="567"/>
              <w:jc w:val="both"/>
              <w:rPr>
                <w:noProof w:val="0"/>
                <w:lang w:val="ro-MD" w:eastAsia="ru-RU"/>
              </w:rPr>
            </w:pPr>
            <w:r>
              <w:rPr>
                <w:noProof w:val="0"/>
                <w:lang w:val="ro-MD" w:eastAsia="ru-RU"/>
              </w:rPr>
              <w:t>9</w:t>
            </w:r>
            <w:r w:rsidR="005C5ED4" w:rsidRPr="00805B9C">
              <w:rPr>
                <w:noProof w:val="0"/>
                <w:lang w:val="ro-MD" w:eastAsia="ru-RU"/>
              </w:rPr>
              <w:t xml:space="preserve">.10. Beneficiarul nu va fi responsabil pentru nici un fel de daune-interese, </w:t>
            </w:r>
            <w:proofErr w:type="spellStart"/>
            <w:r w:rsidR="005C5ED4" w:rsidRPr="00805B9C">
              <w:rPr>
                <w:noProof w:val="0"/>
                <w:lang w:val="ro-MD" w:eastAsia="ru-RU"/>
              </w:rPr>
              <w:t>compensaţii</w:t>
            </w:r>
            <w:proofErr w:type="spellEnd"/>
            <w:r w:rsidR="005C5ED4" w:rsidRPr="00805B9C">
              <w:rPr>
                <w:noProof w:val="0"/>
                <w:lang w:val="ro-MD" w:eastAsia="ru-RU"/>
              </w:rPr>
              <w:t xml:space="preserve"> plătibile conform prevederilor legale, în </w:t>
            </w:r>
            <w:proofErr w:type="spellStart"/>
            <w:r w:rsidR="005C5ED4" w:rsidRPr="00805B9C">
              <w:rPr>
                <w:noProof w:val="0"/>
                <w:lang w:val="ro-MD" w:eastAsia="ru-RU"/>
              </w:rPr>
              <w:t>privinţa</w:t>
            </w:r>
            <w:proofErr w:type="spellEnd"/>
            <w:r w:rsidR="005C5ED4" w:rsidRPr="00805B9C">
              <w:rPr>
                <w:noProof w:val="0"/>
                <w:lang w:val="ro-MD" w:eastAsia="ru-RU"/>
              </w:rPr>
              <w:t xml:space="preserve"> sau ca urmare a unui accident sau prejudiciu adus unui muncitor sau altei persoane angajate de Antreprenor, cu </w:t>
            </w:r>
            <w:proofErr w:type="spellStart"/>
            <w:r w:rsidR="005C5ED4" w:rsidRPr="00805B9C">
              <w:rPr>
                <w:noProof w:val="0"/>
                <w:lang w:val="ro-MD" w:eastAsia="ru-RU"/>
              </w:rPr>
              <w:t>excepţia</w:t>
            </w:r>
            <w:proofErr w:type="spellEnd"/>
            <w:r w:rsidR="005C5ED4" w:rsidRPr="00805B9C">
              <w:rPr>
                <w:noProof w:val="0"/>
                <w:lang w:val="ro-MD" w:eastAsia="ru-RU"/>
              </w:rPr>
              <w:t xml:space="preserve"> unui accident sau prejudiciu </w:t>
            </w:r>
            <w:proofErr w:type="spellStart"/>
            <w:r w:rsidR="005C5ED4" w:rsidRPr="00805B9C">
              <w:rPr>
                <w:noProof w:val="0"/>
                <w:lang w:val="ro-MD" w:eastAsia="ru-RU"/>
              </w:rPr>
              <w:t>rezultînd</w:t>
            </w:r>
            <w:proofErr w:type="spellEnd"/>
            <w:r w:rsidR="005C5ED4" w:rsidRPr="00805B9C">
              <w:rPr>
                <w:noProof w:val="0"/>
                <w:lang w:val="ro-MD" w:eastAsia="ru-RU"/>
              </w:rPr>
              <w:t xml:space="preserve"> din vina Beneficiarului, a </w:t>
            </w:r>
            <w:proofErr w:type="spellStart"/>
            <w:r w:rsidR="005C5ED4" w:rsidRPr="00805B9C">
              <w:rPr>
                <w:noProof w:val="0"/>
                <w:lang w:val="ro-MD" w:eastAsia="ru-RU"/>
              </w:rPr>
              <w:t>agenţilor</w:t>
            </w:r>
            <w:proofErr w:type="spellEnd"/>
            <w:r w:rsidR="005C5ED4" w:rsidRPr="00805B9C">
              <w:rPr>
                <w:noProof w:val="0"/>
                <w:lang w:val="ro-MD" w:eastAsia="ru-RU"/>
              </w:rPr>
              <w:t xml:space="preserve"> sau a </w:t>
            </w:r>
            <w:proofErr w:type="spellStart"/>
            <w:r w:rsidR="005C5ED4" w:rsidRPr="00805B9C">
              <w:rPr>
                <w:noProof w:val="0"/>
                <w:lang w:val="ro-MD" w:eastAsia="ru-RU"/>
              </w:rPr>
              <w:t>angajaţilor</w:t>
            </w:r>
            <w:proofErr w:type="spellEnd"/>
            <w:r w:rsidR="005C5ED4" w:rsidRPr="00805B9C">
              <w:rPr>
                <w:noProof w:val="0"/>
                <w:lang w:val="ro-MD" w:eastAsia="ru-RU"/>
              </w:rPr>
              <w:t xml:space="preserve"> acestora.</w:t>
            </w:r>
          </w:p>
          <w:p w14:paraId="30CF88A8" w14:textId="415B876E" w:rsidR="005C5ED4" w:rsidRPr="00805B9C" w:rsidRDefault="009E2EE5" w:rsidP="0084406E">
            <w:pPr>
              <w:numPr>
                <w:ilvl w:val="1"/>
                <w:numId w:val="15"/>
              </w:numPr>
              <w:tabs>
                <w:tab w:val="left" w:pos="567"/>
                <w:tab w:val="left" w:pos="1890"/>
              </w:tabs>
              <w:ind w:left="0" w:hanging="567"/>
              <w:jc w:val="both"/>
              <w:rPr>
                <w:noProof w:val="0"/>
                <w:lang w:val="ro-MD" w:eastAsia="ru-RU"/>
              </w:rPr>
            </w:pPr>
            <w:r>
              <w:rPr>
                <w:noProof w:val="0"/>
                <w:lang w:val="ro-MD" w:eastAsia="ru-RU"/>
              </w:rPr>
              <w:t>9</w:t>
            </w:r>
            <w:r w:rsidR="005C5ED4" w:rsidRPr="00805B9C">
              <w:rPr>
                <w:noProof w:val="0"/>
                <w:lang w:val="ro-MD" w:eastAsia="ru-RU"/>
              </w:rPr>
              <w:t xml:space="preserve">.11. Antreprenorul </w:t>
            </w:r>
            <w:proofErr w:type="spellStart"/>
            <w:r w:rsidR="005C5ED4" w:rsidRPr="00805B9C">
              <w:rPr>
                <w:noProof w:val="0"/>
                <w:lang w:val="ro-MD" w:eastAsia="ru-RU"/>
              </w:rPr>
              <w:t>şi</w:t>
            </w:r>
            <w:proofErr w:type="spellEnd"/>
            <w:r w:rsidR="005C5ED4" w:rsidRPr="00805B9C">
              <w:rPr>
                <w:noProof w:val="0"/>
                <w:lang w:val="ro-MD" w:eastAsia="ru-RU"/>
              </w:rPr>
              <w:t xml:space="preserve"> subantreprenorii răspund solidar pentru neexecutarea obligațiilor contractuale.</w:t>
            </w:r>
          </w:p>
          <w:p w14:paraId="24BA63A2" w14:textId="77777777" w:rsidR="005C5ED4" w:rsidRPr="00805B9C" w:rsidRDefault="005C5ED4" w:rsidP="0084406E">
            <w:pPr>
              <w:tabs>
                <w:tab w:val="left" w:pos="567"/>
                <w:tab w:val="left" w:pos="1890"/>
              </w:tabs>
              <w:jc w:val="both"/>
              <w:rPr>
                <w:noProof w:val="0"/>
                <w:lang w:val="ro-MD" w:eastAsia="ru-RU"/>
              </w:rPr>
            </w:pPr>
          </w:p>
          <w:p w14:paraId="1D8D0616" w14:textId="6E24312F" w:rsidR="005C5ED4" w:rsidRPr="00805B9C" w:rsidRDefault="005C5ED4" w:rsidP="0084406E">
            <w:pPr>
              <w:numPr>
                <w:ilvl w:val="0"/>
                <w:numId w:val="15"/>
              </w:numPr>
              <w:tabs>
                <w:tab w:val="left" w:pos="3465"/>
              </w:tabs>
              <w:ind w:left="0"/>
              <w:contextualSpacing/>
              <w:jc w:val="both"/>
              <w:rPr>
                <w:noProof w:val="0"/>
                <w:lang w:val="ro-MD"/>
              </w:rPr>
            </w:pPr>
            <w:r w:rsidRPr="00805B9C">
              <w:rPr>
                <w:b/>
                <w:noProof w:val="0"/>
                <w:lang w:val="ro-MD"/>
              </w:rPr>
              <w:t>1</w:t>
            </w:r>
            <w:r w:rsidR="009E2EE5">
              <w:rPr>
                <w:b/>
                <w:noProof w:val="0"/>
                <w:lang w:val="ro-MD"/>
              </w:rPr>
              <w:t>0</w:t>
            </w:r>
            <w:r w:rsidRPr="00805B9C">
              <w:rPr>
                <w:b/>
                <w:noProof w:val="0"/>
                <w:lang w:val="ro-MD"/>
              </w:rPr>
              <w:t>. SOLUŢIONAREA LITIGIILOR</w:t>
            </w:r>
          </w:p>
          <w:p w14:paraId="462F315D" w14:textId="28549EAF" w:rsidR="005C5ED4" w:rsidRPr="00805B9C" w:rsidRDefault="005C5ED4" w:rsidP="0084406E">
            <w:pPr>
              <w:numPr>
                <w:ilvl w:val="1"/>
                <w:numId w:val="15"/>
              </w:numPr>
              <w:tabs>
                <w:tab w:val="left" w:pos="567"/>
              </w:tabs>
              <w:ind w:left="0" w:hanging="567"/>
              <w:contextualSpacing/>
              <w:jc w:val="both"/>
              <w:rPr>
                <w:noProof w:val="0"/>
                <w:lang w:val="ro-MD"/>
              </w:rPr>
            </w:pPr>
            <w:r w:rsidRPr="00805B9C">
              <w:rPr>
                <w:noProof w:val="0"/>
                <w:lang w:val="ro-MD"/>
              </w:rPr>
              <w:t>1</w:t>
            </w:r>
            <w:r w:rsidR="009E2EE5">
              <w:rPr>
                <w:noProof w:val="0"/>
                <w:lang w:val="ro-MD"/>
              </w:rPr>
              <w:t>0</w:t>
            </w:r>
            <w:r w:rsidRPr="00805B9C">
              <w:rPr>
                <w:noProof w:val="0"/>
                <w:lang w:val="ro-MD"/>
              </w:rPr>
              <w:t xml:space="preserve">.1. În cazul litigiilor privind calitatea </w:t>
            </w:r>
            <w:proofErr w:type="spellStart"/>
            <w:r w:rsidRPr="00805B9C">
              <w:rPr>
                <w:noProof w:val="0"/>
                <w:lang w:val="ro-MD"/>
              </w:rPr>
              <w:t>şi</w:t>
            </w:r>
            <w:proofErr w:type="spellEnd"/>
            <w:r w:rsidRPr="00805B9C">
              <w:rPr>
                <w:noProof w:val="0"/>
                <w:lang w:val="ro-MD"/>
              </w:rPr>
              <w:t xml:space="preserve"> </w:t>
            </w:r>
            <w:proofErr w:type="spellStart"/>
            <w:r w:rsidRPr="00805B9C">
              <w:rPr>
                <w:noProof w:val="0"/>
                <w:lang w:val="ro-MD"/>
              </w:rPr>
              <w:t>proprietăţile</w:t>
            </w:r>
            <w:proofErr w:type="spellEnd"/>
            <w:r w:rsidRPr="00805B9C">
              <w:rPr>
                <w:noProof w:val="0"/>
                <w:lang w:val="ro-MD"/>
              </w:rPr>
              <w:t xml:space="preserve"> materialelor de </w:t>
            </w:r>
            <w:proofErr w:type="spellStart"/>
            <w:r w:rsidRPr="00805B9C">
              <w:rPr>
                <w:noProof w:val="0"/>
                <w:lang w:val="ro-MD"/>
              </w:rPr>
              <w:t>construcţie</w:t>
            </w:r>
            <w:proofErr w:type="spellEnd"/>
            <w:r w:rsidRPr="00805B9C">
              <w:rPr>
                <w:noProof w:val="0"/>
                <w:lang w:val="ro-MD"/>
              </w:rPr>
              <w:t xml:space="preserve">, procedurile de verificare, corectitudinea efectuării probelor, a utilajelor de </w:t>
            </w:r>
            <w:proofErr w:type="spellStart"/>
            <w:r w:rsidRPr="00805B9C">
              <w:rPr>
                <w:noProof w:val="0"/>
                <w:lang w:val="ro-MD"/>
              </w:rPr>
              <w:t>construcţie</w:t>
            </w:r>
            <w:proofErr w:type="spellEnd"/>
            <w:r w:rsidRPr="00805B9C">
              <w:rPr>
                <w:noProof w:val="0"/>
                <w:lang w:val="ro-MD"/>
              </w:rPr>
              <w:t xml:space="preserve"> folosite, fiecare parte poate, după o </w:t>
            </w:r>
            <w:proofErr w:type="spellStart"/>
            <w:r w:rsidRPr="00805B9C">
              <w:rPr>
                <w:noProof w:val="0"/>
                <w:lang w:val="ro-MD"/>
              </w:rPr>
              <w:t>înştiinţare</w:t>
            </w:r>
            <w:proofErr w:type="spellEnd"/>
            <w:r w:rsidRPr="00805B9C">
              <w:rPr>
                <w:noProof w:val="0"/>
                <w:lang w:val="ro-MD"/>
              </w:rPr>
              <w:t xml:space="preserve"> prealabilă a celeilalte </w:t>
            </w:r>
            <w:proofErr w:type="spellStart"/>
            <w:r w:rsidRPr="00805B9C">
              <w:rPr>
                <w:noProof w:val="0"/>
                <w:lang w:val="ro-MD"/>
              </w:rPr>
              <w:t>părţi</w:t>
            </w:r>
            <w:proofErr w:type="spellEnd"/>
            <w:r w:rsidRPr="00805B9C">
              <w:rPr>
                <w:noProof w:val="0"/>
                <w:lang w:val="ro-MD"/>
              </w:rPr>
              <w:t xml:space="preserve">, să ceară efectuarea unor cercetări de către o </w:t>
            </w:r>
            <w:proofErr w:type="spellStart"/>
            <w:r w:rsidRPr="00805B9C">
              <w:rPr>
                <w:noProof w:val="0"/>
                <w:lang w:val="ro-MD"/>
              </w:rPr>
              <w:t>instituţie</w:t>
            </w:r>
            <w:proofErr w:type="spellEnd"/>
            <w:r w:rsidRPr="00805B9C">
              <w:rPr>
                <w:noProof w:val="0"/>
                <w:lang w:val="ro-MD"/>
              </w:rPr>
              <w:t xml:space="preserve"> publică de cercetare. Costurile cercetărilor efectuate le suportă  partea a cărei culpă a fost dovedită.</w:t>
            </w:r>
          </w:p>
          <w:p w14:paraId="1B859F8B" w14:textId="77777777" w:rsidR="005C5ED4" w:rsidRPr="00805B9C" w:rsidRDefault="005C5ED4" w:rsidP="0084406E">
            <w:pPr>
              <w:tabs>
                <w:tab w:val="left" w:pos="567"/>
              </w:tabs>
              <w:jc w:val="both"/>
              <w:rPr>
                <w:lang w:val="ro-MD"/>
              </w:rPr>
            </w:pPr>
          </w:p>
          <w:p w14:paraId="70465A68" w14:textId="4A2B29B2" w:rsidR="005C5ED4" w:rsidRPr="00805B9C" w:rsidRDefault="005C5ED4" w:rsidP="0084406E">
            <w:pPr>
              <w:numPr>
                <w:ilvl w:val="0"/>
                <w:numId w:val="15"/>
              </w:numPr>
              <w:tabs>
                <w:tab w:val="left" w:pos="3825"/>
              </w:tabs>
              <w:ind w:left="0"/>
              <w:contextualSpacing/>
              <w:jc w:val="both"/>
              <w:rPr>
                <w:noProof w:val="0"/>
                <w:lang w:val="ro-MD"/>
              </w:rPr>
            </w:pPr>
            <w:r w:rsidRPr="00805B9C">
              <w:rPr>
                <w:b/>
                <w:noProof w:val="0"/>
                <w:lang w:val="ro-MD"/>
              </w:rPr>
              <w:t>1</w:t>
            </w:r>
            <w:r w:rsidR="009E2EE5">
              <w:rPr>
                <w:b/>
                <w:noProof w:val="0"/>
                <w:lang w:val="ro-MD"/>
              </w:rPr>
              <w:t>1</w:t>
            </w:r>
            <w:r w:rsidRPr="00805B9C">
              <w:rPr>
                <w:b/>
                <w:noProof w:val="0"/>
                <w:lang w:val="ro-MD"/>
              </w:rPr>
              <w:t>. REZOLUȚIUNEA CONTRACTULUI</w:t>
            </w:r>
          </w:p>
          <w:p w14:paraId="5607297D" w14:textId="08EF29DD" w:rsidR="005C5ED4" w:rsidRPr="00805B9C" w:rsidRDefault="005C5ED4" w:rsidP="0084406E">
            <w:pPr>
              <w:tabs>
                <w:tab w:val="left" w:pos="567"/>
              </w:tabs>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.1. Antreprenorul poate cere rezoluțiunea contractului, dacă: </w:t>
            </w:r>
          </w:p>
          <w:p w14:paraId="6BCF74DA" w14:textId="77777777" w:rsidR="005C5ED4" w:rsidRPr="00805B9C" w:rsidRDefault="005C5ED4" w:rsidP="0084406E">
            <w:pPr>
              <w:numPr>
                <w:ilvl w:val="0"/>
                <w:numId w:val="12"/>
              </w:numPr>
              <w:tabs>
                <w:tab w:val="left" w:pos="1276"/>
              </w:tabs>
              <w:ind w:left="0" w:hanging="425"/>
              <w:jc w:val="both"/>
              <w:rPr>
                <w:lang w:val="ro-MD"/>
              </w:rPr>
            </w:pPr>
            <w:r w:rsidRPr="00805B9C">
              <w:rPr>
                <w:lang w:val="ro-MD"/>
              </w:rPr>
              <w:t xml:space="preserve">a) Beneficiarul nu-şi îndeplineşte o obligaţie care este în sarcina sa şi prin aceasta pune Antreprenorul în situaţia de a nu putea executa lucrarea; </w:t>
            </w:r>
          </w:p>
          <w:p w14:paraId="10C2C43D" w14:textId="77777777" w:rsidR="005C5ED4" w:rsidRPr="00805B9C" w:rsidRDefault="005C5ED4" w:rsidP="0084406E">
            <w:pPr>
              <w:numPr>
                <w:ilvl w:val="0"/>
                <w:numId w:val="12"/>
              </w:numPr>
              <w:tabs>
                <w:tab w:val="left" w:pos="1276"/>
              </w:tabs>
              <w:ind w:left="0" w:hanging="425"/>
              <w:jc w:val="both"/>
              <w:rPr>
                <w:lang w:val="ro-MD"/>
              </w:rPr>
            </w:pPr>
            <w:r w:rsidRPr="00805B9C">
              <w:rPr>
                <w:lang w:val="ro-MD"/>
              </w:rPr>
              <w:t xml:space="preserve">b) Beneficiarul nu onorează o plată scadentă mai mult de 3 luni; </w:t>
            </w:r>
          </w:p>
          <w:p w14:paraId="1AEF0126" w14:textId="77777777" w:rsidR="005C5ED4" w:rsidRPr="00805B9C" w:rsidRDefault="005C5ED4" w:rsidP="0084406E">
            <w:pPr>
              <w:numPr>
                <w:ilvl w:val="0"/>
                <w:numId w:val="12"/>
              </w:numPr>
              <w:tabs>
                <w:tab w:val="left" w:pos="1276"/>
              </w:tabs>
              <w:ind w:left="0" w:hanging="425"/>
              <w:jc w:val="both"/>
              <w:rPr>
                <w:lang w:val="ro-MD"/>
              </w:rPr>
            </w:pPr>
            <w:r w:rsidRPr="00805B9C">
              <w:rPr>
                <w:lang w:val="ro-MD"/>
              </w:rPr>
              <w:t xml:space="preserve">c) Beneficiarul notifică antreprenorul că din motive neprevăzute şi datorită unor conjuncturi economice este în imposibilitate de a continua îndeplinirea obligaţiunilor contractuale. </w:t>
            </w:r>
          </w:p>
          <w:p w14:paraId="5E0BCFFE" w14:textId="73E12882"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.2. Beneficiarul poate cere rezoluțiunea contractului, dacă: </w:t>
            </w:r>
          </w:p>
          <w:p w14:paraId="06371E2A" w14:textId="77777777" w:rsidR="005C5ED4" w:rsidRPr="00805B9C" w:rsidRDefault="005C5ED4" w:rsidP="0084406E">
            <w:pPr>
              <w:numPr>
                <w:ilvl w:val="0"/>
                <w:numId w:val="14"/>
              </w:numPr>
              <w:tabs>
                <w:tab w:val="left" w:pos="1276"/>
              </w:tabs>
              <w:ind w:left="0"/>
              <w:contextualSpacing/>
              <w:jc w:val="both"/>
              <w:rPr>
                <w:noProof w:val="0"/>
                <w:lang w:val="ro-MD"/>
              </w:rPr>
            </w:pPr>
            <w:r w:rsidRPr="00805B9C">
              <w:rPr>
                <w:noProof w:val="0"/>
                <w:lang w:val="ro-MD"/>
              </w:rPr>
              <w:t xml:space="preserve">a) Antreprenorul se află în incapacitate de plată, lichidare sau bunurile acestuia sunt </w:t>
            </w:r>
            <w:proofErr w:type="spellStart"/>
            <w:r w:rsidRPr="00805B9C">
              <w:rPr>
                <w:noProof w:val="0"/>
                <w:lang w:val="ro-MD"/>
              </w:rPr>
              <w:t>subsechestru</w:t>
            </w:r>
            <w:proofErr w:type="spellEnd"/>
            <w:r w:rsidRPr="00805B9C">
              <w:rPr>
                <w:noProof w:val="0"/>
                <w:lang w:val="ro-MD"/>
              </w:rPr>
              <w:t>;</w:t>
            </w:r>
          </w:p>
          <w:p w14:paraId="0B8CF166" w14:textId="77777777" w:rsidR="005C5ED4" w:rsidRPr="00805B9C" w:rsidRDefault="005C5ED4" w:rsidP="0084406E">
            <w:pPr>
              <w:numPr>
                <w:ilvl w:val="0"/>
                <w:numId w:val="14"/>
              </w:numPr>
              <w:tabs>
                <w:tab w:val="left" w:pos="1276"/>
              </w:tabs>
              <w:ind w:left="0"/>
              <w:contextualSpacing/>
              <w:jc w:val="both"/>
              <w:rPr>
                <w:noProof w:val="0"/>
                <w:lang w:val="ro-MD"/>
              </w:rPr>
            </w:pPr>
            <w:r w:rsidRPr="00805B9C">
              <w:rPr>
                <w:noProof w:val="0"/>
                <w:lang w:val="ro-MD"/>
              </w:rPr>
              <w:t xml:space="preserve">b) Antreprenorul nu începe lucrările fără să aibă un motiv justificat sau nu reia lucrările suspendate, în termen rezonabil de la primirea </w:t>
            </w:r>
            <w:proofErr w:type="spellStart"/>
            <w:r w:rsidRPr="00805B9C">
              <w:rPr>
                <w:noProof w:val="0"/>
                <w:lang w:val="ro-MD"/>
              </w:rPr>
              <w:t>dispoziţiei</w:t>
            </w:r>
            <w:proofErr w:type="spellEnd"/>
            <w:r w:rsidRPr="00805B9C">
              <w:rPr>
                <w:noProof w:val="0"/>
                <w:lang w:val="ro-MD"/>
              </w:rPr>
              <w:t xml:space="preserve"> scrise de reîncepere a lucrărilor; </w:t>
            </w:r>
          </w:p>
          <w:p w14:paraId="39159C1D" w14:textId="77777777" w:rsidR="005C5ED4" w:rsidRPr="00805B9C" w:rsidRDefault="005C5ED4" w:rsidP="0084406E">
            <w:pPr>
              <w:numPr>
                <w:ilvl w:val="0"/>
                <w:numId w:val="14"/>
              </w:numPr>
              <w:tabs>
                <w:tab w:val="left" w:pos="1276"/>
              </w:tabs>
              <w:ind w:left="0"/>
              <w:contextualSpacing/>
              <w:jc w:val="both"/>
              <w:rPr>
                <w:noProof w:val="0"/>
                <w:lang w:val="ro-MD"/>
              </w:rPr>
            </w:pPr>
            <w:r w:rsidRPr="00805B9C">
              <w:rPr>
                <w:noProof w:val="0"/>
                <w:lang w:val="ro-MD"/>
              </w:rPr>
              <w:lastRenderedPageBreak/>
              <w:t xml:space="preserve">c) Antreprenorul nu a îndepărtat materialele necorespunzătoare de pe </w:t>
            </w:r>
            <w:proofErr w:type="spellStart"/>
            <w:r w:rsidRPr="00805B9C">
              <w:rPr>
                <w:noProof w:val="0"/>
                <w:lang w:val="ro-MD"/>
              </w:rPr>
              <w:t>şantier</w:t>
            </w:r>
            <w:proofErr w:type="spellEnd"/>
            <w:r w:rsidRPr="00805B9C">
              <w:rPr>
                <w:noProof w:val="0"/>
                <w:lang w:val="ro-MD"/>
              </w:rPr>
              <w:t xml:space="preserve"> sau nu a refăcut o lucrare în termenul stabilit de către beneficiar;</w:t>
            </w:r>
          </w:p>
          <w:p w14:paraId="0D12D802" w14:textId="77777777" w:rsidR="005C5ED4" w:rsidRPr="00805B9C" w:rsidRDefault="005C5ED4" w:rsidP="0084406E">
            <w:pPr>
              <w:numPr>
                <w:ilvl w:val="0"/>
                <w:numId w:val="14"/>
              </w:numPr>
              <w:tabs>
                <w:tab w:val="left" w:pos="1276"/>
              </w:tabs>
              <w:ind w:left="0"/>
              <w:contextualSpacing/>
              <w:jc w:val="both"/>
              <w:rPr>
                <w:noProof w:val="0"/>
                <w:lang w:val="ro-MD"/>
              </w:rPr>
            </w:pPr>
            <w:r w:rsidRPr="00805B9C">
              <w:rPr>
                <w:noProof w:val="0"/>
                <w:lang w:val="ro-MD"/>
              </w:rPr>
              <w:t xml:space="preserve">d) Beneficiarul notifică antreprenorul că din motive neprevăzute </w:t>
            </w:r>
            <w:proofErr w:type="spellStart"/>
            <w:r w:rsidRPr="00805B9C">
              <w:rPr>
                <w:noProof w:val="0"/>
                <w:lang w:val="ro-MD"/>
              </w:rPr>
              <w:t>şi</w:t>
            </w:r>
            <w:proofErr w:type="spellEnd"/>
            <w:r w:rsidRPr="00805B9C">
              <w:rPr>
                <w:noProof w:val="0"/>
                <w:lang w:val="ro-MD"/>
              </w:rPr>
              <w:t xml:space="preserve"> datorită unor conjuncturi economice este în imposibilitate de a continua îndeplinirea </w:t>
            </w:r>
            <w:proofErr w:type="spellStart"/>
            <w:r w:rsidRPr="00805B9C">
              <w:rPr>
                <w:noProof w:val="0"/>
                <w:lang w:val="ro-MD"/>
              </w:rPr>
              <w:t>obligaţiunilor</w:t>
            </w:r>
            <w:proofErr w:type="spellEnd"/>
            <w:r w:rsidRPr="00805B9C">
              <w:rPr>
                <w:noProof w:val="0"/>
                <w:lang w:val="ro-MD"/>
              </w:rPr>
              <w:t xml:space="preserve"> contractuale. </w:t>
            </w:r>
          </w:p>
          <w:p w14:paraId="26F5858B" w14:textId="69C4F9EA"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.3. Contractul se consideră </w:t>
            </w:r>
            <w:proofErr w:type="spellStart"/>
            <w:r w:rsidRPr="00805B9C">
              <w:rPr>
                <w:noProof w:val="0"/>
                <w:lang w:val="ro-MD" w:eastAsia="ru-RU"/>
              </w:rPr>
              <w:t>rezolvit</w:t>
            </w:r>
            <w:proofErr w:type="spellEnd"/>
            <w:r w:rsidRPr="00805B9C">
              <w:rPr>
                <w:noProof w:val="0"/>
                <w:lang w:val="ro-MD" w:eastAsia="ru-RU"/>
              </w:rPr>
              <w:t xml:space="preserve">, dacă partea contractantă va comunica în scris celeilalte </w:t>
            </w:r>
            <w:proofErr w:type="spellStart"/>
            <w:r w:rsidRPr="00805B9C">
              <w:rPr>
                <w:noProof w:val="0"/>
                <w:lang w:val="ro-MD" w:eastAsia="ru-RU"/>
              </w:rPr>
              <w:t>părţi</w:t>
            </w:r>
            <w:proofErr w:type="spellEnd"/>
            <w:r w:rsidRPr="00805B9C">
              <w:rPr>
                <w:noProof w:val="0"/>
                <w:lang w:val="ro-MD" w:eastAsia="ru-RU"/>
              </w:rPr>
              <w:t xml:space="preserve"> contractante în termen de 15 zile motivele indicate la punctele 1</w:t>
            </w:r>
            <w:r w:rsidR="009E2EE5">
              <w:rPr>
                <w:noProof w:val="0"/>
                <w:lang w:val="ro-MD" w:eastAsia="ru-RU"/>
              </w:rPr>
              <w:t>1</w:t>
            </w:r>
            <w:r w:rsidRPr="00805B9C">
              <w:rPr>
                <w:noProof w:val="0"/>
                <w:lang w:val="ro-MD" w:eastAsia="ru-RU"/>
              </w:rPr>
              <w:t xml:space="preserve">.1 </w:t>
            </w:r>
            <w:proofErr w:type="spellStart"/>
            <w:r w:rsidRPr="00805B9C">
              <w:rPr>
                <w:noProof w:val="0"/>
                <w:lang w:val="ro-MD" w:eastAsia="ru-RU"/>
              </w:rPr>
              <w:t>şi</w:t>
            </w:r>
            <w:proofErr w:type="spellEnd"/>
            <w:r w:rsidRPr="00805B9C">
              <w:rPr>
                <w:noProof w:val="0"/>
                <w:lang w:val="ro-MD" w:eastAsia="ru-RU"/>
              </w:rPr>
              <w:t xml:space="preserve"> 1</w:t>
            </w:r>
            <w:r w:rsidR="009E2EE5">
              <w:rPr>
                <w:noProof w:val="0"/>
                <w:lang w:val="ro-MD" w:eastAsia="ru-RU"/>
              </w:rPr>
              <w:t>1</w:t>
            </w:r>
            <w:r w:rsidRPr="00805B9C">
              <w:rPr>
                <w:noProof w:val="0"/>
                <w:lang w:val="ro-MD" w:eastAsia="ru-RU"/>
              </w:rPr>
              <w:t xml:space="preserve">.2 din prezentul contract.  </w:t>
            </w:r>
          </w:p>
          <w:p w14:paraId="3410DD8B" w14:textId="2E4DC56D"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.4. Beneficiarul, în caz de rezoluțiunea contractului, va convoca comisia de </w:t>
            </w:r>
            <w:proofErr w:type="spellStart"/>
            <w:r w:rsidRPr="00805B9C">
              <w:rPr>
                <w:noProof w:val="0"/>
                <w:lang w:val="ro-MD" w:eastAsia="ru-RU"/>
              </w:rPr>
              <w:t>recepţie</w:t>
            </w:r>
            <w:proofErr w:type="spellEnd"/>
            <w:r w:rsidRPr="00805B9C">
              <w:rPr>
                <w:noProof w:val="0"/>
                <w:lang w:val="ro-MD" w:eastAsia="ru-RU"/>
              </w:rPr>
              <w:t xml:space="preserve"> care va efectua </w:t>
            </w:r>
            <w:proofErr w:type="spellStart"/>
            <w:r w:rsidRPr="00805B9C">
              <w:rPr>
                <w:noProof w:val="0"/>
                <w:lang w:val="ro-MD" w:eastAsia="ru-RU"/>
              </w:rPr>
              <w:t>recepţia</w:t>
            </w:r>
            <w:proofErr w:type="spellEnd"/>
            <w:r w:rsidRPr="00805B9C">
              <w:rPr>
                <w:noProof w:val="0"/>
                <w:lang w:val="ro-MD" w:eastAsia="ru-RU"/>
              </w:rPr>
              <w:t xml:space="preserve"> cantitativă </w:t>
            </w:r>
            <w:proofErr w:type="spellStart"/>
            <w:r w:rsidRPr="00805B9C">
              <w:rPr>
                <w:noProof w:val="0"/>
                <w:lang w:val="ro-MD" w:eastAsia="ru-RU"/>
              </w:rPr>
              <w:t>şi</w:t>
            </w:r>
            <w:proofErr w:type="spellEnd"/>
            <w:r w:rsidRPr="00805B9C">
              <w:rPr>
                <w:noProof w:val="0"/>
                <w:lang w:val="ro-MD" w:eastAsia="ru-RU"/>
              </w:rPr>
              <w:t xml:space="preserve"> calitativă a lucrărilor executate, în maximum 15 zile de la data rezoluțiunii contractului.</w:t>
            </w:r>
          </w:p>
          <w:p w14:paraId="060FF23E" w14:textId="5951BC89"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.5. În cazul rezoluțiunii contractului, Beneficiarul va întocmi </w:t>
            </w:r>
            <w:proofErr w:type="spellStart"/>
            <w:r w:rsidRPr="00805B9C">
              <w:rPr>
                <w:noProof w:val="0"/>
                <w:lang w:val="ro-MD" w:eastAsia="ru-RU"/>
              </w:rPr>
              <w:t>situaţia</w:t>
            </w:r>
            <w:proofErr w:type="spellEnd"/>
            <w:r w:rsidRPr="00805B9C">
              <w:rPr>
                <w:noProof w:val="0"/>
                <w:lang w:val="ro-MD" w:eastAsia="ru-RU"/>
              </w:rPr>
              <w:t xml:space="preserve"> lucrărilor efectiv executate, inventarul materialelor, utilajelor </w:t>
            </w:r>
            <w:proofErr w:type="spellStart"/>
            <w:r w:rsidRPr="00805B9C">
              <w:rPr>
                <w:noProof w:val="0"/>
                <w:lang w:val="ro-MD" w:eastAsia="ru-RU"/>
              </w:rPr>
              <w:t>şi</w:t>
            </w:r>
            <w:proofErr w:type="spellEnd"/>
            <w:r w:rsidRPr="00805B9C">
              <w:rPr>
                <w:noProof w:val="0"/>
                <w:lang w:val="ro-MD" w:eastAsia="ru-RU"/>
              </w:rPr>
              <w:t xml:space="preserve"> lucrărilor provizorii, după care se vor stabili sumele care urmează să le plătească în conformitate cu prevederile contractului, precum </w:t>
            </w:r>
            <w:proofErr w:type="spellStart"/>
            <w:r w:rsidRPr="00805B9C">
              <w:rPr>
                <w:noProof w:val="0"/>
                <w:lang w:val="ro-MD" w:eastAsia="ru-RU"/>
              </w:rPr>
              <w:t>şi</w:t>
            </w:r>
            <w:proofErr w:type="spellEnd"/>
            <w:r w:rsidRPr="00805B9C">
              <w:rPr>
                <w:noProof w:val="0"/>
                <w:lang w:val="ro-MD" w:eastAsia="ru-RU"/>
              </w:rPr>
              <w:t xml:space="preserve"> daunele pe care trebuie să le suporte Antreprenorul din vina căruia s-a </w:t>
            </w:r>
            <w:proofErr w:type="spellStart"/>
            <w:r w:rsidRPr="00805B9C">
              <w:rPr>
                <w:noProof w:val="0"/>
                <w:lang w:val="ro-MD" w:eastAsia="ru-RU"/>
              </w:rPr>
              <w:t>rezolvit</w:t>
            </w:r>
            <w:proofErr w:type="spellEnd"/>
            <w:r w:rsidRPr="00805B9C">
              <w:rPr>
                <w:noProof w:val="0"/>
                <w:lang w:val="ro-MD" w:eastAsia="ru-RU"/>
              </w:rPr>
              <w:t xml:space="preserve"> contractul. </w:t>
            </w:r>
          </w:p>
          <w:p w14:paraId="2CCCF8B6" w14:textId="2735D043"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.6. După rezoluțiunea contractului, Beneficiarul poate continua </w:t>
            </w:r>
            <w:proofErr w:type="spellStart"/>
            <w:r w:rsidRPr="00805B9C">
              <w:rPr>
                <w:noProof w:val="0"/>
                <w:lang w:val="ro-MD" w:eastAsia="ru-RU"/>
              </w:rPr>
              <w:t>execuţia</w:t>
            </w:r>
            <w:proofErr w:type="spellEnd"/>
            <w:r w:rsidRPr="00805B9C">
              <w:rPr>
                <w:noProof w:val="0"/>
                <w:lang w:val="ro-MD" w:eastAsia="ru-RU"/>
              </w:rPr>
              <w:t xml:space="preserve"> lucrărilor cu respectarea prevederilor legale. </w:t>
            </w:r>
          </w:p>
          <w:p w14:paraId="4E6E1CD5" w14:textId="06B497F2" w:rsidR="005C5ED4" w:rsidRPr="00805B9C" w:rsidRDefault="005C5ED4" w:rsidP="0084406E">
            <w:pPr>
              <w:tabs>
                <w:tab w:val="left" w:pos="567"/>
                <w:tab w:val="left" w:pos="2070"/>
              </w:tabs>
              <w:jc w:val="both"/>
              <w:rPr>
                <w:noProof w:val="0"/>
                <w:lang w:val="ro-MD" w:eastAsia="ru-RU"/>
              </w:rPr>
            </w:pPr>
            <w:r w:rsidRPr="00805B9C">
              <w:rPr>
                <w:noProof w:val="0"/>
                <w:lang w:val="ro-MD" w:eastAsia="ru-RU"/>
              </w:rPr>
              <w:t>1</w:t>
            </w:r>
            <w:r w:rsidR="009E2EE5">
              <w:rPr>
                <w:noProof w:val="0"/>
                <w:lang w:val="ro-MD" w:eastAsia="ru-RU"/>
              </w:rPr>
              <w:t>1</w:t>
            </w:r>
            <w:r w:rsidRPr="00805B9C">
              <w:rPr>
                <w:noProof w:val="0"/>
                <w:lang w:val="ro-MD" w:eastAsia="ru-RU"/>
              </w:rPr>
              <w:t xml:space="preserve">.7. Cazuri specifice de încetare a contractului de </w:t>
            </w:r>
            <w:proofErr w:type="spellStart"/>
            <w:r w:rsidRPr="00805B9C">
              <w:rPr>
                <w:noProof w:val="0"/>
                <w:lang w:val="ro-MD" w:eastAsia="ru-RU"/>
              </w:rPr>
              <w:t>achiziţii</w:t>
            </w:r>
            <w:proofErr w:type="spellEnd"/>
            <w:r w:rsidRPr="00805B9C">
              <w:rPr>
                <w:noProof w:val="0"/>
                <w:lang w:val="ro-MD" w:eastAsia="ru-RU"/>
              </w:rPr>
              <w:t xml:space="preserve"> publice:</w:t>
            </w:r>
          </w:p>
          <w:p w14:paraId="7154F27D" w14:textId="77777777" w:rsidR="005C5ED4" w:rsidRPr="00805B9C" w:rsidRDefault="005C5ED4" w:rsidP="0084406E">
            <w:pPr>
              <w:tabs>
                <w:tab w:val="left" w:pos="567"/>
                <w:tab w:val="left" w:pos="2070"/>
              </w:tabs>
              <w:jc w:val="both"/>
              <w:rPr>
                <w:noProof w:val="0"/>
                <w:lang w:val="ro-MD" w:eastAsia="ru-RU"/>
              </w:rPr>
            </w:pPr>
            <w:r w:rsidRPr="00805B9C">
              <w:rPr>
                <w:noProof w:val="0"/>
                <w:lang w:val="ro-MD" w:eastAsia="ru-RU"/>
              </w:rPr>
              <w:t xml:space="preserve">     Beneficiarul are dreptul de a rezolvi unilateral un contract de </w:t>
            </w:r>
            <w:proofErr w:type="spellStart"/>
            <w:r w:rsidRPr="00805B9C">
              <w:rPr>
                <w:noProof w:val="0"/>
                <w:lang w:val="ro-MD" w:eastAsia="ru-RU"/>
              </w:rPr>
              <w:t>achiziţii</w:t>
            </w:r>
            <w:proofErr w:type="spellEnd"/>
            <w:r w:rsidRPr="00805B9C">
              <w:rPr>
                <w:noProof w:val="0"/>
                <w:lang w:val="ro-MD" w:eastAsia="ru-RU"/>
              </w:rPr>
              <w:t xml:space="preserve"> publice în perioada de valabilitate a acestuia în una dintre următoarele </w:t>
            </w:r>
            <w:proofErr w:type="spellStart"/>
            <w:r w:rsidRPr="00805B9C">
              <w:rPr>
                <w:noProof w:val="0"/>
                <w:lang w:val="ro-MD" w:eastAsia="ru-RU"/>
              </w:rPr>
              <w:t>situaţii</w:t>
            </w:r>
            <w:proofErr w:type="spellEnd"/>
            <w:r w:rsidRPr="00805B9C">
              <w:rPr>
                <w:noProof w:val="0"/>
                <w:lang w:val="ro-MD" w:eastAsia="ru-RU"/>
              </w:rPr>
              <w:t>:</w:t>
            </w:r>
          </w:p>
          <w:p w14:paraId="62E7A0D1" w14:textId="77777777" w:rsidR="005C5ED4" w:rsidRPr="00805B9C" w:rsidRDefault="005C5ED4" w:rsidP="0084406E">
            <w:pPr>
              <w:tabs>
                <w:tab w:val="left" w:pos="567"/>
                <w:tab w:val="left" w:pos="2070"/>
              </w:tabs>
              <w:ind w:firstLine="567"/>
              <w:jc w:val="both"/>
              <w:rPr>
                <w:noProof w:val="0"/>
                <w:lang w:val="ro-MD" w:eastAsia="ru-RU"/>
              </w:rPr>
            </w:pPr>
            <w:r w:rsidRPr="00805B9C">
              <w:rPr>
                <w:noProof w:val="0"/>
                <w:lang w:val="ro-MD" w:eastAsia="ru-RU"/>
              </w:rPr>
              <w:t xml:space="preserve">    a) contractantul se afla, la momentul atribuirii lui, în una dintre </w:t>
            </w:r>
            <w:proofErr w:type="spellStart"/>
            <w:r w:rsidRPr="00805B9C">
              <w:rPr>
                <w:noProof w:val="0"/>
                <w:lang w:val="ro-MD" w:eastAsia="ru-RU"/>
              </w:rPr>
              <w:t>situaţiile</w:t>
            </w:r>
            <w:proofErr w:type="spellEnd"/>
            <w:r w:rsidRPr="00805B9C">
              <w:rPr>
                <w:noProof w:val="0"/>
                <w:lang w:val="ro-MD" w:eastAsia="ru-RU"/>
              </w:rPr>
              <w:t xml:space="preserve"> care ar fi determinat excluderea sa din procedura de atribuire potrivit art. 19 al Legii nr. 131/2015 privind achizițiile publice;</w:t>
            </w:r>
          </w:p>
          <w:p w14:paraId="6B11520E" w14:textId="77777777" w:rsidR="005C5ED4" w:rsidRPr="00805B9C" w:rsidRDefault="005C5ED4" w:rsidP="0084406E">
            <w:pPr>
              <w:tabs>
                <w:tab w:val="left" w:pos="567"/>
                <w:tab w:val="left" w:pos="2070"/>
              </w:tabs>
              <w:ind w:firstLine="567"/>
              <w:jc w:val="both"/>
              <w:rPr>
                <w:noProof w:val="0"/>
                <w:lang w:val="ro-MD" w:eastAsia="ru-RU"/>
              </w:rPr>
            </w:pPr>
            <w:r w:rsidRPr="00805B9C">
              <w:rPr>
                <w:noProof w:val="0"/>
                <w:lang w:val="ro-MD" w:eastAsia="ru-RU"/>
              </w:rPr>
              <w:t xml:space="preserve">    b) contractul a făcut obiectul unei modificări substanțiale care necesita o nouă procedură de achiziție publică în conformitate cu art. 76 al Legii nr. 131/2015 privind achizițiile publice;</w:t>
            </w:r>
          </w:p>
          <w:p w14:paraId="1285E504" w14:textId="77777777" w:rsidR="005C5ED4" w:rsidRPr="00805B9C" w:rsidRDefault="005C5ED4" w:rsidP="0084406E">
            <w:pPr>
              <w:tabs>
                <w:tab w:val="left" w:pos="567"/>
                <w:tab w:val="left" w:pos="2070"/>
              </w:tabs>
              <w:ind w:firstLine="567"/>
              <w:jc w:val="both"/>
              <w:rPr>
                <w:noProof w:val="0"/>
                <w:lang w:val="ro-MD" w:eastAsia="ru-RU"/>
              </w:rPr>
            </w:pPr>
            <w:r w:rsidRPr="00805B9C">
              <w:rPr>
                <w:noProof w:val="0"/>
                <w:lang w:val="ro-MD" w:eastAsia="ru-RU"/>
              </w:rPr>
              <w:t xml:space="preserve">    c) contractul nu ar fi trebuit să fie atribuit contractantului respectiv, având în vedere o încălcare gravă a </w:t>
            </w:r>
            <w:proofErr w:type="spellStart"/>
            <w:r w:rsidRPr="00805B9C">
              <w:rPr>
                <w:noProof w:val="0"/>
                <w:lang w:val="ro-MD" w:eastAsia="ru-RU"/>
              </w:rPr>
              <w:t>obligaţiilor</w:t>
            </w:r>
            <w:proofErr w:type="spellEnd"/>
            <w:r w:rsidRPr="00805B9C">
              <w:rPr>
                <w:noProof w:val="0"/>
                <w:lang w:val="ro-MD" w:eastAsia="ru-RU"/>
              </w:rPr>
              <w:t xml:space="preserve"> ce rezultă din Legea nr. 131/2015 </w:t>
            </w:r>
            <w:proofErr w:type="spellStart"/>
            <w:r w:rsidRPr="00805B9C">
              <w:rPr>
                <w:noProof w:val="0"/>
                <w:lang w:val="ro-MD" w:eastAsia="ru-RU"/>
              </w:rPr>
              <w:t>priviind</w:t>
            </w:r>
            <w:proofErr w:type="spellEnd"/>
            <w:r w:rsidRPr="00805B9C">
              <w:rPr>
                <w:noProof w:val="0"/>
                <w:lang w:val="ro-MD" w:eastAsia="ru-RU"/>
              </w:rPr>
              <w:t xml:space="preserve"> achizițiile publice și/sau tratatele </w:t>
            </w:r>
            <w:proofErr w:type="spellStart"/>
            <w:r w:rsidRPr="00805B9C">
              <w:rPr>
                <w:noProof w:val="0"/>
                <w:lang w:val="ro-MD" w:eastAsia="ru-RU"/>
              </w:rPr>
              <w:t>internaţionale</w:t>
            </w:r>
            <w:proofErr w:type="spellEnd"/>
            <w:r w:rsidRPr="00805B9C">
              <w:rPr>
                <w:noProof w:val="0"/>
                <w:lang w:val="ro-MD" w:eastAsia="ru-RU"/>
              </w:rPr>
              <w:t xml:space="preserve"> la care Republica Moldova este parte, care a fost constatată printr-o decizie a unei instanțe judecătorești naționale sau, după caz, internaționale.</w:t>
            </w:r>
          </w:p>
          <w:p w14:paraId="35AF7CBB" w14:textId="77777777" w:rsidR="005C5ED4" w:rsidRPr="00805B9C" w:rsidRDefault="005C5ED4" w:rsidP="0084406E">
            <w:pPr>
              <w:tabs>
                <w:tab w:val="left" w:pos="567"/>
                <w:tab w:val="left" w:pos="2070"/>
              </w:tabs>
              <w:jc w:val="both"/>
              <w:rPr>
                <w:noProof w:val="0"/>
                <w:lang w:val="ro-MD" w:eastAsia="ru-RU"/>
              </w:rPr>
            </w:pPr>
          </w:p>
          <w:p w14:paraId="2850E734" w14:textId="01874FFC" w:rsidR="005C5ED4" w:rsidRPr="00805B9C" w:rsidRDefault="005C5ED4" w:rsidP="0084406E">
            <w:pPr>
              <w:numPr>
                <w:ilvl w:val="0"/>
                <w:numId w:val="15"/>
              </w:numPr>
              <w:tabs>
                <w:tab w:val="left" w:pos="3705"/>
              </w:tabs>
              <w:ind w:left="0"/>
              <w:contextualSpacing/>
              <w:jc w:val="both"/>
              <w:rPr>
                <w:noProof w:val="0"/>
                <w:lang w:val="ro-MD"/>
              </w:rPr>
            </w:pPr>
            <w:r w:rsidRPr="00805B9C">
              <w:rPr>
                <w:b/>
                <w:noProof w:val="0"/>
                <w:lang w:val="ro-MD"/>
              </w:rPr>
              <w:t>1</w:t>
            </w:r>
            <w:r w:rsidR="009E2EE5">
              <w:rPr>
                <w:b/>
                <w:noProof w:val="0"/>
                <w:lang w:val="ro-MD"/>
              </w:rPr>
              <w:t>2</w:t>
            </w:r>
            <w:r w:rsidRPr="00805B9C">
              <w:rPr>
                <w:b/>
                <w:noProof w:val="0"/>
                <w:lang w:val="ro-MD"/>
              </w:rPr>
              <w:t>. DISPOZIŢII FINALE</w:t>
            </w:r>
          </w:p>
          <w:p w14:paraId="42C2847E" w14:textId="057FE421"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E2EE5">
              <w:rPr>
                <w:noProof w:val="0"/>
                <w:lang w:val="ro-MD" w:eastAsia="ru-RU"/>
              </w:rPr>
              <w:t>2</w:t>
            </w:r>
            <w:r w:rsidRPr="00805B9C">
              <w:rPr>
                <w:noProof w:val="0"/>
                <w:lang w:val="ro-MD" w:eastAsia="ru-RU"/>
              </w:rPr>
              <w:t xml:space="preserve">.1. Următoarele documente vor fi citite </w:t>
            </w:r>
            <w:proofErr w:type="spellStart"/>
            <w:r w:rsidRPr="00805B9C">
              <w:rPr>
                <w:noProof w:val="0"/>
                <w:lang w:val="ro-MD" w:eastAsia="ru-RU"/>
              </w:rPr>
              <w:t>şi</w:t>
            </w:r>
            <w:proofErr w:type="spellEnd"/>
            <w:r w:rsidRPr="00805B9C">
              <w:rPr>
                <w:noProof w:val="0"/>
                <w:lang w:val="ro-MD" w:eastAsia="ru-RU"/>
              </w:rPr>
              <w:t xml:space="preserve"> vor fi interpretate ca fiind parte integrantă a prezentului contract: </w:t>
            </w:r>
          </w:p>
          <w:p w14:paraId="0797F9F6" w14:textId="77777777" w:rsidR="009E2EE5" w:rsidRPr="0084406E" w:rsidRDefault="009E2EE5" w:rsidP="0084406E">
            <w:pPr>
              <w:tabs>
                <w:tab w:val="left" w:pos="3705"/>
              </w:tabs>
              <w:contextualSpacing/>
              <w:jc w:val="both"/>
              <w:rPr>
                <w:bCs/>
                <w:i/>
                <w:iCs/>
                <w:noProof w:val="0"/>
                <w:lang w:val="ro-MD"/>
              </w:rPr>
            </w:pPr>
            <w:r w:rsidRPr="0084406E">
              <w:rPr>
                <w:bCs/>
                <w:i/>
                <w:iCs/>
                <w:noProof w:val="0"/>
                <w:lang w:val="ro-MD"/>
              </w:rPr>
              <w:t>a) Caietul de sarcini și lista de lucrări (Anexa nr. 1);</w:t>
            </w:r>
          </w:p>
          <w:p w14:paraId="6C5D15BA" w14:textId="409E10B1" w:rsidR="009E2EE5" w:rsidRPr="0084406E" w:rsidRDefault="009E2EE5" w:rsidP="0084406E">
            <w:pPr>
              <w:tabs>
                <w:tab w:val="left" w:pos="3705"/>
              </w:tabs>
              <w:contextualSpacing/>
              <w:jc w:val="both"/>
              <w:rPr>
                <w:bCs/>
                <w:i/>
                <w:iCs/>
                <w:noProof w:val="0"/>
                <w:lang w:val="ro-MD"/>
              </w:rPr>
            </w:pPr>
            <w:r w:rsidRPr="0084406E">
              <w:rPr>
                <w:bCs/>
                <w:i/>
                <w:iCs/>
                <w:noProof w:val="0"/>
                <w:lang w:val="ro-MD"/>
              </w:rPr>
              <w:t>b) Propunerea tehnică (Anexa nr.2: Deviz local (Deviz de cheltuieli) Formularul nr.</w:t>
            </w:r>
            <w:r w:rsidR="00612D4B" w:rsidRPr="0084406E">
              <w:rPr>
                <w:bCs/>
                <w:i/>
                <w:iCs/>
                <w:noProof w:val="0"/>
                <w:lang w:val="ro-MD"/>
              </w:rPr>
              <w:t xml:space="preserve"> 7 desfășurat, </w:t>
            </w:r>
            <w:r w:rsidRPr="0084406E">
              <w:rPr>
                <w:bCs/>
                <w:i/>
                <w:iCs/>
                <w:noProof w:val="0"/>
                <w:lang w:val="ro-MD"/>
              </w:rPr>
              <w:t xml:space="preserve">3 </w:t>
            </w:r>
            <w:r w:rsidR="00612D4B" w:rsidRPr="0084406E">
              <w:rPr>
                <w:bCs/>
                <w:i/>
                <w:iCs/>
                <w:noProof w:val="0"/>
                <w:lang w:val="ro-MD"/>
              </w:rPr>
              <w:t>și</w:t>
            </w:r>
            <w:r w:rsidRPr="0084406E">
              <w:rPr>
                <w:bCs/>
                <w:i/>
                <w:iCs/>
                <w:noProof w:val="0"/>
                <w:lang w:val="ro-MD"/>
              </w:rPr>
              <w:t xml:space="preserve"> 5);</w:t>
            </w:r>
          </w:p>
          <w:p w14:paraId="4A1765B9" w14:textId="77777777" w:rsidR="009E2EE5" w:rsidRPr="0084406E" w:rsidRDefault="009E2EE5" w:rsidP="0084406E">
            <w:pPr>
              <w:tabs>
                <w:tab w:val="left" w:pos="3705"/>
              </w:tabs>
              <w:contextualSpacing/>
              <w:jc w:val="both"/>
              <w:rPr>
                <w:bCs/>
                <w:i/>
                <w:iCs/>
                <w:noProof w:val="0"/>
                <w:lang w:val="ro-MD"/>
              </w:rPr>
            </w:pPr>
            <w:r w:rsidRPr="0084406E">
              <w:rPr>
                <w:bCs/>
                <w:i/>
                <w:iCs/>
                <w:noProof w:val="0"/>
                <w:lang w:val="ro-MD"/>
              </w:rPr>
              <w:t>c) Propunerea financiară (Anexa nr.3: Specificația de preț);</w:t>
            </w:r>
          </w:p>
          <w:p w14:paraId="7EA64C6F" w14:textId="5FCE0CF3" w:rsidR="009E2EE5" w:rsidRPr="0084406E" w:rsidRDefault="009E2EE5" w:rsidP="0084406E">
            <w:pPr>
              <w:tabs>
                <w:tab w:val="left" w:pos="3705"/>
              </w:tabs>
              <w:contextualSpacing/>
              <w:jc w:val="both"/>
              <w:rPr>
                <w:bCs/>
                <w:i/>
                <w:iCs/>
                <w:noProof w:val="0"/>
                <w:lang w:val="ro-MD"/>
              </w:rPr>
            </w:pPr>
            <w:r w:rsidRPr="0084406E">
              <w:rPr>
                <w:bCs/>
                <w:i/>
                <w:iCs/>
                <w:noProof w:val="0"/>
                <w:lang w:val="ro-MD"/>
              </w:rPr>
              <w:t>d) Graficul de executare a lucrărilor</w:t>
            </w:r>
            <w:r w:rsidR="0084406E">
              <w:rPr>
                <w:bCs/>
                <w:i/>
                <w:iCs/>
                <w:noProof w:val="0"/>
                <w:lang w:val="ro-MD"/>
              </w:rPr>
              <w:t>;</w:t>
            </w:r>
          </w:p>
          <w:p w14:paraId="4CCF438C" w14:textId="5F9B3FD2" w:rsidR="009E2EE5" w:rsidRPr="0084406E" w:rsidRDefault="009E2EE5" w:rsidP="0084406E">
            <w:pPr>
              <w:tabs>
                <w:tab w:val="left" w:pos="3705"/>
              </w:tabs>
              <w:contextualSpacing/>
              <w:jc w:val="both"/>
              <w:rPr>
                <w:bCs/>
                <w:i/>
                <w:iCs/>
                <w:noProof w:val="0"/>
                <w:lang w:val="ro-MD"/>
              </w:rPr>
            </w:pPr>
            <w:r w:rsidRPr="0084406E">
              <w:rPr>
                <w:bCs/>
                <w:i/>
                <w:iCs/>
                <w:noProof w:val="0"/>
                <w:lang w:val="ro-MD"/>
              </w:rPr>
              <w:t>e) Garanția de bună execuție (Nu se aplică).</w:t>
            </w:r>
          </w:p>
          <w:p w14:paraId="579C4A35" w14:textId="1888088C"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9345D">
              <w:rPr>
                <w:noProof w:val="0"/>
                <w:lang w:val="ro-MD" w:eastAsia="ru-RU"/>
              </w:rPr>
              <w:t>2</w:t>
            </w:r>
            <w:r w:rsidRPr="00805B9C">
              <w:rPr>
                <w:noProof w:val="0"/>
                <w:lang w:val="ro-MD" w:eastAsia="ru-RU"/>
              </w:rPr>
              <w:t>.2. Documentele contractului vor fi întocmite în limba română.</w:t>
            </w:r>
          </w:p>
          <w:p w14:paraId="21D7C42C" w14:textId="233B80BD" w:rsidR="005C5ED4" w:rsidRPr="00805B9C" w:rsidRDefault="005C5ED4" w:rsidP="0084406E">
            <w:pPr>
              <w:numPr>
                <w:ilvl w:val="1"/>
                <w:numId w:val="15"/>
              </w:numPr>
              <w:tabs>
                <w:tab w:val="left" w:pos="567"/>
              </w:tabs>
              <w:ind w:left="0" w:hanging="567"/>
              <w:jc w:val="both"/>
              <w:rPr>
                <w:noProof w:val="0"/>
                <w:lang w:val="ro-MD" w:eastAsia="ru-RU"/>
              </w:rPr>
            </w:pPr>
            <w:r w:rsidRPr="00805B9C">
              <w:rPr>
                <w:noProof w:val="0"/>
                <w:lang w:val="ro-MD" w:eastAsia="ru-RU"/>
              </w:rPr>
              <w:t>1</w:t>
            </w:r>
            <w:r w:rsidR="0099345D">
              <w:rPr>
                <w:noProof w:val="0"/>
                <w:lang w:val="ro-MD" w:eastAsia="ru-RU"/>
              </w:rPr>
              <w:t>2</w:t>
            </w:r>
            <w:r w:rsidRPr="00805B9C">
              <w:rPr>
                <w:noProof w:val="0"/>
                <w:lang w:val="ro-MD" w:eastAsia="ru-RU"/>
              </w:rPr>
              <w:t xml:space="preserve">.3. Prezentul Contract reprezintă acordul de </w:t>
            </w:r>
            <w:proofErr w:type="spellStart"/>
            <w:r w:rsidRPr="00805B9C">
              <w:rPr>
                <w:noProof w:val="0"/>
                <w:lang w:val="ro-MD" w:eastAsia="ru-RU"/>
              </w:rPr>
              <w:t>voinţă</w:t>
            </w:r>
            <w:proofErr w:type="spellEnd"/>
            <w:r w:rsidRPr="00805B9C">
              <w:rPr>
                <w:noProof w:val="0"/>
                <w:lang w:val="ro-MD" w:eastAsia="ru-RU"/>
              </w:rPr>
              <w:t xml:space="preserve"> al </w:t>
            </w:r>
            <w:proofErr w:type="spellStart"/>
            <w:r w:rsidRPr="00805B9C">
              <w:rPr>
                <w:noProof w:val="0"/>
                <w:lang w:val="ro-MD" w:eastAsia="ru-RU"/>
              </w:rPr>
              <w:t>părţilor</w:t>
            </w:r>
            <w:proofErr w:type="spellEnd"/>
            <w:r w:rsidRPr="00805B9C">
              <w:rPr>
                <w:noProof w:val="0"/>
                <w:lang w:val="ro-MD" w:eastAsia="ru-RU"/>
              </w:rPr>
              <w:t xml:space="preserve"> </w:t>
            </w:r>
            <w:proofErr w:type="spellStart"/>
            <w:r w:rsidRPr="00805B9C">
              <w:rPr>
                <w:noProof w:val="0"/>
                <w:lang w:val="ro-MD" w:eastAsia="ru-RU"/>
              </w:rPr>
              <w:t>şi</w:t>
            </w:r>
            <w:proofErr w:type="spellEnd"/>
            <w:r w:rsidRPr="00805B9C">
              <w:rPr>
                <w:noProof w:val="0"/>
                <w:lang w:val="ro-MD" w:eastAsia="ru-RU"/>
              </w:rPr>
              <w:t xml:space="preserve"> se consideră semnat la data aplicării ultimei semnături de către una dintre părți.</w:t>
            </w:r>
          </w:p>
          <w:p w14:paraId="4A885941" w14:textId="2D87F264" w:rsidR="005C5ED4" w:rsidRPr="00D170AD" w:rsidRDefault="005C5ED4" w:rsidP="0084406E">
            <w:pPr>
              <w:numPr>
                <w:ilvl w:val="1"/>
                <w:numId w:val="15"/>
              </w:numPr>
              <w:tabs>
                <w:tab w:val="left" w:pos="567"/>
                <w:tab w:val="left" w:pos="4005"/>
              </w:tabs>
              <w:ind w:left="0" w:hanging="567"/>
              <w:contextualSpacing/>
              <w:jc w:val="both"/>
              <w:rPr>
                <w:noProof w:val="0"/>
                <w:lang w:val="ro-MD" w:eastAsia="ru-RU"/>
              </w:rPr>
            </w:pPr>
            <w:r w:rsidRPr="00805B9C">
              <w:rPr>
                <w:noProof w:val="0"/>
                <w:lang w:val="ro-MD" w:eastAsia="ru-RU"/>
              </w:rPr>
              <w:t>1</w:t>
            </w:r>
            <w:r w:rsidR="0099345D">
              <w:rPr>
                <w:noProof w:val="0"/>
                <w:lang w:val="ro-MD" w:eastAsia="ru-RU"/>
              </w:rPr>
              <w:t>2</w:t>
            </w:r>
            <w:r w:rsidRPr="00805B9C">
              <w:rPr>
                <w:noProof w:val="0"/>
                <w:lang w:val="ro-MD" w:eastAsia="ru-RU"/>
              </w:rPr>
              <w:t xml:space="preserve">.4. Pentru confirmarea celor </w:t>
            </w:r>
            <w:proofErr w:type="spellStart"/>
            <w:r w:rsidRPr="00805B9C">
              <w:rPr>
                <w:noProof w:val="0"/>
                <w:lang w:val="ro-MD" w:eastAsia="ru-RU"/>
              </w:rPr>
              <w:t>menţionate</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au semnat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 la data </w:t>
            </w:r>
            <w:proofErr w:type="spellStart"/>
            <w:r w:rsidRPr="00805B9C">
              <w:rPr>
                <w:noProof w:val="0"/>
                <w:lang w:val="ro-MD" w:eastAsia="ru-RU"/>
              </w:rPr>
              <w:t>şi</w:t>
            </w:r>
            <w:proofErr w:type="spellEnd"/>
            <w:r w:rsidRPr="00805B9C">
              <w:rPr>
                <w:noProof w:val="0"/>
                <w:lang w:val="ro-MD" w:eastAsia="ru-RU"/>
              </w:rPr>
              <w:t xml:space="preserve"> anul indicate, fiind valabil până la recepția finală a lucrărilor</w:t>
            </w:r>
            <w:r w:rsidR="00E2329F">
              <w:rPr>
                <w:noProof w:val="0"/>
                <w:lang w:val="ro-MD" w:eastAsia="ru-RU"/>
              </w:rPr>
              <w:t>,</w:t>
            </w:r>
            <w:r w:rsidR="00E2329F">
              <w:t xml:space="preserve"> </w:t>
            </w:r>
            <w:r w:rsidR="00E2329F" w:rsidRPr="00E2329F">
              <w:rPr>
                <w:noProof w:val="0"/>
                <w:lang w:val="ro-MD" w:eastAsia="ru-RU"/>
              </w:rPr>
              <w:t xml:space="preserve">cu excepția cap. </w:t>
            </w:r>
            <w:r w:rsidR="004B6E79">
              <w:rPr>
                <w:noProof w:val="0"/>
                <w:lang w:val="ro-MD" w:eastAsia="ru-RU"/>
              </w:rPr>
              <w:t>8</w:t>
            </w:r>
            <w:r w:rsidR="00E2329F" w:rsidRPr="00E2329F">
              <w:rPr>
                <w:noProof w:val="0"/>
                <w:lang w:val="ro-MD" w:eastAsia="ru-RU"/>
              </w:rPr>
              <w:t xml:space="preserve"> aplicabil până la executarea deplină a tuturor obligațiilor prevăzute.</w:t>
            </w:r>
            <w:r w:rsidR="00E2329F">
              <w:rPr>
                <w:noProof w:val="0"/>
                <w:lang w:val="ro-MD" w:eastAsia="ru-RU"/>
              </w:rPr>
              <w:t xml:space="preserve"> </w:t>
            </w:r>
          </w:p>
          <w:p w14:paraId="6BD4FC43" w14:textId="77777777" w:rsidR="005C5ED4" w:rsidRPr="00805B9C" w:rsidRDefault="005C5ED4" w:rsidP="0084406E">
            <w:pPr>
              <w:tabs>
                <w:tab w:val="left" w:pos="2295"/>
              </w:tabs>
              <w:jc w:val="both"/>
              <w:rPr>
                <w:lang w:val="ro-MD"/>
              </w:rPr>
            </w:pPr>
          </w:p>
          <w:p w14:paraId="64DE7486" w14:textId="3F37E700" w:rsidR="005C5ED4" w:rsidRPr="00805B9C" w:rsidRDefault="005C5ED4" w:rsidP="0084406E">
            <w:pPr>
              <w:numPr>
                <w:ilvl w:val="3"/>
                <w:numId w:val="3"/>
              </w:numPr>
              <w:tabs>
                <w:tab w:val="left" w:pos="1134"/>
                <w:tab w:val="left" w:pos="2295"/>
              </w:tabs>
              <w:ind w:left="2733"/>
              <w:jc w:val="both"/>
              <w:rPr>
                <w:noProof w:val="0"/>
                <w:lang w:val="ro-MD"/>
              </w:rPr>
            </w:pPr>
            <w:r w:rsidRPr="00805B9C">
              <w:rPr>
                <w:b/>
                <w:noProof w:val="0"/>
                <w:lang w:val="ro-MD"/>
              </w:rPr>
              <w:t>PARTEA CE ȚINE DE CONDIȚIILE</w:t>
            </w:r>
          </w:p>
          <w:p w14:paraId="74BB9788" w14:textId="3671906D" w:rsidR="005C5ED4" w:rsidRDefault="005C5ED4" w:rsidP="0084406E">
            <w:pPr>
              <w:tabs>
                <w:tab w:val="left" w:pos="1134"/>
                <w:tab w:val="left" w:pos="2295"/>
              </w:tabs>
              <w:ind w:left="2308"/>
              <w:jc w:val="both"/>
              <w:rPr>
                <w:b/>
                <w:noProof w:val="0"/>
                <w:lang w:val="ro-MD"/>
              </w:rPr>
            </w:pPr>
            <w:r w:rsidRPr="00805B9C">
              <w:rPr>
                <w:b/>
                <w:noProof w:val="0"/>
                <w:lang w:val="ro-MD"/>
              </w:rPr>
              <w:t>SPECIALE A CONTRACTULUI</w:t>
            </w:r>
          </w:p>
          <w:p w14:paraId="75F32384" w14:textId="77777777" w:rsidR="00BC2063" w:rsidRDefault="00BC2063" w:rsidP="0084406E">
            <w:pPr>
              <w:jc w:val="both"/>
              <w:rPr>
                <w:noProof w:val="0"/>
              </w:rPr>
            </w:pPr>
            <w:r w:rsidRPr="00167CB7">
              <w:rPr>
                <w:noProof w:val="0"/>
              </w:rPr>
              <w:t xml:space="preserve">Pe tot textul </w:t>
            </w:r>
            <w:r>
              <w:rPr>
                <w:noProof w:val="0"/>
              </w:rPr>
              <w:t>C</w:t>
            </w:r>
            <w:r w:rsidRPr="00167CB7">
              <w:rPr>
                <w:noProof w:val="0"/>
              </w:rPr>
              <w:t>ontractului</w:t>
            </w:r>
            <w:r>
              <w:rPr>
                <w:noProof w:val="0"/>
              </w:rPr>
              <w:t>:</w:t>
            </w:r>
          </w:p>
          <w:p w14:paraId="0BA664EF" w14:textId="77777777" w:rsidR="00BC2063" w:rsidRPr="00167CB7" w:rsidRDefault="00BC2063" w:rsidP="0084406E">
            <w:pPr>
              <w:ind w:firstLine="459"/>
              <w:jc w:val="both"/>
              <w:rPr>
                <w:noProof w:val="0"/>
              </w:rPr>
            </w:pPr>
            <w:r>
              <w:rPr>
                <w:noProof w:val="0"/>
              </w:rPr>
              <w:t>a)</w:t>
            </w:r>
            <w:r w:rsidRPr="00167CB7">
              <w:rPr>
                <w:noProof w:val="0"/>
              </w:rPr>
              <w:t xml:space="preserve"> prin proiect tehnic, documente de execuție, desenele, calculele, verificările calculelor, caiete de măsurări (atașamente) se subînțelege Caietul de sarcini </w:t>
            </w:r>
            <w:r>
              <w:rPr>
                <w:iCs/>
                <w:lang w:val="ro-MD"/>
              </w:rPr>
              <w:t>și devizele de cheltuieli</w:t>
            </w:r>
            <w:r w:rsidRPr="00167CB7">
              <w:rPr>
                <w:noProof w:val="0"/>
              </w:rPr>
              <w:t xml:space="preserve"> a</w:t>
            </w:r>
            <w:r>
              <w:rPr>
                <w:noProof w:val="0"/>
              </w:rPr>
              <w:t>le</w:t>
            </w:r>
            <w:r w:rsidRPr="00167CB7">
              <w:rPr>
                <w:noProof w:val="0"/>
              </w:rPr>
              <w:t xml:space="preserve"> Beneficiarului</w:t>
            </w:r>
            <w:r>
              <w:rPr>
                <w:noProof w:val="0"/>
              </w:rPr>
              <w:t>;</w:t>
            </w:r>
            <w:r w:rsidRPr="00167CB7">
              <w:rPr>
                <w:noProof w:val="0"/>
              </w:rPr>
              <w:t xml:space="preserve"> </w:t>
            </w:r>
          </w:p>
          <w:p w14:paraId="097AE08C" w14:textId="77777777" w:rsidR="00BC2063" w:rsidRPr="00167CB7" w:rsidRDefault="00BC2063" w:rsidP="0084406E">
            <w:pPr>
              <w:ind w:firstLine="459"/>
              <w:jc w:val="both"/>
              <w:rPr>
                <w:noProof w:val="0"/>
              </w:rPr>
            </w:pPr>
            <w:r>
              <w:rPr>
                <w:noProof w:val="0"/>
              </w:rPr>
              <w:t>b) p</w:t>
            </w:r>
            <w:r w:rsidRPr="00167CB7">
              <w:rPr>
                <w:noProof w:val="0"/>
              </w:rPr>
              <w:t xml:space="preserve">rin responsabil tehnic atestat se subînțelege </w:t>
            </w:r>
            <w:r w:rsidRPr="0031380B">
              <w:rPr>
                <w:noProof w:val="0"/>
              </w:rPr>
              <w:t>persoana responsabilă din partea</w:t>
            </w:r>
            <w:r w:rsidRPr="008123FC" w:rsidDel="008123FC">
              <w:rPr>
                <w:noProof w:val="0"/>
              </w:rPr>
              <w:t xml:space="preserve"> </w:t>
            </w:r>
            <w:r>
              <w:rPr>
                <w:noProof w:val="0"/>
              </w:rPr>
              <w:t xml:space="preserve">Beneficiarului </w:t>
            </w:r>
            <w:r w:rsidRPr="00167CB7">
              <w:rPr>
                <w:noProof w:val="0"/>
              </w:rPr>
              <w:t>care va efectua toate verificările privind executarea corespunzătoare a lucrărilor</w:t>
            </w:r>
            <w:r>
              <w:rPr>
                <w:noProof w:val="0"/>
              </w:rPr>
              <w:t>;</w:t>
            </w:r>
          </w:p>
          <w:p w14:paraId="3DADBA4E" w14:textId="0975AFA6" w:rsidR="00BC2063" w:rsidRPr="00167CB7" w:rsidRDefault="00BC2063" w:rsidP="0084406E">
            <w:pPr>
              <w:ind w:firstLine="459"/>
              <w:jc w:val="both"/>
              <w:rPr>
                <w:noProof w:val="0"/>
              </w:rPr>
            </w:pPr>
            <w:r>
              <w:rPr>
                <w:noProof w:val="0"/>
              </w:rPr>
              <w:lastRenderedPageBreak/>
              <w:t>c) p</w:t>
            </w:r>
            <w:r w:rsidRPr="00167CB7">
              <w:rPr>
                <w:noProof w:val="0"/>
              </w:rPr>
              <w:t xml:space="preserve">rin </w:t>
            </w:r>
            <w:r>
              <w:rPr>
                <w:noProof w:val="0"/>
              </w:rPr>
              <w:t>„</w:t>
            </w:r>
            <w:r w:rsidRPr="00167CB7">
              <w:rPr>
                <w:noProof w:val="0"/>
              </w:rPr>
              <w:t xml:space="preserve">comisia de </w:t>
            </w:r>
            <w:proofErr w:type="spellStart"/>
            <w:r w:rsidRPr="00167CB7">
              <w:rPr>
                <w:noProof w:val="0"/>
              </w:rPr>
              <w:t>recepţie</w:t>
            </w:r>
            <w:proofErr w:type="spellEnd"/>
            <w:r>
              <w:rPr>
                <w:noProof w:val="0"/>
              </w:rPr>
              <w:t>”, „comisia”</w:t>
            </w:r>
            <w:r w:rsidRPr="00167CB7">
              <w:rPr>
                <w:noProof w:val="0"/>
              </w:rPr>
              <w:t xml:space="preserve"> se subînțelege </w:t>
            </w:r>
            <w:proofErr w:type="spellStart"/>
            <w:r>
              <w:rPr>
                <w:noProof w:val="0"/>
              </w:rPr>
              <w:t>reprezentan</w:t>
            </w:r>
            <w:proofErr w:type="spellEnd"/>
            <w:r>
              <w:rPr>
                <w:noProof w:val="0"/>
                <w:lang w:val="ro-MD"/>
              </w:rPr>
              <w:t>ții</w:t>
            </w:r>
            <w:r w:rsidRPr="00167CB7">
              <w:rPr>
                <w:noProof w:val="0"/>
              </w:rPr>
              <w:t xml:space="preserve"> din partea Beneficiarului </w:t>
            </w:r>
            <w:r>
              <w:rPr>
                <w:noProof w:val="0"/>
              </w:rPr>
              <w:t xml:space="preserve">și Antreprenorului </w:t>
            </w:r>
            <w:r w:rsidRPr="00167CB7">
              <w:rPr>
                <w:noProof w:val="0"/>
              </w:rPr>
              <w:t>pentru semnarea proceselor</w:t>
            </w:r>
            <w:r w:rsidR="00612D4B">
              <w:t>-verbale de recepție la terminarea lucrărilor executate</w:t>
            </w:r>
            <w:r>
              <w:rPr>
                <w:noProof w:val="0"/>
              </w:rPr>
              <w:t>.</w:t>
            </w:r>
          </w:p>
          <w:p w14:paraId="3DBE7C71" w14:textId="77777777" w:rsidR="00D170AD" w:rsidRDefault="00D170AD" w:rsidP="0084406E">
            <w:pPr>
              <w:tabs>
                <w:tab w:val="left" w:pos="1134"/>
                <w:tab w:val="left" w:pos="2295"/>
              </w:tabs>
              <w:ind w:left="2520"/>
              <w:jc w:val="both"/>
              <w:rPr>
                <w:b/>
                <w:noProof w:val="0"/>
                <w:lang w:val="ro-MD"/>
              </w:rPr>
            </w:pPr>
          </w:p>
          <w:p w14:paraId="638EF2BA" w14:textId="77777777" w:rsidR="005F5601" w:rsidRPr="001E713A" w:rsidRDefault="005F5601" w:rsidP="0084406E">
            <w:pPr>
              <w:jc w:val="center"/>
              <w:rPr>
                <w:rFonts w:ascii="PermianSerifTypeface" w:hAnsi="PermianSerifTypeface"/>
                <w:b/>
                <w:bCs/>
              </w:rPr>
            </w:pPr>
            <w:r w:rsidRPr="00CF2447">
              <w:rPr>
                <w:b/>
                <w:bCs/>
              </w:rPr>
              <w:t>Completare la Capitolul</w:t>
            </w:r>
            <w:r w:rsidRPr="001E713A">
              <w:rPr>
                <w:rFonts w:ascii="PermianSerifTypeface" w:hAnsi="PermianSerifTypeface"/>
                <w:b/>
                <w:bCs/>
              </w:rPr>
              <w:t xml:space="preserve"> </w:t>
            </w:r>
            <w:r w:rsidRPr="00CF2447">
              <w:rPr>
                <w:b/>
                <w:bCs/>
              </w:rPr>
              <w:t>2. PERIOADA DE EXECUŢIE</w:t>
            </w:r>
          </w:p>
          <w:p w14:paraId="7E02AFEB" w14:textId="77777777" w:rsidR="005F5601" w:rsidRPr="003D2260" w:rsidRDefault="005F5601" w:rsidP="0084406E">
            <w:pPr>
              <w:jc w:val="both"/>
              <w:rPr>
                <w:iCs/>
              </w:rPr>
            </w:pPr>
            <w:r w:rsidRPr="003D2260">
              <w:rPr>
                <w:iCs/>
              </w:rPr>
              <w:t>2.4.1. Suspendarea temporară și reluarea executării lucrărilor prevăzute în prezentul Contract se efectuează conform actelor de suspendare temporare semnate de către reprezentanții părților.</w:t>
            </w:r>
          </w:p>
          <w:p w14:paraId="4823CF38" w14:textId="77777777" w:rsidR="005F5601" w:rsidRPr="003D2260" w:rsidRDefault="005F5601" w:rsidP="0084406E">
            <w:pPr>
              <w:jc w:val="both"/>
              <w:rPr>
                <w:iCs/>
              </w:rPr>
            </w:pPr>
            <w:r w:rsidRPr="003D2260">
              <w:rPr>
                <w:iCs/>
              </w:rPr>
              <w:t xml:space="preserve">2.5.1. Data terminării tuturor lucrărilor prevăzute în prezentul Contract este data din notificarea Antreprenorului, dacă Beneficiarul a răspuns în scris la această notificare privind întrunirea condiţiilor pentru anunţarea comisiei de recepţie . </w:t>
            </w:r>
          </w:p>
          <w:p w14:paraId="20D17322" w14:textId="77777777" w:rsidR="005F5601" w:rsidRPr="003D2260" w:rsidRDefault="005F5601" w:rsidP="0084406E">
            <w:pPr>
              <w:jc w:val="both"/>
              <w:rPr>
                <w:iCs/>
              </w:rPr>
            </w:pPr>
            <w:r w:rsidRPr="003D2260">
              <w:rPr>
                <w:iCs/>
              </w:rPr>
              <w:t>2.5.2. Data recepției este data semnării de comisia de recepție a procesului-verbal, fără obiecții. Recepţia se va realiza de către Beneficiar în prezența Antreprenorului, cu respectarea strictă a prevederilor Regulamentului de recepţie a construcţiilor şi instalaţiilor aferente, aprobat prin Hotărîrea Guvernului nr.285 din 23.05.1996.</w:t>
            </w:r>
          </w:p>
          <w:p w14:paraId="1E3AA663" w14:textId="77777777" w:rsidR="005F5601" w:rsidRPr="003D2260" w:rsidRDefault="005F5601" w:rsidP="0084406E">
            <w:pPr>
              <w:jc w:val="both"/>
              <w:rPr>
                <w:iCs/>
              </w:rPr>
            </w:pPr>
            <w:r w:rsidRPr="003D2260">
              <w:rPr>
                <w:iCs/>
              </w:rPr>
              <w:t>2.5.3. La terminarea verificării lucrărilor executate, comisia îşi va consemna obiecţiile şi concluziile în procesul-verbal de recepție la terminarea lucrărilor executate şi îl va înainta Beneficiarului în termen de 3 zile lucrătoare împreună cu recomandarea de admitere cu sau fără obiecţii a recepţiei, amânarea sau respingerea ei. Nu se va accepta recepţia parţială a lucrărilor.</w:t>
            </w:r>
          </w:p>
          <w:p w14:paraId="4B0DDEEF" w14:textId="77777777" w:rsidR="005F5601" w:rsidRPr="003D2260" w:rsidRDefault="005F5601" w:rsidP="0084406E">
            <w:pPr>
              <w:jc w:val="both"/>
              <w:rPr>
                <w:iCs/>
              </w:rPr>
            </w:pPr>
            <w:r w:rsidRPr="003D2260">
              <w:rPr>
                <w:iCs/>
              </w:rPr>
              <w:t xml:space="preserve">2.5.4. Beneficiarul va notifica Antreprenorul despre decizia luată în baza procesului-verbal de recepție la terminarea lucrărilor executate, în interval de 3 zile lucrătoare, din data semnării. </w:t>
            </w:r>
          </w:p>
          <w:p w14:paraId="6E2E4ECA" w14:textId="77777777" w:rsidR="005F5601" w:rsidRPr="003D2260" w:rsidRDefault="005F5601" w:rsidP="0084406E">
            <w:pPr>
              <w:jc w:val="both"/>
              <w:rPr>
                <w:iCs/>
              </w:rPr>
            </w:pPr>
            <w:r w:rsidRPr="003D2260">
              <w:rPr>
                <w:iCs/>
              </w:rPr>
              <w:t xml:space="preserve">2.5.5. Antreprenorul are la dispoziție </w:t>
            </w:r>
            <w:r>
              <w:rPr>
                <w:iCs/>
              </w:rPr>
              <w:t>5</w:t>
            </w:r>
            <w:r w:rsidRPr="003D2260">
              <w:rPr>
                <w:iCs/>
              </w:rPr>
              <w:t xml:space="preserve"> zile calendaristice de la data primirii procesului-verbal de recepție cu obiecții, pentru remedierea obiecțiilor/neajunsurilor prevăzute.   </w:t>
            </w:r>
          </w:p>
          <w:p w14:paraId="01917EAB" w14:textId="77777777" w:rsidR="005F5601" w:rsidRPr="003D2260" w:rsidRDefault="005F5601" w:rsidP="0084406E">
            <w:pPr>
              <w:jc w:val="both"/>
              <w:rPr>
                <w:iCs/>
              </w:rPr>
            </w:pPr>
            <w:r w:rsidRPr="003D2260">
              <w:rPr>
                <w:iCs/>
              </w:rPr>
              <w:t>2.5.6. Beneficiarul va recepționa lucrările executate în cel mult 15 zile lucrătoare de la primirea procesului-verbal de recepţie a lucrărilor executate, fără obiecții.</w:t>
            </w:r>
          </w:p>
          <w:p w14:paraId="45B50D29" w14:textId="77777777" w:rsidR="005F5601" w:rsidRDefault="005F5601" w:rsidP="0084406E">
            <w:pPr>
              <w:tabs>
                <w:tab w:val="left" w:pos="567"/>
                <w:tab w:val="left" w:pos="4005"/>
              </w:tabs>
              <w:jc w:val="both"/>
              <w:rPr>
                <w:iCs/>
              </w:rPr>
            </w:pPr>
            <w:r w:rsidRPr="003D2260">
              <w:rPr>
                <w:iCs/>
              </w:rPr>
              <w:t>2.5.7. Beneficiarul va convoca comisia de recepție finală în cel mult 15 zile după expirarea perioadei de garanție.</w:t>
            </w:r>
          </w:p>
          <w:p w14:paraId="6752BADC" w14:textId="77777777" w:rsidR="005F5601" w:rsidRPr="005F5601" w:rsidRDefault="005F5601" w:rsidP="0084406E">
            <w:pPr>
              <w:tabs>
                <w:tab w:val="left" w:pos="1134"/>
                <w:tab w:val="left" w:pos="2295"/>
              </w:tabs>
              <w:ind w:left="2520"/>
              <w:jc w:val="both"/>
              <w:rPr>
                <w:b/>
                <w:noProof w:val="0"/>
              </w:rPr>
            </w:pPr>
          </w:p>
          <w:p w14:paraId="5BB1289A" w14:textId="77777777" w:rsidR="005C5ED4" w:rsidRPr="009D2EE9" w:rsidRDefault="005C5ED4" w:rsidP="0084406E">
            <w:pPr>
              <w:tabs>
                <w:tab w:val="left" w:pos="567"/>
                <w:tab w:val="left" w:pos="4005"/>
              </w:tabs>
              <w:jc w:val="center"/>
              <w:rPr>
                <w:b/>
                <w:iCs/>
                <w:lang w:val="ro-MD"/>
              </w:rPr>
            </w:pPr>
            <w:r w:rsidRPr="001C55FF">
              <w:rPr>
                <w:b/>
                <w:bCs/>
                <w:iCs/>
                <w:lang w:val="ro-MD"/>
              </w:rPr>
              <w:t>Completare la Capitolul 3</w:t>
            </w:r>
            <w:r>
              <w:rPr>
                <w:b/>
                <w:bCs/>
                <w:iCs/>
                <w:lang w:val="ro-MD"/>
              </w:rPr>
              <w:t xml:space="preserve">. </w:t>
            </w:r>
            <w:r w:rsidRPr="00412EFA">
              <w:rPr>
                <w:b/>
                <w:iCs/>
                <w:lang w:val="ro-MD"/>
              </w:rPr>
              <w:t xml:space="preserve">VALOAREA LUCRĂRILOR </w:t>
            </w:r>
          </w:p>
          <w:p w14:paraId="6EAFDE8C" w14:textId="4FB8C288" w:rsidR="005C5ED4" w:rsidRPr="001C55FF" w:rsidRDefault="005C5ED4" w:rsidP="0084406E">
            <w:pPr>
              <w:tabs>
                <w:tab w:val="left" w:pos="567"/>
                <w:tab w:val="left" w:pos="4005"/>
              </w:tabs>
              <w:jc w:val="center"/>
              <w:rPr>
                <w:b/>
                <w:bCs/>
                <w:iCs/>
                <w:lang w:val="ro-MD"/>
              </w:rPr>
            </w:pPr>
            <w:r w:rsidRPr="00412EFA">
              <w:rPr>
                <w:b/>
                <w:iCs/>
                <w:lang w:val="ro-MD"/>
              </w:rPr>
              <w:t>ŞI MODALITĂŢILE DE PLATĂ</w:t>
            </w:r>
          </w:p>
          <w:p w14:paraId="6BF9A482" w14:textId="77777777" w:rsidR="005C5ED4" w:rsidRPr="0087378F" w:rsidRDefault="005C5ED4" w:rsidP="0084406E">
            <w:pPr>
              <w:tabs>
                <w:tab w:val="left" w:pos="4005"/>
              </w:tabs>
              <w:jc w:val="both"/>
              <w:rPr>
                <w:b/>
                <w:bCs/>
                <w:iCs/>
                <w:lang w:val="ro-MD"/>
              </w:rPr>
            </w:pPr>
            <w:r w:rsidRPr="00805B9C">
              <w:rPr>
                <w:iCs/>
                <w:lang w:val="ro-MD"/>
              </w:rPr>
              <w:t>3</w:t>
            </w:r>
            <w:r w:rsidRPr="00412EFA">
              <w:rPr>
                <w:iCs/>
                <w:lang w:val="ro-MD"/>
              </w:rPr>
              <w:t>.1.1. Valoarea lucrărilor ce reprezintă obiectul prezentului contract este orientativă.</w:t>
            </w:r>
            <w:r w:rsidRPr="00412EFA">
              <w:rPr>
                <w:iCs/>
              </w:rPr>
              <w:t xml:space="preserve"> Costul total al Contractului va fi determinat în funcție de cantitatea lucrărilor executate și recepționate de către Beneficiar, dar nu va depăși </w:t>
            </w:r>
            <w:r w:rsidRPr="003A02D8">
              <w:rPr>
                <w:iCs/>
              </w:rPr>
              <w:t>valoarea totală orientativă a prezentului Contract.</w:t>
            </w:r>
          </w:p>
          <w:p w14:paraId="6328EE9C" w14:textId="77777777" w:rsidR="005C5ED4" w:rsidRPr="009D2EE9" w:rsidRDefault="005C5ED4" w:rsidP="0084406E">
            <w:pPr>
              <w:spacing w:after="160"/>
              <w:contextualSpacing/>
              <w:rPr>
                <w:iCs/>
              </w:rPr>
            </w:pPr>
            <w:r w:rsidRPr="009D2EE9">
              <w:rPr>
                <w:iCs/>
              </w:rPr>
              <w:t>3.1.2.</w:t>
            </w:r>
            <w:r>
              <w:rPr>
                <w:iCs/>
              </w:rPr>
              <w:t xml:space="preserve"> </w:t>
            </w:r>
            <w:r w:rsidRPr="009D2EE9">
              <w:rPr>
                <w:iCs/>
              </w:rPr>
              <w:t>Documentația de însoțire a lucrărilor recepționate include:</w:t>
            </w:r>
          </w:p>
          <w:p w14:paraId="3456B95A" w14:textId="77777777" w:rsidR="005C5ED4" w:rsidRPr="0084406E" w:rsidRDefault="005C5ED4" w:rsidP="0084406E">
            <w:pPr>
              <w:jc w:val="both"/>
              <w:rPr>
                <w:i/>
                <w:noProof w:val="0"/>
                <w:lang w:val="en-US"/>
              </w:rPr>
            </w:pPr>
            <w:r w:rsidRPr="0084406E">
              <w:rPr>
                <w:rFonts w:eastAsiaTheme="minorHAnsi"/>
                <w:i/>
                <w:noProof w:val="0"/>
                <w:lang w:val="en-US"/>
              </w:rPr>
              <w:t>a</w:t>
            </w:r>
            <w:r w:rsidRPr="0084406E">
              <w:rPr>
                <w:i/>
                <w:noProof w:val="0"/>
                <w:lang w:val="en-US"/>
              </w:rPr>
              <w:t xml:space="preserve">) Factura </w:t>
            </w:r>
            <w:proofErr w:type="spellStart"/>
            <w:proofErr w:type="gramStart"/>
            <w:r w:rsidRPr="0084406E">
              <w:rPr>
                <w:i/>
                <w:noProof w:val="0"/>
                <w:lang w:val="en-US"/>
              </w:rPr>
              <w:t>fiscală</w:t>
            </w:r>
            <w:proofErr w:type="spellEnd"/>
            <w:r w:rsidRPr="0084406E">
              <w:rPr>
                <w:i/>
                <w:noProof w:val="0"/>
                <w:lang w:val="en-US"/>
              </w:rPr>
              <w:t>;</w:t>
            </w:r>
            <w:proofErr w:type="gramEnd"/>
          </w:p>
          <w:p w14:paraId="7E1193FF" w14:textId="77777777" w:rsidR="005C5ED4" w:rsidRPr="0084406E" w:rsidRDefault="005C5ED4" w:rsidP="0084406E">
            <w:pPr>
              <w:jc w:val="both"/>
              <w:rPr>
                <w:i/>
                <w:lang w:val="en-US"/>
              </w:rPr>
            </w:pPr>
            <w:r w:rsidRPr="0084406E">
              <w:rPr>
                <w:i/>
                <w:noProof w:val="0"/>
                <w:lang w:val="en-US"/>
              </w:rPr>
              <w:t xml:space="preserve">b) </w:t>
            </w:r>
            <w:proofErr w:type="spellStart"/>
            <w:r w:rsidRPr="0084406E">
              <w:rPr>
                <w:i/>
                <w:noProof w:val="0"/>
                <w:lang w:val="en-US"/>
              </w:rPr>
              <w:t>Proces</w:t>
            </w:r>
            <w:proofErr w:type="spellEnd"/>
            <w:r w:rsidRPr="0084406E">
              <w:rPr>
                <w:i/>
                <w:noProof w:val="0"/>
                <w:lang w:val="en-US"/>
              </w:rPr>
              <w:t xml:space="preserve">-verbal de </w:t>
            </w:r>
            <w:proofErr w:type="spellStart"/>
            <w:r w:rsidRPr="0084406E">
              <w:rPr>
                <w:i/>
                <w:noProof w:val="0"/>
                <w:lang w:val="en-US"/>
              </w:rPr>
              <w:t>recepție</w:t>
            </w:r>
            <w:proofErr w:type="spellEnd"/>
            <w:r w:rsidRPr="0084406E">
              <w:rPr>
                <w:i/>
                <w:noProof w:val="0"/>
                <w:lang w:val="en-US"/>
              </w:rPr>
              <w:t xml:space="preserve"> a </w:t>
            </w:r>
            <w:proofErr w:type="spellStart"/>
            <w:r w:rsidRPr="0084406E">
              <w:rPr>
                <w:i/>
                <w:noProof w:val="0"/>
                <w:lang w:val="en-US"/>
              </w:rPr>
              <w:t>lucrărilor</w:t>
            </w:r>
            <w:proofErr w:type="spellEnd"/>
            <w:r w:rsidRPr="0084406E">
              <w:rPr>
                <w:i/>
                <w:noProof w:val="0"/>
                <w:lang w:val="en-US"/>
              </w:rPr>
              <w:t xml:space="preserve"> </w:t>
            </w:r>
            <w:proofErr w:type="spellStart"/>
            <w:proofErr w:type="gramStart"/>
            <w:r w:rsidRPr="0084406E">
              <w:rPr>
                <w:i/>
                <w:noProof w:val="0"/>
                <w:lang w:val="en-US"/>
              </w:rPr>
              <w:t>executate</w:t>
            </w:r>
            <w:proofErr w:type="spellEnd"/>
            <w:r w:rsidRPr="0084406E">
              <w:rPr>
                <w:i/>
                <w:noProof w:val="0"/>
                <w:lang w:val="en-US"/>
              </w:rPr>
              <w:t>;</w:t>
            </w:r>
            <w:proofErr w:type="gramEnd"/>
          </w:p>
          <w:p w14:paraId="0367A9D5" w14:textId="4810BD0B" w:rsidR="005C5ED4" w:rsidRPr="0084406E" w:rsidRDefault="005C5ED4" w:rsidP="0084406E">
            <w:pPr>
              <w:jc w:val="both"/>
              <w:rPr>
                <w:rFonts w:eastAsiaTheme="minorEastAsia"/>
                <w:i/>
                <w:lang w:val="en-US"/>
              </w:rPr>
            </w:pPr>
            <w:r w:rsidRPr="0084406E">
              <w:rPr>
                <w:rFonts w:eastAsiaTheme="minorEastAsia"/>
                <w:i/>
                <w:lang w:val="en-US"/>
              </w:rPr>
              <w:t>c) Proces-verbal de recepție la terminarea lucrărilor</w:t>
            </w:r>
            <w:r w:rsidR="00DB1A2C" w:rsidRPr="0084406E">
              <w:rPr>
                <w:rFonts w:eastAsiaTheme="minorEastAsia"/>
                <w:i/>
                <w:lang w:val="en-US"/>
              </w:rPr>
              <w:t xml:space="preserve"> executate</w:t>
            </w:r>
            <w:r w:rsidRPr="0084406E">
              <w:rPr>
                <w:rFonts w:eastAsiaTheme="minorEastAsia"/>
                <w:i/>
                <w:lang w:val="en-US"/>
              </w:rPr>
              <w:t>;</w:t>
            </w:r>
          </w:p>
          <w:p w14:paraId="3AEAFE29" w14:textId="6F36560E" w:rsidR="005C5ED4" w:rsidRPr="0084406E" w:rsidRDefault="005C5ED4" w:rsidP="0084406E">
            <w:pPr>
              <w:jc w:val="both"/>
              <w:rPr>
                <w:rFonts w:eastAsiaTheme="minorEastAsia"/>
                <w:i/>
                <w:lang w:val="en-US"/>
              </w:rPr>
            </w:pPr>
            <w:r w:rsidRPr="0084406E">
              <w:rPr>
                <w:rFonts w:eastAsiaTheme="minorEastAsia"/>
                <w:i/>
                <w:lang w:val="en-US"/>
              </w:rPr>
              <w:t>d) Certificat de garanție pentru lucrările executate</w:t>
            </w:r>
            <w:r w:rsidR="00E00511" w:rsidRPr="0084406E">
              <w:rPr>
                <w:rFonts w:eastAsiaTheme="minorEastAsia"/>
                <w:i/>
                <w:lang w:val="en-US"/>
              </w:rPr>
              <w:t>.</w:t>
            </w:r>
          </w:p>
          <w:p w14:paraId="1B55C6AC" w14:textId="77777777" w:rsidR="0084406E" w:rsidRDefault="0084406E" w:rsidP="0084406E">
            <w:pPr>
              <w:tabs>
                <w:tab w:val="left" w:pos="567"/>
                <w:tab w:val="left" w:pos="4005"/>
              </w:tabs>
              <w:jc w:val="both"/>
              <w:rPr>
                <w:iCs/>
                <w:lang w:val="ro-MD"/>
              </w:rPr>
            </w:pPr>
          </w:p>
          <w:p w14:paraId="0EA09778" w14:textId="7ED3B864" w:rsidR="005C5ED4" w:rsidRDefault="005C5ED4" w:rsidP="0084406E">
            <w:pPr>
              <w:tabs>
                <w:tab w:val="left" w:pos="567"/>
                <w:tab w:val="left" w:pos="4005"/>
              </w:tabs>
              <w:jc w:val="both"/>
              <w:rPr>
                <w:iCs/>
                <w:lang w:val="ro-MD"/>
              </w:rPr>
            </w:pPr>
            <w:r w:rsidRPr="00A00B27">
              <w:rPr>
                <w:iCs/>
                <w:lang w:val="ro-MD"/>
              </w:rPr>
              <w:t>3.</w:t>
            </w:r>
            <w:r>
              <w:rPr>
                <w:iCs/>
                <w:lang w:val="ro-MD"/>
              </w:rPr>
              <w:t>1.3</w:t>
            </w:r>
            <w:r w:rsidRPr="00A00B27">
              <w:rPr>
                <w:iCs/>
                <w:lang w:val="ro-MD"/>
              </w:rPr>
              <w:t>. Antreprenorul general are obligația întocmirii corecte a facturii fiscale, indicând toate elementele de identificare ale acesteia și datele bancare corecte, inclusiv ale Beneficiarului.</w:t>
            </w:r>
          </w:p>
          <w:p w14:paraId="3B417DDD" w14:textId="5ACEA4C2" w:rsidR="005C5ED4" w:rsidRPr="0032655D" w:rsidRDefault="005C5ED4" w:rsidP="0084406E">
            <w:pPr>
              <w:tabs>
                <w:tab w:val="left" w:pos="567"/>
                <w:tab w:val="left" w:pos="4005"/>
              </w:tabs>
              <w:jc w:val="both"/>
              <w:rPr>
                <w:iCs/>
                <w:lang w:val="ro-MD"/>
              </w:rPr>
            </w:pPr>
            <w:r w:rsidRPr="00A00B27">
              <w:rPr>
                <w:iCs/>
                <w:lang w:val="ro-MD"/>
              </w:rPr>
              <w:t>3.</w:t>
            </w:r>
            <w:r>
              <w:rPr>
                <w:iCs/>
                <w:lang w:val="ro-MD"/>
              </w:rPr>
              <w:t>1.4</w:t>
            </w:r>
            <w:r w:rsidRPr="00A00B27">
              <w:rPr>
                <w:iCs/>
                <w:lang w:val="ro-MD"/>
              </w:rPr>
              <w:t>. Transmiterea documentelor enumerate la pct.3.</w:t>
            </w:r>
            <w:r>
              <w:rPr>
                <w:iCs/>
                <w:lang w:val="ro-MD"/>
              </w:rPr>
              <w:t>1.2</w:t>
            </w:r>
            <w:r w:rsidRPr="00A00B27">
              <w:rPr>
                <w:iCs/>
                <w:lang w:val="ro-MD"/>
              </w:rPr>
              <w:t>. cu elemente greşite şi/sau greşeli de calcul, identificate de Beneficiar, urmare recepționării acestora, atrage după sine obligaţia Prestatorului de a le anula şi de a transmite documente noi.</w:t>
            </w:r>
          </w:p>
          <w:p w14:paraId="5A864CE4" w14:textId="14EF2CA7" w:rsidR="005C5ED4" w:rsidRPr="003D7954" w:rsidRDefault="005C5ED4" w:rsidP="0084406E">
            <w:pPr>
              <w:tabs>
                <w:tab w:val="left" w:pos="567"/>
                <w:tab w:val="left" w:pos="4005"/>
              </w:tabs>
              <w:jc w:val="both"/>
              <w:rPr>
                <w:lang w:val="ro-MD"/>
              </w:rPr>
            </w:pPr>
            <w:r>
              <w:rPr>
                <w:iCs/>
                <w:lang w:val="ro-MD"/>
              </w:rPr>
              <w:t>3.1.</w:t>
            </w:r>
            <w:r w:rsidR="009007AD">
              <w:rPr>
                <w:iCs/>
                <w:lang w:val="ro-MD"/>
              </w:rPr>
              <w:t>5</w:t>
            </w:r>
            <w:r>
              <w:rPr>
                <w:iCs/>
                <w:lang w:val="ro-MD"/>
              </w:rPr>
              <w:t xml:space="preserve">. </w:t>
            </w:r>
            <w:r w:rsidRPr="0032655D">
              <w:rPr>
                <w:iCs/>
                <w:lang w:val="ro-MD"/>
              </w:rPr>
              <w:t>Benefic</w:t>
            </w:r>
            <w:r w:rsidR="00107E5C">
              <w:rPr>
                <w:iCs/>
                <w:lang w:val="ro-MD"/>
              </w:rPr>
              <w:t>i</w:t>
            </w:r>
            <w:r w:rsidRPr="0032655D">
              <w:rPr>
                <w:iCs/>
                <w:lang w:val="ro-MD"/>
              </w:rPr>
              <w:t>arul va efectua pla</w:t>
            </w:r>
            <w:r w:rsidR="00D170AD">
              <w:rPr>
                <w:iCs/>
                <w:lang w:val="ro-MD"/>
              </w:rPr>
              <w:t>ta</w:t>
            </w:r>
            <w:r w:rsidRPr="0032655D">
              <w:rPr>
                <w:iCs/>
                <w:lang w:val="ro-MD"/>
              </w:rPr>
              <w:t xml:space="preserve">, după executarea tuturor lucrărilor, în baza </w:t>
            </w:r>
            <w:r>
              <w:rPr>
                <w:iCs/>
                <w:lang w:val="ro-MD"/>
              </w:rPr>
              <w:t>p</w:t>
            </w:r>
            <w:r w:rsidRPr="0032655D">
              <w:rPr>
                <w:iCs/>
                <w:lang w:val="ro-MD"/>
              </w:rPr>
              <w:t xml:space="preserve">rocesului-verbal de recepție a lucrărilor executate semnat de reprezentanții ambelor părți, </w:t>
            </w:r>
            <w:r>
              <w:rPr>
                <w:iCs/>
                <w:lang w:val="ro-MD"/>
              </w:rPr>
              <w:t>p</w:t>
            </w:r>
            <w:r w:rsidRPr="0032655D">
              <w:rPr>
                <w:iCs/>
                <w:lang w:val="ro-MD"/>
              </w:rPr>
              <w:t>rocesului-verbal de recepţie la terminarea lucrărilor</w:t>
            </w:r>
            <w:r w:rsidR="00194633">
              <w:rPr>
                <w:iCs/>
                <w:lang w:val="ro-MD"/>
              </w:rPr>
              <w:t xml:space="preserve"> execitate</w:t>
            </w:r>
            <w:r w:rsidRPr="0032655D">
              <w:rPr>
                <w:iCs/>
                <w:lang w:val="ro-MD"/>
              </w:rPr>
              <w:t xml:space="preserve">, fără obiecții, semnat de comisia de recepție, Certificatul de garanție pentru lucrările executate </w:t>
            </w:r>
            <w:r w:rsidR="000904B0">
              <w:rPr>
                <w:iCs/>
                <w:lang w:val="ro-MD"/>
              </w:rPr>
              <w:t>și facturile</w:t>
            </w:r>
            <w:r w:rsidRPr="0032655D">
              <w:rPr>
                <w:iCs/>
                <w:lang w:val="ro-MD"/>
              </w:rPr>
              <w:t xml:space="preserve"> fiscale</w:t>
            </w:r>
            <w:r w:rsidR="00D170AD">
              <w:rPr>
                <w:iCs/>
                <w:lang w:val="ro-MD"/>
              </w:rPr>
              <w:t>,</w:t>
            </w:r>
            <w:r w:rsidRPr="0032655D">
              <w:rPr>
                <w:iCs/>
                <w:lang w:val="ro-MD"/>
              </w:rPr>
              <w:t xml:space="preserve"> în termen de 15 zile lucrătoare din data recepționării și acceptării documentelor de către Beneficiar.</w:t>
            </w:r>
          </w:p>
          <w:p w14:paraId="2FCDF0BB" w14:textId="77777777" w:rsidR="00E06000" w:rsidRPr="00E06000" w:rsidRDefault="00E06000" w:rsidP="0084406E">
            <w:pPr>
              <w:tabs>
                <w:tab w:val="left" w:pos="567"/>
                <w:tab w:val="left" w:pos="4005"/>
              </w:tabs>
              <w:rPr>
                <w:iCs/>
                <w:lang w:val="ro-MD"/>
              </w:rPr>
            </w:pPr>
            <w:r w:rsidRPr="00E06000">
              <w:rPr>
                <w:iCs/>
                <w:lang w:val="ro-MD"/>
              </w:rPr>
              <w:t>3.1.6. Cheltuielile pentru apă și energie electrică vor fi suportate de Beneficiar și vor fi excluse din procesele-verbale a lucrărilor executate prezentate de Antreprenor.</w:t>
            </w:r>
          </w:p>
          <w:p w14:paraId="6D40BD36" w14:textId="0A9913E6" w:rsidR="005C5ED4" w:rsidRPr="00805B9C" w:rsidRDefault="00E06000" w:rsidP="0084406E">
            <w:pPr>
              <w:tabs>
                <w:tab w:val="left" w:pos="567"/>
                <w:tab w:val="left" w:pos="4005"/>
              </w:tabs>
              <w:rPr>
                <w:iCs/>
                <w:lang w:val="ro-MD"/>
              </w:rPr>
            </w:pPr>
            <w:r w:rsidRPr="00E06000">
              <w:rPr>
                <w:iCs/>
                <w:lang w:val="ro-MD"/>
              </w:rPr>
              <w:t>3.1.7. Cheltuielile pentru încărcarea, selectarea, transportarea deșeurilor menajere, de construcții sau demolării vor fi suportate din contul Antreprenorului.</w:t>
            </w:r>
          </w:p>
          <w:p w14:paraId="4BDA0124" w14:textId="35F208E9" w:rsidR="005F5601" w:rsidRDefault="005F5601" w:rsidP="0084406E">
            <w:pPr>
              <w:tabs>
                <w:tab w:val="left" w:pos="567"/>
                <w:tab w:val="left" w:pos="4005"/>
              </w:tabs>
              <w:jc w:val="center"/>
              <w:rPr>
                <w:b/>
                <w:bCs/>
                <w:iCs/>
                <w:lang w:val="ro-MD"/>
              </w:rPr>
            </w:pPr>
            <w:r w:rsidRPr="005839D5">
              <w:rPr>
                <w:b/>
                <w:bCs/>
                <w:iCs/>
                <w:lang w:val="ro-MD"/>
              </w:rPr>
              <w:lastRenderedPageBreak/>
              <w:t xml:space="preserve">Completare la Capitolul </w:t>
            </w:r>
            <w:r>
              <w:rPr>
                <w:b/>
                <w:bCs/>
                <w:iCs/>
                <w:lang w:val="ro-MD"/>
              </w:rPr>
              <w:t>7</w:t>
            </w:r>
            <w:r w:rsidRPr="005839D5">
              <w:rPr>
                <w:b/>
                <w:bCs/>
                <w:iCs/>
                <w:lang w:val="ro-MD"/>
              </w:rPr>
              <w:t xml:space="preserve">. MATERIALELE ȘI </w:t>
            </w:r>
          </w:p>
          <w:p w14:paraId="056AA86F" w14:textId="77777777" w:rsidR="005F5601" w:rsidRPr="005839D5" w:rsidRDefault="005F5601" w:rsidP="0084406E">
            <w:pPr>
              <w:tabs>
                <w:tab w:val="left" w:pos="567"/>
                <w:tab w:val="left" w:pos="4005"/>
              </w:tabs>
              <w:jc w:val="center"/>
              <w:rPr>
                <w:b/>
                <w:bCs/>
                <w:iCs/>
                <w:lang w:val="ro-MD"/>
              </w:rPr>
            </w:pPr>
            <w:r w:rsidRPr="005839D5">
              <w:rPr>
                <w:b/>
                <w:bCs/>
                <w:iCs/>
                <w:lang w:val="ro-MD"/>
              </w:rPr>
              <w:t>EXECUȚIA LUCRĂRILOR PROPRIU-ZISE</w:t>
            </w:r>
          </w:p>
          <w:p w14:paraId="67CC6272" w14:textId="523CF550" w:rsidR="005F5601" w:rsidRDefault="005F5601" w:rsidP="0084406E">
            <w:pPr>
              <w:tabs>
                <w:tab w:val="left" w:pos="567"/>
                <w:tab w:val="left" w:pos="4005"/>
              </w:tabs>
              <w:jc w:val="both"/>
              <w:rPr>
                <w:iCs/>
                <w:lang w:val="ro-MD"/>
              </w:rPr>
            </w:pPr>
            <w:r>
              <w:rPr>
                <w:iCs/>
                <w:lang w:val="ro-MD"/>
              </w:rPr>
              <w:t>7</w:t>
            </w:r>
            <w:r w:rsidRPr="00BD3181">
              <w:rPr>
                <w:iCs/>
                <w:lang w:val="ro-MD"/>
              </w:rPr>
              <w:t>.10. În cazul în care lucrările nu s</w:t>
            </w:r>
            <w:r w:rsidR="002A6F06">
              <w:rPr>
                <w:iCs/>
                <w:lang w:val="ro-MD"/>
              </w:rPr>
              <w:t>unt</w:t>
            </w:r>
            <w:r w:rsidRPr="00BD3181">
              <w:rPr>
                <w:iCs/>
                <w:lang w:val="ro-MD"/>
              </w:rPr>
              <w:t xml:space="preserve"> iniția</w:t>
            </w:r>
            <w:r w:rsidR="002A6F06">
              <w:rPr>
                <w:iCs/>
                <w:lang w:val="ro-MD"/>
              </w:rPr>
              <w:t>te</w:t>
            </w:r>
            <w:r w:rsidRPr="00BD3181">
              <w:rPr>
                <w:iCs/>
                <w:lang w:val="ro-MD"/>
              </w:rPr>
              <w:t xml:space="preserve"> în termenul indicat în ordinul de execuție, următoarele zile calendaristice vor fi calculate ca zile de întârziere pentru care se va aplica penalitatea corespunzătoare.</w:t>
            </w:r>
          </w:p>
          <w:p w14:paraId="26E98B21" w14:textId="77777777" w:rsidR="005F5601" w:rsidRPr="00805B9C" w:rsidRDefault="005F5601" w:rsidP="0084406E">
            <w:pPr>
              <w:tabs>
                <w:tab w:val="left" w:pos="567"/>
                <w:tab w:val="left" w:pos="4005"/>
              </w:tabs>
              <w:rPr>
                <w:iCs/>
                <w:lang w:val="ro-MD"/>
              </w:rPr>
            </w:pPr>
          </w:p>
          <w:p w14:paraId="688B310D" w14:textId="67866AA1" w:rsidR="005F5601" w:rsidRPr="005839D5" w:rsidRDefault="005F5601" w:rsidP="0084406E">
            <w:pPr>
              <w:tabs>
                <w:tab w:val="left" w:pos="567"/>
                <w:tab w:val="left" w:pos="4005"/>
              </w:tabs>
              <w:jc w:val="center"/>
              <w:rPr>
                <w:b/>
                <w:lang w:val="ro-MD"/>
              </w:rPr>
            </w:pPr>
            <w:r w:rsidRPr="001C55FF">
              <w:rPr>
                <w:b/>
                <w:bCs/>
                <w:iCs/>
                <w:lang w:val="ro-MD"/>
              </w:rPr>
              <w:t xml:space="preserve">Completare la Capitolul </w:t>
            </w:r>
            <w:r>
              <w:rPr>
                <w:b/>
                <w:bCs/>
                <w:iCs/>
                <w:lang w:val="ro-MD"/>
              </w:rPr>
              <w:t xml:space="preserve">8. </w:t>
            </w:r>
            <w:r w:rsidRPr="00805B9C">
              <w:rPr>
                <w:b/>
                <w:noProof w:val="0"/>
                <w:lang w:val="ro-MD"/>
              </w:rPr>
              <w:t xml:space="preserve">PERIOADA DE GARANŢIE </w:t>
            </w:r>
          </w:p>
          <w:p w14:paraId="3EE5A52D" w14:textId="77777777" w:rsidR="005F5601" w:rsidRPr="001C55FF" w:rsidRDefault="005F5601" w:rsidP="0084406E">
            <w:pPr>
              <w:tabs>
                <w:tab w:val="left" w:pos="567"/>
                <w:tab w:val="left" w:pos="4005"/>
              </w:tabs>
              <w:jc w:val="center"/>
              <w:rPr>
                <w:b/>
                <w:bCs/>
                <w:iCs/>
                <w:lang w:val="ro-MD"/>
              </w:rPr>
            </w:pPr>
            <w:r w:rsidRPr="00805B9C">
              <w:rPr>
                <w:b/>
                <w:noProof w:val="0"/>
                <w:lang w:val="ro-MD"/>
              </w:rPr>
              <w:t>ŞI REMEDIERI ÎN PERIOADA DE GARANŢIE</w:t>
            </w:r>
          </w:p>
          <w:p w14:paraId="3A707A95" w14:textId="47832D3D" w:rsidR="00634085" w:rsidRDefault="006C528B" w:rsidP="0084406E">
            <w:pPr>
              <w:tabs>
                <w:tab w:val="left" w:pos="567"/>
                <w:tab w:val="left" w:pos="4005"/>
              </w:tabs>
              <w:rPr>
                <w:b/>
                <w:bCs/>
                <w:iCs/>
                <w:lang w:val="ro-MD"/>
              </w:rPr>
            </w:pPr>
            <w:r>
              <w:rPr>
                <w:iCs/>
                <w:lang w:val="ro-MD"/>
              </w:rPr>
              <w:t>8</w:t>
            </w:r>
            <w:r w:rsidR="00C117B9" w:rsidRPr="00C117B9">
              <w:rPr>
                <w:iCs/>
                <w:lang w:val="ro-MD"/>
              </w:rPr>
              <w:t>.4. În perioada de garanţie stabilită</w:t>
            </w:r>
            <w:r w:rsidR="00847A97" w:rsidRPr="00847A97">
              <w:rPr>
                <w:iCs/>
                <w:lang w:val="ro-MD"/>
              </w:rPr>
              <w:t xml:space="preserve"> pentru lucrări și bunuri</w:t>
            </w:r>
            <w:r w:rsidR="00C117B9" w:rsidRPr="00C117B9">
              <w:rPr>
                <w:iCs/>
                <w:lang w:val="ro-MD"/>
              </w:rPr>
              <w:t xml:space="preserve">, în conformitate cu legislația în vigoare, </w:t>
            </w:r>
            <w:r w:rsidR="00847A97" w:rsidRPr="00847A97">
              <w:rPr>
                <w:iCs/>
                <w:lang w:val="ro-MD"/>
              </w:rPr>
              <w:t xml:space="preserve"> </w:t>
            </w:r>
            <w:r w:rsidR="00C117B9" w:rsidRPr="00C117B9">
              <w:rPr>
                <w:iCs/>
                <w:lang w:val="ro-MD"/>
              </w:rPr>
              <w:t xml:space="preserve">Antreprenorul va </w:t>
            </w:r>
            <w:r w:rsidR="00847A97" w:rsidRPr="00847A97">
              <w:rPr>
                <w:iCs/>
                <w:lang w:val="ro-MD"/>
              </w:rPr>
              <w:t xml:space="preserve">remedia lucrările neconforme, executa lucrări suplimentare și va </w:t>
            </w:r>
            <w:r w:rsidR="00C117B9" w:rsidRPr="00C117B9">
              <w:rPr>
                <w:iCs/>
                <w:lang w:val="ro-MD"/>
              </w:rPr>
              <w:t>schimba</w:t>
            </w:r>
            <w:r w:rsidR="00847A97" w:rsidRPr="00847A97">
              <w:rPr>
                <w:iCs/>
                <w:lang w:val="ro-MD"/>
              </w:rPr>
              <w:t xml:space="preserve"> sau </w:t>
            </w:r>
            <w:r w:rsidR="00C117B9" w:rsidRPr="00C117B9">
              <w:rPr>
                <w:iCs/>
                <w:lang w:val="ro-MD"/>
              </w:rPr>
              <w:t xml:space="preserve">repara Bunurile </w:t>
            </w:r>
            <w:r w:rsidR="00847A97" w:rsidRPr="00847A97">
              <w:rPr>
                <w:iCs/>
                <w:lang w:val="ro-MD"/>
              </w:rPr>
              <w:t xml:space="preserve">defectate </w:t>
            </w:r>
            <w:r w:rsidR="00C117B9" w:rsidRPr="00C117B9">
              <w:rPr>
                <w:iCs/>
                <w:lang w:val="ro-MD"/>
              </w:rPr>
              <w:t xml:space="preserve">din contul său în termen de </w:t>
            </w:r>
            <w:r w:rsidR="00C117B9">
              <w:rPr>
                <w:iCs/>
                <w:lang w:val="ro-MD"/>
              </w:rPr>
              <w:t>10</w:t>
            </w:r>
            <w:r w:rsidR="00C117B9" w:rsidRPr="00C117B9">
              <w:rPr>
                <w:iCs/>
                <w:lang w:val="ro-MD"/>
              </w:rPr>
              <w:t xml:space="preserve"> zile lucrătoare din momentul înștiințării de către Beneficiar.</w:t>
            </w:r>
          </w:p>
          <w:p w14:paraId="1F5A1DAD" w14:textId="77777777" w:rsidR="00634085" w:rsidRDefault="00634085" w:rsidP="0084406E">
            <w:pPr>
              <w:tabs>
                <w:tab w:val="left" w:pos="567"/>
                <w:tab w:val="left" w:pos="4005"/>
              </w:tabs>
              <w:jc w:val="center"/>
              <w:rPr>
                <w:b/>
                <w:bCs/>
                <w:iCs/>
                <w:lang w:val="ro-MD"/>
              </w:rPr>
            </w:pPr>
          </w:p>
          <w:p w14:paraId="57F20374" w14:textId="081B6E10" w:rsidR="005F5601" w:rsidRPr="0032655D" w:rsidRDefault="005F5601" w:rsidP="0084406E">
            <w:pPr>
              <w:tabs>
                <w:tab w:val="left" w:pos="567"/>
                <w:tab w:val="left" w:pos="4005"/>
              </w:tabs>
              <w:jc w:val="center"/>
              <w:rPr>
                <w:b/>
                <w:bCs/>
                <w:iCs/>
                <w:lang w:val="ro-MD"/>
              </w:rPr>
            </w:pPr>
            <w:r w:rsidRPr="0032655D">
              <w:rPr>
                <w:b/>
                <w:bCs/>
                <w:iCs/>
                <w:lang w:val="ro-MD"/>
              </w:rPr>
              <w:t xml:space="preserve">Completare la Capitolul </w:t>
            </w:r>
            <w:r>
              <w:rPr>
                <w:b/>
                <w:bCs/>
                <w:iCs/>
                <w:lang w:val="ro-MD"/>
              </w:rPr>
              <w:t>9. RĂSPUNDEREA PĂRȚILOR</w:t>
            </w:r>
          </w:p>
          <w:p w14:paraId="7A7B61D0" w14:textId="6D759625" w:rsidR="005F5601" w:rsidRDefault="005F5601" w:rsidP="0084406E">
            <w:pPr>
              <w:jc w:val="both"/>
            </w:pPr>
            <w:r>
              <w:t>9.9.1. În cazul în care întârzierea depășește 5 zile, Antreprenorul prezintă Beneficiarului o explicație în formă scrisă. Dacă Beneficiarul acceptă, Antreprenorul continue executarea lucrărilor, și după caz, prelungește termenul de valabilitate a garanției bancare de bună execuție,</w:t>
            </w:r>
          </w:p>
          <w:p w14:paraId="6A645F3F" w14:textId="77777777" w:rsidR="005F5601" w:rsidRDefault="005F5601" w:rsidP="0084406E">
            <w:pPr>
              <w:jc w:val="both"/>
            </w:pPr>
            <w:r>
              <w:t>aplicându-se penalitate pentru fiecare zi de întîrziere, în caz contrar se consideră ca fiind refuz de a executa lucrările prevăzute în prezentul Contract.</w:t>
            </w:r>
          </w:p>
          <w:p w14:paraId="27A6E94D" w14:textId="69EA3C73" w:rsidR="005F5601" w:rsidRDefault="005F5601" w:rsidP="0084406E">
            <w:pPr>
              <w:jc w:val="both"/>
            </w:pPr>
            <w:r>
              <w:t>9.12. Pentru refuzul de a executa lucrările prevăzute în prezentul Contract, Antreprenorul poartă răspundere materială în valoare de 5% din suma totală a prezentului Contract.</w:t>
            </w:r>
          </w:p>
          <w:p w14:paraId="4950FAA6" w14:textId="6419A3C2" w:rsidR="005F5601" w:rsidRDefault="005F5601" w:rsidP="0084406E">
            <w:pPr>
              <w:jc w:val="both"/>
            </w:pPr>
            <w:r>
              <w:t>9.13. Suma penalităţii calculate Antreprenorului conform prezentului Contract poate fi dedusă</w:t>
            </w:r>
          </w:p>
          <w:p w14:paraId="42AC9DAD" w14:textId="77777777" w:rsidR="005F5601" w:rsidRDefault="005F5601" w:rsidP="0084406E">
            <w:pPr>
              <w:jc w:val="both"/>
            </w:pPr>
            <w:r>
              <w:t>(reţinută) de către Beneficiar din suma plăţii pentru Lucrările executate.</w:t>
            </w:r>
          </w:p>
          <w:p w14:paraId="7329DAD9" w14:textId="5715721A" w:rsidR="005F5601" w:rsidRDefault="005F5601" w:rsidP="0084406E">
            <w:pPr>
              <w:jc w:val="both"/>
            </w:pPr>
            <w:r>
              <w:t>9.14. Pentru achitarea cu întârziere a Lucrărilor executate, Beneficiarul poartă răspundere materială în valoare de 0,1% din suma Lucrărilor neachitate, pentru fiecare zi lucrătoare de întârziere, dar nu mai mult de 5% din suma totală a prezentului Contract.</w:t>
            </w:r>
          </w:p>
          <w:p w14:paraId="27BDB157" w14:textId="77777777" w:rsidR="005F5601" w:rsidRDefault="005F5601" w:rsidP="0084406E">
            <w:pPr>
              <w:jc w:val="both"/>
            </w:pPr>
          </w:p>
          <w:p w14:paraId="33492FD9" w14:textId="31CF2CF0" w:rsidR="005F5601" w:rsidRPr="005839D5" w:rsidRDefault="005F5601" w:rsidP="0084406E">
            <w:pPr>
              <w:jc w:val="both"/>
              <w:rPr>
                <w:b/>
                <w:bCs/>
                <w:iCs/>
              </w:rPr>
            </w:pPr>
            <w:r>
              <w:rPr>
                <w:iCs/>
              </w:rPr>
              <w:t xml:space="preserve">                                       </w:t>
            </w:r>
            <w:r w:rsidRPr="005839D5">
              <w:rPr>
                <w:b/>
                <w:bCs/>
                <w:iCs/>
              </w:rPr>
              <w:t>Capitolul 1</w:t>
            </w:r>
            <w:r>
              <w:rPr>
                <w:b/>
                <w:bCs/>
                <w:iCs/>
              </w:rPr>
              <w:t>3</w:t>
            </w:r>
            <w:r w:rsidRPr="005839D5">
              <w:rPr>
                <w:b/>
                <w:bCs/>
                <w:iCs/>
              </w:rPr>
              <w:t>. CONFIDENȚIALITATE</w:t>
            </w:r>
          </w:p>
          <w:p w14:paraId="19BD5820" w14:textId="1F038B0F" w:rsidR="005F5601" w:rsidRPr="00D44749" w:rsidRDefault="005F5601" w:rsidP="0084406E">
            <w:pPr>
              <w:jc w:val="both"/>
              <w:rPr>
                <w:iCs/>
              </w:rPr>
            </w:pPr>
            <w:r w:rsidRPr="00511FA2">
              <w:rPr>
                <w:iCs/>
              </w:rPr>
              <w:t>1</w:t>
            </w:r>
            <w:r>
              <w:rPr>
                <w:iCs/>
              </w:rPr>
              <w:t>3</w:t>
            </w:r>
            <w:r w:rsidRPr="00511FA2">
              <w:rPr>
                <w:iCs/>
              </w:rPr>
              <w:t>.1. Oricare dintre Părțile contractante se obligă în termenii și condițiile prezentului Contract să</w:t>
            </w:r>
            <w:r>
              <w:rPr>
                <w:iCs/>
              </w:rPr>
              <w:t xml:space="preserve"> </w:t>
            </w:r>
            <w:r w:rsidRPr="00511FA2">
              <w:rPr>
                <w:iCs/>
              </w:rPr>
              <w:t>păstreze strict confidențiale toate datele și informațiile divulgate în orice manieră de către cealaltă</w:t>
            </w:r>
            <w:r>
              <w:rPr>
                <w:iCs/>
              </w:rPr>
              <w:t xml:space="preserve"> </w:t>
            </w:r>
            <w:r w:rsidRPr="00511FA2">
              <w:rPr>
                <w:iCs/>
              </w:rPr>
              <w:t>Parte pe durata executării prezentului Contract, cu excepția cazului în care divulgarea este necesară</w:t>
            </w:r>
            <w:r>
              <w:rPr>
                <w:iCs/>
              </w:rPr>
              <w:t xml:space="preserve"> </w:t>
            </w:r>
            <w:r w:rsidRPr="00511FA2">
              <w:rPr>
                <w:iCs/>
              </w:rPr>
              <w:t>pentru executarea Contractului și numai cu consimțământul scris prealabil al celeilalte Părți sau</w:t>
            </w:r>
            <w:r>
              <w:rPr>
                <w:iCs/>
              </w:rPr>
              <w:t xml:space="preserve"> </w:t>
            </w:r>
            <w:r w:rsidRPr="00511FA2">
              <w:rPr>
                <w:iCs/>
              </w:rPr>
              <w:t>divulgarea este solicitată în mod legal de către autoritățile în drept a avea acces la informația</w:t>
            </w:r>
            <w:r>
              <w:rPr>
                <w:iCs/>
              </w:rPr>
              <w:t xml:space="preserve"> </w:t>
            </w:r>
            <w:r w:rsidRPr="00511FA2">
              <w:rPr>
                <w:iCs/>
              </w:rPr>
              <w:t>prezentată în Contract.</w:t>
            </w:r>
          </w:p>
          <w:p w14:paraId="2B450618" w14:textId="77777777" w:rsidR="005C5ED4" w:rsidRPr="00805B9C" w:rsidRDefault="005C5ED4" w:rsidP="005C5ED4">
            <w:pPr>
              <w:tabs>
                <w:tab w:val="left" w:pos="567"/>
                <w:tab w:val="left" w:pos="4005"/>
              </w:tabs>
              <w:jc w:val="both"/>
              <w:rPr>
                <w:i/>
              </w:rPr>
            </w:pPr>
          </w:p>
          <w:p w14:paraId="1207983E" w14:textId="77777777" w:rsidR="005C5ED4" w:rsidRPr="00C62718" w:rsidRDefault="005C5ED4" w:rsidP="005C5ED4">
            <w:pPr>
              <w:numPr>
                <w:ilvl w:val="0"/>
                <w:numId w:val="26"/>
              </w:numPr>
              <w:spacing w:line="276" w:lineRule="auto"/>
              <w:ind w:left="0"/>
              <w:contextualSpacing/>
              <w:jc w:val="both"/>
              <w:rPr>
                <w:iCs/>
                <w:noProof w:val="0"/>
                <w:lang w:val="ro-MD"/>
              </w:rPr>
            </w:pPr>
            <w:r w:rsidRPr="00C62718">
              <w:rPr>
                <w:b/>
                <w:iCs/>
                <w:noProof w:val="0"/>
                <w:lang w:val="ro-MD"/>
              </w:rPr>
              <w:t xml:space="preserve">                 RECHIZITELE JURIDICE, POŞTALE ŞI DE PLĂŢI ALE PĂRŢILOR</w:t>
            </w:r>
          </w:p>
          <w:p w14:paraId="48684DFA" w14:textId="77777777" w:rsidR="005C5ED4" w:rsidRPr="00C62718" w:rsidRDefault="005C5ED4" w:rsidP="005C5ED4">
            <w:pPr>
              <w:tabs>
                <w:tab w:val="left" w:pos="2685"/>
              </w:tabs>
              <w:jc w:val="both"/>
              <w:rPr>
                <w:iCs/>
                <w:lang w:val="ro-MD"/>
              </w:rPr>
            </w:pPr>
            <w:r w:rsidRPr="00C62718">
              <w:rPr>
                <w:iCs/>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5ED4" w:rsidRPr="00C62718" w14:paraId="4BCA8A7C" w14:textId="77777777" w:rsidTr="005C5ED4">
              <w:trPr>
                <w:jc w:val="center"/>
              </w:trPr>
              <w:tc>
                <w:tcPr>
                  <w:tcW w:w="5163" w:type="dxa"/>
                  <w:tcBorders>
                    <w:top w:val="nil"/>
                    <w:left w:val="nil"/>
                    <w:bottom w:val="nil"/>
                    <w:right w:val="nil"/>
                  </w:tcBorders>
                </w:tcPr>
                <w:p w14:paraId="64844649" w14:textId="77777777" w:rsidR="005C5ED4" w:rsidRPr="00C62718" w:rsidRDefault="005C5ED4" w:rsidP="005C5ED4">
                  <w:pPr>
                    <w:tabs>
                      <w:tab w:val="left" w:pos="3295"/>
                    </w:tabs>
                    <w:jc w:val="center"/>
                    <w:rPr>
                      <w:b/>
                      <w:iCs/>
                      <w:lang w:val="ro-MD"/>
                    </w:rPr>
                  </w:pPr>
                  <w:r w:rsidRPr="00C62718">
                    <w:rPr>
                      <w:b/>
                      <w:iCs/>
                      <w:lang w:val="ro-MD"/>
                    </w:rPr>
                    <w:t>ANTREPRENORUL</w:t>
                  </w:r>
                </w:p>
              </w:tc>
              <w:tc>
                <w:tcPr>
                  <w:tcW w:w="4927" w:type="dxa"/>
                  <w:tcBorders>
                    <w:top w:val="nil"/>
                    <w:left w:val="nil"/>
                    <w:bottom w:val="nil"/>
                    <w:right w:val="nil"/>
                  </w:tcBorders>
                </w:tcPr>
                <w:p w14:paraId="41894FE3" w14:textId="77777777" w:rsidR="005C5ED4" w:rsidRPr="00C62718" w:rsidRDefault="005C5ED4" w:rsidP="005C5ED4">
                  <w:pPr>
                    <w:tabs>
                      <w:tab w:val="left" w:pos="3295"/>
                    </w:tabs>
                    <w:jc w:val="center"/>
                    <w:rPr>
                      <w:iCs/>
                      <w:lang w:val="ro-MD"/>
                    </w:rPr>
                  </w:pPr>
                  <w:r w:rsidRPr="00C62718">
                    <w:rPr>
                      <w:b/>
                      <w:iCs/>
                      <w:lang w:val="ro-MD"/>
                    </w:rPr>
                    <w:t>BENEFICIARUL</w:t>
                  </w:r>
                </w:p>
              </w:tc>
            </w:tr>
            <w:tr w:rsidR="005C5ED4" w:rsidRPr="00C62718" w14:paraId="46BEC2CC" w14:textId="77777777" w:rsidTr="005C5ED4">
              <w:trPr>
                <w:jc w:val="center"/>
              </w:trPr>
              <w:tc>
                <w:tcPr>
                  <w:tcW w:w="5163" w:type="dxa"/>
                  <w:tcBorders>
                    <w:top w:val="nil"/>
                    <w:left w:val="nil"/>
                    <w:bottom w:val="nil"/>
                    <w:right w:val="nil"/>
                  </w:tcBorders>
                  <w:vAlign w:val="center"/>
                </w:tcPr>
                <w:p w14:paraId="342F9AC7"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Adresa poştală:</w:t>
                  </w:r>
                </w:p>
              </w:tc>
              <w:tc>
                <w:tcPr>
                  <w:tcW w:w="4927" w:type="dxa"/>
                  <w:tcBorders>
                    <w:top w:val="nil"/>
                    <w:left w:val="nil"/>
                    <w:bottom w:val="nil"/>
                    <w:right w:val="nil"/>
                  </w:tcBorders>
                  <w:vAlign w:val="center"/>
                </w:tcPr>
                <w:p w14:paraId="21519511" w14:textId="77777777" w:rsidR="005C5ED4" w:rsidRDefault="005C5ED4" w:rsidP="005C5ED4">
                  <w:pPr>
                    <w:tabs>
                      <w:tab w:val="left" w:pos="1134"/>
                      <w:tab w:val="left" w:pos="4680"/>
                      <w:tab w:val="left" w:pos="7020"/>
                    </w:tabs>
                    <w:suppressAutoHyphens/>
                    <w:jc w:val="both"/>
                    <w:rPr>
                      <w:iCs/>
                      <w:lang w:val="ro-MD"/>
                    </w:rPr>
                  </w:pPr>
                </w:p>
                <w:p w14:paraId="51D07FAC"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Adresa poştală:</w:t>
                  </w:r>
                  <w:r w:rsidRPr="00C62718">
                    <w:rPr>
                      <w:iCs/>
                    </w:rPr>
                    <w:t xml:space="preserve"> </w:t>
                  </w:r>
                  <w:r w:rsidRPr="00C62718">
                    <w:rPr>
                      <w:iCs/>
                      <w:lang w:val="ro-MD"/>
                    </w:rPr>
                    <w:t>MD-2005, mun. Chişinău,                           bd. Grigore Vieru, 1</w:t>
                  </w:r>
                </w:p>
              </w:tc>
            </w:tr>
            <w:tr w:rsidR="005C5ED4" w:rsidRPr="00C62718" w14:paraId="0AD2B2CE" w14:textId="77777777" w:rsidTr="005C5ED4">
              <w:trPr>
                <w:jc w:val="center"/>
              </w:trPr>
              <w:tc>
                <w:tcPr>
                  <w:tcW w:w="5163" w:type="dxa"/>
                  <w:tcBorders>
                    <w:top w:val="nil"/>
                    <w:left w:val="nil"/>
                    <w:bottom w:val="nil"/>
                    <w:right w:val="nil"/>
                  </w:tcBorders>
                  <w:vAlign w:val="center"/>
                </w:tcPr>
                <w:p w14:paraId="1F43F9BB"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Telefon:</w:t>
                  </w:r>
                </w:p>
              </w:tc>
              <w:tc>
                <w:tcPr>
                  <w:tcW w:w="4927" w:type="dxa"/>
                  <w:tcBorders>
                    <w:top w:val="nil"/>
                    <w:left w:val="nil"/>
                    <w:bottom w:val="nil"/>
                    <w:right w:val="nil"/>
                  </w:tcBorders>
                  <w:vAlign w:val="center"/>
                </w:tcPr>
                <w:p w14:paraId="0DD04ACF"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Telefon:</w:t>
                  </w:r>
                  <w:r w:rsidRPr="00C62718">
                    <w:rPr>
                      <w:iCs/>
                    </w:rPr>
                    <w:t xml:space="preserve"> </w:t>
                  </w:r>
                  <w:r w:rsidRPr="00C62718">
                    <w:rPr>
                      <w:iCs/>
                      <w:lang w:val="ro-MD"/>
                    </w:rPr>
                    <w:t>022 822615</w:t>
                  </w:r>
                </w:p>
              </w:tc>
            </w:tr>
            <w:tr w:rsidR="005C5ED4" w:rsidRPr="00C62718" w14:paraId="6CEF15C0" w14:textId="77777777" w:rsidTr="005C5ED4">
              <w:trPr>
                <w:jc w:val="center"/>
              </w:trPr>
              <w:tc>
                <w:tcPr>
                  <w:tcW w:w="5163" w:type="dxa"/>
                  <w:tcBorders>
                    <w:top w:val="nil"/>
                    <w:left w:val="nil"/>
                    <w:bottom w:val="nil"/>
                    <w:right w:val="nil"/>
                  </w:tcBorders>
                  <w:vAlign w:val="center"/>
                </w:tcPr>
                <w:p w14:paraId="502246E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 fiscal:</w:t>
                  </w:r>
                </w:p>
              </w:tc>
              <w:tc>
                <w:tcPr>
                  <w:tcW w:w="4927" w:type="dxa"/>
                  <w:tcBorders>
                    <w:top w:val="nil"/>
                    <w:left w:val="nil"/>
                    <w:bottom w:val="nil"/>
                    <w:right w:val="nil"/>
                  </w:tcBorders>
                  <w:vAlign w:val="center"/>
                </w:tcPr>
                <w:p w14:paraId="4E05E880"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E-mail: official@bnm.md</w:t>
                  </w:r>
                </w:p>
                <w:p w14:paraId="53B54A45"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Cod fiscal:</w:t>
                  </w:r>
                  <w:r w:rsidRPr="00C62718">
                    <w:rPr>
                      <w:iCs/>
                    </w:rPr>
                    <w:t xml:space="preserve"> 79592</w:t>
                  </w:r>
                </w:p>
              </w:tc>
            </w:tr>
            <w:tr w:rsidR="005C5ED4" w:rsidRPr="00C62718" w14:paraId="3029C1D6" w14:textId="77777777" w:rsidTr="005C5ED4">
              <w:trPr>
                <w:jc w:val="center"/>
              </w:trPr>
              <w:tc>
                <w:tcPr>
                  <w:tcW w:w="5163" w:type="dxa"/>
                  <w:tcBorders>
                    <w:top w:val="nil"/>
                    <w:left w:val="nil"/>
                    <w:bottom w:val="nil"/>
                    <w:right w:val="nil"/>
                  </w:tcBorders>
                  <w:vAlign w:val="center"/>
                </w:tcPr>
                <w:p w14:paraId="2B225B0A"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Banca:</w:t>
                  </w:r>
                </w:p>
              </w:tc>
              <w:tc>
                <w:tcPr>
                  <w:tcW w:w="4927" w:type="dxa"/>
                  <w:tcBorders>
                    <w:top w:val="nil"/>
                    <w:left w:val="nil"/>
                    <w:bottom w:val="nil"/>
                    <w:right w:val="nil"/>
                  </w:tcBorders>
                  <w:vAlign w:val="center"/>
                </w:tcPr>
                <w:p w14:paraId="600B64E0" w14:textId="77777777" w:rsidR="005C5ED4" w:rsidRPr="00C62718" w:rsidRDefault="005C5ED4" w:rsidP="005C5ED4">
                  <w:pPr>
                    <w:tabs>
                      <w:tab w:val="left" w:pos="1134"/>
                      <w:tab w:val="left" w:pos="4680"/>
                      <w:tab w:val="left" w:pos="7020"/>
                    </w:tabs>
                    <w:suppressAutoHyphens/>
                    <w:jc w:val="both"/>
                    <w:rPr>
                      <w:iCs/>
                      <w:lang w:val="ro-MD"/>
                    </w:rPr>
                  </w:pPr>
                  <w:r w:rsidRPr="00C62718">
                    <w:rPr>
                      <w:iCs/>
                      <w:lang w:val="ro-MD"/>
                    </w:rPr>
                    <w:t>Cod bancar: NBMDMD2X</w:t>
                  </w:r>
                </w:p>
              </w:tc>
            </w:tr>
            <w:tr w:rsidR="005C5ED4" w:rsidRPr="00C62718" w14:paraId="0624E6C6" w14:textId="77777777" w:rsidTr="005C5ED4">
              <w:trPr>
                <w:jc w:val="center"/>
              </w:trPr>
              <w:tc>
                <w:tcPr>
                  <w:tcW w:w="5163" w:type="dxa"/>
                  <w:tcBorders>
                    <w:top w:val="nil"/>
                    <w:left w:val="nil"/>
                    <w:bottom w:val="nil"/>
                    <w:right w:val="nil"/>
                  </w:tcBorders>
                  <w:vAlign w:val="center"/>
                </w:tcPr>
                <w:p w14:paraId="4CFE0E20"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Cod:</w:t>
                  </w:r>
                </w:p>
              </w:tc>
              <w:tc>
                <w:tcPr>
                  <w:tcW w:w="4927" w:type="dxa"/>
                  <w:tcBorders>
                    <w:top w:val="nil"/>
                    <w:left w:val="nil"/>
                    <w:bottom w:val="nil"/>
                    <w:right w:val="nil"/>
                  </w:tcBorders>
                  <w:vAlign w:val="center"/>
                </w:tcPr>
                <w:p w14:paraId="4970C43B" w14:textId="77777777" w:rsidR="005C5ED4" w:rsidRPr="00C62718" w:rsidRDefault="005C5ED4" w:rsidP="005C5ED4">
                  <w:pPr>
                    <w:tabs>
                      <w:tab w:val="left" w:pos="1134"/>
                      <w:tab w:val="left" w:pos="4680"/>
                      <w:tab w:val="left" w:pos="7020"/>
                    </w:tabs>
                    <w:suppressAutoHyphens/>
                    <w:jc w:val="both"/>
                    <w:rPr>
                      <w:iCs/>
                      <w:lang w:val="ro-MD"/>
                    </w:rPr>
                  </w:pPr>
                </w:p>
              </w:tc>
            </w:tr>
            <w:tr w:rsidR="005C5ED4" w:rsidRPr="00C62718" w14:paraId="4AACAA06" w14:textId="77777777" w:rsidTr="005C5ED4">
              <w:trPr>
                <w:jc w:val="center"/>
              </w:trPr>
              <w:tc>
                <w:tcPr>
                  <w:tcW w:w="5163" w:type="dxa"/>
                  <w:tcBorders>
                    <w:top w:val="nil"/>
                    <w:left w:val="nil"/>
                    <w:bottom w:val="nil"/>
                    <w:right w:val="nil"/>
                  </w:tcBorders>
                  <w:vAlign w:val="center"/>
                </w:tcPr>
                <w:p w14:paraId="50B5FD84" w14:textId="77777777" w:rsidR="005C5ED4" w:rsidRPr="00C62718" w:rsidRDefault="005C5ED4" w:rsidP="005C5ED4">
                  <w:pPr>
                    <w:tabs>
                      <w:tab w:val="left" w:pos="1134"/>
                      <w:tab w:val="left" w:pos="4680"/>
                      <w:tab w:val="left" w:pos="7020"/>
                    </w:tabs>
                    <w:suppressAutoHyphens/>
                    <w:ind w:firstLine="567"/>
                    <w:jc w:val="both"/>
                    <w:rPr>
                      <w:iCs/>
                      <w:lang w:val="ro-MD"/>
                    </w:rPr>
                  </w:pPr>
                  <w:r w:rsidRPr="00C62718">
                    <w:rPr>
                      <w:iCs/>
                      <w:lang w:val="ro-MD"/>
                    </w:rPr>
                    <w:t>IBAN</w:t>
                  </w:r>
                </w:p>
              </w:tc>
              <w:tc>
                <w:tcPr>
                  <w:tcW w:w="4927" w:type="dxa"/>
                  <w:tcBorders>
                    <w:top w:val="nil"/>
                    <w:left w:val="nil"/>
                    <w:bottom w:val="nil"/>
                    <w:right w:val="nil"/>
                  </w:tcBorders>
                  <w:vAlign w:val="center"/>
                </w:tcPr>
                <w:p w14:paraId="70CB84A5" w14:textId="77777777" w:rsidR="005C5ED4" w:rsidRPr="00C62718" w:rsidRDefault="005C5ED4" w:rsidP="005C5ED4">
                  <w:pPr>
                    <w:tabs>
                      <w:tab w:val="left" w:pos="1134"/>
                      <w:tab w:val="left" w:pos="4680"/>
                      <w:tab w:val="left" w:pos="7020"/>
                    </w:tabs>
                    <w:suppressAutoHyphens/>
                    <w:jc w:val="both"/>
                    <w:rPr>
                      <w:iCs/>
                      <w:lang w:val="ro-MD"/>
                    </w:rPr>
                  </w:pPr>
                </w:p>
              </w:tc>
            </w:tr>
            <w:tr w:rsidR="005C5ED4" w:rsidRPr="00C62718" w14:paraId="42B34F2C" w14:textId="77777777" w:rsidTr="002A6F06">
              <w:trPr>
                <w:trHeight w:val="147"/>
                <w:jc w:val="center"/>
              </w:trPr>
              <w:tc>
                <w:tcPr>
                  <w:tcW w:w="5163" w:type="dxa"/>
                  <w:tcBorders>
                    <w:top w:val="nil"/>
                    <w:left w:val="nil"/>
                    <w:bottom w:val="nil"/>
                    <w:right w:val="nil"/>
                  </w:tcBorders>
                  <w:vAlign w:val="center"/>
                </w:tcPr>
                <w:p w14:paraId="5D037A3A" w14:textId="77777777" w:rsidR="005C5ED4" w:rsidRPr="00C62718" w:rsidRDefault="005C5ED4" w:rsidP="005C5ED4">
                  <w:pPr>
                    <w:tabs>
                      <w:tab w:val="left" w:pos="1134"/>
                      <w:tab w:val="left" w:pos="4680"/>
                      <w:tab w:val="left" w:pos="7020"/>
                    </w:tabs>
                    <w:suppressAutoHyphens/>
                    <w:jc w:val="both"/>
                    <w:rPr>
                      <w:iCs/>
                      <w:lang w:val="ro-MD"/>
                    </w:rPr>
                  </w:pPr>
                </w:p>
              </w:tc>
              <w:tc>
                <w:tcPr>
                  <w:tcW w:w="4927" w:type="dxa"/>
                  <w:tcBorders>
                    <w:top w:val="nil"/>
                    <w:left w:val="nil"/>
                    <w:bottom w:val="nil"/>
                    <w:right w:val="nil"/>
                  </w:tcBorders>
                  <w:vAlign w:val="center"/>
                </w:tcPr>
                <w:p w14:paraId="6974D8F0" w14:textId="77777777" w:rsidR="005C5ED4" w:rsidRPr="00C62718" w:rsidRDefault="005C5ED4" w:rsidP="005C5ED4">
                  <w:pPr>
                    <w:tabs>
                      <w:tab w:val="left" w:pos="1134"/>
                      <w:tab w:val="left" w:pos="4680"/>
                      <w:tab w:val="left" w:pos="7020"/>
                    </w:tabs>
                    <w:suppressAutoHyphens/>
                    <w:ind w:firstLine="567"/>
                    <w:jc w:val="both"/>
                    <w:rPr>
                      <w:iCs/>
                      <w:lang w:val="ro-MD"/>
                    </w:rPr>
                  </w:pPr>
                </w:p>
              </w:tc>
            </w:tr>
          </w:tbl>
          <w:p w14:paraId="73F1189B" w14:textId="71DFA790" w:rsidR="005C5ED4" w:rsidRDefault="005C5ED4" w:rsidP="005C5ED4">
            <w:pPr>
              <w:tabs>
                <w:tab w:val="left" w:pos="2685"/>
              </w:tabs>
              <w:spacing w:line="276" w:lineRule="auto"/>
              <w:contextualSpacing/>
              <w:jc w:val="center"/>
              <w:rPr>
                <w:b/>
                <w:iCs/>
                <w:noProof w:val="0"/>
                <w:lang w:val="ro-MD"/>
              </w:rPr>
            </w:pPr>
            <w:r w:rsidRPr="00C62718">
              <w:rPr>
                <w:b/>
                <w:iCs/>
                <w:noProof w:val="0"/>
                <w:lang w:val="ro-MD"/>
              </w:rPr>
              <w:t>SEMNĂTURILE PĂRŢILOR</w:t>
            </w:r>
          </w:p>
          <w:p w14:paraId="2C2C3879" w14:textId="77777777" w:rsidR="002A6F06" w:rsidRDefault="002A6F06" w:rsidP="005C5ED4">
            <w:pPr>
              <w:tabs>
                <w:tab w:val="left" w:pos="2685"/>
              </w:tabs>
              <w:spacing w:line="276" w:lineRule="auto"/>
              <w:contextualSpacing/>
              <w:jc w:val="center"/>
              <w:rPr>
                <w:b/>
                <w:iCs/>
                <w:noProof w:val="0"/>
                <w:lang w:val="ro-MD"/>
              </w:rPr>
            </w:pPr>
          </w:p>
          <w:tbl>
            <w:tblPr>
              <w:tblW w:w="9747" w:type="dxa"/>
              <w:jc w:val="center"/>
              <w:tblLayout w:type="fixed"/>
              <w:tblLook w:val="04A0" w:firstRow="1" w:lastRow="0" w:firstColumn="1" w:lastColumn="0" w:noHBand="0" w:noVBand="1"/>
            </w:tblPr>
            <w:tblGrid>
              <w:gridCol w:w="5188"/>
              <w:gridCol w:w="4559"/>
            </w:tblGrid>
            <w:tr w:rsidR="005C5ED4" w:rsidRPr="00C62718" w14:paraId="22FC9A8C" w14:textId="77777777" w:rsidTr="0040443A">
              <w:trPr>
                <w:trHeight w:val="357"/>
                <w:jc w:val="center"/>
              </w:trPr>
              <w:tc>
                <w:tcPr>
                  <w:tcW w:w="5188" w:type="dxa"/>
                  <w:vAlign w:val="center"/>
                </w:tcPr>
                <w:p w14:paraId="0349F969" w14:textId="77777777" w:rsidR="005C5ED4" w:rsidRPr="00C62718" w:rsidRDefault="005C5ED4" w:rsidP="005C5ED4">
                  <w:pPr>
                    <w:jc w:val="center"/>
                    <w:rPr>
                      <w:b/>
                      <w:iCs/>
                      <w:lang w:val="ro-MD"/>
                    </w:rPr>
                  </w:pPr>
                  <w:r w:rsidRPr="00C62718">
                    <w:rPr>
                      <w:b/>
                      <w:iCs/>
                      <w:lang w:val="ro-MD"/>
                    </w:rPr>
                    <w:t>ANTREPRENOR</w:t>
                  </w:r>
                </w:p>
              </w:tc>
              <w:tc>
                <w:tcPr>
                  <w:tcW w:w="4559" w:type="dxa"/>
                  <w:vAlign w:val="center"/>
                </w:tcPr>
                <w:p w14:paraId="47F1D170" w14:textId="77777777" w:rsidR="005C5ED4" w:rsidRPr="00C62718" w:rsidRDefault="005C5ED4" w:rsidP="005C5ED4">
                  <w:pPr>
                    <w:jc w:val="center"/>
                    <w:rPr>
                      <w:b/>
                      <w:iCs/>
                      <w:lang w:val="ro-MD"/>
                    </w:rPr>
                  </w:pPr>
                  <w:r w:rsidRPr="00C62718">
                    <w:rPr>
                      <w:b/>
                      <w:iCs/>
                      <w:lang w:val="ro-MD"/>
                    </w:rPr>
                    <w:t>BENEFICIAR</w:t>
                  </w:r>
                </w:p>
              </w:tc>
            </w:tr>
          </w:tbl>
          <w:p w14:paraId="6850C960" w14:textId="77777777" w:rsidR="005C5ED4" w:rsidRPr="00F06703" w:rsidRDefault="005C5ED4" w:rsidP="005C5ED4">
            <w:pPr>
              <w:jc w:val="both"/>
              <w:rPr>
                <w:i/>
                <w:lang w:val="ro-MD"/>
              </w:rPr>
            </w:pPr>
          </w:p>
        </w:tc>
      </w:tr>
    </w:tbl>
    <w:p w14:paraId="573C5FBA" w14:textId="77777777" w:rsidR="0080188E" w:rsidRPr="00D216BB" w:rsidRDefault="0080188E" w:rsidP="0040443A">
      <w:pPr>
        <w:rPr>
          <w:b/>
          <w:bCs/>
          <w:noProof w:val="0"/>
          <w:lang w:val="en-US"/>
        </w:rPr>
      </w:pPr>
    </w:p>
    <w:sectPr w:rsidR="0080188E" w:rsidRPr="00D216BB" w:rsidSect="00C0551B">
      <w:headerReference w:type="even" r:id="rId11"/>
      <w:headerReference w:type="default" r:id="rId12"/>
      <w:footerReference w:type="even" r:id="rId13"/>
      <w:footerReference w:type="default" r:id="rId14"/>
      <w:pgSz w:w="11906" w:h="16838"/>
      <w:pgMar w:top="709" w:right="1133"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54AFE4" w14:textId="77777777" w:rsidR="004452D9" w:rsidRDefault="004452D9" w:rsidP="00A20ACF">
      <w:r>
        <w:separator/>
      </w:r>
    </w:p>
  </w:endnote>
  <w:endnote w:type="continuationSeparator" w:id="0">
    <w:p w14:paraId="105D6BF3" w14:textId="77777777" w:rsidR="004452D9" w:rsidRDefault="004452D9" w:rsidP="00A20ACF">
      <w:r>
        <w:continuationSeparator/>
      </w:r>
    </w:p>
  </w:endnote>
  <w:endnote w:type="continuationNotice" w:id="1">
    <w:p w14:paraId="6AF25D71" w14:textId="77777777" w:rsidR="004452D9" w:rsidRDefault="00445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B0D6" w14:textId="77777777" w:rsidR="004452D9" w:rsidRDefault="004452D9" w:rsidP="00500C80">
    <w:pPr>
      <w:pStyle w:val="Footer"/>
    </w:pPr>
    <w:bookmarkStart w:id="8" w:name="TITUS2FooterEvenPages"/>
    <w:r w:rsidRPr="00500C80">
      <w:rPr>
        <w:color w:val="000000"/>
        <w:sz w:val="2"/>
      </w:rPr>
      <w:t> </w:t>
    </w:r>
  </w:p>
  <w:p w14:paraId="6EBFE000" w14:textId="0BF76CFF" w:rsidR="004452D9" w:rsidRDefault="008022E0" w:rsidP="007C04D8">
    <w:pPr>
      <w:pStyle w:val="Footer"/>
      <w:jc w:val="right"/>
    </w:pPr>
    <w:sdt>
      <w:sdtPr>
        <w:id w:val="2082325357"/>
        <w:docPartObj>
          <w:docPartGallery w:val="Page Numbers (Bottom of Page)"/>
          <w:docPartUnique/>
        </w:docPartObj>
      </w:sdtPr>
      <w:sdtEndPr/>
      <w:sdtContent>
        <w:r w:rsidR="004452D9">
          <w:fldChar w:fldCharType="begin"/>
        </w:r>
        <w:r w:rsidR="004452D9">
          <w:instrText xml:space="preserve"> PAGE   \* MERGEFORMAT </w:instrText>
        </w:r>
        <w:r w:rsidR="004452D9">
          <w:fldChar w:fldCharType="separate"/>
        </w:r>
        <w:r w:rsidR="004452D9">
          <w:t>8</w:t>
        </w:r>
        <w:r w:rsidR="004452D9">
          <w:fldChar w:fldCharType="end"/>
        </w:r>
      </w:sdtContent>
    </w:sdt>
  </w:p>
  <w:p w14:paraId="52014D2B" w14:textId="77777777" w:rsidR="004452D9" w:rsidRDefault="004452D9" w:rsidP="007C04D8">
    <w:pPr>
      <w:pStyle w:val="Footer"/>
    </w:pPr>
  </w:p>
  <w:p w14:paraId="14A0A829" w14:textId="53191882" w:rsidR="004452D9" w:rsidRDefault="004452D9" w:rsidP="00C500F7">
    <w:pPr>
      <w:pStyle w:val="Footer"/>
    </w:pPr>
    <w:bookmarkStart w:id="9" w:name="TITUS1FooterEvenPages"/>
    <w:bookmarkEnd w:id="8"/>
    <w:r w:rsidRPr="00C500F7">
      <w:rPr>
        <w:color w:val="000000"/>
        <w:sz w:val="2"/>
      </w:rPr>
      <w:t> </w:t>
    </w:r>
    <w:bookmarkEnd w:id="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1D9E8" w14:textId="407F7B08" w:rsidR="004452D9" w:rsidRDefault="004452D9" w:rsidP="00500C80">
    <w:pPr>
      <w:pStyle w:val="Footer"/>
    </w:pPr>
    <w:bookmarkStart w:id="10" w:name="TITUS2FooterPrimary"/>
    <w:r w:rsidRPr="00500C80">
      <w:rPr>
        <w:color w:val="000000"/>
        <w:sz w:val="2"/>
      </w:rPr>
      <w:t> </w:t>
    </w:r>
  </w:p>
  <w:p w14:paraId="42057FDE" w14:textId="0F07CD6B" w:rsidR="004452D9" w:rsidRDefault="004452D9" w:rsidP="00C500F7">
    <w:pPr>
      <w:pStyle w:val="Footer"/>
    </w:pPr>
    <w:bookmarkStart w:id="11" w:name="TITUS1FooterPrimary"/>
    <w:bookmarkEnd w:id="10"/>
    <w:r w:rsidRPr="00C500F7">
      <w:rPr>
        <w:color w:val="000000"/>
        <w:sz w:val="2"/>
      </w:rPr>
      <w:t> </w:t>
    </w:r>
  </w:p>
  <w:bookmarkEnd w:id="11"/>
  <w:p w14:paraId="16FD1D34" w14:textId="2F771645" w:rsidR="004452D9" w:rsidRDefault="008022E0" w:rsidP="00C500F7">
    <w:pPr>
      <w:pStyle w:val="Footer"/>
      <w:jc w:val="right"/>
    </w:pPr>
    <w:sdt>
      <w:sdtPr>
        <w:id w:val="21019529"/>
        <w:docPartObj>
          <w:docPartGallery w:val="Page Numbers (Bottom of Page)"/>
          <w:docPartUnique/>
        </w:docPartObj>
      </w:sdtPr>
      <w:sdtEndPr/>
      <w:sdtContent>
        <w:r w:rsidR="004452D9">
          <w:fldChar w:fldCharType="begin"/>
        </w:r>
        <w:r w:rsidR="004452D9">
          <w:instrText xml:space="preserve"> PAGE   \* MERGEFORMAT </w:instrText>
        </w:r>
        <w:r w:rsidR="004452D9">
          <w:fldChar w:fldCharType="separate"/>
        </w:r>
        <w:r w:rsidR="004452D9">
          <w:t>9</w:t>
        </w:r>
        <w:r w:rsidR="004452D9">
          <w:fldChar w:fldCharType="end"/>
        </w:r>
      </w:sdtContent>
    </w:sdt>
  </w:p>
  <w:p w14:paraId="075618FA" w14:textId="77777777" w:rsidR="004452D9" w:rsidRDefault="00445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5953C" w14:textId="77777777" w:rsidR="004452D9" w:rsidRDefault="004452D9" w:rsidP="00A20ACF">
      <w:r>
        <w:separator/>
      </w:r>
    </w:p>
  </w:footnote>
  <w:footnote w:type="continuationSeparator" w:id="0">
    <w:p w14:paraId="6B1A00E6" w14:textId="77777777" w:rsidR="004452D9" w:rsidRDefault="004452D9" w:rsidP="00A20ACF">
      <w:r>
        <w:continuationSeparator/>
      </w:r>
    </w:p>
  </w:footnote>
  <w:footnote w:type="continuationNotice" w:id="1">
    <w:p w14:paraId="4EE9B154" w14:textId="77777777" w:rsidR="004452D9" w:rsidRDefault="004452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2BDD" w14:textId="438A8CB5" w:rsidR="004452D9" w:rsidRPr="002A2F21" w:rsidRDefault="004452D9" w:rsidP="002A2F21">
    <w:pPr>
      <w:pStyle w:val="Header"/>
    </w:pPr>
    <w:bookmarkStart w:id="5" w:name="TITUS2HeaderEvenPages"/>
  </w:p>
  <w:bookmarkEnd w:i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FE4AF" w14:textId="5E515290" w:rsidR="004452D9" w:rsidRPr="005A09D9" w:rsidRDefault="004452D9" w:rsidP="00C500F7">
    <w:pPr>
      <w:pStyle w:val="Header"/>
    </w:pPr>
    <w:bookmarkStart w:id="6" w:name="TITUS2HeaderPrimary"/>
    <w:r w:rsidRPr="00500C80">
      <w:rPr>
        <w:color w:val="000000"/>
        <w:sz w:val="2"/>
      </w:rPr>
      <w:t> </w:t>
    </w:r>
    <w:bookmarkStart w:id="7" w:name="TITUS1HeaderPrimary"/>
    <w:bookmarkEnd w:id="6"/>
    <w:r>
      <w:rPr>
        <w:color w:val="000000"/>
        <w:sz w:val="2"/>
      </w:rPr>
      <w:t> </w:t>
    </w:r>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3EB634E0"/>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6D1E55B5"/>
    <w:multiLevelType w:val="hybridMultilevel"/>
    <w:tmpl w:val="42762B7E"/>
    <w:lvl w:ilvl="0" w:tplc="FA205138">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1"/>
  </w:num>
  <w:num w:numId="4">
    <w:abstractNumId w:val="20"/>
  </w:num>
  <w:num w:numId="5">
    <w:abstractNumId w:val="9"/>
  </w:num>
  <w:num w:numId="6">
    <w:abstractNumId w:val="12"/>
  </w:num>
  <w:num w:numId="7">
    <w:abstractNumId w:val="10"/>
  </w:num>
  <w:num w:numId="8">
    <w:abstractNumId w:val="5"/>
  </w:num>
  <w:num w:numId="9">
    <w:abstractNumId w:val="19"/>
  </w:num>
  <w:num w:numId="10">
    <w:abstractNumId w:val="8"/>
  </w:num>
  <w:num w:numId="11">
    <w:abstractNumId w:val="14"/>
  </w:num>
  <w:num w:numId="12">
    <w:abstractNumId w:val="15"/>
  </w:num>
  <w:num w:numId="13">
    <w:abstractNumId w:val="28"/>
  </w:num>
  <w:num w:numId="14">
    <w:abstractNumId w:val="18"/>
  </w:num>
  <w:num w:numId="15">
    <w:abstractNumId w:val="16"/>
  </w:num>
  <w:num w:numId="16">
    <w:abstractNumId w:val="6"/>
  </w:num>
  <w:num w:numId="17">
    <w:abstractNumId w:val="29"/>
  </w:num>
  <w:num w:numId="18">
    <w:abstractNumId w:val="24"/>
  </w:num>
  <w:num w:numId="19">
    <w:abstractNumId w:val="7"/>
  </w:num>
  <w:num w:numId="20">
    <w:abstractNumId w:val="22"/>
  </w:num>
  <w:num w:numId="21">
    <w:abstractNumId w:val="1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3"/>
  </w:num>
  <w:num w:numId="25">
    <w:abstractNumId w:val="25"/>
  </w:num>
  <w:num w:numId="26">
    <w:abstractNumId w:val="17"/>
  </w:num>
  <w:num w:numId="27">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evenAndOddHeaders/>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5B0"/>
    <w:rsid w:val="0002022A"/>
    <w:rsid w:val="00021BB8"/>
    <w:rsid w:val="00022311"/>
    <w:rsid w:val="000224D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E23"/>
    <w:rsid w:val="0007146B"/>
    <w:rsid w:val="00071859"/>
    <w:rsid w:val="00072088"/>
    <w:rsid w:val="00072940"/>
    <w:rsid w:val="0007389B"/>
    <w:rsid w:val="00073EB7"/>
    <w:rsid w:val="00073FF9"/>
    <w:rsid w:val="00074305"/>
    <w:rsid w:val="00077774"/>
    <w:rsid w:val="00080063"/>
    <w:rsid w:val="000800FE"/>
    <w:rsid w:val="000817D6"/>
    <w:rsid w:val="0008191D"/>
    <w:rsid w:val="000849A8"/>
    <w:rsid w:val="00087114"/>
    <w:rsid w:val="00087859"/>
    <w:rsid w:val="000904B0"/>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62"/>
    <w:rsid w:val="000A7988"/>
    <w:rsid w:val="000A7A90"/>
    <w:rsid w:val="000B2369"/>
    <w:rsid w:val="000B31A0"/>
    <w:rsid w:val="000B3312"/>
    <w:rsid w:val="000B4BF5"/>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EA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E5C"/>
    <w:rsid w:val="0011134B"/>
    <w:rsid w:val="00111546"/>
    <w:rsid w:val="00112E2E"/>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32"/>
    <w:rsid w:val="00135A02"/>
    <w:rsid w:val="00136841"/>
    <w:rsid w:val="001372AA"/>
    <w:rsid w:val="0013795E"/>
    <w:rsid w:val="001401CD"/>
    <w:rsid w:val="0014020A"/>
    <w:rsid w:val="00140BB8"/>
    <w:rsid w:val="0014181B"/>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023"/>
    <w:rsid w:val="0016369C"/>
    <w:rsid w:val="00164565"/>
    <w:rsid w:val="001701DE"/>
    <w:rsid w:val="001704FB"/>
    <w:rsid w:val="001710E7"/>
    <w:rsid w:val="001718AE"/>
    <w:rsid w:val="00174C61"/>
    <w:rsid w:val="00174E5F"/>
    <w:rsid w:val="001763CD"/>
    <w:rsid w:val="0017664F"/>
    <w:rsid w:val="00177A21"/>
    <w:rsid w:val="00180ED4"/>
    <w:rsid w:val="00183358"/>
    <w:rsid w:val="00183D79"/>
    <w:rsid w:val="0018415A"/>
    <w:rsid w:val="00184370"/>
    <w:rsid w:val="00185148"/>
    <w:rsid w:val="001856BA"/>
    <w:rsid w:val="001866CB"/>
    <w:rsid w:val="001873A6"/>
    <w:rsid w:val="0019071C"/>
    <w:rsid w:val="00192984"/>
    <w:rsid w:val="00194633"/>
    <w:rsid w:val="00195966"/>
    <w:rsid w:val="0019642D"/>
    <w:rsid w:val="00196AB4"/>
    <w:rsid w:val="001A10B7"/>
    <w:rsid w:val="001A192A"/>
    <w:rsid w:val="001A19FD"/>
    <w:rsid w:val="001A1A16"/>
    <w:rsid w:val="001A2344"/>
    <w:rsid w:val="001A4150"/>
    <w:rsid w:val="001A4DB4"/>
    <w:rsid w:val="001A5517"/>
    <w:rsid w:val="001A58C5"/>
    <w:rsid w:val="001A6043"/>
    <w:rsid w:val="001A6BE2"/>
    <w:rsid w:val="001A78E4"/>
    <w:rsid w:val="001B09B3"/>
    <w:rsid w:val="001B0CF6"/>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72F"/>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E0A"/>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9BB"/>
    <w:rsid w:val="00244A30"/>
    <w:rsid w:val="0024699C"/>
    <w:rsid w:val="002477E2"/>
    <w:rsid w:val="00247A37"/>
    <w:rsid w:val="002514C3"/>
    <w:rsid w:val="00251B8A"/>
    <w:rsid w:val="00252D6E"/>
    <w:rsid w:val="00255879"/>
    <w:rsid w:val="00256A14"/>
    <w:rsid w:val="002574B4"/>
    <w:rsid w:val="002611DC"/>
    <w:rsid w:val="002614DE"/>
    <w:rsid w:val="002620BE"/>
    <w:rsid w:val="00264637"/>
    <w:rsid w:val="002659BB"/>
    <w:rsid w:val="0026663C"/>
    <w:rsid w:val="00266795"/>
    <w:rsid w:val="00266F98"/>
    <w:rsid w:val="00267805"/>
    <w:rsid w:val="00267E8E"/>
    <w:rsid w:val="00271282"/>
    <w:rsid w:val="002722CC"/>
    <w:rsid w:val="00272890"/>
    <w:rsid w:val="002739A1"/>
    <w:rsid w:val="00275D82"/>
    <w:rsid w:val="002767DE"/>
    <w:rsid w:val="00276D0B"/>
    <w:rsid w:val="00281BEA"/>
    <w:rsid w:val="002828B9"/>
    <w:rsid w:val="002832B5"/>
    <w:rsid w:val="00283820"/>
    <w:rsid w:val="002849C9"/>
    <w:rsid w:val="00284ED0"/>
    <w:rsid w:val="002854C7"/>
    <w:rsid w:val="00285D55"/>
    <w:rsid w:val="00286387"/>
    <w:rsid w:val="00286D04"/>
    <w:rsid w:val="0028702D"/>
    <w:rsid w:val="002870C3"/>
    <w:rsid w:val="002909B7"/>
    <w:rsid w:val="00290D06"/>
    <w:rsid w:val="00290D28"/>
    <w:rsid w:val="002911C9"/>
    <w:rsid w:val="002927B7"/>
    <w:rsid w:val="00292856"/>
    <w:rsid w:val="0029594F"/>
    <w:rsid w:val="00295B20"/>
    <w:rsid w:val="00297C1E"/>
    <w:rsid w:val="002A04D8"/>
    <w:rsid w:val="002A0588"/>
    <w:rsid w:val="002A0866"/>
    <w:rsid w:val="002A0AE5"/>
    <w:rsid w:val="002A26B7"/>
    <w:rsid w:val="002A2F21"/>
    <w:rsid w:val="002A6375"/>
    <w:rsid w:val="002A68CD"/>
    <w:rsid w:val="002A6E99"/>
    <w:rsid w:val="002A6F06"/>
    <w:rsid w:val="002A6F0C"/>
    <w:rsid w:val="002A7A7B"/>
    <w:rsid w:val="002B1EFF"/>
    <w:rsid w:val="002B206B"/>
    <w:rsid w:val="002B3E6F"/>
    <w:rsid w:val="002B41C5"/>
    <w:rsid w:val="002B4280"/>
    <w:rsid w:val="002B4D12"/>
    <w:rsid w:val="002B5DEF"/>
    <w:rsid w:val="002B624D"/>
    <w:rsid w:val="002B7398"/>
    <w:rsid w:val="002B7A36"/>
    <w:rsid w:val="002C07A2"/>
    <w:rsid w:val="002C09DB"/>
    <w:rsid w:val="002C2210"/>
    <w:rsid w:val="002C235F"/>
    <w:rsid w:val="002C4803"/>
    <w:rsid w:val="002C764E"/>
    <w:rsid w:val="002C7CCD"/>
    <w:rsid w:val="002D2505"/>
    <w:rsid w:val="002D3E47"/>
    <w:rsid w:val="002D4BC7"/>
    <w:rsid w:val="002D6E71"/>
    <w:rsid w:val="002D7857"/>
    <w:rsid w:val="002E1640"/>
    <w:rsid w:val="002E20CD"/>
    <w:rsid w:val="002E3D41"/>
    <w:rsid w:val="002E48BE"/>
    <w:rsid w:val="002E4970"/>
    <w:rsid w:val="002E544B"/>
    <w:rsid w:val="002E5B20"/>
    <w:rsid w:val="002E6BB0"/>
    <w:rsid w:val="002E7992"/>
    <w:rsid w:val="002F03E2"/>
    <w:rsid w:val="002F0B6E"/>
    <w:rsid w:val="002F4358"/>
    <w:rsid w:val="002F556B"/>
    <w:rsid w:val="002F638E"/>
    <w:rsid w:val="002F6A1E"/>
    <w:rsid w:val="00302287"/>
    <w:rsid w:val="0030652C"/>
    <w:rsid w:val="00306801"/>
    <w:rsid w:val="00311239"/>
    <w:rsid w:val="0031215E"/>
    <w:rsid w:val="003129A3"/>
    <w:rsid w:val="00313025"/>
    <w:rsid w:val="00316769"/>
    <w:rsid w:val="00316C81"/>
    <w:rsid w:val="00316F2D"/>
    <w:rsid w:val="0031777A"/>
    <w:rsid w:val="00317DE5"/>
    <w:rsid w:val="003207B4"/>
    <w:rsid w:val="00320AC6"/>
    <w:rsid w:val="00321E93"/>
    <w:rsid w:val="00322255"/>
    <w:rsid w:val="0032321E"/>
    <w:rsid w:val="00325B75"/>
    <w:rsid w:val="00327654"/>
    <w:rsid w:val="003305D5"/>
    <w:rsid w:val="0033109C"/>
    <w:rsid w:val="003317BE"/>
    <w:rsid w:val="00332F8E"/>
    <w:rsid w:val="00335033"/>
    <w:rsid w:val="00336563"/>
    <w:rsid w:val="00341210"/>
    <w:rsid w:val="00341514"/>
    <w:rsid w:val="00341C8C"/>
    <w:rsid w:val="003427FE"/>
    <w:rsid w:val="0034315B"/>
    <w:rsid w:val="003465DA"/>
    <w:rsid w:val="00350122"/>
    <w:rsid w:val="003506C9"/>
    <w:rsid w:val="00351C0F"/>
    <w:rsid w:val="0035258F"/>
    <w:rsid w:val="00352B05"/>
    <w:rsid w:val="003534BD"/>
    <w:rsid w:val="00355106"/>
    <w:rsid w:val="00355211"/>
    <w:rsid w:val="00355DD2"/>
    <w:rsid w:val="00356E1C"/>
    <w:rsid w:val="00357B7D"/>
    <w:rsid w:val="0036022B"/>
    <w:rsid w:val="00360232"/>
    <w:rsid w:val="00361092"/>
    <w:rsid w:val="00361D56"/>
    <w:rsid w:val="0036317A"/>
    <w:rsid w:val="0036564A"/>
    <w:rsid w:val="00366B72"/>
    <w:rsid w:val="00371352"/>
    <w:rsid w:val="00371806"/>
    <w:rsid w:val="003731FD"/>
    <w:rsid w:val="00373336"/>
    <w:rsid w:val="00373AF9"/>
    <w:rsid w:val="00377CE0"/>
    <w:rsid w:val="0038163C"/>
    <w:rsid w:val="00381EF2"/>
    <w:rsid w:val="0038237B"/>
    <w:rsid w:val="0038240D"/>
    <w:rsid w:val="0038275D"/>
    <w:rsid w:val="003844CC"/>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B4E"/>
    <w:rsid w:val="003B4ACE"/>
    <w:rsid w:val="003B56EF"/>
    <w:rsid w:val="003B7763"/>
    <w:rsid w:val="003C1106"/>
    <w:rsid w:val="003C27FD"/>
    <w:rsid w:val="003C2C26"/>
    <w:rsid w:val="003C3AE2"/>
    <w:rsid w:val="003C4159"/>
    <w:rsid w:val="003C6365"/>
    <w:rsid w:val="003C66FF"/>
    <w:rsid w:val="003C7430"/>
    <w:rsid w:val="003C755F"/>
    <w:rsid w:val="003C7E86"/>
    <w:rsid w:val="003D06D0"/>
    <w:rsid w:val="003D2A34"/>
    <w:rsid w:val="003D2D38"/>
    <w:rsid w:val="003D312E"/>
    <w:rsid w:val="003D3529"/>
    <w:rsid w:val="003D3631"/>
    <w:rsid w:val="003D3EF4"/>
    <w:rsid w:val="003D4085"/>
    <w:rsid w:val="003D58B1"/>
    <w:rsid w:val="003D5FC1"/>
    <w:rsid w:val="003D5FF1"/>
    <w:rsid w:val="003D62DB"/>
    <w:rsid w:val="003D6769"/>
    <w:rsid w:val="003D7954"/>
    <w:rsid w:val="003E13A7"/>
    <w:rsid w:val="003E7B03"/>
    <w:rsid w:val="003F06E8"/>
    <w:rsid w:val="003F0C88"/>
    <w:rsid w:val="003F1B50"/>
    <w:rsid w:val="003F2E01"/>
    <w:rsid w:val="003F54BE"/>
    <w:rsid w:val="003F591E"/>
    <w:rsid w:val="003F63A0"/>
    <w:rsid w:val="003F6B9C"/>
    <w:rsid w:val="003F6EE2"/>
    <w:rsid w:val="004001DE"/>
    <w:rsid w:val="00401517"/>
    <w:rsid w:val="00401E86"/>
    <w:rsid w:val="00401E90"/>
    <w:rsid w:val="00402CD8"/>
    <w:rsid w:val="004031FD"/>
    <w:rsid w:val="0040441E"/>
    <w:rsid w:val="0040443A"/>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A5E"/>
    <w:rsid w:val="004325A0"/>
    <w:rsid w:val="004331E5"/>
    <w:rsid w:val="004334FF"/>
    <w:rsid w:val="004344C6"/>
    <w:rsid w:val="0044048B"/>
    <w:rsid w:val="004409EB"/>
    <w:rsid w:val="00442351"/>
    <w:rsid w:val="00442D67"/>
    <w:rsid w:val="00443325"/>
    <w:rsid w:val="00443BED"/>
    <w:rsid w:val="00443DD8"/>
    <w:rsid w:val="00444038"/>
    <w:rsid w:val="004452D9"/>
    <w:rsid w:val="0044783C"/>
    <w:rsid w:val="00450A12"/>
    <w:rsid w:val="00451A22"/>
    <w:rsid w:val="00452864"/>
    <w:rsid w:val="00452959"/>
    <w:rsid w:val="00453E2A"/>
    <w:rsid w:val="00453E79"/>
    <w:rsid w:val="00455A94"/>
    <w:rsid w:val="004571EB"/>
    <w:rsid w:val="004576E2"/>
    <w:rsid w:val="00460653"/>
    <w:rsid w:val="00461DAC"/>
    <w:rsid w:val="00464994"/>
    <w:rsid w:val="00464A19"/>
    <w:rsid w:val="00466BEC"/>
    <w:rsid w:val="00467A64"/>
    <w:rsid w:val="004702B5"/>
    <w:rsid w:val="00473CA5"/>
    <w:rsid w:val="0047776F"/>
    <w:rsid w:val="00477FD2"/>
    <w:rsid w:val="00482A9A"/>
    <w:rsid w:val="00482E77"/>
    <w:rsid w:val="00483C4C"/>
    <w:rsid w:val="00484113"/>
    <w:rsid w:val="004856C0"/>
    <w:rsid w:val="00491A8B"/>
    <w:rsid w:val="004967CB"/>
    <w:rsid w:val="00496AFA"/>
    <w:rsid w:val="004979FA"/>
    <w:rsid w:val="004A1C90"/>
    <w:rsid w:val="004A2D32"/>
    <w:rsid w:val="004A463F"/>
    <w:rsid w:val="004A4AF2"/>
    <w:rsid w:val="004A4CB4"/>
    <w:rsid w:val="004A582E"/>
    <w:rsid w:val="004A5F0C"/>
    <w:rsid w:val="004A69C2"/>
    <w:rsid w:val="004A7FEE"/>
    <w:rsid w:val="004B0051"/>
    <w:rsid w:val="004B097F"/>
    <w:rsid w:val="004B0F2F"/>
    <w:rsid w:val="004B16DD"/>
    <w:rsid w:val="004B195C"/>
    <w:rsid w:val="004B349A"/>
    <w:rsid w:val="004B36EF"/>
    <w:rsid w:val="004B3BFB"/>
    <w:rsid w:val="004B6E79"/>
    <w:rsid w:val="004B7819"/>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615"/>
    <w:rsid w:val="004D6702"/>
    <w:rsid w:val="004D6DBE"/>
    <w:rsid w:val="004D7107"/>
    <w:rsid w:val="004D7C86"/>
    <w:rsid w:val="004E1B4E"/>
    <w:rsid w:val="004E25FB"/>
    <w:rsid w:val="004E4A66"/>
    <w:rsid w:val="004E5EBB"/>
    <w:rsid w:val="004E625D"/>
    <w:rsid w:val="004F0C98"/>
    <w:rsid w:val="004F37A4"/>
    <w:rsid w:val="004F77F1"/>
    <w:rsid w:val="004F7F09"/>
    <w:rsid w:val="004F7FF9"/>
    <w:rsid w:val="005005A8"/>
    <w:rsid w:val="00500C80"/>
    <w:rsid w:val="00502EFF"/>
    <w:rsid w:val="00504AFD"/>
    <w:rsid w:val="00507348"/>
    <w:rsid w:val="005076B6"/>
    <w:rsid w:val="005113AD"/>
    <w:rsid w:val="005124FD"/>
    <w:rsid w:val="0051370B"/>
    <w:rsid w:val="005139AA"/>
    <w:rsid w:val="005157B4"/>
    <w:rsid w:val="00516840"/>
    <w:rsid w:val="00516A3C"/>
    <w:rsid w:val="005212EA"/>
    <w:rsid w:val="005229B2"/>
    <w:rsid w:val="00522B45"/>
    <w:rsid w:val="005233EC"/>
    <w:rsid w:val="00523447"/>
    <w:rsid w:val="005253C6"/>
    <w:rsid w:val="00530124"/>
    <w:rsid w:val="005309C1"/>
    <w:rsid w:val="005318B6"/>
    <w:rsid w:val="0053238B"/>
    <w:rsid w:val="00532A46"/>
    <w:rsid w:val="00533609"/>
    <w:rsid w:val="00536403"/>
    <w:rsid w:val="00537904"/>
    <w:rsid w:val="00541DCC"/>
    <w:rsid w:val="00543226"/>
    <w:rsid w:val="005459A4"/>
    <w:rsid w:val="00546E60"/>
    <w:rsid w:val="00551783"/>
    <w:rsid w:val="005517E8"/>
    <w:rsid w:val="00551CEC"/>
    <w:rsid w:val="00554549"/>
    <w:rsid w:val="00554651"/>
    <w:rsid w:val="00556DDC"/>
    <w:rsid w:val="005605BF"/>
    <w:rsid w:val="00560712"/>
    <w:rsid w:val="00561A1F"/>
    <w:rsid w:val="0056297D"/>
    <w:rsid w:val="00563A85"/>
    <w:rsid w:val="00563A9C"/>
    <w:rsid w:val="00563E78"/>
    <w:rsid w:val="00564463"/>
    <w:rsid w:val="00565CB3"/>
    <w:rsid w:val="00567156"/>
    <w:rsid w:val="00570670"/>
    <w:rsid w:val="00571435"/>
    <w:rsid w:val="00571EF5"/>
    <w:rsid w:val="0057329B"/>
    <w:rsid w:val="005805E6"/>
    <w:rsid w:val="00580D91"/>
    <w:rsid w:val="005827D9"/>
    <w:rsid w:val="00582ECA"/>
    <w:rsid w:val="00584ACB"/>
    <w:rsid w:val="00585937"/>
    <w:rsid w:val="00590C16"/>
    <w:rsid w:val="00590EDE"/>
    <w:rsid w:val="00590EF4"/>
    <w:rsid w:val="00590F43"/>
    <w:rsid w:val="00592775"/>
    <w:rsid w:val="00593D34"/>
    <w:rsid w:val="005970D4"/>
    <w:rsid w:val="00597903"/>
    <w:rsid w:val="005A09D9"/>
    <w:rsid w:val="005A14A0"/>
    <w:rsid w:val="005A51B4"/>
    <w:rsid w:val="005A51E2"/>
    <w:rsid w:val="005A5532"/>
    <w:rsid w:val="005A6CBF"/>
    <w:rsid w:val="005A6F73"/>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66C"/>
    <w:rsid w:val="005C2167"/>
    <w:rsid w:val="005C2F44"/>
    <w:rsid w:val="005C35E8"/>
    <w:rsid w:val="005C3D95"/>
    <w:rsid w:val="005C5ED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27E"/>
    <w:rsid w:val="005E7C99"/>
    <w:rsid w:val="005E7DEA"/>
    <w:rsid w:val="005F0C11"/>
    <w:rsid w:val="005F0DE9"/>
    <w:rsid w:val="005F1533"/>
    <w:rsid w:val="005F5601"/>
    <w:rsid w:val="005F6807"/>
    <w:rsid w:val="005F6AF9"/>
    <w:rsid w:val="0060057B"/>
    <w:rsid w:val="00600941"/>
    <w:rsid w:val="006009B2"/>
    <w:rsid w:val="0060188C"/>
    <w:rsid w:val="00601B8F"/>
    <w:rsid w:val="006021CD"/>
    <w:rsid w:val="00602562"/>
    <w:rsid w:val="00602F2C"/>
    <w:rsid w:val="00603207"/>
    <w:rsid w:val="00603AB4"/>
    <w:rsid w:val="0060472D"/>
    <w:rsid w:val="0060606F"/>
    <w:rsid w:val="006104BA"/>
    <w:rsid w:val="0061052D"/>
    <w:rsid w:val="00610A69"/>
    <w:rsid w:val="00612081"/>
    <w:rsid w:val="00612D4B"/>
    <w:rsid w:val="00612F38"/>
    <w:rsid w:val="00614215"/>
    <w:rsid w:val="006155E4"/>
    <w:rsid w:val="00615E49"/>
    <w:rsid w:val="00616B71"/>
    <w:rsid w:val="00616BC3"/>
    <w:rsid w:val="00621CDF"/>
    <w:rsid w:val="00621D5A"/>
    <w:rsid w:val="0062254A"/>
    <w:rsid w:val="006234C1"/>
    <w:rsid w:val="0062391F"/>
    <w:rsid w:val="00623A2A"/>
    <w:rsid w:val="00624F6F"/>
    <w:rsid w:val="00625FC5"/>
    <w:rsid w:val="00627939"/>
    <w:rsid w:val="00627CE2"/>
    <w:rsid w:val="00627D01"/>
    <w:rsid w:val="00627E01"/>
    <w:rsid w:val="00630BF8"/>
    <w:rsid w:val="00631A2C"/>
    <w:rsid w:val="00632D64"/>
    <w:rsid w:val="00633782"/>
    <w:rsid w:val="00634085"/>
    <w:rsid w:val="00634A31"/>
    <w:rsid w:val="00634DB7"/>
    <w:rsid w:val="0063585F"/>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553"/>
    <w:rsid w:val="00673164"/>
    <w:rsid w:val="0067392B"/>
    <w:rsid w:val="00674E63"/>
    <w:rsid w:val="006755A1"/>
    <w:rsid w:val="0067769C"/>
    <w:rsid w:val="00680AC9"/>
    <w:rsid w:val="00680C4D"/>
    <w:rsid w:val="006819B2"/>
    <w:rsid w:val="0068226E"/>
    <w:rsid w:val="00684B9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9DB"/>
    <w:rsid w:val="006B79CE"/>
    <w:rsid w:val="006C018D"/>
    <w:rsid w:val="006C23EA"/>
    <w:rsid w:val="006C2551"/>
    <w:rsid w:val="006C2676"/>
    <w:rsid w:val="006C34D7"/>
    <w:rsid w:val="006C36CF"/>
    <w:rsid w:val="006C3DC3"/>
    <w:rsid w:val="006C4407"/>
    <w:rsid w:val="006C492E"/>
    <w:rsid w:val="006C4C0E"/>
    <w:rsid w:val="006C528B"/>
    <w:rsid w:val="006C60AD"/>
    <w:rsid w:val="006C7008"/>
    <w:rsid w:val="006C7F79"/>
    <w:rsid w:val="006D10BA"/>
    <w:rsid w:val="006D18BA"/>
    <w:rsid w:val="006D1D7C"/>
    <w:rsid w:val="006D20F4"/>
    <w:rsid w:val="006D2A20"/>
    <w:rsid w:val="006D4EE2"/>
    <w:rsid w:val="006D4F02"/>
    <w:rsid w:val="006D63A4"/>
    <w:rsid w:val="006D6D11"/>
    <w:rsid w:val="006D7C85"/>
    <w:rsid w:val="006D7CD2"/>
    <w:rsid w:val="006E0602"/>
    <w:rsid w:val="006E0F40"/>
    <w:rsid w:val="006E283A"/>
    <w:rsid w:val="006E301C"/>
    <w:rsid w:val="006E3A91"/>
    <w:rsid w:val="006E3ECF"/>
    <w:rsid w:val="006E45E3"/>
    <w:rsid w:val="006E53E5"/>
    <w:rsid w:val="006E67CA"/>
    <w:rsid w:val="006E7D88"/>
    <w:rsid w:val="006F0166"/>
    <w:rsid w:val="006F164C"/>
    <w:rsid w:val="006F24A8"/>
    <w:rsid w:val="006F2895"/>
    <w:rsid w:val="006F3B8E"/>
    <w:rsid w:val="006F4A02"/>
    <w:rsid w:val="006F4DC3"/>
    <w:rsid w:val="007001BE"/>
    <w:rsid w:val="00700318"/>
    <w:rsid w:val="00700AD7"/>
    <w:rsid w:val="00702D98"/>
    <w:rsid w:val="007041C8"/>
    <w:rsid w:val="00706AD6"/>
    <w:rsid w:val="00707585"/>
    <w:rsid w:val="007075E8"/>
    <w:rsid w:val="00711A07"/>
    <w:rsid w:val="00712E40"/>
    <w:rsid w:val="00715C8A"/>
    <w:rsid w:val="007167E4"/>
    <w:rsid w:val="00716AC6"/>
    <w:rsid w:val="00717B6E"/>
    <w:rsid w:val="00717CE0"/>
    <w:rsid w:val="007208DC"/>
    <w:rsid w:val="00720E8D"/>
    <w:rsid w:val="00721653"/>
    <w:rsid w:val="00721A9A"/>
    <w:rsid w:val="00721BB5"/>
    <w:rsid w:val="0072274F"/>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D61"/>
    <w:rsid w:val="00785412"/>
    <w:rsid w:val="00785E49"/>
    <w:rsid w:val="007912EE"/>
    <w:rsid w:val="00792182"/>
    <w:rsid w:val="0079357E"/>
    <w:rsid w:val="007939DD"/>
    <w:rsid w:val="0079540A"/>
    <w:rsid w:val="0079597E"/>
    <w:rsid w:val="007959BF"/>
    <w:rsid w:val="0079719E"/>
    <w:rsid w:val="007974E6"/>
    <w:rsid w:val="00797635"/>
    <w:rsid w:val="007A1DFA"/>
    <w:rsid w:val="007A2F41"/>
    <w:rsid w:val="007A3336"/>
    <w:rsid w:val="007A3B63"/>
    <w:rsid w:val="007A3EAB"/>
    <w:rsid w:val="007A410B"/>
    <w:rsid w:val="007A6D74"/>
    <w:rsid w:val="007A75D0"/>
    <w:rsid w:val="007B1E26"/>
    <w:rsid w:val="007B392A"/>
    <w:rsid w:val="007B53EA"/>
    <w:rsid w:val="007B66A1"/>
    <w:rsid w:val="007B72F4"/>
    <w:rsid w:val="007C04D8"/>
    <w:rsid w:val="007C193B"/>
    <w:rsid w:val="007C752D"/>
    <w:rsid w:val="007D100C"/>
    <w:rsid w:val="007D2250"/>
    <w:rsid w:val="007D2982"/>
    <w:rsid w:val="007D2ABC"/>
    <w:rsid w:val="007D5C2B"/>
    <w:rsid w:val="007D63C9"/>
    <w:rsid w:val="007D6899"/>
    <w:rsid w:val="007E146B"/>
    <w:rsid w:val="007E1C9E"/>
    <w:rsid w:val="007E20A2"/>
    <w:rsid w:val="007E229F"/>
    <w:rsid w:val="007E3AC8"/>
    <w:rsid w:val="007E3D0D"/>
    <w:rsid w:val="007E45A2"/>
    <w:rsid w:val="007E463D"/>
    <w:rsid w:val="007E533B"/>
    <w:rsid w:val="007E6990"/>
    <w:rsid w:val="007E6B93"/>
    <w:rsid w:val="007E709D"/>
    <w:rsid w:val="007E79C1"/>
    <w:rsid w:val="007F137E"/>
    <w:rsid w:val="007F38A0"/>
    <w:rsid w:val="007F3964"/>
    <w:rsid w:val="007F6835"/>
    <w:rsid w:val="007F6980"/>
    <w:rsid w:val="007F739F"/>
    <w:rsid w:val="007F7AF9"/>
    <w:rsid w:val="0080011C"/>
    <w:rsid w:val="00800D00"/>
    <w:rsid w:val="00800E7D"/>
    <w:rsid w:val="0080188E"/>
    <w:rsid w:val="00801B00"/>
    <w:rsid w:val="00802287"/>
    <w:rsid w:val="008022E0"/>
    <w:rsid w:val="00802558"/>
    <w:rsid w:val="00803E7E"/>
    <w:rsid w:val="0080433F"/>
    <w:rsid w:val="008050A6"/>
    <w:rsid w:val="00805514"/>
    <w:rsid w:val="00805531"/>
    <w:rsid w:val="008056B7"/>
    <w:rsid w:val="0080642E"/>
    <w:rsid w:val="00806E2B"/>
    <w:rsid w:val="00811A86"/>
    <w:rsid w:val="00811CD9"/>
    <w:rsid w:val="00812A22"/>
    <w:rsid w:val="00813F9D"/>
    <w:rsid w:val="0081429B"/>
    <w:rsid w:val="00816026"/>
    <w:rsid w:val="008167D6"/>
    <w:rsid w:val="00817031"/>
    <w:rsid w:val="008171AA"/>
    <w:rsid w:val="00817E55"/>
    <w:rsid w:val="008202F4"/>
    <w:rsid w:val="00821779"/>
    <w:rsid w:val="008260DA"/>
    <w:rsid w:val="0082679F"/>
    <w:rsid w:val="0083019C"/>
    <w:rsid w:val="00835D86"/>
    <w:rsid w:val="008373B7"/>
    <w:rsid w:val="008374FB"/>
    <w:rsid w:val="00837672"/>
    <w:rsid w:val="00837D1C"/>
    <w:rsid w:val="00840073"/>
    <w:rsid w:val="00843F26"/>
    <w:rsid w:val="0084406E"/>
    <w:rsid w:val="008449C1"/>
    <w:rsid w:val="00844D3D"/>
    <w:rsid w:val="00845320"/>
    <w:rsid w:val="0084605E"/>
    <w:rsid w:val="00847A97"/>
    <w:rsid w:val="008506F1"/>
    <w:rsid w:val="00850DBC"/>
    <w:rsid w:val="00852228"/>
    <w:rsid w:val="00852DB5"/>
    <w:rsid w:val="00853139"/>
    <w:rsid w:val="00853ABC"/>
    <w:rsid w:val="008543AB"/>
    <w:rsid w:val="00854D4E"/>
    <w:rsid w:val="00857068"/>
    <w:rsid w:val="008612A7"/>
    <w:rsid w:val="00862010"/>
    <w:rsid w:val="00863AAB"/>
    <w:rsid w:val="00864A45"/>
    <w:rsid w:val="00864B75"/>
    <w:rsid w:val="0086547A"/>
    <w:rsid w:val="00867DA9"/>
    <w:rsid w:val="008726D2"/>
    <w:rsid w:val="00873EA6"/>
    <w:rsid w:val="00873EEA"/>
    <w:rsid w:val="00874B9C"/>
    <w:rsid w:val="00875CFC"/>
    <w:rsid w:val="008764D8"/>
    <w:rsid w:val="00877B36"/>
    <w:rsid w:val="00881C9F"/>
    <w:rsid w:val="00881F14"/>
    <w:rsid w:val="00883577"/>
    <w:rsid w:val="008875C9"/>
    <w:rsid w:val="00887B95"/>
    <w:rsid w:val="00892692"/>
    <w:rsid w:val="00892A6D"/>
    <w:rsid w:val="00893327"/>
    <w:rsid w:val="0089355B"/>
    <w:rsid w:val="008944D9"/>
    <w:rsid w:val="0089513B"/>
    <w:rsid w:val="00895A89"/>
    <w:rsid w:val="00896119"/>
    <w:rsid w:val="008967F0"/>
    <w:rsid w:val="008A1F83"/>
    <w:rsid w:val="008A287F"/>
    <w:rsid w:val="008A2F19"/>
    <w:rsid w:val="008A3177"/>
    <w:rsid w:val="008A42E8"/>
    <w:rsid w:val="008A54A7"/>
    <w:rsid w:val="008A613D"/>
    <w:rsid w:val="008A6462"/>
    <w:rsid w:val="008A652C"/>
    <w:rsid w:val="008A6911"/>
    <w:rsid w:val="008A6D49"/>
    <w:rsid w:val="008A718B"/>
    <w:rsid w:val="008B1484"/>
    <w:rsid w:val="008B330F"/>
    <w:rsid w:val="008B334D"/>
    <w:rsid w:val="008B3387"/>
    <w:rsid w:val="008B5DA7"/>
    <w:rsid w:val="008B7CBD"/>
    <w:rsid w:val="008C0290"/>
    <w:rsid w:val="008C182E"/>
    <w:rsid w:val="008C1AE2"/>
    <w:rsid w:val="008C32C0"/>
    <w:rsid w:val="008C5CA8"/>
    <w:rsid w:val="008D1439"/>
    <w:rsid w:val="008D1ADB"/>
    <w:rsid w:val="008D1DA6"/>
    <w:rsid w:val="008D1E68"/>
    <w:rsid w:val="008D2C5A"/>
    <w:rsid w:val="008D4C0D"/>
    <w:rsid w:val="008D52DF"/>
    <w:rsid w:val="008D59EE"/>
    <w:rsid w:val="008E005E"/>
    <w:rsid w:val="008E0651"/>
    <w:rsid w:val="008E1222"/>
    <w:rsid w:val="008E1D02"/>
    <w:rsid w:val="008E1E6F"/>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C28"/>
    <w:rsid w:val="009007AD"/>
    <w:rsid w:val="00900A76"/>
    <w:rsid w:val="00905255"/>
    <w:rsid w:val="00905325"/>
    <w:rsid w:val="009056E5"/>
    <w:rsid w:val="00905A43"/>
    <w:rsid w:val="00905E0C"/>
    <w:rsid w:val="00907166"/>
    <w:rsid w:val="0091097A"/>
    <w:rsid w:val="00911AC8"/>
    <w:rsid w:val="009157BF"/>
    <w:rsid w:val="00916065"/>
    <w:rsid w:val="009174E1"/>
    <w:rsid w:val="00920A78"/>
    <w:rsid w:val="00920E86"/>
    <w:rsid w:val="00922793"/>
    <w:rsid w:val="00922F8A"/>
    <w:rsid w:val="00925DF7"/>
    <w:rsid w:val="00926CDF"/>
    <w:rsid w:val="00927F7D"/>
    <w:rsid w:val="00931029"/>
    <w:rsid w:val="009324DC"/>
    <w:rsid w:val="009337E1"/>
    <w:rsid w:val="009357DB"/>
    <w:rsid w:val="0093664D"/>
    <w:rsid w:val="00940CEC"/>
    <w:rsid w:val="0094115F"/>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531"/>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45D"/>
    <w:rsid w:val="0099381E"/>
    <w:rsid w:val="00993F1D"/>
    <w:rsid w:val="009947AD"/>
    <w:rsid w:val="009958BD"/>
    <w:rsid w:val="00995AF6"/>
    <w:rsid w:val="009960A5"/>
    <w:rsid w:val="0099678E"/>
    <w:rsid w:val="00997198"/>
    <w:rsid w:val="009A1BBB"/>
    <w:rsid w:val="009A30BE"/>
    <w:rsid w:val="009A30D6"/>
    <w:rsid w:val="009A464E"/>
    <w:rsid w:val="009A4744"/>
    <w:rsid w:val="009A4BCA"/>
    <w:rsid w:val="009A573A"/>
    <w:rsid w:val="009A5B5B"/>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29F7"/>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2EE5"/>
    <w:rsid w:val="009E3C56"/>
    <w:rsid w:val="009E3D35"/>
    <w:rsid w:val="009E3F79"/>
    <w:rsid w:val="009E4204"/>
    <w:rsid w:val="009E719D"/>
    <w:rsid w:val="009E7574"/>
    <w:rsid w:val="009E7663"/>
    <w:rsid w:val="009F0FE8"/>
    <w:rsid w:val="009F1716"/>
    <w:rsid w:val="009F1E2C"/>
    <w:rsid w:val="009F3CEA"/>
    <w:rsid w:val="009F5BE7"/>
    <w:rsid w:val="009F68E0"/>
    <w:rsid w:val="009F6B02"/>
    <w:rsid w:val="009F6CFB"/>
    <w:rsid w:val="009F7968"/>
    <w:rsid w:val="009F7ECD"/>
    <w:rsid w:val="00A003FB"/>
    <w:rsid w:val="00A01179"/>
    <w:rsid w:val="00A01A87"/>
    <w:rsid w:val="00A05835"/>
    <w:rsid w:val="00A069FD"/>
    <w:rsid w:val="00A07B23"/>
    <w:rsid w:val="00A101F6"/>
    <w:rsid w:val="00A109E6"/>
    <w:rsid w:val="00A1178E"/>
    <w:rsid w:val="00A13EAE"/>
    <w:rsid w:val="00A14A10"/>
    <w:rsid w:val="00A14C96"/>
    <w:rsid w:val="00A156C0"/>
    <w:rsid w:val="00A15965"/>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C56"/>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5D5"/>
    <w:rsid w:val="00A66664"/>
    <w:rsid w:val="00A6700A"/>
    <w:rsid w:val="00A67C9F"/>
    <w:rsid w:val="00A67EEF"/>
    <w:rsid w:val="00A71411"/>
    <w:rsid w:val="00A75527"/>
    <w:rsid w:val="00A75BAB"/>
    <w:rsid w:val="00A763EB"/>
    <w:rsid w:val="00A76B48"/>
    <w:rsid w:val="00A770B0"/>
    <w:rsid w:val="00A773B5"/>
    <w:rsid w:val="00A77463"/>
    <w:rsid w:val="00A77C4F"/>
    <w:rsid w:val="00A81267"/>
    <w:rsid w:val="00A83A95"/>
    <w:rsid w:val="00A84B21"/>
    <w:rsid w:val="00A85C06"/>
    <w:rsid w:val="00A875CF"/>
    <w:rsid w:val="00A8760A"/>
    <w:rsid w:val="00A90E01"/>
    <w:rsid w:val="00A91216"/>
    <w:rsid w:val="00A93011"/>
    <w:rsid w:val="00A94555"/>
    <w:rsid w:val="00A946E0"/>
    <w:rsid w:val="00A953D2"/>
    <w:rsid w:val="00A96BD5"/>
    <w:rsid w:val="00AA1251"/>
    <w:rsid w:val="00AA1372"/>
    <w:rsid w:val="00AA3E12"/>
    <w:rsid w:val="00AA4C46"/>
    <w:rsid w:val="00AA633F"/>
    <w:rsid w:val="00AA698F"/>
    <w:rsid w:val="00AA712F"/>
    <w:rsid w:val="00AA7E9A"/>
    <w:rsid w:val="00AB1EC3"/>
    <w:rsid w:val="00AB6768"/>
    <w:rsid w:val="00AB7581"/>
    <w:rsid w:val="00AB7AE2"/>
    <w:rsid w:val="00AC1EDC"/>
    <w:rsid w:val="00AC1F40"/>
    <w:rsid w:val="00AC1F5C"/>
    <w:rsid w:val="00AC2A4F"/>
    <w:rsid w:val="00AC4562"/>
    <w:rsid w:val="00AC4778"/>
    <w:rsid w:val="00AC7246"/>
    <w:rsid w:val="00AC78C9"/>
    <w:rsid w:val="00AC7CA8"/>
    <w:rsid w:val="00AC7DAC"/>
    <w:rsid w:val="00AD17E8"/>
    <w:rsid w:val="00AD2945"/>
    <w:rsid w:val="00AD2A96"/>
    <w:rsid w:val="00AD2D26"/>
    <w:rsid w:val="00AD32DD"/>
    <w:rsid w:val="00AD4A65"/>
    <w:rsid w:val="00AD62DE"/>
    <w:rsid w:val="00AD6DA1"/>
    <w:rsid w:val="00AD6DF5"/>
    <w:rsid w:val="00AE1523"/>
    <w:rsid w:val="00AE27C8"/>
    <w:rsid w:val="00AE3DA3"/>
    <w:rsid w:val="00AE4BD2"/>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FD"/>
    <w:rsid w:val="00B14173"/>
    <w:rsid w:val="00B16D7C"/>
    <w:rsid w:val="00B16FE4"/>
    <w:rsid w:val="00B20484"/>
    <w:rsid w:val="00B204B0"/>
    <w:rsid w:val="00B228FC"/>
    <w:rsid w:val="00B22C9B"/>
    <w:rsid w:val="00B25D85"/>
    <w:rsid w:val="00B262BA"/>
    <w:rsid w:val="00B2679B"/>
    <w:rsid w:val="00B27C25"/>
    <w:rsid w:val="00B27D8B"/>
    <w:rsid w:val="00B3029E"/>
    <w:rsid w:val="00B31AF0"/>
    <w:rsid w:val="00B322B4"/>
    <w:rsid w:val="00B32A8E"/>
    <w:rsid w:val="00B332E9"/>
    <w:rsid w:val="00B3401E"/>
    <w:rsid w:val="00B34875"/>
    <w:rsid w:val="00B34B97"/>
    <w:rsid w:val="00B351D4"/>
    <w:rsid w:val="00B355C4"/>
    <w:rsid w:val="00B35F55"/>
    <w:rsid w:val="00B40C4B"/>
    <w:rsid w:val="00B43C8E"/>
    <w:rsid w:val="00B447CA"/>
    <w:rsid w:val="00B45370"/>
    <w:rsid w:val="00B453B6"/>
    <w:rsid w:val="00B455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96D"/>
    <w:rsid w:val="00B720FE"/>
    <w:rsid w:val="00B73406"/>
    <w:rsid w:val="00B73964"/>
    <w:rsid w:val="00B758FA"/>
    <w:rsid w:val="00B75A38"/>
    <w:rsid w:val="00B76D90"/>
    <w:rsid w:val="00B77248"/>
    <w:rsid w:val="00B777DC"/>
    <w:rsid w:val="00B81043"/>
    <w:rsid w:val="00B8384B"/>
    <w:rsid w:val="00B90005"/>
    <w:rsid w:val="00B90BD7"/>
    <w:rsid w:val="00B90D94"/>
    <w:rsid w:val="00B91A34"/>
    <w:rsid w:val="00B927F6"/>
    <w:rsid w:val="00B92FD0"/>
    <w:rsid w:val="00B93561"/>
    <w:rsid w:val="00B93DBE"/>
    <w:rsid w:val="00B94D54"/>
    <w:rsid w:val="00B96242"/>
    <w:rsid w:val="00B963D0"/>
    <w:rsid w:val="00B96B36"/>
    <w:rsid w:val="00BA1A8F"/>
    <w:rsid w:val="00BA1B0C"/>
    <w:rsid w:val="00BA24CA"/>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4AA"/>
    <w:rsid w:val="00BB4E4B"/>
    <w:rsid w:val="00BB51B6"/>
    <w:rsid w:val="00BB66D3"/>
    <w:rsid w:val="00BB6AE9"/>
    <w:rsid w:val="00BB7754"/>
    <w:rsid w:val="00BC2063"/>
    <w:rsid w:val="00BC24BB"/>
    <w:rsid w:val="00BC46B3"/>
    <w:rsid w:val="00BC48B7"/>
    <w:rsid w:val="00BC59A9"/>
    <w:rsid w:val="00BC6192"/>
    <w:rsid w:val="00BC6269"/>
    <w:rsid w:val="00BC7216"/>
    <w:rsid w:val="00BC7CBC"/>
    <w:rsid w:val="00BD0126"/>
    <w:rsid w:val="00BD12C3"/>
    <w:rsid w:val="00BD1516"/>
    <w:rsid w:val="00BD36A5"/>
    <w:rsid w:val="00BD463A"/>
    <w:rsid w:val="00BD5FEB"/>
    <w:rsid w:val="00BD6E7B"/>
    <w:rsid w:val="00BD7FD5"/>
    <w:rsid w:val="00BE125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1B"/>
    <w:rsid w:val="00C055EE"/>
    <w:rsid w:val="00C06A3D"/>
    <w:rsid w:val="00C10538"/>
    <w:rsid w:val="00C10B7C"/>
    <w:rsid w:val="00C117B9"/>
    <w:rsid w:val="00C121F1"/>
    <w:rsid w:val="00C126BA"/>
    <w:rsid w:val="00C15EB7"/>
    <w:rsid w:val="00C16E1E"/>
    <w:rsid w:val="00C17D27"/>
    <w:rsid w:val="00C20B19"/>
    <w:rsid w:val="00C20F59"/>
    <w:rsid w:val="00C21039"/>
    <w:rsid w:val="00C2477C"/>
    <w:rsid w:val="00C24A6E"/>
    <w:rsid w:val="00C255B7"/>
    <w:rsid w:val="00C2681E"/>
    <w:rsid w:val="00C30266"/>
    <w:rsid w:val="00C318C7"/>
    <w:rsid w:val="00C325CC"/>
    <w:rsid w:val="00C32620"/>
    <w:rsid w:val="00C32CB2"/>
    <w:rsid w:val="00C33218"/>
    <w:rsid w:val="00C33344"/>
    <w:rsid w:val="00C3383B"/>
    <w:rsid w:val="00C376EF"/>
    <w:rsid w:val="00C40556"/>
    <w:rsid w:val="00C415AE"/>
    <w:rsid w:val="00C41D86"/>
    <w:rsid w:val="00C44B96"/>
    <w:rsid w:val="00C45975"/>
    <w:rsid w:val="00C459CA"/>
    <w:rsid w:val="00C4634A"/>
    <w:rsid w:val="00C47492"/>
    <w:rsid w:val="00C47818"/>
    <w:rsid w:val="00C500F7"/>
    <w:rsid w:val="00C50A6A"/>
    <w:rsid w:val="00C5446F"/>
    <w:rsid w:val="00C545CD"/>
    <w:rsid w:val="00C546BD"/>
    <w:rsid w:val="00C548E2"/>
    <w:rsid w:val="00C548FE"/>
    <w:rsid w:val="00C54D89"/>
    <w:rsid w:val="00C55FC5"/>
    <w:rsid w:val="00C562C2"/>
    <w:rsid w:val="00C57430"/>
    <w:rsid w:val="00C60F8F"/>
    <w:rsid w:val="00C6170E"/>
    <w:rsid w:val="00C617B0"/>
    <w:rsid w:val="00C6589F"/>
    <w:rsid w:val="00C663DF"/>
    <w:rsid w:val="00C668E3"/>
    <w:rsid w:val="00C6699A"/>
    <w:rsid w:val="00C66C71"/>
    <w:rsid w:val="00C670F2"/>
    <w:rsid w:val="00C67D95"/>
    <w:rsid w:val="00C706DD"/>
    <w:rsid w:val="00C711A2"/>
    <w:rsid w:val="00C73C1C"/>
    <w:rsid w:val="00C762AE"/>
    <w:rsid w:val="00C76B7F"/>
    <w:rsid w:val="00C77AA7"/>
    <w:rsid w:val="00C77DF2"/>
    <w:rsid w:val="00C77E35"/>
    <w:rsid w:val="00C805CC"/>
    <w:rsid w:val="00C80DD5"/>
    <w:rsid w:val="00C810A8"/>
    <w:rsid w:val="00C81911"/>
    <w:rsid w:val="00C823BC"/>
    <w:rsid w:val="00C84982"/>
    <w:rsid w:val="00C84FEC"/>
    <w:rsid w:val="00C8761B"/>
    <w:rsid w:val="00C879A4"/>
    <w:rsid w:val="00C901C1"/>
    <w:rsid w:val="00C94014"/>
    <w:rsid w:val="00C94CF3"/>
    <w:rsid w:val="00C96BE2"/>
    <w:rsid w:val="00C974C7"/>
    <w:rsid w:val="00C9771C"/>
    <w:rsid w:val="00C97B51"/>
    <w:rsid w:val="00CA027D"/>
    <w:rsid w:val="00CA0469"/>
    <w:rsid w:val="00CA08C6"/>
    <w:rsid w:val="00CA1E86"/>
    <w:rsid w:val="00CA2D6F"/>
    <w:rsid w:val="00CA3DDF"/>
    <w:rsid w:val="00CA495B"/>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F5D"/>
    <w:rsid w:val="00CD74C4"/>
    <w:rsid w:val="00CD78D9"/>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01D"/>
    <w:rsid w:val="00CF7F40"/>
    <w:rsid w:val="00D012A2"/>
    <w:rsid w:val="00D01642"/>
    <w:rsid w:val="00D02623"/>
    <w:rsid w:val="00D03BCF"/>
    <w:rsid w:val="00D0567E"/>
    <w:rsid w:val="00D05A94"/>
    <w:rsid w:val="00D10AC2"/>
    <w:rsid w:val="00D11588"/>
    <w:rsid w:val="00D11E5F"/>
    <w:rsid w:val="00D12FD7"/>
    <w:rsid w:val="00D14071"/>
    <w:rsid w:val="00D1419B"/>
    <w:rsid w:val="00D15B26"/>
    <w:rsid w:val="00D15EF5"/>
    <w:rsid w:val="00D17066"/>
    <w:rsid w:val="00D170AD"/>
    <w:rsid w:val="00D208D2"/>
    <w:rsid w:val="00D209BA"/>
    <w:rsid w:val="00D20E19"/>
    <w:rsid w:val="00D216BB"/>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4B"/>
    <w:rsid w:val="00D41FAC"/>
    <w:rsid w:val="00D42379"/>
    <w:rsid w:val="00D43956"/>
    <w:rsid w:val="00D4552E"/>
    <w:rsid w:val="00D5036B"/>
    <w:rsid w:val="00D51EB7"/>
    <w:rsid w:val="00D51F0A"/>
    <w:rsid w:val="00D53233"/>
    <w:rsid w:val="00D53648"/>
    <w:rsid w:val="00D553E7"/>
    <w:rsid w:val="00D55CC9"/>
    <w:rsid w:val="00D56452"/>
    <w:rsid w:val="00D63592"/>
    <w:rsid w:val="00D64B6C"/>
    <w:rsid w:val="00D66493"/>
    <w:rsid w:val="00D66812"/>
    <w:rsid w:val="00D67335"/>
    <w:rsid w:val="00D70723"/>
    <w:rsid w:val="00D71A68"/>
    <w:rsid w:val="00D73FFF"/>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8D1"/>
    <w:rsid w:val="00DA1062"/>
    <w:rsid w:val="00DA1153"/>
    <w:rsid w:val="00DA2348"/>
    <w:rsid w:val="00DA331F"/>
    <w:rsid w:val="00DA36E1"/>
    <w:rsid w:val="00DA3C87"/>
    <w:rsid w:val="00DA5198"/>
    <w:rsid w:val="00DA6115"/>
    <w:rsid w:val="00DA661D"/>
    <w:rsid w:val="00DB0EE7"/>
    <w:rsid w:val="00DB1A2C"/>
    <w:rsid w:val="00DB2B83"/>
    <w:rsid w:val="00DB45B1"/>
    <w:rsid w:val="00DB5DCF"/>
    <w:rsid w:val="00DC1946"/>
    <w:rsid w:val="00DC1C36"/>
    <w:rsid w:val="00DC250A"/>
    <w:rsid w:val="00DC2FA2"/>
    <w:rsid w:val="00DC6A83"/>
    <w:rsid w:val="00DD155F"/>
    <w:rsid w:val="00DD1675"/>
    <w:rsid w:val="00DD49C8"/>
    <w:rsid w:val="00DD4A09"/>
    <w:rsid w:val="00DD5423"/>
    <w:rsid w:val="00DD5869"/>
    <w:rsid w:val="00DE01E7"/>
    <w:rsid w:val="00DE028F"/>
    <w:rsid w:val="00DE1E65"/>
    <w:rsid w:val="00DE1F18"/>
    <w:rsid w:val="00DE2A2C"/>
    <w:rsid w:val="00DE3066"/>
    <w:rsid w:val="00DE3561"/>
    <w:rsid w:val="00DE37CF"/>
    <w:rsid w:val="00DE5104"/>
    <w:rsid w:val="00DE5987"/>
    <w:rsid w:val="00DF0F70"/>
    <w:rsid w:val="00DF37A1"/>
    <w:rsid w:val="00DF3C70"/>
    <w:rsid w:val="00DF4668"/>
    <w:rsid w:val="00DF4A99"/>
    <w:rsid w:val="00DF4DCF"/>
    <w:rsid w:val="00DF66AC"/>
    <w:rsid w:val="00DF68CD"/>
    <w:rsid w:val="00E000AD"/>
    <w:rsid w:val="00E00511"/>
    <w:rsid w:val="00E00D84"/>
    <w:rsid w:val="00E018F6"/>
    <w:rsid w:val="00E03760"/>
    <w:rsid w:val="00E05138"/>
    <w:rsid w:val="00E05E0E"/>
    <w:rsid w:val="00E06000"/>
    <w:rsid w:val="00E061A1"/>
    <w:rsid w:val="00E06A29"/>
    <w:rsid w:val="00E076DF"/>
    <w:rsid w:val="00E10240"/>
    <w:rsid w:val="00E10C0A"/>
    <w:rsid w:val="00E1157D"/>
    <w:rsid w:val="00E13118"/>
    <w:rsid w:val="00E133BB"/>
    <w:rsid w:val="00E136F0"/>
    <w:rsid w:val="00E171D4"/>
    <w:rsid w:val="00E17335"/>
    <w:rsid w:val="00E17AFF"/>
    <w:rsid w:val="00E2154F"/>
    <w:rsid w:val="00E218E2"/>
    <w:rsid w:val="00E22640"/>
    <w:rsid w:val="00E2329F"/>
    <w:rsid w:val="00E24106"/>
    <w:rsid w:val="00E26A0E"/>
    <w:rsid w:val="00E27B27"/>
    <w:rsid w:val="00E27E68"/>
    <w:rsid w:val="00E31263"/>
    <w:rsid w:val="00E319CD"/>
    <w:rsid w:val="00E31EDF"/>
    <w:rsid w:val="00E322C9"/>
    <w:rsid w:val="00E3317F"/>
    <w:rsid w:val="00E34F88"/>
    <w:rsid w:val="00E3512A"/>
    <w:rsid w:val="00E357B7"/>
    <w:rsid w:val="00E35B9C"/>
    <w:rsid w:val="00E364D5"/>
    <w:rsid w:val="00E36D38"/>
    <w:rsid w:val="00E3793E"/>
    <w:rsid w:val="00E4186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46"/>
    <w:rsid w:val="00EA3452"/>
    <w:rsid w:val="00EA3C96"/>
    <w:rsid w:val="00EA50A9"/>
    <w:rsid w:val="00EA64B0"/>
    <w:rsid w:val="00EA73CF"/>
    <w:rsid w:val="00EA759E"/>
    <w:rsid w:val="00EB080B"/>
    <w:rsid w:val="00EB1FF8"/>
    <w:rsid w:val="00EB3636"/>
    <w:rsid w:val="00EB65F6"/>
    <w:rsid w:val="00EB66BD"/>
    <w:rsid w:val="00EC0CE6"/>
    <w:rsid w:val="00EC11AB"/>
    <w:rsid w:val="00EC1943"/>
    <w:rsid w:val="00EC30C2"/>
    <w:rsid w:val="00EC4378"/>
    <w:rsid w:val="00EC5437"/>
    <w:rsid w:val="00EC5E5C"/>
    <w:rsid w:val="00EC6043"/>
    <w:rsid w:val="00EC6665"/>
    <w:rsid w:val="00EC6723"/>
    <w:rsid w:val="00EC6A5D"/>
    <w:rsid w:val="00EC751A"/>
    <w:rsid w:val="00EC7F38"/>
    <w:rsid w:val="00ED0E8A"/>
    <w:rsid w:val="00ED107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69A"/>
    <w:rsid w:val="00EF4D0E"/>
    <w:rsid w:val="00EF6B39"/>
    <w:rsid w:val="00F0107F"/>
    <w:rsid w:val="00F01711"/>
    <w:rsid w:val="00F023B2"/>
    <w:rsid w:val="00F02902"/>
    <w:rsid w:val="00F029BB"/>
    <w:rsid w:val="00F0331D"/>
    <w:rsid w:val="00F059B8"/>
    <w:rsid w:val="00F07263"/>
    <w:rsid w:val="00F07EDA"/>
    <w:rsid w:val="00F110DC"/>
    <w:rsid w:val="00F12593"/>
    <w:rsid w:val="00F133B2"/>
    <w:rsid w:val="00F1442D"/>
    <w:rsid w:val="00F144A6"/>
    <w:rsid w:val="00F15AC8"/>
    <w:rsid w:val="00F168DC"/>
    <w:rsid w:val="00F20B18"/>
    <w:rsid w:val="00F23E62"/>
    <w:rsid w:val="00F24A96"/>
    <w:rsid w:val="00F26535"/>
    <w:rsid w:val="00F26D37"/>
    <w:rsid w:val="00F31B7F"/>
    <w:rsid w:val="00F34609"/>
    <w:rsid w:val="00F34ED0"/>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B39"/>
    <w:rsid w:val="00F55E93"/>
    <w:rsid w:val="00F56A42"/>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BA6"/>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7A3"/>
    <w:rsid w:val="00FA4A7C"/>
    <w:rsid w:val="00FA66D8"/>
    <w:rsid w:val="00FA6B1F"/>
    <w:rsid w:val="00FB1667"/>
    <w:rsid w:val="00FB21E6"/>
    <w:rsid w:val="00FB2F32"/>
    <w:rsid w:val="00FB2FFC"/>
    <w:rsid w:val="00FB4DDC"/>
    <w:rsid w:val="00FB59FF"/>
    <w:rsid w:val="00FB6D29"/>
    <w:rsid w:val="00FC07E1"/>
    <w:rsid w:val="00FC1922"/>
    <w:rsid w:val="00FC2989"/>
    <w:rsid w:val="00FC360A"/>
    <w:rsid w:val="00FC3FB3"/>
    <w:rsid w:val="00FC5A05"/>
    <w:rsid w:val="00FC5B6D"/>
    <w:rsid w:val="00FC5F63"/>
    <w:rsid w:val="00FD0E2B"/>
    <w:rsid w:val="00FD1157"/>
    <w:rsid w:val="00FD2140"/>
    <w:rsid w:val="00FD2181"/>
    <w:rsid w:val="00FD225D"/>
    <w:rsid w:val="00FD4BC2"/>
    <w:rsid w:val="00FD653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DD24F7A"/>
    <w:rsid w:val="110A87B4"/>
    <w:rsid w:val="25F87D57"/>
    <w:rsid w:val="36885047"/>
    <w:rsid w:val="3ED0D137"/>
    <w:rsid w:val="42844C2E"/>
    <w:rsid w:val="55D80507"/>
    <w:rsid w:val="5D58C467"/>
    <w:rsid w:val="647607A6"/>
    <w:rsid w:val="6B8AC6E2"/>
    <w:rsid w:val="6D35A70B"/>
    <w:rsid w:val="71F414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9C"/>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7B7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84E483-A9E6-414E-9A59-A306663B6553}">
  <ds:schemaRefs>
    <ds:schemaRef ds:uri="http://schemas.microsoft.com/sharepoint/v3/contenttype/forms"/>
  </ds:schemaRefs>
</ds:datastoreItem>
</file>

<file path=customXml/itemProps2.xml><?xml version="1.0" encoding="utf-8"?>
<ds:datastoreItem xmlns:ds="http://schemas.openxmlformats.org/officeDocument/2006/customXml" ds:itemID="{478173AC-6A2E-4547-A76D-698ED029619E}">
  <ds:schemaRefs>
    <ds:schemaRef ds:uri="http://purl.org/dc/dcmitype/"/>
    <ds:schemaRef ds:uri="http://purl.org/dc/elements/1.1/"/>
    <ds:schemaRef ds:uri="http://schemas.openxmlformats.org/package/2006/metadata/core-properties"/>
    <ds:schemaRef ds:uri="http://purl.org/dc/terms/"/>
    <ds:schemaRef ds:uri="http://schemas.microsoft.com/office/infopath/2007/PartnerControls"/>
    <ds:schemaRef ds:uri="ee656242-061f-468d-84d4-18769367f3d5"/>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1A17796-BAAB-4339-B63B-C779D2603379}">
  <ds:schemaRefs>
    <ds:schemaRef ds:uri="http://schemas.openxmlformats.org/officeDocument/2006/bibliography"/>
  </ds:schemaRefs>
</ds:datastoreItem>
</file>

<file path=customXml/itemProps4.xml><?xml version="1.0" encoding="utf-8"?>
<ds:datastoreItem xmlns:ds="http://schemas.openxmlformats.org/officeDocument/2006/customXml" ds:itemID="{4003D7D2-3099-4A0E-A5D0-E5BADFCB9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17</Pages>
  <Words>6973</Words>
  <Characters>40449</Characters>
  <Application>Microsoft Office Word</Application>
  <DocSecurity>0</DocSecurity>
  <Lines>337</Lines>
  <Paragraphs>94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Mariana D. Bolbosenco</cp:lastModifiedBy>
  <cp:revision>4</cp:revision>
  <cp:lastPrinted>2021-11-15T12:50:00Z</cp:lastPrinted>
  <dcterms:created xsi:type="dcterms:W3CDTF">2023-09-13T12:54:00Z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39b59fa4-d43d-4fe4-a804-cb8d46f6c1dc</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