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6F838F46" w:rsidR="008F1D40" w:rsidRDefault="008F1D40" w:rsidP="003961E7">
      <w:pPr>
        <w:tabs>
          <w:tab w:val="left" w:pos="5103"/>
          <w:tab w:val="left" w:pos="10348"/>
        </w:tabs>
        <w:jc w:val="right"/>
        <w:rPr>
          <w:noProof w:val="0"/>
          <w:lang w:val="ro-MD" w:eastAsia="ru-RU"/>
        </w:rPr>
      </w:pPr>
    </w:p>
    <w:p w14:paraId="251C56B5" w14:textId="4B373558" w:rsidR="00FA2EBB" w:rsidRDefault="00FA2EBB" w:rsidP="003961E7">
      <w:pPr>
        <w:tabs>
          <w:tab w:val="left" w:pos="5103"/>
          <w:tab w:val="left" w:pos="10348"/>
        </w:tabs>
        <w:jc w:val="right"/>
        <w:rPr>
          <w:noProof w:val="0"/>
          <w:lang w:val="ro-MD" w:eastAsia="ru-RU"/>
        </w:rPr>
      </w:pPr>
    </w:p>
    <w:p w14:paraId="200657C6" w14:textId="2E620280" w:rsidR="00FA2EBB" w:rsidRDefault="00FA2EBB" w:rsidP="003961E7">
      <w:pPr>
        <w:tabs>
          <w:tab w:val="left" w:pos="5103"/>
          <w:tab w:val="left" w:pos="10348"/>
        </w:tabs>
        <w:jc w:val="right"/>
        <w:rPr>
          <w:noProof w:val="0"/>
          <w:lang w:val="ro-MD" w:eastAsia="ru-RU"/>
        </w:rPr>
      </w:pPr>
    </w:p>
    <w:p w14:paraId="0106AB7D" w14:textId="77ED9CB8" w:rsidR="00FA2EBB" w:rsidRDefault="00FA2EBB" w:rsidP="003961E7">
      <w:pPr>
        <w:tabs>
          <w:tab w:val="left" w:pos="5103"/>
          <w:tab w:val="left" w:pos="10348"/>
        </w:tabs>
        <w:jc w:val="right"/>
        <w:rPr>
          <w:noProof w:val="0"/>
          <w:lang w:val="ro-MD" w:eastAsia="ru-RU"/>
        </w:rPr>
      </w:pPr>
    </w:p>
    <w:p w14:paraId="71A23587" w14:textId="76EC7CFE" w:rsidR="00FA2EBB" w:rsidRDefault="00FA2EBB" w:rsidP="003961E7">
      <w:pPr>
        <w:tabs>
          <w:tab w:val="left" w:pos="5103"/>
          <w:tab w:val="left" w:pos="10348"/>
        </w:tabs>
        <w:jc w:val="right"/>
        <w:rPr>
          <w:noProof w:val="0"/>
          <w:lang w:val="ro-MD" w:eastAsia="ru-RU"/>
        </w:rPr>
      </w:pPr>
    </w:p>
    <w:p w14:paraId="69840D57" w14:textId="77777777" w:rsidR="00FA2EBB" w:rsidRPr="00FF430B" w:rsidRDefault="00FA2EBB"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33E6D472" w14:textId="77777777" w:rsidR="00FA2EBB" w:rsidRPr="00B8016F" w:rsidRDefault="00FA2EBB" w:rsidP="00FA2EBB">
      <w:pPr>
        <w:jc w:val="center"/>
        <w:rPr>
          <w:b/>
          <w:caps/>
          <w:sz w:val="60"/>
          <w:szCs w:val="60"/>
        </w:rPr>
      </w:pPr>
      <w:r w:rsidRPr="00B8016F">
        <w:rPr>
          <w:b/>
          <w:caps/>
          <w:sz w:val="60"/>
          <w:szCs w:val="60"/>
        </w:rPr>
        <w:t>DOCUMENTAŢIA STANDARD</w:t>
      </w:r>
    </w:p>
    <w:p w14:paraId="3970DFC6" w14:textId="77777777" w:rsidR="00FA2EBB" w:rsidRPr="00B8016F" w:rsidRDefault="00FA2EBB" w:rsidP="00FA2EBB">
      <w:pPr>
        <w:jc w:val="center"/>
        <w:rPr>
          <w:b/>
          <w:sz w:val="40"/>
          <w:szCs w:val="40"/>
        </w:rPr>
      </w:pPr>
      <w:r w:rsidRPr="00B8016F">
        <w:rPr>
          <w:b/>
          <w:sz w:val="40"/>
          <w:szCs w:val="40"/>
        </w:rPr>
        <w:t>pentru realizarea achiziţiilor publice</w:t>
      </w:r>
    </w:p>
    <w:p w14:paraId="1615FC57" w14:textId="77777777" w:rsidR="00FA2EBB" w:rsidRPr="00B8016F" w:rsidRDefault="00FA2EBB" w:rsidP="00FA2EBB">
      <w:pPr>
        <w:jc w:val="center"/>
        <w:rPr>
          <w:b/>
          <w:sz w:val="40"/>
          <w:szCs w:val="40"/>
        </w:rPr>
      </w:pPr>
    </w:p>
    <w:p w14:paraId="647E4F26" w14:textId="77777777" w:rsidR="00FA2EBB" w:rsidRPr="00B8016F" w:rsidRDefault="00FA2EBB" w:rsidP="00FA2EBB">
      <w:pPr>
        <w:ind w:firstLine="709"/>
        <w:jc w:val="both"/>
        <w:rPr>
          <w:b/>
        </w:rPr>
      </w:pPr>
    </w:p>
    <w:p w14:paraId="5CAF51D3" w14:textId="77777777" w:rsidR="00FA2EBB" w:rsidRPr="00B8016F" w:rsidRDefault="00FA2EBB" w:rsidP="00FA2EBB">
      <w:pPr>
        <w:ind w:firstLine="709"/>
        <w:jc w:val="both"/>
        <w:rPr>
          <w:b/>
        </w:rPr>
      </w:pPr>
    </w:p>
    <w:p w14:paraId="4CE2F081" w14:textId="77777777" w:rsidR="00FA2EBB" w:rsidRPr="00B8016F" w:rsidRDefault="00FA2EBB" w:rsidP="00FA2EBB">
      <w:pPr>
        <w:ind w:firstLine="709"/>
        <w:jc w:val="both"/>
        <w:rPr>
          <w:b/>
        </w:rPr>
      </w:pPr>
    </w:p>
    <w:p w14:paraId="3931716F" w14:textId="77777777" w:rsidR="00FA2EBB" w:rsidRPr="00B8016F" w:rsidRDefault="00FA2EBB" w:rsidP="00FA2EBB">
      <w:pPr>
        <w:ind w:firstLine="709"/>
        <w:jc w:val="both"/>
        <w:rPr>
          <w:b/>
          <w:sz w:val="48"/>
        </w:rPr>
      </w:pPr>
    </w:p>
    <w:p w14:paraId="38D990BB" w14:textId="74F38E2E" w:rsidR="00FA2EBB" w:rsidRPr="00FA2EBB" w:rsidRDefault="00FA2EBB" w:rsidP="00FA2EBB">
      <w:pPr>
        <w:spacing w:line="360" w:lineRule="auto"/>
        <w:jc w:val="both"/>
        <w:rPr>
          <w:b/>
          <w:bCs/>
          <w:sz w:val="36"/>
          <w:u w:val="single"/>
        </w:rPr>
      </w:pPr>
      <w:r w:rsidRPr="00B8016F">
        <w:rPr>
          <w:sz w:val="32"/>
          <w:szCs w:val="32"/>
        </w:rPr>
        <w:t>Obiectul achiziţiei:</w:t>
      </w:r>
      <w:r w:rsidRPr="00B8016F">
        <w:rPr>
          <w:b/>
          <w:sz w:val="32"/>
          <w:szCs w:val="32"/>
        </w:rPr>
        <w:t xml:space="preserve"> </w:t>
      </w:r>
      <w:r w:rsidRPr="00FA2EBB">
        <w:rPr>
          <w:b/>
          <w:bCs/>
          <w:sz w:val="36"/>
          <w:u w:val="single"/>
        </w:rPr>
        <w:t xml:space="preserve">Servicii de elaborare a documentației tehnice necesară la construcția a </w:t>
      </w:r>
      <w:r w:rsidR="00A605F8">
        <w:rPr>
          <w:b/>
          <w:bCs/>
          <w:sz w:val="36"/>
          <w:u w:val="single"/>
        </w:rPr>
        <w:t>2</w:t>
      </w:r>
      <w:r w:rsidRPr="00FA2EBB">
        <w:rPr>
          <w:b/>
          <w:bCs/>
          <w:sz w:val="36"/>
          <w:u w:val="single"/>
        </w:rPr>
        <w:t xml:space="preserve"> porțiuni de drumuri locale de interes raional din raionul Fălești</w:t>
      </w:r>
    </w:p>
    <w:p w14:paraId="0D9234DF" w14:textId="77777777" w:rsidR="00FA2EBB" w:rsidRPr="00B8016F" w:rsidRDefault="00FA2EBB" w:rsidP="00FA2EBB">
      <w:pPr>
        <w:spacing w:line="360" w:lineRule="auto"/>
        <w:jc w:val="both"/>
        <w:rPr>
          <w:sz w:val="32"/>
          <w:szCs w:val="32"/>
        </w:rPr>
      </w:pPr>
    </w:p>
    <w:p w14:paraId="3D0307CF" w14:textId="77777777" w:rsidR="00FA2EBB" w:rsidRPr="00B8016F" w:rsidRDefault="00FA2EBB" w:rsidP="00FA2EBB">
      <w:pPr>
        <w:spacing w:line="360" w:lineRule="auto"/>
        <w:jc w:val="both"/>
        <w:rPr>
          <w:b/>
          <w:sz w:val="32"/>
          <w:szCs w:val="32"/>
        </w:rPr>
      </w:pPr>
      <w:r w:rsidRPr="00B8016F">
        <w:rPr>
          <w:sz w:val="32"/>
          <w:szCs w:val="32"/>
        </w:rPr>
        <w:t>Cod CPV:</w:t>
      </w:r>
      <w:r w:rsidRPr="00B8016F">
        <w:rPr>
          <w:b/>
          <w:sz w:val="32"/>
          <w:szCs w:val="32"/>
        </w:rPr>
        <w:t xml:space="preserve"> </w:t>
      </w:r>
      <w:r w:rsidRPr="00B8016F">
        <w:rPr>
          <w:b/>
          <w:sz w:val="32"/>
          <w:szCs w:val="32"/>
        </w:rPr>
        <w:tab/>
      </w:r>
      <w:r w:rsidRPr="00B8016F">
        <w:rPr>
          <w:b/>
          <w:sz w:val="32"/>
          <w:szCs w:val="32"/>
        </w:rPr>
        <w:tab/>
      </w:r>
      <w:r w:rsidRPr="00B8016F">
        <w:rPr>
          <w:b/>
          <w:sz w:val="32"/>
          <w:szCs w:val="32"/>
        </w:rPr>
        <w:tab/>
      </w:r>
      <w:r w:rsidRPr="00B8016F">
        <w:rPr>
          <w:b/>
          <w:sz w:val="32"/>
          <w:szCs w:val="32"/>
        </w:rPr>
        <w:tab/>
        <w:t>71322000-1</w:t>
      </w:r>
    </w:p>
    <w:p w14:paraId="384F5DE7" w14:textId="77777777" w:rsidR="00FA2EBB" w:rsidRPr="00B8016F" w:rsidRDefault="00FA2EBB" w:rsidP="00FA2EBB">
      <w:pPr>
        <w:spacing w:line="360" w:lineRule="auto"/>
        <w:jc w:val="both"/>
        <w:rPr>
          <w:sz w:val="32"/>
          <w:szCs w:val="32"/>
        </w:rPr>
      </w:pPr>
    </w:p>
    <w:p w14:paraId="57D22841" w14:textId="77777777" w:rsidR="00FA2EBB" w:rsidRPr="00B8016F" w:rsidRDefault="00FA2EBB" w:rsidP="00FA2EBB">
      <w:pPr>
        <w:spacing w:line="360" w:lineRule="auto"/>
        <w:jc w:val="both"/>
        <w:rPr>
          <w:sz w:val="32"/>
          <w:szCs w:val="32"/>
        </w:rPr>
      </w:pPr>
    </w:p>
    <w:p w14:paraId="345F2E70" w14:textId="4E91A070" w:rsidR="00FA2EBB" w:rsidRPr="00B8016F" w:rsidRDefault="00FA2EBB" w:rsidP="00FA2EBB">
      <w:pPr>
        <w:spacing w:line="360" w:lineRule="auto"/>
        <w:jc w:val="both"/>
        <w:rPr>
          <w:sz w:val="28"/>
          <w:szCs w:val="32"/>
        </w:rPr>
      </w:pPr>
      <w:r w:rsidRPr="00B8016F">
        <w:rPr>
          <w:sz w:val="32"/>
          <w:szCs w:val="32"/>
        </w:rPr>
        <w:t>Autoritarea Contractantă:</w:t>
      </w:r>
      <w:r w:rsidRPr="00B8016F">
        <w:rPr>
          <w:sz w:val="32"/>
          <w:szCs w:val="32"/>
        </w:rPr>
        <w:tab/>
      </w:r>
      <w:r>
        <w:rPr>
          <w:b/>
          <w:sz w:val="32"/>
          <w:szCs w:val="32"/>
        </w:rPr>
        <w:t>Consiliul raional Fălești</w:t>
      </w:r>
    </w:p>
    <w:p w14:paraId="42855CF3" w14:textId="77777777" w:rsidR="00FA2EBB" w:rsidRPr="00B8016F" w:rsidRDefault="00FA2EBB" w:rsidP="00FA2EBB">
      <w:pPr>
        <w:spacing w:line="360" w:lineRule="auto"/>
        <w:jc w:val="both"/>
        <w:rPr>
          <w:sz w:val="32"/>
          <w:szCs w:val="32"/>
        </w:rPr>
      </w:pPr>
    </w:p>
    <w:p w14:paraId="114B9D16" w14:textId="6CAA81EC" w:rsidR="00FA2EBB" w:rsidRPr="00B8016F" w:rsidRDefault="00FA2EBB" w:rsidP="00FA2EBB">
      <w:pPr>
        <w:spacing w:line="360" w:lineRule="auto"/>
        <w:jc w:val="both"/>
        <w:rPr>
          <w:sz w:val="32"/>
          <w:szCs w:val="32"/>
        </w:rPr>
      </w:pPr>
      <w:r w:rsidRPr="00B8016F">
        <w:rPr>
          <w:sz w:val="32"/>
          <w:szCs w:val="32"/>
        </w:rPr>
        <w:t>Procedura achiziţiei:</w:t>
      </w:r>
      <w:r w:rsidRPr="00B8016F">
        <w:rPr>
          <w:sz w:val="32"/>
          <w:szCs w:val="32"/>
        </w:rPr>
        <w:tab/>
      </w:r>
      <w:r w:rsidRPr="00B8016F">
        <w:rPr>
          <w:sz w:val="32"/>
          <w:szCs w:val="32"/>
        </w:rPr>
        <w:tab/>
      </w:r>
      <w:r>
        <w:rPr>
          <w:b/>
          <w:sz w:val="32"/>
          <w:szCs w:val="32"/>
        </w:rPr>
        <w:t>Licitație D</w:t>
      </w:r>
      <w:r w:rsidRPr="00B8016F">
        <w:rPr>
          <w:b/>
          <w:sz w:val="32"/>
          <w:szCs w:val="32"/>
        </w:rPr>
        <w:t>eschisă</w:t>
      </w:r>
    </w:p>
    <w:p w14:paraId="1CD6216C" w14:textId="77777777" w:rsidR="00FA2EBB" w:rsidRPr="00B8016F" w:rsidRDefault="00FA2EBB" w:rsidP="00FA2EBB">
      <w:pPr>
        <w:tabs>
          <w:tab w:val="left" w:pos="5103"/>
          <w:tab w:val="left" w:pos="10348"/>
        </w:tabs>
        <w:jc w:val="center"/>
        <w:rPr>
          <w:b/>
          <w:lang w:eastAsia="ru-RU"/>
        </w:rPr>
      </w:pPr>
    </w:p>
    <w:p w14:paraId="5DCCEA33" w14:textId="77777777" w:rsidR="00FA2EBB" w:rsidRPr="00B8016F" w:rsidRDefault="00FA2EBB" w:rsidP="00FA2EBB">
      <w:pPr>
        <w:tabs>
          <w:tab w:val="left" w:pos="5103"/>
          <w:tab w:val="left" w:pos="10348"/>
        </w:tabs>
        <w:jc w:val="center"/>
        <w:rPr>
          <w:b/>
          <w:lang w:eastAsia="ru-RU"/>
        </w:rPr>
      </w:pPr>
    </w:p>
    <w:p w14:paraId="194188B0" w14:textId="77777777" w:rsidR="00FA2EBB" w:rsidRPr="00B8016F" w:rsidRDefault="00FA2EBB" w:rsidP="00FA2EBB">
      <w:pPr>
        <w:tabs>
          <w:tab w:val="left" w:pos="5103"/>
          <w:tab w:val="left" w:pos="10348"/>
        </w:tabs>
        <w:rPr>
          <w:b/>
          <w:lang w:eastAsia="ru-RU"/>
        </w:rPr>
      </w:pPr>
    </w:p>
    <w:p w14:paraId="02257978" w14:textId="77777777" w:rsidR="00FA2EBB" w:rsidRPr="00B8016F" w:rsidRDefault="00FA2EBB" w:rsidP="00FA2EBB">
      <w:pPr>
        <w:tabs>
          <w:tab w:val="left" w:pos="5103"/>
          <w:tab w:val="left" w:pos="10348"/>
        </w:tabs>
        <w:rPr>
          <w:b/>
          <w:lang w:eastAsia="ru-RU"/>
        </w:rPr>
      </w:pPr>
    </w:p>
    <w:p w14:paraId="72B1A68A" w14:textId="77777777" w:rsidR="00FA2EBB" w:rsidRPr="00B8016F" w:rsidRDefault="00FA2EBB" w:rsidP="00FA2EBB">
      <w:pPr>
        <w:tabs>
          <w:tab w:val="left" w:pos="5103"/>
          <w:tab w:val="left" w:pos="10348"/>
        </w:tabs>
        <w:jc w:val="center"/>
        <w:rPr>
          <w:b/>
          <w:lang w:eastAsia="ru-RU"/>
        </w:rPr>
      </w:pPr>
    </w:p>
    <w:p w14:paraId="244EF3F3" w14:textId="77777777" w:rsidR="00FA2EBB" w:rsidRPr="00B8016F" w:rsidRDefault="00FA2EBB" w:rsidP="00FA2EBB">
      <w:pPr>
        <w:tabs>
          <w:tab w:val="left" w:pos="5103"/>
          <w:tab w:val="left" w:pos="10348"/>
        </w:tabs>
        <w:jc w:val="center"/>
        <w:rPr>
          <w:b/>
          <w:lang w:eastAsia="ru-RU"/>
        </w:rPr>
      </w:pPr>
    </w:p>
    <w:p w14:paraId="03F16668" w14:textId="77777777" w:rsidR="00FA2EBB" w:rsidRPr="00B8016F" w:rsidRDefault="00FA2EBB" w:rsidP="00FA2EBB">
      <w:pPr>
        <w:tabs>
          <w:tab w:val="left" w:pos="5103"/>
          <w:tab w:val="left" w:pos="10348"/>
        </w:tabs>
        <w:jc w:val="center"/>
        <w:rPr>
          <w:b/>
          <w:lang w:eastAsia="ru-RU"/>
        </w:rPr>
      </w:pPr>
    </w:p>
    <w:p w14:paraId="5EF24EF0" w14:textId="77777777" w:rsidR="00FA2EBB" w:rsidRPr="00B8016F" w:rsidRDefault="00FA2EBB" w:rsidP="00FA2EBB">
      <w:pPr>
        <w:tabs>
          <w:tab w:val="left" w:pos="5103"/>
          <w:tab w:val="left" w:pos="10348"/>
        </w:tabs>
        <w:jc w:val="center"/>
        <w:rPr>
          <w:b/>
          <w:lang w:eastAsia="ru-RU"/>
        </w:rPr>
      </w:pPr>
    </w:p>
    <w:p w14:paraId="10CB3F02" w14:textId="64472F3F" w:rsidR="00FA2EBB" w:rsidRDefault="00FA2EBB" w:rsidP="00FA2EBB">
      <w:pPr>
        <w:tabs>
          <w:tab w:val="left" w:pos="5103"/>
          <w:tab w:val="left" w:pos="10348"/>
        </w:tabs>
        <w:jc w:val="center"/>
        <w:rPr>
          <w:b/>
          <w:lang w:eastAsia="ru-RU"/>
        </w:rPr>
      </w:pPr>
    </w:p>
    <w:p w14:paraId="19EC6F1D" w14:textId="1E6F5C3E" w:rsidR="00FA2EBB" w:rsidRDefault="00FA2EBB" w:rsidP="00FA2EBB">
      <w:pPr>
        <w:tabs>
          <w:tab w:val="left" w:pos="5103"/>
          <w:tab w:val="left" w:pos="10348"/>
        </w:tabs>
        <w:jc w:val="center"/>
        <w:rPr>
          <w:b/>
          <w:lang w:eastAsia="ru-RU"/>
        </w:rPr>
      </w:pPr>
    </w:p>
    <w:p w14:paraId="31326C8C" w14:textId="767B0F46" w:rsidR="00FA2EBB" w:rsidRDefault="00FA2EBB" w:rsidP="00FA2EBB">
      <w:pPr>
        <w:tabs>
          <w:tab w:val="left" w:pos="5103"/>
          <w:tab w:val="left" w:pos="10348"/>
        </w:tabs>
        <w:jc w:val="center"/>
        <w:rPr>
          <w:b/>
          <w:lang w:eastAsia="ru-RU"/>
        </w:rPr>
      </w:pPr>
    </w:p>
    <w:p w14:paraId="6A05D727" w14:textId="7D1BF491" w:rsidR="00FA2EBB" w:rsidRDefault="00FA2EBB" w:rsidP="00FA2EBB">
      <w:pPr>
        <w:tabs>
          <w:tab w:val="left" w:pos="5103"/>
          <w:tab w:val="left" w:pos="10348"/>
        </w:tabs>
        <w:jc w:val="center"/>
        <w:rPr>
          <w:b/>
          <w:lang w:eastAsia="ru-RU"/>
        </w:rPr>
      </w:pPr>
    </w:p>
    <w:p w14:paraId="3482531E" w14:textId="06BB63DE" w:rsidR="00FA2EBB" w:rsidRDefault="00FA2EBB" w:rsidP="00FA2EBB">
      <w:pPr>
        <w:tabs>
          <w:tab w:val="left" w:pos="5103"/>
          <w:tab w:val="left" w:pos="10348"/>
        </w:tabs>
        <w:jc w:val="center"/>
        <w:rPr>
          <w:b/>
          <w:lang w:eastAsia="ru-RU"/>
        </w:rPr>
      </w:pPr>
    </w:p>
    <w:p w14:paraId="5DF2F771" w14:textId="4D0B81F1" w:rsidR="00FA2EBB" w:rsidRDefault="00FA2EBB" w:rsidP="00FA2EBB">
      <w:pPr>
        <w:tabs>
          <w:tab w:val="left" w:pos="5103"/>
          <w:tab w:val="left" w:pos="10348"/>
        </w:tabs>
        <w:jc w:val="center"/>
        <w:rPr>
          <w:b/>
          <w:lang w:eastAsia="ru-RU"/>
        </w:rPr>
      </w:pPr>
    </w:p>
    <w:p w14:paraId="4D84D6DD" w14:textId="7C33ADBB" w:rsidR="00FA2EBB" w:rsidRDefault="00FA2EBB" w:rsidP="00FA2EBB">
      <w:pPr>
        <w:tabs>
          <w:tab w:val="left" w:pos="5103"/>
          <w:tab w:val="left" w:pos="10348"/>
        </w:tabs>
        <w:jc w:val="center"/>
        <w:rPr>
          <w:b/>
          <w:lang w:eastAsia="ru-RU"/>
        </w:rPr>
      </w:pPr>
    </w:p>
    <w:p w14:paraId="659CC9C8" w14:textId="77777777" w:rsidR="00FA2EBB" w:rsidRPr="00B8016F" w:rsidRDefault="00FA2EBB" w:rsidP="00FA2EBB">
      <w:pPr>
        <w:tabs>
          <w:tab w:val="left" w:pos="5103"/>
          <w:tab w:val="left" w:pos="10348"/>
        </w:tabs>
        <w:jc w:val="center"/>
        <w:rPr>
          <w:b/>
          <w:lang w:eastAsia="ru-RU"/>
        </w:rPr>
      </w:pPr>
    </w:p>
    <w:p w14:paraId="603CDFD4" w14:textId="77777777" w:rsidR="00FA2EBB" w:rsidRPr="00B8016F" w:rsidRDefault="00FA2EBB" w:rsidP="00FA2EBB">
      <w:pPr>
        <w:tabs>
          <w:tab w:val="left" w:pos="5103"/>
          <w:tab w:val="left" w:pos="10348"/>
        </w:tabs>
        <w:jc w:val="center"/>
        <w:rPr>
          <w:b/>
          <w:lang w:eastAsia="ru-RU"/>
        </w:rPr>
      </w:pPr>
    </w:p>
    <w:p w14:paraId="1A63B962" w14:textId="77777777" w:rsidR="00FA2EBB" w:rsidRPr="00B8016F" w:rsidRDefault="00FA2EBB" w:rsidP="00FA2EBB">
      <w:pPr>
        <w:tabs>
          <w:tab w:val="left" w:pos="5103"/>
          <w:tab w:val="left" w:pos="10348"/>
        </w:tabs>
        <w:jc w:val="center"/>
        <w:rPr>
          <w:b/>
          <w:lang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8D726E6" w14:textId="77777777" w:rsidR="00FA2EBB" w:rsidRPr="00FF430B" w:rsidRDefault="00FA2EBB" w:rsidP="00FA2EBB">
      <w:pPr>
        <w:tabs>
          <w:tab w:val="left" w:pos="5103"/>
          <w:tab w:val="left" w:pos="10348"/>
        </w:tabs>
        <w:jc w:val="right"/>
        <w:rPr>
          <w:noProof w:val="0"/>
          <w:lang w:val="ro-MD" w:eastAsia="ru-RU"/>
        </w:rPr>
      </w:pPr>
      <w:r w:rsidRPr="00FF430B">
        <w:rPr>
          <w:noProof w:val="0"/>
          <w:lang w:val="ro-MD" w:eastAsia="ru-RU"/>
        </w:rPr>
        <w:t>APROBATĂ</w:t>
      </w:r>
    </w:p>
    <w:p w14:paraId="70FC38DE" w14:textId="77777777" w:rsidR="00FA2EBB" w:rsidRPr="00FF430B" w:rsidRDefault="00FA2EBB" w:rsidP="00FA2EBB">
      <w:pPr>
        <w:tabs>
          <w:tab w:val="left" w:pos="5103"/>
          <w:tab w:val="left" w:pos="10348"/>
        </w:tabs>
        <w:jc w:val="right"/>
        <w:rPr>
          <w:noProof w:val="0"/>
          <w:lang w:val="ro-MD" w:eastAsia="ru-RU"/>
        </w:rPr>
      </w:pPr>
      <w:r w:rsidRPr="00FF430B">
        <w:rPr>
          <w:noProof w:val="0"/>
          <w:lang w:val="ro-MD" w:eastAsia="ru-RU"/>
        </w:rPr>
        <w:t xml:space="preserve"> prin Ordinul </w:t>
      </w:r>
    </w:p>
    <w:p w14:paraId="171E8B78" w14:textId="77777777" w:rsidR="00FA2EBB" w:rsidRDefault="00FA2EBB" w:rsidP="00FA2EBB">
      <w:pPr>
        <w:tabs>
          <w:tab w:val="left" w:pos="5103"/>
          <w:tab w:val="left" w:pos="10348"/>
        </w:tabs>
        <w:jc w:val="right"/>
        <w:rPr>
          <w:noProof w:val="0"/>
          <w:lang w:val="ro-MD" w:eastAsia="ru-RU"/>
        </w:rPr>
      </w:pPr>
      <w:r w:rsidRPr="00FF430B">
        <w:rPr>
          <w:noProof w:val="0"/>
          <w:lang w:val="ro-MD" w:eastAsia="ru-RU"/>
        </w:rPr>
        <w:t xml:space="preserve">                                               nr.      din _________2021</w:t>
      </w:r>
    </w:p>
    <w:p w14:paraId="09D946F3" w14:textId="77777777" w:rsidR="00FA2EBB" w:rsidRPr="00FF430B" w:rsidRDefault="00FA2EBB" w:rsidP="00FA2EBB">
      <w:pPr>
        <w:tabs>
          <w:tab w:val="left" w:pos="5103"/>
          <w:tab w:val="left" w:pos="10348"/>
        </w:tabs>
        <w:jc w:val="right"/>
        <w:rPr>
          <w:noProof w:val="0"/>
          <w:lang w:val="ro-MD" w:eastAsia="ru-RU"/>
        </w:rPr>
      </w:pPr>
    </w:p>
    <w:p w14:paraId="2AE04581" w14:textId="77777777" w:rsidR="00FA2EBB" w:rsidRDefault="00FA2EBB" w:rsidP="003961E7">
      <w:pPr>
        <w:tabs>
          <w:tab w:val="left" w:pos="5103"/>
          <w:tab w:val="left" w:pos="10348"/>
        </w:tabs>
        <w:jc w:val="center"/>
        <w:rPr>
          <w:b/>
          <w:noProof w:val="0"/>
          <w:lang w:val="ro-MD" w:eastAsia="ru-RU"/>
        </w:rPr>
      </w:pPr>
    </w:p>
    <w:p w14:paraId="7BF55F64" w14:textId="6952DC74"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E7B29">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E7B29">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E7B29">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E7B29">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E7B29">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E7B29">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E7B29">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E7B29">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E7B29">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E7B29">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E7B29">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E7B29">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E7B29">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E7B29">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E7B29">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E7B29">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E7B29">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E7B29">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E7B29">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E7B29">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E7B29">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E7B29">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E7B29">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E7B29">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E7B29">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B2E4D" w:rsidP="00DE7B29">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E7B29">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E7B29">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E7B29">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E7B29">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E7B29">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E7B29">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E7B29">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E7B29">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E7B29">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E7B29">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E7B29">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5C87863" w14:textId="77777777" w:rsidR="00A605F8" w:rsidRPr="006339A4" w:rsidRDefault="00A605F8" w:rsidP="00A605F8">
      <w:pPr>
        <w:spacing w:line="276" w:lineRule="auto"/>
        <w:jc w:val="center"/>
        <w:rPr>
          <w:b/>
          <w:sz w:val="28"/>
          <w:szCs w:val="28"/>
        </w:rPr>
      </w:pPr>
      <w:r w:rsidRPr="006339A4">
        <w:rPr>
          <w:b/>
          <w:sz w:val="28"/>
          <w:szCs w:val="28"/>
        </w:rPr>
        <w:lastRenderedPageBreak/>
        <w:t>ANUNȚ DE INTENȚIE</w:t>
      </w:r>
    </w:p>
    <w:p w14:paraId="66BF3BAA" w14:textId="77777777" w:rsidR="00A605F8" w:rsidRPr="006339A4" w:rsidRDefault="00A605F8" w:rsidP="00A605F8">
      <w:pPr>
        <w:spacing w:line="276" w:lineRule="auto"/>
        <w:jc w:val="center"/>
      </w:pPr>
      <w:r w:rsidRPr="006339A4">
        <w:t xml:space="preserve">Nr. </w:t>
      </w:r>
      <w:r w:rsidRPr="001A6E6E">
        <w:rPr>
          <w:u w:val="single"/>
        </w:rPr>
        <w:t>07</w:t>
      </w:r>
      <w:r w:rsidRPr="006339A4">
        <w:t xml:space="preserve"> </w:t>
      </w:r>
      <w:r>
        <w:t xml:space="preserve">din </w:t>
      </w:r>
      <w:r>
        <w:rPr>
          <w:u w:val="single"/>
        </w:rPr>
        <w:t>31</w:t>
      </w:r>
      <w:r w:rsidRPr="006339A4">
        <w:rPr>
          <w:u w:val="single"/>
        </w:rPr>
        <w:t>.</w:t>
      </w:r>
      <w:r>
        <w:rPr>
          <w:u w:val="single"/>
        </w:rPr>
        <w:t>12</w:t>
      </w:r>
      <w:r w:rsidRPr="006339A4">
        <w:rPr>
          <w:u w:val="single"/>
        </w:rPr>
        <w:t>.202</w:t>
      </w:r>
      <w:r>
        <w:rPr>
          <w:u w:val="single"/>
        </w:rPr>
        <w:t>5</w:t>
      </w:r>
      <w:r w:rsidRPr="006339A4">
        <w:t xml:space="preserve"> </w:t>
      </w:r>
    </w:p>
    <w:p w14:paraId="5160E776" w14:textId="77777777" w:rsidR="00A605F8" w:rsidRPr="006339A4" w:rsidRDefault="00A605F8" w:rsidP="00A605F8">
      <w:pPr>
        <w:pStyle w:val="Listparagraf"/>
        <w:numPr>
          <w:ilvl w:val="0"/>
          <w:numId w:val="22"/>
        </w:numPr>
        <w:tabs>
          <w:tab w:val="clear" w:pos="1134"/>
        </w:tabs>
        <w:spacing w:before="240" w:after="160" w:line="276" w:lineRule="auto"/>
        <w:ind w:left="1077"/>
        <w:rPr>
          <w:b/>
        </w:rPr>
      </w:pPr>
      <w:proofErr w:type="spellStart"/>
      <w:r w:rsidRPr="006339A4">
        <w:rPr>
          <w:b/>
        </w:rPr>
        <w:t>Informații</w:t>
      </w:r>
      <w:proofErr w:type="spellEnd"/>
      <w:r w:rsidRPr="006339A4">
        <w:rPr>
          <w:b/>
        </w:rPr>
        <w:t xml:space="preserve"> </w:t>
      </w:r>
      <w:proofErr w:type="spellStart"/>
      <w:r w:rsidRPr="006339A4">
        <w:rPr>
          <w:b/>
        </w:rPr>
        <w:t>generale</w:t>
      </w:r>
      <w:proofErr w:type="spellEnd"/>
      <w:r w:rsidRPr="006339A4">
        <w:rPr>
          <w:b/>
        </w:rPr>
        <w:t xml:space="preserve"> </w:t>
      </w:r>
      <w:proofErr w:type="spellStart"/>
      <w:r w:rsidRPr="006339A4">
        <w:rPr>
          <w:b/>
        </w:rPr>
        <w:t>despre</w:t>
      </w:r>
      <w:proofErr w:type="spellEnd"/>
      <w:r w:rsidRPr="006339A4">
        <w:rPr>
          <w:b/>
        </w:rPr>
        <w:t xml:space="preserve"> </w:t>
      </w:r>
      <w:proofErr w:type="spellStart"/>
      <w:r w:rsidRPr="006339A4">
        <w:rPr>
          <w:b/>
        </w:rPr>
        <w:t>autoritatea</w:t>
      </w:r>
      <w:proofErr w:type="spellEnd"/>
      <w:r w:rsidRPr="006339A4">
        <w:rPr>
          <w:b/>
        </w:rPr>
        <w:t xml:space="preserve"> </w:t>
      </w:r>
      <w:proofErr w:type="spellStart"/>
      <w:r w:rsidRPr="006339A4">
        <w:rPr>
          <w:b/>
        </w:rPr>
        <w:t>contractantă</w:t>
      </w:r>
      <w:proofErr w:type="spellEnd"/>
      <w:r w:rsidRPr="006339A4">
        <w:rPr>
          <w:b/>
        </w:rPr>
        <w:t>:</w:t>
      </w:r>
    </w:p>
    <w:tbl>
      <w:tblPr>
        <w:tblStyle w:val="Tabelgril"/>
        <w:tblW w:w="9918" w:type="dxa"/>
        <w:tblLook w:val="04A0" w:firstRow="1" w:lastRow="0" w:firstColumn="1" w:lastColumn="0" w:noHBand="0" w:noVBand="1"/>
      </w:tblPr>
      <w:tblGrid>
        <w:gridCol w:w="5949"/>
        <w:gridCol w:w="3969"/>
      </w:tblGrid>
      <w:tr w:rsidR="00A605F8" w:rsidRPr="006339A4" w14:paraId="6BDDB459" w14:textId="77777777" w:rsidTr="00600248">
        <w:tc>
          <w:tcPr>
            <w:tcW w:w="5949" w:type="dxa"/>
            <w:shd w:val="clear" w:color="auto" w:fill="F2F2F2" w:themeFill="background1" w:themeFillShade="F2"/>
          </w:tcPr>
          <w:p w14:paraId="0D9C79A1" w14:textId="77777777" w:rsidR="00A605F8" w:rsidRPr="006339A4" w:rsidRDefault="00A605F8" w:rsidP="00600248">
            <w:pPr>
              <w:spacing w:line="276" w:lineRule="auto"/>
              <w:jc w:val="both"/>
            </w:pPr>
            <w:r w:rsidRPr="006339A4">
              <w:t>Denumirea autorității contractante</w:t>
            </w:r>
          </w:p>
        </w:tc>
        <w:tc>
          <w:tcPr>
            <w:tcW w:w="3969" w:type="dxa"/>
          </w:tcPr>
          <w:p w14:paraId="46F2CE35" w14:textId="77777777" w:rsidR="00A605F8" w:rsidRPr="006339A4" w:rsidRDefault="00A605F8" w:rsidP="00600248">
            <w:r w:rsidRPr="006339A4">
              <w:t>Consiliul raional Fălești</w:t>
            </w:r>
          </w:p>
        </w:tc>
      </w:tr>
      <w:tr w:rsidR="00A605F8" w:rsidRPr="006339A4" w14:paraId="4DC3850D" w14:textId="77777777" w:rsidTr="00600248">
        <w:tc>
          <w:tcPr>
            <w:tcW w:w="5949" w:type="dxa"/>
            <w:shd w:val="clear" w:color="auto" w:fill="F2F2F2" w:themeFill="background1" w:themeFillShade="F2"/>
          </w:tcPr>
          <w:p w14:paraId="335CA628" w14:textId="77777777" w:rsidR="00A605F8" w:rsidRPr="006339A4" w:rsidRDefault="00A605F8" w:rsidP="00600248">
            <w:pPr>
              <w:spacing w:line="276" w:lineRule="auto"/>
              <w:jc w:val="both"/>
            </w:pPr>
            <w:r w:rsidRPr="006339A4">
              <w:t>IDNO</w:t>
            </w:r>
          </w:p>
        </w:tc>
        <w:tc>
          <w:tcPr>
            <w:tcW w:w="3969" w:type="dxa"/>
          </w:tcPr>
          <w:p w14:paraId="045F0EB2" w14:textId="77777777" w:rsidR="00A605F8" w:rsidRPr="006339A4" w:rsidRDefault="00A605F8" w:rsidP="00600248">
            <w:r w:rsidRPr="006339A4">
              <w:t>1007601009347</w:t>
            </w:r>
          </w:p>
        </w:tc>
      </w:tr>
      <w:tr w:rsidR="00A605F8" w:rsidRPr="006339A4" w14:paraId="2F4902A8" w14:textId="77777777" w:rsidTr="00600248">
        <w:tc>
          <w:tcPr>
            <w:tcW w:w="5949" w:type="dxa"/>
            <w:shd w:val="clear" w:color="auto" w:fill="F2F2F2" w:themeFill="background1" w:themeFillShade="F2"/>
          </w:tcPr>
          <w:p w14:paraId="60D41B03" w14:textId="77777777" w:rsidR="00A605F8" w:rsidRPr="006339A4" w:rsidRDefault="00A605F8" w:rsidP="00600248">
            <w:pPr>
              <w:spacing w:line="276" w:lineRule="auto"/>
              <w:jc w:val="both"/>
            </w:pPr>
            <w:r w:rsidRPr="006339A4">
              <w:t>Adresa</w:t>
            </w:r>
          </w:p>
        </w:tc>
        <w:tc>
          <w:tcPr>
            <w:tcW w:w="3969" w:type="dxa"/>
          </w:tcPr>
          <w:p w14:paraId="441D3362" w14:textId="77777777" w:rsidR="00A605F8" w:rsidRPr="006339A4" w:rsidRDefault="00A605F8" w:rsidP="00600248">
            <w:r w:rsidRPr="006339A4">
              <w:t>or.Fălești, str. Ștefan cel Mare, 50</w:t>
            </w:r>
          </w:p>
        </w:tc>
      </w:tr>
      <w:tr w:rsidR="00A605F8" w:rsidRPr="006339A4" w14:paraId="51BC307F" w14:textId="77777777" w:rsidTr="00600248">
        <w:tc>
          <w:tcPr>
            <w:tcW w:w="5949" w:type="dxa"/>
            <w:shd w:val="clear" w:color="auto" w:fill="F2F2F2" w:themeFill="background1" w:themeFillShade="F2"/>
          </w:tcPr>
          <w:p w14:paraId="1EF7A885" w14:textId="77777777" w:rsidR="00A605F8" w:rsidRPr="006339A4" w:rsidRDefault="00A605F8" w:rsidP="00600248">
            <w:pPr>
              <w:spacing w:line="276" w:lineRule="auto"/>
              <w:jc w:val="both"/>
            </w:pPr>
            <w:r w:rsidRPr="006339A4">
              <w:t>Numărul de telefon/fax</w:t>
            </w:r>
          </w:p>
        </w:tc>
        <w:tc>
          <w:tcPr>
            <w:tcW w:w="3969" w:type="dxa"/>
          </w:tcPr>
          <w:p w14:paraId="1E08C6B8" w14:textId="77777777" w:rsidR="00A605F8" w:rsidRPr="006339A4" w:rsidRDefault="00A605F8" w:rsidP="00600248">
            <w:r w:rsidRPr="006339A4">
              <w:t>+37325922915</w:t>
            </w:r>
          </w:p>
        </w:tc>
      </w:tr>
      <w:tr w:rsidR="00A605F8" w:rsidRPr="006339A4" w14:paraId="471C56DC" w14:textId="77777777" w:rsidTr="00600248">
        <w:tc>
          <w:tcPr>
            <w:tcW w:w="5949" w:type="dxa"/>
            <w:shd w:val="clear" w:color="auto" w:fill="F2F2F2" w:themeFill="background1" w:themeFillShade="F2"/>
          </w:tcPr>
          <w:p w14:paraId="3B9D660F" w14:textId="77777777" w:rsidR="00A605F8" w:rsidRPr="006339A4" w:rsidRDefault="00A605F8" w:rsidP="00600248">
            <w:pPr>
              <w:spacing w:line="276" w:lineRule="auto"/>
              <w:jc w:val="both"/>
            </w:pPr>
            <w:r w:rsidRPr="006339A4">
              <w:t>Adresa de e-mail ale autorității contractante</w:t>
            </w:r>
          </w:p>
        </w:tc>
        <w:tc>
          <w:tcPr>
            <w:tcW w:w="3969" w:type="dxa"/>
            <w:vAlign w:val="center"/>
          </w:tcPr>
          <w:p w14:paraId="206112D6" w14:textId="77777777" w:rsidR="00A605F8" w:rsidRPr="006339A4" w:rsidRDefault="00A605F8" w:rsidP="00600248">
            <w:r w:rsidRPr="006339A4">
              <w:t>sectiaeconomie_fl@mail.ru</w:t>
            </w:r>
          </w:p>
        </w:tc>
      </w:tr>
      <w:tr w:rsidR="00A605F8" w:rsidRPr="006339A4" w14:paraId="132E7C61" w14:textId="77777777" w:rsidTr="00600248">
        <w:tc>
          <w:tcPr>
            <w:tcW w:w="5949" w:type="dxa"/>
            <w:shd w:val="clear" w:color="auto" w:fill="F2F2F2" w:themeFill="background1" w:themeFillShade="F2"/>
          </w:tcPr>
          <w:p w14:paraId="253D1BD4" w14:textId="77777777" w:rsidR="00A605F8" w:rsidRPr="006339A4" w:rsidRDefault="00A605F8" w:rsidP="00600248">
            <w:pPr>
              <w:spacing w:line="276" w:lineRule="auto"/>
              <w:jc w:val="both"/>
            </w:pPr>
            <w:r w:rsidRPr="006339A4">
              <w:t>Adresa de internet ale autorității contractante</w:t>
            </w:r>
          </w:p>
        </w:tc>
        <w:tc>
          <w:tcPr>
            <w:tcW w:w="3969" w:type="dxa"/>
            <w:vAlign w:val="center"/>
          </w:tcPr>
          <w:p w14:paraId="346148B1" w14:textId="77777777" w:rsidR="00A605F8" w:rsidRPr="006339A4" w:rsidRDefault="00A605F8" w:rsidP="00600248">
            <w:r w:rsidRPr="006339A4">
              <w:t>http://cr-falesti.md/</w:t>
            </w:r>
          </w:p>
        </w:tc>
      </w:tr>
      <w:tr w:rsidR="00A605F8" w:rsidRPr="006339A4" w14:paraId="112B662D" w14:textId="77777777" w:rsidTr="00600248">
        <w:tc>
          <w:tcPr>
            <w:tcW w:w="5949" w:type="dxa"/>
            <w:shd w:val="clear" w:color="auto" w:fill="F2F2F2" w:themeFill="background1" w:themeFillShade="F2"/>
          </w:tcPr>
          <w:p w14:paraId="7966530D" w14:textId="77777777" w:rsidR="00A605F8" w:rsidRPr="006339A4" w:rsidRDefault="00A605F8" w:rsidP="00600248">
            <w:pPr>
              <w:spacing w:line="276" w:lineRule="auto"/>
              <w:jc w:val="both"/>
            </w:pPr>
            <w:r w:rsidRPr="006339A4">
              <w:t>Persoana de contact, numărul de telefon/e-mail</w:t>
            </w:r>
          </w:p>
        </w:tc>
        <w:tc>
          <w:tcPr>
            <w:tcW w:w="3969" w:type="dxa"/>
            <w:vAlign w:val="center"/>
          </w:tcPr>
          <w:p w14:paraId="658D144E" w14:textId="77777777" w:rsidR="00A605F8" w:rsidRDefault="00A605F8" w:rsidP="00600248">
            <w:r w:rsidRPr="006339A4">
              <w:t xml:space="preserve">Prodan Alexandr, +37325922915, </w:t>
            </w:r>
          </w:p>
          <w:p w14:paraId="7050D477" w14:textId="77777777" w:rsidR="00A605F8" w:rsidRDefault="00A605F8" w:rsidP="00600248">
            <w:r>
              <w:t>+37367779936</w:t>
            </w:r>
          </w:p>
          <w:p w14:paraId="67F3DB27" w14:textId="77777777" w:rsidR="00A605F8" w:rsidRPr="006339A4" w:rsidRDefault="00A605F8" w:rsidP="00600248">
            <w:r w:rsidRPr="006339A4">
              <w:t>sectiaeconomie_fl@mail.ru</w:t>
            </w:r>
          </w:p>
        </w:tc>
      </w:tr>
      <w:tr w:rsidR="00A605F8" w:rsidRPr="006339A4" w14:paraId="34AD765A" w14:textId="77777777" w:rsidTr="00600248">
        <w:tc>
          <w:tcPr>
            <w:tcW w:w="5949" w:type="dxa"/>
            <w:shd w:val="clear" w:color="auto" w:fill="F2F2F2" w:themeFill="background1" w:themeFillShade="F2"/>
          </w:tcPr>
          <w:p w14:paraId="48FB7B41" w14:textId="77777777" w:rsidR="00A605F8" w:rsidRPr="006339A4" w:rsidRDefault="00A605F8" w:rsidP="00600248">
            <w:pPr>
              <w:spacing w:line="276" w:lineRule="auto"/>
              <w:jc w:val="both"/>
            </w:pPr>
            <w:r w:rsidRPr="006339A4">
              <w:t>Adresa de e-mail sau de internet de la care se va putea obține accesul liber, direct, total și gratuit la documentația de atribuire</w:t>
            </w:r>
          </w:p>
          <w:p w14:paraId="72B43B36" w14:textId="77777777" w:rsidR="00A605F8" w:rsidRPr="006339A4" w:rsidRDefault="00A605F8" w:rsidP="00600248">
            <w:pPr>
              <w:spacing w:line="276" w:lineRule="auto"/>
              <w:jc w:val="both"/>
              <w:rPr>
                <w:sz w:val="20"/>
                <w:szCs w:val="20"/>
              </w:rPr>
            </w:pPr>
            <w:r w:rsidRPr="006339A4">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07507537" w14:textId="77777777" w:rsidR="00A605F8" w:rsidRPr="006339A4" w:rsidRDefault="00A605F8" w:rsidP="00600248">
            <w:r w:rsidRPr="006339A4">
              <w:t>sectiaeconomie_fl@mail.ru</w:t>
            </w:r>
          </w:p>
        </w:tc>
      </w:tr>
      <w:tr w:rsidR="00A605F8" w:rsidRPr="006339A4" w14:paraId="44CA7247" w14:textId="77777777" w:rsidTr="00600248">
        <w:tc>
          <w:tcPr>
            <w:tcW w:w="5949" w:type="dxa"/>
            <w:shd w:val="clear" w:color="auto" w:fill="F2F2F2" w:themeFill="background1" w:themeFillShade="F2"/>
          </w:tcPr>
          <w:p w14:paraId="7DA23D73" w14:textId="77777777" w:rsidR="00A605F8" w:rsidRPr="006339A4" w:rsidRDefault="00A605F8" w:rsidP="00600248">
            <w:pPr>
              <w:spacing w:line="276" w:lineRule="auto"/>
              <w:jc w:val="both"/>
            </w:pPr>
            <w:r w:rsidRPr="006339A4">
              <w:t>Tipul autorității contractante și obiectul principal de activitate</w:t>
            </w:r>
          </w:p>
          <w:p w14:paraId="541C4E0D" w14:textId="77777777" w:rsidR="00A605F8" w:rsidRPr="006339A4" w:rsidRDefault="00A605F8" w:rsidP="00600248">
            <w:pPr>
              <w:spacing w:line="276" w:lineRule="auto"/>
              <w:jc w:val="both"/>
              <w:rPr>
                <w:sz w:val="20"/>
                <w:szCs w:val="20"/>
              </w:rPr>
            </w:pPr>
            <w:r w:rsidRPr="006339A4">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5CEB2A81" w14:textId="77777777" w:rsidR="00A605F8" w:rsidRPr="006339A4" w:rsidRDefault="00A605F8" w:rsidP="00600248">
            <w:r w:rsidRPr="006339A4">
              <w:t>Administrație Publică Locală de nivelul II,</w:t>
            </w:r>
          </w:p>
        </w:tc>
      </w:tr>
    </w:tbl>
    <w:p w14:paraId="258ED859" w14:textId="77777777" w:rsidR="00A605F8" w:rsidRPr="006339A4" w:rsidRDefault="00A605F8" w:rsidP="00A605F8">
      <w:pPr>
        <w:pStyle w:val="Listparagraf"/>
        <w:numPr>
          <w:ilvl w:val="0"/>
          <w:numId w:val="22"/>
        </w:numPr>
        <w:tabs>
          <w:tab w:val="clear" w:pos="1134"/>
        </w:tabs>
        <w:spacing w:before="240" w:after="160" w:line="276" w:lineRule="auto"/>
        <w:contextualSpacing/>
      </w:pPr>
      <w:proofErr w:type="spellStart"/>
      <w:r w:rsidRPr="006339A4">
        <w:rPr>
          <w:b/>
        </w:rPr>
        <w:t>Informații</w:t>
      </w:r>
      <w:proofErr w:type="spellEnd"/>
      <w:r w:rsidRPr="006339A4">
        <w:rPr>
          <w:b/>
        </w:rPr>
        <w:t xml:space="preserve"> </w:t>
      </w:r>
      <w:proofErr w:type="spellStart"/>
      <w:r w:rsidRPr="006339A4">
        <w:rPr>
          <w:b/>
        </w:rPr>
        <w:t>despre</w:t>
      </w:r>
      <w:proofErr w:type="spellEnd"/>
      <w:r w:rsidRPr="006339A4">
        <w:rPr>
          <w:b/>
        </w:rPr>
        <w:t xml:space="preserve"> </w:t>
      </w:r>
      <w:proofErr w:type="spellStart"/>
      <w:r w:rsidRPr="006339A4">
        <w:rPr>
          <w:b/>
        </w:rPr>
        <w:t>obiectul</w:t>
      </w:r>
      <w:proofErr w:type="spellEnd"/>
      <w:r w:rsidRPr="006339A4">
        <w:rPr>
          <w:b/>
        </w:rPr>
        <w:t xml:space="preserve"> </w:t>
      </w:r>
      <w:proofErr w:type="spellStart"/>
      <w:r w:rsidRPr="006339A4">
        <w:rPr>
          <w:b/>
        </w:rPr>
        <w:t>achiziției</w:t>
      </w:r>
      <w:proofErr w:type="spellEnd"/>
      <w:r w:rsidRPr="006339A4">
        <w:t>:</w:t>
      </w:r>
    </w:p>
    <w:tbl>
      <w:tblPr>
        <w:tblW w:w="9923" w:type="dxa"/>
        <w:tblInd w:w="-5" w:type="dxa"/>
        <w:tblLayout w:type="fixed"/>
        <w:tblLook w:val="04A0" w:firstRow="1" w:lastRow="0" w:firstColumn="1" w:lastColumn="0" w:noHBand="0" w:noVBand="1"/>
      </w:tblPr>
      <w:tblGrid>
        <w:gridCol w:w="567"/>
        <w:gridCol w:w="1134"/>
        <w:gridCol w:w="2268"/>
        <w:gridCol w:w="1276"/>
        <w:gridCol w:w="2948"/>
        <w:gridCol w:w="1730"/>
      </w:tblGrid>
      <w:tr w:rsidR="00A605F8" w:rsidRPr="006339A4" w14:paraId="049386F5" w14:textId="77777777" w:rsidTr="0060024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E9DE7" w14:textId="77777777" w:rsidR="00A605F8" w:rsidRPr="006339A4" w:rsidRDefault="00A605F8" w:rsidP="00600248">
            <w:pPr>
              <w:spacing w:line="276" w:lineRule="auto"/>
              <w:jc w:val="center"/>
            </w:pPr>
            <w:r w:rsidRPr="006339A4">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CA35F" w14:textId="77777777" w:rsidR="00A605F8" w:rsidRPr="006339A4" w:rsidRDefault="00A605F8" w:rsidP="00600248">
            <w:pPr>
              <w:spacing w:line="276" w:lineRule="auto"/>
              <w:jc w:val="center"/>
            </w:pPr>
            <w:r w:rsidRPr="006339A4">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687A" w14:textId="77777777" w:rsidR="00A605F8" w:rsidRPr="006339A4" w:rsidRDefault="00A605F8" w:rsidP="00600248">
            <w:pPr>
              <w:spacing w:line="276" w:lineRule="auto"/>
              <w:jc w:val="center"/>
            </w:pPr>
            <w:r w:rsidRPr="006339A4">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8D8A0" w14:textId="77777777" w:rsidR="00A605F8" w:rsidRPr="006339A4" w:rsidRDefault="00A605F8" w:rsidP="00600248">
            <w:pPr>
              <w:spacing w:line="276" w:lineRule="auto"/>
              <w:jc w:val="center"/>
            </w:pPr>
            <w:r w:rsidRPr="006339A4">
              <w:t>Cantitate/ Unitate de măsură</w:t>
            </w:r>
          </w:p>
        </w:tc>
        <w:tc>
          <w:tcPr>
            <w:tcW w:w="2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B56D4" w14:textId="77777777" w:rsidR="00A605F8" w:rsidRPr="006339A4" w:rsidRDefault="00A605F8" w:rsidP="00600248">
            <w:pPr>
              <w:spacing w:line="276" w:lineRule="auto"/>
              <w:jc w:val="center"/>
            </w:pPr>
            <w:r w:rsidRPr="006339A4">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2EE1A7" w14:textId="77777777" w:rsidR="00A605F8" w:rsidRPr="006339A4" w:rsidRDefault="00A605F8" w:rsidP="00600248">
            <w:pPr>
              <w:spacing w:line="276" w:lineRule="auto"/>
              <w:jc w:val="center"/>
            </w:pPr>
            <w:r w:rsidRPr="006339A4">
              <w:t>Valoarea estimată,</w:t>
            </w:r>
            <w:r w:rsidRPr="006339A4">
              <w:br/>
              <w:t>fără TVA</w:t>
            </w:r>
            <w:r w:rsidRPr="006339A4">
              <w:rPr>
                <w:i/>
              </w:rPr>
              <w:t xml:space="preserve"> </w:t>
            </w:r>
            <w:r w:rsidRPr="006339A4">
              <w:rPr>
                <w:i/>
                <w:sz w:val="20"/>
                <w:szCs w:val="20"/>
              </w:rPr>
              <w:t>(pentru fiecare lot în parte)</w:t>
            </w:r>
          </w:p>
        </w:tc>
      </w:tr>
      <w:tr w:rsidR="00A605F8" w:rsidRPr="006339A4" w14:paraId="4988921B" w14:textId="77777777" w:rsidTr="00600248">
        <w:trPr>
          <w:trHeight w:val="567"/>
        </w:trPr>
        <w:tc>
          <w:tcPr>
            <w:tcW w:w="81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AD1CD4" w14:textId="77777777" w:rsidR="00A605F8" w:rsidRPr="008F1298" w:rsidRDefault="00A605F8" w:rsidP="00600248">
            <w:pPr>
              <w:spacing w:line="276" w:lineRule="auto"/>
              <w:rPr>
                <w:b/>
              </w:rPr>
            </w:pPr>
            <w:r w:rsidRPr="008F1298">
              <w:rPr>
                <w:b/>
              </w:rPr>
              <w:t>Servicii de elaborare a documentației tehnice pentru construcția a 2 porțiuni de drum raional</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7B0DB" w14:textId="77777777" w:rsidR="00A605F8" w:rsidRPr="008F1298" w:rsidRDefault="00A605F8" w:rsidP="00600248">
            <w:pPr>
              <w:spacing w:line="276" w:lineRule="auto"/>
              <w:jc w:val="center"/>
              <w:rPr>
                <w:b/>
              </w:rPr>
            </w:pPr>
            <w:r w:rsidRPr="008F1298">
              <w:rPr>
                <w:b/>
              </w:rPr>
              <w:t>1 542 000.00</w:t>
            </w:r>
          </w:p>
        </w:tc>
      </w:tr>
      <w:tr w:rsidR="00A605F8" w:rsidRPr="006339A4" w14:paraId="3781A44F" w14:textId="77777777" w:rsidTr="0060024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59F9C4" w14:textId="77777777" w:rsidR="00A605F8" w:rsidRPr="006339A4" w:rsidRDefault="00A605F8" w:rsidP="00600248">
            <w:pPr>
              <w:spacing w:line="276" w:lineRule="auto"/>
              <w:jc w:val="center"/>
            </w:pPr>
            <w:r w:rsidRPr="006339A4">
              <w:t>1</w:t>
            </w:r>
          </w:p>
        </w:tc>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71CF9384" w14:textId="77777777" w:rsidR="00A605F8" w:rsidRPr="006339A4" w:rsidRDefault="00A605F8" w:rsidP="00600248">
            <w:pPr>
              <w:spacing w:line="276" w:lineRule="auto"/>
              <w:ind w:left="113" w:right="113"/>
              <w:jc w:val="center"/>
            </w:pPr>
            <w:r w:rsidRPr="001A6E6E">
              <w:t>71322000-1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5B1B73" w14:textId="77777777" w:rsidR="00A605F8" w:rsidRPr="001A6E6E" w:rsidRDefault="00A605F8" w:rsidP="00600248">
            <w:pPr>
              <w:spacing w:line="276" w:lineRule="auto"/>
              <w:rPr>
                <w:szCs w:val="20"/>
              </w:rPr>
            </w:pPr>
            <w:r w:rsidRPr="001A6E6E">
              <w:rPr>
                <w:szCs w:val="20"/>
              </w:rPr>
              <w:t>Servicii de elaborare a documentației tehnice (inclusiv proiect tehnic și deviz de cheltuieli formularele 1,3,5,7) -Lucrări de stabilizare a alunecărilor de teren la drumul L241 – Bălți Comorovca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38E538" w14:textId="77777777" w:rsidR="00A605F8" w:rsidRPr="001A6E6E" w:rsidRDefault="00A605F8" w:rsidP="00600248">
            <w:pPr>
              <w:spacing w:line="276" w:lineRule="auto"/>
              <w:jc w:val="center"/>
              <w:rPr>
                <w:szCs w:val="20"/>
              </w:rPr>
            </w:pPr>
            <w:r w:rsidRPr="001A6E6E">
              <w:rPr>
                <w:szCs w:val="20"/>
              </w:rPr>
              <w:t>1/buc</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14:paraId="36BE5209" w14:textId="77777777" w:rsidR="00A605F8" w:rsidRPr="001A6E6E" w:rsidRDefault="00A605F8" w:rsidP="00600248">
            <w:pPr>
              <w:spacing w:line="276" w:lineRule="auto"/>
              <w:rPr>
                <w:szCs w:val="20"/>
              </w:rPr>
            </w:pPr>
            <w:r w:rsidRPr="001A6E6E">
              <w:rPr>
                <w:color w:val="000000"/>
                <w:szCs w:val="20"/>
                <w:lang w:val="ro-MD"/>
              </w:rPr>
              <w:t>Servicii de elaborare a documentației tehnice (inclusiv proiect tehnic și deviz de cheltuieli formularele 1,3,5,7) -Lucrări de stabilizare a alunecărilor de teren la drumul L241 – Bălți Comorovca</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3E5E020E" w14:textId="77777777" w:rsidR="00A605F8" w:rsidRPr="001A6E6E" w:rsidRDefault="00A605F8" w:rsidP="00600248">
            <w:pPr>
              <w:spacing w:line="276" w:lineRule="auto"/>
              <w:jc w:val="center"/>
            </w:pPr>
            <w:r w:rsidRPr="001A6E6E">
              <w:t>542 000.00</w:t>
            </w:r>
          </w:p>
        </w:tc>
      </w:tr>
      <w:tr w:rsidR="00A605F8" w:rsidRPr="006339A4" w14:paraId="1F68B190" w14:textId="77777777" w:rsidTr="0060024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8940A5" w14:textId="77777777" w:rsidR="00A605F8" w:rsidRPr="006339A4" w:rsidRDefault="00A605F8" w:rsidP="00600248">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4381BA88" w14:textId="77777777" w:rsidR="00A605F8" w:rsidRPr="006339A4" w:rsidRDefault="00A605F8" w:rsidP="00600248">
            <w:pPr>
              <w:spacing w:line="276" w:lineRule="auto"/>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DDBCE9" w14:textId="77777777" w:rsidR="00A605F8" w:rsidRPr="001A6E6E" w:rsidRDefault="00A605F8" w:rsidP="00600248">
            <w:pPr>
              <w:spacing w:line="276" w:lineRule="auto"/>
              <w:rPr>
                <w:szCs w:val="20"/>
              </w:rPr>
            </w:pPr>
            <w:r w:rsidRPr="001A6E6E">
              <w:rPr>
                <w:szCs w:val="20"/>
              </w:rPr>
              <w:t xml:space="preserve">Servicii de elaborare a documentației tehnice (inclusiv proiect tehnic și </w:t>
            </w:r>
            <w:r w:rsidRPr="001A6E6E">
              <w:rPr>
                <w:szCs w:val="20"/>
              </w:rPr>
              <w:lastRenderedPageBreak/>
              <w:t>deviz de cheltuieli formularele 1,3,5,7) Lucrări de reparație capitală prin asfaltarea tronsonului de drum L246 Ilenuța –Pînzărenii Noi, tronsonul km 1+400 – 3+800 km, 4+00-7+50 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A517C0" w14:textId="77777777" w:rsidR="00A605F8" w:rsidRPr="001A6E6E" w:rsidRDefault="00A605F8" w:rsidP="00600248">
            <w:pPr>
              <w:spacing w:line="276" w:lineRule="auto"/>
              <w:jc w:val="center"/>
              <w:rPr>
                <w:szCs w:val="20"/>
              </w:rPr>
            </w:pP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14:paraId="2B8D0A2D" w14:textId="77777777" w:rsidR="00A605F8" w:rsidRPr="001A6E6E" w:rsidRDefault="00A605F8" w:rsidP="00600248">
            <w:pPr>
              <w:spacing w:line="276" w:lineRule="auto"/>
              <w:rPr>
                <w:szCs w:val="20"/>
                <w:lang w:val="ro-MD"/>
              </w:rPr>
            </w:pPr>
            <w:r w:rsidRPr="001A6E6E">
              <w:rPr>
                <w:color w:val="000000"/>
                <w:szCs w:val="20"/>
              </w:rPr>
              <w:t xml:space="preserve">Servicii de elaborare a documentației tehnice (inclusiv proiect tehnic și deviz de cheltuieli </w:t>
            </w:r>
            <w:r w:rsidRPr="001A6E6E">
              <w:rPr>
                <w:color w:val="000000"/>
                <w:szCs w:val="20"/>
              </w:rPr>
              <w:lastRenderedPageBreak/>
              <w:t>formularele 1,3,5,7) Lucrări de reparație capitală prin asfaltarea tronsonului de drum L246 Ilenuța –Pînzărenii Noi, tronsonul km 1+400 – 3+800 km, 4+00-7+50 km</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5CCC29B3" w14:textId="77777777" w:rsidR="00A605F8" w:rsidRPr="001A6E6E" w:rsidRDefault="00A605F8" w:rsidP="00600248">
            <w:pPr>
              <w:spacing w:line="276" w:lineRule="auto"/>
              <w:jc w:val="center"/>
            </w:pPr>
            <w:r>
              <w:lastRenderedPageBreak/>
              <w:t>1 000 000.00</w:t>
            </w:r>
          </w:p>
        </w:tc>
      </w:tr>
    </w:tbl>
    <w:p w14:paraId="0E70AC9E" w14:textId="77777777" w:rsidR="00A605F8" w:rsidRPr="006339A4" w:rsidRDefault="00A605F8" w:rsidP="00A605F8">
      <w:pPr>
        <w:pStyle w:val="Listparagraf"/>
        <w:numPr>
          <w:ilvl w:val="0"/>
          <w:numId w:val="22"/>
        </w:numPr>
        <w:tabs>
          <w:tab w:val="clear" w:pos="1134"/>
        </w:tabs>
        <w:spacing w:before="240" w:after="160" w:line="276" w:lineRule="auto"/>
        <w:rPr>
          <w:b/>
        </w:rPr>
      </w:pPr>
      <w:proofErr w:type="spellStart"/>
      <w:r w:rsidRPr="006339A4">
        <w:rPr>
          <w:b/>
        </w:rPr>
        <w:lastRenderedPageBreak/>
        <w:t>Condiții</w:t>
      </w:r>
      <w:proofErr w:type="spellEnd"/>
      <w:r w:rsidRPr="006339A4">
        <w:rPr>
          <w:b/>
        </w:rPr>
        <w:t xml:space="preserve"> de </w:t>
      </w:r>
      <w:proofErr w:type="spellStart"/>
      <w:r w:rsidRPr="006339A4">
        <w:rPr>
          <w:b/>
        </w:rPr>
        <w:t>participare</w:t>
      </w:r>
      <w:proofErr w:type="spellEnd"/>
      <w:r w:rsidRPr="006339A4">
        <w:rPr>
          <w:b/>
        </w:rPr>
        <w:t xml:space="preserve"> </w:t>
      </w:r>
      <w:r w:rsidRPr="006339A4">
        <w:rPr>
          <w:i/>
        </w:rPr>
        <w:t>(</w:t>
      </w:r>
      <w:proofErr w:type="spellStart"/>
      <w:r w:rsidRPr="006339A4">
        <w:rPr>
          <w:i/>
        </w:rPr>
        <w:t>în</w:t>
      </w:r>
      <w:proofErr w:type="spellEnd"/>
      <w:r w:rsidRPr="006339A4">
        <w:rPr>
          <w:i/>
        </w:rPr>
        <w:t xml:space="preserve"> </w:t>
      </w:r>
      <w:proofErr w:type="spellStart"/>
      <w:r w:rsidRPr="006339A4">
        <w:rPr>
          <w:i/>
        </w:rPr>
        <w:t>măsura</w:t>
      </w:r>
      <w:proofErr w:type="spellEnd"/>
      <w:r w:rsidRPr="006339A4">
        <w:rPr>
          <w:i/>
        </w:rPr>
        <w:t xml:space="preserve"> </w:t>
      </w:r>
      <w:proofErr w:type="spellStart"/>
      <w:r w:rsidRPr="006339A4">
        <w:rPr>
          <w:i/>
        </w:rPr>
        <w:t>în</w:t>
      </w:r>
      <w:proofErr w:type="spellEnd"/>
      <w:r w:rsidRPr="006339A4">
        <w:rPr>
          <w:i/>
        </w:rPr>
        <w:t xml:space="preserve"> care </w:t>
      </w:r>
      <w:proofErr w:type="spellStart"/>
      <w:r w:rsidRPr="006339A4">
        <w:rPr>
          <w:i/>
        </w:rPr>
        <w:t>sunt</w:t>
      </w:r>
      <w:proofErr w:type="spellEnd"/>
      <w:r w:rsidRPr="006339A4">
        <w:rPr>
          <w:i/>
        </w:rPr>
        <w:t xml:space="preserve"> </w:t>
      </w:r>
      <w:proofErr w:type="spellStart"/>
      <w:r w:rsidRPr="006339A4">
        <w:rPr>
          <w:i/>
        </w:rPr>
        <w:t>deja</w:t>
      </w:r>
      <w:proofErr w:type="spellEnd"/>
      <w:r w:rsidRPr="006339A4">
        <w:rPr>
          <w:i/>
        </w:rPr>
        <w:t xml:space="preserve"> </w:t>
      </w:r>
      <w:proofErr w:type="spellStart"/>
      <w:r w:rsidRPr="006339A4">
        <w:rPr>
          <w:i/>
        </w:rPr>
        <w:t>cunoscute</w:t>
      </w:r>
      <w:proofErr w:type="spellEnd"/>
      <w:r w:rsidRPr="006339A4">
        <w:rPr>
          <w:i/>
        </w:rPr>
        <w:t>)</w:t>
      </w:r>
      <w:r w:rsidRPr="006339A4">
        <w:rPr>
          <w:b/>
        </w:rPr>
        <w:t>:</w:t>
      </w:r>
    </w:p>
    <w:tbl>
      <w:tblPr>
        <w:tblStyle w:val="Tabelgril"/>
        <w:tblW w:w="9923" w:type="dxa"/>
        <w:tblInd w:w="-5" w:type="dxa"/>
        <w:tblLook w:val="04A0" w:firstRow="1" w:lastRow="0" w:firstColumn="1" w:lastColumn="0" w:noHBand="0" w:noVBand="1"/>
      </w:tblPr>
      <w:tblGrid>
        <w:gridCol w:w="5954"/>
        <w:gridCol w:w="3969"/>
      </w:tblGrid>
      <w:tr w:rsidR="00A605F8" w:rsidRPr="006339A4" w14:paraId="602694F3" w14:textId="77777777" w:rsidTr="00600248">
        <w:tc>
          <w:tcPr>
            <w:tcW w:w="5954" w:type="dxa"/>
            <w:shd w:val="clear" w:color="auto" w:fill="F2F2F2" w:themeFill="background1" w:themeFillShade="F2"/>
          </w:tcPr>
          <w:p w14:paraId="139AF1EF" w14:textId="77777777" w:rsidR="00A605F8" w:rsidRPr="006339A4" w:rsidRDefault="00A605F8" w:rsidP="00600248">
            <w:pPr>
              <w:pStyle w:val="Listparagraf"/>
              <w:spacing w:line="276" w:lineRule="auto"/>
              <w:ind w:left="0"/>
            </w:pPr>
            <w:proofErr w:type="spellStart"/>
            <w:r w:rsidRPr="006339A4">
              <w:t>Contractul</w:t>
            </w:r>
            <w:proofErr w:type="spellEnd"/>
            <w:r w:rsidRPr="006339A4">
              <w:t xml:space="preserve"> de </w:t>
            </w:r>
            <w:proofErr w:type="spellStart"/>
            <w:r w:rsidRPr="006339A4">
              <w:t>achiziție</w:t>
            </w:r>
            <w:proofErr w:type="spellEnd"/>
            <w:r w:rsidRPr="006339A4">
              <w:t xml:space="preserve"> </w:t>
            </w:r>
            <w:proofErr w:type="spellStart"/>
            <w:r w:rsidRPr="006339A4">
              <w:t>publică</w:t>
            </w:r>
            <w:proofErr w:type="spellEnd"/>
            <w:r w:rsidRPr="006339A4">
              <w:t xml:space="preserve"> </w:t>
            </w:r>
            <w:proofErr w:type="spellStart"/>
            <w:r w:rsidRPr="006339A4">
              <w:t>este</w:t>
            </w:r>
            <w:proofErr w:type="spellEnd"/>
            <w:r w:rsidRPr="006339A4">
              <w:t xml:space="preserve"> </w:t>
            </w:r>
            <w:proofErr w:type="spellStart"/>
            <w:r w:rsidRPr="006339A4">
              <w:t>rezervat</w:t>
            </w:r>
            <w:proofErr w:type="spellEnd"/>
            <w:r w:rsidRPr="006339A4">
              <w:t xml:space="preserve"> </w:t>
            </w:r>
            <w:proofErr w:type="spellStart"/>
            <w:r w:rsidRPr="006339A4">
              <w:t>unor</w:t>
            </w:r>
            <w:proofErr w:type="spellEnd"/>
            <w:r w:rsidRPr="006339A4">
              <w:t xml:space="preserve"> </w:t>
            </w:r>
            <w:proofErr w:type="spellStart"/>
            <w:r w:rsidRPr="006339A4">
              <w:t>ateliere</w:t>
            </w:r>
            <w:proofErr w:type="spellEnd"/>
            <w:r w:rsidRPr="006339A4">
              <w:t xml:space="preserve"> </w:t>
            </w:r>
            <w:proofErr w:type="spellStart"/>
            <w:r w:rsidRPr="006339A4">
              <w:t>protejate</w:t>
            </w:r>
            <w:proofErr w:type="spellEnd"/>
            <w:r w:rsidRPr="006339A4">
              <w:t xml:space="preserve"> </w:t>
            </w:r>
            <w:proofErr w:type="spellStart"/>
            <w:r w:rsidRPr="006339A4">
              <w:t>sau</w:t>
            </w:r>
            <w:proofErr w:type="spellEnd"/>
            <w:r w:rsidRPr="006339A4">
              <w:t xml:space="preserve"> </w:t>
            </w:r>
            <w:proofErr w:type="spellStart"/>
            <w:r w:rsidRPr="006339A4">
              <w:t>acesta</w:t>
            </w:r>
            <w:proofErr w:type="spellEnd"/>
            <w:r w:rsidRPr="006339A4">
              <w:t xml:space="preserve"> </w:t>
            </w:r>
            <w:proofErr w:type="spellStart"/>
            <w:r w:rsidRPr="006339A4">
              <w:t>poate</w:t>
            </w:r>
            <w:proofErr w:type="spellEnd"/>
            <w:r w:rsidRPr="006339A4">
              <w:t xml:space="preserve"> fi </w:t>
            </w:r>
            <w:proofErr w:type="spellStart"/>
            <w:r w:rsidRPr="006339A4">
              <w:t>executat</w:t>
            </w:r>
            <w:proofErr w:type="spellEnd"/>
            <w:r w:rsidRPr="006339A4">
              <w:t xml:space="preserve"> </w:t>
            </w:r>
            <w:proofErr w:type="spellStart"/>
            <w:r w:rsidRPr="006339A4">
              <w:t>numai</w:t>
            </w:r>
            <w:proofErr w:type="spellEnd"/>
            <w:r w:rsidRPr="006339A4">
              <w:t xml:space="preserve"> </w:t>
            </w:r>
            <w:proofErr w:type="spellStart"/>
            <w:r w:rsidRPr="006339A4">
              <w:t>în</w:t>
            </w:r>
            <w:proofErr w:type="spellEnd"/>
            <w:r w:rsidRPr="006339A4">
              <w:t xml:space="preserve"> </w:t>
            </w:r>
            <w:proofErr w:type="spellStart"/>
            <w:r w:rsidRPr="006339A4">
              <w:t>cadrul</w:t>
            </w:r>
            <w:proofErr w:type="spellEnd"/>
            <w:r w:rsidRPr="006339A4">
              <w:t xml:space="preserve"> </w:t>
            </w:r>
            <w:proofErr w:type="spellStart"/>
            <w:r w:rsidRPr="006339A4">
              <w:t>unor</w:t>
            </w:r>
            <w:proofErr w:type="spellEnd"/>
            <w:r w:rsidRPr="006339A4">
              <w:t xml:space="preserve"> </w:t>
            </w:r>
            <w:proofErr w:type="spellStart"/>
            <w:r w:rsidRPr="006339A4">
              <w:t>programe</w:t>
            </w:r>
            <w:proofErr w:type="spellEnd"/>
            <w:r w:rsidRPr="006339A4">
              <w:t xml:space="preserve"> de </w:t>
            </w:r>
            <w:proofErr w:type="spellStart"/>
            <w:r w:rsidRPr="006339A4">
              <w:t>angajare</w:t>
            </w:r>
            <w:proofErr w:type="spellEnd"/>
            <w:r w:rsidRPr="006339A4">
              <w:t xml:space="preserve"> </w:t>
            </w:r>
            <w:proofErr w:type="spellStart"/>
            <w:r w:rsidRPr="006339A4">
              <w:t>protejată</w:t>
            </w:r>
            <w:proofErr w:type="spellEnd"/>
          </w:p>
        </w:tc>
        <w:tc>
          <w:tcPr>
            <w:tcW w:w="3969" w:type="dxa"/>
            <w:vAlign w:val="center"/>
          </w:tcPr>
          <w:p w14:paraId="3A400AB5" w14:textId="77777777" w:rsidR="00A605F8" w:rsidRPr="006339A4" w:rsidRDefault="00A605F8" w:rsidP="00600248">
            <w:pPr>
              <w:spacing w:line="276" w:lineRule="auto"/>
            </w:pPr>
            <w:r w:rsidRPr="006339A4">
              <w:t xml:space="preserve">Nu </w:t>
            </w:r>
            <w:r w:rsidRPr="006339A4">
              <w:rPr>
                <w:shd w:val="clear" w:color="auto" w:fill="000000" w:themeFill="text1"/>
              </w:rPr>
              <w:t>□</w:t>
            </w:r>
          </w:p>
          <w:p w14:paraId="45E79406" w14:textId="77777777" w:rsidR="00A605F8" w:rsidRPr="006339A4" w:rsidRDefault="00A605F8" w:rsidP="00600248">
            <w:pPr>
              <w:pStyle w:val="Listparagraf"/>
              <w:spacing w:line="276" w:lineRule="auto"/>
              <w:ind w:left="0"/>
            </w:pPr>
            <w:r w:rsidRPr="006339A4">
              <w:t>Da □</w:t>
            </w:r>
          </w:p>
        </w:tc>
      </w:tr>
      <w:tr w:rsidR="00A605F8" w:rsidRPr="006339A4" w14:paraId="74023B2C" w14:textId="77777777" w:rsidTr="00600248">
        <w:tc>
          <w:tcPr>
            <w:tcW w:w="5954" w:type="dxa"/>
            <w:shd w:val="clear" w:color="auto" w:fill="F2F2F2" w:themeFill="background1" w:themeFillShade="F2"/>
          </w:tcPr>
          <w:p w14:paraId="432D2843" w14:textId="77777777" w:rsidR="00A605F8" w:rsidRPr="006339A4" w:rsidRDefault="00A605F8" w:rsidP="00600248">
            <w:pPr>
              <w:pStyle w:val="Listparagraf"/>
              <w:spacing w:line="276" w:lineRule="auto"/>
              <w:ind w:left="0"/>
            </w:pPr>
            <w:proofErr w:type="spellStart"/>
            <w:r w:rsidRPr="006339A4">
              <w:t>Prestarea</w:t>
            </w:r>
            <w:proofErr w:type="spellEnd"/>
            <w:r w:rsidRPr="006339A4">
              <w:t xml:space="preserve"> </w:t>
            </w:r>
            <w:proofErr w:type="spellStart"/>
            <w:r w:rsidRPr="006339A4">
              <w:t>serviciului</w:t>
            </w:r>
            <w:proofErr w:type="spellEnd"/>
            <w:r w:rsidRPr="006339A4">
              <w:t xml:space="preserve"> </w:t>
            </w:r>
            <w:proofErr w:type="spellStart"/>
            <w:r w:rsidRPr="006339A4">
              <w:t>este</w:t>
            </w:r>
            <w:proofErr w:type="spellEnd"/>
            <w:r w:rsidRPr="006339A4">
              <w:t xml:space="preserve"> </w:t>
            </w:r>
            <w:proofErr w:type="spellStart"/>
            <w:r w:rsidRPr="006339A4">
              <w:t>rezervată</w:t>
            </w:r>
            <w:proofErr w:type="spellEnd"/>
            <w:r w:rsidRPr="006339A4">
              <w:t xml:space="preserve"> </w:t>
            </w:r>
            <w:proofErr w:type="spellStart"/>
            <w:r w:rsidRPr="006339A4">
              <w:t>unei</w:t>
            </w:r>
            <w:proofErr w:type="spellEnd"/>
            <w:r w:rsidRPr="006339A4">
              <w:t xml:space="preserve"> </w:t>
            </w:r>
            <w:proofErr w:type="spellStart"/>
            <w:r w:rsidRPr="006339A4">
              <w:t>anumite</w:t>
            </w:r>
            <w:proofErr w:type="spellEnd"/>
            <w:r w:rsidRPr="006339A4">
              <w:t xml:space="preserve"> </w:t>
            </w:r>
            <w:proofErr w:type="spellStart"/>
            <w:r w:rsidRPr="006339A4">
              <w:t>profesii</w:t>
            </w:r>
            <w:proofErr w:type="spellEnd"/>
            <w:r w:rsidRPr="006339A4">
              <w:t xml:space="preserve"> </w:t>
            </w:r>
            <w:proofErr w:type="spellStart"/>
            <w:r w:rsidRPr="006339A4">
              <w:t>în</w:t>
            </w:r>
            <w:proofErr w:type="spellEnd"/>
            <w:r w:rsidRPr="006339A4">
              <w:t xml:space="preserve"> </w:t>
            </w:r>
            <w:proofErr w:type="spellStart"/>
            <w:r w:rsidRPr="006339A4">
              <w:t>temeiul</w:t>
            </w:r>
            <w:proofErr w:type="spellEnd"/>
            <w:r w:rsidRPr="006339A4">
              <w:t xml:space="preserve"> </w:t>
            </w:r>
            <w:proofErr w:type="spellStart"/>
            <w:r w:rsidRPr="006339A4">
              <w:t>unor</w:t>
            </w:r>
            <w:proofErr w:type="spellEnd"/>
            <w:r w:rsidRPr="006339A4">
              <w:t xml:space="preserve"> </w:t>
            </w:r>
            <w:proofErr w:type="spellStart"/>
            <w:r w:rsidRPr="006339A4">
              <w:t>acte</w:t>
            </w:r>
            <w:proofErr w:type="spellEnd"/>
            <w:r w:rsidRPr="006339A4">
              <w:t xml:space="preserve"> cu </w:t>
            </w:r>
            <w:proofErr w:type="spellStart"/>
            <w:r w:rsidRPr="006339A4">
              <w:t>putere</w:t>
            </w:r>
            <w:proofErr w:type="spellEnd"/>
            <w:r w:rsidRPr="006339A4">
              <w:t xml:space="preserve"> de </w:t>
            </w:r>
            <w:proofErr w:type="spellStart"/>
            <w:r w:rsidRPr="006339A4">
              <w:t>lege</w:t>
            </w:r>
            <w:proofErr w:type="spellEnd"/>
            <w:r w:rsidRPr="006339A4">
              <w:t xml:space="preserve"> </w:t>
            </w:r>
            <w:proofErr w:type="spellStart"/>
            <w:r w:rsidRPr="006339A4">
              <w:t>sau</w:t>
            </w:r>
            <w:proofErr w:type="spellEnd"/>
            <w:r w:rsidRPr="006339A4">
              <w:t xml:space="preserve"> al </w:t>
            </w:r>
            <w:proofErr w:type="spellStart"/>
            <w:r w:rsidRPr="006339A4">
              <w:t>unor</w:t>
            </w:r>
            <w:proofErr w:type="spellEnd"/>
            <w:r w:rsidRPr="006339A4">
              <w:t xml:space="preserve"> </w:t>
            </w:r>
            <w:proofErr w:type="spellStart"/>
            <w:r w:rsidRPr="006339A4">
              <w:t>acte</w:t>
            </w:r>
            <w:proofErr w:type="spellEnd"/>
            <w:r w:rsidRPr="006339A4">
              <w:t xml:space="preserve"> administrative</w:t>
            </w:r>
          </w:p>
        </w:tc>
        <w:tc>
          <w:tcPr>
            <w:tcW w:w="3969" w:type="dxa"/>
            <w:vAlign w:val="center"/>
          </w:tcPr>
          <w:p w14:paraId="366E6117" w14:textId="77777777" w:rsidR="00A605F8" w:rsidRPr="006339A4" w:rsidRDefault="00A605F8" w:rsidP="00600248">
            <w:pPr>
              <w:spacing w:line="276" w:lineRule="auto"/>
            </w:pPr>
            <w:r w:rsidRPr="006339A4">
              <w:t xml:space="preserve">Nu </w:t>
            </w:r>
            <w:r w:rsidRPr="006339A4">
              <w:rPr>
                <w:shd w:val="clear" w:color="auto" w:fill="000000" w:themeFill="text1"/>
              </w:rPr>
              <w:t>□</w:t>
            </w:r>
          </w:p>
          <w:p w14:paraId="438F8586" w14:textId="77777777" w:rsidR="00A605F8" w:rsidRPr="006339A4" w:rsidRDefault="00A605F8" w:rsidP="00600248">
            <w:pPr>
              <w:pStyle w:val="Listparagraf"/>
              <w:spacing w:line="276" w:lineRule="auto"/>
              <w:ind w:left="0"/>
            </w:pPr>
            <w:r w:rsidRPr="006339A4">
              <w:t>Da □</w:t>
            </w:r>
          </w:p>
        </w:tc>
      </w:tr>
      <w:tr w:rsidR="00A605F8" w:rsidRPr="006339A4" w14:paraId="332D3570" w14:textId="77777777" w:rsidTr="00600248">
        <w:tc>
          <w:tcPr>
            <w:tcW w:w="5954" w:type="dxa"/>
            <w:shd w:val="clear" w:color="auto" w:fill="F2F2F2" w:themeFill="background1" w:themeFillShade="F2"/>
          </w:tcPr>
          <w:p w14:paraId="14A4EA7E" w14:textId="77777777" w:rsidR="00A605F8" w:rsidRPr="006339A4" w:rsidRDefault="00A605F8" w:rsidP="00600248">
            <w:pPr>
              <w:pStyle w:val="Listparagraf"/>
              <w:spacing w:line="276" w:lineRule="auto"/>
              <w:ind w:left="0"/>
            </w:pPr>
            <w:proofErr w:type="spellStart"/>
            <w:r w:rsidRPr="006339A4">
              <w:t>Scurtă</w:t>
            </w:r>
            <w:proofErr w:type="spellEnd"/>
            <w:r w:rsidRPr="006339A4">
              <w:t xml:space="preserve"> </w:t>
            </w:r>
            <w:proofErr w:type="spellStart"/>
            <w:r w:rsidRPr="006339A4">
              <w:t>descriere</w:t>
            </w:r>
            <w:proofErr w:type="spellEnd"/>
            <w:r w:rsidRPr="006339A4">
              <w:t xml:space="preserve"> a </w:t>
            </w:r>
            <w:proofErr w:type="spellStart"/>
            <w:r w:rsidRPr="006339A4">
              <w:t>criteriilor</w:t>
            </w:r>
            <w:proofErr w:type="spellEnd"/>
            <w:r w:rsidRPr="006339A4">
              <w:t xml:space="preserve"> de </w:t>
            </w:r>
            <w:proofErr w:type="spellStart"/>
            <w:r w:rsidRPr="006339A4">
              <w:t>selecție</w:t>
            </w:r>
            <w:proofErr w:type="spellEnd"/>
          </w:p>
        </w:tc>
        <w:tc>
          <w:tcPr>
            <w:tcW w:w="3969" w:type="dxa"/>
          </w:tcPr>
          <w:p w14:paraId="15C49FA5" w14:textId="77777777" w:rsidR="00A605F8" w:rsidRPr="006339A4" w:rsidRDefault="00A605F8" w:rsidP="00600248">
            <w:pPr>
              <w:pStyle w:val="Listparagraf"/>
              <w:spacing w:line="276" w:lineRule="auto"/>
              <w:ind w:left="0"/>
              <w:rPr>
                <w:sz w:val="20"/>
                <w:szCs w:val="20"/>
              </w:rPr>
            </w:pPr>
            <w:proofErr w:type="spellStart"/>
            <w:r w:rsidRPr="006339A4">
              <w:rPr>
                <w:color w:val="000000"/>
                <w:shd w:val="clear" w:color="auto" w:fill="FFFFFF"/>
              </w:rPr>
              <w:t>Preţul</w:t>
            </w:r>
            <w:proofErr w:type="spellEnd"/>
            <w:r w:rsidRPr="006339A4">
              <w:rPr>
                <w:color w:val="000000"/>
                <w:shd w:val="clear" w:color="auto" w:fill="FFFFFF"/>
              </w:rPr>
              <w:t xml:space="preserve"> </w:t>
            </w:r>
            <w:proofErr w:type="spellStart"/>
            <w:r w:rsidRPr="006339A4">
              <w:rPr>
                <w:color w:val="000000"/>
                <w:shd w:val="clear" w:color="auto" w:fill="FFFFFF"/>
              </w:rPr>
              <w:t>cel</w:t>
            </w:r>
            <w:proofErr w:type="spellEnd"/>
            <w:r w:rsidRPr="006339A4">
              <w:rPr>
                <w:color w:val="000000"/>
                <w:shd w:val="clear" w:color="auto" w:fill="FFFFFF"/>
              </w:rPr>
              <w:t xml:space="preserve"> </w:t>
            </w:r>
            <w:proofErr w:type="spellStart"/>
            <w:r w:rsidRPr="006339A4">
              <w:rPr>
                <w:color w:val="000000"/>
                <w:shd w:val="clear" w:color="auto" w:fill="FFFFFF"/>
              </w:rPr>
              <w:t>mai</w:t>
            </w:r>
            <w:proofErr w:type="spellEnd"/>
            <w:r w:rsidRPr="006339A4">
              <w:rPr>
                <w:color w:val="000000"/>
                <w:shd w:val="clear" w:color="auto" w:fill="FFFFFF"/>
              </w:rPr>
              <w:t xml:space="preserve"> </w:t>
            </w:r>
            <w:proofErr w:type="spellStart"/>
            <w:r w:rsidRPr="006339A4">
              <w:rPr>
                <w:color w:val="000000"/>
                <w:shd w:val="clear" w:color="auto" w:fill="FFFFFF"/>
              </w:rPr>
              <w:t>scăzut</w:t>
            </w:r>
            <w:proofErr w:type="spellEnd"/>
          </w:p>
        </w:tc>
      </w:tr>
    </w:tbl>
    <w:p w14:paraId="6867E1E0" w14:textId="77777777" w:rsidR="00A605F8" w:rsidRPr="006339A4" w:rsidRDefault="00A605F8" w:rsidP="00A605F8">
      <w:pPr>
        <w:pStyle w:val="Listparagraf"/>
        <w:numPr>
          <w:ilvl w:val="0"/>
          <w:numId w:val="22"/>
        </w:numPr>
        <w:tabs>
          <w:tab w:val="clear" w:pos="1134"/>
        </w:tabs>
        <w:spacing w:before="240" w:after="160" w:line="276" w:lineRule="auto"/>
        <w:rPr>
          <w:b/>
        </w:rPr>
      </w:pPr>
      <w:proofErr w:type="spellStart"/>
      <w:r w:rsidRPr="006339A4">
        <w:rPr>
          <w:b/>
        </w:rPr>
        <w:t>Alte</w:t>
      </w:r>
      <w:proofErr w:type="spellEnd"/>
      <w:r w:rsidRPr="006339A4">
        <w:rPr>
          <w:b/>
        </w:rPr>
        <w:t xml:space="preserve"> </w:t>
      </w:r>
      <w:proofErr w:type="spellStart"/>
      <w:r w:rsidRPr="006339A4">
        <w:rPr>
          <w:b/>
        </w:rPr>
        <w:t>informații</w:t>
      </w:r>
      <w:proofErr w:type="spellEnd"/>
      <w:r w:rsidRPr="006339A4">
        <w:rPr>
          <w:b/>
        </w:rPr>
        <w:t>:</w:t>
      </w:r>
    </w:p>
    <w:tbl>
      <w:tblPr>
        <w:tblStyle w:val="Tabelgril"/>
        <w:tblW w:w="9923" w:type="dxa"/>
        <w:tblInd w:w="-5" w:type="dxa"/>
        <w:tblLook w:val="04A0" w:firstRow="1" w:lastRow="0" w:firstColumn="1" w:lastColumn="0" w:noHBand="0" w:noVBand="1"/>
      </w:tblPr>
      <w:tblGrid>
        <w:gridCol w:w="5812"/>
        <w:gridCol w:w="4111"/>
      </w:tblGrid>
      <w:tr w:rsidR="00A605F8" w:rsidRPr="006339A4" w14:paraId="1DAC40DA" w14:textId="77777777" w:rsidTr="00600248">
        <w:tc>
          <w:tcPr>
            <w:tcW w:w="5812" w:type="dxa"/>
            <w:shd w:val="clear" w:color="auto" w:fill="F2F2F2" w:themeFill="background1" w:themeFillShade="F2"/>
          </w:tcPr>
          <w:p w14:paraId="7451468F" w14:textId="77777777" w:rsidR="00A605F8" w:rsidRPr="006339A4" w:rsidRDefault="00A605F8" w:rsidP="00600248">
            <w:pPr>
              <w:pStyle w:val="Listparagraf"/>
              <w:spacing w:line="276" w:lineRule="auto"/>
              <w:ind w:left="0"/>
            </w:pPr>
            <w:r w:rsidRPr="006339A4">
              <w:t xml:space="preserve">Data </w:t>
            </w:r>
            <w:proofErr w:type="spellStart"/>
            <w:r w:rsidRPr="006339A4">
              <w:t>estimată</w:t>
            </w:r>
            <w:proofErr w:type="spellEnd"/>
            <w:r w:rsidRPr="006339A4">
              <w:t xml:space="preserve"> </w:t>
            </w:r>
            <w:proofErr w:type="spellStart"/>
            <w:r w:rsidRPr="006339A4">
              <w:t>pentru</w:t>
            </w:r>
            <w:proofErr w:type="spellEnd"/>
            <w:r w:rsidRPr="006339A4">
              <w:t xml:space="preserve"> </w:t>
            </w:r>
            <w:proofErr w:type="spellStart"/>
            <w:r w:rsidRPr="006339A4">
              <w:t>publicarea</w:t>
            </w:r>
            <w:proofErr w:type="spellEnd"/>
            <w:r w:rsidRPr="006339A4">
              <w:t xml:space="preserve"> </w:t>
            </w:r>
            <w:proofErr w:type="spellStart"/>
            <w:r w:rsidRPr="006339A4">
              <w:t>anunțului</w:t>
            </w:r>
            <w:proofErr w:type="spellEnd"/>
            <w:r w:rsidRPr="006339A4">
              <w:t xml:space="preserve"> de </w:t>
            </w:r>
            <w:proofErr w:type="spellStart"/>
            <w:r w:rsidRPr="006339A4">
              <w:t>participare</w:t>
            </w:r>
            <w:proofErr w:type="spellEnd"/>
            <w:r w:rsidRPr="006339A4">
              <w:t xml:space="preserve"> </w:t>
            </w:r>
            <w:proofErr w:type="spellStart"/>
            <w:r w:rsidRPr="006339A4">
              <w:t>pentru</w:t>
            </w:r>
            <w:proofErr w:type="spellEnd"/>
            <w:r w:rsidRPr="006339A4">
              <w:t xml:space="preserve"> </w:t>
            </w:r>
            <w:proofErr w:type="spellStart"/>
            <w:r w:rsidRPr="006339A4">
              <w:t>contractul</w:t>
            </w:r>
            <w:proofErr w:type="spellEnd"/>
            <w:r w:rsidRPr="006339A4">
              <w:t>/</w:t>
            </w:r>
            <w:proofErr w:type="spellStart"/>
            <w:r w:rsidRPr="006339A4">
              <w:t>contractele</w:t>
            </w:r>
            <w:proofErr w:type="spellEnd"/>
            <w:r w:rsidRPr="006339A4">
              <w:t xml:space="preserve"> la care se </w:t>
            </w:r>
            <w:proofErr w:type="spellStart"/>
            <w:r w:rsidRPr="006339A4">
              <w:t>referă</w:t>
            </w:r>
            <w:proofErr w:type="spellEnd"/>
            <w:r w:rsidRPr="006339A4">
              <w:t xml:space="preserve"> </w:t>
            </w:r>
            <w:proofErr w:type="spellStart"/>
            <w:r w:rsidRPr="006339A4">
              <w:t>anunțul</w:t>
            </w:r>
            <w:proofErr w:type="spellEnd"/>
            <w:r w:rsidRPr="006339A4">
              <w:t xml:space="preserve"> de </w:t>
            </w:r>
            <w:proofErr w:type="spellStart"/>
            <w:r w:rsidRPr="006339A4">
              <w:t>intenție</w:t>
            </w:r>
            <w:proofErr w:type="spellEnd"/>
          </w:p>
        </w:tc>
        <w:tc>
          <w:tcPr>
            <w:tcW w:w="4111" w:type="dxa"/>
            <w:vAlign w:val="center"/>
          </w:tcPr>
          <w:p w14:paraId="6D0CC346" w14:textId="77777777" w:rsidR="00A605F8" w:rsidRPr="006339A4" w:rsidRDefault="00A605F8" w:rsidP="00600248">
            <w:pPr>
              <w:pStyle w:val="Listparagraf"/>
              <w:spacing w:line="276" w:lineRule="auto"/>
              <w:ind w:left="0"/>
            </w:pPr>
            <w:r>
              <w:t>12.01.2026</w:t>
            </w:r>
          </w:p>
        </w:tc>
      </w:tr>
      <w:tr w:rsidR="00A605F8" w:rsidRPr="006339A4" w14:paraId="72C68B8F" w14:textId="77777777" w:rsidTr="00600248">
        <w:tc>
          <w:tcPr>
            <w:tcW w:w="5812" w:type="dxa"/>
            <w:shd w:val="clear" w:color="auto" w:fill="F2F2F2" w:themeFill="background1" w:themeFillShade="F2"/>
          </w:tcPr>
          <w:p w14:paraId="7440BEBD" w14:textId="77777777" w:rsidR="00A605F8" w:rsidRPr="006339A4" w:rsidRDefault="00A605F8" w:rsidP="00600248">
            <w:pPr>
              <w:pStyle w:val="Listparagraf"/>
              <w:spacing w:line="276" w:lineRule="auto"/>
              <w:ind w:left="0"/>
            </w:pPr>
            <w:proofErr w:type="spellStart"/>
            <w:r w:rsidRPr="006339A4">
              <w:t>Tehnici</w:t>
            </w:r>
            <w:proofErr w:type="spellEnd"/>
            <w:r w:rsidRPr="006339A4">
              <w:t xml:space="preserve"> </w:t>
            </w:r>
            <w:proofErr w:type="spellStart"/>
            <w:r w:rsidRPr="006339A4">
              <w:t>și</w:t>
            </w:r>
            <w:proofErr w:type="spellEnd"/>
            <w:r w:rsidRPr="006339A4">
              <w:t xml:space="preserve"> </w:t>
            </w:r>
            <w:proofErr w:type="spellStart"/>
            <w:r w:rsidRPr="006339A4">
              <w:t>instrumente</w:t>
            </w:r>
            <w:proofErr w:type="spellEnd"/>
            <w:r w:rsidRPr="006339A4">
              <w:t xml:space="preserve"> </w:t>
            </w:r>
            <w:proofErr w:type="spellStart"/>
            <w:r w:rsidRPr="006339A4">
              <w:t>specifice</w:t>
            </w:r>
            <w:proofErr w:type="spellEnd"/>
            <w:r w:rsidRPr="006339A4">
              <w:t xml:space="preserve"> de </w:t>
            </w:r>
            <w:proofErr w:type="spellStart"/>
            <w:r w:rsidRPr="006339A4">
              <w:t>atribuire</w:t>
            </w:r>
            <w:proofErr w:type="spellEnd"/>
            <w:r w:rsidRPr="006339A4">
              <w:t xml:space="preserve"> </w:t>
            </w:r>
            <w:proofErr w:type="spellStart"/>
            <w:r w:rsidRPr="006339A4">
              <w:t>utilizate</w:t>
            </w:r>
            <w:proofErr w:type="spellEnd"/>
          </w:p>
        </w:tc>
        <w:tc>
          <w:tcPr>
            <w:tcW w:w="4111" w:type="dxa"/>
          </w:tcPr>
          <w:p w14:paraId="72E246CD" w14:textId="77777777" w:rsidR="00A605F8" w:rsidRPr="006339A4" w:rsidRDefault="00A605F8" w:rsidP="00600248">
            <w:pPr>
              <w:pStyle w:val="Listparagraf"/>
              <w:spacing w:line="276" w:lineRule="auto"/>
              <w:ind w:left="0"/>
            </w:pPr>
            <w:r w:rsidRPr="006339A4">
              <w:t>Acord-</w:t>
            </w:r>
            <w:proofErr w:type="spellStart"/>
            <w:r w:rsidRPr="006339A4">
              <w:t>cadru</w:t>
            </w:r>
            <w:proofErr w:type="spellEnd"/>
            <w:r w:rsidRPr="006339A4">
              <w:t xml:space="preserve"> □</w:t>
            </w:r>
          </w:p>
          <w:p w14:paraId="6DC32746" w14:textId="77777777" w:rsidR="00A605F8" w:rsidRPr="006339A4" w:rsidRDefault="00A605F8" w:rsidP="00600248">
            <w:pPr>
              <w:pStyle w:val="Listparagraf"/>
              <w:spacing w:line="276" w:lineRule="auto"/>
              <w:ind w:left="0"/>
            </w:pPr>
            <w:proofErr w:type="spellStart"/>
            <w:r w:rsidRPr="006339A4">
              <w:t>Sistem</w:t>
            </w:r>
            <w:proofErr w:type="spellEnd"/>
            <w:r w:rsidRPr="006339A4">
              <w:t xml:space="preserve"> </w:t>
            </w:r>
            <w:proofErr w:type="spellStart"/>
            <w:r w:rsidRPr="006339A4">
              <w:t>dinamic</w:t>
            </w:r>
            <w:proofErr w:type="spellEnd"/>
            <w:r w:rsidRPr="006339A4">
              <w:t xml:space="preserve"> de </w:t>
            </w:r>
            <w:proofErr w:type="spellStart"/>
            <w:r w:rsidRPr="006339A4">
              <w:t>achiziție</w:t>
            </w:r>
            <w:proofErr w:type="spellEnd"/>
            <w:r w:rsidRPr="006339A4">
              <w:t xml:space="preserve"> □</w:t>
            </w:r>
          </w:p>
        </w:tc>
      </w:tr>
      <w:tr w:rsidR="00A605F8" w:rsidRPr="006339A4" w14:paraId="122E8A99" w14:textId="77777777" w:rsidTr="00600248">
        <w:tc>
          <w:tcPr>
            <w:tcW w:w="5812" w:type="dxa"/>
            <w:shd w:val="clear" w:color="auto" w:fill="F2F2F2" w:themeFill="background1" w:themeFillShade="F2"/>
          </w:tcPr>
          <w:p w14:paraId="45E4D2C7" w14:textId="77777777" w:rsidR="00A605F8" w:rsidRPr="006339A4" w:rsidRDefault="00A605F8" w:rsidP="00600248">
            <w:pPr>
              <w:pStyle w:val="Listparagraf"/>
              <w:spacing w:line="276" w:lineRule="auto"/>
              <w:ind w:left="0"/>
              <w:rPr>
                <w:lang w:eastAsia="zh-CN"/>
              </w:rPr>
            </w:pPr>
            <w:proofErr w:type="spellStart"/>
            <w:r w:rsidRPr="006339A4">
              <w:rPr>
                <w:lang w:eastAsia="zh-CN"/>
              </w:rPr>
              <w:t>Contractul</w:t>
            </w:r>
            <w:proofErr w:type="spellEnd"/>
            <w:r w:rsidRPr="006339A4">
              <w:rPr>
                <w:lang w:eastAsia="zh-CN"/>
              </w:rPr>
              <w:t xml:space="preserve"> </w:t>
            </w:r>
            <w:proofErr w:type="spellStart"/>
            <w:r w:rsidRPr="006339A4">
              <w:rPr>
                <w:lang w:eastAsia="zh-CN"/>
              </w:rPr>
              <w:t>intră</w:t>
            </w:r>
            <w:proofErr w:type="spellEnd"/>
            <w:r w:rsidRPr="006339A4">
              <w:rPr>
                <w:lang w:eastAsia="zh-CN"/>
              </w:rPr>
              <w:t xml:space="preserve"> sub </w:t>
            </w:r>
            <w:proofErr w:type="spellStart"/>
            <w:r w:rsidRPr="006339A4">
              <w:rPr>
                <w:lang w:eastAsia="zh-CN"/>
              </w:rPr>
              <w:t>incidența</w:t>
            </w:r>
            <w:proofErr w:type="spellEnd"/>
            <w:r w:rsidRPr="006339A4">
              <w:rPr>
                <w:lang w:eastAsia="zh-CN"/>
              </w:rPr>
              <w:t xml:space="preserve"> </w:t>
            </w:r>
            <w:proofErr w:type="spellStart"/>
            <w:r w:rsidRPr="006339A4">
              <w:rPr>
                <w:lang w:eastAsia="zh-CN"/>
              </w:rPr>
              <w:t>Acordului</w:t>
            </w:r>
            <w:proofErr w:type="spellEnd"/>
            <w:r w:rsidRPr="006339A4">
              <w:rPr>
                <w:lang w:eastAsia="zh-CN"/>
              </w:rPr>
              <w:t xml:space="preserve"> </w:t>
            </w:r>
            <w:proofErr w:type="spellStart"/>
            <w:r w:rsidRPr="006339A4">
              <w:rPr>
                <w:lang w:eastAsia="zh-CN"/>
              </w:rPr>
              <w:t>privind</w:t>
            </w:r>
            <w:proofErr w:type="spellEnd"/>
            <w:r w:rsidRPr="006339A4">
              <w:rPr>
                <w:lang w:eastAsia="zh-CN"/>
              </w:rPr>
              <w:t xml:space="preserve"> </w:t>
            </w:r>
            <w:proofErr w:type="spellStart"/>
            <w:r w:rsidRPr="006339A4">
              <w:rPr>
                <w:lang w:eastAsia="zh-CN"/>
              </w:rPr>
              <w:t>achizițiile</w:t>
            </w:r>
            <w:proofErr w:type="spellEnd"/>
            <w:r w:rsidRPr="006339A4">
              <w:rPr>
                <w:lang w:eastAsia="zh-CN"/>
              </w:rPr>
              <w:t xml:space="preserve"> </w:t>
            </w:r>
            <w:proofErr w:type="spellStart"/>
            <w:r w:rsidRPr="006339A4">
              <w:rPr>
                <w:lang w:eastAsia="zh-CN"/>
              </w:rPr>
              <w:t>guvernamentale</w:t>
            </w:r>
            <w:proofErr w:type="spellEnd"/>
            <w:r w:rsidRPr="006339A4">
              <w:rPr>
                <w:lang w:eastAsia="zh-CN"/>
              </w:rPr>
              <w:t xml:space="preserve"> al </w:t>
            </w:r>
            <w:proofErr w:type="spellStart"/>
            <w:r w:rsidRPr="006339A4">
              <w:rPr>
                <w:lang w:eastAsia="zh-CN"/>
              </w:rPr>
              <w:t>Organizației</w:t>
            </w:r>
            <w:proofErr w:type="spellEnd"/>
            <w:r w:rsidRPr="006339A4">
              <w:rPr>
                <w:lang w:eastAsia="zh-CN"/>
              </w:rPr>
              <w:t xml:space="preserve"> </w:t>
            </w:r>
            <w:proofErr w:type="spellStart"/>
            <w:r w:rsidRPr="006339A4">
              <w:rPr>
                <w:lang w:eastAsia="zh-CN"/>
              </w:rPr>
              <w:t>Mondiale</w:t>
            </w:r>
            <w:proofErr w:type="spellEnd"/>
            <w:r w:rsidRPr="006339A4">
              <w:rPr>
                <w:lang w:eastAsia="zh-CN"/>
              </w:rPr>
              <w:t xml:space="preserve"> a </w:t>
            </w:r>
            <w:proofErr w:type="spellStart"/>
            <w:r w:rsidRPr="006339A4">
              <w:rPr>
                <w:lang w:eastAsia="zh-CN"/>
              </w:rPr>
              <w:t>Comerțului</w:t>
            </w:r>
            <w:proofErr w:type="spellEnd"/>
          </w:p>
          <w:p w14:paraId="7676F06F" w14:textId="77777777" w:rsidR="00A605F8" w:rsidRPr="006339A4" w:rsidRDefault="00A605F8" w:rsidP="00600248">
            <w:pPr>
              <w:pStyle w:val="Listparagraf"/>
              <w:spacing w:line="276" w:lineRule="auto"/>
              <w:ind w:left="0"/>
            </w:pPr>
            <w:r w:rsidRPr="006339A4">
              <w:rPr>
                <w:i/>
                <w:lang w:eastAsia="zh-CN"/>
              </w:rPr>
              <w:t>(</w:t>
            </w:r>
            <w:proofErr w:type="spellStart"/>
            <w:r w:rsidRPr="006339A4">
              <w:rPr>
                <w:i/>
                <w:lang w:eastAsia="zh-CN"/>
              </w:rPr>
              <w:t>Numai</w:t>
            </w:r>
            <w:proofErr w:type="spellEnd"/>
            <w:r w:rsidRPr="006339A4">
              <w:rPr>
                <w:i/>
                <w:lang w:eastAsia="zh-CN"/>
              </w:rPr>
              <w:t xml:space="preserve"> </w:t>
            </w:r>
            <w:proofErr w:type="spellStart"/>
            <w:r w:rsidRPr="006339A4">
              <w:rPr>
                <w:i/>
                <w:lang w:eastAsia="zh-CN"/>
              </w:rPr>
              <w:t>în</w:t>
            </w:r>
            <w:proofErr w:type="spellEnd"/>
            <w:r w:rsidRPr="006339A4">
              <w:rPr>
                <w:i/>
                <w:lang w:eastAsia="zh-CN"/>
              </w:rPr>
              <w:t xml:space="preserve"> </w:t>
            </w:r>
            <w:proofErr w:type="spellStart"/>
            <w:r w:rsidRPr="006339A4">
              <w:rPr>
                <w:i/>
                <w:lang w:eastAsia="zh-CN"/>
              </w:rPr>
              <w:t>cazul</w:t>
            </w:r>
            <w:proofErr w:type="spellEnd"/>
            <w:r w:rsidRPr="006339A4">
              <w:rPr>
                <w:i/>
                <w:lang w:eastAsia="zh-CN"/>
              </w:rPr>
              <w:t xml:space="preserve"> </w:t>
            </w:r>
            <w:proofErr w:type="spellStart"/>
            <w:r w:rsidRPr="006339A4">
              <w:rPr>
                <w:i/>
                <w:lang w:eastAsia="zh-CN"/>
              </w:rPr>
              <w:t>anunțurilor</w:t>
            </w:r>
            <w:proofErr w:type="spellEnd"/>
            <w:r w:rsidRPr="006339A4">
              <w:rPr>
                <w:i/>
                <w:lang w:eastAsia="zh-CN"/>
              </w:rPr>
              <w:t xml:space="preserve"> </w:t>
            </w:r>
            <w:proofErr w:type="spellStart"/>
            <w:r w:rsidRPr="006339A4">
              <w:rPr>
                <w:i/>
                <w:lang w:eastAsia="zh-CN"/>
              </w:rPr>
              <w:t>transmise</w:t>
            </w:r>
            <w:proofErr w:type="spellEnd"/>
            <w:r w:rsidRPr="006339A4">
              <w:rPr>
                <w:i/>
                <w:lang w:eastAsia="zh-CN"/>
              </w:rPr>
              <w:t xml:space="preserve"> </w:t>
            </w:r>
            <w:proofErr w:type="spellStart"/>
            <w:r w:rsidRPr="006339A4">
              <w:rPr>
                <w:i/>
                <w:lang w:eastAsia="zh-CN"/>
              </w:rPr>
              <w:t>spre</w:t>
            </w:r>
            <w:proofErr w:type="spellEnd"/>
            <w:r w:rsidRPr="006339A4">
              <w:rPr>
                <w:i/>
                <w:lang w:eastAsia="zh-CN"/>
              </w:rPr>
              <w:t xml:space="preserve"> </w:t>
            </w:r>
            <w:proofErr w:type="spellStart"/>
            <w:r w:rsidRPr="006339A4">
              <w:rPr>
                <w:i/>
                <w:lang w:eastAsia="zh-CN"/>
              </w:rPr>
              <w:t>publicare</w:t>
            </w:r>
            <w:proofErr w:type="spellEnd"/>
            <w:r w:rsidRPr="006339A4">
              <w:rPr>
                <w:i/>
                <w:lang w:eastAsia="zh-CN"/>
              </w:rPr>
              <w:t xml:space="preserve"> </w:t>
            </w:r>
            <w:proofErr w:type="spellStart"/>
            <w:r w:rsidRPr="006339A4">
              <w:rPr>
                <w:i/>
                <w:lang w:eastAsia="zh-CN"/>
              </w:rPr>
              <w:t>în</w:t>
            </w:r>
            <w:proofErr w:type="spellEnd"/>
            <w:r w:rsidRPr="006339A4">
              <w:rPr>
                <w:i/>
                <w:lang w:eastAsia="zh-CN"/>
              </w:rPr>
              <w:t xml:space="preserve"> JOUE)</w:t>
            </w:r>
          </w:p>
        </w:tc>
        <w:tc>
          <w:tcPr>
            <w:tcW w:w="4111" w:type="dxa"/>
            <w:vAlign w:val="center"/>
          </w:tcPr>
          <w:p w14:paraId="4BF2D1DA" w14:textId="77777777" w:rsidR="00A605F8" w:rsidRPr="006339A4" w:rsidRDefault="00A605F8" w:rsidP="00600248">
            <w:pPr>
              <w:spacing w:line="276" w:lineRule="auto"/>
            </w:pPr>
            <w:r w:rsidRPr="006339A4">
              <w:t xml:space="preserve">Nu </w:t>
            </w:r>
            <w:r w:rsidRPr="006339A4">
              <w:rPr>
                <w:shd w:val="clear" w:color="auto" w:fill="000000" w:themeFill="text1"/>
              </w:rPr>
              <w:t>□</w:t>
            </w:r>
          </w:p>
          <w:p w14:paraId="3D697807" w14:textId="77777777" w:rsidR="00A605F8" w:rsidRPr="006339A4" w:rsidRDefault="00A605F8" w:rsidP="00600248">
            <w:pPr>
              <w:pStyle w:val="Listparagraf"/>
              <w:spacing w:line="276" w:lineRule="auto"/>
              <w:ind w:left="0"/>
            </w:pPr>
            <w:r w:rsidRPr="006339A4">
              <w:t>Da □</w:t>
            </w:r>
          </w:p>
        </w:tc>
      </w:tr>
      <w:tr w:rsidR="00A605F8" w:rsidRPr="006339A4" w14:paraId="5EBBE3E9" w14:textId="77777777" w:rsidTr="00600248">
        <w:tc>
          <w:tcPr>
            <w:tcW w:w="5812" w:type="dxa"/>
            <w:shd w:val="clear" w:color="auto" w:fill="F2F2F2" w:themeFill="background1" w:themeFillShade="F2"/>
          </w:tcPr>
          <w:p w14:paraId="1E87D232" w14:textId="77777777" w:rsidR="00A605F8" w:rsidRPr="006339A4" w:rsidRDefault="00A605F8" w:rsidP="00600248">
            <w:pPr>
              <w:spacing w:line="276" w:lineRule="auto"/>
              <w:jc w:val="both"/>
            </w:pPr>
            <w:r w:rsidRPr="006339A4">
              <w:t>Agenția Națională pentru Soluționarea Contestațiilor</w:t>
            </w:r>
          </w:p>
          <w:p w14:paraId="5B978DFF" w14:textId="77777777" w:rsidR="00A605F8" w:rsidRPr="006339A4" w:rsidRDefault="00A605F8" w:rsidP="00600248">
            <w:pPr>
              <w:pStyle w:val="Listparagraf"/>
              <w:spacing w:line="276" w:lineRule="auto"/>
              <w:ind w:left="0"/>
              <w:rPr>
                <w:lang w:eastAsia="zh-CN"/>
              </w:rPr>
            </w:pPr>
          </w:p>
        </w:tc>
        <w:tc>
          <w:tcPr>
            <w:tcW w:w="4111" w:type="dxa"/>
          </w:tcPr>
          <w:p w14:paraId="602F5490" w14:textId="77777777" w:rsidR="00A605F8" w:rsidRPr="006339A4" w:rsidRDefault="00A605F8" w:rsidP="00600248">
            <w:pPr>
              <w:spacing w:line="276" w:lineRule="auto"/>
              <w:jc w:val="both"/>
            </w:pPr>
            <w:r w:rsidRPr="006339A4">
              <w:t>mun. Chișinău, bd. Ștefan cel Mare și Sfânt, 124, MD-2001;</w:t>
            </w:r>
          </w:p>
          <w:p w14:paraId="12CC0BDB" w14:textId="77777777" w:rsidR="00A605F8" w:rsidRPr="006339A4" w:rsidRDefault="00A605F8" w:rsidP="00600248">
            <w:pPr>
              <w:spacing w:line="276" w:lineRule="auto"/>
              <w:jc w:val="both"/>
            </w:pPr>
            <w:r w:rsidRPr="006339A4">
              <w:t xml:space="preserve">tel/fax: (022) 820 652, 820-651 </w:t>
            </w:r>
          </w:p>
          <w:p w14:paraId="38EF877B" w14:textId="77777777" w:rsidR="00A605F8" w:rsidRPr="006339A4" w:rsidRDefault="00A605F8" w:rsidP="00600248">
            <w:pPr>
              <w:spacing w:line="276" w:lineRule="auto"/>
              <w:jc w:val="both"/>
              <w:rPr>
                <w:rStyle w:val="Hyperlink"/>
                <w:rFonts w:eastAsiaTheme="majorEastAsia"/>
              </w:rPr>
            </w:pPr>
            <w:r w:rsidRPr="006339A4">
              <w:t xml:space="preserve">e-mail: </w:t>
            </w:r>
            <w:hyperlink r:id="rId12" w:history="1">
              <w:r w:rsidRPr="006339A4">
                <w:rPr>
                  <w:rStyle w:val="Hyperlink"/>
                  <w:rFonts w:eastAsiaTheme="majorEastAsia"/>
                </w:rPr>
                <w:t>contestatii@ansc.md</w:t>
              </w:r>
            </w:hyperlink>
          </w:p>
          <w:p w14:paraId="582D58FE" w14:textId="77777777" w:rsidR="00A605F8" w:rsidRPr="006339A4" w:rsidRDefault="00A605F8" w:rsidP="00600248">
            <w:pPr>
              <w:spacing w:line="276" w:lineRule="auto"/>
              <w:jc w:val="both"/>
            </w:pPr>
            <w:r w:rsidRPr="006339A4">
              <w:t xml:space="preserve">pagina web: </w:t>
            </w:r>
            <w:r w:rsidRPr="006339A4">
              <w:rPr>
                <w:rStyle w:val="Hyperlink"/>
                <w:rFonts w:eastAsiaTheme="majorEastAsia"/>
              </w:rPr>
              <w:t>www.ansc.md</w:t>
            </w:r>
          </w:p>
        </w:tc>
      </w:tr>
      <w:tr w:rsidR="00A605F8" w:rsidRPr="006339A4" w14:paraId="38E5C43B" w14:textId="77777777" w:rsidTr="00600248">
        <w:tc>
          <w:tcPr>
            <w:tcW w:w="5812" w:type="dxa"/>
            <w:shd w:val="clear" w:color="auto" w:fill="F2F2F2" w:themeFill="background1" w:themeFillShade="F2"/>
          </w:tcPr>
          <w:p w14:paraId="6923411A" w14:textId="77777777" w:rsidR="00A605F8" w:rsidRPr="006339A4" w:rsidRDefault="00A605F8" w:rsidP="00600248">
            <w:pPr>
              <w:pStyle w:val="Listparagraf"/>
              <w:spacing w:line="276" w:lineRule="auto"/>
              <w:ind w:left="0"/>
              <w:rPr>
                <w:lang w:eastAsia="zh-CN"/>
              </w:rPr>
            </w:pPr>
            <w:proofErr w:type="spellStart"/>
            <w:r w:rsidRPr="006339A4">
              <w:rPr>
                <w:lang w:eastAsia="zh-CN"/>
              </w:rPr>
              <w:t>Alte</w:t>
            </w:r>
            <w:proofErr w:type="spellEnd"/>
            <w:r w:rsidRPr="006339A4">
              <w:rPr>
                <w:lang w:eastAsia="zh-CN"/>
              </w:rPr>
              <w:t xml:space="preserve"> </w:t>
            </w:r>
            <w:proofErr w:type="spellStart"/>
            <w:r w:rsidRPr="006339A4">
              <w:rPr>
                <w:lang w:eastAsia="zh-CN"/>
              </w:rPr>
              <w:t>informații</w:t>
            </w:r>
            <w:proofErr w:type="spellEnd"/>
            <w:r w:rsidRPr="006339A4">
              <w:rPr>
                <w:lang w:eastAsia="zh-CN"/>
              </w:rPr>
              <w:t xml:space="preserve"> </w:t>
            </w:r>
            <w:proofErr w:type="spellStart"/>
            <w:r w:rsidRPr="006339A4">
              <w:rPr>
                <w:lang w:eastAsia="zh-CN"/>
              </w:rPr>
              <w:t>relevante</w:t>
            </w:r>
            <w:proofErr w:type="spellEnd"/>
          </w:p>
        </w:tc>
        <w:tc>
          <w:tcPr>
            <w:tcW w:w="4111" w:type="dxa"/>
          </w:tcPr>
          <w:p w14:paraId="08856C06" w14:textId="77777777" w:rsidR="00A605F8" w:rsidRPr="006339A4" w:rsidRDefault="00A605F8" w:rsidP="00600248">
            <w:pPr>
              <w:spacing w:line="276" w:lineRule="auto"/>
              <w:jc w:val="both"/>
            </w:pPr>
          </w:p>
          <w:p w14:paraId="018DD309" w14:textId="77777777" w:rsidR="00A605F8" w:rsidRPr="006339A4" w:rsidRDefault="00A605F8" w:rsidP="00600248">
            <w:pPr>
              <w:spacing w:line="276" w:lineRule="auto"/>
              <w:jc w:val="both"/>
            </w:pPr>
          </w:p>
        </w:tc>
      </w:tr>
    </w:tbl>
    <w:p w14:paraId="61A5DB9B" w14:textId="77777777" w:rsidR="00A605F8" w:rsidRPr="006339A4" w:rsidRDefault="00A605F8" w:rsidP="00A605F8">
      <w:pPr>
        <w:spacing w:line="276" w:lineRule="auto"/>
        <w:jc w:val="both"/>
      </w:pPr>
    </w:p>
    <w:p w14:paraId="32E6BC40" w14:textId="77777777" w:rsidR="00A605F8" w:rsidRPr="006339A4" w:rsidRDefault="00A605F8" w:rsidP="00A605F8">
      <w:pPr>
        <w:spacing w:before="120" w:after="120" w:line="276" w:lineRule="auto"/>
        <w:ind w:firstLine="567"/>
        <w:rPr>
          <w:b/>
        </w:rPr>
      </w:pPr>
      <w:r w:rsidRPr="006339A4">
        <w:rPr>
          <w:b/>
        </w:rPr>
        <w:t xml:space="preserve">Conducătorul grupului de lucru:  </w:t>
      </w:r>
      <w:r>
        <w:t>Vadim ROȘCA</w:t>
      </w:r>
      <w:r w:rsidRPr="006339A4">
        <w:rPr>
          <w:b/>
        </w:rPr>
        <w:t xml:space="preserve">  /_____________/                L.Ș.</w:t>
      </w:r>
    </w:p>
    <w:p w14:paraId="58D0AF27" w14:textId="77777777" w:rsidR="00A605F8" w:rsidRPr="006339A4" w:rsidRDefault="00A605F8" w:rsidP="00A605F8">
      <w:pPr>
        <w:spacing w:line="276" w:lineRule="auto"/>
        <w:jc w:val="both"/>
      </w:pPr>
    </w:p>
    <w:p w14:paraId="58DC4515" w14:textId="77777777" w:rsidR="00A605F8" w:rsidRPr="006339A4" w:rsidRDefault="00A605F8" w:rsidP="00A605F8">
      <w:pPr>
        <w:spacing w:line="276" w:lineRule="auto"/>
        <w:jc w:val="both"/>
      </w:pPr>
    </w:p>
    <w:p w14:paraId="15530F46" w14:textId="77777777" w:rsidR="00A605F8" w:rsidRPr="006339A4" w:rsidRDefault="00A605F8" w:rsidP="00A605F8">
      <w:pPr>
        <w:spacing w:line="276" w:lineRule="auto"/>
        <w:jc w:val="both"/>
        <w:rPr>
          <w:i/>
        </w:rPr>
      </w:pPr>
      <w:r w:rsidRPr="006339A4">
        <w:rPr>
          <w:b/>
          <w:i/>
          <w:color w:val="FF0000"/>
        </w:rPr>
        <w:t>Notă:</w:t>
      </w:r>
      <w:r w:rsidRPr="006339A4">
        <w:rPr>
          <w:i/>
        </w:rPr>
        <w:t xml:space="preserve">  A</w:t>
      </w:r>
      <w:r w:rsidRPr="006339A4">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2E7D9F56" w14:textId="77777777" w:rsidR="00A605F8" w:rsidRPr="006339A4" w:rsidRDefault="00A605F8" w:rsidP="00A605F8">
      <w:pPr>
        <w:spacing w:line="276" w:lineRule="auto"/>
      </w:pPr>
    </w:p>
    <w:p w14:paraId="23B6AB6F" w14:textId="11D6A628" w:rsidR="000E4D7D" w:rsidRPr="00A605F8" w:rsidRDefault="000E4D7D" w:rsidP="00615E49">
      <w:pPr>
        <w:spacing w:after="160" w:line="276" w:lineRule="auto"/>
        <w:rPr>
          <w:rFonts w:ascii="Calibri" w:eastAsia="Calibri" w:hAnsi="Calibri"/>
          <w:noProof w:val="0"/>
          <w:sz w:val="22"/>
          <w:szCs w:val="22"/>
        </w:rPr>
      </w:pPr>
    </w:p>
    <w:p w14:paraId="06FF72A6" w14:textId="77777777" w:rsidR="00A605F8" w:rsidRPr="0025486C" w:rsidRDefault="00A605F8" w:rsidP="00A605F8">
      <w:pPr>
        <w:jc w:val="right"/>
        <w:rPr>
          <w:noProof w:val="0"/>
          <w:sz w:val="22"/>
          <w:szCs w:val="22"/>
        </w:rPr>
      </w:pPr>
      <w:r>
        <w:rPr>
          <w:rFonts w:eastAsia="PMingLiU"/>
          <w:lang w:val="ro-MD" w:eastAsia="zh-CN"/>
        </w:rPr>
        <w:t xml:space="preserve"> </w:t>
      </w:r>
      <w:r w:rsidRPr="0025486C">
        <w:rPr>
          <w:noProof w:val="0"/>
        </w:rPr>
        <w:t>Anexa nr. 2</w:t>
      </w:r>
    </w:p>
    <w:p w14:paraId="10DE10BE" w14:textId="77777777" w:rsidR="00A605F8" w:rsidRPr="0025486C" w:rsidRDefault="00A605F8" w:rsidP="00A605F8">
      <w:pPr>
        <w:jc w:val="right"/>
        <w:rPr>
          <w:noProof w:val="0"/>
        </w:rPr>
      </w:pPr>
      <w:r w:rsidRPr="0025486C">
        <w:rPr>
          <w:noProof w:val="0"/>
        </w:rPr>
        <w:t>la Documentația standard nr._</w:t>
      </w:r>
      <w:r w:rsidRPr="0025486C">
        <w:rPr>
          <w:noProof w:val="0"/>
          <w:u w:val="single"/>
        </w:rPr>
        <w:t>115</w:t>
      </w:r>
      <w:r w:rsidRPr="0025486C">
        <w:rPr>
          <w:noProof w:val="0"/>
        </w:rPr>
        <w:t>_</w:t>
      </w:r>
    </w:p>
    <w:p w14:paraId="3234F29C" w14:textId="77777777" w:rsidR="00A605F8" w:rsidRPr="0025486C" w:rsidRDefault="00A605F8" w:rsidP="00A605F8">
      <w:pPr>
        <w:jc w:val="right"/>
        <w:rPr>
          <w:noProof w:val="0"/>
        </w:rPr>
      </w:pPr>
      <w:r w:rsidRPr="0025486C">
        <w:rPr>
          <w:noProof w:val="0"/>
        </w:rPr>
        <w:t>din “</w:t>
      </w:r>
      <w:r w:rsidRPr="0025486C">
        <w:rPr>
          <w:noProof w:val="0"/>
          <w:u w:val="single"/>
        </w:rPr>
        <w:t>15</w:t>
      </w:r>
      <w:r w:rsidRPr="0025486C">
        <w:rPr>
          <w:noProof w:val="0"/>
        </w:rPr>
        <w:t>”__</w:t>
      </w:r>
      <w:r w:rsidRPr="0025486C">
        <w:rPr>
          <w:noProof w:val="0"/>
          <w:u w:val="single"/>
        </w:rPr>
        <w:t>09</w:t>
      </w:r>
      <w:r w:rsidRPr="0025486C">
        <w:rPr>
          <w:noProof w:val="0"/>
        </w:rPr>
        <w:t xml:space="preserve">__ </w:t>
      </w:r>
      <w:r w:rsidRPr="0025486C">
        <w:rPr>
          <w:noProof w:val="0"/>
          <w:u w:val="single"/>
        </w:rPr>
        <w:t>2021</w:t>
      </w:r>
      <w:r w:rsidRPr="0025486C">
        <w:rPr>
          <w:noProof w:val="0"/>
        </w:rPr>
        <w:t>__</w:t>
      </w:r>
    </w:p>
    <w:p w14:paraId="344C1D3E" w14:textId="77777777" w:rsidR="00A605F8" w:rsidRPr="0025486C" w:rsidRDefault="00A605F8" w:rsidP="00A605F8">
      <w:pPr>
        <w:spacing w:before="120"/>
        <w:jc w:val="center"/>
        <w:outlineLvl w:val="0"/>
        <w:rPr>
          <w:b/>
          <w:noProof w:val="0"/>
          <w:sz w:val="28"/>
          <w:szCs w:val="28"/>
          <w:lang w:eastAsia="ru-RU"/>
        </w:rPr>
      </w:pPr>
      <w:bookmarkStart w:id="45" w:name="_Hlk77770922"/>
      <w:r w:rsidRPr="0025486C">
        <w:rPr>
          <w:b/>
          <w:noProof w:val="0"/>
          <w:sz w:val="28"/>
          <w:szCs w:val="28"/>
          <w:lang w:eastAsia="ru-RU"/>
        </w:rPr>
        <w:t>ANUNȚ DE PARTICIPARE INCLUSIV PENTRU PROCEDURILE DE PRESELECȚIE/PROCEDURILE NEGOCIATE</w:t>
      </w:r>
      <w:bookmarkEnd w:id="45"/>
    </w:p>
    <w:p w14:paraId="670AB3CE" w14:textId="77777777" w:rsidR="00A605F8" w:rsidRPr="0025486C" w:rsidRDefault="00A605F8" w:rsidP="00A605F8">
      <w:pPr>
        <w:shd w:val="clear" w:color="auto" w:fill="FFFFFF" w:themeFill="background1"/>
        <w:spacing w:before="120"/>
        <w:rPr>
          <w:b/>
          <w:noProof w:val="0"/>
          <w:lang w:eastAsia="ru-RU"/>
        </w:rPr>
      </w:pPr>
      <w:r w:rsidRPr="0025486C">
        <w:rPr>
          <w:b/>
          <w:noProof w:val="0"/>
          <w:lang w:eastAsia="ru-RU"/>
        </w:rPr>
        <w:t xml:space="preserve">privind achiziționarea </w:t>
      </w:r>
      <w:r w:rsidRPr="0025486C">
        <w:rPr>
          <w:noProof w:val="0"/>
          <w:u w:val="single"/>
          <w:shd w:val="clear" w:color="auto" w:fill="FFFFFF" w:themeFill="background1"/>
          <w:lang w:eastAsia="ru-RU"/>
        </w:rPr>
        <w:t xml:space="preserve">Servicii de elaborare a documentației tehnice necesară la construcția a </w:t>
      </w:r>
      <w:r>
        <w:rPr>
          <w:noProof w:val="0"/>
          <w:u w:val="single"/>
          <w:shd w:val="clear" w:color="auto" w:fill="FFFFFF" w:themeFill="background1"/>
          <w:lang w:eastAsia="ru-RU"/>
        </w:rPr>
        <w:t>2</w:t>
      </w:r>
      <w:r w:rsidRPr="0025486C">
        <w:rPr>
          <w:noProof w:val="0"/>
          <w:u w:val="single"/>
          <w:shd w:val="clear" w:color="auto" w:fill="FFFFFF" w:themeFill="background1"/>
          <w:lang w:eastAsia="ru-RU"/>
        </w:rPr>
        <w:t xml:space="preserve"> porțiuni de drumuri locale de interes raional din raionul Fălești</w:t>
      </w:r>
      <w:r w:rsidRPr="0025486C">
        <w:rPr>
          <w:b/>
          <w:noProof w:val="0"/>
          <w:shd w:val="clear" w:color="auto" w:fill="FFFFFF" w:themeFill="background1"/>
          <w:lang w:eastAsia="ru-RU"/>
        </w:rPr>
        <w:t xml:space="preserve">   </w:t>
      </w:r>
      <w:r w:rsidRPr="0025486C">
        <w:rPr>
          <w:b/>
          <w:noProof w:val="0"/>
          <w:shd w:val="clear" w:color="auto" w:fill="FFFFFF" w:themeFill="background1"/>
          <w:lang w:eastAsia="ru-RU"/>
        </w:rPr>
        <w:br/>
      </w:r>
      <w:r w:rsidRPr="0025486C">
        <w:rPr>
          <w:noProof w:val="0"/>
          <w:sz w:val="20"/>
          <w:lang w:eastAsia="ru-RU"/>
        </w:rPr>
        <w:t xml:space="preserve">                                                                                (se indică obiectul achiziției)</w:t>
      </w:r>
      <w:r w:rsidRPr="0025486C">
        <w:rPr>
          <w:b/>
          <w:noProof w:val="0"/>
          <w:lang w:eastAsia="ru-RU"/>
        </w:rPr>
        <w:br/>
        <w:t>prin procedura de achiziție___</w:t>
      </w:r>
      <w:r w:rsidRPr="0025486C">
        <w:rPr>
          <w:u w:val="single"/>
        </w:rPr>
        <w:t xml:space="preserve"> </w:t>
      </w:r>
      <w:r w:rsidRPr="0025486C">
        <w:rPr>
          <w:noProof w:val="0"/>
          <w:u w:val="single"/>
          <w:lang w:eastAsia="ru-RU"/>
        </w:rPr>
        <w:t xml:space="preserve">Licitație Deschisă </w:t>
      </w:r>
      <w:r w:rsidRPr="0025486C">
        <w:rPr>
          <w:b/>
          <w:noProof w:val="0"/>
          <w:lang w:eastAsia="ru-RU"/>
        </w:rPr>
        <w:t>__________________________</w:t>
      </w:r>
      <w:r w:rsidRPr="0025486C">
        <w:rPr>
          <w:b/>
          <w:noProof w:val="0"/>
          <w:lang w:eastAsia="ru-RU"/>
        </w:rPr>
        <w:br/>
      </w:r>
      <w:r w:rsidRPr="0025486C">
        <w:rPr>
          <w:noProof w:val="0"/>
          <w:sz w:val="20"/>
          <w:lang w:eastAsia="ru-RU"/>
        </w:rPr>
        <w:t xml:space="preserve">                                                                                (tipul procedurii de achiziție)</w:t>
      </w:r>
    </w:p>
    <w:p w14:paraId="20A0CF56" w14:textId="77777777" w:rsidR="00A605F8" w:rsidRPr="0025486C" w:rsidRDefault="00A605F8" w:rsidP="00A605F8">
      <w:pPr>
        <w:tabs>
          <w:tab w:val="left" w:pos="284"/>
          <w:tab w:val="right" w:pos="9531"/>
        </w:tabs>
        <w:spacing w:before="120"/>
        <w:rPr>
          <w:b/>
          <w:highlight w:val="yellow"/>
        </w:rPr>
      </w:pPr>
      <w:r w:rsidRPr="0025486C">
        <w:rPr>
          <w:b/>
          <w:highlight w:val="yellow"/>
        </w:rPr>
        <w:t xml:space="preserve">*Procedura a fost inclusă în planul de achiziții publice a autorității contractante (Da/Nu): </w:t>
      </w:r>
      <w:r w:rsidRPr="0025486C">
        <w:rPr>
          <w:b/>
          <w:highlight w:val="yellow"/>
          <w:u w:val="single"/>
        </w:rPr>
        <w:t>_ Da</w:t>
      </w:r>
      <w:r w:rsidRPr="0025486C">
        <w:rPr>
          <w:b/>
          <w:highlight w:val="yellow"/>
        </w:rPr>
        <w:t xml:space="preserve"> _</w:t>
      </w:r>
    </w:p>
    <w:p w14:paraId="543EE67D" w14:textId="77777777" w:rsidR="00A605F8" w:rsidRPr="0025486C" w:rsidRDefault="00A605F8" w:rsidP="00A605F8">
      <w:pPr>
        <w:shd w:val="clear" w:color="auto" w:fill="FFFFFF" w:themeFill="background1"/>
        <w:tabs>
          <w:tab w:val="left" w:pos="284"/>
          <w:tab w:val="right" w:pos="426"/>
        </w:tabs>
        <w:spacing w:before="120"/>
        <w:rPr>
          <w:noProof w:val="0"/>
          <w:u w:val="single"/>
          <w:lang w:eastAsia="ru-RU"/>
        </w:rPr>
      </w:pPr>
      <w:r w:rsidRPr="0025486C">
        <w:rPr>
          <w:b/>
          <w:highlight w:val="yellow"/>
          <w:u w:val="single"/>
        </w:rPr>
        <w:t>Link-ul către planul de achiziții publice publicat</w:t>
      </w:r>
      <w:r w:rsidRPr="0025486C">
        <w:t xml:space="preserve"> </w:t>
      </w:r>
      <w:r w:rsidRPr="0025486C">
        <w:rPr>
          <w:u w:val="single"/>
        </w:rPr>
        <w:t>https://cr-falesti.md/achizitii-publice-crf/37-plan-achizitii?layout=*</w:t>
      </w:r>
    </w:p>
    <w:p w14:paraId="0C1D37DC"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360"/>
        <w:rPr>
          <w:b/>
          <w:noProof w:val="0"/>
          <w:lang w:eastAsia="ru-RU"/>
        </w:rPr>
      </w:pPr>
      <w:r w:rsidRPr="0025486C">
        <w:rPr>
          <w:b/>
          <w:noProof w:val="0"/>
          <w:lang w:eastAsia="ru-RU"/>
        </w:rPr>
        <w:t>Denumirea autorității contractante: _</w:t>
      </w:r>
      <w:r w:rsidRPr="0025486C">
        <w:rPr>
          <w:noProof w:val="0"/>
          <w:u w:val="single"/>
          <w:lang w:eastAsia="ru-RU"/>
        </w:rPr>
        <w:t xml:space="preserve">Consiliul raional Fălești </w:t>
      </w:r>
      <w:r w:rsidRPr="0025486C">
        <w:rPr>
          <w:b/>
          <w:noProof w:val="0"/>
          <w:lang w:eastAsia="ru-RU"/>
        </w:rPr>
        <w:t>_________</w:t>
      </w:r>
    </w:p>
    <w:p w14:paraId="57F49C5B"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360"/>
        <w:rPr>
          <w:b/>
          <w:noProof w:val="0"/>
          <w:lang w:eastAsia="ru-RU"/>
        </w:rPr>
      </w:pPr>
      <w:r w:rsidRPr="0025486C">
        <w:rPr>
          <w:b/>
          <w:noProof w:val="0"/>
          <w:lang w:eastAsia="ru-RU"/>
        </w:rPr>
        <w:t>IDNO:</w:t>
      </w:r>
      <w:r w:rsidRPr="0025486C">
        <w:rPr>
          <w:b/>
          <w:noProof w:val="0"/>
          <w:shd w:val="clear" w:color="auto" w:fill="FFFFFF" w:themeFill="background1"/>
          <w:lang w:eastAsia="ru-RU"/>
        </w:rPr>
        <w:t>_</w:t>
      </w:r>
      <w:r w:rsidRPr="0025486C">
        <w:t xml:space="preserve"> </w:t>
      </w:r>
      <w:r w:rsidRPr="0025486C">
        <w:rPr>
          <w:noProof w:val="0"/>
          <w:u w:val="single"/>
          <w:shd w:val="clear" w:color="auto" w:fill="FFFFFF" w:themeFill="background1"/>
          <w:lang w:eastAsia="ru-RU"/>
        </w:rPr>
        <w:t>1007601009347</w:t>
      </w:r>
      <w:r w:rsidRPr="0025486C">
        <w:rPr>
          <w:b/>
          <w:noProof w:val="0"/>
          <w:shd w:val="clear" w:color="auto" w:fill="FFFFFF" w:themeFill="background1"/>
          <w:lang w:eastAsia="ru-RU"/>
        </w:rPr>
        <w:t>________________________________________________________</w:t>
      </w:r>
    </w:p>
    <w:p w14:paraId="5E1F3A0E"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426"/>
        <w:rPr>
          <w:b/>
          <w:noProof w:val="0"/>
          <w:lang w:eastAsia="ru-RU"/>
        </w:rPr>
      </w:pPr>
      <w:r w:rsidRPr="0025486C">
        <w:rPr>
          <w:b/>
          <w:noProof w:val="0"/>
          <w:lang w:eastAsia="ru-RU"/>
        </w:rPr>
        <w:t>Adresa</w:t>
      </w:r>
      <w:r w:rsidRPr="0025486C">
        <w:rPr>
          <w:b/>
          <w:noProof w:val="0"/>
          <w:shd w:val="clear" w:color="auto" w:fill="FFFFFF" w:themeFill="background1"/>
          <w:lang w:eastAsia="ru-RU"/>
        </w:rPr>
        <w:t>___</w:t>
      </w:r>
      <w:r w:rsidRPr="0025486C">
        <w:rPr>
          <w:u w:val="single"/>
        </w:rPr>
        <w:t xml:space="preserve"> </w:t>
      </w:r>
      <w:r w:rsidRPr="0025486C">
        <w:rPr>
          <w:noProof w:val="0"/>
          <w:u w:val="single"/>
          <w:shd w:val="clear" w:color="auto" w:fill="FFFFFF" w:themeFill="background1"/>
          <w:lang w:eastAsia="ru-RU"/>
        </w:rPr>
        <w:t>or. Fălești, str. Ștefan cel Mare, nr.50</w:t>
      </w:r>
      <w:r w:rsidRPr="0025486C">
        <w:rPr>
          <w:b/>
          <w:noProof w:val="0"/>
          <w:shd w:val="clear" w:color="auto" w:fill="FFFFFF" w:themeFill="background1"/>
          <w:lang w:eastAsia="ru-RU"/>
        </w:rPr>
        <w:t>__________________________________</w:t>
      </w:r>
    </w:p>
    <w:p w14:paraId="6F03139C"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426"/>
        <w:rPr>
          <w:b/>
          <w:noProof w:val="0"/>
          <w:lang w:eastAsia="ru-RU"/>
        </w:rPr>
      </w:pPr>
      <w:r w:rsidRPr="0025486C">
        <w:rPr>
          <w:b/>
          <w:noProof w:val="0"/>
          <w:lang w:eastAsia="ru-RU"/>
        </w:rPr>
        <w:t xml:space="preserve">Numărul de telefon/fax: </w:t>
      </w:r>
      <w:r w:rsidRPr="0025486C">
        <w:rPr>
          <w:noProof w:val="0"/>
          <w:u w:val="single"/>
          <w:shd w:val="clear" w:color="auto" w:fill="FFFFFF" w:themeFill="background1"/>
          <w:lang w:eastAsia="ru-RU"/>
        </w:rPr>
        <w:t>_+37325922915</w:t>
      </w:r>
      <w:r w:rsidRPr="0025486C">
        <w:rPr>
          <w:b/>
          <w:noProof w:val="0"/>
          <w:shd w:val="clear" w:color="auto" w:fill="FFFFFF" w:themeFill="background1"/>
          <w:lang w:eastAsia="ru-RU"/>
        </w:rPr>
        <w:t>________________________________________</w:t>
      </w:r>
      <w:r w:rsidRPr="0025486C">
        <w:rPr>
          <w:b/>
          <w:noProof w:val="0"/>
          <w:shd w:val="clear" w:color="auto" w:fill="FFFFFF" w:themeFill="background1"/>
          <w:lang w:eastAsia="ru-RU"/>
        </w:rPr>
        <w:softHyphen/>
      </w:r>
      <w:r w:rsidRPr="0025486C">
        <w:rPr>
          <w:b/>
          <w:noProof w:val="0"/>
          <w:shd w:val="clear" w:color="auto" w:fill="FFFFFF" w:themeFill="background1"/>
          <w:lang w:eastAsia="ru-RU"/>
        </w:rPr>
        <w:softHyphen/>
      </w:r>
    </w:p>
    <w:p w14:paraId="6414306B"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426"/>
        <w:rPr>
          <w:noProof w:val="0"/>
          <w:u w:val="single"/>
          <w:lang w:eastAsia="ru-RU"/>
        </w:rPr>
      </w:pPr>
      <w:r w:rsidRPr="0025486C">
        <w:rPr>
          <w:b/>
          <w:noProof w:val="0"/>
          <w:lang w:eastAsia="ru-RU"/>
        </w:rPr>
        <w:t>Adresa de e-mail și pagina web oficială ale autorității contractante:</w:t>
      </w:r>
      <w:r w:rsidRPr="0025486C">
        <w:t xml:space="preserve"> </w:t>
      </w:r>
      <w:hyperlink r:id="rId13" w:history="1">
        <w:r w:rsidRPr="0025486C">
          <w:rPr>
            <w:rStyle w:val="Hyperlink"/>
            <w:noProof w:val="0"/>
            <w:shd w:val="clear" w:color="auto" w:fill="FFFFFF" w:themeFill="background1"/>
            <w:lang w:eastAsia="ru-RU"/>
          </w:rPr>
          <w:t>sectiaeconomie_fl@mail.ru</w:t>
        </w:r>
      </w:hyperlink>
      <w:r w:rsidRPr="0025486C">
        <w:rPr>
          <w:noProof w:val="0"/>
          <w:u w:val="single"/>
          <w:shd w:val="clear" w:color="auto" w:fill="FFFFFF" w:themeFill="background1"/>
          <w:lang w:eastAsia="ru-RU"/>
        </w:rPr>
        <w:t xml:space="preserve"> </w:t>
      </w:r>
    </w:p>
    <w:p w14:paraId="759276AC"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25486C">
        <w:rPr>
          <w:b/>
          <w:noProof w:val="0"/>
          <w:lang w:eastAsia="ru-RU"/>
        </w:rPr>
        <w:t xml:space="preserve">Adresa de e-mail sau pagina web oficială de la care se va putea obține accesul la documentația de atribuire: </w:t>
      </w:r>
      <w:r w:rsidRPr="0025486C">
        <w:rPr>
          <w:b/>
          <w:i/>
          <w:noProof w:val="0"/>
          <w:lang w:eastAsia="ru-RU"/>
        </w:rPr>
        <w:t xml:space="preserve"> </w:t>
      </w:r>
      <w:hyperlink r:id="rId14" w:history="1">
        <w:r w:rsidRPr="0025486C">
          <w:rPr>
            <w:rStyle w:val="Hyperlink"/>
            <w:noProof w:val="0"/>
            <w:shd w:val="clear" w:color="auto" w:fill="FFFFFF" w:themeFill="background1"/>
            <w:lang w:eastAsia="ru-RU"/>
          </w:rPr>
          <w:t>sectiaeconomie_fl@mail.ru</w:t>
        </w:r>
      </w:hyperlink>
      <w:r w:rsidRPr="0025486C">
        <w:rPr>
          <w:noProof w:val="0"/>
          <w:u w:val="single"/>
          <w:shd w:val="clear" w:color="auto" w:fill="FFFFFF" w:themeFill="background1"/>
          <w:lang w:eastAsia="ru-RU"/>
        </w:rPr>
        <w:t xml:space="preserve"> </w:t>
      </w:r>
    </w:p>
    <w:p w14:paraId="0EDFA3B7" w14:textId="77777777" w:rsidR="00A605F8" w:rsidRPr="0025486C" w:rsidRDefault="00A605F8" w:rsidP="00A605F8">
      <w:pPr>
        <w:numPr>
          <w:ilvl w:val="0"/>
          <w:numId w:val="23"/>
        </w:numPr>
        <w:shd w:val="clear" w:color="auto" w:fill="FFFFFF" w:themeFill="background1"/>
        <w:tabs>
          <w:tab w:val="left" w:pos="284"/>
          <w:tab w:val="right" w:pos="9531"/>
        </w:tabs>
        <w:spacing w:before="120"/>
        <w:ind w:left="288" w:hanging="288"/>
        <w:rPr>
          <w:b/>
          <w:noProof w:val="0"/>
          <w:lang w:eastAsia="ru-RU"/>
        </w:rPr>
      </w:pPr>
      <w:r w:rsidRPr="0025486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486C">
        <w:rPr>
          <w:u w:val="single"/>
        </w:rPr>
        <w:t>Administrație Publică Locală de nivelul II,_promovarea intereselor și soluționarea problemelor populației unității administrativ teritoriale</w:t>
      </w:r>
      <w:r w:rsidRPr="0025486C">
        <w:rPr>
          <w:b/>
          <w:noProof w:val="0"/>
          <w:lang w:eastAsia="ru-RU"/>
        </w:rPr>
        <w:t>_</w:t>
      </w:r>
    </w:p>
    <w:p w14:paraId="34986771" w14:textId="77777777" w:rsidR="00A605F8" w:rsidRPr="0025486C" w:rsidRDefault="00A605F8" w:rsidP="00A605F8">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25486C">
        <w:rPr>
          <w:b/>
          <w:noProof w:val="0"/>
          <w:lang w:eastAsia="ru-RU"/>
        </w:rPr>
        <w:t>Cumpărătorul invită operatorii economici interesați, care îi pot satisface necesitățile, să participe la procedura de achiziție privind livrarea/prestarea următoarelor bunuri/servicii:</w:t>
      </w:r>
    </w:p>
    <w:tbl>
      <w:tblPr>
        <w:tblW w:w="108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430"/>
        <w:gridCol w:w="2174"/>
        <w:gridCol w:w="1082"/>
        <w:gridCol w:w="1116"/>
        <w:gridCol w:w="2905"/>
        <w:gridCol w:w="1669"/>
        <w:gridCol w:w="11"/>
      </w:tblGrid>
      <w:tr w:rsidR="00A605F8" w:rsidRPr="0025486C" w14:paraId="613D87E6" w14:textId="77777777" w:rsidTr="00600248">
        <w:trPr>
          <w:gridAfter w:val="1"/>
          <w:wAfter w:w="11" w:type="dxa"/>
          <w:trHeight w:val="567"/>
        </w:trPr>
        <w:tc>
          <w:tcPr>
            <w:tcW w:w="0" w:type="auto"/>
            <w:shd w:val="clear" w:color="auto" w:fill="auto"/>
            <w:vAlign w:val="center"/>
          </w:tcPr>
          <w:p w14:paraId="55C52A39"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Nr. d/o</w:t>
            </w:r>
          </w:p>
        </w:tc>
        <w:tc>
          <w:tcPr>
            <w:tcW w:w="1403" w:type="dxa"/>
            <w:shd w:val="clear" w:color="auto" w:fill="auto"/>
            <w:vAlign w:val="center"/>
          </w:tcPr>
          <w:p w14:paraId="07F1B430"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Cod CPV</w:t>
            </w:r>
          </w:p>
        </w:tc>
        <w:tc>
          <w:tcPr>
            <w:tcW w:w="2174" w:type="dxa"/>
            <w:shd w:val="clear" w:color="auto" w:fill="auto"/>
            <w:vAlign w:val="center"/>
          </w:tcPr>
          <w:p w14:paraId="5E9A42FE"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Denumirea bunurilor/ serviciilor</w:t>
            </w:r>
          </w:p>
        </w:tc>
        <w:tc>
          <w:tcPr>
            <w:tcW w:w="1082" w:type="dxa"/>
            <w:shd w:val="clear" w:color="auto" w:fill="auto"/>
            <w:vAlign w:val="center"/>
          </w:tcPr>
          <w:p w14:paraId="5F08F4E5"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Unitatea de măsură</w:t>
            </w:r>
          </w:p>
        </w:tc>
        <w:tc>
          <w:tcPr>
            <w:tcW w:w="0" w:type="auto"/>
            <w:shd w:val="clear" w:color="auto" w:fill="auto"/>
            <w:vAlign w:val="center"/>
          </w:tcPr>
          <w:p w14:paraId="75A7E13C"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Cantitatea</w:t>
            </w:r>
          </w:p>
        </w:tc>
        <w:tc>
          <w:tcPr>
            <w:tcW w:w="2905" w:type="dxa"/>
            <w:shd w:val="clear" w:color="auto" w:fill="auto"/>
            <w:vAlign w:val="center"/>
          </w:tcPr>
          <w:p w14:paraId="4478B827"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Specificarea tehnică deplină solicitată, Standarde de referință</w:t>
            </w:r>
          </w:p>
        </w:tc>
        <w:tc>
          <w:tcPr>
            <w:tcW w:w="1669" w:type="dxa"/>
            <w:shd w:val="clear" w:color="auto" w:fill="auto"/>
          </w:tcPr>
          <w:p w14:paraId="663D85A9"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noProof w:val="0"/>
                <w:sz w:val="20"/>
                <w:szCs w:val="20"/>
                <w:lang w:eastAsia="ru-RU"/>
              </w:rPr>
              <w:t>Valoarea estimată</w:t>
            </w:r>
            <w:r w:rsidRPr="0025486C">
              <w:rPr>
                <w:b/>
                <w:noProof w:val="0"/>
                <w:sz w:val="20"/>
                <w:szCs w:val="20"/>
                <w:lang w:eastAsia="ru-RU"/>
              </w:rPr>
              <w:br/>
              <w:t>(se va indica pentru fiecare lot în parte) fără TVA</w:t>
            </w:r>
          </w:p>
        </w:tc>
      </w:tr>
      <w:tr w:rsidR="00A605F8" w:rsidRPr="0025486C" w14:paraId="4BE7FCEE" w14:textId="77777777" w:rsidTr="00600248">
        <w:trPr>
          <w:trHeight w:val="567"/>
        </w:trPr>
        <w:tc>
          <w:tcPr>
            <w:tcW w:w="9210" w:type="dxa"/>
            <w:gridSpan w:val="6"/>
            <w:shd w:val="clear" w:color="auto" w:fill="auto"/>
            <w:vAlign w:val="center"/>
          </w:tcPr>
          <w:p w14:paraId="109364CA" w14:textId="77777777" w:rsidR="00A605F8" w:rsidRPr="0025486C" w:rsidRDefault="00A605F8" w:rsidP="00600248">
            <w:pPr>
              <w:shd w:val="clear" w:color="auto" w:fill="FFFFFF" w:themeFill="background1"/>
              <w:spacing w:before="120"/>
              <w:jc w:val="center"/>
              <w:rPr>
                <w:b/>
                <w:noProof w:val="0"/>
                <w:sz w:val="20"/>
                <w:szCs w:val="20"/>
                <w:lang w:eastAsia="ru-RU"/>
              </w:rPr>
            </w:pPr>
            <w:r w:rsidRPr="0025486C">
              <w:rPr>
                <w:b/>
              </w:rPr>
              <w:t xml:space="preserve">Servicii de elaborare a documentației tehnice pentru construcția a </w:t>
            </w:r>
            <w:r>
              <w:rPr>
                <w:b/>
              </w:rPr>
              <w:t>2</w:t>
            </w:r>
            <w:r w:rsidRPr="0025486C">
              <w:rPr>
                <w:b/>
              </w:rPr>
              <w:t xml:space="preserve"> porțiuni de drum</w:t>
            </w:r>
          </w:p>
        </w:tc>
        <w:tc>
          <w:tcPr>
            <w:tcW w:w="1680" w:type="dxa"/>
            <w:gridSpan w:val="2"/>
            <w:shd w:val="clear" w:color="auto" w:fill="auto"/>
          </w:tcPr>
          <w:p w14:paraId="018E51E2" w14:textId="77777777" w:rsidR="00A605F8" w:rsidRPr="0025486C" w:rsidRDefault="00A605F8" w:rsidP="00600248">
            <w:pPr>
              <w:shd w:val="clear" w:color="auto" w:fill="FFFFFF" w:themeFill="background1"/>
              <w:spacing w:before="120"/>
              <w:jc w:val="center"/>
              <w:rPr>
                <w:b/>
                <w:noProof w:val="0"/>
                <w:sz w:val="20"/>
                <w:szCs w:val="20"/>
                <w:lang w:eastAsia="ru-RU"/>
              </w:rPr>
            </w:pPr>
            <w:r>
              <w:rPr>
                <w:b/>
                <w:bCs/>
                <w:lang w:val="ro-MD"/>
              </w:rPr>
              <w:t>1 542 000,00</w:t>
            </w:r>
          </w:p>
        </w:tc>
      </w:tr>
      <w:tr w:rsidR="00A605F8" w:rsidRPr="0025486C" w14:paraId="4E9DD795" w14:textId="77777777" w:rsidTr="00600248">
        <w:trPr>
          <w:gridAfter w:val="1"/>
          <w:wAfter w:w="11" w:type="dxa"/>
          <w:trHeight w:val="397"/>
        </w:trPr>
        <w:tc>
          <w:tcPr>
            <w:tcW w:w="0" w:type="auto"/>
            <w:shd w:val="clear" w:color="auto" w:fill="auto"/>
            <w:vAlign w:val="center"/>
          </w:tcPr>
          <w:p w14:paraId="1DDF0849" w14:textId="77777777" w:rsidR="00A605F8" w:rsidRPr="0025486C" w:rsidRDefault="00A605F8" w:rsidP="00600248">
            <w:pPr>
              <w:shd w:val="clear" w:color="auto" w:fill="FFFFFF" w:themeFill="background1"/>
              <w:spacing w:before="120"/>
              <w:jc w:val="center"/>
              <w:rPr>
                <w:noProof w:val="0"/>
                <w:sz w:val="22"/>
                <w:szCs w:val="22"/>
                <w:lang w:eastAsia="ru-RU"/>
              </w:rPr>
            </w:pPr>
            <w:r w:rsidRPr="0025486C">
              <w:rPr>
                <w:noProof w:val="0"/>
                <w:sz w:val="22"/>
                <w:szCs w:val="22"/>
                <w:lang w:eastAsia="ru-RU"/>
              </w:rPr>
              <w:t>1</w:t>
            </w:r>
          </w:p>
        </w:tc>
        <w:tc>
          <w:tcPr>
            <w:tcW w:w="1403" w:type="dxa"/>
            <w:vMerge w:val="restart"/>
            <w:shd w:val="clear" w:color="auto" w:fill="auto"/>
            <w:vAlign w:val="center"/>
          </w:tcPr>
          <w:p w14:paraId="104DA4F3" w14:textId="77777777" w:rsidR="00A605F8" w:rsidRPr="002E0AEC" w:rsidRDefault="00A605F8" w:rsidP="00600248">
            <w:pPr>
              <w:rPr>
                <w:sz w:val="28"/>
                <w:szCs w:val="22"/>
              </w:rPr>
            </w:pPr>
            <w:r w:rsidRPr="002E0AEC">
              <w:rPr>
                <w:sz w:val="28"/>
                <w:lang w:eastAsia="ru-RU"/>
              </w:rPr>
              <w:t>71322000-1</w:t>
            </w:r>
          </w:p>
        </w:tc>
        <w:tc>
          <w:tcPr>
            <w:tcW w:w="2174" w:type="dxa"/>
            <w:shd w:val="clear" w:color="auto" w:fill="auto"/>
            <w:vAlign w:val="center"/>
          </w:tcPr>
          <w:p w14:paraId="0DBDBC3F" w14:textId="77777777" w:rsidR="00A605F8" w:rsidRPr="002E0AEC" w:rsidRDefault="00A605F8" w:rsidP="00600248">
            <w:pPr>
              <w:pStyle w:val="Frspaiere"/>
              <w:rPr>
                <w:rFonts w:cs="Times New Roman"/>
                <w:b/>
                <w:szCs w:val="24"/>
                <w:shd w:val="clear" w:color="auto" w:fill="FFFFFF"/>
                <w:lang w:eastAsia="ru-RU"/>
              </w:rPr>
            </w:pPr>
            <w:r w:rsidRPr="002E0AEC">
              <w:rPr>
                <w:rFonts w:cs="Times New Roman"/>
                <w:color w:val="000000"/>
                <w:szCs w:val="24"/>
                <w:lang w:val="ro-MD"/>
              </w:rPr>
              <w:t xml:space="preserve">Servicii de elaborare a documentației tehnice (inclusiv proiect tehnic și deviz de cheltuieli formularele 1,3,5,7) -Lucrări de stabilizare a alunecărilor de teren la drumul L241 – Bălți </w:t>
            </w:r>
            <w:proofErr w:type="spellStart"/>
            <w:r w:rsidRPr="002E0AEC">
              <w:rPr>
                <w:rFonts w:cs="Times New Roman"/>
                <w:color w:val="000000"/>
                <w:szCs w:val="24"/>
                <w:lang w:val="ro-MD"/>
              </w:rPr>
              <w:t>Comorovca</w:t>
            </w:r>
            <w:proofErr w:type="spellEnd"/>
          </w:p>
        </w:tc>
        <w:tc>
          <w:tcPr>
            <w:tcW w:w="1082" w:type="dxa"/>
            <w:shd w:val="clear" w:color="auto" w:fill="auto"/>
            <w:vAlign w:val="center"/>
          </w:tcPr>
          <w:p w14:paraId="42EB78AE" w14:textId="77777777" w:rsidR="00A605F8" w:rsidRPr="002E0AEC" w:rsidRDefault="00A605F8" w:rsidP="00600248">
            <w:pPr>
              <w:jc w:val="center"/>
            </w:pPr>
            <w:r w:rsidRPr="002E0AEC">
              <w:t>buc</w:t>
            </w:r>
          </w:p>
        </w:tc>
        <w:tc>
          <w:tcPr>
            <w:tcW w:w="0" w:type="auto"/>
            <w:shd w:val="clear" w:color="auto" w:fill="auto"/>
            <w:vAlign w:val="center"/>
          </w:tcPr>
          <w:p w14:paraId="5E81831A" w14:textId="77777777" w:rsidR="00A605F8" w:rsidRPr="002E0AEC" w:rsidRDefault="00A605F8" w:rsidP="00600248">
            <w:pPr>
              <w:jc w:val="center"/>
            </w:pPr>
            <w:r w:rsidRPr="002E0AEC">
              <w:t>1</w:t>
            </w:r>
          </w:p>
        </w:tc>
        <w:tc>
          <w:tcPr>
            <w:tcW w:w="2905" w:type="dxa"/>
            <w:shd w:val="clear" w:color="auto" w:fill="auto"/>
            <w:vAlign w:val="center"/>
          </w:tcPr>
          <w:p w14:paraId="298F58C2" w14:textId="77777777" w:rsidR="00A605F8" w:rsidRPr="002E0AEC" w:rsidRDefault="00A605F8" w:rsidP="00600248">
            <w:pPr>
              <w:rPr>
                <w:color w:val="000000"/>
                <w:lang w:val="en-US"/>
              </w:rPr>
            </w:pPr>
            <w:r w:rsidRPr="002E0AEC">
              <w:rPr>
                <w:color w:val="000000"/>
                <w:lang w:val="ro-MD"/>
              </w:rPr>
              <w:t xml:space="preserve">Servicii de elaborare a documentației tehnice (inclusiv proiect tehnic și deviz de cheltuieli formularele 1,3,5,7) -Lucrări de stabilizare a alunecărilor de teren la drumul L241 – Bălți Comorovca </w:t>
            </w:r>
          </w:p>
        </w:tc>
        <w:tc>
          <w:tcPr>
            <w:tcW w:w="1669" w:type="dxa"/>
            <w:shd w:val="clear" w:color="auto" w:fill="auto"/>
            <w:vAlign w:val="center"/>
          </w:tcPr>
          <w:p w14:paraId="7B4CDBEC" w14:textId="77777777" w:rsidR="00A605F8" w:rsidRPr="002E0AEC" w:rsidRDefault="00A605F8" w:rsidP="00600248">
            <w:pPr>
              <w:jc w:val="center"/>
              <w:rPr>
                <w:color w:val="000000"/>
                <w:lang w:val="ru-RU"/>
              </w:rPr>
            </w:pPr>
            <w:r w:rsidRPr="002E0AEC">
              <w:rPr>
                <w:color w:val="000000"/>
              </w:rPr>
              <w:t>542 000,00</w:t>
            </w:r>
          </w:p>
        </w:tc>
      </w:tr>
      <w:tr w:rsidR="00A605F8" w:rsidRPr="0025486C" w14:paraId="056ACCD5" w14:textId="77777777" w:rsidTr="00600248">
        <w:trPr>
          <w:gridAfter w:val="1"/>
          <w:wAfter w:w="11" w:type="dxa"/>
          <w:trHeight w:val="397"/>
        </w:trPr>
        <w:tc>
          <w:tcPr>
            <w:tcW w:w="0" w:type="auto"/>
            <w:shd w:val="clear" w:color="auto" w:fill="auto"/>
            <w:vAlign w:val="center"/>
          </w:tcPr>
          <w:p w14:paraId="186449DF" w14:textId="77777777" w:rsidR="00A605F8" w:rsidRPr="0025486C" w:rsidRDefault="00A605F8" w:rsidP="00600248">
            <w:pPr>
              <w:shd w:val="clear" w:color="auto" w:fill="FFFFFF" w:themeFill="background1"/>
              <w:spacing w:before="120"/>
              <w:jc w:val="center"/>
              <w:rPr>
                <w:noProof w:val="0"/>
                <w:sz w:val="22"/>
                <w:szCs w:val="22"/>
                <w:lang w:eastAsia="ru-RU"/>
              </w:rPr>
            </w:pPr>
            <w:r>
              <w:rPr>
                <w:noProof w:val="0"/>
                <w:sz w:val="22"/>
                <w:szCs w:val="22"/>
                <w:lang w:eastAsia="ru-RU"/>
              </w:rPr>
              <w:t>2</w:t>
            </w:r>
          </w:p>
        </w:tc>
        <w:tc>
          <w:tcPr>
            <w:tcW w:w="1403" w:type="dxa"/>
            <w:vMerge/>
            <w:shd w:val="clear" w:color="auto" w:fill="auto"/>
            <w:vAlign w:val="center"/>
          </w:tcPr>
          <w:p w14:paraId="5A72A236" w14:textId="77777777" w:rsidR="00A605F8" w:rsidRPr="002E0AEC" w:rsidRDefault="00A605F8" w:rsidP="00600248">
            <w:pPr>
              <w:rPr>
                <w:sz w:val="28"/>
                <w:szCs w:val="22"/>
              </w:rPr>
            </w:pPr>
          </w:p>
        </w:tc>
        <w:tc>
          <w:tcPr>
            <w:tcW w:w="2174" w:type="dxa"/>
            <w:shd w:val="clear" w:color="auto" w:fill="auto"/>
            <w:vAlign w:val="center"/>
          </w:tcPr>
          <w:p w14:paraId="7AC5E647" w14:textId="77777777" w:rsidR="00A605F8" w:rsidRPr="002E0AEC" w:rsidRDefault="00A605F8" w:rsidP="00600248">
            <w:pPr>
              <w:pStyle w:val="Frspaiere"/>
              <w:rPr>
                <w:rFonts w:cs="Times New Roman"/>
                <w:szCs w:val="24"/>
              </w:rPr>
            </w:pPr>
            <w:r w:rsidRPr="002E0AEC">
              <w:rPr>
                <w:rFonts w:cs="Times New Roman"/>
                <w:color w:val="000000"/>
                <w:szCs w:val="24"/>
              </w:rPr>
              <w:t xml:space="preserve">Servicii de elaborare a documentației tehnice (inclusiv </w:t>
            </w:r>
            <w:r w:rsidRPr="002E0AEC">
              <w:rPr>
                <w:rFonts w:cs="Times New Roman"/>
                <w:color w:val="000000"/>
                <w:szCs w:val="24"/>
              </w:rPr>
              <w:lastRenderedPageBreak/>
              <w:t>proiect tehnic și deviz de cheltuieli formularele 1,3,5,7) Lucrări de reparație capitală prin asfaltarea tronsonului de drum L246 Ilenuța –</w:t>
            </w:r>
            <w:proofErr w:type="spellStart"/>
            <w:r w:rsidRPr="002E0AEC">
              <w:rPr>
                <w:rFonts w:cs="Times New Roman"/>
                <w:color w:val="000000"/>
                <w:szCs w:val="24"/>
              </w:rPr>
              <w:t>Pînzărenii</w:t>
            </w:r>
            <w:proofErr w:type="spellEnd"/>
            <w:r w:rsidRPr="002E0AEC">
              <w:rPr>
                <w:rFonts w:cs="Times New Roman"/>
                <w:color w:val="000000"/>
                <w:szCs w:val="24"/>
              </w:rPr>
              <w:t xml:space="preserve"> Noi, tronsonul km 1+400 – 3+800 km, 4+00-7+50 km</w:t>
            </w:r>
          </w:p>
        </w:tc>
        <w:tc>
          <w:tcPr>
            <w:tcW w:w="1082" w:type="dxa"/>
            <w:shd w:val="clear" w:color="auto" w:fill="auto"/>
            <w:vAlign w:val="center"/>
          </w:tcPr>
          <w:p w14:paraId="15202AE1" w14:textId="77777777" w:rsidR="00A605F8" w:rsidRPr="002E0AEC" w:rsidRDefault="00A605F8" w:rsidP="00600248">
            <w:pPr>
              <w:jc w:val="center"/>
            </w:pPr>
            <w:r w:rsidRPr="002E0AEC">
              <w:lastRenderedPageBreak/>
              <w:t>buc</w:t>
            </w:r>
          </w:p>
        </w:tc>
        <w:tc>
          <w:tcPr>
            <w:tcW w:w="0" w:type="auto"/>
            <w:shd w:val="clear" w:color="auto" w:fill="auto"/>
            <w:vAlign w:val="center"/>
          </w:tcPr>
          <w:p w14:paraId="0E19C199" w14:textId="77777777" w:rsidR="00A605F8" w:rsidRPr="002E0AEC" w:rsidRDefault="00A605F8" w:rsidP="00600248">
            <w:pPr>
              <w:jc w:val="center"/>
            </w:pPr>
            <w:r w:rsidRPr="002E0AEC">
              <w:t>1</w:t>
            </w:r>
          </w:p>
        </w:tc>
        <w:tc>
          <w:tcPr>
            <w:tcW w:w="2905" w:type="dxa"/>
            <w:shd w:val="clear" w:color="auto" w:fill="auto"/>
            <w:vAlign w:val="center"/>
          </w:tcPr>
          <w:p w14:paraId="0D24C57B" w14:textId="77777777" w:rsidR="00A605F8" w:rsidRPr="002E0AEC" w:rsidRDefault="00A605F8" w:rsidP="00600248">
            <w:pPr>
              <w:pStyle w:val="Frspaiere"/>
              <w:rPr>
                <w:rFonts w:cs="Times New Roman"/>
                <w:szCs w:val="24"/>
              </w:rPr>
            </w:pPr>
            <w:r w:rsidRPr="002E0AEC">
              <w:rPr>
                <w:rFonts w:cs="Times New Roman"/>
                <w:color w:val="000000"/>
                <w:szCs w:val="24"/>
              </w:rPr>
              <w:t xml:space="preserve">Servicii de elaborare a documentației tehnice (inclusiv proiect tehnic și </w:t>
            </w:r>
            <w:r w:rsidRPr="002E0AEC">
              <w:rPr>
                <w:rFonts w:cs="Times New Roman"/>
                <w:color w:val="000000"/>
                <w:szCs w:val="24"/>
              </w:rPr>
              <w:lastRenderedPageBreak/>
              <w:t>deviz de cheltuieli formularele 1,3,5,7) Lucrări de reparație capitală prin asfaltarea tronsonului de drum L246 Ilenuța –</w:t>
            </w:r>
            <w:proofErr w:type="spellStart"/>
            <w:r w:rsidRPr="002E0AEC">
              <w:rPr>
                <w:rFonts w:cs="Times New Roman"/>
                <w:color w:val="000000"/>
                <w:szCs w:val="24"/>
              </w:rPr>
              <w:t>Pînzărenii</w:t>
            </w:r>
            <w:proofErr w:type="spellEnd"/>
            <w:r w:rsidRPr="002E0AEC">
              <w:rPr>
                <w:rFonts w:cs="Times New Roman"/>
                <w:color w:val="000000"/>
                <w:szCs w:val="24"/>
              </w:rPr>
              <w:t xml:space="preserve"> Noi, tronsonul km 1+400 – 3+800 km, 4+00-7+50 km</w:t>
            </w:r>
          </w:p>
        </w:tc>
        <w:tc>
          <w:tcPr>
            <w:tcW w:w="1669" w:type="dxa"/>
            <w:shd w:val="clear" w:color="auto" w:fill="auto"/>
            <w:vAlign w:val="center"/>
          </w:tcPr>
          <w:p w14:paraId="56B8AA51" w14:textId="77777777" w:rsidR="00A605F8" w:rsidRPr="002E0AEC" w:rsidRDefault="00A605F8" w:rsidP="00600248">
            <w:pPr>
              <w:pStyle w:val="Frspaiere"/>
              <w:rPr>
                <w:rFonts w:cs="Times New Roman"/>
                <w:szCs w:val="24"/>
              </w:rPr>
            </w:pPr>
            <w:r w:rsidRPr="002E0AEC">
              <w:rPr>
                <w:rFonts w:cs="Times New Roman"/>
                <w:color w:val="000000"/>
                <w:szCs w:val="24"/>
              </w:rPr>
              <w:lastRenderedPageBreak/>
              <w:t>1 000 000,00</w:t>
            </w:r>
          </w:p>
        </w:tc>
      </w:tr>
      <w:tr w:rsidR="00A605F8" w:rsidRPr="0025486C" w14:paraId="00B0CCC8" w14:textId="77777777" w:rsidTr="00600248">
        <w:trPr>
          <w:trHeight w:val="397"/>
        </w:trPr>
        <w:tc>
          <w:tcPr>
            <w:tcW w:w="9210" w:type="dxa"/>
            <w:gridSpan w:val="6"/>
            <w:shd w:val="clear" w:color="auto" w:fill="auto"/>
            <w:vAlign w:val="center"/>
          </w:tcPr>
          <w:p w14:paraId="6D40ADF7" w14:textId="77777777" w:rsidR="00A605F8" w:rsidRPr="0025486C" w:rsidRDefault="00A605F8" w:rsidP="00600248">
            <w:pPr>
              <w:shd w:val="clear" w:color="auto" w:fill="FFFFFF" w:themeFill="background1"/>
              <w:spacing w:before="120"/>
              <w:jc w:val="center"/>
              <w:rPr>
                <w:noProof w:val="0"/>
                <w:sz w:val="22"/>
                <w:szCs w:val="22"/>
                <w:lang w:eastAsia="ru-RU"/>
              </w:rPr>
            </w:pPr>
            <w:r w:rsidRPr="0025486C">
              <w:rPr>
                <w:b/>
                <w:noProof w:val="0"/>
                <w:sz w:val="22"/>
                <w:szCs w:val="22"/>
                <w:lang w:eastAsia="ru-RU"/>
              </w:rPr>
              <w:lastRenderedPageBreak/>
              <w:t>Valoarea estimativă totală fără TVA</w:t>
            </w:r>
          </w:p>
        </w:tc>
        <w:tc>
          <w:tcPr>
            <w:tcW w:w="1680" w:type="dxa"/>
            <w:gridSpan w:val="2"/>
            <w:shd w:val="clear" w:color="auto" w:fill="auto"/>
            <w:vAlign w:val="center"/>
          </w:tcPr>
          <w:p w14:paraId="655ECB79" w14:textId="77777777" w:rsidR="00A605F8" w:rsidRPr="0025486C" w:rsidRDefault="00A605F8" w:rsidP="00600248">
            <w:pPr>
              <w:shd w:val="clear" w:color="auto" w:fill="FFFFFF" w:themeFill="background1"/>
              <w:spacing w:before="120"/>
              <w:jc w:val="center"/>
              <w:rPr>
                <w:noProof w:val="0"/>
                <w:sz w:val="22"/>
                <w:szCs w:val="22"/>
                <w:lang w:eastAsia="ru-RU"/>
              </w:rPr>
            </w:pPr>
            <w:r>
              <w:rPr>
                <w:b/>
                <w:bCs/>
                <w:lang w:val="ro-MD"/>
              </w:rPr>
              <w:t>1 542 000,00</w:t>
            </w:r>
          </w:p>
        </w:tc>
      </w:tr>
    </w:tbl>
    <w:p w14:paraId="19ACD6BF" w14:textId="77777777" w:rsidR="00A605F8"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t xml:space="preserve">În cazul procedurilor de preselecție se indică numărul minim al candidaților </w:t>
      </w:r>
      <w:proofErr w:type="spellStart"/>
      <w:r w:rsidRPr="0025486C">
        <w:rPr>
          <w:b/>
          <w:noProof w:val="0"/>
          <w:lang w:eastAsia="ru-RU"/>
        </w:rPr>
        <w:t>şi</w:t>
      </w:r>
      <w:proofErr w:type="spellEnd"/>
      <w:r w:rsidRPr="0025486C">
        <w:rPr>
          <w:b/>
          <w:noProof w:val="0"/>
          <w:lang w:eastAsia="ru-RU"/>
        </w:rPr>
        <w:t>, dacă este cazul, numărul maxim al acestora.________________________________</w:t>
      </w:r>
    </w:p>
    <w:p w14:paraId="16B718CF" w14:textId="77777777" w:rsidR="00A605F8" w:rsidRPr="008A6043" w:rsidRDefault="00A605F8" w:rsidP="00A605F8">
      <w:pPr>
        <w:shd w:val="clear" w:color="auto" w:fill="FFFFFF" w:themeFill="background1"/>
        <w:tabs>
          <w:tab w:val="right" w:pos="426"/>
        </w:tabs>
        <w:spacing w:before="120"/>
        <w:ind w:left="360"/>
        <w:rPr>
          <w:b/>
          <w:noProof w:val="0"/>
          <w:lang w:eastAsia="ru-RU"/>
        </w:rPr>
      </w:pPr>
    </w:p>
    <w:p w14:paraId="093F7DC1" w14:textId="77777777" w:rsidR="00A605F8" w:rsidRPr="0025486C" w:rsidRDefault="00A605F8" w:rsidP="00A605F8">
      <w:pPr>
        <w:numPr>
          <w:ilvl w:val="0"/>
          <w:numId w:val="23"/>
        </w:numPr>
        <w:shd w:val="clear" w:color="auto" w:fill="FFFFFF" w:themeFill="background1"/>
        <w:tabs>
          <w:tab w:val="right" w:pos="426"/>
        </w:tabs>
        <w:ind w:left="357"/>
        <w:rPr>
          <w:b/>
          <w:noProof w:val="0"/>
          <w:lang w:eastAsia="ru-RU"/>
        </w:rPr>
      </w:pPr>
      <w:r w:rsidRPr="0025486C">
        <w:rPr>
          <w:b/>
          <w:noProof w:val="0"/>
          <w:lang w:eastAsia="ru-RU"/>
        </w:rPr>
        <w:t>În cazul în care contractul este împărțit pe loturi un operator economic poate depune oferta (se va selecta):</w:t>
      </w:r>
    </w:p>
    <w:p w14:paraId="63C807F3" w14:textId="77777777" w:rsidR="00A605F8" w:rsidRPr="0099308C" w:rsidRDefault="00A605F8" w:rsidP="00A605F8">
      <w:pPr>
        <w:numPr>
          <w:ilvl w:val="0"/>
          <w:numId w:val="24"/>
        </w:numPr>
        <w:shd w:val="clear" w:color="auto" w:fill="FFFFFF" w:themeFill="background1"/>
        <w:tabs>
          <w:tab w:val="right" w:pos="426"/>
        </w:tabs>
        <w:rPr>
          <w:b/>
          <w:noProof w:val="0"/>
          <w:u w:val="single"/>
          <w:lang w:eastAsia="ru-RU"/>
        </w:rPr>
      </w:pPr>
      <w:r w:rsidRPr="0099308C">
        <w:rPr>
          <w:b/>
          <w:noProof w:val="0"/>
          <w:u w:val="single"/>
          <w:lang w:eastAsia="ru-RU"/>
        </w:rPr>
        <w:t>Pentru un singur lot;</w:t>
      </w:r>
    </w:p>
    <w:p w14:paraId="0BE5EBA1" w14:textId="77777777" w:rsidR="00A605F8" w:rsidRPr="0099308C" w:rsidRDefault="00A605F8" w:rsidP="00A605F8">
      <w:pPr>
        <w:numPr>
          <w:ilvl w:val="0"/>
          <w:numId w:val="24"/>
        </w:numPr>
        <w:shd w:val="clear" w:color="auto" w:fill="FFFFFF" w:themeFill="background1"/>
        <w:tabs>
          <w:tab w:val="right" w:pos="426"/>
        </w:tabs>
        <w:rPr>
          <w:b/>
          <w:noProof w:val="0"/>
          <w:u w:val="single"/>
          <w:lang w:eastAsia="ru-RU"/>
        </w:rPr>
      </w:pPr>
      <w:r w:rsidRPr="0099308C">
        <w:rPr>
          <w:b/>
          <w:noProof w:val="0"/>
          <w:u w:val="single"/>
          <w:lang w:eastAsia="ru-RU"/>
        </w:rPr>
        <w:t>Pentru mai multe loturi;</w:t>
      </w:r>
    </w:p>
    <w:p w14:paraId="0E8D4254" w14:textId="77777777" w:rsidR="00A605F8" w:rsidRPr="0025486C" w:rsidRDefault="00A605F8" w:rsidP="00A605F8">
      <w:pPr>
        <w:numPr>
          <w:ilvl w:val="0"/>
          <w:numId w:val="24"/>
        </w:numPr>
        <w:shd w:val="clear" w:color="auto" w:fill="FFFFFF" w:themeFill="background1"/>
        <w:tabs>
          <w:tab w:val="right" w:pos="426"/>
        </w:tabs>
        <w:rPr>
          <w:noProof w:val="0"/>
          <w:lang w:eastAsia="ru-RU"/>
        </w:rPr>
      </w:pPr>
      <w:r w:rsidRPr="0025486C">
        <w:rPr>
          <w:b/>
          <w:noProof w:val="0"/>
          <w:u w:val="single"/>
          <w:lang w:eastAsia="ru-RU"/>
        </w:rPr>
        <w:t>Pentru toate loturile</w:t>
      </w:r>
      <w:r w:rsidRPr="0025486C">
        <w:rPr>
          <w:noProof w:val="0"/>
          <w:lang w:eastAsia="ru-RU"/>
        </w:rPr>
        <w:t>;</w:t>
      </w:r>
    </w:p>
    <w:p w14:paraId="5C3644E4" w14:textId="77777777" w:rsidR="00A605F8" w:rsidRDefault="00A605F8" w:rsidP="00A605F8">
      <w:pPr>
        <w:numPr>
          <w:ilvl w:val="0"/>
          <w:numId w:val="24"/>
        </w:numPr>
        <w:shd w:val="clear" w:color="auto" w:fill="FFFFFF" w:themeFill="background1"/>
        <w:tabs>
          <w:tab w:val="right" w:pos="426"/>
        </w:tabs>
        <w:rPr>
          <w:noProof w:val="0"/>
          <w:lang w:eastAsia="ru-RU"/>
        </w:rPr>
      </w:pPr>
      <w:r w:rsidRPr="0025486C">
        <w:rPr>
          <w:noProof w:val="0"/>
          <w:lang w:eastAsia="ru-RU"/>
        </w:rPr>
        <w:t>Alte limitări privind numărul de loturi care pot fi atribuite aceluiași ofertant________________</w:t>
      </w:r>
    </w:p>
    <w:p w14:paraId="28FDB765" w14:textId="77777777" w:rsidR="00A605F8" w:rsidRPr="0025486C" w:rsidRDefault="00A605F8" w:rsidP="00A605F8">
      <w:pPr>
        <w:shd w:val="clear" w:color="auto" w:fill="FFFFFF" w:themeFill="background1"/>
        <w:tabs>
          <w:tab w:val="right" w:pos="426"/>
        </w:tabs>
        <w:ind w:left="720"/>
        <w:rPr>
          <w:noProof w:val="0"/>
          <w:lang w:eastAsia="ru-RU"/>
        </w:rPr>
      </w:pPr>
    </w:p>
    <w:p w14:paraId="28716BFE" w14:textId="77777777" w:rsidR="00A605F8" w:rsidRPr="0025486C"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t>Admiterea sau interzicerea ofertelor alternative: _</w:t>
      </w:r>
      <w:r w:rsidRPr="0025486C">
        <w:t xml:space="preserve"> </w:t>
      </w:r>
      <w:r w:rsidRPr="0025486C">
        <w:rPr>
          <w:noProof w:val="0"/>
          <w:u w:val="single"/>
          <w:lang w:eastAsia="ru-RU"/>
        </w:rPr>
        <w:t>nu se admite</w:t>
      </w:r>
      <w:r w:rsidRPr="0025486C">
        <w:rPr>
          <w:b/>
          <w:noProof w:val="0"/>
          <w:lang w:eastAsia="ru-RU"/>
        </w:rPr>
        <w:t xml:space="preserve"> ____________________</w:t>
      </w:r>
    </w:p>
    <w:p w14:paraId="2248C1FF" w14:textId="77777777" w:rsidR="00A605F8" w:rsidRPr="0025486C" w:rsidRDefault="00A605F8" w:rsidP="00A605F8">
      <w:pPr>
        <w:shd w:val="clear" w:color="auto" w:fill="FFFFFF" w:themeFill="background1"/>
        <w:tabs>
          <w:tab w:val="right" w:pos="426"/>
        </w:tabs>
        <w:rPr>
          <w:noProof w:val="0"/>
          <w:sz w:val="20"/>
          <w:lang w:eastAsia="ru-RU"/>
        </w:rPr>
      </w:pPr>
      <w:r w:rsidRPr="0025486C">
        <w:rPr>
          <w:noProof w:val="0"/>
          <w:sz w:val="20"/>
          <w:lang w:eastAsia="ru-RU"/>
        </w:rPr>
        <w:t xml:space="preserve">                                                                                                               (indicați se admite sau nu se admite)</w:t>
      </w:r>
    </w:p>
    <w:p w14:paraId="5C471B7E" w14:textId="77777777" w:rsidR="00A605F8" w:rsidRPr="0025486C" w:rsidRDefault="00A605F8" w:rsidP="00A605F8">
      <w:pPr>
        <w:numPr>
          <w:ilvl w:val="0"/>
          <w:numId w:val="23"/>
        </w:numPr>
        <w:shd w:val="clear" w:color="auto" w:fill="FFFFFF" w:themeFill="background1"/>
        <w:tabs>
          <w:tab w:val="left" w:pos="0"/>
          <w:tab w:val="left" w:pos="284"/>
          <w:tab w:val="left" w:pos="426"/>
        </w:tabs>
        <w:spacing w:before="120"/>
        <w:ind w:left="360"/>
        <w:jc w:val="both"/>
        <w:rPr>
          <w:b/>
          <w:noProof w:val="0"/>
          <w:u w:val="single"/>
          <w:lang w:eastAsia="ru-RU"/>
        </w:rPr>
      </w:pPr>
      <w:r w:rsidRPr="0025486C">
        <w:rPr>
          <w:b/>
          <w:noProof w:val="0"/>
          <w:lang w:eastAsia="ru-RU"/>
        </w:rPr>
        <w:t xml:space="preserve">Termenii și condițiile de livrare/prestare solicitați: </w:t>
      </w:r>
      <w:r w:rsidRPr="002E0AEC">
        <w:rPr>
          <w:u w:val="single"/>
          <w:lang w:eastAsia="ru-RU"/>
        </w:rPr>
        <w:t xml:space="preserve">Maximum </w:t>
      </w:r>
      <w:r>
        <w:rPr>
          <w:u w:val="single"/>
          <w:lang w:eastAsia="ru-RU"/>
        </w:rPr>
        <w:t>12</w:t>
      </w:r>
      <w:r w:rsidRPr="002E0AEC">
        <w:rPr>
          <w:u w:val="single"/>
          <w:lang w:eastAsia="ru-RU"/>
        </w:rPr>
        <w:t xml:space="preserve">0 de zile, din data înregistrării rezultatelor acestei proceduri la Trezoreria Regională Nord. Prestatorul va înainta documentația de proiect către verificatori atestați de proiecte. </w:t>
      </w:r>
      <w:r w:rsidRPr="008A6043">
        <w:rPr>
          <w:b/>
          <w:u w:val="single"/>
          <w:lang w:eastAsia="ru-RU"/>
        </w:rPr>
        <w:t xml:space="preserve">Prestatorul va asigura integral, costurile aferente serviciilor de verificare a documentației tehnice de proiect, verificare va fi efectuată de un verificator atestat, </w:t>
      </w:r>
      <w:r>
        <w:rPr>
          <w:b/>
          <w:u w:val="single"/>
          <w:lang w:eastAsia="ru-RU"/>
        </w:rPr>
        <w:t>selectat prin coordonare cu Consiliul raional Fălești</w:t>
      </w:r>
      <w:r w:rsidRPr="008A6043">
        <w:rPr>
          <w:b/>
          <w:u w:val="single"/>
          <w:lang w:eastAsia="ru-RU"/>
        </w:rPr>
        <w:t>,</w:t>
      </w:r>
      <w:r>
        <w:rPr>
          <w:b/>
          <w:u w:val="single"/>
          <w:lang w:eastAsia="ru-RU"/>
        </w:rPr>
        <w:t xml:space="preserve"> </w:t>
      </w:r>
      <w:r w:rsidRPr="008A6043">
        <w:rPr>
          <w:b/>
          <w:u w:val="single"/>
          <w:lang w:eastAsia="ru-RU"/>
        </w:rPr>
        <w:t xml:space="preserve"> în scopul excluderii oricărui potențial conflict de interese și al garantării respectării cerințelor legale și normative aplicabile în domeniul achizițiilor publice.</w:t>
      </w:r>
      <w:r w:rsidRPr="008A6043">
        <w:rPr>
          <w:u w:val="single"/>
          <w:lang w:eastAsia="ru-RU"/>
        </w:rPr>
        <w:t xml:space="preserve"> </w:t>
      </w:r>
      <w:r w:rsidRPr="002E0AEC">
        <w:rPr>
          <w:u w:val="single"/>
          <w:lang w:eastAsia="ru-RU"/>
        </w:rPr>
        <w:t xml:space="preserve">Termenul în care va avea loc verificarea proiectului este inclus în termenul de prestare al serviciului de elaborare a </w:t>
      </w:r>
      <w:r>
        <w:rPr>
          <w:u w:val="single"/>
          <w:lang w:eastAsia="ru-RU"/>
        </w:rPr>
        <w:t>documentației tehnice de proiect</w:t>
      </w:r>
      <w:r w:rsidRPr="002E0AEC">
        <w:rPr>
          <w:u w:val="single"/>
          <w:lang w:eastAsia="ru-RU"/>
        </w:rPr>
        <w:t xml:space="preserve"> (termenul total de prestare al serviciului de proiectare și de verificare al do</w:t>
      </w:r>
      <w:r>
        <w:rPr>
          <w:u w:val="single"/>
          <w:lang w:eastAsia="ru-RU"/>
        </w:rPr>
        <w:t>cumentației de proiect este de 12</w:t>
      </w:r>
      <w:r w:rsidRPr="002E0AEC">
        <w:rPr>
          <w:u w:val="single"/>
          <w:lang w:eastAsia="ru-RU"/>
        </w:rPr>
        <w:t xml:space="preserve">0 de zile, dar nu mai tîrziu </w:t>
      </w:r>
      <w:r w:rsidRPr="001B7212">
        <w:rPr>
          <w:b/>
          <w:u w:val="single"/>
          <w:lang w:eastAsia="ru-RU"/>
        </w:rPr>
        <w:t>15 octombrie 2026</w:t>
      </w:r>
    </w:p>
    <w:p w14:paraId="2EF69208" w14:textId="77777777" w:rsidR="00A605F8" w:rsidRPr="0025486C" w:rsidRDefault="00A605F8" w:rsidP="00A605F8">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25486C">
        <w:rPr>
          <w:b/>
          <w:noProof w:val="0"/>
          <w:lang w:eastAsia="ru-RU"/>
        </w:rPr>
        <w:t>Termenul de valabilitate a contractului:__</w:t>
      </w:r>
      <w:r w:rsidRPr="0025486C">
        <w:rPr>
          <w:noProof w:val="0"/>
          <w:u w:val="single"/>
          <w:lang w:eastAsia="ru-RU"/>
        </w:rPr>
        <w:t>31 decembrie 202</w:t>
      </w:r>
      <w:r>
        <w:rPr>
          <w:noProof w:val="0"/>
          <w:u w:val="single"/>
          <w:lang w:eastAsia="ru-RU"/>
        </w:rPr>
        <w:t>6</w:t>
      </w:r>
      <w:r w:rsidRPr="0025486C">
        <w:rPr>
          <w:b/>
          <w:noProof w:val="0"/>
          <w:lang w:eastAsia="ru-RU"/>
        </w:rPr>
        <w:t>__________________________</w:t>
      </w:r>
    </w:p>
    <w:p w14:paraId="444D0DE7" w14:textId="77777777" w:rsidR="00A605F8" w:rsidRPr="0025486C" w:rsidRDefault="00A605F8" w:rsidP="00A605F8">
      <w:pPr>
        <w:numPr>
          <w:ilvl w:val="0"/>
          <w:numId w:val="23"/>
        </w:numPr>
        <w:tabs>
          <w:tab w:val="right" w:pos="426"/>
        </w:tabs>
        <w:spacing w:before="120"/>
        <w:ind w:left="360"/>
        <w:rPr>
          <w:b/>
          <w:noProof w:val="0"/>
          <w:lang w:eastAsia="ru-RU"/>
        </w:rPr>
      </w:pPr>
      <w:r w:rsidRPr="0025486C">
        <w:rPr>
          <w:b/>
          <w:noProof w:val="0"/>
          <w:lang w:eastAsia="ru-RU"/>
        </w:rPr>
        <w:t>Contract de achiziție rezervat atelierelor protejate sau că acesta poate fi executat numai în cadrul unor programe de angajare protejată (după caz): ___</w:t>
      </w:r>
      <w:r w:rsidRPr="0025486C">
        <w:rPr>
          <w:noProof w:val="0"/>
          <w:u w:val="single"/>
          <w:lang w:eastAsia="ru-RU"/>
        </w:rPr>
        <w:t>NU</w:t>
      </w:r>
      <w:r w:rsidRPr="0025486C">
        <w:rPr>
          <w:b/>
          <w:noProof w:val="0"/>
          <w:lang w:eastAsia="ru-RU"/>
        </w:rPr>
        <w:t>_________________________</w:t>
      </w:r>
    </w:p>
    <w:p w14:paraId="5B1B3E51" w14:textId="77777777" w:rsidR="00A605F8" w:rsidRPr="0025486C" w:rsidRDefault="00A605F8" w:rsidP="00A605F8">
      <w:pPr>
        <w:shd w:val="clear" w:color="auto" w:fill="FFFFFF" w:themeFill="background1"/>
        <w:tabs>
          <w:tab w:val="right" w:pos="426"/>
        </w:tabs>
        <w:ind w:left="7560" w:hanging="630"/>
        <w:contextualSpacing/>
        <w:rPr>
          <w:noProof w:val="0"/>
          <w:sz w:val="20"/>
          <w:lang w:eastAsia="ru-RU"/>
        </w:rPr>
      </w:pPr>
      <w:r w:rsidRPr="0025486C">
        <w:rPr>
          <w:noProof w:val="0"/>
          <w:sz w:val="20"/>
          <w:lang w:eastAsia="ru-RU"/>
        </w:rPr>
        <w:t xml:space="preserve">     (indicați da sau nu)</w:t>
      </w:r>
    </w:p>
    <w:p w14:paraId="3F329CBE" w14:textId="77777777" w:rsidR="00A605F8" w:rsidRPr="0025486C" w:rsidRDefault="00A605F8" w:rsidP="00A605F8">
      <w:pPr>
        <w:numPr>
          <w:ilvl w:val="0"/>
          <w:numId w:val="23"/>
        </w:numPr>
        <w:shd w:val="clear" w:color="auto" w:fill="FFFFFF" w:themeFill="background1"/>
        <w:spacing w:before="120"/>
        <w:ind w:left="426" w:hanging="426"/>
        <w:rPr>
          <w:b/>
          <w:noProof w:val="0"/>
          <w:lang w:eastAsia="ru-RU"/>
        </w:rPr>
      </w:pPr>
      <w:r w:rsidRPr="0025486C">
        <w:rPr>
          <w:b/>
          <w:noProof w:val="0"/>
          <w:lang w:eastAsia="ru-RU"/>
        </w:rPr>
        <w:t>Prestarea serviciului este rezervată unei anumite profesii în temeiul unor legi sau al unor acte administrative (după caz):  ____</w:t>
      </w:r>
      <w:r w:rsidRPr="0025486C">
        <w:rPr>
          <w:u w:val="single"/>
        </w:rPr>
        <w:t xml:space="preserve"> </w:t>
      </w:r>
      <w:r w:rsidRPr="0025486C">
        <w:rPr>
          <w:noProof w:val="0"/>
          <w:u w:val="single"/>
          <w:lang w:eastAsia="ru-RU"/>
        </w:rPr>
        <w:t>NU</w:t>
      </w:r>
      <w:r w:rsidRPr="0025486C">
        <w:rPr>
          <w:b/>
          <w:noProof w:val="0"/>
          <w:lang w:eastAsia="ru-RU"/>
        </w:rPr>
        <w:t>_________________________________</w:t>
      </w:r>
    </w:p>
    <w:p w14:paraId="13B3ED68" w14:textId="77777777" w:rsidR="00A605F8" w:rsidRDefault="00A605F8" w:rsidP="00A605F8">
      <w:pPr>
        <w:shd w:val="clear" w:color="auto" w:fill="FFFFFF" w:themeFill="background1"/>
        <w:tabs>
          <w:tab w:val="right" w:pos="426"/>
        </w:tabs>
        <w:contextualSpacing/>
        <w:jc w:val="center"/>
        <w:rPr>
          <w:noProof w:val="0"/>
          <w:sz w:val="20"/>
          <w:lang w:eastAsia="ru-RU"/>
        </w:rPr>
      </w:pPr>
      <w:r w:rsidRPr="0025486C">
        <w:rPr>
          <w:noProof w:val="0"/>
          <w:sz w:val="20"/>
          <w:lang w:eastAsia="ru-RU"/>
        </w:rPr>
        <w:t>(se menționează respectivele acte cu putere de lege și acte administrative)</w:t>
      </w:r>
    </w:p>
    <w:p w14:paraId="78A77416" w14:textId="77777777" w:rsidR="00A605F8" w:rsidRDefault="00A605F8" w:rsidP="00A605F8">
      <w:pPr>
        <w:shd w:val="clear" w:color="auto" w:fill="FFFFFF" w:themeFill="background1"/>
        <w:tabs>
          <w:tab w:val="right" w:pos="426"/>
        </w:tabs>
        <w:contextualSpacing/>
        <w:jc w:val="center"/>
        <w:rPr>
          <w:noProof w:val="0"/>
          <w:sz w:val="20"/>
          <w:lang w:eastAsia="ru-RU"/>
        </w:rPr>
      </w:pPr>
    </w:p>
    <w:p w14:paraId="4B1D70DE" w14:textId="77777777" w:rsidR="00A605F8" w:rsidRDefault="00A605F8" w:rsidP="00A605F8">
      <w:pPr>
        <w:shd w:val="clear" w:color="auto" w:fill="FFFFFF" w:themeFill="background1"/>
        <w:tabs>
          <w:tab w:val="right" w:pos="426"/>
        </w:tabs>
        <w:contextualSpacing/>
        <w:jc w:val="center"/>
        <w:rPr>
          <w:noProof w:val="0"/>
          <w:sz w:val="20"/>
          <w:lang w:eastAsia="ru-RU"/>
        </w:rPr>
      </w:pPr>
    </w:p>
    <w:p w14:paraId="437FDEAC" w14:textId="77777777" w:rsidR="00A605F8" w:rsidRDefault="00A605F8" w:rsidP="00A605F8">
      <w:pPr>
        <w:shd w:val="clear" w:color="auto" w:fill="FFFFFF" w:themeFill="background1"/>
        <w:tabs>
          <w:tab w:val="right" w:pos="426"/>
        </w:tabs>
        <w:contextualSpacing/>
        <w:jc w:val="center"/>
        <w:rPr>
          <w:noProof w:val="0"/>
          <w:sz w:val="20"/>
          <w:lang w:eastAsia="ru-RU"/>
        </w:rPr>
      </w:pPr>
    </w:p>
    <w:p w14:paraId="1B8E4726" w14:textId="77777777" w:rsidR="00A605F8" w:rsidRDefault="00A605F8" w:rsidP="00A605F8">
      <w:pPr>
        <w:shd w:val="clear" w:color="auto" w:fill="FFFFFF" w:themeFill="background1"/>
        <w:tabs>
          <w:tab w:val="right" w:pos="426"/>
        </w:tabs>
        <w:contextualSpacing/>
        <w:jc w:val="center"/>
        <w:rPr>
          <w:noProof w:val="0"/>
          <w:sz w:val="20"/>
          <w:lang w:eastAsia="ru-RU"/>
        </w:rPr>
      </w:pPr>
    </w:p>
    <w:p w14:paraId="3C4C4E67" w14:textId="77777777" w:rsidR="00A605F8" w:rsidRPr="0025486C" w:rsidRDefault="00A605F8" w:rsidP="00A605F8">
      <w:pPr>
        <w:numPr>
          <w:ilvl w:val="0"/>
          <w:numId w:val="23"/>
        </w:numPr>
        <w:shd w:val="clear" w:color="auto" w:fill="FFFFFF" w:themeFill="background1"/>
        <w:tabs>
          <w:tab w:val="right" w:pos="426"/>
        </w:tabs>
        <w:spacing w:before="120"/>
        <w:ind w:left="360"/>
        <w:jc w:val="both"/>
        <w:rPr>
          <w:b/>
          <w:noProof w:val="0"/>
          <w:lang w:eastAsia="ru-RU"/>
        </w:rPr>
      </w:pPr>
      <w:r w:rsidRPr="0025486C">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34" w:type="dxa"/>
        <w:tblLook w:val="04A0" w:firstRow="1" w:lastRow="0" w:firstColumn="1" w:lastColumn="0" w:noHBand="0" w:noVBand="1"/>
      </w:tblPr>
      <w:tblGrid>
        <w:gridCol w:w="667"/>
        <w:gridCol w:w="2903"/>
        <w:gridCol w:w="3696"/>
        <w:gridCol w:w="2254"/>
      </w:tblGrid>
      <w:tr w:rsidR="00A605F8" w:rsidRPr="0025486C" w14:paraId="6CDE980C" w14:textId="77777777" w:rsidTr="00600248">
        <w:trPr>
          <w:trHeight w:val="585"/>
        </w:trPr>
        <w:tc>
          <w:tcPr>
            <w:tcW w:w="701" w:type="dxa"/>
            <w:shd w:val="clear" w:color="auto" w:fill="auto"/>
            <w:vAlign w:val="center"/>
          </w:tcPr>
          <w:p w14:paraId="566897D7" w14:textId="77777777" w:rsidR="00A605F8" w:rsidRPr="00DF666D" w:rsidRDefault="00A605F8" w:rsidP="00600248">
            <w:pPr>
              <w:shd w:val="clear" w:color="auto" w:fill="FFFFFF" w:themeFill="background1"/>
              <w:tabs>
                <w:tab w:val="left" w:pos="612"/>
              </w:tabs>
              <w:spacing w:before="120" w:after="120"/>
              <w:jc w:val="center"/>
              <w:rPr>
                <w:b/>
                <w:iCs/>
                <w:sz w:val="22"/>
                <w:szCs w:val="22"/>
                <w:lang w:eastAsia="ru-RU"/>
              </w:rPr>
            </w:pPr>
            <w:r w:rsidRPr="00DF666D">
              <w:rPr>
                <w:b/>
                <w:iCs/>
                <w:sz w:val="22"/>
                <w:szCs w:val="22"/>
                <w:lang w:eastAsia="ru-RU"/>
              </w:rPr>
              <w:lastRenderedPageBreak/>
              <w:t>Nr. d/o</w:t>
            </w:r>
          </w:p>
        </w:tc>
        <w:tc>
          <w:tcPr>
            <w:tcW w:w="3126" w:type="dxa"/>
            <w:shd w:val="clear" w:color="auto" w:fill="auto"/>
            <w:vAlign w:val="center"/>
          </w:tcPr>
          <w:p w14:paraId="0595E575" w14:textId="77777777" w:rsidR="00A605F8" w:rsidRPr="00DF666D" w:rsidRDefault="00A605F8" w:rsidP="00600248">
            <w:pPr>
              <w:shd w:val="clear" w:color="auto" w:fill="FFFFFF" w:themeFill="background1"/>
              <w:tabs>
                <w:tab w:val="left" w:pos="612"/>
              </w:tabs>
              <w:spacing w:before="120" w:after="120"/>
              <w:jc w:val="center"/>
              <w:rPr>
                <w:b/>
                <w:iCs/>
                <w:sz w:val="22"/>
                <w:szCs w:val="22"/>
                <w:lang w:eastAsia="ru-RU"/>
              </w:rPr>
            </w:pPr>
            <w:r w:rsidRPr="00DF666D">
              <w:rPr>
                <w:b/>
                <w:iCs/>
                <w:sz w:val="22"/>
                <w:szCs w:val="22"/>
                <w:lang w:eastAsia="ru-RU"/>
              </w:rPr>
              <w:t>Descrierea criteriului/cerinței</w:t>
            </w:r>
          </w:p>
        </w:tc>
        <w:tc>
          <w:tcPr>
            <w:tcW w:w="4111" w:type="dxa"/>
            <w:shd w:val="clear" w:color="auto" w:fill="auto"/>
            <w:vAlign w:val="center"/>
          </w:tcPr>
          <w:p w14:paraId="62905E84" w14:textId="77777777" w:rsidR="00A605F8" w:rsidRPr="00DF666D" w:rsidRDefault="00A605F8" w:rsidP="00600248">
            <w:pPr>
              <w:shd w:val="clear" w:color="auto" w:fill="FFFFFF" w:themeFill="background1"/>
              <w:tabs>
                <w:tab w:val="left" w:pos="612"/>
              </w:tabs>
              <w:spacing w:before="120" w:after="120"/>
              <w:jc w:val="center"/>
              <w:rPr>
                <w:b/>
                <w:iCs/>
                <w:sz w:val="22"/>
                <w:szCs w:val="22"/>
                <w:lang w:eastAsia="ru-RU"/>
              </w:rPr>
            </w:pPr>
            <w:r w:rsidRPr="00DF666D">
              <w:rPr>
                <w:b/>
                <w:iCs/>
                <w:sz w:val="22"/>
                <w:szCs w:val="22"/>
                <w:lang w:eastAsia="ru-RU"/>
              </w:rPr>
              <w:t>Mod de demonstrare a îndeplinirii criteriului/cerinței:</w:t>
            </w:r>
          </w:p>
        </w:tc>
        <w:tc>
          <w:tcPr>
            <w:tcW w:w="2410" w:type="dxa"/>
            <w:shd w:val="clear" w:color="auto" w:fill="auto"/>
            <w:vAlign w:val="center"/>
          </w:tcPr>
          <w:p w14:paraId="5786E3D0" w14:textId="77777777" w:rsidR="00A605F8" w:rsidRPr="00DF666D" w:rsidRDefault="00A605F8" w:rsidP="00600248">
            <w:pPr>
              <w:shd w:val="clear" w:color="auto" w:fill="FFFFFF" w:themeFill="background1"/>
              <w:tabs>
                <w:tab w:val="left" w:pos="612"/>
              </w:tabs>
              <w:spacing w:before="120" w:after="120"/>
              <w:jc w:val="center"/>
              <w:rPr>
                <w:b/>
                <w:iCs/>
                <w:sz w:val="22"/>
                <w:szCs w:val="22"/>
                <w:lang w:eastAsia="ru-RU"/>
              </w:rPr>
            </w:pPr>
            <w:r w:rsidRPr="00DF666D">
              <w:rPr>
                <w:b/>
                <w:iCs/>
                <w:sz w:val="22"/>
                <w:szCs w:val="22"/>
                <w:lang w:eastAsia="ru-RU"/>
              </w:rPr>
              <w:t>Nivelul minim/</w:t>
            </w:r>
            <w:r w:rsidRPr="00DF666D">
              <w:rPr>
                <w:b/>
                <w:iCs/>
                <w:sz w:val="22"/>
                <w:szCs w:val="22"/>
                <w:lang w:eastAsia="ru-RU"/>
              </w:rPr>
              <w:br/>
              <w:t>Obligativitatea</w:t>
            </w:r>
          </w:p>
        </w:tc>
      </w:tr>
      <w:tr w:rsidR="00A605F8" w:rsidRPr="0025486C" w14:paraId="659D9C4D" w14:textId="77777777" w:rsidTr="00600248">
        <w:tc>
          <w:tcPr>
            <w:tcW w:w="10348" w:type="dxa"/>
            <w:gridSpan w:val="4"/>
            <w:shd w:val="clear" w:color="auto" w:fill="BFBFBF" w:themeFill="background1" w:themeFillShade="BF"/>
            <w:vAlign w:val="center"/>
          </w:tcPr>
          <w:p w14:paraId="327BFD5F" w14:textId="77777777" w:rsidR="00A605F8" w:rsidRPr="00DF666D" w:rsidRDefault="00A605F8" w:rsidP="00600248">
            <w:pPr>
              <w:jc w:val="center"/>
              <w:rPr>
                <w:sz w:val="22"/>
              </w:rPr>
            </w:pPr>
            <w:r w:rsidRPr="00DF666D">
              <w:rPr>
                <w:b/>
                <w:sz w:val="22"/>
              </w:rPr>
              <w:t xml:space="preserve">Documente ce constituie oferta </w:t>
            </w:r>
            <w:r w:rsidRPr="00DF666D">
              <w:rPr>
                <w:sz w:val="22"/>
              </w:rPr>
              <w:t>(documentele menționate obligatoriu se plasează în cadrul</w:t>
            </w:r>
          </w:p>
          <w:p w14:paraId="59B3E679" w14:textId="77777777" w:rsidR="00A605F8" w:rsidRPr="0025486C" w:rsidRDefault="00A605F8" w:rsidP="00600248">
            <w:pPr>
              <w:jc w:val="center"/>
              <w:rPr>
                <w:b/>
              </w:rPr>
            </w:pPr>
            <w:r w:rsidRPr="00DF666D">
              <w:rPr>
                <w:sz w:val="22"/>
              </w:rPr>
              <w:t>procedurii în SIA RSAP (art.65 alin.(4) din Legea 131/2015 – prezentarea ofertei presupune depunerea întru-un set comun a propunerii tehnice, a propunerii financiare, a DUAE garanției bancare</w:t>
            </w:r>
          </w:p>
        </w:tc>
      </w:tr>
      <w:tr w:rsidR="00A605F8" w:rsidRPr="0025486C" w14:paraId="70B8E4C1" w14:textId="77777777" w:rsidTr="00600248">
        <w:trPr>
          <w:trHeight w:val="794"/>
        </w:trPr>
        <w:tc>
          <w:tcPr>
            <w:tcW w:w="701" w:type="dxa"/>
            <w:shd w:val="clear" w:color="auto" w:fill="auto"/>
            <w:vAlign w:val="center"/>
          </w:tcPr>
          <w:p w14:paraId="6A8228D6"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1.</w:t>
            </w:r>
          </w:p>
        </w:tc>
        <w:tc>
          <w:tcPr>
            <w:tcW w:w="3126" w:type="dxa"/>
            <w:shd w:val="clear" w:color="auto" w:fill="auto"/>
            <w:vAlign w:val="center"/>
          </w:tcPr>
          <w:p w14:paraId="1E65850B" w14:textId="77777777" w:rsidR="00A605F8" w:rsidRPr="008A6043" w:rsidRDefault="00A605F8" w:rsidP="00600248">
            <w:pPr>
              <w:pStyle w:val="Corptext"/>
              <w:tabs>
                <w:tab w:val="left" w:pos="567"/>
              </w:tabs>
              <w:jc w:val="both"/>
              <w:rPr>
                <w:rFonts w:ascii="Times New Roman" w:hAnsi="Times New Roman"/>
                <w:sz w:val="22"/>
                <w:szCs w:val="22"/>
              </w:rPr>
            </w:pPr>
            <w:r w:rsidRPr="008A6043">
              <w:rPr>
                <w:rFonts w:ascii="Times New Roman" w:hAnsi="Times New Roman"/>
                <w:sz w:val="22"/>
                <w:szCs w:val="22"/>
              </w:rPr>
              <w:t>Cerere de participare la procedura de achiziție</w:t>
            </w:r>
          </w:p>
        </w:tc>
        <w:tc>
          <w:tcPr>
            <w:tcW w:w="4111" w:type="dxa"/>
            <w:shd w:val="clear" w:color="auto" w:fill="auto"/>
            <w:vAlign w:val="center"/>
          </w:tcPr>
          <w:p w14:paraId="37ADAEAB" w14:textId="77777777" w:rsidR="00A605F8" w:rsidRPr="008A6043" w:rsidRDefault="00A605F8" w:rsidP="00600248">
            <w:pPr>
              <w:shd w:val="clear" w:color="auto" w:fill="FFFFFF" w:themeFill="background1"/>
              <w:tabs>
                <w:tab w:val="left" w:pos="612"/>
              </w:tabs>
              <w:spacing w:before="120" w:after="120"/>
              <w:jc w:val="both"/>
              <w:rPr>
                <w:iCs/>
                <w:sz w:val="22"/>
                <w:szCs w:val="22"/>
                <w:lang w:eastAsia="ru-RU"/>
              </w:rPr>
            </w:pPr>
            <w:r w:rsidRPr="008A6043">
              <w:rPr>
                <w:iCs/>
                <w:sz w:val="22"/>
                <w:szCs w:val="22"/>
                <w:lang w:eastAsia="ru-RU"/>
              </w:rPr>
              <w:t xml:space="preserve">Conform anexei nr. 7 la documentația standart  confirmată prin semnătura electronica a participantului </w:t>
            </w:r>
          </w:p>
        </w:tc>
        <w:tc>
          <w:tcPr>
            <w:tcW w:w="2410" w:type="dxa"/>
            <w:shd w:val="clear" w:color="auto" w:fill="auto"/>
            <w:vAlign w:val="center"/>
          </w:tcPr>
          <w:p w14:paraId="1D12AE64" w14:textId="77777777" w:rsidR="00A605F8" w:rsidRPr="008A6043" w:rsidRDefault="00A605F8" w:rsidP="00600248">
            <w:pPr>
              <w:shd w:val="clear" w:color="auto" w:fill="FFFFFF" w:themeFill="background1"/>
              <w:tabs>
                <w:tab w:val="left" w:pos="612"/>
              </w:tabs>
              <w:spacing w:before="120" w:after="120"/>
              <w:jc w:val="center"/>
              <w:rPr>
                <w:iCs/>
                <w:sz w:val="22"/>
                <w:szCs w:val="22"/>
                <w:lang w:eastAsia="ru-RU"/>
              </w:rPr>
            </w:pPr>
            <w:r w:rsidRPr="008A6043">
              <w:rPr>
                <w:iCs/>
                <w:sz w:val="22"/>
                <w:szCs w:val="22"/>
              </w:rPr>
              <w:t>DA – Obligatoriu depus odată cu oferta</w:t>
            </w:r>
          </w:p>
        </w:tc>
      </w:tr>
      <w:tr w:rsidR="00A605F8" w:rsidRPr="0025486C" w14:paraId="0DE03B33" w14:textId="77777777" w:rsidTr="00600248">
        <w:trPr>
          <w:trHeight w:val="794"/>
        </w:trPr>
        <w:tc>
          <w:tcPr>
            <w:tcW w:w="701" w:type="dxa"/>
            <w:shd w:val="clear" w:color="auto" w:fill="auto"/>
            <w:vAlign w:val="center"/>
          </w:tcPr>
          <w:p w14:paraId="002CA353"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2.</w:t>
            </w:r>
          </w:p>
        </w:tc>
        <w:tc>
          <w:tcPr>
            <w:tcW w:w="3126" w:type="dxa"/>
            <w:shd w:val="clear" w:color="auto" w:fill="auto"/>
            <w:vAlign w:val="center"/>
          </w:tcPr>
          <w:p w14:paraId="4B824725" w14:textId="77777777" w:rsidR="00A605F8" w:rsidRPr="008A6043" w:rsidRDefault="00A605F8" w:rsidP="00600248">
            <w:pPr>
              <w:shd w:val="clear" w:color="auto" w:fill="FFFFFF" w:themeFill="background1"/>
              <w:tabs>
                <w:tab w:val="left" w:pos="612"/>
              </w:tabs>
              <w:spacing w:before="120" w:after="120"/>
              <w:jc w:val="both"/>
              <w:rPr>
                <w:iCs/>
                <w:sz w:val="22"/>
                <w:szCs w:val="22"/>
                <w:lang w:eastAsia="ru-RU"/>
              </w:rPr>
            </w:pPr>
            <w:r w:rsidRPr="008A6043">
              <w:rPr>
                <w:sz w:val="22"/>
                <w:szCs w:val="22"/>
              </w:rPr>
              <w:t xml:space="preserve">Scrisoare  de  garanție  bancară – pentru oferta </w:t>
            </w:r>
            <w:r w:rsidRPr="008A6043">
              <w:rPr>
                <w:iCs/>
                <w:sz w:val="22"/>
                <w:szCs w:val="22"/>
              </w:rPr>
              <w:t>(</w:t>
            </w:r>
            <w:r w:rsidRPr="00DF666D">
              <w:rPr>
                <w:b/>
                <w:iCs/>
                <w:sz w:val="22"/>
                <w:szCs w:val="22"/>
              </w:rPr>
              <w:t>1</w:t>
            </w:r>
            <w:r w:rsidRPr="00DF666D">
              <w:rPr>
                <w:rStyle w:val="fontstyle01"/>
                <w:rFonts w:ascii="Times New Roman" w:hAnsi="Times New Roman"/>
                <w:b/>
                <w:sz w:val="22"/>
                <w:szCs w:val="22"/>
              </w:rPr>
              <w:t xml:space="preserve"> %</w:t>
            </w:r>
            <w:r w:rsidRPr="008A6043">
              <w:rPr>
                <w:rStyle w:val="fontstyle01"/>
                <w:rFonts w:ascii="Times New Roman" w:hAnsi="Times New Roman"/>
                <w:sz w:val="22"/>
                <w:szCs w:val="22"/>
              </w:rPr>
              <w:t xml:space="preserve"> din valoarea ofertei fără TVA,</w:t>
            </w:r>
            <w:r w:rsidRPr="008A6043">
              <w:rPr>
                <w:iCs/>
                <w:sz w:val="22"/>
                <w:szCs w:val="22"/>
              </w:rPr>
              <w:t>)</w:t>
            </w:r>
          </w:p>
        </w:tc>
        <w:tc>
          <w:tcPr>
            <w:tcW w:w="4111" w:type="dxa"/>
            <w:shd w:val="clear" w:color="auto" w:fill="auto"/>
            <w:vAlign w:val="center"/>
          </w:tcPr>
          <w:p w14:paraId="5FF045C9" w14:textId="77777777" w:rsidR="00A605F8" w:rsidRPr="008A6043" w:rsidRDefault="00A605F8" w:rsidP="00600248">
            <w:pPr>
              <w:shd w:val="clear" w:color="auto" w:fill="FFFFFF" w:themeFill="background1"/>
              <w:tabs>
                <w:tab w:val="left" w:pos="612"/>
              </w:tabs>
              <w:spacing w:before="120" w:after="120"/>
              <w:jc w:val="both"/>
              <w:rPr>
                <w:iCs/>
                <w:sz w:val="22"/>
                <w:szCs w:val="22"/>
                <w:lang w:eastAsia="ru-RU"/>
              </w:rPr>
            </w:pPr>
            <w:r w:rsidRPr="008A6043">
              <w:rPr>
                <w:iCs/>
                <w:sz w:val="22"/>
                <w:szCs w:val="22"/>
                <w:lang w:eastAsia="ru-RU"/>
              </w:rPr>
              <w:t>Conform anexei nr. 9 la documentația standart  confirmată prin semnătura electronica a participantului</w:t>
            </w:r>
          </w:p>
        </w:tc>
        <w:tc>
          <w:tcPr>
            <w:tcW w:w="2410" w:type="dxa"/>
            <w:shd w:val="clear" w:color="auto" w:fill="auto"/>
            <w:vAlign w:val="center"/>
          </w:tcPr>
          <w:p w14:paraId="1FB2151A" w14:textId="77777777" w:rsidR="00A605F8" w:rsidRPr="008A6043" w:rsidRDefault="00A605F8" w:rsidP="00600248">
            <w:pPr>
              <w:shd w:val="clear" w:color="auto" w:fill="FFFFFF" w:themeFill="background1"/>
              <w:tabs>
                <w:tab w:val="left" w:pos="612"/>
              </w:tabs>
              <w:spacing w:before="120" w:after="120"/>
              <w:jc w:val="center"/>
              <w:rPr>
                <w:iCs/>
                <w:sz w:val="22"/>
                <w:szCs w:val="22"/>
                <w:lang w:eastAsia="ru-RU"/>
              </w:rPr>
            </w:pPr>
            <w:r w:rsidRPr="008A6043">
              <w:rPr>
                <w:iCs/>
                <w:sz w:val="22"/>
                <w:szCs w:val="22"/>
              </w:rPr>
              <w:t>DA – Obligatoriu depus odată cu oferta</w:t>
            </w:r>
          </w:p>
        </w:tc>
      </w:tr>
      <w:tr w:rsidR="00A605F8" w:rsidRPr="0025486C" w14:paraId="563D098D" w14:textId="77777777" w:rsidTr="00600248">
        <w:trPr>
          <w:trHeight w:val="794"/>
        </w:trPr>
        <w:tc>
          <w:tcPr>
            <w:tcW w:w="701" w:type="dxa"/>
            <w:shd w:val="clear" w:color="auto" w:fill="auto"/>
            <w:vAlign w:val="center"/>
          </w:tcPr>
          <w:p w14:paraId="6E4BC235"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3.</w:t>
            </w:r>
          </w:p>
        </w:tc>
        <w:tc>
          <w:tcPr>
            <w:tcW w:w="3126" w:type="dxa"/>
            <w:shd w:val="clear" w:color="auto" w:fill="auto"/>
            <w:vAlign w:val="center"/>
          </w:tcPr>
          <w:p w14:paraId="6B664B4F" w14:textId="77777777" w:rsidR="00A605F8" w:rsidRPr="008A6043" w:rsidRDefault="00A605F8" w:rsidP="00600248">
            <w:pPr>
              <w:jc w:val="both"/>
              <w:rPr>
                <w:iCs/>
                <w:sz w:val="22"/>
                <w:szCs w:val="22"/>
              </w:rPr>
            </w:pPr>
            <w:r w:rsidRPr="008A6043">
              <w:rPr>
                <w:sz w:val="22"/>
                <w:szCs w:val="22"/>
              </w:rPr>
              <w:t>Specificații tehnice (Conform caietului de sarcini/termenilor de referință (se anexează termenii de referință)</w:t>
            </w:r>
          </w:p>
        </w:tc>
        <w:tc>
          <w:tcPr>
            <w:tcW w:w="4111" w:type="dxa"/>
            <w:shd w:val="clear" w:color="auto" w:fill="auto"/>
            <w:vAlign w:val="center"/>
          </w:tcPr>
          <w:p w14:paraId="4E6410CE" w14:textId="77777777" w:rsidR="00A605F8" w:rsidRPr="008A6043" w:rsidRDefault="00A605F8" w:rsidP="00600248">
            <w:pPr>
              <w:tabs>
                <w:tab w:val="left" w:pos="612"/>
              </w:tabs>
              <w:spacing w:before="120" w:after="120"/>
              <w:jc w:val="both"/>
              <w:rPr>
                <w:iCs/>
                <w:sz w:val="22"/>
                <w:szCs w:val="22"/>
              </w:rPr>
            </w:pPr>
            <w:r w:rsidRPr="008A6043">
              <w:rPr>
                <w:iCs/>
                <w:sz w:val="22"/>
                <w:szCs w:val="22"/>
              </w:rPr>
              <w:t>Specificații tehnice conform anexei 22 la documentatia standart – confirmat prin semnătura electronica a Participantului.</w:t>
            </w:r>
          </w:p>
        </w:tc>
        <w:tc>
          <w:tcPr>
            <w:tcW w:w="2410" w:type="dxa"/>
            <w:shd w:val="clear" w:color="auto" w:fill="auto"/>
            <w:vAlign w:val="center"/>
          </w:tcPr>
          <w:p w14:paraId="6FE59975" w14:textId="77777777" w:rsidR="00A605F8" w:rsidRPr="008A6043" w:rsidRDefault="00A605F8" w:rsidP="00600248">
            <w:pPr>
              <w:jc w:val="center"/>
              <w:rPr>
                <w:sz w:val="22"/>
                <w:szCs w:val="22"/>
              </w:rPr>
            </w:pPr>
            <w:r w:rsidRPr="008A6043">
              <w:rPr>
                <w:sz w:val="22"/>
                <w:szCs w:val="22"/>
              </w:rPr>
              <w:t>DA – Obligatoriu depus odată cu oferta</w:t>
            </w:r>
          </w:p>
        </w:tc>
      </w:tr>
      <w:tr w:rsidR="00A605F8" w:rsidRPr="0025486C" w14:paraId="12247622" w14:textId="77777777" w:rsidTr="00600248">
        <w:trPr>
          <w:trHeight w:val="794"/>
        </w:trPr>
        <w:tc>
          <w:tcPr>
            <w:tcW w:w="701" w:type="dxa"/>
            <w:shd w:val="clear" w:color="auto" w:fill="auto"/>
            <w:vAlign w:val="center"/>
          </w:tcPr>
          <w:p w14:paraId="7EA43D5C"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4.</w:t>
            </w:r>
          </w:p>
        </w:tc>
        <w:tc>
          <w:tcPr>
            <w:tcW w:w="3126" w:type="dxa"/>
            <w:shd w:val="clear" w:color="auto" w:fill="auto"/>
            <w:vAlign w:val="center"/>
          </w:tcPr>
          <w:p w14:paraId="7DD2FC23" w14:textId="77777777" w:rsidR="00A605F8" w:rsidRPr="008A6043" w:rsidRDefault="00A605F8" w:rsidP="00600248">
            <w:pPr>
              <w:tabs>
                <w:tab w:val="left" w:pos="612"/>
              </w:tabs>
              <w:spacing w:before="120" w:after="120"/>
              <w:jc w:val="both"/>
              <w:rPr>
                <w:iCs/>
                <w:sz w:val="22"/>
                <w:szCs w:val="22"/>
              </w:rPr>
            </w:pPr>
            <w:r w:rsidRPr="008A6043">
              <w:rPr>
                <w:iCs/>
                <w:sz w:val="22"/>
                <w:szCs w:val="22"/>
              </w:rPr>
              <w:t>Specificație de preț</w:t>
            </w:r>
            <w:r w:rsidRPr="008A6043">
              <w:rPr>
                <w:sz w:val="22"/>
                <w:szCs w:val="22"/>
                <w:lang w:eastAsia="ru-RU"/>
              </w:rPr>
              <w:t xml:space="preserve">, </w:t>
            </w:r>
            <w:r>
              <w:rPr>
                <w:sz w:val="22"/>
                <w:szCs w:val="22"/>
                <w:lang w:eastAsia="ru-RU"/>
              </w:rPr>
              <w:t xml:space="preserve">inclusiv </w:t>
            </w:r>
            <w:r w:rsidRPr="008A6043">
              <w:rPr>
                <w:b/>
                <w:sz w:val="22"/>
                <w:szCs w:val="22"/>
                <w:u w:val="single"/>
                <w:lang w:eastAsia="ru-RU"/>
              </w:rPr>
              <w:t xml:space="preserve">cu includere </w:t>
            </w:r>
            <w:r>
              <w:rPr>
                <w:b/>
                <w:sz w:val="22"/>
                <w:szCs w:val="22"/>
                <w:u w:val="single"/>
                <w:lang w:eastAsia="ru-RU"/>
              </w:rPr>
              <w:t>c</w:t>
            </w:r>
            <w:r w:rsidRPr="008A6043">
              <w:rPr>
                <w:b/>
                <w:sz w:val="22"/>
                <w:szCs w:val="22"/>
                <w:u w:val="single"/>
                <w:lang w:eastAsia="ru-RU"/>
              </w:rPr>
              <w:t>heltuielil</w:t>
            </w:r>
            <w:r>
              <w:rPr>
                <w:b/>
                <w:sz w:val="22"/>
                <w:szCs w:val="22"/>
                <w:u w:val="single"/>
                <w:lang w:eastAsia="ru-RU"/>
              </w:rPr>
              <w:t>or</w:t>
            </w:r>
            <w:r w:rsidRPr="008A6043">
              <w:rPr>
                <w:b/>
                <w:sz w:val="22"/>
                <w:szCs w:val="22"/>
                <w:u w:val="single"/>
                <w:lang w:eastAsia="ru-RU"/>
              </w:rPr>
              <w:t xml:space="preserve"> de verificare a documentației tehnice de proiect</w:t>
            </w:r>
          </w:p>
        </w:tc>
        <w:tc>
          <w:tcPr>
            <w:tcW w:w="4111" w:type="dxa"/>
            <w:shd w:val="clear" w:color="auto" w:fill="auto"/>
            <w:vAlign w:val="center"/>
          </w:tcPr>
          <w:p w14:paraId="221FC586" w14:textId="77777777" w:rsidR="00A605F8" w:rsidRPr="008A6043" w:rsidRDefault="00A605F8" w:rsidP="00600248">
            <w:pPr>
              <w:tabs>
                <w:tab w:val="left" w:pos="612"/>
              </w:tabs>
              <w:spacing w:before="120" w:after="120"/>
              <w:jc w:val="both"/>
              <w:rPr>
                <w:iCs/>
                <w:sz w:val="22"/>
                <w:szCs w:val="22"/>
              </w:rPr>
            </w:pPr>
            <w:r w:rsidRPr="008A6043">
              <w:rPr>
                <w:iCs/>
                <w:sz w:val="22"/>
                <w:szCs w:val="22"/>
              </w:rPr>
              <w:t xml:space="preserve">Specificații de preț conform anexei 23 la documentatia standart – confirmat prin semnătura electronica a Participantului. </w:t>
            </w:r>
          </w:p>
        </w:tc>
        <w:tc>
          <w:tcPr>
            <w:tcW w:w="2410" w:type="dxa"/>
            <w:shd w:val="clear" w:color="auto" w:fill="auto"/>
            <w:vAlign w:val="center"/>
          </w:tcPr>
          <w:p w14:paraId="37E9746E" w14:textId="77777777" w:rsidR="00A605F8" w:rsidRPr="008A6043" w:rsidRDefault="00A605F8" w:rsidP="00600248">
            <w:pPr>
              <w:jc w:val="center"/>
              <w:rPr>
                <w:sz w:val="22"/>
                <w:szCs w:val="22"/>
              </w:rPr>
            </w:pPr>
            <w:r w:rsidRPr="008A6043">
              <w:rPr>
                <w:sz w:val="22"/>
                <w:szCs w:val="22"/>
              </w:rPr>
              <w:t>DA – Obligatoriu depus odată cu oferta</w:t>
            </w:r>
          </w:p>
        </w:tc>
      </w:tr>
      <w:tr w:rsidR="00A605F8" w:rsidRPr="0025486C" w14:paraId="6D56755F" w14:textId="77777777" w:rsidTr="00600248">
        <w:trPr>
          <w:trHeight w:val="794"/>
        </w:trPr>
        <w:tc>
          <w:tcPr>
            <w:tcW w:w="701" w:type="dxa"/>
            <w:shd w:val="clear" w:color="auto" w:fill="auto"/>
            <w:vAlign w:val="center"/>
          </w:tcPr>
          <w:p w14:paraId="1BD4A57C"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5.</w:t>
            </w:r>
          </w:p>
        </w:tc>
        <w:tc>
          <w:tcPr>
            <w:tcW w:w="3126" w:type="dxa"/>
            <w:shd w:val="clear" w:color="auto" w:fill="auto"/>
            <w:vAlign w:val="center"/>
          </w:tcPr>
          <w:p w14:paraId="47DD4330" w14:textId="77777777" w:rsidR="00A605F8" w:rsidRPr="008A6043" w:rsidRDefault="00A605F8" w:rsidP="00600248">
            <w:pPr>
              <w:jc w:val="both"/>
              <w:rPr>
                <w:sz w:val="22"/>
                <w:szCs w:val="22"/>
              </w:rPr>
            </w:pPr>
            <w:r w:rsidRPr="008A6043">
              <w:rPr>
                <w:sz w:val="22"/>
                <w:szCs w:val="22"/>
              </w:rPr>
              <w:t>Declaraţie privind valabilitatea ofertei</w:t>
            </w:r>
            <w:r>
              <w:rPr>
                <w:sz w:val="22"/>
                <w:szCs w:val="22"/>
              </w:rPr>
              <w:t xml:space="preserve"> (</w:t>
            </w:r>
            <w:r w:rsidRPr="00DF666D">
              <w:rPr>
                <w:b/>
                <w:sz w:val="22"/>
                <w:szCs w:val="22"/>
              </w:rPr>
              <w:t>60 de zile</w:t>
            </w:r>
            <w:r>
              <w:rPr>
                <w:sz w:val="22"/>
                <w:szCs w:val="22"/>
              </w:rPr>
              <w:t>)</w:t>
            </w:r>
          </w:p>
        </w:tc>
        <w:tc>
          <w:tcPr>
            <w:tcW w:w="4111" w:type="dxa"/>
            <w:shd w:val="clear" w:color="auto" w:fill="auto"/>
            <w:vAlign w:val="center"/>
          </w:tcPr>
          <w:p w14:paraId="0E676AAC" w14:textId="77777777" w:rsidR="00A605F8" w:rsidRPr="008A6043" w:rsidRDefault="00A605F8" w:rsidP="00600248">
            <w:pPr>
              <w:pStyle w:val="Frspaiere"/>
              <w:rPr>
                <w:rFonts w:cs="Times New Roman"/>
              </w:rPr>
            </w:pPr>
            <w:r w:rsidRPr="008A6043">
              <w:rPr>
                <w:rFonts w:cs="Times New Roman"/>
              </w:rPr>
              <w:t xml:space="preserve">Conform anexei nr.8 la documentația </w:t>
            </w:r>
            <w:proofErr w:type="spellStart"/>
            <w:r w:rsidRPr="008A6043">
              <w:rPr>
                <w:rFonts w:cs="Times New Roman"/>
              </w:rPr>
              <w:t>standart</w:t>
            </w:r>
            <w:proofErr w:type="spellEnd"/>
            <w:r w:rsidRPr="008A6043">
              <w:rPr>
                <w:rFonts w:cs="Times New Roman"/>
              </w:rPr>
              <w:t xml:space="preserve"> </w:t>
            </w:r>
          </w:p>
        </w:tc>
        <w:tc>
          <w:tcPr>
            <w:tcW w:w="2410" w:type="dxa"/>
            <w:shd w:val="clear" w:color="auto" w:fill="auto"/>
            <w:vAlign w:val="center"/>
          </w:tcPr>
          <w:p w14:paraId="307400FB" w14:textId="77777777" w:rsidR="00A605F8" w:rsidRPr="008A6043" w:rsidRDefault="00A605F8" w:rsidP="00600248">
            <w:pPr>
              <w:jc w:val="center"/>
              <w:rPr>
                <w:sz w:val="22"/>
                <w:szCs w:val="22"/>
              </w:rPr>
            </w:pPr>
            <w:r w:rsidRPr="008A6043">
              <w:rPr>
                <w:sz w:val="22"/>
                <w:szCs w:val="22"/>
              </w:rPr>
              <w:t>DA – Obligatoriu depus odată cu oferta</w:t>
            </w:r>
          </w:p>
        </w:tc>
      </w:tr>
      <w:tr w:rsidR="00A605F8" w:rsidRPr="0025486C" w14:paraId="49208D5C" w14:textId="77777777" w:rsidTr="00600248">
        <w:trPr>
          <w:trHeight w:val="794"/>
        </w:trPr>
        <w:tc>
          <w:tcPr>
            <w:tcW w:w="701" w:type="dxa"/>
            <w:shd w:val="clear" w:color="auto" w:fill="auto"/>
            <w:vAlign w:val="center"/>
          </w:tcPr>
          <w:p w14:paraId="28E1B5B3"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6.</w:t>
            </w:r>
          </w:p>
        </w:tc>
        <w:tc>
          <w:tcPr>
            <w:tcW w:w="3126" w:type="dxa"/>
            <w:shd w:val="clear" w:color="auto" w:fill="auto"/>
            <w:vAlign w:val="center"/>
          </w:tcPr>
          <w:p w14:paraId="760454FD" w14:textId="77777777" w:rsidR="00A605F8" w:rsidRPr="008A6043" w:rsidRDefault="00A605F8" w:rsidP="00600248">
            <w:pPr>
              <w:spacing w:before="120" w:after="120" w:line="276" w:lineRule="auto"/>
              <w:jc w:val="both"/>
              <w:rPr>
                <w:rStyle w:val="fontstyle01"/>
                <w:rFonts w:ascii="Times New Roman" w:hAnsi="Times New Roman"/>
                <w:sz w:val="22"/>
                <w:szCs w:val="22"/>
              </w:rPr>
            </w:pPr>
            <w:r w:rsidRPr="008A6043">
              <w:rPr>
                <w:rStyle w:val="fontstyle01"/>
                <w:rFonts w:ascii="Times New Roman" w:hAnsi="Times New Roman"/>
                <w:sz w:val="22"/>
                <w:szCs w:val="22"/>
              </w:rPr>
              <w:t>Documentul Unic de Achiziții European (DUAE)</w:t>
            </w:r>
          </w:p>
        </w:tc>
        <w:tc>
          <w:tcPr>
            <w:tcW w:w="4111" w:type="dxa"/>
            <w:shd w:val="clear" w:color="auto" w:fill="auto"/>
          </w:tcPr>
          <w:p w14:paraId="1F3D5A42" w14:textId="77777777" w:rsidR="00A605F8" w:rsidRPr="008A6043" w:rsidRDefault="00A605F8" w:rsidP="00600248">
            <w:pPr>
              <w:spacing w:before="120" w:after="120" w:line="276" w:lineRule="auto"/>
              <w:jc w:val="both"/>
              <w:rPr>
                <w:rFonts w:eastAsia="PMingLiU"/>
                <w:sz w:val="22"/>
                <w:szCs w:val="22"/>
              </w:rPr>
            </w:pPr>
            <w:r w:rsidRPr="008A6043">
              <w:rPr>
                <w:rFonts w:eastAsia="PMingLiU"/>
                <w:sz w:val="22"/>
                <w:szCs w:val="22"/>
              </w:rPr>
              <w:t xml:space="preserve">Conform documentului atașat </w:t>
            </w:r>
            <w:r w:rsidRPr="008A6043">
              <w:rPr>
                <w:sz w:val="22"/>
                <w:szCs w:val="22"/>
              </w:rPr>
              <w:t>în SIA RSAP Mtender / semnat electronic</w:t>
            </w:r>
          </w:p>
        </w:tc>
        <w:tc>
          <w:tcPr>
            <w:tcW w:w="2410" w:type="dxa"/>
            <w:shd w:val="clear" w:color="auto" w:fill="auto"/>
            <w:vAlign w:val="center"/>
          </w:tcPr>
          <w:p w14:paraId="0FBC62A2" w14:textId="77777777" w:rsidR="00A605F8" w:rsidRPr="008A6043" w:rsidRDefault="00A605F8" w:rsidP="00600248">
            <w:pPr>
              <w:jc w:val="center"/>
              <w:rPr>
                <w:sz w:val="22"/>
                <w:szCs w:val="22"/>
              </w:rPr>
            </w:pPr>
            <w:r w:rsidRPr="008A6043">
              <w:rPr>
                <w:sz w:val="22"/>
                <w:szCs w:val="22"/>
              </w:rPr>
              <w:t>Da/Obligatoriu odată cu depunerea  ofertei</w:t>
            </w:r>
          </w:p>
        </w:tc>
      </w:tr>
      <w:tr w:rsidR="00A605F8" w:rsidRPr="0025486C" w14:paraId="1BAD0177" w14:textId="77777777" w:rsidTr="00600248">
        <w:tc>
          <w:tcPr>
            <w:tcW w:w="10348" w:type="dxa"/>
            <w:gridSpan w:val="4"/>
            <w:shd w:val="clear" w:color="auto" w:fill="BFBFBF" w:themeFill="background1" w:themeFillShade="BF"/>
            <w:vAlign w:val="center"/>
          </w:tcPr>
          <w:p w14:paraId="00DBD838" w14:textId="77777777" w:rsidR="00A605F8" w:rsidRPr="00DF666D" w:rsidRDefault="00A605F8" w:rsidP="00600248">
            <w:pPr>
              <w:jc w:val="center"/>
              <w:rPr>
                <w:b/>
                <w:sz w:val="22"/>
                <w:szCs w:val="22"/>
              </w:rPr>
            </w:pPr>
            <w:r w:rsidRPr="00DF666D">
              <w:rPr>
                <w:b/>
                <w:sz w:val="22"/>
                <w:szCs w:val="22"/>
              </w:rPr>
              <w:t>Documente de calificare</w:t>
            </w:r>
          </w:p>
          <w:p w14:paraId="0D028F00" w14:textId="77777777" w:rsidR="00A605F8" w:rsidRPr="00DF666D" w:rsidRDefault="00A605F8" w:rsidP="00600248">
            <w:pPr>
              <w:jc w:val="center"/>
              <w:rPr>
                <w:sz w:val="22"/>
                <w:szCs w:val="22"/>
              </w:rPr>
            </w:pPr>
            <w:r w:rsidRPr="00DF666D">
              <w:rPr>
                <w:sz w:val="22"/>
                <w:szCs w:val="22"/>
              </w:rPr>
              <w:t xml:space="preserve">Potrivit art.20 alin.8 din Legea 131/2015, la solicitarea autorității contractante, în termen de </w:t>
            </w:r>
            <w:r w:rsidRPr="00DF666D">
              <w:rPr>
                <w:b/>
                <w:sz w:val="22"/>
                <w:szCs w:val="22"/>
                <w:u w:val="single"/>
              </w:rPr>
              <w:t>3 zile</w:t>
            </w:r>
            <w:r w:rsidRPr="00DF666D">
              <w:rPr>
                <w:sz w:val="22"/>
                <w:szCs w:val="22"/>
              </w:rPr>
              <w:t>,</w:t>
            </w:r>
          </w:p>
          <w:p w14:paraId="36349E63" w14:textId="77777777" w:rsidR="00A605F8" w:rsidRPr="0025486C" w:rsidRDefault="00A605F8" w:rsidP="00600248">
            <w:pPr>
              <w:jc w:val="center"/>
              <w:rPr>
                <w:b/>
                <w:sz w:val="22"/>
                <w:szCs w:val="22"/>
              </w:rPr>
            </w:pPr>
            <w:r w:rsidRPr="00DF666D">
              <w:rPr>
                <w:sz w:val="22"/>
                <w:szCs w:val="22"/>
              </w:rPr>
              <w:t xml:space="preserve">în mod obligatoriu ofertanții vor transmite la adresa de e-mail: </w:t>
            </w:r>
            <w:r w:rsidRPr="00DF666D">
              <w:rPr>
                <w:sz w:val="22"/>
                <w:szCs w:val="22"/>
                <w:u w:val="single"/>
              </w:rPr>
              <w:t>sectiaeconomie_fl@mail.ru</w:t>
            </w:r>
            <w:r w:rsidRPr="00DF666D">
              <w:rPr>
                <w:sz w:val="22"/>
                <w:szCs w:val="22"/>
              </w:rPr>
              <w:t>,  toate documentele justificative prin care să demonstreze îndeplinirea tuturor criteriilor de calificare și selecție, în conformitate cu informațiile cuprinse în DUAE</w:t>
            </w:r>
          </w:p>
        </w:tc>
      </w:tr>
      <w:tr w:rsidR="00A605F8" w:rsidRPr="0025486C" w14:paraId="6CDC0BEE" w14:textId="77777777" w:rsidTr="00600248">
        <w:trPr>
          <w:trHeight w:val="922"/>
        </w:trPr>
        <w:tc>
          <w:tcPr>
            <w:tcW w:w="701" w:type="dxa"/>
            <w:shd w:val="clear" w:color="auto" w:fill="auto"/>
            <w:vAlign w:val="center"/>
          </w:tcPr>
          <w:p w14:paraId="571DE495"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1.</w:t>
            </w:r>
          </w:p>
        </w:tc>
        <w:tc>
          <w:tcPr>
            <w:tcW w:w="3126" w:type="dxa"/>
            <w:shd w:val="clear" w:color="auto" w:fill="auto"/>
            <w:vAlign w:val="center"/>
          </w:tcPr>
          <w:p w14:paraId="30D7045E" w14:textId="77777777" w:rsidR="00A605F8" w:rsidRPr="0025486C" w:rsidRDefault="00A605F8" w:rsidP="00600248">
            <w:pPr>
              <w:shd w:val="clear" w:color="auto" w:fill="FFFFFF" w:themeFill="background1"/>
              <w:tabs>
                <w:tab w:val="left" w:pos="612"/>
              </w:tabs>
              <w:spacing w:before="120" w:after="120"/>
              <w:jc w:val="both"/>
              <w:rPr>
                <w:iCs/>
                <w:sz w:val="22"/>
                <w:szCs w:val="22"/>
                <w:lang w:eastAsia="ru-RU"/>
              </w:rPr>
            </w:pPr>
            <w:r w:rsidRPr="0025486C">
              <w:rPr>
                <w:sz w:val="22"/>
                <w:szCs w:val="22"/>
              </w:rPr>
              <w:t>Grafic de  executare a lucrărilor</w:t>
            </w:r>
          </w:p>
        </w:tc>
        <w:tc>
          <w:tcPr>
            <w:tcW w:w="4111" w:type="dxa"/>
            <w:shd w:val="clear" w:color="auto" w:fill="auto"/>
            <w:vAlign w:val="center"/>
          </w:tcPr>
          <w:p w14:paraId="43CF54A1" w14:textId="77777777" w:rsidR="00A605F8" w:rsidRPr="0025486C" w:rsidRDefault="00A605F8" w:rsidP="00600248">
            <w:pPr>
              <w:shd w:val="clear" w:color="auto" w:fill="FFFFFF" w:themeFill="background1"/>
              <w:tabs>
                <w:tab w:val="left" w:pos="612"/>
              </w:tabs>
              <w:spacing w:before="120" w:after="120"/>
              <w:jc w:val="both"/>
              <w:rPr>
                <w:iCs/>
                <w:sz w:val="22"/>
                <w:szCs w:val="22"/>
                <w:lang w:eastAsia="ru-RU"/>
              </w:rPr>
            </w:pPr>
            <w:r w:rsidRPr="0025486C">
              <w:rPr>
                <w:iCs/>
                <w:sz w:val="22"/>
                <w:szCs w:val="22"/>
                <w:lang w:eastAsia="ru-RU"/>
              </w:rPr>
              <w:t>Conform anexei nr. 10 la documentația standart  confirmată prin semnătura electronica a participantului</w:t>
            </w:r>
          </w:p>
        </w:tc>
        <w:tc>
          <w:tcPr>
            <w:tcW w:w="2410" w:type="dxa"/>
            <w:shd w:val="clear" w:color="auto" w:fill="auto"/>
            <w:vAlign w:val="center"/>
          </w:tcPr>
          <w:p w14:paraId="03EE6D19" w14:textId="77777777" w:rsidR="00A605F8" w:rsidRPr="0025486C" w:rsidRDefault="00A605F8" w:rsidP="00600248">
            <w:pPr>
              <w:shd w:val="clear" w:color="auto" w:fill="FFFFFF" w:themeFill="background1"/>
              <w:tabs>
                <w:tab w:val="left" w:pos="612"/>
              </w:tabs>
              <w:spacing w:before="120" w:after="120"/>
              <w:jc w:val="center"/>
              <w:rPr>
                <w:iCs/>
                <w:sz w:val="22"/>
                <w:szCs w:val="22"/>
                <w:lang w:eastAsia="ru-RU"/>
              </w:rPr>
            </w:pPr>
            <w:r w:rsidRPr="0025486C">
              <w:rPr>
                <w:iCs/>
                <w:sz w:val="22"/>
                <w:szCs w:val="22"/>
              </w:rPr>
              <w:t xml:space="preserve">DA – Prezentat în termen de 3 zile </w:t>
            </w:r>
            <w:r>
              <w:rPr>
                <w:sz w:val="22"/>
                <w:szCs w:val="22"/>
              </w:rPr>
              <w:t>la solicitare</w:t>
            </w:r>
          </w:p>
        </w:tc>
      </w:tr>
      <w:tr w:rsidR="00A605F8" w:rsidRPr="0025486C" w14:paraId="550D4B20" w14:textId="77777777" w:rsidTr="00600248">
        <w:tc>
          <w:tcPr>
            <w:tcW w:w="701" w:type="dxa"/>
            <w:shd w:val="clear" w:color="auto" w:fill="auto"/>
            <w:vAlign w:val="center"/>
          </w:tcPr>
          <w:p w14:paraId="50C29DF9"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2.</w:t>
            </w:r>
          </w:p>
        </w:tc>
        <w:tc>
          <w:tcPr>
            <w:tcW w:w="3126" w:type="dxa"/>
            <w:shd w:val="clear" w:color="auto" w:fill="auto"/>
            <w:vAlign w:val="center"/>
          </w:tcPr>
          <w:p w14:paraId="553344AE" w14:textId="77777777" w:rsidR="00A605F8" w:rsidRPr="00DF666D" w:rsidRDefault="00A605F8" w:rsidP="00600248">
            <w:pPr>
              <w:pStyle w:val="Frspaiere"/>
              <w:rPr>
                <w:rFonts w:cs="Times New Roman"/>
              </w:rPr>
            </w:pPr>
            <w:r w:rsidRPr="00DF666D">
              <w:rPr>
                <w:rStyle w:val="fontstyle01"/>
                <w:rFonts w:ascii="Times New Roman" w:hAnsi="Times New Roman"/>
                <w:sz w:val="22"/>
                <w:szCs w:val="22"/>
              </w:rPr>
              <w:t>Certificat de înregistrare a întreprinderii/Extras  din Registrul de Stat al persoanelor juridice</w:t>
            </w:r>
          </w:p>
        </w:tc>
        <w:tc>
          <w:tcPr>
            <w:tcW w:w="4111" w:type="dxa"/>
            <w:shd w:val="clear" w:color="auto" w:fill="auto"/>
            <w:vAlign w:val="center"/>
          </w:tcPr>
          <w:p w14:paraId="2ADE9E47" w14:textId="77777777" w:rsidR="00A605F8" w:rsidRPr="00DF666D" w:rsidRDefault="00A605F8" w:rsidP="00600248">
            <w:pPr>
              <w:pStyle w:val="Frspaiere"/>
              <w:rPr>
                <w:rFonts w:cs="Times New Roman"/>
              </w:rPr>
            </w:pPr>
            <w:r w:rsidRPr="00DF666D">
              <w:rPr>
                <w:rFonts w:cs="Times New Roman"/>
              </w:rPr>
              <w:t>Copie confirmată prin semnătură</w:t>
            </w:r>
          </w:p>
        </w:tc>
        <w:tc>
          <w:tcPr>
            <w:tcW w:w="2410" w:type="dxa"/>
            <w:shd w:val="clear" w:color="auto" w:fill="auto"/>
            <w:vAlign w:val="center"/>
          </w:tcPr>
          <w:p w14:paraId="396AE62E" w14:textId="77777777" w:rsidR="00A605F8" w:rsidRDefault="00A605F8" w:rsidP="00600248">
            <w:pPr>
              <w:jc w:val="center"/>
            </w:pPr>
            <w:r w:rsidRPr="00B841AB">
              <w:rPr>
                <w:iCs/>
                <w:sz w:val="22"/>
                <w:szCs w:val="22"/>
              </w:rPr>
              <w:t xml:space="preserve">DA – Prezentat în termen de 3 zile </w:t>
            </w:r>
            <w:r w:rsidRPr="00B841AB">
              <w:rPr>
                <w:sz w:val="22"/>
                <w:szCs w:val="22"/>
              </w:rPr>
              <w:t>la solicitare</w:t>
            </w:r>
          </w:p>
        </w:tc>
      </w:tr>
      <w:tr w:rsidR="00A605F8" w:rsidRPr="0025486C" w14:paraId="30AF3C1A" w14:textId="77777777" w:rsidTr="00600248">
        <w:tc>
          <w:tcPr>
            <w:tcW w:w="701" w:type="dxa"/>
            <w:shd w:val="clear" w:color="auto" w:fill="auto"/>
            <w:vAlign w:val="center"/>
          </w:tcPr>
          <w:p w14:paraId="7A07F159"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3.</w:t>
            </w:r>
          </w:p>
        </w:tc>
        <w:tc>
          <w:tcPr>
            <w:tcW w:w="3126" w:type="dxa"/>
            <w:shd w:val="clear" w:color="auto" w:fill="auto"/>
            <w:vAlign w:val="center"/>
          </w:tcPr>
          <w:p w14:paraId="1DC2E4A9" w14:textId="77777777" w:rsidR="00A605F8" w:rsidRPr="00DF666D" w:rsidRDefault="00A605F8" w:rsidP="00600248">
            <w:pPr>
              <w:pStyle w:val="Frspaiere"/>
              <w:rPr>
                <w:rFonts w:cs="Times New Roman"/>
              </w:rPr>
            </w:pPr>
            <w:r w:rsidRPr="00DF666D">
              <w:rPr>
                <w:rFonts w:cs="Times New Roman"/>
              </w:rPr>
              <w:t xml:space="preserve">Informații generale despre ofertant, inclusiv </w:t>
            </w:r>
            <w:r w:rsidRPr="00DF666D">
              <w:rPr>
                <w:rFonts w:cs="Times New Roman"/>
                <w:b/>
              </w:rPr>
              <w:t xml:space="preserve">demonstrarea deținerii sediului si utilajului necesar </w:t>
            </w:r>
            <w:r>
              <w:rPr>
                <w:rFonts w:cs="Times New Roman"/>
                <w:b/>
              </w:rPr>
              <w:t>pentru</w:t>
            </w:r>
            <w:r w:rsidRPr="00DF666D">
              <w:rPr>
                <w:rFonts w:cs="Times New Roman"/>
                <w:b/>
              </w:rPr>
              <w:t xml:space="preserve"> îndeplinirea contractului</w:t>
            </w:r>
          </w:p>
        </w:tc>
        <w:tc>
          <w:tcPr>
            <w:tcW w:w="4111" w:type="dxa"/>
            <w:shd w:val="clear" w:color="auto" w:fill="auto"/>
            <w:vAlign w:val="center"/>
          </w:tcPr>
          <w:p w14:paraId="58CAEEA6" w14:textId="77777777" w:rsidR="00A605F8" w:rsidRPr="00DF666D" w:rsidRDefault="00A605F8" w:rsidP="00600248">
            <w:pPr>
              <w:pStyle w:val="Frspaiere"/>
              <w:rPr>
                <w:rFonts w:cs="Times New Roman"/>
              </w:rPr>
            </w:pPr>
            <w:r w:rsidRPr="00DF666D">
              <w:rPr>
                <w:rFonts w:cs="Times New Roman"/>
              </w:rPr>
              <w:t xml:space="preserve">Document care va conține informație despre ofertant, elaborat în formă liberă </w:t>
            </w:r>
            <w:r>
              <w:rPr>
                <w:rFonts w:cs="Times New Roman"/>
              </w:rPr>
              <w:t xml:space="preserve">cu includerea informațiilor solicitate </w:t>
            </w:r>
            <w:r w:rsidRPr="00DF666D">
              <w:rPr>
                <w:rFonts w:cs="Times New Roman"/>
              </w:rPr>
              <w:t xml:space="preserve">și confirmată prin aplicarea semnăturii electronice a ofertantului </w:t>
            </w:r>
          </w:p>
        </w:tc>
        <w:tc>
          <w:tcPr>
            <w:tcW w:w="2410" w:type="dxa"/>
            <w:shd w:val="clear" w:color="auto" w:fill="auto"/>
            <w:vAlign w:val="center"/>
          </w:tcPr>
          <w:p w14:paraId="7C324C8A" w14:textId="77777777" w:rsidR="00A605F8" w:rsidRDefault="00A605F8" w:rsidP="00600248">
            <w:pPr>
              <w:jc w:val="center"/>
            </w:pPr>
            <w:r w:rsidRPr="00B841AB">
              <w:rPr>
                <w:iCs/>
                <w:sz w:val="22"/>
                <w:szCs w:val="22"/>
              </w:rPr>
              <w:t xml:space="preserve">DA – Prezentat în termen de 3 zile </w:t>
            </w:r>
            <w:r w:rsidRPr="00B841AB">
              <w:rPr>
                <w:sz w:val="22"/>
                <w:szCs w:val="22"/>
              </w:rPr>
              <w:t>la solicitare</w:t>
            </w:r>
          </w:p>
        </w:tc>
      </w:tr>
      <w:tr w:rsidR="00A605F8" w:rsidRPr="0025486C" w14:paraId="6F04D033" w14:textId="77777777" w:rsidTr="00600248">
        <w:tc>
          <w:tcPr>
            <w:tcW w:w="701" w:type="dxa"/>
            <w:shd w:val="clear" w:color="auto" w:fill="auto"/>
            <w:vAlign w:val="center"/>
          </w:tcPr>
          <w:p w14:paraId="4DA16F8F"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4.</w:t>
            </w:r>
          </w:p>
        </w:tc>
        <w:tc>
          <w:tcPr>
            <w:tcW w:w="3126" w:type="dxa"/>
            <w:shd w:val="clear" w:color="auto" w:fill="auto"/>
            <w:vAlign w:val="center"/>
          </w:tcPr>
          <w:p w14:paraId="4541B10B" w14:textId="77777777" w:rsidR="00A605F8" w:rsidRPr="00DF666D" w:rsidRDefault="00A605F8" w:rsidP="00600248">
            <w:pPr>
              <w:widowControl w:val="0"/>
              <w:contextualSpacing/>
              <w:jc w:val="both"/>
              <w:rPr>
                <w:color w:val="000000"/>
                <w:sz w:val="22"/>
                <w:szCs w:val="22"/>
              </w:rPr>
            </w:pPr>
            <w:r w:rsidRPr="00DF666D">
              <w:rPr>
                <w:color w:val="000000"/>
                <w:sz w:val="22"/>
                <w:szCs w:val="22"/>
              </w:rPr>
              <w:t xml:space="preserve">Declaraţie privind personalul de specialitate propus pentru implementarea contractului </w:t>
            </w:r>
          </w:p>
          <w:p w14:paraId="0431C2A6" w14:textId="77777777" w:rsidR="00A605F8" w:rsidRPr="00DF666D" w:rsidRDefault="00A605F8" w:rsidP="00600248">
            <w:pPr>
              <w:widowControl w:val="0"/>
              <w:contextualSpacing/>
              <w:jc w:val="both"/>
              <w:rPr>
                <w:sz w:val="22"/>
                <w:szCs w:val="22"/>
              </w:rPr>
            </w:pPr>
            <w:r w:rsidRPr="00DF666D">
              <w:rPr>
                <w:color w:val="000000"/>
                <w:sz w:val="22"/>
                <w:szCs w:val="22"/>
              </w:rPr>
              <w:t>(anexa nr. 14)</w:t>
            </w:r>
          </w:p>
        </w:tc>
        <w:tc>
          <w:tcPr>
            <w:tcW w:w="4111" w:type="dxa"/>
            <w:shd w:val="clear" w:color="auto" w:fill="auto"/>
            <w:vAlign w:val="center"/>
          </w:tcPr>
          <w:p w14:paraId="04051102" w14:textId="77777777" w:rsidR="00A605F8" w:rsidRPr="00DF666D" w:rsidRDefault="00A605F8" w:rsidP="00600248">
            <w:pPr>
              <w:widowControl w:val="0"/>
              <w:contextualSpacing/>
              <w:jc w:val="both"/>
              <w:rPr>
                <w:b/>
                <w:bCs/>
                <w:sz w:val="22"/>
                <w:szCs w:val="22"/>
              </w:rPr>
            </w:pPr>
            <w:r w:rsidRPr="00DF666D">
              <w:rPr>
                <w:sz w:val="22"/>
                <w:szCs w:val="22"/>
              </w:rPr>
              <w:t>Participantul va anexa la declarație și certificatele de atestare ale personalului de specialitate calificat</w:t>
            </w:r>
            <w:r>
              <w:rPr>
                <w:sz w:val="22"/>
                <w:szCs w:val="22"/>
              </w:rPr>
              <w:t xml:space="preserve"> </w:t>
            </w:r>
            <w:r w:rsidRPr="00DF666D">
              <w:rPr>
                <w:rFonts w:eastAsia="PMingLiU"/>
                <w:sz w:val="22"/>
                <w:szCs w:val="22"/>
              </w:rPr>
              <w:t xml:space="preserve">cu aplicarea semnăturii electronice a operatorului economic, </w:t>
            </w:r>
            <w:r w:rsidRPr="00DF666D">
              <w:rPr>
                <w:rFonts w:eastAsia="PMingLiU"/>
                <w:b/>
                <w:bCs/>
                <w:sz w:val="22"/>
                <w:szCs w:val="22"/>
              </w:rPr>
              <w:t>În acest formular va fi expus personalul care va elabora documentațiile tehnice conform caietelor de sarcini</w:t>
            </w:r>
            <w:r>
              <w:rPr>
                <w:rFonts w:eastAsia="PMingLiU"/>
                <w:b/>
                <w:bCs/>
                <w:sz w:val="22"/>
                <w:szCs w:val="22"/>
              </w:rPr>
              <w:t xml:space="preserve"> inclusiv CV-urile</w:t>
            </w:r>
            <w:r w:rsidRPr="00DF666D">
              <w:rPr>
                <w:rFonts w:eastAsia="PMingLiU"/>
                <w:b/>
                <w:bCs/>
                <w:sz w:val="22"/>
                <w:szCs w:val="22"/>
              </w:rPr>
              <w:t>.</w:t>
            </w:r>
          </w:p>
        </w:tc>
        <w:tc>
          <w:tcPr>
            <w:tcW w:w="2410" w:type="dxa"/>
            <w:shd w:val="clear" w:color="auto" w:fill="auto"/>
            <w:vAlign w:val="center"/>
          </w:tcPr>
          <w:p w14:paraId="516A1DC4" w14:textId="77777777" w:rsidR="00A605F8" w:rsidRDefault="00A605F8" w:rsidP="00600248">
            <w:pPr>
              <w:jc w:val="center"/>
            </w:pPr>
            <w:r w:rsidRPr="00B841AB">
              <w:rPr>
                <w:iCs/>
                <w:sz w:val="22"/>
                <w:szCs w:val="22"/>
              </w:rPr>
              <w:t xml:space="preserve">DA – Prezentat în termen de 3 zile </w:t>
            </w:r>
            <w:r w:rsidRPr="00B841AB">
              <w:rPr>
                <w:sz w:val="22"/>
                <w:szCs w:val="22"/>
              </w:rPr>
              <w:t>la solicitare</w:t>
            </w:r>
          </w:p>
        </w:tc>
      </w:tr>
      <w:tr w:rsidR="00A605F8" w:rsidRPr="0025486C" w14:paraId="488F2273" w14:textId="77777777" w:rsidTr="00600248">
        <w:tc>
          <w:tcPr>
            <w:tcW w:w="701" w:type="dxa"/>
            <w:shd w:val="clear" w:color="auto" w:fill="auto"/>
            <w:vAlign w:val="center"/>
          </w:tcPr>
          <w:p w14:paraId="26B4393A"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sidRPr="0025486C">
              <w:rPr>
                <w:iCs/>
                <w:sz w:val="22"/>
                <w:szCs w:val="22"/>
                <w:lang w:eastAsia="ru-RU"/>
              </w:rPr>
              <w:t>5.</w:t>
            </w:r>
          </w:p>
        </w:tc>
        <w:tc>
          <w:tcPr>
            <w:tcW w:w="3126" w:type="dxa"/>
            <w:shd w:val="clear" w:color="auto" w:fill="auto"/>
            <w:vAlign w:val="center"/>
          </w:tcPr>
          <w:p w14:paraId="6B0433EB" w14:textId="77777777" w:rsidR="00A605F8" w:rsidRPr="00DF666D" w:rsidRDefault="00A605F8" w:rsidP="00600248">
            <w:pPr>
              <w:widowControl w:val="0"/>
              <w:contextualSpacing/>
              <w:jc w:val="both"/>
              <w:rPr>
                <w:color w:val="000000"/>
                <w:sz w:val="22"/>
                <w:szCs w:val="22"/>
              </w:rPr>
            </w:pPr>
            <w:r w:rsidRPr="00DF666D">
              <w:rPr>
                <w:color w:val="000000"/>
                <w:sz w:val="22"/>
                <w:szCs w:val="22"/>
                <w:lang w:eastAsia="ru-RU"/>
              </w:rPr>
              <w:t>Copia certificat</w:t>
            </w:r>
            <w:r>
              <w:rPr>
                <w:color w:val="000000"/>
                <w:sz w:val="22"/>
                <w:szCs w:val="22"/>
                <w:lang w:eastAsia="ru-RU"/>
              </w:rPr>
              <w:t>elor</w:t>
            </w:r>
            <w:r w:rsidRPr="00DF666D">
              <w:rPr>
                <w:color w:val="000000"/>
                <w:sz w:val="22"/>
                <w:szCs w:val="22"/>
                <w:lang w:eastAsia="ru-RU"/>
              </w:rPr>
              <w:t xml:space="preserve"> de atestare a proiectantului cu anexa și </w:t>
            </w:r>
            <w:r w:rsidRPr="00DF666D">
              <w:rPr>
                <w:color w:val="000000"/>
                <w:sz w:val="22"/>
                <w:szCs w:val="22"/>
                <w:shd w:val="clear" w:color="auto" w:fill="FFFFFF"/>
                <w:lang w:eastAsia="ru-RU"/>
              </w:rPr>
              <w:t>Copi</w:t>
            </w:r>
            <w:r>
              <w:rPr>
                <w:color w:val="000000"/>
                <w:sz w:val="22"/>
                <w:szCs w:val="22"/>
                <w:shd w:val="clear" w:color="auto" w:fill="FFFFFF"/>
                <w:lang w:eastAsia="ru-RU"/>
              </w:rPr>
              <w:t>ile</w:t>
            </w:r>
            <w:r w:rsidRPr="00DF666D">
              <w:rPr>
                <w:color w:val="000000"/>
                <w:sz w:val="22"/>
                <w:szCs w:val="22"/>
                <w:shd w:val="clear" w:color="auto" w:fill="FFFFFF"/>
                <w:lang w:eastAsia="ru-RU"/>
              </w:rPr>
              <w:t xml:space="preserve"> legitimați</w:t>
            </w:r>
            <w:r>
              <w:rPr>
                <w:color w:val="000000"/>
                <w:sz w:val="22"/>
                <w:szCs w:val="22"/>
                <w:shd w:val="clear" w:color="auto" w:fill="FFFFFF"/>
                <w:lang w:eastAsia="ru-RU"/>
              </w:rPr>
              <w:t>ilor</w:t>
            </w:r>
            <w:r w:rsidRPr="00DF666D">
              <w:rPr>
                <w:color w:val="000000"/>
                <w:sz w:val="22"/>
                <w:szCs w:val="22"/>
                <w:shd w:val="clear" w:color="auto" w:fill="FFFFFF"/>
                <w:lang w:eastAsia="ru-RU"/>
              </w:rPr>
              <w:t xml:space="preserve"> de </w:t>
            </w:r>
            <w:r w:rsidRPr="00DF666D">
              <w:rPr>
                <w:color w:val="000000"/>
                <w:sz w:val="22"/>
                <w:szCs w:val="22"/>
                <w:shd w:val="clear" w:color="auto" w:fill="FFFFFF"/>
                <w:lang w:eastAsia="ru-RU"/>
              </w:rPr>
              <w:lastRenderedPageBreak/>
              <w:t>proiectant conform obiectului contractului și lotului</w:t>
            </w:r>
            <w:r>
              <w:rPr>
                <w:color w:val="000000"/>
                <w:sz w:val="22"/>
                <w:szCs w:val="22"/>
                <w:shd w:val="clear" w:color="auto" w:fill="FFFFFF"/>
                <w:lang w:eastAsia="ru-RU"/>
              </w:rPr>
              <w:t xml:space="preserve"> </w:t>
            </w:r>
          </w:p>
        </w:tc>
        <w:tc>
          <w:tcPr>
            <w:tcW w:w="4111" w:type="dxa"/>
            <w:shd w:val="clear" w:color="auto" w:fill="auto"/>
            <w:vAlign w:val="center"/>
          </w:tcPr>
          <w:p w14:paraId="1B48B403" w14:textId="77777777" w:rsidR="00A605F8" w:rsidRPr="00DF666D" w:rsidRDefault="00A605F8" w:rsidP="00600248">
            <w:pPr>
              <w:jc w:val="both"/>
              <w:rPr>
                <w:sz w:val="22"/>
                <w:szCs w:val="22"/>
              </w:rPr>
            </w:pPr>
            <w:r w:rsidRPr="00DF666D">
              <w:rPr>
                <w:sz w:val="22"/>
                <w:szCs w:val="22"/>
                <w:lang w:eastAsia="ru-RU"/>
              </w:rPr>
              <w:lastRenderedPageBreak/>
              <w:t xml:space="preserve">Certificatul trebuie să fie valabil la data deschiderii ofertelor sau valabil la data prezentării în urma solicitării de </w:t>
            </w:r>
            <w:r w:rsidRPr="00DF666D">
              <w:rPr>
                <w:sz w:val="22"/>
                <w:szCs w:val="22"/>
                <w:lang w:eastAsia="ru-RU"/>
              </w:rPr>
              <w:lastRenderedPageBreak/>
              <w:t>clarificare din partea autorității contractante.</w:t>
            </w:r>
          </w:p>
        </w:tc>
        <w:tc>
          <w:tcPr>
            <w:tcW w:w="2410" w:type="dxa"/>
            <w:shd w:val="clear" w:color="auto" w:fill="auto"/>
            <w:vAlign w:val="center"/>
          </w:tcPr>
          <w:p w14:paraId="4F2E9175" w14:textId="77777777" w:rsidR="00A605F8" w:rsidRPr="0025486C" w:rsidRDefault="00A605F8" w:rsidP="00600248">
            <w:pPr>
              <w:jc w:val="center"/>
            </w:pPr>
            <w:r w:rsidRPr="00630103">
              <w:rPr>
                <w:iCs/>
                <w:sz w:val="22"/>
                <w:szCs w:val="22"/>
              </w:rPr>
              <w:lastRenderedPageBreak/>
              <w:t>DA – Prezentat în termen de 3 zile la solicitare</w:t>
            </w:r>
          </w:p>
        </w:tc>
      </w:tr>
      <w:tr w:rsidR="00A605F8" w:rsidRPr="0025486C" w14:paraId="7CC14E7C" w14:textId="77777777" w:rsidTr="00600248">
        <w:tc>
          <w:tcPr>
            <w:tcW w:w="701" w:type="dxa"/>
            <w:shd w:val="clear" w:color="auto" w:fill="auto"/>
            <w:vAlign w:val="center"/>
          </w:tcPr>
          <w:p w14:paraId="362973AA" w14:textId="77777777" w:rsidR="00A605F8" w:rsidRPr="0025486C" w:rsidRDefault="00A605F8" w:rsidP="00600248">
            <w:pPr>
              <w:shd w:val="clear" w:color="auto" w:fill="FFFFFF" w:themeFill="background1"/>
              <w:tabs>
                <w:tab w:val="left" w:pos="612"/>
              </w:tabs>
              <w:spacing w:before="120" w:after="120"/>
              <w:rPr>
                <w:iCs/>
                <w:sz w:val="22"/>
                <w:szCs w:val="22"/>
                <w:lang w:eastAsia="ru-RU"/>
              </w:rPr>
            </w:pPr>
            <w:r>
              <w:rPr>
                <w:iCs/>
                <w:sz w:val="22"/>
                <w:szCs w:val="22"/>
                <w:lang w:eastAsia="ru-RU"/>
              </w:rPr>
              <w:lastRenderedPageBreak/>
              <w:t>6.</w:t>
            </w:r>
          </w:p>
        </w:tc>
        <w:tc>
          <w:tcPr>
            <w:tcW w:w="3126" w:type="dxa"/>
            <w:shd w:val="clear" w:color="auto" w:fill="auto"/>
            <w:vAlign w:val="center"/>
          </w:tcPr>
          <w:p w14:paraId="6F470B16" w14:textId="77777777" w:rsidR="00A605F8" w:rsidRPr="00DF666D" w:rsidRDefault="00A605F8" w:rsidP="00600248">
            <w:pPr>
              <w:pStyle w:val="Frspaiere"/>
              <w:rPr>
                <w:rFonts w:cs="Times New Roman"/>
                <w:b/>
                <w:lang w:val="ro-MD"/>
              </w:rPr>
            </w:pPr>
            <w:r w:rsidRPr="00DF666D">
              <w:rPr>
                <w:rFonts w:eastAsia="PMingLiU" w:cs="Times New Roman"/>
                <w:lang w:val="ro-MD"/>
              </w:rPr>
              <w:t>Declarație privind experiența similară conform obiectului achiziției</w:t>
            </w:r>
            <w:r>
              <w:rPr>
                <w:rFonts w:eastAsia="PMingLiU" w:cs="Times New Roman"/>
                <w:lang w:val="ro-MD"/>
              </w:rPr>
              <w:t xml:space="preserve"> (minim 3 contracte pentru elaborarea a documentației tehnice conform obiectului contractului)</w:t>
            </w:r>
          </w:p>
        </w:tc>
        <w:tc>
          <w:tcPr>
            <w:tcW w:w="4111" w:type="dxa"/>
            <w:shd w:val="clear" w:color="auto" w:fill="auto"/>
            <w:vAlign w:val="center"/>
          </w:tcPr>
          <w:p w14:paraId="13812C07" w14:textId="77777777" w:rsidR="00A605F8" w:rsidRPr="00DF666D" w:rsidRDefault="00A605F8" w:rsidP="00600248">
            <w:pPr>
              <w:jc w:val="both"/>
              <w:rPr>
                <w:rFonts w:eastAsia="PMingLiU"/>
                <w:sz w:val="22"/>
                <w:szCs w:val="22"/>
                <w:lang w:val="ro-MD"/>
              </w:rPr>
            </w:pPr>
            <w:r w:rsidRPr="00DF666D">
              <w:rPr>
                <w:rFonts w:eastAsia="PMingLiU"/>
                <w:sz w:val="22"/>
                <w:szCs w:val="22"/>
                <w:lang w:val="ro-MD"/>
              </w:rPr>
              <w:t>Conform a</w:t>
            </w:r>
            <w:r w:rsidRPr="00DF666D">
              <w:rPr>
                <w:sz w:val="22"/>
                <w:szCs w:val="22"/>
                <w:lang w:val="ro-MD"/>
              </w:rPr>
              <w:t>nexei nr. 12 la  documentația standard nr.69 din 7 mai 2021</w:t>
            </w:r>
            <w:r w:rsidRPr="00DF666D">
              <w:rPr>
                <w:rFonts w:eastAsia="PMingLiU"/>
                <w:sz w:val="22"/>
                <w:szCs w:val="22"/>
                <w:lang w:val="ro-MD"/>
              </w:rPr>
              <w:t xml:space="preserve"> – confirmat prin semnătura electronică a participantului</w:t>
            </w:r>
          </w:p>
        </w:tc>
        <w:tc>
          <w:tcPr>
            <w:tcW w:w="2410" w:type="dxa"/>
            <w:shd w:val="clear" w:color="auto" w:fill="auto"/>
            <w:vAlign w:val="center"/>
          </w:tcPr>
          <w:p w14:paraId="5D82C4B5" w14:textId="77777777" w:rsidR="00A605F8" w:rsidRPr="00630103" w:rsidRDefault="00A605F8" w:rsidP="00600248">
            <w:pPr>
              <w:jc w:val="center"/>
              <w:rPr>
                <w:iCs/>
                <w:sz w:val="22"/>
                <w:szCs w:val="22"/>
              </w:rPr>
            </w:pPr>
            <w:r w:rsidRPr="00630103">
              <w:rPr>
                <w:iCs/>
                <w:sz w:val="22"/>
                <w:szCs w:val="22"/>
              </w:rPr>
              <w:t>DA – Prezentat în termen de 3 zile la solicitare</w:t>
            </w:r>
          </w:p>
        </w:tc>
      </w:tr>
    </w:tbl>
    <w:p w14:paraId="1EECD91E" w14:textId="77777777" w:rsidR="00A605F8" w:rsidRDefault="00A605F8" w:rsidP="00A605F8">
      <w:pPr>
        <w:numPr>
          <w:ilvl w:val="0"/>
          <w:numId w:val="23"/>
        </w:numPr>
        <w:shd w:val="clear" w:color="auto" w:fill="FFFFFF" w:themeFill="background1"/>
        <w:tabs>
          <w:tab w:val="right" w:pos="426"/>
        </w:tabs>
        <w:spacing w:before="120"/>
        <w:ind w:left="360"/>
        <w:jc w:val="both"/>
        <w:rPr>
          <w:b/>
          <w:noProof w:val="0"/>
          <w:lang w:eastAsia="ru-RU"/>
        </w:rPr>
      </w:pPr>
      <w:r w:rsidRPr="0025486C">
        <w:rPr>
          <w:b/>
          <w:noProof w:val="0"/>
          <w:lang w:eastAsia="ru-RU"/>
        </w:rPr>
        <w:t>Garanția pentru ofertă, după caz_</w:t>
      </w:r>
      <w:r w:rsidRPr="0025486C">
        <w:rPr>
          <w:noProof w:val="0"/>
          <w:u w:val="single"/>
          <w:lang w:eastAsia="ru-RU"/>
        </w:rPr>
        <w:t xml:space="preserve"> 1%</w:t>
      </w:r>
      <w:r w:rsidRPr="0025486C">
        <w:t xml:space="preserve">, </w:t>
      </w:r>
      <w:r w:rsidRPr="0025486C">
        <w:rPr>
          <w:b/>
          <w:noProof w:val="0"/>
          <w:lang w:eastAsia="ru-RU"/>
        </w:rPr>
        <w:t xml:space="preserve">cuantumul </w:t>
      </w:r>
      <w:r w:rsidRPr="0025486C">
        <w:rPr>
          <w:u w:val="single"/>
          <w:lang w:eastAsia="ru-RU"/>
        </w:rPr>
        <w:t xml:space="preserve"> scrisoare de garanție bancară</w:t>
      </w:r>
      <w:r w:rsidRPr="0025486C">
        <w:rPr>
          <w:b/>
          <w:noProof w:val="0"/>
          <w:lang w:eastAsia="ru-RU"/>
        </w:rPr>
        <w:t>.</w:t>
      </w:r>
    </w:p>
    <w:p w14:paraId="7F52274A" w14:textId="77777777" w:rsidR="00A605F8" w:rsidRPr="0025486C" w:rsidRDefault="00A605F8" w:rsidP="00A605F8">
      <w:pPr>
        <w:shd w:val="clear" w:color="auto" w:fill="FFFFFF" w:themeFill="background1"/>
        <w:tabs>
          <w:tab w:val="right" w:pos="426"/>
        </w:tabs>
        <w:spacing w:before="120"/>
        <w:ind w:left="360"/>
        <w:jc w:val="both"/>
        <w:rPr>
          <w:b/>
          <w:noProof w:val="0"/>
          <w:lang w:eastAsia="ru-RU"/>
        </w:rPr>
      </w:pPr>
    </w:p>
    <w:p w14:paraId="0DBA4875" w14:textId="77777777" w:rsidR="00A605F8" w:rsidRDefault="00A605F8" w:rsidP="00A605F8">
      <w:pPr>
        <w:pStyle w:val="Listparagraf"/>
        <w:numPr>
          <w:ilvl w:val="0"/>
          <w:numId w:val="23"/>
        </w:numPr>
        <w:ind w:left="426" w:hanging="426"/>
        <w:rPr>
          <w:b/>
          <w:lang w:val="ro-RO" w:eastAsia="ru-RU"/>
        </w:rPr>
      </w:pPr>
      <w:r w:rsidRPr="0025486C">
        <w:rPr>
          <w:b/>
          <w:lang w:val="ro-RO" w:eastAsia="ru-RU"/>
        </w:rPr>
        <w:t>Garanția de bună execuție a contractului, după caz</w:t>
      </w:r>
      <w:r w:rsidRPr="0025486C">
        <w:rPr>
          <w:u w:val="single"/>
          <w:lang w:val="ro-RO" w:eastAsia="ru-RU"/>
        </w:rPr>
        <w:t xml:space="preserve"> scrisoare de garanție bancară</w:t>
      </w:r>
      <w:r w:rsidRPr="0025486C">
        <w:rPr>
          <w:b/>
          <w:lang w:val="ro-RO" w:eastAsia="ru-RU"/>
        </w:rPr>
        <w:t xml:space="preserve">, cuantumul </w:t>
      </w:r>
      <w:r w:rsidRPr="0025486C">
        <w:rPr>
          <w:u w:val="single"/>
          <w:lang w:val="ro-RO" w:eastAsia="ru-RU"/>
        </w:rPr>
        <w:t>5%</w:t>
      </w:r>
      <w:r w:rsidRPr="0025486C">
        <w:rPr>
          <w:b/>
          <w:lang w:val="ro-RO" w:eastAsia="ru-RU"/>
        </w:rPr>
        <w:t>.</w:t>
      </w:r>
    </w:p>
    <w:p w14:paraId="3E7A6CAC" w14:textId="77777777" w:rsidR="00A605F8"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t>Motivul recurgerii la procedura accelerată (în cazul licitației deschise, restrânse și a procedurii negociate), după caz __</w:t>
      </w:r>
      <w:r w:rsidRPr="00A74BE0">
        <w:rPr>
          <w:b/>
          <w:noProof w:val="0"/>
          <w:u w:val="single"/>
          <w:lang w:eastAsia="ru-RU"/>
        </w:rPr>
        <w:t>nu</w:t>
      </w:r>
      <w:r w:rsidRPr="0025486C">
        <w:rPr>
          <w:b/>
          <w:noProof w:val="0"/>
          <w:lang w:eastAsia="ru-RU"/>
        </w:rPr>
        <w:t>__________________________________________________</w:t>
      </w:r>
    </w:p>
    <w:p w14:paraId="79A7D6DA" w14:textId="77777777" w:rsidR="00A605F8" w:rsidRPr="00323A80"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t xml:space="preserve">Tehnici și instrumente specifice de atribuire (dacă este cazul specificați dacă se va utiliza acordul-cadru, sistemul dinamic de achiziție sau licitația electronică): </w:t>
      </w:r>
      <w:r>
        <w:rPr>
          <w:noProof w:val="0"/>
          <w:u w:val="single"/>
          <w:lang w:eastAsia="ru-RU"/>
        </w:rPr>
        <w:t>nu se aplică</w:t>
      </w:r>
    </w:p>
    <w:p w14:paraId="36EA5744" w14:textId="77777777" w:rsidR="00A605F8" w:rsidRPr="00323A80" w:rsidRDefault="00A605F8" w:rsidP="00A605F8">
      <w:pPr>
        <w:pStyle w:val="Listparagraf"/>
        <w:numPr>
          <w:ilvl w:val="0"/>
          <w:numId w:val="0"/>
        </w:numPr>
        <w:ind w:left="360"/>
        <w:rPr>
          <w:b/>
          <w:lang w:eastAsia="ru-RU"/>
        </w:rPr>
      </w:pPr>
    </w:p>
    <w:p w14:paraId="57229F19" w14:textId="77777777" w:rsidR="00A605F8" w:rsidRPr="0025486C" w:rsidRDefault="00A605F8" w:rsidP="00A605F8">
      <w:pPr>
        <w:pStyle w:val="Listparagraf"/>
        <w:numPr>
          <w:ilvl w:val="0"/>
          <w:numId w:val="23"/>
        </w:numPr>
        <w:ind w:left="360"/>
        <w:rPr>
          <w:u w:val="single"/>
          <w:lang w:val="ro-RO" w:eastAsia="ru-RU"/>
        </w:rPr>
      </w:pPr>
      <w:r w:rsidRPr="0025486C">
        <w:rPr>
          <w:b/>
          <w:lang w:val="ro-RO" w:eastAsia="ru-RU"/>
        </w:rPr>
        <w:t>Condiții speciale de care depinde îndeplinirea contractului (</w:t>
      </w:r>
      <w:r w:rsidRPr="0025486C">
        <w:rPr>
          <w:lang w:val="ro-RO" w:eastAsia="ru-RU"/>
        </w:rPr>
        <w:t>indicați după caz</w:t>
      </w:r>
      <w:r w:rsidRPr="0025486C">
        <w:rPr>
          <w:b/>
          <w:lang w:val="ro-RO" w:eastAsia="ru-RU"/>
        </w:rPr>
        <w:t xml:space="preserve">): </w:t>
      </w:r>
    </w:p>
    <w:p w14:paraId="663E624A" w14:textId="77777777" w:rsidR="00A605F8" w:rsidRPr="0025486C" w:rsidRDefault="00A605F8" w:rsidP="00A605F8">
      <w:pPr>
        <w:numPr>
          <w:ilvl w:val="0"/>
          <w:numId w:val="23"/>
        </w:numPr>
        <w:tabs>
          <w:tab w:val="right" w:pos="426"/>
        </w:tabs>
        <w:spacing w:before="120"/>
        <w:ind w:left="360"/>
        <w:rPr>
          <w:b/>
          <w:noProof w:val="0"/>
          <w:lang w:eastAsia="ru-RU"/>
        </w:rPr>
      </w:pPr>
      <w:bookmarkStart w:id="46" w:name="_Hlk71621175"/>
      <w:r w:rsidRPr="0025486C">
        <w:rPr>
          <w:b/>
          <w:noProof w:val="0"/>
          <w:lang w:eastAsia="ru-RU"/>
        </w:rPr>
        <w:t>Ofertele se prezintă în valuta_____</w:t>
      </w:r>
      <w:bookmarkEnd w:id="46"/>
      <w:r w:rsidRPr="0025486C">
        <w:rPr>
          <w:noProof w:val="0"/>
          <w:u w:val="single"/>
          <w:lang w:eastAsia="ru-RU"/>
        </w:rPr>
        <w:t xml:space="preserve"> Nu se aplică</w:t>
      </w:r>
      <w:r w:rsidRPr="0025486C">
        <w:rPr>
          <w:b/>
          <w:noProof w:val="0"/>
          <w:lang w:eastAsia="ru-RU"/>
        </w:rPr>
        <w:t xml:space="preserve"> ____________________________________</w:t>
      </w:r>
    </w:p>
    <w:p w14:paraId="024D936B" w14:textId="77777777" w:rsidR="00A605F8" w:rsidRPr="00323A80" w:rsidRDefault="00A605F8" w:rsidP="00A605F8">
      <w:pPr>
        <w:numPr>
          <w:ilvl w:val="0"/>
          <w:numId w:val="23"/>
        </w:numPr>
        <w:tabs>
          <w:tab w:val="right" w:pos="426"/>
        </w:tabs>
        <w:spacing w:before="120"/>
        <w:ind w:left="360"/>
        <w:jc w:val="both"/>
        <w:rPr>
          <w:b/>
          <w:noProof w:val="0"/>
          <w:u w:val="single"/>
          <w:lang w:eastAsia="ru-RU"/>
        </w:rPr>
      </w:pPr>
      <w:r w:rsidRPr="0025486C">
        <w:rPr>
          <w:b/>
          <w:noProof w:val="0"/>
          <w:lang w:eastAsia="ru-RU"/>
        </w:rPr>
        <w:t xml:space="preserve">Criteriul de evaluare aplicat pentru atribuirea contractului: </w:t>
      </w:r>
      <w:r w:rsidRPr="0025486C">
        <w:rPr>
          <w:noProof w:val="0"/>
          <w:u w:val="single"/>
          <w:lang w:eastAsia="ru-RU"/>
        </w:rPr>
        <w:t>prețul cel mai scăzut</w:t>
      </w:r>
      <w:r w:rsidRPr="0025486C">
        <w:t xml:space="preserve"> </w:t>
      </w:r>
    </w:p>
    <w:p w14:paraId="751D1DE0" w14:textId="77777777" w:rsidR="00A605F8" w:rsidRPr="0025486C" w:rsidRDefault="00A605F8" w:rsidP="00A605F8">
      <w:pPr>
        <w:numPr>
          <w:ilvl w:val="0"/>
          <w:numId w:val="23"/>
        </w:numPr>
        <w:tabs>
          <w:tab w:val="right" w:pos="426"/>
        </w:tabs>
        <w:spacing w:before="120"/>
        <w:ind w:left="0" w:firstLine="0"/>
        <w:jc w:val="both"/>
        <w:rPr>
          <w:b/>
          <w:noProof w:val="0"/>
          <w:lang w:eastAsia="ru-RU"/>
        </w:rPr>
      </w:pPr>
      <w:r w:rsidRPr="0025486C">
        <w:rPr>
          <w:b/>
          <w:noProof w:val="0"/>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A605F8" w:rsidRPr="0025486C" w14:paraId="408D6BCD" w14:textId="77777777" w:rsidTr="00600248">
        <w:tc>
          <w:tcPr>
            <w:tcW w:w="577" w:type="dxa"/>
            <w:shd w:val="clear" w:color="auto" w:fill="auto"/>
          </w:tcPr>
          <w:p w14:paraId="79100872" w14:textId="77777777" w:rsidR="00A605F8" w:rsidRPr="0025486C" w:rsidRDefault="00A605F8" w:rsidP="00600248">
            <w:pPr>
              <w:shd w:val="clear" w:color="auto" w:fill="FFFFFF" w:themeFill="background1"/>
              <w:tabs>
                <w:tab w:val="left" w:pos="612"/>
              </w:tabs>
              <w:spacing w:before="120" w:after="120"/>
              <w:rPr>
                <w:b/>
                <w:iCs/>
                <w:noProof w:val="0"/>
                <w:sz w:val="20"/>
                <w:szCs w:val="20"/>
                <w:lang w:eastAsia="ru-RU"/>
              </w:rPr>
            </w:pPr>
            <w:r w:rsidRPr="0025486C">
              <w:rPr>
                <w:b/>
                <w:iCs/>
                <w:noProof w:val="0"/>
                <w:sz w:val="20"/>
                <w:szCs w:val="20"/>
                <w:lang w:eastAsia="ru-RU"/>
              </w:rPr>
              <w:t>Nr. d/o</w:t>
            </w:r>
          </w:p>
        </w:tc>
        <w:tc>
          <w:tcPr>
            <w:tcW w:w="7248" w:type="dxa"/>
            <w:shd w:val="clear" w:color="auto" w:fill="auto"/>
          </w:tcPr>
          <w:p w14:paraId="7720E7BC" w14:textId="77777777" w:rsidR="00A605F8" w:rsidRPr="0025486C" w:rsidRDefault="00A605F8" w:rsidP="00600248">
            <w:pPr>
              <w:shd w:val="clear" w:color="auto" w:fill="FFFFFF" w:themeFill="background1"/>
              <w:tabs>
                <w:tab w:val="left" w:pos="612"/>
              </w:tabs>
              <w:spacing w:before="120" w:after="120"/>
              <w:jc w:val="center"/>
              <w:rPr>
                <w:b/>
                <w:iCs/>
                <w:noProof w:val="0"/>
                <w:sz w:val="20"/>
                <w:szCs w:val="20"/>
                <w:lang w:eastAsia="ru-RU"/>
              </w:rPr>
            </w:pPr>
            <w:r w:rsidRPr="0025486C">
              <w:rPr>
                <w:b/>
                <w:iCs/>
                <w:noProof w:val="0"/>
                <w:sz w:val="20"/>
                <w:szCs w:val="20"/>
                <w:lang w:eastAsia="ru-RU"/>
              </w:rPr>
              <w:t>Denumirea factorului de evaluare</w:t>
            </w:r>
          </w:p>
        </w:tc>
        <w:tc>
          <w:tcPr>
            <w:tcW w:w="2160" w:type="dxa"/>
            <w:shd w:val="clear" w:color="auto" w:fill="auto"/>
          </w:tcPr>
          <w:p w14:paraId="44670DE9" w14:textId="77777777" w:rsidR="00A605F8" w:rsidRPr="0025486C" w:rsidRDefault="00A605F8" w:rsidP="00600248">
            <w:pPr>
              <w:shd w:val="clear" w:color="auto" w:fill="FFFFFF" w:themeFill="background1"/>
              <w:tabs>
                <w:tab w:val="left" w:pos="612"/>
              </w:tabs>
              <w:spacing w:before="120" w:after="120"/>
              <w:jc w:val="center"/>
              <w:rPr>
                <w:b/>
                <w:iCs/>
                <w:noProof w:val="0"/>
                <w:sz w:val="20"/>
                <w:szCs w:val="20"/>
                <w:lang w:eastAsia="ru-RU"/>
              </w:rPr>
            </w:pPr>
            <w:r w:rsidRPr="0025486C">
              <w:rPr>
                <w:b/>
                <w:iCs/>
                <w:noProof w:val="0"/>
                <w:sz w:val="20"/>
                <w:szCs w:val="20"/>
                <w:lang w:eastAsia="ru-RU"/>
              </w:rPr>
              <w:t>Ponderea%</w:t>
            </w:r>
          </w:p>
        </w:tc>
      </w:tr>
      <w:tr w:rsidR="00A605F8" w:rsidRPr="0025486C" w14:paraId="328E19DA" w14:textId="77777777" w:rsidTr="00600248">
        <w:tc>
          <w:tcPr>
            <w:tcW w:w="577" w:type="dxa"/>
            <w:shd w:val="clear" w:color="auto" w:fill="auto"/>
          </w:tcPr>
          <w:p w14:paraId="0C6D6E3E" w14:textId="77777777" w:rsidR="00A605F8" w:rsidRPr="0025486C" w:rsidRDefault="00A605F8" w:rsidP="00600248">
            <w:pPr>
              <w:shd w:val="clear" w:color="auto" w:fill="FFFFFF" w:themeFill="background1"/>
              <w:tabs>
                <w:tab w:val="left" w:pos="612"/>
              </w:tabs>
              <w:spacing w:before="120" w:after="120"/>
              <w:rPr>
                <w:iCs/>
                <w:noProof w:val="0"/>
                <w:lang w:eastAsia="ru-RU"/>
              </w:rPr>
            </w:pPr>
          </w:p>
        </w:tc>
        <w:tc>
          <w:tcPr>
            <w:tcW w:w="7248" w:type="dxa"/>
            <w:shd w:val="clear" w:color="auto" w:fill="auto"/>
          </w:tcPr>
          <w:p w14:paraId="5D2B0109" w14:textId="77777777" w:rsidR="00A605F8" w:rsidRPr="0025486C" w:rsidRDefault="00A605F8" w:rsidP="00600248">
            <w:pPr>
              <w:shd w:val="clear" w:color="auto" w:fill="FFFFFF" w:themeFill="background1"/>
              <w:tabs>
                <w:tab w:val="left" w:pos="612"/>
              </w:tabs>
              <w:spacing w:before="120" w:after="120"/>
              <w:rPr>
                <w:iCs/>
                <w:noProof w:val="0"/>
                <w:lang w:eastAsia="ru-RU"/>
              </w:rPr>
            </w:pPr>
            <w:r w:rsidRPr="0025486C">
              <w:rPr>
                <w:noProof w:val="0"/>
                <w:u w:val="single"/>
                <w:lang w:eastAsia="ru-RU"/>
              </w:rPr>
              <w:t>Nu se aplică</w:t>
            </w:r>
          </w:p>
        </w:tc>
        <w:tc>
          <w:tcPr>
            <w:tcW w:w="2160" w:type="dxa"/>
            <w:shd w:val="clear" w:color="auto" w:fill="auto"/>
          </w:tcPr>
          <w:p w14:paraId="55D39F2B" w14:textId="77777777" w:rsidR="00A605F8" w:rsidRPr="0025486C" w:rsidRDefault="00A605F8" w:rsidP="00600248">
            <w:pPr>
              <w:shd w:val="clear" w:color="auto" w:fill="FFFFFF" w:themeFill="background1"/>
              <w:tabs>
                <w:tab w:val="left" w:pos="612"/>
              </w:tabs>
              <w:spacing w:before="120" w:after="120"/>
              <w:rPr>
                <w:iCs/>
                <w:noProof w:val="0"/>
                <w:lang w:eastAsia="ru-RU"/>
              </w:rPr>
            </w:pPr>
          </w:p>
        </w:tc>
      </w:tr>
    </w:tbl>
    <w:p w14:paraId="108282E2" w14:textId="77777777" w:rsidR="00A605F8" w:rsidRPr="0025486C" w:rsidRDefault="00A605F8" w:rsidP="00A605F8">
      <w:pPr>
        <w:numPr>
          <w:ilvl w:val="0"/>
          <w:numId w:val="23"/>
        </w:numPr>
        <w:shd w:val="clear" w:color="auto" w:fill="FFFFFF" w:themeFill="background1"/>
        <w:tabs>
          <w:tab w:val="right" w:pos="426"/>
        </w:tabs>
        <w:spacing w:before="120"/>
        <w:ind w:left="0" w:firstLine="0"/>
        <w:rPr>
          <w:b/>
          <w:noProof w:val="0"/>
          <w:lang w:eastAsia="ru-RU"/>
        </w:rPr>
      </w:pPr>
      <w:r w:rsidRPr="0025486C">
        <w:rPr>
          <w:b/>
          <w:noProof w:val="0"/>
          <w:lang w:eastAsia="ru-RU"/>
        </w:rPr>
        <w:t>Termenul limită de depunere/deschidere a ofertelor:</w:t>
      </w:r>
    </w:p>
    <w:p w14:paraId="79E3E4E6" w14:textId="77777777" w:rsidR="00A605F8" w:rsidRPr="0025486C" w:rsidRDefault="00A605F8" w:rsidP="00A605F8">
      <w:pPr>
        <w:pStyle w:val="Listparagraf"/>
        <w:numPr>
          <w:ilvl w:val="0"/>
          <w:numId w:val="38"/>
        </w:numPr>
        <w:tabs>
          <w:tab w:val="clear" w:pos="1134"/>
          <w:tab w:val="right" w:pos="426"/>
        </w:tabs>
        <w:spacing w:before="120"/>
        <w:jc w:val="left"/>
        <w:rPr>
          <w:b/>
          <w:lang w:val="ro-RO"/>
        </w:rPr>
      </w:pPr>
      <w:r w:rsidRPr="0025486C">
        <w:rPr>
          <w:b/>
          <w:lang w:val="ro-RO"/>
        </w:rPr>
        <w:t xml:space="preserve">până la: </w:t>
      </w:r>
      <w:r w:rsidRPr="0025486C">
        <w:rPr>
          <w:b/>
          <w:i/>
          <w:lang w:val="ro-RO"/>
        </w:rPr>
        <w:t>[ora exactă]</w:t>
      </w:r>
      <w:r w:rsidRPr="0025486C">
        <w:rPr>
          <w:b/>
          <w:lang w:val="ro-RO"/>
        </w:rPr>
        <w:t xml:space="preserve"> __</w:t>
      </w:r>
      <w:r w:rsidRPr="0025486C">
        <w:rPr>
          <w:u w:val="single"/>
          <w:lang w:val="ro-RO"/>
        </w:rPr>
        <w:t xml:space="preserve"> Conform SIA RSAP </w:t>
      </w:r>
      <w:proofErr w:type="spellStart"/>
      <w:r w:rsidRPr="0025486C">
        <w:rPr>
          <w:u w:val="single"/>
          <w:lang w:val="ro-RO"/>
        </w:rPr>
        <w:t>Mtender</w:t>
      </w:r>
      <w:proofErr w:type="spellEnd"/>
      <w:r w:rsidRPr="0025486C">
        <w:rPr>
          <w:b/>
          <w:lang w:val="ro-RO"/>
        </w:rPr>
        <w:t xml:space="preserve"> ___________________________</w:t>
      </w:r>
    </w:p>
    <w:p w14:paraId="36D152BA" w14:textId="77777777" w:rsidR="00A605F8" w:rsidRPr="0025486C" w:rsidRDefault="00A605F8" w:rsidP="00A605F8">
      <w:pPr>
        <w:pStyle w:val="Listparagraf"/>
        <w:numPr>
          <w:ilvl w:val="0"/>
          <w:numId w:val="38"/>
        </w:numPr>
        <w:tabs>
          <w:tab w:val="clear" w:pos="1134"/>
          <w:tab w:val="right" w:pos="426"/>
        </w:tabs>
        <w:spacing w:before="120"/>
        <w:jc w:val="left"/>
        <w:rPr>
          <w:b/>
          <w:lang w:val="ro-RO"/>
        </w:rPr>
      </w:pPr>
      <w:r w:rsidRPr="0025486C">
        <w:rPr>
          <w:b/>
          <w:lang w:val="ro-RO"/>
        </w:rPr>
        <w:t xml:space="preserve">pe: </w:t>
      </w:r>
      <w:r w:rsidRPr="0025486C">
        <w:rPr>
          <w:b/>
          <w:i/>
          <w:lang w:val="ro-RO"/>
        </w:rPr>
        <w:t>[data]</w:t>
      </w:r>
      <w:r w:rsidRPr="0025486C">
        <w:rPr>
          <w:b/>
          <w:lang w:val="ro-RO"/>
        </w:rPr>
        <w:t xml:space="preserve"> </w:t>
      </w:r>
      <w:r w:rsidRPr="0025486C">
        <w:rPr>
          <w:u w:val="single"/>
          <w:lang w:val="ro-RO"/>
        </w:rPr>
        <w:t xml:space="preserve">Conform SIA RSAP </w:t>
      </w:r>
      <w:proofErr w:type="spellStart"/>
      <w:r w:rsidRPr="0025486C">
        <w:rPr>
          <w:u w:val="single"/>
          <w:lang w:val="ro-RO"/>
        </w:rPr>
        <w:t>Mtender</w:t>
      </w:r>
      <w:proofErr w:type="spellEnd"/>
      <w:r w:rsidRPr="0025486C">
        <w:rPr>
          <w:b/>
          <w:u w:val="single"/>
          <w:lang w:val="ro-RO"/>
        </w:rPr>
        <w:t xml:space="preserve">   </w:t>
      </w:r>
      <w:r w:rsidRPr="0025486C">
        <w:rPr>
          <w:u w:val="single"/>
          <w:lang w:val="ro-RO"/>
        </w:rPr>
        <w:t>(20 zile)</w:t>
      </w:r>
    </w:p>
    <w:p w14:paraId="175F7720" w14:textId="77777777" w:rsidR="00A605F8" w:rsidRPr="0025486C" w:rsidRDefault="00A605F8" w:rsidP="00A605F8">
      <w:pPr>
        <w:numPr>
          <w:ilvl w:val="0"/>
          <w:numId w:val="23"/>
        </w:numPr>
        <w:tabs>
          <w:tab w:val="right" w:pos="426"/>
        </w:tabs>
        <w:spacing w:before="120"/>
        <w:ind w:left="360"/>
        <w:rPr>
          <w:b/>
          <w:noProof w:val="0"/>
          <w:lang w:eastAsia="ru-RU"/>
        </w:rPr>
      </w:pPr>
      <w:r w:rsidRPr="0025486C">
        <w:rPr>
          <w:b/>
          <w:noProof w:val="0"/>
          <w:lang w:eastAsia="ru-RU"/>
        </w:rPr>
        <w:t xml:space="preserve">Adresa la care trebuie transmise ofertele sau cererile de participare: </w:t>
      </w:r>
    </w:p>
    <w:p w14:paraId="4469BA07" w14:textId="77777777" w:rsidR="00A605F8" w:rsidRDefault="00A605F8" w:rsidP="00A605F8">
      <w:pPr>
        <w:tabs>
          <w:tab w:val="right" w:pos="426"/>
        </w:tabs>
        <w:spacing w:before="120"/>
        <w:ind w:left="360"/>
        <w:rPr>
          <w:b/>
          <w:i/>
          <w:noProof w:val="0"/>
          <w:lang w:eastAsia="ru-RU"/>
        </w:rPr>
      </w:pPr>
      <w:r w:rsidRPr="0025486C">
        <w:rPr>
          <w:b/>
          <w:i/>
          <w:noProof w:val="0"/>
          <w:lang w:eastAsia="ru-RU"/>
        </w:rPr>
        <w:t>Ofertele sau cererile de participare vor fi depuse electronic prin intermediul SIA RSAP</w:t>
      </w:r>
    </w:p>
    <w:p w14:paraId="27126940" w14:textId="77777777" w:rsidR="00A605F8" w:rsidRPr="0025486C" w:rsidRDefault="00A605F8" w:rsidP="00A605F8">
      <w:pPr>
        <w:numPr>
          <w:ilvl w:val="0"/>
          <w:numId w:val="23"/>
        </w:numPr>
        <w:tabs>
          <w:tab w:val="right" w:pos="426"/>
        </w:tabs>
        <w:spacing w:before="120"/>
        <w:ind w:left="0" w:firstLine="0"/>
        <w:rPr>
          <w:b/>
          <w:noProof w:val="0"/>
          <w:lang w:eastAsia="ru-RU"/>
        </w:rPr>
      </w:pPr>
      <w:r w:rsidRPr="0025486C">
        <w:rPr>
          <w:b/>
          <w:noProof w:val="0"/>
          <w:lang w:eastAsia="ru-RU"/>
        </w:rPr>
        <w:t>Termenul de valabilitate a ofertelor: _</w:t>
      </w:r>
      <w:r>
        <w:rPr>
          <w:noProof w:val="0"/>
          <w:u w:val="single"/>
          <w:lang w:eastAsia="ru-RU"/>
        </w:rPr>
        <w:t>60</w:t>
      </w:r>
      <w:r w:rsidRPr="0025486C">
        <w:rPr>
          <w:noProof w:val="0"/>
          <w:u w:val="single"/>
          <w:lang w:eastAsia="ru-RU"/>
        </w:rPr>
        <w:t xml:space="preserve"> de zile</w:t>
      </w:r>
      <w:r w:rsidRPr="0025486C">
        <w:rPr>
          <w:b/>
          <w:noProof w:val="0"/>
          <w:lang w:eastAsia="ru-RU"/>
        </w:rPr>
        <w:t>______________________________</w:t>
      </w:r>
    </w:p>
    <w:p w14:paraId="085C7367" w14:textId="77777777" w:rsidR="00A605F8" w:rsidRPr="0025486C" w:rsidRDefault="00A605F8" w:rsidP="00A605F8">
      <w:pPr>
        <w:tabs>
          <w:tab w:val="right" w:pos="426"/>
        </w:tabs>
        <w:spacing w:before="120"/>
        <w:rPr>
          <w:b/>
          <w:i/>
          <w:noProof w:val="0"/>
          <w:lang w:eastAsia="ru-RU"/>
        </w:rPr>
      </w:pPr>
      <w:r w:rsidRPr="0025486C">
        <w:rPr>
          <w:b/>
          <w:i/>
          <w:noProof w:val="0"/>
          <w:lang w:eastAsia="ru-RU"/>
        </w:rPr>
        <w:t xml:space="preserve">Ofertele întârziate vor fi respinse. </w:t>
      </w:r>
    </w:p>
    <w:p w14:paraId="5DC3DDE7" w14:textId="77777777" w:rsidR="00A605F8" w:rsidRPr="0025486C" w:rsidRDefault="00A605F8" w:rsidP="00A605F8">
      <w:pPr>
        <w:numPr>
          <w:ilvl w:val="0"/>
          <w:numId w:val="23"/>
        </w:numPr>
        <w:shd w:val="clear" w:color="auto" w:fill="FFFFFF" w:themeFill="background1"/>
        <w:spacing w:before="120"/>
        <w:ind w:left="360"/>
        <w:rPr>
          <w:noProof w:val="0"/>
          <w:lang w:eastAsia="ru-RU"/>
        </w:rPr>
      </w:pPr>
      <w:r w:rsidRPr="0025486C">
        <w:rPr>
          <w:b/>
          <w:noProof w:val="0"/>
          <w:lang w:eastAsia="ru-RU"/>
        </w:rPr>
        <w:t>Locul deschiderii ofertelor: __</w:t>
      </w:r>
      <w:r w:rsidRPr="0025486C">
        <w:t xml:space="preserve"> </w:t>
      </w:r>
      <w:r w:rsidRPr="0025486C">
        <w:rPr>
          <w:noProof w:val="0"/>
          <w:u w:val="single"/>
          <w:lang w:eastAsia="ru-RU"/>
        </w:rPr>
        <w:t xml:space="preserve">SIA RSAP </w:t>
      </w:r>
      <w:proofErr w:type="spellStart"/>
      <w:r w:rsidRPr="0025486C">
        <w:rPr>
          <w:noProof w:val="0"/>
          <w:u w:val="single"/>
          <w:lang w:eastAsia="ru-RU"/>
        </w:rPr>
        <w:t>MTender</w:t>
      </w:r>
      <w:proofErr w:type="spellEnd"/>
      <w:r w:rsidRPr="0025486C">
        <w:rPr>
          <w:b/>
          <w:noProof w:val="0"/>
          <w:lang w:eastAsia="ru-RU"/>
        </w:rPr>
        <w:t xml:space="preserve">________________________________                                                                                                              </w:t>
      </w:r>
      <w:r w:rsidRPr="0025486C">
        <w:rPr>
          <w:noProof w:val="0"/>
          <w:lang w:eastAsia="ru-RU"/>
        </w:rPr>
        <w:t>(SIA RSAP sau adresa deschiderii)</w:t>
      </w:r>
    </w:p>
    <w:p w14:paraId="3E24DC8E" w14:textId="77777777" w:rsidR="00A605F8" w:rsidRPr="0025486C" w:rsidRDefault="00A605F8" w:rsidP="00A605F8">
      <w:pPr>
        <w:shd w:val="clear" w:color="auto" w:fill="FFFFFF" w:themeFill="background1"/>
        <w:tabs>
          <w:tab w:val="right" w:pos="426"/>
        </w:tabs>
        <w:spacing w:before="120"/>
        <w:ind w:left="360"/>
        <w:rPr>
          <w:b/>
          <w:i/>
          <w:noProof w:val="0"/>
          <w:lang w:eastAsia="ru-RU"/>
        </w:rPr>
      </w:pPr>
      <w:r w:rsidRPr="0025486C">
        <w:rPr>
          <w:b/>
          <w:i/>
          <w:noProof w:val="0"/>
          <w:lang w:eastAsia="ru-RU"/>
        </w:rPr>
        <w:t>Ofertele întârziate vor fi respinse</w:t>
      </w:r>
    </w:p>
    <w:p w14:paraId="272E142C" w14:textId="77777777" w:rsidR="00A605F8" w:rsidRPr="0025486C" w:rsidRDefault="00A605F8" w:rsidP="00A605F8">
      <w:pPr>
        <w:numPr>
          <w:ilvl w:val="0"/>
          <w:numId w:val="23"/>
        </w:numPr>
        <w:shd w:val="clear" w:color="auto" w:fill="FFFFFF" w:themeFill="background1"/>
        <w:tabs>
          <w:tab w:val="right" w:pos="426"/>
        </w:tabs>
        <w:spacing w:before="120"/>
        <w:ind w:left="450" w:hanging="450"/>
        <w:rPr>
          <w:b/>
          <w:noProof w:val="0"/>
          <w:lang w:eastAsia="ru-RU"/>
        </w:rPr>
      </w:pPr>
      <w:r w:rsidRPr="0025486C">
        <w:rPr>
          <w:b/>
          <w:noProof w:val="0"/>
          <w:lang w:eastAsia="ru-RU"/>
        </w:rPr>
        <w:t xml:space="preserve">Persoanele autorizate să asiste la deschiderea ofertelor: </w:t>
      </w:r>
      <w:r w:rsidRPr="0025486C">
        <w:rPr>
          <w:b/>
          <w:noProof w:val="0"/>
          <w:lang w:eastAsia="ru-RU"/>
        </w:rPr>
        <w:br/>
      </w:r>
      <w:r w:rsidRPr="0025486C">
        <w:rPr>
          <w:b/>
          <w:i/>
          <w:noProof w:val="0"/>
          <w:lang w:eastAsia="ru-RU"/>
        </w:rPr>
        <w:t xml:space="preserve">Ofertanții sau reprezentanții acestora au dreptul să participe la deschiderea ofertelor, cu excepția cazului </w:t>
      </w:r>
      <w:proofErr w:type="spellStart"/>
      <w:r w:rsidRPr="0025486C">
        <w:rPr>
          <w:b/>
          <w:i/>
          <w:noProof w:val="0"/>
          <w:lang w:eastAsia="ru-RU"/>
        </w:rPr>
        <w:t>cînd</w:t>
      </w:r>
      <w:proofErr w:type="spellEnd"/>
      <w:r w:rsidRPr="0025486C">
        <w:rPr>
          <w:b/>
          <w:i/>
          <w:noProof w:val="0"/>
          <w:lang w:eastAsia="ru-RU"/>
        </w:rPr>
        <w:t xml:space="preserve"> ofertele au fost depuse prin SIA RSAP</w:t>
      </w:r>
      <w:r w:rsidRPr="0025486C">
        <w:rPr>
          <w:b/>
          <w:noProof w:val="0"/>
          <w:lang w:eastAsia="ru-RU"/>
        </w:rPr>
        <w:t>.</w:t>
      </w:r>
    </w:p>
    <w:p w14:paraId="2DC894A2" w14:textId="77777777" w:rsidR="00A605F8" w:rsidRPr="0025486C" w:rsidRDefault="00A605F8" w:rsidP="00A605F8">
      <w:pPr>
        <w:numPr>
          <w:ilvl w:val="0"/>
          <w:numId w:val="23"/>
        </w:numPr>
        <w:shd w:val="clear" w:color="auto" w:fill="FFFFFF" w:themeFill="background1"/>
        <w:tabs>
          <w:tab w:val="right" w:pos="426"/>
        </w:tabs>
        <w:spacing w:before="120"/>
        <w:ind w:left="450" w:hanging="450"/>
        <w:rPr>
          <w:b/>
          <w:noProof w:val="0"/>
          <w:lang w:eastAsia="ru-RU"/>
        </w:rPr>
      </w:pPr>
      <w:r w:rsidRPr="0025486C">
        <w:rPr>
          <w:b/>
          <w:noProof w:val="0"/>
          <w:lang w:eastAsia="ru-RU"/>
        </w:rPr>
        <w:t xml:space="preserve">Limba sau limbile în care trebuie redactate ofertele sau cererile de participare: </w:t>
      </w:r>
      <w:r w:rsidRPr="0025486C">
        <w:rPr>
          <w:noProof w:val="0"/>
          <w:u w:val="single"/>
          <w:lang w:eastAsia="ru-RU"/>
        </w:rPr>
        <w:t>de stat</w:t>
      </w:r>
      <w:r w:rsidRPr="0025486C">
        <w:rPr>
          <w:b/>
          <w:noProof w:val="0"/>
          <w:lang w:eastAsia="ru-RU"/>
        </w:rPr>
        <w:t>______</w:t>
      </w:r>
    </w:p>
    <w:p w14:paraId="02FACA9F" w14:textId="77777777" w:rsidR="00A605F8" w:rsidRPr="0025486C"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lastRenderedPageBreak/>
        <w:t>Respectivul contract se referă la un proiect și/sau program finanțat din fonduri ale Uniunii Europene: _____</w:t>
      </w:r>
      <w:r w:rsidRPr="0025486C">
        <w:rPr>
          <w:u w:val="single"/>
          <w:lang w:eastAsia="ru-RU"/>
        </w:rPr>
        <w:t xml:space="preserve"> Nu se aplică</w:t>
      </w:r>
      <w:r w:rsidRPr="0025486C">
        <w:rPr>
          <w:b/>
          <w:noProof w:val="0"/>
          <w:lang w:eastAsia="ru-RU"/>
        </w:rPr>
        <w:t>_____________________________________________</w:t>
      </w:r>
    </w:p>
    <w:p w14:paraId="6A3BD8FA" w14:textId="77777777" w:rsidR="00A605F8" w:rsidRPr="0025486C" w:rsidRDefault="00A605F8" w:rsidP="00A605F8">
      <w:pPr>
        <w:shd w:val="clear" w:color="auto" w:fill="FFFFFF" w:themeFill="background1"/>
        <w:tabs>
          <w:tab w:val="right" w:pos="426"/>
        </w:tabs>
        <w:ind w:left="1980"/>
        <w:contextualSpacing/>
        <w:jc w:val="center"/>
        <w:rPr>
          <w:noProof w:val="0"/>
          <w:sz w:val="20"/>
          <w:lang w:eastAsia="ru-RU"/>
        </w:rPr>
      </w:pPr>
      <w:r w:rsidRPr="0025486C">
        <w:rPr>
          <w:noProof w:val="0"/>
          <w:sz w:val="20"/>
          <w:lang w:eastAsia="ru-RU"/>
        </w:rPr>
        <w:t>(se specifică denumirea proiectului și/sau programului)</w:t>
      </w:r>
    </w:p>
    <w:p w14:paraId="14FFD6E7" w14:textId="77777777" w:rsidR="00A605F8" w:rsidRPr="0025486C" w:rsidRDefault="00A605F8" w:rsidP="00A605F8">
      <w:pPr>
        <w:numPr>
          <w:ilvl w:val="0"/>
          <w:numId w:val="23"/>
        </w:numPr>
        <w:shd w:val="clear" w:color="auto" w:fill="FFFFFF" w:themeFill="background1"/>
        <w:tabs>
          <w:tab w:val="right" w:pos="426"/>
        </w:tabs>
        <w:spacing w:before="120"/>
        <w:ind w:left="0" w:firstLine="0"/>
        <w:rPr>
          <w:b/>
          <w:noProof w:val="0"/>
          <w:lang w:eastAsia="ru-RU"/>
        </w:rPr>
      </w:pPr>
      <w:r w:rsidRPr="0025486C">
        <w:rPr>
          <w:b/>
          <w:noProof w:val="0"/>
          <w:lang w:eastAsia="ru-RU"/>
        </w:rPr>
        <w:t xml:space="preserve">Denumirea și adresa organismului competent de soluționare a contestațiilor: </w:t>
      </w:r>
    </w:p>
    <w:p w14:paraId="35E40B80" w14:textId="77777777" w:rsidR="00A605F8" w:rsidRPr="0025486C" w:rsidRDefault="00A605F8" w:rsidP="00A605F8">
      <w:pPr>
        <w:shd w:val="clear" w:color="auto" w:fill="FFFFFF" w:themeFill="background1"/>
        <w:tabs>
          <w:tab w:val="right" w:pos="426"/>
        </w:tabs>
        <w:ind w:left="450"/>
        <w:rPr>
          <w:b/>
          <w:i/>
          <w:noProof w:val="0"/>
          <w:lang w:eastAsia="ru-RU"/>
        </w:rPr>
      </w:pPr>
      <w:r w:rsidRPr="0025486C">
        <w:rPr>
          <w:b/>
          <w:i/>
          <w:noProof w:val="0"/>
          <w:lang w:eastAsia="ru-RU"/>
        </w:rPr>
        <w:t>Agenția Națională pentru Soluționarea Contestațiilor</w:t>
      </w:r>
    </w:p>
    <w:p w14:paraId="0899EE18" w14:textId="77777777" w:rsidR="00A605F8" w:rsidRPr="0025486C" w:rsidRDefault="00A605F8" w:rsidP="00A605F8">
      <w:pPr>
        <w:shd w:val="clear" w:color="auto" w:fill="FFFFFF" w:themeFill="background1"/>
        <w:tabs>
          <w:tab w:val="right" w:pos="426"/>
        </w:tabs>
        <w:ind w:left="450"/>
        <w:rPr>
          <w:b/>
          <w:i/>
          <w:noProof w:val="0"/>
          <w:lang w:eastAsia="ru-RU"/>
        </w:rPr>
      </w:pPr>
      <w:r w:rsidRPr="0025486C">
        <w:rPr>
          <w:b/>
          <w:i/>
          <w:noProof w:val="0"/>
          <w:lang w:eastAsia="ru-RU"/>
        </w:rPr>
        <w:t>Adresa: mun. Chișinău, bd. Ștefan cel Mare și Sfânt nr.124 (et.4), MD 2001;</w:t>
      </w:r>
    </w:p>
    <w:p w14:paraId="144FB1DD" w14:textId="77777777" w:rsidR="00A605F8" w:rsidRPr="0025486C" w:rsidRDefault="00A605F8" w:rsidP="00A605F8">
      <w:pPr>
        <w:shd w:val="clear" w:color="auto" w:fill="FFFFFF" w:themeFill="background1"/>
        <w:tabs>
          <w:tab w:val="right" w:pos="426"/>
        </w:tabs>
        <w:ind w:left="450"/>
        <w:rPr>
          <w:b/>
          <w:i/>
          <w:noProof w:val="0"/>
          <w:lang w:eastAsia="ru-RU"/>
        </w:rPr>
      </w:pPr>
      <w:r w:rsidRPr="0025486C">
        <w:rPr>
          <w:b/>
          <w:i/>
          <w:noProof w:val="0"/>
          <w:lang w:eastAsia="ru-RU"/>
        </w:rPr>
        <w:t>Tel/Fax/email:022-820 652, 022 820-651, contestatii@ansc.md</w:t>
      </w:r>
    </w:p>
    <w:p w14:paraId="50672607" w14:textId="77777777" w:rsidR="00A605F8" w:rsidRPr="0025486C" w:rsidRDefault="00A605F8" w:rsidP="00A605F8">
      <w:pPr>
        <w:numPr>
          <w:ilvl w:val="0"/>
          <w:numId w:val="23"/>
        </w:numPr>
        <w:shd w:val="clear" w:color="auto" w:fill="FFFFFF" w:themeFill="background1"/>
        <w:tabs>
          <w:tab w:val="right" w:pos="426"/>
        </w:tabs>
        <w:spacing w:before="120"/>
        <w:ind w:left="360"/>
        <w:rPr>
          <w:b/>
          <w:noProof w:val="0"/>
          <w:color w:val="000000" w:themeColor="text1"/>
          <w:lang w:eastAsia="ru-RU"/>
        </w:rPr>
      </w:pPr>
      <w:r w:rsidRPr="0025486C">
        <w:rPr>
          <w:b/>
          <w:noProof w:val="0"/>
          <w:lang w:eastAsia="ru-RU"/>
        </w:rPr>
        <w:t xml:space="preserve">Data (datele) și referința (referințele) publicărilor anterioare în Jurnalul Oficial al Uniunii Europene privind contractul (contractele) la care se referă anunțul respectiv (dacă este cazul): </w:t>
      </w:r>
      <w:r w:rsidRPr="0025486C">
        <w:rPr>
          <w:b/>
          <w:noProof w:val="0"/>
          <w:color w:val="000000" w:themeColor="text1"/>
          <w:lang w:eastAsia="ru-RU"/>
        </w:rPr>
        <w:t>__</w:t>
      </w:r>
      <w:r w:rsidRPr="0025486C">
        <w:rPr>
          <w:u w:val="single"/>
          <w:lang w:eastAsia="ru-RU"/>
        </w:rPr>
        <w:t xml:space="preserve"> Nu se aplică</w:t>
      </w:r>
      <w:r w:rsidRPr="0025486C">
        <w:rPr>
          <w:b/>
          <w:lang w:eastAsia="ru-RU"/>
        </w:rPr>
        <w:t xml:space="preserve"> </w:t>
      </w:r>
      <w:r w:rsidRPr="0025486C">
        <w:rPr>
          <w:b/>
          <w:noProof w:val="0"/>
          <w:color w:val="000000" w:themeColor="text1"/>
          <w:lang w:eastAsia="ru-RU"/>
        </w:rPr>
        <w:t>_</w:t>
      </w:r>
    </w:p>
    <w:p w14:paraId="202AC3F8" w14:textId="77777777" w:rsidR="00A605F8" w:rsidRPr="0025486C" w:rsidRDefault="00A605F8" w:rsidP="00A605F8">
      <w:pPr>
        <w:numPr>
          <w:ilvl w:val="0"/>
          <w:numId w:val="23"/>
        </w:numPr>
        <w:shd w:val="clear" w:color="auto" w:fill="FFFFFF" w:themeFill="background1"/>
        <w:tabs>
          <w:tab w:val="right" w:pos="426"/>
        </w:tabs>
        <w:spacing w:before="120"/>
        <w:ind w:left="360"/>
        <w:jc w:val="both"/>
        <w:rPr>
          <w:b/>
          <w:noProof w:val="0"/>
          <w:lang w:eastAsia="ru-RU"/>
        </w:rPr>
      </w:pPr>
      <w:r w:rsidRPr="0025486C">
        <w:rPr>
          <w:b/>
          <w:noProof w:val="0"/>
          <w:lang w:eastAsia="ru-RU"/>
        </w:rPr>
        <w:t>În cazul achizițiilor periodice, calendarul estimat pentru publicarea anunțurilor viitoare</w:t>
      </w:r>
      <w:r w:rsidRPr="0025486C">
        <w:rPr>
          <w:b/>
          <w:noProof w:val="0"/>
          <w:shd w:val="clear" w:color="auto" w:fill="FFFFFF" w:themeFill="background1"/>
          <w:lang w:eastAsia="ru-RU"/>
        </w:rPr>
        <w:t>:_____</w:t>
      </w:r>
      <w:r w:rsidRPr="0025486C">
        <w:rPr>
          <w:u w:val="single"/>
          <w:lang w:eastAsia="ru-RU"/>
        </w:rPr>
        <w:t xml:space="preserve"> Nu se aplică</w:t>
      </w:r>
      <w:r w:rsidRPr="0025486C">
        <w:rPr>
          <w:b/>
          <w:lang w:eastAsia="ru-RU"/>
        </w:rPr>
        <w:t xml:space="preserve"> </w:t>
      </w:r>
      <w:r w:rsidRPr="0025486C">
        <w:rPr>
          <w:b/>
          <w:noProof w:val="0"/>
          <w:shd w:val="clear" w:color="auto" w:fill="FFFFFF" w:themeFill="background1"/>
          <w:lang w:eastAsia="ru-RU"/>
        </w:rPr>
        <w:t>_______________________________________________________</w:t>
      </w:r>
    </w:p>
    <w:p w14:paraId="23ACCA60" w14:textId="77777777" w:rsidR="00A605F8" w:rsidRPr="0025486C" w:rsidRDefault="00A605F8" w:rsidP="00A605F8">
      <w:pPr>
        <w:numPr>
          <w:ilvl w:val="0"/>
          <w:numId w:val="23"/>
        </w:numPr>
        <w:shd w:val="clear" w:color="auto" w:fill="FFFFFF" w:themeFill="background1"/>
        <w:tabs>
          <w:tab w:val="right" w:pos="426"/>
        </w:tabs>
        <w:spacing w:before="120"/>
        <w:ind w:left="360"/>
        <w:jc w:val="both"/>
        <w:rPr>
          <w:b/>
          <w:noProof w:val="0"/>
          <w:lang w:eastAsia="ru-RU"/>
        </w:rPr>
      </w:pPr>
      <w:r w:rsidRPr="0025486C">
        <w:rPr>
          <w:b/>
          <w:noProof w:val="0"/>
          <w:lang w:eastAsia="ru-RU"/>
        </w:rPr>
        <w:t xml:space="preserve">Data publicării anunțului de intenție sau, după caz, precizarea că nu a fost publicat un astfel de </w:t>
      </w:r>
      <w:proofErr w:type="spellStart"/>
      <w:r w:rsidRPr="0025486C">
        <w:rPr>
          <w:b/>
          <w:noProof w:val="0"/>
          <w:shd w:val="clear" w:color="auto" w:fill="FFFFFF" w:themeFill="background1"/>
          <w:lang w:eastAsia="ru-RU"/>
        </w:rPr>
        <w:t>anunţ</w:t>
      </w:r>
      <w:proofErr w:type="spellEnd"/>
      <w:r w:rsidRPr="0025486C">
        <w:rPr>
          <w:b/>
          <w:noProof w:val="0"/>
          <w:shd w:val="clear" w:color="auto" w:fill="FFFFFF" w:themeFill="background1"/>
          <w:lang w:eastAsia="ru-RU"/>
        </w:rPr>
        <w:t>:______</w:t>
      </w:r>
      <w:r w:rsidRPr="0025486C">
        <w:rPr>
          <w:u w:val="single"/>
          <w:lang w:eastAsia="ru-RU"/>
        </w:rPr>
        <w:t xml:space="preserve"> </w:t>
      </w:r>
      <w:r>
        <w:rPr>
          <w:u w:val="single"/>
          <w:lang w:eastAsia="ru-RU"/>
        </w:rPr>
        <w:t>Buletinul nr.01 din 02 ianuarie 2026</w:t>
      </w:r>
      <w:r w:rsidRPr="0025486C">
        <w:rPr>
          <w:b/>
          <w:noProof w:val="0"/>
          <w:shd w:val="clear" w:color="auto" w:fill="FFFFFF" w:themeFill="background1"/>
          <w:lang w:eastAsia="ru-RU"/>
        </w:rPr>
        <w:t>_____________________</w:t>
      </w:r>
    </w:p>
    <w:p w14:paraId="36DC9114" w14:textId="77777777" w:rsidR="00A605F8" w:rsidRPr="0025486C" w:rsidRDefault="00A605F8" w:rsidP="00A605F8">
      <w:pPr>
        <w:numPr>
          <w:ilvl w:val="0"/>
          <w:numId w:val="23"/>
        </w:numPr>
        <w:shd w:val="clear" w:color="auto" w:fill="FFFFFF" w:themeFill="background1"/>
        <w:tabs>
          <w:tab w:val="right" w:pos="426"/>
        </w:tabs>
        <w:spacing w:before="120"/>
        <w:ind w:left="0" w:firstLine="0"/>
        <w:rPr>
          <w:b/>
          <w:noProof w:val="0"/>
          <w:lang w:eastAsia="ru-RU"/>
        </w:rPr>
      </w:pPr>
      <w:r w:rsidRPr="0025486C">
        <w:rPr>
          <w:b/>
          <w:noProof w:val="0"/>
          <w:lang w:eastAsia="ru-RU"/>
        </w:rPr>
        <w:t>Data transmiterii spre publicare a anunțului de participar</w:t>
      </w:r>
      <w:r w:rsidRPr="0025486C">
        <w:rPr>
          <w:b/>
          <w:noProof w:val="0"/>
          <w:shd w:val="clear" w:color="auto" w:fill="FFFFFF" w:themeFill="background1"/>
          <w:lang w:eastAsia="ru-RU"/>
        </w:rPr>
        <w:t>e:__</w:t>
      </w:r>
      <w:r>
        <w:rPr>
          <w:noProof w:val="0"/>
          <w:u w:val="single"/>
          <w:shd w:val="clear" w:color="auto" w:fill="FFFFFF" w:themeFill="background1"/>
          <w:lang w:eastAsia="ru-RU"/>
        </w:rPr>
        <w:t>12</w:t>
      </w:r>
      <w:r w:rsidRPr="0025486C">
        <w:rPr>
          <w:noProof w:val="0"/>
          <w:u w:val="single"/>
          <w:shd w:val="clear" w:color="auto" w:fill="FFFFFF" w:themeFill="background1"/>
          <w:lang w:eastAsia="ru-RU"/>
        </w:rPr>
        <w:t>.</w:t>
      </w:r>
      <w:r>
        <w:rPr>
          <w:noProof w:val="0"/>
          <w:u w:val="single"/>
          <w:shd w:val="clear" w:color="auto" w:fill="FFFFFF" w:themeFill="background1"/>
          <w:lang w:eastAsia="ru-RU"/>
        </w:rPr>
        <w:t>01</w:t>
      </w:r>
      <w:r w:rsidRPr="0025486C">
        <w:rPr>
          <w:noProof w:val="0"/>
          <w:u w:val="single"/>
          <w:shd w:val="clear" w:color="auto" w:fill="FFFFFF" w:themeFill="background1"/>
          <w:lang w:eastAsia="ru-RU"/>
        </w:rPr>
        <w:t>.202</w:t>
      </w:r>
      <w:r>
        <w:rPr>
          <w:noProof w:val="0"/>
          <w:u w:val="single"/>
          <w:shd w:val="clear" w:color="auto" w:fill="FFFFFF" w:themeFill="background1"/>
          <w:lang w:eastAsia="ru-RU"/>
        </w:rPr>
        <w:t>6</w:t>
      </w:r>
      <w:r w:rsidRPr="0025486C">
        <w:rPr>
          <w:b/>
          <w:noProof w:val="0"/>
          <w:shd w:val="clear" w:color="auto" w:fill="FFFFFF" w:themeFill="background1"/>
          <w:lang w:eastAsia="ru-RU"/>
        </w:rPr>
        <w:t>______________</w:t>
      </w:r>
    </w:p>
    <w:p w14:paraId="46B67BB1" w14:textId="77777777" w:rsidR="00A605F8" w:rsidRPr="0025486C" w:rsidRDefault="00A605F8" w:rsidP="00A605F8">
      <w:pPr>
        <w:numPr>
          <w:ilvl w:val="0"/>
          <w:numId w:val="23"/>
        </w:numPr>
        <w:shd w:val="clear" w:color="auto" w:fill="FFFFFF" w:themeFill="background1"/>
        <w:tabs>
          <w:tab w:val="right" w:pos="426"/>
        </w:tabs>
        <w:spacing w:before="120"/>
        <w:ind w:left="0" w:firstLine="0"/>
        <w:rPr>
          <w:b/>
          <w:noProof w:val="0"/>
          <w:lang w:eastAsia="ru-RU"/>
        </w:rPr>
      </w:pPr>
      <w:r w:rsidRPr="0025486C">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A605F8" w:rsidRPr="0025486C" w14:paraId="525465F1" w14:textId="77777777" w:rsidTr="00600248">
        <w:tc>
          <w:tcPr>
            <w:tcW w:w="0" w:type="auto"/>
            <w:shd w:val="clear" w:color="auto" w:fill="FFFFFF" w:themeFill="background1"/>
          </w:tcPr>
          <w:p w14:paraId="61B3FD74" w14:textId="77777777" w:rsidR="00A605F8" w:rsidRPr="0025486C" w:rsidRDefault="00A605F8" w:rsidP="00600248">
            <w:pPr>
              <w:shd w:val="clear" w:color="auto" w:fill="FFFFFF" w:themeFill="background1"/>
              <w:tabs>
                <w:tab w:val="right" w:pos="426"/>
              </w:tabs>
              <w:rPr>
                <w:b/>
                <w:noProof w:val="0"/>
                <w:lang w:eastAsia="ru-RU"/>
              </w:rPr>
            </w:pPr>
            <w:r w:rsidRPr="0025486C">
              <w:rPr>
                <w:b/>
                <w:noProof w:val="0"/>
                <w:lang w:eastAsia="ru-RU"/>
              </w:rPr>
              <w:t>Denumirea instrumentului electronic</w:t>
            </w:r>
          </w:p>
        </w:tc>
        <w:tc>
          <w:tcPr>
            <w:tcW w:w="0" w:type="auto"/>
            <w:shd w:val="clear" w:color="auto" w:fill="FFFFFF" w:themeFill="background1"/>
          </w:tcPr>
          <w:p w14:paraId="510F4845" w14:textId="77777777" w:rsidR="00A605F8" w:rsidRPr="0025486C" w:rsidRDefault="00A605F8" w:rsidP="00600248">
            <w:pPr>
              <w:shd w:val="clear" w:color="auto" w:fill="FFFFFF" w:themeFill="background1"/>
              <w:tabs>
                <w:tab w:val="right" w:pos="426"/>
              </w:tabs>
              <w:rPr>
                <w:b/>
                <w:noProof w:val="0"/>
                <w:lang w:eastAsia="ru-RU"/>
              </w:rPr>
            </w:pPr>
            <w:r w:rsidRPr="0025486C">
              <w:rPr>
                <w:b/>
                <w:noProof w:val="0"/>
                <w:lang w:eastAsia="ru-RU"/>
              </w:rPr>
              <w:t>Se va utiliza/accepta sau nu</w:t>
            </w:r>
          </w:p>
        </w:tc>
      </w:tr>
      <w:tr w:rsidR="00A605F8" w:rsidRPr="0025486C" w14:paraId="3C5EBB6A" w14:textId="77777777" w:rsidTr="00600248">
        <w:tc>
          <w:tcPr>
            <w:tcW w:w="0" w:type="auto"/>
            <w:shd w:val="clear" w:color="auto" w:fill="FFFFFF" w:themeFill="background1"/>
          </w:tcPr>
          <w:p w14:paraId="0AD7B774" w14:textId="77777777" w:rsidR="00A605F8" w:rsidRPr="0025486C" w:rsidRDefault="00A605F8" w:rsidP="00600248">
            <w:pPr>
              <w:shd w:val="clear" w:color="auto" w:fill="FFFFFF" w:themeFill="background1"/>
              <w:tabs>
                <w:tab w:val="right" w:pos="426"/>
              </w:tabs>
              <w:rPr>
                <w:noProof w:val="0"/>
                <w:lang w:eastAsia="ru-RU"/>
              </w:rPr>
            </w:pPr>
            <w:r w:rsidRPr="0025486C">
              <w:rPr>
                <w:noProof w:val="0"/>
                <w:lang w:eastAsia="ru-RU"/>
              </w:rPr>
              <w:t>Depunerea electronică a ofertelor sau a cererilor de participare</w:t>
            </w:r>
          </w:p>
        </w:tc>
        <w:tc>
          <w:tcPr>
            <w:tcW w:w="0" w:type="auto"/>
            <w:shd w:val="clear" w:color="auto" w:fill="FFFFFF" w:themeFill="background1"/>
          </w:tcPr>
          <w:p w14:paraId="10A59C02" w14:textId="77777777" w:rsidR="00A605F8" w:rsidRPr="0025486C" w:rsidRDefault="00A605F8" w:rsidP="00600248">
            <w:pPr>
              <w:shd w:val="clear" w:color="auto" w:fill="FFFFFF" w:themeFill="background1"/>
              <w:tabs>
                <w:tab w:val="right" w:pos="426"/>
              </w:tabs>
              <w:jc w:val="center"/>
              <w:rPr>
                <w:noProof w:val="0"/>
                <w:lang w:eastAsia="ru-RU"/>
              </w:rPr>
            </w:pPr>
            <w:r w:rsidRPr="0025486C">
              <w:rPr>
                <w:noProof w:val="0"/>
                <w:lang w:eastAsia="ru-RU"/>
              </w:rPr>
              <w:t>DA</w:t>
            </w:r>
          </w:p>
        </w:tc>
      </w:tr>
      <w:tr w:rsidR="00A605F8" w:rsidRPr="0025486C" w14:paraId="76EED1C6" w14:textId="77777777" w:rsidTr="00600248">
        <w:tc>
          <w:tcPr>
            <w:tcW w:w="0" w:type="auto"/>
            <w:shd w:val="clear" w:color="auto" w:fill="FFFFFF" w:themeFill="background1"/>
          </w:tcPr>
          <w:p w14:paraId="19489E50" w14:textId="77777777" w:rsidR="00A605F8" w:rsidRPr="0025486C" w:rsidRDefault="00A605F8" w:rsidP="00600248">
            <w:pPr>
              <w:shd w:val="clear" w:color="auto" w:fill="FFFFFF" w:themeFill="background1"/>
              <w:tabs>
                <w:tab w:val="right" w:pos="426"/>
              </w:tabs>
              <w:rPr>
                <w:noProof w:val="0"/>
                <w:lang w:eastAsia="ru-RU"/>
              </w:rPr>
            </w:pPr>
            <w:r w:rsidRPr="0025486C">
              <w:rPr>
                <w:noProof w:val="0"/>
                <w:lang w:eastAsia="ru-RU"/>
              </w:rPr>
              <w:t>Sistemul de comenzi electronice</w:t>
            </w:r>
          </w:p>
        </w:tc>
        <w:tc>
          <w:tcPr>
            <w:tcW w:w="0" w:type="auto"/>
            <w:shd w:val="clear" w:color="auto" w:fill="FFFFFF" w:themeFill="background1"/>
          </w:tcPr>
          <w:p w14:paraId="11EE1D82" w14:textId="77777777" w:rsidR="00A605F8" w:rsidRPr="0025486C" w:rsidRDefault="00A605F8" w:rsidP="00600248">
            <w:pPr>
              <w:shd w:val="clear" w:color="auto" w:fill="FFFFFF" w:themeFill="background1"/>
              <w:tabs>
                <w:tab w:val="right" w:pos="426"/>
              </w:tabs>
              <w:jc w:val="center"/>
              <w:rPr>
                <w:noProof w:val="0"/>
                <w:lang w:eastAsia="ru-RU"/>
              </w:rPr>
            </w:pPr>
            <w:r w:rsidRPr="0025486C">
              <w:rPr>
                <w:noProof w:val="0"/>
                <w:lang w:eastAsia="ru-RU"/>
              </w:rPr>
              <w:t>DA</w:t>
            </w:r>
          </w:p>
        </w:tc>
      </w:tr>
      <w:tr w:rsidR="00A605F8" w:rsidRPr="0025486C" w14:paraId="7D7A386B" w14:textId="77777777" w:rsidTr="00600248">
        <w:tc>
          <w:tcPr>
            <w:tcW w:w="0" w:type="auto"/>
            <w:shd w:val="clear" w:color="auto" w:fill="FFFFFF" w:themeFill="background1"/>
          </w:tcPr>
          <w:p w14:paraId="42F2990F" w14:textId="77777777" w:rsidR="00A605F8" w:rsidRPr="0025486C" w:rsidRDefault="00A605F8" w:rsidP="00600248">
            <w:pPr>
              <w:shd w:val="clear" w:color="auto" w:fill="FFFFFF" w:themeFill="background1"/>
              <w:tabs>
                <w:tab w:val="right" w:pos="426"/>
              </w:tabs>
              <w:rPr>
                <w:noProof w:val="0"/>
                <w:lang w:eastAsia="ru-RU"/>
              </w:rPr>
            </w:pPr>
            <w:r w:rsidRPr="0025486C">
              <w:rPr>
                <w:noProof w:val="0"/>
                <w:lang w:eastAsia="ru-RU"/>
              </w:rPr>
              <w:t>Facturarea electronică</w:t>
            </w:r>
          </w:p>
        </w:tc>
        <w:tc>
          <w:tcPr>
            <w:tcW w:w="0" w:type="auto"/>
            <w:shd w:val="clear" w:color="auto" w:fill="FFFFFF" w:themeFill="background1"/>
          </w:tcPr>
          <w:p w14:paraId="6FE69F4D" w14:textId="77777777" w:rsidR="00A605F8" w:rsidRPr="0025486C" w:rsidRDefault="00A605F8" w:rsidP="00600248">
            <w:pPr>
              <w:jc w:val="center"/>
            </w:pPr>
            <w:r w:rsidRPr="0025486C">
              <w:rPr>
                <w:noProof w:val="0"/>
                <w:lang w:eastAsia="ru-RU"/>
              </w:rPr>
              <w:t>DA</w:t>
            </w:r>
          </w:p>
        </w:tc>
      </w:tr>
      <w:tr w:rsidR="00A605F8" w:rsidRPr="0025486C" w14:paraId="58EFD0F7" w14:textId="77777777" w:rsidTr="00600248">
        <w:trPr>
          <w:trHeight w:val="77"/>
        </w:trPr>
        <w:tc>
          <w:tcPr>
            <w:tcW w:w="0" w:type="auto"/>
            <w:shd w:val="clear" w:color="auto" w:fill="FFFFFF" w:themeFill="background1"/>
          </w:tcPr>
          <w:p w14:paraId="54D34CFE" w14:textId="77777777" w:rsidR="00A605F8" w:rsidRPr="0025486C" w:rsidRDefault="00A605F8" w:rsidP="00600248">
            <w:pPr>
              <w:shd w:val="clear" w:color="auto" w:fill="FFFFFF" w:themeFill="background1"/>
              <w:tabs>
                <w:tab w:val="right" w:pos="426"/>
              </w:tabs>
              <w:rPr>
                <w:noProof w:val="0"/>
                <w:lang w:eastAsia="ru-RU"/>
              </w:rPr>
            </w:pPr>
            <w:r w:rsidRPr="0025486C">
              <w:rPr>
                <w:noProof w:val="0"/>
                <w:lang w:eastAsia="ru-RU"/>
              </w:rPr>
              <w:t>Plățile electronice</w:t>
            </w:r>
          </w:p>
        </w:tc>
        <w:tc>
          <w:tcPr>
            <w:tcW w:w="0" w:type="auto"/>
            <w:shd w:val="clear" w:color="auto" w:fill="FFFFFF" w:themeFill="background1"/>
          </w:tcPr>
          <w:p w14:paraId="493D8A4F" w14:textId="77777777" w:rsidR="00A605F8" w:rsidRPr="0025486C" w:rsidRDefault="00A605F8" w:rsidP="00600248">
            <w:pPr>
              <w:jc w:val="center"/>
            </w:pPr>
            <w:r w:rsidRPr="0025486C">
              <w:rPr>
                <w:noProof w:val="0"/>
                <w:lang w:eastAsia="ru-RU"/>
              </w:rPr>
              <w:t>DA</w:t>
            </w:r>
          </w:p>
        </w:tc>
      </w:tr>
    </w:tbl>
    <w:p w14:paraId="03306C86" w14:textId="77777777" w:rsidR="00A605F8" w:rsidRPr="0025486C" w:rsidRDefault="00A605F8" w:rsidP="00A605F8">
      <w:pPr>
        <w:numPr>
          <w:ilvl w:val="0"/>
          <w:numId w:val="23"/>
        </w:numPr>
        <w:shd w:val="clear" w:color="auto" w:fill="FFFFFF" w:themeFill="background1"/>
        <w:tabs>
          <w:tab w:val="right" w:pos="426"/>
        </w:tabs>
        <w:spacing w:before="120"/>
        <w:ind w:left="360"/>
        <w:rPr>
          <w:b/>
          <w:noProof w:val="0"/>
          <w:lang w:eastAsia="ru-RU"/>
        </w:rPr>
      </w:pPr>
      <w:r w:rsidRPr="0025486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5486C">
        <w:rPr>
          <w:b/>
          <w:noProof w:val="0"/>
          <w:shd w:val="clear" w:color="auto" w:fill="FFFFFF" w:themeFill="background1"/>
          <w:lang w:eastAsia="ru-RU"/>
        </w:rPr>
        <w:t>_____</w:t>
      </w:r>
      <w:r w:rsidRPr="0025486C">
        <w:rPr>
          <w:noProof w:val="0"/>
          <w:u w:val="single"/>
          <w:shd w:val="clear" w:color="auto" w:fill="FFFFFF" w:themeFill="background1"/>
          <w:lang w:eastAsia="ru-RU"/>
        </w:rPr>
        <w:t>NU</w:t>
      </w:r>
      <w:r w:rsidRPr="0025486C">
        <w:rPr>
          <w:b/>
          <w:noProof w:val="0"/>
          <w:shd w:val="clear" w:color="auto" w:fill="FFFFFF" w:themeFill="background1"/>
          <w:lang w:eastAsia="ru-RU"/>
        </w:rPr>
        <w:t>______________________________</w:t>
      </w:r>
    </w:p>
    <w:p w14:paraId="73C00D85" w14:textId="77777777" w:rsidR="00A605F8" w:rsidRPr="0025486C" w:rsidRDefault="00A605F8" w:rsidP="00A605F8">
      <w:pPr>
        <w:shd w:val="clear" w:color="auto" w:fill="FFFFFF" w:themeFill="background1"/>
        <w:tabs>
          <w:tab w:val="right" w:pos="426"/>
        </w:tabs>
        <w:spacing w:before="120"/>
        <w:rPr>
          <w:b/>
          <w:noProof w:val="0"/>
          <w:lang w:eastAsia="ru-RU"/>
        </w:rPr>
      </w:pPr>
      <w:r w:rsidRPr="0025486C">
        <w:rPr>
          <w:b/>
          <w:noProof w:val="0"/>
          <w:shd w:val="clear" w:color="auto" w:fill="FFFFFF" w:themeFill="background1"/>
          <w:lang w:eastAsia="ru-RU"/>
        </w:rPr>
        <w:t xml:space="preserve">                                                                 </w:t>
      </w:r>
      <w:r w:rsidRPr="0025486C">
        <w:rPr>
          <w:noProof w:val="0"/>
          <w:sz w:val="20"/>
          <w:lang w:eastAsia="ru-RU"/>
        </w:rPr>
        <w:t>(se specifică da sau nu)</w:t>
      </w:r>
    </w:p>
    <w:p w14:paraId="29D3940B" w14:textId="77777777" w:rsidR="00A605F8" w:rsidRPr="0046310C" w:rsidRDefault="00A605F8" w:rsidP="00A605F8">
      <w:pPr>
        <w:shd w:val="clear" w:color="auto" w:fill="FFFFFF" w:themeFill="background1"/>
        <w:tabs>
          <w:tab w:val="right" w:pos="426"/>
        </w:tabs>
        <w:spacing w:before="120" w:after="120"/>
        <w:ind w:left="360"/>
        <w:rPr>
          <w:u w:val="single"/>
        </w:rPr>
      </w:pPr>
      <w:r w:rsidRPr="0046310C">
        <w:rPr>
          <w:b/>
          <w:noProof w:val="0"/>
          <w:lang w:eastAsia="ru-RU"/>
        </w:rPr>
        <w:t xml:space="preserve">Alte informații relevante: </w:t>
      </w:r>
      <w:r w:rsidRPr="0046310C">
        <w:rPr>
          <w:noProof w:val="0"/>
          <w:u w:val="single"/>
          <w:shd w:val="clear" w:color="auto" w:fill="FFFFFF" w:themeFill="background1"/>
          <w:lang w:eastAsia="ru-RU"/>
        </w:rPr>
        <w:t xml:space="preserve"> </w:t>
      </w:r>
      <w:r w:rsidRPr="0046310C">
        <w:rPr>
          <w:u w:val="single"/>
        </w:rPr>
        <w:t>a) Documente obligatorii la depunere:</w:t>
      </w:r>
    </w:p>
    <w:p w14:paraId="34E3239E" w14:textId="77777777" w:rsidR="00A605F8" w:rsidRPr="0025486C" w:rsidRDefault="00A605F8" w:rsidP="00A605F8">
      <w:pPr>
        <w:pStyle w:val="Listparagraf"/>
        <w:numPr>
          <w:ilvl w:val="0"/>
          <w:numId w:val="39"/>
        </w:numPr>
      </w:pPr>
      <w:proofErr w:type="spellStart"/>
      <w:r w:rsidRPr="0025486C">
        <w:t>Cerere</w:t>
      </w:r>
      <w:proofErr w:type="spellEnd"/>
      <w:r w:rsidRPr="0025486C">
        <w:t xml:space="preserve"> de participate la </w:t>
      </w:r>
      <w:proofErr w:type="spellStart"/>
      <w:r w:rsidRPr="0025486C">
        <w:t>procedura</w:t>
      </w:r>
      <w:proofErr w:type="spellEnd"/>
      <w:r w:rsidRPr="0025486C">
        <w:t xml:space="preserve"> de </w:t>
      </w:r>
      <w:proofErr w:type="spellStart"/>
      <w:r w:rsidRPr="0025486C">
        <w:t>achiziție</w:t>
      </w:r>
      <w:proofErr w:type="spellEnd"/>
    </w:p>
    <w:p w14:paraId="08DA3207" w14:textId="77777777" w:rsidR="00A605F8" w:rsidRPr="0025486C" w:rsidRDefault="00A605F8" w:rsidP="00A605F8">
      <w:pPr>
        <w:pStyle w:val="Listparagraf"/>
        <w:numPr>
          <w:ilvl w:val="0"/>
          <w:numId w:val="39"/>
        </w:numPr>
      </w:pPr>
      <w:proofErr w:type="spellStart"/>
      <w:r w:rsidRPr="0025486C">
        <w:t>Scrisoare</w:t>
      </w:r>
      <w:proofErr w:type="spellEnd"/>
      <w:r w:rsidRPr="0025486C">
        <w:t xml:space="preserve"> de </w:t>
      </w:r>
      <w:proofErr w:type="spellStart"/>
      <w:r w:rsidRPr="0025486C">
        <w:t>garanție</w:t>
      </w:r>
      <w:proofErr w:type="spellEnd"/>
      <w:r w:rsidRPr="0025486C">
        <w:t xml:space="preserve"> </w:t>
      </w:r>
      <w:proofErr w:type="spellStart"/>
      <w:r w:rsidRPr="0025486C">
        <w:t>bancară</w:t>
      </w:r>
      <w:proofErr w:type="spellEnd"/>
      <w:r w:rsidRPr="0025486C">
        <w:t xml:space="preserve"> – </w:t>
      </w:r>
      <w:proofErr w:type="spellStart"/>
      <w:r w:rsidRPr="0025486C">
        <w:t>pentru</w:t>
      </w:r>
      <w:proofErr w:type="spellEnd"/>
      <w:r w:rsidRPr="0025486C">
        <w:t xml:space="preserve"> </w:t>
      </w:r>
      <w:proofErr w:type="spellStart"/>
      <w:r w:rsidRPr="0025486C">
        <w:t>oferta</w:t>
      </w:r>
      <w:proofErr w:type="spellEnd"/>
      <w:r w:rsidRPr="0025486C">
        <w:t xml:space="preserve"> (1 % din </w:t>
      </w:r>
      <w:proofErr w:type="spellStart"/>
      <w:r w:rsidRPr="0025486C">
        <w:t>valoarea</w:t>
      </w:r>
      <w:proofErr w:type="spellEnd"/>
      <w:r w:rsidRPr="0025486C">
        <w:t xml:space="preserve"> </w:t>
      </w:r>
      <w:proofErr w:type="spellStart"/>
      <w:r w:rsidRPr="0025486C">
        <w:t>ofertei</w:t>
      </w:r>
      <w:proofErr w:type="spellEnd"/>
      <w:r w:rsidRPr="0025486C">
        <w:t xml:space="preserve"> </w:t>
      </w:r>
      <w:proofErr w:type="spellStart"/>
      <w:r w:rsidRPr="0025486C">
        <w:t>fără</w:t>
      </w:r>
      <w:proofErr w:type="spellEnd"/>
      <w:r w:rsidRPr="0025486C">
        <w:t xml:space="preserve"> TVA,)</w:t>
      </w:r>
    </w:p>
    <w:p w14:paraId="35BDF0EA" w14:textId="77777777" w:rsidR="00A605F8" w:rsidRPr="0025486C" w:rsidRDefault="00A605F8" w:rsidP="00A605F8">
      <w:pPr>
        <w:pStyle w:val="Listparagraf"/>
        <w:numPr>
          <w:ilvl w:val="0"/>
          <w:numId w:val="39"/>
        </w:numPr>
      </w:pPr>
      <w:proofErr w:type="spellStart"/>
      <w:r w:rsidRPr="0025486C">
        <w:t>Specificații</w:t>
      </w:r>
      <w:proofErr w:type="spellEnd"/>
      <w:r w:rsidRPr="0025486C">
        <w:t xml:space="preserve"> </w:t>
      </w:r>
      <w:proofErr w:type="spellStart"/>
      <w:r w:rsidRPr="0025486C">
        <w:t>tehnice</w:t>
      </w:r>
      <w:proofErr w:type="spellEnd"/>
      <w:r w:rsidRPr="0025486C">
        <w:t xml:space="preserve"> (Conform </w:t>
      </w:r>
      <w:proofErr w:type="spellStart"/>
      <w:r w:rsidRPr="0025486C">
        <w:t>caietului</w:t>
      </w:r>
      <w:proofErr w:type="spellEnd"/>
      <w:r w:rsidRPr="0025486C">
        <w:t xml:space="preserve"> de </w:t>
      </w:r>
      <w:proofErr w:type="spellStart"/>
      <w:r w:rsidRPr="0025486C">
        <w:t>sarcini</w:t>
      </w:r>
      <w:proofErr w:type="spellEnd"/>
      <w:r w:rsidRPr="0025486C">
        <w:t>/</w:t>
      </w:r>
      <w:proofErr w:type="spellStart"/>
      <w:r w:rsidRPr="0025486C">
        <w:t>termenilor</w:t>
      </w:r>
      <w:proofErr w:type="spellEnd"/>
      <w:r w:rsidRPr="0025486C">
        <w:t xml:space="preserve"> de </w:t>
      </w:r>
      <w:proofErr w:type="spellStart"/>
      <w:r w:rsidRPr="0025486C">
        <w:t>referință</w:t>
      </w:r>
      <w:proofErr w:type="spellEnd"/>
      <w:r w:rsidRPr="0025486C">
        <w:t xml:space="preserve"> (se </w:t>
      </w:r>
      <w:proofErr w:type="spellStart"/>
      <w:r w:rsidRPr="0025486C">
        <w:t>anexează</w:t>
      </w:r>
      <w:proofErr w:type="spellEnd"/>
      <w:r w:rsidRPr="0025486C">
        <w:t xml:space="preserve"> </w:t>
      </w:r>
      <w:proofErr w:type="spellStart"/>
      <w:r w:rsidRPr="0025486C">
        <w:t>termenii</w:t>
      </w:r>
      <w:proofErr w:type="spellEnd"/>
      <w:r w:rsidRPr="0025486C">
        <w:t xml:space="preserve"> de </w:t>
      </w:r>
      <w:proofErr w:type="spellStart"/>
      <w:r w:rsidRPr="0025486C">
        <w:t>referință</w:t>
      </w:r>
      <w:proofErr w:type="spellEnd"/>
      <w:r w:rsidRPr="0025486C">
        <w:t>)</w:t>
      </w:r>
    </w:p>
    <w:p w14:paraId="52D00797" w14:textId="77777777" w:rsidR="00A605F8" w:rsidRPr="0025486C" w:rsidRDefault="00A605F8" w:rsidP="00A605F8">
      <w:pPr>
        <w:pStyle w:val="Listparagraf"/>
        <w:numPr>
          <w:ilvl w:val="0"/>
          <w:numId w:val="39"/>
        </w:numPr>
      </w:pPr>
      <w:proofErr w:type="spellStart"/>
      <w:r w:rsidRPr="0025486C">
        <w:t>Specificație</w:t>
      </w:r>
      <w:proofErr w:type="spellEnd"/>
      <w:r w:rsidRPr="0025486C">
        <w:t xml:space="preserve"> de </w:t>
      </w:r>
      <w:proofErr w:type="spellStart"/>
      <w:r w:rsidRPr="0025486C">
        <w:t>preț</w:t>
      </w:r>
      <w:proofErr w:type="spellEnd"/>
    </w:p>
    <w:p w14:paraId="11C009BE" w14:textId="77777777" w:rsidR="00A605F8" w:rsidRPr="0025486C" w:rsidRDefault="00A605F8" w:rsidP="00A605F8">
      <w:pPr>
        <w:pStyle w:val="Listparagraf"/>
        <w:numPr>
          <w:ilvl w:val="0"/>
          <w:numId w:val="39"/>
        </w:numPr>
      </w:pPr>
      <w:proofErr w:type="spellStart"/>
      <w:r w:rsidRPr="0025486C">
        <w:t>Declaraţie</w:t>
      </w:r>
      <w:proofErr w:type="spellEnd"/>
      <w:r w:rsidRPr="0025486C">
        <w:t xml:space="preserve"> </w:t>
      </w:r>
      <w:proofErr w:type="spellStart"/>
      <w:r w:rsidRPr="0025486C">
        <w:t>privind</w:t>
      </w:r>
      <w:proofErr w:type="spellEnd"/>
      <w:r w:rsidRPr="0025486C">
        <w:t xml:space="preserve"> </w:t>
      </w:r>
      <w:proofErr w:type="spellStart"/>
      <w:r w:rsidRPr="0025486C">
        <w:t>valabilitatea</w:t>
      </w:r>
      <w:proofErr w:type="spellEnd"/>
      <w:r w:rsidRPr="0025486C">
        <w:t xml:space="preserve"> </w:t>
      </w:r>
      <w:proofErr w:type="spellStart"/>
      <w:r w:rsidRPr="0025486C">
        <w:t>ofertei</w:t>
      </w:r>
      <w:proofErr w:type="spellEnd"/>
    </w:p>
    <w:p w14:paraId="0F42885B" w14:textId="77777777" w:rsidR="00A605F8" w:rsidRPr="0025486C" w:rsidRDefault="00A605F8" w:rsidP="00A605F8">
      <w:pPr>
        <w:pStyle w:val="Listparagraf"/>
        <w:numPr>
          <w:ilvl w:val="0"/>
          <w:numId w:val="39"/>
        </w:numPr>
      </w:pPr>
      <w:proofErr w:type="spellStart"/>
      <w:r w:rsidRPr="0025486C">
        <w:t>Documentul</w:t>
      </w:r>
      <w:proofErr w:type="spellEnd"/>
      <w:r w:rsidRPr="0025486C">
        <w:t xml:space="preserve"> </w:t>
      </w:r>
      <w:proofErr w:type="spellStart"/>
      <w:r w:rsidRPr="0025486C">
        <w:t>Unic</w:t>
      </w:r>
      <w:proofErr w:type="spellEnd"/>
      <w:r w:rsidRPr="0025486C">
        <w:t xml:space="preserve"> de </w:t>
      </w:r>
      <w:proofErr w:type="spellStart"/>
      <w:r w:rsidRPr="0025486C">
        <w:t>Achiziții</w:t>
      </w:r>
      <w:proofErr w:type="spellEnd"/>
      <w:r w:rsidRPr="0025486C">
        <w:t xml:space="preserve"> European (DUAE)</w:t>
      </w:r>
    </w:p>
    <w:p w14:paraId="0675C5BB" w14:textId="77777777" w:rsidR="00A605F8" w:rsidRPr="0025486C" w:rsidRDefault="00A605F8" w:rsidP="00A605F8">
      <w:pPr>
        <w:pStyle w:val="Listparagraf"/>
        <w:numPr>
          <w:ilvl w:val="0"/>
          <w:numId w:val="0"/>
        </w:numPr>
        <w:shd w:val="clear" w:color="auto" w:fill="FFFFFF" w:themeFill="background1"/>
        <w:spacing w:before="120" w:after="120"/>
        <w:ind w:left="360"/>
        <w:rPr>
          <w:u w:val="single"/>
          <w:lang w:val="ro-RO"/>
        </w:rPr>
      </w:pPr>
      <w:r w:rsidRPr="0025486C">
        <w:rPr>
          <w:u w:val="single"/>
          <w:lang w:val="ro-RO"/>
        </w:rPr>
        <w:t xml:space="preserve">b) La discreția operatorilor economici, poate fi depus tot setul de documente privind criteriile și cerințele de participare. </w:t>
      </w:r>
    </w:p>
    <w:p w14:paraId="6F2F5306" w14:textId="77777777" w:rsidR="00A605F8" w:rsidRDefault="00A605F8" w:rsidP="00A605F8">
      <w:pPr>
        <w:pStyle w:val="Listparagraf"/>
        <w:numPr>
          <w:ilvl w:val="0"/>
          <w:numId w:val="0"/>
        </w:numPr>
        <w:shd w:val="clear" w:color="auto" w:fill="FFFFFF" w:themeFill="background1"/>
        <w:spacing w:before="120" w:after="120"/>
        <w:ind w:left="360"/>
        <w:rPr>
          <w:u w:val="single"/>
          <w:lang w:val="ro-RO"/>
        </w:rPr>
      </w:pPr>
      <w:r w:rsidRPr="0025486C">
        <w:rPr>
          <w:u w:val="single"/>
          <w:lang w:val="ro-RO"/>
        </w:rPr>
        <w:t>c) Oferta scrisă va fi semnată în format electronic, de către administratorul companiei indicat in Extrasul Registrului de Stat al persoanelor juridice sau de către persoana împuternicită, în cazul delegării sau împuternicirii persoanei, la oferta se anexează actul/documentul de împuternicire și se prezinta conform cerințelor expuse.</w:t>
      </w:r>
    </w:p>
    <w:p w14:paraId="059100F3" w14:textId="77777777" w:rsidR="00A605F8" w:rsidRDefault="00A605F8" w:rsidP="00A605F8">
      <w:pPr>
        <w:pStyle w:val="Listparagraf"/>
        <w:numPr>
          <w:ilvl w:val="0"/>
          <w:numId w:val="0"/>
        </w:numPr>
        <w:shd w:val="clear" w:color="auto" w:fill="FFFFFF" w:themeFill="background1"/>
        <w:spacing w:before="120" w:after="120"/>
        <w:ind w:left="360"/>
        <w:rPr>
          <w:u w:val="single"/>
          <w:lang w:val="ro-RO"/>
        </w:rPr>
      </w:pPr>
    </w:p>
    <w:p w14:paraId="26DE0FD1" w14:textId="77777777" w:rsidR="00A605F8" w:rsidRPr="0046310C" w:rsidRDefault="00A605F8" w:rsidP="00A605F8">
      <w:pPr>
        <w:rPr>
          <w:b/>
        </w:rPr>
      </w:pPr>
      <w:r w:rsidRPr="0025486C">
        <w:rPr>
          <w:b/>
          <w:noProof w:val="0"/>
          <w:lang w:eastAsia="ru-RU"/>
        </w:rPr>
        <w:t xml:space="preserve">Conducătorul grupului de lucru:  </w:t>
      </w:r>
      <w:r w:rsidRPr="0025486C">
        <w:rPr>
          <w:b/>
        </w:rPr>
        <w:t>Vadim ROȘCA           /________________/               L.Ș.</w:t>
      </w:r>
    </w:p>
    <w:p w14:paraId="7D98D05A" w14:textId="2C127302" w:rsidR="00223F89" w:rsidRPr="00A605F8" w:rsidRDefault="00223F89" w:rsidP="002A6E99">
      <w:pPr>
        <w:pStyle w:val="Style3"/>
        <w:tabs>
          <w:tab w:val="left" w:pos="567"/>
        </w:tabs>
        <w:spacing w:before="0" w:beforeAutospacing="0" w:after="0"/>
        <w:ind w:left="0" w:firstLine="0"/>
        <w:jc w:val="center"/>
        <w:rPr>
          <w:rFonts w:eastAsia="PMingLiU"/>
          <w:lang w:val="ro-RO" w:eastAsia="zh-CN"/>
        </w:rPr>
      </w:pPr>
    </w:p>
    <w:p w14:paraId="023D143C" w14:textId="7C3DF4E5" w:rsidR="00223F89" w:rsidRDefault="00223F89" w:rsidP="002A6E99">
      <w:pPr>
        <w:pStyle w:val="Style3"/>
        <w:tabs>
          <w:tab w:val="left" w:pos="567"/>
        </w:tabs>
        <w:spacing w:before="0" w:beforeAutospacing="0" w:after="0"/>
        <w:ind w:left="0" w:firstLine="0"/>
        <w:jc w:val="center"/>
        <w:rPr>
          <w:rFonts w:eastAsia="PMingLiU"/>
          <w:lang w:val="ro-MD" w:eastAsia="zh-CN"/>
        </w:rPr>
      </w:pPr>
    </w:p>
    <w:p w14:paraId="6FE8F0BF" w14:textId="5668D462" w:rsidR="00223F89" w:rsidRDefault="00223F89" w:rsidP="002A6E99">
      <w:pPr>
        <w:pStyle w:val="Style3"/>
        <w:tabs>
          <w:tab w:val="left" w:pos="567"/>
        </w:tabs>
        <w:spacing w:before="0" w:beforeAutospacing="0" w:after="0"/>
        <w:ind w:left="0" w:firstLine="0"/>
        <w:jc w:val="center"/>
        <w:rPr>
          <w:rFonts w:eastAsia="PMingLiU"/>
          <w:lang w:val="ro-MD" w:eastAsia="zh-CN"/>
        </w:rPr>
      </w:pPr>
    </w:p>
    <w:p w14:paraId="0EA89D54" w14:textId="75A85E4D" w:rsidR="00223F89" w:rsidRDefault="00223F89" w:rsidP="002A6E99">
      <w:pPr>
        <w:pStyle w:val="Style3"/>
        <w:tabs>
          <w:tab w:val="left" w:pos="567"/>
        </w:tabs>
        <w:spacing w:before="0" w:beforeAutospacing="0" w:after="0"/>
        <w:ind w:left="0" w:firstLine="0"/>
        <w:jc w:val="center"/>
        <w:rPr>
          <w:rFonts w:eastAsia="PMingLiU"/>
          <w:lang w:val="ro-MD" w:eastAsia="zh-CN"/>
        </w:rPr>
      </w:pPr>
    </w:p>
    <w:p w14:paraId="5C9B5C3A" w14:textId="77777777" w:rsidR="00223F89" w:rsidRPr="00FF430B" w:rsidRDefault="00223F89"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E7B29">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E7B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E7B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E7B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E7B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E7B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E7B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E7B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E7B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E7B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E7B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E7B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E7B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E7B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E7B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E7B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E7B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E7B29">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E7B29">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E7B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E7B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E7B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E7B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E7B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E7B29">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E7B29">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E7B29">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E7B29">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E7B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E7B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E7B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E7B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E7B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E7B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E7B29">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550858E4" w:rsidR="00F5261B" w:rsidRPr="00FF430B" w:rsidRDefault="00F5261B" w:rsidP="00F5261B">
      <w:pPr>
        <w:pStyle w:val="Corptext"/>
        <w:tabs>
          <w:tab w:val="left" w:pos="-142"/>
        </w:tabs>
        <w:spacing w:before="240"/>
        <w:jc w:val="center"/>
        <w:rPr>
          <w:rFonts w:ascii="Times New Roman" w:hAnsi="Times New Roman"/>
          <w:szCs w:val="24"/>
          <w:lang w:val="ro-MD"/>
        </w:rPr>
      </w:pPr>
      <w:proofErr w:type="spellStart"/>
      <w:r w:rsidRPr="00FF430B">
        <w:rPr>
          <w:rFonts w:ascii="Times New Roman" w:hAnsi="Times New Roman"/>
          <w:szCs w:val="24"/>
          <w:lang w:val="ro-MD"/>
        </w:rPr>
        <w:t>Către_________</w:t>
      </w:r>
      <w:r w:rsidR="007B7521" w:rsidRPr="007B7521">
        <w:rPr>
          <w:rFonts w:ascii="Times New Roman" w:hAnsi="Times New Roman"/>
          <w:szCs w:val="24"/>
          <w:u w:val="single"/>
          <w:lang w:val="ro-MD"/>
        </w:rPr>
        <w:t>Consiliul</w:t>
      </w:r>
      <w:proofErr w:type="spellEnd"/>
      <w:r w:rsidR="007B7521" w:rsidRPr="007B7521">
        <w:rPr>
          <w:rFonts w:ascii="Times New Roman" w:hAnsi="Times New Roman"/>
          <w:szCs w:val="24"/>
          <w:u w:val="single"/>
          <w:lang w:val="ro-MD"/>
        </w:rPr>
        <w:t xml:space="preserve"> raional Fălești</w:t>
      </w:r>
      <w:r w:rsidRPr="00FF430B">
        <w:rPr>
          <w:rFonts w:ascii="Times New Roman" w:hAnsi="Times New Roman"/>
          <w:szCs w:val="24"/>
          <w:lang w:val="ro-MD"/>
        </w:rPr>
        <w:t>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59B57D3B"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A605F8" w:rsidRPr="00A605F8">
        <w:rPr>
          <w:rFonts w:ascii="Times New Roman" w:hAnsi="Times New Roman"/>
          <w:szCs w:val="24"/>
          <w:lang w:val="ro-MD"/>
        </w:rPr>
        <w:t>ocds-b3wdp1-MD-1768230712499</w:t>
      </w:r>
      <w:r w:rsidRPr="00223F89">
        <w:rPr>
          <w:rFonts w:ascii="Times New Roman" w:hAnsi="Times New Roman"/>
          <w:szCs w:val="24"/>
          <w:lang w:val="ro-MD"/>
        </w:rPr>
        <w:t>d</w:t>
      </w:r>
      <w:r w:rsidRPr="00FF430B">
        <w:rPr>
          <w:rFonts w:ascii="Times New Roman" w:hAnsi="Times New Roman"/>
          <w:szCs w:val="24"/>
          <w:lang w:val="ro-MD"/>
        </w:rPr>
        <w:t xml:space="preserve">in . . . . . . . . . . . . . . (ziua/luna/anul),  privind aplicarea procedurii pentru atribuirea contractului </w:t>
      </w:r>
      <w:r w:rsidR="007B7521" w:rsidRPr="007B7521">
        <w:rPr>
          <w:rFonts w:ascii="Times New Roman" w:hAnsi="Times New Roman"/>
          <w:i/>
          <w:szCs w:val="24"/>
          <w:u w:val="single"/>
          <w:lang w:val="ro-MD"/>
        </w:rPr>
        <w:t xml:space="preserve">Servicii de elaborare a documentației tehnice necesară la construcția a </w:t>
      </w:r>
      <w:r w:rsidR="00A605F8">
        <w:rPr>
          <w:rFonts w:ascii="Times New Roman" w:hAnsi="Times New Roman"/>
          <w:i/>
          <w:szCs w:val="24"/>
          <w:u w:val="single"/>
          <w:lang w:val="ro-MD"/>
        </w:rPr>
        <w:t>2</w:t>
      </w:r>
      <w:r w:rsidR="007B7521" w:rsidRPr="007B7521">
        <w:rPr>
          <w:rFonts w:ascii="Times New Roman" w:hAnsi="Times New Roman"/>
          <w:i/>
          <w:szCs w:val="24"/>
          <w:u w:val="single"/>
          <w:lang w:val="ro-MD"/>
        </w:rPr>
        <w:t xml:space="preserve"> porțiuni de drumuri locale de interes raional din raionul Fălești Lotul</w:t>
      </w:r>
      <w:r w:rsidR="007B7521">
        <w:rPr>
          <w:rFonts w:ascii="Times New Roman" w:hAnsi="Times New Roman"/>
          <w:szCs w:val="24"/>
          <w:lang w:val="ro-MD"/>
        </w:rPr>
        <w:t xml:space="preserve"> -</w:t>
      </w:r>
      <w:r w:rsidR="007B7521" w:rsidRPr="007B7521">
        <w:rPr>
          <w:rFonts w:ascii="Times New Roman" w:hAnsi="Times New Roman"/>
          <w:szCs w:val="24"/>
          <w:lang w:val="ro-MD"/>
        </w:rPr>
        <w:t xml:space="preserve">  </w:t>
      </w:r>
      <w:r w:rsidRPr="00FF430B">
        <w:rPr>
          <w:rFonts w:ascii="Times New Roman" w:hAnsi="Times New Roman"/>
          <w:szCs w:val="24"/>
          <w:lang w:val="ro-MD"/>
        </w:rPr>
        <w:t>.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13234D2D"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w:t>
      </w:r>
      <w:r w:rsidR="007B7521" w:rsidRPr="007B7521">
        <w:t xml:space="preserve"> </w:t>
      </w:r>
      <w:r w:rsidR="007B7521" w:rsidRPr="007B7521">
        <w:rPr>
          <w:rFonts w:ascii="Times New Roman" w:hAnsi="Times New Roman"/>
          <w:szCs w:val="24"/>
          <w:u w:val="single"/>
          <w:lang w:val="ro-MD"/>
        </w:rPr>
        <w:t>Consiliul raional Fălești</w:t>
      </w:r>
      <w:r w:rsidR="007B7521" w:rsidRPr="007B7521">
        <w:rPr>
          <w:rFonts w:ascii="Times New Roman" w:hAnsi="Times New Roman"/>
          <w:szCs w:val="24"/>
          <w:lang w:val="ro-MD"/>
        </w:rPr>
        <w:t xml:space="preserve"> </w:t>
      </w:r>
      <w:r w:rsidR="007B7521">
        <w:rPr>
          <w:rFonts w:ascii="Times New Roman" w:hAnsi="Times New Roman"/>
          <w:szCs w:val="24"/>
          <w:lang w:val="ro-MD"/>
        </w:rPr>
        <w:t>____________</w:t>
      </w:r>
      <w:r w:rsidRPr="00FF430B">
        <w:rPr>
          <w:rFonts w:ascii="Times New Roman" w:hAnsi="Times New Roman"/>
          <w:szCs w:val="24"/>
          <w:lang w:val="ro-MD"/>
        </w:rPr>
        <w:t>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007B7521">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5CF21F7A"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7B7521" w:rsidRPr="007B7521">
        <w:t xml:space="preserve"> </w:t>
      </w:r>
      <w:r w:rsidR="007B7521" w:rsidRPr="007B7521">
        <w:rPr>
          <w:b/>
          <w:i/>
          <w:noProof w:val="0"/>
          <w:u w:val="single"/>
          <w:shd w:val="clear" w:color="auto" w:fill="FFFFFF" w:themeFill="background1"/>
          <w:lang w:val="ro-MD" w:eastAsia="ru-RU"/>
        </w:rPr>
        <w:t xml:space="preserve">Servicii de elaborare a documentației tehnice necesară la construcția a </w:t>
      </w:r>
      <w:r w:rsidR="00A605F8">
        <w:rPr>
          <w:b/>
          <w:i/>
          <w:noProof w:val="0"/>
          <w:u w:val="single"/>
          <w:shd w:val="clear" w:color="auto" w:fill="FFFFFF" w:themeFill="background1"/>
          <w:lang w:val="ro-MD" w:eastAsia="ru-RU"/>
        </w:rPr>
        <w:t>2</w:t>
      </w:r>
      <w:r w:rsidR="007B7521" w:rsidRPr="007B7521">
        <w:rPr>
          <w:b/>
          <w:i/>
          <w:noProof w:val="0"/>
          <w:u w:val="single"/>
          <w:shd w:val="clear" w:color="auto" w:fill="FFFFFF" w:themeFill="background1"/>
          <w:lang w:val="ro-MD" w:eastAsia="ru-RU"/>
        </w:rPr>
        <w:t xml:space="preserve"> porțiuni de drumuri locale de interes raional din raionul Fălești Lotul </w:t>
      </w:r>
      <w:r w:rsidRPr="00FF430B">
        <w:rPr>
          <w:b/>
          <w:noProof w:val="0"/>
          <w:shd w:val="clear" w:color="auto" w:fill="FFFFFF" w:themeFill="background1"/>
          <w:lang w:val="ro-MD" w:eastAsia="ru-RU"/>
        </w:rPr>
        <w:t>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proofErr w:type="spellStart"/>
      <w:r w:rsidRPr="00FF430B">
        <w:rPr>
          <w:b/>
          <w:noProof w:val="0"/>
          <w:lang w:val="ro-MD" w:eastAsia="ru-RU"/>
        </w:rPr>
        <w:t>achiziție___</w:t>
      </w:r>
      <w:r w:rsidR="007B7521" w:rsidRPr="007B7521">
        <w:rPr>
          <w:b/>
          <w:noProof w:val="0"/>
          <w:u w:val="single"/>
          <w:lang w:val="ro-MD" w:eastAsia="ru-RU"/>
        </w:rPr>
        <w:t>Licitație</w:t>
      </w:r>
      <w:proofErr w:type="spellEnd"/>
      <w:r w:rsidR="007B7521" w:rsidRPr="007B7521">
        <w:rPr>
          <w:b/>
          <w:noProof w:val="0"/>
          <w:u w:val="single"/>
          <w:lang w:val="ro-MD" w:eastAsia="ru-RU"/>
        </w:rPr>
        <w:t xml:space="preserve"> Deschisă</w:t>
      </w:r>
      <w:r w:rsidR="002927B7" w:rsidRPr="00FF430B">
        <w:rPr>
          <w:b/>
          <w:noProof w:val="0"/>
          <w:lang w:val="ro-MD" w:eastAsia="ru-RU"/>
        </w:rPr>
        <w:t>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C716F44" w14:textId="77777777" w:rsidR="00B534A9" w:rsidRDefault="00A227F2" w:rsidP="00B534A9">
      <w:pPr>
        <w:pStyle w:val="Corptext"/>
        <w:tabs>
          <w:tab w:val="left" w:pos="567"/>
        </w:tabs>
        <w:jc w:val="center"/>
      </w:pPr>
      <w:r w:rsidRPr="00FF430B">
        <w:rPr>
          <w:rFonts w:ascii="Times New Roman" w:hAnsi="Times New Roman"/>
          <w:b/>
          <w:szCs w:val="24"/>
          <w:lang w:val="ro-MD"/>
        </w:rPr>
        <w:t>GRAFIC DE  EXECUTARE A DOCUMENTAȚIEI DE PROIECT</w:t>
      </w:r>
      <w:r w:rsidR="00B534A9" w:rsidRPr="00B534A9">
        <w:t xml:space="preserve"> </w:t>
      </w:r>
    </w:p>
    <w:p w14:paraId="722FD993" w14:textId="2C795A4F" w:rsidR="00B534A9" w:rsidRPr="00B534A9" w:rsidRDefault="00B534A9" w:rsidP="00B534A9">
      <w:pPr>
        <w:pStyle w:val="Corptext"/>
        <w:tabs>
          <w:tab w:val="left" w:pos="567"/>
        </w:tabs>
        <w:jc w:val="center"/>
        <w:rPr>
          <w:rFonts w:ascii="Times New Roman" w:hAnsi="Times New Roman"/>
          <w:b/>
          <w:i/>
          <w:szCs w:val="24"/>
          <w:u w:val="single"/>
          <w:lang w:val="ro-MD"/>
        </w:rPr>
      </w:pPr>
      <w:r w:rsidRPr="00B534A9">
        <w:rPr>
          <w:rFonts w:ascii="Times New Roman" w:hAnsi="Times New Roman"/>
          <w:b/>
          <w:i/>
          <w:szCs w:val="24"/>
          <w:u w:val="single"/>
          <w:lang w:val="ro-MD"/>
        </w:rPr>
        <w:t>Servicii de elaborare a documentației tehnice necesară la construcția a 5 porțiuni de drumuri locale de interes raional din raionul Fălești</w:t>
      </w:r>
      <w:r>
        <w:rPr>
          <w:rFonts w:ascii="Times New Roman" w:hAnsi="Times New Roman"/>
          <w:b/>
          <w:i/>
          <w:szCs w:val="24"/>
          <w:u w:val="single"/>
          <w:lang w:val="ro-MD"/>
        </w:rPr>
        <w:t xml:space="preserve">, </w:t>
      </w:r>
      <w:r w:rsidRPr="00B534A9">
        <w:rPr>
          <w:rFonts w:ascii="Times New Roman" w:hAnsi="Times New Roman"/>
          <w:b/>
          <w:i/>
          <w:szCs w:val="24"/>
          <w:u w:val="single"/>
          <w:lang w:val="ro-MD"/>
        </w:rPr>
        <w:t xml:space="preserve"> Lotul </w:t>
      </w:r>
    </w:p>
    <w:p w14:paraId="7CE2A6D6" w14:textId="77617E1B" w:rsidR="00D01642" w:rsidRPr="00FF430B" w:rsidRDefault="00A227F2" w:rsidP="00B534A9">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E7B29">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46035944" w:rsidR="002D6E71" w:rsidRDefault="002D6E71" w:rsidP="006C4C0E">
      <w:pPr>
        <w:tabs>
          <w:tab w:val="left" w:leader="underscore" w:pos="6465"/>
          <w:tab w:val="right" w:leader="underscore" w:pos="9777"/>
        </w:tabs>
        <w:spacing w:line="302" w:lineRule="auto"/>
        <w:rPr>
          <w:rFonts w:eastAsia="PMingLiU"/>
          <w:lang w:val="ro-MD" w:eastAsia="zh-CN"/>
        </w:rPr>
      </w:pPr>
    </w:p>
    <w:p w14:paraId="09845F05" w14:textId="363E0A13" w:rsidR="00223F89" w:rsidRDefault="00223F89" w:rsidP="006C4C0E">
      <w:pPr>
        <w:tabs>
          <w:tab w:val="left" w:leader="underscore" w:pos="6465"/>
          <w:tab w:val="right" w:leader="underscore" w:pos="9777"/>
        </w:tabs>
        <w:spacing w:line="302" w:lineRule="auto"/>
        <w:rPr>
          <w:rFonts w:eastAsia="PMingLiU"/>
          <w:lang w:val="ro-MD" w:eastAsia="zh-CN"/>
        </w:rPr>
      </w:pPr>
    </w:p>
    <w:p w14:paraId="05154AC8" w14:textId="1CE27FE6" w:rsidR="00223F89" w:rsidRDefault="00223F89" w:rsidP="006C4C0E">
      <w:pPr>
        <w:tabs>
          <w:tab w:val="left" w:leader="underscore" w:pos="6465"/>
          <w:tab w:val="right" w:leader="underscore" w:pos="9777"/>
        </w:tabs>
        <w:spacing w:line="302" w:lineRule="auto"/>
        <w:rPr>
          <w:rFonts w:eastAsia="PMingLiU"/>
          <w:lang w:val="ro-MD" w:eastAsia="zh-CN"/>
        </w:rPr>
      </w:pPr>
    </w:p>
    <w:p w14:paraId="38515899" w14:textId="77777777" w:rsidR="00223F89" w:rsidRPr="00FF430B" w:rsidRDefault="00223F89"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DE7B29">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DE7B29">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DE7B29">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DE7B29">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DE7B29">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DE7B29">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DE7B29">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DE7B29">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DE7B29">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DE7B29">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DE7B29">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DE7B29">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DE7B29">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DE7B29">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DE7B29">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DE7B29">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DE7B29">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DE7B29">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DE7B29">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DE7B29">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DE7B29">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DE7B29">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50133A4A" w:rsidR="00394DC7" w:rsidRPr="00FF430B" w:rsidRDefault="00394DC7" w:rsidP="00394DC7">
            <w:pPr>
              <w:jc w:val="center"/>
              <w:rPr>
                <w:b/>
                <w:i/>
                <w:lang w:val="ro-MD"/>
              </w:rPr>
            </w:pPr>
            <w:r w:rsidRPr="00FF430B">
              <w:rPr>
                <w:b/>
                <w:lang w:val="ro-MD"/>
              </w:rPr>
              <w:t>de achiziţionare a</w:t>
            </w:r>
            <w:r w:rsidR="00B534A9">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DE7B29">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3BCA2460" w:rsidR="00394DC7" w:rsidRPr="00FF430B" w:rsidRDefault="00B534A9" w:rsidP="00B534A9">
                  <w:pPr>
                    <w:jc w:val="both"/>
                    <w:rPr>
                      <w:lang w:val="ro-MD"/>
                    </w:rPr>
                  </w:pPr>
                  <w:r>
                    <w:rPr>
                      <w:b/>
                      <w:lang w:val="ro-MD"/>
                    </w:rPr>
                    <w:t>Consiliul raional Fălești</w:t>
                  </w:r>
                  <w:r w:rsidR="00394DC7" w:rsidRPr="00FF430B">
                    <w:rPr>
                      <w:b/>
                      <w:lang w:val="ro-MD"/>
                    </w:rPr>
                    <w:t>.</w:t>
                  </w:r>
                  <w:r>
                    <w:rPr>
                      <w:lang w:val="ro-MD"/>
                    </w:rPr>
                    <w:t xml:space="preserve">reprezentat prin Președintele raionului dl.Vadim ROȘCA, </w:t>
                  </w:r>
                  <w:r w:rsidR="00394DC7" w:rsidRPr="00FF430B">
                    <w:rPr>
                      <w:lang w:val="ro-MD"/>
                    </w:rPr>
                    <w:t xml:space="preserve">care acţionează în baza statutului întreprinderii, denumit în continuare </w:t>
                  </w:r>
                  <w:r w:rsidR="00394DC7" w:rsidRPr="00FF430B">
                    <w:rPr>
                      <w:i/>
                      <w:lang w:val="ro-MD"/>
                    </w:rPr>
                    <w:t>Beneficiar</w:t>
                  </w:r>
                  <w:r w:rsidR="00394DC7"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00394DC7"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6309E11" w:rsidR="004C7DFB" w:rsidRPr="00FF430B" w:rsidRDefault="004C7DFB" w:rsidP="007C193B">
            <w:pPr>
              <w:jc w:val="both"/>
              <w:rPr>
                <w:lang w:val="ro-MD"/>
              </w:rPr>
            </w:pPr>
            <w:r w:rsidRPr="00FF430B">
              <w:rPr>
                <w:lang w:val="ro-MD"/>
              </w:rPr>
              <w:t xml:space="preserve">1. Achiziţionarea </w:t>
            </w:r>
            <w:r w:rsidR="00B534A9" w:rsidRPr="00B534A9">
              <w:rPr>
                <w:i/>
                <w:lang w:val="ro-MD"/>
              </w:rPr>
              <w:t>s</w:t>
            </w:r>
            <w:r w:rsidR="00B534A9" w:rsidRPr="00B534A9">
              <w:rPr>
                <w:b/>
                <w:i/>
                <w:lang w:val="ro-MD"/>
              </w:rPr>
              <w:t xml:space="preserve">ervicilor de elaborare a documentației tehnice necesară la construcția a </w:t>
            </w:r>
            <w:r w:rsidR="00A605F8">
              <w:rPr>
                <w:b/>
                <w:i/>
                <w:lang w:val="ro-MD"/>
              </w:rPr>
              <w:t>2</w:t>
            </w:r>
            <w:r w:rsidR="00B534A9" w:rsidRPr="00B534A9">
              <w:rPr>
                <w:b/>
                <w:i/>
                <w:lang w:val="ro-MD"/>
              </w:rPr>
              <w:t xml:space="preserve"> porțiuni de drumuri locale de interes raional din raionul Fălești Lotul</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00796AFF">
              <w:rPr>
                <w:lang w:val="ro-MD"/>
              </w:rPr>
              <w:t>.</w:t>
            </w:r>
            <w:r w:rsidR="00796AFF">
              <w:t xml:space="preserve"> </w:t>
            </w:r>
            <w:r w:rsidR="00A605F8" w:rsidRPr="00A605F8">
              <w:rPr>
                <w:lang w:val="ro-MD"/>
              </w:rPr>
              <w:t>ocds-b3wdp1-MD-1768230712499</w:t>
            </w:r>
            <w:r w:rsidR="00A605F8">
              <w:rPr>
                <w:lang w:val="ro-MD"/>
              </w:rPr>
              <w:t xml:space="preserve"> </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DE7B29">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DE7B29">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DE7B29">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DE7B29">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05133DB" w:rsidR="00394DC7" w:rsidRDefault="00394DC7" w:rsidP="00394DC7">
            <w:pPr>
              <w:pStyle w:val="Listparagraf"/>
              <w:numPr>
                <w:ilvl w:val="0"/>
                <w:numId w:val="0"/>
              </w:numPr>
              <w:ind w:left="3240"/>
              <w:rPr>
                <w:kern w:val="28"/>
                <w:sz w:val="20"/>
                <w:szCs w:val="20"/>
                <w:lang w:val="ro-MD"/>
              </w:rPr>
            </w:pPr>
          </w:p>
          <w:p w14:paraId="763F5A8E" w14:textId="55423D85" w:rsidR="00B534A9" w:rsidRDefault="00B534A9" w:rsidP="00394DC7">
            <w:pPr>
              <w:pStyle w:val="Listparagraf"/>
              <w:numPr>
                <w:ilvl w:val="0"/>
                <w:numId w:val="0"/>
              </w:numPr>
              <w:ind w:left="3240"/>
              <w:rPr>
                <w:kern w:val="28"/>
                <w:sz w:val="20"/>
                <w:szCs w:val="20"/>
                <w:lang w:val="ro-MD"/>
              </w:rPr>
            </w:pPr>
          </w:p>
          <w:p w14:paraId="693EFDBE" w14:textId="2DA3366F" w:rsidR="00B534A9" w:rsidRDefault="00B534A9" w:rsidP="00394DC7">
            <w:pPr>
              <w:pStyle w:val="Listparagraf"/>
              <w:numPr>
                <w:ilvl w:val="0"/>
                <w:numId w:val="0"/>
              </w:numPr>
              <w:ind w:left="3240"/>
              <w:rPr>
                <w:kern w:val="28"/>
                <w:sz w:val="20"/>
                <w:szCs w:val="20"/>
                <w:lang w:val="ro-MD"/>
              </w:rPr>
            </w:pPr>
          </w:p>
          <w:p w14:paraId="696C1E6F" w14:textId="77777777" w:rsidR="00B534A9" w:rsidRPr="00FF430B" w:rsidRDefault="00B534A9"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2DECE3E0" w:rsidR="007C193B" w:rsidRPr="00FF430B" w:rsidRDefault="004C7DFB" w:rsidP="007C193B">
            <w:pPr>
              <w:jc w:val="both"/>
              <w:rPr>
                <w:lang w:val="ro-MD"/>
              </w:rPr>
            </w:pPr>
            <w:r w:rsidRPr="00FF430B">
              <w:rPr>
                <w:lang w:val="ro-MD"/>
              </w:rPr>
              <w:t xml:space="preserve">2.2. Termenul limită de predare a documentaţiei de proiect şi deviz – </w:t>
            </w:r>
            <w:r w:rsidR="00796AFF">
              <w:rPr>
                <w:b/>
                <w:lang w:val="ro-MD"/>
              </w:rPr>
              <w:t>.</w:t>
            </w:r>
            <w:r w:rsidR="00A605F8">
              <w:rPr>
                <w:b/>
                <w:lang w:val="ro-MD"/>
              </w:rPr>
              <w:t>120</w:t>
            </w:r>
            <w:r w:rsidR="00796AFF">
              <w:rPr>
                <w:b/>
                <w:lang w:val="ro-MD"/>
              </w:rPr>
              <w:t xml:space="preserve"> de zile</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DE7B29">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DE7B29">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DE7B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DE7B29">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DE7B29">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DE7B29">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DE7B29">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DE7B29">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DE7B29">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DE7B29">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DE7B29">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DE7B29">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DE7B29">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DE7B29">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E7B29">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B534A9" w:rsidRPr="00EC30C2" w14:paraId="799403A1" w14:textId="77777777" w:rsidTr="002353F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B534A9" w:rsidRPr="00FF430B" w:rsidRDefault="00B534A9" w:rsidP="00196AB4">
                  <w:pPr>
                    <w:jc w:val="both"/>
                    <w:rPr>
                      <w:noProof w:val="0"/>
                      <w:lang w:val="ro-MD"/>
                    </w:rPr>
                  </w:pPr>
                  <w:r w:rsidRPr="00FF430B">
                    <w:rPr>
                      <w:noProof w:val="0"/>
                      <w:lang w:val="ro-MD"/>
                    </w:rPr>
                    <w:t>1</w:t>
                  </w:r>
                </w:p>
              </w:tc>
              <w:tc>
                <w:tcPr>
                  <w:tcW w:w="9054" w:type="dxa"/>
                  <w:gridSpan w:val="6"/>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14:paraId="72386BFF" w14:textId="14E59425" w:rsidR="00B534A9" w:rsidRPr="00FF430B" w:rsidRDefault="00B534A9" w:rsidP="00A605F8">
                  <w:pPr>
                    <w:jc w:val="both"/>
                    <w:rPr>
                      <w:noProof w:val="0"/>
                      <w:lang w:val="ro-MD"/>
                    </w:rPr>
                  </w:pPr>
                  <w:r w:rsidRPr="007B7521">
                    <w:rPr>
                      <w:i/>
                      <w:u w:val="single"/>
                      <w:lang w:val="ro-MD"/>
                    </w:rPr>
                    <w:t xml:space="preserve">Servicii de elaborare a documentației tehnice necesară la construcția a </w:t>
                  </w:r>
                  <w:r w:rsidR="00A605F8">
                    <w:rPr>
                      <w:i/>
                      <w:u w:val="single"/>
                      <w:lang w:val="ro-MD"/>
                    </w:rPr>
                    <w:t>2</w:t>
                  </w:r>
                  <w:r w:rsidRPr="007B7521">
                    <w:rPr>
                      <w:i/>
                      <w:u w:val="single"/>
                      <w:lang w:val="ro-MD"/>
                    </w:rPr>
                    <w:t xml:space="preserve"> porțiuni de drumuri locale de interes raional din raionul Fălești Lotul</w:t>
                  </w:r>
                </w:p>
              </w:tc>
            </w:tr>
            <w:tr w:rsidR="00B534A9" w:rsidRPr="00EC30C2" w14:paraId="0D50BCC4" w14:textId="77777777" w:rsidTr="002F090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4A9E1" w14:textId="77777777" w:rsidR="00B534A9" w:rsidRPr="00FF430B" w:rsidRDefault="00B534A9" w:rsidP="00B534A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535D5C3" w14:textId="62FC005A" w:rsidR="00B534A9" w:rsidRPr="00FF430B" w:rsidRDefault="00B534A9" w:rsidP="00B534A9">
                  <w:pPr>
                    <w:jc w:val="both"/>
                    <w:rPr>
                      <w:noProof w:val="0"/>
                      <w:lang w:val="ro-MD"/>
                    </w:rPr>
                  </w:pPr>
                  <w:r w:rsidRPr="0025486C">
                    <w:t xml:space="preserve">Servicii de elaborare a documentației tehnice (inclusiv proiect tehnic și deviz de cheltuieli formularele 1,3,5,7) </w:t>
                  </w:r>
                  <w:r w:rsidRPr="0025486C">
                    <w:rPr>
                      <w:shd w:val="clear" w:color="auto" w:fill="FFFFFF"/>
                      <w:lang w:eastAsia="ru-RU"/>
                    </w:rPr>
                    <w:t>-</w:t>
                  </w:r>
                  <w:r>
                    <w:rPr>
                      <w:shd w:val="clear" w:color="auto" w:fill="FFFFFF"/>
                      <w:lang w:eastAsia="ru-RU"/>
                    </w:rPr>
                    <w:t xml:space="preserve"> </w:t>
                  </w:r>
                  <w:r w:rsidRPr="0025486C">
                    <w:rPr>
                      <w:shd w:val="clear" w:color="auto" w:fill="FFFFFF"/>
                      <w:lang w:eastAsia="ru-RU"/>
                    </w:rPr>
                    <w:t xml:space="preserve">Lucrări de stabilizare a alunecărilor de teren la drumul L241 – Bălți </w:t>
                  </w:r>
                  <w:r w:rsidRPr="00630103">
                    <w:rPr>
                      <w:shd w:val="clear" w:color="auto" w:fill="FFFFFF"/>
                      <w:lang w:eastAsia="ru-RU"/>
                    </w:rPr>
                    <w:t xml:space="preserve">Comarovca </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D565614" w14:textId="77777777" w:rsidR="00B534A9" w:rsidRPr="00FF430B" w:rsidRDefault="00B534A9" w:rsidP="00B534A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4313EF7" w14:textId="4E3B6481" w:rsidR="00B534A9" w:rsidRPr="00FF430B" w:rsidRDefault="00B534A9" w:rsidP="00B534A9">
                  <w:pPr>
                    <w:jc w:val="both"/>
                    <w:rPr>
                      <w:noProof w:val="0"/>
                      <w:lang w:val="ro-MD"/>
                    </w:rPr>
                  </w:pPr>
                  <w:r w:rsidRPr="0025486C">
                    <w:t xml:space="preserve">Servicii de elaborare a documentației tehnice (inclusiv proiect tehnic și deviz de cheltuieli formularele 1,3,5,7) </w:t>
                  </w:r>
                  <w:r w:rsidRPr="0025486C">
                    <w:rPr>
                      <w:shd w:val="clear" w:color="auto" w:fill="FFFFFF"/>
                      <w:lang w:eastAsia="ru-RU"/>
                    </w:rPr>
                    <w:t>-</w:t>
                  </w:r>
                  <w:r>
                    <w:rPr>
                      <w:shd w:val="clear" w:color="auto" w:fill="FFFFFF"/>
                      <w:lang w:eastAsia="ru-RU"/>
                    </w:rPr>
                    <w:t xml:space="preserve"> </w:t>
                  </w:r>
                  <w:r w:rsidRPr="0025486C">
                    <w:rPr>
                      <w:shd w:val="clear" w:color="auto" w:fill="FFFFFF"/>
                      <w:lang w:eastAsia="ru-RU"/>
                    </w:rPr>
                    <w:t xml:space="preserve">Lucrări de stabilizare a alunecărilor de teren la drumul L241 – Bălți </w:t>
                  </w:r>
                  <w:r w:rsidRPr="00630103">
                    <w:rPr>
                      <w:shd w:val="clear" w:color="auto" w:fill="FFFFFF"/>
                      <w:lang w:eastAsia="ru-RU"/>
                    </w:rPr>
                    <w:t xml:space="preserve">Comarovca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973C2" w14:textId="77777777" w:rsidR="00B534A9" w:rsidRPr="00FF430B" w:rsidRDefault="00B534A9" w:rsidP="00B534A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CEA8DDA" w14:textId="77777777" w:rsidR="00B534A9" w:rsidRPr="00FF430B" w:rsidRDefault="00B534A9" w:rsidP="00B534A9">
                  <w:pPr>
                    <w:jc w:val="both"/>
                    <w:rPr>
                      <w:noProof w:val="0"/>
                      <w:lang w:val="ro-MD"/>
                    </w:rPr>
                  </w:pPr>
                </w:p>
              </w:tc>
            </w:tr>
            <w:tr w:rsidR="00B534A9" w:rsidRPr="00EC30C2" w14:paraId="4A9009E2" w14:textId="77777777" w:rsidTr="002F090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75084" w14:textId="77777777" w:rsidR="00B534A9" w:rsidRPr="00FF430B" w:rsidRDefault="00B534A9" w:rsidP="00B534A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5F882D0" w14:textId="0B52AC47" w:rsidR="00B534A9" w:rsidRPr="00FF430B" w:rsidRDefault="00B534A9" w:rsidP="00B534A9">
                  <w:pPr>
                    <w:jc w:val="both"/>
                    <w:rPr>
                      <w:noProof w:val="0"/>
                      <w:lang w:val="ro-MD"/>
                    </w:rPr>
                  </w:pPr>
                  <w:r w:rsidRPr="0025486C">
                    <w:t>Servicii de elaborare a documentației tehnice (inclusiv proiect tehnic și deviz de cheltuieli formularele 1,3,5,7)</w:t>
                  </w:r>
                  <w:r w:rsidRPr="0025486C">
                    <w:rPr>
                      <w:shd w:val="clear" w:color="auto" w:fill="FFFFFF"/>
                      <w:lang w:eastAsia="ru-RU"/>
                    </w:rPr>
                    <w:t xml:space="preserve"> </w:t>
                  </w:r>
                  <w:r w:rsidR="00A605F8" w:rsidRPr="00A605F8">
                    <w:rPr>
                      <w:shd w:val="clear" w:color="auto" w:fill="FFFFFF"/>
                      <w:lang w:eastAsia="ru-RU"/>
                    </w:rPr>
                    <w:t xml:space="preserve">Lucrări de reparație capitală prin </w:t>
                  </w:r>
                  <w:r w:rsidR="00A605F8" w:rsidRPr="00A605F8">
                    <w:rPr>
                      <w:shd w:val="clear" w:color="auto" w:fill="FFFFFF"/>
                      <w:lang w:eastAsia="ru-RU"/>
                    </w:rPr>
                    <w:lastRenderedPageBreak/>
                    <w:t>asfaltarea tronsonului de drum L246 Ilenuța –Pînzărenii Noi, tronsonul km 1+400 – 3+800 km, 4+00-7+50 km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9BF5282" w14:textId="77777777" w:rsidR="00B534A9" w:rsidRPr="00FF430B" w:rsidRDefault="00B534A9" w:rsidP="00B534A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BCD231C" w14:textId="2980D065" w:rsidR="00B534A9" w:rsidRPr="00FF430B" w:rsidRDefault="00B534A9" w:rsidP="00B534A9">
                  <w:pPr>
                    <w:jc w:val="both"/>
                    <w:rPr>
                      <w:noProof w:val="0"/>
                      <w:lang w:val="ro-MD"/>
                    </w:rPr>
                  </w:pPr>
                  <w:r w:rsidRPr="0025486C">
                    <w:t>Servicii de elaborare a documentației tehnice (inclusiv proiect tehnic și deviz de cheltuieli formularele 1,3,5,7)</w:t>
                  </w:r>
                  <w:r w:rsidRPr="0025486C">
                    <w:rPr>
                      <w:shd w:val="clear" w:color="auto" w:fill="FFFFFF"/>
                      <w:lang w:eastAsia="ru-RU"/>
                    </w:rPr>
                    <w:t xml:space="preserve"> </w:t>
                  </w:r>
                  <w:r w:rsidR="00A605F8" w:rsidRPr="00A605F8">
                    <w:rPr>
                      <w:shd w:val="clear" w:color="auto" w:fill="FFFFFF"/>
                      <w:lang w:eastAsia="ru-RU"/>
                    </w:rPr>
                    <w:t xml:space="preserve">Lucrări de reparație capitală prin asfaltarea </w:t>
                  </w:r>
                  <w:r w:rsidR="00A605F8" w:rsidRPr="00A605F8">
                    <w:rPr>
                      <w:shd w:val="clear" w:color="auto" w:fill="FFFFFF"/>
                      <w:lang w:eastAsia="ru-RU"/>
                    </w:rPr>
                    <w:lastRenderedPageBreak/>
                    <w:t>tronsonului de drum L246 Ilenuța –Pînzărenii Noi, tronsonul km 1+400 – 3+800 km, 4+00-7+50 km</w:t>
                  </w:r>
                  <w:bookmarkStart w:id="64" w:name="_GoBack"/>
                  <w:bookmarkEnd w:id="64"/>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8D9DD" w14:textId="77777777" w:rsidR="00B534A9" w:rsidRPr="00FF430B" w:rsidRDefault="00B534A9" w:rsidP="00B534A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5AD452" w14:textId="77777777" w:rsidR="00B534A9" w:rsidRPr="00FF430B" w:rsidRDefault="00B534A9" w:rsidP="00B534A9">
                  <w:pPr>
                    <w:jc w:val="both"/>
                    <w:rPr>
                      <w:noProof w:val="0"/>
                      <w:lang w:val="ro-MD"/>
                    </w:rPr>
                  </w:pPr>
                </w:p>
              </w:tc>
            </w:tr>
            <w:tr w:rsidR="00B534A9"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B534A9" w:rsidRPr="00FF430B" w:rsidRDefault="00B534A9" w:rsidP="00B534A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B534A9" w:rsidRPr="00FF430B" w:rsidRDefault="00B534A9" w:rsidP="00B534A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B534A9" w:rsidRPr="00FF430B" w:rsidRDefault="00B534A9" w:rsidP="00B534A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B534A9" w:rsidRPr="00FF430B" w:rsidRDefault="00B534A9" w:rsidP="00B534A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B534A9" w:rsidRPr="00FF430B" w:rsidRDefault="00B534A9" w:rsidP="00B534A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B534A9" w:rsidRPr="00FF430B" w:rsidRDefault="00B534A9" w:rsidP="00B534A9">
                  <w:pPr>
                    <w:jc w:val="both"/>
                    <w:rPr>
                      <w:noProof w:val="0"/>
                      <w:lang w:val="ro-MD"/>
                    </w:rPr>
                  </w:pPr>
                </w:p>
              </w:tc>
            </w:tr>
            <w:tr w:rsidR="00B534A9" w:rsidRPr="00EC30C2" w14:paraId="4DBF2A05" w14:textId="77777777" w:rsidTr="00B262BA">
              <w:tc>
                <w:tcPr>
                  <w:tcW w:w="2261" w:type="dxa"/>
                  <w:gridSpan w:val="2"/>
                  <w:tcBorders>
                    <w:top w:val="single" w:sz="6" w:space="0" w:color="000000"/>
                    <w:left w:val="nil"/>
                    <w:bottom w:val="nil"/>
                    <w:right w:val="nil"/>
                  </w:tcBorders>
                </w:tcPr>
                <w:p w14:paraId="5F8136A8" w14:textId="77777777" w:rsidR="00B534A9" w:rsidRPr="00FF430B" w:rsidRDefault="00B534A9" w:rsidP="00B534A9">
                  <w:pPr>
                    <w:jc w:val="both"/>
                    <w:rPr>
                      <w:noProof w:val="0"/>
                      <w:lang w:val="ro-MD"/>
                    </w:rPr>
                  </w:pPr>
                </w:p>
                <w:p w14:paraId="7B1AC1F0" w14:textId="77777777" w:rsidR="00B534A9" w:rsidRPr="00FF430B" w:rsidRDefault="00B534A9" w:rsidP="00B534A9">
                  <w:pPr>
                    <w:jc w:val="both"/>
                    <w:rPr>
                      <w:noProof w:val="0"/>
                      <w:lang w:val="ro-MD"/>
                    </w:rPr>
                  </w:pPr>
                </w:p>
                <w:p w14:paraId="4C8F1E81" w14:textId="77777777" w:rsidR="00B534A9" w:rsidRPr="00FF430B" w:rsidRDefault="00B534A9" w:rsidP="00B534A9">
                  <w:pPr>
                    <w:jc w:val="both"/>
                    <w:rPr>
                      <w:noProof w:val="0"/>
                      <w:lang w:val="ro-MD"/>
                    </w:rPr>
                  </w:pPr>
                </w:p>
                <w:p w14:paraId="299220B1" w14:textId="77777777" w:rsidR="00B534A9" w:rsidRPr="00FF430B" w:rsidRDefault="00B534A9" w:rsidP="00B534A9">
                  <w:pPr>
                    <w:jc w:val="both"/>
                    <w:rPr>
                      <w:noProof w:val="0"/>
                      <w:lang w:val="ro-MD"/>
                    </w:rPr>
                  </w:pPr>
                </w:p>
                <w:p w14:paraId="65FCFA5E" w14:textId="77777777" w:rsidR="00B534A9" w:rsidRPr="00FF430B" w:rsidRDefault="00B534A9" w:rsidP="00B534A9">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B534A9" w:rsidRPr="00FF430B" w:rsidRDefault="00B534A9" w:rsidP="00B534A9">
                  <w:pPr>
                    <w:jc w:val="both"/>
                    <w:rPr>
                      <w:noProof w:val="0"/>
                      <w:lang w:val="ro-MD"/>
                    </w:rPr>
                  </w:pPr>
                  <w:r w:rsidRPr="00FF430B">
                    <w:rPr>
                      <w:noProof w:val="0"/>
                      <w:lang w:val="ro-MD"/>
                    </w:rPr>
                    <w:t> </w:t>
                  </w:r>
                </w:p>
                <w:p w14:paraId="5642638F" w14:textId="77777777" w:rsidR="00B534A9" w:rsidRPr="00FF430B" w:rsidRDefault="00B534A9" w:rsidP="00B534A9">
                  <w:pPr>
                    <w:jc w:val="center"/>
                    <w:rPr>
                      <w:b/>
                      <w:bCs/>
                      <w:noProof w:val="0"/>
                      <w:lang w:val="ro-MD"/>
                    </w:rPr>
                  </w:pPr>
                </w:p>
                <w:p w14:paraId="4BF23CB1" w14:textId="77777777" w:rsidR="00B534A9" w:rsidRPr="00FF430B" w:rsidRDefault="00B534A9" w:rsidP="00B534A9">
                  <w:pPr>
                    <w:jc w:val="center"/>
                    <w:rPr>
                      <w:b/>
                      <w:bCs/>
                      <w:noProof w:val="0"/>
                      <w:lang w:val="ro-MD"/>
                    </w:rPr>
                  </w:pPr>
                </w:p>
                <w:p w14:paraId="270F20AD" w14:textId="77777777" w:rsidR="00B534A9" w:rsidRPr="00FF430B" w:rsidRDefault="00B534A9" w:rsidP="00B534A9">
                  <w:pPr>
                    <w:jc w:val="center"/>
                    <w:rPr>
                      <w:b/>
                      <w:bCs/>
                      <w:noProof w:val="0"/>
                      <w:lang w:val="ro-MD"/>
                    </w:rPr>
                  </w:pPr>
                </w:p>
                <w:p w14:paraId="0A65668A" w14:textId="77777777" w:rsidR="00B534A9" w:rsidRPr="00FF430B" w:rsidRDefault="00B534A9" w:rsidP="00B534A9">
                  <w:pPr>
                    <w:jc w:val="center"/>
                    <w:rPr>
                      <w:b/>
                      <w:bCs/>
                      <w:noProof w:val="0"/>
                      <w:lang w:val="ro-MD"/>
                    </w:rPr>
                  </w:pPr>
                </w:p>
                <w:p w14:paraId="6F1B7FDE" w14:textId="77777777" w:rsidR="00B534A9" w:rsidRPr="00FF430B" w:rsidRDefault="00B534A9" w:rsidP="00B534A9">
                  <w:pPr>
                    <w:jc w:val="center"/>
                    <w:rPr>
                      <w:b/>
                      <w:bCs/>
                      <w:noProof w:val="0"/>
                      <w:lang w:val="ro-MD"/>
                    </w:rPr>
                  </w:pPr>
                </w:p>
                <w:p w14:paraId="0D054949" w14:textId="77777777" w:rsidR="00B534A9" w:rsidRPr="00FF430B" w:rsidRDefault="00B534A9" w:rsidP="00B534A9">
                  <w:pPr>
                    <w:jc w:val="center"/>
                    <w:rPr>
                      <w:b/>
                      <w:bCs/>
                      <w:noProof w:val="0"/>
                      <w:lang w:val="ro-MD"/>
                    </w:rPr>
                  </w:pPr>
                </w:p>
                <w:p w14:paraId="1ED91CB6" w14:textId="77777777" w:rsidR="00B534A9" w:rsidRPr="00FF430B" w:rsidRDefault="00B534A9" w:rsidP="00B534A9">
                  <w:pPr>
                    <w:jc w:val="center"/>
                    <w:rPr>
                      <w:b/>
                      <w:bCs/>
                      <w:noProof w:val="0"/>
                      <w:lang w:val="ro-MD"/>
                    </w:rPr>
                  </w:pPr>
                </w:p>
                <w:p w14:paraId="01FFB410" w14:textId="77777777" w:rsidR="00B534A9" w:rsidRDefault="00B534A9" w:rsidP="00B534A9">
                  <w:pPr>
                    <w:rPr>
                      <w:b/>
                      <w:bCs/>
                      <w:noProof w:val="0"/>
                      <w:lang w:val="ro-MD"/>
                    </w:rPr>
                  </w:pPr>
                  <w:r w:rsidRPr="00FF430B">
                    <w:rPr>
                      <w:b/>
                      <w:bCs/>
                      <w:noProof w:val="0"/>
                      <w:lang w:val="ro-MD"/>
                    </w:rPr>
                    <w:t xml:space="preserve">                 SEMNĂTURILE PĂRŢILOR</w:t>
                  </w:r>
                </w:p>
                <w:p w14:paraId="0A2F2586" w14:textId="2B233D9F" w:rsidR="00B534A9" w:rsidRPr="00FF430B" w:rsidRDefault="00B534A9" w:rsidP="00B534A9">
                  <w:pPr>
                    <w:rPr>
                      <w:noProof w:val="0"/>
                      <w:lang w:val="ro-MD"/>
                    </w:rPr>
                  </w:pPr>
                </w:p>
              </w:tc>
            </w:tr>
            <w:tr w:rsidR="00B534A9"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B534A9" w:rsidRPr="00FF430B" w:rsidRDefault="00B534A9" w:rsidP="00B534A9">
                  <w:pPr>
                    <w:jc w:val="center"/>
                    <w:rPr>
                      <w:noProof w:val="0"/>
                      <w:lang w:val="ro-MD"/>
                    </w:rPr>
                  </w:pPr>
                  <w:r w:rsidRPr="00FF430B">
                    <w:rPr>
                      <w:b/>
                      <w:bCs/>
                      <w:noProof w:val="0"/>
                      <w:lang w:val="ro-MD"/>
                    </w:rPr>
                    <w:t>Antreprenorul/Prestatorul de lucrări/de servicii de proiectare</w:t>
                  </w:r>
                </w:p>
                <w:p w14:paraId="7773675D" w14:textId="77777777" w:rsidR="00B534A9" w:rsidRPr="00FF430B" w:rsidRDefault="00B534A9" w:rsidP="00B534A9">
                  <w:pPr>
                    <w:ind w:firstLine="567"/>
                    <w:jc w:val="both"/>
                    <w:rPr>
                      <w:noProof w:val="0"/>
                      <w:lang w:val="ro-MD"/>
                    </w:rPr>
                  </w:pPr>
                  <w:r w:rsidRPr="00FF430B">
                    <w:rPr>
                      <w:noProof w:val="0"/>
                      <w:lang w:val="ro-MD"/>
                    </w:rPr>
                    <w:t> </w:t>
                  </w:r>
                </w:p>
                <w:p w14:paraId="2151506D" w14:textId="77777777" w:rsidR="00B534A9" w:rsidRPr="00FF430B" w:rsidRDefault="00B534A9" w:rsidP="00B534A9">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B534A9" w:rsidRPr="00FF430B" w:rsidRDefault="00B534A9" w:rsidP="00B534A9">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B534A9" w:rsidRPr="00FF430B" w:rsidRDefault="00B534A9" w:rsidP="00B534A9">
                  <w:pPr>
                    <w:rPr>
                      <w:noProof w:val="0"/>
                      <w:lang w:val="ro-MD"/>
                    </w:rPr>
                  </w:pPr>
                  <w:r w:rsidRPr="00FF430B">
                    <w:rPr>
                      <w:b/>
                      <w:bCs/>
                      <w:noProof w:val="0"/>
                      <w:lang w:val="ro-MD"/>
                    </w:rPr>
                    <w:t xml:space="preserve">                                  Beneficiar</w:t>
                  </w:r>
                </w:p>
                <w:p w14:paraId="71E551BB" w14:textId="77777777" w:rsidR="00B534A9" w:rsidRPr="00FF430B" w:rsidRDefault="00B534A9" w:rsidP="00B534A9">
                  <w:pPr>
                    <w:ind w:firstLine="567"/>
                    <w:jc w:val="both"/>
                    <w:rPr>
                      <w:noProof w:val="0"/>
                      <w:lang w:val="ro-MD"/>
                    </w:rPr>
                  </w:pPr>
                </w:p>
                <w:p w14:paraId="057D63A1" w14:textId="77777777" w:rsidR="00B534A9" w:rsidRPr="00FF430B" w:rsidRDefault="00B534A9" w:rsidP="00B534A9">
                  <w:pPr>
                    <w:ind w:firstLine="567"/>
                    <w:jc w:val="both"/>
                    <w:rPr>
                      <w:noProof w:val="0"/>
                      <w:lang w:val="ro-MD"/>
                    </w:rPr>
                  </w:pPr>
                  <w:r w:rsidRPr="00FF430B">
                    <w:rPr>
                      <w:noProof w:val="0"/>
                      <w:lang w:val="ro-MD"/>
                    </w:rPr>
                    <w:t> </w:t>
                  </w:r>
                </w:p>
                <w:p w14:paraId="3663D228" w14:textId="77777777" w:rsidR="00B534A9" w:rsidRPr="00FF430B" w:rsidRDefault="00B534A9" w:rsidP="00B534A9">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641AA769" w:rsidR="004D7C86" w:rsidRDefault="004D7C86" w:rsidP="00196AB4">
            <w:pPr>
              <w:ind w:firstLine="567"/>
              <w:jc w:val="both"/>
              <w:rPr>
                <w:noProof w:val="0"/>
                <w:lang w:val="ro-MD"/>
              </w:rPr>
            </w:pPr>
          </w:p>
          <w:p w14:paraId="6D956399" w14:textId="4453F54E" w:rsidR="005C352A" w:rsidRDefault="005C352A" w:rsidP="00196AB4">
            <w:pPr>
              <w:ind w:firstLine="567"/>
              <w:jc w:val="both"/>
              <w:rPr>
                <w:noProof w:val="0"/>
                <w:lang w:val="ro-MD"/>
              </w:rPr>
            </w:pPr>
          </w:p>
          <w:p w14:paraId="63F67E96" w14:textId="39B99DC2" w:rsidR="00A605F8" w:rsidRDefault="00A605F8" w:rsidP="00196AB4">
            <w:pPr>
              <w:ind w:firstLine="567"/>
              <w:jc w:val="both"/>
              <w:rPr>
                <w:noProof w:val="0"/>
                <w:lang w:val="ro-MD"/>
              </w:rPr>
            </w:pPr>
          </w:p>
          <w:p w14:paraId="20E5FB3D" w14:textId="268694D5" w:rsidR="00A605F8" w:rsidRDefault="00A605F8" w:rsidP="00196AB4">
            <w:pPr>
              <w:ind w:firstLine="567"/>
              <w:jc w:val="both"/>
              <w:rPr>
                <w:noProof w:val="0"/>
                <w:lang w:val="ro-MD"/>
              </w:rPr>
            </w:pPr>
          </w:p>
          <w:p w14:paraId="14086DA6" w14:textId="6319E6B8" w:rsidR="00A605F8" w:rsidRDefault="00A605F8" w:rsidP="00196AB4">
            <w:pPr>
              <w:ind w:firstLine="567"/>
              <w:jc w:val="both"/>
              <w:rPr>
                <w:noProof w:val="0"/>
                <w:lang w:val="ro-MD"/>
              </w:rPr>
            </w:pPr>
          </w:p>
          <w:p w14:paraId="73B50F70" w14:textId="7FD28A2F" w:rsidR="00A605F8" w:rsidRDefault="00A605F8" w:rsidP="00196AB4">
            <w:pPr>
              <w:ind w:firstLine="567"/>
              <w:jc w:val="both"/>
              <w:rPr>
                <w:noProof w:val="0"/>
                <w:lang w:val="ro-MD"/>
              </w:rPr>
            </w:pPr>
          </w:p>
          <w:p w14:paraId="4B0C3571" w14:textId="77777777" w:rsidR="00A605F8" w:rsidRDefault="00A605F8" w:rsidP="00196AB4">
            <w:pPr>
              <w:ind w:firstLine="567"/>
              <w:jc w:val="both"/>
              <w:rPr>
                <w:noProof w:val="0"/>
                <w:lang w:val="ro-MD"/>
              </w:rPr>
            </w:pPr>
          </w:p>
          <w:p w14:paraId="5AB86F4D" w14:textId="58B1A5D3" w:rsidR="005C352A" w:rsidRDefault="005C352A" w:rsidP="00196AB4">
            <w:pPr>
              <w:ind w:firstLine="567"/>
              <w:jc w:val="both"/>
              <w:rPr>
                <w:noProof w:val="0"/>
                <w:lang w:val="ro-MD"/>
              </w:rPr>
            </w:pPr>
          </w:p>
          <w:p w14:paraId="32338537" w14:textId="67A7A928" w:rsidR="005C352A" w:rsidRDefault="005C352A" w:rsidP="00196AB4">
            <w:pPr>
              <w:ind w:firstLine="567"/>
              <w:jc w:val="both"/>
              <w:rPr>
                <w:noProof w:val="0"/>
                <w:lang w:val="ro-MD"/>
              </w:rPr>
            </w:pPr>
          </w:p>
          <w:p w14:paraId="2611580C" w14:textId="345168EC" w:rsidR="005C352A" w:rsidRDefault="005C352A" w:rsidP="00196AB4">
            <w:pPr>
              <w:ind w:firstLine="567"/>
              <w:jc w:val="both"/>
              <w:rPr>
                <w:noProof w:val="0"/>
                <w:lang w:val="ro-MD"/>
              </w:rPr>
            </w:pPr>
          </w:p>
          <w:p w14:paraId="3232EA98" w14:textId="77777777" w:rsidR="005C352A" w:rsidRPr="00FF430B" w:rsidRDefault="005C352A"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8FC920E" w14:textId="16803FDC" w:rsidR="002B4D12"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5C352A" w:rsidRPr="00EC30C2" w14:paraId="054B57FF" w14:textId="77777777" w:rsidTr="00A3337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5C352A" w:rsidRPr="00FF430B" w:rsidRDefault="005C352A" w:rsidP="005C352A">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18672A3" w14:textId="74C7BF64" w:rsidR="005C352A" w:rsidRPr="00FF430B" w:rsidRDefault="005C352A" w:rsidP="005C352A">
                  <w:pPr>
                    <w:jc w:val="both"/>
                    <w:rPr>
                      <w:noProof w:val="0"/>
                      <w:lang w:val="ro-MD"/>
                    </w:rPr>
                  </w:pPr>
                  <w:r w:rsidRPr="0025486C">
                    <w:t xml:space="preserve">Servicii de elaborare a documentației tehnice (inclusiv proiect tehnic și deviz de cheltuieli formularele 1,3,5,7) </w:t>
                  </w:r>
                  <w:r w:rsidRPr="0025486C">
                    <w:rPr>
                      <w:shd w:val="clear" w:color="auto" w:fill="FFFFFF"/>
                      <w:lang w:eastAsia="ru-RU"/>
                    </w:rPr>
                    <w:t>-</w:t>
                  </w:r>
                  <w:r>
                    <w:rPr>
                      <w:shd w:val="clear" w:color="auto" w:fill="FFFFFF"/>
                      <w:lang w:eastAsia="ru-RU"/>
                    </w:rPr>
                    <w:t xml:space="preserve"> </w:t>
                  </w:r>
                  <w:r w:rsidRPr="0025486C">
                    <w:rPr>
                      <w:shd w:val="clear" w:color="auto" w:fill="FFFFFF"/>
                      <w:lang w:eastAsia="ru-RU"/>
                    </w:rPr>
                    <w:t xml:space="preserve">Lucrări de stabilizare a alunecărilor de teren la drumul L241 – Bălți </w:t>
                  </w:r>
                  <w:r w:rsidRPr="00630103">
                    <w:rPr>
                      <w:shd w:val="clear" w:color="auto" w:fill="FFFFFF"/>
                      <w:lang w:eastAsia="ru-RU"/>
                    </w:rPr>
                    <w:t xml:space="preserve">Comarovca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5C352A" w:rsidRPr="00FF430B" w:rsidRDefault="005C352A" w:rsidP="005C352A">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5C352A" w:rsidRPr="00FF430B" w:rsidRDefault="005C352A" w:rsidP="005C352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5C352A" w:rsidRPr="00FF430B" w:rsidRDefault="005C352A" w:rsidP="005C352A">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5C352A" w:rsidRPr="00FF430B" w:rsidRDefault="005C352A" w:rsidP="005C352A">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5C352A" w:rsidRPr="00FF430B" w:rsidRDefault="005C352A" w:rsidP="005C352A">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5C352A" w:rsidRPr="00FF430B" w:rsidRDefault="005C352A" w:rsidP="005C352A">
                  <w:pPr>
                    <w:jc w:val="both"/>
                    <w:rPr>
                      <w:noProof w:val="0"/>
                      <w:lang w:val="ro-MD"/>
                    </w:rPr>
                  </w:pPr>
                </w:p>
              </w:tc>
            </w:tr>
            <w:tr w:rsidR="005C352A" w:rsidRPr="00EC30C2" w14:paraId="31EB54DF" w14:textId="77777777" w:rsidTr="00A3337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33A2CC" w14:textId="77777777" w:rsidR="005C352A" w:rsidRPr="00FF430B" w:rsidRDefault="005C352A" w:rsidP="005C352A">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F932EB" w14:textId="770F7DA6" w:rsidR="005C352A" w:rsidRPr="00FF430B" w:rsidRDefault="005C352A" w:rsidP="005C352A">
                  <w:pPr>
                    <w:jc w:val="both"/>
                    <w:rPr>
                      <w:noProof w:val="0"/>
                      <w:lang w:val="ro-MD"/>
                    </w:rPr>
                  </w:pPr>
                  <w:r w:rsidRPr="0025486C">
                    <w:t>Servicii de elaborare a documentației tehnice (inclusiv proiect tehnic și deviz de cheltuieli formularele 1,3,5,7)</w:t>
                  </w:r>
                  <w:r w:rsidRPr="0025486C">
                    <w:rPr>
                      <w:shd w:val="clear" w:color="auto" w:fill="FFFFFF"/>
                      <w:lang w:eastAsia="ru-RU"/>
                    </w:rPr>
                    <w:t xml:space="preserve"> </w:t>
                  </w:r>
                  <w:r w:rsidR="00A605F8" w:rsidRPr="00A605F8">
                    <w:rPr>
                      <w:shd w:val="clear" w:color="auto" w:fill="FFFFFF"/>
                      <w:lang w:eastAsia="ru-RU"/>
                    </w:rPr>
                    <w:t>Lucrări de reparație capitală prin asfaltarea tronsonului de drum L246 Ilenuța –Pînzărenii Noi, tronsonul km 1+400 – 3+800 km, 4+00-7+50 km</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232DCC" w14:textId="77777777" w:rsidR="005C352A" w:rsidRPr="00FF430B" w:rsidRDefault="005C352A" w:rsidP="005C352A">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3A0CF70" w14:textId="77777777" w:rsidR="005C352A" w:rsidRPr="00FF430B" w:rsidRDefault="005C352A" w:rsidP="005C352A">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B42DDD9" w14:textId="77777777" w:rsidR="005C352A" w:rsidRPr="00FF430B" w:rsidRDefault="005C352A" w:rsidP="005C352A">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457F5D" w14:textId="77777777" w:rsidR="005C352A" w:rsidRPr="00FF430B" w:rsidRDefault="005C352A" w:rsidP="005C352A">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33C8BC" w14:textId="77777777" w:rsidR="005C352A" w:rsidRPr="00FF430B" w:rsidRDefault="005C352A" w:rsidP="005C352A">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A8A5BF" w14:textId="77777777" w:rsidR="005C352A" w:rsidRPr="00FF430B" w:rsidRDefault="005C352A" w:rsidP="005C352A">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0F8D9E29" w:rsidR="00C6170E" w:rsidRDefault="00C6170E" w:rsidP="007D2982">
            <w:pPr>
              <w:autoSpaceDE w:val="0"/>
              <w:autoSpaceDN w:val="0"/>
              <w:adjustRightInd w:val="0"/>
              <w:ind w:right="23"/>
              <w:jc w:val="center"/>
              <w:rPr>
                <w:b/>
                <w:bCs/>
                <w:lang w:val="ro-MD"/>
              </w:rPr>
            </w:pPr>
          </w:p>
          <w:p w14:paraId="46F94DA8" w14:textId="60F160D4" w:rsidR="005C352A" w:rsidRDefault="005C352A" w:rsidP="007D2982">
            <w:pPr>
              <w:autoSpaceDE w:val="0"/>
              <w:autoSpaceDN w:val="0"/>
              <w:adjustRightInd w:val="0"/>
              <w:ind w:right="23"/>
              <w:jc w:val="center"/>
              <w:rPr>
                <w:b/>
                <w:bCs/>
                <w:lang w:val="ro-MD"/>
              </w:rPr>
            </w:pPr>
          </w:p>
          <w:p w14:paraId="271C87B3" w14:textId="66BE5CCB" w:rsidR="005C352A" w:rsidRDefault="005C352A" w:rsidP="007D2982">
            <w:pPr>
              <w:autoSpaceDE w:val="0"/>
              <w:autoSpaceDN w:val="0"/>
              <w:adjustRightInd w:val="0"/>
              <w:ind w:right="23"/>
              <w:jc w:val="center"/>
              <w:rPr>
                <w:b/>
                <w:bCs/>
                <w:lang w:val="ro-MD"/>
              </w:rPr>
            </w:pPr>
          </w:p>
          <w:p w14:paraId="2FFACA03" w14:textId="07D42F55" w:rsidR="005C352A" w:rsidRDefault="005C352A" w:rsidP="007D2982">
            <w:pPr>
              <w:autoSpaceDE w:val="0"/>
              <w:autoSpaceDN w:val="0"/>
              <w:adjustRightInd w:val="0"/>
              <w:ind w:right="23"/>
              <w:jc w:val="center"/>
              <w:rPr>
                <w:b/>
                <w:bCs/>
                <w:lang w:val="ro-MD"/>
              </w:rPr>
            </w:pPr>
          </w:p>
          <w:p w14:paraId="72288CCB" w14:textId="751F92CD" w:rsidR="005C352A" w:rsidRDefault="005C352A" w:rsidP="007D2982">
            <w:pPr>
              <w:autoSpaceDE w:val="0"/>
              <w:autoSpaceDN w:val="0"/>
              <w:adjustRightInd w:val="0"/>
              <w:ind w:right="23"/>
              <w:jc w:val="center"/>
              <w:rPr>
                <w:b/>
                <w:bCs/>
                <w:lang w:val="ro-MD"/>
              </w:rPr>
            </w:pPr>
          </w:p>
          <w:p w14:paraId="574FC55F" w14:textId="3BFCB361" w:rsidR="005C352A" w:rsidRDefault="005C352A" w:rsidP="007D2982">
            <w:pPr>
              <w:autoSpaceDE w:val="0"/>
              <w:autoSpaceDN w:val="0"/>
              <w:adjustRightInd w:val="0"/>
              <w:ind w:right="23"/>
              <w:jc w:val="center"/>
              <w:rPr>
                <w:b/>
                <w:bCs/>
                <w:lang w:val="ro-MD"/>
              </w:rPr>
            </w:pPr>
          </w:p>
          <w:p w14:paraId="687A601C" w14:textId="42055A12" w:rsidR="005C352A" w:rsidRDefault="005C352A" w:rsidP="007D2982">
            <w:pPr>
              <w:autoSpaceDE w:val="0"/>
              <w:autoSpaceDN w:val="0"/>
              <w:adjustRightInd w:val="0"/>
              <w:ind w:right="23"/>
              <w:jc w:val="center"/>
              <w:rPr>
                <w:b/>
                <w:bCs/>
                <w:lang w:val="ro-MD"/>
              </w:rPr>
            </w:pPr>
          </w:p>
          <w:p w14:paraId="625D4199" w14:textId="6D5C42E2" w:rsidR="005C352A" w:rsidRDefault="005C352A" w:rsidP="007D2982">
            <w:pPr>
              <w:autoSpaceDE w:val="0"/>
              <w:autoSpaceDN w:val="0"/>
              <w:adjustRightInd w:val="0"/>
              <w:ind w:right="23"/>
              <w:jc w:val="center"/>
              <w:rPr>
                <w:b/>
                <w:bCs/>
                <w:lang w:val="ro-MD"/>
              </w:rPr>
            </w:pPr>
          </w:p>
          <w:p w14:paraId="077EB7F0" w14:textId="19F31A82" w:rsidR="005C352A" w:rsidRDefault="005C352A" w:rsidP="007D2982">
            <w:pPr>
              <w:autoSpaceDE w:val="0"/>
              <w:autoSpaceDN w:val="0"/>
              <w:adjustRightInd w:val="0"/>
              <w:ind w:right="23"/>
              <w:jc w:val="center"/>
              <w:rPr>
                <w:b/>
                <w:bCs/>
                <w:lang w:val="ro-MD"/>
              </w:rPr>
            </w:pPr>
          </w:p>
          <w:p w14:paraId="1E4CA114" w14:textId="2111847C" w:rsidR="005C352A" w:rsidRDefault="005C352A" w:rsidP="007D2982">
            <w:pPr>
              <w:autoSpaceDE w:val="0"/>
              <w:autoSpaceDN w:val="0"/>
              <w:adjustRightInd w:val="0"/>
              <w:ind w:right="23"/>
              <w:jc w:val="center"/>
              <w:rPr>
                <w:b/>
                <w:bCs/>
                <w:lang w:val="ro-MD"/>
              </w:rPr>
            </w:pPr>
          </w:p>
          <w:p w14:paraId="38143C39" w14:textId="17A43B5E" w:rsidR="005C352A" w:rsidRDefault="005C352A" w:rsidP="007D2982">
            <w:pPr>
              <w:autoSpaceDE w:val="0"/>
              <w:autoSpaceDN w:val="0"/>
              <w:adjustRightInd w:val="0"/>
              <w:ind w:right="23"/>
              <w:jc w:val="center"/>
              <w:rPr>
                <w:b/>
                <w:bCs/>
                <w:lang w:val="ro-MD"/>
              </w:rPr>
            </w:pPr>
          </w:p>
          <w:p w14:paraId="12864CEF" w14:textId="3CF413C5" w:rsidR="005C352A" w:rsidRDefault="005C352A" w:rsidP="007D2982">
            <w:pPr>
              <w:autoSpaceDE w:val="0"/>
              <w:autoSpaceDN w:val="0"/>
              <w:adjustRightInd w:val="0"/>
              <w:ind w:right="23"/>
              <w:jc w:val="center"/>
              <w:rPr>
                <w:b/>
                <w:bCs/>
                <w:lang w:val="ro-MD"/>
              </w:rPr>
            </w:pPr>
          </w:p>
          <w:p w14:paraId="7AA7534A" w14:textId="588CB370" w:rsidR="005C352A" w:rsidRDefault="005C352A" w:rsidP="007D2982">
            <w:pPr>
              <w:autoSpaceDE w:val="0"/>
              <w:autoSpaceDN w:val="0"/>
              <w:adjustRightInd w:val="0"/>
              <w:ind w:right="23"/>
              <w:jc w:val="center"/>
              <w:rPr>
                <w:b/>
                <w:bCs/>
                <w:lang w:val="ro-MD"/>
              </w:rPr>
            </w:pPr>
          </w:p>
          <w:p w14:paraId="28CCB42B" w14:textId="0DFC1E5E" w:rsidR="005C352A" w:rsidRDefault="005C352A" w:rsidP="007D2982">
            <w:pPr>
              <w:autoSpaceDE w:val="0"/>
              <w:autoSpaceDN w:val="0"/>
              <w:adjustRightInd w:val="0"/>
              <w:ind w:right="23"/>
              <w:jc w:val="center"/>
              <w:rPr>
                <w:b/>
                <w:bCs/>
                <w:lang w:val="ro-MD"/>
              </w:rPr>
            </w:pPr>
          </w:p>
          <w:p w14:paraId="1C25C222" w14:textId="19D908FF" w:rsidR="005C352A" w:rsidRDefault="005C352A" w:rsidP="007D2982">
            <w:pPr>
              <w:autoSpaceDE w:val="0"/>
              <w:autoSpaceDN w:val="0"/>
              <w:adjustRightInd w:val="0"/>
              <w:ind w:right="23"/>
              <w:jc w:val="center"/>
              <w:rPr>
                <w:b/>
                <w:bCs/>
                <w:lang w:val="ro-MD"/>
              </w:rPr>
            </w:pPr>
          </w:p>
          <w:p w14:paraId="363AE0CD" w14:textId="4392330C" w:rsidR="005C352A" w:rsidRDefault="005C352A" w:rsidP="007D2982">
            <w:pPr>
              <w:autoSpaceDE w:val="0"/>
              <w:autoSpaceDN w:val="0"/>
              <w:adjustRightInd w:val="0"/>
              <w:ind w:right="23"/>
              <w:jc w:val="center"/>
              <w:rPr>
                <w:b/>
                <w:bCs/>
                <w:lang w:val="ro-MD"/>
              </w:rPr>
            </w:pPr>
          </w:p>
          <w:p w14:paraId="5ABD3537" w14:textId="0B36A6C6" w:rsidR="005C352A" w:rsidRDefault="005C352A" w:rsidP="007D2982">
            <w:pPr>
              <w:autoSpaceDE w:val="0"/>
              <w:autoSpaceDN w:val="0"/>
              <w:adjustRightInd w:val="0"/>
              <w:ind w:right="23"/>
              <w:jc w:val="center"/>
              <w:rPr>
                <w:b/>
                <w:bCs/>
                <w:lang w:val="ro-MD"/>
              </w:rPr>
            </w:pPr>
          </w:p>
          <w:p w14:paraId="4AA8AAA2" w14:textId="25EFFA0E" w:rsidR="005C352A" w:rsidRDefault="005C352A" w:rsidP="007D2982">
            <w:pPr>
              <w:autoSpaceDE w:val="0"/>
              <w:autoSpaceDN w:val="0"/>
              <w:adjustRightInd w:val="0"/>
              <w:ind w:right="23"/>
              <w:jc w:val="center"/>
              <w:rPr>
                <w:b/>
                <w:bCs/>
                <w:lang w:val="ro-MD"/>
              </w:rPr>
            </w:pPr>
          </w:p>
          <w:p w14:paraId="0258A250" w14:textId="70649E14" w:rsidR="005C352A" w:rsidRDefault="005C352A" w:rsidP="007D2982">
            <w:pPr>
              <w:autoSpaceDE w:val="0"/>
              <w:autoSpaceDN w:val="0"/>
              <w:adjustRightInd w:val="0"/>
              <w:ind w:right="23"/>
              <w:jc w:val="center"/>
              <w:rPr>
                <w:b/>
                <w:bCs/>
                <w:lang w:val="ro-MD"/>
              </w:rPr>
            </w:pPr>
          </w:p>
          <w:p w14:paraId="5F1149D1" w14:textId="77777777" w:rsidR="005C352A" w:rsidRPr="00FF430B" w:rsidRDefault="005C352A"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lastRenderedPageBreak/>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lastRenderedPageBreak/>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DE7B29">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DE7B29">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DE7B29">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DE7B29">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DE7B29">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lastRenderedPageBreak/>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B534A9" w:rsidRPr="00EC30C2" w14:paraId="2047ADD9" w14:textId="77777777" w:rsidTr="00283820">
        <w:trPr>
          <w:trHeight w:val="697"/>
        </w:trPr>
        <w:tc>
          <w:tcPr>
            <w:tcW w:w="9748" w:type="dxa"/>
            <w:vAlign w:val="center"/>
          </w:tcPr>
          <w:p w14:paraId="6984A1FF" w14:textId="77777777" w:rsidR="00B534A9" w:rsidRPr="00FF430B" w:rsidRDefault="00B534A9"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E3F23" w14:textId="77777777" w:rsidR="00BB2E4D" w:rsidRDefault="00BB2E4D" w:rsidP="00A20ACF">
      <w:r>
        <w:separator/>
      </w:r>
    </w:p>
  </w:endnote>
  <w:endnote w:type="continuationSeparator" w:id="0">
    <w:p w14:paraId="141F1479" w14:textId="77777777" w:rsidR="00BB2E4D" w:rsidRDefault="00BB2E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A2EBB" w:rsidRDefault="00FA2EBB"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3B882F7" w:rsidR="00FA2EBB" w:rsidRDefault="00FA2EBB">
        <w:pPr>
          <w:pStyle w:val="Subsol"/>
          <w:jc w:val="right"/>
        </w:pPr>
        <w:r>
          <w:fldChar w:fldCharType="begin"/>
        </w:r>
        <w:r>
          <w:instrText xml:space="preserve"> PAGE   \* MERGEFORMAT </w:instrText>
        </w:r>
        <w:r>
          <w:fldChar w:fldCharType="separate"/>
        </w:r>
        <w:r w:rsidR="00A605F8">
          <w:t>74</w:t>
        </w:r>
        <w:r>
          <w:fldChar w:fldCharType="end"/>
        </w:r>
      </w:p>
    </w:sdtContent>
  </w:sdt>
  <w:p w14:paraId="075618FA" w14:textId="77777777" w:rsidR="00FA2EBB" w:rsidRDefault="00FA2EB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5A60A" w14:textId="77777777" w:rsidR="00BB2E4D" w:rsidRDefault="00BB2E4D" w:rsidP="00A20ACF">
      <w:r>
        <w:separator/>
      </w:r>
    </w:p>
  </w:footnote>
  <w:footnote w:type="continuationSeparator" w:id="0">
    <w:p w14:paraId="439F37EC" w14:textId="77777777" w:rsidR="00BB2E4D" w:rsidRDefault="00BB2E4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F2736E"/>
    <w:multiLevelType w:val="hybridMultilevel"/>
    <w:tmpl w:val="686A01B2"/>
    <w:lvl w:ilvl="0" w:tplc="488C7B7E">
      <w:start w:val="1"/>
      <w:numFmt w:val="decimal"/>
      <w:lvlText w:val="%1."/>
      <w:lvlJc w:val="left"/>
      <w:pPr>
        <w:ind w:left="1428" w:hanging="360"/>
      </w:pPr>
      <w:rPr>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17"/>
  </w:num>
  <w:num w:numId="3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3F89"/>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52A"/>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6AFF"/>
    <w:rsid w:val="007A1DFA"/>
    <w:rsid w:val="007A2F41"/>
    <w:rsid w:val="007A3336"/>
    <w:rsid w:val="007A3B63"/>
    <w:rsid w:val="007A3EAB"/>
    <w:rsid w:val="007A410B"/>
    <w:rsid w:val="007A6D74"/>
    <w:rsid w:val="007A75D0"/>
    <w:rsid w:val="007B1E26"/>
    <w:rsid w:val="007B392A"/>
    <w:rsid w:val="007B53EA"/>
    <w:rsid w:val="007B66A1"/>
    <w:rsid w:val="007B752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8"/>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374"/>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4A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E4D"/>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E9"/>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B2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EBB"/>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FA2EBB"/>
    <w:pPr>
      <w:spacing w:after="0" w:line="240" w:lineRule="auto"/>
    </w:pPr>
    <w:rPr>
      <w:lang w:val="ro-RO"/>
    </w:rPr>
  </w:style>
  <w:style w:type="character" w:customStyle="1" w:styleId="ListparagrafCaracter">
    <w:name w:val="Listă paragraf Caracter"/>
    <w:aliases w:val="HotarirePunct1 Caracter"/>
    <w:link w:val="Listparagraf"/>
    <w:uiPriority w:val="34"/>
    <w:locked/>
    <w:rsid w:val="007B7521"/>
    <w:rPr>
      <w:rFonts w:ascii="Times New Roman" w:eastAsia="Times New Roman" w:hAnsi="Times New Roman" w:cs="Times New Roman"/>
      <w:sz w:val="24"/>
      <w:szCs w:val="24"/>
      <w:lang w:val="en-US"/>
    </w:rPr>
  </w:style>
  <w:style w:type="character" w:customStyle="1" w:styleId="fontstyle01">
    <w:name w:val="fontstyle01"/>
    <w:basedOn w:val="Fontdeparagrafimplicit"/>
    <w:rsid w:val="007B7521"/>
    <w:rPr>
      <w:rFonts w:ascii="TimesNewRomanPSMT" w:hAnsi="TimesNewRomanPSMT" w:hint="default"/>
      <w:b w:val="0"/>
      <w:bCs w:val="0"/>
      <w:i w:val="0"/>
      <w:iCs w:val="0"/>
      <w:color w:val="000000"/>
      <w:sz w:val="20"/>
      <w:szCs w:val="20"/>
    </w:rPr>
  </w:style>
  <w:style w:type="character" w:customStyle="1" w:styleId="FrspaiereCaracter">
    <w:name w:val="Fără spațiere Caracter"/>
    <w:link w:val="Frspaiere"/>
    <w:uiPriority w:val="1"/>
    <w:rsid w:val="007B7521"/>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ectiaeconomie_fl@mail.r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ectiaeconomie_fl@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286E0-1199-49A2-BAA8-503CEF05C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75</Pages>
  <Words>26175</Words>
  <Characters>149200</Characters>
  <Application>Microsoft Office Word</Application>
  <DocSecurity>0</DocSecurity>
  <Lines>1243</Lines>
  <Paragraphs>350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ST25</cp:lastModifiedBy>
  <cp:revision>5</cp:revision>
  <cp:lastPrinted>2021-06-01T11:52:00Z</cp:lastPrinted>
  <dcterms:created xsi:type="dcterms:W3CDTF">2025-06-02T11:31:00Z</dcterms:created>
  <dcterms:modified xsi:type="dcterms:W3CDTF">2026-01-12T15:19:00Z</dcterms:modified>
</cp:coreProperties>
</file>