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78689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78689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786898">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786898">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786898">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786898">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786898">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786898">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786898">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786898">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786898">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786898">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786898">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786898">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786898">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786898">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786898">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786898">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786898">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786898">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786898">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786898">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86898" w:rsidP="00786898">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786898">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786898">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786898">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78689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78689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78689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8689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78689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78689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78689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86898">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86898">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786898">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78689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8689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8689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8689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86898">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786898">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786898">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786898">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786898">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78689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78689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78689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78689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786898">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78689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786898">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786898">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786898">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78689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78689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786898">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786898">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78689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78689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786898">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786898">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786898">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786898">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786898">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786898">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78689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78689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78689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78689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786898">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786898">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78689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786898">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78689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78689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78689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786898">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786898">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78689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78689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78689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78689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786898">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78689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786898">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78689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786898">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78689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78689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78689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786898">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78689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78689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786898">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78689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786898">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786898">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78689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786898">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78689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786898">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786898">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786898">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786898">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786898">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786898">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78689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78689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786898">
              <w:fldChar w:fldCharType="begin"/>
            </w:r>
            <w:r w:rsidR="00786898">
              <w:instrText xml:space="preserve"> HYPERLINK "http://www.mtender.gov.md" </w:instrText>
            </w:r>
            <w:r w:rsidR="00786898">
              <w:fldChar w:fldCharType="separate"/>
            </w:r>
            <w:r w:rsidRPr="00FF430B">
              <w:rPr>
                <w:i/>
                <w:noProof w:val="0"/>
                <w:color w:val="0000FF"/>
                <w:u w:val="single"/>
                <w:lang w:val="ro-MD" w:eastAsia="ro-RO"/>
              </w:rPr>
              <w:t>www.mtender.gov.md</w:t>
            </w:r>
            <w:r w:rsidR="00786898">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78689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786898">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78689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786898">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786898">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786898">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78689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78689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78689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78689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786898">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78689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78689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78689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78689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78689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786898">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786898">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786898">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786898">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786898">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786898">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786898">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786898">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786898">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786898">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78689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786898">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78689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786898">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786898">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78689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78689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786898">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78689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786898">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786898">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786898">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786898">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786898">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786898">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786898">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786898">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786898">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78689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78689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78689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78689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786898">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786898">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786898">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786898">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786898">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786898">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786898">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786898">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786898">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78689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786898">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786898">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786898">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786898">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786898">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1F3C8" w14:textId="77777777" w:rsidR="00786898" w:rsidRDefault="00786898" w:rsidP="00A20ACF">
      <w:r>
        <w:separator/>
      </w:r>
    </w:p>
  </w:endnote>
  <w:endnote w:type="continuationSeparator" w:id="0">
    <w:p w14:paraId="2992A409" w14:textId="77777777" w:rsidR="00786898" w:rsidRDefault="007868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72BDA" w14:textId="77777777" w:rsidR="00786898" w:rsidRDefault="00786898" w:rsidP="00A20ACF">
      <w:r>
        <w:separator/>
      </w:r>
    </w:p>
  </w:footnote>
  <w:footnote w:type="continuationSeparator" w:id="0">
    <w:p w14:paraId="581502E0" w14:textId="77777777" w:rsidR="00786898" w:rsidRDefault="0078689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86898"/>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51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2026-06-03T06:53:00Z</dcterms:created>
  <dcterms:modified xsi:type="dcterms:W3CDTF">2026-06-03T06:53:00Z</dcterms:modified>
</cp:coreProperties>
</file>