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6A2F91">
      <w:pPr>
        <w:pStyle w:val="a"/>
        <w:numPr>
          <w:ilvl w:val="0"/>
          <w:numId w:val="27"/>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6A2F91">
      <w:pPr>
        <w:pStyle w:val="a"/>
        <w:numPr>
          <w:ilvl w:val="0"/>
          <w:numId w:val="27"/>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6A2F91">
      <w:pPr>
        <w:pStyle w:val="a"/>
        <w:numPr>
          <w:ilvl w:val="0"/>
          <w:numId w:val="27"/>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6A2F91">
      <w:pPr>
        <w:pStyle w:val="a"/>
        <w:numPr>
          <w:ilvl w:val="0"/>
          <w:numId w:val="12"/>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6A2F91">
      <w:pPr>
        <w:pStyle w:val="a"/>
        <w:numPr>
          <w:ilvl w:val="0"/>
          <w:numId w:val="12"/>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6A2F91">
      <w:pPr>
        <w:pStyle w:val="a"/>
        <w:numPr>
          <w:ilvl w:val="0"/>
          <w:numId w:val="12"/>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6A2F91">
      <w:pPr>
        <w:pStyle w:val="a"/>
        <w:numPr>
          <w:ilvl w:val="0"/>
          <w:numId w:val="13"/>
        </w:numPr>
        <w:tabs>
          <w:tab w:val="clear" w:pos="1134"/>
          <w:tab w:val="left" w:pos="0"/>
          <w:tab w:val="left" w:pos="284"/>
        </w:tabs>
        <w:ind w:left="0" w:firstLine="0"/>
        <w:rPr>
          <w:sz w:val="22"/>
          <w:szCs w:val="22"/>
        </w:rPr>
      </w:pPr>
      <w:r w:rsidRPr="00635F32">
        <w:rPr>
          <w:sz w:val="22"/>
          <w:szCs w:val="22"/>
        </w:rPr>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463BF2" w:rsidP="006A2F91">
      <w:pPr>
        <w:pStyle w:val="a"/>
        <w:numPr>
          <w:ilvl w:val="0"/>
          <w:numId w:val="13"/>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6A2F91">
      <w:pPr>
        <w:pStyle w:val="a"/>
        <w:numPr>
          <w:ilvl w:val="0"/>
          <w:numId w:val="12"/>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6A2F91">
      <w:pPr>
        <w:pStyle w:val="a"/>
        <w:numPr>
          <w:ilvl w:val="0"/>
          <w:numId w:val="12"/>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1</w:t>
      </w:r>
      <w:r w:rsidR="00113B5E" w:rsidRPr="00635F32">
        <w:rPr>
          <w:b/>
          <w:sz w:val="22"/>
          <w:szCs w:val="22"/>
        </w:rPr>
        <w:t>9</w:t>
      </w:r>
      <w:r w:rsidRPr="00635F32">
        <w:rPr>
          <w:b/>
          <w:sz w:val="22"/>
          <w:szCs w:val="22"/>
        </w:rPr>
        <w:t xml:space="preserve">. </w:t>
      </w:r>
      <w:r w:rsidRPr="00635F32">
        <w:rPr>
          <w:sz w:val="22"/>
          <w:szCs w:val="22"/>
        </w:rPr>
        <w:t xml:space="preserve">Persoana fizică sau juridică care a participat la întocmirea documentației de atribuire are dreptul, în calitate de operator economic, de a fi ofertant, ofertant asociat sau subcontractant, dar numai în cazul în care </w:t>
      </w:r>
      <w:r w:rsidRPr="00635F32">
        <w:rPr>
          <w:sz w:val="22"/>
          <w:szCs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xml:space="preserve">, autoritatea contractantă are obligaţia de a accepta o declaraţie pe propria răspundere sau, dacă în ţara respectivă </w:t>
      </w:r>
      <w:r w:rsidR="007167E4" w:rsidRPr="00635F32">
        <w:rPr>
          <w:sz w:val="22"/>
          <w:szCs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lastRenderedPageBreak/>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lastRenderedPageBreak/>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w:t>
      </w:r>
      <w:r w:rsidR="00F023B2" w:rsidRPr="00635F32">
        <w:rPr>
          <w:sz w:val="22"/>
          <w:szCs w:val="22"/>
        </w:rPr>
        <w:lastRenderedPageBreak/>
        <w:t xml:space="preserve">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lastRenderedPageBreak/>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lastRenderedPageBreak/>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Default="00EB265F"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Pr="00635F32" w:rsidRDefault="00486505" w:rsidP="00486505">
      <w:pPr>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lastRenderedPageBreak/>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A2F91">
      <w:pPr>
        <w:numPr>
          <w:ilvl w:val="0"/>
          <w:numId w:val="17"/>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486505" w:rsidRPr="00870CA7" w:rsidRDefault="00486505" w:rsidP="00486505">
            <w:pPr>
              <w:ind w:right="-1"/>
              <w:jc w:val="both"/>
              <w:rPr>
                <w:rFonts w:eastAsia="Cambria"/>
              </w:rPr>
            </w:pPr>
            <w:r w:rsidRPr="00870CA7">
              <w:t>0 249 25055</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486505" w:rsidRDefault="00463BF2" w:rsidP="00486505">
            <w:pPr>
              <w:ind w:right="-1"/>
              <w:jc w:val="both"/>
            </w:pPr>
            <w:hyperlink r:id="rId12" w:history="1">
              <w:r w:rsidR="00486505" w:rsidRPr="00BA0CD6">
                <w:rPr>
                  <w:rStyle w:val="af3"/>
                </w:rPr>
                <w:t>consilu@glodeni.md</w:t>
              </w:r>
            </w:hyperlink>
          </w:p>
          <w:p w:rsidR="00486505" w:rsidRDefault="00463BF2" w:rsidP="00486505">
            <w:pPr>
              <w:ind w:right="-1"/>
              <w:jc w:val="both"/>
            </w:pPr>
            <w:hyperlink r:id="rId13"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615E49" w:rsidRPr="00635F32" w:rsidRDefault="00615E49" w:rsidP="006A2F91">
      <w:pPr>
        <w:numPr>
          <w:ilvl w:val="0"/>
          <w:numId w:val="17"/>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486505" w:rsidRPr="00635F32" w:rsidTr="001A07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r w:rsidRPr="00FF430B">
              <w:rPr>
                <w:rFonts w:eastAsia="Calibri"/>
                <w:noProof w:val="0"/>
                <w:lang w:val="ro-MD"/>
              </w:rPr>
              <w:t>1</w:t>
            </w:r>
          </w:p>
          <w:p w:rsidR="00486505" w:rsidRPr="00FF430B" w:rsidRDefault="00486505" w:rsidP="0048650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rPr>
                <w:rFonts w:eastAsia="Calibri"/>
                <w:noProof w:val="0"/>
                <w:lang w:val="ro-MD"/>
              </w:rPr>
            </w:pPr>
            <w:r>
              <w:rPr>
                <w:rFonts w:eastAsia="Calibri"/>
                <w:noProof w:val="0"/>
                <w:lang w:val="ro-MD"/>
              </w:rPr>
              <w:t>45233142-6</w:t>
            </w: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751E98" w:rsidRDefault="00C31CDC" w:rsidP="00486505">
            <w:pPr>
              <w:spacing w:line="276" w:lineRule="auto"/>
              <w:jc w:val="center"/>
              <w:rPr>
                <w:rFonts w:eastAsia="Calibri"/>
                <w:b/>
                <w:noProof w:val="0"/>
              </w:rPr>
            </w:pPr>
            <w:r w:rsidRPr="00FD7F3C">
              <w:rPr>
                <w:rFonts w:eastAsia="Calibri"/>
                <w:b/>
                <w:noProof w:val="0"/>
                <w:lang w:val="ro-MD"/>
              </w:rPr>
              <w:t>Construcția drumului L224 Danu - Nicol</w:t>
            </w:r>
            <w:r>
              <w:rPr>
                <w:rFonts w:eastAsia="Calibri"/>
                <w:b/>
                <w:noProof w:val="0"/>
                <w:lang w:val="ro-MD"/>
              </w:rPr>
              <w:t xml:space="preserve">aevca, pe sector s. Danu - G26, </w:t>
            </w:r>
            <w:r w:rsidRPr="00FD7F3C">
              <w:rPr>
                <w:rFonts w:eastAsia="Calibri"/>
                <w:b/>
                <w:noProof w:val="0"/>
                <w:lang w:val="ro-MD"/>
              </w:rPr>
              <w:t>r-l Glodeni.</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r>
              <w:rPr>
                <w:rFonts w:eastAsia="Calibri"/>
                <w:noProof w:val="0"/>
                <w:lang w:val="ro-MD"/>
              </w:rPr>
              <w:t>1 proiect</w:t>
            </w: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C31CDC" w:rsidP="00486505">
            <w:pPr>
              <w:spacing w:line="276" w:lineRule="auto"/>
              <w:jc w:val="both"/>
              <w:rPr>
                <w:rFonts w:eastAsia="Calibri"/>
                <w:noProof w:val="0"/>
                <w:lang w:val="ro-MD"/>
              </w:rPr>
            </w:pPr>
            <w:r w:rsidRPr="00FD7F3C">
              <w:rPr>
                <w:rFonts w:eastAsia="Calibri"/>
                <w:b/>
                <w:noProof w:val="0"/>
                <w:lang w:val="ro-MD"/>
              </w:rPr>
              <w:t>Construcția drumului L224 Danu - Nicol</w:t>
            </w:r>
            <w:r>
              <w:rPr>
                <w:rFonts w:eastAsia="Calibri"/>
                <w:b/>
                <w:noProof w:val="0"/>
                <w:lang w:val="ro-MD"/>
              </w:rPr>
              <w:t xml:space="preserve">aevca, pe sector s. Danu - G26, </w:t>
            </w:r>
            <w:r w:rsidRPr="00FD7F3C">
              <w:rPr>
                <w:rFonts w:eastAsia="Calibri"/>
                <w:b/>
                <w:noProof w:val="0"/>
                <w:lang w:val="ro-MD"/>
              </w:rPr>
              <w:t>r-l Glodeni.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86505" w:rsidRPr="00FF430B" w:rsidRDefault="00C31CDC" w:rsidP="00486505">
            <w:pPr>
              <w:spacing w:line="276" w:lineRule="auto"/>
              <w:rPr>
                <w:rFonts w:eastAsia="Calibri"/>
                <w:noProof w:val="0"/>
                <w:lang w:val="ro-MD"/>
              </w:rPr>
            </w:pPr>
            <w:r w:rsidRPr="00FD7F3C">
              <w:rPr>
                <w:rFonts w:eastAsia="Calibri"/>
                <w:b/>
                <w:noProof w:val="0"/>
                <w:lang w:val="ro-MD"/>
              </w:rPr>
              <w:t>3 797 892 lei</w:t>
            </w:r>
          </w:p>
        </w:tc>
      </w:tr>
    </w:tbl>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C31CDC" w:rsidRDefault="00C31CDC" w:rsidP="00615E49">
            <w:pPr>
              <w:spacing w:line="276" w:lineRule="auto"/>
              <w:contextualSpacing/>
              <w:jc w:val="both"/>
              <w:rPr>
                <w:rFonts w:eastAsia="Calibri"/>
                <w:noProof w:val="0"/>
                <w:lang w:val="ro-MD"/>
              </w:rPr>
            </w:pPr>
            <w:r w:rsidRPr="00C31CDC">
              <w:rPr>
                <w:rFonts w:eastAsia="Calibri"/>
                <w:noProof w:val="0"/>
                <w:lang w:val="ro-MD"/>
              </w:rPr>
              <w:t>Construcția drumului L224 Danu - Nicolaevca, pe sector s. Danu - G26,</w:t>
            </w:r>
          </w:p>
          <w:p w:rsidR="00615E49" w:rsidRPr="00C31CDC" w:rsidRDefault="00C31CDC" w:rsidP="00615E49">
            <w:pPr>
              <w:spacing w:line="276" w:lineRule="auto"/>
              <w:contextualSpacing/>
              <w:jc w:val="both"/>
              <w:rPr>
                <w:rFonts w:eastAsia="Calibri"/>
                <w:noProof w:val="0"/>
                <w:sz w:val="20"/>
                <w:szCs w:val="20"/>
              </w:rPr>
            </w:pPr>
            <w:r w:rsidRPr="00C31CDC">
              <w:rPr>
                <w:rFonts w:eastAsia="Calibri"/>
                <w:noProof w:val="0"/>
                <w:lang w:val="ro-MD"/>
              </w:rPr>
              <w:t xml:space="preserve"> r-l Glodeni.</w:t>
            </w: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lastRenderedPageBreak/>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4"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00C31CDC">
        <w:rPr>
          <w:rFonts w:eastAsia="Calibri"/>
          <w:b/>
          <w:i/>
          <w:noProof w:val="0"/>
          <w:color w:val="FF0000"/>
          <w:sz w:val="22"/>
          <w:szCs w:val="22"/>
        </w:rPr>
        <w:t xml:space="preserve"> </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Default="00486505"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Pr="00FF430B" w:rsidRDefault="00486505" w:rsidP="00486505">
      <w:pPr>
        <w:rPr>
          <w:b/>
          <w:noProof w:val="0"/>
          <w:sz w:val="28"/>
          <w:szCs w:val="28"/>
          <w:lang w:val="ro-MD" w:eastAsia="ru-RU"/>
        </w:rPr>
      </w:pPr>
    </w:p>
    <w:p w:rsidR="00486505" w:rsidRPr="00FF430B" w:rsidRDefault="00486505" w:rsidP="004865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rsidR="00486505" w:rsidRPr="00FF430B" w:rsidRDefault="00486505" w:rsidP="00486505">
      <w:pPr>
        <w:jc w:val="right"/>
        <w:rPr>
          <w:noProof w:val="0"/>
          <w:lang w:val="ro-MD"/>
        </w:rPr>
      </w:pPr>
      <w:r w:rsidRPr="00FF430B">
        <w:rPr>
          <w:noProof w:val="0"/>
          <w:lang w:val="ro-MD"/>
        </w:rPr>
        <w:t>la D</w:t>
      </w:r>
      <w:r>
        <w:rPr>
          <w:noProof w:val="0"/>
          <w:lang w:val="ro-MD"/>
        </w:rPr>
        <w:t>ocumentația standard nr.69</w:t>
      </w:r>
    </w:p>
    <w:p w:rsidR="00486505" w:rsidRPr="00FF430B" w:rsidRDefault="00486505" w:rsidP="00486505">
      <w:pPr>
        <w:jc w:val="right"/>
        <w:rPr>
          <w:noProof w:val="0"/>
          <w:lang w:val="ro-MD"/>
        </w:rPr>
      </w:pPr>
      <w:r>
        <w:rPr>
          <w:noProof w:val="0"/>
          <w:lang w:val="ro-MD"/>
        </w:rPr>
        <w:t>din 7 mai 2021</w:t>
      </w:r>
    </w:p>
    <w:p w:rsidR="00486505" w:rsidRPr="00FF430B" w:rsidRDefault="00486505" w:rsidP="00486505">
      <w:pPr>
        <w:jc w:val="right"/>
        <w:rPr>
          <w:noProof w:val="0"/>
          <w:lang w:val="ro-MD"/>
        </w:rPr>
      </w:pPr>
    </w:p>
    <w:p w:rsidR="00486505" w:rsidRPr="00FF430B" w:rsidRDefault="00486505" w:rsidP="00486505">
      <w:pPr>
        <w:jc w:val="right"/>
        <w:rPr>
          <w:noProof w:val="0"/>
          <w:lang w:val="ro-MD"/>
        </w:rPr>
      </w:pPr>
    </w:p>
    <w:p w:rsidR="00486505" w:rsidRPr="00FF430B" w:rsidRDefault="00486505" w:rsidP="00486505">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rsidR="00486505" w:rsidRPr="00FF430B" w:rsidRDefault="00486505" w:rsidP="00486505">
      <w:pPr>
        <w:rPr>
          <w:noProof w:val="0"/>
          <w:sz w:val="20"/>
          <w:szCs w:val="20"/>
          <w:lang w:val="ro-MD" w:eastAsia="ru-RU"/>
        </w:rPr>
      </w:pPr>
    </w:p>
    <w:p w:rsidR="00486505" w:rsidRDefault="00486505" w:rsidP="00486505">
      <w:pPr>
        <w:shd w:val="clear" w:color="auto" w:fill="FFFFFF" w:themeFill="background1"/>
        <w:spacing w:before="120"/>
        <w:jc w:val="center"/>
        <w:rPr>
          <w:noProof w:val="0"/>
          <w:sz w:val="20"/>
          <w:lang w:val="ro-MD" w:eastAsia="ru-RU"/>
        </w:rPr>
      </w:pPr>
      <w:r>
        <w:rPr>
          <w:b/>
          <w:noProof w:val="0"/>
          <w:lang w:val="ro-MD" w:eastAsia="ru-RU"/>
        </w:rPr>
        <w:t>privind achiziționarea:</w:t>
      </w:r>
      <w:r>
        <w:rPr>
          <w:b/>
          <w:noProof w:val="0"/>
          <w:shd w:val="clear" w:color="auto" w:fill="FFFFFF" w:themeFill="background1"/>
          <w:lang w:val="ro-MD" w:eastAsia="ru-RU"/>
        </w:rPr>
        <w:t xml:space="preserve"> </w:t>
      </w:r>
      <w:r w:rsidR="00C31CDC">
        <w:rPr>
          <w:b/>
          <w:noProof w:val="0"/>
          <w:shd w:val="clear" w:color="auto" w:fill="FFFFFF" w:themeFill="background1"/>
          <w:lang w:val="ro-MD" w:eastAsia="ru-RU"/>
        </w:rPr>
        <w:t>,,</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w:t>
      </w:r>
      <w:r w:rsidR="00C31CDC" w:rsidRPr="00FD7F3C">
        <w:rPr>
          <w:rFonts w:eastAsia="Calibri"/>
          <w:b/>
          <w:noProof w:val="0"/>
          <w:lang w:val="ro-MD"/>
        </w:rPr>
        <w:t>r-l Glodeni</w:t>
      </w:r>
      <w:r w:rsidR="00C31CDC">
        <w:rPr>
          <w:rFonts w:eastAsia="Calibri"/>
          <w:b/>
          <w:noProof w:val="0"/>
          <w:lang w:val="ro-MD"/>
        </w:rPr>
        <w:t>”</w:t>
      </w:r>
      <w:r w:rsidR="00C31CDC" w:rsidRPr="00FD7F3C">
        <w:rPr>
          <w:rFonts w:eastAsia="Calibri"/>
          <w:b/>
          <w:noProof w:val="0"/>
          <w:lang w:val="ro-MD"/>
        </w:rPr>
        <w:t>.</w:t>
      </w:r>
      <w:r w:rsidRPr="00E464BD">
        <w:rPr>
          <w:b/>
          <w:i/>
          <w:noProof w:val="0"/>
          <w:sz w:val="28"/>
          <w:szCs w:val="28"/>
          <w:shd w:val="clear" w:color="auto" w:fill="FFFFFF" w:themeFill="background1"/>
          <w:lang w:val="ro-MD" w:eastAsia="ru-RU"/>
        </w:rPr>
        <w:br/>
      </w:r>
      <w:r w:rsidRPr="00FF430B">
        <w:rPr>
          <w:noProof w:val="0"/>
          <w:sz w:val="20"/>
          <w:lang w:val="ro-MD" w:eastAsia="ru-RU"/>
        </w:rPr>
        <w:t>(se indică obiectul achiziției)</w:t>
      </w:r>
    </w:p>
    <w:p w:rsidR="00486505" w:rsidRDefault="00486505" w:rsidP="00486505">
      <w:pPr>
        <w:shd w:val="clear" w:color="auto" w:fill="FFFFFF" w:themeFill="background1"/>
        <w:spacing w:before="120"/>
        <w:rPr>
          <w:noProof w:val="0"/>
          <w:sz w:val="20"/>
          <w:lang w:val="ro-MD" w:eastAsia="ru-RU"/>
        </w:rPr>
      </w:pPr>
      <w:r w:rsidRPr="00FF430B">
        <w:rPr>
          <w:b/>
          <w:noProof w:val="0"/>
          <w:lang w:val="ro-MD" w:eastAsia="ru-RU"/>
        </w:rPr>
        <w:t>prin procedura de achiziție</w:t>
      </w:r>
      <w:r>
        <w:rPr>
          <w:b/>
          <w:noProof w:val="0"/>
          <w:lang w:val="ro-MD" w:eastAsia="ru-RU"/>
        </w:rPr>
        <w:t xml:space="preserve"> </w:t>
      </w:r>
      <w:r w:rsidRPr="00E464BD">
        <w:rPr>
          <w:b/>
          <w:i/>
          <w:noProof w:val="0"/>
          <w:lang w:val="ro-MD" w:eastAsia="ru-RU"/>
        </w:rPr>
        <w:t>Licitație Deschisă</w:t>
      </w:r>
      <w:r w:rsidRPr="00E464BD">
        <w:rPr>
          <w:b/>
          <w:i/>
          <w:noProof w:val="0"/>
          <w:lang w:val="ro-MD" w:eastAsia="ru-RU"/>
        </w:rPr>
        <w:br/>
      </w:r>
      <w:r w:rsidRPr="00FF430B">
        <w:rPr>
          <w:noProof w:val="0"/>
          <w:sz w:val="20"/>
          <w:lang w:val="ro-MD" w:eastAsia="ru-RU"/>
        </w:rPr>
        <w:t xml:space="preserve">                                                          (tipul procedurii de achiziție)</w:t>
      </w:r>
    </w:p>
    <w:p w:rsidR="00486505" w:rsidRDefault="00486505" w:rsidP="00486505">
      <w:pPr>
        <w:shd w:val="clear" w:color="auto" w:fill="FFFFFF" w:themeFill="background1"/>
        <w:spacing w:before="120"/>
        <w:ind w:left="360" w:hanging="360"/>
        <w:rPr>
          <w:b/>
          <w:lang w:val="ro-MD" w:eastAsia="ru-RU"/>
        </w:rPr>
      </w:pPr>
      <w:r>
        <w:rPr>
          <w:b/>
          <w:lang w:val="ro-MD" w:eastAsia="ru-RU"/>
        </w:rPr>
        <w:t>*</w:t>
      </w:r>
      <w:r w:rsidRPr="00E464BD">
        <w:rPr>
          <w:b/>
          <w:lang w:val="ro-MD" w:eastAsia="ru-RU"/>
        </w:rPr>
        <w:t>Procedura a fost inclusă în planul de achiziții publice a auorității contractante (Da/Nu) : Da</w:t>
      </w:r>
    </w:p>
    <w:p w:rsidR="00486505" w:rsidRPr="00E464BD" w:rsidRDefault="00486505" w:rsidP="00486505">
      <w:pPr>
        <w:shd w:val="clear" w:color="auto" w:fill="FFFFFF" w:themeFill="background1"/>
        <w:spacing w:before="120"/>
        <w:ind w:left="360" w:hanging="360"/>
        <w:rPr>
          <w:b/>
          <w:i/>
          <w:noProof w:val="0"/>
          <w:color w:val="FF0000"/>
          <w:lang w:val="ro-MD" w:eastAsia="ru-RU"/>
        </w:rPr>
      </w:pPr>
      <w:r>
        <w:rPr>
          <w:b/>
          <w:lang w:val="ro-MD" w:eastAsia="ru-RU"/>
        </w:rPr>
        <w:t xml:space="preserve">Link-ul către planul de achiziții publice publicat: </w:t>
      </w:r>
      <w:r w:rsidRPr="00E464BD">
        <w:rPr>
          <w:b/>
          <w:i/>
          <w:color w:val="FF0000"/>
          <w:lang w:val="ro-MD" w:eastAsia="ru-RU"/>
        </w:rPr>
        <w:t>http://www.glodeni.md/sites/default/files/Plan%20de%20achizitie%202026.pdf</w:t>
      </w:r>
    </w:p>
    <w:p w:rsidR="00486505" w:rsidRPr="00E464BD" w:rsidRDefault="00486505" w:rsidP="00486505">
      <w:pPr>
        <w:shd w:val="clear" w:color="auto" w:fill="FFFFFF" w:themeFill="background1"/>
        <w:spacing w:before="120"/>
        <w:outlineLvl w:val="0"/>
        <w:rPr>
          <w:b/>
          <w:i/>
          <w:noProof w:val="0"/>
          <w:color w:val="FF0000"/>
          <w:sz w:val="32"/>
          <w:szCs w:val="32"/>
          <w:lang w:val="ro-MD" w:eastAsia="ru-RU"/>
        </w:rPr>
      </w:pP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w:t>
      </w:r>
      <w:r>
        <w:rPr>
          <w:b/>
          <w:noProof w:val="0"/>
          <w:lang w:val="ro-MD" w:eastAsia="ru-RU"/>
        </w:rPr>
        <w:t>tății contractante: Consiliul raional Glodeni</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1007601009358</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orașul Glodeni, str.Suveranității, 2</w:t>
      </w:r>
    </w:p>
    <w:p w:rsidR="00486505" w:rsidRPr="00FF430B" w:rsidRDefault="00486505" w:rsidP="006A2F91">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w:t>
      </w:r>
      <w:r w:rsidRPr="00FD52F8">
        <w:rPr>
          <w:b/>
        </w:rPr>
        <w:t>0249</w:t>
      </w:r>
      <w:r>
        <w:rPr>
          <w:b/>
        </w:rPr>
        <w:t>)</w:t>
      </w:r>
      <w:r w:rsidRPr="00FD52F8">
        <w:rPr>
          <w:b/>
        </w:rPr>
        <w:t xml:space="preserve"> 25055</w:t>
      </w:r>
    </w:p>
    <w:p w:rsidR="00486505" w:rsidRDefault="00486505" w:rsidP="006A2F91">
      <w:pPr>
        <w:pStyle w:val="a"/>
        <w:numPr>
          <w:ilvl w:val="0"/>
          <w:numId w:val="18"/>
        </w:numPr>
        <w:ind w:left="360" w:right="-1"/>
      </w:pPr>
      <w:r w:rsidRPr="00FD52F8">
        <w:rPr>
          <w:b/>
          <w:lang w:val="ro-MD" w:eastAsia="ru-RU"/>
        </w:rPr>
        <w:t xml:space="preserve">Adresa de e-mail și pagina web oficială a autorității contractante: </w:t>
      </w:r>
      <w:hyperlink r:id="rId15" w:history="1">
        <w:r w:rsidRPr="00BA0CD6">
          <w:rPr>
            <w:rStyle w:val="af3"/>
          </w:rPr>
          <w:t>consilu@glodeni.md</w:t>
        </w:r>
      </w:hyperlink>
    </w:p>
    <w:p w:rsidR="00486505" w:rsidRPr="00FD52F8" w:rsidRDefault="00463BF2" w:rsidP="00486505">
      <w:pPr>
        <w:ind w:right="-1"/>
        <w:jc w:val="both"/>
      </w:pPr>
      <w:hyperlink r:id="rId16" w:history="1">
        <w:r w:rsidR="00486505" w:rsidRPr="00BA0CD6">
          <w:rPr>
            <w:rStyle w:val="af3"/>
          </w:rPr>
          <w:t>http://www.glodeni.md</w:t>
        </w:r>
      </w:hyperlink>
    </w:p>
    <w:p w:rsidR="00486505" w:rsidRPr="00FF430B" w:rsidRDefault="00486505" w:rsidP="006A2F91">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486505" w:rsidRPr="00FD52F8" w:rsidRDefault="00486505" w:rsidP="006A2F91">
      <w:pPr>
        <w:numPr>
          <w:ilvl w:val="0"/>
          <w:numId w:val="18"/>
        </w:numPr>
        <w:shd w:val="clear" w:color="auto" w:fill="FFFFFF" w:themeFill="background1"/>
        <w:tabs>
          <w:tab w:val="left" w:pos="284"/>
          <w:tab w:val="right" w:pos="9531"/>
        </w:tabs>
        <w:spacing w:before="120"/>
        <w:ind w:left="288" w:hanging="288"/>
        <w:rPr>
          <w:b/>
          <w:i/>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52F8">
        <w:rPr>
          <w:b/>
          <w:i/>
          <w:noProof w:val="0"/>
          <w:lang w:val="ro-MD" w:eastAsia="ru-RU"/>
        </w:rPr>
        <w:t>APL niv.</w:t>
      </w:r>
      <w:r>
        <w:rPr>
          <w:b/>
          <w:i/>
          <w:noProof w:val="0"/>
          <w:lang w:val="ro-MD" w:eastAsia="ru-RU"/>
        </w:rPr>
        <w:t xml:space="preserve"> </w:t>
      </w:r>
      <w:r w:rsidRPr="00FD52F8">
        <w:rPr>
          <w:b/>
          <w:i/>
          <w:noProof w:val="0"/>
          <w:lang w:val="ro-MD" w:eastAsia="ru-RU"/>
        </w:rPr>
        <w:t>II</w:t>
      </w:r>
    </w:p>
    <w:p w:rsidR="00486505" w:rsidRPr="00FF430B" w:rsidRDefault="00486505" w:rsidP="006A2F91">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86505" w:rsidRPr="00EC30C2" w:rsidTr="0048650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86505" w:rsidRPr="00FF430B" w:rsidRDefault="00486505" w:rsidP="00486505">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486505" w:rsidRPr="00EC30C2" w:rsidTr="00486505">
        <w:trPr>
          <w:cantSplit/>
          <w:trHeight w:val="1618"/>
        </w:trPr>
        <w:tc>
          <w:tcPr>
            <w:tcW w:w="537"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486505" w:rsidRPr="00B2039E" w:rsidRDefault="00486505" w:rsidP="00486505">
            <w:pPr>
              <w:shd w:val="clear" w:color="auto" w:fill="FFFFFF" w:themeFill="background1"/>
              <w:spacing w:before="120"/>
              <w:ind w:left="113" w:right="113"/>
              <w:jc w:val="center"/>
              <w:rPr>
                <w:noProof w:val="0"/>
                <w:lang w:val="ro-MD" w:eastAsia="ru-RU"/>
              </w:rPr>
            </w:pPr>
            <w:r w:rsidRPr="00B2039E">
              <w:rPr>
                <w:noProof w:val="0"/>
                <w:lang w:val="ro-MD" w:eastAsia="ru-RU"/>
              </w:rPr>
              <w:t>45233142-6</w:t>
            </w:r>
          </w:p>
        </w:tc>
        <w:tc>
          <w:tcPr>
            <w:tcW w:w="2393" w:type="dxa"/>
            <w:tcBorders>
              <w:top w:val="single" w:sz="4" w:space="0" w:color="auto"/>
              <w:left w:val="single" w:sz="4" w:space="0" w:color="auto"/>
              <w:right w:val="single" w:sz="4" w:space="0" w:color="auto"/>
            </w:tcBorders>
            <w:shd w:val="clear" w:color="auto" w:fill="auto"/>
            <w:vAlign w:val="center"/>
          </w:tcPr>
          <w:p w:rsidR="00486505" w:rsidRPr="00FD52F8" w:rsidRDefault="00486505" w:rsidP="00486505">
            <w:pPr>
              <w:shd w:val="clear" w:color="auto" w:fill="FFFFFF" w:themeFill="background1"/>
              <w:spacing w:before="120"/>
              <w:jc w:val="center"/>
              <w:rPr>
                <w:noProof w:val="0"/>
                <w:lang w:val="ro-MD" w:eastAsia="ru-RU"/>
              </w:rPr>
            </w:pPr>
            <w:r w:rsidRPr="00FD52F8">
              <w:rPr>
                <w:b/>
                <w:noProof w:val="0"/>
                <w:lang w:val="ro-MD" w:eastAsia="ru-RU"/>
              </w:rPr>
              <w:t>Lotul 1</w:t>
            </w:r>
            <w:r>
              <w:rPr>
                <w:b/>
                <w:noProof w:val="0"/>
                <w:lang w:val="ro-MD" w:eastAsia="ru-RU"/>
              </w:rPr>
              <w:t>:</w:t>
            </w:r>
          </w:p>
          <w:p w:rsidR="00486505" w:rsidRPr="00FD52F8" w:rsidRDefault="00C31CDC" w:rsidP="00486505">
            <w:pPr>
              <w:shd w:val="clear" w:color="auto" w:fill="FFFFFF" w:themeFill="background1"/>
              <w:spacing w:before="120"/>
              <w:jc w:val="center"/>
              <w:rPr>
                <w:noProof w:val="0"/>
                <w:lang w:val="ro-MD" w:eastAsia="ru-RU"/>
              </w:rPr>
            </w:pPr>
            <w:r w:rsidRPr="00FD7F3C">
              <w:rPr>
                <w:rFonts w:eastAsia="Calibri"/>
                <w:b/>
                <w:noProof w:val="0"/>
                <w:lang w:val="ro-MD"/>
              </w:rPr>
              <w:t>Construcția drumului L224 Danu - Nicol</w:t>
            </w:r>
            <w:r>
              <w:rPr>
                <w:rFonts w:eastAsia="Calibri"/>
                <w:b/>
                <w:noProof w:val="0"/>
                <w:lang w:val="ro-MD"/>
              </w:rPr>
              <w:t xml:space="preserve">aevca, pe sector s. Danu - G26, </w:t>
            </w:r>
            <w:r w:rsidRPr="00FD7F3C">
              <w:rPr>
                <w:rFonts w:eastAsia="Calibri"/>
                <w:b/>
                <w:noProof w:val="0"/>
                <w:lang w:val="ro-MD"/>
              </w:rPr>
              <w:t>r-l Glodeni.</w:t>
            </w:r>
          </w:p>
        </w:tc>
        <w:tc>
          <w:tcPr>
            <w:tcW w:w="99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Proiect</w:t>
            </w:r>
          </w:p>
        </w:tc>
        <w:tc>
          <w:tcPr>
            <w:tcW w:w="117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980" w:type="dxa"/>
            <w:tcBorders>
              <w:top w:val="single" w:sz="4" w:space="0" w:color="auto"/>
              <w:left w:val="single" w:sz="4" w:space="0" w:color="auto"/>
              <w:right w:val="single" w:sz="4" w:space="0" w:color="auto"/>
            </w:tcBorders>
            <w:shd w:val="clear" w:color="auto" w:fill="auto"/>
            <w:vAlign w:val="center"/>
          </w:tcPr>
          <w:p w:rsidR="00486505" w:rsidRPr="00B2039E" w:rsidRDefault="00486505" w:rsidP="00486505">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Conform caietului de sarcini anexat pe 10 file</w:t>
            </w:r>
          </w:p>
        </w:tc>
        <w:tc>
          <w:tcPr>
            <w:tcW w:w="1980" w:type="dxa"/>
            <w:tcBorders>
              <w:top w:val="single" w:sz="4" w:space="0" w:color="auto"/>
              <w:left w:val="single" w:sz="4" w:space="0" w:color="auto"/>
              <w:right w:val="single" w:sz="4" w:space="0" w:color="auto"/>
            </w:tcBorders>
            <w:shd w:val="clear" w:color="auto" w:fill="auto"/>
          </w:tcPr>
          <w:p w:rsidR="00C31CDC" w:rsidRDefault="00C31CDC" w:rsidP="00486505">
            <w:pPr>
              <w:shd w:val="clear" w:color="auto" w:fill="FFFFFF" w:themeFill="background1"/>
              <w:spacing w:before="120"/>
              <w:jc w:val="center"/>
              <w:rPr>
                <w:rFonts w:eastAsia="Calibri"/>
                <w:b/>
                <w:noProof w:val="0"/>
                <w:lang w:val="ro-MD"/>
              </w:rPr>
            </w:pPr>
          </w:p>
          <w:p w:rsidR="00486505" w:rsidRPr="00FF430B" w:rsidRDefault="00C31CDC" w:rsidP="00486505">
            <w:pPr>
              <w:shd w:val="clear" w:color="auto" w:fill="FFFFFF" w:themeFill="background1"/>
              <w:spacing w:before="120"/>
              <w:jc w:val="center"/>
              <w:rPr>
                <w:noProof w:val="0"/>
                <w:sz w:val="20"/>
                <w:szCs w:val="20"/>
                <w:lang w:val="ro-MD" w:eastAsia="ru-RU"/>
              </w:rPr>
            </w:pPr>
            <w:r w:rsidRPr="00FD7F3C">
              <w:rPr>
                <w:rFonts w:eastAsia="Calibri"/>
                <w:b/>
                <w:noProof w:val="0"/>
                <w:lang w:val="ro-MD"/>
              </w:rPr>
              <w:t>3 797 892 lei</w:t>
            </w:r>
          </w:p>
        </w:tc>
      </w:tr>
      <w:tr w:rsidR="00486505" w:rsidRPr="00EC30C2" w:rsidTr="0048650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noProof w:val="0"/>
                <w:sz w:val="20"/>
                <w:szCs w:val="20"/>
                <w:lang w:val="ro-MD" w:eastAsia="ru-RU"/>
              </w:rPr>
              <w:t xml:space="preserve">      </w:t>
            </w:r>
            <w:r w:rsidR="00C31CDC">
              <w:rPr>
                <w:rFonts w:eastAsia="Calibri"/>
                <w:b/>
                <w:noProof w:val="0"/>
                <w:lang w:val="ro-MD"/>
              </w:rPr>
              <w:t>3 797 892,00</w:t>
            </w:r>
            <w:r w:rsidRPr="00751E98">
              <w:rPr>
                <w:rFonts w:eastAsia="Calibri"/>
                <w:b/>
                <w:noProof w:val="0"/>
                <w:lang w:val="ro-MD"/>
              </w:rPr>
              <w:t xml:space="preserve"> lei</w:t>
            </w:r>
          </w:p>
        </w:tc>
      </w:tr>
    </w:tbl>
    <w:p w:rsidR="00486505" w:rsidRPr="00B2039E"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B2039E">
        <w:rPr>
          <w:i/>
          <w:noProof w:val="0"/>
          <w:lang w:val="ro-MD" w:eastAsia="ru-RU"/>
        </w:rPr>
        <w:t>. Nu se aplică</w:t>
      </w:r>
    </w:p>
    <w:p w:rsidR="00486505" w:rsidRPr="00FF430B" w:rsidRDefault="00486505" w:rsidP="006A2F91">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rsidR="00486505" w:rsidRPr="00FF430B" w:rsidRDefault="00486505" w:rsidP="00486505">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lastRenderedPageBreak/>
        <w:t>Pentru mai multe loturi;</w:t>
      </w:r>
    </w:p>
    <w:p w:rsidR="00486505" w:rsidRPr="00B2039E" w:rsidRDefault="00486505" w:rsidP="006A2F91">
      <w:pPr>
        <w:numPr>
          <w:ilvl w:val="0"/>
          <w:numId w:val="19"/>
        </w:numPr>
        <w:shd w:val="clear" w:color="auto" w:fill="FFFFFF" w:themeFill="background1"/>
        <w:tabs>
          <w:tab w:val="right" w:pos="426"/>
        </w:tabs>
        <w:rPr>
          <w:b/>
          <w:i/>
          <w:noProof w:val="0"/>
          <w:u w:val="single"/>
          <w:lang w:val="ro-MD" w:eastAsia="ru-RU"/>
        </w:rPr>
      </w:pPr>
      <w:r w:rsidRPr="00B2039E">
        <w:rPr>
          <w:b/>
          <w:i/>
          <w:noProof w:val="0"/>
          <w:u w:val="single"/>
          <w:lang w:val="ro-MD" w:eastAsia="ru-RU"/>
        </w:rPr>
        <w:t>Pentru toate loturile;</w:t>
      </w:r>
    </w:p>
    <w:p w:rsidR="00486505" w:rsidRPr="00FF430B" w:rsidRDefault="00486505" w:rsidP="006A2F91">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486505" w:rsidRPr="00B2039E" w:rsidRDefault="00486505" w:rsidP="006A2F91">
      <w:pPr>
        <w:numPr>
          <w:ilvl w:val="0"/>
          <w:numId w:val="18"/>
        </w:numPr>
        <w:shd w:val="clear" w:color="auto" w:fill="FFFFFF" w:themeFill="background1"/>
        <w:tabs>
          <w:tab w:val="right" w:pos="426"/>
        </w:tabs>
        <w:spacing w:before="120"/>
        <w:ind w:left="0" w:firstLine="0"/>
        <w:rPr>
          <w:b/>
          <w:i/>
          <w:noProof w:val="0"/>
          <w:lang w:val="ro-MD" w:eastAsia="ru-RU"/>
        </w:rPr>
      </w:pPr>
      <w:r w:rsidRPr="00FF430B">
        <w:rPr>
          <w:b/>
          <w:noProof w:val="0"/>
          <w:lang w:val="ro-MD" w:eastAsia="ru-RU"/>
        </w:rPr>
        <w:t>Admiterea sau interzicerea ofertelor alternative:</w:t>
      </w:r>
      <w:r>
        <w:rPr>
          <w:b/>
          <w:noProof w:val="0"/>
          <w:lang w:val="ro-MD" w:eastAsia="ru-RU"/>
        </w:rPr>
        <w:t xml:space="preserve"> </w:t>
      </w:r>
      <w:r w:rsidRPr="00B2039E">
        <w:rPr>
          <w:b/>
          <w:i/>
          <w:noProof w:val="0"/>
          <w:lang w:val="ro-MD" w:eastAsia="ru-RU"/>
        </w:rPr>
        <w:t>Nu se admite</w:t>
      </w:r>
    </w:p>
    <w:p w:rsidR="00486505" w:rsidRPr="00FF430B" w:rsidRDefault="00486505" w:rsidP="00486505">
      <w:pPr>
        <w:shd w:val="clear" w:color="auto" w:fill="FFFFFF" w:themeFill="background1"/>
        <w:tabs>
          <w:tab w:val="right" w:pos="426"/>
        </w:tabs>
        <w:rPr>
          <w:noProof w:val="0"/>
          <w:sz w:val="20"/>
          <w:lang w:val="ro-MD" w:eastAsia="ru-RU"/>
        </w:rPr>
      </w:pPr>
      <w:r>
        <w:rPr>
          <w:noProof w:val="0"/>
          <w:sz w:val="20"/>
          <w:lang w:val="ro-MD" w:eastAsia="ru-RU"/>
        </w:rPr>
        <w:t xml:space="preserve">                                                                                              </w:t>
      </w:r>
      <w:r w:rsidRPr="00FF430B">
        <w:rPr>
          <w:noProof w:val="0"/>
          <w:sz w:val="20"/>
          <w:lang w:val="ro-MD" w:eastAsia="ru-RU"/>
        </w:rPr>
        <w:t>(indicați se admite sau nu se admite)</w:t>
      </w:r>
    </w:p>
    <w:p w:rsidR="00486505" w:rsidRPr="00B2039E" w:rsidRDefault="00486505" w:rsidP="006A2F91">
      <w:pPr>
        <w:numPr>
          <w:ilvl w:val="0"/>
          <w:numId w:val="18"/>
        </w:numPr>
        <w:shd w:val="clear" w:color="auto" w:fill="FFFFFF" w:themeFill="background1"/>
        <w:tabs>
          <w:tab w:val="left" w:pos="0"/>
          <w:tab w:val="left" w:pos="284"/>
          <w:tab w:val="left" w:pos="426"/>
        </w:tabs>
        <w:spacing w:before="120"/>
        <w:ind w:left="284" w:hanging="284"/>
        <w:rPr>
          <w:i/>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sidRPr="00B2039E">
        <w:rPr>
          <w:i/>
          <w:noProof w:val="0"/>
          <w:lang w:val="ro-MD" w:eastAsia="ru-RU"/>
        </w:rPr>
        <w:t>max. 90 de zile de la dispoziția de începere a lucrărilor</w:t>
      </w:r>
      <w:r>
        <w:rPr>
          <w:i/>
          <w:noProof w:val="0"/>
          <w:lang w:val="ro-MD" w:eastAsia="ru-RU"/>
        </w:rPr>
        <w:t>.</w:t>
      </w:r>
    </w:p>
    <w:p w:rsidR="00486505" w:rsidRPr="00B2039E" w:rsidRDefault="00486505" w:rsidP="006A2F91">
      <w:pPr>
        <w:numPr>
          <w:ilvl w:val="0"/>
          <w:numId w:val="18"/>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Termenul de valabilitate a contractului</w:t>
      </w:r>
      <w:r>
        <w:rPr>
          <w:b/>
          <w:noProof w:val="0"/>
          <w:lang w:val="ro-MD" w:eastAsia="ru-RU"/>
        </w:rPr>
        <w:t xml:space="preserve">: </w:t>
      </w:r>
      <w:r w:rsidRPr="00B2039E">
        <w:rPr>
          <w:i/>
          <w:noProof w:val="0"/>
          <w:lang w:val="ro-MD" w:eastAsia="ru-RU"/>
        </w:rPr>
        <w:t>31.12.2026</w:t>
      </w:r>
    </w:p>
    <w:p w:rsidR="00486505" w:rsidRPr="00B2039E" w:rsidRDefault="00486505" w:rsidP="006A2F91">
      <w:pPr>
        <w:numPr>
          <w:ilvl w:val="0"/>
          <w:numId w:val="18"/>
        </w:numPr>
        <w:tabs>
          <w:tab w:val="right" w:pos="426"/>
        </w:tabs>
        <w:spacing w:before="120"/>
        <w:ind w:left="360"/>
        <w:rPr>
          <w:i/>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B2039E">
        <w:rPr>
          <w:i/>
          <w:noProof w:val="0"/>
          <w:lang w:val="ro-MD" w:eastAsia="ru-RU"/>
        </w:rPr>
        <w:t>Nu</w:t>
      </w:r>
    </w:p>
    <w:p w:rsidR="00486505" w:rsidRPr="00FF430B" w:rsidRDefault="00486505" w:rsidP="00486505">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rsidR="00486505" w:rsidRPr="00B2039E"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Prestarea serviciului este rezervată unei anumite profesii în temeiul unor legisau al unor acte a</w:t>
      </w:r>
      <w:r>
        <w:rPr>
          <w:b/>
          <w:noProof w:val="0"/>
          <w:lang w:val="ro-MD" w:eastAsia="ru-RU"/>
        </w:rPr>
        <w:t xml:space="preserve">dministrative (după caz): </w:t>
      </w:r>
      <w:r w:rsidRPr="00B2039E">
        <w:rPr>
          <w:i/>
          <w:noProof w:val="0"/>
          <w:lang w:val="ro-MD" w:eastAsia="ru-RU"/>
        </w:rPr>
        <w:t>Nu se aplică</w:t>
      </w:r>
    </w:p>
    <w:p w:rsidR="00486505" w:rsidRPr="00FF430B" w:rsidRDefault="00486505" w:rsidP="00486505">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45"/>
        <w:gridCol w:w="3550"/>
        <w:gridCol w:w="1617"/>
      </w:tblGrid>
      <w:tr w:rsidR="00486505" w:rsidRPr="00EC30C2" w:rsidTr="00486505">
        <w:tc>
          <w:tcPr>
            <w:tcW w:w="574" w:type="dxa"/>
            <w:shd w:val="clear" w:color="auto" w:fill="auto"/>
          </w:tcPr>
          <w:p w:rsidR="00486505" w:rsidRPr="00FF430B" w:rsidRDefault="00486505" w:rsidP="0048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5" w:type="dxa"/>
            <w:shd w:val="clear" w:color="auto" w:fill="auto"/>
          </w:tcPr>
          <w:p w:rsidR="00486505" w:rsidRPr="00FF430B" w:rsidRDefault="00486505" w:rsidP="0048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50" w:type="dxa"/>
            <w:shd w:val="clear" w:color="auto" w:fill="auto"/>
          </w:tcPr>
          <w:p w:rsidR="00486505" w:rsidRPr="00FF430B" w:rsidRDefault="00486505" w:rsidP="0048650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7" w:type="dxa"/>
            <w:shd w:val="clear" w:color="auto" w:fill="auto"/>
          </w:tcPr>
          <w:p w:rsidR="00486505" w:rsidRPr="00FF430B" w:rsidRDefault="00486505" w:rsidP="0048650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86505" w:rsidRPr="00EC30C2" w:rsidTr="00486505">
        <w:tc>
          <w:tcPr>
            <w:tcW w:w="9486" w:type="dxa"/>
            <w:gridSpan w:val="4"/>
            <w:shd w:val="clear" w:color="auto" w:fill="auto"/>
          </w:tcPr>
          <w:p w:rsidR="00486505" w:rsidRPr="00B2039E" w:rsidRDefault="00486505" w:rsidP="00486505">
            <w:pPr>
              <w:shd w:val="clear" w:color="auto" w:fill="FFFFFF" w:themeFill="background1"/>
              <w:tabs>
                <w:tab w:val="left" w:pos="612"/>
              </w:tabs>
              <w:spacing w:before="120" w:after="120"/>
              <w:jc w:val="center"/>
              <w:rPr>
                <w:b/>
                <w:iCs/>
                <w:noProof w:val="0"/>
                <w:lang w:val="ro-MD" w:eastAsia="ru-RU"/>
              </w:rPr>
            </w:pPr>
            <w:r w:rsidRPr="00B2039E">
              <w:rPr>
                <w:b/>
                <w:iCs/>
                <w:noProof w:val="0"/>
                <w:lang w:val="ro-MD" w:eastAsia="ru-RU"/>
              </w:rPr>
              <w:t>Obligatoriu!</w:t>
            </w:r>
          </w:p>
          <w:p w:rsidR="00486505" w:rsidRPr="00FF430B" w:rsidRDefault="00486505" w:rsidP="00486505">
            <w:pPr>
              <w:shd w:val="clear" w:color="auto" w:fill="FFFFFF" w:themeFill="background1"/>
              <w:tabs>
                <w:tab w:val="left" w:pos="612"/>
              </w:tabs>
              <w:spacing w:before="120" w:after="120"/>
              <w:jc w:val="center"/>
              <w:rPr>
                <w:iCs/>
                <w:noProof w:val="0"/>
                <w:lang w:val="ro-MD" w:eastAsia="ru-RU"/>
              </w:rPr>
            </w:pPr>
            <w:r w:rsidRPr="00B2039E">
              <w:rPr>
                <w:b/>
                <w:iCs/>
                <w:noProof w:val="0"/>
                <w:lang w:val="ro-MD" w:eastAsia="ru-RU"/>
              </w:rPr>
              <w:t>Toate documentele ofertei să fie semnate electronic de către ofertant</w:t>
            </w:r>
          </w:p>
        </w:tc>
      </w:tr>
      <w:tr w:rsidR="00486505" w:rsidRPr="00EC30C2" w:rsidTr="00486505">
        <w:tc>
          <w:tcPr>
            <w:tcW w:w="574"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5"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Formularul standart al Documentului Unic de Achiziții European</w:t>
            </w:r>
          </w:p>
        </w:tc>
        <w:tc>
          <w:tcPr>
            <w:tcW w:w="3550" w:type="dxa"/>
            <w:shd w:val="clear" w:color="auto" w:fill="auto"/>
          </w:tcPr>
          <w:p w:rsidR="00486505" w:rsidRDefault="00486505" w:rsidP="00486505">
            <w:pPr>
              <w:rPr>
                <w:lang w:val="ro-MD"/>
              </w:rPr>
            </w:pPr>
            <w:r>
              <w:rPr>
                <w:lang w:val="ro-MD"/>
              </w:rPr>
              <w:t>DUAE, conform formularului aprobat</w:t>
            </w:r>
            <w:r w:rsidRPr="00651C00">
              <w:rPr>
                <w:lang w:val="ro-MD"/>
              </w:rPr>
              <w:t xml:space="preserve"> prin Ordinul Ministrului Finanțelor</w:t>
            </w:r>
            <w:r>
              <w:rPr>
                <w:lang w:val="ro-MD"/>
              </w:rPr>
              <w:t xml:space="preserve"> </w:t>
            </w:r>
            <w:r w:rsidRPr="00651C00">
              <w:rPr>
                <w:lang w:val="ro-MD"/>
              </w:rPr>
              <w:t>nr. 72 din 11 iunie 2020</w:t>
            </w:r>
            <w:r>
              <w:rPr>
                <w:lang w:val="ro-MD"/>
              </w:rPr>
              <w:t>,</w:t>
            </w:r>
            <w:r w:rsidRPr="00651C00">
              <w:rPr>
                <w:lang w:val="ro-MD"/>
              </w:rPr>
              <w:t xml:space="preserve">   </w:t>
            </w:r>
            <w:r>
              <w:rPr>
                <w:lang w:val="ro-MD"/>
              </w:rPr>
              <w:t>prezentarea oricărui alt formular DUAE, este temei de descalificare de la procedura de achiziție publică.</w:t>
            </w:r>
          </w:p>
          <w:p w:rsidR="00486505" w:rsidRPr="00651C00" w:rsidRDefault="00486505" w:rsidP="00486505">
            <w:pPr>
              <w:rPr>
                <w:lang w:val="ro-MD"/>
              </w:rPr>
            </w:pPr>
            <w:r>
              <w:rPr>
                <w:lang w:val="ro-MD"/>
              </w:rPr>
              <w:t>Semnat electronic</w:t>
            </w:r>
            <w:r w:rsidRPr="00651C00">
              <w:rPr>
                <w:lang w:val="ro-MD"/>
              </w:rPr>
              <w:t xml:space="preserve">       </w:t>
            </w:r>
          </w:p>
          <w:p w:rsidR="00486505" w:rsidRPr="00FF430B" w:rsidRDefault="00486505" w:rsidP="00486505">
            <w:pPr>
              <w:shd w:val="clear" w:color="auto" w:fill="FFFFFF" w:themeFill="background1"/>
              <w:tabs>
                <w:tab w:val="left" w:pos="612"/>
              </w:tabs>
              <w:spacing w:before="120" w:after="120"/>
              <w:rPr>
                <w:iCs/>
                <w:noProof w:val="0"/>
                <w:lang w:val="ro-MD" w:eastAsia="ru-RU"/>
              </w:rPr>
            </w:pPr>
          </w:p>
        </w:tc>
        <w:tc>
          <w:tcPr>
            <w:tcW w:w="1617" w:type="dxa"/>
            <w:shd w:val="clear" w:color="auto" w:fill="auto"/>
          </w:tcPr>
          <w:p w:rsidR="00486505" w:rsidRPr="00FF430B"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412B5B" w:rsidRDefault="00486505" w:rsidP="00486505">
            <w:pPr>
              <w:shd w:val="clear" w:color="auto" w:fill="FFFFFF" w:themeFill="background1"/>
              <w:tabs>
                <w:tab w:val="left" w:pos="612"/>
              </w:tabs>
              <w:spacing w:before="120" w:after="120"/>
              <w:jc w:val="center"/>
              <w:rPr>
                <w:b/>
                <w:iCs/>
                <w:noProof w:val="0"/>
                <w:lang w:val="ro-MD" w:eastAsia="ru-RU"/>
              </w:rPr>
            </w:pPr>
            <w:r w:rsidRPr="00412B5B">
              <w:rPr>
                <w:b/>
                <w:iCs/>
                <w:noProof w:val="0"/>
                <w:lang w:val="ro-MD" w:eastAsia="ru-RU"/>
              </w:rPr>
              <w:t>Oferta Financiară</w:t>
            </w:r>
          </w:p>
        </w:tc>
      </w:tr>
      <w:tr w:rsidR="00486505" w:rsidRPr="00EC30C2" w:rsidTr="00486505">
        <w:tc>
          <w:tcPr>
            <w:tcW w:w="574" w:type="dxa"/>
            <w:shd w:val="clear" w:color="auto" w:fill="auto"/>
          </w:tcPr>
          <w:p w:rsidR="00486505" w:rsidRPr="00114631" w:rsidRDefault="00486505" w:rsidP="00486505">
            <w:pPr>
              <w:shd w:val="clear" w:color="auto" w:fill="FFFFFF" w:themeFill="background1"/>
              <w:tabs>
                <w:tab w:val="left" w:pos="612"/>
              </w:tabs>
              <w:spacing w:before="120" w:after="120"/>
              <w:rPr>
                <w:iCs/>
                <w:noProof w:val="0"/>
                <w:lang w:val="ro-MD" w:eastAsia="ru-RU"/>
              </w:rPr>
            </w:pPr>
            <w:r w:rsidRPr="00114631">
              <w:rPr>
                <w:iCs/>
                <w:noProof w:val="0"/>
                <w:lang w:val="ro-MD" w:eastAsia="ru-RU"/>
              </w:rPr>
              <w:t xml:space="preserve">2 </w:t>
            </w:r>
          </w:p>
        </w:tc>
        <w:tc>
          <w:tcPr>
            <w:tcW w:w="3745" w:type="dxa"/>
            <w:shd w:val="clear" w:color="auto" w:fill="auto"/>
          </w:tcPr>
          <w:p w:rsidR="00486505" w:rsidRPr="00114631" w:rsidRDefault="00486505" w:rsidP="00486505">
            <w:pPr>
              <w:shd w:val="clear" w:color="auto" w:fill="FFFFFF" w:themeFill="background1"/>
              <w:tabs>
                <w:tab w:val="left" w:pos="612"/>
              </w:tabs>
              <w:spacing w:before="120" w:after="120"/>
              <w:rPr>
                <w:iCs/>
                <w:noProof w:val="0"/>
                <w:lang w:val="ro-MD" w:eastAsia="ru-RU"/>
              </w:rPr>
            </w:pPr>
            <w:r w:rsidRPr="00114631">
              <w:rPr>
                <w:iCs/>
                <w:noProof w:val="0"/>
                <w:lang w:val="ro-MD" w:eastAsia="ru-RU"/>
              </w:rPr>
              <w:t>Oferta cu anexă</w:t>
            </w:r>
          </w:p>
        </w:tc>
        <w:tc>
          <w:tcPr>
            <w:tcW w:w="3550" w:type="dxa"/>
            <w:shd w:val="clear" w:color="auto" w:fill="auto"/>
          </w:tcPr>
          <w:p w:rsidR="00486505" w:rsidRDefault="00486505" w:rsidP="00486505">
            <w:pPr>
              <w:rPr>
                <w:lang w:val="ro-MD"/>
              </w:rPr>
            </w:pPr>
            <w:r>
              <w:rPr>
                <w:lang w:val="ro-MD"/>
              </w:rPr>
              <w:t>Formularul 3.1 din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Proces verbal privind vizita la obiectul ce urmează a fi executat</w:t>
            </w:r>
          </w:p>
        </w:tc>
        <w:tc>
          <w:tcPr>
            <w:tcW w:w="3550" w:type="dxa"/>
            <w:shd w:val="clear" w:color="auto" w:fill="auto"/>
          </w:tcPr>
          <w:p w:rsidR="00486505" w:rsidRDefault="00486505" w:rsidP="00486505">
            <w:pPr>
              <w:rPr>
                <w:lang w:val="ro-MD"/>
              </w:rPr>
            </w:pPr>
            <w:r>
              <w:rPr>
                <w:lang w:val="ro-MD"/>
              </w:rPr>
              <w:t xml:space="preserve">Semnat electronic </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3550" w:type="dxa"/>
            <w:shd w:val="clear" w:color="auto" w:fill="auto"/>
          </w:tcPr>
          <w:p w:rsidR="00486505" w:rsidRDefault="00486505" w:rsidP="00486505">
            <w:pPr>
              <w:rPr>
                <w:lang w:val="ro-MD"/>
              </w:rPr>
            </w:pPr>
            <w:r>
              <w:rPr>
                <w:lang w:val="ro-MD"/>
              </w:rPr>
              <w:t>Anexa nr. 7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5" w:type="dxa"/>
            <w:shd w:val="clear" w:color="auto" w:fill="auto"/>
          </w:tcPr>
          <w:p w:rsidR="00486505" w:rsidRPr="00B5301F" w:rsidRDefault="00486505" w:rsidP="00486505">
            <w:pPr>
              <w:pStyle w:val="2"/>
              <w:tabs>
                <w:tab w:val="left" w:pos="567"/>
              </w:tabs>
              <w:spacing w:before="0"/>
              <w:jc w:val="center"/>
              <w:outlineLvl w:val="1"/>
              <w:rPr>
                <w:rFonts w:ascii="Times New Roman" w:hAnsi="Times New Roman" w:cs="Times New Roman"/>
                <w:b w:val="0"/>
                <w:color w:val="auto"/>
                <w:sz w:val="24"/>
                <w:szCs w:val="24"/>
                <w:lang w:val="ro-MD"/>
              </w:rPr>
            </w:pPr>
            <w:r w:rsidRPr="00B5301F">
              <w:rPr>
                <w:rFonts w:ascii="Times New Roman" w:hAnsi="Times New Roman" w:cs="Times New Roman"/>
                <w:b w:val="0"/>
                <w:color w:val="auto"/>
                <w:sz w:val="24"/>
                <w:szCs w:val="24"/>
                <w:lang w:val="ro-MD"/>
              </w:rPr>
              <w:t>DECLARAŢIE</w:t>
            </w:r>
          </w:p>
          <w:p w:rsidR="00486505" w:rsidRPr="00B5301F" w:rsidRDefault="00486505" w:rsidP="00486505">
            <w:pPr>
              <w:pStyle w:val="a7"/>
              <w:tabs>
                <w:tab w:val="left" w:pos="567"/>
              </w:tabs>
              <w:jc w:val="center"/>
              <w:rPr>
                <w:rFonts w:ascii="Times New Roman" w:hAnsi="Times New Roman"/>
                <w:b/>
                <w:szCs w:val="24"/>
                <w:lang w:val="ro-MD"/>
              </w:rPr>
            </w:pPr>
            <w:r w:rsidRPr="00B5301F">
              <w:rPr>
                <w:rFonts w:ascii="Times New Roman" w:hAnsi="Times New Roman"/>
                <w:szCs w:val="24"/>
                <w:lang w:val="ro-MD"/>
              </w:rPr>
              <w:t>privind valabilitatea ofertei: termen de valabilitate al ofertei solicitat – 60 zile</w:t>
            </w:r>
          </w:p>
        </w:tc>
        <w:tc>
          <w:tcPr>
            <w:tcW w:w="3550" w:type="dxa"/>
            <w:shd w:val="clear" w:color="auto" w:fill="auto"/>
          </w:tcPr>
          <w:p w:rsidR="00486505" w:rsidRDefault="00486505" w:rsidP="00486505">
            <w:pPr>
              <w:rPr>
                <w:lang w:val="ro-MD"/>
              </w:rPr>
            </w:pPr>
            <w:r>
              <w:rPr>
                <w:lang w:val="ro-MD"/>
              </w:rPr>
              <w:t>Anexa nr. 8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Devizul de cheltuieli </w:t>
            </w:r>
          </w:p>
        </w:tc>
        <w:tc>
          <w:tcPr>
            <w:tcW w:w="3550" w:type="dxa"/>
            <w:shd w:val="clear" w:color="auto" w:fill="auto"/>
          </w:tcPr>
          <w:p w:rsidR="00486505" w:rsidRDefault="00486505" w:rsidP="00486505">
            <w:pPr>
              <w:rPr>
                <w:lang w:val="ro-MD"/>
              </w:rPr>
            </w:pPr>
            <w:r>
              <w:rPr>
                <w:lang w:val="ro-MD"/>
              </w:rPr>
              <w:t>Formularele 3,5,7 cu specificația parametrilor tehnici solicitați în caietul de sarcini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830F06" w:rsidRDefault="00486505" w:rsidP="00486505">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lastRenderedPageBreak/>
              <w:t>Garanția pentru ofertă</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w:t>
            </w:r>
          </w:p>
        </w:tc>
        <w:tc>
          <w:tcPr>
            <w:tcW w:w="3550" w:type="dxa"/>
            <w:shd w:val="clear" w:color="auto" w:fill="auto"/>
          </w:tcPr>
          <w:p w:rsidR="00486505" w:rsidRDefault="00486505" w:rsidP="00486505">
            <w:pPr>
              <w:rPr>
                <w:lang w:val="ro-MD"/>
              </w:rPr>
            </w:pPr>
            <w:r>
              <w:rPr>
                <w:lang w:val="ro-MD"/>
              </w:rPr>
              <w:t>Garanția pentru ofertă – Garanție bancară sau Transfer la contul autorității contractante, în cuantum 1%:</w:t>
            </w:r>
          </w:p>
          <w:p w:rsidR="00486505" w:rsidRPr="00830F06" w:rsidRDefault="00486505" w:rsidP="00486505">
            <w:pPr>
              <w:rPr>
                <w:i/>
                <w:color w:val="FF0000"/>
                <w:lang w:val="ro-MD"/>
              </w:rPr>
            </w:pPr>
            <w:r>
              <w:rPr>
                <w:i/>
                <w:color w:val="FF0000"/>
                <w:lang w:val="ro-MD"/>
              </w:rPr>
              <w:t>Consiliul raional Glodeni</w:t>
            </w:r>
            <w:r w:rsidRPr="00830F06">
              <w:rPr>
                <w:i/>
                <w:color w:val="FF0000"/>
                <w:lang w:val="ro-MD"/>
              </w:rPr>
              <w:t xml:space="preserve"> Ministerul Finanțelor – Trezoreria de Stat TREZMD2X</w:t>
            </w:r>
          </w:p>
          <w:p w:rsidR="00486505" w:rsidRPr="00830F06" w:rsidRDefault="00486505" w:rsidP="00486505">
            <w:pPr>
              <w:rPr>
                <w:i/>
                <w:color w:val="FF0000"/>
                <w:lang w:val="ro-MD"/>
              </w:rPr>
            </w:pPr>
            <w:r w:rsidRPr="00830F06">
              <w:rPr>
                <w:i/>
                <w:color w:val="FF0000"/>
                <w:lang w:val="ro-MD"/>
              </w:rPr>
              <w:t>IBAN: MD17TRPCEG518410AO1197AA</w:t>
            </w:r>
          </w:p>
          <w:p w:rsidR="00486505" w:rsidRDefault="00486505" w:rsidP="00486505">
            <w:pPr>
              <w:rPr>
                <w:lang w:val="ro-MD"/>
              </w:rPr>
            </w:pPr>
            <w:r w:rsidRPr="00830F06">
              <w:rPr>
                <w:i/>
                <w:color w:val="FF0000"/>
                <w:lang w:val="ro-MD"/>
              </w:rPr>
              <w:t>c/f: 1007601009358</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830F06" w:rsidRDefault="00486505" w:rsidP="00486505">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Demonstrarea capacității de exercitare a activității profesionale</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Certificat/decizie de înregistrare a întreprinderii/ Extras din Registrul de Stat al persoanelor juridice</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Avizul Agenției pentru Supraveghere Tehnică, </w:t>
            </w:r>
            <w:r w:rsidRPr="00B065CF">
              <w:rPr>
                <w:i/>
                <w:iCs/>
                <w:noProof w:val="0"/>
                <w:lang w:val="ro-MD" w:eastAsia="ru-RU"/>
              </w:rPr>
              <w:t>valabil la ziua desfășurării concursului</w:t>
            </w:r>
          </w:p>
        </w:tc>
        <w:tc>
          <w:tcPr>
            <w:tcW w:w="3550" w:type="dxa"/>
            <w:shd w:val="clear" w:color="auto" w:fill="auto"/>
          </w:tcPr>
          <w:p w:rsidR="00486505" w:rsidRDefault="00486505" w:rsidP="00486505">
            <w:pPr>
              <w:rPr>
                <w:lang w:val="ro-MD"/>
              </w:rPr>
            </w:pPr>
            <w:r>
              <w:rPr>
                <w:lang w:val="ro-MD"/>
              </w:rPr>
              <w:t>Anexa nr. 22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B065CF" w:rsidRDefault="00486505" w:rsidP="00486505">
            <w:pPr>
              <w:shd w:val="clear" w:color="auto" w:fill="FFFFFF" w:themeFill="background1"/>
              <w:tabs>
                <w:tab w:val="left" w:pos="612"/>
              </w:tabs>
              <w:spacing w:before="120" w:after="120"/>
              <w:jc w:val="center"/>
              <w:rPr>
                <w:b/>
                <w:iCs/>
                <w:noProof w:val="0"/>
                <w:lang w:val="ro-MD" w:eastAsia="ru-RU"/>
              </w:rPr>
            </w:pPr>
            <w:r w:rsidRPr="00B065CF">
              <w:rPr>
                <w:b/>
                <w:iCs/>
                <w:noProof w:val="0"/>
                <w:lang w:val="ro-MD" w:eastAsia="ru-RU"/>
              </w:rPr>
              <w:t>Demonstrarea capacității economice</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Bilanțul contabil/Ultimul raport financiar</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privind  lipsa sau existența restanțelor la bugetul public național, eliberat de către Serviciul Fiscal de Stat</w:t>
            </w:r>
          </w:p>
        </w:tc>
        <w:tc>
          <w:tcPr>
            <w:tcW w:w="3550" w:type="dxa"/>
            <w:shd w:val="clear" w:color="auto" w:fill="auto"/>
          </w:tcPr>
          <w:p w:rsidR="00486505" w:rsidRDefault="00486505" w:rsidP="00486505">
            <w:pPr>
              <w:rPr>
                <w:lang w:val="ro-MD"/>
              </w:rPr>
            </w:pPr>
            <w:r>
              <w:rPr>
                <w:lang w:val="ro-MD"/>
              </w:rPr>
              <w:t>Certificat valabil la ziua desfășurării concursului.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experiența similară, executarea în ultimii 5 ani, a cel puțin a unui contract ce au avut ca obiect execuția unor lucrări similar cu cele ce fac obiectul contractului ce urmează a fi atribuit, cel puțin egal cu 75% din valoarea contractului</w:t>
            </w:r>
          </w:p>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Sau</w:t>
            </w:r>
          </w:p>
          <w:p w:rsidR="00486505" w:rsidRPr="006525BC" w:rsidRDefault="00486505" w:rsidP="00486505">
            <w:pPr>
              <w:pStyle w:val="a7"/>
              <w:tabs>
                <w:tab w:val="left" w:pos="567"/>
              </w:tabs>
              <w:jc w:val="center"/>
              <w:rPr>
                <w:rFonts w:ascii="Times New Roman" w:eastAsia="PMingLiU" w:hAnsi="Times New Roman"/>
                <w:szCs w:val="24"/>
                <w:lang w:val="ro-MD"/>
              </w:rPr>
            </w:pPr>
            <w:r w:rsidRPr="006525BC">
              <w:rPr>
                <w:rFonts w:ascii="Times New Roman" w:eastAsia="PMingLiU" w:hAnsi="Times New Roman"/>
                <w:szCs w:val="24"/>
                <w:lang w:val="ro-MD"/>
              </w:rPr>
              <w:t xml:space="preserve">DECLARAȚIE </w:t>
            </w:r>
          </w:p>
          <w:p w:rsidR="00486505" w:rsidRPr="006525BC" w:rsidRDefault="00486505" w:rsidP="00486505">
            <w:pPr>
              <w:pStyle w:val="a7"/>
              <w:tabs>
                <w:tab w:val="left" w:pos="567"/>
              </w:tabs>
              <w:jc w:val="center"/>
              <w:rPr>
                <w:rFonts w:ascii="Times New Roman" w:hAnsi="Times New Roman"/>
                <w:szCs w:val="24"/>
                <w:lang w:val="ro-MD"/>
              </w:rPr>
            </w:pPr>
            <w:r w:rsidRPr="006525BC">
              <w:rPr>
                <w:rFonts w:ascii="Times New Roman" w:eastAsia="PMingLiU" w:hAnsi="Times New Roman"/>
                <w:szCs w:val="24"/>
                <w:lang w:val="ro-MD"/>
              </w:rPr>
              <w:t xml:space="preserve">privind </w:t>
            </w:r>
            <w:r w:rsidRPr="006525BC">
              <w:rPr>
                <w:rFonts w:ascii="Times New Roman" w:hAnsi="Times New Roman"/>
                <w:szCs w:val="24"/>
                <w:lang w:val="ro-MD"/>
              </w:rPr>
              <w:t>lista principalelor lucrări executate în ultimul an de activitate</w:t>
            </w: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Conform Documentației Standard lucrări (anexa nr.12 sau nr.13) prezentarea listei lucrărilor similare executate în ultimii 5 ani, în care să se conțină cel puțin un contract de lucrări similare a cărei valoare să nu fie mai mică de 75% din valoarea viitorului contract sau valoarea cumulată tuturor contractelor executate în ultimul an de activitate să fie egală cu sau mai mare decît valoarea viitorului contract, iar modalitatea de demonstrare se va indica prin prezentarea anexen nr. 12 sau anexei nr. 13 din Documentația Standard pentru realizarea achizițiilor publice de lucrări, aprobată prin Ordinul Ministrului Finanțelor nr. 69/2021, cu anexarea copiilor contractelor și a proceselor verbale la terminarea lucrărilor.</w:t>
            </w:r>
          </w:p>
          <w:p w:rsidR="00486505" w:rsidRPr="0029085A" w:rsidRDefault="00486505" w:rsidP="00486505">
            <w:pPr>
              <w:rPr>
                <w:b/>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Disponibilitate de bani lichizi sau capital circulant, de resurse creditare sau alte mijloace financiare.</w:t>
            </w:r>
          </w:p>
        </w:tc>
        <w:tc>
          <w:tcPr>
            <w:tcW w:w="3550" w:type="dxa"/>
            <w:shd w:val="clear" w:color="auto" w:fill="auto"/>
          </w:tcPr>
          <w:p w:rsidR="00486505" w:rsidRDefault="00486505" w:rsidP="00486505">
            <w:pPr>
              <w:rPr>
                <w:lang w:val="ro-MD"/>
              </w:rPr>
            </w:pPr>
            <w:r>
              <w:rPr>
                <w:lang w:val="ro-MD"/>
              </w:rPr>
              <w:t>Disponibilitatea de bani lichizi nu va depăși suma necesară pentru finanțarea contractului pînă la momentul recepționării primei plăți de către ofertant conform contractului și graficului de execuție a lucrărilor.</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Declarație privind cifra de afaceri pe ultimii 3 ani (cifra medie anuală min. </w:t>
            </w:r>
            <w:r w:rsidRPr="0029085A">
              <w:rPr>
                <w:iCs/>
                <w:noProof w:val="0"/>
                <w:color w:val="FF0000"/>
                <w:lang w:val="ro-MD" w:eastAsia="ru-RU"/>
              </w:rPr>
              <w:t>11 000 000 lei)</w:t>
            </w:r>
          </w:p>
        </w:tc>
        <w:tc>
          <w:tcPr>
            <w:tcW w:w="3550" w:type="dxa"/>
            <w:shd w:val="clear" w:color="auto" w:fill="auto"/>
          </w:tcPr>
          <w:p w:rsidR="00486505" w:rsidRDefault="00486505" w:rsidP="00486505">
            <w:pPr>
              <w:rPr>
                <w:iCs/>
                <w:noProof w:val="0"/>
                <w:lang w:val="ro-MD" w:eastAsia="ru-RU"/>
              </w:rPr>
            </w:pPr>
            <w:r>
              <w:rPr>
                <w:iCs/>
                <w:noProof w:val="0"/>
                <w:lang w:val="ro-MD" w:eastAsia="ru-RU"/>
              </w:rPr>
              <w:t>Declarație privind cifra de afaceri medie anuală luînd în calcul ultimii 3 ani de activitate.</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Default="00486505" w:rsidP="00486505">
            <w:pPr>
              <w:shd w:val="clear" w:color="auto" w:fill="FFFFFF" w:themeFill="background1"/>
              <w:tabs>
                <w:tab w:val="left" w:pos="612"/>
              </w:tabs>
              <w:spacing w:before="120" w:after="120"/>
              <w:jc w:val="center"/>
              <w:rPr>
                <w:iCs/>
                <w:noProof w:val="0"/>
                <w:lang w:val="ro-MD" w:eastAsia="ru-RU"/>
              </w:rPr>
            </w:pPr>
            <w:r w:rsidRPr="00292FD4">
              <w:rPr>
                <w:b/>
                <w:iCs/>
                <w:noProof w:val="0"/>
                <w:lang w:val="ro-MD" w:eastAsia="ru-RU"/>
              </w:rPr>
              <w:t>Demonstrarea capacității tehnice și/sau profesională</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5" w:type="dxa"/>
            <w:shd w:val="clear" w:color="auto" w:fill="auto"/>
          </w:tcPr>
          <w:p w:rsidR="00486505" w:rsidRPr="00292FD4" w:rsidRDefault="00486505" w:rsidP="00486505">
            <w:pPr>
              <w:keepNext/>
              <w:ind w:firstLine="1"/>
              <w:outlineLvl w:val="1"/>
              <w:rPr>
                <w:rFonts w:eastAsia="PMingLiU"/>
                <w:bCs/>
                <w:iCs/>
                <w:lang w:val="ro-MD"/>
              </w:rPr>
            </w:pPr>
            <w:r w:rsidRPr="00292FD4">
              <w:rPr>
                <w:rFonts w:eastAsia="PMingLiU"/>
                <w:bCs/>
                <w:iCs/>
                <w:lang w:val="ro-MD"/>
              </w:rPr>
              <w:t>DECLARAŢIE</w:t>
            </w:r>
          </w:p>
          <w:p w:rsidR="00486505" w:rsidRPr="00292FD4" w:rsidRDefault="00486505" w:rsidP="00486505">
            <w:pPr>
              <w:tabs>
                <w:tab w:val="left" w:pos="720"/>
              </w:tabs>
              <w:outlineLvl w:val="1"/>
              <w:rPr>
                <w:rFonts w:eastAsia="PMingLiU"/>
                <w:lang w:val="ro-MD"/>
              </w:rPr>
            </w:pPr>
            <w:r w:rsidRPr="00292FD4">
              <w:rPr>
                <w:rFonts w:eastAsia="PMingLiU"/>
                <w:lang w:val="ro-MD"/>
              </w:rPr>
              <w:t xml:space="preserve">privind dotările specifice, utilajul şi echipamentul necesar </w:t>
            </w:r>
            <w:r w:rsidRPr="00292FD4">
              <w:rPr>
                <w:rFonts w:eastAsia="PMingLiU"/>
                <w:bCs/>
                <w:spacing w:val="-2"/>
                <w:lang w:val="ro-MD"/>
              </w:rPr>
              <w:t xml:space="preserve">pentru </w:t>
            </w:r>
            <w:r w:rsidRPr="00292FD4">
              <w:rPr>
                <w:rFonts w:eastAsia="PMingLiU"/>
                <w:lang w:val="ro-MD"/>
              </w:rPr>
              <w:t>îndeplinirea corespunzătoare a contractului</w:t>
            </w:r>
          </w:p>
          <w:p w:rsidR="00486505" w:rsidRPr="00FF430B" w:rsidRDefault="00486505" w:rsidP="00486505">
            <w:pPr>
              <w:tabs>
                <w:tab w:val="left" w:pos="567"/>
              </w:tabs>
              <w:rPr>
                <w:lang w:val="ro-MD"/>
              </w:rPr>
            </w:pP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Anexa nr. 14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5" w:type="dxa"/>
            <w:shd w:val="clear" w:color="auto" w:fill="auto"/>
          </w:tcPr>
          <w:p w:rsidR="00486505" w:rsidRPr="00292FD4" w:rsidRDefault="00486505" w:rsidP="00486505">
            <w:pPr>
              <w:rPr>
                <w:rFonts w:eastAsia="PMingLiU"/>
                <w:lang w:val="ro-MD"/>
              </w:rPr>
            </w:pPr>
            <w:r w:rsidRPr="00292FD4">
              <w:rPr>
                <w:rFonts w:eastAsia="PMingLiU"/>
                <w:lang w:val="ro-MD"/>
              </w:rPr>
              <w:t>DECLARAŢIE</w:t>
            </w:r>
            <w:r>
              <w:rPr>
                <w:rFonts w:eastAsia="PMingLiU"/>
                <w:lang w:val="ro-MD"/>
              </w:rPr>
              <w:t xml:space="preserve"> </w:t>
            </w:r>
            <w:r w:rsidRPr="00292FD4">
              <w:rPr>
                <w:rFonts w:eastAsia="PMingLiU"/>
                <w:lang w:val="ro-MD"/>
              </w:rPr>
              <w:t>privind personalul de specialitate propus pentru implementarea contractului</w:t>
            </w:r>
          </w:p>
        </w:tc>
        <w:tc>
          <w:tcPr>
            <w:tcW w:w="3550" w:type="dxa"/>
            <w:shd w:val="clear" w:color="auto" w:fill="auto"/>
          </w:tcPr>
          <w:p w:rsidR="00486505" w:rsidRDefault="00486505" w:rsidP="00486505">
            <w:pPr>
              <w:rPr>
                <w:lang w:val="ro-MD"/>
              </w:rPr>
            </w:pPr>
            <w:r>
              <w:rPr>
                <w:lang w:val="ro-MD"/>
              </w:rPr>
              <w:t>Anexa nr. 15 la Documentația standard lucrări.</w:t>
            </w:r>
          </w:p>
          <w:p w:rsidR="00486505" w:rsidRDefault="00486505" w:rsidP="00486505">
            <w:pPr>
              <w:rPr>
                <w:lang w:val="ro-MD"/>
              </w:rPr>
            </w:pPr>
            <w:r>
              <w:rPr>
                <w:lang w:val="ro-MD"/>
              </w:rPr>
              <w:t>Lista specialiștilor în domeniu, care vor fi implicați în executarea contractului (vor fi furnizate documente, care să ateste studiile, calificările, experiența profesională).</w:t>
            </w:r>
          </w:p>
          <w:p w:rsidR="00486505" w:rsidRDefault="00486505" w:rsidP="00486505">
            <w:pPr>
              <w:rPr>
                <w:lang w:val="ro-MD"/>
              </w:rPr>
            </w:pPr>
            <w:r>
              <w:rPr>
                <w:lang w:val="ro-MD"/>
              </w:rPr>
              <w:t>Semnat electronic</w:t>
            </w:r>
          </w:p>
        </w:tc>
        <w:tc>
          <w:tcPr>
            <w:tcW w:w="1617" w:type="dxa"/>
            <w:shd w:val="clear" w:color="auto" w:fill="auto"/>
          </w:tcPr>
          <w:p w:rsidR="00486505" w:rsidRPr="00292FD4" w:rsidRDefault="00486505" w:rsidP="00486505">
            <w:pPr>
              <w:shd w:val="clear" w:color="auto" w:fill="FFFFFF" w:themeFill="background1"/>
              <w:tabs>
                <w:tab w:val="left" w:pos="612"/>
              </w:tabs>
              <w:spacing w:before="120" w:after="120"/>
              <w:rPr>
                <w:b/>
                <w:iCs/>
                <w:noProof w:val="0"/>
                <w:lang w:val="ro-MD" w:eastAsia="ru-RU"/>
              </w:rPr>
            </w:pPr>
            <w:r>
              <w:rPr>
                <w:iCs/>
                <w:noProof w:val="0"/>
                <w:lang w:val="ro-MD" w:eastAsia="ru-RU"/>
              </w:rPr>
              <w:t>Obligatoriu</w:t>
            </w:r>
          </w:p>
        </w:tc>
      </w:tr>
      <w:tr w:rsidR="00486505" w:rsidRPr="00EC30C2" w:rsidTr="00486505">
        <w:trPr>
          <w:trHeight w:val="3085"/>
        </w:trPr>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Diriginte de șantier atestat, a cărui vechime în acest domeniu de activitate nu este mai mică de 3 ani în domeniul:</w:t>
            </w:r>
          </w:p>
          <w:p w:rsidR="00486505" w:rsidRPr="00292FD4" w:rsidRDefault="00486505" w:rsidP="006A2F91">
            <w:pPr>
              <w:pStyle w:val="a"/>
              <w:numPr>
                <w:ilvl w:val="0"/>
                <w:numId w:val="29"/>
              </w:numPr>
              <w:shd w:val="clear" w:color="auto" w:fill="FFFFFF" w:themeFill="background1"/>
              <w:tabs>
                <w:tab w:val="left" w:pos="612"/>
              </w:tabs>
              <w:spacing w:before="120" w:after="120"/>
              <w:rPr>
                <w:i/>
                <w:iCs/>
                <w:lang w:val="ro-MD" w:eastAsia="ru-RU"/>
              </w:rPr>
            </w:pPr>
            <w:r w:rsidRPr="00292FD4">
              <w:rPr>
                <w:i/>
                <w:iCs/>
                <w:lang w:val="ro-MD" w:eastAsia="ru-RU"/>
              </w:rPr>
              <w:t>Lucrări de construcții  a drumurilor;</w:t>
            </w:r>
          </w:p>
        </w:tc>
        <w:tc>
          <w:tcPr>
            <w:tcW w:w="3550" w:type="dxa"/>
            <w:shd w:val="clear" w:color="auto" w:fill="auto"/>
          </w:tcPr>
          <w:p w:rsidR="00486505" w:rsidRDefault="00486505" w:rsidP="00486505">
            <w:pPr>
              <w:rPr>
                <w:lang w:val="ro-MD"/>
              </w:rPr>
            </w:pPr>
            <w:r>
              <w:rPr>
                <w:lang w:val="ro-MD"/>
              </w:rPr>
              <w:t>Operatorul economic va demonstra că în cadrul entității este angajat diriginte de șantier atestat, a cărui vechime în acest domeniu de activitate nu este mai mică de 3 ani pentru domeniul:</w:t>
            </w:r>
          </w:p>
          <w:p w:rsidR="00486505" w:rsidRDefault="00486505" w:rsidP="00486505">
            <w:pPr>
              <w:rPr>
                <w:lang w:val="ro-MD"/>
              </w:rPr>
            </w:pPr>
            <w:r>
              <w:rPr>
                <w:lang w:val="ro-MD"/>
              </w:rPr>
              <w:t xml:space="preserve">-Lucrări de construcții a drumurilor; </w:t>
            </w:r>
            <w:r w:rsidRPr="00292FD4">
              <w:rPr>
                <w:i/>
                <w:lang w:val="ro-MD"/>
              </w:rPr>
              <w:t>(vor fi furnizate documente, care să ateste studiile, calificările, experiența profesională)</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privind subcontractanții</w:t>
            </w:r>
          </w:p>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Lista subcontractanților partea/părțile din contract care sunt îndeplinite de aceștia.</w:t>
            </w:r>
          </w:p>
        </w:tc>
        <w:tc>
          <w:tcPr>
            <w:tcW w:w="3550" w:type="dxa"/>
            <w:shd w:val="clear" w:color="auto" w:fill="auto"/>
          </w:tcPr>
          <w:p w:rsidR="00486505" w:rsidRDefault="00486505" w:rsidP="00486505">
            <w:pPr>
              <w:rPr>
                <w:lang w:val="ro-MD"/>
              </w:rPr>
            </w:pPr>
            <w:r>
              <w:rPr>
                <w:lang w:val="ro-MD"/>
              </w:rPr>
              <w:t>Anexa nr. 16 la Documentația standard lucrări.</w:t>
            </w:r>
          </w:p>
          <w:p w:rsidR="00486505" w:rsidRDefault="00486505" w:rsidP="00486505">
            <w:pPr>
              <w:rPr>
                <w:lang w:val="ro-MD"/>
              </w:rPr>
            </w:pPr>
            <w:r>
              <w:rPr>
                <w:lang w:val="ro-MD"/>
              </w:rPr>
              <w:t>Va fi prezentat contractul de subcontractare.</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privind asocierea.</w:t>
            </w:r>
          </w:p>
        </w:tc>
        <w:tc>
          <w:tcPr>
            <w:tcW w:w="3550" w:type="dxa"/>
            <w:shd w:val="clear" w:color="auto" w:fill="auto"/>
          </w:tcPr>
          <w:p w:rsidR="00486505" w:rsidRDefault="00486505" w:rsidP="00486505">
            <w:pPr>
              <w:rPr>
                <w:lang w:val="ro-MD"/>
              </w:rPr>
            </w:pPr>
            <w:r>
              <w:rPr>
                <w:lang w:val="ro-MD"/>
              </w:rPr>
              <w:t>Anexa nr. 17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Angajament privind susținerea financiară ofertantului/candidatului</w:t>
            </w:r>
          </w:p>
        </w:tc>
        <w:tc>
          <w:tcPr>
            <w:tcW w:w="3550" w:type="dxa"/>
            <w:shd w:val="clear" w:color="auto" w:fill="auto"/>
          </w:tcPr>
          <w:p w:rsidR="00486505" w:rsidRDefault="00486505" w:rsidP="00486505">
            <w:pPr>
              <w:rPr>
                <w:lang w:val="ro-MD"/>
              </w:rPr>
            </w:pPr>
            <w:r>
              <w:rPr>
                <w:lang w:val="ro-MD"/>
              </w:rPr>
              <w:t>Anexa nr. 18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21</w:t>
            </w:r>
          </w:p>
        </w:tc>
        <w:tc>
          <w:tcPr>
            <w:tcW w:w="3745" w:type="dxa"/>
            <w:shd w:val="clear" w:color="auto" w:fill="auto"/>
          </w:tcPr>
          <w:p w:rsidR="00486505" w:rsidRPr="004F413F" w:rsidRDefault="00486505" w:rsidP="00486505">
            <w:pPr>
              <w:shd w:val="clear" w:color="auto" w:fill="FFFFFF"/>
              <w:rPr>
                <w:lang w:val="ro-MD"/>
              </w:rPr>
            </w:pPr>
            <w:r w:rsidRPr="004F413F">
              <w:rPr>
                <w:lang w:val="ro-MD"/>
              </w:rPr>
              <w:t>ANGAJAMENT</w:t>
            </w:r>
            <w:r>
              <w:rPr>
                <w:lang w:val="ro-MD"/>
              </w:rPr>
              <w:t xml:space="preserve"> </w:t>
            </w:r>
            <w:r w:rsidRPr="004F413F">
              <w:rPr>
                <w:lang w:val="ro-MD"/>
              </w:rPr>
              <w:t>privind susţinerea tehnică și profesională</w:t>
            </w:r>
            <w:r>
              <w:rPr>
                <w:lang w:val="ro-MD"/>
              </w:rPr>
              <w:t xml:space="preserve"> </w:t>
            </w:r>
            <w:r w:rsidRPr="004F413F">
              <w:rPr>
                <w:lang w:val="ro-MD"/>
              </w:rPr>
              <w:t>a ofertantului/candidatului</w:t>
            </w:r>
          </w:p>
          <w:p w:rsidR="00486505" w:rsidRDefault="00486505" w:rsidP="00486505">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486505" w:rsidRDefault="00486505" w:rsidP="00486505">
            <w:pPr>
              <w:rPr>
                <w:lang w:val="ro-MD"/>
              </w:rPr>
            </w:pPr>
            <w:r>
              <w:rPr>
                <w:lang w:val="ro-MD"/>
              </w:rPr>
              <w:t>Anexa nr. 19 la Documentația standard lucrări, va fi prezentat la contractul de arendă a utilajului și echipamentului necesar pentru îndeplinirea corespunzătoare a contractului.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tehnic</w:t>
            </w:r>
          </w:p>
        </w:tc>
        <w:tc>
          <w:tcPr>
            <w:tcW w:w="3550" w:type="dxa"/>
            <w:shd w:val="clear" w:color="auto" w:fill="auto"/>
          </w:tcPr>
          <w:p w:rsidR="00486505" w:rsidRDefault="00486505" w:rsidP="00486505">
            <w:pPr>
              <w:rPr>
                <w:lang w:val="ro-MD"/>
              </w:rPr>
            </w:pPr>
            <w:r>
              <w:rPr>
                <w:lang w:val="ro-MD"/>
              </w:rPr>
              <w:t>Anexa nr. 20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profesional</w:t>
            </w:r>
          </w:p>
        </w:tc>
        <w:tc>
          <w:tcPr>
            <w:tcW w:w="3550" w:type="dxa"/>
            <w:shd w:val="clear" w:color="auto" w:fill="auto"/>
          </w:tcPr>
          <w:p w:rsidR="00486505" w:rsidRDefault="00486505" w:rsidP="00486505">
            <w:pPr>
              <w:rPr>
                <w:lang w:val="ro-MD"/>
              </w:rPr>
            </w:pPr>
            <w:r>
              <w:rPr>
                <w:lang w:val="ro-MD"/>
              </w:rPr>
              <w:t>Anexa nr. 21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Grafic de executare a lucrărilor, cu reprezentarea grafică a consecutivității tehnologice, termenii de execuție a lucrărilor și valorificarea mijloacelor financiare</w:t>
            </w:r>
          </w:p>
        </w:tc>
        <w:tc>
          <w:tcPr>
            <w:tcW w:w="3550" w:type="dxa"/>
            <w:shd w:val="clear" w:color="auto" w:fill="auto"/>
          </w:tcPr>
          <w:p w:rsidR="00486505" w:rsidRDefault="00486505" w:rsidP="00486505">
            <w:pPr>
              <w:rPr>
                <w:lang w:val="ro-MD"/>
              </w:rPr>
            </w:pPr>
            <w:r>
              <w:rPr>
                <w:lang w:val="ro-MD"/>
              </w:rPr>
              <w:t>Anexa nr. 10 la Documentația standard lucrări.</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Documente doveditoare privind disponibilitatea de personal atestat în domeniul securității și sănătății în muncă (în baza Legii nr.186/2008 securității și sănătății în muncă)</w:t>
            </w:r>
          </w:p>
        </w:tc>
        <w:tc>
          <w:tcPr>
            <w:tcW w:w="3550" w:type="dxa"/>
            <w:shd w:val="clear" w:color="auto" w:fill="auto"/>
          </w:tcPr>
          <w:p w:rsidR="00486505" w:rsidRDefault="00486505" w:rsidP="00486505">
            <w:pPr>
              <w:rPr>
                <w:lang w:val="ro-MD"/>
              </w:rPr>
            </w:pPr>
            <w:r>
              <w:rPr>
                <w:lang w:val="ro-MD"/>
              </w:rPr>
              <w:t>Copia certificatului de atestare și a Legitimației.</w:t>
            </w:r>
          </w:p>
          <w:p w:rsidR="00486505" w:rsidRDefault="00486505" w:rsidP="00486505">
            <w:pPr>
              <w:rPr>
                <w:lang w:val="ro-MD"/>
              </w:rPr>
            </w:pPr>
            <w:r>
              <w:rPr>
                <w:lang w:val="ro-MD"/>
              </w:rPr>
              <w:t>Extras din procesul verbal al comisiei de atestare</w:t>
            </w:r>
          </w:p>
          <w:p w:rsidR="00486505" w:rsidRDefault="00486505" w:rsidP="00486505">
            <w:pPr>
              <w:rPr>
                <w:lang w:val="ro-MD"/>
              </w:rPr>
            </w:pPr>
            <w:r>
              <w:rPr>
                <w:lang w:val="ro-MD"/>
              </w:rPr>
              <w:t>Certificat ISO 45001:2018, implementarea sistemului de management al sănătății și securității în muncă în domeniul construcțiilor.</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5B4928" w:rsidRDefault="00486505" w:rsidP="00486505">
            <w:pPr>
              <w:shd w:val="clear" w:color="auto" w:fill="FFFFFF" w:themeFill="background1"/>
              <w:tabs>
                <w:tab w:val="left" w:pos="612"/>
              </w:tabs>
              <w:spacing w:before="120" w:after="120"/>
              <w:jc w:val="center"/>
              <w:rPr>
                <w:b/>
                <w:iCs/>
                <w:noProof w:val="0"/>
                <w:lang w:val="ro-MD" w:eastAsia="ru-RU"/>
              </w:rPr>
            </w:pPr>
            <w:r w:rsidRPr="005B4928">
              <w:rPr>
                <w:b/>
                <w:iCs/>
                <w:noProof w:val="0"/>
                <w:lang w:val="ro-MD" w:eastAsia="ru-RU"/>
              </w:rPr>
              <w:t>Asigurarea Standardelor calității</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Manualul Calității</w:t>
            </w:r>
          </w:p>
        </w:tc>
        <w:tc>
          <w:tcPr>
            <w:tcW w:w="3550" w:type="dxa"/>
            <w:shd w:val="clear" w:color="auto" w:fill="auto"/>
          </w:tcPr>
          <w:p w:rsidR="00486505" w:rsidRDefault="00486505" w:rsidP="00486505">
            <w:pPr>
              <w:rPr>
                <w:iCs/>
                <w:noProof w:val="0"/>
                <w:lang w:val="ro-MD" w:eastAsia="ru-RU"/>
              </w:rPr>
            </w:pPr>
            <w:r>
              <w:rPr>
                <w:iCs/>
                <w:noProof w:val="0"/>
                <w:lang w:val="ro-MD" w:eastAsia="ru-RU"/>
              </w:rPr>
              <w:t xml:space="preserve">Manualul Calității Integral </w:t>
            </w: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ISO 9001:2015, implementarea sistemului de management al calității în domeniul construcțiilor.</w:t>
            </w:r>
          </w:p>
        </w:tc>
        <w:tc>
          <w:tcPr>
            <w:tcW w:w="3550" w:type="dxa"/>
            <w:shd w:val="clear" w:color="auto" w:fill="auto"/>
          </w:tcPr>
          <w:p w:rsidR="00486505" w:rsidRDefault="00486505" w:rsidP="00486505">
            <w:pPr>
              <w:rPr>
                <w:lang w:val="ro-MD"/>
              </w:rPr>
            </w:pPr>
            <w:r>
              <w:rPr>
                <w:lang w:val="ro-MD"/>
              </w:rPr>
              <w:t xml:space="preserve">Compania de construcții să dispună de </w:t>
            </w:r>
            <w:r>
              <w:rPr>
                <w:iCs/>
                <w:noProof w:val="0"/>
                <w:lang w:val="ro-MD" w:eastAsia="ru-RU"/>
              </w:rPr>
              <w:t>ISO 9001:2015, implementarea sistemului de management al calității în domeniul construcțiilor.</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referitor la perioada de garanție a lucrărilor.</w:t>
            </w:r>
          </w:p>
        </w:tc>
        <w:tc>
          <w:tcPr>
            <w:tcW w:w="3550" w:type="dxa"/>
            <w:shd w:val="clear" w:color="auto" w:fill="auto"/>
          </w:tcPr>
          <w:p w:rsidR="00486505" w:rsidRDefault="00486505" w:rsidP="00486505">
            <w:pPr>
              <w:rPr>
                <w:lang w:val="ro-MD"/>
              </w:rPr>
            </w:pPr>
            <w:r>
              <w:rPr>
                <w:lang w:val="ro-MD"/>
              </w:rPr>
              <w:t>Declarație, referitor la perioada de garanție a lucrărilor.</w:t>
            </w:r>
          </w:p>
          <w:p w:rsidR="00486505" w:rsidRDefault="00486505" w:rsidP="00486505">
            <w:pPr>
              <w:rPr>
                <w:i/>
                <w:lang w:val="ro-MD"/>
              </w:rPr>
            </w:pPr>
            <w:r>
              <w:rPr>
                <w:lang w:val="ro-MD"/>
              </w:rPr>
              <w:t xml:space="preserve">Termen </w:t>
            </w:r>
            <w:r w:rsidRPr="00667902">
              <w:rPr>
                <w:i/>
                <w:lang w:val="ro-MD"/>
              </w:rPr>
              <w:t>min.7 ani</w:t>
            </w:r>
          </w:p>
          <w:p w:rsidR="00486505" w:rsidRPr="00667902" w:rsidRDefault="00486505" w:rsidP="00486505">
            <w:pPr>
              <w:rPr>
                <w:lang w:val="ro-MD"/>
              </w:rPr>
            </w:pPr>
            <w:r>
              <w:rPr>
                <w:lang w:val="ro-MD"/>
              </w:rPr>
              <w:t>La finalizarea contractului operatorul economic va elibera Beneficiarului un certificat de garanție pentru lucrările executate.</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9E2FA3" w:rsidRDefault="00486505" w:rsidP="00486505">
            <w:pPr>
              <w:shd w:val="clear" w:color="auto" w:fill="FFFFFF" w:themeFill="background1"/>
              <w:tabs>
                <w:tab w:val="left" w:pos="612"/>
              </w:tabs>
              <w:spacing w:before="120" w:after="120"/>
              <w:jc w:val="center"/>
              <w:rPr>
                <w:b/>
                <w:iCs/>
                <w:noProof w:val="0"/>
                <w:lang w:val="ro-MD" w:eastAsia="ru-RU"/>
              </w:rPr>
            </w:pPr>
            <w:r w:rsidRPr="009E2FA3">
              <w:rPr>
                <w:b/>
                <w:iCs/>
                <w:noProof w:val="0"/>
                <w:lang w:val="ro-MD" w:eastAsia="ru-RU"/>
              </w:rPr>
              <w:t>Asigurarea standardelor de protecție a mediului</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29</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Certificat ISO  14001:2015, implementarea sistemului de management de mediu în domeniul construcțiilor.</w:t>
            </w:r>
          </w:p>
        </w:tc>
        <w:tc>
          <w:tcPr>
            <w:tcW w:w="3550" w:type="dxa"/>
            <w:shd w:val="clear" w:color="auto" w:fill="auto"/>
          </w:tcPr>
          <w:p w:rsidR="00486505" w:rsidRDefault="00486505" w:rsidP="00486505">
            <w:pPr>
              <w:rPr>
                <w:lang w:val="ro-MD"/>
              </w:rPr>
            </w:pPr>
            <w:r>
              <w:rPr>
                <w:lang w:val="ro-MD"/>
              </w:rPr>
              <w:t xml:space="preserve">Compania să dispună de Certificat ISO </w:t>
            </w:r>
            <w:r>
              <w:rPr>
                <w:iCs/>
                <w:noProof w:val="0"/>
                <w:lang w:val="ro-MD" w:eastAsia="ru-RU"/>
              </w:rPr>
              <w:t>14001:2015, implementarea sistemului de management de mediu în domeniul construcțiilor.</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486505" w:rsidRPr="00EC30C2" w:rsidTr="00486505">
        <w:tc>
          <w:tcPr>
            <w:tcW w:w="9486" w:type="dxa"/>
            <w:gridSpan w:val="4"/>
            <w:shd w:val="clear" w:color="auto" w:fill="auto"/>
          </w:tcPr>
          <w:p w:rsidR="00486505" w:rsidRPr="00BB1EF1" w:rsidRDefault="00486505" w:rsidP="00486505">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Alte cerințe obligatorii</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Informații generale despre ofertant</w:t>
            </w:r>
          </w:p>
        </w:tc>
        <w:tc>
          <w:tcPr>
            <w:tcW w:w="3550" w:type="dxa"/>
            <w:shd w:val="clear" w:color="auto" w:fill="auto"/>
          </w:tcPr>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9486" w:type="dxa"/>
            <w:gridSpan w:val="4"/>
            <w:shd w:val="clear" w:color="auto" w:fill="auto"/>
          </w:tcPr>
          <w:p w:rsidR="00486505" w:rsidRPr="00BB1EF1" w:rsidRDefault="00486505" w:rsidP="00486505">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lastRenderedPageBreak/>
              <w:t>Cerințe obligatorii pentru ofertantul desemnat cîștigător</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31</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Garanția de bună execuție a contractului.</w:t>
            </w:r>
          </w:p>
        </w:tc>
        <w:tc>
          <w:tcPr>
            <w:tcW w:w="3550" w:type="dxa"/>
            <w:shd w:val="clear" w:color="auto" w:fill="auto"/>
          </w:tcPr>
          <w:p w:rsidR="00486505" w:rsidRDefault="00486505" w:rsidP="00486505">
            <w:pPr>
              <w:rPr>
                <w:lang w:val="ro-MD"/>
              </w:rPr>
            </w:pPr>
            <w:r>
              <w:rPr>
                <w:lang w:val="ro-MD"/>
              </w:rPr>
              <w:t>Antreprenorul după primirea scrisorii de acceptare a ofertei din partea Beneficiarului, în termen de maxim 10 zile, dar nu mai tîrziu de data încheierii contractului se angajează să prezinte autorității contractante, garanția de bună execuție a contractului în cuantum de 5% din valoarea contractului atribuit.</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486505" w:rsidRPr="00EC30C2" w:rsidTr="00486505">
        <w:tc>
          <w:tcPr>
            <w:tcW w:w="574" w:type="dxa"/>
            <w:shd w:val="clear" w:color="auto" w:fill="auto"/>
          </w:tcPr>
          <w:p w:rsidR="00486505" w:rsidRDefault="00C31CDC" w:rsidP="00486505">
            <w:pPr>
              <w:shd w:val="clear" w:color="auto" w:fill="FFFFFF" w:themeFill="background1"/>
              <w:tabs>
                <w:tab w:val="left" w:pos="612"/>
              </w:tabs>
              <w:spacing w:before="120" w:after="120"/>
              <w:rPr>
                <w:iCs/>
                <w:noProof w:val="0"/>
                <w:lang w:val="ro-MD" w:eastAsia="ru-RU"/>
              </w:rPr>
            </w:pPr>
            <w:r>
              <w:rPr>
                <w:iCs/>
                <w:noProof w:val="0"/>
                <w:lang w:val="ro-MD" w:eastAsia="ru-RU"/>
              </w:rPr>
              <w:t>32</w:t>
            </w:r>
          </w:p>
        </w:tc>
        <w:tc>
          <w:tcPr>
            <w:tcW w:w="3745"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50" w:type="dxa"/>
            <w:shd w:val="clear" w:color="auto" w:fill="auto"/>
          </w:tcPr>
          <w:p w:rsidR="00486505" w:rsidRDefault="00486505" w:rsidP="00486505">
            <w:pPr>
              <w:rPr>
                <w:lang w:val="ro-MD"/>
              </w:rPr>
            </w:pPr>
            <w:r>
              <w:rPr>
                <w:lang w:val="ro-MD"/>
              </w:rPr>
              <w:t>Declarație, aprobat prin Ordinul Ministrului Finanțelor nr. 145 din 24 noiembrie 2020.</w:t>
            </w:r>
          </w:p>
          <w:p w:rsidR="00486505" w:rsidRDefault="00486505" w:rsidP="00486505">
            <w:pPr>
              <w:rPr>
                <w:lang w:val="ro-MD"/>
              </w:rPr>
            </w:pPr>
          </w:p>
          <w:p w:rsidR="00486505" w:rsidRDefault="00486505" w:rsidP="00486505">
            <w:pPr>
              <w:rPr>
                <w:lang w:val="ro-MD"/>
              </w:rPr>
            </w:pPr>
            <w:r>
              <w:rPr>
                <w:lang w:val="ro-MD"/>
              </w:rPr>
              <w:t>Semnat electronic</w:t>
            </w:r>
          </w:p>
        </w:tc>
        <w:tc>
          <w:tcPr>
            <w:tcW w:w="1617" w:type="dxa"/>
            <w:shd w:val="clear" w:color="auto" w:fill="auto"/>
          </w:tcPr>
          <w:p w:rsidR="00486505" w:rsidRDefault="00486505" w:rsidP="00486505">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rsidR="00486505" w:rsidRPr="00E72507" w:rsidRDefault="00486505" w:rsidP="00486505">
      <w:pPr>
        <w:shd w:val="clear" w:color="auto" w:fill="FFFFFF" w:themeFill="background1"/>
        <w:tabs>
          <w:tab w:val="right" w:pos="426"/>
        </w:tabs>
        <w:spacing w:before="120"/>
        <w:ind w:left="142"/>
        <w:rPr>
          <w:b/>
          <w:lang w:val="ro-MD" w:eastAsia="ru-RU"/>
        </w:rPr>
      </w:pPr>
    </w:p>
    <w:p w:rsidR="00486505" w:rsidRPr="001777B5" w:rsidRDefault="00486505" w:rsidP="006A2F91">
      <w:pPr>
        <w:pStyle w:val="a"/>
        <w:numPr>
          <w:ilvl w:val="0"/>
          <w:numId w:val="18"/>
        </w:numPr>
        <w:ind w:left="360"/>
        <w:rPr>
          <w:lang w:val="ro-MD"/>
        </w:rPr>
      </w:pPr>
      <w:r w:rsidRPr="002F5186">
        <w:rPr>
          <w:b/>
          <w:lang w:val="ro-MD" w:eastAsia="ru-RU"/>
        </w:rPr>
        <w:t xml:space="preserve">Garanția pentru ofertă, după caz </w:t>
      </w:r>
      <w:r w:rsidRPr="002F5186">
        <w:rPr>
          <w:lang w:val="ro-MD"/>
        </w:rPr>
        <w:t xml:space="preserve">– Da, cuantumul 1 %. Garanție bancară sau Transfer la contul autorității contractante, în cuantum 1%: </w:t>
      </w:r>
      <w:r w:rsidRPr="001777B5">
        <w:rPr>
          <w:i/>
          <w:lang w:val="ro-MD"/>
        </w:rPr>
        <w:t>Consiliul raional  Glodeni;  Ministerul Finanțelor – Trezoreria de Stat TREZMD2X;</w:t>
      </w:r>
      <w:r w:rsidRPr="001777B5">
        <w:rPr>
          <w:lang w:val="ro-MD"/>
        </w:rPr>
        <w:t xml:space="preserve"> </w:t>
      </w:r>
      <w:r w:rsidRPr="001777B5">
        <w:rPr>
          <w:i/>
          <w:lang w:val="ro-MD"/>
        </w:rPr>
        <w:t>IBAN: MD17TRPCEG518410AO1197AA; c/f: 1007601009358</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sidRPr="002F5186">
        <w:rPr>
          <w:i/>
          <w:noProof w:val="0"/>
          <w:lang w:val="ro-MD" w:eastAsia="ru-RU"/>
        </w:rPr>
        <w:t>7 ani</w:t>
      </w:r>
    </w:p>
    <w:p w:rsidR="00486505"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Garanția de bună execuție a cont</w:t>
      </w:r>
      <w:r>
        <w:rPr>
          <w:b/>
          <w:noProof w:val="0"/>
          <w:lang w:val="ro-MD" w:eastAsia="ru-RU"/>
        </w:rPr>
        <w:t xml:space="preserve">ractului, după caz – </w:t>
      </w:r>
      <w:r w:rsidRPr="002F5186">
        <w:rPr>
          <w:i/>
          <w:noProof w:val="0"/>
          <w:lang w:val="ro-MD" w:eastAsia="ru-RU"/>
        </w:rPr>
        <w:t>Da</w:t>
      </w:r>
      <w:r>
        <w:rPr>
          <w:b/>
          <w:noProof w:val="0"/>
          <w:lang w:val="ro-MD" w:eastAsia="ru-RU"/>
        </w:rPr>
        <w:t xml:space="preserve"> </w:t>
      </w:r>
      <w:r w:rsidRPr="002F5186">
        <w:rPr>
          <w:i/>
          <w:noProof w:val="0"/>
          <w:lang w:val="ro-MD" w:eastAsia="ru-RU"/>
        </w:rPr>
        <w:t>, cuantumul 5%.</w:t>
      </w:r>
    </w:p>
    <w:p w:rsidR="00486505" w:rsidRPr="001777B5" w:rsidRDefault="00486505" w:rsidP="00486505">
      <w:pPr>
        <w:rPr>
          <w:noProof w:val="0"/>
          <w:lang w:val="ro-MD"/>
        </w:rPr>
      </w:pPr>
      <w:r w:rsidRPr="002F5186">
        <w:rPr>
          <w:lang w:val="ro-MD"/>
        </w:rPr>
        <w:t>Transfer la contul autorităț</w:t>
      </w:r>
      <w:r>
        <w:rPr>
          <w:lang w:val="ro-MD"/>
        </w:rPr>
        <w:t xml:space="preserve">ii contractante, în cuantum 5 </w:t>
      </w:r>
      <w:r w:rsidRPr="001777B5">
        <w:rPr>
          <w:lang w:val="ro-MD"/>
        </w:rPr>
        <w:t xml:space="preserve">%: </w:t>
      </w:r>
      <w:r w:rsidRPr="001777B5">
        <w:rPr>
          <w:i/>
          <w:lang w:val="ro-MD"/>
        </w:rPr>
        <w:t>Consiliul raional  Glodeni;  Ministerul Finanțelor – Trezoreria de Stat TREZMD2X;</w:t>
      </w:r>
      <w:r w:rsidRPr="001777B5">
        <w:rPr>
          <w:lang w:val="ro-MD"/>
        </w:rPr>
        <w:t xml:space="preserve"> </w:t>
      </w:r>
      <w:r w:rsidRPr="001777B5">
        <w:rPr>
          <w:i/>
          <w:lang w:val="ro-MD"/>
        </w:rPr>
        <w:t xml:space="preserve">IBAN: </w:t>
      </w:r>
      <w:r w:rsidR="001777B5" w:rsidRPr="001777B5">
        <w:rPr>
          <w:i/>
          <w:lang w:val="ro-MD"/>
        </w:rPr>
        <w:t>MD41TRPCEG51844</w:t>
      </w:r>
      <w:r w:rsidRPr="001777B5">
        <w:rPr>
          <w:i/>
          <w:lang w:val="ro-MD"/>
        </w:rPr>
        <w:t>0AO1197AA; c/f: 1007601009358</w:t>
      </w:r>
    </w:p>
    <w:p w:rsidR="00486505" w:rsidRPr="001777B5" w:rsidRDefault="00486505" w:rsidP="00486505">
      <w:pPr>
        <w:shd w:val="clear" w:color="auto" w:fill="FFFFFF" w:themeFill="background1"/>
        <w:tabs>
          <w:tab w:val="right" w:pos="426"/>
        </w:tabs>
        <w:spacing w:before="120"/>
        <w:ind w:left="360"/>
        <w:rPr>
          <w:i/>
          <w:noProof w:val="0"/>
          <w:lang w:val="ro-MD" w:eastAsia="ru-RU"/>
        </w:rPr>
      </w:pP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2F5186">
        <w:rPr>
          <w:i/>
          <w:noProof w:val="0"/>
          <w:lang w:val="ro-MD" w:eastAsia="ru-RU"/>
        </w:rPr>
        <w:t>Nu se aplică</w:t>
      </w:r>
    </w:p>
    <w:p w:rsidR="00486505" w:rsidRPr="004334DC"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 xml:space="preserve">u licitația electronică): </w:t>
      </w:r>
      <w:r w:rsidRPr="004334DC">
        <w:rPr>
          <w:i/>
          <w:noProof w:val="0"/>
          <w:lang w:val="ro-MD" w:eastAsia="ru-RU"/>
        </w:rPr>
        <w:t>Nu se aplică</w:t>
      </w:r>
    </w:p>
    <w:p w:rsidR="00486505" w:rsidRPr="004334DC" w:rsidRDefault="00486505" w:rsidP="006A2F91">
      <w:pPr>
        <w:numPr>
          <w:ilvl w:val="0"/>
          <w:numId w:val="18"/>
        </w:numPr>
        <w:tabs>
          <w:tab w:val="right" w:pos="426"/>
        </w:tabs>
        <w:spacing w:before="120"/>
        <w:ind w:left="0" w:firstLine="0"/>
        <w:rPr>
          <w:i/>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4334DC">
        <w:rPr>
          <w:i/>
          <w:noProof w:val="0"/>
          <w:lang w:val="ro-MD" w:eastAsia="ru-RU"/>
        </w:rPr>
        <w:t>Nu se aplică</w:t>
      </w:r>
    </w:p>
    <w:p w:rsidR="00486505" w:rsidRPr="00FF430B" w:rsidRDefault="00486505" w:rsidP="006A2F91">
      <w:pPr>
        <w:numPr>
          <w:ilvl w:val="0"/>
          <w:numId w:val="18"/>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w:t>
      </w:r>
      <w:bookmarkEnd w:id="43"/>
      <w:r>
        <w:rPr>
          <w:b/>
          <w:noProof w:val="0"/>
          <w:lang w:val="ro-MD" w:eastAsia="ru-RU"/>
        </w:rPr>
        <w:t xml:space="preserve">  MDL.</w:t>
      </w:r>
    </w:p>
    <w:p w:rsidR="00486505" w:rsidRPr="004334DC" w:rsidRDefault="00486505" w:rsidP="006A2F91">
      <w:pPr>
        <w:numPr>
          <w:ilvl w:val="0"/>
          <w:numId w:val="18"/>
        </w:numPr>
        <w:tabs>
          <w:tab w:val="right" w:pos="426"/>
        </w:tabs>
        <w:spacing w:before="120"/>
        <w:ind w:left="0" w:firstLine="0"/>
        <w:rPr>
          <w:i/>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4334DC">
        <w:rPr>
          <w:i/>
          <w:noProof w:val="0"/>
          <w:lang w:val="ro-MD" w:eastAsia="ru-RU"/>
        </w:rPr>
        <w:t>Prețul cel mai scăzut</w:t>
      </w:r>
    </w:p>
    <w:p w:rsidR="00486505" w:rsidRPr="00FF430B" w:rsidRDefault="00486505" w:rsidP="006A2F91">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486505" w:rsidRPr="004334DC" w:rsidRDefault="00486505" w:rsidP="006A2F91">
      <w:pPr>
        <w:numPr>
          <w:ilvl w:val="0"/>
          <w:numId w:val="20"/>
        </w:numPr>
        <w:shd w:val="clear" w:color="auto" w:fill="FFFFFF" w:themeFill="background1"/>
        <w:tabs>
          <w:tab w:val="right" w:pos="426"/>
        </w:tabs>
        <w:spacing w:before="120"/>
        <w:rPr>
          <w:i/>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4334DC">
        <w:rPr>
          <w:i/>
          <w:noProof w:val="0"/>
          <w:lang w:val="ro-MD" w:eastAsia="ru-RU"/>
        </w:rPr>
        <w:t>informația o găsiți în SIA RSAP</w:t>
      </w:r>
    </w:p>
    <w:p w:rsidR="00486505" w:rsidRPr="00FF430B" w:rsidRDefault="00486505" w:rsidP="006A2F91">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4334DC">
        <w:rPr>
          <w:b/>
          <w:noProof w:val="0"/>
          <w:lang w:val="ro-MD" w:eastAsia="ru-RU"/>
        </w:rPr>
        <w:t xml:space="preserve"> </w:t>
      </w:r>
      <w:r w:rsidRPr="004334DC">
        <w:rPr>
          <w:i/>
          <w:noProof w:val="0"/>
          <w:lang w:val="ro-MD" w:eastAsia="ru-RU"/>
        </w:rPr>
        <w:t>informația o găsiți în SIA RSAP</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486505" w:rsidRPr="00FF430B" w:rsidRDefault="00486505" w:rsidP="00486505">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486505" w:rsidRPr="00FF430B" w:rsidRDefault="00486505" w:rsidP="006A2F91">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4DC">
        <w:rPr>
          <w:b/>
          <w:i/>
          <w:noProof w:val="0"/>
          <w:lang w:val="ro-MD" w:eastAsia="ru-RU"/>
        </w:rPr>
        <w:t>60 zile</w:t>
      </w:r>
    </w:p>
    <w:p w:rsidR="00486505" w:rsidRPr="004334DC" w:rsidRDefault="00486505" w:rsidP="006A2F91">
      <w:pPr>
        <w:numPr>
          <w:ilvl w:val="0"/>
          <w:numId w:val="18"/>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4334DC">
        <w:rPr>
          <w:noProof w:val="0"/>
          <w:sz w:val="20"/>
          <w:lang w:val="ro-MD" w:eastAsia="ru-RU"/>
        </w:rPr>
        <w:t xml:space="preserve"> </w:t>
      </w:r>
      <w:r w:rsidRPr="004334DC">
        <w:rPr>
          <w:i/>
          <w:noProof w:val="0"/>
          <w:lang w:val="ro-MD" w:eastAsia="ru-RU"/>
        </w:rPr>
        <w:t>SIA RSAP</w:t>
      </w:r>
    </w:p>
    <w:p w:rsidR="00486505" w:rsidRDefault="00486505" w:rsidP="00486505">
      <w:pPr>
        <w:shd w:val="clear" w:color="auto" w:fill="FFFFFF" w:themeFill="background1"/>
        <w:tabs>
          <w:tab w:val="left" w:pos="360"/>
          <w:tab w:val="left" w:pos="1800"/>
          <w:tab w:val="left" w:pos="3240"/>
        </w:tabs>
        <w:spacing w:after="120"/>
        <w:ind w:left="360"/>
        <w:rPr>
          <w:b/>
          <w:i/>
          <w:noProof w:val="0"/>
          <w:lang w:val="ro-MD" w:eastAsia="ru-RU"/>
        </w:rPr>
      </w:pPr>
    </w:p>
    <w:p w:rsidR="00486505" w:rsidRPr="00FF430B" w:rsidRDefault="00486505" w:rsidP="00486505">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 xml:space="preserve">Ofertele întârziate vor fi respinse. </w:t>
      </w:r>
    </w:p>
    <w:p w:rsidR="00486505" w:rsidRPr="00FF430B" w:rsidRDefault="00486505" w:rsidP="006A2F91">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486505" w:rsidRPr="004334DC" w:rsidRDefault="00486505" w:rsidP="006A2F91">
      <w:pPr>
        <w:numPr>
          <w:ilvl w:val="0"/>
          <w:numId w:val="18"/>
        </w:numPr>
        <w:shd w:val="clear" w:color="auto" w:fill="FFFFFF" w:themeFill="background1"/>
        <w:tabs>
          <w:tab w:val="right" w:pos="426"/>
        </w:tabs>
        <w:spacing w:before="120"/>
        <w:ind w:left="450" w:hanging="450"/>
        <w:rPr>
          <w:i/>
          <w:noProof w:val="0"/>
          <w:lang w:val="ro-MD" w:eastAsia="ru-RU"/>
        </w:rPr>
      </w:pPr>
      <w:r w:rsidRPr="00FF430B">
        <w:rPr>
          <w:b/>
          <w:noProof w:val="0"/>
          <w:lang w:val="ro-MD" w:eastAsia="ru-RU"/>
        </w:rPr>
        <w:t xml:space="preserve">Limba sau limbile în care trebuie redactate ofertele sau cererile de participare: </w:t>
      </w:r>
      <w:r w:rsidRPr="004334DC">
        <w:rPr>
          <w:i/>
          <w:noProof w:val="0"/>
          <w:lang w:val="ro-MD" w:eastAsia="ru-RU"/>
        </w:rPr>
        <w:t>Limba rom</w:t>
      </w:r>
      <w:r w:rsidRPr="004334DC">
        <w:rPr>
          <w:i/>
          <w:color w:val="0A0A0A"/>
          <w:shd w:val="clear" w:color="auto" w:fill="FFFFFF"/>
        </w:rPr>
        <w:t>ână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4334DC">
        <w:rPr>
          <w:i/>
          <w:noProof w:val="0"/>
          <w:lang w:val="ro-MD" w:eastAsia="ru-RU"/>
        </w:rPr>
        <w:t>Nu se aplică</w:t>
      </w:r>
    </w:p>
    <w:p w:rsidR="00486505" w:rsidRPr="00FF430B" w:rsidRDefault="00486505" w:rsidP="00486505">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denumireaproiectului și/sau programului)</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486505" w:rsidRPr="00FF430B" w:rsidRDefault="00486505" w:rsidP="00486505">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4334DC">
        <w:rPr>
          <w:i/>
          <w:noProof w:val="0"/>
          <w:lang w:val="ro-MD" w:eastAsia="ru-RU"/>
        </w:rPr>
        <w:t>Nu se aplică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006653">
        <w:rPr>
          <w:i/>
          <w:noProof w:val="0"/>
          <w:shd w:val="clear" w:color="auto" w:fill="FFFFFF" w:themeFill="background1"/>
          <w:lang w:val="ro-MD" w:eastAsia="ru-RU"/>
        </w:rPr>
        <w:t>Nu se aplică</w:t>
      </w:r>
    </w:p>
    <w:p w:rsidR="00486505" w:rsidRPr="00FF430B" w:rsidRDefault="00486505" w:rsidP="006A2F91">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A fost publicat anunț de intenții la BAP la data de 06.02.2026</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sidRPr="00006653">
        <w:rPr>
          <w:b/>
          <w:noProof w:val="0"/>
          <w:color w:val="FF0000"/>
          <w:shd w:val="clear" w:color="auto" w:fill="FFFFFF" w:themeFill="background1"/>
          <w:lang w:val="ro-MD" w:eastAsia="ru-RU"/>
        </w:rPr>
        <w:t>___________</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 xml:space="preserve">Se acceptă </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 xml:space="preserve">Nu se acceptă </w:t>
            </w:r>
          </w:p>
        </w:tc>
      </w:tr>
      <w:tr w:rsidR="00486505" w:rsidRPr="00EC30C2" w:rsidTr="00486505">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Se acceptă</w:t>
            </w:r>
          </w:p>
        </w:tc>
      </w:tr>
      <w:tr w:rsidR="00486505" w:rsidRPr="00EC30C2" w:rsidTr="00486505">
        <w:trPr>
          <w:trHeight w:val="77"/>
        </w:trPr>
        <w:tc>
          <w:tcPr>
            <w:tcW w:w="530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486505" w:rsidRPr="00FF430B" w:rsidRDefault="00486505" w:rsidP="00486505">
            <w:pPr>
              <w:shd w:val="clear" w:color="auto" w:fill="FFFFFF" w:themeFill="background1"/>
              <w:tabs>
                <w:tab w:val="right" w:pos="426"/>
              </w:tabs>
              <w:rPr>
                <w:noProof w:val="0"/>
                <w:lang w:val="ro-MD" w:eastAsia="ru-RU"/>
              </w:rPr>
            </w:pPr>
            <w:r>
              <w:rPr>
                <w:noProof w:val="0"/>
                <w:lang w:val="ro-MD" w:eastAsia="ru-RU"/>
              </w:rPr>
              <w:t>Se acceptă</w:t>
            </w:r>
          </w:p>
        </w:tc>
      </w:tr>
    </w:tbl>
    <w:p w:rsidR="00486505" w:rsidRPr="00462FE8" w:rsidRDefault="00486505" w:rsidP="006A2F91">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62FE8">
        <w:rPr>
          <w:i/>
          <w:noProof w:val="0"/>
          <w:shd w:val="clear" w:color="auto" w:fill="FFFFFF" w:themeFill="background1"/>
          <w:lang w:val="ro-MD" w:eastAsia="ru-RU"/>
        </w:rPr>
        <w:t>Nu</w:t>
      </w:r>
    </w:p>
    <w:p w:rsidR="00486505" w:rsidRPr="00FF430B" w:rsidRDefault="00486505" w:rsidP="00486505">
      <w:pPr>
        <w:shd w:val="clear" w:color="auto" w:fill="FFFFFF" w:themeFill="background1"/>
        <w:tabs>
          <w:tab w:val="right" w:pos="426"/>
        </w:tabs>
        <w:ind w:left="3960"/>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da sau nu)</w:t>
      </w:r>
    </w:p>
    <w:p w:rsidR="00486505" w:rsidRPr="00FF430B" w:rsidRDefault="00486505" w:rsidP="006A2F91">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486505" w:rsidRPr="00FF430B" w:rsidRDefault="00486505" w:rsidP="00486505">
      <w:pPr>
        <w:shd w:val="clear" w:color="auto" w:fill="FFFFFF" w:themeFill="background1"/>
        <w:spacing w:before="120" w:after="120"/>
        <w:rPr>
          <w:b/>
          <w:noProof w:val="0"/>
          <w:lang w:val="ro-MD" w:eastAsia="ru-RU"/>
        </w:rPr>
      </w:pPr>
    </w:p>
    <w:p w:rsidR="00486505" w:rsidRPr="00FF430B" w:rsidRDefault="00486505" w:rsidP="00486505">
      <w:pPr>
        <w:shd w:val="clear" w:color="auto" w:fill="FFFFFF" w:themeFill="background1"/>
        <w:spacing w:before="120" w:after="120"/>
        <w:rPr>
          <w:b/>
          <w:noProof w:val="0"/>
          <w:lang w:val="ro-MD" w:eastAsia="ru-RU"/>
        </w:rPr>
      </w:pPr>
    </w:p>
    <w:p w:rsidR="00486505" w:rsidRPr="00FF430B" w:rsidRDefault="00486505" w:rsidP="0048650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 grupului de lucru: __________________________________Oxana ALBU</w:t>
      </w:r>
      <w:r w:rsidRPr="00FF430B">
        <w:rPr>
          <w:b/>
          <w:noProof w:val="0"/>
          <w:shd w:val="clear" w:color="auto" w:fill="FFFFFF" w:themeFill="background1"/>
          <w:lang w:val="ro-MD" w:eastAsia="ru-RU"/>
        </w:rPr>
        <w:t xml:space="preserve"> </w:t>
      </w:r>
      <w:r w:rsidRPr="00FF430B">
        <w:rPr>
          <w:b/>
          <w:lang w:val="ro-MD"/>
        </w:rPr>
        <w:t>.</w:t>
      </w:r>
    </w:p>
    <w:p w:rsidR="00486505" w:rsidRPr="00FF430B" w:rsidRDefault="00486505" w:rsidP="00486505">
      <w:pPr>
        <w:tabs>
          <w:tab w:val="decimal" w:pos="8364"/>
        </w:tabs>
        <w:spacing w:line="276" w:lineRule="auto"/>
        <w:ind w:right="-144"/>
        <w:jc w:val="center"/>
        <w:rPr>
          <w:b/>
          <w:bCs/>
          <w:color w:val="000000"/>
          <w:lang w:val="ro-MD"/>
        </w:rPr>
      </w:pPr>
    </w:p>
    <w:p w:rsidR="00486505" w:rsidRPr="00FF430B" w:rsidRDefault="00486505" w:rsidP="00486505">
      <w:pPr>
        <w:pStyle w:val="Style3"/>
        <w:tabs>
          <w:tab w:val="left" w:pos="567"/>
        </w:tabs>
        <w:spacing w:before="0" w:beforeAutospacing="0" w:after="0"/>
        <w:ind w:left="0" w:firstLine="0"/>
        <w:rPr>
          <w:rFonts w:eastAsia="PMingLiU"/>
          <w:lang w:val="ro-MD" w:eastAsia="zh-CN"/>
        </w:rPr>
      </w:pPr>
    </w:p>
    <w:p w:rsidR="00A93B5D" w:rsidRPr="00635F32" w:rsidRDefault="00A93B5D" w:rsidP="00502EFF">
      <w:pPr>
        <w:jc w:val="right"/>
        <w:rPr>
          <w:noProof w:val="0"/>
          <w:sz w:val="22"/>
          <w:szCs w:val="22"/>
        </w:rPr>
      </w:pPr>
    </w:p>
    <w:p w:rsidR="00A93B5D" w:rsidRDefault="00A93B5D"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C31CDC">
      <w:pPr>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Pr="00635F32" w:rsidRDefault="00486505" w:rsidP="00502EFF">
      <w:pPr>
        <w:jc w:val="right"/>
        <w:rPr>
          <w:noProof w:val="0"/>
          <w:sz w:val="22"/>
          <w:szCs w:val="22"/>
        </w:rPr>
      </w:pPr>
    </w:p>
    <w:p w:rsidR="002425CC" w:rsidRDefault="002425CC"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6A2F91">
      <w:pPr>
        <w:pStyle w:val="a"/>
        <w:numPr>
          <w:ilvl w:val="0"/>
          <w:numId w:val="24"/>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lastRenderedPageBreak/>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lastRenderedPageBreak/>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lastRenderedPageBreak/>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6A2F91">
      <w:pPr>
        <w:numPr>
          <w:ilvl w:val="0"/>
          <w:numId w:val="21"/>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mbria"/>
                <w:noProof w:val="0"/>
                <w:sz w:val="20"/>
                <w:szCs w:val="20"/>
              </w:rPr>
              <w:t>Localitate</w:t>
            </w:r>
          </w:p>
        </w:tc>
        <w:tc>
          <w:tcPr>
            <w:tcW w:w="5528"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IDNO</w:t>
            </w:r>
          </w:p>
        </w:tc>
        <w:tc>
          <w:tcPr>
            <w:tcW w:w="5528"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Adresa</w:t>
            </w:r>
          </w:p>
        </w:tc>
        <w:tc>
          <w:tcPr>
            <w:tcW w:w="5528" w:type="dxa"/>
          </w:tcPr>
          <w:p w:rsidR="00486505" w:rsidRPr="00870CA7" w:rsidRDefault="00486505" w:rsidP="00486505">
            <w:pPr>
              <w:ind w:right="-1"/>
              <w:jc w:val="both"/>
              <w:rPr>
                <w:rFonts w:eastAsia="Cambria"/>
              </w:rPr>
            </w:pPr>
            <w:r w:rsidRPr="00870CA7">
              <w:t>0 249 25055</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E-mail</w:t>
            </w:r>
          </w:p>
        </w:tc>
        <w:tc>
          <w:tcPr>
            <w:tcW w:w="5528"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486505" w:rsidRDefault="00463BF2" w:rsidP="00486505">
            <w:pPr>
              <w:ind w:right="-1"/>
              <w:jc w:val="both"/>
            </w:pPr>
            <w:hyperlink r:id="rId17" w:history="1">
              <w:r w:rsidR="00486505" w:rsidRPr="00BA0CD6">
                <w:rPr>
                  <w:rStyle w:val="af3"/>
                </w:rPr>
                <w:t>consilu@glodeni.md</w:t>
              </w:r>
            </w:hyperlink>
          </w:p>
          <w:p w:rsidR="00486505" w:rsidRDefault="00463BF2" w:rsidP="00486505">
            <w:pPr>
              <w:ind w:right="-1"/>
              <w:jc w:val="both"/>
            </w:pPr>
            <w:hyperlink r:id="rId18"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486505" w:rsidRPr="00635F32" w:rsidRDefault="00486505" w:rsidP="00486505">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9D62FF" w:rsidRPr="00635F32" w:rsidRDefault="009D62FF" w:rsidP="006A2F91">
      <w:pPr>
        <w:numPr>
          <w:ilvl w:val="0"/>
          <w:numId w:val="21"/>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7B3BC4" w:rsidP="009D62FF">
            <w:pPr>
              <w:spacing w:after="160" w:line="259" w:lineRule="auto"/>
              <w:ind w:right="-1"/>
              <w:jc w:val="both"/>
              <w:rPr>
                <w:noProof w:val="0"/>
                <w:sz w:val="20"/>
                <w:szCs w:val="20"/>
                <w:lang w:eastAsia="ro-RO"/>
              </w:rPr>
            </w:pPr>
            <w:r w:rsidRPr="00635F32">
              <w:rPr>
                <w:noProof w:val="0"/>
                <w:sz w:val="20"/>
                <w:szCs w:val="20"/>
                <w:lang w:eastAsia="ro-RO"/>
              </w:rPr>
              <w:t>Licitatie Deschisa</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C31CDC" w:rsidP="009D62FF">
            <w:pPr>
              <w:spacing w:after="160" w:line="259" w:lineRule="auto"/>
              <w:ind w:right="-1"/>
              <w:jc w:val="both"/>
              <w:rPr>
                <w:noProof w:val="0"/>
                <w:sz w:val="20"/>
                <w:szCs w:val="20"/>
                <w:lang w:eastAsia="ro-RO"/>
              </w:rPr>
            </w:pPr>
            <w:r w:rsidRPr="00FD7F3C">
              <w:rPr>
                <w:rFonts w:eastAsia="Calibri"/>
                <w:b/>
                <w:noProof w:val="0"/>
                <w:lang w:val="ro-MD"/>
              </w:rPr>
              <w:t>Construcția drumului L224 Danu - Nicol</w:t>
            </w:r>
            <w:r>
              <w:rPr>
                <w:rFonts w:eastAsia="Calibri"/>
                <w:b/>
                <w:noProof w:val="0"/>
                <w:lang w:val="ro-MD"/>
              </w:rPr>
              <w:t xml:space="preserve">aevca, pe sector s. Danu - G26, </w:t>
            </w:r>
            <w:r w:rsidRPr="00FD7F3C">
              <w:rPr>
                <w:rFonts w:eastAsia="Calibri"/>
                <w:b/>
                <w:noProof w:val="0"/>
                <w:lang w:val="ro-MD"/>
              </w:rPr>
              <w:t>r-l Glodeni.</w:t>
            </w: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486505" w:rsidP="009D62FF">
            <w:pPr>
              <w:spacing w:after="160" w:line="259" w:lineRule="auto"/>
              <w:ind w:right="-1"/>
              <w:jc w:val="both"/>
              <w:rPr>
                <w:noProof w:val="0"/>
                <w:sz w:val="20"/>
                <w:szCs w:val="20"/>
                <w:lang w:eastAsia="ro-RO"/>
              </w:rPr>
            </w:pPr>
            <w:r w:rsidRPr="004334DC">
              <w:rPr>
                <w:i/>
                <w:noProof w:val="0"/>
                <w:lang w:val="ro-MD" w:eastAsia="ru-RU"/>
              </w:rPr>
              <w:t>Prețul cel mai scăzut</w:t>
            </w:r>
            <w:r w:rsidRPr="00635F32">
              <w:rPr>
                <w:noProof w:val="0"/>
                <w:sz w:val="20"/>
                <w:szCs w:val="20"/>
                <w:lang w:eastAsia="ro-RO"/>
              </w:rPr>
              <w:t xml:space="preserve"> </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6A2F91">
      <w:pPr>
        <w:numPr>
          <w:ilvl w:val="0"/>
          <w:numId w:val="21"/>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lastRenderedPageBreak/>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6A2F91">
      <w:pPr>
        <w:numPr>
          <w:ilvl w:val="0"/>
          <w:numId w:val="21"/>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9"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lastRenderedPageBreak/>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20"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lastRenderedPageBreak/>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4"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5" w:name="_Toc449692096"/>
      <w:bookmarkEnd w:id="44"/>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lastRenderedPageBreak/>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635F32" w:rsidRDefault="00211C74" w:rsidP="00211C74">
      <w:pPr>
        <w:shd w:val="clear" w:color="auto" w:fill="FFFFFF" w:themeFill="background1"/>
        <w:spacing w:before="120"/>
        <w:rPr>
          <w:b/>
          <w:noProof w:val="0"/>
          <w:sz w:val="22"/>
          <w:szCs w:val="22"/>
          <w:lang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00C31CDC">
        <w:rPr>
          <w:rFonts w:eastAsia="Calibri"/>
          <w:sz w:val="22"/>
          <w:szCs w:val="22"/>
        </w:rPr>
        <w:t xml:space="preserve"> </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r-l Glodeni </w:t>
      </w:r>
      <w:r w:rsidR="00486505" w:rsidRPr="00751E98">
        <w:rPr>
          <w:rFonts w:eastAsia="Calibri"/>
          <w:b/>
          <w:noProof w:val="0"/>
        </w:rPr>
        <w:t xml:space="preserve"> </w:t>
      </w:r>
      <w:r w:rsidRPr="00635F32">
        <w:rPr>
          <w:b/>
          <w:noProof w:val="0"/>
          <w:sz w:val="22"/>
          <w:szCs w:val="22"/>
          <w:lang w:eastAsia="ru-RU"/>
        </w:rPr>
        <w:t>prin procedura de achiziție</w:t>
      </w:r>
      <w:r w:rsidR="002425CC" w:rsidRPr="00635F32">
        <w:rPr>
          <w:b/>
          <w:noProof w:val="0"/>
          <w:sz w:val="22"/>
          <w:szCs w:val="22"/>
          <w:lang w:eastAsia="ru-RU"/>
        </w:rPr>
        <w:t xml:space="preserve"> </w:t>
      </w:r>
      <w:r w:rsidR="00326194" w:rsidRPr="00635F32">
        <w:rPr>
          <w:b/>
          <w:noProof w:val="0"/>
          <w:sz w:val="22"/>
          <w:szCs w:val="22"/>
          <w:u w:val="single"/>
          <w:lang w:eastAsia="ru-RU"/>
        </w:rPr>
        <w:t>Licitatie Deschisă</w:t>
      </w:r>
      <w:r w:rsidR="002927B7" w:rsidRPr="00635F32">
        <w:rPr>
          <w:b/>
          <w:noProof w:val="0"/>
          <w:sz w:val="22"/>
          <w:szCs w:val="22"/>
          <w:u w:val="single"/>
          <w:lang w:eastAsia="ru-RU"/>
        </w:rPr>
        <w:t>,</w:t>
      </w:r>
      <w:r w:rsidRPr="00635F32">
        <w:rPr>
          <w:b/>
          <w:noProof w:val="0"/>
          <w:sz w:val="22"/>
          <w:szCs w:val="22"/>
          <w:lang w:eastAsia="ru-RU"/>
        </w:rPr>
        <w:br/>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5"/>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lastRenderedPageBreak/>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6"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6"/>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7"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lastRenderedPageBreak/>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7"/>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lastRenderedPageBreak/>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48"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48"/>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49"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49"/>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0" w:name="_Toc449632664"/>
      <w:bookmarkStart w:id="51" w:name="_Toc449633156"/>
      <w:bookmarkStart w:id="52" w:name="_Toc449692111"/>
      <w:r w:rsidRPr="00635F32">
        <w:rPr>
          <w:rFonts w:eastAsia="PMingLiU"/>
          <w:b/>
          <w:bCs/>
          <w:iCs/>
          <w:sz w:val="22"/>
          <w:szCs w:val="22"/>
          <w:lang w:eastAsia="zh-CN"/>
        </w:rPr>
        <w:t>DECLARAŢIE</w:t>
      </w:r>
      <w:bookmarkEnd w:id="50"/>
      <w:bookmarkEnd w:id="51"/>
      <w:bookmarkEnd w:id="52"/>
    </w:p>
    <w:p w:rsidR="00AA1372" w:rsidRPr="00635F32" w:rsidRDefault="00A227F2" w:rsidP="00284ED0">
      <w:pPr>
        <w:tabs>
          <w:tab w:val="left" w:pos="720"/>
        </w:tabs>
        <w:jc w:val="center"/>
        <w:outlineLvl w:val="1"/>
        <w:rPr>
          <w:rFonts w:eastAsia="PMingLiU"/>
          <w:b/>
          <w:sz w:val="22"/>
          <w:szCs w:val="22"/>
          <w:lang w:eastAsia="zh-CN"/>
        </w:rPr>
      </w:pPr>
      <w:bookmarkStart w:id="53" w:name="_Toc449632665"/>
      <w:bookmarkStart w:id="54" w:name="_Toc449633157"/>
      <w:bookmarkStart w:id="55"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3"/>
      <w:bookmarkEnd w:id="54"/>
      <w:bookmarkEnd w:id="55"/>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6"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6"/>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7"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7"/>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3126"/>
        <w:gridCol w:w="1984"/>
        <w:gridCol w:w="1443"/>
        <w:gridCol w:w="2212"/>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58"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58"/>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lastRenderedPageBreak/>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lastRenderedPageBreak/>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lastRenderedPageBreak/>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lastRenderedPageBreak/>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lastRenderedPageBreak/>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6A2F91">
            <w:pPr>
              <w:pStyle w:val="a"/>
              <w:numPr>
                <w:ilvl w:val="0"/>
                <w:numId w:val="16"/>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59" w:name="_Toc449692118"/>
      <w:bookmarkStart w:id="60" w:name="_Toc390252621"/>
      <w:r w:rsidRPr="00635F32">
        <w:rPr>
          <w:rFonts w:ascii="Times New Roman" w:hAnsi="Times New Roman" w:cs="Times New Roman"/>
          <w:bCs w:val="0"/>
          <w:color w:val="auto"/>
          <w:sz w:val="22"/>
          <w:szCs w:val="22"/>
        </w:rPr>
        <w:t>CAIET DE SARCINI</w:t>
      </w:r>
      <w:bookmarkEnd w:id="59"/>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0"/>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C31CDC" w:rsidRDefault="0003591A" w:rsidP="00A93B5D">
      <w:pPr>
        <w:ind w:firstLine="709"/>
        <w:rPr>
          <w:i/>
          <w:sz w:val="18"/>
          <w:szCs w:val="22"/>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w:t>
      </w:r>
      <w:r w:rsidR="00C31CDC" w:rsidRPr="00FD7F3C">
        <w:rPr>
          <w:rFonts w:eastAsia="Calibri"/>
          <w:b/>
          <w:noProof w:val="0"/>
          <w:lang w:val="ro-MD"/>
        </w:rPr>
        <w:t>r-l Glodeni.</w:t>
      </w:r>
      <w:r w:rsidR="00C31CDC" w:rsidRPr="00923F87">
        <w:rPr>
          <w:i/>
          <w:sz w:val="18"/>
          <w:szCs w:val="22"/>
        </w:rPr>
        <w:t xml:space="preserve"> </w:t>
      </w:r>
    </w:p>
    <w:p w:rsidR="00233538" w:rsidRPr="00923F87" w:rsidRDefault="0003591A" w:rsidP="00A93B5D">
      <w:pPr>
        <w:ind w:firstLine="709"/>
        <w:rPr>
          <w:sz w:val="18"/>
          <w:szCs w:val="22"/>
        </w:rPr>
      </w:pPr>
      <w:r w:rsidRPr="00923F87">
        <w:rPr>
          <w:i/>
          <w:sz w:val="18"/>
          <w:szCs w:val="22"/>
        </w:rPr>
        <w:t>(denumirea, adresa)</w:t>
      </w:r>
    </w:p>
    <w:p w:rsidR="00233538" w:rsidRPr="00635F32" w:rsidRDefault="00445C38" w:rsidP="00445C38">
      <w:pPr>
        <w:ind w:firstLine="709"/>
        <w:jc w:val="both"/>
        <w:rPr>
          <w:rFonts w:asciiTheme="majorHAnsi" w:hAnsiTheme="majorHAnsi" w:cstheme="majorHAnsi"/>
          <w:sz w:val="22"/>
          <w:szCs w:val="22"/>
        </w:rPr>
      </w:pPr>
      <w:r w:rsidRPr="00635F32">
        <w:rPr>
          <w:sz w:val="22"/>
          <w:szCs w:val="22"/>
        </w:rPr>
        <w:t xml:space="preserve">Autoritatea contractantă </w:t>
      </w:r>
      <w:r w:rsidR="001B130D">
        <w:rPr>
          <w:b/>
          <w:sz w:val="22"/>
          <w:szCs w:val="22"/>
        </w:rPr>
        <w:t>Consiliul raional</w:t>
      </w:r>
      <w:r w:rsidRPr="00635F32">
        <w:rPr>
          <w:b/>
          <w:sz w:val="22"/>
          <w:szCs w:val="22"/>
        </w:rPr>
        <w:t xml:space="preserve"> Glodeni, </w:t>
      </w:r>
      <w:r w:rsidR="00A93B5D" w:rsidRPr="00635F32">
        <w:rPr>
          <w:b/>
          <w:sz w:val="22"/>
          <w:szCs w:val="22"/>
        </w:rPr>
        <w:t>MD</w:t>
      </w:r>
      <w:r w:rsidRPr="00635F32">
        <w:rPr>
          <w:b/>
          <w:sz w:val="22"/>
          <w:szCs w:val="22"/>
        </w:rPr>
        <w:t>-4901, str.Suveranității 2 or.Glodeni.</w:t>
      </w:r>
    </w:p>
    <w:p w:rsidR="00233538" w:rsidRPr="00635F32" w:rsidRDefault="0003591A" w:rsidP="00445C38">
      <w:pPr>
        <w:rPr>
          <w:i/>
          <w:sz w:val="22"/>
          <w:szCs w:val="22"/>
        </w:rPr>
      </w:pPr>
      <w:r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C31CDC" w:rsidRDefault="0003591A" w:rsidP="00C31CDC">
      <w:pPr>
        <w:ind w:firstLine="709"/>
        <w:rPr>
          <w:rFonts w:eastAsia="Calibri"/>
          <w:b/>
          <w:noProof w:val="0"/>
          <w:lang w:val="ro-MD"/>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w:t>
      </w:r>
      <w:r w:rsidR="00C31CDC" w:rsidRPr="00FD7F3C">
        <w:rPr>
          <w:rFonts w:eastAsia="Calibri"/>
          <w:b/>
          <w:noProof w:val="0"/>
          <w:lang w:val="ro-MD"/>
        </w:rPr>
        <w:t>r-l Glodeni.</w:t>
      </w:r>
    </w:p>
    <w:p w:rsidR="00233538" w:rsidRPr="00635F32" w:rsidRDefault="0003591A" w:rsidP="00C31CDC">
      <w:pPr>
        <w:ind w:firstLine="709"/>
        <w:rPr>
          <w:b/>
          <w:sz w:val="22"/>
          <w:szCs w:val="22"/>
        </w:rPr>
      </w:pP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F06A87" w:rsidRPr="00635F32">
        <w:rPr>
          <w:b/>
          <w:sz w:val="22"/>
          <w:szCs w:val="22"/>
        </w:rPr>
        <w:t>10</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19071C" w:rsidRPr="00C31CDC" w:rsidRDefault="0003591A" w:rsidP="00C31CDC">
      <w:pPr>
        <w:ind w:firstLine="709"/>
        <w:jc w:val="both"/>
        <w:rPr>
          <w:sz w:val="22"/>
          <w:szCs w:val="22"/>
        </w:rPr>
      </w:pPr>
      <w:r w:rsidRPr="00635F32">
        <w:rPr>
          <w:sz w:val="22"/>
          <w:szCs w:val="22"/>
        </w:rPr>
        <w:t> </w:t>
      </w: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C31CDC">
      <w:pPr>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1B130D" w:rsidRDefault="0003591A" w:rsidP="00196AB4">
      <w:pPr>
        <w:ind w:firstLine="709"/>
        <w:jc w:val="both"/>
        <w:rPr>
          <w:color w:val="FF0000"/>
          <w:sz w:val="22"/>
          <w:szCs w:val="22"/>
        </w:rPr>
      </w:pPr>
      <w:r w:rsidRPr="001B130D">
        <w:rPr>
          <w:color w:val="FF0000"/>
          <w:sz w:val="22"/>
          <w:szCs w:val="22"/>
        </w:rPr>
        <w:t> </w:t>
      </w:r>
      <w:r w:rsidRPr="001B130D">
        <w:rPr>
          <w:bCs/>
          <w:color w:val="FF0000"/>
          <w:sz w:val="22"/>
          <w:szCs w:val="22"/>
        </w:rPr>
        <w:t>Data</w:t>
      </w:r>
      <w:r w:rsidR="00445C38" w:rsidRPr="001B130D">
        <w:rPr>
          <w:color w:val="FF0000"/>
          <w:sz w:val="22"/>
          <w:szCs w:val="22"/>
        </w:rPr>
        <w:t xml:space="preserve"> "</w:t>
      </w:r>
      <w:bookmarkStart w:id="61" w:name="_GoBack"/>
      <w:bookmarkEnd w:id="61"/>
      <w:r w:rsidR="008E45CC">
        <w:rPr>
          <w:color w:val="FF0000"/>
          <w:sz w:val="22"/>
          <w:szCs w:val="22"/>
        </w:rPr>
        <w:t>24</w:t>
      </w:r>
      <w:r w:rsidR="00445C38" w:rsidRPr="001B130D">
        <w:rPr>
          <w:color w:val="FF0000"/>
          <w:sz w:val="22"/>
          <w:szCs w:val="22"/>
        </w:rPr>
        <w:t>"</w:t>
      </w:r>
      <w:r w:rsidR="00635F32" w:rsidRPr="001B130D">
        <w:rPr>
          <w:color w:val="FF0000"/>
          <w:sz w:val="22"/>
          <w:szCs w:val="22"/>
        </w:rPr>
        <w:t xml:space="preserve"> </w:t>
      </w:r>
      <w:r w:rsidR="00923F87" w:rsidRPr="001B130D">
        <w:rPr>
          <w:color w:val="FF0000"/>
          <w:sz w:val="22"/>
          <w:szCs w:val="22"/>
        </w:rPr>
        <w:t xml:space="preserve">februarie </w:t>
      </w:r>
      <w:r w:rsidR="00445C38" w:rsidRPr="001B130D">
        <w:rPr>
          <w:color w:val="FF0000"/>
          <w:sz w:val="22"/>
          <w:szCs w:val="22"/>
        </w:rPr>
        <w:t>202</w:t>
      </w:r>
      <w:r w:rsidR="001B130D">
        <w:rPr>
          <w:color w:val="FF0000"/>
          <w:sz w:val="22"/>
          <w:szCs w:val="22"/>
        </w:rPr>
        <w:t>6</w:t>
      </w:r>
    </w:p>
    <w:p w:rsidR="00923F87" w:rsidRPr="00635F32" w:rsidRDefault="00923F87" w:rsidP="00196AB4">
      <w:pPr>
        <w:jc w:val="both"/>
        <w:rPr>
          <w:b/>
          <w:sz w:val="22"/>
          <w:szCs w:val="22"/>
        </w:rPr>
      </w:pPr>
    </w:p>
    <w:p w:rsidR="000E4D7D" w:rsidRPr="00635F32" w:rsidRDefault="000E4D7D"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C31CDC" w:rsidRDefault="00DE0593" w:rsidP="009E2657">
      <w:pPr>
        <w:tabs>
          <w:tab w:val="left" w:pos="567"/>
        </w:tabs>
        <w:jc w:val="both"/>
        <w:rPr>
          <w:rFonts w:eastAsia="Calibri"/>
          <w:b/>
          <w:noProof w:val="0"/>
          <w:lang w:val="ro-MD"/>
        </w:rPr>
      </w:pPr>
      <w:r w:rsidRPr="00635F32">
        <w:rPr>
          <w:sz w:val="22"/>
          <w:szCs w:val="22"/>
        </w:rPr>
        <w:t>Obiectul:</w:t>
      </w:r>
      <w:r w:rsidRPr="00635F32">
        <w:rPr>
          <w:b/>
          <w:i/>
          <w:noProof w:val="0"/>
          <w:sz w:val="22"/>
          <w:szCs w:val="22"/>
          <w:lang w:eastAsia="ru-RU"/>
        </w:rPr>
        <w:t xml:space="preserve"> </w:t>
      </w:r>
      <w:r w:rsidR="00C31CDC" w:rsidRPr="00FD7F3C">
        <w:rPr>
          <w:rFonts w:eastAsia="Calibri"/>
          <w:b/>
          <w:noProof w:val="0"/>
          <w:lang w:val="ro-MD"/>
        </w:rPr>
        <w:t>Construcția drumului L224 Danu - Nicol</w:t>
      </w:r>
      <w:r w:rsidR="00C31CDC">
        <w:rPr>
          <w:rFonts w:eastAsia="Calibri"/>
          <w:b/>
          <w:noProof w:val="0"/>
          <w:lang w:val="ro-MD"/>
        </w:rPr>
        <w:t xml:space="preserve">aevca, pe sector s. Danu - G26, </w:t>
      </w:r>
      <w:r w:rsidR="00C31CDC" w:rsidRPr="00FD7F3C">
        <w:rPr>
          <w:rFonts w:eastAsia="Calibri"/>
          <w:b/>
          <w:noProof w:val="0"/>
          <w:lang w:val="ro-MD"/>
        </w:rPr>
        <w:t>r-l Glodeni.</w:t>
      </w: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001B130D">
        <w:rPr>
          <w:b/>
          <w:i/>
          <w:sz w:val="22"/>
          <w:szCs w:val="22"/>
        </w:rPr>
        <w:t>Consiliul raional</w:t>
      </w:r>
      <w:r w:rsidRPr="00635F32">
        <w:rPr>
          <w:b/>
          <w:i/>
          <w:sz w:val="22"/>
          <w:szCs w:val="22"/>
        </w:rPr>
        <w:t xml:space="preserve">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Pr="00635F32">
        <w:rPr>
          <w:sz w:val="22"/>
          <w:szCs w:val="22"/>
        </w:rPr>
        <w:t>„</w:t>
      </w:r>
      <w:r w:rsidR="001B130D">
        <w:rPr>
          <w:sz w:val="22"/>
          <w:szCs w:val="22"/>
        </w:rPr>
        <w:t>___</w:t>
      </w:r>
      <w:r w:rsidRPr="00635F32">
        <w:rPr>
          <w:sz w:val="22"/>
          <w:szCs w:val="22"/>
        </w:rPr>
        <w:t>"</w:t>
      </w:r>
      <w:r w:rsidR="00A93B5D" w:rsidRPr="00635F32">
        <w:rPr>
          <w:sz w:val="22"/>
          <w:szCs w:val="22"/>
        </w:rPr>
        <w:t xml:space="preserve"> </w:t>
      </w:r>
      <w:r w:rsidR="00923F87">
        <w:rPr>
          <w:sz w:val="22"/>
          <w:szCs w:val="22"/>
        </w:rPr>
        <w:t xml:space="preserve">februarie </w:t>
      </w:r>
      <w:r w:rsidR="00A93B5D" w:rsidRPr="00635F32">
        <w:rPr>
          <w:sz w:val="22"/>
          <w:szCs w:val="22"/>
        </w:rPr>
        <w:t>202</w:t>
      </w:r>
      <w:r w:rsidR="001B130D">
        <w:rPr>
          <w:sz w:val="22"/>
          <w:szCs w:val="22"/>
        </w:rPr>
        <w:t>6</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21"/>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5E59AE" w:rsidRPr="00892FAB" w:rsidRDefault="005E59AE" w:rsidP="005E59AE">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5E59AE" w:rsidRDefault="005E59AE" w:rsidP="005E59AE">
      <w:pPr>
        <w:tabs>
          <w:tab w:val="left" w:pos="1260"/>
        </w:tabs>
        <w:ind w:firstLine="720"/>
        <w:contextualSpacing/>
        <w:jc w:val="center"/>
        <w:rPr>
          <w:b/>
          <w:noProof w:val="0"/>
          <w:lang w:val="en-US" w:eastAsia="ru-RU"/>
        </w:rPr>
      </w:pPr>
    </w:p>
    <w:p w:rsidR="005E59AE" w:rsidRPr="00892FAB" w:rsidRDefault="005E59AE" w:rsidP="005E59AE">
      <w:pPr>
        <w:tabs>
          <w:tab w:val="left" w:pos="1260"/>
        </w:tabs>
        <w:ind w:firstLine="720"/>
        <w:contextualSpacing/>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1260"/>
        </w:tabs>
        <w:ind w:firstLine="720"/>
        <w:contextualSpacing/>
        <w:jc w:val="center"/>
        <w:rPr>
          <w:b/>
          <w:caps/>
          <w:noProof w:val="0"/>
          <w:lang w:val="en-US" w:eastAsia="ru-RU"/>
        </w:rPr>
      </w:pPr>
    </w:p>
    <w:p w:rsidR="005E59AE" w:rsidRDefault="005E59AE" w:rsidP="005E59A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5E59AE" w:rsidRPr="006D30D6" w:rsidRDefault="005E59AE" w:rsidP="005E59AE">
      <w:pPr>
        <w:tabs>
          <w:tab w:val="left" w:pos="1260"/>
        </w:tabs>
        <w:ind w:firstLine="720"/>
        <w:contextualSpacing/>
        <w:jc w:val="center"/>
        <w:rPr>
          <w:b/>
          <w:noProof w:val="0"/>
          <w:lang w:val="en-US" w:eastAsia="ru-RU"/>
        </w:rPr>
      </w:pPr>
      <w:r>
        <w:rPr>
          <w:b/>
          <w:noProof w:val="0"/>
          <w:lang w:val="en-US" w:eastAsia="ru-RU"/>
        </w:rPr>
        <w:t>privind achiziția prin Licitație Deschisă</w:t>
      </w:r>
    </w:p>
    <w:p w:rsidR="005E59AE" w:rsidRPr="00892FAB" w:rsidRDefault="005E59AE" w:rsidP="005E59AE">
      <w:pPr>
        <w:tabs>
          <w:tab w:val="left" w:pos="1260"/>
        </w:tabs>
        <w:ind w:firstLine="720"/>
        <w:contextualSpacing/>
        <w:jc w:val="both"/>
        <w:rPr>
          <w:noProof w:val="0"/>
          <w:lang w:eastAsia="ru-RU"/>
        </w:rPr>
      </w:pPr>
    </w:p>
    <w:p w:rsidR="005E59AE" w:rsidRPr="00892FAB" w:rsidRDefault="005E59AE" w:rsidP="006A2F91">
      <w:pPr>
        <w:numPr>
          <w:ilvl w:val="0"/>
          <w:numId w:val="32"/>
        </w:numPr>
        <w:tabs>
          <w:tab w:val="left" w:pos="540"/>
        </w:tabs>
        <w:ind w:left="0" w:firstLine="0"/>
        <w:contextualSpacing/>
        <w:jc w:val="center"/>
        <w:rPr>
          <w:b/>
          <w:noProof w:val="0"/>
          <w:lang w:eastAsia="ru-RU"/>
        </w:rPr>
      </w:pPr>
      <w:r w:rsidRPr="00892FAB">
        <w:rPr>
          <w:b/>
          <w:noProof w:val="0"/>
          <w:lang w:eastAsia="ru-RU"/>
        </w:rPr>
        <w:t>PARTEA GENERALĂ</w:t>
      </w:r>
    </w:p>
    <w:p w:rsidR="005E59AE" w:rsidRPr="00892FAB" w:rsidRDefault="005E59AE" w:rsidP="005E59AE">
      <w:pPr>
        <w:tabs>
          <w:tab w:val="left" w:pos="540"/>
        </w:tabs>
        <w:contextualSpacing/>
        <w:jc w:val="center"/>
        <w:rPr>
          <w:i/>
          <w:noProof w:val="0"/>
          <w:sz w:val="20"/>
          <w:szCs w:val="20"/>
          <w:lang w:eastAsia="ru-RU"/>
        </w:rPr>
      </w:pPr>
      <w:r w:rsidRPr="00892FAB">
        <w:rPr>
          <w:i/>
          <w:noProof w:val="0"/>
          <w:sz w:val="20"/>
          <w:szCs w:val="20"/>
          <w:lang w:eastAsia="ru-RU"/>
        </w:rPr>
        <w:t>(OBLIGATORIE)</w:t>
      </w:r>
    </w:p>
    <w:p w:rsidR="005E59AE" w:rsidRPr="00892FAB" w:rsidRDefault="005E59AE" w:rsidP="005E59AE">
      <w:pPr>
        <w:tabs>
          <w:tab w:val="left" w:pos="540"/>
        </w:tabs>
        <w:contextualSpacing/>
        <w:jc w:val="both"/>
        <w:rPr>
          <w:i/>
          <w:noProof w:val="0"/>
          <w:lang w:eastAsia="ru-RU"/>
        </w:rPr>
      </w:pPr>
    </w:p>
    <w:p w:rsidR="005E59AE" w:rsidRPr="00892FAB" w:rsidRDefault="005E59AE" w:rsidP="005E59A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5E59AE" w:rsidRPr="00892FAB" w:rsidTr="00B55BB5">
        <w:tc>
          <w:tcPr>
            <w:tcW w:w="2553" w:type="pct"/>
          </w:tcPr>
          <w:p w:rsidR="005E59AE" w:rsidRPr="006D30D6" w:rsidRDefault="005E59AE" w:rsidP="00B55BB5">
            <w:pPr>
              <w:tabs>
                <w:tab w:val="left" w:pos="360"/>
              </w:tabs>
              <w:jc w:val="both"/>
              <w:rPr>
                <w:b/>
                <w:noProof w:val="0"/>
                <w:lang w:eastAsia="ru-RU"/>
              </w:rPr>
            </w:pPr>
            <w:r w:rsidRPr="006D30D6">
              <w:rPr>
                <w:b/>
                <w:noProof w:val="0"/>
                <w:lang w:val="en-US" w:eastAsia="ru-RU"/>
              </w:rPr>
              <w:t>Beneficiar</w:t>
            </w:r>
            <w:r>
              <w:rPr>
                <w:b/>
                <w:noProof w:val="0"/>
                <w:lang w:eastAsia="ru-RU"/>
              </w:rPr>
              <w:t xml:space="preserve"> Consiliul raional Glodeni cu sediul or.Glodeni, str.Suveranității 2,  1007601009358</w:t>
            </w:r>
          </w:p>
        </w:tc>
        <w:tc>
          <w:tcPr>
            <w:tcW w:w="2447" w:type="pct"/>
          </w:tcPr>
          <w:p w:rsidR="005E59AE" w:rsidRPr="006D30D6" w:rsidRDefault="005E59AE" w:rsidP="00B55BB5">
            <w:pPr>
              <w:tabs>
                <w:tab w:val="left" w:pos="360"/>
              </w:tabs>
              <w:jc w:val="both"/>
              <w:rPr>
                <w:b/>
                <w:noProof w:val="0"/>
                <w:lang w:eastAsia="ru-RU"/>
              </w:rPr>
            </w:pPr>
            <w:r w:rsidRPr="00892FAB">
              <w:rPr>
                <w:b/>
                <w:noProof w:val="0"/>
                <w:lang w:val="ru-RU" w:eastAsia="ru-RU"/>
              </w:rPr>
              <w:t>Antreprenor</w:t>
            </w:r>
            <w:r>
              <w:rPr>
                <w:b/>
                <w:noProof w:val="0"/>
                <w:lang w:eastAsia="ru-RU"/>
              </w:rPr>
              <w:t xml:space="preserve"> </w:t>
            </w:r>
          </w:p>
        </w:tc>
      </w:tr>
      <w:tr w:rsidR="005E59AE" w:rsidRPr="00892FAB" w:rsidTr="00B55BB5">
        <w:tc>
          <w:tcPr>
            <w:tcW w:w="2553" w:type="pct"/>
          </w:tcPr>
          <w:p w:rsidR="005E59AE" w:rsidRPr="00892FAB" w:rsidRDefault="005E59AE" w:rsidP="00B55BB5">
            <w:pPr>
              <w:tabs>
                <w:tab w:val="left" w:pos="360"/>
              </w:tabs>
              <w:jc w:val="both"/>
              <w:rPr>
                <w:noProof w:val="0"/>
                <w:lang w:val="en-US" w:eastAsia="ru-RU"/>
              </w:rPr>
            </w:pPr>
            <w:r w:rsidRPr="00892FAB">
              <w:rPr>
                <w:noProof w:val="0"/>
                <w:lang w:val="en-US" w:eastAsia="ru-RU"/>
              </w:rPr>
              <w:t>reprezentat legal prin</w:t>
            </w:r>
            <w:r>
              <w:rPr>
                <w:b/>
                <w:noProof w:val="0"/>
                <w:lang w:val="en-US" w:eastAsia="ru-RU"/>
              </w:rPr>
              <w:t xml:space="preserve"> Oxana ALBU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w:t>
            </w:r>
            <w:r>
              <w:rPr>
                <w:b/>
                <w:noProof w:val="0"/>
                <w:lang w:eastAsia="ru-RU"/>
              </w:rPr>
              <w:t>1007601009358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rsidR="005E59AE" w:rsidRPr="00892FAB" w:rsidRDefault="005E59AE" w:rsidP="00B55BB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5E59AE" w:rsidRPr="00892FAB" w:rsidTr="00B55BB5">
        <w:trPr>
          <w:trHeight w:val="697"/>
        </w:trPr>
        <w:tc>
          <w:tcPr>
            <w:tcW w:w="9540" w:type="dxa"/>
            <w:vAlign w:val="center"/>
          </w:tcPr>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5E59AE" w:rsidRPr="00892FAB" w:rsidRDefault="005E59AE" w:rsidP="00B55BB5">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C31CDC" w:rsidRPr="00FD7F3C">
              <w:rPr>
                <w:rFonts w:eastAsia="Calibri"/>
                <w:b/>
                <w:noProof w:val="0"/>
                <w:lang w:val="ro-MD"/>
              </w:rPr>
              <w:t>Construcția drumului L224 Danu - Nicol</w:t>
            </w:r>
            <w:r w:rsidR="00C31CDC">
              <w:rPr>
                <w:rFonts w:eastAsia="Calibri"/>
                <w:b/>
                <w:noProof w:val="0"/>
                <w:lang w:val="ro-MD"/>
              </w:rPr>
              <w:t>aevca, pe sector s. Danu - G26, r-l Glodeni</w:t>
            </w:r>
            <w:r>
              <w:rPr>
                <w:rFonts w:eastAsia="Calibri"/>
                <w:noProof w:val="0"/>
              </w:rPr>
              <w:t xml:space="preserve">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25"/>
                <w:tab w:val="left" w:pos="567"/>
              </w:tabs>
              <w:ind w:left="-15"/>
              <w:jc w:val="both"/>
              <w:rPr>
                <w:b/>
                <w:noProof w:val="0"/>
                <w:lang w:val="en-US" w:eastAsia="ru-RU"/>
              </w:rPr>
            </w:pPr>
            <w:r w:rsidRPr="00892FAB">
              <w:rPr>
                <w:b/>
                <w:noProof w:val="0"/>
                <w:lang w:val="en-US" w:eastAsia="ru-RU"/>
              </w:rPr>
              <w:t>2. DOCUMENTELE CONTRACTULUI</w:t>
            </w:r>
          </w:p>
          <w:p w:rsidR="005E59AE" w:rsidRPr="00892FAB" w:rsidRDefault="005E59AE" w:rsidP="00B55BB5">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Formularul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Caietul de sarcini;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5E59AE" w:rsidRPr="00892FAB" w:rsidRDefault="005E59AE" w:rsidP="00B55BB5">
            <w:pPr>
              <w:tabs>
                <w:tab w:val="left" w:pos="360"/>
              </w:tabs>
              <w:ind w:left="1530"/>
              <w:contextualSpacing/>
              <w:jc w:val="both"/>
              <w:rPr>
                <w:noProof w:val="0"/>
                <w:lang w:val="en-US" w:eastAsia="ru-RU"/>
              </w:rPr>
            </w:pPr>
          </w:p>
          <w:p w:rsidR="005E59AE" w:rsidRPr="00892FAB" w:rsidRDefault="005E59AE" w:rsidP="00B55BB5">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5E59AE" w:rsidRPr="00892FAB" w:rsidRDefault="005E59AE" w:rsidP="00B55BB5">
            <w:pPr>
              <w:jc w:val="both"/>
              <w:rPr>
                <w:noProof w:val="0"/>
                <w:lang w:val="en-US" w:eastAsia="ru-RU"/>
              </w:rPr>
            </w:pPr>
            <w:r w:rsidRPr="00892FAB">
              <w:rPr>
                <w:noProof w:val="0"/>
                <w:lang w:val="en-US" w:eastAsia="ru-RU"/>
              </w:rPr>
              <w:t>3.1. Prețul lucrărilor, ce reprezintă obiectul prezentului contract, este stabilit în lei MDL.</w:t>
            </w:r>
          </w:p>
          <w:p w:rsidR="005E59AE" w:rsidRPr="00892FAB" w:rsidRDefault="005E59AE" w:rsidP="00B55BB5">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B55BB5">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5E59AE" w:rsidRPr="00892FAB" w:rsidRDefault="005E59AE" w:rsidP="00B55BB5">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5E59AE" w:rsidRPr="00892FAB" w:rsidRDefault="005E59AE" w:rsidP="00B55BB5">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5E59AE" w:rsidRPr="00892FAB" w:rsidRDefault="005E59AE" w:rsidP="00B55BB5">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rsidR="005E59AE" w:rsidRPr="00892FAB" w:rsidRDefault="005E59AE" w:rsidP="00B55BB5">
            <w:pPr>
              <w:jc w:val="both"/>
              <w:rPr>
                <w:noProof w:val="0"/>
                <w:lang w:val="en-US" w:eastAsia="ru-RU"/>
              </w:rPr>
            </w:pPr>
          </w:p>
          <w:p w:rsidR="005E59AE" w:rsidRPr="00892FAB" w:rsidRDefault="005E59AE" w:rsidP="00B55BB5">
            <w:pPr>
              <w:tabs>
                <w:tab w:val="left" w:pos="567"/>
              </w:tabs>
              <w:jc w:val="both"/>
              <w:rPr>
                <w:b/>
                <w:noProof w:val="0"/>
                <w:lang w:val="en-US" w:eastAsia="ru-RU"/>
              </w:rPr>
            </w:pPr>
            <w:r w:rsidRPr="00892FAB">
              <w:rPr>
                <w:b/>
                <w:noProof w:val="0"/>
                <w:lang w:val="en-US" w:eastAsia="ru-RU"/>
              </w:rPr>
              <w:t>4. DURATA DE EXECUȚIE</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5E59AE" w:rsidRPr="00892FAB" w:rsidRDefault="005E59AE" w:rsidP="00B55BB5">
            <w:pPr>
              <w:jc w:val="both"/>
              <w:rPr>
                <w:noProof w:val="0"/>
                <w:lang w:eastAsia="ru-RU"/>
              </w:rPr>
            </w:pPr>
            <w:r w:rsidRPr="00892FAB">
              <w:rPr>
                <w:noProof w:val="0"/>
                <w:lang w:eastAsia="ru-RU"/>
              </w:rPr>
              <w:t>- obținerea autorizației de construire de către Beneficiar;</w:t>
            </w:r>
          </w:p>
          <w:p w:rsidR="005E59AE" w:rsidRPr="00892FAB" w:rsidRDefault="005E59AE" w:rsidP="00B55BB5">
            <w:pPr>
              <w:jc w:val="both"/>
              <w:rPr>
                <w:noProof w:val="0"/>
                <w:lang w:eastAsia="ru-RU"/>
              </w:rPr>
            </w:pPr>
            <w:r w:rsidRPr="00892FAB">
              <w:rPr>
                <w:noProof w:val="0"/>
                <w:lang w:eastAsia="ru-RU"/>
              </w:rPr>
              <w:t>- constituirea garanției de bună execuție a contractului;</w:t>
            </w:r>
          </w:p>
          <w:p w:rsidR="005E59AE" w:rsidRPr="00892FAB" w:rsidRDefault="005E59AE" w:rsidP="00B55BB5">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5E59AE" w:rsidRPr="00892FAB" w:rsidRDefault="005E59AE" w:rsidP="00B55BB5">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5E59AE" w:rsidRPr="00892FAB" w:rsidRDefault="005E59AE" w:rsidP="00B55BB5">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5E59AE" w:rsidRPr="00892FAB" w:rsidRDefault="005E59AE" w:rsidP="00B55BB5">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5E59AE" w:rsidRPr="00892FAB" w:rsidRDefault="005E59AE" w:rsidP="00B55BB5">
            <w:pPr>
              <w:tabs>
                <w:tab w:val="left" w:pos="1276"/>
              </w:tabs>
              <w:jc w:val="both"/>
              <w:rPr>
                <w:noProof w:val="0"/>
                <w:lang w:val="en-US" w:eastAsia="ru-RU"/>
              </w:rPr>
            </w:pPr>
            <w:r w:rsidRPr="00892FAB">
              <w:rPr>
                <w:noProof w:val="0"/>
                <w:lang w:val="en-US" w:eastAsia="ru-RU"/>
              </w:rPr>
              <w:t>a) generate de Beneficiar;</w:t>
            </w:r>
          </w:p>
          <w:p w:rsidR="005E59AE" w:rsidRPr="00892FAB" w:rsidRDefault="005E59AE" w:rsidP="00B55BB5">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5E59AE" w:rsidRPr="00892FAB" w:rsidRDefault="005E59AE" w:rsidP="00B55BB5">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5E59AE" w:rsidRPr="00892FAB" w:rsidRDefault="005E59AE" w:rsidP="00B55BB5">
            <w:pPr>
              <w:tabs>
                <w:tab w:val="left" w:pos="1276"/>
              </w:tabs>
              <w:jc w:val="both"/>
              <w:rPr>
                <w:noProof w:val="0"/>
                <w:lang w:val="en-US" w:eastAsia="ru-RU"/>
              </w:rPr>
            </w:pPr>
            <w:r w:rsidRPr="00892FAB">
              <w:rPr>
                <w:noProof w:val="0"/>
                <w:lang w:val="en-US" w:eastAsia="ru-RU"/>
              </w:rPr>
              <w:t>d) calamităţilor naturale recunoscute de autoritatea legală.</w:t>
            </w:r>
          </w:p>
          <w:p w:rsidR="005E59AE" w:rsidRPr="00892FAB" w:rsidRDefault="005E59AE" w:rsidP="00B55BB5">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E59AE" w:rsidRPr="00892FAB" w:rsidRDefault="005E59AE" w:rsidP="00B55BB5">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25"/>
              </w:tabs>
              <w:jc w:val="both"/>
              <w:rPr>
                <w:b/>
                <w:noProof w:val="0"/>
                <w:lang w:val="en-US" w:eastAsia="ru-RU"/>
              </w:rPr>
            </w:pPr>
            <w:r w:rsidRPr="00892FAB">
              <w:rPr>
                <w:b/>
                <w:noProof w:val="0"/>
                <w:lang w:val="en-US" w:eastAsia="ru-RU"/>
              </w:rPr>
              <w:t>5. RECEPŢIA LUCRĂRILOR DE EXECUŢIE</w:t>
            </w:r>
          </w:p>
          <w:p w:rsidR="005E59AE" w:rsidRPr="00892FAB" w:rsidRDefault="005E59AE" w:rsidP="00B55BB5">
            <w:pPr>
              <w:tabs>
                <w:tab w:val="left" w:pos="567"/>
              </w:tabs>
              <w:jc w:val="both"/>
              <w:rPr>
                <w:noProof w:val="0"/>
                <w:lang w:val="en-US" w:eastAsia="ru-RU"/>
              </w:rPr>
            </w:pPr>
            <w:r w:rsidRPr="00892FAB">
              <w:rPr>
                <w:noProof w:val="0"/>
                <w:lang w:val="en-US" w:eastAsia="ru-RU"/>
              </w:rPr>
              <w:t>5.1. Terminarea lucrărilor</w:t>
            </w:r>
          </w:p>
          <w:p w:rsidR="005E59AE" w:rsidRPr="00892FAB" w:rsidRDefault="005E59AE" w:rsidP="00B55BB5">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E59AE" w:rsidRPr="00892FAB" w:rsidRDefault="005E59AE" w:rsidP="00B55BB5">
            <w:pPr>
              <w:tabs>
                <w:tab w:val="left" w:pos="567"/>
              </w:tabs>
              <w:jc w:val="both"/>
              <w:rPr>
                <w:noProof w:val="0"/>
                <w:lang w:val="en-US" w:eastAsia="ru-RU"/>
              </w:rPr>
            </w:pPr>
            <w:r w:rsidRPr="00892FAB">
              <w:rPr>
                <w:noProof w:val="0"/>
                <w:lang w:val="en-US" w:eastAsia="ru-RU"/>
              </w:rPr>
              <w:t>5.2. Înştiinţarea de Recepţie</w:t>
            </w:r>
          </w:p>
          <w:p w:rsidR="005E59AE" w:rsidRPr="00892FAB" w:rsidRDefault="005E59AE" w:rsidP="00B55BB5">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5E59AE" w:rsidRPr="006D30D6" w:rsidRDefault="005E59AE" w:rsidP="00B55BB5">
            <w:pPr>
              <w:tabs>
                <w:tab w:val="left" w:pos="567"/>
              </w:tabs>
              <w:jc w:val="both"/>
              <w:rPr>
                <w:noProof w:val="0"/>
                <w:lang w:eastAsia="ru-RU"/>
              </w:rPr>
            </w:pPr>
            <w:r w:rsidRPr="006D30D6">
              <w:rPr>
                <w:noProof w:val="0"/>
                <w:lang w:eastAsia="ru-RU"/>
              </w:rPr>
              <w:lastRenderedPageBreak/>
              <w:t>5.2.2. În cazul în care Comisia de recep</w:t>
            </w:r>
            <w:r w:rsidRPr="00892FAB">
              <w:rPr>
                <w:noProof w:val="0"/>
                <w:lang w:eastAsia="ru-RU"/>
              </w:rPr>
              <w:t>ție</w:t>
            </w:r>
            <w:r w:rsidRPr="006D30D6">
              <w:rPr>
                <w:noProof w:val="0"/>
                <w:lang w:eastAsia="ru-RU"/>
              </w:rPr>
              <w:t xml:space="preserve"> constată că sunt lipsuri sau deficienţe, acestea vor fi consemnate </w:t>
            </w:r>
            <w:r w:rsidRPr="00892FAB">
              <w:rPr>
                <w:noProof w:val="0"/>
                <w:lang w:eastAsia="ru-RU"/>
              </w:rPr>
              <w:t>î</w:t>
            </w:r>
            <w:r w:rsidRPr="006D30D6">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5E59AE" w:rsidRPr="00892FAB" w:rsidRDefault="005E59AE" w:rsidP="00B55BB5">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5E59AE" w:rsidRPr="00892FAB" w:rsidRDefault="005E59AE" w:rsidP="00B55BB5">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5E59AE" w:rsidRPr="00892FAB" w:rsidRDefault="005E59AE" w:rsidP="00B55BB5">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5E59AE" w:rsidRPr="00892FAB" w:rsidRDefault="005E59AE" w:rsidP="00B55BB5">
            <w:pPr>
              <w:tabs>
                <w:tab w:val="left" w:pos="567"/>
              </w:tabs>
              <w:jc w:val="both"/>
              <w:rPr>
                <w:noProof w:val="0"/>
                <w:lang w:val="en-US" w:eastAsia="ru-RU"/>
              </w:rPr>
            </w:pPr>
          </w:p>
          <w:p w:rsidR="005E59AE" w:rsidRPr="00892FAB" w:rsidRDefault="005E59AE" w:rsidP="00B55BB5">
            <w:pPr>
              <w:tabs>
                <w:tab w:val="left" w:pos="525"/>
              </w:tabs>
              <w:jc w:val="both"/>
              <w:rPr>
                <w:b/>
                <w:noProof w:val="0"/>
                <w:lang w:val="en-US" w:eastAsia="ru-RU"/>
              </w:rPr>
            </w:pPr>
            <w:r w:rsidRPr="00892FAB">
              <w:rPr>
                <w:b/>
                <w:noProof w:val="0"/>
                <w:lang w:val="en-US" w:eastAsia="ru-RU"/>
              </w:rPr>
              <w:t>6. REMEDIEREA DEFECTELOR</w:t>
            </w:r>
          </w:p>
          <w:p w:rsidR="005E59AE" w:rsidRPr="00892FAB" w:rsidRDefault="005E59AE" w:rsidP="00B55BB5">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5E59AE" w:rsidRPr="00892FAB" w:rsidRDefault="005E59AE" w:rsidP="00B55BB5">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5E59AE" w:rsidRPr="00892FAB" w:rsidRDefault="005E59AE" w:rsidP="00B55BB5">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5E59AE" w:rsidRPr="00892FAB" w:rsidRDefault="005E59AE" w:rsidP="00B55BB5">
            <w:pPr>
              <w:tabs>
                <w:tab w:val="left" w:pos="567"/>
              </w:tabs>
              <w:jc w:val="both"/>
              <w:rPr>
                <w:noProof w:val="0"/>
                <w:lang w:val="en-US" w:eastAsia="ru-RU"/>
              </w:rPr>
            </w:pPr>
          </w:p>
          <w:p w:rsidR="005E59AE" w:rsidRPr="00892FAB" w:rsidRDefault="005E59AE" w:rsidP="00B55BB5">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5E59AE" w:rsidRPr="00892FAB" w:rsidRDefault="005E59AE" w:rsidP="00B55BB5">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5E59AE" w:rsidRPr="00892FAB" w:rsidRDefault="005E59AE" w:rsidP="00B55BB5">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E59AE" w:rsidRPr="00892FAB" w:rsidRDefault="005E59AE" w:rsidP="00B55BB5">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5E59AE" w:rsidRPr="00892FAB" w:rsidRDefault="005E59AE" w:rsidP="00B55BB5">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5E59AE" w:rsidRPr="00892FAB" w:rsidRDefault="005E59AE" w:rsidP="00B55BB5">
            <w:pPr>
              <w:tabs>
                <w:tab w:val="left" w:pos="1276"/>
              </w:tabs>
              <w:jc w:val="both"/>
              <w:rPr>
                <w:noProof w:val="0"/>
                <w:lang w:val="en-US" w:eastAsia="ru-RU"/>
              </w:rPr>
            </w:pPr>
            <w:r w:rsidRPr="00892FAB">
              <w:rPr>
                <w:noProof w:val="0"/>
                <w:lang w:val="en-US" w:eastAsia="ru-RU"/>
              </w:rPr>
              <w:t>a) un exemplar rămâne la dispoziţia Antreprenorului,</w:t>
            </w:r>
          </w:p>
          <w:p w:rsidR="005E59AE" w:rsidRPr="00892FAB" w:rsidRDefault="005E59AE" w:rsidP="00B55BB5">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5E59AE" w:rsidRPr="00892FAB" w:rsidRDefault="005E59AE" w:rsidP="00B55BB5">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E59AE" w:rsidRPr="00892FAB" w:rsidRDefault="005E59AE" w:rsidP="00B55BB5">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5E59AE" w:rsidRPr="00892FAB" w:rsidRDefault="005E59AE" w:rsidP="006A2F91">
            <w:pPr>
              <w:numPr>
                <w:ilvl w:val="0"/>
                <w:numId w:val="3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5E59AE" w:rsidRPr="00892FAB" w:rsidRDefault="005E59AE" w:rsidP="00B55BB5">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E59AE" w:rsidRPr="00892FAB" w:rsidRDefault="005E59AE" w:rsidP="00B55BB5">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E59AE" w:rsidRPr="00892FAB" w:rsidRDefault="005E59AE" w:rsidP="00B55BB5">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E59AE" w:rsidRPr="00892FAB" w:rsidRDefault="005E59AE" w:rsidP="00B55BB5">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5E59AE" w:rsidRPr="00892FAB" w:rsidRDefault="005E59AE" w:rsidP="00B55BB5">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5E59AE" w:rsidRPr="00892FAB" w:rsidRDefault="005E59AE" w:rsidP="00B55BB5">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E59AE" w:rsidRPr="00892FAB" w:rsidRDefault="005E59AE" w:rsidP="00B55BB5">
            <w:pPr>
              <w:tabs>
                <w:tab w:val="left" w:pos="525"/>
              </w:tabs>
              <w:jc w:val="both"/>
              <w:rPr>
                <w:noProof w:val="0"/>
                <w:lang w:val="en-US" w:eastAsia="ru-RU"/>
              </w:rPr>
            </w:pPr>
          </w:p>
          <w:p w:rsidR="005E59AE" w:rsidRPr="00892FAB" w:rsidRDefault="005E59AE" w:rsidP="00B55BB5">
            <w:pPr>
              <w:tabs>
                <w:tab w:val="left" w:pos="525"/>
              </w:tabs>
              <w:jc w:val="both"/>
              <w:rPr>
                <w:b/>
                <w:noProof w:val="0"/>
                <w:lang w:val="en-US" w:eastAsia="ru-RU"/>
              </w:rPr>
            </w:pPr>
            <w:r w:rsidRPr="00892FAB">
              <w:rPr>
                <w:b/>
                <w:noProof w:val="0"/>
                <w:lang w:val="en-US" w:eastAsia="ru-RU"/>
              </w:rPr>
              <w:t>8. MODIFICĂRI</w:t>
            </w:r>
          </w:p>
          <w:p w:rsidR="005E59AE" w:rsidRPr="00892FAB" w:rsidRDefault="005E59AE" w:rsidP="00B55BB5">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360"/>
              </w:tabs>
              <w:jc w:val="both"/>
              <w:rPr>
                <w:noProof w:val="0"/>
                <w:lang w:val="en-US" w:eastAsia="ru-RU"/>
              </w:rPr>
            </w:pPr>
            <w:r w:rsidRPr="00892FAB">
              <w:rPr>
                <w:b/>
                <w:noProof w:val="0"/>
                <w:lang w:val="en-US" w:eastAsia="ru-RU"/>
              </w:rPr>
              <w:t>9. AJUSTAREA PREŢULUI CONTRACTULUI</w:t>
            </w:r>
          </w:p>
          <w:p w:rsidR="005E59AE" w:rsidRPr="00892FAB" w:rsidRDefault="005E59AE" w:rsidP="00B55BB5">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5E59AE" w:rsidRPr="006D30D6" w:rsidRDefault="005E59AE" w:rsidP="00B55BB5">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5E59AE" w:rsidRPr="006D30D6" w:rsidRDefault="005E59AE" w:rsidP="00B55BB5">
            <w:pPr>
              <w:tabs>
                <w:tab w:val="left" w:pos="360"/>
              </w:tabs>
              <w:jc w:val="both"/>
              <w:rPr>
                <w:noProof w:val="0"/>
                <w:lang w:eastAsia="ru-RU"/>
              </w:rPr>
            </w:pPr>
          </w:p>
          <w:p w:rsidR="005E59AE" w:rsidRPr="006D30D6" w:rsidRDefault="005E59AE" w:rsidP="00B55BB5">
            <w:pPr>
              <w:tabs>
                <w:tab w:val="left" w:pos="555"/>
                <w:tab w:val="left" w:pos="4365"/>
              </w:tabs>
              <w:jc w:val="both"/>
              <w:rPr>
                <w:b/>
                <w:noProof w:val="0"/>
                <w:lang w:eastAsia="ru-RU"/>
              </w:rPr>
            </w:pPr>
            <w:r w:rsidRPr="006D30D6">
              <w:rPr>
                <w:b/>
                <w:noProof w:val="0"/>
                <w:lang w:eastAsia="ru-RU"/>
              </w:rPr>
              <w:t xml:space="preserve">10. ANTREPRENORUL ŞI SUBANTREPRENORII </w:t>
            </w:r>
          </w:p>
          <w:p w:rsidR="005E59AE" w:rsidRPr="006D30D6" w:rsidRDefault="005E59AE" w:rsidP="00B55BB5">
            <w:pPr>
              <w:tabs>
                <w:tab w:val="left" w:pos="4365"/>
              </w:tabs>
              <w:jc w:val="both"/>
              <w:rPr>
                <w:noProof w:val="0"/>
                <w:lang w:eastAsia="ru-RU"/>
              </w:rPr>
            </w:pPr>
            <w:r w:rsidRPr="006D30D6">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E59AE" w:rsidRPr="00892FAB" w:rsidRDefault="005E59AE" w:rsidP="00B55BB5">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E59AE" w:rsidRPr="00892FAB" w:rsidRDefault="005E59AE" w:rsidP="00B55BB5">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5E59AE" w:rsidRPr="006D30D6" w:rsidRDefault="005E59AE" w:rsidP="00B55BB5">
            <w:pPr>
              <w:tabs>
                <w:tab w:val="left" w:pos="4365"/>
              </w:tabs>
              <w:spacing w:before="240" w:after="240"/>
              <w:contextualSpacing/>
              <w:jc w:val="both"/>
              <w:rPr>
                <w:noProof w:val="0"/>
                <w:lang w:eastAsia="ru-RU"/>
              </w:rPr>
            </w:pPr>
            <w:r w:rsidRPr="006D30D6">
              <w:rPr>
                <w:noProof w:val="0"/>
                <w:lang w:eastAsia="ru-RU"/>
              </w:rPr>
              <w:t>10.4. Înlocuirea/implicarea de noi subcontractanţi nu diminueaza în nici o situaţie răspunderea Antreprenorului în ceea ce priveşte modul de îndeplinire a contractului.</w:t>
            </w:r>
          </w:p>
          <w:p w:rsidR="005E59AE" w:rsidRPr="00892FAB" w:rsidRDefault="005E59AE" w:rsidP="00B55BB5">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5E59AE" w:rsidRPr="00892FAB" w:rsidRDefault="005E59AE" w:rsidP="00B55BB5">
            <w:pPr>
              <w:tabs>
                <w:tab w:val="left" w:pos="4365"/>
              </w:tabs>
              <w:jc w:val="both"/>
              <w:rPr>
                <w:b/>
                <w:noProof w:val="0"/>
                <w:lang w:val="en-US" w:eastAsia="ru-RU"/>
              </w:rPr>
            </w:pPr>
          </w:p>
          <w:p w:rsidR="005E59AE" w:rsidRPr="00892FAB" w:rsidRDefault="005E59AE" w:rsidP="00B55BB5">
            <w:pPr>
              <w:tabs>
                <w:tab w:val="left" w:pos="4365"/>
              </w:tabs>
              <w:jc w:val="both"/>
              <w:rPr>
                <w:noProof w:val="0"/>
                <w:lang w:val="en-US" w:eastAsia="ru-RU"/>
              </w:rPr>
            </w:pPr>
            <w:r w:rsidRPr="00892FAB">
              <w:rPr>
                <w:b/>
                <w:noProof w:val="0"/>
                <w:lang w:val="en-US" w:eastAsia="ru-RU"/>
              </w:rPr>
              <w:t>11. FORȚA DE MUNCĂ</w:t>
            </w:r>
          </w:p>
          <w:p w:rsidR="005E59AE" w:rsidRPr="00892FAB" w:rsidRDefault="005E59AE" w:rsidP="00B55BB5">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5E59AE" w:rsidRPr="00892FAB" w:rsidRDefault="005E59AE" w:rsidP="00B55BB5">
            <w:pPr>
              <w:tabs>
                <w:tab w:val="left" w:pos="795"/>
              </w:tabs>
              <w:ind w:left="-15"/>
              <w:contextualSpacing/>
              <w:jc w:val="both"/>
              <w:rPr>
                <w:noProof w:val="0"/>
                <w:lang w:val="en-US" w:eastAsia="ru-RU"/>
              </w:rPr>
            </w:pPr>
          </w:p>
          <w:p w:rsidR="005E59AE" w:rsidRPr="00892FAB" w:rsidRDefault="005E59AE" w:rsidP="00B55BB5">
            <w:pPr>
              <w:tabs>
                <w:tab w:val="left" w:pos="795"/>
              </w:tabs>
              <w:jc w:val="both"/>
              <w:rPr>
                <w:noProof w:val="0"/>
                <w:lang w:val="en-US" w:eastAsia="ru-RU"/>
              </w:rPr>
            </w:pPr>
            <w:r w:rsidRPr="00892FAB">
              <w:rPr>
                <w:b/>
                <w:noProof w:val="0"/>
                <w:lang w:val="en-US" w:eastAsia="ru-RU"/>
              </w:rPr>
              <w:t>12. MATERIALELE ŞI EXECUŢIA LUCRĂRILOR</w:t>
            </w:r>
          </w:p>
          <w:p w:rsidR="005E59AE" w:rsidRPr="00892FAB" w:rsidRDefault="005E59AE" w:rsidP="00B55BB5">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E59AE" w:rsidRPr="00892FAB" w:rsidRDefault="005E59AE" w:rsidP="00B55BB5">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5E59AE" w:rsidRPr="00892FAB" w:rsidRDefault="005E59AE" w:rsidP="00B55BB5">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E59AE" w:rsidRPr="00892FAB" w:rsidRDefault="005E59AE" w:rsidP="00B55BB5">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5E59AE" w:rsidRPr="00892FAB" w:rsidRDefault="005E59AE" w:rsidP="00B55BB5">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5E59AE" w:rsidRPr="00892FAB" w:rsidRDefault="005E59AE" w:rsidP="00B55BB5">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E59AE" w:rsidRPr="00892FAB" w:rsidRDefault="005E59AE" w:rsidP="00B55BB5">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5E59AE" w:rsidRPr="00892FAB" w:rsidRDefault="005E59AE" w:rsidP="00B55BB5">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25"/>
              </w:tabs>
              <w:jc w:val="both"/>
              <w:rPr>
                <w:noProof w:val="0"/>
                <w:lang w:val="en-US" w:eastAsia="ru-RU"/>
              </w:rPr>
            </w:pPr>
            <w:r w:rsidRPr="00892FAB">
              <w:rPr>
                <w:b/>
                <w:noProof w:val="0"/>
                <w:lang w:val="en-US" w:eastAsia="ru-RU"/>
              </w:rPr>
              <w:t>13. PERIOADA DE GARANŢIE ŞI REMEDIERI ÎN PERIOADA DE GARANŢIE</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5E59AE" w:rsidRPr="00892FAB" w:rsidRDefault="005E59AE" w:rsidP="00B55BB5">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5E59AE" w:rsidRPr="00892FAB" w:rsidRDefault="005E59AE" w:rsidP="00B55BB5">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5E59AE" w:rsidRPr="00892FAB" w:rsidRDefault="005E59AE" w:rsidP="00B55BB5">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5E59AE" w:rsidRPr="00892FAB" w:rsidRDefault="005E59AE" w:rsidP="00B55BB5">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5E59AE" w:rsidRPr="00892FAB" w:rsidRDefault="005E59AE" w:rsidP="00B55BB5">
            <w:pPr>
              <w:tabs>
                <w:tab w:val="left" w:pos="360"/>
              </w:tabs>
              <w:jc w:val="both"/>
              <w:rPr>
                <w:noProof w:val="0"/>
                <w:lang w:eastAsia="ru-RU"/>
              </w:rPr>
            </w:pPr>
          </w:p>
          <w:p w:rsidR="005E59AE" w:rsidRPr="00892FAB" w:rsidRDefault="005E59AE" w:rsidP="00B55BB5">
            <w:pPr>
              <w:tabs>
                <w:tab w:val="left" w:pos="525"/>
              </w:tabs>
              <w:jc w:val="both"/>
              <w:rPr>
                <w:noProof w:val="0"/>
                <w:lang w:val="en-US" w:eastAsia="ru-RU"/>
              </w:rPr>
            </w:pPr>
            <w:r w:rsidRPr="00892FAB">
              <w:rPr>
                <w:b/>
                <w:noProof w:val="0"/>
                <w:lang w:val="en-US" w:eastAsia="ru-RU"/>
              </w:rPr>
              <w:t>14. RĂSPUNDEREA PĂRŢILOR</w:t>
            </w:r>
          </w:p>
          <w:p w:rsidR="005E59AE" w:rsidRPr="00892FAB" w:rsidRDefault="005E59AE" w:rsidP="00B55BB5">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E59AE" w:rsidRPr="00892FAB" w:rsidRDefault="005E59AE" w:rsidP="00B55BB5">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E59AE" w:rsidRPr="00892FAB" w:rsidRDefault="005E59AE" w:rsidP="00B55BB5">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5E59AE" w:rsidRPr="00892FAB" w:rsidRDefault="005E59AE" w:rsidP="00B55BB5">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25"/>
              </w:tabs>
              <w:jc w:val="both"/>
              <w:rPr>
                <w:noProof w:val="0"/>
                <w:lang w:val="en-US" w:eastAsia="ru-RU"/>
              </w:rPr>
            </w:pPr>
            <w:r w:rsidRPr="00892FAB">
              <w:rPr>
                <w:b/>
                <w:noProof w:val="0"/>
                <w:lang w:val="en-US" w:eastAsia="ru-RU"/>
              </w:rPr>
              <w:t>15. RECLAMAŢII ŞI SANCŢIUNI</w:t>
            </w:r>
          </w:p>
          <w:p w:rsidR="005E59AE" w:rsidRPr="00892FAB" w:rsidRDefault="005E59AE" w:rsidP="00B55BB5">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E59AE" w:rsidRPr="00892FAB" w:rsidRDefault="005E59AE" w:rsidP="00B55BB5">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5E59AE" w:rsidRPr="00892FAB" w:rsidRDefault="005E59AE" w:rsidP="00B55BB5">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E59AE" w:rsidRPr="00892FAB" w:rsidRDefault="005E59AE" w:rsidP="00B55BB5">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E59AE" w:rsidRPr="00892FAB" w:rsidRDefault="005E59AE" w:rsidP="00B55BB5">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5E59AE" w:rsidRPr="00892FAB" w:rsidRDefault="005E59AE" w:rsidP="00B55BB5">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B55BB5">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E59AE" w:rsidRPr="00892FAB" w:rsidRDefault="005E59AE" w:rsidP="00B55BB5">
            <w:pPr>
              <w:tabs>
                <w:tab w:val="left" w:pos="360"/>
              </w:tabs>
              <w:jc w:val="both"/>
              <w:rPr>
                <w:noProof w:val="0"/>
                <w:lang w:val="en-US" w:eastAsia="ru-RU"/>
              </w:rPr>
            </w:pPr>
          </w:p>
          <w:p w:rsidR="005E59AE" w:rsidRPr="00892FAB" w:rsidRDefault="005E59AE" w:rsidP="00B55BB5">
            <w:pPr>
              <w:tabs>
                <w:tab w:val="left" w:pos="540"/>
              </w:tabs>
              <w:jc w:val="both"/>
              <w:rPr>
                <w:b/>
                <w:noProof w:val="0"/>
                <w:lang w:val="en-US" w:eastAsia="ru-RU"/>
              </w:rPr>
            </w:pPr>
            <w:r w:rsidRPr="00892FAB">
              <w:rPr>
                <w:b/>
                <w:noProof w:val="0"/>
                <w:lang w:val="en-US" w:eastAsia="ru-RU"/>
              </w:rPr>
              <w:t xml:space="preserve">16. GARANŢIA DE BUNĂ EXECUŢIE A CONTRACTULUI </w:t>
            </w:r>
          </w:p>
          <w:p w:rsidR="005E59AE" w:rsidRPr="00892FAB" w:rsidRDefault="005E59AE" w:rsidP="00B55BB5">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B55BB5">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5E59AE" w:rsidRPr="00892FAB" w:rsidRDefault="005E59AE" w:rsidP="00B55BB5">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B55BB5">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5E59AE" w:rsidRPr="00892FAB" w:rsidRDefault="005E59AE" w:rsidP="00B55BB5">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E59AE" w:rsidRPr="00892FAB" w:rsidRDefault="005E59AE" w:rsidP="00B55BB5">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5E59AE" w:rsidRPr="00892FAB" w:rsidRDefault="005E59AE" w:rsidP="00B55BB5">
            <w:pPr>
              <w:jc w:val="both"/>
              <w:rPr>
                <w:noProof w:val="0"/>
                <w:lang w:eastAsia="ru-RU"/>
              </w:rPr>
            </w:pPr>
            <w:r w:rsidRPr="00892FAB">
              <w:rPr>
                <w:noProof w:val="0"/>
                <w:lang w:eastAsia="ru-RU"/>
              </w:rPr>
              <w:t>16.5. Beneficiarul va executa garanţia de bună execuţie, în eventualitatea în care:</w:t>
            </w:r>
          </w:p>
          <w:p w:rsidR="005E59AE" w:rsidRPr="00892FAB" w:rsidRDefault="005E59AE" w:rsidP="00B55BB5">
            <w:pPr>
              <w:jc w:val="both"/>
              <w:rPr>
                <w:noProof w:val="0"/>
                <w:lang w:eastAsia="ru-RU"/>
              </w:rPr>
            </w:pPr>
            <w:r w:rsidRPr="00892FAB">
              <w:rPr>
                <w:noProof w:val="0"/>
                <w:lang w:eastAsia="ru-RU"/>
              </w:rPr>
              <w:t>a) oricând pe parcursul îndeplinirii contractului, în limita prejudiciului creat, în conformitate cu actele normative;</w:t>
            </w:r>
          </w:p>
          <w:p w:rsidR="005E59AE" w:rsidRPr="00892FAB" w:rsidRDefault="005E59AE" w:rsidP="00B55BB5">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5E59AE" w:rsidRPr="00892FAB" w:rsidRDefault="005E59AE" w:rsidP="00B55BB5">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5E59AE" w:rsidRPr="00892FAB" w:rsidRDefault="005E59AE" w:rsidP="00B55BB5">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5E59AE" w:rsidRPr="00892FAB" w:rsidRDefault="005E59AE" w:rsidP="00B55BB5">
            <w:pPr>
              <w:tabs>
                <w:tab w:val="left" w:pos="360"/>
              </w:tabs>
              <w:jc w:val="both"/>
              <w:rPr>
                <w:noProof w:val="0"/>
                <w:lang w:val="en-US" w:eastAsia="ru-RU"/>
              </w:rPr>
            </w:pPr>
          </w:p>
          <w:p w:rsidR="005E59AE" w:rsidRPr="00892FAB" w:rsidRDefault="005E59AE" w:rsidP="006A2F91">
            <w:pPr>
              <w:numPr>
                <w:ilvl w:val="0"/>
                <w:numId w:val="35"/>
              </w:numPr>
              <w:tabs>
                <w:tab w:val="left" w:pos="525"/>
              </w:tabs>
              <w:ind w:left="0" w:hanging="15"/>
              <w:contextualSpacing/>
              <w:jc w:val="both"/>
              <w:rPr>
                <w:noProof w:val="0"/>
                <w:lang w:val="ru-RU" w:eastAsia="ru-RU"/>
              </w:rPr>
            </w:pPr>
            <w:r w:rsidRPr="00892FAB">
              <w:rPr>
                <w:b/>
                <w:noProof w:val="0"/>
                <w:lang w:val="ru-RU" w:eastAsia="ru-RU"/>
              </w:rPr>
              <w:t>SOLUŢIONAREA LITIGIILOR</w:t>
            </w:r>
          </w:p>
          <w:p w:rsidR="005E59AE" w:rsidRPr="006D30D6" w:rsidRDefault="005E59AE" w:rsidP="00B55BB5">
            <w:pPr>
              <w:tabs>
                <w:tab w:val="left" w:pos="3465"/>
              </w:tabs>
              <w:contextualSpacing/>
              <w:jc w:val="both"/>
              <w:rPr>
                <w:noProof w:val="0"/>
                <w:lang w:val="ru-RU" w:eastAsia="ru-RU"/>
              </w:rPr>
            </w:pPr>
            <w:r w:rsidRPr="006D30D6">
              <w:rPr>
                <w:noProof w:val="0"/>
                <w:lang w:val="ru-RU" w:eastAsia="ru-RU"/>
              </w:rPr>
              <w:t xml:space="preserve">17.1. </w:t>
            </w:r>
            <w:r w:rsidRPr="00892FAB">
              <w:rPr>
                <w:noProof w:val="0"/>
                <w:lang w:val="en-US" w:eastAsia="ru-RU"/>
              </w:rPr>
              <w:t>Beneficiarul</w:t>
            </w:r>
            <w:r w:rsidRPr="006D30D6">
              <w:rPr>
                <w:noProof w:val="0"/>
                <w:lang w:val="ru-RU" w:eastAsia="ru-RU"/>
              </w:rPr>
              <w:t xml:space="preserve"> ș</w:t>
            </w:r>
            <w:r w:rsidRPr="00892FAB">
              <w:rPr>
                <w:noProof w:val="0"/>
                <w:lang w:val="en-US" w:eastAsia="ru-RU"/>
              </w:rPr>
              <w:t>i</w:t>
            </w:r>
            <w:r w:rsidRPr="006D30D6">
              <w:rPr>
                <w:noProof w:val="0"/>
                <w:lang w:val="ru-RU" w:eastAsia="ru-RU"/>
              </w:rPr>
              <w:t xml:space="preserve"> </w:t>
            </w:r>
            <w:r w:rsidRPr="00892FAB">
              <w:rPr>
                <w:noProof w:val="0"/>
                <w:lang w:val="en-US" w:eastAsia="ru-RU"/>
              </w:rPr>
              <w:t>Antreprenorul</w:t>
            </w:r>
            <w:r w:rsidRPr="006D30D6">
              <w:rPr>
                <w:noProof w:val="0"/>
                <w:lang w:val="ru-RU" w:eastAsia="ru-RU"/>
              </w:rPr>
              <w:t xml:space="preserve"> </w:t>
            </w:r>
            <w:r w:rsidRPr="00892FAB">
              <w:rPr>
                <w:noProof w:val="0"/>
                <w:lang w:val="en-US" w:eastAsia="ru-RU"/>
              </w:rPr>
              <w:t>vor</w:t>
            </w:r>
            <w:r w:rsidRPr="006D30D6">
              <w:rPr>
                <w:noProof w:val="0"/>
                <w:lang w:val="ru-RU" w:eastAsia="ru-RU"/>
              </w:rPr>
              <w:t xml:space="preserve"> </w:t>
            </w:r>
            <w:r w:rsidRPr="00892FAB">
              <w:rPr>
                <w:noProof w:val="0"/>
                <w:lang w:val="en-US" w:eastAsia="ru-RU"/>
              </w:rPr>
              <w:t>face</w:t>
            </w:r>
            <w:r w:rsidRPr="006D30D6">
              <w:rPr>
                <w:noProof w:val="0"/>
                <w:lang w:val="ru-RU" w:eastAsia="ru-RU"/>
              </w:rPr>
              <w:t xml:space="preserve"> </w:t>
            </w:r>
            <w:r w:rsidRPr="00892FAB">
              <w:rPr>
                <w:noProof w:val="0"/>
                <w:lang w:val="en-US" w:eastAsia="ru-RU"/>
              </w:rPr>
              <w:t>eforturi</w:t>
            </w:r>
            <w:r w:rsidRPr="006D30D6">
              <w:rPr>
                <w:noProof w:val="0"/>
                <w:lang w:val="ru-RU" w:eastAsia="ru-RU"/>
              </w:rPr>
              <w:t xml:space="preserve"> </w:t>
            </w:r>
            <w:r w:rsidRPr="00892FAB">
              <w:rPr>
                <w:noProof w:val="0"/>
                <w:lang w:val="en-US" w:eastAsia="ru-RU"/>
              </w:rPr>
              <w:t>pentru</w:t>
            </w:r>
            <w:r w:rsidRPr="006D30D6">
              <w:rPr>
                <w:noProof w:val="0"/>
                <w:lang w:val="ru-RU" w:eastAsia="ru-RU"/>
              </w:rPr>
              <w:t xml:space="preserve"> </w:t>
            </w:r>
            <w:r w:rsidRPr="00892FAB">
              <w:rPr>
                <w:noProof w:val="0"/>
                <w:lang w:val="en-US" w:eastAsia="ru-RU"/>
              </w:rPr>
              <w:t>a</w:t>
            </w:r>
            <w:r w:rsidRPr="006D30D6">
              <w:rPr>
                <w:noProof w:val="0"/>
                <w:lang w:val="ru-RU" w:eastAsia="ru-RU"/>
              </w:rPr>
              <w:t xml:space="preserve"> </w:t>
            </w:r>
            <w:r w:rsidRPr="00892FAB">
              <w:rPr>
                <w:noProof w:val="0"/>
                <w:lang w:val="en-US" w:eastAsia="ru-RU"/>
              </w:rPr>
              <w:t>rezolva</w:t>
            </w:r>
            <w:r w:rsidRPr="006D30D6">
              <w:rPr>
                <w:noProof w:val="0"/>
                <w:lang w:val="ru-RU" w:eastAsia="ru-RU"/>
              </w:rPr>
              <w:t xml:space="preserve"> </w:t>
            </w:r>
            <w:r w:rsidRPr="00892FAB">
              <w:rPr>
                <w:noProof w:val="0"/>
                <w:lang w:val="en-US" w:eastAsia="ru-RU"/>
              </w:rPr>
              <w:t>pe</w:t>
            </w:r>
            <w:r w:rsidRPr="006D30D6">
              <w:rPr>
                <w:noProof w:val="0"/>
                <w:lang w:val="ru-RU" w:eastAsia="ru-RU"/>
              </w:rPr>
              <w:t xml:space="preserve"> </w:t>
            </w:r>
            <w:r w:rsidRPr="00892FAB">
              <w:rPr>
                <w:noProof w:val="0"/>
                <w:lang w:val="en-US" w:eastAsia="ru-RU"/>
              </w:rPr>
              <w:t>cale</w:t>
            </w:r>
            <w:r w:rsidRPr="006D30D6">
              <w:rPr>
                <w:noProof w:val="0"/>
                <w:lang w:val="ru-RU" w:eastAsia="ru-RU"/>
              </w:rPr>
              <w:t xml:space="preserve"> </w:t>
            </w:r>
            <w:r w:rsidRPr="00892FAB">
              <w:rPr>
                <w:noProof w:val="0"/>
                <w:lang w:val="en-US" w:eastAsia="ru-RU"/>
              </w:rPr>
              <w:t>amiabil</w:t>
            </w:r>
            <w:r w:rsidRPr="006D30D6">
              <w:rPr>
                <w:noProof w:val="0"/>
                <w:lang w:val="ru-RU" w:eastAsia="ru-RU"/>
              </w:rPr>
              <w:t xml:space="preserve">ă </w:t>
            </w:r>
            <w:r w:rsidRPr="00892FAB">
              <w:rPr>
                <w:noProof w:val="0"/>
                <w:lang w:val="en-US" w:eastAsia="ru-RU"/>
              </w:rPr>
              <w:t>orice</w:t>
            </w:r>
            <w:r w:rsidRPr="006D30D6">
              <w:rPr>
                <w:noProof w:val="0"/>
                <w:lang w:val="ru-RU" w:eastAsia="ru-RU"/>
              </w:rPr>
              <w:t xml:space="preserve"> </w:t>
            </w:r>
            <w:r w:rsidRPr="00892FAB">
              <w:rPr>
                <w:noProof w:val="0"/>
                <w:lang w:val="en-US" w:eastAsia="ru-RU"/>
              </w:rPr>
              <w:t>ne</w:t>
            </w:r>
            <w:r w:rsidRPr="006D30D6">
              <w:rPr>
                <w:noProof w:val="0"/>
                <w:lang w:val="ru-RU" w:eastAsia="ru-RU"/>
              </w:rPr>
              <w:t>î</w:t>
            </w:r>
            <w:r w:rsidRPr="00892FAB">
              <w:rPr>
                <w:noProof w:val="0"/>
                <w:lang w:val="en-US" w:eastAsia="ru-RU"/>
              </w:rPr>
              <w:t>n</w:t>
            </w:r>
            <w:r w:rsidRPr="006D30D6">
              <w:rPr>
                <w:noProof w:val="0"/>
                <w:lang w:val="ru-RU" w:eastAsia="ru-RU"/>
              </w:rPr>
              <w:t>ţ</w:t>
            </w:r>
            <w:r w:rsidRPr="00892FAB">
              <w:rPr>
                <w:noProof w:val="0"/>
                <w:lang w:val="en-US" w:eastAsia="ru-RU"/>
              </w:rPr>
              <w:t>elegere</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w:t>
            </w:r>
            <w:r w:rsidRPr="00892FAB">
              <w:rPr>
                <w:noProof w:val="0"/>
                <w:lang w:val="en-US" w:eastAsia="ru-RU"/>
              </w:rPr>
              <w:t>litigiu</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se</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ivi</w:t>
            </w:r>
            <w:r w:rsidRPr="006D30D6">
              <w:rPr>
                <w:noProof w:val="0"/>
                <w:lang w:val="ru-RU" w:eastAsia="ru-RU"/>
              </w:rPr>
              <w:t xml:space="preserve"> </w:t>
            </w:r>
            <w:r w:rsidRPr="00892FAB">
              <w:rPr>
                <w:noProof w:val="0"/>
                <w:lang w:val="en-US" w:eastAsia="ru-RU"/>
              </w:rPr>
              <w:t>intre</w:t>
            </w:r>
            <w:r w:rsidRPr="006D30D6">
              <w:rPr>
                <w:noProof w:val="0"/>
                <w:lang w:val="ru-RU" w:eastAsia="ru-RU"/>
              </w:rPr>
              <w:t xml:space="preserve"> </w:t>
            </w:r>
            <w:r w:rsidRPr="00892FAB">
              <w:rPr>
                <w:noProof w:val="0"/>
                <w:lang w:val="en-US" w:eastAsia="ru-RU"/>
              </w:rPr>
              <w:t>ei</w:t>
            </w:r>
            <w:r w:rsidRPr="006D30D6">
              <w:rPr>
                <w:noProof w:val="0"/>
                <w:lang w:val="ru-RU" w:eastAsia="ru-RU"/>
              </w:rPr>
              <w:t>, î</w:t>
            </w:r>
            <w:r w:rsidRPr="00892FAB">
              <w:rPr>
                <w:noProof w:val="0"/>
                <w:lang w:val="en-US" w:eastAsia="ru-RU"/>
              </w:rPr>
              <w:t>n</w:t>
            </w:r>
            <w:r w:rsidRPr="006D30D6">
              <w:rPr>
                <w:noProof w:val="0"/>
                <w:lang w:val="ru-RU" w:eastAsia="ru-RU"/>
              </w:rPr>
              <w:t xml:space="preserve"> </w:t>
            </w:r>
            <w:r w:rsidRPr="00892FAB">
              <w:rPr>
                <w:noProof w:val="0"/>
                <w:lang w:val="en-US" w:eastAsia="ru-RU"/>
              </w:rPr>
              <w:t>cadrul</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leg</w:t>
            </w:r>
            <w:r w:rsidRPr="006D30D6">
              <w:rPr>
                <w:noProof w:val="0"/>
                <w:lang w:val="ru-RU" w:eastAsia="ru-RU"/>
              </w:rPr>
              <w:t>ă</w:t>
            </w:r>
            <w:r w:rsidRPr="00892FAB">
              <w:rPr>
                <w:noProof w:val="0"/>
                <w:lang w:val="en-US" w:eastAsia="ru-RU"/>
              </w:rPr>
              <w:t>tur</w:t>
            </w:r>
            <w:r w:rsidRPr="006D30D6">
              <w:rPr>
                <w:noProof w:val="0"/>
                <w:lang w:val="ru-RU" w:eastAsia="ru-RU"/>
              </w:rPr>
              <w:t xml:space="preserve">ă </w:t>
            </w:r>
            <w:r w:rsidRPr="00892FAB">
              <w:rPr>
                <w:noProof w:val="0"/>
                <w:lang w:val="en-US" w:eastAsia="ru-RU"/>
              </w:rPr>
              <w:t>cu</w:t>
            </w:r>
            <w:r w:rsidRPr="006D30D6">
              <w:rPr>
                <w:noProof w:val="0"/>
                <w:lang w:val="ru-RU" w:eastAsia="ru-RU"/>
              </w:rPr>
              <w:t xml:space="preserve"> î</w:t>
            </w:r>
            <w:r w:rsidRPr="00892FAB">
              <w:rPr>
                <w:noProof w:val="0"/>
                <w:lang w:val="en-US" w:eastAsia="ru-RU"/>
              </w:rPr>
              <w:t>ndeplinirea</w:t>
            </w:r>
            <w:r w:rsidRPr="006D30D6">
              <w:rPr>
                <w:noProof w:val="0"/>
                <w:lang w:val="ru-RU" w:eastAsia="ru-RU"/>
              </w:rPr>
              <w:t xml:space="preserve"> </w:t>
            </w:r>
            <w:r w:rsidRPr="00892FAB">
              <w:rPr>
                <w:noProof w:val="0"/>
                <w:lang w:val="en-US" w:eastAsia="ru-RU"/>
              </w:rPr>
              <w:t>Contractului</w:t>
            </w:r>
            <w:r w:rsidRPr="006D30D6">
              <w:rPr>
                <w:noProof w:val="0"/>
                <w:lang w:val="ru-RU" w:eastAsia="ru-RU"/>
              </w:rPr>
              <w:t>.</w:t>
            </w:r>
          </w:p>
          <w:p w:rsidR="005E59AE" w:rsidRPr="006D30D6" w:rsidRDefault="005E59AE" w:rsidP="00B55BB5">
            <w:pPr>
              <w:tabs>
                <w:tab w:val="left" w:pos="3465"/>
              </w:tabs>
              <w:contextualSpacing/>
              <w:jc w:val="both"/>
              <w:rPr>
                <w:noProof w:val="0"/>
                <w:lang w:val="ru-RU" w:eastAsia="ru-RU"/>
              </w:rPr>
            </w:pPr>
            <w:r w:rsidRPr="006D30D6">
              <w:rPr>
                <w:noProof w:val="0"/>
                <w:lang w:val="ru-RU" w:eastAsia="ru-RU"/>
              </w:rPr>
              <w:t>17.2. Î</w:t>
            </w:r>
            <w:r w:rsidRPr="00892FAB">
              <w:rPr>
                <w:noProof w:val="0"/>
                <w:lang w:val="en-US" w:eastAsia="ru-RU"/>
              </w:rPr>
              <w:t>n</w:t>
            </w:r>
            <w:r w:rsidRPr="006D30D6">
              <w:rPr>
                <w:noProof w:val="0"/>
                <w:lang w:val="ru-RU" w:eastAsia="ru-RU"/>
              </w:rPr>
              <w:t xml:space="preserve"> </w:t>
            </w:r>
            <w:r w:rsidRPr="00892FAB">
              <w:rPr>
                <w:noProof w:val="0"/>
                <w:lang w:val="en-US" w:eastAsia="ru-RU"/>
              </w:rPr>
              <w:t>ipoteza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p</w:t>
            </w:r>
            <w:r w:rsidRPr="006D30D6">
              <w:rPr>
                <w:noProof w:val="0"/>
                <w:lang w:val="ru-RU" w:eastAsia="ru-RU"/>
              </w:rPr>
              <w:t>ă</w:t>
            </w:r>
            <w:r w:rsidRPr="00892FAB">
              <w:rPr>
                <w:noProof w:val="0"/>
                <w:lang w:val="en-US" w:eastAsia="ru-RU"/>
              </w:rPr>
              <w:t>r</w:t>
            </w:r>
            <w:r w:rsidRPr="006D30D6">
              <w:rPr>
                <w:noProof w:val="0"/>
                <w:lang w:val="ru-RU" w:eastAsia="ru-RU"/>
              </w:rPr>
              <w:t>ţ</w:t>
            </w:r>
            <w:r w:rsidRPr="00892FAB">
              <w:rPr>
                <w:noProof w:val="0"/>
                <w:lang w:val="en-US" w:eastAsia="ru-RU"/>
              </w:rPr>
              <w:t>ile</w:t>
            </w:r>
            <w:r w:rsidRPr="006D30D6">
              <w:rPr>
                <w:noProof w:val="0"/>
                <w:lang w:val="ru-RU" w:eastAsia="ru-RU"/>
              </w:rPr>
              <w:t xml:space="preserve"> </w:t>
            </w:r>
            <w:r w:rsidRPr="00892FAB">
              <w:rPr>
                <w:noProof w:val="0"/>
                <w:lang w:val="en-US" w:eastAsia="ru-RU"/>
              </w:rPr>
              <w:t>nu</w:t>
            </w:r>
            <w:r w:rsidRPr="006D30D6">
              <w:rPr>
                <w:noProof w:val="0"/>
                <w:lang w:val="ru-RU" w:eastAsia="ru-RU"/>
              </w:rPr>
              <w:t xml:space="preserve"> </w:t>
            </w:r>
            <w:r w:rsidRPr="00892FAB">
              <w:rPr>
                <w:noProof w:val="0"/>
                <w:lang w:val="en-US" w:eastAsia="ru-RU"/>
              </w:rPr>
              <w:t>reusesc</w:t>
            </w:r>
            <w:r w:rsidRPr="006D30D6">
              <w:rPr>
                <w:noProof w:val="0"/>
                <w:lang w:val="ru-RU" w:eastAsia="ru-RU"/>
              </w:rPr>
              <w:t xml:space="preserve"> </w:t>
            </w:r>
            <w:r w:rsidRPr="00892FAB">
              <w:rPr>
                <w:noProof w:val="0"/>
                <w:lang w:val="en-US" w:eastAsia="ru-RU"/>
              </w:rPr>
              <w:t>o</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ionare</w:t>
            </w:r>
            <w:r w:rsidRPr="006D30D6">
              <w:rPr>
                <w:noProof w:val="0"/>
                <w:lang w:val="ru-RU" w:eastAsia="ru-RU"/>
              </w:rPr>
              <w:t xml:space="preserve"> </w:t>
            </w:r>
            <w:r w:rsidRPr="00892FAB">
              <w:rPr>
                <w:noProof w:val="0"/>
                <w:lang w:val="en-US" w:eastAsia="ru-RU"/>
              </w:rPr>
              <w:t>amiabila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termen</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_____ </w:t>
            </w:r>
            <w:r w:rsidRPr="00892FAB">
              <w:rPr>
                <w:noProof w:val="0"/>
                <w:lang w:val="en-US" w:eastAsia="ru-RU"/>
              </w:rPr>
              <w:t>zile</w:t>
            </w:r>
            <w:r w:rsidRPr="006D30D6">
              <w:rPr>
                <w:noProof w:val="0"/>
                <w:lang w:val="ru-RU" w:eastAsia="ru-RU"/>
              </w:rPr>
              <w:t xml:space="preserve">, </w:t>
            </w:r>
            <w:r w:rsidRPr="00892FAB">
              <w:rPr>
                <w:noProof w:val="0"/>
                <w:lang w:val="en-US" w:eastAsia="ru-RU"/>
              </w:rPr>
              <w:t>fiecare</w:t>
            </w:r>
            <w:r w:rsidRPr="006D30D6">
              <w:rPr>
                <w:noProof w:val="0"/>
                <w:lang w:val="ru-RU" w:eastAsia="ru-RU"/>
              </w:rPr>
              <w:t xml:space="preserve"> </w:t>
            </w:r>
            <w:r w:rsidRPr="00892FAB">
              <w:rPr>
                <w:noProof w:val="0"/>
                <w:lang w:val="en-US" w:eastAsia="ru-RU"/>
              </w:rPr>
              <w:t>dintre</w:t>
            </w:r>
            <w:r w:rsidRPr="006D30D6">
              <w:rPr>
                <w:noProof w:val="0"/>
                <w:lang w:val="ru-RU" w:eastAsia="ru-RU"/>
              </w:rPr>
              <w:t xml:space="preserve"> </w:t>
            </w:r>
            <w:r w:rsidRPr="00892FAB">
              <w:rPr>
                <w:noProof w:val="0"/>
                <w:lang w:val="en-US" w:eastAsia="ru-RU"/>
              </w:rPr>
              <w:t>acestea</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solicita</w:t>
            </w:r>
            <w:r w:rsidRPr="006D30D6">
              <w:rPr>
                <w:noProof w:val="0"/>
                <w:lang w:val="ru-RU" w:eastAsia="ru-RU"/>
              </w:rPr>
              <w:t xml:space="preserve"> </w:t>
            </w:r>
            <w:r w:rsidRPr="00892FAB">
              <w:rPr>
                <w:noProof w:val="0"/>
                <w:lang w:val="en-US" w:eastAsia="ru-RU"/>
              </w:rPr>
              <w:t>ca</w:t>
            </w:r>
            <w:r w:rsidRPr="006D30D6">
              <w:rPr>
                <w:noProof w:val="0"/>
                <w:lang w:val="ru-RU" w:eastAsia="ru-RU"/>
              </w:rPr>
              <w:t xml:space="preserve"> </w:t>
            </w:r>
            <w:r w:rsidRPr="00892FAB">
              <w:rPr>
                <w:noProof w:val="0"/>
                <w:lang w:val="en-US" w:eastAsia="ru-RU"/>
              </w:rPr>
              <w:t>litigiul</w:t>
            </w:r>
            <w:r w:rsidRPr="006D30D6">
              <w:rPr>
                <w:noProof w:val="0"/>
                <w:lang w:val="ru-RU" w:eastAsia="ru-RU"/>
              </w:rPr>
              <w:t xml:space="preserve"> </w:t>
            </w:r>
            <w:r w:rsidRPr="00892FAB">
              <w:rPr>
                <w:noProof w:val="0"/>
                <w:lang w:val="en-US" w:eastAsia="ru-RU"/>
              </w:rPr>
              <w:t>s</w:t>
            </w:r>
            <w:r w:rsidRPr="006D30D6">
              <w:rPr>
                <w:noProof w:val="0"/>
                <w:lang w:val="ru-RU" w:eastAsia="ru-RU"/>
              </w:rPr>
              <w:t xml:space="preserve">ă </w:t>
            </w:r>
            <w:r w:rsidRPr="00892FAB">
              <w:rPr>
                <w:noProof w:val="0"/>
                <w:lang w:val="en-US" w:eastAsia="ru-RU"/>
              </w:rPr>
              <w:t>se</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ioneze</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w:t>
            </w:r>
            <w:r w:rsidRPr="00892FAB">
              <w:rPr>
                <w:noProof w:val="0"/>
                <w:lang w:val="en-US" w:eastAsia="ru-RU"/>
              </w:rPr>
              <w:t>c</w:t>
            </w:r>
            <w:r w:rsidRPr="006D30D6">
              <w:rPr>
                <w:noProof w:val="0"/>
                <w:lang w:val="ru-RU" w:eastAsia="ru-RU"/>
              </w:rPr>
              <w:t>ă</w:t>
            </w:r>
            <w:r w:rsidRPr="00892FAB">
              <w:rPr>
                <w:noProof w:val="0"/>
                <w:lang w:val="en-US" w:eastAsia="ru-RU"/>
              </w:rPr>
              <w:t>tre</w:t>
            </w:r>
            <w:r w:rsidRPr="006D30D6">
              <w:rPr>
                <w:noProof w:val="0"/>
                <w:lang w:val="ru-RU" w:eastAsia="ru-RU"/>
              </w:rPr>
              <w:t xml:space="preserve"> </w:t>
            </w:r>
            <w:r w:rsidRPr="00892FAB">
              <w:rPr>
                <w:noProof w:val="0"/>
                <w:lang w:val="en-US" w:eastAsia="ru-RU"/>
              </w:rPr>
              <w:t>instantele</w:t>
            </w:r>
            <w:r w:rsidRPr="006D30D6">
              <w:rPr>
                <w:noProof w:val="0"/>
                <w:lang w:val="ru-RU" w:eastAsia="ru-RU"/>
              </w:rPr>
              <w:t xml:space="preserve"> </w:t>
            </w:r>
            <w:r w:rsidRPr="00892FAB">
              <w:rPr>
                <w:noProof w:val="0"/>
                <w:lang w:val="en-US" w:eastAsia="ru-RU"/>
              </w:rPr>
              <w:t>judec</w:t>
            </w:r>
            <w:r w:rsidRPr="006D30D6">
              <w:rPr>
                <w:noProof w:val="0"/>
                <w:lang w:val="ru-RU" w:eastAsia="ru-RU"/>
              </w:rPr>
              <w:t>ă</w:t>
            </w:r>
            <w:r w:rsidRPr="00892FAB">
              <w:rPr>
                <w:noProof w:val="0"/>
                <w:lang w:val="en-US" w:eastAsia="ru-RU"/>
              </w:rPr>
              <w:t>tore</w:t>
            </w:r>
            <w:r w:rsidRPr="006D30D6">
              <w:rPr>
                <w:noProof w:val="0"/>
                <w:lang w:val="ru-RU" w:eastAsia="ru-RU"/>
              </w:rPr>
              <w:t>ş</w:t>
            </w:r>
            <w:r w:rsidRPr="00892FAB">
              <w:rPr>
                <w:noProof w:val="0"/>
                <w:lang w:val="en-US" w:eastAsia="ru-RU"/>
              </w:rPr>
              <w:t>ti</w:t>
            </w:r>
            <w:r w:rsidRPr="006D30D6">
              <w:rPr>
                <w:noProof w:val="0"/>
                <w:lang w:val="ru-RU" w:eastAsia="ru-RU"/>
              </w:rPr>
              <w:t xml:space="preserve"> </w:t>
            </w:r>
            <w:r w:rsidRPr="00892FAB">
              <w:rPr>
                <w:noProof w:val="0"/>
                <w:lang w:val="en-US" w:eastAsia="ru-RU"/>
              </w:rPr>
              <w:t>competente</w:t>
            </w:r>
            <w:r w:rsidRPr="006D30D6">
              <w:rPr>
                <w:noProof w:val="0"/>
                <w:lang w:val="ru-RU" w:eastAsia="ru-RU"/>
              </w:rPr>
              <w:t>.</w:t>
            </w:r>
          </w:p>
          <w:p w:rsidR="005E59AE" w:rsidRPr="00892FAB" w:rsidRDefault="005E59AE" w:rsidP="00B55BB5">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5E59AE" w:rsidRPr="00892FAB" w:rsidRDefault="005E59AE" w:rsidP="00B55BB5">
            <w:pPr>
              <w:tabs>
                <w:tab w:val="left" w:pos="567"/>
              </w:tabs>
              <w:jc w:val="both"/>
              <w:rPr>
                <w:b/>
                <w:noProof w:val="0"/>
                <w:lang w:val="en-US" w:eastAsia="ru-RU"/>
              </w:rPr>
            </w:pPr>
          </w:p>
          <w:p w:rsidR="005E59AE" w:rsidRPr="00892FAB" w:rsidRDefault="005E59AE" w:rsidP="00B55BB5">
            <w:pPr>
              <w:tabs>
                <w:tab w:val="left" w:pos="567"/>
              </w:tabs>
              <w:jc w:val="both"/>
              <w:rPr>
                <w:b/>
                <w:noProof w:val="0"/>
                <w:lang w:val="en-US" w:eastAsia="ru-RU"/>
              </w:rPr>
            </w:pPr>
            <w:r w:rsidRPr="00892FAB">
              <w:rPr>
                <w:b/>
                <w:noProof w:val="0"/>
                <w:lang w:val="en-US" w:eastAsia="ru-RU"/>
              </w:rPr>
              <w:t>18. REZOLUȚIUNEA CONTRACTULUI</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5E59AE" w:rsidRPr="00892FAB" w:rsidRDefault="005E59AE" w:rsidP="00B55BB5">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5E59AE" w:rsidRPr="00892FAB" w:rsidRDefault="005E59AE" w:rsidP="006A2F9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B55BB5">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B55BB5">
            <w:pPr>
              <w:tabs>
                <w:tab w:val="left" w:pos="567"/>
              </w:tabs>
              <w:jc w:val="both"/>
              <w:rPr>
                <w:noProof w:val="0"/>
                <w:lang w:val="en-US" w:eastAsia="ru-RU"/>
              </w:rPr>
            </w:pPr>
          </w:p>
          <w:p w:rsidR="005E59AE" w:rsidRPr="00892FAB" w:rsidRDefault="005E59AE" w:rsidP="00B55BB5">
            <w:pPr>
              <w:tabs>
                <w:tab w:val="left" w:pos="567"/>
              </w:tabs>
              <w:jc w:val="both"/>
              <w:rPr>
                <w:b/>
                <w:noProof w:val="0"/>
                <w:lang w:val="en-US" w:eastAsia="ru-RU"/>
              </w:rPr>
            </w:pPr>
            <w:r w:rsidRPr="00892FAB">
              <w:rPr>
                <w:b/>
                <w:noProof w:val="0"/>
                <w:lang w:val="en-US" w:eastAsia="ru-RU"/>
              </w:rPr>
              <w:t>19. DISPOZIȚII FINALE</w:t>
            </w:r>
          </w:p>
          <w:p w:rsidR="005E59AE" w:rsidRPr="00892FAB" w:rsidRDefault="005E59AE" w:rsidP="00B55BB5">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B55BB5">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5E59AE" w:rsidRPr="00892FAB" w:rsidRDefault="005E59AE" w:rsidP="00B55BB5">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5E59AE" w:rsidRPr="00892FAB" w:rsidRDefault="005E59AE" w:rsidP="00B55BB5">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E59AE" w:rsidRPr="00892FAB" w:rsidRDefault="005E59AE" w:rsidP="00B55BB5">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B55BB5">
            <w:pPr>
              <w:tabs>
                <w:tab w:val="left" w:pos="2295"/>
              </w:tabs>
              <w:jc w:val="both"/>
              <w:rPr>
                <w:noProof w:val="0"/>
                <w:lang w:eastAsia="ru-RU"/>
              </w:rPr>
            </w:pPr>
          </w:p>
          <w:p w:rsidR="005E59AE" w:rsidRPr="00892FAB" w:rsidRDefault="005E59AE" w:rsidP="006A2F91">
            <w:pPr>
              <w:numPr>
                <w:ilvl w:val="0"/>
                <w:numId w:val="3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5E59AE" w:rsidRPr="00892FAB" w:rsidRDefault="005E59AE" w:rsidP="00B55BB5">
            <w:pPr>
              <w:tabs>
                <w:tab w:val="left" w:pos="2295"/>
              </w:tabs>
              <w:ind w:left="3240"/>
              <w:contextualSpacing/>
              <w:rPr>
                <w:noProof w:val="0"/>
                <w:lang w:val="ru-RU" w:eastAsia="ru-RU"/>
              </w:rPr>
            </w:pPr>
            <w:r w:rsidRPr="00892FAB">
              <w:rPr>
                <w:b/>
                <w:noProof w:val="0"/>
                <w:lang w:val="ru-RU" w:eastAsia="ru-RU"/>
              </w:rPr>
              <w:t>SPECIALE A CONTRACTULUI</w:t>
            </w:r>
          </w:p>
          <w:p w:rsidR="005E59AE" w:rsidRPr="00892FAB" w:rsidRDefault="005E59AE" w:rsidP="00B55BB5">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5E59AE" w:rsidRPr="00892FAB" w:rsidRDefault="005E59AE" w:rsidP="006A2F91">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rsidR="005E59AE" w:rsidRPr="00892FAB" w:rsidRDefault="005E59AE" w:rsidP="006A2F91">
            <w:pPr>
              <w:numPr>
                <w:ilvl w:val="0"/>
                <w:numId w:val="11"/>
              </w:numPr>
              <w:spacing w:line="276" w:lineRule="auto"/>
              <w:ind w:left="0"/>
              <w:contextualSpacing/>
              <w:jc w:val="both"/>
              <w:rPr>
                <w:noProof w:val="0"/>
                <w:lang w:val="ru-RU" w:eastAsia="ru-RU"/>
              </w:rPr>
            </w:pPr>
          </w:p>
          <w:p w:rsidR="005E59AE" w:rsidRPr="006D30D6" w:rsidRDefault="005E59AE" w:rsidP="00B55BB5">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B55BB5">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B55BB5">
              <w:tc>
                <w:tcPr>
                  <w:tcW w:w="4675" w:type="dxa"/>
                </w:tcPr>
                <w:p w:rsidR="005E59AE" w:rsidRDefault="005E59AE" w:rsidP="00B55BB5">
                  <w:pPr>
                    <w:tabs>
                      <w:tab w:val="left" w:pos="3295"/>
                    </w:tabs>
                    <w:rPr>
                      <w:b/>
                      <w:iCs/>
                      <w:noProof w:val="0"/>
                      <w:lang w:val="en-US" w:eastAsia="ru-RU"/>
                    </w:rPr>
                  </w:pPr>
                  <w:r w:rsidRPr="00892FAB">
                    <w:rPr>
                      <w:b/>
                      <w:iCs/>
                      <w:noProof w:val="0"/>
                      <w:lang w:val="en-US" w:eastAsia="ru-RU"/>
                    </w:rPr>
                    <w:t>BENEFICIAR</w:t>
                  </w:r>
                </w:p>
                <w:p w:rsidR="005E59AE" w:rsidRPr="006D30D6" w:rsidRDefault="005E59AE" w:rsidP="00B55BB5">
                  <w:pPr>
                    <w:tabs>
                      <w:tab w:val="left" w:pos="3295"/>
                    </w:tabs>
                    <w:rPr>
                      <w:b/>
                      <w:noProof w:val="0"/>
                      <w:lang w:val="ru-RU" w:eastAsia="ru-RU"/>
                    </w:rPr>
                  </w:pPr>
                  <w:r>
                    <w:rPr>
                      <w:b/>
                      <w:iCs/>
                      <w:noProof w:val="0"/>
                      <w:lang w:val="en-US" w:eastAsia="ru-RU"/>
                    </w:rPr>
                    <w:t>Consiliul raional Glodeni</w:t>
                  </w:r>
                </w:p>
              </w:tc>
              <w:tc>
                <w:tcPr>
                  <w:tcW w:w="4680" w:type="dxa"/>
                </w:tcPr>
                <w:p w:rsidR="005E59AE" w:rsidRPr="006D30D6" w:rsidRDefault="005E59AE" w:rsidP="00B55BB5">
                  <w:pPr>
                    <w:tabs>
                      <w:tab w:val="left" w:pos="3295"/>
                    </w:tabs>
                    <w:rPr>
                      <w:noProof w:val="0"/>
                      <w:lang w:val="ru-RU" w:eastAsia="ru-RU"/>
                    </w:rPr>
                  </w:pPr>
                  <w:r w:rsidRPr="00892FAB">
                    <w:rPr>
                      <w:b/>
                      <w:iCs/>
                      <w:noProof w:val="0"/>
                      <w:lang w:val="en-US" w:eastAsia="ru-RU"/>
                    </w:rPr>
                    <w:t>ANTREPRENOR</w:t>
                  </w:r>
                  <w:r w:rsidRPr="006D30D6">
                    <w:rPr>
                      <w:b/>
                      <w:iCs/>
                      <w:noProof w:val="0"/>
                      <w:lang w:val="ru-RU" w:eastAsia="ru-RU"/>
                    </w:rPr>
                    <w:t xml:space="preserve"> </w:t>
                  </w:r>
                </w:p>
              </w:tc>
            </w:tr>
            <w:tr w:rsidR="005E59AE" w:rsidRPr="00892FAB" w:rsidTr="00B55BB5">
              <w:tc>
                <w:tcPr>
                  <w:tcW w:w="4675" w:type="dxa"/>
                  <w:vAlign w:val="center"/>
                </w:tcPr>
                <w:p w:rsidR="005E59AE" w:rsidRDefault="005E59AE" w:rsidP="00B55BB5">
                  <w:pPr>
                    <w:tabs>
                      <w:tab w:val="left" w:pos="1134"/>
                      <w:tab w:val="left" w:pos="4680"/>
                      <w:tab w:val="left" w:pos="7020"/>
                    </w:tabs>
                    <w:suppressAutoHyphens/>
                    <w:jc w:val="both"/>
                    <w:rPr>
                      <w:noProof w:val="0"/>
                      <w:lang w:eastAsia="ru-RU"/>
                    </w:rPr>
                  </w:pPr>
                  <w:r w:rsidRPr="006D30D6">
                    <w:rPr>
                      <w:noProof w:val="0"/>
                      <w:lang w:val="pl-PL" w:eastAsia="ru-RU"/>
                    </w:rPr>
                    <w:t>Adresa poştală:</w:t>
                  </w:r>
                  <w:r>
                    <w:rPr>
                      <w:noProof w:val="0"/>
                      <w:lang w:eastAsia="ru-RU"/>
                    </w:rPr>
                    <w:t xml:space="preserve"> MD-4901, or.Glodeni,</w:t>
                  </w:r>
                </w:p>
                <w:p w:rsidR="005E59AE" w:rsidRPr="006D30D6" w:rsidRDefault="005E59AE" w:rsidP="00B55BB5">
                  <w:pPr>
                    <w:tabs>
                      <w:tab w:val="left" w:pos="1134"/>
                      <w:tab w:val="left" w:pos="4680"/>
                      <w:tab w:val="left" w:pos="7020"/>
                    </w:tabs>
                    <w:suppressAutoHyphens/>
                    <w:jc w:val="both"/>
                    <w:rPr>
                      <w:noProof w:val="0"/>
                      <w:lang w:eastAsia="ru-RU"/>
                    </w:rPr>
                  </w:pPr>
                  <w:r>
                    <w:rPr>
                      <w:noProof w:val="0"/>
                      <w:lang w:eastAsia="ru-RU"/>
                    </w:rPr>
                    <w:t>Str. Suveranității, 2</w:t>
                  </w:r>
                </w:p>
              </w:tc>
              <w:tc>
                <w:tcPr>
                  <w:tcW w:w="4680" w:type="dxa"/>
                  <w:vAlign w:val="center"/>
                </w:tcPr>
                <w:p w:rsidR="005E59AE" w:rsidRPr="005E59AE" w:rsidRDefault="005E59AE" w:rsidP="00B55BB5">
                  <w:pPr>
                    <w:tabs>
                      <w:tab w:val="left" w:pos="1134"/>
                      <w:tab w:val="left" w:pos="4680"/>
                      <w:tab w:val="left" w:pos="7020"/>
                    </w:tabs>
                    <w:suppressAutoHyphens/>
                    <w:ind w:hanging="14"/>
                    <w:jc w:val="both"/>
                    <w:rPr>
                      <w:noProof w:val="0"/>
                      <w:lang w:eastAsia="ru-RU"/>
                    </w:rPr>
                  </w:pPr>
                  <w:r w:rsidRPr="005E59AE">
                    <w:rPr>
                      <w:noProof w:val="0"/>
                      <w:lang w:eastAsia="ru-RU"/>
                    </w:rPr>
                    <w:t>Adresa poştală:</w:t>
                  </w:r>
                </w:p>
              </w:tc>
            </w:tr>
            <w:tr w:rsidR="005E59AE" w:rsidRPr="00892FAB" w:rsidTr="00B55BB5">
              <w:tc>
                <w:tcPr>
                  <w:tcW w:w="4675" w:type="dxa"/>
                  <w:vAlign w:val="center"/>
                </w:tcPr>
                <w:p w:rsidR="005E59AE" w:rsidRPr="006D30D6" w:rsidRDefault="005E59AE" w:rsidP="00B55BB5">
                  <w:pPr>
                    <w:tabs>
                      <w:tab w:val="left" w:pos="1134"/>
                      <w:tab w:val="left" w:pos="4680"/>
                      <w:tab w:val="left" w:pos="7020"/>
                    </w:tabs>
                    <w:suppressAutoHyphens/>
                    <w:jc w:val="both"/>
                    <w:rPr>
                      <w:noProof w:val="0"/>
                      <w:lang w:eastAsia="ru-RU"/>
                    </w:rPr>
                  </w:pPr>
                  <w:r w:rsidRPr="005E59AE">
                    <w:rPr>
                      <w:noProof w:val="0"/>
                      <w:lang w:eastAsia="ru-RU"/>
                    </w:rPr>
                    <w:t>Telefon:</w:t>
                  </w:r>
                  <w:r>
                    <w:rPr>
                      <w:noProof w:val="0"/>
                      <w:lang w:eastAsia="ru-RU"/>
                    </w:rPr>
                    <w:t xml:space="preserve"> (0249)25055</w:t>
                  </w:r>
                </w:p>
              </w:tc>
              <w:tc>
                <w:tcPr>
                  <w:tcW w:w="4680" w:type="dxa"/>
                  <w:vAlign w:val="center"/>
                </w:tcPr>
                <w:p w:rsidR="005E59AE" w:rsidRPr="005E59AE" w:rsidRDefault="005E59AE" w:rsidP="00B55BB5">
                  <w:pPr>
                    <w:tabs>
                      <w:tab w:val="left" w:pos="1134"/>
                      <w:tab w:val="left" w:pos="4680"/>
                      <w:tab w:val="left" w:pos="7020"/>
                    </w:tabs>
                    <w:suppressAutoHyphens/>
                    <w:ind w:hanging="14"/>
                    <w:jc w:val="both"/>
                    <w:rPr>
                      <w:noProof w:val="0"/>
                      <w:lang w:eastAsia="ru-RU"/>
                    </w:rPr>
                  </w:pPr>
                  <w:r w:rsidRPr="005E59AE">
                    <w:rPr>
                      <w:noProof w:val="0"/>
                      <w:lang w:eastAsia="ru-RU"/>
                    </w:rPr>
                    <w:t>Telefon:</w:t>
                  </w:r>
                </w:p>
              </w:tc>
            </w:tr>
            <w:tr w:rsidR="005E59AE" w:rsidRPr="00892FAB" w:rsidTr="00B55BB5">
              <w:tc>
                <w:tcPr>
                  <w:tcW w:w="4675" w:type="dxa"/>
                  <w:vAlign w:val="center"/>
                </w:tcPr>
                <w:p w:rsidR="005E59AE" w:rsidRPr="006D30D6" w:rsidRDefault="005E59AE" w:rsidP="00B55BB5">
                  <w:pPr>
                    <w:tabs>
                      <w:tab w:val="left" w:pos="1134"/>
                      <w:tab w:val="left" w:pos="4680"/>
                      <w:tab w:val="left" w:pos="7020"/>
                    </w:tabs>
                    <w:suppressAutoHyphens/>
                    <w:jc w:val="both"/>
                    <w:rPr>
                      <w:noProof w:val="0"/>
                      <w:lang w:eastAsia="ru-RU"/>
                    </w:rPr>
                  </w:pPr>
                  <w:r w:rsidRPr="005E59AE">
                    <w:rPr>
                      <w:noProof w:val="0"/>
                      <w:lang w:eastAsia="ru-RU"/>
                    </w:rPr>
                    <w:t>Cod fiscal:</w:t>
                  </w:r>
                  <w:r>
                    <w:rPr>
                      <w:noProof w:val="0"/>
                      <w:lang w:eastAsia="ru-RU"/>
                    </w:rPr>
                    <w:t>1007601009358</w:t>
                  </w:r>
                </w:p>
              </w:tc>
              <w:tc>
                <w:tcPr>
                  <w:tcW w:w="4680" w:type="dxa"/>
                  <w:vAlign w:val="center"/>
                </w:tcPr>
                <w:p w:rsidR="005E59AE" w:rsidRPr="005E59AE" w:rsidRDefault="005E59AE" w:rsidP="00B55BB5">
                  <w:pPr>
                    <w:tabs>
                      <w:tab w:val="left" w:pos="1134"/>
                      <w:tab w:val="left" w:pos="4680"/>
                      <w:tab w:val="left" w:pos="7020"/>
                    </w:tabs>
                    <w:suppressAutoHyphens/>
                    <w:ind w:hanging="14"/>
                    <w:jc w:val="both"/>
                    <w:rPr>
                      <w:noProof w:val="0"/>
                      <w:lang w:eastAsia="ru-RU"/>
                    </w:rPr>
                  </w:pPr>
                  <w:r w:rsidRPr="005E59AE">
                    <w:rPr>
                      <w:noProof w:val="0"/>
                      <w:lang w:eastAsia="ru-RU"/>
                    </w:rPr>
                    <w:t>Cod fiscal:</w:t>
                  </w:r>
                </w:p>
              </w:tc>
            </w:tr>
            <w:tr w:rsidR="005E59AE" w:rsidRPr="00892FAB" w:rsidTr="00B55BB5">
              <w:tc>
                <w:tcPr>
                  <w:tcW w:w="4675" w:type="dxa"/>
                  <w:vAlign w:val="center"/>
                </w:tcPr>
                <w:p w:rsidR="005E59AE" w:rsidRPr="006D30D6" w:rsidRDefault="005E59AE" w:rsidP="00B55BB5">
                  <w:pPr>
                    <w:tabs>
                      <w:tab w:val="left" w:pos="1134"/>
                      <w:tab w:val="left" w:pos="4680"/>
                      <w:tab w:val="left" w:pos="7020"/>
                    </w:tabs>
                    <w:suppressAutoHyphens/>
                    <w:jc w:val="both"/>
                    <w:rPr>
                      <w:noProof w:val="0"/>
                      <w:lang w:eastAsia="ru-RU"/>
                    </w:rPr>
                  </w:pPr>
                  <w:r w:rsidRPr="005E59AE">
                    <w:rPr>
                      <w:noProof w:val="0"/>
                      <w:lang w:eastAsia="ru-RU"/>
                    </w:rPr>
                    <w:t>Banca:</w:t>
                  </w:r>
                  <w:r>
                    <w:rPr>
                      <w:noProof w:val="0"/>
                      <w:lang w:eastAsia="ru-RU"/>
                    </w:rPr>
                    <w:t>TREZMD2X</w:t>
                  </w:r>
                </w:p>
              </w:tc>
              <w:tc>
                <w:tcPr>
                  <w:tcW w:w="4680" w:type="dxa"/>
                  <w:vAlign w:val="center"/>
                </w:tcPr>
                <w:p w:rsidR="005E59AE" w:rsidRPr="005E59AE" w:rsidRDefault="005E59AE" w:rsidP="00B55BB5">
                  <w:pPr>
                    <w:tabs>
                      <w:tab w:val="left" w:pos="1134"/>
                      <w:tab w:val="left" w:pos="4680"/>
                      <w:tab w:val="left" w:pos="7020"/>
                    </w:tabs>
                    <w:suppressAutoHyphens/>
                    <w:ind w:hanging="14"/>
                    <w:jc w:val="both"/>
                    <w:rPr>
                      <w:noProof w:val="0"/>
                      <w:lang w:eastAsia="ru-RU"/>
                    </w:rPr>
                  </w:pPr>
                  <w:r w:rsidRPr="005E59AE">
                    <w:rPr>
                      <w:noProof w:val="0"/>
                      <w:lang w:eastAsia="ru-RU"/>
                    </w:rPr>
                    <w:t>Banca:</w:t>
                  </w:r>
                </w:p>
              </w:tc>
            </w:tr>
            <w:tr w:rsidR="005E59AE" w:rsidRPr="00892FAB" w:rsidTr="00B55BB5">
              <w:tc>
                <w:tcPr>
                  <w:tcW w:w="4675" w:type="dxa"/>
                  <w:vAlign w:val="center"/>
                </w:tcPr>
                <w:p w:rsidR="005E59AE" w:rsidRPr="006D30D6" w:rsidRDefault="005E59AE" w:rsidP="00B55BB5">
                  <w:pPr>
                    <w:tabs>
                      <w:tab w:val="left" w:pos="1134"/>
                      <w:tab w:val="left" w:pos="4680"/>
                      <w:tab w:val="left" w:pos="7020"/>
                    </w:tabs>
                    <w:suppressAutoHyphens/>
                    <w:jc w:val="both"/>
                    <w:rPr>
                      <w:noProof w:val="0"/>
                      <w:lang w:eastAsia="ru-RU"/>
                    </w:rPr>
                  </w:pPr>
                  <w:r w:rsidRPr="005E59AE">
                    <w:rPr>
                      <w:noProof w:val="0"/>
                      <w:lang w:eastAsia="ru-RU"/>
                    </w:rPr>
                    <w:t>Cod IBAN:</w:t>
                  </w:r>
                  <w:r>
                    <w:rPr>
                      <w:noProof w:val="0"/>
                      <w:lang w:eastAsia="ru-RU"/>
                    </w:rPr>
                    <w:t>MD80TRPDAM312120E11600AB</w:t>
                  </w:r>
                </w:p>
              </w:tc>
              <w:tc>
                <w:tcPr>
                  <w:tcW w:w="4680" w:type="dxa"/>
                  <w:vAlign w:val="center"/>
                </w:tcPr>
                <w:p w:rsidR="005E59AE" w:rsidRPr="005E59AE" w:rsidRDefault="005E59AE" w:rsidP="00B55BB5">
                  <w:pPr>
                    <w:tabs>
                      <w:tab w:val="left" w:pos="1134"/>
                      <w:tab w:val="left" w:pos="4680"/>
                      <w:tab w:val="left" w:pos="7020"/>
                    </w:tabs>
                    <w:suppressAutoHyphens/>
                    <w:ind w:hanging="14"/>
                    <w:jc w:val="both"/>
                    <w:rPr>
                      <w:noProof w:val="0"/>
                      <w:lang w:eastAsia="ru-RU"/>
                    </w:rPr>
                  </w:pPr>
                  <w:r w:rsidRPr="005E59AE">
                    <w:rPr>
                      <w:noProof w:val="0"/>
                      <w:lang w:eastAsia="ru-RU"/>
                    </w:rPr>
                    <w:t>Cod IBAN:</w:t>
                  </w:r>
                </w:p>
              </w:tc>
            </w:tr>
          </w:tbl>
          <w:p w:rsidR="005E59AE" w:rsidRPr="005E59AE" w:rsidRDefault="005E59AE" w:rsidP="00B55BB5">
            <w:pPr>
              <w:spacing w:line="276" w:lineRule="auto"/>
              <w:contextualSpacing/>
              <w:jc w:val="center"/>
              <w:rPr>
                <w:b/>
                <w:noProof w:val="0"/>
                <w:lang w:eastAsia="ru-RU"/>
              </w:rPr>
            </w:pPr>
          </w:p>
          <w:p w:rsidR="005E59AE" w:rsidRPr="005E59AE" w:rsidRDefault="005E59AE" w:rsidP="00B55BB5">
            <w:pPr>
              <w:tabs>
                <w:tab w:val="left" w:pos="360"/>
              </w:tabs>
              <w:jc w:val="both"/>
              <w:rPr>
                <w:noProof w:val="0"/>
                <w:lang w:eastAsia="ru-RU"/>
              </w:rPr>
            </w:pPr>
          </w:p>
          <w:p w:rsidR="005E59AE" w:rsidRPr="005E59AE" w:rsidRDefault="005E59AE" w:rsidP="00B55BB5">
            <w:pPr>
              <w:tabs>
                <w:tab w:val="left" w:pos="360"/>
                <w:tab w:val="left" w:pos="2685"/>
              </w:tabs>
              <w:jc w:val="both"/>
              <w:rPr>
                <w:noProof w:val="0"/>
                <w:lang w:eastAsia="ru-RU"/>
              </w:rPr>
            </w:pPr>
            <w:r w:rsidRPr="005E59AE">
              <w:rPr>
                <w:noProof w:val="0"/>
                <w:lang w:eastAsia="ru-RU"/>
              </w:rPr>
              <w:tab/>
            </w:r>
          </w:p>
          <w:p w:rsidR="005E59AE" w:rsidRPr="005E59AE" w:rsidRDefault="005E59AE" w:rsidP="00B55BB5">
            <w:pPr>
              <w:tabs>
                <w:tab w:val="left" w:pos="360"/>
                <w:tab w:val="left" w:pos="2685"/>
              </w:tabs>
              <w:spacing w:line="276" w:lineRule="auto"/>
              <w:contextualSpacing/>
              <w:jc w:val="center"/>
              <w:rPr>
                <w:b/>
                <w:noProof w:val="0"/>
                <w:lang w:eastAsia="ru-RU"/>
              </w:rPr>
            </w:pPr>
            <w:r w:rsidRPr="005E59AE">
              <w:rPr>
                <w:b/>
                <w:noProof w:val="0"/>
                <w:lang w:eastAsia="ru-RU"/>
              </w:rPr>
              <w:t>SEMNĂTURILE PĂRŢILOR</w:t>
            </w:r>
          </w:p>
          <w:p w:rsidR="005E59AE" w:rsidRPr="005E59AE" w:rsidRDefault="005E59AE" w:rsidP="00B55BB5">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5E59AE" w:rsidRPr="00892FAB" w:rsidTr="00B55BB5">
              <w:trPr>
                <w:trHeight w:val="357"/>
              </w:trPr>
              <w:tc>
                <w:tcPr>
                  <w:tcW w:w="4630" w:type="dxa"/>
                  <w:vAlign w:val="center"/>
                </w:tcPr>
                <w:p w:rsidR="005E59AE" w:rsidRPr="00892FAB" w:rsidRDefault="005E59AE" w:rsidP="00B55BB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B55BB5">
                  <w:pPr>
                    <w:tabs>
                      <w:tab w:val="left" w:pos="360"/>
                    </w:tabs>
                    <w:jc w:val="center"/>
                    <w:rPr>
                      <w:b/>
                      <w:noProof w:val="0"/>
                      <w:lang w:val="ru-RU" w:eastAsia="ru-RU"/>
                    </w:rPr>
                  </w:pPr>
                  <w:r w:rsidRPr="00892FAB">
                    <w:rPr>
                      <w:b/>
                      <w:noProof w:val="0"/>
                      <w:lang w:val="ru-RU" w:eastAsia="ru-RU"/>
                    </w:rPr>
                    <w:t>ANTREPRENOR</w:t>
                  </w:r>
                </w:p>
              </w:tc>
            </w:tr>
            <w:tr w:rsidR="005E59AE" w:rsidRPr="00892FAB" w:rsidTr="00B55BB5">
              <w:trPr>
                <w:trHeight w:val="357"/>
              </w:trPr>
              <w:tc>
                <w:tcPr>
                  <w:tcW w:w="4630" w:type="dxa"/>
                  <w:vAlign w:val="center"/>
                </w:tcPr>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tc>
              <w:tc>
                <w:tcPr>
                  <w:tcW w:w="4710" w:type="dxa"/>
                  <w:vAlign w:val="center"/>
                </w:tcPr>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tc>
            </w:tr>
            <w:tr w:rsidR="005E59AE" w:rsidRPr="00892FAB" w:rsidTr="00B55BB5">
              <w:trPr>
                <w:trHeight w:val="357"/>
              </w:trPr>
              <w:tc>
                <w:tcPr>
                  <w:tcW w:w="4630" w:type="dxa"/>
                  <w:vAlign w:val="center"/>
                </w:tcPr>
                <w:p w:rsidR="005E59AE" w:rsidRPr="00892FAB" w:rsidRDefault="005E59AE" w:rsidP="00B55BB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B55BB5">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B55BB5">
            <w:pPr>
              <w:tabs>
                <w:tab w:val="left" w:pos="360"/>
                <w:tab w:val="left" w:pos="2295"/>
              </w:tabs>
              <w:jc w:val="both"/>
              <w:rPr>
                <w:noProof w:val="0"/>
                <w:lang w:val="ru-RU" w:eastAsia="ru-RU"/>
              </w:rPr>
            </w:pPr>
            <w:r w:rsidRPr="00892FAB">
              <w:rPr>
                <w:noProof w:val="0"/>
                <w:lang w:val="ru-RU" w:eastAsia="ru-RU"/>
              </w:rPr>
              <w:t xml:space="preserve">              </w:t>
            </w:r>
          </w:p>
          <w:p w:rsidR="005E59AE" w:rsidRPr="00892FAB" w:rsidRDefault="005E59AE" w:rsidP="00B55BB5">
            <w:pPr>
              <w:tabs>
                <w:tab w:val="left" w:pos="360"/>
              </w:tabs>
              <w:jc w:val="both"/>
              <w:rPr>
                <w:noProof w:val="0"/>
                <w:lang w:val="ru-RU" w:eastAsia="ru-RU"/>
              </w:rPr>
            </w:pPr>
          </w:p>
        </w:tc>
      </w:tr>
    </w:tbl>
    <w:p w:rsidR="005E59AE" w:rsidRPr="00892FAB" w:rsidRDefault="005E59AE" w:rsidP="005E59AE">
      <w:pPr>
        <w:rPr>
          <w:noProof w:val="0"/>
          <w:lang w:val="ro-MD" w:eastAsia="ru-RU"/>
        </w:rPr>
      </w:pPr>
    </w:p>
    <w:p w:rsidR="005E59AE" w:rsidRDefault="005E59AE" w:rsidP="005E59AE">
      <w:pPr>
        <w:spacing w:after="160" w:line="259" w:lineRule="auto"/>
        <w:rPr>
          <w:lang w:val="ro-MD"/>
        </w:rPr>
      </w:pPr>
      <w:r>
        <w:rPr>
          <w:lang w:val="ro-MD"/>
        </w:rPr>
        <w:br w:type="page"/>
      </w:r>
    </w:p>
    <w:p w:rsidR="005E59AE" w:rsidRPr="00892FAB" w:rsidRDefault="005E59AE" w:rsidP="005E59AE">
      <w:pPr>
        <w:jc w:val="right"/>
        <w:rPr>
          <w:noProof w:val="0"/>
          <w:lang w:val="en-US" w:eastAsia="ru-RU"/>
        </w:rPr>
      </w:pPr>
      <w:r w:rsidRPr="00892FAB">
        <w:rPr>
          <w:noProof w:val="0"/>
          <w:lang w:val="en-US" w:eastAsia="ru-RU"/>
        </w:rPr>
        <w:lastRenderedPageBreak/>
        <w:t>Anexa nr. 26</w:t>
      </w:r>
    </w:p>
    <w:p w:rsidR="005E59AE" w:rsidRPr="00892FAB" w:rsidRDefault="005E59AE" w:rsidP="005E59AE">
      <w:pPr>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2295"/>
        </w:tabs>
        <w:jc w:val="both"/>
        <w:rPr>
          <w:noProof w:val="0"/>
          <w:lang w:val="en-US" w:eastAsia="ru-RU"/>
        </w:rPr>
      </w:pPr>
    </w:p>
    <w:p w:rsidR="005E59AE" w:rsidRPr="00892FAB" w:rsidRDefault="005E59AE" w:rsidP="005E59A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5E59AE" w:rsidRPr="00892FAB" w:rsidRDefault="005E59AE" w:rsidP="005E59AE">
      <w:pPr>
        <w:jc w:val="center"/>
        <w:rPr>
          <w:b/>
          <w:noProof w:val="0"/>
          <w:lang w:val="en-US" w:eastAsia="ru-RU"/>
        </w:rPr>
      </w:pPr>
      <w:r w:rsidRPr="00892FAB">
        <w:rPr>
          <w:b/>
          <w:noProof w:val="0"/>
          <w:lang w:val="en-US" w:eastAsia="ru-RU"/>
        </w:rPr>
        <w:t xml:space="preserve">de achiziţie publică de servicii de proiectare </w:t>
      </w:r>
    </w:p>
    <w:p w:rsidR="005E59AE" w:rsidRPr="00892FAB" w:rsidRDefault="005E59AE" w:rsidP="005E59AE">
      <w:pPr>
        <w:tabs>
          <w:tab w:val="left" w:pos="2295"/>
        </w:tabs>
        <w:jc w:val="both"/>
        <w:rPr>
          <w:noProof w:val="0"/>
          <w:lang w:val="en-US" w:eastAsia="ru-RU"/>
        </w:rPr>
      </w:pPr>
    </w:p>
    <w:p w:rsidR="005E59AE" w:rsidRPr="00892FAB" w:rsidRDefault="005E59AE" w:rsidP="006A2F91">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5E59AE" w:rsidRPr="00892FAB" w:rsidRDefault="005E59AE" w:rsidP="005E59A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5E59AE" w:rsidRPr="00892FAB" w:rsidRDefault="005E59AE" w:rsidP="005E59AE">
      <w:pPr>
        <w:jc w:val="both"/>
        <w:rPr>
          <w:b/>
          <w:noProof w:val="0"/>
          <w:kern w:val="28"/>
          <w:lang w:val="ru-RU" w:eastAsia="ru-RU"/>
        </w:rPr>
      </w:pPr>
      <w:r w:rsidRPr="00892FAB">
        <w:rPr>
          <w:b/>
          <w:noProof w:val="0"/>
          <w:kern w:val="28"/>
          <w:lang w:val="ru-RU" w:eastAsia="ru-RU"/>
        </w:rPr>
        <w:t>PĂRŢILE CONTRACTANTE</w:t>
      </w:r>
    </w:p>
    <w:p w:rsidR="005E59AE" w:rsidRPr="00892FAB" w:rsidRDefault="005E59AE" w:rsidP="005E59A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5E59AE" w:rsidRPr="00892FAB" w:rsidTr="00B55BB5">
        <w:tc>
          <w:tcPr>
            <w:tcW w:w="2476" w:type="pct"/>
          </w:tcPr>
          <w:p w:rsidR="005E59AE" w:rsidRPr="00892FAB" w:rsidRDefault="005E59AE" w:rsidP="00B55BB5">
            <w:pPr>
              <w:jc w:val="both"/>
              <w:rPr>
                <w:b/>
                <w:noProof w:val="0"/>
                <w:lang w:val="ru-RU" w:eastAsia="ru-RU"/>
              </w:rPr>
            </w:pPr>
            <w:r w:rsidRPr="00892FAB">
              <w:rPr>
                <w:b/>
                <w:noProof w:val="0"/>
                <w:lang w:val="ru-RU" w:eastAsia="ru-RU"/>
              </w:rPr>
              <w:t>Beneficiar</w:t>
            </w:r>
          </w:p>
        </w:tc>
        <w:tc>
          <w:tcPr>
            <w:tcW w:w="2524" w:type="pct"/>
          </w:tcPr>
          <w:p w:rsidR="005E59AE" w:rsidRPr="00892FAB" w:rsidRDefault="005E59AE" w:rsidP="00B55BB5">
            <w:pPr>
              <w:jc w:val="both"/>
              <w:rPr>
                <w:b/>
                <w:noProof w:val="0"/>
                <w:lang w:val="ru-RU" w:eastAsia="ru-RU"/>
              </w:rPr>
            </w:pPr>
            <w:r w:rsidRPr="00892FAB">
              <w:rPr>
                <w:b/>
                <w:noProof w:val="0"/>
                <w:lang w:val="ru-RU" w:eastAsia="ru-RU"/>
              </w:rPr>
              <w:t>Prestator</w:t>
            </w:r>
          </w:p>
        </w:tc>
      </w:tr>
      <w:tr w:rsidR="005E59AE" w:rsidRPr="00892FAB" w:rsidTr="00B55BB5">
        <w:tc>
          <w:tcPr>
            <w:tcW w:w="2476" w:type="pct"/>
          </w:tcPr>
          <w:p w:rsidR="005E59AE" w:rsidRPr="00892FAB" w:rsidRDefault="005E59AE" w:rsidP="00B55BB5">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5E59AE" w:rsidRPr="00892FAB" w:rsidRDefault="005E59AE" w:rsidP="00B55BB5">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5E59AE" w:rsidRPr="00892FAB" w:rsidRDefault="005E59AE" w:rsidP="005E59AE">
      <w:pPr>
        <w:ind w:left="3240"/>
        <w:contextualSpacing/>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1. OBIECTUL CONTRACTULUI</w:t>
      </w:r>
    </w:p>
    <w:p w:rsidR="005E59AE" w:rsidRPr="00892FAB" w:rsidRDefault="005E59AE" w:rsidP="005E59AE">
      <w:pPr>
        <w:jc w:val="both"/>
        <w:rPr>
          <w:noProof w:val="0"/>
          <w:lang w:val="en-US" w:eastAsia="ru-RU"/>
        </w:rPr>
      </w:pPr>
    </w:p>
    <w:p w:rsidR="005E59AE" w:rsidRPr="00892FAB" w:rsidRDefault="005E59AE" w:rsidP="005E59A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5E59AE" w:rsidRPr="00892FAB" w:rsidRDefault="005E59AE" w:rsidP="005E59A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5E59AE" w:rsidRPr="00892FAB" w:rsidRDefault="005E59AE" w:rsidP="005E59A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5E59AE" w:rsidRPr="00892FAB" w:rsidRDefault="005E59AE" w:rsidP="005E59A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5E59AE" w:rsidRPr="00892FAB" w:rsidRDefault="005E59AE" w:rsidP="005E59AE">
      <w:pPr>
        <w:ind w:left="-284"/>
        <w:jc w:val="both"/>
        <w:rPr>
          <w:noProof w:val="0"/>
          <w:lang w:val="en-US" w:eastAsia="ru-RU"/>
        </w:rPr>
      </w:pPr>
    </w:p>
    <w:p w:rsidR="005E59AE" w:rsidRPr="00892FAB" w:rsidRDefault="005E59AE" w:rsidP="005E59AE">
      <w:pPr>
        <w:tabs>
          <w:tab w:val="left" w:pos="567"/>
        </w:tabs>
        <w:jc w:val="both"/>
        <w:rPr>
          <w:b/>
          <w:noProof w:val="0"/>
          <w:lang w:val="en-US" w:eastAsia="ru-RU"/>
        </w:rPr>
      </w:pPr>
      <w:r w:rsidRPr="00892FAB">
        <w:rPr>
          <w:b/>
          <w:noProof w:val="0"/>
          <w:lang w:val="en-US" w:eastAsia="ru-RU"/>
        </w:rPr>
        <w:t>2. DOCUMENTELE CONTRACTULUI</w:t>
      </w:r>
    </w:p>
    <w:p w:rsidR="005E59AE" w:rsidRPr="00892FAB" w:rsidRDefault="005E59AE" w:rsidP="005E59A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5E59AE">
      <w:pPr>
        <w:tabs>
          <w:tab w:val="left" w:pos="993"/>
        </w:tabs>
        <w:suppressAutoHyphens/>
        <w:jc w:val="both"/>
        <w:rPr>
          <w:noProof w:val="0"/>
          <w:lang w:val="en-US" w:eastAsia="ru-RU"/>
        </w:rPr>
      </w:pPr>
      <w:r w:rsidRPr="00892FAB">
        <w:rPr>
          <w:noProof w:val="0"/>
          <w:lang w:val="en-US" w:eastAsia="ru-RU"/>
        </w:rPr>
        <w:t>a) Formularul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c) Caietul de sarcini;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d) Garanția de bună execuție a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e) Acordul de asociere (după caz);</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5E59AE" w:rsidRPr="00892FAB" w:rsidRDefault="005E59AE" w:rsidP="005E59A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5E59AE" w:rsidRPr="00892FAB" w:rsidRDefault="005E59AE" w:rsidP="005E59A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5E59AE" w:rsidRPr="00892FAB" w:rsidRDefault="005E59AE" w:rsidP="005E59A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5E59AE" w:rsidRPr="00892FAB" w:rsidRDefault="005E59AE" w:rsidP="005E59AE">
      <w:pPr>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3. TERMENII ŞI CONDIŢIILE DE PRESTARE</w:t>
      </w:r>
    </w:p>
    <w:p w:rsidR="005E59AE" w:rsidRPr="00892FAB" w:rsidRDefault="005E59AE" w:rsidP="005E59A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5E59AE" w:rsidRPr="00892FAB" w:rsidRDefault="005E59AE" w:rsidP="005E59AE">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rsidR="005E59AE" w:rsidRPr="00892FAB" w:rsidRDefault="005E59AE" w:rsidP="005E59A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5E59AE" w:rsidRPr="00892FAB" w:rsidRDefault="005E59AE" w:rsidP="005E59A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5E59AE" w:rsidRPr="00892FAB" w:rsidRDefault="005E59AE" w:rsidP="005E59A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4. PREŢUL ŞI CONDIŢIILE DE PLATĂ</w:t>
      </w:r>
    </w:p>
    <w:p w:rsidR="005E59AE" w:rsidRPr="00892FAB" w:rsidRDefault="005E59AE" w:rsidP="005E59AE">
      <w:pPr>
        <w:jc w:val="both"/>
        <w:rPr>
          <w:noProof w:val="0"/>
          <w:lang w:val="en-US" w:eastAsia="ru-RU"/>
        </w:rPr>
      </w:pPr>
      <w:r w:rsidRPr="00892FAB">
        <w:rPr>
          <w:noProof w:val="0"/>
          <w:lang w:val="en-US" w:eastAsia="ru-RU"/>
        </w:rPr>
        <w:t>4.1. Preţul serviciilor de proiectare  conform prezentului contract este stabilit în lei MDL.</w:t>
      </w:r>
    </w:p>
    <w:p w:rsidR="005E59AE" w:rsidRPr="00892FAB" w:rsidRDefault="005E59AE" w:rsidP="005E59A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5E59A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5E59AE" w:rsidRPr="00892FAB" w:rsidRDefault="005E59AE" w:rsidP="005E59A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5E59AE" w:rsidRPr="006D30D6"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5. STANDARDE</w:t>
      </w:r>
    </w:p>
    <w:p w:rsidR="005E59AE" w:rsidRPr="00892FAB" w:rsidRDefault="005E59AE" w:rsidP="005E59A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5E59AE" w:rsidRPr="00892FAB" w:rsidRDefault="005E59AE" w:rsidP="005E59A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6. RESPONSABILITĂŢILE BENEFICIARULUI</w:t>
      </w:r>
    </w:p>
    <w:p w:rsidR="005E59AE" w:rsidRPr="00892FAB" w:rsidRDefault="005E59AE" w:rsidP="005E59A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5E59AE" w:rsidRPr="00892FAB" w:rsidRDefault="005E59AE" w:rsidP="005E59A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5E59AE" w:rsidRPr="00892FAB" w:rsidRDefault="005E59AE" w:rsidP="005E59A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5E59AE" w:rsidRPr="00892FAB" w:rsidRDefault="005E59AE" w:rsidP="005E59A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5E59AE" w:rsidRPr="00892FAB" w:rsidRDefault="005E59AE" w:rsidP="005E59AE">
      <w:pPr>
        <w:jc w:val="both"/>
        <w:rPr>
          <w:noProof w:val="0"/>
          <w:lang w:eastAsia="ru-RU"/>
        </w:rPr>
      </w:pPr>
    </w:p>
    <w:p w:rsidR="005E59AE" w:rsidRPr="006D30D6" w:rsidRDefault="005E59AE" w:rsidP="005E59AE">
      <w:pPr>
        <w:jc w:val="both"/>
        <w:rPr>
          <w:b/>
          <w:noProof w:val="0"/>
          <w:lang w:eastAsia="ru-RU"/>
        </w:rPr>
      </w:pPr>
      <w:r w:rsidRPr="006D30D6">
        <w:rPr>
          <w:b/>
          <w:noProof w:val="0"/>
          <w:lang w:eastAsia="ru-RU"/>
        </w:rPr>
        <w:t>7. RESPONSABILITĂŢILE PRESTATORULUI</w:t>
      </w:r>
    </w:p>
    <w:p w:rsidR="005E59AE" w:rsidRPr="00892FAB" w:rsidRDefault="005E59AE" w:rsidP="005E59A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5E59AE" w:rsidRPr="00892FAB" w:rsidRDefault="005E59AE" w:rsidP="005E59AE">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5E59AE" w:rsidRPr="00892FAB" w:rsidRDefault="005E59AE" w:rsidP="005E59A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5E59AE" w:rsidRPr="00892FAB" w:rsidRDefault="005E59AE" w:rsidP="005E59A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5E59AE" w:rsidRPr="00892FAB" w:rsidRDefault="005E59AE" w:rsidP="005E59AE">
      <w:pPr>
        <w:jc w:val="both"/>
        <w:rPr>
          <w:noProof w:val="0"/>
          <w:lang w:eastAsia="ru-RU"/>
        </w:rPr>
      </w:pPr>
      <w:r w:rsidRPr="00892FAB">
        <w:rPr>
          <w:noProof w:val="0"/>
          <w:lang w:eastAsia="ru-RU"/>
        </w:rPr>
        <w:t>a) precizarea prin proiect a categoriei de importanţă a construcţiei;</w:t>
      </w:r>
    </w:p>
    <w:p w:rsidR="005E59AE" w:rsidRPr="00892FAB" w:rsidRDefault="005E59AE" w:rsidP="005E59A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5E59AE" w:rsidRPr="00892FAB" w:rsidRDefault="005E59AE" w:rsidP="005E59A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5E59AE" w:rsidRPr="00892FAB" w:rsidRDefault="005E59AE" w:rsidP="005E59A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5E59AE" w:rsidRPr="00892FAB" w:rsidRDefault="005E59AE" w:rsidP="005E59A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5E59AE" w:rsidRPr="00892FAB" w:rsidRDefault="005E59AE" w:rsidP="005E59A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5E59AE" w:rsidRPr="00892FAB" w:rsidRDefault="005E59AE" w:rsidP="005E59AE">
      <w:pPr>
        <w:jc w:val="both"/>
        <w:rPr>
          <w:noProof w:val="0"/>
          <w:lang w:eastAsia="ru-RU"/>
        </w:rPr>
      </w:pPr>
      <w:r w:rsidRPr="00892FAB">
        <w:rPr>
          <w:noProof w:val="0"/>
          <w:lang w:eastAsia="ru-RU"/>
        </w:rPr>
        <w:t xml:space="preserve">g) participarea la întocmirea cărţii tehnice a construcţiei şi la recepţia lucrărilor executate; </w:t>
      </w:r>
    </w:p>
    <w:p w:rsidR="005E59AE" w:rsidRPr="00892FAB" w:rsidRDefault="005E59AE" w:rsidP="005E59A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5E59AE" w:rsidRPr="00892FAB" w:rsidRDefault="005E59AE" w:rsidP="005E59A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5E59AE" w:rsidRPr="00892FAB" w:rsidRDefault="005E59AE" w:rsidP="005E59A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5E59AE" w:rsidRPr="00892FAB" w:rsidRDefault="005E59AE" w:rsidP="005E59A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5E59AE" w:rsidRPr="00892FAB" w:rsidRDefault="005E59AE" w:rsidP="005E59A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5E59AE" w:rsidRPr="00892FAB" w:rsidRDefault="005E59AE" w:rsidP="005E59A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5E59AE" w:rsidRPr="00892FAB" w:rsidRDefault="005E59AE" w:rsidP="005E59A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5E59AE" w:rsidRPr="00892FAB" w:rsidRDefault="005E59AE" w:rsidP="005E59AE">
      <w:pPr>
        <w:rPr>
          <w:b/>
          <w:noProof w:val="0"/>
          <w:lang w:eastAsia="ru-RU"/>
        </w:rPr>
      </w:pPr>
    </w:p>
    <w:p w:rsidR="005E59AE" w:rsidRPr="00892FAB" w:rsidRDefault="005E59AE" w:rsidP="005E59AE">
      <w:pPr>
        <w:rPr>
          <w:b/>
          <w:noProof w:val="0"/>
          <w:lang w:eastAsia="ru-RU"/>
        </w:rPr>
      </w:pPr>
      <w:r w:rsidRPr="00892FAB">
        <w:rPr>
          <w:b/>
          <w:noProof w:val="0"/>
          <w:lang w:eastAsia="ru-RU"/>
        </w:rPr>
        <w:t xml:space="preserve">8. RECEPŢIE ŞI VERIFICĂRI </w:t>
      </w:r>
    </w:p>
    <w:p w:rsidR="005E59AE" w:rsidRPr="00892FAB" w:rsidRDefault="005E59AE" w:rsidP="005E59A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5E59AE" w:rsidRPr="00892FAB" w:rsidRDefault="005E59AE" w:rsidP="005E59A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5E59AE" w:rsidRPr="00892FAB" w:rsidRDefault="005E59AE" w:rsidP="005E59A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5E59AE" w:rsidRPr="00892FAB" w:rsidRDefault="005E59AE" w:rsidP="005E59A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5E59AE" w:rsidRPr="00892FAB" w:rsidRDefault="005E59AE" w:rsidP="005E59A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5E59AE" w:rsidRPr="00892FAB" w:rsidRDefault="005E59AE" w:rsidP="005E59A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5E59AE" w:rsidRPr="00892FAB" w:rsidRDefault="005E59AE" w:rsidP="005E59AE">
      <w:pPr>
        <w:rPr>
          <w:noProof w:val="0"/>
          <w:lang w:eastAsia="ru-RU"/>
        </w:rPr>
      </w:pPr>
    </w:p>
    <w:p w:rsidR="005E59AE" w:rsidRPr="00892FAB" w:rsidRDefault="005E59AE" w:rsidP="005E59AE">
      <w:pPr>
        <w:rPr>
          <w:b/>
          <w:noProof w:val="0"/>
          <w:lang w:eastAsia="ru-RU"/>
        </w:rPr>
      </w:pPr>
      <w:r w:rsidRPr="00892FAB">
        <w:rPr>
          <w:b/>
          <w:noProof w:val="0"/>
          <w:lang w:eastAsia="ru-RU"/>
        </w:rPr>
        <w:t>9. DERULARE</w:t>
      </w:r>
    </w:p>
    <w:p w:rsidR="005E59AE" w:rsidRPr="00892FAB" w:rsidRDefault="005E59AE" w:rsidP="005E59A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5E59AE" w:rsidRPr="00892FAB" w:rsidRDefault="005E59AE" w:rsidP="005E59A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5E59AE" w:rsidRPr="00892FAB" w:rsidRDefault="005E59AE" w:rsidP="005E59A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5E59AE" w:rsidRPr="00892FAB" w:rsidRDefault="005E59AE" w:rsidP="005E59AE">
      <w:pPr>
        <w:rPr>
          <w:b/>
          <w:noProof w:val="0"/>
          <w:lang w:eastAsia="ru-RU"/>
        </w:rPr>
      </w:pPr>
    </w:p>
    <w:p w:rsidR="005E59AE" w:rsidRPr="005E59AE" w:rsidRDefault="005E59AE" w:rsidP="005E59AE">
      <w:pPr>
        <w:rPr>
          <w:b/>
          <w:noProof w:val="0"/>
          <w:lang w:eastAsia="ru-RU"/>
        </w:rPr>
      </w:pPr>
      <w:r w:rsidRPr="005E59AE">
        <w:rPr>
          <w:b/>
          <w:noProof w:val="0"/>
          <w:lang w:eastAsia="ru-RU"/>
        </w:rPr>
        <w:t>10. JUSTIFICAREA DATORITĂ UNUI IMPEDIMENT</w:t>
      </w:r>
    </w:p>
    <w:p w:rsidR="005E59AE" w:rsidRPr="005E59AE" w:rsidRDefault="005E59AE" w:rsidP="005E59AE">
      <w:pPr>
        <w:jc w:val="both"/>
        <w:rPr>
          <w:noProof w:val="0"/>
          <w:lang w:eastAsia="ru-RU"/>
        </w:rPr>
      </w:pPr>
      <w:r w:rsidRPr="005E59AE">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5E59AE" w:rsidRPr="005E59AE" w:rsidRDefault="005E59AE" w:rsidP="005E59AE">
      <w:pPr>
        <w:jc w:val="both"/>
        <w:rPr>
          <w:noProof w:val="0"/>
          <w:lang w:eastAsia="ru-RU"/>
        </w:rPr>
      </w:pPr>
      <w:r w:rsidRPr="005E59AE">
        <w:rPr>
          <w:noProof w:val="0"/>
          <w:lang w:eastAsia="ru-RU"/>
        </w:rPr>
        <w:t xml:space="preserve">10.2. Partea care invocă apariția impedimentului înafara controlului este obligată să informeze imediat (dar nu mai târziu de </w:t>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t xml:space="preserve">_____ zile) cealaltă Parte despre survenirea circumstanţelor, dar și despre efectele acestora asupra executării contractului. </w:t>
      </w:r>
    </w:p>
    <w:p w:rsidR="005E59AE" w:rsidRPr="00892FAB" w:rsidRDefault="005E59AE" w:rsidP="005E59A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5E59AE" w:rsidRPr="00892FAB" w:rsidRDefault="005E59AE" w:rsidP="005E59AE">
      <w:pPr>
        <w:tabs>
          <w:tab w:val="left" w:pos="426"/>
          <w:tab w:val="left" w:pos="3645"/>
        </w:tabs>
        <w:rPr>
          <w:b/>
          <w:noProof w:val="0"/>
          <w:lang w:val="en-US" w:eastAsia="ru-RU"/>
        </w:rPr>
      </w:pPr>
    </w:p>
    <w:p w:rsidR="005E59AE" w:rsidRPr="00892FAB" w:rsidRDefault="005E59AE" w:rsidP="005E59AE">
      <w:pPr>
        <w:tabs>
          <w:tab w:val="left" w:pos="426"/>
          <w:tab w:val="left" w:pos="3645"/>
        </w:tabs>
        <w:rPr>
          <w:b/>
          <w:noProof w:val="0"/>
          <w:lang w:val="en-US" w:eastAsia="ru-RU"/>
        </w:rPr>
      </w:pPr>
      <w:r w:rsidRPr="00892FAB">
        <w:rPr>
          <w:b/>
          <w:noProof w:val="0"/>
          <w:lang w:val="en-US" w:eastAsia="ru-RU"/>
        </w:rPr>
        <w:t>11. MODIFICĂRI</w:t>
      </w:r>
    </w:p>
    <w:p w:rsidR="005E59AE" w:rsidRPr="00892FAB" w:rsidRDefault="005E59AE" w:rsidP="005E59AE">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12. AJUSTAREA PREŢULUI CONTRACTULUI</w:t>
      </w:r>
    </w:p>
    <w:p w:rsidR="005E59AE" w:rsidRPr="00892FAB" w:rsidRDefault="005E59AE" w:rsidP="005E59A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13. CONDIŢIILE DE PREDARE-PRIMIRE</w:t>
      </w:r>
    </w:p>
    <w:p w:rsidR="005E59AE" w:rsidRPr="00892FAB" w:rsidRDefault="005E59AE" w:rsidP="005E59AE">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14. REZOLUȚIUNEA CONTRACTULUI</w:t>
      </w:r>
    </w:p>
    <w:p w:rsidR="005E59AE" w:rsidRPr="00892FAB" w:rsidRDefault="005E59AE" w:rsidP="005E59AE">
      <w:pPr>
        <w:jc w:val="both"/>
        <w:rPr>
          <w:noProof w:val="0"/>
          <w:lang w:val="en-US" w:eastAsia="ru-RU"/>
        </w:rPr>
      </w:pPr>
      <w:r w:rsidRPr="00892FAB">
        <w:rPr>
          <w:noProof w:val="0"/>
          <w:lang w:val="en-US" w:eastAsia="ru-RU"/>
        </w:rPr>
        <w:t>14.1. Rezoluțiunea contractului se poate realiza cu acordul comun al Părţilor.</w:t>
      </w:r>
    </w:p>
    <w:p w:rsidR="005E59AE" w:rsidRPr="00892FAB" w:rsidRDefault="005E59AE" w:rsidP="005E59AE">
      <w:pPr>
        <w:jc w:val="both"/>
        <w:rPr>
          <w:noProof w:val="0"/>
          <w:lang w:val="en-US" w:eastAsia="ru-RU"/>
        </w:rPr>
      </w:pPr>
      <w:r w:rsidRPr="00892FAB">
        <w:rPr>
          <w:noProof w:val="0"/>
          <w:lang w:val="en-US" w:eastAsia="ru-RU"/>
        </w:rPr>
        <w:t>14.2. Contractul poate fi rezolvit în mod unilateral în caz de: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5E59AE" w:rsidRPr="00892FAB" w:rsidRDefault="005E59AE" w:rsidP="005E59A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5E59AE" w:rsidRPr="00892FAB" w:rsidRDefault="005E59AE" w:rsidP="005E59AE">
      <w:pPr>
        <w:rPr>
          <w:b/>
          <w:noProof w:val="0"/>
          <w:lang w:val="en-US" w:eastAsia="ru-RU"/>
        </w:rPr>
      </w:pPr>
    </w:p>
    <w:p w:rsidR="005E59AE" w:rsidRPr="00892FAB" w:rsidRDefault="005E59AE" w:rsidP="005E59AE">
      <w:pPr>
        <w:rPr>
          <w:b/>
          <w:noProof w:val="0"/>
          <w:lang w:val="en-US" w:eastAsia="ru-RU"/>
        </w:rPr>
      </w:pPr>
      <w:r w:rsidRPr="00892FAB">
        <w:rPr>
          <w:b/>
          <w:noProof w:val="0"/>
          <w:lang w:val="en-US" w:eastAsia="ru-RU"/>
        </w:rPr>
        <w:t>15. RECLAMAŢII ŞI SANCŢIUNI</w:t>
      </w:r>
    </w:p>
    <w:p w:rsidR="005E59AE" w:rsidRPr="00892FAB" w:rsidRDefault="005E59AE" w:rsidP="005E59A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5E59AE" w:rsidRPr="00892FAB" w:rsidRDefault="005E59AE" w:rsidP="005E59A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5E59AE" w:rsidRPr="00892FAB" w:rsidRDefault="005E59AE" w:rsidP="005E59A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5E59AE" w:rsidRPr="00892FAB" w:rsidRDefault="005E59AE" w:rsidP="005E59A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5E59AE" w:rsidRPr="00892FAB" w:rsidRDefault="005E59AE" w:rsidP="005E59A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5E59AE" w:rsidRPr="00892FAB" w:rsidRDefault="005E59AE" w:rsidP="005E59A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5E59AE" w:rsidRPr="00892FAB" w:rsidRDefault="005E59AE" w:rsidP="005E59AE">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5E59AE" w:rsidRPr="00892FAB" w:rsidRDefault="005E59AE" w:rsidP="005E59A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5E59AE">
      <w:pPr>
        <w:jc w:val="both"/>
        <w:rPr>
          <w:noProof w:val="0"/>
          <w:lang w:eastAsia="ru-RU"/>
        </w:rPr>
      </w:pPr>
    </w:p>
    <w:p w:rsidR="005E59AE" w:rsidRPr="00892FAB" w:rsidRDefault="005E59AE" w:rsidP="005E59AE">
      <w:pPr>
        <w:jc w:val="both"/>
        <w:rPr>
          <w:b/>
          <w:noProof w:val="0"/>
          <w:lang w:eastAsia="ru-RU"/>
        </w:rPr>
      </w:pPr>
      <w:r w:rsidRPr="00892FAB">
        <w:rPr>
          <w:b/>
          <w:noProof w:val="0"/>
          <w:lang w:eastAsia="ru-RU"/>
        </w:rPr>
        <w:t xml:space="preserve">16. GARANŢIA DE BUNĂ EXECUŢIE A CONTRACTULUI DE SERVICII </w:t>
      </w:r>
    </w:p>
    <w:p w:rsidR="005E59AE" w:rsidRPr="00892FAB" w:rsidRDefault="005E59AE" w:rsidP="005E59A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5E59A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5E59AE" w:rsidRPr="00892FAB" w:rsidRDefault="005E59AE" w:rsidP="005E59A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5E59AE" w:rsidRPr="00892FAB" w:rsidRDefault="005E59AE" w:rsidP="005E59A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5E59AE" w:rsidRPr="00892FAB" w:rsidRDefault="005E59AE" w:rsidP="005E59A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5E59AE" w:rsidRPr="00892FAB" w:rsidRDefault="005E59AE" w:rsidP="005E59A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5E59AE" w:rsidRPr="00892FAB" w:rsidRDefault="005E59AE" w:rsidP="005E59A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5E59A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5E59AE" w:rsidRPr="00892FAB" w:rsidRDefault="005E59AE" w:rsidP="005E59AE">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5E59AE" w:rsidRPr="00892FAB" w:rsidRDefault="005E59AE" w:rsidP="005E59AE">
      <w:pPr>
        <w:jc w:val="both"/>
        <w:rPr>
          <w:noProof w:val="0"/>
          <w:lang w:eastAsia="ru-RU"/>
        </w:rPr>
      </w:pPr>
      <w:r w:rsidRPr="00892FAB">
        <w:rPr>
          <w:noProof w:val="0"/>
          <w:lang w:eastAsia="ru-RU"/>
        </w:rPr>
        <w:t xml:space="preserve">16.8. Beneficiarul va executa garanţia de bună execuţie, în eventualitatea în care: </w:t>
      </w:r>
    </w:p>
    <w:p w:rsidR="005E59AE" w:rsidRPr="00892FAB" w:rsidRDefault="005E59AE" w:rsidP="005E59A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5E59AE" w:rsidRPr="00892FAB" w:rsidRDefault="005E59AE" w:rsidP="005E59A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5E59AE" w:rsidRPr="00892FAB"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17. DREPTURI DE PROPRIETATE INTELECTUALĂ</w:t>
      </w:r>
    </w:p>
    <w:p w:rsidR="005E59AE" w:rsidRPr="00892FAB" w:rsidRDefault="005E59AE" w:rsidP="005E59AE">
      <w:pPr>
        <w:jc w:val="both"/>
        <w:rPr>
          <w:noProof w:val="0"/>
          <w:lang w:val="en-US" w:eastAsia="ru-RU"/>
        </w:rPr>
      </w:pPr>
      <w:r w:rsidRPr="00892FAB">
        <w:rPr>
          <w:noProof w:val="0"/>
          <w:lang w:val="en-US" w:eastAsia="ru-RU"/>
        </w:rPr>
        <w:t>Prestatorul are obligaţia să despăgubească Beneficiarul împotriva oricăror:</w:t>
      </w:r>
    </w:p>
    <w:p w:rsidR="005E59AE" w:rsidRPr="00892FAB" w:rsidRDefault="005E59AE" w:rsidP="005E59A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5E59AE" w:rsidRPr="00892FAB" w:rsidRDefault="005E59AE" w:rsidP="005E59A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5E59AE" w:rsidRPr="00892FAB" w:rsidRDefault="005E59AE" w:rsidP="005E59AE">
      <w:pPr>
        <w:jc w:val="both"/>
        <w:rPr>
          <w:noProof w:val="0"/>
          <w:lang w:val="en-US" w:eastAsia="ru-RU"/>
        </w:rPr>
      </w:pPr>
    </w:p>
    <w:p w:rsidR="005E59AE" w:rsidRPr="00892FAB" w:rsidRDefault="005E59AE" w:rsidP="005E59AE">
      <w:pPr>
        <w:tabs>
          <w:tab w:val="left" w:pos="3825"/>
        </w:tabs>
        <w:contextualSpacing/>
        <w:jc w:val="both"/>
        <w:rPr>
          <w:b/>
          <w:noProof w:val="0"/>
          <w:lang w:val="en-US" w:eastAsia="ru-RU"/>
        </w:rPr>
      </w:pPr>
      <w:r w:rsidRPr="00892FAB">
        <w:rPr>
          <w:b/>
          <w:noProof w:val="0"/>
          <w:lang w:val="en-US" w:eastAsia="ru-RU"/>
        </w:rPr>
        <w:t>18. REZOLUȚIUNEA CONTRACTULUI</w:t>
      </w:r>
    </w:p>
    <w:p w:rsidR="005E59AE" w:rsidRPr="00892FAB" w:rsidRDefault="005E59AE" w:rsidP="005E59A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19. DISPOZIŢII FINALE</w:t>
      </w:r>
    </w:p>
    <w:p w:rsidR="005E59AE" w:rsidRPr="00892FAB" w:rsidRDefault="005E59AE" w:rsidP="005E59A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5E59AE" w:rsidRPr="00892FAB" w:rsidRDefault="005E59AE" w:rsidP="005E59A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5E59AE" w:rsidRPr="00892FAB" w:rsidRDefault="005E59AE" w:rsidP="005E59A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5E59A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5E59AE" w:rsidRPr="00892FAB" w:rsidRDefault="005E59AE" w:rsidP="005E59A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5E59AE" w:rsidRPr="00892FAB" w:rsidRDefault="005E59AE" w:rsidP="005E59A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5E59AE">
      <w:pPr>
        <w:spacing w:line="276" w:lineRule="auto"/>
        <w:contextualSpacing/>
        <w:rPr>
          <w:noProof w:val="0"/>
          <w:lang w:val="en-US" w:eastAsia="ru-RU"/>
        </w:rPr>
      </w:pPr>
    </w:p>
    <w:p w:rsidR="005E59AE" w:rsidRPr="00892FAB" w:rsidRDefault="005E59AE" w:rsidP="006A2F91">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rsidR="005E59AE" w:rsidRPr="00892FAB" w:rsidRDefault="005E59AE" w:rsidP="005E59AE">
      <w:pPr>
        <w:tabs>
          <w:tab w:val="left" w:pos="2295"/>
        </w:tabs>
        <w:ind w:left="3240"/>
        <w:contextualSpacing/>
        <w:rPr>
          <w:noProof w:val="0"/>
          <w:lang w:val="ru-RU" w:eastAsia="ru-RU"/>
        </w:rPr>
      </w:pPr>
      <w:r w:rsidRPr="00892FAB">
        <w:rPr>
          <w:b/>
          <w:noProof w:val="0"/>
          <w:lang w:val="ru-RU" w:eastAsia="ru-RU"/>
        </w:rPr>
        <w:t xml:space="preserve">   SPECIALE AL CONTRACTULUI</w:t>
      </w:r>
    </w:p>
    <w:p w:rsidR="005E59AE" w:rsidRPr="00892FAB" w:rsidRDefault="005E59AE" w:rsidP="005E59A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5E59AE" w:rsidRPr="00892FAB" w:rsidRDefault="005E59AE" w:rsidP="005E59AE">
      <w:pPr>
        <w:spacing w:line="276" w:lineRule="auto"/>
        <w:contextualSpacing/>
        <w:rPr>
          <w:noProof w:val="0"/>
          <w:lang w:val="ru-RU" w:eastAsia="ru-RU"/>
        </w:rPr>
      </w:pPr>
    </w:p>
    <w:p w:rsidR="005E59AE" w:rsidRPr="006D30D6" w:rsidRDefault="005E59AE" w:rsidP="005E59AE">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5E59AE">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B55BB5">
        <w:tc>
          <w:tcPr>
            <w:tcW w:w="4675" w:type="dxa"/>
          </w:tcPr>
          <w:p w:rsidR="005E59AE" w:rsidRPr="00892FAB" w:rsidRDefault="005E59AE" w:rsidP="00B55BB5">
            <w:pPr>
              <w:tabs>
                <w:tab w:val="left" w:pos="3295"/>
              </w:tabs>
              <w:rPr>
                <w:b/>
                <w:noProof w:val="0"/>
                <w:lang w:val="ru-RU" w:eastAsia="ru-RU"/>
              </w:rPr>
            </w:pPr>
            <w:r w:rsidRPr="00892FAB">
              <w:rPr>
                <w:b/>
                <w:iCs/>
                <w:noProof w:val="0"/>
                <w:lang w:val="ru-RU" w:eastAsia="ru-RU"/>
              </w:rPr>
              <w:t>BENEFICIAR</w:t>
            </w:r>
          </w:p>
        </w:tc>
        <w:tc>
          <w:tcPr>
            <w:tcW w:w="4680" w:type="dxa"/>
          </w:tcPr>
          <w:p w:rsidR="005E59AE" w:rsidRPr="00892FAB" w:rsidRDefault="005E59AE" w:rsidP="00B55BB5">
            <w:pPr>
              <w:tabs>
                <w:tab w:val="left" w:pos="3295"/>
              </w:tabs>
              <w:rPr>
                <w:noProof w:val="0"/>
                <w:lang w:val="ru-RU" w:eastAsia="ru-RU"/>
              </w:rPr>
            </w:pPr>
            <w:r w:rsidRPr="00892FAB">
              <w:rPr>
                <w:b/>
                <w:iCs/>
                <w:noProof w:val="0"/>
                <w:lang w:val="ru-RU" w:eastAsia="ru-RU"/>
              </w:rPr>
              <w:t xml:space="preserve">ANTREPRENOR </w:t>
            </w:r>
          </w:p>
        </w:tc>
      </w:tr>
      <w:tr w:rsidR="005E59AE" w:rsidRPr="00892FAB" w:rsidTr="00B55BB5">
        <w:tc>
          <w:tcPr>
            <w:tcW w:w="4675" w:type="dxa"/>
            <w:vAlign w:val="center"/>
          </w:tcPr>
          <w:p w:rsidR="005E59AE" w:rsidRPr="00892FAB" w:rsidRDefault="005E59AE" w:rsidP="00B55BB5">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5E59AE" w:rsidRPr="00892FAB" w:rsidRDefault="005E59AE" w:rsidP="00B55BB5">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5E59AE" w:rsidRPr="00892FAB" w:rsidTr="00B55BB5">
        <w:tc>
          <w:tcPr>
            <w:tcW w:w="4675" w:type="dxa"/>
            <w:vAlign w:val="center"/>
          </w:tcPr>
          <w:p w:rsidR="005E59AE" w:rsidRPr="00892FAB" w:rsidRDefault="005E59AE" w:rsidP="00B55BB5">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5E59AE" w:rsidRPr="00892FAB" w:rsidRDefault="005E59AE" w:rsidP="00B55BB5">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5E59AE" w:rsidRPr="00892FAB" w:rsidTr="00B55BB5">
        <w:tc>
          <w:tcPr>
            <w:tcW w:w="4675" w:type="dxa"/>
            <w:vAlign w:val="center"/>
          </w:tcPr>
          <w:p w:rsidR="005E59AE" w:rsidRPr="00892FAB" w:rsidRDefault="005E59AE" w:rsidP="00B55BB5">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5E59AE" w:rsidRPr="00892FAB" w:rsidRDefault="005E59AE" w:rsidP="00B55BB5">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5E59AE" w:rsidRPr="00892FAB" w:rsidTr="00B55BB5">
        <w:tc>
          <w:tcPr>
            <w:tcW w:w="4675" w:type="dxa"/>
            <w:vAlign w:val="center"/>
          </w:tcPr>
          <w:p w:rsidR="005E59AE" w:rsidRPr="00892FAB" w:rsidRDefault="005E59AE" w:rsidP="00B55BB5">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5E59AE" w:rsidRPr="00892FAB" w:rsidRDefault="005E59AE" w:rsidP="00B55BB5">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5E59AE" w:rsidRPr="00892FAB" w:rsidTr="00B55BB5">
        <w:tc>
          <w:tcPr>
            <w:tcW w:w="4675" w:type="dxa"/>
            <w:vAlign w:val="center"/>
          </w:tcPr>
          <w:p w:rsidR="005E59AE" w:rsidRPr="00892FAB" w:rsidRDefault="005E59AE" w:rsidP="00B55BB5">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5E59AE" w:rsidRPr="00892FAB" w:rsidRDefault="005E59AE" w:rsidP="00B55BB5">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5E59AE" w:rsidRPr="00892FAB" w:rsidRDefault="005E59AE" w:rsidP="005E59AE">
      <w:pPr>
        <w:spacing w:line="276" w:lineRule="auto"/>
        <w:contextualSpacing/>
        <w:jc w:val="center"/>
        <w:rPr>
          <w:b/>
          <w:noProof w:val="0"/>
          <w:lang w:val="ru-RU" w:eastAsia="ru-RU"/>
        </w:rPr>
      </w:pPr>
    </w:p>
    <w:p w:rsidR="005E59AE" w:rsidRPr="00892FAB" w:rsidRDefault="005E59AE" w:rsidP="005E59AE">
      <w:pPr>
        <w:tabs>
          <w:tab w:val="left" w:pos="360"/>
        </w:tabs>
        <w:jc w:val="both"/>
        <w:rPr>
          <w:noProof w:val="0"/>
          <w:lang w:val="ru-RU" w:eastAsia="ru-RU"/>
        </w:rPr>
      </w:pPr>
    </w:p>
    <w:p w:rsidR="005E59AE" w:rsidRPr="00892FAB" w:rsidRDefault="005E59AE" w:rsidP="005E59AE">
      <w:pPr>
        <w:tabs>
          <w:tab w:val="left" w:pos="360"/>
          <w:tab w:val="left" w:pos="2685"/>
        </w:tabs>
        <w:jc w:val="both"/>
        <w:rPr>
          <w:noProof w:val="0"/>
          <w:lang w:val="ru-RU" w:eastAsia="ru-RU"/>
        </w:rPr>
      </w:pPr>
      <w:r w:rsidRPr="00892FAB">
        <w:rPr>
          <w:noProof w:val="0"/>
          <w:lang w:val="ru-RU" w:eastAsia="ru-RU"/>
        </w:rPr>
        <w:tab/>
      </w:r>
    </w:p>
    <w:p w:rsidR="005E59AE" w:rsidRPr="00892FAB" w:rsidRDefault="005E59AE" w:rsidP="005E59A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5E59AE" w:rsidRPr="00892FAB" w:rsidRDefault="005E59AE" w:rsidP="005E59A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5E59AE" w:rsidRPr="00892FAB" w:rsidTr="00B55BB5">
        <w:trPr>
          <w:trHeight w:val="357"/>
        </w:trPr>
        <w:tc>
          <w:tcPr>
            <w:tcW w:w="4630" w:type="dxa"/>
            <w:vAlign w:val="center"/>
          </w:tcPr>
          <w:p w:rsidR="005E59AE" w:rsidRPr="00892FAB" w:rsidRDefault="005E59AE" w:rsidP="00B55BB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B55BB5">
            <w:pPr>
              <w:tabs>
                <w:tab w:val="left" w:pos="360"/>
              </w:tabs>
              <w:jc w:val="center"/>
              <w:rPr>
                <w:b/>
                <w:noProof w:val="0"/>
                <w:lang w:val="ru-RU" w:eastAsia="ru-RU"/>
              </w:rPr>
            </w:pPr>
            <w:r w:rsidRPr="00892FAB">
              <w:rPr>
                <w:b/>
                <w:noProof w:val="0"/>
                <w:lang w:val="ru-RU" w:eastAsia="ru-RU"/>
              </w:rPr>
              <w:t>ANTREPRENOR</w:t>
            </w:r>
          </w:p>
        </w:tc>
      </w:tr>
      <w:tr w:rsidR="005E59AE" w:rsidRPr="00892FAB" w:rsidTr="00B55BB5">
        <w:trPr>
          <w:trHeight w:val="357"/>
        </w:trPr>
        <w:tc>
          <w:tcPr>
            <w:tcW w:w="4630" w:type="dxa"/>
            <w:vAlign w:val="center"/>
          </w:tcPr>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tc>
        <w:tc>
          <w:tcPr>
            <w:tcW w:w="4710" w:type="dxa"/>
            <w:vAlign w:val="center"/>
          </w:tcPr>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p w:rsidR="005E59AE" w:rsidRPr="00892FAB" w:rsidRDefault="005E59AE" w:rsidP="00B55BB5">
            <w:pPr>
              <w:tabs>
                <w:tab w:val="left" w:pos="360"/>
              </w:tabs>
              <w:jc w:val="both"/>
              <w:rPr>
                <w:b/>
                <w:noProof w:val="0"/>
                <w:lang w:val="ru-RU" w:eastAsia="ru-RU"/>
              </w:rPr>
            </w:pPr>
          </w:p>
        </w:tc>
      </w:tr>
      <w:tr w:rsidR="005E59AE" w:rsidRPr="00892FAB" w:rsidTr="00B55BB5">
        <w:trPr>
          <w:trHeight w:val="357"/>
        </w:trPr>
        <w:tc>
          <w:tcPr>
            <w:tcW w:w="4630" w:type="dxa"/>
            <w:vAlign w:val="center"/>
          </w:tcPr>
          <w:p w:rsidR="005E59AE" w:rsidRPr="00892FAB" w:rsidRDefault="005E59AE" w:rsidP="00B55BB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B55BB5">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5E59AE">
      <w:pPr>
        <w:spacing w:line="276" w:lineRule="auto"/>
        <w:contextualSpacing/>
        <w:rPr>
          <w:b/>
          <w:noProof w:val="0"/>
          <w:lang w:val="ro-MD" w:eastAsia="ru-RU"/>
        </w:rPr>
      </w:pPr>
      <w:r w:rsidRPr="00892FAB">
        <w:rPr>
          <w:b/>
          <w:noProof w:val="0"/>
          <w:lang w:val="ru-RU" w:eastAsia="ru-RU"/>
        </w:rPr>
        <w:t xml:space="preserve">              </w:t>
      </w: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D23CBA" w:rsidTr="00B55BB5">
        <w:trPr>
          <w:trHeight w:val="697"/>
        </w:trPr>
        <w:tc>
          <w:tcPr>
            <w:tcW w:w="9748" w:type="dxa"/>
            <w:vAlign w:val="center"/>
          </w:tcPr>
          <w:p w:rsidR="005E59AE" w:rsidRPr="00D23CBA" w:rsidRDefault="005E59AE" w:rsidP="00B55BB5">
            <w:pPr>
              <w:jc w:val="right"/>
              <w:rPr>
                <w:noProof w:val="0"/>
                <w:lang w:val="ro-MD"/>
              </w:rPr>
            </w:pPr>
            <w:r w:rsidRPr="00D23CBA">
              <w:rPr>
                <w:noProof w:val="0"/>
                <w:lang w:val="ro-MD"/>
              </w:rPr>
              <w:lastRenderedPageBreak/>
              <w:t>Anexa nr. 27</w:t>
            </w:r>
          </w:p>
          <w:p w:rsidR="005E59AE" w:rsidRPr="00D23CBA" w:rsidRDefault="005E59AE" w:rsidP="00B55BB5">
            <w:pPr>
              <w:jc w:val="right"/>
              <w:rPr>
                <w:noProof w:val="0"/>
                <w:lang w:val="ro-MD"/>
              </w:rPr>
            </w:pPr>
            <w:r w:rsidRPr="00D23CBA">
              <w:rPr>
                <w:noProof w:val="0"/>
                <w:lang w:val="ro-MD"/>
              </w:rPr>
              <w:t>la Documentația standard nr.69</w:t>
            </w:r>
          </w:p>
          <w:p w:rsidR="005E59AE" w:rsidRPr="00D23CBA" w:rsidRDefault="005E59AE" w:rsidP="00B55BB5">
            <w:pPr>
              <w:jc w:val="right"/>
              <w:rPr>
                <w:noProof w:val="0"/>
                <w:lang w:val="ro-MD"/>
              </w:rPr>
            </w:pPr>
            <w:r w:rsidRPr="00D23CBA">
              <w:rPr>
                <w:noProof w:val="0"/>
                <w:lang w:val="ro-MD"/>
              </w:rPr>
              <w:t>din 7 mai 2021</w:t>
            </w:r>
          </w:p>
          <w:p w:rsidR="005E59AE" w:rsidRPr="00D23CBA" w:rsidRDefault="005E59AE" w:rsidP="00B55BB5">
            <w:pPr>
              <w:autoSpaceDE w:val="0"/>
              <w:autoSpaceDN w:val="0"/>
              <w:adjustRightInd w:val="0"/>
              <w:ind w:right="23"/>
              <w:jc w:val="right"/>
              <w:rPr>
                <w:b/>
                <w:bCs/>
                <w:lang w:val="ro-MD"/>
              </w:rPr>
            </w:pPr>
          </w:p>
          <w:p w:rsidR="005E59AE" w:rsidRPr="00D23CBA" w:rsidRDefault="005E59AE" w:rsidP="00B55BB5">
            <w:pPr>
              <w:autoSpaceDE w:val="0"/>
              <w:autoSpaceDN w:val="0"/>
              <w:adjustRightInd w:val="0"/>
              <w:ind w:right="23"/>
              <w:jc w:val="center"/>
              <w:rPr>
                <w:b/>
                <w:bCs/>
                <w:lang w:val="ro-MD"/>
              </w:rPr>
            </w:pPr>
          </w:p>
          <w:p w:rsidR="005E59AE" w:rsidRPr="00D23CBA" w:rsidRDefault="005E59AE" w:rsidP="00B55BB5">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5E59AE" w:rsidRPr="00D23CBA" w:rsidTr="00B55BB5">
              <w:tc>
                <w:tcPr>
                  <w:tcW w:w="9640" w:type="dxa"/>
                  <w:gridSpan w:val="2"/>
                </w:tcPr>
                <w:p w:rsidR="005E59AE" w:rsidRPr="00D23CBA" w:rsidRDefault="005E59AE" w:rsidP="00B55BB5">
                  <w:pPr>
                    <w:jc w:val="center"/>
                    <w:rPr>
                      <w:b/>
                      <w:lang w:val="ro-MD"/>
                    </w:rPr>
                  </w:pPr>
                  <w:r w:rsidRPr="00D23CBA">
                    <w:rPr>
                      <w:b/>
                      <w:caps/>
                      <w:lang w:val="ro-MD"/>
                    </w:rPr>
                    <w:t>ACORD ADIȚIONAL</w:t>
                  </w:r>
                  <w:r w:rsidRPr="00D23CBA">
                    <w:rPr>
                      <w:b/>
                      <w:lang w:val="ro-MD"/>
                    </w:rPr>
                    <w:t xml:space="preserve"> Nr.______</w:t>
                  </w:r>
                </w:p>
                <w:p w:rsidR="005E59AE" w:rsidRPr="00D23CBA" w:rsidRDefault="005E59AE" w:rsidP="00B55BB5">
                  <w:pPr>
                    <w:jc w:val="center"/>
                    <w:rPr>
                      <w:b/>
                      <w:lang w:val="ro-MD"/>
                    </w:rPr>
                  </w:pPr>
                </w:p>
                <w:p w:rsidR="005E59AE" w:rsidRPr="00D23CBA" w:rsidRDefault="005E59AE" w:rsidP="00B55BB5">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rsidR="005E59AE" w:rsidRPr="00D23CBA" w:rsidRDefault="005E59AE" w:rsidP="00B55BB5">
                  <w:pPr>
                    <w:rPr>
                      <w:lang w:val="ro-MD"/>
                    </w:rPr>
                  </w:pPr>
                </w:p>
                <w:p w:rsidR="005E59AE" w:rsidRPr="00D23CBA" w:rsidRDefault="005E59AE" w:rsidP="00B55BB5">
                  <w:pPr>
                    <w:rPr>
                      <w:lang w:val="ro-MD"/>
                    </w:rPr>
                  </w:pPr>
                </w:p>
              </w:tc>
            </w:tr>
            <w:tr w:rsidR="005E59AE" w:rsidRPr="00D23CBA" w:rsidTr="00B55BB5">
              <w:tc>
                <w:tcPr>
                  <w:tcW w:w="9640" w:type="dxa"/>
                  <w:gridSpan w:val="2"/>
                </w:tcPr>
                <w:p w:rsidR="005E59AE" w:rsidRPr="00D23CBA" w:rsidRDefault="005E59AE" w:rsidP="00B55BB5">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5E59AE" w:rsidRPr="00D23CBA" w:rsidRDefault="005E59AE" w:rsidP="00B55BB5">
                  <w:pPr>
                    <w:jc w:val="both"/>
                    <w:rPr>
                      <w:noProof w:val="0"/>
                      <w:lang w:val="ro-MD" w:eastAsia="ru-RU"/>
                    </w:rPr>
                  </w:pPr>
                </w:p>
                <w:p w:rsidR="005E59AE" w:rsidRPr="00D23CBA" w:rsidRDefault="005E59AE" w:rsidP="00B55BB5">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rsidR="005E59AE" w:rsidRPr="00D23CBA" w:rsidRDefault="005E59AE" w:rsidP="00B55BB5">
                  <w:pPr>
                    <w:jc w:val="both"/>
                    <w:rPr>
                      <w:noProof w:val="0"/>
                      <w:lang w:val="ro-MD" w:eastAsia="ru-RU"/>
                    </w:rPr>
                  </w:pPr>
                </w:p>
                <w:p w:rsidR="005E59AE" w:rsidRPr="00D23CBA" w:rsidRDefault="005E59AE" w:rsidP="00B55BB5">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rsidR="005E59AE" w:rsidRPr="00D23CBA" w:rsidRDefault="005E59AE" w:rsidP="00B55BB5">
                  <w:pPr>
                    <w:tabs>
                      <w:tab w:val="right" w:pos="10205"/>
                    </w:tabs>
                    <w:rPr>
                      <w:noProof w:val="0"/>
                      <w:lang w:val="ro-MD" w:eastAsia="ru-RU"/>
                    </w:rPr>
                  </w:pPr>
                </w:p>
                <w:p w:rsidR="005E59AE" w:rsidRPr="00D23CBA" w:rsidRDefault="005E59AE" w:rsidP="00B55BB5">
                  <w:pPr>
                    <w:ind w:right="-1"/>
                    <w:jc w:val="both"/>
                    <w:rPr>
                      <w:noProof w:val="0"/>
                      <w:lang w:val="ro-MD" w:eastAsia="ru-RU"/>
                    </w:rPr>
                  </w:pPr>
                  <w:r w:rsidRPr="00D23CBA">
                    <w:rPr>
                      <w:noProof w:val="0"/>
                      <w:lang w:val="ro-MD" w:eastAsia="ru-RU"/>
                    </w:rPr>
                    <w:t>Prin prezentul acord, în Contract se aplică următoarele modificări:</w:t>
                  </w:r>
                </w:p>
                <w:p w:rsidR="005E59AE" w:rsidRPr="00D23CBA" w:rsidRDefault="005E59AE" w:rsidP="00B55BB5">
                  <w:pPr>
                    <w:tabs>
                      <w:tab w:val="left" w:pos="1134"/>
                    </w:tabs>
                    <w:ind w:left="743" w:hanging="360"/>
                    <w:jc w:val="both"/>
                    <w:rPr>
                      <w:noProof w:val="0"/>
                      <w:lang w:val="ro-MD"/>
                    </w:rPr>
                  </w:pPr>
                  <w:r w:rsidRPr="00D23CBA">
                    <w:rPr>
                      <w:noProof w:val="0"/>
                      <w:lang w:val="ro-MD"/>
                    </w:rPr>
                    <w:t>________________________________________________________________________</w:t>
                  </w:r>
                </w:p>
                <w:p w:rsidR="005E59AE" w:rsidRPr="00D23CBA" w:rsidRDefault="005E59AE" w:rsidP="00B55BB5">
                  <w:pPr>
                    <w:tabs>
                      <w:tab w:val="right" w:pos="10205"/>
                    </w:tabs>
                    <w:ind w:left="1134" w:right="-1"/>
                    <w:rPr>
                      <w:lang w:val="ro-MD"/>
                    </w:rPr>
                  </w:pPr>
                </w:p>
                <w:p w:rsidR="005E59AE" w:rsidRPr="00D23CBA" w:rsidRDefault="005E59AE" w:rsidP="00B55BB5">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rsidR="005E59AE" w:rsidRPr="00D23CBA" w:rsidRDefault="005E59AE" w:rsidP="00B55BB5">
                  <w:pPr>
                    <w:keepNext/>
                    <w:keepLines/>
                    <w:spacing w:before="200"/>
                    <w:outlineLvl w:val="1"/>
                    <w:rPr>
                      <w:rFonts w:asciiTheme="majorHAnsi" w:eastAsiaTheme="majorEastAsia" w:hAnsiTheme="majorHAnsi" w:cstheme="majorBidi"/>
                      <w:b/>
                      <w:bCs/>
                      <w:color w:val="5B9BD5" w:themeColor="accent1"/>
                      <w:sz w:val="26"/>
                      <w:lang w:val="ro-MD"/>
                    </w:rPr>
                  </w:pPr>
                </w:p>
                <w:p w:rsidR="005E59AE" w:rsidRPr="00D23CBA" w:rsidRDefault="005E59AE" w:rsidP="00B55BB5">
                  <w:pPr>
                    <w:rPr>
                      <w:lang w:val="ro-MD"/>
                    </w:rPr>
                  </w:pPr>
                </w:p>
                <w:p w:rsidR="005E59AE" w:rsidRPr="00D23CBA" w:rsidRDefault="005E59AE" w:rsidP="00B55BB5">
                  <w:pPr>
                    <w:jc w:val="center"/>
                    <w:rPr>
                      <w:lang w:val="ro-MD"/>
                    </w:rPr>
                  </w:pPr>
                  <w:r w:rsidRPr="00D23CBA">
                    <w:rPr>
                      <w:b/>
                      <w:bCs/>
                      <w:noProof w:val="0"/>
                      <w:lang w:val="ro-MD"/>
                    </w:rPr>
                    <w:t>SEMNĂTURILE PĂRŢILOR</w:t>
                  </w:r>
                </w:p>
                <w:p w:rsidR="005E59AE" w:rsidRPr="00D23CBA" w:rsidRDefault="005E59AE" w:rsidP="00B55BB5">
                  <w:pPr>
                    <w:rPr>
                      <w:lang w:val="ro-MD"/>
                    </w:rPr>
                  </w:pPr>
                </w:p>
              </w:tc>
            </w:tr>
            <w:tr w:rsidR="005E59AE" w:rsidRPr="00D23CBA" w:rsidTr="00B55BB5">
              <w:trPr>
                <w:trHeight w:val="357"/>
              </w:trPr>
              <w:tc>
                <w:tcPr>
                  <w:tcW w:w="5179" w:type="dxa"/>
                  <w:vAlign w:val="center"/>
                </w:tcPr>
                <w:p w:rsidR="005E59AE" w:rsidRPr="00D23CBA" w:rsidRDefault="005E59AE" w:rsidP="00B55BB5">
                  <w:pPr>
                    <w:jc w:val="center"/>
                    <w:rPr>
                      <w:b/>
                      <w:lang w:val="ro-MD"/>
                    </w:rPr>
                  </w:pPr>
                  <w:r w:rsidRPr="00D23CBA">
                    <w:rPr>
                      <w:b/>
                      <w:bCs/>
                      <w:noProof w:val="0"/>
                      <w:lang w:val="ro-MD"/>
                    </w:rPr>
                    <w:t>ANTREPRENORUL/PRESTATORUL</w:t>
                  </w:r>
                </w:p>
              </w:tc>
              <w:tc>
                <w:tcPr>
                  <w:tcW w:w="4461" w:type="dxa"/>
                  <w:vAlign w:val="center"/>
                </w:tcPr>
                <w:p w:rsidR="005E59AE" w:rsidRPr="00D23CBA" w:rsidRDefault="005E59AE" w:rsidP="00B55BB5">
                  <w:pPr>
                    <w:jc w:val="center"/>
                    <w:rPr>
                      <w:noProof w:val="0"/>
                      <w:lang w:val="ro-MD"/>
                    </w:rPr>
                  </w:pPr>
                  <w:r w:rsidRPr="00D23CBA">
                    <w:rPr>
                      <w:b/>
                      <w:bCs/>
                      <w:noProof w:val="0"/>
                      <w:lang w:val="ro-MD"/>
                    </w:rPr>
                    <w:t>BENEFICIAR</w:t>
                  </w:r>
                </w:p>
              </w:tc>
            </w:tr>
            <w:tr w:rsidR="005E59AE" w:rsidRPr="00D23CBA" w:rsidTr="00B55B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5E59AE" w:rsidRPr="00D23CBA" w:rsidRDefault="005E59AE" w:rsidP="00B55BB5">
                  <w:pPr>
                    <w:rPr>
                      <w:lang w:val="ro-MD"/>
                    </w:rPr>
                  </w:pPr>
                </w:p>
              </w:tc>
              <w:tc>
                <w:tcPr>
                  <w:tcW w:w="4461" w:type="dxa"/>
                  <w:tcBorders>
                    <w:top w:val="nil"/>
                    <w:left w:val="nil"/>
                    <w:bottom w:val="nil"/>
                    <w:right w:val="nil"/>
                  </w:tcBorders>
                  <w:vAlign w:val="center"/>
                </w:tcPr>
                <w:p w:rsidR="005E59AE" w:rsidRPr="00D23CBA" w:rsidRDefault="005E59AE" w:rsidP="00B55BB5">
                  <w:pPr>
                    <w:rPr>
                      <w:lang w:val="ro-MD"/>
                    </w:rPr>
                  </w:pPr>
                </w:p>
              </w:tc>
            </w:tr>
          </w:tbl>
          <w:p w:rsidR="005E59AE" w:rsidRPr="00D23CBA" w:rsidRDefault="005E59AE" w:rsidP="00B55BB5">
            <w:pPr>
              <w:jc w:val="both"/>
              <w:rPr>
                <w:lang w:val="ro-MD"/>
              </w:rPr>
            </w:pPr>
          </w:p>
          <w:p w:rsidR="005E59AE" w:rsidRPr="00D23CBA" w:rsidRDefault="005E59AE" w:rsidP="00B55BB5">
            <w:pPr>
              <w:jc w:val="both"/>
              <w:rPr>
                <w:lang w:val="ro-MD"/>
              </w:rPr>
            </w:pPr>
          </w:p>
          <w:p w:rsidR="005E59AE" w:rsidRPr="00D23CBA" w:rsidRDefault="005E59AE" w:rsidP="00B55BB5">
            <w:pPr>
              <w:jc w:val="both"/>
              <w:rPr>
                <w:lang w:val="ro-MD"/>
              </w:rPr>
            </w:pPr>
          </w:p>
        </w:tc>
      </w:tr>
    </w:tbl>
    <w:p w:rsidR="005E59AE" w:rsidRPr="00D23CBA" w:rsidRDefault="005E59AE" w:rsidP="005E59AE">
      <w:pPr>
        <w:jc w:val="both"/>
        <w:rPr>
          <w:lang w:val="ro-MD"/>
        </w:rPr>
      </w:pP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EC30C2" w:rsidTr="00B55BB5">
        <w:trPr>
          <w:trHeight w:val="697"/>
        </w:trPr>
        <w:tc>
          <w:tcPr>
            <w:tcW w:w="9748" w:type="dxa"/>
            <w:vAlign w:val="center"/>
          </w:tcPr>
          <w:p w:rsidR="005E59AE" w:rsidRPr="00FF430B" w:rsidRDefault="005E59AE" w:rsidP="00B55BB5">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5E59AE" w:rsidRDefault="005E59AE" w:rsidP="00B55BB5">
            <w:pPr>
              <w:jc w:val="right"/>
              <w:rPr>
                <w:noProof w:val="0"/>
                <w:lang w:val="ro-MD"/>
              </w:rPr>
            </w:pPr>
            <w:r>
              <w:rPr>
                <w:noProof w:val="0"/>
                <w:lang w:val="ro-MD"/>
              </w:rPr>
              <w:t>la Documentația standard nr.69</w:t>
            </w:r>
          </w:p>
          <w:p w:rsidR="005E59AE" w:rsidRDefault="005E59AE" w:rsidP="00B55BB5">
            <w:pPr>
              <w:jc w:val="right"/>
              <w:rPr>
                <w:noProof w:val="0"/>
                <w:lang w:val="ro-MD"/>
              </w:rPr>
            </w:pPr>
            <w:r>
              <w:rPr>
                <w:noProof w:val="0"/>
                <w:lang w:val="ro-MD"/>
              </w:rPr>
              <w:t>din 7 mai 2021</w:t>
            </w:r>
          </w:p>
          <w:p w:rsidR="005E59AE" w:rsidRPr="00FF430B" w:rsidRDefault="005E59AE" w:rsidP="00B55BB5">
            <w:pPr>
              <w:autoSpaceDE w:val="0"/>
              <w:autoSpaceDN w:val="0"/>
              <w:adjustRightInd w:val="0"/>
              <w:ind w:right="23"/>
              <w:jc w:val="center"/>
              <w:rPr>
                <w:b/>
                <w:color w:val="000000"/>
                <w:w w:val="90"/>
                <w:lang w:val="ro-MD"/>
              </w:rPr>
            </w:pPr>
          </w:p>
          <w:p w:rsidR="005E59AE" w:rsidRPr="00FF430B" w:rsidRDefault="005E59AE" w:rsidP="00B55BB5">
            <w:pPr>
              <w:autoSpaceDE w:val="0"/>
              <w:autoSpaceDN w:val="0"/>
              <w:adjustRightInd w:val="0"/>
              <w:ind w:right="23"/>
              <w:jc w:val="center"/>
              <w:rPr>
                <w:b/>
                <w:color w:val="000000"/>
                <w:w w:val="90"/>
                <w:lang w:val="ro-MD"/>
              </w:rPr>
            </w:pPr>
          </w:p>
          <w:p w:rsidR="005E59AE" w:rsidRPr="00FF430B" w:rsidRDefault="005E59AE" w:rsidP="00B55BB5">
            <w:pPr>
              <w:autoSpaceDE w:val="0"/>
              <w:autoSpaceDN w:val="0"/>
              <w:adjustRightInd w:val="0"/>
              <w:ind w:right="23"/>
              <w:jc w:val="center"/>
              <w:rPr>
                <w:b/>
                <w:bCs/>
                <w:lang w:val="ro-MD"/>
              </w:rPr>
            </w:pPr>
          </w:p>
          <w:p w:rsidR="005E59AE" w:rsidRPr="00FF430B" w:rsidRDefault="005E59AE" w:rsidP="00B55BB5">
            <w:pPr>
              <w:autoSpaceDE w:val="0"/>
              <w:autoSpaceDN w:val="0"/>
              <w:adjustRightInd w:val="0"/>
              <w:ind w:right="23"/>
              <w:jc w:val="center"/>
              <w:rPr>
                <w:b/>
                <w:bCs/>
                <w:lang w:val="ro-MD"/>
              </w:rPr>
            </w:pPr>
            <w:r w:rsidRPr="00FF430B">
              <w:rPr>
                <w:b/>
                <w:bCs/>
                <w:lang w:val="ro-MD"/>
              </w:rPr>
              <w:t xml:space="preserve">ACORD-CADRU </w:t>
            </w:r>
          </w:p>
          <w:p w:rsidR="005E59AE" w:rsidRPr="00FF430B" w:rsidRDefault="005E59AE" w:rsidP="00B55BB5">
            <w:pPr>
              <w:autoSpaceDE w:val="0"/>
              <w:autoSpaceDN w:val="0"/>
              <w:adjustRightInd w:val="0"/>
              <w:ind w:right="23"/>
              <w:jc w:val="center"/>
              <w:rPr>
                <w:lang w:val="ro-MD"/>
              </w:rPr>
            </w:pPr>
            <w:r w:rsidRPr="00FF430B">
              <w:rPr>
                <w:lang w:val="ro-MD"/>
              </w:rPr>
              <w:t>nr. ________ data ___________</w:t>
            </w:r>
          </w:p>
          <w:p w:rsidR="005E59AE" w:rsidRPr="00FF430B" w:rsidRDefault="005E59AE" w:rsidP="00B55BB5">
            <w:pPr>
              <w:autoSpaceDE w:val="0"/>
              <w:autoSpaceDN w:val="0"/>
              <w:adjustRightInd w:val="0"/>
              <w:ind w:right="23"/>
              <w:jc w:val="center"/>
              <w:rPr>
                <w:lang w:val="ro-MD"/>
              </w:rPr>
            </w:pPr>
          </w:p>
          <w:p w:rsidR="005E59AE" w:rsidRPr="00FF430B" w:rsidRDefault="005E59AE" w:rsidP="00B55BB5">
            <w:pPr>
              <w:autoSpaceDE w:val="0"/>
              <w:autoSpaceDN w:val="0"/>
              <w:adjustRightInd w:val="0"/>
              <w:ind w:left="720" w:right="-540"/>
              <w:jc w:val="both"/>
              <w:rPr>
                <w:b/>
                <w:bCs/>
                <w:lang w:val="ro-MD"/>
              </w:rPr>
            </w:pPr>
            <w:r w:rsidRPr="00FF430B">
              <w:rPr>
                <w:b/>
                <w:bCs/>
                <w:lang w:val="ro-MD"/>
              </w:rPr>
              <w:t>1. Părţile acordului-cadru</w:t>
            </w:r>
          </w:p>
          <w:p w:rsidR="005E59AE" w:rsidRPr="00FF430B" w:rsidRDefault="005E59AE" w:rsidP="00B55BB5">
            <w:pPr>
              <w:autoSpaceDE w:val="0"/>
              <w:autoSpaceDN w:val="0"/>
              <w:adjustRightInd w:val="0"/>
              <w:ind w:left="1140" w:right="-540"/>
              <w:jc w:val="both"/>
              <w:rPr>
                <w:b/>
                <w:bCs/>
                <w:lang w:val="ro-MD"/>
              </w:rPr>
            </w:pPr>
          </w:p>
          <w:p w:rsidR="005E59AE" w:rsidRPr="00FF430B" w:rsidRDefault="005E59AE" w:rsidP="00B55BB5">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5E59AE" w:rsidRPr="00FF430B" w:rsidRDefault="005E59AE" w:rsidP="00B55BB5">
            <w:pPr>
              <w:autoSpaceDE w:val="0"/>
              <w:autoSpaceDN w:val="0"/>
              <w:adjustRightInd w:val="0"/>
              <w:jc w:val="both"/>
              <w:rPr>
                <w:lang w:val="ro-MD"/>
              </w:rPr>
            </w:pPr>
          </w:p>
          <w:p w:rsidR="005E59AE" w:rsidRPr="00FF430B" w:rsidRDefault="005E59AE" w:rsidP="00B55BB5">
            <w:pPr>
              <w:autoSpaceDE w:val="0"/>
              <w:autoSpaceDN w:val="0"/>
              <w:adjustRightInd w:val="0"/>
              <w:jc w:val="both"/>
              <w:rPr>
                <w:lang w:val="ro-MD"/>
              </w:rPr>
            </w:pPr>
            <w:r w:rsidRPr="00FF430B">
              <w:rPr>
                <w:lang w:val="ro-MD"/>
              </w:rPr>
              <w:t xml:space="preserve">    între</w:t>
            </w:r>
          </w:p>
          <w:p w:rsidR="005E59AE" w:rsidRPr="00FF430B" w:rsidRDefault="005E59AE" w:rsidP="00B55BB5">
            <w:pPr>
              <w:autoSpaceDE w:val="0"/>
              <w:autoSpaceDN w:val="0"/>
              <w:adjustRightInd w:val="0"/>
              <w:jc w:val="both"/>
              <w:rPr>
                <w:lang w:val="ro-MD"/>
              </w:rPr>
            </w:pPr>
          </w:p>
          <w:p w:rsidR="005E59AE" w:rsidRPr="00FF430B" w:rsidRDefault="005E59AE" w:rsidP="00B55BB5">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5E59AE" w:rsidRPr="00FF430B" w:rsidRDefault="005E59AE" w:rsidP="00B55BB5">
            <w:pPr>
              <w:autoSpaceDE w:val="0"/>
              <w:autoSpaceDN w:val="0"/>
              <w:adjustRightInd w:val="0"/>
              <w:jc w:val="both"/>
              <w:rPr>
                <w:lang w:val="ro-MD"/>
              </w:rPr>
            </w:pPr>
          </w:p>
          <w:p w:rsidR="005E59AE" w:rsidRPr="00FF430B" w:rsidRDefault="005E59AE" w:rsidP="00B55BB5">
            <w:pPr>
              <w:autoSpaceDE w:val="0"/>
              <w:autoSpaceDN w:val="0"/>
              <w:adjustRightInd w:val="0"/>
              <w:ind w:left="710"/>
              <w:jc w:val="both"/>
              <w:rPr>
                <w:b/>
                <w:bCs/>
                <w:lang w:val="ro-MD"/>
              </w:rPr>
            </w:pPr>
            <w:r w:rsidRPr="00FF430B">
              <w:rPr>
                <w:b/>
                <w:bCs/>
                <w:lang w:val="ro-MD"/>
              </w:rPr>
              <w:t>2. Scopul acordului-cadru</w:t>
            </w:r>
          </w:p>
          <w:p w:rsidR="005E59AE" w:rsidRPr="00FF430B" w:rsidRDefault="005E59AE" w:rsidP="00B55BB5">
            <w:pPr>
              <w:autoSpaceDE w:val="0"/>
              <w:autoSpaceDN w:val="0"/>
              <w:adjustRightInd w:val="0"/>
              <w:jc w:val="both"/>
              <w:rPr>
                <w:b/>
                <w:bCs/>
                <w:lang w:val="ro-MD"/>
              </w:rPr>
            </w:pPr>
          </w:p>
          <w:p w:rsidR="005E59AE" w:rsidRPr="00FF430B" w:rsidRDefault="005E59AE" w:rsidP="00B55BB5">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E59AE" w:rsidRPr="00FF430B" w:rsidRDefault="005E59AE" w:rsidP="00B55BB5">
            <w:pPr>
              <w:autoSpaceDE w:val="0"/>
              <w:autoSpaceDN w:val="0"/>
              <w:adjustRightInd w:val="0"/>
              <w:jc w:val="both"/>
              <w:rPr>
                <w:lang w:val="ro-MD"/>
              </w:rPr>
            </w:pPr>
          </w:p>
          <w:p w:rsidR="005E59AE" w:rsidRPr="00FF430B" w:rsidRDefault="005E59AE" w:rsidP="00B55BB5">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5E59AE" w:rsidRPr="00FF430B" w:rsidRDefault="005E59AE" w:rsidP="00B55BB5">
            <w:pPr>
              <w:autoSpaceDE w:val="0"/>
              <w:autoSpaceDN w:val="0"/>
              <w:adjustRightInd w:val="0"/>
              <w:jc w:val="both"/>
              <w:rPr>
                <w:lang w:val="ro-MD"/>
              </w:rPr>
            </w:pPr>
          </w:p>
          <w:p w:rsidR="005E59AE" w:rsidRPr="00FF430B" w:rsidRDefault="005E59AE" w:rsidP="00B55BB5">
            <w:pPr>
              <w:autoSpaceDE w:val="0"/>
              <w:autoSpaceDN w:val="0"/>
              <w:adjustRightInd w:val="0"/>
              <w:jc w:val="both"/>
              <w:rPr>
                <w:b/>
                <w:bCs/>
                <w:lang w:val="ro-MD"/>
              </w:rPr>
            </w:pPr>
            <w:r w:rsidRPr="00FF430B">
              <w:rPr>
                <w:b/>
                <w:bCs/>
                <w:lang w:val="ro-MD"/>
              </w:rPr>
              <w:t xml:space="preserve">           3. Durata acordului-cadru</w:t>
            </w:r>
          </w:p>
          <w:p w:rsidR="005E59AE" w:rsidRPr="00FF430B" w:rsidRDefault="005E59AE" w:rsidP="00B55BB5">
            <w:pPr>
              <w:autoSpaceDE w:val="0"/>
              <w:autoSpaceDN w:val="0"/>
              <w:adjustRightInd w:val="0"/>
              <w:jc w:val="both"/>
              <w:rPr>
                <w:b/>
                <w:bCs/>
                <w:lang w:val="ro-MD"/>
              </w:rPr>
            </w:pPr>
          </w:p>
          <w:p w:rsidR="005E59AE" w:rsidRPr="00FF430B" w:rsidRDefault="005E59AE" w:rsidP="00B55BB5">
            <w:pPr>
              <w:autoSpaceDE w:val="0"/>
              <w:autoSpaceDN w:val="0"/>
              <w:adjustRightInd w:val="0"/>
              <w:jc w:val="both"/>
              <w:rPr>
                <w:lang w:val="ro-MD"/>
              </w:rPr>
            </w:pPr>
            <w:r w:rsidRPr="00FF430B">
              <w:rPr>
                <w:lang w:val="ro-MD"/>
              </w:rPr>
              <w:t>3.1 Durata prezentului acord-cadru este de ....... ani şi ……………. de luni, începând de la data semnării.</w:t>
            </w:r>
          </w:p>
          <w:p w:rsidR="005E59AE" w:rsidRPr="00FF430B" w:rsidRDefault="005E59AE" w:rsidP="00B55BB5">
            <w:pPr>
              <w:autoSpaceDE w:val="0"/>
              <w:autoSpaceDN w:val="0"/>
              <w:adjustRightInd w:val="0"/>
              <w:jc w:val="both"/>
              <w:rPr>
                <w:lang w:val="ro-MD"/>
              </w:rPr>
            </w:pPr>
          </w:p>
          <w:p w:rsidR="005E59AE" w:rsidRPr="00FF430B" w:rsidRDefault="005E59AE" w:rsidP="00B55BB5">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5E59AE" w:rsidRPr="00FF430B" w:rsidRDefault="005E59AE" w:rsidP="00B55BB5">
            <w:pPr>
              <w:autoSpaceDE w:val="0"/>
              <w:autoSpaceDN w:val="0"/>
              <w:adjustRightInd w:val="0"/>
              <w:jc w:val="both"/>
              <w:rPr>
                <w:b/>
                <w:bCs/>
                <w:i/>
                <w:iCs/>
                <w:lang w:val="ro-MD"/>
              </w:rPr>
            </w:pPr>
          </w:p>
          <w:p w:rsidR="005E59AE" w:rsidRPr="00FF430B" w:rsidRDefault="005E59AE" w:rsidP="00B55BB5">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5E59AE" w:rsidRPr="00FF430B" w:rsidRDefault="005E59AE" w:rsidP="00B55BB5">
            <w:pPr>
              <w:jc w:val="both"/>
              <w:rPr>
                <w:lang w:val="ro-MD"/>
              </w:rPr>
            </w:pPr>
            <w:r w:rsidRPr="00FF430B">
              <w:rPr>
                <w:lang w:val="ro-MD"/>
              </w:rPr>
              <w:t>4.2 Promitenții executori/prestatori se obligă să nu transfere, nici total și nici parţial, obligaţiile asumate prin prezentul acord-cadru.</w:t>
            </w:r>
          </w:p>
          <w:p w:rsidR="005E59AE" w:rsidRPr="00FF430B" w:rsidRDefault="005E59AE" w:rsidP="00B55BB5">
            <w:pPr>
              <w:autoSpaceDE w:val="0"/>
              <w:autoSpaceDN w:val="0"/>
              <w:adjustRightInd w:val="0"/>
              <w:jc w:val="both"/>
              <w:rPr>
                <w:i/>
                <w:iCs/>
                <w:lang w:val="ro-MD"/>
              </w:rPr>
            </w:pPr>
          </w:p>
          <w:p w:rsidR="005E59AE" w:rsidRPr="00FF430B" w:rsidRDefault="005E59AE" w:rsidP="00B55BB5">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5E59AE" w:rsidRPr="00FF430B" w:rsidRDefault="005E59AE" w:rsidP="00B55BB5">
            <w:pPr>
              <w:autoSpaceDE w:val="0"/>
              <w:autoSpaceDN w:val="0"/>
              <w:adjustRightInd w:val="0"/>
              <w:jc w:val="both"/>
              <w:rPr>
                <w:b/>
                <w:bCs/>
                <w:lang w:val="ro-MD"/>
              </w:rPr>
            </w:pPr>
          </w:p>
          <w:p w:rsidR="005E59AE" w:rsidRPr="00FF430B" w:rsidRDefault="005E59AE" w:rsidP="00B55BB5">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5E59AE" w:rsidRPr="00FF430B" w:rsidRDefault="005E59AE" w:rsidP="00B55BB5">
            <w:pPr>
              <w:autoSpaceDE w:val="0"/>
              <w:autoSpaceDN w:val="0"/>
              <w:adjustRightInd w:val="0"/>
              <w:jc w:val="both"/>
              <w:rPr>
                <w:b/>
                <w:bCs/>
                <w:lang w:val="ro-MD"/>
              </w:rPr>
            </w:pPr>
          </w:p>
          <w:p w:rsidR="005E59AE" w:rsidRPr="00FF430B" w:rsidRDefault="005E59AE" w:rsidP="00B55BB5">
            <w:pPr>
              <w:tabs>
                <w:tab w:val="left" w:pos="600"/>
              </w:tabs>
              <w:ind w:left="300"/>
              <w:jc w:val="both"/>
              <w:rPr>
                <w:b/>
                <w:bCs/>
                <w:lang w:val="ro-MD"/>
              </w:rPr>
            </w:pPr>
            <w:r>
              <w:rPr>
                <w:b/>
                <w:bCs/>
                <w:lang w:val="ro-MD"/>
              </w:rPr>
              <w:t xml:space="preserve">      </w:t>
            </w:r>
            <w:r w:rsidRPr="00FF430B">
              <w:rPr>
                <w:b/>
                <w:bCs/>
                <w:lang w:val="ro-MD"/>
              </w:rPr>
              <w:t>6. Rezoluțiune unilaterală</w:t>
            </w:r>
          </w:p>
          <w:p w:rsidR="005E59AE" w:rsidRPr="00FF430B" w:rsidRDefault="005E59AE" w:rsidP="00B55BB5">
            <w:pPr>
              <w:ind w:left="660"/>
              <w:jc w:val="both"/>
              <w:rPr>
                <w:b/>
                <w:bCs/>
                <w:lang w:val="ro-MD"/>
              </w:rPr>
            </w:pPr>
          </w:p>
          <w:p w:rsidR="005E59AE" w:rsidRPr="00FF430B" w:rsidRDefault="005E59AE" w:rsidP="00B55BB5">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5E59AE" w:rsidRPr="00FF430B" w:rsidRDefault="005E59AE" w:rsidP="00B55BB5">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5E59AE" w:rsidRPr="00FF430B" w:rsidRDefault="005E59AE" w:rsidP="00B55BB5">
            <w:pPr>
              <w:autoSpaceDE w:val="0"/>
              <w:autoSpaceDN w:val="0"/>
              <w:adjustRightInd w:val="0"/>
              <w:ind w:firstLine="720"/>
              <w:jc w:val="both"/>
              <w:rPr>
                <w:lang w:val="ro-MD"/>
              </w:rPr>
            </w:pPr>
          </w:p>
          <w:p w:rsidR="005E59AE" w:rsidRPr="00FF430B" w:rsidRDefault="005E59AE" w:rsidP="006A2F91">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5E59AE" w:rsidRPr="00FF430B" w:rsidRDefault="005E59AE" w:rsidP="00B55BB5">
            <w:pPr>
              <w:autoSpaceDE w:val="0"/>
              <w:autoSpaceDN w:val="0"/>
              <w:adjustRightInd w:val="0"/>
              <w:ind w:left="660"/>
              <w:jc w:val="both"/>
              <w:rPr>
                <w:b/>
                <w:bCs/>
                <w:lang w:val="ro-MD"/>
              </w:rPr>
            </w:pPr>
          </w:p>
          <w:p w:rsidR="005E59AE" w:rsidRPr="00FF430B" w:rsidRDefault="005E59AE" w:rsidP="00B55BB5">
            <w:pPr>
              <w:autoSpaceDE w:val="0"/>
              <w:autoSpaceDN w:val="0"/>
              <w:adjustRightInd w:val="0"/>
              <w:jc w:val="both"/>
              <w:rPr>
                <w:iCs/>
                <w:lang w:val="ro-MD"/>
              </w:rPr>
            </w:pPr>
            <w:r w:rsidRPr="00FF430B">
              <w:rPr>
                <w:iCs/>
                <w:lang w:val="ro-MD"/>
              </w:rPr>
              <w:t>a) propunerea tehnică;</w:t>
            </w:r>
          </w:p>
          <w:p w:rsidR="005E59AE" w:rsidRPr="00FF430B" w:rsidRDefault="005E59AE" w:rsidP="00B55BB5">
            <w:pPr>
              <w:jc w:val="both"/>
              <w:rPr>
                <w:lang w:val="ro-MD"/>
              </w:rPr>
            </w:pPr>
            <w:r w:rsidRPr="00FF430B">
              <w:rPr>
                <w:lang w:val="ro-MD"/>
              </w:rPr>
              <w:t>b) propunerea financiară;</w:t>
            </w:r>
          </w:p>
          <w:p w:rsidR="005E59AE" w:rsidRPr="00FF430B" w:rsidRDefault="005E59AE" w:rsidP="00B55BB5">
            <w:pPr>
              <w:jc w:val="both"/>
              <w:rPr>
                <w:lang w:val="ro-MD"/>
              </w:rPr>
            </w:pPr>
            <w:r w:rsidRPr="00FF430B">
              <w:rPr>
                <w:lang w:val="ro-MD"/>
              </w:rPr>
              <w:t>c) caietul de sarcini;</w:t>
            </w:r>
          </w:p>
          <w:p w:rsidR="005E59AE" w:rsidRPr="00FF430B" w:rsidRDefault="005E59AE" w:rsidP="00B55BB5">
            <w:pPr>
              <w:autoSpaceDE w:val="0"/>
              <w:autoSpaceDN w:val="0"/>
              <w:adjustRightInd w:val="0"/>
              <w:jc w:val="both"/>
              <w:rPr>
                <w:lang w:val="ro-MD"/>
              </w:rPr>
            </w:pPr>
            <w:r w:rsidRPr="00FF430B">
              <w:rPr>
                <w:lang w:val="ro-MD"/>
              </w:rPr>
              <w:t>d) alte anexe, după caz.</w:t>
            </w:r>
          </w:p>
          <w:p w:rsidR="005E59AE" w:rsidRPr="00FF430B" w:rsidRDefault="005E59AE" w:rsidP="00B55BB5">
            <w:pPr>
              <w:autoSpaceDE w:val="0"/>
              <w:autoSpaceDN w:val="0"/>
              <w:adjustRightInd w:val="0"/>
              <w:jc w:val="both"/>
              <w:rPr>
                <w:lang w:val="ro-MD"/>
              </w:rPr>
            </w:pPr>
          </w:p>
          <w:p w:rsidR="005E59AE" w:rsidRPr="00FF430B" w:rsidRDefault="005E59AE" w:rsidP="006A2F91">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5E59AE" w:rsidRPr="00FF430B" w:rsidRDefault="005E59AE" w:rsidP="00B55BB5">
            <w:pPr>
              <w:pStyle w:val="a"/>
              <w:numPr>
                <w:ilvl w:val="0"/>
                <w:numId w:val="0"/>
              </w:numPr>
              <w:autoSpaceDE w:val="0"/>
              <w:autoSpaceDN w:val="0"/>
              <w:adjustRightInd w:val="0"/>
              <w:ind w:left="660"/>
              <w:rPr>
                <w:b/>
                <w:bCs/>
                <w:lang w:val="ro-MD"/>
              </w:rPr>
            </w:pPr>
          </w:p>
          <w:p w:rsidR="005E59AE" w:rsidRPr="00FF430B" w:rsidRDefault="005E59AE" w:rsidP="00B55BB5">
            <w:pPr>
              <w:jc w:val="both"/>
              <w:rPr>
                <w:lang w:val="ro-MD"/>
              </w:rPr>
            </w:pPr>
            <w:r w:rsidRPr="00FF430B">
              <w:rPr>
                <w:lang w:val="ro-MD"/>
              </w:rPr>
              <w:t>8.1    Prezentul acord-cadru încetează de drept- prin ajungerea la termen;</w:t>
            </w:r>
          </w:p>
          <w:p w:rsidR="005E59AE" w:rsidRPr="00FF430B" w:rsidRDefault="005E59AE" w:rsidP="00B55BB5">
            <w:pPr>
              <w:jc w:val="both"/>
              <w:rPr>
                <w:lang w:val="ro-MD"/>
              </w:rPr>
            </w:pPr>
            <w:r w:rsidRPr="00FF430B">
              <w:rPr>
                <w:lang w:val="ro-MD"/>
              </w:rPr>
              <w:t>8.2    Acordul-cadru poate înceta şi în următoarele cazuri:</w:t>
            </w:r>
          </w:p>
          <w:p w:rsidR="005E59AE" w:rsidRPr="00FF430B" w:rsidRDefault="005E59AE" w:rsidP="006A2F91">
            <w:pPr>
              <w:pStyle w:val="a"/>
              <w:numPr>
                <w:ilvl w:val="0"/>
                <w:numId w:val="28"/>
              </w:numPr>
              <w:rPr>
                <w:lang w:val="ro-MD"/>
              </w:rPr>
            </w:pPr>
            <w:r w:rsidRPr="00FF430B">
              <w:rPr>
                <w:lang w:val="ro-MD"/>
              </w:rPr>
              <w:t>prin acordul de voinţă al părţilor ;</w:t>
            </w:r>
          </w:p>
          <w:p w:rsidR="005E59AE" w:rsidRPr="00FF430B" w:rsidRDefault="005E59AE" w:rsidP="006A2F91">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5E59AE" w:rsidRPr="00FF430B" w:rsidRDefault="005E59AE" w:rsidP="00B55BB5">
            <w:pPr>
              <w:autoSpaceDE w:val="0"/>
              <w:autoSpaceDN w:val="0"/>
              <w:adjustRightInd w:val="0"/>
              <w:jc w:val="both"/>
              <w:rPr>
                <w:lang w:val="ro-MD"/>
              </w:rPr>
            </w:pPr>
          </w:p>
          <w:p w:rsidR="005E59AE" w:rsidRPr="00FF430B" w:rsidRDefault="005E59AE" w:rsidP="00B55BB5">
            <w:pPr>
              <w:jc w:val="both"/>
              <w:rPr>
                <w:i/>
                <w:lang w:val="ro-MD"/>
              </w:rPr>
            </w:pPr>
            <w:r w:rsidRPr="00FF430B">
              <w:rPr>
                <w:i/>
                <w:lang w:val="ro-MD"/>
              </w:rPr>
              <w:t>CLAUZE APLICABILE CONTRACTELOR SUBSECVENTE</w:t>
            </w:r>
          </w:p>
          <w:p w:rsidR="005E59AE" w:rsidRPr="00FF430B" w:rsidRDefault="005E59AE" w:rsidP="00B55BB5">
            <w:pPr>
              <w:jc w:val="both"/>
              <w:rPr>
                <w:lang w:val="ro-MD"/>
              </w:rPr>
            </w:pPr>
          </w:p>
          <w:p w:rsidR="005E59AE" w:rsidRPr="00FF430B" w:rsidRDefault="005E59AE" w:rsidP="006A2F91">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rsidR="005E59AE" w:rsidRPr="00FF430B" w:rsidRDefault="005E59AE" w:rsidP="00B55BB5">
            <w:pPr>
              <w:pStyle w:val="a"/>
              <w:numPr>
                <w:ilvl w:val="0"/>
                <w:numId w:val="0"/>
              </w:numPr>
              <w:ind w:left="660"/>
              <w:rPr>
                <w:b/>
                <w:lang w:val="ro-MD"/>
              </w:rPr>
            </w:pPr>
          </w:p>
          <w:p w:rsidR="005E59AE" w:rsidRPr="00FF430B" w:rsidRDefault="005E59AE" w:rsidP="00B55BB5">
            <w:pPr>
              <w:jc w:val="both"/>
              <w:rPr>
                <w:lang w:val="ro-MD"/>
              </w:rPr>
            </w:pPr>
            <w:r w:rsidRPr="00FF430B">
              <w:rPr>
                <w:lang w:val="ro-MD"/>
              </w:rPr>
              <w:t>9.1 Executarea contractelor subsecvente va începe din momentul încheierii acestora.</w:t>
            </w:r>
          </w:p>
          <w:p w:rsidR="005E59AE" w:rsidRPr="00FF430B" w:rsidRDefault="005E59AE" w:rsidP="00B55BB5">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5E59AE" w:rsidRPr="00FF430B" w:rsidRDefault="005E59AE" w:rsidP="00B55BB5">
            <w:pPr>
              <w:jc w:val="both"/>
              <w:rPr>
                <w:lang w:val="ro-MD"/>
              </w:rPr>
            </w:pPr>
          </w:p>
          <w:p w:rsidR="005E59AE" w:rsidRPr="00FF430B" w:rsidRDefault="005E59AE" w:rsidP="00B55BB5">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5E59AE" w:rsidRPr="00FF430B" w:rsidRDefault="005E59AE" w:rsidP="00B55BB5">
            <w:pPr>
              <w:jc w:val="both"/>
              <w:rPr>
                <w:lang w:val="ro-MD"/>
              </w:rPr>
            </w:pPr>
          </w:p>
          <w:p w:rsidR="005E59AE" w:rsidRPr="00FF430B" w:rsidRDefault="005E59AE" w:rsidP="00B55BB5">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5E59AE" w:rsidRPr="00FF430B" w:rsidRDefault="005E59AE" w:rsidP="00B55BB5">
            <w:pPr>
              <w:jc w:val="both"/>
              <w:rPr>
                <w:b/>
                <w:lang w:val="ro-MD"/>
              </w:rPr>
            </w:pPr>
          </w:p>
          <w:p w:rsidR="005E59AE" w:rsidRPr="00FF430B" w:rsidRDefault="005E59AE" w:rsidP="00B55BB5">
            <w:pPr>
              <w:tabs>
                <w:tab w:val="left" w:pos="600"/>
              </w:tabs>
              <w:jc w:val="both"/>
              <w:rPr>
                <w:b/>
                <w:lang w:val="ro-MD"/>
              </w:rPr>
            </w:pPr>
            <w:r>
              <w:rPr>
                <w:b/>
                <w:lang w:val="ro-MD"/>
              </w:rPr>
              <w:t xml:space="preserve">          </w:t>
            </w:r>
            <w:r w:rsidRPr="00FF430B">
              <w:rPr>
                <w:b/>
                <w:lang w:val="ro-MD"/>
              </w:rPr>
              <w:t>11. Litigii</w:t>
            </w:r>
          </w:p>
          <w:p w:rsidR="005E59AE" w:rsidRPr="00FF430B" w:rsidRDefault="005E59AE" w:rsidP="00B55BB5">
            <w:pPr>
              <w:jc w:val="both"/>
              <w:rPr>
                <w:lang w:val="ro-MD"/>
              </w:rPr>
            </w:pPr>
          </w:p>
          <w:p w:rsidR="005E59AE" w:rsidRPr="00FF430B" w:rsidRDefault="005E59AE" w:rsidP="00B55BB5">
            <w:pPr>
              <w:jc w:val="both"/>
              <w:rPr>
                <w:lang w:val="ro-MD"/>
              </w:rPr>
            </w:pPr>
            <w:r w:rsidRPr="00FF430B">
              <w:rPr>
                <w:lang w:val="ro-MD"/>
              </w:rPr>
              <w:t>11.1 Litigiile ce pot apărea ca urmare a aplicării şi interpretării prevederilor prezentului acord- cadru se vor soluţiona pe cale amiabilă.</w:t>
            </w:r>
          </w:p>
          <w:p w:rsidR="005E59AE" w:rsidRPr="00FF430B" w:rsidRDefault="005E59AE" w:rsidP="00B55BB5">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5E59AE" w:rsidRPr="00FF430B" w:rsidRDefault="005E59AE" w:rsidP="00B55BB5">
            <w:pPr>
              <w:jc w:val="both"/>
              <w:rPr>
                <w:lang w:val="ro-MD"/>
              </w:rPr>
            </w:pPr>
            <w:r w:rsidRPr="00FF430B">
              <w:rPr>
                <w:lang w:val="ro-MD"/>
              </w:rPr>
              <w:t>Părţile au încheiat astăzi, ________20__, prezentul acord-cadru, în ___ exemplare, toate având aceeaşi putere juridică.</w:t>
            </w:r>
          </w:p>
          <w:p w:rsidR="005E59AE" w:rsidRPr="00FF430B" w:rsidRDefault="005E59AE" w:rsidP="00B55BB5">
            <w:pPr>
              <w:jc w:val="both"/>
              <w:rPr>
                <w:lang w:val="ro-MD"/>
              </w:rPr>
            </w:pPr>
            <w:r w:rsidRPr="00FF430B">
              <w:rPr>
                <w:lang w:val="ro-MD"/>
              </w:rPr>
              <w:t>Prezentul acord-cadru  se consideră încheiat şi intră în vigoare la data semnării lui de către Părţi, fiind valabil până la „__” _______________ 20__.</w:t>
            </w: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r w:rsidRPr="00FF430B">
              <w:rPr>
                <w:lang w:val="ro-MD"/>
              </w:rPr>
              <w:t>Promitent-achizitor,                                              Promitent- executor/prestator,</w:t>
            </w:r>
          </w:p>
          <w:p w:rsidR="005E59AE" w:rsidRPr="00FF430B" w:rsidRDefault="005E59AE" w:rsidP="00B55BB5">
            <w:pPr>
              <w:jc w:val="both"/>
              <w:rPr>
                <w:lang w:val="ro-MD"/>
              </w:rPr>
            </w:pPr>
            <w:r w:rsidRPr="00FF430B">
              <w:rPr>
                <w:lang w:val="ro-MD"/>
              </w:rPr>
              <w:t>...........................                                                     ...................................</w:t>
            </w:r>
          </w:p>
          <w:p w:rsidR="005E59AE" w:rsidRPr="00FF430B" w:rsidRDefault="005E59AE" w:rsidP="00B55BB5">
            <w:pPr>
              <w:jc w:val="both"/>
              <w:rPr>
                <w:lang w:val="ro-MD"/>
              </w:rPr>
            </w:pPr>
            <w:r w:rsidRPr="00FF430B">
              <w:rPr>
                <w:lang w:val="ro-MD"/>
              </w:rPr>
              <w:t xml:space="preserve"> (semnătura autorizată)                                              (semnătura autorizată)</w:t>
            </w:r>
          </w:p>
          <w:p w:rsidR="005E59AE" w:rsidRPr="00FF430B" w:rsidRDefault="005E59AE" w:rsidP="00B55BB5">
            <w:pPr>
              <w:jc w:val="both"/>
              <w:rPr>
                <w:lang w:val="ro-MD"/>
              </w:rPr>
            </w:pPr>
          </w:p>
          <w:p w:rsidR="005E59AE" w:rsidRPr="00FF430B" w:rsidRDefault="005E59AE" w:rsidP="00B55BB5">
            <w:pPr>
              <w:jc w:val="both"/>
              <w:rPr>
                <w:lang w:val="ro-MD"/>
              </w:rPr>
            </w:pPr>
            <w:r w:rsidRPr="00FF430B">
              <w:rPr>
                <w:lang w:val="ro-MD"/>
              </w:rPr>
              <w:t>Promitent-achizitor,                                              Promitent- executor/prestator,</w:t>
            </w:r>
          </w:p>
          <w:p w:rsidR="005E59AE" w:rsidRPr="00FF430B" w:rsidRDefault="005E59AE" w:rsidP="00B55BB5">
            <w:pPr>
              <w:jc w:val="both"/>
              <w:rPr>
                <w:lang w:val="ro-MD"/>
              </w:rPr>
            </w:pPr>
            <w:r w:rsidRPr="00FF430B">
              <w:rPr>
                <w:lang w:val="ro-MD"/>
              </w:rPr>
              <w:t xml:space="preserve">  ...........................                                                     ..................................</w:t>
            </w:r>
          </w:p>
          <w:p w:rsidR="005E59AE" w:rsidRPr="00FF430B" w:rsidRDefault="005E59AE" w:rsidP="00B55BB5">
            <w:pPr>
              <w:jc w:val="both"/>
              <w:rPr>
                <w:lang w:val="ro-MD"/>
              </w:rPr>
            </w:pPr>
            <w:r w:rsidRPr="00FF430B">
              <w:rPr>
                <w:lang w:val="ro-MD"/>
              </w:rPr>
              <w:t xml:space="preserve">  (semnătura autorizată)                                              (semnătura autorizată)</w:t>
            </w: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r w:rsidRPr="00FF430B">
              <w:rPr>
                <w:lang w:val="ro-MD"/>
              </w:rPr>
              <w:t>Promitent-achizitor,                                              Promitent- executor/prestator,</w:t>
            </w:r>
          </w:p>
          <w:p w:rsidR="005E59AE" w:rsidRPr="00FF430B" w:rsidRDefault="005E59AE" w:rsidP="00B55BB5">
            <w:pPr>
              <w:jc w:val="both"/>
              <w:rPr>
                <w:lang w:val="ro-MD"/>
              </w:rPr>
            </w:pPr>
            <w:r w:rsidRPr="00FF430B">
              <w:rPr>
                <w:lang w:val="ro-MD"/>
              </w:rPr>
              <w:t>...........................                                                     ..................................</w:t>
            </w:r>
          </w:p>
          <w:p w:rsidR="005E59AE" w:rsidRPr="00FF430B" w:rsidRDefault="005E59AE" w:rsidP="00B55BB5">
            <w:pPr>
              <w:jc w:val="both"/>
              <w:rPr>
                <w:lang w:val="ro-MD"/>
              </w:rPr>
            </w:pPr>
            <w:r w:rsidRPr="00FF430B">
              <w:rPr>
                <w:lang w:val="ro-MD"/>
              </w:rPr>
              <w:t xml:space="preserve"> (semnătura autorizată)                                              (semnătura autorizată)</w:t>
            </w:r>
          </w:p>
          <w:p w:rsidR="005E59AE" w:rsidRPr="00FF430B" w:rsidRDefault="005E59AE" w:rsidP="00B55BB5">
            <w:pPr>
              <w:jc w:val="both"/>
              <w:rPr>
                <w:lang w:val="ro-MD"/>
              </w:rPr>
            </w:pPr>
          </w:p>
          <w:p w:rsidR="005E59AE" w:rsidRPr="00FF430B" w:rsidRDefault="005E59AE" w:rsidP="00B55BB5">
            <w:pPr>
              <w:jc w:val="both"/>
              <w:rPr>
                <w:sz w:val="28"/>
                <w:szCs w:val="28"/>
                <w:lang w:val="ro-MD"/>
              </w:rPr>
            </w:pP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p>
          <w:p w:rsidR="005E59AE" w:rsidRPr="00FF430B" w:rsidRDefault="005E59AE" w:rsidP="00B55BB5">
            <w:pPr>
              <w:jc w:val="both"/>
              <w:rPr>
                <w:lang w:val="ro-MD"/>
              </w:rPr>
            </w:pPr>
          </w:p>
        </w:tc>
      </w:tr>
    </w:tbl>
    <w:p w:rsidR="005E59AE" w:rsidRPr="00FF430B" w:rsidRDefault="005E59AE" w:rsidP="005E59AE">
      <w:pPr>
        <w:jc w:val="both"/>
        <w:rPr>
          <w:lang w:val="ro-MD"/>
        </w:rPr>
      </w:pPr>
    </w:p>
    <w:p w:rsidR="008D4694" w:rsidRPr="00635F32" w:rsidRDefault="008D4694" w:rsidP="0043449B">
      <w:pPr>
        <w:jc w:val="right"/>
        <w:rPr>
          <w:sz w:val="22"/>
          <w:szCs w:val="22"/>
        </w:rPr>
      </w:pPr>
    </w:p>
    <w:sectPr w:rsidR="008D4694" w:rsidRPr="00635F32"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BF2" w:rsidRDefault="00463BF2" w:rsidP="00A20ACF">
      <w:r>
        <w:separator/>
      </w:r>
    </w:p>
  </w:endnote>
  <w:endnote w:type="continuationSeparator" w:id="0">
    <w:p w:rsidR="00463BF2" w:rsidRDefault="00463B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7B5" w:rsidRDefault="001777B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1777B5" w:rsidRDefault="001777B5">
        <w:pPr>
          <w:pStyle w:val="a4"/>
          <w:jc w:val="right"/>
        </w:pPr>
        <w:r>
          <w:fldChar w:fldCharType="begin"/>
        </w:r>
        <w:r>
          <w:instrText xml:space="preserve"> PAGE   \* MERGEFORMAT </w:instrText>
        </w:r>
        <w:r>
          <w:fldChar w:fldCharType="separate"/>
        </w:r>
        <w:r w:rsidR="008E45CC">
          <w:t>49</w:t>
        </w:r>
        <w:r>
          <w:fldChar w:fldCharType="end"/>
        </w:r>
      </w:p>
    </w:sdtContent>
  </w:sdt>
  <w:p w:rsidR="001777B5" w:rsidRDefault="001777B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BF2" w:rsidRDefault="00463BF2" w:rsidP="00A20ACF">
      <w:r>
        <w:separator/>
      </w:r>
    </w:p>
  </w:footnote>
  <w:footnote w:type="continuationSeparator" w:id="0">
    <w:p w:rsidR="00463BF2" w:rsidRDefault="00463B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94816A3"/>
    <w:multiLevelType w:val="hybridMultilevel"/>
    <w:tmpl w:val="422C04FC"/>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4C2037"/>
    <w:multiLevelType w:val="hybridMultilevel"/>
    <w:tmpl w:val="F70E64C4"/>
    <w:lvl w:ilvl="0" w:tplc="3C9A32E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1"/>
  </w:num>
  <w:num w:numId="6">
    <w:abstractNumId w:val="14"/>
  </w:num>
  <w:num w:numId="7">
    <w:abstractNumId w:val="12"/>
  </w:num>
  <w:num w:numId="8">
    <w:abstractNumId w:val="6"/>
  </w:num>
  <w:num w:numId="9">
    <w:abstractNumId w:val="19"/>
  </w:num>
  <w:num w:numId="10">
    <w:abstractNumId w:val="24"/>
  </w:num>
  <w:num w:numId="11">
    <w:abstractNumId w:val="22"/>
  </w:num>
  <w:num w:numId="12">
    <w:abstractNumId w:val="8"/>
  </w:num>
  <w:num w:numId="13">
    <w:abstractNumId w:val="35"/>
  </w:num>
  <w:num w:numId="14">
    <w:abstractNumId w:val="30"/>
  </w:num>
  <w:num w:numId="15">
    <w:abstractNumId w:val="9"/>
  </w:num>
  <w:num w:numId="16">
    <w:abstractNumId w:val="28"/>
  </w:num>
  <w:num w:numId="17">
    <w:abstractNumId w:val="16"/>
  </w:num>
  <w:num w:numId="18">
    <w:abstractNumId w:val="23"/>
  </w:num>
  <w:num w:numId="19">
    <w:abstractNumId w:val="18"/>
  </w:num>
  <w:num w:numId="20">
    <w:abstractNumId w:val="34"/>
  </w:num>
  <w:num w:numId="21">
    <w:abstractNumId w:val="10"/>
  </w:num>
  <w:num w:numId="22">
    <w:abstractNumId w:val="7"/>
  </w:num>
  <w:num w:numId="23">
    <w:abstractNumId w:val="17"/>
  </w:num>
  <w:num w:numId="24">
    <w:abstractNumId w:val="5"/>
  </w:num>
  <w:num w:numId="25">
    <w:abstractNumId w:val="1"/>
  </w:num>
  <w:num w:numId="26">
    <w:abstractNumId w:val="32"/>
  </w:num>
  <w:num w:numId="27">
    <w:abstractNumId w:val="13"/>
  </w:num>
  <w:num w:numId="28">
    <w:abstractNumId w:val="36"/>
  </w:num>
  <w:num w:numId="29">
    <w:abstractNumId w:val="38"/>
  </w:num>
  <w:num w:numId="30">
    <w:abstractNumId w:val="25"/>
  </w:num>
  <w:num w:numId="31">
    <w:abstractNumId w:val="29"/>
  </w:num>
  <w:num w:numId="32">
    <w:abstractNumId w:val="15"/>
  </w:num>
  <w:num w:numId="33">
    <w:abstractNumId w:val="20"/>
  </w:num>
  <w:num w:numId="34">
    <w:abstractNumId w:val="37"/>
  </w:num>
  <w:num w:numId="35">
    <w:abstractNumId w:val="21"/>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7AC"/>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7B5"/>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30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9B"/>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2A39"/>
    <w:rsid w:val="00463BF2"/>
    <w:rsid w:val="00464994"/>
    <w:rsid w:val="00464A19"/>
    <w:rsid w:val="00467A64"/>
    <w:rsid w:val="004702B5"/>
    <w:rsid w:val="00476A98"/>
    <w:rsid w:val="0047776F"/>
    <w:rsid w:val="00477FD2"/>
    <w:rsid w:val="00482E77"/>
    <w:rsid w:val="00483C4C"/>
    <w:rsid w:val="00484113"/>
    <w:rsid w:val="004856C0"/>
    <w:rsid w:val="00486505"/>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9AE"/>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F91"/>
    <w:rsid w:val="006A3D7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112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45C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5C17"/>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CDC"/>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E08"/>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4DD4"/>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EE"/>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22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12DC"/>
  <w15:docId w15:val="{69A690D1-0028-401A-B76F-09674696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 TargetMode="External"/><Relationship Id="rId18" Type="http://schemas.openxmlformats.org/officeDocument/2006/relationships/hyperlink" Target="http://www.glodeni.m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onsilu@glodeni.md" TargetMode="External"/><Relationship Id="rId17" Type="http://schemas.openxmlformats.org/officeDocument/2006/relationships/hyperlink" Target="mailto:consilu@glodeni.md" TargetMode="External"/><Relationship Id="rId2" Type="http://schemas.openxmlformats.org/officeDocument/2006/relationships/numbering" Target="numbering.xml"/><Relationship Id="rId16" Type="http://schemas.openxmlformats.org/officeDocument/2006/relationships/hyperlink" Target="http://www.glodeni.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silu@glodeni.md"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3778D-DE3D-4F93-8E8C-B4D7065D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62</Pages>
  <Words>28968</Words>
  <Characters>165124</Characters>
  <Application>Microsoft Office Word</Application>
  <DocSecurity>0</DocSecurity>
  <Lines>1376</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15</cp:revision>
  <cp:lastPrinted>2026-02-24T06:14:00Z</cp:lastPrinted>
  <dcterms:created xsi:type="dcterms:W3CDTF">2026-02-06T13:09:00Z</dcterms:created>
  <dcterms:modified xsi:type="dcterms:W3CDTF">2026-02-24T06:21:00Z</dcterms:modified>
</cp:coreProperties>
</file>