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940A9"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14140BC4" w14:textId="77777777" w:rsidR="00DE149E" w:rsidRPr="00FF430B" w:rsidRDefault="00DE149E" w:rsidP="00DE149E">
      <w:pPr>
        <w:rPr>
          <w:lang w:val="ro-MD"/>
        </w:rPr>
      </w:pPr>
    </w:p>
    <w:p w14:paraId="4B52987E" w14:textId="2ABC13C6" w:rsidR="00BF4ECC" w:rsidRPr="00FF430B" w:rsidRDefault="00DE149E" w:rsidP="00F944C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shd w:val="clear" w:color="auto" w:fill="FFFFFF" w:themeFill="background1"/>
          <w:lang w:val="ro-MD" w:eastAsia="ru-RU"/>
        </w:rPr>
        <w:t xml:space="preserve"> </w:t>
      </w:r>
    </w:p>
    <w:p w14:paraId="54C887D5" w14:textId="77777777" w:rsidR="006456FD" w:rsidRPr="00FF430B" w:rsidRDefault="006456FD" w:rsidP="006456FD">
      <w:pPr>
        <w:pStyle w:val="Style3"/>
        <w:tabs>
          <w:tab w:val="left" w:pos="567"/>
        </w:tabs>
        <w:spacing w:before="0" w:beforeAutospacing="0" w:after="0"/>
        <w:ind w:left="0" w:firstLine="0"/>
        <w:rPr>
          <w:rFonts w:eastAsia="PMingLiU"/>
          <w:lang w:val="ro-MD" w:eastAsia="zh-CN"/>
        </w:rPr>
      </w:pPr>
    </w:p>
    <w:p w14:paraId="02F3DE4C" w14:textId="77777777" w:rsidR="003B017F" w:rsidRPr="00FF430B" w:rsidRDefault="003B017F" w:rsidP="003B017F">
      <w:pPr>
        <w:pStyle w:val="Style3"/>
        <w:tabs>
          <w:tab w:val="left" w:pos="567"/>
        </w:tabs>
        <w:spacing w:before="0" w:beforeAutospacing="0" w:after="0"/>
        <w:ind w:left="0" w:firstLine="0"/>
        <w:rPr>
          <w:rFonts w:eastAsia="PMingLiU"/>
          <w:lang w:val="ro-MD" w:eastAsia="zh-CN"/>
        </w:rPr>
      </w:pPr>
    </w:p>
    <w:p w14:paraId="7E937F3E" w14:textId="77777777" w:rsidR="001D45B9" w:rsidRPr="00FF430B" w:rsidRDefault="001D45B9" w:rsidP="001D45B9">
      <w:pPr>
        <w:rPr>
          <w:lang w:val="ro-MD"/>
        </w:rPr>
      </w:pPr>
    </w:p>
    <w:p w14:paraId="7B856900" w14:textId="77777777" w:rsidR="001D45B9" w:rsidRPr="006442AD" w:rsidRDefault="001D45B9" w:rsidP="001D45B9">
      <w:pPr>
        <w:jc w:val="right"/>
        <w:rPr>
          <w:noProof w:val="0"/>
          <w:sz w:val="18"/>
          <w:szCs w:val="18"/>
          <w:lang w:val="ro-MD"/>
        </w:rPr>
      </w:pPr>
      <w:r w:rsidRPr="006442AD">
        <w:rPr>
          <w:noProof w:val="0"/>
          <w:sz w:val="18"/>
          <w:szCs w:val="18"/>
          <w:lang w:val="ro-MD"/>
        </w:rPr>
        <w:t>Anexa nr. 2</w:t>
      </w:r>
    </w:p>
    <w:p w14:paraId="481A3264" w14:textId="77777777" w:rsidR="001D45B9" w:rsidRPr="006442AD" w:rsidRDefault="001D45B9" w:rsidP="001D45B9">
      <w:pPr>
        <w:jc w:val="right"/>
        <w:rPr>
          <w:noProof w:val="0"/>
          <w:sz w:val="18"/>
          <w:szCs w:val="18"/>
          <w:lang w:val="ro-MD"/>
        </w:rPr>
      </w:pPr>
      <w:r w:rsidRPr="006442AD">
        <w:rPr>
          <w:noProof w:val="0"/>
          <w:sz w:val="18"/>
          <w:szCs w:val="18"/>
          <w:lang w:val="ro-MD"/>
        </w:rPr>
        <w:t>la Documentația standard nr.69</w:t>
      </w:r>
    </w:p>
    <w:p w14:paraId="300BF6E1" w14:textId="77777777" w:rsidR="001D45B9" w:rsidRPr="006442AD" w:rsidRDefault="001D45B9" w:rsidP="001D45B9">
      <w:pPr>
        <w:jc w:val="right"/>
        <w:rPr>
          <w:noProof w:val="0"/>
          <w:sz w:val="18"/>
          <w:szCs w:val="18"/>
          <w:lang w:val="ro-MD"/>
        </w:rPr>
      </w:pPr>
      <w:r w:rsidRPr="006442AD">
        <w:rPr>
          <w:noProof w:val="0"/>
          <w:sz w:val="18"/>
          <w:szCs w:val="18"/>
          <w:lang w:val="ro-MD"/>
        </w:rPr>
        <w:t>din 7 mai 2021</w:t>
      </w:r>
    </w:p>
    <w:p w14:paraId="560AD354" w14:textId="77777777" w:rsidR="001D45B9" w:rsidRPr="00FF430B" w:rsidRDefault="001D45B9" w:rsidP="001D45B9">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785A2331" w14:textId="77777777" w:rsidR="001D45B9" w:rsidRPr="00FF430B" w:rsidRDefault="001D45B9" w:rsidP="001D45B9">
      <w:pPr>
        <w:rPr>
          <w:noProof w:val="0"/>
          <w:sz w:val="20"/>
          <w:szCs w:val="20"/>
          <w:lang w:val="ro-MD" w:eastAsia="ru-RU"/>
        </w:rPr>
      </w:pPr>
    </w:p>
    <w:p w14:paraId="3504FB4C" w14:textId="77777777" w:rsidR="001D45B9" w:rsidRPr="001B1F03" w:rsidRDefault="001D45B9" w:rsidP="001D45B9">
      <w:pPr>
        <w:shd w:val="clear" w:color="auto" w:fill="FFFFFF" w:themeFill="background1"/>
        <w:spacing w:before="120"/>
        <w:rPr>
          <w:bCs/>
          <w:noProof w:val="0"/>
          <w:sz w:val="28"/>
          <w:szCs w:val="28"/>
          <w:u w:val="single"/>
          <w:shd w:val="clear" w:color="auto" w:fill="FFFFFF" w:themeFill="background1"/>
          <w:lang w:val="ro-MD" w:eastAsia="ru-RU"/>
        </w:rPr>
      </w:pPr>
      <w:r w:rsidRPr="00FF430B">
        <w:rPr>
          <w:b/>
          <w:noProof w:val="0"/>
          <w:lang w:val="ro-MD" w:eastAsia="ru-RU"/>
        </w:rPr>
        <w:t xml:space="preserve">privind achiziționarea </w:t>
      </w:r>
      <w:r w:rsidRPr="004070ED">
        <w:rPr>
          <w:b/>
          <w:bCs/>
          <w:iCs/>
          <w:noProof w:val="0"/>
          <w:sz w:val="28"/>
          <w:szCs w:val="28"/>
          <w:u w:val="single"/>
          <w:shd w:val="clear" w:color="auto" w:fill="FFFFFF" w:themeFill="background1"/>
          <w:lang w:val="ru-RU" w:eastAsia="ru-RU"/>
        </w:rPr>
        <w:t>Термоизоляция наружных стен здания детского сада №1, мун. Чадыр</w:t>
      </w:r>
      <w:r w:rsidRPr="001D45B9">
        <w:rPr>
          <w:b/>
          <w:bCs/>
          <w:iCs/>
          <w:noProof w:val="0"/>
          <w:sz w:val="28"/>
          <w:szCs w:val="28"/>
          <w:u w:val="single"/>
          <w:shd w:val="clear" w:color="auto" w:fill="FFFFFF" w:themeFill="background1"/>
          <w:lang w:val="en-US" w:eastAsia="ru-RU"/>
        </w:rPr>
        <w:t>-</w:t>
      </w:r>
      <w:r w:rsidRPr="004070ED">
        <w:rPr>
          <w:b/>
          <w:bCs/>
          <w:iCs/>
          <w:noProof w:val="0"/>
          <w:sz w:val="28"/>
          <w:szCs w:val="28"/>
          <w:u w:val="single"/>
          <w:shd w:val="clear" w:color="auto" w:fill="FFFFFF" w:themeFill="background1"/>
          <w:lang w:val="ru-RU" w:eastAsia="ru-RU"/>
        </w:rPr>
        <w:t>Лунга</w:t>
      </w:r>
    </w:p>
    <w:p w14:paraId="1B296D0D" w14:textId="77777777" w:rsidR="001D45B9" w:rsidRPr="00BE44F9" w:rsidRDefault="001D45B9" w:rsidP="001D45B9">
      <w:pPr>
        <w:shd w:val="clear" w:color="auto" w:fill="FFFFFF" w:themeFill="background1"/>
        <w:spacing w:before="120"/>
        <w:rPr>
          <w:b/>
          <w:noProof w:val="0"/>
          <w:lang w:val="en-US" w:eastAsia="ru-RU"/>
        </w:rPr>
      </w:pPr>
      <w:r w:rsidRPr="00FF430B">
        <w:rPr>
          <w:b/>
          <w:noProof w:val="0"/>
          <w:lang w:val="ro-MD" w:eastAsia="ru-RU"/>
        </w:rPr>
        <w:br/>
        <w:t>prin procedura de achiziție</w:t>
      </w:r>
      <w:r w:rsidRPr="00BE44F9">
        <w:rPr>
          <w:b/>
          <w:noProof w:val="0"/>
          <w:lang w:val="en-US" w:eastAsia="ru-RU"/>
        </w:rPr>
        <w:t xml:space="preserve"> </w:t>
      </w:r>
      <w:r>
        <w:rPr>
          <w:b/>
          <w:noProof w:val="0"/>
          <w:lang w:val="en-US" w:eastAsia="ru-RU"/>
        </w:rPr>
        <w:t>__</w:t>
      </w:r>
      <w:r w:rsidRPr="004070ED">
        <w:rPr>
          <w:noProof w:val="0"/>
          <w:sz w:val="28"/>
          <w:szCs w:val="28"/>
          <w:u w:val="single"/>
          <w:lang w:val="ro-MD" w:eastAsia="ru-RU"/>
        </w:rPr>
        <w:t>Licitație deschisă</w:t>
      </w:r>
      <w:r w:rsidRPr="004070ED">
        <w:rPr>
          <w:b/>
          <w:noProof w:val="0"/>
          <w:sz w:val="28"/>
          <w:szCs w:val="28"/>
          <w:highlight w:val="yellow"/>
          <w:u w:val="single"/>
          <w:lang w:val="ro-MD" w:eastAsia="ru-RU"/>
        </w:rPr>
        <w:br/>
      </w:r>
      <w:r w:rsidRPr="00FF430B">
        <w:rPr>
          <w:noProof w:val="0"/>
          <w:sz w:val="20"/>
          <w:lang w:val="ro-MD" w:eastAsia="ru-RU"/>
        </w:rPr>
        <w:t xml:space="preserve">                                                          (tipul procedurii de achiziție)</w:t>
      </w:r>
    </w:p>
    <w:p w14:paraId="1F49486B" w14:textId="77777777" w:rsidR="001D45B9" w:rsidRPr="00C11B6B" w:rsidRDefault="001D45B9" w:rsidP="001D45B9">
      <w:pPr>
        <w:tabs>
          <w:tab w:val="left" w:pos="284"/>
          <w:tab w:val="right" w:pos="9531"/>
        </w:tabs>
        <w:spacing w:before="120"/>
        <w:rPr>
          <w:b/>
          <w:noProof w:val="0"/>
          <w:sz w:val="10"/>
          <w:szCs w:val="10"/>
          <w:lang w:val="en-US"/>
        </w:rPr>
      </w:pPr>
    </w:p>
    <w:p w14:paraId="596BE94A" w14:textId="77777777" w:rsidR="001D45B9" w:rsidRPr="009F3382" w:rsidRDefault="001D45B9" w:rsidP="001D45B9">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1BE1B379" w14:textId="77777777" w:rsidR="001D45B9" w:rsidRPr="00C11B6B" w:rsidRDefault="001D45B9" w:rsidP="001D45B9">
      <w:pPr>
        <w:shd w:val="clear" w:color="auto" w:fill="FFFFFF" w:themeFill="background1"/>
        <w:tabs>
          <w:tab w:val="left" w:pos="284"/>
          <w:tab w:val="right" w:pos="426"/>
        </w:tabs>
        <w:spacing w:before="120"/>
        <w:rPr>
          <w:b/>
          <w:noProof w:val="0"/>
          <w:sz w:val="22"/>
          <w:szCs w:val="22"/>
          <w:highlight w:val="green"/>
          <w:lang w:val="en-US"/>
        </w:rPr>
      </w:pPr>
      <w:r w:rsidRPr="009F3382">
        <w:rPr>
          <w:b/>
          <w:noProof w:val="0"/>
          <w:lang w:val="en-US"/>
        </w:rPr>
        <w:t>Link-ul către planul de achiziții publice publicat:</w:t>
      </w:r>
      <w:r w:rsidRPr="009F3382">
        <w:t xml:space="preserve"> </w:t>
      </w:r>
      <w:hyperlink r:id="rId13" w:history="1">
        <w:r w:rsidRPr="00C11B6B">
          <w:rPr>
            <w:rStyle w:val="af3"/>
            <w:sz w:val="22"/>
            <w:szCs w:val="22"/>
          </w:rPr>
          <w:t>https://ceadir-lunga.md/webportal/?q=node/1120</w:t>
        </w:r>
      </w:hyperlink>
      <w:r w:rsidRPr="00C11B6B">
        <w:rPr>
          <w:sz w:val="22"/>
          <w:szCs w:val="22"/>
        </w:rPr>
        <w:t xml:space="preserve"> </w:t>
      </w:r>
    </w:p>
    <w:p w14:paraId="3CAED889" w14:textId="77777777" w:rsidR="001D45B9" w:rsidRPr="00C11B6B" w:rsidRDefault="001D45B9" w:rsidP="001D45B9">
      <w:pPr>
        <w:shd w:val="clear" w:color="auto" w:fill="FFFFFF" w:themeFill="background1"/>
        <w:tabs>
          <w:tab w:val="left" w:pos="284"/>
          <w:tab w:val="right" w:pos="9531"/>
        </w:tabs>
        <w:spacing w:before="120"/>
        <w:ind w:left="284"/>
        <w:rPr>
          <w:b/>
          <w:noProof w:val="0"/>
          <w:sz w:val="10"/>
          <w:szCs w:val="10"/>
          <w:lang w:val="en-US" w:eastAsia="ru-RU"/>
        </w:rPr>
      </w:pPr>
    </w:p>
    <w:p w14:paraId="1AB5E6B9" w14:textId="77777777" w:rsidR="001D45B9" w:rsidRPr="00FF430B" w:rsidRDefault="001D45B9" w:rsidP="001D45B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4F6110B6" w14:textId="77777777" w:rsidR="001D45B9" w:rsidRPr="00122935" w:rsidRDefault="001D45B9" w:rsidP="001D45B9">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59CAF739" w14:textId="77777777" w:rsidR="001D45B9" w:rsidRPr="00FF430B" w:rsidRDefault="001D45B9" w:rsidP="001D45B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5A7B2F21" w14:textId="77777777" w:rsidR="001D45B9" w:rsidRPr="00FF430B" w:rsidRDefault="001D45B9" w:rsidP="001D45B9">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0(291) 2-04-00 / 0(291) 2-25-04</w:t>
      </w:r>
    </w:p>
    <w:p w14:paraId="42CBF4A2" w14:textId="77777777" w:rsidR="001D45B9" w:rsidRPr="00FF430B" w:rsidRDefault="001D45B9" w:rsidP="001D45B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2574B70E" w14:textId="77777777" w:rsidR="001D45B9" w:rsidRPr="00FF430B" w:rsidRDefault="001D45B9" w:rsidP="001D45B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099F6383" w14:textId="77777777" w:rsidR="001D45B9" w:rsidRPr="00FF430B" w:rsidRDefault="001D45B9" w:rsidP="001D45B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42B960BF" w14:textId="77777777" w:rsidR="001D45B9" w:rsidRPr="00FF430B" w:rsidRDefault="001D45B9" w:rsidP="001D45B9">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1D45B9" w:rsidRPr="00EC30C2" w14:paraId="4B7C5FE9" w14:textId="77777777" w:rsidTr="00436CD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C15627" w14:textId="77777777" w:rsidR="001D45B9" w:rsidRPr="00FF430B" w:rsidRDefault="001D45B9" w:rsidP="00436CD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0012FD0C" w14:textId="77777777" w:rsidR="001D45B9" w:rsidRPr="00FF430B" w:rsidRDefault="001D45B9" w:rsidP="00436CD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38277E5" w14:textId="77777777" w:rsidR="001D45B9" w:rsidRPr="00FF430B" w:rsidRDefault="001D45B9" w:rsidP="00436CD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3E716B" w14:textId="77777777" w:rsidR="001D45B9" w:rsidRPr="006F056A" w:rsidRDefault="001D45B9" w:rsidP="00436CD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920CA2" w14:textId="77777777" w:rsidR="001D45B9" w:rsidRPr="006F056A" w:rsidRDefault="001D45B9" w:rsidP="00436CD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02FB78F3" w14:textId="77777777" w:rsidR="001D45B9" w:rsidRPr="006F056A" w:rsidRDefault="001D45B9" w:rsidP="00436CD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45BAA71" w14:textId="77777777" w:rsidR="001D45B9" w:rsidRPr="00FF430B" w:rsidRDefault="001D45B9" w:rsidP="00436CD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BA67251" w14:textId="77777777" w:rsidR="001D45B9" w:rsidRPr="00FF430B" w:rsidRDefault="001D45B9" w:rsidP="00436CD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1D45B9" w:rsidRPr="00EC30C2" w14:paraId="66B1E356" w14:textId="77777777" w:rsidTr="00436C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785E09" w14:textId="77777777" w:rsidR="001D45B9" w:rsidRPr="003019BA" w:rsidRDefault="001D45B9" w:rsidP="00436CDB">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0DBC6ACC" w14:textId="77777777" w:rsidR="001D45B9" w:rsidRPr="00450E89" w:rsidRDefault="001D45B9" w:rsidP="00436CDB">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059BA67" w14:textId="77777777" w:rsidR="001D45B9" w:rsidRPr="0090216A" w:rsidRDefault="001D45B9" w:rsidP="00436CDB">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50ADED" w14:textId="77777777" w:rsidR="001D45B9" w:rsidRPr="003019BA" w:rsidRDefault="001D45B9" w:rsidP="00436CDB">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2D32E3" w14:textId="77777777" w:rsidR="001D45B9" w:rsidRDefault="001D45B9" w:rsidP="00436CDB">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062DD9" w14:textId="77777777" w:rsidR="001D45B9" w:rsidRPr="003C6B74" w:rsidRDefault="001D45B9" w:rsidP="00436CDB">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8198937" w14:textId="77777777" w:rsidR="001D45B9" w:rsidRPr="006F056A" w:rsidRDefault="001D45B9" w:rsidP="00436CDB">
            <w:pPr>
              <w:shd w:val="clear" w:color="auto" w:fill="FFFFFF" w:themeFill="background1"/>
              <w:spacing w:before="120"/>
              <w:jc w:val="center"/>
              <w:rPr>
                <w:noProof w:val="0"/>
                <w:lang w:val="ro-MD" w:eastAsia="ru-RU"/>
              </w:rPr>
            </w:pPr>
          </w:p>
        </w:tc>
      </w:tr>
      <w:tr w:rsidR="001D45B9" w:rsidRPr="00EC30C2" w14:paraId="7F1256CB" w14:textId="77777777" w:rsidTr="00436C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6B4AB5" w14:textId="77777777" w:rsidR="001D45B9" w:rsidRPr="003019BA" w:rsidRDefault="001D45B9" w:rsidP="00436CDB">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C1DF43F" w14:textId="77777777" w:rsidR="001D45B9" w:rsidRPr="00450E89" w:rsidRDefault="001D45B9" w:rsidP="00436CDB">
            <w:pPr>
              <w:shd w:val="clear" w:color="auto" w:fill="FFFFFF" w:themeFill="background1"/>
              <w:spacing w:before="120"/>
              <w:jc w:val="center"/>
              <w:rPr>
                <w:noProof w:val="0"/>
                <w:sz w:val="20"/>
                <w:szCs w:val="20"/>
                <w:lang w:val="ro-MD" w:eastAsia="ru-RU"/>
              </w:rPr>
            </w:pPr>
            <w:r w:rsidRPr="003C05E6">
              <w:rPr>
                <w:noProof w:val="0"/>
                <w:sz w:val="20"/>
                <w:szCs w:val="20"/>
                <w:lang w:val="ro-MD" w:eastAsia="ru-RU"/>
              </w:rPr>
              <w:t>45321000-3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42FDD58" w14:textId="77777777" w:rsidR="001D45B9" w:rsidRPr="00350946" w:rsidRDefault="001D45B9" w:rsidP="00436CDB">
            <w:pPr>
              <w:shd w:val="clear" w:color="auto" w:fill="FFFFFF" w:themeFill="background1"/>
              <w:spacing w:before="120"/>
              <w:rPr>
                <w:noProof w:val="0"/>
                <w:sz w:val="22"/>
                <w:szCs w:val="22"/>
                <w:lang w:val="ro-MD" w:eastAsia="ru-RU"/>
              </w:rPr>
            </w:pPr>
            <w:r w:rsidRPr="003C05E6">
              <w:rPr>
                <w:bCs/>
                <w:noProof w:val="0"/>
                <w:sz w:val="22"/>
                <w:szCs w:val="22"/>
                <w:lang w:val="ru-RU" w:eastAsia="ru-RU"/>
              </w:rPr>
              <w:t>Термоизоляция наружных стен здания детского сада № 1, мун. Чадыр-Лунга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4B453E" w14:textId="77777777" w:rsidR="001D45B9" w:rsidRPr="003019BA" w:rsidRDefault="001D45B9" w:rsidP="00436CDB">
            <w:pPr>
              <w:shd w:val="clear" w:color="auto" w:fill="FFFFFF" w:themeFill="background1"/>
              <w:spacing w:before="120"/>
              <w:jc w:val="center"/>
              <w:rPr>
                <w:noProof w:val="0"/>
                <w:sz w:val="20"/>
                <w:szCs w:val="20"/>
                <w:lang w:val="ro-MD" w:eastAsia="ru-RU"/>
              </w:rPr>
            </w:pPr>
            <w:r w:rsidRPr="003019BA">
              <w:rPr>
                <w:noProof w:val="0"/>
                <w:sz w:val="20"/>
                <w:szCs w:val="20"/>
                <w:lang w:val="ro-MD"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AC5848" w14:textId="77777777" w:rsidR="001D45B9" w:rsidRDefault="001D45B9" w:rsidP="00436CDB">
            <w:pPr>
              <w:shd w:val="clear" w:color="auto" w:fill="FFFFFF" w:themeFill="background1"/>
              <w:spacing w:before="120"/>
              <w:jc w:val="center"/>
              <w:rPr>
                <w:noProof w:val="0"/>
                <w:sz w:val="20"/>
                <w:szCs w:val="20"/>
                <w:lang w:val="ru-RU" w:eastAsia="ru-RU"/>
              </w:rPr>
            </w:pPr>
            <w:r>
              <w:rPr>
                <w:noProof w:val="0"/>
                <w:sz w:val="20"/>
                <w:szCs w:val="20"/>
                <w:lang w:val="ru-RU"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BC38645" w14:textId="77777777" w:rsidR="001D45B9" w:rsidRPr="003C6B74" w:rsidRDefault="001D45B9" w:rsidP="00436CDB">
            <w:pPr>
              <w:shd w:val="clear" w:color="auto" w:fill="FFFFFF" w:themeFill="background1"/>
              <w:spacing w:before="120"/>
              <w:jc w:val="center"/>
              <w:rPr>
                <w:noProof w:val="0"/>
                <w:sz w:val="20"/>
                <w:szCs w:val="20"/>
                <w:lang w:val="ro-MD" w:eastAsia="ru-RU"/>
              </w:rPr>
            </w:pPr>
            <w:r w:rsidRPr="008109FD">
              <w:rPr>
                <w:noProof w:val="0"/>
                <w:sz w:val="20"/>
                <w:szCs w:val="20"/>
                <w:lang w:val="ro-MD" w:eastAsia="ru-RU"/>
              </w:rPr>
              <w:t>Conform caietului</w:t>
            </w:r>
            <w:r w:rsidRPr="008109FD">
              <w:rPr>
                <w:noProof w:val="0"/>
                <w:sz w:val="20"/>
                <w:szCs w:val="2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702BCD0" w14:textId="77777777" w:rsidR="001D45B9" w:rsidRPr="00C3243D" w:rsidRDefault="001D45B9" w:rsidP="00436CDB">
            <w:pPr>
              <w:shd w:val="clear" w:color="auto" w:fill="FFFFFF" w:themeFill="background1"/>
              <w:spacing w:before="120"/>
              <w:jc w:val="center"/>
              <w:rPr>
                <w:noProof w:val="0"/>
                <w:lang w:val="ru-RU" w:eastAsia="ru-RU"/>
              </w:rPr>
            </w:pPr>
            <w:r w:rsidRPr="003C05E6">
              <w:rPr>
                <w:noProof w:val="0"/>
                <w:lang w:val="ru-RU" w:eastAsia="ru-RU"/>
              </w:rPr>
              <w:t>2 956 984</w:t>
            </w:r>
            <w:r>
              <w:rPr>
                <w:noProof w:val="0"/>
                <w:lang w:val="en-US" w:eastAsia="ru-RU"/>
              </w:rPr>
              <w:t>,</w:t>
            </w:r>
            <w:r>
              <w:rPr>
                <w:noProof w:val="0"/>
                <w:lang w:val="ru-RU" w:eastAsia="ru-RU"/>
              </w:rPr>
              <w:t>00</w:t>
            </w:r>
          </w:p>
        </w:tc>
      </w:tr>
      <w:tr w:rsidR="001D45B9" w:rsidRPr="00EC30C2" w14:paraId="7A829906" w14:textId="77777777" w:rsidTr="00436CDB">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98A4C6" w14:textId="77777777" w:rsidR="001D45B9" w:rsidRPr="006F056A" w:rsidRDefault="001D45B9" w:rsidP="00436CDB">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F64A05" w14:textId="77777777" w:rsidR="001D45B9" w:rsidRPr="00E67EFF" w:rsidRDefault="001D45B9" w:rsidP="00436CDB">
            <w:pPr>
              <w:shd w:val="clear" w:color="auto" w:fill="FFFFFF" w:themeFill="background1"/>
              <w:spacing w:before="120"/>
              <w:jc w:val="center"/>
              <w:rPr>
                <w:b/>
                <w:noProof w:val="0"/>
                <w:lang w:val="ru-RU" w:eastAsia="ru-RU"/>
              </w:rPr>
            </w:pPr>
            <w:r w:rsidRPr="003C05E6">
              <w:rPr>
                <w:b/>
                <w:noProof w:val="0"/>
                <w:lang w:val="ru-RU" w:eastAsia="ru-RU"/>
              </w:rPr>
              <w:t>2 956 984</w:t>
            </w:r>
            <w:r w:rsidRPr="00E67EFF">
              <w:rPr>
                <w:b/>
                <w:noProof w:val="0"/>
                <w:lang w:val="ru-RU" w:eastAsia="ru-RU"/>
              </w:rPr>
              <w:t>,00</w:t>
            </w:r>
          </w:p>
        </w:tc>
      </w:tr>
    </w:tbl>
    <w:p w14:paraId="7F357B01" w14:textId="77777777" w:rsidR="001D45B9" w:rsidRPr="00174E92"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41BCD112" w14:textId="77777777" w:rsidR="001D45B9" w:rsidRPr="00174E92" w:rsidRDefault="001D45B9" w:rsidP="001D45B9">
      <w:pPr>
        <w:shd w:val="clear" w:color="auto" w:fill="FFFFFF" w:themeFill="background1"/>
        <w:tabs>
          <w:tab w:val="right" w:pos="426"/>
        </w:tabs>
        <w:spacing w:before="120"/>
        <w:ind w:left="360"/>
        <w:rPr>
          <w:b/>
          <w:noProof w:val="0"/>
          <w:sz w:val="10"/>
          <w:szCs w:val="10"/>
          <w:lang w:val="ro-MD" w:eastAsia="ru-RU"/>
        </w:rPr>
      </w:pPr>
    </w:p>
    <w:p w14:paraId="03AD7530" w14:textId="77777777" w:rsidR="001D45B9" w:rsidRPr="00FF430B" w:rsidRDefault="001D45B9" w:rsidP="001D45B9">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 xml:space="preserve">În cazul în care contractul este împărțit pe loturi, un operator economic poate depune </w:t>
      </w:r>
    </w:p>
    <w:p w14:paraId="30755727" w14:textId="77777777" w:rsidR="001D45B9" w:rsidRPr="00FF430B" w:rsidRDefault="001D45B9" w:rsidP="001D45B9">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209D4D29" w14:textId="77777777" w:rsidR="001D45B9" w:rsidRPr="003519E1" w:rsidRDefault="001D45B9" w:rsidP="001D45B9">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5904921F" wp14:editId="1F6693F8">
            <wp:extent cx="152400" cy="152400"/>
            <wp:effectExtent l="0" t="0" r="0" b="0"/>
            <wp:docPr id="4" name="Рисунок 4"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DA5D724" w14:textId="77777777" w:rsidR="001D45B9" w:rsidRPr="003519E1" w:rsidRDefault="001D45B9" w:rsidP="001D45B9">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3D47495E" wp14:editId="72D65E6E">
            <wp:extent cx="152400" cy="152400"/>
            <wp:effectExtent l="0" t="0" r="0" b="0"/>
            <wp:docPr id="5" name="Рисунок 5"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E3B5139" w14:textId="77777777" w:rsidR="001D45B9" w:rsidRPr="00584B0A" w:rsidRDefault="001D45B9" w:rsidP="001D45B9">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24F1A683" wp14:editId="658DAF80">
            <wp:extent cx="152400" cy="152400"/>
            <wp:effectExtent l="0" t="0" r="0" b="0"/>
            <wp:docPr id="6" name="Рисунок 6"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74A7ED0B" w14:textId="77777777" w:rsidR="001D45B9" w:rsidRPr="00FF430B" w:rsidRDefault="001D45B9" w:rsidP="001D45B9">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693DAA37" w14:textId="77777777" w:rsidR="001D45B9" w:rsidRPr="00FF430B" w:rsidRDefault="001D45B9" w:rsidP="001D45B9">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7DB7FD7B" w14:textId="77777777" w:rsidR="001D45B9" w:rsidRPr="00FF430B" w:rsidRDefault="001D45B9" w:rsidP="001D45B9">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16846168" w14:textId="77777777" w:rsidR="001D45B9" w:rsidRPr="00FF430B" w:rsidRDefault="001D45B9" w:rsidP="001D45B9">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60 de zile calendaristice.</w:t>
      </w:r>
    </w:p>
    <w:p w14:paraId="6F9980DC" w14:textId="77777777" w:rsidR="001D45B9" w:rsidRPr="00DE6385" w:rsidRDefault="001D45B9" w:rsidP="001D45B9">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Pr>
          <w:noProof w:val="0"/>
          <w:u w:val="single"/>
          <w:lang w:val="en-US" w:eastAsia="ru-RU"/>
        </w:rPr>
        <w:t xml:space="preserve">31 </w:t>
      </w:r>
      <w:r>
        <w:rPr>
          <w:noProof w:val="0"/>
          <w:u w:val="single"/>
          <w:lang w:val="ru-RU" w:eastAsia="ru-RU"/>
        </w:rPr>
        <w:t>декабря</w:t>
      </w:r>
      <w:r>
        <w:rPr>
          <w:noProof w:val="0"/>
          <w:u w:val="single"/>
          <w:lang w:val="en-US" w:eastAsia="ru-RU"/>
        </w:rPr>
        <w:t xml:space="preserve"> </w:t>
      </w:r>
      <w:r w:rsidRPr="00A75E0B">
        <w:rPr>
          <w:noProof w:val="0"/>
          <w:u w:val="single"/>
          <w:lang w:val="en-US" w:eastAsia="ru-RU"/>
        </w:rPr>
        <w:t>202</w:t>
      </w:r>
      <w:r w:rsidRPr="00DE6385">
        <w:rPr>
          <w:noProof w:val="0"/>
          <w:u w:val="single"/>
          <w:lang w:val="en-US" w:eastAsia="ru-RU"/>
        </w:rPr>
        <w:t>6</w:t>
      </w:r>
      <w:r>
        <w:rPr>
          <w:noProof w:val="0"/>
          <w:u w:val="single"/>
          <w:lang w:val="ru-RU" w:eastAsia="ru-RU"/>
        </w:rPr>
        <w:t>г</w:t>
      </w:r>
      <w:r w:rsidRPr="003673CE">
        <w:rPr>
          <w:noProof w:val="0"/>
          <w:u w:val="single"/>
          <w:lang w:val="en-US" w:eastAsia="ru-RU"/>
        </w:rPr>
        <w:t>.</w:t>
      </w:r>
    </w:p>
    <w:p w14:paraId="6EF16CF5" w14:textId="77777777" w:rsidR="001D45B9" w:rsidRPr="00DE6385" w:rsidRDefault="001D45B9" w:rsidP="001D45B9">
      <w:pPr>
        <w:shd w:val="clear" w:color="auto" w:fill="FFFFFF" w:themeFill="background1"/>
        <w:tabs>
          <w:tab w:val="left" w:pos="0"/>
          <w:tab w:val="left" w:pos="284"/>
          <w:tab w:val="left" w:pos="426"/>
        </w:tabs>
        <w:spacing w:before="120"/>
        <w:ind w:left="284"/>
        <w:rPr>
          <w:b/>
          <w:noProof w:val="0"/>
          <w:sz w:val="10"/>
          <w:szCs w:val="10"/>
          <w:lang w:val="ro-MD" w:eastAsia="ru-RU"/>
        </w:rPr>
      </w:pPr>
    </w:p>
    <w:tbl>
      <w:tblPr>
        <w:tblW w:w="959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5"/>
      </w:tblGrid>
      <w:tr w:rsidR="001D45B9" w14:paraId="364105B4" w14:textId="77777777" w:rsidTr="00436CDB">
        <w:trPr>
          <w:trHeight w:val="1665"/>
        </w:trPr>
        <w:tc>
          <w:tcPr>
            <w:tcW w:w="9595" w:type="dxa"/>
          </w:tcPr>
          <w:p w14:paraId="3EEDE8B7" w14:textId="77777777" w:rsidR="001D45B9" w:rsidRPr="001233D9" w:rsidRDefault="001D45B9" w:rsidP="00436CDB">
            <w:pPr>
              <w:ind w:left="-44" w:firstLine="567"/>
              <w:rPr>
                <w:b/>
                <w:noProof w:val="0"/>
                <w:u w:val="single"/>
                <w:lang w:val="ru-RU" w:eastAsia="ru-RU"/>
              </w:rPr>
            </w:pPr>
            <w:r w:rsidRPr="001233D9">
              <w:rPr>
                <w:b/>
                <w:noProof w:val="0"/>
                <w:u w:val="single"/>
                <w:lang w:val="ru-RU" w:eastAsia="ru-RU"/>
              </w:rPr>
              <w:t>ЛОТ №1</w:t>
            </w:r>
          </w:p>
          <w:p w14:paraId="48059C1B" w14:textId="77777777" w:rsidR="001D45B9" w:rsidRDefault="001D45B9" w:rsidP="00436CDB">
            <w:pPr>
              <w:ind w:left="-44" w:firstLine="567"/>
              <w:rPr>
                <w:b/>
                <w:noProof w:val="0"/>
                <w:lang w:val="ru-RU" w:eastAsia="ru-RU"/>
              </w:rPr>
            </w:pPr>
            <w:r>
              <w:rPr>
                <w:b/>
                <w:noProof w:val="0"/>
                <w:lang w:val="ru-RU" w:eastAsia="ru-RU"/>
              </w:rPr>
              <w:t xml:space="preserve">Условия оплаты: </w:t>
            </w:r>
          </w:p>
          <w:p w14:paraId="1A4299AB" w14:textId="77777777" w:rsidR="001D45B9" w:rsidRPr="00807105" w:rsidRDefault="001D45B9" w:rsidP="00436CDB">
            <w:pPr>
              <w:ind w:left="-44" w:firstLine="567"/>
              <w:rPr>
                <w:rFonts w:eastAsia="Calibri"/>
                <w:i/>
                <w:iCs/>
                <w:lang w:val="ru-RU"/>
              </w:rPr>
            </w:pPr>
            <w:r w:rsidRPr="00807105">
              <w:rPr>
                <w:rFonts w:eastAsia="Calibri"/>
                <w:i/>
                <w:iCs/>
                <w:lang w:val="ru-RU"/>
              </w:rPr>
              <w:t>Оплата за выполненные работы осуществляется в пределах годовых бюджетных отчислений двумя траншами:</w:t>
            </w:r>
          </w:p>
          <w:p w14:paraId="080DF124" w14:textId="77777777" w:rsidR="001D45B9" w:rsidRPr="009E4E1A" w:rsidRDefault="001D45B9" w:rsidP="00436CDB">
            <w:pPr>
              <w:ind w:left="-44"/>
              <w:rPr>
                <w:rFonts w:eastAsia="Calibri"/>
                <w:i/>
                <w:iCs/>
                <w:lang w:val="ru-RU"/>
              </w:rPr>
            </w:pPr>
            <w:r w:rsidRPr="00807105">
              <w:rPr>
                <w:rFonts w:eastAsia="Calibri"/>
                <w:b/>
                <w:i/>
                <w:iCs/>
                <w:lang w:val="ru-RU"/>
              </w:rPr>
              <w:t xml:space="preserve">         </w:t>
            </w:r>
            <w:r>
              <w:rPr>
                <w:rFonts w:eastAsia="Calibri"/>
                <w:b/>
                <w:i/>
                <w:iCs/>
                <w:lang w:val="ru-RU"/>
              </w:rPr>
              <w:t xml:space="preserve">1) </w:t>
            </w:r>
            <w:r w:rsidRPr="00807105">
              <w:rPr>
                <w:rFonts w:eastAsia="Calibri"/>
                <w:b/>
                <w:i/>
                <w:iCs/>
                <w:lang w:val="ru-RU"/>
              </w:rPr>
              <w:t xml:space="preserve">Первый транш </w:t>
            </w:r>
            <w:r>
              <w:rPr>
                <w:rFonts w:eastAsia="Calibri"/>
                <w:b/>
                <w:i/>
                <w:iCs/>
                <w:lang w:val="ru-RU"/>
              </w:rPr>
              <w:t>–</w:t>
            </w:r>
            <w:r w:rsidRPr="00807105">
              <w:rPr>
                <w:rFonts w:eastAsia="Calibri"/>
                <w:b/>
                <w:i/>
                <w:iCs/>
                <w:lang w:val="ru-RU"/>
              </w:rPr>
              <w:t xml:space="preserve"> </w:t>
            </w:r>
            <w:r>
              <w:rPr>
                <w:rFonts w:eastAsia="Calibri"/>
                <w:i/>
                <w:iCs/>
                <w:lang w:val="ru-RU"/>
              </w:rPr>
              <w:t>2 000 000,00 (два</w:t>
            </w:r>
            <w:r w:rsidRPr="00BE44F9">
              <w:rPr>
                <w:rFonts w:eastAsia="Calibri"/>
                <w:i/>
                <w:iCs/>
                <w:lang w:val="ru-RU"/>
              </w:rPr>
              <w:t xml:space="preserve"> </w:t>
            </w:r>
            <w:r>
              <w:rPr>
                <w:rFonts w:eastAsia="Calibri"/>
                <w:i/>
                <w:iCs/>
                <w:lang w:val="ru-RU"/>
              </w:rPr>
              <w:t xml:space="preserve">миллиона </w:t>
            </w:r>
            <w:r w:rsidRPr="00BE44F9">
              <w:rPr>
                <w:rFonts w:eastAsia="Calibri"/>
                <w:i/>
                <w:iCs/>
                <w:lang w:val="ru-RU"/>
              </w:rPr>
              <w:t>леев)</w:t>
            </w:r>
            <w:r w:rsidRPr="00FA14DB">
              <w:rPr>
                <w:rFonts w:eastAsia="Calibri"/>
                <w:i/>
                <w:iCs/>
                <w:lang w:val="ru-RU"/>
              </w:rPr>
              <w:t xml:space="preserve"> до 31.12.202</w:t>
            </w:r>
            <w:r>
              <w:rPr>
                <w:rFonts w:eastAsia="Calibri"/>
                <w:i/>
                <w:iCs/>
                <w:lang w:val="ru-RU"/>
              </w:rPr>
              <w:t>5</w:t>
            </w:r>
            <w:r w:rsidRPr="00FA14DB">
              <w:rPr>
                <w:rFonts w:eastAsia="Calibri"/>
                <w:i/>
                <w:iCs/>
                <w:lang w:val="ru-RU"/>
              </w:rPr>
              <w:t>г.</w:t>
            </w:r>
            <w:r>
              <w:rPr>
                <w:rFonts w:eastAsia="Calibri"/>
                <w:i/>
                <w:iCs/>
                <w:lang w:val="ru-RU"/>
              </w:rPr>
              <w:t xml:space="preserve"> </w:t>
            </w:r>
          </w:p>
          <w:p w14:paraId="19E8B883" w14:textId="77777777" w:rsidR="001D45B9" w:rsidRDefault="001D45B9" w:rsidP="00436CDB">
            <w:pPr>
              <w:ind w:left="-44"/>
              <w:rPr>
                <w:rFonts w:eastAsia="Calibri"/>
                <w:i/>
                <w:iCs/>
                <w:lang w:val="ru-RU"/>
              </w:rPr>
            </w:pPr>
            <w:r>
              <w:rPr>
                <w:rFonts w:eastAsia="Calibri"/>
                <w:b/>
                <w:i/>
                <w:iCs/>
                <w:lang w:val="ru-RU"/>
              </w:rPr>
              <w:t xml:space="preserve">        2)</w:t>
            </w:r>
            <w:r w:rsidRPr="00807105">
              <w:rPr>
                <w:rFonts w:eastAsia="Calibri"/>
                <w:b/>
                <w:i/>
                <w:iCs/>
                <w:lang w:val="ru-RU"/>
              </w:rPr>
              <w:t xml:space="preserve"> Второй транш </w:t>
            </w:r>
            <w:r>
              <w:rPr>
                <w:rFonts w:eastAsia="Calibri"/>
                <w:b/>
                <w:i/>
                <w:iCs/>
                <w:lang w:val="ru-RU"/>
              </w:rPr>
              <w:t xml:space="preserve">– </w:t>
            </w:r>
            <w:r>
              <w:rPr>
                <w:rFonts w:eastAsia="Calibri"/>
                <w:i/>
                <w:iCs/>
                <w:lang w:val="ru-RU"/>
              </w:rPr>
              <w:t>оставшаяся сумма</w:t>
            </w:r>
            <w:r w:rsidRPr="00AA2935">
              <w:rPr>
                <w:rFonts w:eastAsia="Calibri"/>
                <w:i/>
                <w:iCs/>
                <w:lang w:val="ru-RU"/>
              </w:rPr>
              <w:t xml:space="preserve"> контракта осуществляется </w:t>
            </w:r>
            <w:r w:rsidRPr="00807105">
              <w:rPr>
                <w:rFonts w:eastAsia="Calibri"/>
                <w:i/>
                <w:iCs/>
                <w:lang w:val="ru-RU"/>
              </w:rPr>
              <w:t xml:space="preserve">до </w:t>
            </w:r>
            <w:r>
              <w:rPr>
                <w:rFonts w:eastAsia="Calibri"/>
                <w:i/>
                <w:iCs/>
                <w:lang w:val="ru-RU"/>
              </w:rPr>
              <w:t>31.12</w:t>
            </w:r>
            <w:r w:rsidRPr="00807105">
              <w:rPr>
                <w:rFonts w:eastAsia="Calibri"/>
                <w:i/>
                <w:iCs/>
                <w:lang w:val="ru-RU"/>
              </w:rPr>
              <w:t>.202</w:t>
            </w:r>
            <w:r>
              <w:rPr>
                <w:rFonts w:eastAsia="Calibri"/>
                <w:i/>
                <w:iCs/>
                <w:lang w:val="ru-RU"/>
              </w:rPr>
              <w:t>6</w:t>
            </w:r>
            <w:r w:rsidRPr="00807105">
              <w:rPr>
                <w:rFonts w:eastAsia="Calibri"/>
                <w:i/>
                <w:iCs/>
                <w:lang w:val="ru-RU"/>
              </w:rPr>
              <w:t>г.</w:t>
            </w:r>
          </w:p>
          <w:p w14:paraId="0FFB498B" w14:textId="77777777" w:rsidR="001D45B9" w:rsidRPr="00022B1A" w:rsidRDefault="001D45B9" w:rsidP="00436CDB">
            <w:pPr>
              <w:ind w:left="-44" w:firstLine="567"/>
              <w:rPr>
                <w:rFonts w:eastAsia="Calibri"/>
                <w:i/>
                <w:iCs/>
                <w:sz w:val="10"/>
                <w:szCs w:val="10"/>
                <w:lang w:val="ru-RU"/>
              </w:rPr>
            </w:pPr>
          </w:p>
        </w:tc>
      </w:tr>
    </w:tbl>
    <w:p w14:paraId="7784AAAC" w14:textId="77777777" w:rsidR="001D45B9" w:rsidRPr="00640480" w:rsidRDefault="001D45B9" w:rsidP="001D45B9">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379471FC" w14:textId="77777777" w:rsidR="001D45B9" w:rsidRPr="00FF430B" w:rsidRDefault="001D45B9" w:rsidP="001D45B9">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54E5A0CB" w14:textId="77777777" w:rsidR="001D45B9" w:rsidRPr="00FF430B" w:rsidRDefault="001D45B9" w:rsidP="001D45B9">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08567A32" w14:textId="77777777" w:rsidR="001D45B9" w:rsidRPr="00FF430B"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789A7999" w14:textId="77777777" w:rsidR="001D45B9" w:rsidRPr="00FF430B" w:rsidRDefault="001D45B9" w:rsidP="001D45B9">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5937CD94" w14:textId="77777777" w:rsidR="001D45B9"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4CD68F4A" w14:textId="77777777" w:rsidR="001D45B9" w:rsidRPr="00450E89" w:rsidRDefault="001D45B9" w:rsidP="001D45B9">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1D45B9" w:rsidRPr="00EC30C2" w14:paraId="05ADA5A9" w14:textId="77777777" w:rsidTr="00436CDB">
        <w:tc>
          <w:tcPr>
            <w:tcW w:w="657" w:type="dxa"/>
            <w:tcBorders>
              <w:top w:val="single" w:sz="12" w:space="0" w:color="auto"/>
              <w:left w:val="single" w:sz="12" w:space="0" w:color="auto"/>
              <w:bottom w:val="single" w:sz="12" w:space="0" w:color="auto"/>
            </w:tcBorders>
            <w:shd w:val="clear" w:color="auto" w:fill="auto"/>
          </w:tcPr>
          <w:p w14:paraId="5E43F2A2" w14:textId="77777777" w:rsidR="001D45B9" w:rsidRDefault="001D45B9" w:rsidP="00436CDB">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6FC00824" w14:textId="77777777" w:rsidR="001D45B9" w:rsidRPr="00326985" w:rsidRDefault="001D45B9" w:rsidP="00436CDB">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shd w:val="clear" w:color="auto" w:fill="auto"/>
          </w:tcPr>
          <w:p w14:paraId="35053E5F" w14:textId="77777777" w:rsidR="001D45B9" w:rsidRPr="00326985" w:rsidRDefault="001D45B9" w:rsidP="00436CDB">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shd w:val="clear" w:color="auto" w:fill="auto"/>
          </w:tcPr>
          <w:p w14:paraId="25368E91" w14:textId="77777777" w:rsidR="001D45B9" w:rsidRPr="00326985" w:rsidRDefault="001D45B9" w:rsidP="00436CDB">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shd w:val="clear" w:color="auto" w:fill="auto"/>
          </w:tcPr>
          <w:p w14:paraId="3908122A" w14:textId="77777777" w:rsidR="001D45B9" w:rsidRPr="00326985" w:rsidRDefault="001D45B9" w:rsidP="00436CDB">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1D45B9" w:rsidRPr="00EC30C2" w14:paraId="0168B59E" w14:textId="77777777" w:rsidTr="00436CDB">
        <w:tc>
          <w:tcPr>
            <w:tcW w:w="657" w:type="dxa"/>
            <w:tcBorders>
              <w:top w:val="single" w:sz="12" w:space="0" w:color="auto"/>
              <w:left w:val="single" w:sz="12" w:space="0" w:color="auto"/>
              <w:bottom w:val="single" w:sz="12" w:space="0" w:color="auto"/>
            </w:tcBorders>
            <w:shd w:val="clear" w:color="auto" w:fill="auto"/>
          </w:tcPr>
          <w:p w14:paraId="71B8F40C"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shd w:val="clear" w:color="auto" w:fill="auto"/>
          </w:tcPr>
          <w:p w14:paraId="5F775E47" w14:textId="77777777" w:rsidR="001D45B9" w:rsidRPr="00694F7E" w:rsidRDefault="001D45B9" w:rsidP="00436CDB">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1D45B9" w:rsidRPr="00EC30C2" w14:paraId="1B81B048" w14:textId="77777777" w:rsidTr="00436CDB">
        <w:tc>
          <w:tcPr>
            <w:tcW w:w="657" w:type="dxa"/>
            <w:tcBorders>
              <w:top w:val="single" w:sz="12" w:space="0" w:color="auto"/>
              <w:left w:val="single" w:sz="12" w:space="0" w:color="auto"/>
            </w:tcBorders>
            <w:shd w:val="clear" w:color="auto" w:fill="auto"/>
          </w:tcPr>
          <w:p w14:paraId="290C307D"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53ACE6D4" w14:textId="77777777" w:rsidR="001D45B9" w:rsidRDefault="001D45B9" w:rsidP="00436CDB">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2B2039EE"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0E5B38A1" w14:textId="77777777" w:rsidR="001D45B9" w:rsidRPr="002340E7" w:rsidRDefault="001D45B9" w:rsidP="00436CDB">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5C9831CF"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55BBAA50"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1D45B9" w:rsidRPr="00EC30C2" w14:paraId="2D06B6DE" w14:textId="77777777" w:rsidTr="00436CDB">
        <w:tc>
          <w:tcPr>
            <w:tcW w:w="657" w:type="dxa"/>
            <w:tcBorders>
              <w:left w:val="single" w:sz="12" w:space="0" w:color="auto"/>
            </w:tcBorders>
            <w:shd w:val="clear" w:color="auto" w:fill="auto"/>
          </w:tcPr>
          <w:p w14:paraId="59547F3D"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9A23322"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7E906F5F" w14:textId="77777777" w:rsidR="001D45B9" w:rsidRDefault="001D45B9" w:rsidP="00436CDB">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060D8F6B"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5143B1BE"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7C6803">
              <w:t>Obligatoriu</w:t>
            </w:r>
          </w:p>
        </w:tc>
      </w:tr>
      <w:tr w:rsidR="001D45B9" w:rsidRPr="00EC30C2" w14:paraId="371563FD" w14:textId="77777777" w:rsidTr="00436CDB">
        <w:tc>
          <w:tcPr>
            <w:tcW w:w="657" w:type="dxa"/>
            <w:tcBorders>
              <w:left w:val="single" w:sz="12" w:space="0" w:color="auto"/>
            </w:tcBorders>
            <w:shd w:val="clear" w:color="auto" w:fill="auto"/>
          </w:tcPr>
          <w:p w14:paraId="75A22B40"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96236D3" w14:textId="77777777" w:rsidR="001D45B9" w:rsidRPr="00F86557" w:rsidRDefault="001D45B9" w:rsidP="00436CDB">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77DE312A" w14:textId="77777777" w:rsidR="001D45B9" w:rsidRPr="00E83E99" w:rsidRDefault="001D45B9" w:rsidP="00436CDB">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22110368" w14:textId="77777777" w:rsidR="001D45B9" w:rsidRPr="00C27828" w:rsidRDefault="001D45B9" w:rsidP="00436CDB">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01BC7D09" w14:textId="77777777" w:rsidR="001D45B9" w:rsidRPr="007C6803" w:rsidRDefault="001D45B9" w:rsidP="00436CDB">
            <w:pPr>
              <w:shd w:val="clear" w:color="auto" w:fill="FFFFFF" w:themeFill="background1"/>
              <w:tabs>
                <w:tab w:val="left" w:pos="612"/>
              </w:tabs>
              <w:spacing w:before="120" w:after="120"/>
            </w:pPr>
            <w:r w:rsidRPr="00A14E3E">
              <w:t>Obligatoriu</w:t>
            </w:r>
          </w:p>
        </w:tc>
      </w:tr>
      <w:tr w:rsidR="001D45B9" w:rsidRPr="00EC30C2" w14:paraId="50408CFB" w14:textId="77777777" w:rsidTr="00436CDB">
        <w:tc>
          <w:tcPr>
            <w:tcW w:w="657" w:type="dxa"/>
            <w:tcBorders>
              <w:left w:val="single" w:sz="12" w:space="0" w:color="auto"/>
            </w:tcBorders>
            <w:shd w:val="clear" w:color="auto" w:fill="auto"/>
          </w:tcPr>
          <w:p w14:paraId="4AA9B0B6"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AED11C1"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23CEF893" w14:textId="77777777" w:rsidR="001D45B9" w:rsidRPr="00F86557" w:rsidRDefault="001D45B9" w:rsidP="00436CDB">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5622E2C3" w14:textId="77777777" w:rsidR="001D45B9" w:rsidRPr="00F86557" w:rsidRDefault="001D45B9" w:rsidP="00436CDB">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136237FF"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3A0AED5B" w14:textId="77777777" w:rsidR="001D45B9" w:rsidRPr="00FF430B" w:rsidRDefault="001D45B9" w:rsidP="00436CDB">
            <w:pPr>
              <w:shd w:val="clear" w:color="auto" w:fill="FFFFFF" w:themeFill="background1"/>
              <w:tabs>
                <w:tab w:val="left" w:pos="612"/>
              </w:tabs>
              <w:spacing w:before="120" w:after="120"/>
              <w:rPr>
                <w:iCs/>
                <w:noProof w:val="0"/>
                <w:lang w:val="ro-MD" w:eastAsia="ru-RU"/>
              </w:rPr>
            </w:pPr>
            <w:r w:rsidRPr="007C6803">
              <w:t>Obligatoriu</w:t>
            </w:r>
          </w:p>
        </w:tc>
      </w:tr>
      <w:tr w:rsidR="001D45B9" w:rsidRPr="00EC30C2" w14:paraId="6DC53953" w14:textId="77777777" w:rsidTr="00436CDB">
        <w:tc>
          <w:tcPr>
            <w:tcW w:w="657" w:type="dxa"/>
            <w:tcBorders>
              <w:left w:val="single" w:sz="12" w:space="0" w:color="auto"/>
            </w:tcBorders>
            <w:shd w:val="clear" w:color="auto" w:fill="auto"/>
          </w:tcPr>
          <w:p w14:paraId="576D599D"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913D379" w14:textId="77777777" w:rsidR="001D45B9" w:rsidRPr="001C3999" w:rsidRDefault="001D45B9" w:rsidP="00436CDB">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28A490F7" w14:textId="77777777" w:rsidR="001D45B9" w:rsidRPr="00CC2CE5" w:rsidRDefault="001D45B9" w:rsidP="00436CDB">
            <w:pPr>
              <w:spacing w:after="160"/>
              <w:rPr>
                <w:rFonts w:eastAsia="Calibri"/>
                <w:b/>
                <w:sz w:val="22"/>
                <w:szCs w:val="22"/>
                <w:u w:val="single"/>
                <w:lang w:eastAsia="en-US"/>
              </w:rPr>
            </w:pPr>
            <w:r w:rsidRPr="00CC2CE5">
              <w:rPr>
                <w:rFonts w:eastAsia="Calibri"/>
                <w:b/>
                <w:sz w:val="22"/>
                <w:szCs w:val="22"/>
                <w:u w:val="single"/>
                <w:lang w:eastAsia="en-US"/>
              </w:rPr>
              <w:t>Anexa nr. 7</w:t>
            </w:r>
          </w:p>
          <w:p w14:paraId="4C5A1C8F" w14:textId="77777777" w:rsidR="001D45B9" w:rsidRPr="001C3999" w:rsidRDefault="001D45B9" w:rsidP="00436CDB">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38068912"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3F1DEB">
              <w:t>Obligatoriu</w:t>
            </w:r>
          </w:p>
        </w:tc>
      </w:tr>
      <w:tr w:rsidR="001D45B9" w:rsidRPr="00EC30C2" w14:paraId="227B37F5" w14:textId="77777777" w:rsidTr="00436CDB">
        <w:tc>
          <w:tcPr>
            <w:tcW w:w="657" w:type="dxa"/>
            <w:tcBorders>
              <w:left w:val="single" w:sz="12" w:space="0" w:color="auto"/>
            </w:tcBorders>
            <w:shd w:val="clear" w:color="auto" w:fill="auto"/>
          </w:tcPr>
          <w:p w14:paraId="4235116D"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08EA4836" w14:textId="77777777" w:rsidR="001D45B9" w:rsidRPr="001C3999" w:rsidRDefault="001D45B9" w:rsidP="00436CDB">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1EE0E948" w14:textId="77777777" w:rsidR="001D45B9" w:rsidRPr="00CC2CE5" w:rsidRDefault="001D45B9" w:rsidP="00436CDB">
            <w:pPr>
              <w:spacing w:after="160"/>
              <w:rPr>
                <w:rFonts w:eastAsia="Calibri"/>
                <w:sz w:val="22"/>
                <w:szCs w:val="22"/>
                <w:u w:val="single"/>
                <w:lang w:eastAsia="en-US"/>
              </w:rPr>
            </w:pPr>
            <w:r w:rsidRPr="00CC2CE5">
              <w:rPr>
                <w:rFonts w:eastAsia="Calibri"/>
                <w:b/>
                <w:sz w:val="22"/>
                <w:szCs w:val="22"/>
                <w:u w:val="single"/>
                <w:lang w:eastAsia="en-US"/>
              </w:rPr>
              <w:t>Anexa nr. 8</w:t>
            </w:r>
          </w:p>
          <w:p w14:paraId="35622255" w14:textId="77777777" w:rsidR="001D45B9" w:rsidRPr="002340E7" w:rsidRDefault="001D45B9" w:rsidP="00436CDB">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10CBF30B" w14:textId="77777777" w:rsidR="001D45B9" w:rsidRPr="00E15A34" w:rsidRDefault="001D45B9" w:rsidP="00436CDB">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7B37B081"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3F1DEB">
              <w:t>Obligatoriu</w:t>
            </w:r>
          </w:p>
        </w:tc>
      </w:tr>
      <w:tr w:rsidR="001D45B9" w:rsidRPr="00EC30C2" w14:paraId="48630999" w14:textId="77777777" w:rsidTr="00436CDB">
        <w:tc>
          <w:tcPr>
            <w:tcW w:w="657" w:type="dxa"/>
            <w:tcBorders>
              <w:top w:val="single" w:sz="12" w:space="0" w:color="auto"/>
              <w:left w:val="single" w:sz="12" w:space="0" w:color="auto"/>
            </w:tcBorders>
            <w:shd w:val="clear" w:color="auto" w:fill="auto"/>
          </w:tcPr>
          <w:p w14:paraId="6C1E657A" w14:textId="77777777" w:rsidR="001D45B9" w:rsidRPr="00601C25" w:rsidRDefault="001D45B9" w:rsidP="00436CDB">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6527F15A" w14:textId="77777777" w:rsidR="001D45B9" w:rsidRPr="00AE1FC4" w:rsidRDefault="001D45B9" w:rsidP="00436CDB">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1D45B9" w:rsidRPr="00EC30C2" w14:paraId="35B4F618" w14:textId="77777777" w:rsidTr="00436CDB">
        <w:tc>
          <w:tcPr>
            <w:tcW w:w="657" w:type="dxa"/>
            <w:tcBorders>
              <w:left w:val="single" w:sz="12" w:space="0" w:color="auto"/>
            </w:tcBorders>
            <w:shd w:val="clear" w:color="auto" w:fill="auto"/>
          </w:tcPr>
          <w:p w14:paraId="1A740EBF"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16678E5" w14:textId="77777777" w:rsidR="001D45B9" w:rsidRPr="001C3999" w:rsidRDefault="001D45B9" w:rsidP="00436CDB">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0338DC49" w14:textId="77777777" w:rsidR="001D45B9" w:rsidRPr="001E6040" w:rsidRDefault="001D45B9" w:rsidP="00436CDB">
            <w:pPr>
              <w:spacing w:after="160"/>
              <w:rPr>
                <w:rFonts w:eastAsia="Calibri"/>
                <w:b/>
                <w:sz w:val="22"/>
                <w:szCs w:val="22"/>
                <w:u w:val="single"/>
                <w:lang w:eastAsia="en-US"/>
              </w:rPr>
            </w:pPr>
            <w:r w:rsidRPr="001E6040">
              <w:rPr>
                <w:rFonts w:eastAsia="Calibri"/>
                <w:b/>
                <w:sz w:val="22"/>
                <w:szCs w:val="22"/>
                <w:u w:val="single"/>
                <w:lang w:eastAsia="en-US"/>
              </w:rPr>
              <w:t>Anexa nr. 10</w:t>
            </w:r>
          </w:p>
          <w:p w14:paraId="37678FFF" w14:textId="77777777" w:rsidR="001D45B9" w:rsidRPr="001C3999" w:rsidRDefault="001D45B9" w:rsidP="00436CDB">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1B0BFB50"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38CD8B9F" w14:textId="77777777" w:rsidTr="00436CDB">
        <w:tc>
          <w:tcPr>
            <w:tcW w:w="657" w:type="dxa"/>
            <w:tcBorders>
              <w:left w:val="single" w:sz="12" w:space="0" w:color="auto"/>
            </w:tcBorders>
            <w:shd w:val="clear" w:color="auto" w:fill="auto"/>
          </w:tcPr>
          <w:p w14:paraId="7A51BBE0" w14:textId="77777777" w:rsidR="001D45B9" w:rsidRPr="008D7B4C"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CA17351" w14:textId="77777777" w:rsidR="001D45B9" w:rsidRPr="001E6040" w:rsidRDefault="001D45B9" w:rsidP="00436CDB">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48D1B67A" w14:textId="77777777" w:rsidR="001D45B9" w:rsidRDefault="001D45B9" w:rsidP="00436CDB">
            <w:pPr>
              <w:spacing w:after="160"/>
              <w:rPr>
                <w:lang w:val="ru-RU" w:eastAsia="en-US"/>
              </w:rPr>
            </w:pPr>
            <w:r w:rsidRPr="00A04E64">
              <w:rPr>
                <w:lang w:val="en-US" w:eastAsia="en-US"/>
              </w:rPr>
              <w:t xml:space="preserve">    </w:t>
            </w:r>
            <w:r>
              <w:rPr>
                <w:lang w:val="ru-RU" w:eastAsia="en-US"/>
              </w:rPr>
              <w:t xml:space="preserve">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w:t>
            </w:r>
            <w:r w:rsidRPr="00993597">
              <w:rPr>
                <w:lang w:val="ru-RU" w:eastAsia="en-US"/>
              </w:rPr>
              <w:t>через информационный ресурс Государственной налоговой службы</w:t>
            </w:r>
            <w:r>
              <w:rPr>
                <w:lang w:val="ru-RU" w:eastAsia="en-US"/>
              </w:rPr>
              <w:t>.</w:t>
            </w:r>
          </w:p>
          <w:p w14:paraId="30524E2C" w14:textId="77777777" w:rsidR="001D45B9" w:rsidRPr="001E6040" w:rsidRDefault="001D45B9" w:rsidP="00436CDB">
            <w:pPr>
              <w:spacing w:after="160"/>
              <w:rPr>
                <w:rFonts w:eastAsia="Calibri"/>
                <w:b/>
                <w:sz w:val="22"/>
                <w:szCs w:val="22"/>
                <w:u w:val="single"/>
              </w:rPr>
            </w:pPr>
            <w:r>
              <w:rPr>
                <w:lang w:val="ru-RU" w:eastAsia="en-US"/>
              </w:rPr>
              <w:t xml:space="preserve">      </w:t>
            </w:r>
            <w:r w:rsidRPr="00A523F5">
              <w:rPr>
                <w:lang w:val="ru-RU" w:eastAsia="en-US"/>
              </w:rPr>
              <w:t>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w:t>
            </w:r>
            <w:r>
              <w:rPr>
                <w:lang w:val="ru-RU" w:eastAsia="en-US"/>
              </w:rPr>
              <w:t xml:space="preserve"> дисквалифицируется на основании с</w:t>
            </w:r>
            <w:r w:rsidRPr="00A523F5">
              <w:rPr>
                <w:lang w:val="ru-RU" w:eastAsia="en-US"/>
              </w:rPr>
              <w:t xml:space="preserve">т. 19 ч. (3) п. b) Закона №131/2015: </w:t>
            </w:r>
            <w:r w:rsidRPr="00A523F5">
              <w:rPr>
                <w:i/>
                <w:lang w:val="ru-RU" w:eastAsia="en-US"/>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r>
              <w:rPr>
                <w:i/>
                <w:lang w:val="ru-RU" w:eastAsia="en-US"/>
              </w:rPr>
              <w:t>.</w:t>
            </w:r>
          </w:p>
        </w:tc>
        <w:tc>
          <w:tcPr>
            <w:tcW w:w="1842" w:type="dxa"/>
            <w:tcBorders>
              <w:right w:val="single" w:sz="12" w:space="0" w:color="auto"/>
            </w:tcBorders>
          </w:tcPr>
          <w:p w14:paraId="608DBE61" w14:textId="77777777" w:rsidR="001D45B9" w:rsidRPr="00A96D0A" w:rsidRDefault="001D45B9" w:rsidP="00436CDB">
            <w:pPr>
              <w:shd w:val="clear" w:color="auto" w:fill="FFFFFF" w:themeFill="background1"/>
              <w:tabs>
                <w:tab w:val="left" w:pos="612"/>
              </w:tabs>
              <w:spacing w:before="120" w:after="120"/>
            </w:pPr>
            <w:r w:rsidRPr="007C5A0C">
              <w:t>Obligatoriu</w:t>
            </w:r>
          </w:p>
        </w:tc>
      </w:tr>
      <w:tr w:rsidR="001D45B9" w:rsidRPr="00EC30C2" w14:paraId="159A0505" w14:textId="77777777" w:rsidTr="00436CDB">
        <w:tc>
          <w:tcPr>
            <w:tcW w:w="657" w:type="dxa"/>
            <w:tcBorders>
              <w:left w:val="single" w:sz="12" w:space="0" w:color="auto"/>
            </w:tcBorders>
            <w:shd w:val="clear" w:color="auto" w:fill="auto"/>
          </w:tcPr>
          <w:p w14:paraId="40721A52"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468812B" w14:textId="77777777" w:rsidR="001D45B9" w:rsidRDefault="001D45B9" w:rsidP="00436CDB">
            <w:pPr>
              <w:spacing w:after="160"/>
              <w:rPr>
                <w:rFonts w:eastAsia="Calibri"/>
                <w:b/>
                <w:lang w:eastAsia="en-US"/>
              </w:rPr>
            </w:pPr>
            <w:r w:rsidRPr="00F255F0">
              <w:rPr>
                <w:rFonts w:eastAsia="Calibri"/>
                <w:b/>
                <w:lang w:eastAsia="en-US"/>
              </w:rPr>
              <w:t>Declarație privind experiență similară</w:t>
            </w:r>
          </w:p>
          <w:p w14:paraId="68305677" w14:textId="77777777" w:rsidR="001D45B9" w:rsidRDefault="001D45B9" w:rsidP="00436CDB">
            <w:pPr>
              <w:spacing w:after="160"/>
              <w:rPr>
                <w:rFonts w:eastAsia="Calibri"/>
                <w:b/>
                <w:lang w:val="en-US" w:eastAsia="en-US"/>
              </w:rPr>
            </w:pPr>
            <w:r>
              <w:rPr>
                <w:rFonts w:eastAsia="Calibri"/>
                <w:b/>
                <w:lang w:val="en-US" w:eastAsia="en-US"/>
              </w:rPr>
              <w:t xml:space="preserve">sau </w:t>
            </w:r>
          </w:p>
          <w:p w14:paraId="2171F936" w14:textId="77777777" w:rsidR="001D45B9" w:rsidRPr="00F255F0" w:rsidRDefault="001D45B9" w:rsidP="00436CDB">
            <w:pPr>
              <w:spacing w:after="160"/>
              <w:rPr>
                <w:rFonts w:eastAsia="Calibri"/>
                <w:b/>
                <w:lang w:val="en-US" w:eastAsia="en-US"/>
              </w:rPr>
            </w:pPr>
            <w:r w:rsidRPr="00F255F0">
              <w:rPr>
                <w:rFonts w:eastAsia="Calibri"/>
                <w:b/>
                <w:lang w:val="en-US" w:eastAsia="en-US"/>
              </w:rPr>
              <w:lastRenderedPageBreak/>
              <w:t>Declarație privind lista principalelor lucrări executate în ultimul an de activitate</w:t>
            </w:r>
          </w:p>
          <w:p w14:paraId="2C724843" w14:textId="77777777" w:rsidR="001D45B9" w:rsidRPr="001C3999" w:rsidRDefault="001D45B9" w:rsidP="00436CDB">
            <w:pPr>
              <w:shd w:val="clear" w:color="auto" w:fill="FFFFFF" w:themeFill="background1"/>
              <w:tabs>
                <w:tab w:val="left" w:pos="612"/>
              </w:tabs>
              <w:spacing w:before="120" w:after="120"/>
              <w:rPr>
                <w:rFonts w:eastAsia="Calibri"/>
                <w:b/>
              </w:rPr>
            </w:pPr>
          </w:p>
        </w:tc>
        <w:tc>
          <w:tcPr>
            <w:tcW w:w="4536" w:type="dxa"/>
          </w:tcPr>
          <w:p w14:paraId="374AFC4C" w14:textId="77777777" w:rsidR="001D45B9" w:rsidRDefault="001D45B9" w:rsidP="00436CDB">
            <w:pPr>
              <w:spacing w:after="160"/>
              <w:rPr>
                <w:rFonts w:eastAsia="Calibri"/>
                <w:b/>
                <w:bCs/>
                <w:iCs/>
                <w:sz w:val="22"/>
                <w:szCs w:val="22"/>
                <w:u w:val="single"/>
                <w:lang w:eastAsia="en-US"/>
              </w:rPr>
            </w:pPr>
            <w:r w:rsidRPr="00B47FCD">
              <w:rPr>
                <w:rFonts w:eastAsia="Calibri"/>
                <w:b/>
                <w:bCs/>
                <w:iCs/>
                <w:sz w:val="22"/>
                <w:szCs w:val="22"/>
                <w:u w:val="single"/>
                <w:lang w:eastAsia="en-US"/>
              </w:rPr>
              <w:lastRenderedPageBreak/>
              <w:t>Anexa nr. 12</w:t>
            </w:r>
          </w:p>
          <w:p w14:paraId="52BDADCD" w14:textId="77777777" w:rsidR="001D45B9" w:rsidRPr="00B47FCD" w:rsidRDefault="001D45B9" w:rsidP="00436CDB">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51C1622B" w14:textId="77777777" w:rsidR="001D45B9" w:rsidRDefault="001D45B9" w:rsidP="001D45B9">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lastRenderedPageBreak/>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02DFFD84" w14:textId="77777777" w:rsidR="001D45B9" w:rsidRDefault="001D45B9" w:rsidP="00436CDB">
            <w:pPr>
              <w:spacing w:after="160"/>
              <w:rPr>
                <w:rFonts w:eastAsia="Calibri"/>
                <w:b/>
                <w:lang w:val="en-US" w:eastAsia="en-US"/>
              </w:rPr>
            </w:pPr>
            <w:r>
              <w:rPr>
                <w:rFonts w:eastAsia="Calibri"/>
                <w:b/>
                <w:lang w:val="en-US" w:eastAsia="en-US"/>
              </w:rPr>
              <w:t xml:space="preserve">sau </w:t>
            </w:r>
          </w:p>
          <w:p w14:paraId="660D6806" w14:textId="77777777" w:rsidR="001D45B9" w:rsidRDefault="001D45B9" w:rsidP="00436CDB">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2B5C9B6E" w14:textId="77777777" w:rsidR="001D45B9" w:rsidRPr="00B47FCD" w:rsidRDefault="001D45B9" w:rsidP="00436CDB">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1AC38F00" w14:textId="77777777" w:rsidR="001D45B9" w:rsidRPr="00B47FCD" w:rsidRDefault="001D45B9" w:rsidP="001D45B9">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5B51A3C7" w14:textId="77777777" w:rsidR="001D45B9" w:rsidRPr="00B47FCD" w:rsidRDefault="001D45B9" w:rsidP="00436CDB">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6604ECA5" w14:textId="77777777" w:rsidR="001D45B9" w:rsidRPr="00B47FCD" w:rsidRDefault="001D45B9" w:rsidP="00436CDB">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65F77099" w14:textId="77777777" w:rsidR="001D45B9" w:rsidRPr="001C3999" w:rsidRDefault="001D45B9" w:rsidP="00436CDB">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60A784AF"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lastRenderedPageBreak/>
              <w:t>Obligatoriu</w:t>
            </w:r>
          </w:p>
        </w:tc>
      </w:tr>
      <w:tr w:rsidR="001D45B9" w:rsidRPr="00EC30C2" w14:paraId="5D5DDCCE" w14:textId="77777777" w:rsidTr="00436CDB">
        <w:tc>
          <w:tcPr>
            <w:tcW w:w="657" w:type="dxa"/>
            <w:tcBorders>
              <w:left w:val="single" w:sz="12" w:space="0" w:color="auto"/>
            </w:tcBorders>
            <w:shd w:val="clear" w:color="auto" w:fill="auto"/>
          </w:tcPr>
          <w:p w14:paraId="50BF4351"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4866499" w14:textId="77777777" w:rsidR="001D45B9" w:rsidRPr="001C3999" w:rsidRDefault="001D45B9" w:rsidP="00436CDB">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42CE2A2F" w14:textId="77777777" w:rsidR="001D45B9" w:rsidRDefault="001D45B9" w:rsidP="00436CDB">
            <w:pPr>
              <w:spacing w:after="160"/>
              <w:rPr>
                <w:rFonts w:eastAsia="Calibri"/>
                <w:b/>
                <w:sz w:val="22"/>
                <w:szCs w:val="22"/>
                <w:u w:val="single"/>
              </w:rPr>
            </w:pPr>
            <w:r w:rsidRPr="00D7431C">
              <w:rPr>
                <w:rFonts w:eastAsia="Calibri"/>
                <w:b/>
                <w:sz w:val="22"/>
                <w:szCs w:val="22"/>
                <w:u w:val="single"/>
              </w:rPr>
              <w:t>Anexa nr.14</w:t>
            </w:r>
          </w:p>
          <w:p w14:paraId="7A35166D" w14:textId="77777777" w:rsidR="001D45B9" w:rsidRPr="00D7431C" w:rsidRDefault="001D45B9" w:rsidP="00436CD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1AA4D21"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09480295" w14:textId="77777777" w:rsidTr="00436CDB">
        <w:tc>
          <w:tcPr>
            <w:tcW w:w="657" w:type="dxa"/>
            <w:tcBorders>
              <w:left w:val="single" w:sz="12" w:space="0" w:color="auto"/>
            </w:tcBorders>
            <w:shd w:val="clear" w:color="auto" w:fill="auto"/>
          </w:tcPr>
          <w:p w14:paraId="74ECA14D"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4F4F857" w14:textId="77777777" w:rsidR="001D45B9" w:rsidRPr="001C3999" w:rsidRDefault="001D45B9" w:rsidP="00436CDB">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34E7F4B4" w14:textId="77777777" w:rsidR="001D45B9" w:rsidRDefault="001D45B9" w:rsidP="00436CDB">
            <w:pPr>
              <w:spacing w:after="160"/>
              <w:rPr>
                <w:rFonts w:eastAsia="Calibri"/>
                <w:b/>
                <w:sz w:val="22"/>
                <w:szCs w:val="22"/>
                <w:u w:val="single"/>
              </w:rPr>
            </w:pPr>
            <w:r w:rsidRPr="005175CE">
              <w:rPr>
                <w:rFonts w:eastAsia="Calibri"/>
                <w:b/>
                <w:sz w:val="22"/>
                <w:szCs w:val="22"/>
                <w:u w:val="single"/>
              </w:rPr>
              <w:t>Anexa nr.15</w:t>
            </w:r>
          </w:p>
          <w:p w14:paraId="41A361BA" w14:textId="77777777" w:rsidR="001D45B9" w:rsidRPr="005175CE" w:rsidRDefault="001D45B9" w:rsidP="00436CD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3E8E939"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78536A58" w14:textId="77777777" w:rsidTr="00436CDB">
        <w:tc>
          <w:tcPr>
            <w:tcW w:w="657" w:type="dxa"/>
            <w:tcBorders>
              <w:left w:val="single" w:sz="12" w:space="0" w:color="auto"/>
            </w:tcBorders>
            <w:shd w:val="clear" w:color="auto" w:fill="auto"/>
          </w:tcPr>
          <w:p w14:paraId="2A97BD8F"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A4FEFF7" w14:textId="77777777" w:rsidR="001D45B9" w:rsidRPr="001C3999" w:rsidRDefault="001D45B9" w:rsidP="00436CDB">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07B5A87B" w14:textId="77777777" w:rsidR="001D45B9" w:rsidRPr="00C93678" w:rsidRDefault="001D45B9" w:rsidP="00436CDB">
            <w:pPr>
              <w:rPr>
                <w:b/>
                <w:bCs/>
                <w:iCs/>
                <w:sz w:val="22"/>
                <w:u w:val="single"/>
              </w:rPr>
            </w:pPr>
            <w:r w:rsidRPr="00C93678">
              <w:rPr>
                <w:b/>
                <w:bCs/>
                <w:iCs/>
                <w:sz w:val="22"/>
                <w:u w:val="single"/>
              </w:rPr>
              <w:t>Anexa nr.17</w:t>
            </w:r>
          </w:p>
          <w:p w14:paraId="5F0D30AD" w14:textId="77777777" w:rsidR="001D45B9" w:rsidRPr="00031C27" w:rsidRDefault="001D45B9" w:rsidP="00436CDB">
            <w:pPr>
              <w:rPr>
                <w:b/>
                <w:bCs/>
                <w:i/>
                <w:iCs/>
                <w:sz w:val="22"/>
                <w:u w:val="single"/>
              </w:rPr>
            </w:pPr>
          </w:p>
          <w:p w14:paraId="18114D51" w14:textId="77777777" w:rsidR="001D45B9" w:rsidRDefault="001D45B9" w:rsidP="00436CDB">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6ACFE88D" w14:textId="77777777" w:rsidR="001D45B9" w:rsidRPr="001C3999" w:rsidRDefault="001D45B9" w:rsidP="00436CD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519580B"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66BD02DC" w14:textId="77777777" w:rsidTr="00436CDB">
        <w:tc>
          <w:tcPr>
            <w:tcW w:w="657" w:type="dxa"/>
            <w:tcBorders>
              <w:left w:val="single" w:sz="12" w:space="0" w:color="auto"/>
            </w:tcBorders>
            <w:shd w:val="clear" w:color="auto" w:fill="auto"/>
          </w:tcPr>
          <w:p w14:paraId="3323B5B2"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BFE2DB9" w14:textId="77777777" w:rsidR="001D45B9" w:rsidRPr="001C3999" w:rsidRDefault="001D45B9" w:rsidP="00436CDB">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612D1E06" w14:textId="77777777" w:rsidR="001D45B9" w:rsidRDefault="001D45B9" w:rsidP="00436CDB">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1AE5A3EC" w14:textId="77777777" w:rsidR="001D45B9" w:rsidRPr="001C3999" w:rsidRDefault="001D45B9" w:rsidP="00436CD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6CE631B"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7BCCF006" w14:textId="77777777" w:rsidTr="00436CDB">
        <w:tc>
          <w:tcPr>
            <w:tcW w:w="657" w:type="dxa"/>
            <w:tcBorders>
              <w:left w:val="single" w:sz="12" w:space="0" w:color="auto"/>
            </w:tcBorders>
            <w:shd w:val="clear" w:color="auto" w:fill="auto"/>
          </w:tcPr>
          <w:p w14:paraId="7C239C18"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D282D51" w14:textId="77777777" w:rsidR="001D45B9" w:rsidRPr="001C3999" w:rsidRDefault="001D45B9" w:rsidP="00436CDB">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095F6C26" w14:textId="77777777" w:rsidR="001D45B9" w:rsidRDefault="001D45B9" w:rsidP="00436CDB">
            <w:pPr>
              <w:spacing w:after="160"/>
              <w:rPr>
                <w:rFonts w:eastAsia="Calibri"/>
                <w:i/>
                <w:iCs/>
                <w:sz w:val="22"/>
                <w:szCs w:val="22"/>
                <w:lang w:eastAsia="en-US"/>
              </w:rPr>
            </w:pPr>
            <w:r w:rsidRPr="00A80844">
              <w:rPr>
                <w:rFonts w:eastAsia="Calibri"/>
                <w:i/>
                <w:iCs/>
                <w:sz w:val="22"/>
                <w:szCs w:val="22"/>
                <w:lang w:eastAsia="en-US"/>
              </w:rPr>
              <w:t>Raport financiar pentru anul 202</w:t>
            </w:r>
            <w:r>
              <w:rPr>
                <w:rFonts w:eastAsia="Calibri"/>
                <w:i/>
                <w:iCs/>
                <w:sz w:val="22"/>
                <w:szCs w:val="22"/>
                <w:lang w:val="ru-RU" w:eastAsia="en-US"/>
              </w:rPr>
              <w:t>4</w:t>
            </w:r>
            <w:r w:rsidRPr="00A80844">
              <w:rPr>
                <w:rFonts w:eastAsia="Calibri"/>
                <w:i/>
                <w:iCs/>
                <w:sz w:val="22"/>
                <w:szCs w:val="22"/>
                <w:lang w:eastAsia="en-US"/>
              </w:rPr>
              <w:t xml:space="preserve"> </w:t>
            </w:r>
          </w:p>
          <w:p w14:paraId="2CC49AB0" w14:textId="77777777" w:rsidR="001D45B9" w:rsidRPr="001C3999" w:rsidRDefault="001D45B9" w:rsidP="00436CDB">
            <w:pPr>
              <w:spacing w:after="160"/>
              <w:rPr>
                <w:rFonts w:eastAsia="Calibri"/>
                <w:b/>
                <w:sz w:val="22"/>
                <w:szCs w:val="22"/>
              </w:rPr>
            </w:pPr>
            <w:r w:rsidRPr="00637376">
              <w:rPr>
                <w:rFonts w:eastAsia="Calibri"/>
                <w:sz w:val="22"/>
                <w:szCs w:val="22"/>
                <w:lang w:eastAsia="en-US"/>
              </w:rPr>
              <w:lastRenderedPageBreak/>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D6F2436"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lastRenderedPageBreak/>
              <w:t>Obligatoriu</w:t>
            </w:r>
          </w:p>
        </w:tc>
      </w:tr>
      <w:tr w:rsidR="001D45B9" w:rsidRPr="00EC30C2" w14:paraId="149A5E4D" w14:textId="77777777" w:rsidTr="00436CDB">
        <w:tc>
          <w:tcPr>
            <w:tcW w:w="657" w:type="dxa"/>
            <w:tcBorders>
              <w:left w:val="single" w:sz="12" w:space="0" w:color="auto"/>
            </w:tcBorders>
            <w:shd w:val="clear" w:color="auto" w:fill="auto"/>
          </w:tcPr>
          <w:p w14:paraId="0021102B"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F75EA03" w14:textId="77777777" w:rsidR="001D45B9" w:rsidRPr="001C3999" w:rsidRDefault="001D45B9" w:rsidP="00436CDB">
            <w:pPr>
              <w:shd w:val="clear" w:color="auto" w:fill="FFFFFF" w:themeFill="background1"/>
              <w:tabs>
                <w:tab w:val="left" w:pos="612"/>
              </w:tabs>
              <w:spacing w:before="120" w:after="120"/>
              <w:rPr>
                <w:rFonts w:eastAsia="Calibri"/>
                <w:b/>
              </w:rPr>
            </w:pPr>
            <w:r w:rsidRPr="00787E92">
              <w:rPr>
                <w:rFonts w:eastAsia="Calibri"/>
                <w:b/>
                <w:lang w:eastAsia="en-US"/>
              </w:rPr>
              <w:t xml:space="preserve">Certificat de atestare tehnică profesională a </w:t>
            </w:r>
            <w:r>
              <w:rPr>
                <w:rFonts w:eastAsia="Calibri"/>
                <w:b/>
                <w:lang w:eastAsia="en-US"/>
              </w:rPr>
              <w:t>responsabil tehnic</w:t>
            </w:r>
          </w:p>
        </w:tc>
        <w:tc>
          <w:tcPr>
            <w:tcW w:w="4536" w:type="dxa"/>
          </w:tcPr>
          <w:p w14:paraId="399F24E5" w14:textId="77777777" w:rsidR="001D45B9" w:rsidRPr="001C3999" w:rsidRDefault="001D45B9" w:rsidP="00436CD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957490E"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54DCA294" w14:textId="77777777" w:rsidTr="00436CDB">
        <w:tc>
          <w:tcPr>
            <w:tcW w:w="657" w:type="dxa"/>
            <w:tcBorders>
              <w:left w:val="single" w:sz="12" w:space="0" w:color="auto"/>
            </w:tcBorders>
            <w:shd w:val="clear" w:color="auto" w:fill="auto"/>
          </w:tcPr>
          <w:p w14:paraId="01207D01"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6683859" w14:textId="77777777" w:rsidR="001D45B9" w:rsidRPr="001C3999" w:rsidRDefault="001D45B9" w:rsidP="00436CDB">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774695E2" w14:textId="77777777" w:rsidR="001D45B9" w:rsidRDefault="001D45B9" w:rsidP="00436CDB">
            <w:pPr>
              <w:spacing w:after="160"/>
              <w:rPr>
                <w:rFonts w:eastAsia="Calibri"/>
                <w:b/>
                <w:sz w:val="22"/>
                <w:szCs w:val="22"/>
                <w:u w:val="single"/>
              </w:rPr>
            </w:pPr>
            <w:r w:rsidRPr="00C93678">
              <w:rPr>
                <w:rFonts w:eastAsia="Calibri"/>
                <w:b/>
                <w:sz w:val="22"/>
                <w:szCs w:val="22"/>
                <w:u w:val="single"/>
              </w:rPr>
              <w:t>Anexa nr.22</w:t>
            </w:r>
          </w:p>
          <w:p w14:paraId="69F0E574" w14:textId="77777777" w:rsidR="001D45B9" w:rsidRPr="002C104F" w:rsidRDefault="001D45B9" w:rsidP="00436CD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99F71C6"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5C87A6A4" w14:textId="77777777" w:rsidTr="00436CDB">
        <w:tc>
          <w:tcPr>
            <w:tcW w:w="657" w:type="dxa"/>
            <w:tcBorders>
              <w:left w:val="single" w:sz="12" w:space="0" w:color="auto"/>
            </w:tcBorders>
            <w:shd w:val="clear" w:color="auto" w:fill="auto"/>
          </w:tcPr>
          <w:p w14:paraId="2F55E5F4"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D63817C" w14:textId="77777777" w:rsidR="001D45B9" w:rsidRPr="001C3999" w:rsidRDefault="001D45B9" w:rsidP="00436CDB">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3D6B1C3B" w14:textId="77777777" w:rsidR="001D45B9" w:rsidRPr="001C3999" w:rsidRDefault="001D45B9" w:rsidP="00436CDB">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5126E763"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51B6D8EF" w14:textId="77777777" w:rsidTr="00436CDB">
        <w:tc>
          <w:tcPr>
            <w:tcW w:w="657" w:type="dxa"/>
            <w:tcBorders>
              <w:left w:val="single" w:sz="12" w:space="0" w:color="auto"/>
            </w:tcBorders>
            <w:shd w:val="clear" w:color="auto" w:fill="auto"/>
          </w:tcPr>
          <w:p w14:paraId="5B10CE13"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EBE8958" w14:textId="77777777" w:rsidR="001D45B9" w:rsidRPr="00F53799" w:rsidRDefault="001D45B9" w:rsidP="00436CDB">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5EA7B1A9" w14:textId="77777777" w:rsidR="001D45B9" w:rsidRDefault="001D45B9" w:rsidP="00436CD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2577F2D" w14:textId="77777777" w:rsidR="001D45B9" w:rsidRPr="00A96D0A" w:rsidRDefault="001D45B9" w:rsidP="00436CDB">
            <w:pPr>
              <w:shd w:val="clear" w:color="auto" w:fill="FFFFFF" w:themeFill="background1"/>
              <w:tabs>
                <w:tab w:val="left" w:pos="612"/>
              </w:tabs>
              <w:spacing w:before="120" w:after="120"/>
            </w:pPr>
            <w:r w:rsidRPr="000B3F4B">
              <w:t>Obligatoriu</w:t>
            </w:r>
          </w:p>
        </w:tc>
      </w:tr>
      <w:tr w:rsidR="001D45B9" w:rsidRPr="00EC30C2" w14:paraId="42C12D15" w14:textId="77777777" w:rsidTr="00436CDB">
        <w:tc>
          <w:tcPr>
            <w:tcW w:w="657" w:type="dxa"/>
            <w:tcBorders>
              <w:left w:val="single" w:sz="12" w:space="0" w:color="auto"/>
            </w:tcBorders>
            <w:shd w:val="clear" w:color="auto" w:fill="auto"/>
          </w:tcPr>
          <w:p w14:paraId="6EAD1EC4"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2822C29" w14:textId="77777777" w:rsidR="001D45B9" w:rsidRPr="000B3F4B" w:rsidRDefault="001D45B9" w:rsidP="00436CDB">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p>
        </w:tc>
        <w:tc>
          <w:tcPr>
            <w:tcW w:w="4536" w:type="dxa"/>
          </w:tcPr>
          <w:p w14:paraId="56E4C42F" w14:textId="77777777" w:rsidR="001D45B9" w:rsidRDefault="001D45B9" w:rsidP="00436CD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1472E1F" w14:textId="77777777" w:rsidR="001D45B9" w:rsidRPr="000B3F4B" w:rsidRDefault="001D45B9" w:rsidP="00436CDB">
            <w:pPr>
              <w:shd w:val="clear" w:color="auto" w:fill="FFFFFF" w:themeFill="background1"/>
              <w:tabs>
                <w:tab w:val="left" w:pos="612"/>
              </w:tabs>
              <w:spacing w:before="120" w:after="120"/>
            </w:pPr>
            <w:r w:rsidRPr="00181B17">
              <w:t>Obligatoriu</w:t>
            </w:r>
          </w:p>
        </w:tc>
      </w:tr>
      <w:tr w:rsidR="001D45B9" w:rsidRPr="00EC30C2" w14:paraId="76F27125" w14:textId="77777777" w:rsidTr="00436CDB">
        <w:tc>
          <w:tcPr>
            <w:tcW w:w="657" w:type="dxa"/>
            <w:tcBorders>
              <w:left w:val="single" w:sz="12" w:space="0" w:color="auto"/>
            </w:tcBorders>
            <w:shd w:val="clear" w:color="auto" w:fill="auto"/>
          </w:tcPr>
          <w:p w14:paraId="07EB65F5"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CB32DFC" w14:textId="77777777" w:rsidR="001D45B9" w:rsidRPr="001C3999" w:rsidRDefault="001D45B9" w:rsidP="00436CDB">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30F80F6A" w14:textId="77777777" w:rsidR="001D45B9" w:rsidRDefault="001D45B9" w:rsidP="00436CDB">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37741A85" w14:textId="77777777" w:rsidR="001D45B9" w:rsidRPr="001C3999" w:rsidRDefault="001D45B9" w:rsidP="00436CD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C2A1EF4"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357BE5A8" w14:textId="77777777" w:rsidTr="00436CDB">
        <w:tc>
          <w:tcPr>
            <w:tcW w:w="657" w:type="dxa"/>
            <w:tcBorders>
              <w:left w:val="single" w:sz="12" w:space="0" w:color="auto"/>
            </w:tcBorders>
            <w:shd w:val="clear" w:color="auto" w:fill="auto"/>
          </w:tcPr>
          <w:p w14:paraId="4DEB980B"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234C4B9" w14:textId="77777777" w:rsidR="001D45B9" w:rsidRPr="00867379" w:rsidRDefault="001D45B9" w:rsidP="00436CDB">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1D6BC82C" w14:textId="77777777" w:rsidR="001D45B9" w:rsidRPr="001C3999" w:rsidRDefault="001D45B9" w:rsidP="00436CDB">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4AEB0717"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6841943C" w14:textId="77777777" w:rsidTr="00436CDB">
        <w:tc>
          <w:tcPr>
            <w:tcW w:w="657" w:type="dxa"/>
            <w:tcBorders>
              <w:left w:val="single" w:sz="12" w:space="0" w:color="auto"/>
            </w:tcBorders>
            <w:shd w:val="clear" w:color="auto" w:fill="auto"/>
          </w:tcPr>
          <w:p w14:paraId="6D2631E0"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D544207" w14:textId="77777777" w:rsidR="001D45B9" w:rsidRPr="001C3999" w:rsidRDefault="001D45B9" w:rsidP="00436CDB">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5475F6DC" w14:textId="77777777" w:rsidR="001D45B9" w:rsidRPr="009E07FE" w:rsidRDefault="001D45B9" w:rsidP="00436CDB">
            <w:pPr>
              <w:rPr>
                <w:sz w:val="22"/>
                <w:szCs w:val="22"/>
              </w:rPr>
            </w:pPr>
            <w:r w:rsidRPr="009E07FE">
              <w:rPr>
                <w:sz w:val="22"/>
                <w:szCs w:val="22"/>
              </w:rPr>
              <w:t>Se va prezenta de către ofertantul desemnat câștigător în termen de 5 zile de la data</w:t>
            </w:r>
          </w:p>
          <w:p w14:paraId="4C8C3A8D" w14:textId="77777777" w:rsidR="001D45B9" w:rsidRPr="001C3999" w:rsidRDefault="001D45B9" w:rsidP="00436CDB">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3AAF0AE4" w14:textId="77777777" w:rsidR="001D45B9" w:rsidRPr="001C3999" w:rsidRDefault="001D45B9" w:rsidP="00436CDB">
            <w:pPr>
              <w:shd w:val="clear" w:color="auto" w:fill="FFFFFF" w:themeFill="background1"/>
              <w:tabs>
                <w:tab w:val="left" w:pos="612"/>
              </w:tabs>
              <w:spacing w:before="120" w:after="120"/>
              <w:rPr>
                <w:rFonts w:eastAsia="Calibri"/>
                <w:sz w:val="22"/>
                <w:szCs w:val="22"/>
              </w:rPr>
            </w:pPr>
            <w:r w:rsidRPr="00A96D0A">
              <w:t>Obligatoriu</w:t>
            </w:r>
          </w:p>
        </w:tc>
      </w:tr>
      <w:tr w:rsidR="001D45B9" w:rsidRPr="00EC30C2" w14:paraId="4131735A" w14:textId="77777777" w:rsidTr="00436CDB">
        <w:tc>
          <w:tcPr>
            <w:tcW w:w="657" w:type="dxa"/>
            <w:tcBorders>
              <w:left w:val="single" w:sz="12" w:space="0" w:color="auto"/>
            </w:tcBorders>
            <w:shd w:val="clear" w:color="auto" w:fill="auto"/>
          </w:tcPr>
          <w:p w14:paraId="36E09F9C" w14:textId="77777777" w:rsidR="001D45B9" w:rsidRPr="00601C25" w:rsidRDefault="001D45B9" w:rsidP="001D45B9">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257E708" w14:textId="77777777" w:rsidR="001D45B9" w:rsidRPr="001C3999" w:rsidRDefault="001D45B9" w:rsidP="00436CDB">
            <w:pPr>
              <w:shd w:val="clear" w:color="auto" w:fill="FFFFFF" w:themeFill="background1"/>
              <w:tabs>
                <w:tab w:val="left" w:pos="612"/>
              </w:tabs>
              <w:spacing w:before="120" w:after="120"/>
              <w:rPr>
                <w:rFonts w:eastAsia="Calibri"/>
                <w:b/>
                <w:bCs/>
                <w:i/>
                <w:lang w:val="ro-MD"/>
              </w:rPr>
            </w:pPr>
            <w:r w:rsidRPr="00A27A01">
              <w:rPr>
                <w:rFonts w:eastAsia="Calibri"/>
                <w:b/>
                <w:bCs/>
                <w:i/>
              </w:rPr>
              <w:t xml:space="preserve">Garanția de bună execuție </w:t>
            </w:r>
            <w:r w:rsidRPr="00CF2758">
              <w:rPr>
                <w:rFonts w:eastAsia="Calibri"/>
                <w:b/>
                <w:bCs/>
                <w:i/>
              </w:rPr>
              <w:t xml:space="preserve">a contractului </w:t>
            </w:r>
            <w:r w:rsidRPr="00A27A01">
              <w:rPr>
                <w:rFonts w:eastAsia="Calibri"/>
                <w:b/>
                <w:bCs/>
                <w:i/>
              </w:rPr>
              <w:t xml:space="preserve">în </w:t>
            </w:r>
            <w:r w:rsidRPr="00751F59">
              <w:rPr>
                <w:rFonts w:eastAsia="Calibri"/>
                <w:b/>
                <w:bCs/>
                <w:i/>
              </w:rPr>
              <w:t xml:space="preserve">cuantum </w:t>
            </w:r>
            <w:r w:rsidRPr="00A27A01">
              <w:rPr>
                <w:rFonts w:eastAsia="Calibri"/>
                <w:b/>
                <w:bCs/>
                <w:i/>
              </w:rPr>
              <w:t xml:space="preserve">de </w:t>
            </w:r>
            <w:r w:rsidRPr="00A27A01">
              <w:rPr>
                <w:rFonts w:eastAsia="Calibri"/>
                <w:b/>
                <w:bCs/>
                <w:i/>
                <w:lang w:val="en-US"/>
              </w:rPr>
              <w:t>2</w:t>
            </w:r>
            <w:r w:rsidRPr="00A27A01">
              <w:rPr>
                <w:rFonts w:eastAsia="Calibri"/>
                <w:b/>
                <w:bCs/>
                <w:i/>
              </w:rPr>
              <w:t>% din valoarea contractului cu TVA</w:t>
            </w:r>
          </w:p>
        </w:tc>
        <w:tc>
          <w:tcPr>
            <w:tcW w:w="4536" w:type="dxa"/>
          </w:tcPr>
          <w:p w14:paraId="6147030F" w14:textId="77777777" w:rsidR="001D45B9" w:rsidRPr="006E2ECC" w:rsidRDefault="001D45B9" w:rsidP="00436CDB">
            <w:pPr>
              <w:rPr>
                <w:sz w:val="22"/>
                <w:szCs w:val="22"/>
              </w:rPr>
            </w:pPr>
            <w:r w:rsidRPr="00E66CAE">
              <w:rPr>
                <w:sz w:val="22"/>
                <w:szCs w:val="22"/>
              </w:rPr>
              <w:t xml:space="preserve">Garanția de bună execuție a contractului emisă de o bancă comercială – completată conform anexei nr. 10 din Documentația standard aprobată prin Ordinul Ministerului Finanțelor nr. 115 din 15.09.2021, </w:t>
            </w:r>
            <w:r w:rsidRPr="00E66CAE">
              <w:rPr>
                <w:b/>
                <w:sz w:val="22"/>
                <w:szCs w:val="22"/>
                <w:u w:val="single"/>
              </w:rPr>
              <w:t>în cuantum de</w:t>
            </w:r>
            <w:r w:rsidRPr="00E66CAE">
              <w:rPr>
                <w:b/>
                <w:sz w:val="22"/>
                <w:szCs w:val="22"/>
              </w:rPr>
              <w:t xml:space="preserve"> </w:t>
            </w:r>
            <w:r w:rsidRPr="00E66CAE">
              <w:rPr>
                <w:b/>
                <w:sz w:val="22"/>
                <w:szCs w:val="22"/>
                <w:u w:val="single"/>
              </w:rPr>
              <w:t>2%</w:t>
            </w:r>
            <w:r w:rsidRPr="00E66CAE">
              <w:rPr>
                <w:sz w:val="22"/>
                <w:szCs w:val="22"/>
              </w:rPr>
              <w:t xml:space="preserve"> din valoarea contractului cu TVA</w:t>
            </w:r>
            <w:r w:rsidRPr="001D45B9">
              <w:rPr>
                <w:sz w:val="22"/>
                <w:szCs w:val="22"/>
                <w:lang w:val="en-US"/>
              </w:rPr>
              <w:t>,</w:t>
            </w:r>
            <w:r w:rsidRPr="00E66CAE">
              <w:rPr>
                <w:sz w:val="22"/>
                <w:szCs w:val="22"/>
              </w:rPr>
              <w:t xml:space="preserve"> sau rețineri succesive din plata cuvenită pentru facturile înaintate, cu efectuarea transferului sumei respective pe un cont special deschis de către operatorul economic, pus la dispoziția autorității </w:t>
            </w:r>
            <w:r w:rsidRPr="00E66CAE">
              <w:rPr>
                <w:sz w:val="22"/>
                <w:szCs w:val="22"/>
              </w:rPr>
              <w:lastRenderedPageBreak/>
              <w:t>contractante, la o bancă licențiată, agreată de ambele părți (conform alin. 153, HG638/2020).</w:t>
            </w:r>
          </w:p>
          <w:p w14:paraId="7C4D3887" w14:textId="77777777" w:rsidR="001D45B9" w:rsidRPr="009E07FE" w:rsidRDefault="001D45B9" w:rsidP="00436CDB">
            <w:pPr>
              <w:rPr>
                <w:sz w:val="22"/>
                <w:szCs w:val="22"/>
              </w:rPr>
            </w:pPr>
            <w:r>
              <w:rPr>
                <w:sz w:val="22"/>
                <w:szCs w:val="22"/>
              </w:rPr>
              <w:t xml:space="preserve">   </w:t>
            </w:r>
            <w:r w:rsidRPr="00584B0A">
              <w:rPr>
                <w:sz w:val="22"/>
                <w:szCs w:val="22"/>
              </w:rPr>
              <w:t xml:space="preserve">Garanția de bună execuție va fi valabilă </w:t>
            </w:r>
            <w:r w:rsidRPr="00E64F55">
              <w:rPr>
                <w:sz w:val="22"/>
                <w:szCs w:val="22"/>
                <w:lang w:val="en-US"/>
              </w:rPr>
              <w:t xml:space="preserve">până </w:t>
            </w:r>
            <w:r>
              <w:rPr>
                <w:sz w:val="22"/>
                <w:szCs w:val="22"/>
                <w:lang w:val="en-US"/>
              </w:rPr>
              <w:t xml:space="preserve">la </w:t>
            </w:r>
            <w:r w:rsidRPr="00E64F55">
              <w:rPr>
                <w:sz w:val="22"/>
                <w:szCs w:val="22"/>
                <w:lang w:val="en-US"/>
              </w:rPr>
              <w:t xml:space="preserve">receptia </w:t>
            </w:r>
            <w:r>
              <w:rPr>
                <w:sz w:val="22"/>
                <w:szCs w:val="22"/>
                <w:lang w:val="en-US"/>
              </w:rPr>
              <w:t>lucrarilor</w:t>
            </w:r>
          </w:p>
        </w:tc>
        <w:tc>
          <w:tcPr>
            <w:tcW w:w="1842" w:type="dxa"/>
            <w:tcBorders>
              <w:right w:val="single" w:sz="12" w:space="0" w:color="auto"/>
            </w:tcBorders>
          </w:tcPr>
          <w:p w14:paraId="397E8A54" w14:textId="77777777" w:rsidR="001D45B9" w:rsidRPr="00A27A01" w:rsidRDefault="001D45B9" w:rsidP="00436CDB">
            <w:pPr>
              <w:jc w:val="center"/>
              <w:rPr>
                <w:iCs/>
                <w:noProof w:val="0"/>
                <w:sz w:val="22"/>
                <w:szCs w:val="22"/>
                <w:lang w:val="ro-MD" w:eastAsia="ru-RU"/>
              </w:rPr>
            </w:pPr>
            <w:r w:rsidRPr="00A27A01">
              <w:rPr>
                <w:iCs/>
                <w:noProof w:val="0"/>
                <w:sz w:val="22"/>
                <w:szCs w:val="22"/>
                <w:lang w:val="ro-MD" w:eastAsia="ru-RU"/>
              </w:rPr>
              <w:lastRenderedPageBreak/>
              <w:t>Obligatoriu</w:t>
            </w:r>
          </w:p>
          <w:p w14:paraId="468D98F3" w14:textId="77777777" w:rsidR="001D45B9" w:rsidRPr="00A96D0A" w:rsidRDefault="001D45B9" w:rsidP="00436CDB">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21230BB4" w14:textId="77777777" w:rsidR="001D45B9" w:rsidRPr="00E35651" w:rsidRDefault="001D45B9" w:rsidP="001D45B9">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lastRenderedPageBreak/>
        <w:t xml:space="preserve">Garanția pentru ofertă, </w:t>
      </w:r>
      <w:r>
        <w:rPr>
          <w:b/>
          <w:noProof w:val="0"/>
          <w:lang w:val="ro-MD" w:eastAsia="ru-RU"/>
        </w:rPr>
        <w:t xml:space="preserve"> </w:t>
      </w:r>
      <w:r w:rsidRPr="007F48DC">
        <w:rPr>
          <w:noProof w:val="0"/>
          <w:u w:val="single"/>
          <w:lang w:val="ro-MD" w:eastAsia="ru-RU"/>
        </w:rPr>
        <w:t>scrisoare de garanție bancară</w:t>
      </w:r>
      <w:r w:rsidRPr="007F48DC">
        <w:rPr>
          <w:b/>
          <w:noProof w:val="0"/>
          <w:u w:val="single"/>
          <w:lang w:val="ro-MD" w:eastAsia="ru-RU"/>
        </w:rPr>
        <w:t xml:space="preserve"> </w:t>
      </w:r>
      <w:r w:rsidRPr="00E35651">
        <w:rPr>
          <w:noProof w:val="0"/>
          <w:u w:val="single"/>
          <w:lang w:val="en-US" w:eastAsia="ru-RU"/>
        </w:rPr>
        <w:t>emis</w:t>
      </w:r>
      <w:r w:rsidRPr="00E35651">
        <w:rPr>
          <w:noProof w:val="0"/>
          <w:u w:val="single"/>
          <w:lang w:val="ro-MD" w:eastAsia="ru-RU"/>
        </w:rPr>
        <w:t>ă</w:t>
      </w:r>
      <w:r w:rsidRPr="00E35651">
        <w:rPr>
          <w:noProof w:val="0"/>
          <w:u w:val="single"/>
          <w:lang w:val="en-US" w:eastAsia="ru-RU"/>
        </w:rPr>
        <w:t xml:space="preserve"> de o bancă comercială</w:t>
      </w:r>
      <w:r>
        <w:rPr>
          <w:b/>
          <w:i/>
          <w:noProof w:val="0"/>
          <w:lang w:val="en-US" w:eastAsia="ru-RU"/>
        </w:rPr>
        <w:t>,</w:t>
      </w:r>
      <w:r>
        <w:rPr>
          <w:b/>
          <w:noProof w:val="0"/>
          <w:lang w:val="ro-MD" w:eastAsia="ru-RU"/>
        </w:rPr>
        <w:t xml:space="preserve"> </w:t>
      </w:r>
      <w:r w:rsidRPr="00FF430B">
        <w:rPr>
          <w:lang w:val="ro-MD"/>
        </w:rPr>
        <w:t xml:space="preserve"> </w:t>
      </w:r>
      <w:r w:rsidRPr="00751F59">
        <w:rPr>
          <w:lang w:val="ro-MD"/>
        </w:rPr>
        <w:t xml:space="preserve">în </w:t>
      </w:r>
      <w:r w:rsidRPr="00FF430B">
        <w:rPr>
          <w:b/>
          <w:noProof w:val="0"/>
          <w:lang w:val="ro-MD" w:eastAsia="ru-RU"/>
        </w:rPr>
        <w:t>cuantum</w:t>
      </w:r>
      <w:r>
        <w:rPr>
          <w:b/>
          <w:noProof w:val="0"/>
          <w:lang w:val="ro-MD" w:eastAsia="ru-RU"/>
        </w:rPr>
        <w:t xml:space="preserve"> </w:t>
      </w:r>
      <w:r w:rsidRPr="00E35651">
        <w:rPr>
          <w:noProof w:val="0"/>
          <w:u w:val="single"/>
          <w:lang w:val="en-US" w:eastAsia="ru-RU"/>
        </w:rPr>
        <w:t>2% din prețul ofertei fără TVA.</w:t>
      </w:r>
    </w:p>
    <w:p w14:paraId="5884C138" w14:textId="77777777" w:rsidR="001D45B9" w:rsidRPr="00E35651" w:rsidRDefault="001D45B9" w:rsidP="001D45B9">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Termenul de garanție a lucrărilorsau serviciilor de proiectare și de lucrări</w:t>
      </w:r>
      <w:r w:rsidRPr="00E3059A">
        <w:rPr>
          <w:b/>
          <w:noProof w:val="0"/>
          <w:lang w:val="en-US" w:eastAsia="ru-RU"/>
        </w:rPr>
        <w:t>:</w:t>
      </w:r>
      <w:r>
        <w:rPr>
          <w:b/>
          <w:noProof w:val="0"/>
          <w:lang w:val="ro-MD" w:eastAsia="ru-RU"/>
        </w:rPr>
        <w:t xml:space="preserve">  </w:t>
      </w:r>
      <w:r w:rsidRPr="00E35651">
        <w:rPr>
          <w:noProof w:val="0"/>
          <w:u w:val="single"/>
          <w:lang w:val="en-US" w:eastAsia="ru-RU"/>
        </w:rPr>
        <w:t>5 ani</w:t>
      </w:r>
      <w:r>
        <w:rPr>
          <w:noProof w:val="0"/>
          <w:u w:val="single"/>
          <w:lang w:val="en-US" w:eastAsia="ru-RU"/>
        </w:rPr>
        <w:t>.</w:t>
      </w:r>
    </w:p>
    <w:p w14:paraId="77F57076" w14:textId="77777777" w:rsidR="001D45B9" w:rsidRPr="009F5EE2" w:rsidRDefault="001D45B9" w:rsidP="001D45B9">
      <w:pPr>
        <w:numPr>
          <w:ilvl w:val="0"/>
          <w:numId w:val="23"/>
        </w:numPr>
        <w:shd w:val="clear" w:color="auto" w:fill="FFFFFF" w:themeFill="background1"/>
        <w:tabs>
          <w:tab w:val="right" w:pos="426"/>
        </w:tabs>
        <w:spacing w:before="120"/>
        <w:ind w:left="360"/>
        <w:rPr>
          <w:noProof w:val="0"/>
          <w:lang w:val="ro-MD" w:eastAsia="ru-RU"/>
        </w:rPr>
      </w:pPr>
      <w:r w:rsidRPr="00FF430B">
        <w:rPr>
          <w:b/>
          <w:noProof w:val="0"/>
          <w:lang w:val="ro-MD" w:eastAsia="ru-RU"/>
        </w:rPr>
        <w:t>Garanția de bună execuție a contractului</w:t>
      </w:r>
      <w:r w:rsidRPr="00CF2758">
        <w:t xml:space="preserve"> </w:t>
      </w:r>
      <w:r w:rsidRPr="009F3382">
        <w:rPr>
          <w:noProof w:val="0"/>
          <w:lang w:val="ro-MD" w:eastAsia="ru-RU"/>
        </w:rPr>
        <w:t>emisă de o bancă comercială – completată conform anexei nr. 10 din Documentația standard aprobată prin Ordinul Ministerului Finanțelor</w:t>
      </w:r>
      <w:r w:rsidRPr="00F7247D">
        <w:rPr>
          <w:noProof w:val="0"/>
          <w:lang w:val="ro-MD" w:eastAsia="ru-RU"/>
        </w:rPr>
        <w:t xml:space="preserve"> nr. 115 din 15.09.2021</w:t>
      </w:r>
      <w:r w:rsidRPr="00F7247D">
        <w:rPr>
          <w:b/>
          <w:noProof w:val="0"/>
          <w:lang w:val="ro-MD" w:eastAsia="ru-RU"/>
        </w:rPr>
        <w:t xml:space="preserve">, în </w:t>
      </w:r>
      <w:r w:rsidRPr="00387127">
        <w:rPr>
          <w:b/>
          <w:noProof w:val="0"/>
          <w:lang w:val="ro-MD" w:eastAsia="ru-RU"/>
        </w:rPr>
        <w:t xml:space="preserve">cuantum </w:t>
      </w:r>
      <w:r w:rsidRPr="00387127">
        <w:rPr>
          <w:noProof w:val="0"/>
          <w:lang w:val="ro-MD" w:eastAsia="ru-RU"/>
        </w:rPr>
        <w:t xml:space="preserve">de </w:t>
      </w:r>
      <w:r w:rsidRPr="00387127">
        <w:rPr>
          <w:noProof w:val="0"/>
          <w:lang w:val="en-US" w:eastAsia="ru-RU"/>
        </w:rPr>
        <w:t>2</w:t>
      </w:r>
      <w:r w:rsidRPr="00387127">
        <w:rPr>
          <w:noProof w:val="0"/>
          <w:lang w:val="ro-MD" w:eastAsia="ru-RU"/>
        </w:rPr>
        <w:t>% din valoarea</w:t>
      </w:r>
      <w:r w:rsidRPr="00F7247D">
        <w:rPr>
          <w:noProof w:val="0"/>
          <w:lang w:val="ro-MD" w:eastAsia="ru-RU"/>
        </w:rPr>
        <w:t xml:space="preserve"> contractului cu </w:t>
      </w:r>
      <w:r w:rsidRPr="009F3382">
        <w:rPr>
          <w:noProof w:val="0"/>
          <w:lang w:val="ro-MD" w:eastAsia="ru-RU"/>
        </w:rPr>
        <w:t>TVA</w:t>
      </w:r>
      <w:r w:rsidRPr="009F3382">
        <w:rPr>
          <w:b/>
          <w:noProof w:val="0"/>
          <w:highlight w:val="yellow"/>
          <w:lang w:val="en-US" w:eastAsia="ru-RU"/>
        </w:rPr>
        <w:t xml:space="preserve"> sau</w:t>
      </w:r>
      <w:r w:rsidRPr="009F3382">
        <w:rPr>
          <w:noProof w:val="0"/>
          <w:lang w:val="en-US" w:eastAsia="ru-RU"/>
        </w:rPr>
        <w:t xml:space="preserve"> rețineri succesive din plata cuvenită pentru facturile înaintate, cu efectuarea transferului sumei respective pe un cont special deschis de către operatorul economic, pus la dispoziția autorității contractante, la o bancă licențiată, agreată de ambele părți (conform alin. </w:t>
      </w:r>
      <w:r w:rsidRPr="009F3382">
        <w:rPr>
          <w:noProof w:val="0"/>
          <w:lang w:val="ru-RU" w:eastAsia="ru-RU"/>
        </w:rPr>
        <w:t xml:space="preserve">153, </w:t>
      </w:r>
      <w:r w:rsidRPr="009F3382">
        <w:rPr>
          <w:noProof w:val="0"/>
          <w:lang w:val="en-US" w:eastAsia="ru-RU"/>
        </w:rPr>
        <w:t>HG</w:t>
      </w:r>
      <w:r w:rsidRPr="009F3382">
        <w:rPr>
          <w:noProof w:val="0"/>
          <w:lang w:val="ru-RU" w:eastAsia="ru-RU"/>
        </w:rPr>
        <w:t>638/2020).</w:t>
      </w:r>
    </w:p>
    <w:p w14:paraId="1DE84705" w14:textId="77777777" w:rsidR="001D45B9" w:rsidRPr="00FF430B"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72F950DF" w14:textId="77777777" w:rsidR="001D45B9" w:rsidRPr="00FF430B"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61A074D8" w14:textId="77777777" w:rsidR="001D45B9" w:rsidRPr="00CD6EE1" w:rsidRDefault="001D45B9" w:rsidP="001D45B9">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63AF69CB" w14:textId="77777777" w:rsidR="001D45B9" w:rsidRPr="00FF430B" w:rsidRDefault="001D45B9" w:rsidP="001D45B9">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5B7A7D17" w14:textId="77777777" w:rsidR="001D45B9" w:rsidRPr="00CD6EE1" w:rsidRDefault="001D45B9" w:rsidP="001D45B9">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051DCE39" w14:textId="77777777" w:rsidR="001D45B9" w:rsidRPr="00FF430B" w:rsidRDefault="001D45B9" w:rsidP="001D45B9">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1D45B9" w:rsidRPr="00EC30C2" w14:paraId="569557C3" w14:textId="77777777" w:rsidTr="00436CDB">
        <w:tc>
          <w:tcPr>
            <w:tcW w:w="846" w:type="dxa"/>
            <w:shd w:val="clear" w:color="auto" w:fill="auto"/>
          </w:tcPr>
          <w:p w14:paraId="637D25A4" w14:textId="77777777" w:rsidR="001D45B9" w:rsidRPr="00FF430B" w:rsidRDefault="001D45B9" w:rsidP="00436CD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shd w:val="clear" w:color="auto" w:fill="auto"/>
          </w:tcPr>
          <w:p w14:paraId="5319E29D" w14:textId="77777777" w:rsidR="001D45B9" w:rsidRPr="00FF430B" w:rsidRDefault="001D45B9" w:rsidP="00436CD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2317794E" w14:textId="77777777" w:rsidR="001D45B9" w:rsidRPr="00FF430B" w:rsidRDefault="001D45B9" w:rsidP="00436CD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D45B9" w:rsidRPr="00EC30C2" w14:paraId="0C31B959" w14:textId="77777777" w:rsidTr="00436CDB">
        <w:trPr>
          <w:trHeight w:val="179"/>
        </w:trPr>
        <w:tc>
          <w:tcPr>
            <w:tcW w:w="846" w:type="dxa"/>
            <w:shd w:val="clear" w:color="auto" w:fill="auto"/>
          </w:tcPr>
          <w:p w14:paraId="3A54B70C" w14:textId="77777777" w:rsidR="001D45B9" w:rsidRPr="00AA14DF" w:rsidRDefault="001D45B9" w:rsidP="00436CDB">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5EFF0DB7" w14:textId="77777777" w:rsidR="001D45B9" w:rsidRPr="00AA14DF" w:rsidRDefault="001D45B9" w:rsidP="00436CDB">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79BE14D2" w14:textId="77777777" w:rsidR="001D45B9" w:rsidRPr="00AA14DF" w:rsidRDefault="001D45B9" w:rsidP="00436CDB">
            <w:pPr>
              <w:shd w:val="clear" w:color="auto" w:fill="FFFFFF" w:themeFill="background1"/>
              <w:tabs>
                <w:tab w:val="left" w:pos="612"/>
              </w:tabs>
              <w:spacing w:before="120" w:after="120"/>
              <w:rPr>
                <w:iCs/>
                <w:noProof w:val="0"/>
                <w:sz w:val="10"/>
                <w:szCs w:val="10"/>
                <w:lang w:val="ro-MD" w:eastAsia="ru-RU"/>
              </w:rPr>
            </w:pPr>
          </w:p>
        </w:tc>
      </w:tr>
      <w:tr w:rsidR="001D45B9" w:rsidRPr="00EC30C2" w14:paraId="236EDE46" w14:textId="77777777" w:rsidTr="00436CDB">
        <w:tc>
          <w:tcPr>
            <w:tcW w:w="846" w:type="dxa"/>
            <w:shd w:val="clear" w:color="auto" w:fill="auto"/>
          </w:tcPr>
          <w:p w14:paraId="6AA044F3" w14:textId="77777777" w:rsidR="001D45B9" w:rsidRPr="00AA14DF" w:rsidRDefault="001D45B9" w:rsidP="00436CDB">
            <w:pPr>
              <w:shd w:val="clear" w:color="auto" w:fill="FFFFFF" w:themeFill="background1"/>
              <w:tabs>
                <w:tab w:val="left" w:pos="612"/>
              </w:tabs>
              <w:spacing w:before="120" w:after="120"/>
              <w:rPr>
                <w:iCs/>
                <w:noProof w:val="0"/>
                <w:sz w:val="10"/>
                <w:szCs w:val="10"/>
                <w:lang w:val="ro-MD" w:eastAsia="ru-RU"/>
              </w:rPr>
            </w:pPr>
          </w:p>
        </w:tc>
        <w:tc>
          <w:tcPr>
            <w:tcW w:w="6852" w:type="dxa"/>
            <w:shd w:val="clear" w:color="auto" w:fill="auto"/>
          </w:tcPr>
          <w:p w14:paraId="21821245" w14:textId="77777777" w:rsidR="001D45B9" w:rsidRPr="00AA14DF" w:rsidRDefault="001D45B9" w:rsidP="00436CDB">
            <w:pPr>
              <w:shd w:val="clear" w:color="auto" w:fill="FFFFFF" w:themeFill="background1"/>
              <w:tabs>
                <w:tab w:val="left" w:pos="612"/>
              </w:tabs>
              <w:spacing w:before="120" w:after="120"/>
              <w:rPr>
                <w:iCs/>
                <w:noProof w:val="0"/>
                <w:sz w:val="10"/>
                <w:szCs w:val="10"/>
                <w:lang w:val="ro-MD" w:eastAsia="ru-RU"/>
              </w:rPr>
            </w:pPr>
          </w:p>
        </w:tc>
        <w:tc>
          <w:tcPr>
            <w:tcW w:w="1788" w:type="dxa"/>
            <w:shd w:val="clear" w:color="auto" w:fill="auto"/>
          </w:tcPr>
          <w:p w14:paraId="16039B70" w14:textId="77777777" w:rsidR="001D45B9" w:rsidRPr="00AA14DF" w:rsidRDefault="001D45B9" w:rsidP="00436CDB">
            <w:pPr>
              <w:shd w:val="clear" w:color="auto" w:fill="FFFFFF" w:themeFill="background1"/>
              <w:tabs>
                <w:tab w:val="left" w:pos="612"/>
              </w:tabs>
              <w:spacing w:before="120" w:after="120"/>
              <w:rPr>
                <w:iCs/>
                <w:noProof w:val="0"/>
                <w:sz w:val="10"/>
                <w:szCs w:val="10"/>
                <w:lang w:val="ro-MD" w:eastAsia="ru-RU"/>
              </w:rPr>
            </w:pPr>
          </w:p>
        </w:tc>
      </w:tr>
    </w:tbl>
    <w:p w14:paraId="6F51DAF3" w14:textId="77777777" w:rsidR="001D45B9" w:rsidRPr="00FF430B" w:rsidRDefault="001D45B9" w:rsidP="001D45B9">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498CF8" w14:textId="77777777" w:rsidR="001D45B9" w:rsidRPr="00022B0F" w:rsidRDefault="001D45B9" w:rsidP="001D45B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4AB1E720" w14:textId="77777777" w:rsidR="001D45B9" w:rsidRPr="00FF430B" w:rsidRDefault="001D45B9" w:rsidP="001D45B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25FC9915" w14:textId="77777777" w:rsidR="001D45B9" w:rsidRPr="000A39D8" w:rsidRDefault="001D45B9" w:rsidP="001D45B9">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66898807" w14:textId="77777777" w:rsidR="001D45B9" w:rsidRPr="00FF430B" w:rsidRDefault="001D45B9" w:rsidP="001D45B9">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453466BC" w14:textId="77777777" w:rsidR="001D45B9" w:rsidRPr="00664F24" w:rsidRDefault="001D45B9" w:rsidP="001D45B9">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06560D3F" w14:textId="77777777" w:rsidR="001D45B9" w:rsidRPr="00FF430B" w:rsidRDefault="001D45B9" w:rsidP="001D45B9">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2E46E049" w14:textId="77777777" w:rsidR="001D45B9" w:rsidRPr="0066535F" w:rsidRDefault="001D45B9" w:rsidP="001D45B9">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70172569" w14:textId="77777777" w:rsidR="001D45B9" w:rsidRPr="00FF430B"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430325A1" w14:textId="77777777" w:rsidR="001D45B9" w:rsidRDefault="001D45B9" w:rsidP="001D45B9">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6AC76E52" w14:textId="77777777" w:rsidR="001D45B9" w:rsidRPr="00FF430B" w:rsidRDefault="001D45B9" w:rsidP="001D45B9">
      <w:pPr>
        <w:shd w:val="clear" w:color="auto" w:fill="FFFFFF" w:themeFill="background1"/>
        <w:tabs>
          <w:tab w:val="right" w:pos="426"/>
        </w:tabs>
        <w:ind w:left="1980"/>
        <w:contextualSpacing/>
        <w:jc w:val="center"/>
        <w:rPr>
          <w:noProof w:val="0"/>
          <w:sz w:val="20"/>
          <w:lang w:val="ro-MD" w:eastAsia="ru-RU"/>
        </w:rPr>
      </w:pPr>
    </w:p>
    <w:p w14:paraId="7FE04203" w14:textId="77777777" w:rsidR="001D45B9" w:rsidRPr="00FF430B" w:rsidRDefault="001D45B9" w:rsidP="001D45B9">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5951619A" w14:textId="77777777" w:rsidR="001D45B9" w:rsidRPr="00FF430B" w:rsidRDefault="001D45B9" w:rsidP="001D45B9">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21A3C2B" w14:textId="77777777" w:rsidR="001D45B9" w:rsidRPr="00FF430B" w:rsidRDefault="001D45B9" w:rsidP="001D45B9">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38314B0" w14:textId="77777777" w:rsidR="001D45B9" w:rsidRPr="00FF430B" w:rsidRDefault="001D45B9" w:rsidP="001D45B9">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36BD8053" w14:textId="77777777" w:rsidR="001D45B9" w:rsidRPr="0027321F"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1EF0C892" w14:textId="77777777" w:rsidR="001D45B9" w:rsidRPr="0027321F" w:rsidRDefault="001D45B9" w:rsidP="001D45B9">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164B4968" w14:textId="77777777" w:rsidR="001D45B9" w:rsidRPr="0027321F" w:rsidRDefault="001D45B9" w:rsidP="001D45B9">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w:t>
      </w:r>
      <w:r w:rsidRPr="0027321F">
        <w:rPr>
          <w:noProof w:val="0"/>
          <w:u w:val="single"/>
          <w:lang w:eastAsia="ru-RU"/>
        </w:rPr>
        <w:t xml:space="preserve"> </w:t>
      </w:r>
      <w:r w:rsidRPr="0027321F">
        <w:rPr>
          <w:noProof w:val="0"/>
          <w:u w:val="single"/>
          <w:shd w:val="clear" w:color="auto" w:fill="FFFFFF" w:themeFill="background1"/>
          <w:lang w:eastAsia="ru-RU"/>
        </w:rPr>
        <w:t>Nu se aplică.</w:t>
      </w:r>
    </w:p>
    <w:p w14:paraId="614BCF61" w14:textId="77777777" w:rsidR="001D45B9" w:rsidRPr="00FF430B" w:rsidRDefault="001D45B9" w:rsidP="001D45B9">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345FA9B6" w14:textId="77777777" w:rsidR="001D45B9" w:rsidRPr="00FF430B" w:rsidRDefault="001D45B9" w:rsidP="001D45B9">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D45B9" w:rsidRPr="00EC30C2" w14:paraId="0BE0DF1E" w14:textId="77777777" w:rsidTr="00436CDB">
        <w:tc>
          <w:tcPr>
            <w:tcW w:w="5274" w:type="dxa"/>
            <w:shd w:val="clear" w:color="auto" w:fill="FFFFFF" w:themeFill="background1"/>
          </w:tcPr>
          <w:p w14:paraId="54FE6D0E" w14:textId="77777777" w:rsidR="001D45B9" w:rsidRPr="00FF430B" w:rsidRDefault="001D45B9" w:rsidP="00436CD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3FAA85EE" w14:textId="77777777" w:rsidR="001D45B9" w:rsidRPr="00FF430B" w:rsidRDefault="001D45B9" w:rsidP="00436CD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D45B9" w:rsidRPr="00EC30C2" w14:paraId="52B998AA" w14:textId="77777777" w:rsidTr="00436CDB">
        <w:tc>
          <w:tcPr>
            <w:tcW w:w="5274" w:type="dxa"/>
            <w:shd w:val="clear" w:color="auto" w:fill="FFFFFF" w:themeFill="background1"/>
          </w:tcPr>
          <w:p w14:paraId="4CDC4BB4" w14:textId="77777777" w:rsidR="001D45B9" w:rsidRPr="00FF430B" w:rsidRDefault="001D45B9" w:rsidP="00436CD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3A510F02" w14:textId="77777777" w:rsidR="001D45B9" w:rsidRPr="00FF430B" w:rsidRDefault="001D45B9" w:rsidP="00436CDB">
            <w:pPr>
              <w:shd w:val="clear" w:color="auto" w:fill="FFFFFF" w:themeFill="background1"/>
              <w:tabs>
                <w:tab w:val="right" w:pos="426"/>
              </w:tabs>
              <w:rPr>
                <w:noProof w:val="0"/>
                <w:lang w:val="ro-MD" w:eastAsia="ru-RU"/>
              </w:rPr>
            </w:pPr>
            <w:r>
              <w:rPr>
                <w:noProof w:val="0"/>
                <w:lang w:val="ro-MD" w:eastAsia="ru-RU"/>
              </w:rPr>
              <w:t>da</w:t>
            </w:r>
          </w:p>
        </w:tc>
      </w:tr>
      <w:tr w:rsidR="001D45B9" w:rsidRPr="00EC30C2" w14:paraId="2AB5C100" w14:textId="77777777" w:rsidTr="00436CDB">
        <w:tc>
          <w:tcPr>
            <w:tcW w:w="5274" w:type="dxa"/>
            <w:shd w:val="clear" w:color="auto" w:fill="FFFFFF" w:themeFill="background1"/>
          </w:tcPr>
          <w:p w14:paraId="3522A2E7" w14:textId="77777777" w:rsidR="001D45B9" w:rsidRPr="00FF430B" w:rsidRDefault="001D45B9" w:rsidP="00436CD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0CD03609" w14:textId="77777777" w:rsidR="001D45B9" w:rsidRPr="00FF430B" w:rsidRDefault="001D45B9" w:rsidP="00436CDB">
            <w:pPr>
              <w:shd w:val="clear" w:color="auto" w:fill="FFFFFF" w:themeFill="background1"/>
              <w:tabs>
                <w:tab w:val="right" w:pos="426"/>
              </w:tabs>
              <w:rPr>
                <w:noProof w:val="0"/>
                <w:lang w:val="ro-MD" w:eastAsia="ru-RU"/>
              </w:rPr>
            </w:pPr>
            <w:r>
              <w:rPr>
                <w:noProof w:val="0"/>
                <w:lang w:val="ro-MD" w:eastAsia="ru-RU"/>
              </w:rPr>
              <w:t xml:space="preserve">nu </w:t>
            </w:r>
          </w:p>
        </w:tc>
      </w:tr>
      <w:tr w:rsidR="001D45B9" w:rsidRPr="00EC30C2" w14:paraId="1C14D58E" w14:textId="77777777" w:rsidTr="00436CDB">
        <w:tc>
          <w:tcPr>
            <w:tcW w:w="5274" w:type="dxa"/>
            <w:shd w:val="clear" w:color="auto" w:fill="FFFFFF" w:themeFill="background1"/>
          </w:tcPr>
          <w:p w14:paraId="19B9ECA7" w14:textId="77777777" w:rsidR="001D45B9" w:rsidRPr="00FF430B" w:rsidRDefault="001D45B9" w:rsidP="00436CD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0CB8795E" w14:textId="77777777" w:rsidR="001D45B9" w:rsidRPr="00FF430B" w:rsidRDefault="001D45B9" w:rsidP="00436CDB">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1D45B9" w:rsidRPr="00EC30C2" w14:paraId="2699D2C6" w14:textId="77777777" w:rsidTr="00436CDB">
        <w:trPr>
          <w:trHeight w:val="77"/>
        </w:trPr>
        <w:tc>
          <w:tcPr>
            <w:tcW w:w="5274" w:type="dxa"/>
            <w:shd w:val="clear" w:color="auto" w:fill="FFFFFF" w:themeFill="background1"/>
          </w:tcPr>
          <w:p w14:paraId="66516A39" w14:textId="77777777" w:rsidR="001D45B9" w:rsidRPr="00FF430B" w:rsidRDefault="001D45B9" w:rsidP="00436CD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5C64EB0A" w14:textId="77777777" w:rsidR="001D45B9" w:rsidRPr="00FF430B" w:rsidRDefault="001D45B9" w:rsidP="00436CDB">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7637BE3C" w14:textId="77777777" w:rsidR="001D45B9" w:rsidRPr="00FF430B" w:rsidRDefault="001D45B9" w:rsidP="001D45B9">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5389E880" w14:textId="77777777" w:rsidR="001D45B9" w:rsidRPr="00FF430B" w:rsidRDefault="001D45B9" w:rsidP="001D45B9">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6CA95522" w14:textId="77777777" w:rsidR="001D45B9" w:rsidRPr="00FF430B" w:rsidRDefault="001D45B9" w:rsidP="001D45B9">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733E300" w14:textId="77777777" w:rsidR="001D45B9" w:rsidRDefault="001D45B9" w:rsidP="001D45B9">
      <w:pPr>
        <w:ind w:firstLine="709"/>
        <w:jc w:val="both"/>
        <w:rPr>
          <w:bCs/>
          <w:noProof w:val="0"/>
          <w:lang w:eastAsia="ru-RU"/>
        </w:rPr>
      </w:pPr>
    </w:p>
    <w:p w14:paraId="5C985555" w14:textId="77777777" w:rsidR="001D45B9" w:rsidRPr="00717D39" w:rsidRDefault="001D45B9" w:rsidP="001D45B9">
      <w:pPr>
        <w:ind w:firstLine="709"/>
        <w:jc w:val="both"/>
        <w:rPr>
          <w:bCs/>
          <w:noProof w:val="0"/>
          <w:lang w:eastAsia="ru-RU"/>
        </w:rPr>
      </w:pPr>
    </w:p>
    <w:p w14:paraId="5B0E9204" w14:textId="77777777" w:rsidR="001D45B9" w:rsidRPr="00FF430B" w:rsidRDefault="001D45B9" w:rsidP="001D45B9">
      <w:pPr>
        <w:shd w:val="clear" w:color="auto" w:fill="FFFFFF" w:themeFill="background1"/>
        <w:tabs>
          <w:tab w:val="left" w:pos="284"/>
          <w:tab w:val="left" w:pos="426"/>
          <w:tab w:val="decimal" w:pos="8364"/>
        </w:tabs>
        <w:spacing w:line="276" w:lineRule="auto"/>
        <w:ind w:left="-284" w:right="-144" w:firstLine="284"/>
        <w:rPr>
          <w:rFonts w:eastAsia="PMingLiU"/>
          <w:lang w:val="ro-MD" w:eastAsia="zh-CN"/>
        </w:rPr>
      </w:pPr>
      <w:r w:rsidRPr="00FF430B">
        <w:rPr>
          <w:b/>
          <w:noProof w:val="0"/>
          <w:lang w:val="ro-MD" w:eastAsia="ru-RU"/>
        </w:rPr>
        <w:t xml:space="preserve">Conducătorul grupului de lucru:  </w:t>
      </w:r>
      <w:r w:rsidRPr="00505576">
        <w:rPr>
          <w:noProof w:val="0"/>
          <w:u w:val="single"/>
          <w:lang w:val="ro-MD" w:eastAsia="ru-RU"/>
        </w:rPr>
        <w:t>Stamov Mihail</w:t>
      </w:r>
      <w:r>
        <w:rPr>
          <w:b/>
          <w:noProof w:val="0"/>
          <w:lang w:val="ro-MD" w:eastAsia="ru-RU"/>
        </w:rPr>
        <w:t xml:space="preserve"> </w:t>
      </w:r>
      <w:r w:rsidRPr="00FF430B">
        <w:rPr>
          <w:b/>
          <w:noProof w:val="0"/>
          <w:shd w:val="clear" w:color="auto" w:fill="FFFFFF" w:themeFill="background1"/>
          <w:lang w:val="ro-MD" w:eastAsia="ru-RU"/>
        </w:rPr>
        <w:t xml:space="preserve">______________________________ </w:t>
      </w:r>
    </w:p>
    <w:p w14:paraId="01F41FCB" w14:textId="7E19CA35" w:rsidR="0043539C" w:rsidRDefault="0043539C" w:rsidP="00F944C7">
      <w:pPr>
        <w:tabs>
          <w:tab w:val="decimal" w:pos="8364"/>
        </w:tabs>
        <w:spacing w:line="276" w:lineRule="auto"/>
        <w:ind w:right="-144"/>
        <w:jc w:val="center"/>
        <w:rPr>
          <w:b/>
          <w:bCs/>
          <w:color w:val="000000"/>
          <w:lang w:val="ro-MD"/>
        </w:rPr>
      </w:pPr>
    </w:p>
    <w:p w14:paraId="3E6F5E8C" w14:textId="518AEE1C" w:rsidR="001D45B9" w:rsidRDefault="001D45B9" w:rsidP="00F944C7">
      <w:pPr>
        <w:tabs>
          <w:tab w:val="decimal" w:pos="8364"/>
        </w:tabs>
        <w:spacing w:line="276" w:lineRule="auto"/>
        <w:ind w:right="-144"/>
        <w:jc w:val="center"/>
        <w:rPr>
          <w:b/>
          <w:bCs/>
          <w:color w:val="000000"/>
          <w:lang w:val="ro-MD"/>
        </w:rPr>
      </w:pPr>
    </w:p>
    <w:p w14:paraId="59DD8C6D" w14:textId="23610CCA" w:rsidR="001D45B9" w:rsidRDefault="001D45B9" w:rsidP="00F944C7">
      <w:pPr>
        <w:tabs>
          <w:tab w:val="decimal" w:pos="8364"/>
        </w:tabs>
        <w:spacing w:line="276" w:lineRule="auto"/>
        <w:ind w:right="-144"/>
        <w:jc w:val="center"/>
        <w:rPr>
          <w:b/>
          <w:bCs/>
          <w:color w:val="000000"/>
          <w:lang w:val="ro-MD"/>
        </w:rPr>
      </w:pPr>
    </w:p>
    <w:p w14:paraId="5D345708" w14:textId="3BFBA9D8" w:rsidR="001D45B9" w:rsidRDefault="001D45B9" w:rsidP="00F944C7">
      <w:pPr>
        <w:tabs>
          <w:tab w:val="decimal" w:pos="8364"/>
        </w:tabs>
        <w:spacing w:line="276" w:lineRule="auto"/>
        <w:ind w:right="-144"/>
        <w:jc w:val="center"/>
        <w:rPr>
          <w:b/>
          <w:bCs/>
          <w:color w:val="000000"/>
          <w:lang w:val="ro-MD"/>
        </w:rPr>
      </w:pPr>
    </w:p>
    <w:p w14:paraId="40AF9870" w14:textId="2B77D9C7" w:rsidR="001D45B9" w:rsidRDefault="001D45B9" w:rsidP="00F944C7">
      <w:pPr>
        <w:tabs>
          <w:tab w:val="decimal" w:pos="8364"/>
        </w:tabs>
        <w:spacing w:line="276" w:lineRule="auto"/>
        <w:ind w:right="-144"/>
        <w:jc w:val="center"/>
        <w:rPr>
          <w:b/>
          <w:bCs/>
          <w:color w:val="000000"/>
          <w:lang w:val="ro-MD"/>
        </w:rPr>
      </w:pPr>
    </w:p>
    <w:p w14:paraId="2FEA8002" w14:textId="523DA8F6" w:rsidR="001D45B9" w:rsidRDefault="001D45B9" w:rsidP="00F944C7">
      <w:pPr>
        <w:tabs>
          <w:tab w:val="decimal" w:pos="8364"/>
        </w:tabs>
        <w:spacing w:line="276" w:lineRule="auto"/>
        <w:ind w:right="-144"/>
        <w:jc w:val="center"/>
        <w:rPr>
          <w:b/>
          <w:bCs/>
          <w:color w:val="000000"/>
          <w:lang w:val="ro-MD"/>
        </w:rPr>
      </w:pPr>
    </w:p>
    <w:p w14:paraId="2287D636" w14:textId="652608E3" w:rsidR="001D45B9" w:rsidRDefault="001D45B9" w:rsidP="00F944C7">
      <w:pPr>
        <w:tabs>
          <w:tab w:val="decimal" w:pos="8364"/>
        </w:tabs>
        <w:spacing w:line="276" w:lineRule="auto"/>
        <w:ind w:right="-144"/>
        <w:jc w:val="center"/>
        <w:rPr>
          <w:b/>
          <w:bCs/>
          <w:color w:val="000000"/>
          <w:lang w:val="ro-MD"/>
        </w:rPr>
      </w:pPr>
    </w:p>
    <w:p w14:paraId="7F2FE6F8" w14:textId="6BBCB79F" w:rsidR="001D45B9" w:rsidRDefault="001D45B9" w:rsidP="00F944C7">
      <w:pPr>
        <w:tabs>
          <w:tab w:val="decimal" w:pos="8364"/>
        </w:tabs>
        <w:spacing w:line="276" w:lineRule="auto"/>
        <w:ind w:right="-144"/>
        <w:jc w:val="center"/>
        <w:rPr>
          <w:b/>
          <w:bCs/>
          <w:color w:val="000000"/>
          <w:lang w:val="ro-MD"/>
        </w:rPr>
      </w:pPr>
    </w:p>
    <w:p w14:paraId="41DD2E98" w14:textId="5D516358" w:rsidR="001D45B9" w:rsidRDefault="001D45B9" w:rsidP="00F944C7">
      <w:pPr>
        <w:tabs>
          <w:tab w:val="decimal" w:pos="8364"/>
        </w:tabs>
        <w:spacing w:line="276" w:lineRule="auto"/>
        <w:ind w:right="-144"/>
        <w:jc w:val="center"/>
        <w:rPr>
          <w:b/>
          <w:bCs/>
          <w:color w:val="000000"/>
          <w:lang w:val="ro-MD"/>
        </w:rPr>
      </w:pPr>
    </w:p>
    <w:p w14:paraId="165D16EA" w14:textId="0C44D0B9" w:rsidR="001D45B9" w:rsidRDefault="001D45B9" w:rsidP="00F944C7">
      <w:pPr>
        <w:tabs>
          <w:tab w:val="decimal" w:pos="8364"/>
        </w:tabs>
        <w:spacing w:line="276" w:lineRule="auto"/>
        <w:ind w:right="-144"/>
        <w:jc w:val="center"/>
        <w:rPr>
          <w:b/>
          <w:bCs/>
          <w:color w:val="000000"/>
          <w:lang w:val="ro-MD"/>
        </w:rPr>
      </w:pPr>
    </w:p>
    <w:p w14:paraId="47080826" w14:textId="7BD4817E" w:rsidR="001D45B9" w:rsidRDefault="001D45B9" w:rsidP="00F944C7">
      <w:pPr>
        <w:tabs>
          <w:tab w:val="decimal" w:pos="8364"/>
        </w:tabs>
        <w:spacing w:line="276" w:lineRule="auto"/>
        <w:ind w:right="-144"/>
        <w:jc w:val="center"/>
        <w:rPr>
          <w:b/>
          <w:bCs/>
          <w:color w:val="000000"/>
          <w:lang w:val="ro-MD"/>
        </w:rPr>
      </w:pPr>
    </w:p>
    <w:p w14:paraId="2278AC52" w14:textId="1EA8CDEA" w:rsidR="001D45B9" w:rsidRDefault="001D45B9" w:rsidP="00F944C7">
      <w:pPr>
        <w:tabs>
          <w:tab w:val="decimal" w:pos="8364"/>
        </w:tabs>
        <w:spacing w:line="276" w:lineRule="auto"/>
        <w:ind w:right="-144"/>
        <w:jc w:val="center"/>
        <w:rPr>
          <w:b/>
          <w:bCs/>
          <w:color w:val="000000"/>
          <w:lang w:val="ro-MD"/>
        </w:rPr>
      </w:pPr>
    </w:p>
    <w:p w14:paraId="4CF03D8F" w14:textId="37766F97" w:rsidR="001D45B9" w:rsidRDefault="001D45B9" w:rsidP="00F944C7">
      <w:pPr>
        <w:tabs>
          <w:tab w:val="decimal" w:pos="8364"/>
        </w:tabs>
        <w:spacing w:line="276" w:lineRule="auto"/>
        <w:ind w:right="-144"/>
        <w:jc w:val="center"/>
        <w:rPr>
          <w:b/>
          <w:bCs/>
          <w:color w:val="000000"/>
          <w:lang w:val="ro-MD"/>
        </w:rPr>
      </w:pPr>
    </w:p>
    <w:p w14:paraId="55A3C91F" w14:textId="07679F3B" w:rsidR="001D45B9" w:rsidRDefault="001D45B9" w:rsidP="00F944C7">
      <w:pPr>
        <w:tabs>
          <w:tab w:val="decimal" w:pos="8364"/>
        </w:tabs>
        <w:spacing w:line="276" w:lineRule="auto"/>
        <w:ind w:right="-144"/>
        <w:jc w:val="center"/>
        <w:rPr>
          <w:b/>
          <w:bCs/>
          <w:color w:val="000000"/>
          <w:lang w:val="ro-MD"/>
        </w:rPr>
      </w:pPr>
    </w:p>
    <w:p w14:paraId="2D543C4D" w14:textId="139A33B6" w:rsidR="001D45B9" w:rsidRDefault="001D45B9" w:rsidP="00F944C7">
      <w:pPr>
        <w:tabs>
          <w:tab w:val="decimal" w:pos="8364"/>
        </w:tabs>
        <w:spacing w:line="276" w:lineRule="auto"/>
        <w:ind w:right="-144"/>
        <w:jc w:val="center"/>
        <w:rPr>
          <w:b/>
          <w:bCs/>
          <w:color w:val="000000"/>
          <w:lang w:val="ro-MD"/>
        </w:rPr>
      </w:pPr>
    </w:p>
    <w:p w14:paraId="1DBE8983" w14:textId="31AE2981" w:rsidR="001D45B9" w:rsidRDefault="001D45B9" w:rsidP="00F944C7">
      <w:pPr>
        <w:tabs>
          <w:tab w:val="decimal" w:pos="8364"/>
        </w:tabs>
        <w:spacing w:line="276" w:lineRule="auto"/>
        <w:ind w:right="-144"/>
        <w:jc w:val="center"/>
        <w:rPr>
          <w:b/>
          <w:bCs/>
          <w:color w:val="000000"/>
          <w:lang w:val="ro-MD"/>
        </w:rPr>
      </w:pPr>
    </w:p>
    <w:p w14:paraId="017AF536" w14:textId="651DC6B2" w:rsidR="001D45B9" w:rsidRDefault="001D45B9" w:rsidP="00F944C7">
      <w:pPr>
        <w:tabs>
          <w:tab w:val="decimal" w:pos="8364"/>
        </w:tabs>
        <w:spacing w:line="276" w:lineRule="auto"/>
        <w:ind w:right="-144"/>
        <w:jc w:val="center"/>
        <w:rPr>
          <w:b/>
          <w:bCs/>
          <w:color w:val="000000"/>
          <w:lang w:val="ro-MD"/>
        </w:rPr>
      </w:pPr>
    </w:p>
    <w:p w14:paraId="425C8FB4" w14:textId="7401C70D" w:rsidR="001D45B9" w:rsidRDefault="001D45B9" w:rsidP="00F944C7">
      <w:pPr>
        <w:tabs>
          <w:tab w:val="decimal" w:pos="8364"/>
        </w:tabs>
        <w:spacing w:line="276" w:lineRule="auto"/>
        <w:ind w:right="-144"/>
        <w:jc w:val="center"/>
        <w:rPr>
          <w:b/>
          <w:bCs/>
          <w:color w:val="000000"/>
          <w:lang w:val="ro-MD"/>
        </w:rPr>
      </w:pPr>
    </w:p>
    <w:p w14:paraId="033E35B0" w14:textId="049E4D13" w:rsidR="001D45B9" w:rsidRDefault="001D45B9" w:rsidP="00F944C7">
      <w:pPr>
        <w:tabs>
          <w:tab w:val="decimal" w:pos="8364"/>
        </w:tabs>
        <w:spacing w:line="276" w:lineRule="auto"/>
        <w:ind w:right="-144"/>
        <w:jc w:val="center"/>
        <w:rPr>
          <w:b/>
          <w:bCs/>
          <w:color w:val="000000"/>
          <w:lang w:val="ro-MD"/>
        </w:rPr>
      </w:pPr>
    </w:p>
    <w:p w14:paraId="47FF84DB" w14:textId="3098A3CF" w:rsidR="001D45B9" w:rsidRDefault="001D45B9" w:rsidP="00F944C7">
      <w:pPr>
        <w:tabs>
          <w:tab w:val="decimal" w:pos="8364"/>
        </w:tabs>
        <w:spacing w:line="276" w:lineRule="auto"/>
        <w:ind w:right="-144"/>
        <w:jc w:val="center"/>
        <w:rPr>
          <w:b/>
          <w:bCs/>
          <w:color w:val="000000"/>
          <w:lang w:val="ro-MD"/>
        </w:rPr>
      </w:pPr>
    </w:p>
    <w:p w14:paraId="6AD11A15" w14:textId="72E28851" w:rsidR="001D45B9" w:rsidRDefault="001D45B9" w:rsidP="00F944C7">
      <w:pPr>
        <w:tabs>
          <w:tab w:val="decimal" w:pos="8364"/>
        </w:tabs>
        <w:spacing w:line="276" w:lineRule="auto"/>
        <w:ind w:right="-144"/>
        <w:jc w:val="center"/>
        <w:rPr>
          <w:b/>
          <w:bCs/>
          <w:color w:val="000000"/>
          <w:lang w:val="ro-MD"/>
        </w:rPr>
      </w:pPr>
    </w:p>
    <w:p w14:paraId="779492D1" w14:textId="19D164D3" w:rsidR="001D45B9" w:rsidRDefault="001D45B9" w:rsidP="00F944C7">
      <w:pPr>
        <w:tabs>
          <w:tab w:val="decimal" w:pos="8364"/>
        </w:tabs>
        <w:spacing w:line="276" w:lineRule="auto"/>
        <w:ind w:right="-144"/>
        <w:jc w:val="center"/>
        <w:rPr>
          <w:b/>
          <w:bCs/>
          <w:color w:val="000000"/>
          <w:lang w:val="ro-MD"/>
        </w:rPr>
      </w:pPr>
    </w:p>
    <w:p w14:paraId="1115A0BD" w14:textId="77777777" w:rsidR="001D45B9" w:rsidRDefault="001D45B9" w:rsidP="00F944C7">
      <w:pPr>
        <w:tabs>
          <w:tab w:val="decimal" w:pos="8364"/>
        </w:tabs>
        <w:spacing w:line="276" w:lineRule="auto"/>
        <w:ind w:right="-144"/>
        <w:jc w:val="center"/>
        <w:rPr>
          <w:b/>
          <w:bCs/>
          <w:color w:val="000000"/>
          <w:lang w:val="ro-MD"/>
        </w:rPr>
      </w:pPr>
    </w:p>
    <w:p w14:paraId="41BE5ADA" w14:textId="3EB03277" w:rsidR="0043539C" w:rsidRDefault="0043539C"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4A33F48" w:rsidR="009D62FF" w:rsidRDefault="009D62FF" w:rsidP="00130A49">
      <w:pPr>
        <w:tabs>
          <w:tab w:val="decimal" w:pos="8364"/>
        </w:tabs>
        <w:spacing w:line="276" w:lineRule="auto"/>
        <w:ind w:right="-144"/>
        <w:jc w:val="center"/>
        <w:rPr>
          <w:b/>
          <w:bCs/>
          <w:color w:val="000000"/>
          <w:lang w:val="ro-MD"/>
        </w:rPr>
      </w:pPr>
    </w:p>
    <w:p w14:paraId="15BF9469" w14:textId="71AD3F28" w:rsidR="006110C5" w:rsidRDefault="006110C5" w:rsidP="00130A49">
      <w:pPr>
        <w:tabs>
          <w:tab w:val="decimal" w:pos="8364"/>
        </w:tabs>
        <w:spacing w:line="276" w:lineRule="auto"/>
        <w:ind w:right="-144"/>
        <w:jc w:val="center"/>
        <w:rPr>
          <w:b/>
          <w:bCs/>
          <w:color w:val="000000"/>
          <w:lang w:val="ro-MD"/>
        </w:rPr>
      </w:pPr>
    </w:p>
    <w:p w14:paraId="1E5CD885" w14:textId="6AEB2AE0" w:rsidR="006110C5" w:rsidRDefault="006110C5" w:rsidP="00130A49">
      <w:pPr>
        <w:tabs>
          <w:tab w:val="decimal" w:pos="8364"/>
        </w:tabs>
        <w:spacing w:line="276" w:lineRule="auto"/>
        <w:ind w:right="-144"/>
        <w:jc w:val="center"/>
        <w:rPr>
          <w:b/>
          <w:bCs/>
          <w:color w:val="000000"/>
          <w:lang w:val="ro-MD"/>
        </w:rPr>
      </w:pPr>
    </w:p>
    <w:p w14:paraId="5AD8B4EE" w14:textId="46A1FB7B" w:rsidR="006110C5" w:rsidRDefault="006110C5" w:rsidP="00130A49">
      <w:pPr>
        <w:tabs>
          <w:tab w:val="decimal" w:pos="8364"/>
        </w:tabs>
        <w:spacing w:line="276" w:lineRule="auto"/>
        <w:ind w:right="-144"/>
        <w:jc w:val="center"/>
        <w:rPr>
          <w:b/>
          <w:bCs/>
          <w:color w:val="000000"/>
          <w:lang w:val="ro-MD"/>
        </w:rPr>
      </w:pPr>
    </w:p>
    <w:p w14:paraId="4F398289" w14:textId="77777777" w:rsidR="006110C5" w:rsidRPr="00FF430B" w:rsidRDefault="006110C5"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149A2104" w14:textId="77777777" w:rsidR="006110C5" w:rsidRDefault="006110C5" w:rsidP="00BA7FF4">
      <w:pPr>
        <w:jc w:val="right"/>
        <w:rPr>
          <w:noProof w:val="0"/>
          <w:lang w:val="ro-MD"/>
        </w:rPr>
      </w:pPr>
    </w:p>
    <w:p w14:paraId="62DCCB65" w14:textId="6C51AE5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52D2AD88" w:rsidR="000E4D7D" w:rsidRDefault="000E4D7D" w:rsidP="00196AB4">
      <w:pPr>
        <w:jc w:val="both"/>
        <w:rPr>
          <w:b/>
          <w:lang w:val="ro-MD"/>
        </w:rPr>
      </w:pPr>
    </w:p>
    <w:p w14:paraId="77580DA6" w14:textId="77777777" w:rsidR="00B75905" w:rsidRPr="00FF430B" w:rsidRDefault="00B75905"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119085B" w14:textId="5C48BCEE" w:rsidR="003B017F" w:rsidRPr="008F0436" w:rsidRDefault="0003591A" w:rsidP="003B017F">
      <w:pPr>
        <w:tabs>
          <w:tab w:val="left" w:pos="567"/>
        </w:tabs>
        <w:jc w:val="both"/>
        <w:rPr>
          <w:b/>
          <w:bCs/>
          <w:u w:val="single"/>
          <w:lang w:val="en-US"/>
        </w:rPr>
      </w:pPr>
      <w:r w:rsidRPr="00FF430B">
        <w:rPr>
          <w:lang w:val="ro-MD"/>
        </w:rPr>
        <w:t>Obiectul_</w:t>
      </w:r>
      <w:r w:rsidR="00004C83" w:rsidRPr="00004C83">
        <w:rPr>
          <w:bCs/>
          <w:noProof w:val="0"/>
          <w:sz w:val="28"/>
          <w:szCs w:val="28"/>
          <w:u w:val="single"/>
          <w:shd w:val="clear" w:color="auto" w:fill="FFFFFF" w:themeFill="background1"/>
          <w:lang w:val="ru-RU" w:eastAsia="ru-RU"/>
        </w:rPr>
        <w:t xml:space="preserve"> </w:t>
      </w:r>
      <w:r w:rsidR="00BA147A" w:rsidRPr="00BA147A">
        <w:rPr>
          <w:b/>
          <w:bCs/>
          <w:i/>
          <w:iCs/>
          <w:u w:val="single"/>
          <w:lang w:val="ru-RU"/>
        </w:rPr>
        <w:t>«</w:t>
      </w:r>
      <w:r w:rsidR="00D1212F" w:rsidRPr="00D1212F">
        <w:rPr>
          <w:b/>
          <w:bCs/>
          <w:i/>
          <w:iCs/>
          <w:u w:val="single"/>
          <w:lang w:val="ru-RU"/>
        </w:rPr>
        <w:t xml:space="preserve">Термоизоляция наружных стен здания детского сада № 1, мун. </w:t>
      </w:r>
      <w:r w:rsidR="00D1212F" w:rsidRPr="00D1212F">
        <w:rPr>
          <w:b/>
          <w:bCs/>
          <w:i/>
          <w:iCs/>
          <w:u w:val="single"/>
          <w:lang w:val="en-US"/>
        </w:rPr>
        <w:t>Чадыр-Лунга</w:t>
      </w:r>
      <w:r w:rsidR="00BA147A" w:rsidRPr="00BA147A">
        <w:rPr>
          <w:b/>
          <w:bCs/>
          <w:i/>
          <w:iCs/>
          <w:u w:val="single"/>
          <w:lang w:val="en-US"/>
        </w:rPr>
        <w:t>»</w:t>
      </w:r>
    </w:p>
    <w:p w14:paraId="01910528" w14:textId="77777777" w:rsidR="00AB769C" w:rsidRPr="008F0436" w:rsidRDefault="00AB769C" w:rsidP="00AB769C">
      <w:pPr>
        <w:autoSpaceDE w:val="0"/>
        <w:autoSpaceDN w:val="0"/>
        <w:ind w:right="567"/>
        <w:jc w:val="center"/>
        <w:rPr>
          <w:b/>
          <w:bCs/>
          <w:noProof w:val="0"/>
          <w:sz w:val="28"/>
          <w:szCs w:val="28"/>
          <w:lang w:val="en-US" w:eastAsia="ru-RU"/>
        </w:rPr>
      </w:pPr>
    </w:p>
    <w:p w14:paraId="75CC1606" w14:textId="3DE393D3" w:rsidR="00AB769C" w:rsidRPr="008F0436" w:rsidRDefault="00AB769C" w:rsidP="00AB769C">
      <w:pPr>
        <w:autoSpaceDE w:val="0"/>
        <w:autoSpaceDN w:val="0"/>
        <w:rPr>
          <w:noProof w:val="0"/>
          <w:sz w:val="20"/>
          <w:szCs w:val="20"/>
          <w:lang w:val="en-US" w:eastAsia="ru-RU"/>
        </w:rPr>
      </w:pPr>
    </w:p>
    <w:p w14:paraId="644EF634" w14:textId="77777777" w:rsidR="00D1212F" w:rsidRPr="00D1212F" w:rsidRDefault="00D1212F" w:rsidP="00D1212F">
      <w:pPr>
        <w:autoSpaceDE w:val="0"/>
        <w:autoSpaceDN w:val="0"/>
        <w:ind w:right="567"/>
        <w:jc w:val="center"/>
        <w:rPr>
          <w:b/>
          <w:bCs/>
          <w:noProof w:val="0"/>
          <w:sz w:val="28"/>
          <w:szCs w:val="28"/>
          <w:lang w:val="en-US" w:eastAsia="ru-RU"/>
        </w:rPr>
      </w:pPr>
      <w:r w:rsidRPr="00D1212F">
        <w:rPr>
          <w:b/>
          <w:bCs/>
          <w:noProof w:val="0"/>
          <w:sz w:val="28"/>
          <w:szCs w:val="28"/>
          <w:lang w:val="en-US" w:eastAsia="ru-RU"/>
        </w:rPr>
        <w:t>CAIET DE SARCINI</w:t>
      </w:r>
    </w:p>
    <w:p w14:paraId="4448079A" w14:textId="77777777" w:rsidR="00D1212F" w:rsidRPr="00D1212F" w:rsidRDefault="00D1212F" w:rsidP="00D1212F">
      <w:pPr>
        <w:autoSpaceDE w:val="0"/>
        <w:autoSpaceDN w:val="0"/>
        <w:ind w:right="567"/>
        <w:jc w:val="center"/>
        <w:rPr>
          <w:b/>
          <w:bCs/>
          <w:noProof w:val="0"/>
          <w:sz w:val="28"/>
          <w:szCs w:val="28"/>
          <w:lang w:val="en-US" w:eastAsia="ru-RU"/>
        </w:rPr>
      </w:pPr>
      <w:r w:rsidRPr="00D1212F">
        <w:rPr>
          <w:b/>
          <w:bCs/>
          <w:noProof w:val="0"/>
          <w:sz w:val="28"/>
          <w:szCs w:val="28"/>
          <w:lang w:val="en-US" w:eastAsia="ru-RU"/>
        </w:rPr>
        <w:t>PENTRU  CEREREA OFERTEI  DE  PREŢ</w:t>
      </w:r>
    </w:p>
    <w:p w14:paraId="1A586934" w14:textId="77777777" w:rsidR="00D1212F" w:rsidRPr="00D1212F" w:rsidRDefault="00D1212F" w:rsidP="00D1212F">
      <w:pPr>
        <w:autoSpaceDE w:val="0"/>
        <w:autoSpaceDN w:val="0"/>
        <w:ind w:right="567"/>
        <w:jc w:val="center"/>
        <w:rPr>
          <w:b/>
          <w:bCs/>
          <w:noProof w:val="0"/>
          <w:sz w:val="28"/>
          <w:szCs w:val="28"/>
          <w:lang w:val="en-US" w:eastAsia="ru-RU"/>
        </w:rPr>
      </w:pPr>
    </w:p>
    <w:p w14:paraId="4CC8A397" w14:textId="77777777" w:rsidR="00D1212F" w:rsidRPr="00D1212F" w:rsidRDefault="00D1212F" w:rsidP="00D1212F">
      <w:pPr>
        <w:autoSpaceDE w:val="0"/>
        <w:autoSpaceDN w:val="0"/>
        <w:spacing w:line="276" w:lineRule="auto"/>
        <w:ind w:right="567"/>
        <w:rPr>
          <w:i/>
          <w:iCs/>
          <w:noProof w:val="0"/>
          <w:lang w:val="en-US" w:eastAsia="ru-RU"/>
        </w:rPr>
      </w:pPr>
      <w:r w:rsidRPr="00D1212F">
        <w:rPr>
          <w:noProof w:val="0"/>
          <w:lang w:val="en-US" w:eastAsia="ru-RU"/>
        </w:rPr>
        <w:t>1. Denumerea beneficiarului de stat:</w:t>
      </w:r>
      <w:r w:rsidRPr="00D1212F">
        <w:rPr>
          <w:b/>
          <w:bCs/>
          <w:noProof w:val="0"/>
          <w:lang w:val="en-US" w:eastAsia="ru-RU"/>
        </w:rPr>
        <w:t xml:space="preserve"> </w:t>
      </w:r>
      <w:r w:rsidRPr="00D1212F">
        <w:rPr>
          <w:b/>
          <w:bCs/>
          <w:i/>
          <w:iCs/>
          <w:noProof w:val="0"/>
          <w:u w:val="single"/>
          <w:lang w:val="en-US" w:eastAsia="ru-RU"/>
        </w:rPr>
        <w:t>Примария мун. Чадыр-Лунга</w:t>
      </w:r>
    </w:p>
    <w:p w14:paraId="4838BE6F" w14:textId="77777777" w:rsidR="00D1212F" w:rsidRPr="00D1212F" w:rsidRDefault="00D1212F" w:rsidP="00D1212F">
      <w:pPr>
        <w:autoSpaceDE w:val="0"/>
        <w:autoSpaceDN w:val="0"/>
        <w:spacing w:line="276" w:lineRule="auto"/>
        <w:ind w:right="567"/>
        <w:rPr>
          <w:noProof w:val="0"/>
          <w:lang w:val="ru-RU" w:eastAsia="ru-RU"/>
        </w:rPr>
      </w:pPr>
      <w:r w:rsidRPr="00D1212F">
        <w:rPr>
          <w:noProof w:val="0"/>
          <w:lang w:val="en-US" w:eastAsia="ru-RU"/>
        </w:rPr>
        <w:t>2. Organizatorul procedurii de achizi</w:t>
      </w:r>
      <w:r w:rsidRPr="00D1212F">
        <w:rPr>
          <w:noProof w:val="0"/>
          <w:lang w:eastAsia="ru-RU"/>
        </w:rPr>
        <w:t>ţ</w:t>
      </w:r>
      <w:r w:rsidRPr="00D1212F">
        <w:rPr>
          <w:noProof w:val="0"/>
          <w:lang w:val="en-US" w:eastAsia="ru-RU"/>
        </w:rPr>
        <w:t>ie:</w:t>
      </w:r>
      <w:r w:rsidRPr="00D1212F">
        <w:rPr>
          <w:i/>
          <w:iCs/>
          <w:noProof w:val="0"/>
          <w:lang w:val="en-US" w:eastAsia="ru-RU"/>
        </w:rPr>
        <w:t xml:space="preserve"> </w:t>
      </w:r>
      <w:r w:rsidRPr="00D1212F">
        <w:rPr>
          <w:b/>
          <w:bCs/>
          <w:i/>
          <w:iCs/>
          <w:noProof w:val="0"/>
          <w:u w:val="single"/>
          <w:lang w:val="en-US" w:eastAsia="ru-RU"/>
        </w:rPr>
        <w:t xml:space="preserve">Примария мун. </w:t>
      </w:r>
      <w:r w:rsidRPr="00D1212F">
        <w:rPr>
          <w:b/>
          <w:bCs/>
          <w:i/>
          <w:iCs/>
          <w:noProof w:val="0"/>
          <w:u w:val="single"/>
          <w:lang w:val="ru-RU" w:eastAsia="ru-RU"/>
        </w:rPr>
        <w:t>Чадыр-Лунга</w:t>
      </w:r>
    </w:p>
    <w:p w14:paraId="43EE755A" w14:textId="77777777" w:rsidR="00D1212F" w:rsidRPr="00D1212F" w:rsidRDefault="00D1212F" w:rsidP="00D1212F">
      <w:pPr>
        <w:autoSpaceDE w:val="0"/>
        <w:autoSpaceDN w:val="0"/>
        <w:spacing w:line="276" w:lineRule="auto"/>
        <w:ind w:right="567"/>
        <w:rPr>
          <w:b/>
          <w:bCs/>
          <w:i/>
          <w:iCs/>
          <w:noProof w:val="0"/>
          <w:u w:val="single"/>
          <w:lang w:val="en-US" w:eastAsia="ru-RU"/>
        </w:rPr>
      </w:pPr>
      <w:r w:rsidRPr="00D1212F">
        <w:rPr>
          <w:noProof w:val="0"/>
          <w:lang w:val="ru-RU" w:eastAsia="ru-RU"/>
        </w:rPr>
        <w:t xml:space="preserve">3. </w:t>
      </w:r>
      <w:bookmarkStart w:id="63" w:name="_Hlk163070887"/>
      <w:r w:rsidRPr="00D1212F">
        <w:rPr>
          <w:noProof w:val="0"/>
          <w:lang w:val="en-US" w:eastAsia="ru-RU"/>
        </w:rPr>
        <w:t>Obiectul</w:t>
      </w:r>
      <w:r w:rsidRPr="00D1212F">
        <w:rPr>
          <w:noProof w:val="0"/>
          <w:lang w:val="ru-RU" w:eastAsia="ru-RU"/>
        </w:rPr>
        <w:t xml:space="preserve"> </w:t>
      </w:r>
      <w:r w:rsidRPr="00D1212F">
        <w:rPr>
          <w:noProof w:val="0"/>
          <w:lang w:val="en-US" w:eastAsia="ru-RU"/>
        </w:rPr>
        <w:t>achizi</w:t>
      </w:r>
      <w:r w:rsidRPr="00D1212F">
        <w:rPr>
          <w:noProof w:val="0"/>
          <w:lang w:val="ru-RU" w:eastAsia="ru-RU"/>
        </w:rPr>
        <w:t>ţ</w:t>
      </w:r>
      <w:r w:rsidRPr="00D1212F">
        <w:rPr>
          <w:noProof w:val="0"/>
          <w:lang w:val="en-US" w:eastAsia="ru-RU"/>
        </w:rPr>
        <w:t>iilor</w:t>
      </w:r>
      <w:r w:rsidRPr="00D1212F">
        <w:rPr>
          <w:noProof w:val="0"/>
          <w:lang w:val="ru-RU" w:eastAsia="ru-RU"/>
        </w:rPr>
        <w:t xml:space="preserve">: </w:t>
      </w:r>
      <w:r w:rsidRPr="00D1212F">
        <w:rPr>
          <w:b/>
          <w:bCs/>
          <w:i/>
          <w:iCs/>
          <w:noProof w:val="0"/>
          <w:u w:val="single"/>
          <w:lang w:val="ru-RU" w:eastAsia="ru-RU"/>
        </w:rPr>
        <w:t xml:space="preserve">«Термоизоляция наружных стен здания детского сада № 1, мун. </w:t>
      </w:r>
      <w:r w:rsidRPr="00D1212F">
        <w:rPr>
          <w:b/>
          <w:bCs/>
          <w:i/>
          <w:iCs/>
          <w:noProof w:val="0"/>
          <w:u w:val="single"/>
          <w:lang w:val="en-US" w:eastAsia="ru-RU"/>
        </w:rPr>
        <w:t>Чадыр-Лунга»</w:t>
      </w:r>
      <w:bookmarkEnd w:id="63"/>
    </w:p>
    <w:p w14:paraId="2E18CD0C" w14:textId="77777777" w:rsidR="00D1212F" w:rsidRPr="00D1212F" w:rsidRDefault="00D1212F" w:rsidP="00D1212F">
      <w:pPr>
        <w:autoSpaceDE w:val="0"/>
        <w:autoSpaceDN w:val="0"/>
        <w:spacing w:line="276" w:lineRule="auto"/>
        <w:ind w:right="567"/>
        <w:rPr>
          <w:b/>
          <w:bCs/>
          <w:noProof w:val="0"/>
          <w:lang w:val="en-US" w:eastAsia="ru-RU"/>
        </w:rPr>
      </w:pPr>
      <w:bookmarkStart w:id="64" w:name="_Hlk160045120"/>
      <w:r w:rsidRPr="00D1212F">
        <w:rPr>
          <w:noProof w:val="0"/>
          <w:lang w:val="en-US" w:eastAsia="ru-RU"/>
        </w:rPr>
        <w:t xml:space="preserve"> </w:t>
      </w:r>
    </w:p>
    <w:tbl>
      <w:tblPr>
        <w:tblW w:w="10490" w:type="dxa"/>
        <w:tblInd w:w="-459" w:type="dxa"/>
        <w:tblLayout w:type="fixed"/>
        <w:tblLook w:val="0000" w:firstRow="0" w:lastRow="0" w:firstColumn="0" w:lastColumn="0" w:noHBand="0" w:noVBand="0"/>
      </w:tblPr>
      <w:tblGrid>
        <w:gridCol w:w="709"/>
        <w:gridCol w:w="1559"/>
        <w:gridCol w:w="5954"/>
        <w:gridCol w:w="992"/>
        <w:gridCol w:w="1276"/>
      </w:tblGrid>
      <w:tr w:rsidR="00D1212F" w:rsidRPr="00D1212F" w14:paraId="756A917B" w14:textId="77777777" w:rsidTr="00436CDB">
        <w:trPr>
          <w:cantSplit/>
          <w:trHeight w:val="314"/>
        </w:trPr>
        <w:tc>
          <w:tcPr>
            <w:tcW w:w="709" w:type="dxa"/>
            <w:vMerge w:val="restart"/>
            <w:tcBorders>
              <w:top w:val="single" w:sz="6" w:space="0" w:color="auto"/>
              <w:left w:val="single" w:sz="6" w:space="0" w:color="auto"/>
              <w:bottom w:val="single" w:sz="6" w:space="0" w:color="auto"/>
              <w:right w:val="nil"/>
            </w:tcBorders>
            <w:shd w:val="clear" w:color="auto" w:fill="BDD6EE"/>
            <w:vAlign w:val="center"/>
          </w:tcPr>
          <w:bookmarkEnd w:id="64"/>
          <w:p w14:paraId="087F068D" w14:textId="77777777" w:rsidR="00D1212F" w:rsidRPr="00D1212F" w:rsidRDefault="00D1212F" w:rsidP="00D1212F">
            <w:pPr>
              <w:autoSpaceDE w:val="0"/>
              <w:autoSpaceDN w:val="0"/>
              <w:ind w:right="-108"/>
              <w:jc w:val="center"/>
              <w:rPr>
                <w:noProof w:val="0"/>
                <w:sz w:val="22"/>
                <w:szCs w:val="22"/>
                <w:lang w:val="en-US" w:eastAsia="ru-RU"/>
              </w:rPr>
            </w:pPr>
            <w:r w:rsidRPr="00D1212F">
              <w:rPr>
                <w:noProof w:val="0"/>
                <w:sz w:val="16"/>
                <w:szCs w:val="16"/>
                <w:lang w:val="en-US" w:eastAsia="ru-RU"/>
              </w:rPr>
              <w:t xml:space="preserve">   </w:t>
            </w:r>
            <w:r w:rsidRPr="00D1212F">
              <w:rPr>
                <w:noProof w:val="0"/>
                <w:sz w:val="22"/>
                <w:szCs w:val="22"/>
                <w:lang w:val="en-US" w:eastAsia="ru-RU"/>
              </w:rPr>
              <w:t>№</w:t>
            </w:r>
          </w:p>
          <w:p w14:paraId="0C2B03C0" w14:textId="77777777" w:rsidR="00D1212F" w:rsidRPr="00D1212F" w:rsidRDefault="00D1212F" w:rsidP="00D1212F">
            <w:pPr>
              <w:autoSpaceDE w:val="0"/>
              <w:autoSpaceDN w:val="0"/>
              <w:ind w:right="-108"/>
              <w:jc w:val="center"/>
              <w:rPr>
                <w:noProof w:val="0"/>
                <w:sz w:val="22"/>
                <w:szCs w:val="22"/>
                <w:lang w:val="en-US" w:eastAsia="ru-RU"/>
              </w:rPr>
            </w:pPr>
            <w:r w:rsidRPr="00D1212F">
              <w:rPr>
                <w:noProof w:val="0"/>
                <w:sz w:val="22"/>
                <w:szCs w:val="22"/>
                <w:lang w:val="en-US" w:eastAsia="ru-RU"/>
              </w:rPr>
              <w:t xml:space="preserve"> crt.</w:t>
            </w:r>
          </w:p>
        </w:tc>
        <w:tc>
          <w:tcPr>
            <w:tcW w:w="1559" w:type="dxa"/>
            <w:vMerge w:val="restart"/>
            <w:tcBorders>
              <w:top w:val="single" w:sz="6" w:space="0" w:color="auto"/>
              <w:left w:val="single" w:sz="6" w:space="0" w:color="auto"/>
              <w:bottom w:val="single" w:sz="6" w:space="0" w:color="auto"/>
              <w:right w:val="nil"/>
            </w:tcBorders>
            <w:shd w:val="clear" w:color="auto" w:fill="BDD6EE"/>
            <w:vAlign w:val="center"/>
          </w:tcPr>
          <w:p w14:paraId="693B9CE3" w14:textId="77777777" w:rsidR="00D1212F" w:rsidRPr="00D1212F" w:rsidRDefault="00D1212F" w:rsidP="00D1212F">
            <w:pPr>
              <w:autoSpaceDE w:val="0"/>
              <w:autoSpaceDN w:val="0"/>
              <w:ind w:right="-108"/>
              <w:jc w:val="center"/>
              <w:rPr>
                <w:noProof w:val="0"/>
                <w:sz w:val="22"/>
                <w:szCs w:val="22"/>
                <w:lang w:val="en-US" w:eastAsia="ru-RU"/>
              </w:rPr>
            </w:pPr>
            <w:r w:rsidRPr="00D1212F">
              <w:rPr>
                <w:noProof w:val="0"/>
                <w:sz w:val="22"/>
                <w:szCs w:val="22"/>
                <w:lang w:eastAsia="ru-RU"/>
              </w:rPr>
              <w:t>Simbol</w:t>
            </w:r>
            <w:r w:rsidRPr="00D1212F">
              <w:rPr>
                <w:noProof w:val="0"/>
                <w:sz w:val="22"/>
                <w:szCs w:val="22"/>
                <w:lang w:val="en-US" w:eastAsia="ru-RU"/>
              </w:rPr>
              <w:t xml:space="preserve"> </w:t>
            </w:r>
            <w:r w:rsidRPr="00D1212F">
              <w:rPr>
                <w:noProof w:val="0"/>
                <w:sz w:val="22"/>
                <w:szCs w:val="22"/>
                <w:lang w:eastAsia="ru-RU"/>
              </w:rPr>
              <w:t>norme</w:t>
            </w:r>
            <w:r w:rsidRPr="00D1212F">
              <w:rPr>
                <w:noProof w:val="0"/>
                <w:sz w:val="22"/>
                <w:szCs w:val="22"/>
                <w:lang w:val="en-US" w:eastAsia="ru-RU"/>
              </w:rPr>
              <w:t xml:space="preserve"> </w:t>
            </w:r>
            <w:r w:rsidRPr="00D1212F">
              <w:rPr>
                <w:noProof w:val="0"/>
                <w:sz w:val="22"/>
                <w:szCs w:val="22"/>
                <w:lang w:eastAsia="ru-RU"/>
              </w:rPr>
              <w:t xml:space="preserve">şi Cod </w:t>
            </w:r>
            <w:r w:rsidRPr="00D1212F">
              <w:rPr>
                <w:noProof w:val="0"/>
                <w:sz w:val="22"/>
                <w:szCs w:val="22"/>
                <w:lang w:val="en-US" w:eastAsia="ru-RU"/>
              </w:rPr>
              <w:t xml:space="preserve"> </w:t>
            </w:r>
            <w:r w:rsidRPr="00D1212F">
              <w:rPr>
                <w:noProof w:val="0"/>
                <w:sz w:val="22"/>
                <w:szCs w:val="22"/>
                <w:lang w:eastAsia="ru-RU"/>
              </w:rPr>
              <w:t xml:space="preserve">resurse  </w:t>
            </w:r>
          </w:p>
        </w:tc>
        <w:tc>
          <w:tcPr>
            <w:tcW w:w="5954" w:type="dxa"/>
            <w:vMerge w:val="restart"/>
            <w:tcBorders>
              <w:top w:val="single" w:sz="6" w:space="0" w:color="auto"/>
              <w:left w:val="single" w:sz="6" w:space="0" w:color="auto"/>
              <w:bottom w:val="single" w:sz="6" w:space="0" w:color="auto"/>
              <w:right w:val="nil"/>
            </w:tcBorders>
            <w:shd w:val="clear" w:color="auto" w:fill="BDD6EE"/>
            <w:vAlign w:val="center"/>
          </w:tcPr>
          <w:p w14:paraId="2EFE9CE3" w14:textId="77777777" w:rsidR="00D1212F" w:rsidRPr="00D1212F" w:rsidRDefault="00D1212F" w:rsidP="00D1212F">
            <w:pPr>
              <w:autoSpaceDE w:val="0"/>
              <w:autoSpaceDN w:val="0"/>
              <w:jc w:val="center"/>
              <w:rPr>
                <w:noProof w:val="0"/>
                <w:sz w:val="22"/>
                <w:szCs w:val="22"/>
                <w:lang w:val="en-US" w:eastAsia="ru-RU"/>
              </w:rPr>
            </w:pPr>
            <w:r w:rsidRPr="00D1212F">
              <w:rPr>
                <w:noProof w:val="0"/>
                <w:sz w:val="22"/>
                <w:szCs w:val="22"/>
                <w:lang w:eastAsia="ru-RU"/>
              </w:rPr>
              <w:t xml:space="preserve">Denumire lucrărilor    </w:t>
            </w:r>
          </w:p>
        </w:tc>
        <w:tc>
          <w:tcPr>
            <w:tcW w:w="992" w:type="dxa"/>
            <w:vMerge w:val="restart"/>
            <w:tcBorders>
              <w:top w:val="single" w:sz="6" w:space="0" w:color="auto"/>
              <w:left w:val="single" w:sz="6" w:space="0" w:color="auto"/>
              <w:bottom w:val="single" w:sz="6" w:space="0" w:color="auto"/>
              <w:right w:val="nil"/>
            </w:tcBorders>
            <w:shd w:val="clear" w:color="auto" w:fill="BDD6EE"/>
            <w:vAlign w:val="center"/>
          </w:tcPr>
          <w:p w14:paraId="78D583EF" w14:textId="77777777" w:rsidR="00D1212F" w:rsidRPr="00D1212F" w:rsidRDefault="00D1212F" w:rsidP="00D1212F">
            <w:pPr>
              <w:autoSpaceDE w:val="0"/>
              <w:autoSpaceDN w:val="0"/>
              <w:ind w:right="-108"/>
              <w:jc w:val="center"/>
              <w:rPr>
                <w:noProof w:val="0"/>
                <w:sz w:val="22"/>
                <w:szCs w:val="22"/>
                <w:lang w:val="en-US" w:eastAsia="ru-RU"/>
              </w:rPr>
            </w:pPr>
            <w:r w:rsidRPr="00D1212F">
              <w:rPr>
                <w:noProof w:val="0"/>
                <w:sz w:val="22"/>
                <w:szCs w:val="22"/>
                <w:lang w:eastAsia="ru-RU"/>
              </w:rPr>
              <w:t>Unitatea de masura</w:t>
            </w:r>
            <w:r w:rsidRPr="00D1212F">
              <w:rPr>
                <w:noProof w:val="0"/>
                <w:sz w:val="22"/>
                <w:szCs w:val="22"/>
                <w:lang w:val="en-US" w:eastAsia="ru-RU"/>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clear" w:color="auto" w:fill="BDD6EE"/>
            <w:vAlign w:val="center"/>
          </w:tcPr>
          <w:p w14:paraId="32334F00" w14:textId="77777777" w:rsidR="00D1212F" w:rsidRPr="00D1212F" w:rsidRDefault="00D1212F" w:rsidP="00D1212F">
            <w:pPr>
              <w:autoSpaceDE w:val="0"/>
              <w:autoSpaceDN w:val="0"/>
              <w:ind w:right="-108"/>
              <w:jc w:val="center"/>
              <w:rPr>
                <w:noProof w:val="0"/>
                <w:sz w:val="22"/>
                <w:szCs w:val="22"/>
                <w:lang w:val="en-US" w:eastAsia="ru-RU"/>
              </w:rPr>
            </w:pPr>
            <w:r w:rsidRPr="00D1212F">
              <w:rPr>
                <w:noProof w:val="0"/>
                <w:sz w:val="22"/>
                <w:szCs w:val="22"/>
                <w:lang w:val="en-US" w:eastAsia="ru-RU"/>
              </w:rPr>
              <w:t>Volum</w:t>
            </w:r>
          </w:p>
        </w:tc>
      </w:tr>
      <w:tr w:rsidR="00D1212F" w:rsidRPr="00D1212F" w14:paraId="046302D2" w14:textId="77777777" w:rsidTr="00436CDB">
        <w:trPr>
          <w:cantSplit/>
          <w:trHeight w:val="253"/>
        </w:trPr>
        <w:tc>
          <w:tcPr>
            <w:tcW w:w="709" w:type="dxa"/>
            <w:vMerge/>
            <w:tcBorders>
              <w:top w:val="single" w:sz="6" w:space="0" w:color="auto"/>
              <w:left w:val="single" w:sz="6" w:space="0" w:color="auto"/>
              <w:bottom w:val="single" w:sz="6" w:space="0" w:color="auto"/>
              <w:right w:val="nil"/>
            </w:tcBorders>
            <w:shd w:val="clear" w:color="auto" w:fill="BDD6EE"/>
            <w:vAlign w:val="center"/>
          </w:tcPr>
          <w:p w14:paraId="145C1DC3" w14:textId="77777777" w:rsidR="00D1212F" w:rsidRPr="00D1212F" w:rsidRDefault="00D1212F" w:rsidP="00D1212F">
            <w:pPr>
              <w:jc w:val="center"/>
              <w:rPr>
                <w:noProof w:val="0"/>
                <w:sz w:val="22"/>
                <w:szCs w:val="22"/>
                <w:lang w:val="en-US" w:eastAsia="ru-RU"/>
              </w:rPr>
            </w:pPr>
          </w:p>
        </w:tc>
        <w:tc>
          <w:tcPr>
            <w:tcW w:w="1559" w:type="dxa"/>
            <w:vMerge/>
            <w:tcBorders>
              <w:top w:val="single" w:sz="6" w:space="0" w:color="auto"/>
              <w:left w:val="single" w:sz="6" w:space="0" w:color="auto"/>
              <w:bottom w:val="single" w:sz="6" w:space="0" w:color="auto"/>
              <w:right w:val="nil"/>
            </w:tcBorders>
            <w:shd w:val="clear" w:color="auto" w:fill="BDD6EE"/>
            <w:vAlign w:val="center"/>
          </w:tcPr>
          <w:p w14:paraId="2CEE81E8" w14:textId="77777777" w:rsidR="00D1212F" w:rsidRPr="00D1212F" w:rsidRDefault="00D1212F" w:rsidP="00D1212F">
            <w:pPr>
              <w:jc w:val="center"/>
              <w:rPr>
                <w:noProof w:val="0"/>
                <w:sz w:val="22"/>
                <w:szCs w:val="22"/>
                <w:lang w:val="en-US" w:eastAsia="ru-RU"/>
              </w:rPr>
            </w:pPr>
          </w:p>
        </w:tc>
        <w:tc>
          <w:tcPr>
            <w:tcW w:w="5954" w:type="dxa"/>
            <w:vMerge/>
            <w:tcBorders>
              <w:top w:val="single" w:sz="6" w:space="0" w:color="auto"/>
              <w:left w:val="single" w:sz="6" w:space="0" w:color="auto"/>
              <w:bottom w:val="single" w:sz="6" w:space="0" w:color="auto"/>
              <w:right w:val="nil"/>
            </w:tcBorders>
            <w:shd w:val="clear" w:color="auto" w:fill="BDD6EE"/>
            <w:vAlign w:val="center"/>
          </w:tcPr>
          <w:p w14:paraId="54FA605F" w14:textId="77777777" w:rsidR="00D1212F" w:rsidRPr="00D1212F" w:rsidRDefault="00D1212F" w:rsidP="00D1212F">
            <w:pPr>
              <w:jc w:val="center"/>
              <w:rPr>
                <w:noProof w:val="0"/>
                <w:sz w:val="22"/>
                <w:szCs w:val="22"/>
                <w:lang w:val="en-US" w:eastAsia="ru-RU"/>
              </w:rPr>
            </w:pPr>
          </w:p>
        </w:tc>
        <w:tc>
          <w:tcPr>
            <w:tcW w:w="992" w:type="dxa"/>
            <w:vMerge/>
            <w:tcBorders>
              <w:top w:val="single" w:sz="6" w:space="0" w:color="auto"/>
              <w:left w:val="single" w:sz="6" w:space="0" w:color="auto"/>
              <w:bottom w:val="single" w:sz="6" w:space="0" w:color="auto"/>
              <w:right w:val="nil"/>
            </w:tcBorders>
            <w:shd w:val="clear" w:color="auto" w:fill="BDD6EE"/>
            <w:vAlign w:val="center"/>
          </w:tcPr>
          <w:p w14:paraId="244FF41B" w14:textId="77777777" w:rsidR="00D1212F" w:rsidRPr="00D1212F" w:rsidRDefault="00D1212F" w:rsidP="00D1212F">
            <w:pPr>
              <w:jc w:val="center"/>
              <w:rPr>
                <w:noProof w:val="0"/>
                <w:sz w:val="22"/>
                <w:szCs w:val="22"/>
                <w:lang w:val="en-US" w:eastAsia="ru-RU"/>
              </w:rPr>
            </w:pPr>
          </w:p>
        </w:tc>
        <w:tc>
          <w:tcPr>
            <w:tcW w:w="1276" w:type="dxa"/>
            <w:vMerge/>
            <w:tcBorders>
              <w:top w:val="single" w:sz="6" w:space="0" w:color="auto"/>
              <w:left w:val="single" w:sz="6" w:space="0" w:color="auto"/>
              <w:bottom w:val="single" w:sz="6" w:space="0" w:color="auto"/>
              <w:right w:val="single" w:sz="4" w:space="0" w:color="auto"/>
            </w:tcBorders>
            <w:shd w:val="clear" w:color="auto" w:fill="BDD6EE"/>
            <w:vAlign w:val="center"/>
          </w:tcPr>
          <w:p w14:paraId="2A547040" w14:textId="77777777" w:rsidR="00D1212F" w:rsidRPr="00D1212F" w:rsidRDefault="00D1212F" w:rsidP="00D1212F">
            <w:pPr>
              <w:jc w:val="center"/>
              <w:rPr>
                <w:noProof w:val="0"/>
                <w:sz w:val="22"/>
                <w:szCs w:val="22"/>
                <w:lang w:val="en-US" w:eastAsia="ru-RU"/>
              </w:rPr>
            </w:pPr>
          </w:p>
        </w:tc>
      </w:tr>
    </w:tbl>
    <w:p w14:paraId="656FF546" w14:textId="77777777" w:rsidR="00D1212F" w:rsidRPr="00D1212F" w:rsidRDefault="00D1212F" w:rsidP="00D1212F">
      <w:pPr>
        <w:autoSpaceDE w:val="0"/>
        <w:autoSpaceDN w:val="0"/>
        <w:rPr>
          <w:noProof w:val="0"/>
          <w:sz w:val="2"/>
          <w:szCs w:val="2"/>
          <w:lang w:val="en-US" w:eastAsia="ru-RU"/>
        </w:rPr>
      </w:pPr>
    </w:p>
    <w:tbl>
      <w:tblPr>
        <w:tblW w:w="10490" w:type="dxa"/>
        <w:tblInd w:w="-459" w:type="dxa"/>
        <w:tblLayout w:type="fixed"/>
        <w:tblLook w:val="0000" w:firstRow="0" w:lastRow="0" w:firstColumn="0" w:lastColumn="0" w:noHBand="0" w:noVBand="0"/>
      </w:tblPr>
      <w:tblGrid>
        <w:gridCol w:w="709"/>
        <w:gridCol w:w="1559"/>
        <w:gridCol w:w="5954"/>
        <w:gridCol w:w="992"/>
        <w:gridCol w:w="1276"/>
      </w:tblGrid>
      <w:tr w:rsidR="00D1212F" w:rsidRPr="00D1212F" w14:paraId="1310D81A" w14:textId="77777777" w:rsidTr="00436CDB">
        <w:trPr>
          <w:cantSplit/>
          <w:tblHeader/>
        </w:trPr>
        <w:tc>
          <w:tcPr>
            <w:tcW w:w="709" w:type="dxa"/>
            <w:tcBorders>
              <w:top w:val="single" w:sz="6" w:space="0" w:color="auto"/>
              <w:left w:val="single" w:sz="6" w:space="0" w:color="auto"/>
              <w:bottom w:val="double" w:sz="6" w:space="0" w:color="auto"/>
              <w:right w:val="nil"/>
            </w:tcBorders>
            <w:shd w:val="clear" w:color="auto" w:fill="DEEAF6"/>
          </w:tcPr>
          <w:p w14:paraId="1321671C" w14:textId="77777777" w:rsidR="00D1212F" w:rsidRPr="00D1212F" w:rsidRDefault="00D1212F" w:rsidP="00D1212F">
            <w:pPr>
              <w:shd w:val="clear" w:color="auto" w:fill="DEEAF6"/>
              <w:autoSpaceDE w:val="0"/>
              <w:autoSpaceDN w:val="0"/>
              <w:ind w:right="-108"/>
              <w:jc w:val="center"/>
              <w:rPr>
                <w:noProof w:val="0"/>
                <w:sz w:val="22"/>
                <w:szCs w:val="22"/>
                <w:lang w:val="en-US" w:eastAsia="ru-RU"/>
              </w:rPr>
            </w:pPr>
            <w:r w:rsidRPr="00D1212F">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clear" w:color="auto" w:fill="DEEAF6"/>
          </w:tcPr>
          <w:p w14:paraId="037D4723" w14:textId="77777777" w:rsidR="00D1212F" w:rsidRPr="00D1212F" w:rsidRDefault="00D1212F" w:rsidP="00D1212F">
            <w:pPr>
              <w:shd w:val="clear" w:color="auto" w:fill="DEEAF6"/>
              <w:autoSpaceDE w:val="0"/>
              <w:autoSpaceDN w:val="0"/>
              <w:ind w:right="-108"/>
              <w:jc w:val="center"/>
              <w:rPr>
                <w:noProof w:val="0"/>
                <w:sz w:val="22"/>
                <w:szCs w:val="22"/>
                <w:lang w:val="en-US" w:eastAsia="ru-RU"/>
              </w:rPr>
            </w:pPr>
            <w:r w:rsidRPr="00D1212F">
              <w:rPr>
                <w:noProof w:val="0"/>
                <w:sz w:val="22"/>
                <w:szCs w:val="22"/>
                <w:lang w:val="en-US" w:eastAsia="ru-RU"/>
              </w:rPr>
              <w:t>2</w:t>
            </w:r>
          </w:p>
        </w:tc>
        <w:tc>
          <w:tcPr>
            <w:tcW w:w="5954" w:type="dxa"/>
            <w:tcBorders>
              <w:top w:val="single" w:sz="6" w:space="0" w:color="auto"/>
              <w:left w:val="single" w:sz="6" w:space="0" w:color="auto"/>
              <w:bottom w:val="double" w:sz="6" w:space="0" w:color="auto"/>
              <w:right w:val="nil"/>
            </w:tcBorders>
            <w:shd w:val="clear" w:color="auto" w:fill="DEEAF6"/>
          </w:tcPr>
          <w:p w14:paraId="781EB266" w14:textId="77777777" w:rsidR="00D1212F" w:rsidRPr="00D1212F" w:rsidRDefault="00D1212F" w:rsidP="00D1212F">
            <w:pPr>
              <w:shd w:val="clear" w:color="auto" w:fill="DEEAF6"/>
              <w:autoSpaceDE w:val="0"/>
              <w:autoSpaceDN w:val="0"/>
              <w:jc w:val="center"/>
              <w:rPr>
                <w:noProof w:val="0"/>
                <w:sz w:val="22"/>
                <w:szCs w:val="22"/>
                <w:lang w:val="en-US" w:eastAsia="ru-RU"/>
              </w:rPr>
            </w:pPr>
            <w:r w:rsidRPr="00D1212F">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clear" w:color="auto" w:fill="DEEAF6"/>
          </w:tcPr>
          <w:p w14:paraId="4CAEE518" w14:textId="77777777" w:rsidR="00D1212F" w:rsidRPr="00D1212F" w:rsidRDefault="00D1212F" w:rsidP="00D1212F">
            <w:pPr>
              <w:shd w:val="clear" w:color="auto" w:fill="DEEAF6"/>
              <w:autoSpaceDE w:val="0"/>
              <w:autoSpaceDN w:val="0"/>
              <w:ind w:right="-108"/>
              <w:jc w:val="center"/>
              <w:rPr>
                <w:noProof w:val="0"/>
                <w:sz w:val="22"/>
                <w:szCs w:val="22"/>
                <w:lang w:val="en-US" w:eastAsia="ru-RU"/>
              </w:rPr>
            </w:pPr>
            <w:r w:rsidRPr="00D1212F">
              <w:rPr>
                <w:noProof w:val="0"/>
                <w:sz w:val="22"/>
                <w:szCs w:val="22"/>
                <w:lang w:val="en-US" w:eastAsia="ru-RU"/>
              </w:rPr>
              <w:t>4</w:t>
            </w:r>
          </w:p>
        </w:tc>
        <w:tc>
          <w:tcPr>
            <w:tcW w:w="1276" w:type="dxa"/>
            <w:tcBorders>
              <w:top w:val="single" w:sz="6" w:space="0" w:color="auto"/>
              <w:left w:val="single" w:sz="6" w:space="0" w:color="auto"/>
              <w:bottom w:val="double" w:sz="6" w:space="0" w:color="auto"/>
              <w:right w:val="single" w:sz="4" w:space="0" w:color="auto"/>
            </w:tcBorders>
            <w:shd w:val="clear" w:color="auto" w:fill="DEEAF6"/>
          </w:tcPr>
          <w:p w14:paraId="6C97B53D" w14:textId="77777777" w:rsidR="00D1212F" w:rsidRPr="00D1212F" w:rsidRDefault="00D1212F" w:rsidP="00D1212F">
            <w:pPr>
              <w:shd w:val="clear" w:color="auto" w:fill="DEEAF6"/>
              <w:autoSpaceDE w:val="0"/>
              <w:autoSpaceDN w:val="0"/>
              <w:ind w:right="-108"/>
              <w:jc w:val="center"/>
              <w:rPr>
                <w:noProof w:val="0"/>
                <w:sz w:val="22"/>
                <w:szCs w:val="22"/>
                <w:lang w:val="en-US" w:eastAsia="ru-RU"/>
              </w:rPr>
            </w:pPr>
            <w:r w:rsidRPr="00D1212F">
              <w:rPr>
                <w:noProof w:val="0"/>
                <w:sz w:val="22"/>
                <w:szCs w:val="22"/>
                <w:lang w:val="en-US" w:eastAsia="ru-RU"/>
              </w:rPr>
              <w:t>5</w:t>
            </w:r>
          </w:p>
        </w:tc>
      </w:tr>
      <w:tr w:rsidR="00D1212F" w:rsidRPr="00D1212F" w14:paraId="00EBB2CC"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83F2980" w14:textId="77777777" w:rsidR="00D1212F" w:rsidRPr="00D1212F" w:rsidRDefault="00D1212F" w:rsidP="00D1212F">
            <w:pPr>
              <w:shd w:val="clear" w:color="auto" w:fill="DEEAF6"/>
              <w:autoSpaceDE w:val="0"/>
              <w:autoSpaceDN w:val="0"/>
              <w:jc w:val="right"/>
              <w:rPr>
                <w:noProof w:val="0"/>
                <w:sz w:val="22"/>
                <w:szCs w:val="22"/>
                <w:lang w:val="en-US" w:eastAsia="ru-RU"/>
              </w:rPr>
            </w:pPr>
            <w:r w:rsidRPr="00D1212F">
              <w:rPr>
                <w:noProof w:val="0"/>
                <w:sz w:val="22"/>
                <w:szCs w:val="22"/>
                <w:lang w:val="en-US" w:eastAsia="ru-RU"/>
              </w:rPr>
              <w:t xml:space="preserve"> </w:t>
            </w:r>
          </w:p>
        </w:tc>
        <w:tc>
          <w:tcPr>
            <w:tcW w:w="9781" w:type="dxa"/>
            <w:gridSpan w:val="4"/>
            <w:tcBorders>
              <w:top w:val="nil"/>
              <w:bottom w:val="nil"/>
            </w:tcBorders>
            <w:shd w:val="clear" w:color="auto" w:fill="DEEAF6"/>
            <w:vAlign w:val="center"/>
          </w:tcPr>
          <w:p w14:paraId="7A27D4FC"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1. Наружные стены</w:t>
            </w:r>
          </w:p>
          <w:p w14:paraId="6522BE4E"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73C956F0"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D36E445"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6DE012B1"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1.1. Демонтажные работы</w:t>
            </w:r>
          </w:p>
          <w:p w14:paraId="4839FDC5"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0A39E981"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E19365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w:t>
            </w:r>
          </w:p>
        </w:tc>
        <w:tc>
          <w:tcPr>
            <w:tcW w:w="1559" w:type="dxa"/>
            <w:tcBorders>
              <w:top w:val="single" w:sz="4" w:space="0" w:color="auto"/>
              <w:bottom w:val="single" w:sz="4" w:space="0" w:color="auto"/>
            </w:tcBorders>
            <w:vAlign w:val="center"/>
          </w:tcPr>
          <w:p w14:paraId="78476D5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RpCI42A</w:t>
            </w:r>
          </w:p>
        </w:tc>
        <w:tc>
          <w:tcPr>
            <w:tcW w:w="5954" w:type="dxa"/>
            <w:tcBorders>
              <w:top w:val="single" w:sz="4" w:space="0" w:color="auto"/>
              <w:bottom w:val="single" w:sz="4" w:space="0" w:color="auto"/>
            </w:tcBorders>
            <w:vAlign w:val="center"/>
          </w:tcPr>
          <w:p w14:paraId="6739ACF7"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Demontarea elementelor de acoperis - jgheaburi, burlane, glafuri, sorturi, etc. </w:t>
            </w:r>
            <w:r w:rsidRPr="00D1212F">
              <w:rPr>
                <w:noProof w:val="0"/>
                <w:sz w:val="22"/>
                <w:szCs w:val="22"/>
                <w:lang w:val="ru-RU" w:eastAsia="ru-RU"/>
              </w:rPr>
              <w:t>(Разборка элементов крыш - желобов, водосточных труб, откосов, фартуков и т.д.)</w:t>
            </w:r>
          </w:p>
          <w:p w14:paraId="2AAD7957"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*Водосточные трубы (с повторным использованием)</w:t>
            </w:r>
          </w:p>
          <w:p w14:paraId="5C14D0E0"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259E0C2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3B44E16D"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140,110</w:t>
            </w:r>
          </w:p>
          <w:p w14:paraId="5C88E159"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751229F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ABFA8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5C2FBC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3441E38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5EC26A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37E08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12,61</w:t>
            </w:r>
          </w:p>
        </w:tc>
      </w:tr>
      <w:tr w:rsidR="00D1212F" w:rsidRPr="00D1212F" w14:paraId="5922D0E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E11CC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B1A111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120DFFB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E18B67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51D1E5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7,01</w:t>
            </w:r>
          </w:p>
        </w:tc>
      </w:tr>
      <w:tr w:rsidR="00D1212F" w:rsidRPr="00D1212F" w14:paraId="4505737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7B4A5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83938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2922140006703</w:t>
            </w:r>
          </w:p>
        </w:tc>
        <w:tc>
          <w:tcPr>
            <w:tcW w:w="5954" w:type="dxa"/>
            <w:tcBorders>
              <w:top w:val="nil"/>
              <w:bottom w:val="single" w:sz="2" w:space="0" w:color="auto"/>
            </w:tcBorders>
            <w:vAlign w:val="center"/>
          </w:tcPr>
          <w:p w14:paraId="264AC3C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fereastra de 0,0015 MN (0,15 tf)</w:t>
            </w:r>
          </w:p>
        </w:tc>
        <w:tc>
          <w:tcPr>
            <w:tcW w:w="992" w:type="dxa"/>
            <w:tcBorders>
              <w:top w:val="nil"/>
              <w:bottom w:val="single" w:sz="2" w:space="0" w:color="auto"/>
            </w:tcBorders>
            <w:vAlign w:val="center"/>
          </w:tcPr>
          <w:p w14:paraId="1D44982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B8E169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1,40</w:t>
            </w:r>
          </w:p>
        </w:tc>
      </w:tr>
      <w:tr w:rsidR="00D1212F" w:rsidRPr="00D1212F" w14:paraId="11E1932A"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D2ADF7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w:t>
            </w:r>
          </w:p>
        </w:tc>
        <w:tc>
          <w:tcPr>
            <w:tcW w:w="1559" w:type="dxa"/>
            <w:tcBorders>
              <w:top w:val="single" w:sz="4" w:space="0" w:color="auto"/>
              <w:bottom w:val="single" w:sz="4" w:space="0" w:color="auto"/>
            </w:tcBorders>
            <w:vAlign w:val="center"/>
          </w:tcPr>
          <w:p w14:paraId="70CBA62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RpCI42A</w:t>
            </w:r>
          </w:p>
        </w:tc>
        <w:tc>
          <w:tcPr>
            <w:tcW w:w="5954" w:type="dxa"/>
            <w:tcBorders>
              <w:top w:val="single" w:sz="4" w:space="0" w:color="auto"/>
              <w:bottom w:val="single" w:sz="4" w:space="0" w:color="auto"/>
            </w:tcBorders>
            <w:vAlign w:val="center"/>
          </w:tcPr>
          <w:p w14:paraId="4FB222C6"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Demontarea elementelor de acoperis - jgheaburi, burlane, glafuri, sorturi, etc. </w:t>
            </w:r>
            <w:r w:rsidRPr="00D1212F">
              <w:rPr>
                <w:noProof w:val="0"/>
                <w:sz w:val="22"/>
                <w:szCs w:val="22"/>
                <w:lang w:val="ru-RU" w:eastAsia="ru-RU"/>
              </w:rPr>
              <w:t>(Разборка элементов крыш - желобов, водосточных труб, откосов, фартуков и т.д.)</w:t>
            </w:r>
          </w:p>
          <w:p w14:paraId="7FECE276"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*Отливы с окон</w:t>
            </w:r>
          </w:p>
          <w:p w14:paraId="3DB8D595"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6E693C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06BF897E"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164,960</w:t>
            </w:r>
          </w:p>
          <w:p w14:paraId="7D0A5EBE"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61C61D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D77AB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68B8AC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32570AD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5048D10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488908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14,85</w:t>
            </w:r>
          </w:p>
        </w:tc>
      </w:tr>
      <w:tr w:rsidR="00D1212F" w:rsidRPr="00D1212F" w14:paraId="64DCAC6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E2E2D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025AC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304FB70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7D2E469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356D2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8,25</w:t>
            </w:r>
          </w:p>
        </w:tc>
      </w:tr>
      <w:tr w:rsidR="00D1212F" w:rsidRPr="00D1212F" w14:paraId="746FE6F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0CFEEB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406053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2922140006703</w:t>
            </w:r>
          </w:p>
        </w:tc>
        <w:tc>
          <w:tcPr>
            <w:tcW w:w="5954" w:type="dxa"/>
            <w:tcBorders>
              <w:top w:val="nil"/>
              <w:bottom w:val="single" w:sz="2" w:space="0" w:color="auto"/>
            </w:tcBorders>
            <w:vAlign w:val="center"/>
          </w:tcPr>
          <w:p w14:paraId="360349A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fereastra de 0,0015 MN (0,15 tf)</w:t>
            </w:r>
          </w:p>
        </w:tc>
        <w:tc>
          <w:tcPr>
            <w:tcW w:w="992" w:type="dxa"/>
            <w:tcBorders>
              <w:top w:val="nil"/>
              <w:bottom w:val="single" w:sz="2" w:space="0" w:color="auto"/>
            </w:tcBorders>
            <w:vAlign w:val="center"/>
          </w:tcPr>
          <w:p w14:paraId="372C76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FC49A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1,65</w:t>
            </w:r>
          </w:p>
        </w:tc>
      </w:tr>
      <w:tr w:rsidR="00D1212F" w:rsidRPr="00D1212F" w14:paraId="07BF9E50"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3FBBFE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w:t>
            </w:r>
          </w:p>
        </w:tc>
        <w:tc>
          <w:tcPr>
            <w:tcW w:w="1559" w:type="dxa"/>
            <w:tcBorders>
              <w:top w:val="single" w:sz="4" w:space="0" w:color="auto"/>
              <w:bottom w:val="single" w:sz="4" w:space="0" w:color="auto"/>
            </w:tcBorders>
            <w:vAlign w:val="center"/>
          </w:tcPr>
          <w:p w14:paraId="6BFE19F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RpCB18F</w:t>
            </w:r>
          </w:p>
        </w:tc>
        <w:tc>
          <w:tcPr>
            <w:tcW w:w="5954" w:type="dxa"/>
            <w:tcBorders>
              <w:top w:val="single" w:sz="4" w:space="0" w:color="auto"/>
              <w:bottom w:val="single" w:sz="4" w:space="0" w:color="auto"/>
            </w:tcBorders>
            <w:vAlign w:val="center"/>
          </w:tcPr>
          <w:p w14:paraId="0E382900"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Demolarea betoanelor vechi cu mijloace mecanice,  beton simplu (Разборка старого простого бетона механизированными средствами)</w:t>
            </w:r>
          </w:p>
          <w:p w14:paraId="1B89A511"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*Бетонныке выступы цоколя, над и под окнами</w:t>
            </w:r>
          </w:p>
          <w:p w14:paraId="0A8E3C45"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DAAD44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6D9F280C"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5,580</w:t>
            </w:r>
          </w:p>
          <w:p w14:paraId="0DD0364B"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477689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2905F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9D73A6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20E7B76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74733F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4574ED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11,72</w:t>
            </w:r>
          </w:p>
        </w:tc>
      </w:tr>
      <w:tr w:rsidR="00D1212F" w:rsidRPr="00D1212F" w14:paraId="6485C07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F4395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B48288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3A46A04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42806FB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44B36E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7,37</w:t>
            </w:r>
          </w:p>
        </w:tc>
      </w:tr>
      <w:tr w:rsidR="00D1212F" w:rsidRPr="00D1212F" w14:paraId="3576A87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A3658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1E724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6B74B1B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76D29E0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0905901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0,28</w:t>
            </w:r>
          </w:p>
        </w:tc>
      </w:tr>
      <w:tr w:rsidR="00D1212F" w:rsidRPr="00D1212F" w14:paraId="2763F1F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28ACD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77BEA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2912340002509</w:t>
            </w:r>
          </w:p>
        </w:tc>
        <w:tc>
          <w:tcPr>
            <w:tcW w:w="5954" w:type="dxa"/>
            <w:tcBorders>
              <w:top w:val="nil"/>
              <w:bottom w:val="single" w:sz="2" w:space="0" w:color="auto"/>
            </w:tcBorders>
            <w:vAlign w:val="center"/>
          </w:tcPr>
          <w:p w14:paraId="77E7EE7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Motocompresor mobil de aer de joasa presiune, debit 4,0 - 5,9 mc/min</w:t>
            </w:r>
          </w:p>
        </w:tc>
        <w:tc>
          <w:tcPr>
            <w:tcW w:w="992" w:type="dxa"/>
            <w:tcBorders>
              <w:top w:val="nil"/>
              <w:bottom w:val="single" w:sz="2" w:space="0" w:color="auto"/>
            </w:tcBorders>
            <w:vAlign w:val="center"/>
          </w:tcPr>
          <w:p w14:paraId="17B4BE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BFDEC6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1,62</w:t>
            </w:r>
          </w:p>
        </w:tc>
      </w:tr>
      <w:tr w:rsidR="00D1212F" w:rsidRPr="00D1212F" w14:paraId="191D53A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460E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5A9814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2952270003370</w:t>
            </w:r>
          </w:p>
        </w:tc>
        <w:tc>
          <w:tcPr>
            <w:tcW w:w="5954" w:type="dxa"/>
            <w:tcBorders>
              <w:top w:val="nil"/>
              <w:bottom w:val="single" w:sz="2" w:space="0" w:color="auto"/>
            </w:tcBorders>
            <w:vAlign w:val="center"/>
          </w:tcPr>
          <w:p w14:paraId="174F966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Ciocan pneumatic 8-15 kg</w:t>
            </w:r>
          </w:p>
        </w:tc>
        <w:tc>
          <w:tcPr>
            <w:tcW w:w="992" w:type="dxa"/>
            <w:tcBorders>
              <w:top w:val="nil"/>
              <w:bottom w:val="single" w:sz="2" w:space="0" w:color="auto"/>
            </w:tcBorders>
            <w:vAlign w:val="center"/>
          </w:tcPr>
          <w:p w14:paraId="634AC63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6A3E88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1,62</w:t>
            </w:r>
          </w:p>
        </w:tc>
      </w:tr>
      <w:tr w:rsidR="00D1212F" w:rsidRPr="00D1212F" w14:paraId="3E6576F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1DD1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340A6E4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0F3547B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0A0D6B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FDA8D2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0,84</w:t>
            </w:r>
          </w:p>
        </w:tc>
      </w:tr>
      <w:tr w:rsidR="00D1212F" w:rsidRPr="00D1212F" w14:paraId="3204CBD9"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590E5B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w:t>
            </w:r>
          </w:p>
        </w:tc>
        <w:tc>
          <w:tcPr>
            <w:tcW w:w="1559" w:type="dxa"/>
            <w:tcBorders>
              <w:top w:val="single" w:sz="4" w:space="0" w:color="auto"/>
              <w:bottom w:val="single" w:sz="4" w:space="0" w:color="auto"/>
            </w:tcBorders>
            <w:vAlign w:val="center"/>
          </w:tcPr>
          <w:p w14:paraId="32C9D2C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RpCJ35A</w:t>
            </w:r>
          </w:p>
        </w:tc>
        <w:tc>
          <w:tcPr>
            <w:tcW w:w="5954" w:type="dxa"/>
            <w:tcBorders>
              <w:top w:val="single" w:sz="4" w:space="0" w:color="auto"/>
              <w:bottom w:val="single" w:sz="4" w:space="0" w:color="auto"/>
            </w:tcBorders>
            <w:vAlign w:val="center"/>
          </w:tcPr>
          <w:p w14:paraId="03A9188F"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Desfaceri de tencuieli interioare sau exterioare driscuite la pereti sau tavane (Разборка внутренней или наружной затертой штукатурки на стенах или потолках)</w:t>
            </w:r>
          </w:p>
          <w:p w14:paraId="091FD2C3"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4E527C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0633EC31"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246,560</w:t>
            </w:r>
          </w:p>
          <w:p w14:paraId="10F8C0B0"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73A735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0D083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802062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7122050013400</w:t>
            </w:r>
          </w:p>
        </w:tc>
        <w:tc>
          <w:tcPr>
            <w:tcW w:w="5954" w:type="dxa"/>
            <w:tcBorders>
              <w:top w:val="nil"/>
              <w:bottom w:val="single" w:sz="2" w:space="0" w:color="auto"/>
            </w:tcBorders>
            <w:vAlign w:val="center"/>
          </w:tcPr>
          <w:p w14:paraId="00B2883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Zidar</w:t>
            </w:r>
          </w:p>
        </w:tc>
        <w:tc>
          <w:tcPr>
            <w:tcW w:w="992" w:type="dxa"/>
            <w:tcBorders>
              <w:top w:val="nil"/>
              <w:bottom w:val="single" w:sz="2" w:space="0" w:color="auto"/>
            </w:tcBorders>
            <w:vAlign w:val="center"/>
          </w:tcPr>
          <w:p w14:paraId="5C1F96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2CC00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29,59</w:t>
            </w:r>
          </w:p>
        </w:tc>
      </w:tr>
      <w:tr w:rsidR="00D1212F" w:rsidRPr="00D1212F" w14:paraId="4B8C85E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681E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D5EA12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5259055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C2EF9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11EF43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36,98</w:t>
            </w:r>
          </w:p>
        </w:tc>
      </w:tr>
      <w:tr w:rsidR="00D1212F" w:rsidRPr="00D1212F" w14:paraId="2EC9606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F9BC2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FB4A1E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5FB2E99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DB715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23B9ED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12,33</w:t>
            </w:r>
          </w:p>
        </w:tc>
      </w:tr>
      <w:tr w:rsidR="00D1212F" w:rsidRPr="00D1212F" w14:paraId="08CCD07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8409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A5E722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2922140006703</w:t>
            </w:r>
          </w:p>
        </w:tc>
        <w:tc>
          <w:tcPr>
            <w:tcW w:w="5954" w:type="dxa"/>
            <w:tcBorders>
              <w:top w:val="nil"/>
              <w:bottom w:val="single" w:sz="2" w:space="0" w:color="auto"/>
            </w:tcBorders>
            <w:vAlign w:val="center"/>
          </w:tcPr>
          <w:p w14:paraId="044D38A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fereastra de 0,0015 MN (0,15 tf)</w:t>
            </w:r>
          </w:p>
        </w:tc>
        <w:tc>
          <w:tcPr>
            <w:tcW w:w="992" w:type="dxa"/>
            <w:tcBorders>
              <w:top w:val="nil"/>
              <w:bottom w:val="single" w:sz="2" w:space="0" w:color="auto"/>
            </w:tcBorders>
            <w:vAlign w:val="center"/>
          </w:tcPr>
          <w:p w14:paraId="218412C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2D10C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2,47</w:t>
            </w:r>
          </w:p>
        </w:tc>
      </w:tr>
      <w:tr w:rsidR="00D1212F" w:rsidRPr="00D1212F" w14:paraId="39F3C01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46584C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w:t>
            </w:r>
          </w:p>
        </w:tc>
        <w:tc>
          <w:tcPr>
            <w:tcW w:w="1559" w:type="dxa"/>
            <w:tcBorders>
              <w:top w:val="single" w:sz="4" w:space="0" w:color="auto"/>
              <w:bottom w:val="single" w:sz="4" w:space="0" w:color="auto"/>
            </w:tcBorders>
            <w:vAlign w:val="center"/>
          </w:tcPr>
          <w:p w14:paraId="35A468B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RpVC52A</w:t>
            </w:r>
          </w:p>
        </w:tc>
        <w:tc>
          <w:tcPr>
            <w:tcW w:w="5954" w:type="dxa"/>
            <w:tcBorders>
              <w:top w:val="single" w:sz="4" w:space="0" w:color="auto"/>
              <w:bottom w:val="single" w:sz="4" w:space="0" w:color="auto"/>
            </w:tcBorders>
            <w:vAlign w:val="center"/>
          </w:tcPr>
          <w:p w14:paraId="7F520FD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Demontarea dulapului de climatizare (Снятие кондиционера)</w:t>
            </w:r>
          </w:p>
          <w:p w14:paraId="0A35AEE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*2 наружных блока</w:t>
            </w:r>
          </w:p>
          <w:p w14:paraId="48829B38"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58996F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kg</w:t>
            </w:r>
          </w:p>
        </w:tc>
        <w:tc>
          <w:tcPr>
            <w:tcW w:w="1276" w:type="dxa"/>
            <w:tcBorders>
              <w:top w:val="single" w:sz="4" w:space="0" w:color="auto"/>
              <w:bottom w:val="single" w:sz="4" w:space="0" w:color="auto"/>
            </w:tcBorders>
            <w:vAlign w:val="center"/>
          </w:tcPr>
          <w:p w14:paraId="1A72A4CF"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45,600</w:t>
            </w:r>
          </w:p>
          <w:p w14:paraId="3B29497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64D473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1CB0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2A86A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7136060011800</w:t>
            </w:r>
          </w:p>
        </w:tc>
        <w:tc>
          <w:tcPr>
            <w:tcW w:w="5954" w:type="dxa"/>
            <w:tcBorders>
              <w:top w:val="nil"/>
              <w:bottom w:val="single" w:sz="2" w:space="0" w:color="auto"/>
            </w:tcBorders>
            <w:vAlign w:val="center"/>
          </w:tcPr>
          <w:p w14:paraId="1201561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Instalator ventilare </w:t>
            </w:r>
          </w:p>
        </w:tc>
        <w:tc>
          <w:tcPr>
            <w:tcW w:w="992" w:type="dxa"/>
            <w:tcBorders>
              <w:top w:val="nil"/>
              <w:bottom w:val="single" w:sz="2" w:space="0" w:color="auto"/>
            </w:tcBorders>
            <w:vAlign w:val="center"/>
          </w:tcPr>
          <w:p w14:paraId="584FC03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68CE58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1,37</w:t>
            </w:r>
          </w:p>
        </w:tc>
      </w:tr>
      <w:tr w:rsidR="00D1212F" w:rsidRPr="00D1212F" w14:paraId="78262E5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B1585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79752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2320146200767</w:t>
            </w:r>
          </w:p>
        </w:tc>
        <w:tc>
          <w:tcPr>
            <w:tcW w:w="5954" w:type="dxa"/>
            <w:tcBorders>
              <w:top w:val="nil"/>
              <w:bottom w:val="single" w:sz="2" w:space="0" w:color="auto"/>
            </w:tcBorders>
            <w:vAlign w:val="center"/>
          </w:tcPr>
          <w:p w14:paraId="635647C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Petrol distilat tip 18/200</w:t>
            </w:r>
          </w:p>
        </w:tc>
        <w:tc>
          <w:tcPr>
            <w:tcW w:w="992" w:type="dxa"/>
            <w:tcBorders>
              <w:top w:val="nil"/>
              <w:bottom w:val="single" w:sz="2" w:space="0" w:color="auto"/>
            </w:tcBorders>
            <w:vAlign w:val="center"/>
          </w:tcPr>
          <w:p w14:paraId="000DC2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l</w:t>
            </w:r>
          </w:p>
        </w:tc>
        <w:tc>
          <w:tcPr>
            <w:tcW w:w="1276" w:type="dxa"/>
            <w:tcBorders>
              <w:top w:val="nil"/>
              <w:bottom w:val="single" w:sz="2" w:space="0" w:color="auto"/>
            </w:tcBorders>
            <w:vAlign w:val="center"/>
          </w:tcPr>
          <w:p w14:paraId="2AFE48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0,46</w:t>
            </w:r>
          </w:p>
        </w:tc>
      </w:tr>
      <w:tr w:rsidR="00D1212F" w:rsidRPr="00D1212F" w14:paraId="087F403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CBBE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26975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1711317309326</w:t>
            </w:r>
          </w:p>
        </w:tc>
        <w:tc>
          <w:tcPr>
            <w:tcW w:w="5954" w:type="dxa"/>
            <w:tcBorders>
              <w:top w:val="nil"/>
              <w:bottom w:val="single" w:sz="2" w:space="0" w:color="auto"/>
            </w:tcBorders>
            <w:vAlign w:val="center"/>
          </w:tcPr>
          <w:p w14:paraId="22C4E82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Cirpe de sters</w:t>
            </w:r>
          </w:p>
        </w:tc>
        <w:tc>
          <w:tcPr>
            <w:tcW w:w="992" w:type="dxa"/>
            <w:tcBorders>
              <w:top w:val="nil"/>
              <w:bottom w:val="single" w:sz="2" w:space="0" w:color="auto"/>
            </w:tcBorders>
            <w:vAlign w:val="center"/>
          </w:tcPr>
          <w:p w14:paraId="770B05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CD813D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0,91</w:t>
            </w:r>
          </w:p>
        </w:tc>
      </w:tr>
      <w:tr w:rsidR="00D1212F" w:rsidRPr="00D1212F" w14:paraId="6293DD7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CFF8C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09874F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2411115904512</w:t>
            </w:r>
          </w:p>
        </w:tc>
        <w:tc>
          <w:tcPr>
            <w:tcW w:w="5954" w:type="dxa"/>
            <w:tcBorders>
              <w:top w:val="nil"/>
              <w:bottom w:val="single" w:sz="2" w:space="0" w:color="auto"/>
            </w:tcBorders>
            <w:vAlign w:val="center"/>
          </w:tcPr>
          <w:p w14:paraId="26F507E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Oxigen tehnic gazos S2031</w:t>
            </w:r>
          </w:p>
        </w:tc>
        <w:tc>
          <w:tcPr>
            <w:tcW w:w="992" w:type="dxa"/>
            <w:tcBorders>
              <w:top w:val="nil"/>
              <w:bottom w:val="single" w:sz="2" w:space="0" w:color="auto"/>
            </w:tcBorders>
            <w:vAlign w:val="center"/>
          </w:tcPr>
          <w:p w14:paraId="213CF6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3ABF93B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0,46</w:t>
            </w:r>
          </w:p>
        </w:tc>
      </w:tr>
      <w:tr w:rsidR="00D1212F" w:rsidRPr="00D1212F" w14:paraId="5E95483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A387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65931E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2413547308164</w:t>
            </w:r>
          </w:p>
        </w:tc>
        <w:tc>
          <w:tcPr>
            <w:tcW w:w="5954" w:type="dxa"/>
            <w:tcBorders>
              <w:top w:val="nil"/>
              <w:bottom w:val="single" w:sz="2" w:space="0" w:color="auto"/>
            </w:tcBorders>
            <w:vAlign w:val="center"/>
          </w:tcPr>
          <w:p w14:paraId="5804553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Carbura de calciu tehnica (carbid) S102</w:t>
            </w:r>
          </w:p>
        </w:tc>
        <w:tc>
          <w:tcPr>
            <w:tcW w:w="992" w:type="dxa"/>
            <w:tcBorders>
              <w:top w:val="nil"/>
              <w:bottom w:val="single" w:sz="2" w:space="0" w:color="auto"/>
            </w:tcBorders>
            <w:vAlign w:val="center"/>
          </w:tcPr>
          <w:p w14:paraId="394693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391772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0,91</w:t>
            </w:r>
          </w:p>
        </w:tc>
      </w:tr>
      <w:tr w:rsidR="00D1212F" w:rsidRPr="00D1212F" w14:paraId="409F496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FF7A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shd w:val="clear" w:color="auto" w:fill="FFFFFF"/>
            <w:vAlign w:val="center"/>
          </w:tcPr>
          <w:p w14:paraId="26F882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2952270007602</w:t>
            </w:r>
          </w:p>
        </w:tc>
        <w:tc>
          <w:tcPr>
            <w:tcW w:w="5954" w:type="dxa"/>
            <w:tcBorders>
              <w:top w:val="nil"/>
              <w:bottom w:val="single" w:sz="2" w:space="0" w:color="auto"/>
            </w:tcBorders>
            <w:vAlign w:val="center"/>
          </w:tcPr>
          <w:p w14:paraId="26AEB36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Tirfor 1,5 tf</w:t>
            </w:r>
          </w:p>
        </w:tc>
        <w:tc>
          <w:tcPr>
            <w:tcW w:w="992" w:type="dxa"/>
            <w:tcBorders>
              <w:top w:val="nil"/>
              <w:bottom w:val="single" w:sz="2" w:space="0" w:color="auto"/>
            </w:tcBorders>
            <w:vAlign w:val="center"/>
          </w:tcPr>
          <w:p w14:paraId="1725736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2C8E8F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0,91</w:t>
            </w:r>
          </w:p>
        </w:tc>
      </w:tr>
      <w:tr w:rsidR="00D1212F" w:rsidRPr="00D1212F" w14:paraId="03A24C90"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9D04BF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6</w:t>
            </w:r>
          </w:p>
        </w:tc>
        <w:tc>
          <w:tcPr>
            <w:tcW w:w="1559" w:type="dxa"/>
            <w:tcBorders>
              <w:top w:val="single" w:sz="4" w:space="0" w:color="auto"/>
              <w:bottom w:val="single" w:sz="4" w:space="0" w:color="auto"/>
            </w:tcBorders>
            <w:vAlign w:val="center"/>
          </w:tcPr>
          <w:p w14:paraId="06FFF2A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RpCP45D</w:t>
            </w:r>
          </w:p>
        </w:tc>
        <w:tc>
          <w:tcPr>
            <w:tcW w:w="5954" w:type="dxa"/>
            <w:tcBorders>
              <w:top w:val="single" w:sz="4" w:space="0" w:color="auto"/>
              <w:bottom w:val="single" w:sz="4" w:space="0" w:color="auto"/>
            </w:tcBorders>
            <w:vAlign w:val="center"/>
          </w:tcPr>
          <w:p w14:paraId="240C4D3B"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Demontarea balustradelor, grilelor, parapetilor si imprejmuirilor metalice etc (Демонтаж металлических балюстрад, решеток, парапетов, оград и т.д.)</w:t>
            </w:r>
          </w:p>
          <w:p w14:paraId="06FB8723"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*Перила</w:t>
            </w:r>
          </w:p>
          <w:p w14:paraId="7A7BEDC1"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F5CED1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kg</w:t>
            </w:r>
          </w:p>
        </w:tc>
        <w:tc>
          <w:tcPr>
            <w:tcW w:w="1276" w:type="dxa"/>
            <w:tcBorders>
              <w:top w:val="single" w:sz="4" w:space="0" w:color="auto"/>
              <w:bottom w:val="single" w:sz="4" w:space="0" w:color="auto"/>
            </w:tcBorders>
            <w:vAlign w:val="center"/>
          </w:tcPr>
          <w:p w14:paraId="2B014FDF"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490,500</w:t>
            </w:r>
          </w:p>
          <w:p w14:paraId="6C61EBDC"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5BCA44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5FEAB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EBB022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7214240021800</w:t>
            </w:r>
          </w:p>
        </w:tc>
        <w:tc>
          <w:tcPr>
            <w:tcW w:w="5954" w:type="dxa"/>
            <w:tcBorders>
              <w:top w:val="nil"/>
              <w:bottom w:val="single" w:sz="2" w:space="0" w:color="auto"/>
            </w:tcBorders>
            <w:vAlign w:val="center"/>
          </w:tcPr>
          <w:p w14:paraId="174E966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Lacatus mecanic</w:t>
            </w:r>
          </w:p>
        </w:tc>
        <w:tc>
          <w:tcPr>
            <w:tcW w:w="992" w:type="dxa"/>
            <w:tcBorders>
              <w:top w:val="nil"/>
              <w:bottom w:val="single" w:sz="2" w:space="0" w:color="auto"/>
            </w:tcBorders>
            <w:vAlign w:val="center"/>
          </w:tcPr>
          <w:p w14:paraId="3CED51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753D26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9,81</w:t>
            </w:r>
          </w:p>
        </w:tc>
      </w:tr>
      <w:tr w:rsidR="00D1212F" w:rsidRPr="00D1212F" w14:paraId="5FD97F7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F7C5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C5F0F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35D4B8A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3CBD0A6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B44F78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9,81</w:t>
            </w:r>
          </w:p>
        </w:tc>
      </w:tr>
      <w:tr w:rsidR="00D1212F" w:rsidRPr="00D1212F" w14:paraId="3282091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FAD3C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29AC52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2413547308164</w:t>
            </w:r>
          </w:p>
        </w:tc>
        <w:tc>
          <w:tcPr>
            <w:tcW w:w="5954" w:type="dxa"/>
            <w:tcBorders>
              <w:top w:val="nil"/>
              <w:bottom w:val="single" w:sz="2" w:space="0" w:color="auto"/>
            </w:tcBorders>
            <w:vAlign w:val="center"/>
          </w:tcPr>
          <w:p w14:paraId="3689E61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Carbura de calciu tehnica (carbid) S102</w:t>
            </w:r>
          </w:p>
        </w:tc>
        <w:tc>
          <w:tcPr>
            <w:tcW w:w="992" w:type="dxa"/>
            <w:tcBorders>
              <w:top w:val="nil"/>
              <w:bottom w:val="single" w:sz="2" w:space="0" w:color="auto"/>
            </w:tcBorders>
            <w:vAlign w:val="center"/>
          </w:tcPr>
          <w:p w14:paraId="634D15D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F4B9AE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0,39</w:t>
            </w:r>
          </w:p>
        </w:tc>
      </w:tr>
      <w:tr w:rsidR="00D1212F" w:rsidRPr="00D1212F" w14:paraId="63B6B4F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A3EFF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93A393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2411115904512</w:t>
            </w:r>
          </w:p>
        </w:tc>
        <w:tc>
          <w:tcPr>
            <w:tcW w:w="5954" w:type="dxa"/>
            <w:tcBorders>
              <w:top w:val="nil"/>
              <w:bottom w:val="single" w:sz="2" w:space="0" w:color="auto"/>
            </w:tcBorders>
            <w:vAlign w:val="center"/>
          </w:tcPr>
          <w:p w14:paraId="59B2B6D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Oxigen tehnic gazos S2031</w:t>
            </w:r>
          </w:p>
        </w:tc>
        <w:tc>
          <w:tcPr>
            <w:tcW w:w="992" w:type="dxa"/>
            <w:tcBorders>
              <w:top w:val="nil"/>
              <w:bottom w:val="single" w:sz="2" w:space="0" w:color="auto"/>
            </w:tcBorders>
            <w:vAlign w:val="center"/>
          </w:tcPr>
          <w:p w14:paraId="381C721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365130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0,49</w:t>
            </w:r>
          </w:p>
        </w:tc>
      </w:tr>
      <w:tr w:rsidR="00D1212F" w:rsidRPr="00D1212F" w14:paraId="2DBDC82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4859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99F003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23D8CB3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4EF82F5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23D890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1,47</w:t>
            </w:r>
          </w:p>
        </w:tc>
      </w:tr>
      <w:tr w:rsidR="00D1212F" w:rsidRPr="00D1212F" w14:paraId="77C8902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B348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CF1E87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3110500002401</w:t>
            </w:r>
          </w:p>
        </w:tc>
        <w:tc>
          <w:tcPr>
            <w:tcW w:w="5954" w:type="dxa"/>
            <w:tcBorders>
              <w:top w:val="nil"/>
              <w:bottom w:val="single" w:sz="2" w:space="0" w:color="auto"/>
            </w:tcBorders>
            <w:vAlign w:val="center"/>
          </w:tcPr>
          <w:p w14:paraId="776EED8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Aparat de sudura 28-35 Kw</w:t>
            </w:r>
          </w:p>
        </w:tc>
        <w:tc>
          <w:tcPr>
            <w:tcW w:w="992" w:type="dxa"/>
            <w:tcBorders>
              <w:top w:val="nil"/>
              <w:bottom w:val="single" w:sz="2" w:space="0" w:color="auto"/>
            </w:tcBorders>
            <w:vAlign w:val="center"/>
          </w:tcPr>
          <w:p w14:paraId="759B09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7C9E7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2,45</w:t>
            </w:r>
          </w:p>
        </w:tc>
      </w:tr>
      <w:tr w:rsidR="00D1212F" w:rsidRPr="00D1212F" w14:paraId="43FD019C"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44F725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7</w:t>
            </w:r>
          </w:p>
        </w:tc>
        <w:tc>
          <w:tcPr>
            <w:tcW w:w="1559" w:type="dxa"/>
            <w:tcBorders>
              <w:top w:val="single" w:sz="4" w:space="0" w:color="auto"/>
              <w:bottom w:val="single" w:sz="4" w:space="0" w:color="auto"/>
            </w:tcBorders>
            <w:vAlign w:val="center"/>
          </w:tcPr>
          <w:p w14:paraId="56E1B6B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TrI1AA02C1</w:t>
            </w:r>
          </w:p>
        </w:tc>
        <w:tc>
          <w:tcPr>
            <w:tcW w:w="5954" w:type="dxa"/>
            <w:tcBorders>
              <w:top w:val="single" w:sz="4" w:space="0" w:color="auto"/>
              <w:bottom w:val="single" w:sz="4" w:space="0" w:color="auto"/>
            </w:tcBorders>
            <w:vAlign w:val="center"/>
          </w:tcPr>
          <w:p w14:paraId="2C2A644B"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Incarcarea materialelor din grupa A - grele, in bulgari prin aruncare - de pe rampa sau teren, in auto categoria 1 (Погрузка материалов группы А - комовые и тяжелые cбрасыванием - с рампы или площадки, в авто 1 категории)</w:t>
            </w:r>
          </w:p>
          <w:p w14:paraId="7156495D"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64976D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w:t>
            </w:r>
          </w:p>
        </w:tc>
        <w:tc>
          <w:tcPr>
            <w:tcW w:w="1276" w:type="dxa"/>
            <w:tcBorders>
              <w:top w:val="single" w:sz="4" w:space="0" w:color="auto"/>
              <w:bottom w:val="single" w:sz="4" w:space="0" w:color="auto"/>
            </w:tcBorders>
            <w:vAlign w:val="center"/>
          </w:tcPr>
          <w:p w14:paraId="1B61BC5A"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14,475</w:t>
            </w:r>
          </w:p>
          <w:p w14:paraId="0F8387CA"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478B83F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33A47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43997E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9310060019900</w:t>
            </w:r>
          </w:p>
        </w:tc>
        <w:tc>
          <w:tcPr>
            <w:tcW w:w="5954" w:type="dxa"/>
            <w:tcBorders>
              <w:top w:val="nil"/>
              <w:bottom w:val="single" w:sz="2" w:space="0" w:color="auto"/>
            </w:tcBorders>
            <w:vAlign w:val="center"/>
          </w:tcPr>
          <w:p w14:paraId="7084C8D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necalificat</w:t>
            </w:r>
          </w:p>
        </w:tc>
        <w:tc>
          <w:tcPr>
            <w:tcW w:w="992" w:type="dxa"/>
            <w:tcBorders>
              <w:top w:val="nil"/>
              <w:bottom w:val="single" w:sz="2" w:space="0" w:color="auto"/>
            </w:tcBorders>
            <w:vAlign w:val="center"/>
          </w:tcPr>
          <w:p w14:paraId="3118BC3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CFA409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6,51</w:t>
            </w:r>
          </w:p>
        </w:tc>
      </w:tr>
      <w:tr w:rsidR="00D1212F" w:rsidRPr="00D1212F" w14:paraId="7815D2C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E5288A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8</w:t>
            </w:r>
          </w:p>
        </w:tc>
        <w:tc>
          <w:tcPr>
            <w:tcW w:w="1559" w:type="dxa"/>
            <w:tcBorders>
              <w:top w:val="single" w:sz="4" w:space="0" w:color="auto"/>
              <w:bottom w:val="single" w:sz="4" w:space="0" w:color="auto"/>
            </w:tcBorders>
            <w:vAlign w:val="center"/>
          </w:tcPr>
          <w:p w14:paraId="4F51340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TsI50A3</w:t>
            </w:r>
          </w:p>
        </w:tc>
        <w:tc>
          <w:tcPr>
            <w:tcW w:w="5954" w:type="dxa"/>
            <w:tcBorders>
              <w:top w:val="single" w:sz="4" w:space="0" w:color="auto"/>
              <w:bottom w:val="single" w:sz="4" w:space="0" w:color="auto"/>
            </w:tcBorders>
            <w:vAlign w:val="center"/>
          </w:tcPr>
          <w:p w14:paraId="7946B834"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Transportarea pamintului cu autobasculanta de 5 t la distanta de 3 km (Транспортировка грунта автосамосвалом на расстояние 3 км)</w:t>
            </w:r>
          </w:p>
          <w:p w14:paraId="291588CB"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A2DAEC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w:t>
            </w:r>
          </w:p>
        </w:tc>
        <w:tc>
          <w:tcPr>
            <w:tcW w:w="1276" w:type="dxa"/>
            <w:tcBorders>
              <w:top w:val="single" w:sz="4" w:space="0" w:color="auto"/>
              <w:bottom w:val="single" w:sz="4" w:space="0" w:color="auto"/>
            </w:tcBorders>
            <w:vAlign w:val="center"/>
          </w:tcPr>
          <w:p w14:paraId="05972319"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14,475</w:t>
            </w:r>
          </w:p>
          <w:p w14:paraId="122A33E7"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919161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43D6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D77FF7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3410540000006</w:t>
            </w:r>
          </w:p>
        </w:tc>
        <w:tc>
          <w:tcPr>
            <w:tcW w:w="5954" w:type="dxa"/>
            <w:tcBorders>
              <w:top w:val="nil"/>
              <w:bottom w:val="single" w:sz="2" w:space="0" w:color="auto"/>
            </w:tcBorders>
            <w:vAlign w:val="center"/>
          </w:tcPr>
          <w:p w14:paraId="5F8FBE4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Autobasculanta-5t</w:t>
            </w:r>
          </w:p>
        </w:tc>
        <w:tc>
          <w:tcPr>
            <w:tcW w:w="992" w:type="dxa"/>
            <w:tcBorders>
              <w:top w:val="nil"/>
              <w:bottom w:val="single" w:sz="2" w:space="0" w:color="auto"/>
            </w:tcBorders>
            <w:vAlign w:val="center"/>
          </w:tcPr>
          <w:p w14:paraId="2884CD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9C296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1,10</w:t>
            </w:r>
          </w:p>
        </w:tc>
      </w:tr>
      <w:tr w:rsidR="00D1212F" w:rsidRPr="00D1212F" w14:paraId="705A6A98"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27189BC"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8BDC42A"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1.2. Фасадные работы</w:t>
            </w:r>
          </w:p>
          <w:p w14:paraId="231B7B6B"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06CB6593"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7B8484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9</w:t>
            </w:r>
          </w:p>
        </w:tc>
        <w:tc>
          <w:tcPr>
            <w:tcW w:w="1559" w:type="dxa"/>
            <w:tcBorders>
              <w:top w:val="single" w:sz="4" w:space="0" w:color="auto"/>
              <w:bottom w:val="single" w:sz="4" w:space="0" w:color="auto"/>
            </w:tcBorders>
            <w:vAlign w:val="center"/>
          </w:tcPr>
          <w:p w14:paraId="53BA67D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CC03A</w:t>
            </w:r>
          </w:p>
        </w:tc>
        <w:tc>
          <w:tcPr>
            <w:tcW w:w="5954" w:type="dxa"/>
            <w:tcBorders>
              <w:top w:val="single" w:sz="4" w:space="0" w:color="auto"/>
              <w:bottom w:val="single" w:sz="4" w:space="0" w:color="auto"/>
            </w:tcBorders>
            <w:vAlign w:val="center"/>
          </w:tcPr>
          <w:p w14:paraId="312EBA50"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Montare plase sudate la inaltimi mai mici sau egale cu 35 m, la pereti si diafragme, cu greutatea plaselor pina la 3 kg/mp (Укладка арматурной сварной сетки весом до 3 кг/м2, для стен и диафрагм, на высоте до 35 м включительно)</w:t>
            </w:r>
          </w:p>
          <w:p w14:paraId="68AE57AA"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366155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kg</w:t>
            </w:r>
          </w:p>
        </w:tc>
        <w:tc>
          <w:tcPr>
            <w:tcW w:w="1276" w:type="dxa"/>
            <w:tcBorders>
              <w:top w:val="single" w:sz="4" w:space="0" w:color="auto"/>
              <w:bottom w:val="single" w:sz="4" w:space="0" w:color="auto"/>
            </w:tcBorders>
            <w:vAlign w:val="center"/>
          </w:tcPr>
          <w:p w14:paraId="7E4D5264"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246,560</w:t>
            </w:r>
          </w:p>
          <w:p w14:paraId="775EB179"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389BCC4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045A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60506E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7123020011140</w:t>
            </w:r>
          </w:p>
        </w:tc>
        <w:tc>
          <w:tcPr>
            <w:tcW w:w="5954" w:type="dxa"/>
            <w:tcBorders>
              <w:top w:val="nil"/>
              <w:bottom w:val="single" w:sz="2" w:space="0" w:color="auto"/>
            </w:tcBorders>
            <w:vAlign w:val="center"/>
          </w:tcPr>
          <w:p w14:paraId="39E7BF5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Fierar beton</w:t>
            </w:r>
          </w:p>
        </w:tc>
        <w:tc>
          <w:tcPr>
            <w:tcW w:w="992" w:type="dxa"/>
            <w:tcBorders>
              <w:top w:val="nil"/>
              <w:bottom w:val="single" w:sz="2" w:space="0" w:color="auto"/>
            </w:tcBorders>
            <w:vAlign w:val="center"/>
          </w:tcPr>
          <w:p w14:paraId="0AA42F3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7B43D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9,86</w:t>
            </w:r>
          </w:p>
        </w:tc>
      </w:tr>
      <w:tr w:rsidR="00D1212F" w:rsidRPr="00D1212F" w14:paraId="05EF13C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F88CF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944E3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02D3DF8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1533D98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12BBC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1,23</w:t>
            </w:r>
          </w:p>
        </w:tc>
      </w:tr>
      <w:tr w:rsidR="00D1212F" w:rsidRPr="00D1212F" w14:paraId="60865D4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D7474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0D5A5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2873122004100</w:t>
            </w:r>
          </w:p>
        </w:tc>
        <w:tc>
          <w:tcPr>
            <w:tcW w:w="5954" w:type="dxa"/>
            <w:tcBorders>
              <w:top w:val="nil"/>
              <w:bottom w:val="single" w:sz="2" w:space="0" w:color="auto"/>
            </w:tcBorders>
            <w:vAlign w:val="center"/>
          </w:tcPr>
          <w:p w14:paraId="5F3F9BE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Plase sudate </w:t>
            </w:r>
          </w:p>
        </w:tc>
        <w:tc>
          <w:tcPr>
            <w:tcW w:w="992" w:type="dxa"/>
            <w:tcBorders>
              <w:top w:val="nil"/>
              <w:bottom w:val="single" w:sz="2" w:space="0" w:color="auto"/>
            </w:tcBorders>
            <w:vAlign w:val="center"/>
          </w:tcPr>
          <w:p w14:paraId="264CD04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BDEE1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249,03</w:t>
            </w:r>
          </w:p>
        </w:tc>
      </w:tr>
      <w:tr w:rsidR="00D1212F" w:rsidRPr="00D1212F" w14:paraId="67D8BE8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B677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C0578F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2710602100000</w:t>
            </w:r>
          </w:p>
        </w:tc>
        <w:tc>
          <w:tcPr>
            <w:tcW w:w="5954" w:type="dxa"/>
            <w:tcBorders>
              <w:top w:val="nil"/>
              <w:bottom w:val="single" w:sz="2" w:space="0" w:color="auto"/>
            </w:tcBorders>
            <w:vAlign w:val="center"/>
          </w:tcPr>
          <w:p w14:paraId="78FD9FB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Otel beton OB 37 diam. mai mic sau egal de 8 mm</w:t>
            </w:r>
          </w:p>
        </w:tc>
        <w:tc>
          <w:tcPr>
            <w:tcW w:w="992" w:type="dxa"/>
            <w:tcBorders>
              <w:top w:val="nil"/>
              <w:bottom w:val="single" w:sz="2" w:space="0" w:color="auto"/>
            </w:tcBorders>
            <w:vAlign w:val="center"/>
          </w:tcPr>
          <w:p w14:paraId="34E564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F5C027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1,23</w:t>
            </w:r>
          </w:p>
        </w:tc>
      </w:tr>
      <w:tr w:rsidR="00D1212F" w:rsidRPr="00D1212F" w14:paraId="532C794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111BB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206145C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2734113803881</w:t>
            </w:r>
          </w:p>
        </w:tc>
        <w:tc>
          <w:tcPr>
            <w:tcW w:w="5954" w:type="dxa"/>
            <w:tcBorders>
              <w:top w:val="nil"/>
              <w:bottom w:val="single" w:sz="2" w:space="0" w:color="auto"/>
            </w:tcBorders>
            <w:vAlign w:val="center"/>
          </w:tcPr>
          <w:p w14:paraId="4EBE04F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Sirma din otel moale, neagra, D=1 mm</w:t>
            </w:r>
          </w:p>
        </w:tc>
        <w:tc>
          <w:tcPr>
            <w:tcW w:w="992" w:type="dxa"/>
            <w:tcBorders>
              <w:top w:val="nil"/>
              <w:bottom w:val="single" w:sz="2" w:space="0" w:color="auto"/>
            </w:tcBorders>
            <w:vAlign w:val="center"/>
          </w:tcPr>
          <w:p w14:paraId="6AD11C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33BAB6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2,47</w:t>
            </w:r>
          </w:p>
        </w:tc>
      </w:tr>
      <w:tr w:rsidR="00D1212F" w:rsidRPr="00D1212F" w14:paraId="0AB456B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3626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746E4C2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2010237318750</w:t>
            </w:r>
          </w:p>
        </w:tc>
        <w:tc>
          <w:tcPr>
            <w:tcW w:w="5954" w:type="dxa"/>
            <w:tcBorders>
              <w:top w:val="nil"/>
              <w:bottom w:val="single" w:sz="2" w:space="0" w:color="auto"/>
            </w:tcBorders>
            <w:vAlign w:val="center"/>
          </w:tcPr>
          <w:p w14:paraId="466BE1C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Distantieri </w:t>
            </w:r>
          </w:p>
        </w:tc>
        <w:tc>
          <w:tcPr>
            <w:tcW w:w="992" w:type="dxa"/>
            <w:tcBorders>
              <w:top w:val="nil"/>
              <w:bottom w:val="single" w:sz="2" w:space="0" w:color="auto"/>
            </w:tcBorders>
            <w:vAlign w:val="center"/>
          </w:tcPr>
          <w:p w14:paraId="33C2AF3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4EC8DC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73,97</w:t>
            </w:r>
          </w:p>
        </w:tc>
      </w:tr>
      <w:tr w:rsidR="00D1212F" w:rsidRPr="00D1212F" w14:paraId="1AF4DB7C"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3704BB4"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10</w:t>
            </w:r>
          </w:p>
        </w:tc>
        <w:tc>
          <w:tcPr>
            <w:tcW w:w="1559" w:type="dxa"/>
            <w:tcBorders>
              <w:top w:val="single" w:sz="4" w:space="0" w:color="auto"/>
              <w:bottom w:val="single" w:sz="4" w:space="0" w:color="auto"/>
            </w:tcBorders>
            <w:vAlign w:val="center"/>
          </w:tcPr>
          <w:p w14:paraId="4615175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RpCJ12B</w:t>
            </w:r>
          </w:p>
        </w:tc>
        <w:tc>
          <w:tcPr>
            <w:tcW w:w="5954" w:type="dxa"/>
            <w:tcBorders>
              <w:top w:val="single" w:sz="4" w:space="0" w:color="auto"/>
              <w:bottom w:val="single" w:sz="4" w:space="0" w:color="auto"/>
            </w:tcBorders>
            <w:vAlign w:val="center"/>
          </w:tcPr>
          <w:p w14:paraId="322CAA50"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Tencuieli interioare si exterioare sclivisite, executate cu mortar de ciment M 100-T de 2 cm grosime medie, la pereti din beton sau caramida, cu suprafete curbe (Внутренняя и наружная заглаженная штукатурка,  цементным раствором М 100-Т, стен из бетона или кирпича с криволинейной поверхностью, средней толщ. 2 см)</w:t>
            </w:r>
          </w:p>
          <w:p w14:paraId="768E8CC3"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*Местами, цоколь, наружные лестницы и стены входа в подвал</w:t>
            </w:r>
          </w:p>
          <w:p w14:paraId="55BAFC8A"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17722F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5284EF43"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246,560</w:t>
            </w:r>
          </w:p>
          <w:p w14:paraId="50DBCA83"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04037A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E94D9F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F7BDD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7122050013442</w:t>
            </w:r>
          </w:p>
        </w:tc>
        <w:tc>
          <w:tcPr>
            <w:tcW w:w="5954" w:type="dxa"/>
            <w:tcBorders>
              <w:top w:val="nil"/>
              <w:bottom w:val="single" w:sz="2" w:space="0" w:color="auto"/>
            </w:tcBorders>
            <w:vAlign w:val="center"/>
          </w:tcPr>
          <w:p w14:paraId="7DDD597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Tencuitor</w:t>
            </w:r>
          </w:p>
        </w:tc>
        <w:tc>
          <w:tcPr>
            <w:tcW w:w="992" w:type="dxa"/>
            <w:tcBorders>
              <w:top w:val="nil"/>
              <w:bottom w:val="single" w:sz="2" w:space="0" w:color="auto"/>
            </w:tcBorders>
            <w:vAlign w:val="center"/>
          </w:tcPr>
          <w:p w14:paraId="2FBE78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910B0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401,89</w:t>
            </w:r>
          </w:p>
        </w:tc>
      </w:tr>
      <w:tr w:rsidR="00D1212F" w:rsidRPr="00D1212F" w14:paraId="7D09BFB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A2C3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13B7EC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427C5C3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7EA40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0A676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91,23</w:t>
            </w:r>
          </w:p>
        </w:tc>
      </w:tr>
      <w:tr w:rsidR="00D1212F" w:rsidRPr="00D1212F" w14:paraId="2347A40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A0C57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67A0E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5382900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52DC85B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10336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2 359,58</w:t>
            </w:r>
          </w:p>
        </w:tc>
      </w:tr>
      <w:tr w:rsidR="00D1212F" w:rsidRPr="00D1212F" w14:paraId="550EADD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6CA2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8990E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1421102200513</w:t>
            </w:r>
          </w:p>
        </w:tc>
        <w:tc>
          <w:tcPr>
            <w:tcW w:w="5954" w:type="dxa"/>
            <w:tcBorders>
              <w:top w:val="nil"/>
              <w:bottom w:val="single" w:sz="2" w:space="0" w:color="auto"/>
            </w:tcBorders>
            <w:vAlign w:val="center"/>
          </w:tcPr>
          <w:p w14:paraId="22CD0BA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2F44DB7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7FA416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6,66</w:t>
            </w:r>
          </w:p>
        </w:tc>
      </w:tr>
      <w:tr w:rsidR="00D1212F" w:rsidRPr="00D1212F" w14:paraId="5BF0CF0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303E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68D187C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4952A54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029C43C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3FE1FE9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1,73</w:t>
            </w:r>
          </w:p>
        </w:tc>
      </w:tr>
      <w:tr w:rsidR="00D1212F" w:rsidRPr="00D1212F" w14:paraId="5E7E136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425CA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CE8BC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29522700038171</w:t>
            </w:r>
          </w:p>
        </w:tc>
        <w:tc>
          <w:tcPr>
            <w:tcW w:w="5954" w:type="dxa"/>
            <w:tcBorders>
              <w:top w:val="nil"/>
              <w:bottom w:val="single" w:sz="2" w:space="0" w:color="auto"/>
            </w:tcBorders>
            <w:vAlign w:val="center"/>
          </w:tcPr>
          <w:p w14:paraId="1782E23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132E1BC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AEB433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1,97</w:t>
            </w:r>
          </w:p>
        </w:tc>
      </w:tr>
      <w:tr w:rsidR="00D1212F" w:rsidRPr="00D1212F" w14:paraId="44D3013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BB5DD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200AD70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5AE7A83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042D38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5D0C2E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0,99</w:t>
            </w:r>
          </w:p>
        </w:tc>
      </w:tr>
      <w:tr w:rsidR="00D1212F" w:rsidRPr="00D1212F" w14:paraId="73BDF9A4"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DE2BC9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11</w:t>
            </w:r>
          </w:p>
        </w:tc>
        <w:tc>
          <w:tcPr>
            <w:tcW w:w="1559" w:type="dxa"/>
            <w:tcBorders>
              <w:top w:val="single" w:sz="4" w:space="0" w:color="auto"/>
              <w:bottom w:val="single" w:sz="4" w:space="0" w:color="auto"/>
            </w:tcBorders>
            <w:vAlign w:val="center"/>
          </w:tcPr>
          <w:p w14:paraId="2E6A321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RpCJ12C К=6</w:t>
            </w:r>
          </w:p>
        </w:tc>
        <w:tc>
          <w:tcPr>
            <w:tcW w:w="5954" w:type="dxa"/>
            <w:tcBorders>
              <w:top w:val="single" w:sz="4" w:space="0" w:color="auto"/>
              <w:bottom w:val="single" w:sz="4" w:space="0" w:color="auto"/>
            </w:tcBorders>
            <w:vAlign w:val="center"/>
          </w:tcPr>
          <w:p w14:paraId="3B0F9303"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Tencuieli interioare si exterioare sclivisite, executate manual, cu mortar de ciment M 100-T de 0,5 cm grosime medie, la pereti din beton armat sau caramida cu suprafete plane  (Внутренняя и наружная заглаженная штукатурка,  цементным раствором М 100-Т, стен из железобетона или кирпича с ровной поверхностью, средней толщ. </w:t>
            </w:r>
            <w:r w:rsidRPr="00D1212F">
              <w:rPr>
                <w:noProof w:val="0"/>
                <w:sz w:val="22"/>
                <w:szCs w:val="22"/>
                <w:lang w:val="ru-RU" w:eastAsia="ru-RU"/>
              </w:rPr>
              <w:t xml:space="preserve">0,5 см) </w:t>
            </w:r>
          </w:p>
          <w:p w14:paraId="5F87B5F3"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3 см.</w:t>
            </w:r>
          </w:p>
          <w:p w14:paraId="745C1FA3"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К=6 материмал и механизмы</w:t>
            </w:r>
          </w:p>
          <w:p w14:paraId="0D36B3CB" w14:textId="77777777" w:rsidR="00D1212F" w:rsidRPr="00D1212F" w:rsidRDefault="00D1212F" w:rsidP="00D1212F">
            <w:pPr>
              <w:autoSpaceDE w:val="0"/>
              <w:autoSpaceDN w:val="0"/>
              <w:rPr>
                <w:noProof w:val="0"/>
                <w:sz w:val="16"/>
                <w:szCs w:val="16"/>
                <w:lang w:val="ru-RU" w:eastAsia="ru-RU"/>
              </w:rPr>
            </w:pPr>
            <w:r w:rsidRPr="00D1212F">
              <w:rPr>
                <w:noProof w:val="0"/>
                <w:sz w:val="16"/>
                <w:szCs w:val="16"/>
                <w:lang w:val="ru-RU" w:eastAsia="ru-RU"/>
              </w:rPr>
              <w:t xml:space="preserve"> Коэффициент к материалам=6,00</w:t>
            </w:r>
          </w:p>
          <w:p w14:paraId="069C24BA" w14:textId="77777777" w:rsidR="00D1212F" w:rsidRPr="00D1212F" w:rsidRDefault="00D1212F" w:rsidP="00D1212F">
            <w:pPr>
              <w:autoSpaceDE w:val="0"/>
              <w:autoSpaceDN w:val="0"/>
              <w:rPr>
                <w:noProof w:val="0"/>
                <w:sz w:val="16"/>
                <w:szCs w:val="16"/>
                <w:lang w:val="ru-RU" w:eastAsia="ru-RU"/>
              </w:rPr>
            </w:pPr>
            <w:r w:rsidRPr="00D1212F">
              <w:rPr>
                <w:noProof w:val="0"/>
                <w:sz w:val="16"/>
                <w:szCs w:val="16"/>
                <w:lang w:val="ru-RU" w:eastAsia="ru-RU"/>
              </w:rPr>
              <w:t>Коэффициент к машинам=6,00</w:t>
            </w:r>
          </w:p>
          <w:p w14:paraId="2F39ACF7" w14:textId="77777777" w:rsidR="00D1212F" w:rsidRPr="00D1212F" w:rsidRDefault="00D1212F" w:rsidP="00D1212F">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52AD5ED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601B3EA8"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246,560</w:t>
            </w:r>
          </w:p>
          <w:p w14:paraId="103F9EDB"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772819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A1F10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4D164B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7122050013442</w:t>
            </w:r>
          </w:p>
        </w:tc>
        <w:tc>
          <w:tcPr>
            <w:tcW w:w="5954" w:type="dxa"/>
            <w:tcBorders>
              <w:top w:val="nil"/>
              <w:bottom w:val="single" w:sz="2" w:space="0" w:color="auto"/>
            </w:tcBorders>
            <w:vAlign w:val="center"/>
          </w:tcPr>
          <w:p w14:paraId="2010D23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Tencuitor</w:t>
            </w:r>
          </w:p>
        </w:tc>
        <w:tc>
          <w:tcPr>
            <w:tcW w:w="992" w:type="dxa"/>
            <w:tcBorders>
              <w:top w:val="nil"/>
              <w:bottom w:val="single" w:sz="2" w:space="0" w:color="auto"/>
            </w:tcBorders>
            <w:vAlign w:val="center"/>
          </w:tcPr>
          <w:p w14:paraId="405C46E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F186F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239,16</w:t>
            </w:r>
          </w:p>
        </w:tc>
      </w:tr>
      <w:tr w:rsidR="00D1212F" w:rsidRPr="00D1212F" w14:paraId="4915D4C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E3370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DC3F7D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7206DDB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0C73EE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69264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44,38</w:t>
            </w:r>
          </w:p>
        </w:tc>
      </w:tr>
      <w:tr w:rsidR="00D1212F" w:rsidRPr="00D1212F" w14:paraId="6E1969C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902E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76638F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57A4D61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69B51EB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46768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3 535,67</w:t>
            </w:r>
          </w:p>
        </w:tc>
      </w:tr>
      <w:tr w:rsidR="00D1212F" w:rsidRPr="00D1212F" w14:paraId="059AE6A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FBD14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A9896D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1421102200513</w:t>
            </w:r>
          </w:p>
        </w:tc>
        <w:tc>
          <w:tcPr>
            <w:tcW w:w="5954" w:type="dxa"/>
            <w:tcBorders>
              <w:top w:val="nil"/>
              <w:bottom w:val="single" w:sz="2" w:space="0" w:color="auto"/>
            </w:tcBorders>
            <w:vAlign w:val="center"/>
          </w:tcPr>
          <w:p w14:paraId="2ADF8E3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sortat nespalat de riu si lacuri 0,0-3,0 mm</w:t>
            </w:r>
          </w:p>
        </w:tc>
        <w:tc>
          <w:tcPr>
            <w:tcW w:w="992" w:type="dxa"/>
            <w:tcBorders>
              <w:top w:val="nil"/>
              <w:bottom w:val="single" w:sz="2" w:space="0" w:color="auto"/>
            </w:tcBorders>
            <w:vAlign w:val="center"/>
          </w:tcPr>
          <w:p w14:paraId="5D5FEB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3DCB86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10,06</w:t>
            </w:r>
          </w:p>
        </w:tc>
      </w:tr>
      <w:tr w:rsidR="00D1212F" w:rsidRPr="00D1212F" w14:paraId="28E5EEE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8FD7C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0355ED3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1279735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84A21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2EE1D64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2,96</w:t>
            </w:r>
          </w:p>
        </w:tc>
      </w:tr>
      <w:tr w:rsidR="00D1212F" w:rsidRPr="00D1212F" w14:paraId="7AEBDCE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0B0BF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AD669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29522700038171</w:t>
            </w:r>
          </w:p>
        </w:tc>
        <w:tc>
          <w:tcPr>
            <w:tcW w:w="5954" w:type="dxa"/>
            <w:tcBorders>
              <w:top w:val="nil"/>
              <w:bottom w:val="single" w:sz="2" w:space="0" w:color="auto"/>
            </w:tcBorders>
            <w:vAlign w:val="center"/>
          </w:tcPr>
          <w:p w14:paraId="0E88262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Malaxor de mortar 200 l actionat electric</w:t>
            </w:r>
          </w:p>
        </w:tc>
        <w:tc>
          <w:tcPr>
            <w:tcW w:w="992" w:type="dxa"/>
            <w:tcBorders>
              <w:top w:val="nil"/>
              <w:bottom w:val="single" w:sz="2" w:space="0" w:color="auto"/>
            </w:tcBorders>
            <w:vAlign w:val="center"/>
          </w:tcPr>
          <w:p w14:paraId="182BB2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F5C81C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2,96</w:t>
            </w:r>
          </w:p>
        </w:tc>
      </w:tr>
      <w:tr w:rsidR="00D1212F" w:rsidRPr="00D1212F" w14:paraId="6788393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865E7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EE1C45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4635BBF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16787FF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7D312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2,22</w:t>
            </w:r>
          </w:p>
        </w:tc>
      </w:tr>
      <w:tr w:rsidR="00D1212F" w:rsidRPr="00D1212F" w14:paraId="5164B85C"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0091B3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lastRenderedPageBreak/>
              <w:t>12</w:t>
            </w:r>
          </w:p>
        </w:tc>
        <w:tc>
          <w:tcPr>
            <w:tcW w:w="1559" w:type="dxa"/>
            <w:tcBorders>
              <w:top w:val="single" w:sz="4" w:space="0" w:color="auto"/>
              <w:bottom w:val="single" w:sz="4" w:space="0" w:color="auto"/>
            </w:tcBorders>
            <w:vAlign w:val="center"/>
          </w:tcPr>
          <w:p w14:paraId="286644C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CN54B прим</w:t>
            </w:r>
          </w:p>
        </w:tc>
        <w:tc>
          <w:tcPr>
            <w:tcW w:w="5954" w:type="dxa"/>
            <w:tcBorders>
              <w:top w:val="single" w:sz="4" w:space="0" w:color="auto"/>
              <w:bottom w:val="single" w:sz="4" w:space="0" w:color="auto"/>
            </w:tcBorders>
            <w:vAlign w:val="center"/>
          </w:tcPr>
          <w:p w14:paraId="766975DC"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Aplicarea manuala a grundului cu cuart "Gleta" intr-un strat, la pereti exteriori la fatade (Нанесение вручную кварцевой грунтовки "Gleta"  в один слой на наружные стены фасадов)</w:t>
            </w:r>
          </w:p>
          <w:p w14:paraId="46DB6485"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*Бетоноконтакт</w:t>
            </w:r>
          </w:p>
          <w:p w14:paraId="69AC15DC"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9CF871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797D7176"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1 736,410</w:t>
            </w:r>
          </w:p>
          <w:p w14:paraId="5C76B759"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5DE7A9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0171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27B3B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7141020013301</w:t>
            </w:r>
          </w:p>
        </w:tc>
        <w:tc>
          <w:tcPr>
            <w:tcW w:w="5954" w:type="dxa"/>
            <w:tcBorders>
              <w:top w:val="nil"/>
              <w:bottom w:val="single" w:sz="2" w:space="0" w:color="auto"/>
            </w:tcBorders>
            <w:vAlign w:val="center"/>
          </w:tcPr>
          <w:p w14:paraId="7C9A172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Zugrav vopsitor cat. 3</w:t>
            </w:r>
          </w:p>
        </w:tc>
        <w:tc>
          <w:tcPr>
            <w:tcW w:w="992" w:type="dxa"/>
            <w:tcBorders>
              <w:top w:val="nil"/>
              <w:bottom w:val="single" w:sz="2" w:space="0" w:color="auto"/>
            </w:tcBorders>
            <w:vAlign w:val="center"/>
          </w:tcPr>
          <w:p w14:paraId="3E76D29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F78BC5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208,37</w:t>
            </w:r>
          </w:p>
        </w:tc>
      </w:tr>
      <w:tr w:rsidR="00D1212F" w:rsidRPr="00D1212F" w14:paraId="0E65AB1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1218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843977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2430226101010,1</w:t>
            </w:r>
          </w:p>
        </w:tc>
        <w:tc>
          <w:tcPr>
            <w:tcW w:w="5954" w:type="dxa"/>
            <w:tcBorders>
              <w:top w:val="nil"/>
              <w:bottom w:val="single" w:sz="2" w:space="0" w:color="auto"/>
            </w:tcBorders>
            <w:vAlign w:val="center"/>
          </w:tcPr>
          <w:p w14:paraId="441647F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Бетоноконтакт</w:t>
            </w:r>
          </w:p>
        </w:tc>
        <w:tc>
          <w:tcPr>
            <w:tcW w:w="992" w:type="dxa"/>
            <w:tcBorders>
              <w:top w:val="nil"/>
              <w:bottom w:val="single" w:sz="2" w:space="0" w:color="auto"/>
            </w:tcBorders>
            <w:vAlign w:val="center"/>
          </w:tcPr>
          <w:p w14:paraId="25D458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E4B6B7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720,61</w:t>
            </w:r>
          </w:p>
        </w:tc>
      </w:tr>
      <w:tr w:rsidR="00D1212F" w:rsidRPr="00D1212F" w14:paraId="30605E0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6241F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D887C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810741</w:t>
            </w:r>
          </w:p>
        </w:tc>
        <w:tc>
          <w:tcPr>
            <w:tcW w:w="5954" w:type="dxa"/>
            <w:tcBorders>
              <w:top w:val="nil"/>
              <w:bottom w:val="single" w:sz="2" w:space="0" w:color="auto"/>
            </w:tcBorders>
            <w:vAlign w:val="center"/>
          </w:tcPr>
          <w:p w14:paraId="28111BC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Hirtie pentru slefuit uscata</w:t>
            </w:r>
          </w:p>
        </w:tc>
        <w:tc>
          <w:tcPr>
            <w:tcW w:w="992" w:type="dxa"/>
            <w:tcBorders>
              <w:top w:val="nil"/>
              <w:bottom w:val="single" w:sz="2" w:space="0" w:color="auto"/>
            </w:tcBorders>
            <w:vAlign w:val="center"/>
          </w:tcPr>
          <w:p w14:paraId="336348C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02EBEFE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86,82</w:t>
            </w:r>
          </w:p>
        </w:tc>
      </w:tr>
      <w:tr w:rsidR="00D1212F" w:rsidRPr="00D1212F" w14:paraId="1D5168C1"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C04AB0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13</w:t>
            </w:r>
          </w:p>
        </w:tc>
        <w:tc>
          <w:tcPr>
            <w:tcW w:w="1559" w:type="dxa"/>
            <w:tcBorders>
              <w:top w:val="single" w:sz="4" w:space="0" w:color="auto"/>
              <w:bottom w:val="single" w:sz="4" w:space="0" w:color="auto"/>
            </w:tcBorders>
            <w:vAlign w:val="center"/>
          </w:tcPr>
          <w:p w14:paraId="5A21427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IzF53A прим</w:t>
            </w:r>
          </w:p>
        </w:tc>
        <w:tc>
          <w:tcPr>
            <w:tcW w:w="5954" w:type="dxa"/>
            <w:tcBorders>
              <w:top w:val="single" w:sz="4" w:space="0" w:color="auto"/>
              <w:bottom w:val="single" w:sz="4" w:space="0" w:color="auto"/>
            </w:tcBorders>
            <w:vAlign w:val="center"/>
          </w:tcPr>
          <w:p w14:paraId="4900C2CD"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Executarea manuala a suportului pardoselii cu strat termoizolant din placi extrudate de polistiren inspumat, grosime 50 mm, intr-un strat (Устройство основания пола из теплоизоляционного слоя экструзионных вспененных полистирольных плит, вручную, толщиной 50 мм,  в 1 слой)</w:t>
            </w:r>
          </w:p>
          <w:p w14:paraId="3D3E02F2"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*наполнитель для ниш оконных проемов мин ватой</w:t>
            </w:r>
          </w:p>
          <w:p w14:paraId="0F03DAE7"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(bare de metal  D = 6-8 mm, lungimea 400 mm )=1,02</w:t>
            </w:r>
          </w:p>
          <w:p w14:paraId="21F1935B"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BAECFD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0C6762E4"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44,720</w:t>
            </w:r>
          </w:p>
          <w:p w14:paraId="75496FC2"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D1C1C9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2C709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EE7CE0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7134050013250</w:t>
            </w:r>
          </w:p>
        </w:tc>
        <w:tc>
          <w:tcPr>
            <w:tcW w:w="5954" w:type="dxa"/>
            <w:tcBorders>
              <w:top w:val="nil"/>
              <w:bottom w:val="single" w:sz="2" w:space="0" w:color="auto"/>
            </w:tcBorders>
            <w:vAlign w:val="center"/>
          </w:tcPr>
          <w:p w14:paraId="7DD7004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Izolator</w:t>
            </w:r>
          </w:p>
        </w:tc>
        <w:tc>
          <w:tcPr>
            <w:tcW w:w="992" w:type="dxa"/>
            <w:tcBorders>
              <w:top w:val="nil"/>
              <w:bottom w:val="single" w:sz="2" w:space="0" w:color="auto"/>
            </w:tcBorders>
            <w:vAlign w:val="center"/>
          </w:tcPr>
          <w:p w14:paraId="3C33D1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B07964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3,13</w:t>
            </w:r>
          </w:p>
        </w:tc>
      </w:tr>
      <w:tr w:rsidR="00D1212F" w:rsidRPr="00D1212F" w14:paraId="56FC6EF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80E8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E65549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706A0A2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2F136A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6E7D5A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2,24</w:t>
            </w:r>
          </w:p>
        </w:tc>
      </w:tr>
      <w:tr w:rsidR="00D1212F" w:rsidRPr="00D1212F" w14:paraId="166CABC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3ABB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134099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2670112204002</w:t>
            </w:r>
          </w:p>
        </w:tc>
        <w:tc>
          <w:tcPr>
            <w:tcW w:w="5954" w:type="dxa"/>
            <w:tcBorders>
              <w:top w:val="nil"/>
              <w:bottom w:val="single" w:sz="2" w:space="0" w:color="auto"/>
            </w:tcBorders>
            <w:vAlign w:val="center"/>
          </w:tcPr>
          <w:p w14:paraId="04603E3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Placi extrudate de polistiren, grosime 50 mm / мин вата 135 кг/м3, 5 см</w:t>
            </w:r>
          </w:p>
        </w:tc>
        <w:tc>
          <w:tcPr>
            <w:tcW w:w="992" w:type="dxa"/>
            <w:tcBorders>
              <w:top w:val="nil"/>
              <w:bottom w:val="single" w:sz="2" w:space="0" w:color="auto"/>
            </w:tcBorders>
            <w:vAlign w:val="center"/>
          </w:tcPr>
          <w:p w14:paraId="7B3FC0C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57D4B69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46,53</w:t>
            </w:r>
          </w:p>
        </w:tc>
      </w:tr>
      <w:tr w:rsidR="00D1212F" w:rsidRPr="00D1212F" w14:paraId="56C4293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068F4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0B2F05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5BBBA5E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48D9714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8DAA3A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0,18</w:t>
            </w:r>
          </w:p>
        </w:tc>
      </w:tr>
      <w:tr w:rsidR="00D1212F" w:rsidRPr="00D1212F" w14:paraId="1C87B24A"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E6EC32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14</w:t>
            </w:r>
          </w:p>
        </w:tc>
        <w:tc>
          <w:tcPr>
            <w:tcW w:w="1559" w:type="dxa"/>
            <w:tcBorders>
              <w:top w:val="single" w:sz="4" w:space="0" w:color="auto"/>
              <w:bottom w:val="single" w:sz="4" w:space="0" w:color="auto"/>
            </w:tcBorders>
            <w:vAlign w:val="center"/>
          </w:tcPr>
          <w:p w14:paraId="3A419FA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IzF55C</w:t>
            </w:r>
          </w:p>
        </w:tc>
        <w:tc>
          <w:tcPr>
            <w:tcW w:w="5954" w:type="dxa"/>
            <w:tcBorders>
              <w:top w:val="single" w:sz="4" w:space="0" w:color="auto"/>
              <w:bottom w:val="single" w:sz="4" w:space="0" w:color="auto"/>
            </w:tcBorders>
            <w:vAlign w:val="center"/>
          </w:tcPr>
          <w:p w14:paraId="0295FC59"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w:t>
            </w:r>
            <w:r w:rsidRPr="00D1212F">
              <w:rPr>
                <w:noProof w:val="0"/>
                <w:sz w:val="22"/>
                <w:szCs w:val="22"/>
                <w:lang w:val="ru-RU" w:eastAsia="ru-RU"/>
              </w:rPr>
              <w:t>(система с жестким закреплением утеплителя),  поверхность стен ровная:  минераловатными плитами)</w:t>
            </w:r>
          </w:p>
          <w:p w14:paraId="4EFE846C"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*Мин вата 10 см, 135 кг/м3</w:t>
            </w:r>
          </w:p>
          <w:p w14:paraId="152B15E1"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Cornier</w:t>
            </w:r>
            <w:r w:rsidRPr="00D1212F">
              <w:rPr>
                <w:noProof w:val="0"/>
                <w:sz w:val="22"/>
                <w:szCs w:val="22"/>
                <w:lang w:val="ru-RU" w:eastAsia="ru-RU"/>
              </w:rPr>
              <w:t xml:space="preserve"> </w:t>
            </w:r>
            <w:r w:rsidRPr="00D1212F">
              <w:rPr>
                <w:noProof w:val="0"/>
                <w:sz w:val="22"/>
                <w:szCs w:val="22"/>
                <w:lang w:val="en-US" w:eastAsia="ru-RU"/>
              </w:rPr>
              <w:t>din</w:t>
            </w:r>
            <w:r w:rsidRPr="00D1212F">
              <w:rPr>
                <w:noProof w:val="0"/>
                <w:sz w:val="22"/>
                <w:szCs w:val="22"/>
                <w:lang w:val="ru-RU" w:eastAsia="ru-RU"/>
              </w:rPr>
              <w:t xml:space="preserve"> </w:t>
            </w:r>
            <w:r w:rsidRPr="00D1212F">
              <w:rPr>
                <w:noProof w:val="0"/>
                <w:sz w:val="22"/>
                <w:szCs w:val="22"/>
                <w:lang w:val="en-US" w:eastAsia="ru-RU"/>
              </w:rPr>
              <w:t>aluminiu</w:t>
            </w:r>
            <w:r w:rsidRPr="00D1212F">
              <w:rPr>
                <w:noProof w:val="0"/>
                <w:sz w:val="22"/>
                <w:szCs w:val="22"/>
                <w:lang w:val="ru-RU" w:eastAsia="ru-RU"/>
              </w:rPr>
              <w:t xml:space="preserve"> норма=0,5 м</w:t>
            </w:r>
          </w:p>
          <w:p w14:paraId="30F31FC6"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(cirpe, spuma)=1,01</w:t>
            </w:r>
          </w:p>
          <w:p w14:paraId="7A16A9E5"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5280B48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2E9A35BF"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1 389,370</w:t>
            </w:r>
          </w:p>
          <w:p w14:paraId="6D0CBBA6"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7B03729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CF726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D6502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7134030012200</w:t>
            </w:r>
          </w:p>
        </w:tc>
        <w:tc>
          <w:tcPr>
            <w:tcW w:w="5954" w:type="dxa"/>
            <w:tcBorders>
              <w:top w:val="nil"/>
              <w:bottom w:val="single" w:sz="2" w:space="0" w:color="auto"/>
            </w:tcBorders>
            <w:vAlign w:val="center"/>
          </w:tcPr>
          <w:p w14:paraId="071C13F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Izolator hidrofug</w:t>
            </w:r>
          </w:p>
        </w:tc>
        <w:tc>
          <w:tcPr>
            <w:tcW w:w="992" w:type="dxa"/>
            <w:tcBorders>
              <w:top w:val="nil"/>
              <w:bottom w:val="single" w:sz="2" w:space="0" w:color="auto"/>
            </w:tcBorders>
            <w:vAlign w:val="center"/>
          </w:tcPr>
          <w:p w14:paraId="5B363C2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AAD723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2 628,69</w:t>
            </w:r>
          </w:p>
        </w:tc>
      </w:tr>
      <w:tr w:rsidR="00D1212F" w:rsidRPr="00D1212F" w14:paraId="3FEBCDC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50A13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6458D0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35401B6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77686B2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BE29E9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580,76</w:t>
            </w:r>
          </w:p>
        </w:tc>
      </w:tr>
      <w:tr w:rsidR="00D1212F" w:rsidRPr="00D1212F" w14:paraId="3FF12F2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41C53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A3800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2462106110545</w:t>
            </w:r>
          </w:p>
        </w:tc>
        <w:tc>
          <w:tcPr>
            <w:tcW w:w="5954" w:type="dxa"/>
            <w:tcBorders>
              <w:top w:val="nil"/>
              <w:bottom w:val="single" w:sz="2" w:space="0" w:color="auto"/>
            </w:tcBorders>
            <w:vAlign w:val="center"/>
          </w:tcPr>
          <w:p w14:paraId="517A5A8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"Ideal Universal"</w:t>
            </w:r>
          </w:p>
        </w:tc>
        <w:tc>
          <w:tcPr>
            <w:tcW w:w="992" w:type="dxa"/>
            <w:tcBorders>
              <w:top w:val="nil"/>
              <w:bottom w:val="single" w:sz="2" w:space="0" w:color="auto"/>
            </w:tcBorders>
            <w:vAlign w:val="center"/>
          </w:tcPr>
          <w:p w14:paraId="5DEF81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485355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5 613,05</w:t>
            </w:r>
          </w:p>
        </w:tc>
      </w:tr>
      <w:tr w:rsidR="00D1212F" w:rsidRPr="00D1212F" w14:paraId="15A3E6F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A9D3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812F0F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2462106110547</w:t>
            </w:r>
          </w:p>
        </w:tc>
        <w:tc>
          <w:tcPr>
            <w:tcW w:w="5954" w:type="dxa"/>
            <w:tcBorders>
              <w:top w:val="nil"/>
              <w:bottom w:val="single" w:sz="2" w:space="0" w:color="auto"/>
            </w:tcBorders>
            <w:vAlign w:val="center"/>
          </w:tcPr>
          <w:p w14:paraId="39B4147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"Ideal Fasad"</w:t>
            </w:r>
          </w:p>
        </w:tc>
        <w:tc>
          <w:tcPr>
            <w:tcW w:w="992" w:type="dxa"/>
            <w:tcBorders>
              <w:top w:val="nil"/>
              <w:bottom w:val="single" w:sz="2" w:space="0" w:color="auto"/>
            </w:tcBorders>
            <w:vAlign w:val="center"/>
          </w:tcPr>
          <w:p w14:paraId="4C8305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98670D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7 016,32</w:t>
            </w:r>
          </w:p>
        </w:tc>
      </w:tr>
      <w:tr w:rsidR="00D1212F" w:rsidRPr="00D1212F" w14:paraId="4FB738F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E032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7305D3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2682162611370,3</w:t>
            </w:r>
          </w:p>
        </w:tc>
        <w:tc>
          <w:tcPr>
            <w:tcW w:w="5954" w:type="dxa"/>
            <w:tcBorders>
              <w:top w:val="nil"/>
              <w:bottom w:val="single" w:sz="2" w:space="0" w:color="auto"/>
            </w:tcBorders>
            <w:vAlign w:val="center"/>
          </w:tcPr>
          <w:p w14:paraId="419DD97E" w14:textId="77777777" w:rsidR="00D1212F" w:rsidRPr="00D1212F" w:rsidRDefault="00D1212F" w:rsidP="00D1212F">
            <w:pPr>
              <w:autoSpaceDE w:val="0"/>
              <w:autoSpaceDN w:val="0"/>
              <w:rPr>
                <w:noProof w:val="0"/>
                <w:sz w:val="18"/>
                <w:szCs w:val="18"/>
                <w:lang w:val="ru-RU" w:eastAsia="ru-RU"/>
              </w:rPr>
            </w:pPr>
            <w:r w:rsidRPr="00D1212F">
              <w:rPr>
                <w:noProof w:val="0"/>
                <w:sz w:val="18"/>
                <w:szCs w:val="18"/>
                <w:lang w:val="ru-RU" w:eastAsia="ru-RU"/>
              </w:rPr>
              <w:t xml:space="preserve">Мин вата 10 см 135 </w:t>
            </w:r>
            <w:r w:rsidRPr="00D1212F">
              <w:rPr>
                <w:noProof w:val="0"/>
                <w:sz w:val="18"/>
                <w:szCs w:val="18"/>
                <w:lang w:val="en-US" w:eastAsia="ru-RU"/>
              </w:rPr>
              <w:t>kg</w:t>
            </w:r>
            <w:r w:rsidRPr="00D1212F">
              <w:rPr>
                <w:noProof w:val="0"/>
                <w:sz w:val="18"/>
                <w:szCs w:val="18"/>
                <w:lang w:val="ru-RU" w:eastAsia="ru-RU"/>
              </w:rPr>
              <w:t>/</w:t>
            </w:r>
            <w:r w:rsidRPr="00D1212F">
              <w:rPr>
                <w:noProof w:val="0"/>
                <w:sz w:val="18"/>
                <w:szCs w:val="18"/>
                <w:lang w:val="en-US" w:eastAsia="ru-RU"/>
              </w:rPr>
              <w:t>m</w:t>
            </w:r>
            <w:r w:rsidRPr="00D1212F">
              <w:rPr>
                <w:noProof w:val="0"/>
                <w:sz w:val="18"/>
                <w:szCs w:val="18"/>
                <w:lang w:val="ru-RU" w:eastAsia="ru-RU"/>
              </w:rPr>
              <w:t>3*</w:t>
            </w:r>
          </w:p>
        </w:tc>
        <w:tc>
          <w:tcPr>
            <w:tcW w:w="992" w:type="dxa"/>
            <w:tcBorders>
              <w:top w:val="nil"/>
              <w:bottom w:val="single" w:sz="2" w:space="0" w:color="auto"/>
            </w:tcBorders>
            <w:vAlign w:val="center"/>
          </w:tcPr>
          <w:p w14:paraId="5FAD9B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223B15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1 501,49</w:t>
            </w:r>
          </w:p>
        </w:tc>
      </w:tr>
      <w:tr w:rsidR="00D1212F" w:rsidRPr="00D1212F" w14:paraId="6D38D58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1114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01530C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2614122601913</w:t>
            </w:r>
          </w:p>
        </w:tc>
        <w:tc>
          <w:tcPr>
            <w:tcW w:w="5954" w:type="dxa"/>
            <w:tcBorders>
              <w:top w:val="nil"/>
              <w:bottom w:val="single" w:sz="2" w:space="0" w:color="auto"/>
            </w:tcBorders>
            <w:vAlign w:val="center"/>
          </w:tcPr>
          <w:p w14:paraId="6A12D08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Impaslitura din fibra de sticla tip 160gr/m2</w:t>
            </w:r>
          </w:p>
        </w:tc>
        <w:tc>
          <w:tcPr>
            <w:tcW w:w="992" w:type="dxa"/>
            <w:tcBorders>
              <w:top w:val="nil"/>
              <w:bottom w:val="single" w:sz="2" w:space="0" w:color="auto"/>
            </w:tcBorders>
            <w:vAlign w:val="center"/>
          </w:tcPr>
          <w:p w14:paraId="6ED5CE7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1B5D815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1 543,59</w:t>
            </w:r>
          </w:p>
        </w:tc>
      </w:tr>
      <w:tr w:rsidR="00D1212F" w:rsidRPr="00D1212F" w14:paraId="679B2E8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6488D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03E270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2710703501057</w:t>
            </w:r>
          </w:p>
        </w:tc>
        <w:tc>
          <w:tcPr>
            <w:tcW w:w="5954" w:type="dxa"/>
            <w:tcBorders>
              <w:top w:val="nil"/>
              <w:bottom w:val="single" w:sz="2" w:space="0" w:color="auto"/>
            </w:tcBorders>
            <w:vAlign w:val="center"/>
          </w:tcPr>
          <w:p w14:paraId="20F19BA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Cornier din aluminiu  l = 3m</w:t>
            </w:r>
          </w:p>
        </w:tc>
        <w:tc>
          <w:tcPr>
            <w:tcW w:w="992" w:type="dxa"/>
            <w:tcBorders>
              <w:top w:val="nil"/>
              <w:bottom w:val="single" w:sz="2" w:space="0" w:color="auto"/>
            </w:tcBorders>
            <w:vAlign w:val="center"/>
          </w:tcPr>
          <w:p w14:paraId="6FED5C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7FFB52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701,63</w:t>
            </w:r>
          </w:p>
        </w:tc>
      </w:tr>
      <w:tr w:rsidR="00D1212F" w:rsidRPr="00D1212F" w14:paraId="65E4633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5612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4C0F5C5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2874136313400</w:t>
            </w:r>
          </w:p>
        </w:tc>
        <w:tc>
          <w:tcPr>
            <w:tcW w:w="5954" w:type="dxa"/>
            <w:tcBorders>
              <w:top w:val="nil"/>
              <w:bottom w:val="single" w:sz="2" w:space="0" w:color="auto"/>
            </w:tcBorders>
            <w:vAlign w:val="center"/>
          </w:tcPr>
          <w:p w14:paraId="04571C4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Diblu din material plastic</w:t>
            </w:r>
          </w:p>
        </w:tc>
        <w:tc>
          <w:tcPr>
            <w:tcW w:w="992" w:type="dxa"/>
            <w:tcBorders>
              <w:top w:val="nil"/>
              <w:bottom w:val="single" w:sz="2" w:space="0" w:color="auto"/>
            </w:tcBorders>
            <w:vAlign w:val="center"/>
          </w:tcPr>
          <w:p w14:paraId="1CE5788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A4CF8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11 226,11</w:t>
            </w:r>
          </w:p>
        </w:tc>
      </w:tr>
      <w:tr w:rsidR="00D1212F" w:rsidRPr="00D1212F" w14:paraId="62368B2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5BE1B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935C3C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4EA390A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73F1A38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81B166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34,73</w:t>
            </w:r>
          </w:p>
        </w:tc>
      </w:tr>
      <w:tr w:rsidR="00D1212F" w:rsidRPr="00D1212F" w14:paraId="06B225F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86854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0B3002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6E18D2F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4961696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915718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4,72</w:t>
            </w:r>
          </w:p>
        </w:tc>
      </w:tr>
      <w:tr w:rsidR="00D1212F" w:rsidRPr="00D1212F" w14:paraId="3F6A4F7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670B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3B3FBB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2940420007679</w:t>
            </w:r>
          </w:p>
        </w:tc>
        <w:tc>
          <w:tcPr>
            <w:tcW w:w="5954" w:type="dxa"/>
            <w:tcBorders>
              <w:top w:val="nil"/>
              <w:bottom w:val="single" w:sz="2" w:space="0" w:color="auto"/>
            </w:tcBorders>
            <w:vAlign w:val="center"/>
          </w:tcPr>
          <w:p w14:paraId="1714E4D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Fierastrau mecanic</w:t>
            </w:r>
          </w:p>
        </w:tc>
        <w:tc>
          <w:tcPr>
            <w:tcW w:w="992" w:type="dxa"/>
            <w:tcBorders>
              <w:top w:val="nil"/>
              <w:bottom w:val="single" w:sz="2" w:space="0" w:color="auto"/>
            </w:tcBorders>
            <w:vAlign w:val="center"/>
          </w:tcPr>
          <w:p w14:paraId="179AFF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05B73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41,68</w:t>
            </w:r>
          </w:p>
        </w:tc>
      </w:tr>
      <w:tr w:rsidR="00D1212F" w:rsidRPr="00D1212F" w14:paraId="05265E3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764B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shd w:val="clear" w:color="auto" w:fill="FFFFFF"/>
            <w:vAlign w:val="center"/>
          </w:tcPr>
          <w:p w14:paraId="11297FD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2952240004021</w:t>
            </w:r>
          </w:p>
        </w:tc>
        <w:tc>
          <w:tcPr>
            <w:tcW w:w="5954" w:type="dxa"/>
            <w:tcBorders>
              <w:top w:val="nil"/>
              <w:bottom w:val="single" w:sz="2" w:space="0" w:color="auto"/>
            </w:tcBorders>
            <w:vAlign w:val="center"/>
          </w:tcPr>
          <w:p w14:paraId="0019765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Mixer electric</w:t>
            </w:r>
          </w:p>
        </w:tc>
        <w:tc>
          <w:tcPr>
            <w:tcW w:w="992" w:type="dxa"/>
            <w:tcBorders>
              <w:top w:val="nil"/>
              <w:bottom w:val="single" w:sz="2" w:space="0" w:color="auto"/>
            </w:tcBorders>
            <w:vAlign w:val="center"/>
          </w:tcPr>
          <w:p w14:paraId="6BDD429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2507F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29,18</w:t>
            </w:r>
          </w:p>
        </w:tc>
      </w:tr>
      <w:tr w:rsidR="00D1212F" w:rsidRPr="00D1212F" w14:paraId="1BF0BC01"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BF8B3E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15</w:t>
            </w:r>
          </w:p>
        </w:tc>
        <w:tc>
          <w:tcPr>
            <w:tcW w:w="1559" w:type="dxa"/>
            <w:tcBorders>
              <w:top w:val="single" w:sz="4" w:space="0" w:color="auto"/>
              <w:bottom w:val="single" w:sz="4" w:space="0" w:color="auto"/>
            </w:tcBorders>
            <w:vAlign w:val="center"/>
          </w:tcPr>
          <w:p w14:paraId="7F19810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IzF55E</w:t>
            </w:r>
          </w:p>
        </w:tc>
        <w:tc>
          <w:tcPr>
            <w:tcW w:w="5954" w:type="dxa"/>
            <w:tcBorders>
              <w:top w:val="single" w:sz="4" w:space="0" w:color="auto"/>
              <w:bottom w:val="single" w:sz="4" w:space="0" w:color="auto"/>
            </w:tcBorders>
            <w:vAlign w:val="center"/>
          </w:tcPr>
          <w:p w14:paraId="1078A00D"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Termoizolarea  exterioara glafurilorr a cladirilor  cu tencuieli  fine pe termoizolant (sisteme cu fixare rigida a termoizolantului),  suprafata  peretilor  neteda: cu placi  ignifugate din vata minerala (Наружная теплоизоляция откосов зданий с тонкой штукатуркой по утеплителю  </w:t>
            </w:r>
            <w:r w:rsidRPr="00D1212F">
              <w:rPr>
                <w:noProof w:val="0"/>
                <w:sz w:val="22"/>
                <w:szCs w:val="22"/>
                <w:lang w:val="ru-RU" w:eastAsia="ru-RU"/>
              </w:rPr>
              <w:t>(система с жестким закреплением утеплителя),  поверхность стен ровная: противопожарными минераловатными плитами)</w:t>
            </w:r>
          </w:p>
          <w:p w14:paraId="7EA0BB68"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*Откосы мин вата 3 см, 135 кг/м3</w:t>
            </w:r>
          </w:p>
          <w:p w14:paraId="774276D2"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(cirpe, spuma)=1,01</w:t>
            </w:r>
          </w:p>
          <w:p w14:paraId="4BD541D0"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F4A953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7B4B31D9"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184,600</w:t>
            </w:r>
          </w:p>
          <w:p w14:paraId="0EC44DFE"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43EE45A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6924B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5B25C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7134030012200</w:t>
            </w:r>
          </w:p>
        </w:tc>
        <w:tc>
          <w:tcPr>
            <w:tcW w:w="5954" w:type="dxa"/>
            <w:tcBorders>
              <w:top w:val="nil"/>
              <w:bottom w:val="single" w:sz="2" w:space="0" w:color="auto"/>
            </w:tcBorders>
            <w:vAlign w:val="center"/>
          </w:tcPr>
          <w:p w14:paraId="669BC96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Izolator hidrofug</w:t>
            </w:r>
          </w:p>
        </w:tc>
        <w:tc>
          <w:tcPr>
            <w:tcW w:w="992" w:type="dxa"/>
            <w:tcBorders>
              <w:top w:val="nil"/>
              <w:bottom w:val="single" w:sz="2" w:space="0" w:color="auto"/>
            </w:tcBorders>
            <w:vAlign w:val="center"/>
          </w:tcPr>
          <w:p w14:paraId="018A1DA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A9F7F9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441,93</w:t>
            </w:r>
          </w:p>
        </w:tc>
      </w:tr>
      <w:tr w:rsidR="00D1212F" w:rsidRPr="00D1212F" w14:paraId="741EA2F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F30A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4F1FE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62B52FF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5BFE74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BC8DEF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97,65</w:t>
            </w:r>
          </w:p>
        </w:tc>
      </w:tr>
      <w:tr w:rsidR="00D1212F" w:rsidRPr="00D1212F" w14:paraId="7A25D99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65EB3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A19F4C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2462106110545</w:t>
            </w:r>
          </w:p>
        </w:tc>
        <w:tc>
          <w:tcPr>
            <w:tcW w:w="5954" w:type="dxa"/>
            <w:tcBorders>
              <w:top w:val="nil"/>
              <w:bottom w:val="single" w:sz="2" w:space="0" w:color="auto"/>
            </w:tcBorders>
            <w:vAlign w:val="center"/>
          </w:tcPr>
          <w:p w14:paraId="20D0024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"Ideal Universal"</w:t>
            </w:r>
          </w:p>
        </w:tc>
        <w:tc>
          <w:tcPr>
            <w:tcW w:w="992" w:type="dxa"/>
            <w:tcBorders>
              <w:top w:val="nil"/>
              <w:bottom w:val="single" w:sz="2" w:space="0" w:color="auto"/>
            </w:tcBorders>
            <w:vAlign w:val="center"/>
          </w:tcPr>
          <w:p w14:paraId="66F4606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4822CD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745,78</w:t>
            </w:r>
          </w:p>
        </w:tc>
      </w:tr>
      <w:tr w:rsidR="00D1212F" w:rsidRPr="00D1212F" w14:paraId="53D9971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19501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B2190B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2462106110547</w:t>
            </w:r>
          </w:p>
        </w:tc>
        <w:tc>
          <w:tcPr>
            <w:tcW w:w="5954" w:type="dxa"/>
            <w:tcBorders>
              <w:top w:val="nil"/>
              <w:bottom w:val="single" w:sz="2" w:space="0" w:color="auto"/>
            </w:tcBorders>
            <w:vAlign w:val="center"/>
          </w:tcPr>
          <w:p w14:paraId="51B89B1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"Ideal Fasad"</w:t>
            </w:r>
          </w:p>
        </w:tc>
        <w:tc>
          <w:tcPr>
            <w:tcW w:w="992" w:type="dxa"/>
            <w:tcBorders>
              <w:top w:val="nil"/>
              <w:bottom w:val="single" w:sz="2" w:space="0" w:color="auto"/>
            </w:tcBorders>
            <w:vAlign w:val="center"/>
          </w:tcPr>
          <w:p w14:paraId="32226B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D78F1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932,23</w:t>
            </w:r>
          </w:p>
        </w:tc>
      </w:tr>
      <w:tr w:rsidR="00D1212F" w:rsidRPr="00D1212F" w14:paraId="0B4A533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86D1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182E943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2521302602909,1</w:t>
            </w:r>
          </w:p>
        </w:tc>
        <w:tc>
          <w:tcPr>
            <w:tcW w:w="5954" w:type="dxa"/>
            <w:tcBorders>
              <w:top w:val="nil"/>
              <w:bottom w:val="single" w:sz="2" w:space="0" w:color="auto"/>
            </w:tcBorders>
            <w:vAlign w:val="center"/>
          </w:tcPr>
          <w:p w14:paraId="4DF98010" w14:textId="77777777" w:rsidR="00D1212F" w:rsidRPr="00D1212F" w:rsidRDefault="00D1212F" w:rsidP="00D1212F">
            <w:pPr>
              <w:autoSpaceDE w:val="0"/>
              <w:autoSpaceDN w:val="0"/>
              <w:rPr>
                <w:noProof w:val="0"/>
                <w:sz w:val="18"/>
                <w:szCs w:val="18"/>
                <w:lang w:val="ru-RU" w:eastAsia="ru-RU"/>
              </w:rPr>
            </w:pPr>
            <w:r w:rsidRPr="00D1212F">
              <w:rPr>
                <w:noProof w:val="0"/>
                <w:sz w:val="18"/>
                <w:szCs w:val="18"/>
                <w:lang w:val="ru-RU" w:eastAsia="ru-RU"/>
              </w:rPr>
              <w:t xml:space="preserve">Мин вата 3 см 135 </w:t>
            </w:r>
            <w:r w:rsidRPr="00D1212F">
              <w:rPr>
                <w:noProof w:val="0"/>
                <w:sz w:val="18"/>
                <w:szCs w:val="18"/>
                <w:lang w:val="en-US" w:eastAsia="ru-RU"/>
              </w:rPr>
              <w:t>kg</w:t>
            </w:r>
            <w:r w:rsidRPr="00D1212F">
              <w:rPr>
                <w:noProof w:val="0"/>
                <w:sz w:val="18"/>
                <w:szCs w:val="18"/>
                <w:lang w:val="ru-RU" w:eastAsia="ru-RU"/>
              </w:rPr>
              <w:t>/</w:t>
            </w:r>
            <w:r w:rsidRPr="00D1212F">
              <w:rPr>
                <w:noProof w:val="0"/>
                <w:sz w:val="18"/>
                <w:szCs w:val="18"/>
                <w:lang w:val="en-US" w:eastAsia="ru-RU"/>
              </w:rPr>
              <w:t>m</w:t>
            </w:r>
            <w:r w:rsidRPr="00D1212F">
              <w:rPr>
                <w:noProof w:val="0"/>
                <w:sz w:val="18"/>
                <w:szCs w:val="18"/>
                <w:lang w:val="ru-RU" w:eastAsia="ru-RU"/>
              </w:rPr>
              <w:t>3*</w:t>
            </w:r>
          </w:p>
        </w:tc>
        <w:tc>
          <w:tcPr>
            <w:tcW w:w="992" w:type="dxa"/>
            <w:tcBorders>
              <w:top w:val="nil"/>
              <w:bottom w:val="single" w:sz="2" w:space="0" w:color="auto"/>
            </w:tcBorders>
            <w:vAlign w:val="center"/>
          </w:tcPr>
          <w:p w14:paraId="77B2BD7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1F1BDF1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199,50</w:t>
            </w:r>
          </w:p>
        </w:tc>
      </w:tr>
      <w:tr w:rsidR="00D1212F" w:rsidRPr="00D1212F" w14:paraId="19CACC5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683BD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62CCFB3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2614122601913</w:t>
            </w:r>
          </w:p>
        </w:tc>
        <w:tc>
          <w:tcPr>
            <w:tcW w:w="5954" w:type="dxa"/>
            <w:tcBorders>
              <w:top w:val="nil"/>
              <w:bottom w:val="single" w:sz="2" w:space="0" w:color="auto"/>
            </w:tcBorders>
            <w:vAlign w:val="center"/>
          </w:tcPr>
          <w:p w14:paraId="6CCEC28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Impaslitura din fibra de sticla tip 160gr/m2</w:t>
            </w:r>
          </w:p>
        </w:tc>
        <w:tc>
          <w:tcPr>
            <w:tcW w:w="992" w:type="dxa"/>
            <w:tcBorders>
              <w:top w:val="nil"/>
              <w:bottom w:val="single" w:sz="2" w:space="0" w:color="auto"/>
            </w:tcBorders>
            <w:vAlign w:val="center"/>
          </w:tcPr>
          <w:p w14:paraId="5309827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2EDE1B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236,79</w:t>
            </w:r>
          </w:p>
        </w:tc>
      </w:tr>
      <w:tr w:rsidR="00D1212F" w:rsidRPr="00D1212F" w14:paraId="2F4764E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40DFE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77DF8C2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2874136313400</w:t>
            </w:r>
          </w:p>
        </w:tc>
        <w:tc>
          <w:tcPr>
            <w:tcW w:w="5954" w:type="dxa"/>
            <w:tcBorders>
              <w:top w:val="nil"/>
              <w:bottom w:val="single" w:sz="2" w:space="0" w:color="auto"/>
            </w:tcBorders>
            <w:vAlign w:val="center"/>
          </w:tcPr>
          <w:p w14:paraId="5610A92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Diblu din material plastic</w:t>
            </w:r>
          </w:p>
        </w:tc>
        <w:tc>
          <w:tcPr>
            <w:tcW w:w="992" w:type="dxa"/>
            <w:tcBorders>
              <w:top w:val="nil"/>
              <w:bottom w:val="single" w:sz="2" w:space="0" w:color="auto"/>
            </w:tcBorders>
            <w:vAlign w:val="center"/>
          </w:tcPr>
          <w:p w14:paraId="583545A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0EBE22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1 491,57</w:t>
            </w:r>
          </w:p>
        </w:tc>
      </w:tr>
      <w:tr w:rsidR="00D1212F" w:rsidRPr="00D1212F" w14:paraId="6346E5B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F7E8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190585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399A814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775DB7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16463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4,62</w:t>
            </w:r>
          </w:p>
        </w:tc>
      </w:tr>
      <w:tr w:rsidR="00D1212F" w:rsidRPr="00D1212F" w14:paraId="7F2843E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E6D81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7FFD094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2959CC9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50AE1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D72FB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0,63</w:t>
            </w:r>
          </w:p>
        </w:tc>
      </w:tr>
      <w:tr w:rsidR="00D1212F" w:rsidRPr="00D1212F" w14:paraId="1421CBD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6C106C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762DB3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2940420007679</w:t>
            </w:r>
          </w:p>
        </w:tc>
        <w:tc>
          <w:tcPr>
            <w:tcW w:w="5954" w:type="dxa"/>
            <w:tcBorders>
              <w:top w:val="nil"/>
              <w:bottom w:val="single" w:sz="2" w:space="0" w:color="auto"/>
            </w:tcBorders>
            <w:vAlign w:val="center"/>
          </w:tcPr>
          <w:p w14:paraId="524ADEC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Fierastrau mecanic</w:t>
            </w:r>
          </w:p>
        </w:tc>
        <w:tc>
          <w:tcPr>
            <w:tcW w:w="992" w:type="dxa"/>
            <w:tcBorders>
              <w:top w:val="nil"/>
              <w:bottom w:val="single" w:sz="2" w:space="0" w:color="auto"/>
            </w:tcBorders>
            <w:vAlign w:val="center"/>
          </w:tcPr>
          <w:p w14:paraId="1D507C2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3B725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55,38</w:t>
            </w:r>
          </w:p>
        </w:tc>
      </w:tr>
      <w:tr w:rsidR="00D1212F" w:rsidRPr="00D1212F" w14:paraId="5E3C7D2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95A32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shd w:val="clear" w:color="auto" w:fill="FFFFFF"/>
            <w:vAlign w:val="center"/>
          </w:tcPr>
          <w:p w14:paraId="5AA154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2952240004021</w:t>
            </w:r>
          </w:p>
        </w:tc>
        <w:tc>
          <w:tcPr>
            <w:tcW w:w="5954" w:type="dxa"/>
            <w:tcBorders>
              <w:top w:val="nil"/>
              <w:bottom w:val="single" w:sz="2" w:space="0" w:color="auto"/>
            </w:tcBorders>
            <w:vAlign w:val="center"/>
          </w:tcPr>
          <w:p w14:paraId="7A3789C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Mixer electric</w:t>
            </w:r>
          </w:p>
        </w:tc>
        <w:tc>
          <w:tcPr>
            <w:tcW w:w="992" w:type="dxa"/>
            <w:tcBorders>
              <w:top w:val="nil"/>
              <w:bottom w:val="single" w:sz="2" w:space="0" w:color="auto"/>
            </w:tcBorders>
            <w:vAlign w:val="center"/>
          </w:tcPr>
          <w:p w14:paraId="3FACD4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459A5D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3,88</w:t>
            </w:r>
          </w:p>
        </w:tc>
      </w:tr>
      <w:tr w:rsidR="00D1212F" w:rsidRPr="00D1212F" w14:paraId="4E8948C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19A1CA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16</w:t>
            </w:r>
          </w:p>
        </w:tc>
        <w:tc>
          <w:tcPr>
            <w:tcW w:w="1559" w:type="dxa"/>
            <w:tcBorders>
              <w:top w:val="single" w:sz="4" w:space="0" w:color="auto"/>
              <w:bottom w:val="single" w:sz="4" w:space="0" w:color="auto"/>
            </w:tcBorders>
            <w:vAlign w:val="center"/>
          </w:tcPr>
          <w:p w14:paraId="204A2A8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CN54B</w:t>
            </w:r>
          </w:p>
        </w:tc>
        <w:tc>
          <w:tcPr>
            <w:tcW w:w="5954" w:type="dxa"/>
            <w:tcBorders>
              <w:top w:val="single" w:sz="4" w:space="0" w:color="auto"/>
              <w:bottom w:val="single" w:sz="4" w:space="0" w:color="auto"/>
            </w:tcBorders>
            <w:vAlign w:val="center"/>
          </w:tcPr>
          <w:p w14:paraId="584F550A"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Aplicarea manuala a grundului cu cuart "Gleta" intr-un strat, la pereti exteriori la fatade (Нанесение вручную кварцевой грунтовки "Gleta"  в один слой на наружные стены фасадов)</w:t>
            </w:r>
          </w:p>
          <w:p w14:paraId="767E3719"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314AB7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2B022DE0"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1 573,970</w:t>
            </w:r>
          </w:p>
          <w:p w14:paraId="0DA6AEB7"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331861F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B9807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E811E7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7141020013301</w:t>
            </w:r>
          </w:p>
        </w:tc>
        <w:tc>
          <w:tcPr>
            <w:tcW w:w="5954" w:type="dxa"/>
            <w:tcBorders>
              <w:top w:val="nil"/>
              <w:bottom w:val="single" w:sz="2" w:space="0" w:color="auto"/>
            </w:tcBorders>
            <w:vAlign w:val="center"/>
          </w:tcPr>
          <w:p w14:paraId="3A7B2DB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Zugrav vopsitor cat. 3</w:t>
            </w:r>
          </w:p>
        </w:tc>
        <w:tc>
          <w:tcPr>
            <w:tcW w:w="992" w:type="dxa"/>
            <w:tcBorders>
              <w:top w:val="nil"/>
              <w:bottom w:val="single" w:sz="2" w:space="0" w:color="auto"/>
            </w:tcBorders>
            <w:vAlign w:val="center"/>
          </w:tcPr>
          <w:p w14:paraId="2294FDC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8D875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188,88</w:t>
            </w:r>
          </w:p>
        </w:tc>
      </w:tr>
      <w:tr w:rsidR="00D1212F" w:rsidRPr="00D1212F" w14:paraId="11DBBA0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73F3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003F8F1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2430226101010</w:t>
            </w:r>
          </w:p>
        </w:tc>
        <w:tc>
          <w:tcPr>
            <w:tcW w:w="5954" w:type="dxa"/>
            <w:tcBorders>
              <w:top w:val="nil"/>
              <w:bottom w:val="single" w:sz="2" w:space="0" w:color="auto"/>
            </w:tcBorders>
            <w:vAlign w:val="center"/>
          </w:tcPr>
          <w:p w14:paraId="216131A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Grund cu cuart "Gleta"</w:t>
            </w:r>
          </w:p>
        </w:tc>
        <w:tc>
          <w:tcPr>
            <w:tcW w:w="992" w:type="dxa"/>
            <w:tcBorders>
              <w:top w:val="nil"/>
              <w:bottom w:val="single" w:sz="2" w:space="0" w:color="auto"/>
            </w:tcBorders>
            <w:vAlign w:val="center"/>
          </w:tcPr>
          <w:p w14:paraId="28B9EA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F5C45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653,20</w:t>
            </w:r>
          </w:p>
        </w:tc>
      </w:tr>
      <w:tr w:rsidR="00D1212F" w:rsidRPr="00D1212F" w14:paraId="3086424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57D29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DB9E70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810741</w:t>
            </w:r>
          </w:p>
        </w:tc>
        <w:tc>
          <w:tcPr>
            <w:tcW w:w="5954" w:type="dxa"/>
            <w:tcBorders>
              <w:top w:val="nil"/>
              <w:bottom w:val="single" w:sz="2" w:space="0" w:color="auto"/>
            </w:tcBorders>
            <w:vAlign w:val="center"/>
          </w:tcPr>
          <w:p w14:paraId="7FE0E8E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Hirtie pentru slefuit uscata</w:t>
            </w:r>
          </w:p>
        </w:tc>
        <w:tc>
          <w:tcPr>
            <w:tcW w:w="992" w:type="dxa"/>
            <w:tcBorders>
              <w:top w:val="nil"/>
              <w:bottom w:val="single" w:sz="2" w:space="0" w:color="auto"/>
            </w:tcBorders>
            <w:vAlign w:val="center"/>
          </w:tcPr>
          <w:p w14:paraId="725405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C6A2E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78,70</w:t>
            </w:r>
          </w:p>
        </w:tc>
      </w:tr>
      <w:tr w:rsidR="00D1212F" w:rsidRPr="00D1212F" w14:paraId="3FB25FEF"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9A8B77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17</w:t>
            </w:r>
          </w:p>
        </w:tc>
        <w:tc>
          <w:tcPr>
            <w:tcW w:w="1559" w:type="dxa"/>
            <w:tcBorders>
              <w:top w:val="single" w:sz="4" w:space="0" w:color="auto"/>
              <w:bottom w:val="single" w:sz="4" w:space="0" w:color="auto"/>
            </w:tcBorders>
            <w:vAlign w:val="center"/>
          </w:tcPr>
          <w:p w14:paraId="48923F3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CF30A</w:t>
            </w:r>
          </w:p>
        </w:tc>
        <w:tc>
          <w:tcPr>
            <w:tcW w:w="5954" w:type="dxa"/>
            <w:tcBorders>
              <w:top w:val="single" w:sz="4" w:space="0" w:color="auto"/>
              <w:bottom w:val="single" w:sz="4" w:space="0" w:color="auto"/>
            </w:tcBorders>
            <w:vAlign w:val="center"/>
          </w:tcPr>
          <w:p w14:paraId="2D911B85"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Tencuieli exterioare de 2-3 mm. grosime, executate manual. cu amestec "TINC" la pereti (Наружная, толщ.2-3 мм., штукатурка стен смесью "ТИНК" )</w:t>
            </w:r>
          </w:p>
          <w:p w14:paraId="32D989AB"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E83427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6C9A4EF5"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1 573,970</w:t>
            </w:r>
          </w:p>
          <w:p w14:paraId="76D40AE1"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268F00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1739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B170F3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7122050013442</w:t>
            </w:r>
          </w:p>
        </w:tc>
        <w:tc>
          <w:tcPr>
            <w:tcW w:w="5954" w:type="dxa"/>
            <w:tcBorders>
              <w:top w:val="nil"/>
              <w:bottom w:val="single" w:sz="2" w:space="0" w:color="auto"/>
            </w:tcBorders>
            <w:vAlign w:val="center"/>
          </w:tcPr>
          <w:p w14:paraId="4EAFBF6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Tencuitor</w:t>
            </w:r>
          </w:p>
        </w:tc>
        <w:tc>
          <w:tcPr>
            <w:tcW w:w="992" w:type="dxa"/>
            <w:tcBorders>
              <w:top w:val="nil"/>
              <w:bottom w:val="single" w:sz="2" w:space="0" w:color="auto"/>
            </w:tcBorders>
            <w:vAlign w:val="center"/>
          </w:tcPr>
          <w:p w14:paraId="474F51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8E9F50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1 920,24</w:t>
            </w:r>
          </w:p>
        </w:tc>
      </w:tr>
      <w:tr w:rsidR="00D1212F" w:rsidRPr="00D1212F" w14:paraId="7F8842B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CDB72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4F929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26531021008311</w:t>
            </w:r>
          </w:p>
        </w:tc>
        <w:tc>
          <w:tcPr>
            <w:tcW w:w="5954" w:type="dxa"/>
            <w:tcBorders>
              <w:top w:val="nil"/>
              <w:bottom w:val="single" w:sz="2" w:space="0" w:color="auto"/>
            </w:tcBorders>
            <w:vAlign w:val="center"/>
          </w:tcPr>
          <w:p w14:paraId="75C3232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Tink</w:t>
            </w:r>
          </w:p>
        </w:tc>
        <w:tc>
          <w:tcPr>
            <w:tcW w:w="992" w:type="dxa"/>
            <w:tcBorders>
              <w:top w:val="nil"/>
              <w:bottom w:val="single" w:sz="2" w:space="0" w:color="auto"/>
            </w:tcBorders>
            <w:vAlign w:val="center"/>
          </w:tcPr>
          <w:p w14:paraId="5A298EA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75268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3 620,13</w:t>
            </w:r>
          </w:p>
        </w:tc>
      </w:tr>
      <w:tr w:rsidR="00D1212F" w:rsidRPr="00D1212F" w14:paraId="0CA2919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97377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DAB76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4100126202818</w:t>
            </w:r>
          </w:p>
        </w:tc>
        <w:tc>
          <w:tcPr>
            <w:tcW w:w="5954" w:type="dxa"/>
            <w:tcBorders>
              <w:top w:val="nil"/>
              <w:bottom w:val="single" w:sz="2" w:space="0" w:color="auto"/>
            </w:tcBorders>
            <w:vAlign w:val="center"/>
          </w:tcPr>
          <w:p w14:paraId="45FD70C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w:t>
            </w:r>
          </w:p>
        </w:tc>
        <w:tc>
          <w:tcPr>
            <w:tcW w:w="992" w:type="dxa"/>
            <w:tcBorders>
              <w:top w:val="nil"/>
              <w:bottom w:val="single" w:sz="2" w:space="0" w:color="auto"/>
            </w:tcBorders>
            <w:vAlign w:val="center"/>
          </w:tcPr>
          <w:p w14:paraId="26DD76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19166EB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6,30</w:t>
            </w:r>
          </w:p>
        </w:tc>
      </w:tr>
      <w:tr w:rsidR="00D1212F" w:rsidRPr="00D1212F" w14:paraId="0985BC0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B814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7EF2AD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2952270007607</w:t>
            </w:r>
          </w:p>
        </w:tc>
        <w:tc>
          <w:tcPr>
            <w:tcW w:w="5954" w:type="dxa"/>
            <w:tcBorders>
              <w:top w:val="nil"/>
              <w:bottom w:val="single" w:sz="2" w:space="0" w:color="auto"/>
            </w:tcBorders>
            <w:vAlign w:val="center"/>
          </w:tcPr>
          <w:p w14:paraId="0D4AFFF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Masina de gaurit electrica cu ajutaj de snec</w:t>
            </w:r>
          </w:p>
        </w:tc>
        <w:tc>
          <w:tcPr>
            <w:tcW w:w="992" w:type="dxa"/>
            <w:tcBorders>
              <w:top w:val="nil"/>
              <w:bottom w:val="single" w:sz="2" w:space="0" w:color="auto"/>
            </w:tcBorders>
            <w:vAlign w:val="center"/>
          </w:tcPr>
          <w:p w14:paraId="1149ED9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C2B707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9,44</w:t>
            </w:r>
          </w:p>
        </w:tc>
      </w:tr>
      <w:tr w:rsidR="00D1212F" w:rsidRPr="00D1212F" w14:paraId="3629660C"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A8B209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18</w:t>
            </w:r>
          </w:p>
        </w:tc>
        <w:tc>
          <w:tcPr>
            <w:tcW w:w="1559" w:type="dxa"/>
            <w:tcBorders>
              <w:top w:val="single" w:sz="4" w:space="0" w:color="auto"/>
              <w:bottom w:val="single" w:sz="4" w:space="0" w:color="auto"/>
            </w:tcBorders>
            <w:vAlign w:val="center"/>
          </w:tcPr>
          <w:p w14:paraId="766F69E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CK26B</w:t>
            </w:r>
          </w:p>
        </w:tc>
        <w:tc>
          <w:tcPr>
            <w:tcW w:w="5954" w:type="dxa"/>
            <w:tcBorders>
              <w:top w:val="single" w:sz="4" w:space="0" w:color="auto"/>
              <w:bottom w:val="single" w:sz="4" w:space="0" w:color="auto"/>
            </w:tcBorders>
            <w:vAlign w:val="center"/>
          </w:tcPr>
          <w:p w14:paraId="2B3F6DBC"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Glafuri</w:t>
            </w:r>
            <w:r w:rsidRPr="00D1212F">
              <w:rPr>
                <w:noProof w:val="0"/>
                <w:sz w:val="22"/>
                <w:szCs w:val="22"/>
                <w:lang w:val="ru-RU" w:eastAsia="ru-RU"/>
              </w:rPr>
              <w:t xml:space="preserve"> </w:t>
            </w:r>
            <w:r w:rsidRPr="00D1212F">
              <w:rPr>
                <w:noProof w:val="0"/>
                <w:sz w:val="22"/>
                <w:szCs w:val="22"/>
                <w:lang w:val="en-US" w:eastAsia="ru-RU"/>
              </w:rPr>
              <w:t>montate</w:t>
            </w:r>
            <w:r w:rsidRPr="00D1212F">
              <w:rPr>
                <w:noProof w:val="0"/>
                <w:sz w:val="22"/>
                <w:szCs w:val="22"/>
                <w:lang w:val="ru-RU" w:eastAsia="ru-RU"/>
              </w:rPr>
              <w:t xml:space="preserve"> </w:t>
            </w:r>
            <w:r w:rsidRPr="00D1212F">
              <w:rPr>
                <w:noProof w:val="0"/>
                <w:sz w:val="22"/>
                <w:szCs w:val="22"/>
                <w:lang w:val="en-US" w:eastAsia="ru-RU"/>
              </w:rPr>
              <w:t>la</w:t>
            </w:r>
            <w:r w:rsidRPr="00D1212F">
              <w:rPr>
                <w:noProof w:val="0"/>
                <w:sz w:val="22"/>
                <w:szCs w:val="22"/>
                <w:lang w:val="ru-RU" w:eastAsia="ru-RU"/>
              </w:rPr>
              <w:t xml:space="preserve"> </w:t>
            </w:r>
            <w:r w:rsidRPr="00D1212F">
              <w:rPr>
                <w:noProof w:val="0"/>
                <w:sz w:val="22"/>
                <w:szCs w:val="22"/>
                <w:lang w:val="en-US" w:eastAsia="ru-RU"/>
              </w:rPr>
              <w:t>ferestre</w:t>
            </w:r>
            <w:r w:rsidRPr="00D1212F">
              <w:rPr>
                <w:noProof w:val="0"/>
                <w:sz w:val="22"/>
                <w:szCs w:val="22"/>
                <w:lang w:val="ru-RU" w:eastAsia="ru-RU"/>
              </w:rPr>
              <w:t xml:space="preserve"> </w:t>
            </w:r>
            <w:r w:rsidRPr="00D1212F">
              <w:rPr>
                <w:noProof w:val="0"/>
                <w:sz w:val="22"/>
                <w:szCs w:val="22"/>
                <w:lang w:val="en-US" w:eastAsia="ru-RU"/>
              </w:rPr>
              <w:t>din</w:t>
            </w:r>
            <w:r w:rsidRPr="00D1212F">
              <w:rPr>
                <w:noProof w:val="0"/>
                <w:sz w:val="22"/>
                <w:szCs w:val="22"/>
                <w:lang w:val="ru-RU" w:eastAsia="ru-RU"/>
              </w:rPr>
              <w:t xml:space="preserve"> </w:t>
            </w:r>
            <w:r w:rsidRPr="00D1212F">
              <w:rPr>
                <w:noProof w:val="0"/>
                <w:sz w:val="22"/>
                <w:szCs w:val="22"/>
                <w:lang w:val="en-US" w:eastAsia="ru-RU"/>
              </w:rPr>
              <w:t>aluminiu</w:t>
            </w:r>
            <w:r w:rsidRPr="00D1212F">
              <w:rPr>
                <w:noProof w:val="0"/>
                <w:sz w:val="22"/>
                <w:szCs w:val="22"/>
                <w:lang w:val="ru-RU" w:eastAsia="ru-RU"/>
              </w:rPr>
              <w:t xml:space="preserve"> (Подоконники для окон из алюминия)</w:t>
            </w:r>
          </w:p>
          <w:p w14:paraId="3B618776"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*Отливы наружные оцинкованная крашеная жесть, с различной шириной от 25 до 35 см</w:t>
            </w:r>
          </w:p>
          <w:p w14:paraId="27967C41"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5329A0E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7F0EAF35"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164,960</w:t>
            </w:r>
          </w:p>
          <w:p w14:paraId="716476AB"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7A5E7F9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D3CB1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C7DDE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7422010060100</w:t>
            </w:r>
          </w:p>
        </w:tc>
        <w:tc>
          <w:tcPr>
            <w:tcW w:w="5954" w:type="dxa"/>
            <w:tcBorders>
              <w:top w:val="nil"/>
              <w:bottom w:val="single" w:sz="2" w:space="0" w:color="auto"/>
            </w:tcBorders>
            <w:vAlign w:val="center"/>
          </w:tcPr>
          <w:p w14:paraId="13C7739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Timplar</w:t>
            </w:r>
          </w:p>
        </w:tc>
        <w:tc>
          <w:tcPr>
            <w:tcW w:w="992" w:type="dxa"/>
            <w:tcBorders>
              <w:top w:val="nil"/>
              <w:bottom w:val="single" w:sz="2" w:space="0" w:color="auto"/>
            </w:tcBorders>
            <w:vAlign w:val="center"/>
          </w:tcPr>
          <w:p w14:paraId="65A951D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BB5D9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52,79</w:t>
            </w:r>
          </w:p>
        </w:tc>
      </w:tr>
      <w:tr w:rsidR="00D1212F" w:rsidRPr="00D1212F" w14:paraId="2C0691A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652BB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EDD9AE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168DC72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581DCE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A7E581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13,20</w:t>
            </w:r>
          </w:p>
        </w:tc>
      </w:tr>
      <w:tr w:rsidR="00D1212F" w:rsidRPr="00D1212F" w14:paraId="77A550B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0F3E1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ACEB51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2743123549026</w:t>
            </w:r>
          </w:p>
        </w:tc>
        <w:tc>
          <w:tcPr>
            <w:tcW w:w="5954" w:type="dxa"/>
            <w:tcBorders>
              <w:top w:val="nil"/>
              <w:bottom w:val="single" w:sz="2" w:space="0" w:color="auto"/>
            </w:tcBorders>
            <w:vAlign w:val="center"/>
          </w:tcPr>
          <w:p w14:paraId="7705923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Glafuri din aluminiu pentru ferestre / оцинкованная крашеная жесть</w:t>
            </w:r>
          </w:p>
        </w:tc>
        <w:tc>
          <w:tcPr>
            <w:tcW w:w="992" w:type="dxa"/>
            <w:tcBorders>
              <w:top w:val="nil"/>
              <w:bottom w:val="single" w:sz="2" w:space="0" w:color="auto"/>
            </w:tcBorders>
            <w:vAlign w:val="center"/>
          </w:tcPr>
          <w:p w14:paraId="2BC7FD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32440C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164,96</w:t>
            </w:r>
          </w:p>
        </w:tc>
      </w:tr>
      <w:tr w:rsidR="00D1212F" w:rsidRPr="00D1212F" w14:paraId="7250221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160FE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56C53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2874115829126</w:t>
            </w:r>
          </w:p>
        </w:tc>
        <w:tc>
          <w:tcPr>
            <w:tcW w:w="5954" w:type="dxa"/>
            <w:tcBorders>
              <w:top w:val="nil"/>
              <w:bottom w:val="single" w:sz="2" w:space="0" w:color="auto"/>
            </w:tcBorders>
            <w:vAlign w:val="center"/>
          </w:tcPr>
          <w:p w14:paraId="77BCEBE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Suruburi cu cap inecat crestat 6 x 30 mm</w:t>
            </w:r>
          </w:p>
        </w:tc>
        <w:tc>
          <w:tcPr>
            <w:tcW w:w="992" w:type="dxa"/>
            <w:tcBorders>
              <w:top w:val="nil"/>
              <w:bottom w:val="single" w:sz="2" w:space="0" w:color="auto"/>
            </w:tcBorders>
            <w:vAlign w:val="center"/>
          </w:tcPr>
          <w:p w14:paraId="25B2E67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5B4147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659,84</w:t>
            </w:r>
          </w:p>
        </w:tc>
      </w:tr>
      <w:tr w:rsidR="00D1212F" w:rsidRPr="00D1212F" w14:paraId="7E0E8A4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3931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83AACD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3E05D83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143EE6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61E938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1,65</w:t>
            </w:r>
          </w:p>
        </w:tc>
      </w:tr>
      <w:tr w:rsidR="00D1212F" w:rsidRPr="00D1212F" w14:paraId="1F57EF96"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EDB517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19</w:t>
            </w:r>
          </w:p>
        </w:tc>
        <w:tc>
          <w:tcPr>
            <w:tcW w:w="1559" w:type="dxa"/>
            <w:tcBorders>
              <w:top w:val="single" w:sz="4" w:space="0" w:color="auto"/>
              <w:bottom w:val="single" w:sz="4" w:space="0" w:color="auto"/>
            </w:tcBorders>
            <w:vAlign w:val="center"/>
          </w:tcPr>
          <w:p w14:paraId="0ED05284"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CK26B</w:t>
            </w:r>
          </w:p>
        </w:tc>
        <w:tc>
          <w:tcPr>
            <w:tcW w:w="5954" w:type="dxa"/>
            <w:tcBorders>
              <w:top w:val="single" w:sz="4" w:space="0" w:color="auto"/>
              <w:bottom w:val="single" w:sz="4" w:space="0" w:color="auto"/>
            </w:tcBorders>
            <w:vAlign w:val="center"/>
          </w:tcPr>
          <w:p w14:paraId="68FA4C1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Glafuri montate la ferestre din aluminiu (Подоконники для окон из алюминия)</w:t>
            </w:r>
          </w:p>
          <w:p w14:paraId="6546331F"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*Капельник над цоколем</w:t>
            </w:r>
          </w:p>
          <w:p w14:paraId="51241682"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шириной - 15-20 см</w:t>
            </w:r>
          </w:p>
          <w:p w14:paraId="708068CB"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9411F5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225C4684"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226,200</w:t>
            </w:r>
          </w:p>
          <w:p w14:paraId="4909FDBC"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3164338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8F229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D2FA1B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7422010060100</w:t>
            </w:r>
          </w:p>
        </w:tc>
        <w:tc>
          <w:tcPr>
            <w:tcW w:w="5954" w:type="dxa"/>
            <w:tcBorders>
              <w:top w:val="nil"/>
              <w:bottom w:val="single" w:sz="2" w:space="0" w:color="auto"/>
            </w:tcBorders>
            <w:vAlign w:val="center"/>
          </w:tcPr>
          <w:p w14:paraId="775B207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Timplar</w:t>
            </w:r>
          </w:p>
        </w:tc>
        <w:tc>
          <w:tcPr>
            <w:tcW w:w="992" w:type="dxa"/>
            <w:tcBorders>
              <w:top w:val="nil"/>
              <w:bottom w:val="single" w:sz="2" w:space="0" w:color="auto"/>
            </w:tcBorders>
            <w:vAlign w:val="center"/>
          </w:tcPr>
          <w:p w14:paraId="7DFAAB7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4919D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72,38</w:t>
            </w:r>
          </w:p>
        </w:tc>
      </w:tr>
      <w:tr w:rsidR="00D1212F" w:rsidRPr="00D1212F" w14:paraId="7EAB3BB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19EF9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A08CE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7EDFD34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6BB8A95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646A1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18,10</w:t>
            </w:r>
          </w:p>
        </w:tc>
      </w:tr>
      <w:tr w:rsidR="00D1212F" w:rsidRPr="00D1212F" w14:paraId="53AD1DE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1FD8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2CF85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2743123549026,2</w:t>
            </w:r>
          </w:p>
        </w:tc>
        <w:tc>
          <w:tcPr>
            <w:tcW w:w="5954" w:type="dxa"/>
            <w:tcBorders>
              <w:top w:val="nil"/>
              <w:bottom w:val="single" w:sz="2" w:space="0" w:color="auto"/>
            </w:tcBorders>
            <w:vAlign w:val="center"/>
          </w:tcPr>
          <w:p w14:paraId="6E3DA891" w14:textId="77777777" w:rsidR="00D1212F" w:rsidRPr="00D1212F" w:rsidRDefault="00D1212F" w:rsidP="00D1212F">
            <w:pPr>
              <w:autoSpaceDE w:val="0"/>
              <w:autoSpaceDN w:val="0"/>
              <w:rPr>
                <w:noProof w:val="0"/>
                <w:sz w:val="18"/>
                <w:szCs w:val="18"/>
                <w:lang w:val="ru-RU" w:eastAsia="ru-RU"/>
              </w:rPr>
            </w:pPr>
            <w:r w:rsidRPr="00D1212F">
              <w:rPr>
                <w:noProof w:val="0"/>
                <w:sz w:val="18"/>
                <w:szCs w:val="18"/>
                <w:lang w:val="ru-RU" w:eastAsia="ru-RU"/>
              </w:rPr>
              <w:t>Отливы из крашеной жести капельник</w:t>
            </w:r>
          </w:p>
        </w:tc>
        <w:tc>
          <w:tcPr>
            <w:tcW w:w="992" w:type="dxa"/>
            <w:tcBorders>
              <w:top w:val="nil"/>
              <w:bottom w:val="single" w:sz="2" w:space="0" w:color="auto"/>
            </w:tcBorders>
            <w:vAlign w:val="center"/>
          </w:tcPr>
          <w:p w14:paraId="4E78AEF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06DC7CD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226,20</w:t>
            </w:r>
          </w:p>
        </w:tc>
      </w:tr>
      <w:tr w:rsidR="00D1212F" w:rsidRPr="00D1212F" w14:paraId="5EE9D0B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61787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D58557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2874115829126</w:t>
            </w:r>
          </w:p>
        </w:tc>
        <w:tc>
          <w:tcPr>
            <w:tcW w:w="5954" w:type="dxa"/>
            <w:tcBorders>
              <w:top w:val="nil"/>
              <w:bottom w:val="single" w:sz="2" w:space="0" w:color="auto"/>
            </w:tcBorders>
            <w:vAlign w:val="center"/>
          </w:tcPr>
          <w:p w14:paraId="00D45C7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Suruburi cu cap inecat crestat 6 x 30 mm</w:t>
            </w:r>
          </w:p>
        </w:tc>
        <w:tc>
          <w:tcPr>
            <w:tcW w:w="992" w:type="dxa"/>
            <w:tcBorders>
              <w:top w:val="nil"/>
              <w:bottom w:val="single" w:sz="2" w:space="0" w:color="auto"/>
            </w:tcBorders>
            <w:vAlign w:val="center"/>
          </w:tcPr>
          <w:p w14:paraId="6DEC73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3145A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904,80</w:t>
            </w:r>
          </w:p>
        </w:tc>
      </w:tr>
      <w:tr w:rsidR="00D1212F" w:rsidRPr="00D1212F" w14:paraId="170A863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F8BDF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39CA37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6B38EEC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22DA9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CC4DA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2,26</w:t>
            </w:r>
          </w:p>
        </w:tc>
      </w:tr>
      <w:tr w:rsidR="00D1212F" w:rsidRPr="00D1212F" w14:paraId="1D0A4BC9"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9CB24F4"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20</w:t>
            </w:r>
          </w:p>
        </w:tc>
        <w:tc>
          <w:tcPr>
            <w:tcW w:w="1559" w:type="dxa"/>
            <w:tcBorders>
              <w:top w:val="single" w:sz="4" w:space="0" w:color="auto"/>
              <w:bottom w:val="single" w:sz="4" w:space="0" w:color="auto"/>
            </w:tcBorders>
            <w:vAlign w:val="center"/>
          </w:tcPr>
          <w:p w14:paraId="5155509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IzF55B</w:t>
            </w:r>
          </w:p>
        </w:tc>
        <w:tc>
          <w:tcPr>
            <w:tcW w:w="5954" w:type="dxa"/>
            <w:tcBorders>
              <w:top w:val="single" w:sz="4" w:space="0" w:color="auto"/>
              <w:bottom w:val="single" w:sz="4" w:space="0" w:color="auto"/>
            </w:tcBorders>
            <w:vAlign w:val="center"/>
          </w:tcPr>
          <w:p w14:paraId="5102D581"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Termoizolarea  exterioara peretilor a cladirilor  cu tencuieli  fine pe termoizolant (sisteme cu fixare rigida a termoizolantului),  suprafata  peretilor  neteda: cu placi de polistiren (Наружная теплоизоляция стен зданий с тонкой штукатуркой по утеплителю  </w:t>
            </w:r>
            <w:r w:rsidRPr="00D1212F">
              <w:rPr>
                <w:noProof w:val="0"/>
                <w:sz w:val="22"/>
                <w:szCs w:val="22"/>
                <w:lang w:val="ru-RU" w:eastAsia="ru-RU"/>
              </w:rPr>
              <w:t xml:space="preserve">(система с жестким закреплением утеплителя),  поверхность стен ровная:  полистироловыми плитами) </w:t>
            </w:r>
          </w:p>
          <w:p w14:paraId="74C5855C"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w:t>
            </w:r>
            <w:r w:rsidRPr="00D1212F">
              <w:rPr>
                <w:noProof w:val="0"/>
                <w:sz w:val="22"/>
                <w:szCs w:val="22"/>
                <w:lang w:val="en-US" w:eastAsia="ru-RU"/>
              </w:rPr>
              <w:t>XPS</w:t>
            </w:r>
            <w:r w:rsidRPr="00D1212F">
              <w:rPr>
                <w:noProof w:val="0"/>
                <w:sz w:val="22"/>
                <w:szCs w:val="22"/>
                <w:lang w:val="ru-RU" w:eastAsia="ru-RU"/>
              </w:rPr>
              <w:t xml:space="preserve"> 10 см</w:t>
            </w:r>
          </w:p>
          <w:p w14:paraId="589A0FE9"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В ресурсах удалить 2 вида клея и углок, вместо пластиковой сетки использовать оцинк. сетку 50х50х2 мм.</w:t>
            </w:r>
          </w:p>
          <w:p w14:paraId="2961304B"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(cirpe, spuma)=1,01</w:t>
            </w:r>
          </w:p>
          <w:p w14:paraId="10866E23"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103BF3B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67021D8E"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162,500</w:t>
            </w:r>
          </w:p>
          <w:p w14:paraId="5734BB82"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474FCDD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0A24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32825F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7134030012200</w:t>
            </w:r>
          </w:p>
        </w:tc>
        <w:tc>
          <w:tcPr>
            <w:tcW w:w="5954" w:type="dxa"/>
            <w:tcBorders>
              <w:top w:val="nil"/>
              <w:bottom w:val="single" w:sz="2" w:space="0" w:color="auto"/>
            </w:tcBorders>
            <w:vAlign w:val="center"/>
          </w:tcPr>
          <w:p w14:paraId="26451CD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Izolator hidrofug</w:t>
            </w:r>
          </w:p>
        </w:tc>
        <w:tc>
          <w:tcPr>
            <w:tcW w:w="992" w:type="dxa"/>
            <w:tcBorders>
              <w:top w:val="nil"/>
              <w:bottom w:val="single" w:sz="2" w:space="0" w:color="auto"/>
            </w:tcBorders>
            <w:vAlign w:val="center"/>
          </w:tcPr>
          <w:p w14:paraId="446F5E9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F8C601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230,75</w:t>
            </w:r>
          </w:p>
        </w:tc>
      </w:tr>
      <w:tr w:rsidR="00D1212F" w:rsidRPr="00D1212F" w14:paraId="5248064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9794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13760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2475EDF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5B36287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7BA547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48,43</w:t>
            </w:r>
          </w:p>
        </w:tc>
      </w:tr>
      <w:tr w:rsidR="00D1212F" w:rsidRPr="00D1212F" w14:paraId="441F986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263EA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63DF9C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2521302602907</w:t>
            </w:r>
          </w:p>
        </w:tc>
        <w:tc>
          <w:tcPr>
            <w:tcW w:w="5954" w:type="dxa"/>
            <w:tcBorders>
              <w:top w:val="nil"/>
              <w:bottom w:val="single" w:sz="2" w:space="0" w:color="auto"/>
            </w:tcBorders>
            <w:vAlign w:val="center"/>
          </w:tcPr>
          <w:p w14:paraId="52A4768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XPS 10 см</w:t>
            </w:r>
          </w:p>
        </w:tc>
        <w:tc>
          <w:tcPr>
            <w:tcW w:w="992" w:type="dxa"/>
            <w:tcBorders>
              <w:top w:val="nil"/>
              <w:bottom w:val="single" w:sz="2" w:space="0" w:color="auto"/>
            </w:tcBorders>
            <w:vAlign w:val="center"/>
          </w:tcPr>
          <w:p w14:paraId="0A64D39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591635E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175,61</w:t>
            </w:r>
          </w:p>
        </w:tc>
      </w:tr>
      <w:tr w:rsidR="00D1212F" w:rsidRPr="00D1212F" w14:paraId="70F88A0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271A1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6218AD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2614122601913,2</w:t>
            </w:r>
          </w:p>
        </w:tc>
        <w:tc>
          <w:tcPr>
            <w:tcW w:w="5954" w:type="dxa"/>
            <w:tcBorders>
              <w:top w:val="nil"/>
              <w:bottom w:val="single" w:sz="2" w:space="0" w:color="auto"/>
            </w:tcBorders>
            <w:vAlign w:val="center"/>
          </w:tcPr>
          <w:p w14:paraId="7FD794A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Impaslitura din fibra de sticla tip 160gr/m2 / Оцинковная сетка 50х50х2 мм</w:t>
            </w:r>
          </w:p>
        </w:tc>
        <w:tc>
          <w:tcPr>
            <w:tcW w:w="992" w:type="dxa"/>
            <w:tcBorders>
              <w:top w:val="nil"/>
              <w:bottom w:val="single" w:sz="2" w:space="0" w:color="auto"/>
            </w:tcBorders>
            <w:vAlign w:val="center"/>
          </w:tcPr>
          <w:p w14:paraId="0C6E6F9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03BC7C4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180,54</w:t>
            </w:r>
          </w:p>
        </w:tc>
      </w:tr>
      <w:tr w:rsidR="00D1212F" w:rsidRPr="00D1212F" w14:paraId="2B1EB13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D33C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07D348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2874136313400</w:t>
            </w:r>
          </w:p>
        </w:tc>
        <w:tc>
          <w:tcPr>
            <w:tcW w:w="5954" w:type="dxa"/>
            <w:tcBorders>
              <w:top w:val="nil"/>
              <w:bottom w:val="single" w:sz="2" w:space="0" w:color="auto"/>
            </w:tcBorders>
            <w:vAlign w:val="center"/>
          </w:tcPr>
          <w:p w14:paraId="4F94ECA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Diblu din material plastic</w:t>
            </w:r>
          </w:p>
        </w:tc>
        <w:tc>
          <w:tcPr>
            <w:tcW w:w="992" w:type="dxa"/>
            <w:tcBorders>
              <w:top w:val="nil"/>
              <w:bottom w:val="single" w:sz="2" w:space="0" w:color="auto"/>
            </w:tcBorders>
            <w:vAlign w:val="center"/>
          </w:tcPr>
          <w:p w14:paraId="1F4778B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3EDF6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984,75</w:t>
            </w:r>
          </w:p>
        </w:tc>
      </w:tr>
      <w:tr w:rsidR="00D1212F" w:rsidRPr="00D1212F" w14:paraId="2FDECEF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81193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AB140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1D02641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7FC627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FD740D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4,06</w:t>
            </w:r>
          </w:p>
        </w:tc>
      </w:tr>
      <w:tr w:rsidR="00D1212F" w:rsidRPr="00D1212F" w14:paraId="14A6DDC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B6E4B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307164E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0937ACC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37EC52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02488F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0,55</w:t>
            </w:r>
          </w:p>
        </w:tc>
      </w:tr>
      <w:tr w:rsidR="00D1212F" w:rsidRPr="00D1212F" w14:paraId="0A1242A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9796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328222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2940420007679</w:t>
            </w:r>
          </w:p>
        </w:tc>
        <w:tc>
          <w:tcPr>
            <w:tcW w:w="5954" w:type="dxa"/>
            <w:tcBorders>
              <w:top w:val="nil"/>
              <w:bottom w:val="single" w:sz="2" w:space="0" w:color="auto"/>
            </w:tcBorders>
            <w:vAlign w:val="center"/>
          </w:tcPr>
          <w:p w14:paraId="456AEDD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Fierastrau mecanic</w:t>
            </w:r>
          </w:p>
        </w:tc>
        <w:tc>
          <w:tcPr>
            <w:tcW w:w="992" w:type="dxa"/>
            <w:tcBorders>
              <w:top w:val="nil"/>
              <w:bottom w:val="single" w:sz="2" w:space="0" w:color="auto"/>
            </w:tcBorders>
            <w:vAlign w:val="center"/>
          </w:tcPr>
          <w:p w14:paraId="323333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145491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3,74</w:t>
            </w:r>
          </w:p>
        </w:tc>
      </w:tr>
      <w:tr w:rsidR="00D1212F" w:rsidRPr="00D1212F" w14:paraId="59A1C2E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9339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shd w:val="clear" w:color="auto" w:fill="FFFFFF"/>
            <w:vAlign w:val="center"/>
          </w:tcPr>
          <w:p w14:paraId="2002D5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2952240004021</w:t>
            </w:r>
          </w:p>
        </w:tc>
        <w:tc>
          <w:tcPr>
            <w:tcW w:w="5954" w:type="dxa"/>
            <w:tcBorders>
              <w:top w:val="nil"/>
              <w:bottom w:val="single" w:sz="2" w:space="0" w:color="auto"/>
            </w:tcBorders>
            <w:vAlign w:val="center"/>
          </w:tcPr>
          <w:p w14:paraId="27C41E7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Mixer electric</w:t>
            </w:r>
          </w:p>
        </w:tc>
        <w:tc>
          <w:tcPr>
            <w:tcW w:w="992" w:type="dxa"/>
            <w:tcBorders>
              <w:top w:val="nil"/>
              <w:bottom w:val="single" w:sz="2" w:space="0" w:color="auto"/>
            </w:tcBorders>
            <w:vAlign w:val="center"/>
          </w:tcPr>
          <w:p w14:paraId="29D13B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ADFE0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2,93</w:t>
            </w:r>
          </w:p>
        </w:tc>
      </w:tr>
      <w:tr w:rsidR="00D1212F" w:rsidRPr="00D1212F" w14:paraId="3F42C168"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DBE323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21</w:t>
            </w:r>
          </w:p>
        </w:tc>
        <w:tc>
          <w:tcPr>
            <w:tcW w:w="1559" w:type="dxa"/>
            <w:tcBorders>
              <w:top w:val="single" w:sz="4" w:space="0" w:color="auto"/>
              <w:bottom w:val="single" w:sz="4" w:space="0" w:color="auto"/>
            </w:tcBorders>
            <w:vAlign w:val="center"/>
          </w:tcPr>
          <w:p w14:paraId="749A3BB4"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CI22B</w:t>
            </w:r>
          </w:p>
        </w:tc>
        <w:tc>
          <w:tcPr>
            <w:tcW w:w="5954" w:type="dxa"/>
            <w:tcBorders>
              <w:top w:val="single" w:sz="4" w:space="0" w:color="auto"/>
              <w:bottom w:val="single" w:sz="4" w:space="0" w:color="auto"/>
            </w:tcBorders>
            <w:vAlign w:val="center"/>
          </w:tcPr>
          <w:p w14:paraId="5BF157A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14:paraId="54BCBE31"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*Размер и цвет согласовать с заказчиком</w:t>
            </w:r>
          </w:p>
          <w:p w14:paraId="67D948CC"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(cirpe, disc)=1,01</w:t>
            </w:r>
          </w:p>
          <w:p w14:paraId="15CAA2A3"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19CE099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1053303D"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162,500</w:t>
            </w:r>
          </w:p>
          <w:p w14:paraId="626E5F16"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B0E17E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F029A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1F309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9310060019930</w:t>
            </w:r>
          </w:p>
        </w:tc>
        <w:tc>
          <w:tcPr>
            <w:tcW w:w="5954" w:type="dxa"/>
            <w:tcBorders>
              <w:top w:val="nil"/>
              <w:bottom w:val="single" w:sz="2" w:space="0" w:color="auto"/>
            </w:tcBorders>
            <w:vAlign w:val="center"/>
          </w:tcPr>
          <w:p w14:paraId="03B6B25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w:t>
            </w:r>
          </w:p>
        </w:tc>
        <w:tc>
          <w:tcPr>
            <w:tcW w:w="992" w:type="dxa"/>
            <w:tcBorders>
              <w:top w:val="nil"/>
              <w:bottom w:val="single" w:sz="2" w:space="0" w:color="auto"/>
            </w:tcBorders>
            <w:vAlign w:val="center"/>
          </w:tcPr>
          <w:p w14:paraId="12E4A87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920D1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268,13</w:t>
            </w:r>
          </w:p>
        </w:tc>
      </w:tr>
      <w:tr w:rsidR="00D1212F" w:rsidRPr="00D1212F" w14:paraId="6B08600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6B828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1E45AF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2661112800700</w:t>
            </w:r>
          </w:p>
        </w:tc>
        <w:tc>
          <w:tcPr>
            <w:tcW w:w="5954" w:type="dxa"/>
            <w:tcBorders>
              <w:top w:val="nil"/>
              <w:bottom w:val="single" w:sz="2" w:space="0" w:color="auto"/>
            </w:tcBorders>
            <w:vAlign w:val="center"/>
          </w:tcPr>
          <w:p w14:paraId="6082F8C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Placi sau piscoturi de gresie</w:t>
            </w:r>
          </w:p>
        </w:tc>
        <w:tc>
          <w:tcPr>
            <w:tcW w:w="992" w:type="dxa"/>
            <w:tcBorders>
              <w:top w:val="nil"/>
              <w:bottom w:val="single" w:sz="2" w:space="0" w:color="auto"/>
            </w:tcBorders>
            <w:vAlign w:val="center"/>
          </w:tcPr>
          <w:p w14:paraId="1B8E703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4273AE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167,41</w:t>
            </w:r>
          </w:p>
        </w:tc>
      </w:tr>
      <w:tr w:rsidR="00D1212F" w:rsidRPr="00D1212F" w14:paraId="6FB5703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B58BD2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65DDF2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2664102102013</w:t>
            </w:r>
          </w:p>
        </w:tc>
        <w:tc>
          <w:tcPr>
            <w:tcW w:w="5954" w:type="dxa"/>
            <w:tcBorders>
              <w:top w:val="nil"/>
              <w:bottom w:val="single" w:sz="2" w:space="0" w:color="auto"/>
            </w:tcBorders>
            <w:vAlign w:val="center"/>
          </w:tcPr>
          <w:p w14:paraId="6A47C94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5F01229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499838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607,26</w:t>
            </w:r>
          </w:p>
        </w:tc>
      </w:tr>
      <w:tr w:rsidR="00D1212F" w:rsidRPr="00D1212F" w14:paraId="6520560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E9FB4D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6FE89C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24302261000001</w:t>
            </w:r>
          </w:p>
        </w:tc>
        <w:tc>
          <w:tcPr>
            <w:tcW w:w="5954" w:type="dxa"/>
            <w:tcBorders>
              <w:top w:val="nil"/>
              <w:bottom w:val="single" w:sz="2" w:space="0" w:color="auto"/>
            </w:tcBorders>
            <w:vAlign w:val="center"/>
          </w:tcPr>
          <w:p w14:paraId="49B78EA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Fuga</w:t>
            </w:r>
          </w:p>
        </w:tc>
        <w:tc>
          <w:tcPr>
            <w:tcW w:w="992" w:type="dxa"/>
            <w:tcBorders>
              <w:top w:val="nil"/>
              <w:bottom w:val="single" w:sz="2" w:space="0" w:color="auto"/>
            </w:tcBorders>
            <w:vAlign w:val="center"/>
          </w:tcPr>
          <w:p w14:paraId="21E8F7F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17E4B6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77,14</w:t>
            </w:r>
          </w:p>
        </w:tc>
      </w:tr>
      <w:tr w:rsidR="00D1212F" w:rsidRPr="00D1212F" w14:paraId="3F9CD64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907A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55B925E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2010237318700</w:t>
            </w:r>
          </w:p>
        </w:tc>
        <w:tc>
          <w:tcPr>
            <w:tcW w:w="5954" w:type="dxa"/>
            <w:tcBorders>
              <w:top w:val="nil"/>
              <w:bottom w:val="single" w:sz="2" w:space="0" w:color="auto"/>
            </w:tcBorders>
            <w:vAlign w:val="center"/>
          </w:tcPr>
          <w:p w14:paraId="3AF08DE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Distantieri de rost </w:t>
            </w:r>
          </w:p>
        </w:tc>
        <w:tc>
          <w:tcPr>
            <w:tcW w:w="992" w:type="dxa"/>
            <w:tcBorders>
              <w:top w:val="nil"/>
              <w:bottom w:val="single" w:sz="2" w:space="0" w:color="auto"/>
            </w:tcBorders>
            <w:vAlign w:val="center"/>
          </w:tcPr>
          <w:p w14:paraId="39808F1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3FF2E3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3 282,50</w:t>
            </w:r>
          </w:p>
        </w:tc>
      </w:tr>
      <w:tr w:rsidR="00D1212F" w:rsidRPr="00D1212F" w14:paraId="6A39339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D5945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62A8EE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4100126202818</w:t>
            </w:r>
          </w:p>
        </w:tc>
        <w:tc>
          <w:tcPr>
            <w:tcW w:w="5954" w:type="dxa"/>
            <w:tcBorders>
              <w:top w:val="nil"/>
              <w:bottom w:val="single" w:sz="2" w:space="0" w:color="auto"/>
            </w:tcBorders>
            <w:vAlign w:val="center"/>
          </w:tcPr>
          <w:p w14:paraId="05CEB7C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w:t>
            </w:r>
          </w:p>
        </w:tc>
        <w:tc>
          <w:tcPr>
            <w:tcW w:w="992" w:type="dxa"/>
            <w:tcBorders>
              <w:top w:val="nil"/>
              <w:bottom w:val="single" w:sz="2" w:space="0" w:color="auto"/>
            </w:tcBorders>
            <w:vAlign w:val="center"/>
          </w:tcPr>
          <w:p w14:paraId="666CA59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711914A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0,33</w:t>
            </w:r>
          </w:p>
        </w:tc>
      </w:tr>
      <w:tr w:rsidR="00D1212F" w:rsidRPr="00D1212F" w14:paraId="1F1B085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7DE0A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B215A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1998463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1CBAF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E18F9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1,95</w:t>
            </w:r>
          </w:p>
        </w:tc>
      </w:tr>
      <w:tr w:rsidR="00D1212F" w:rsidRPr="00D1212F" w14:paraId="1816F77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1CB55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766D25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2952270003820</w:t>
            </w:r>
          </w:p>
        </w:tc>
        <w:tc>
          <w:tcPr>
            <w:tcW w:w="5954" w:type="dxa"/>
            <w:tcBorders>
              <w:top w:val="nil"/>
              <w:bottom w:val="single" w:sz="2" w:space="0" w:color="auto"/>
            </w:tcBorders>
            <w:vAlign w:val="center"/>
          </w:tcPr>
          <w:p w14:paraId="4E9FD20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Malaxor mobil, electric</w:t>
            </w:r>
          </w:p>
        </w:tc>
        <w:tc>
          <w:tcPr>
            <w:tcW w:w="992" w:type="dxa"/>
            <w:tcBorders>
              <w:top w:val="nil"/>
              <w:bottom w:val="single" w:sz="2" w:space="0" w:color="auto"/>
            </w:tcBorders>
            <w:vAlign w:val="center"/>
          </w:tcPr>
          <w:p w14:paraId="64495D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DA2C2C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1,63</w:t>
            </w:r>
          </w:p>
        </w:tc>
      </w:tr>
      <w:tr w:rsidR="00D1212F" w:rsidRPr="00D1212F" w14:paraId="4A2F7153"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41FE89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22</w:t>
            </w:r>
          </w:p>
        </w:tc>
        <w:tc>
          <w:tcPr>
            <w:tcW w:w="1559" w:type="dxa"/>
            <w:tcBorders>
              <w:top w:val="single" w:sz="4" w:space="0" w:color="auto"/>
              <w:bottom w:val="single" w:sz="4" w:space="0" w:color="auto"/>
            </w:tcBorders>
            <w:vAlign w:val="center"/>
          </w:tcPr>
          <w:p w14:paraId="172AE5B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CE22A</w:t>
            </w:r>
          </w:p>
        </w:tc>
        <w:tc>
          <w:tcPr>
            <w:tcW w:w="5954" w:type="dxa"/>
            <w:tcBorders>
              <w:top w:val="single" w:sz="4" w:space="0" w:color="auto"/>
              <w:bottom w:val="single" w:sz="4" w:space="0" w:color="auto"/>
            </w:tcBorders>
            <w:vAlign w:val="center"/>
          </w:tcPr>
          <w:p w14:paraId="63BA5BF0"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Sisteme de burlane tip brass din tabla protejata anticoroziv (Системы водосточных труб типа "brass" из листовой стали с антикоррозионной защитой)</w:t>
            </w:r>
          </w:p>
          <w:p w14:paraId="7F65FF91"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lastRenderedPageBreak/>
              <w:t>*Монтаж обратно водосточных труб (без стоимости материала)</w:t>
            </w:r>
          </w:p>
          <w:p w14:paraId="070A67C6"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 marunt=1,02</w:t>
            </w:r>
          </w:p>
          <w:p w14:paraId="353BC16A"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5077D8F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lastRenderedPageBreak/>
              <w:t>m</w:t>
            </w:r>
          </w:p>
        </w:tc>
        <w:tc>
          <w:tcPr>
            <w:tcW w:w="1276" w:type="dxa"/>
            <w:tcBorders>
              <w:top w:val="single" w:sz="4" w:space="0" w:color="auto"/>
              <w:bottom w:val="single" w:sz="4" w:space="0" w:color="auto"/>
            </w:tcBorders>
            <w:vAlign w:val="center"/>
          </w:tcPr>
          <w:p w14:paraId="20CB9DA7"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140,110</w:t>
            </w:r>
          </w:p>
          <w:p w14:paraId="3E6BD74D"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8F84EC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1B5A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496C39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57F4D12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660918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5EE10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49,04</w:t>
            </w:r>
          </w:p>
        </w:tc>
      </w:tr>
      <w:tr w:rsidR="00D1212F" w:rsidRPr="00D1212F" w14:paraId="2FBD0DF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F22E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DE771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42FEFAA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4AE329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7AA6A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2,10</w:t>
            </w:r>
          </w:p>
        </w:tc>
      </w:tr>
      <w:tr w:rsidR="00D1212F" w:rsidRPr="00D1212F" w14:paraId="1026C7DD"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2CDE8E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23</w:t>
            </w:r>
          </w:p>
        </w:tc>
        <w:tc>
          <w:tcPr>
            <w:tcW w:w="1559" w:type="dxa"/>
            <w:tcBorders>
              <w:top w:val="single" w:sz="4" w:space="0" w:color="auto"/>
              <w:bottom w:val="single" w:sz="4" w:space="0" w:color="auto"/>
            </w:tcBorders>
            <w:vAlign w:val="center"/>
          </w:tcPr>
          <w:p w14:paraId="306D429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CE22A</w:t>
            </w:r>
          </w:p>
        </w:tc>
        <w:tc>
          <w:tcPr>
            <w:tcW w:w="5954" w:type="dxa"/>
            <w:tcBorders>
              <w:top w:val="single" w:sz="4" w:space="0" w:color="auto"/>
              <w:bottom w:val="single" w:sz="4" w:space="0" w:color="auto"/>
            </w:tcBorders>
            <w:vAlign w:val="center"/>
          </w:tcPr>
          <w:p w14:paraId="6AA0255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Sisteme de burlane tip brass din tabla protejata anticoroziv (Системы водосточных труб типа "brass" из листовой стали с антикоррозионной защитой)</w:t>
            </w:r>
          </w:p>
          <w:p w14:paraId="1CC5A24C"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*Недостоющая длина до отмостки</w:t>
            </w:r>
          </w:p>
          <w:p w14:paraId="64F004B7" w14:textId="77777777" w:rsidR="00D1212F" w:rsidRPr="00D1212F" w:rsidRDefault="00D1212F" w:rsidP="00D1212F">
            <w:pPr>
              <w:autoSpaceDE w:val="0"/>
              <w:autoSpaceDN w:val="0"/>
              <w:rPr>
                <w:noProof w:val="0"/>
                <w:sz w:val="16"/>
                <w:szCs w:val="16"/>
                <w:lang w:val="ru-RU" w:eastAsia="ru-RU"/>
              </w:rPr>
            </w:pPr>
            <w:r w:rsidRPr="00D1212F">
              <w:rPr>
                <w:noProof w:val="0"/>
                <w:sz w:val="16"/>
                <w:szCs w:val="16"/>
                <w:lang w:val="ru-RU" w:eastAsia="ru-RU"/>
              </w:rPr>
              <w:t xml:space="preserve"> </w:t>
            </w:r>
            <w:r w:rsidRPr="00D1212F">
              <w:rPr>
                <w:noProof w:val="0"/>
                <w:sz w:val="16"/>
                <w:szCs w:val="16"/>
                <w:lang w:val="en-US" w:eastAsia="ru-RU"/>
              </w:rPr>
              <w:t>Material</w:t>
            </w:r>
            <w:r w:rsidRPr="00D1212F">
              <w:rPr>
                <w:noProof w:val="0"/>
                <w:sz w:val="16"/>
                <w:szCs w:val="16"/>
                <w:lang w:val="ru-RU" w:eastAsia="ru-RU"/>
              </w:rPr>
              <w:t xml:space="preserve"> </w:t>
            </w:r>
            <w:r w:rsidRPr="00D1212F">
              <w:rPr>
                <w:noProof w:val="0"/>
                <w:sz w:val="16"/>
                <w:szCs w:val="16"/>
                <w:lang w:val="en-US" w:eastAsia="ru-RU"/>
              </w:rPr>
              <w:t>marunt</w:t>
            </w:r>
            <w:r w:rsidRPr="00D1212F">
              <w:rPr>
                <w:noProof w:val="0"/>
                <w:sz w:val="16"/>
                <w:szCs w:val="16"/>
                <w:lang w:val="ru-RU" w:eastAsia="ru-RU"/>
              </w:rPr>
              <w:t>=1,02</w:t>
            </w:r>
          </w:p>
          <w:p w14:paraId="66F1C8C7" w14:textId="77777777" w:rsidR="00D1212F" w:rsidRPr="00D1212F" w:rsidRDefault="00D1212F" w:rsidP="00D1212F">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64B0748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60723627"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9,500</w:t>
            </w:r>
          </w:p>
          <w:p w14:paraId="18946657"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60AA6A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CE1B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00FB8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4615224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33D160F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282267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3,33</w:t>
            </w:r>
          </w:p>
        </w:tc>
      </w:tr>
      <w:tr w:rsidR="00D1212F" w:rsidRPr="00D1212F" w14:paraId="36FD0B3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A8456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F7CB25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2710406311726</w:t>
            </w:r>
          </w:p>
        </w:tc>
        <w:tc>
          <w:tcPr>
            <w:tcW w:w="5954" w:type="dxa"/>
            <w:tcBorders>
              <w:top w:val="nil"/>
              <w:bottom w:val="single" w:sz="2" w:space="0" w:color="auto"/>
            </w:tcBorders>
            <w:vAlign w:val="center"/>
          </w:tcPr>
          <w:p w14:paraId="4DD215D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Burlan rotund prefabricat tip brass</w:t>
            </w:r>
          </w:p>
        </w:tc>
        <w:tc>
          <w:tcPr>
            <w:tcW w:w="992" w:type="dxa"/>
            <w:tcBorders>
              <w:top w:val="nil"/>
              <w:bottom w:val="single" w:sz="2" w:space="0" w:color="auto"/>
            </w:tcBorders>
            <w:vAlign w:val="center"/>
          </w:tcPr>
          <w:p w14:paraId="0F9D6E7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25A49BE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10,17</w:t>
            </w:r>
          </w:p>
        </w:tc>
      </w:tr>
      <w:tr w:rsidR="00D1212F" w:rsidRPr="00D1212F" w14:paraId="2F004E9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A3F5D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11B80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2875274000502</w:t>
            </w:r>
          </w:p>
        </w:tc>
        <w:tc>
          <w:tcPr>
            <w:tcW w:w="5954" w:type="dxa"/>
            <w:tcBorders>
              <w:top w:val="nil"/>
              <w:bottom w:val="single" w:sz="2" w:space="0" w:color="auto"/>
            </w:tcBorders>
            <w:vAlign w:val="center"/>
          </w:tcPr>
          <w:p w14:paraId="572B81D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Cot burlan</w:t>
            </w:r>
          </w:p>
        </w:tc>
        <w:tc>
          <w:tcPr>
            <w:tcW w:w="992" w:type="dxa"/>
            <w:tcBorders>
              <w:top w:val="nil"/>
              <w:bottom w:val="single" w:sz="2" w:space="0" w:color="auto"/>
            </w:tcBorders>
            <w:vAlign w:val="center"/>
          </w:tcPr>
          <w:p w14:paraId="3B21E47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E4743C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4,85</w:t>
            </w:r>
          </w:p>
        </w:tc>
      </w:tr>
      <w:tr w:rsidR="00D1212F" w:rsidRPr="00D1212F" w14:paraId="24A8D21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D39EC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067FA47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2875274110001</w:t>
            </w:r>
          </w:p>
        </w:tc>
        <w:tc>
          <w:tcPr>
            <w:tcW w:w="5954" w:type="dxa"/>
            <w:tcBorders>
              <w:top w:val="nil"/>
              <w:bottom w:val="single" w:sz="2" w:space="0" w:color="auto"/>
            </w:tcBorders>
            <w:vAlign w:val="center"/>
          </w:tcPr>
          <w:p w14:paraId="69D5577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Piesa de legatura </w:t>
            </w:r>
          </w:p>
        </w:tc>
        <w:tc>
          <w:tcPr>
            <w:tcW w:w="992" w:type="dxa"/>
            <w:tcBorders>
              <w:top w:val="nil"/>
              <w:bottom w:val="single" w:sz="2" w:space="0" w:color="auto"/>
            </w:tcBorders>
            <w:vAlign w:val="center"/>
          </w:tcPr>
          <w:p w14:paraId="3888B8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700902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2,42</w:t>
            </w:r>
          </w:p>
        </w:tc>
      </w:tr>
      <w:tr w:rsidR="00D1212F" w:rsidRPr="00D1212F" w14:paraId="4C7AA62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9122C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09EF5B3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2413217300010</w:t>
            </w:r>
          </w:p>
        </w:tc>
        <w:tc>
          <w:tcPr>
            <w:tcW w:w="5954" w:type="dxa"/>
            <w:tcBorders>
              <w:top w:val="nil"/>
              <w:bottom w:val="single" w:sz="2" w:space="0" w:color="auto"/>
            </w:tcBorders>
            <w:vAlign w:val="center"/>
          </w:tcPr>
          <w:p w14:paraId="3E8B5F2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Cleme</w:t>
            </w:r>
          </w:p>
        </w:tc>
        <w:tc>
          <w:tcPr>
            <w:tcW w:w="992" w:type="dxa"/>
            <w:tcBorders>
              <w:top w:val="nil"/>
              <w:bottom w:val="single" w:sz="2" w:space="0" w:color="auto"/>
            </w:tcBorders>
            <w:vAlign w:val="center"/>
          </w:tcPr>
          <w:p w14:paraId="03CEB6B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C441F8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4,85</w:t>
            </w:r>
          </w:p>
        </w:tc>
      </w:tr>
      <w:tr w:rsidR="00D1212F" w:rsidRPr="00D1212F" w14:paraId="374B9EC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84623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55D1A7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2874115830000</w:t>
            </w:r>
          </w:p>
        </w:tc>
        <w:tc>
          <w:tcPr>
            <w:tcW w:w="5954" w:type="dxa"/>
            <w:tcBorders>
              <w:top w:val="nil"/>
              <w:bottom w:val="single" w:sz="2" w:space="0" w:color="auto"/>
            </w:tcBorders>
            <w:vAlign w:val="center"/>
          </w:tcPr>
          <w:p w14:paraId="6702E6E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Pilnii de curatire</w:t>
            </w:r>
          </w:p>
        </w:tc>
        <w:tc>
          <w:tcPr>
            <w:tcW w:w="992" w:type="dxa"/>
            <w:tcBorders>
              <w:top w:val="nil"/>
              <w:bottom w:val="single" w:sz="2" w:space="0" w:color="auto"/>
            </w:tcBorders>
            <w:vAlign w:val="center"/>
          </w:tcPr>
          <w:p w14:paraId="756120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A3466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2,42</w:t>
            </w:r>
          </w:p>
        </w:tc>
      </w:tr>
      <w:tr w:rsidR="00D1212F" w:rsidRPr="00D1212F" w14:paraId="74BE30C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B17E1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0E312E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2875274000503</w:t>
            </w:r>
          </w:p>
        </w:tc>
        <w:tc>
          <w:tcPr>
            <w:tcW w:w="5954" w:type="dxa"/>
            <w:tcBorders>
              <w:top w:val="nil"/>
              <w:bottom w:val="single" w:sz="2" w:space="0" w:color="auto"/>
            </w:tcBorders>
            <w:vAlign w:val="center"/>
          </w:tcPr>
          <w:p w14:paraId="0FC56B1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Cot de capat</w:t>
            </w:r>
          </w:p>
        </w:tc>
        <w:tc>
          <w:tcPr>
            <w:tcW w:w="992" w:type="dxa"/>
            <w:tcBorders>
              <w:top w:val="nil"/>
              <w:bottom w:val="single" w:sz="2" w:space="0" w:color="auto"/>
            </w:tcBorders>
            <w:vAlign w:val="center"/>
          </w:tcPr>
          <w:p w14:paraId="23AAE73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6E740A5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2,42</w:t>
            </w:r>
          </w:p>
        </w:tc>
      </w:tr>
      <w:tr w:rsidR="00D1212F" w:rsidRPr="00D1212F" w14:paraId="60C9AEC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6330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w:t>
            </w:r>
          </w:p>
        </w:tc>
        <w:tc>
          <w:tcPr>
            <w:tcW w:w="1559" w:type="dxa"/>
            <w:tcBorders>
              <w:top w:val="nil"/>
              <w:bottom w:val="single" w:sz="2" w:space="0" w:color="auto"/>
            </w:tcBorders>
            <w:vAlign w:val="center"/>
          </w:tcPr>
          <w:p w14:paraId="5B4739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2875274000050</w:t>
            </w:r>
          </w:p>
        </w:tc>
        <w:tc>
          <w:tcPr>
            <w:tcW w:w="5954" w:type="dxa"/>
            <w:tcBorders>
              <w:top w:val="nil"/>
              <w:bottom w:val="single" w:sz="2" w:space="0" w:color="auto"/>
            </w:tcBorders>
            <w:vAlign w:val="center"/>
          </w:tcPr>
          <w:p w14:paraId="56681A3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Elemente de legatura</w:t>
            </w:r>
          </w:p>
        </w:tc>
        <w:tc>
          <w:tcPr>
            <w:tcW w:w="992" w:type="dxa"/>
            <w:tcBorders>
              <w:top w:val="nil"/>
              <w:bottom w:val="single" w:sz="2" w:space="0" w:color="auto"/>
            </w:tcBorders>
            <w:vAlign w:val="center"/>
          </w:tcPr>
          <w:p w14:paraId="72C22D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E69ED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2,42</w:t>
            </w:r>
          </w:p>
        </w:tc>
      </w:tr>
      <w:tr w:rsidR="00D1212F" w:rsidRPr="00D1212F" w14:paraId="69CA1D8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443E4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B92E6C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3DAB591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186E06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E5B25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0,14</w:t>
            </w:r>
          </w:p>
        </w:tc>
      </w:tr>
      <w:tr w:rsidR="00D1212F" w:rsidRPr="00D1212F" w14:paraId="18307A18"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9DAD11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24</w:t>
            </w:r>
          </w:p>
        </w:tc>
        <w:tc>
          <w:tcPr>
            <w:tcW w:w="1559" w:type="dxa"/>
            <w:tcBorders>
              <w:top w:val="single" w:sz="4" w:space="0" w:color="auto"/>
              <w:bottom w:val="single" w:sz="4" w:space="0" w:color="auto"/>
            </w:tcBorders>
            <w:vAlign w:val="center"/>
          </w:tcPr>
          <w:p w14:paraId="2A94BA3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CN28A</w:t>
            </w:r>
          </w:p>
        </w:tc>
        <w:tc>
          <w:tcPr>
            <w:tcW w:w="5954" w:type="dxa"/>
            <w:tcBorders>
              <w:top w:val="single" w:sz="4" w:space="0" w:color="auto"/>
              <w:bottom w:val="single" w:sz="4" w:space="0" w:color="auto"/>
            </w:tcBorders>
            <w:vAlign w:val="center"/>
          </w:tcPr>
          <w:p w14:paraId="26B8E623"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Vopsitorii  cu  vopsele pe baza de ulei executate la pozitie, in 2 straturi pe suprafata constructiilor metalice ale halelor industriale (stilpi, grinzi, ferme, pane, contravintuiri) confectionate din profile usoare, executate manual (Окраска вручную маслянными красками, в 2 слоя, по месту, металлических поверхностей конструкций в промышленных цехах (колонны, балки, фермы, прогоны, ветровые связи), из легких профилей)</w:t>
            </w:r>
          </w:p>
          <w:p w14:paraId="1E61A6DB"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*Покраска существующего пандуса и пожарной лестницы</w:t>
            </w:r>
          </w:p>
          <w:p w14:paraId="234AE6BE"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B82CFE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w:t>
            </w:r>
          </w:p>
        </w:tc>
        <w:tc>
          <w:tcPr>
            <w:tcW w:w="1276" w:type="dxa"/>
            <w:tcBorders>
              <w:top w:val="single" w:sz="4" w:space="0" w:color="auto"/>
              <w:bottom w:val="single" w:sz="4" w:space="0" w:color="auto"/>
            </w:tcBorders>
            <w:vAlign w:val="center"/>
          </w:tcPr>
          <w:p w14:paraId="346FAD30"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0,175</w:t>
            </w:r>
          </w:p>
          <w:p w14:paraId="3B53C81B"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EBDD52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6C8ACB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B975CC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7141020013300</w:t>
            </w:r>
          </w:p>
        </w:tc>
        <w:tc>
          <w:tcPr>
            <w:tcW w:w="5954" w:type="dxa"/>
            <w:tcBorders>
              <w:top w:val="nil"/>
              <w:bottom w:val="single" w:sz="2" w:space="0" w:color="auto"/>
            </w:tcBorders>
            <w:vAlign w:val="center"/>
          </w:tcPr>
          <w:p w14:paraId="68CDEAE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Zugrav vopsitor</w:t>
            </w:r>
          </w:p>
        </w:tc>
        <w:tc>
          <w:tcPr>
            <w:tcW w:w="992" w:type="dxa"/>
            <w:tcBorders>
              <w:top w:val="nil"/>
              <w:bottom w:val="single" w:sz="2" w:space="0" w:color="auto"/>
            </w:tcBorders>
            <w:vAlign w:val="center"/>
          </w:tcPr>
          <w:p w14:paraId="3EBA29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6E6C9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1,73</w:t>
            </w:r>
          </w:p>
        </w:tc>
      </w:tr>
      <w:tr w:rsidR="00D1212F" w:rsidRPr="00D1212F" w14:paraId="6F00662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A6B91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E17A09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2430116103000</w:t>
            </w:r>
          </w:p>
        </w:tc>
        <w:tc>
          <w:tcPr>
            <w:tcW w:w="5954" w:type="dxa"/>
            <w:tcBorders>
              <w:top w:val="nil"/>
              <w:bottom w:val="single" w:sz="2" w:space="0" w:color="auto"/>
            </w:tcBorders>
            <w:vAlign w:val="center"/>
          </w:tcPr>
          <w:p w14:paraId="0B7896A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Vopsea  pe baza de ulei</w:t>
            </w:r>
          </w:p>
        </w:tc>
        <w:tc>
          <w:tcPr>
            <w:tcW w:w="992" w:type="dxa"/>
            <w:tcBorders>
              <w:top w:val="nil"/>
              <w:bottom w:val="single" w:sz="2" w:space="0" w:color="auto"/>
            </w:tcBorders>
            <w:vAlign w:val="center"/>
          </w:tcPr>
          <w:p w14:paraId="2C3837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3AF16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1,96</w:t>
            </w:r>
          </w:p>
        </w:tc>
      </w:tr>
      <w:tr w:rsidR="00D1212F" w:rsidRPr="00D1212F" w14:paraId="2A91939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5ACA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F07C6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1542126108945</w:t>
            </w:r>
          </w:p>
        </w:tc>
        <w:tc>
          <w:tcPr>
            <w:tcW w:w="5954" w:type="dxa"/>
            <w:tcBorders>
              <w:top w:val="nil"/>
              <w:bottom w:val="single" w:sz="2" w:space="0" w:color="auto"/>
            </w:tcBorders>
            <w:vAlign w:val="center"/>
          </w:tcPr>
          <w:p w14:paraId="08671B3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Ulei de in sicativat</w:t>
            </w:r>
          </w:p>
        </w:tc>
        <w:tc>
          <w:tcPr>
            <w:tcW w:w="992" w:type="dxa"/>
            <w:tcBorders>
              <w:top w:val="nil"/>
              <w:bottom w:val="single" w:sz="2" w:space="0" w:color="auto"/>
            </w:tcBorders>
            <w:vAlign w:val="center"/>
          </w:tcPr>
          <w:p w14:paraId="768C9BE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B467F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1,04</w:t>
            </w:r>
          </w:p>
        </w:tc>
      </w:tr>
      <w:tr w:rsidR="00D1212F" w:rsidRPr="00D1212F" w14:paraId="33F47C0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DD6E7A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28820A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2320116200573</w:t>
            </w:r>
          </w:p>
        </w:tc>
        <w:tc>
          <w:tcPr>
            <w:tcW w:w="5954" w:type="dxa"/>
            <w:tcBorders>
              <w:top w:val="nil"/>
              <w:bottom w:val="single" w:sz="2" w:space="0" w:color="auto"/>
            </w:tcBorders>
            <w:vAlign w:val="center"/>
          </w:tcPr>
          <w:p w14:paraId="1FE8DE7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Benzina auto tip CO/R 75</w:t>
            </w:r>
          </w:p>
        </w:tc>
        <w:tc>
          <w:tcPr>
            <w:tcW w:w="992" w:type="dxa"/>
            <w:tcBorders>
              <w:top w:val="nil"/>
              <w:bottom w:val="single" w:sz="2" w:space="0" w:color="auto"/>
            </w:tcBorders>
            <w:vAlign w:val="center"/>
          </w:tcPr>
          <w:p w14:paraId="43AC3F7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l</w:t>
            </w:r>
          </w:p>
        </w:tc>
        <w:tc>
          <w:tcPr>
            <w:tcW w:w="1276" w:type="dxa"/>
            <w:tcBorders>
              <w:top w:val="nil"/>
              <w:bottom w:val="single" w:sz="2" w:space="0" w:color="auto"/>
            </w:tcBorders>
            <w:vAlign w:val="center"/>
          </w:tcPr>
          <w:p w14:paraId="420AD0A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0,19</w:t>
            </w:r>
          </w:p>
        </w:tc>
      </w:tr>
      <w:tr w:rsidR="00D1212F" w:rsidRPr="00D1212F" w14:paraId="7CEC4C5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45EF3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26F68A9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1711317306661</w:t>
            </w:r>
          </w:p>
        </w:tc>
        <w:tc>
          <w:tcPr>
            <w:tcW w:w="5954" w:type="dxa"/>
            <w:tcBorders>
              <w:top w:val="nil"/>
              <w:bottom w:val="single" w:sz="2" w:space="0" w:color="auto"/>
            </w:tcBorders>
            <w:vAlign w:val="center"/>
          </w:tcPr>
          <w:p w14:paraId="5B30720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Bumbac de sters</w:t>
            </w:r>
          </w:p>
        </w:tc>
        <w:tc>
          <w:tcPr>
            <w:tcW w:w="992" w:type="dxa"/>
            <w:tcBorders>
              <w:top w:val="nil"/>
              <w:bottom w:val="single" w:sz="2" w:space="0" w:color="auto"/>
            </w:tcBorders>
            <w:vAlign w:val="center"/>
          </w:tcPr>
          <w:p w14:paraId="6C92DA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8C79D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0,52</w:t>
            </w:r>
          </w:p>
        </w:tc>
      </w:tr>
      <w:tr w:rsidR="00D1212F" w:rsidRPr="00D1212F" w14:paraId="1D32DE7C"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039FD8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25</w:t>
            </w:r>
          </w:p>
        </w:tc>
        <w:tc>
          <w:tcPr>
            <w:tcW w:w="1559" w:type="dxa"/>
            <w:tcBorders>
              <w:top w:val="single" w:sz="4" w:space="0" w:color="auto"/>
              <w:bottom w:val="single" w:sz="4" w:space="0" w:color="auto"/>
            </w:tcBorders>
            <w:vAlign w:val="center"/>
          </w:tcPr>
          <w:p w14:paraId="1BC0D09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VC37B</w:t>
            </w:r>
          </w:p>
        </w:tc>
        <w:tc>
          <w:tcPr>
            <w:tcW w:w="5954" w:type="dxa"/>
            <w:tcBorders>
              <w:top w:val="single" w:sz="4" w:space="0" w:color="auto"/>
              <w:bottom w:val="single" w:sz="4" w:space="0" w:color="auto"/>
            </w:tcBorders>
            <w:vAlign w:val="center"/>
          </w:tcPr>
          <w:p w14:paraId="4F0EAD1C"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 xml:space="preserve">Montarea aparatelor de conditionare a aerului casnice (split-sistem) puterea motorului pina la 4,5 kw, de pe autoturn telescopic ( Монтаж бытовых кондиционеров  (сплит-систем), мощностью мотора до 4,5 кВт, с телескопической автовышки) </w:t>
            </w:r>
          </w:p>
          <w:p w14:paraId="0113E1DE"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*Два наружных блока ранее снятых</w:t>
            </w:r>
          </w:p>
          <w:p w14:paraId="72CCBB31" w14:textId="77777777" w:rsidR="00D1212F" w:rsidRPr="00D1212F" w:rsidRDefault="00D1212F" w:rsidP="00D1212F">
            <w:pPr>
              <w:autoSpaceDE w:val="0"/>
              <w:autoSpaceDN w:val="0"/>
              <w:rPr>
                <w:noProof w:val="0"/>
                <w:sz w:val="16"/>
                <w:szCs w:val="16"/>
                <w:lang w:val="ru-RU" w:eastAsia="ru-RU"/>
              </w:rPr>
            </w:pPr>
            <w:r w:rsidRPr="00D1212F">
              <w:rPr>
                <w:noProof w:val="0"/>
                <w:sz w:val="16"/>
                <w:szCs w:val="16"/>
                <w:lang w:val="ru-RU" w:eastAsia="ru-RU"/>
              </w:rPr>
              <w:t xml:space="preserve"> </w:t>
            </w:r>
            <w:r w:rsidRPr="00D1212F">
              <w:rPr>
                <w:noProof w:val="0"/>
                <w:sz w:val="16"/>
                <w:szCs w:val="16"/>
                <w:lang w:val="en-US" w:eastAsia="ru-RU"/>
              </w:rPr>
              <w:t>Materiale</w:t>
            </w:r>
            <w:r w:rsidRPr="00D1212F">
              <w:rPr>
                <w:noProof w:val="0"/>
                <w:sz w:val="16"/>
                <w:szCs w:val="16"/>
                <w:lang w:val="ru-RU" w:eastAsia="ru-RU"/>
              </w:rPr>
              <w:t xml:space="preserve"> </w:t>
            </w:r>
            <w:r w:rsidRPr="00D1212F">
              <w:rPr>
                <w:noProof w:val="0"/>
                <w:sz w:val="16"/>
                <w:szCs w:val="16"/>
                <w:lang w:val="en-US" w:eastAsia="ru-RU"/>
              </w:rPr>
              <w:t>marunte</w:t>
            </w:r>
            <w:r w:rsidRPr="00D1212F">
              <w:rPr>
                <w:noProof w:val="0"/>
                <w:sz w:val="16"/>
                <w:szCs w:val="16"/>
                <w:lang w:val="ru-RU" w:eastAsia="ru-RU"/>
              </w:rPr>
              <w:t>=1,05</w:t>
            </w:r>
          </w:p>
          <w:p w14:paraId="333633D3" w14:textId="77777777" w:rsidR="00D1212F" w:rsidRPr="00D1212F" w:rsidRDefault="00D1212F" w:rsidP="00D1212F">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416EEFC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buc</w:t>
            </w:r>
          </w:p>
        </w:tc>
        <w:tc>
          <w:tcPr>
            <w:tcW w:w="1276" w:type="dxa"/>
            <w:tcBorders>
              <w:top w:val="single" w:sz="4" w:space="0" w:color="auto"/>
              <w:bottom w:val="single" w:sz="4" w:space="0" w:color="auto"/>
            </w:tcBorders>
            <w:vAlign w:val="center"/>
          </w:tcPr>
          <w:p w14:paraId="57F0B19A"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2,000</w:t>
            </w:r>
          </w:p>
          <w:p w14:paraId="47DA4FC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45A5E91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8DEB1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680224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7136060011900</w:t>
            </w:r>
          </w:p>
        </w:tc>
        <w:tc>
          <w:tcPr>
            <w:tcW w:w="5954" w:type="dxa"/>
            <w:tcBorders>
              <w:top w:val="nil"/>
              <w:bottom w:val="single" w:sz="2" w:space="0" w:color="auto"/>
            </w:tcBorders>
            <w:vAlign w:val="center"/>
          </w:tcPr>
          <w:p w14:paraId="6CB0BB1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Instalator ventilare si conditionare aer</w:t>
            </w:r>
          </w:p>
        </w:tc>
        <w:tc>
          <w:tcPr>
            <w:tcW w:w="992" w:type="dxa"/>
            <w:tcBorders>
              <w:top w:val="nil"/>
              <w:bottom w:val="single" w:sz="2" w:space="0" w:color="auto"/>
            </w:tcBorders>
            <w:vAlign w:val="center"/>
          </w:tcPr>
          <w:p w14:paraId="53072AE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505414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6,60</w:t>
            </w:r>
          </w:p>
        </w:tc>
      </w:tr>
      <w:tr w:rsidR="00D1212F" w:rsidRPr="00D1212F" w14:paraId="7E8E65B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EC80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3F7A65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2051142950706</w:t>
            </w:r>
          </w:p>
        </w:tc>
        <w:tc>
          <w:tcPr>
            <w:tcW w:w="5954" w:type="dxa"/>
            <w:tcBorders>
              <w:top w:val="nil"/>
              <w:bottom w:val="single" w:sz="2" w:space="0" w:color="auto"/>
            </w:tcBorders>
            <w:vAlign w:val="center"/>
          </w:tcPr>
          <w:p w14:paraId="7EB53AB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Dibluri de distantare din masa plastica  6x40mm</w:t>
            </w:r>
          </w:p>
        </w:tc>
        <w:tc>
          <w:tcPr>
            <w:tcW w:w="992" w:type="dxa"/>
            <w:tcBorders>
              <w:top w:val="nil"/>
              <w:bottom w:val="single" w:sz="2" w:space="0" w:color="auto"/>
            </w:tcBorders>
            <w:vAlign w:val="center"/>
          </w:tcPr>
          <w:p w14:paraId="099B242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FC5B3C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31,50</w:t>
            </w:r>
          </w:p>
        </w:tc>
      </w:tr>
      <w:tr w:rsidR="00D1212F" w:rsidRPr="00D1212F" w14:paraId="01DD9E6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E196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45C039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2874115850014</w:t>
            </w:r>
          </w:p>
        </w:tc>
        <w:tc>
          <w:tcPr>
            <w:tcW w:w="5954" w:type="dxa"/>
            <w:tcBorders>
              <w:top w:val="nil"/>
              <w:bottom w:val="single" w:sz="2" w:space="0" w:color="auto"/>
            </w:tcBorders>
            <w:vAlign w:val="center"/>
          </w:tcPr>
          <w:p w14:paraId="390289A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Bulon de ancorare</w:t>
            </w:r>
          </w:p>
        </w:tc>
        <w:tc>
          <w:tcPr>
            <w:tcW w:w="992" w:type="dxa"/>
            <w:tcBorders>
              <w:top w:val="nil"/>
              <w:bottom w:val="single" w:sz="2" w:space="0" w:color="auto"/>
            </w:tcBorders>
            <w:vAlign w:val="center"/>
          </w:tcPr>
          <w:p w14:paraId="316899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4C9195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0,37</w:t>
            </w:r>
          </w:p>
        </w:tc>
      </w:tr>
      <w:tr w:rsidR="00D1212F" w:rsidRPr="00D1212F" w14:paraId="1AF629B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E11DA8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DF997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2940520007610</w:t>
            </w:r>
          </w:p>
        </w:tc>
        <w:tc>
          <w:tcPr>
            <w:tcW w:w="5954" w:type="dxa"/>
            <w:tcBorders>
              <w:top w:val="nil"/>
              <w:bottom w:val="single" w:sz="2" w:space="0" w:color="auto"/>
            </w:tcBorders>
            <w:vAlign w:val="center"/>
          </w:tcPr>
          <w:p w14:paraId="6B41A91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Perforator electric</w:t>
            </w:r>
          </w:p>
        </w:tc>
        <w:tc>
          <w:tcPr>
            <w:tcW w:w="992" w:type="dxa"/>
            <w:tcBorders>
              <w:top w:val="nil"/>
              <w:bottom w:val="single" w:sz="2" w:space="0" w:color="auto"/>
            </w:tcBorders>
            <w:vAlign w:val="center"/>
          </w:tcPr>
          <w:p w14:paraId="510140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81865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0,70</w:t>
            </w:r>
          </w:p>
        </w:tc>
      </w:tr>
      <w:tr w:rsidR="00D1212F" w:rsidRPr="00D1212F" w14:paraId="1594CB3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ABCF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A469EF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2952270007609</w:t>
            </w:r>
          </w:p>
        </w:tc>
        <w:tc>
          <w:tcPr>
            <w:tcW w:w="5954" w:type="dxa"/>
            <w:tcBorders>
              <w:top w:val="nil"/>
              <w:bottom w:val="single" w:sz="2" w:space="0" w:color="auto"/>
            </w:tcBorders>
            <w:vAlign w:val="center"/>
          </w:tcPr>
          <w:p w14:paraId="524DCAB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Masina de gaurit electrica</w:t>
            </w:r>
          </w:p>
        </w:tc>
        <w:tc>
          <w:tcPr>
            <w:tcW w:w="992" w:type="dxa"/>
            <w:tcBorders>
              <w:top w:val="nil"/>
              <w:bottom w:val="single" w:sz="2" w:space="0" w:color="auto"/>
            </w:tcBorders>
            <w:vAlign w:val="center"/>
          </w:tcPr>
          <w:p w14:paraId="0D67A0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B81974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0,16</w:t>
            </w:r>
          </w:p>
        </w:tc>
      </w:tr>
      <w:tr w:rsidR="00D1212F" w:rsidRPr="00D1212F" w14:paraId="73E8567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845E49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7C5E36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3410520005700</w:t>
            </w:r>
          </w:p>
        </w:tc>
        <w:tc>
          <w:tcPr>
            <w:tcW w:w="5954" w:type="dxa"/>
            <w:tcBorders>
              <w:top w:val="nil"/>
              <w:bottom w:val="single" w:sz="2" w:space="0" w:color="auto"/>
            </w:tcBorders>
            <w:vAlign w:val="center"/>
          </w:tcPr>
          <w:p w14:paraId="4559582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Autoturn telescopic inaltimea 30-35m capacitatea de ridicare 350 kg</w:t>
            </w:r>
          </w:p>
        </w:tc>
        <w:tc>
          <w:tcPr>
            <w:tcW w:w="992" w:type="dxa"/>
            <w:tcBorders>
              <w:top w:val="nil"/>
              <w:bottom w:val="single" w:sz="2" w:space="0" w:color="auto"/>
            </w:tcBorders>
            <w:vAlign w:val="center"/>
          </w:tcPr>
          <w:p w14:paraId="0F9757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C0DAE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1,96</w:t>
            </w:r>
          </w:p>
        </w:tc>
      </w:tr>
      <w:tr w:rsidR="00D1212F" w:rsidRPr="00D1212F" w14:paraId="50967F20"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34B1F0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26</w:t>
            </w:r>
          </w:p>
        </w:tc>
        <w:tc>
          <w:tcPr>
            <w:tcW w:w="1559" w:type="dxa"/>
            <w:tcBorders>
              <w:top w:val="single" w:sz="4" w:space="0" w:color="auto"/>
              <w:bottom w:val="single" w:sz="4" w:space="0" w:color="auto"/>
            </w:tcBorders>
            <w:vAlign w:val="center"/>
          </w:tcPr>
          <w:p w14:paraId="63F12D5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CH06A прим.</w:t>
            </w:r>
          </w:p>
        </w:tc>
        <w:tc>
          <w:tcPr>
            <w:tcW w:w="5954" w:type="dxa"/>
            <w:tcBorders>
              <w:top w:val="single" w:sz="4" w:space="0" w:color="auto"/>
              <w:bottom w:val="single" w:sz="4" w:space="0" w:color="auto"/>
            </w:tcBorders>
            <w:vAlign w:val="center"/>
          </w:tcPr>
          <w:p w14:paraId="36649954"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w:t>
            </w:r>
          </w:p>
          <w:p w14:paraId="4C5AECA1"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*Перила из нерж. стали в комплекте</w:t>
            </w:r>
          </w:p>
          <w:p w14:paraId="5734B068"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B60706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5DC50B77"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46,000</w:t>
            </w:r>
          </w:p>
          <w:p w14:paraId="6B55AB38"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F5B57C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97CB2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259CA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7214240021810</w:t>
            </w:r>
          </w:p>
        </w:tc>
        <w:tc>
          <w:tcPr>
            <w:tcW w:w="5954" w:type="dxa"/>
            <w:tcBorders>
              <w:top w:val="nil"/>
              <w:bottom w:val="single" w:sz="2" w:space="0" w:color="auto"/>
            </w:tcBorders>
            <w:vAlign w:val="center"/>
          </w:tcPr>
          <w:p w14:paraId="39B0B15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Lacatus CM</w:t>
            </w:r>
          </w:p>
        </w:tc>
        <w:tc>
          <w:tcPr>
            <w:tcW w:w="992" w:type="dxa"/>
            <w:tcBorders>
              <w:top w:val="nil"/>
              <w:bottom w:val="single" w:sz="2" w:space="0" w:color="auto"/>
            </w:tcBorders>
            <w:vAlign w:val="center"/>
          </w:tcPr>
          <w:p w14:paraId="4A91653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6E5222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41,40</w:t>
            </w:r>
          </w:p>
        </w:tc>
      </w:tr>
      <w:tr w:rsidR="00D1212F" w:rsidRPr="00D1212F" w14:paraId="50AAA10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44516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DF4A96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2812106305714</w:t>
            </w:r>
          </w:p>
        </w:tc>
        <w:tc>
          <w:tcPr>
            <w:tcW w:w="5954" w:type="dxa"/>
            <w:tcBorders>
              <w:top w:val="nil"/>
              <w:bottom w:val="single" w:sz="2" w:space="0" w:color="auto"/>
            </w:tcBorders>
            <w:vAlign w:val="center"/>
          </w:tcPr>
          <w:p w14:paraId="1E138FF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Mina curenta drepta din teava de otel D=1 1/4" si otel laminat (inclusiv suportii)</w:t>
            </w:r>
          </w:p>
        </w:tc>
        <w:tc>
          <w:tcPr>
            <w:tcW w:w="992" w:type="dxa"/>
            <w:tcBorders>
              <w:top w:val="nil"/>
              <w:bottom w:val="single" w:sz="2" w:space="0" w:color="auto"/>
            </w:tcBorders>
            <w:vAlign w:val="center"/>
          </w:tcPr>
          <w:p w14:paraId="6F879FE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410DFC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46,00</w:t>
            </w:r>
          </w:p>
        </w:tc>
      </w:tr>
      <w:tr w:rsidR="00D1212F" w:rsidRPr="00D1212F" w14:paraId="51BDB96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F11F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94D93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4011106202741</w:t>
            </w:r>
          </w:p>
        </w:tc>
        <w:tc>
          <w:tcPr>
            <w:tcW w:w="5954" w:type="dxa"/>
            <w:tcBorders>
              <w:top w:val="nil"/>
              <w:bottom w:val="single" w:sz="2" w:space="0" w:color="auto"/>
            </w:tcBorders>
            <w:vAlign w:val="center"/>
          </w:tcPr>
          <w:p w14:paraId="002BBE7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Energie electrica</w:t>
            </w:r>
          </w:p>
        </w:tc>
        <w:tc>
          <w:tcPr>
            <w:tcW w:w="992" w:type="dxa"/>
            <w:tcBorders>
              <w:top w:val="nil"/>
              <w:bottom w:val="single" w:sz="2" w:space="0" w:color="auto"/>
            </w:tcBorders>
            <w:vAlign w:val="center"/>
          </w:tcPr>
          <w:p w14:paraId="2937C94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kw</w:t>
            </w:r>
          </w:p>
        </w:tc>
        <w:tc>
          <w:tcPr>
            <w:tcW w:w="1276" w:type="dxa"/>
            <w:tcBorders>
              <w:top w:val="nil"/>
              <w:bottom w:val="single" w:sz="2" w:space="0" w:color="auto"/>
            </w:tcBorders>
            <w:vAlign w:val="center"/>
          </w:tcPr>
          <w:p w14:paraId="5C30A8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4,60</w:t>
            </w:r>
          </w:p>
        </w:tc>
      </w:tr>
      <w:tr w:rsidR="00D1212F" w:rsidRPr="00D1212F" w14:paraId="3FECFD6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7D87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48C4C58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2873155900800</w:t>
            </w:r>
          </w:p>
        </w:tc>
        <w:tc>
          <w:tcPr>
            <w:tcW w:w="5954" w:type="dxa"/>
            <w:tcBorders>
              <w:top w:val="nil"/>
              <w:bottom w:val="single" w:sz="2" w:space="0" w:color="auto"/>
            </w:tcBorders>
            <w:vAlign w:val="center"/>
          </w:tcPr>
          <w:p w14:paraId="3FDA4ED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Electrozi de sudura</w:t>
            </w:r>
          </w:p>
        </w:tc>
        <w:tc>
          <w:tcPr>
            <w:tcW w:w="992" w:type="dxa"/>
            <w:tcBorders>
              <w:top w:val="nil"/>
              <w:bottom w:val="single" w:sz="2" w:space="0" w:color="auto"/>
            </w:tcBorders>
            <w:vAlign w:val="center"/>
          </w:tcPr>
          <w:p w14:paraId="350E77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6FA005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2,76</w:t>
            </w:r>
          </w:p>
        </w:tc>
      </w:tr>
      <w:tr w:rsidR="00D1212F" w:rsidRPr="00D1212F" w14:paraId="0558600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1C2177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0E09CDF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292EA7D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7DE9B5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9DD2EC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32,20</w:t>
            </w:r>
          </w:p>
        </w:tc>
      </w:tr>
      <w:tr w:rsidR="00D1212F" w:rsidRPr="00D1212F" w14:paraId="1E95393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A6907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1A571EA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2430126103294</w:t>
            </w:r>
          </w:p>
        </w:tc>
        <w:tc>
          <w:tcPr>
            <w:tcW w:w="5954" w:type="dxa"/>
            <w:tcBorders>
              <w:top w:val="nil"/>
              <w:bottom w:val="single" w:sz="2" w:space="0" w:color="auto"/>
            </w:tcBorders>
            <w:vAlign w:val="center"/>
          </w:tcPr>
          <w:p w14:paraId="1B3EF09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Vopsea minium de plumb  v.351-3 ntr 90-80</w:t>
            </w:r>
          </w:p>
        </w:tc>
        <w:tc>
          <w:tcPr>
            <w:tcW w:w="992" w:type="dxa"/>
            <w:tcBorders>
              <w:top w:val="nil"/>
              <w:bottom w:val="single" w:sz="2" w:space="0" w:color="auto"/>
            </w:tcBorders>
            <w:vAlign w:val="center"/>
          </w:tcPr>
          <w:p w14:paraId="58A08C1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222C751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1,15</w:t>
            </w:r>
          </w:p>
        </w:tc>
      </w:tr>
      <w:tr w:rsidR="00D1212F" w:rsidRPr="00D1212F" w14:paraId="297CE4A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C1CE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6F1609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1010126200341</w:t>
            </w:r>
          </w:p>
        </w:tc>
        <w:tc>
          <w:tcPr>
            <w:tcW w:w="5954" w:type="dxa"/>
            <w:tcBorders>
              <w:top w:val="nil"/>
              <w:bottom w:val="single" w:sz="2" w:space="0" w:color="auto"/>
            </w:tcBorders>
            <w:vAlign w:val="center"/>
          </w:tcPr>
          <w:p w14:paraId="3B7611F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Carbuni de forja (huila)</w:t>
            </w:r>
          </w:p>
        </w:tc>
        <w:tc>
          <w:tcPr>
            <w:tcW w:w="992" w:type="dxa"/>
            <w:tcBorders>
              <w:top w:val="nil"/>
              <w:bottom w:val="single" w:sz="2" w:space="0" w:color="auto"/>
            </w:tcBorders>
            <w:vAlign w:val="center"/>
          </w:tcPr>
          <w:p w14:paraId="3B9C14C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DD5431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9,20</w:t>
            </w:r>
          </w:p>
        </w:tc>
      </w:tr>
      <w:tr w:rsidR="00D1212F" w:rsidRPr="00D1212F" w14:paraId="342884A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75C1C1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lastRenderedPageBreak/>
              <w:t>27</w:t>
            </w:r>
          </w:p>
        </w:tc>
        <w:tc>
          <w:tcPr>
            <w:tcW w:w="1559" w:type="dxa"/>
            <w:tcBorders>
              <w:top w:val="single" w:sz="4" w:space="0" w:color="auto"/>
              <w:bottom w:val="single" w:sz="4" w:space="0" w:color="auto"/>
            </w:tcBorders>
            <w:vAlign w:val="center"/>
          </w:tcPr>
          <w:p w14:paraId="63AEF7F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CB14A</w:t>
            </w:r>
          </w:p>
        </w:tc>
        <w:tc>
          <w:tcPr>
            <w:tcW w:w="5954" w:type="dxa"/>
            <w:tcBorders>
              <w:top w:val="single" w:sz="4" w:space="0" w:color="auto"/>
              <w:bottom w:val="single" w:sz="4" w:space="0" w:color="auto"/>
            </w:tcBorders>
            <w:vAlign w:val="center"/>
          </w:tcPr>
          <w:p w14:paraId="4A6AEB56"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w:t>
            </w:r>
          </w:p>
          <w:p w14:paraId="02D315B7"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6F4CE4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289AF1A9"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1 736,470</w:t>
            </w:r>
          </w:p>
          <w:p w14:paraId="5B35A5DA"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3293D3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758FB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61787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2FBAA95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26FE580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682CE1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1 302,35</w:t>
            </w:r>
          </w:p>
        </w:tc>
      </w:tr>
      <w:tr w:rsidR="00D1212F" w:rsidRPr="00D1212F" w14:paraId="72DCF6E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1F5B2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DF8A2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2010102904340</w:t>
            </w:r>
          </w:p>
        </w:tc>
        <w:tc>
          <w:tcPr>
            <w:tcW w:w="5954" w:type="dxa"/>
            <w:tcBorders>
              <w:top w:val="nil"/>
              <w:bottom w:val="single" w:sz="2" w:space="0" w:color="auto"/>
            </w:tcBorders>
            <w:vAlign w:val="center"/>
          </w:tcPr>
          <w:p w14:paraId="16850FC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Dulapi de rasinoase</w:t>
            </w:r>
          </w:p>
        </w:tc>
        <w:tc>
          <w:tcPr>
            <w:tcW w:w="992" w:type="dxa"/>
            <w:tcBorders>
              <w:top w:val="nil"/>
              <w:bottom w:val="single" w:sz="2" w:space="0" w:color="auto"/>
            </w:tcBorders>
            <w:vAlign w:val="center"/>
          </w:tcPr>
          <w:p w14:paraId="09BB0BB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67BDAE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0,52</w:t>
            </w:r>
          </w:p>
        </w:tc>
      </w:tr>
      <w:tr w:rsidR="00D1212F" w:rsidRPr="00D1212F" w14:paraId="4074628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F842C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C2582F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2010102903495</w:t>
            </w:r>
          </w:p>
        </w:tc>
        <w:tc>
          <w:tcPr>
            <w:tcW w:w="5954" w:type="dxa"/>
            <w:tcBorders>
              <w:top w:val="nil"/>
              <w:bottom w:val="single" w:sz="2" w:space="0" w:color="auto"/>
            </w:tcBorders>
            <w:vAlign w:val="center"/>
          </w:tcPr>
          <w:p w14:paraId="561DEE9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Scinduri de rasinoase</w:t>
            </w:r>
          </w:p>
        </w:tc>
        <w:tc>
          <w:tcPr>
            <w:tcW w:w="992" w:type="dxa"/>
            <w:tcBorders>
              <w:top w:val="nil"/>
              <w:bottom w:val="single" w:sz="2" w:space="0" w:color="auto"/>
            </w:tcBorders>
            <w:vAlign w:val="center"/>
          </w:tcPr>
          <w:p w14:paraId="5556B4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7A5596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0,17</w:t>
            </w:r>
          </w:p>
        </w:tc>
      </w:tr>
      <w:tr w:rsidR="00D1212F" w:rsidRPr="00D1212F" w14:paraId="7554E1E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F51C2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1544E93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2010102919000</w:t>
            </w:r>
          </w:p>
        </w:tc>
        <w:tc>
          <w:tcPr>
            <w:tcW w:w="5954" w:type="dxa"/>
            <w:tcBorders>
              <w:top w:val="nil"/>
              <w:bottom w:val="single" w:sz="2" w:space="0" w:color="auto"/>
            </w:tcBorders>
            <w:vAlign w:val="center"/>
          </w:tcPr>
          <w:p w14:paraId="0FB3CAE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Dulapi de rasinoase impregnati si balotati pt schela</w:t>
            </w:r>
          </w:p>
        </w:tc>
        <w:tc>
          <w:tcPr>
            <w:tcW w:w="992" w:type="dxa"/>
            <w:tcBorders>
              <w:top w:val="nil"/>
              <w:bottom w:val="single" w:sz="2" w:space="0" w:color="auto"/>
            </w:tcBorders>
            <w:vAlign w:val="center"/>
          </w:tcPr>
          <w:p w14:paraId="7F7BFD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52BE9B3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0,52</w:t>
            </w:r>
          </w:p>
        </w:tc>
      </w:tr>
      <w:tr w:rsidR="00D1212F" w:rsidRPr="00D1212F" w14:paraId="5E0320B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6AFD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278787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2020142925412</w:t>
            </w:r>
          </w:p>
        </w:tc>
        <w:tc>
          <w:tcPr>
            <w:tcW w:w="5954" w:type="dxa"/>
            <w:tcBorders>
              <w:top w:val="nil"/>
              <w:bottom w:val="single" w:sz="2" w:space="0" w:color="auto"/>
            </w:tcBorders>
            <w:vAlign w:val="center"/>
          </w:tcPr>
          <w:p w14:paraId="156E85F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PFL dur de 6 mm</w:t>
            </w:r>
          </w:p>
        </w:tc>
        <w:tc>
          <w:tcPr>
            <w:tcW w:w="992" w:type="dxa"/>
            <w:tcBorders>
              <w:top w:val="nil"/>
              <w:bottom w:val="single" w:sz="2" w:space="0" w:color="auto"/>
            </w:tcBorders>
            <w:vAlign w:val="center"/>
          </w:tcPr>
          <w:p w14:paraId="4C174D8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3506B96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0,21</w:t>
            </w:r>
          </w:p>
        </w:tc>
      </w:tr>
      <w:tr w:rsidR="00D1212F" w:rsidRPr="00D1212F" w14:paraId="5BE41BC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0C1D0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20C3312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2873145887000</w:t>
            </w:r>
          </w:p>
        </w:tc>
        <w:tc>
          <w:tcPr>
            <w:tcW w:w="5954" w:type="dxa"/>
            <w:tcBorders>
              <w:top w:val="nil"/>
              <w:bottom w:val="single" w:sz="2" w:space="0" w:color="auto"/>
            </w:tcBorders>
            <w:vAlign w:val="center"/>
          </w:tcPr>
          <w:p w14:paraId="7B4145D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conic tip A pentru constructii</w:t>
            </w:r>
          </w:p>
        </w:tc>
        <w:tc>
          <w:tcPr>
            <w:tcW w:w="992" w:type="dxa"/>
            <w:tcBorders>
              <w:top w:val="nil"/>
              <w:bottom w:val="single" w:sz="2" w:space="0" w:color="auto"/>
            </w:tcBorders>
            <w:vAlign w:val="center"/>
          </w:tcPr>
          <w:p w14:paraId="1221041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7A624F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5,21</w:t>
            </w:r>
          </w:p>
        </w:tc>
      </w:tr>
      <w:tr w:rsidR="00D1212F" w:rsidRPr="00D1212F" w14:paraId="540DC6D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90B50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222E87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2811230007606</w:t>
            </w:r>
          </w:p>
        </w:tc>
        <w:tc>
          <w:tcPr>
            <w:tcW w:w="5954" w:type="dxa"/>
            <w:tcBorders>
              <w:top w:val="nil"/>
              <w:bottom w:val="single" w:sz="2" w:space="0" w:color="auto"/>
            </w:tcBorders>
            <w:vAlign w:val="center"/>
          </w:tcPr>
          <w:p w14:paraId="303C30F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Schela metalica tubulara de exterior S=640 mp, G=13,5 t</w:t>
            </w:r>
          </w:p>
        </w:tc>
        <w:tc>
          <w:tcPr>
            <w:tcW w:w="992" w:type="dxa"/>
            <w:tcBorders>
              <w:top w:val="nil"/>
              <w:bottom w:val="single" w:sz="2" w:space="0" w:color="auto"/>
            </w:tcBorders>
            <w:vAlign w:val="center"/>
          </w:tcPr>
          <w:p w14:paraId="102F152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94B2D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7 814,12</w:t>
            </w:r>
          </w:p>
        </w:tc>
      </w:tr>
      <w:tr w:rsidR="00D1212F" w:rsidRPr="00D1212F" w14:paraId="4C490732"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F91E6C5"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0B4EE40B"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2. Наружные двери и вент решётки </w:t>
            </w:r>
          </w:p>
          <w:p w14:paraId="6C8F309E"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2BADAD02"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8A5F54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28</w:t>
            </w:r>
          </w:p>
        </w:tc>
        <w:tc>
          <w:tcPr>
            <w:tcW w:w="1559" w:type="dxa"/>
            <w:tcBorders>
              <w:top w:val="single" w:sz="4" w:space="0" w:color="auto"/>
              <w:bottom w:val="single" w:sz="4" w:space="0" w:color="auto"/>
            </w:tcBorders>
            <w:vAlign w:val="center"/>
          </w:tcPr>
          <w:p w14:paraId="01BFCF7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RpCO56A</w:t>
            </w:r>
          </w:p>
        </w:tc>
        <w:tc>
          <w:tcPr>
            <w:tcW w:w="5954" w:type="dxa"/>
            <w:tcBorders>
              <w:top w:val="single" w:sz="4" w:space="0" w:color="auto"/>
              <w:bottom w:val="single" w:sz="4" w:space="0" w:color="auto"/>
            </w:tcBorders>
            <w:vAlign w:val="center"/>
          </w:tcPr>
          <w:p w14:paraId="368772FB"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Demontari: timplarie din lemn (usi, ferestre, obloane, cutii, rulou, masti, etc.) </w:t>
            </w:r>
            <w:r w:rsidRPr="00D1212F">
              <w:rPr>
                <w:noProof w:val="0"/>
                <w:sz w:val="22"/>
                <w:szCs w:val="22"/>
                <w:lang w:val="ru-RU" w:eastAsia="ru-RU"/>
              </w:rPr>
              <w:t xml:space="preserve">(Разборка: столярные изделия (двери, окна, ставни, коробки, свертывающиеся коробки, облицовка) </w:t>
            </w:r>
          </w:p>
          <w:p w14:paraId="0552E41A"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Двери подвала</w:t>
            </w:r>
          </w:p>
          <w:p w14:paraId="5805668D"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23C166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36342577"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3,700</w:t>
            </w:r>
          </w:p>
          <w:p w14:paraId="098E1AFA"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79AD80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D2E47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5929E2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7422010060100</w:t>
            </w:r>
          </w:p>
        </w:tc>
        <w:tc>
          <w:tcPr>
            <w:tcW w:w="5954" w:type="dxa"/>
            <w:tcBorders>
              <w:top w:val="nil"/>
              <w:bottom w:val="single" w:sz="2" w:space="0" w:color="auto"/>
            </w:tcBorders>
            <w:vAlign w:val="center"/>
          </w:tcPr>
          <w:p w14:paraId="14CA864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Timplar</w:t>
            </w:r>
          </w:p>
        </w:tc>
        <w:tc>
          <w:tcPr>
            <w:tcW w:w="992" w:type="dxa"/>
            <w:tcBorders>
              <w:top w:val="nil"/>
              <w:bottom w:val="single" w:sz="2" w:space="0" w:color="auto"/>
            </w:tcBorders>
            <w:vAlign w:val="center"/>
          </w:tcPr>
          <w:p w14:paraId="388F18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49C9F5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0,78</w:t>
            </w:r>
          </w:p>
        </w:tc>
      </w:tr>
      <w:tr w:rsidR="00D1212F" w:rsidRPr="00D1212F" w14:paraId="16DABF2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5D65B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2C13348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77D226B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5423D28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D5091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0,78</w:t>
            </w:r>
          </w:p>
        </w:tc>
      </w:tr>
      <w:tr w:rsidR="00D1212F" w:rsidRPr="00D1212F" w14:paraId="4454F8E4"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0E3091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29</w:t>
            </w:r>
          </w:p>
        </w:tc>
        <w:tc>
          <w:tcPr>
            <w:tcW w:w="1559" w:type="dxa"/>
            <w:tcBorders>
              <w:top w:val="single" w:sz="4" w:space="0" w:color="auto"/>
              <w:bottom w:val="single" w:sz="4" w:space="0" w:color="auto"/>
            </w:tcBorders>
            <w:vAlign w:val="center"/>
          </w:tcPr>
          <w:p w14:paraId="00DF8DD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RpCP45D</w:t>
            </w:r>
          </w:p>
        </w:tc>
        <w:tc>
          <w:tcPr>
            <w:tcW w:w="5954" w:type="dxa"/>
            <w:tcBorders>
              <w:top w:val="single" w:sz="4" w:space="0" w:color="auto"/>
              <w:bottom w:val="single" w:sz="4" w:space="0" w:color="auto"/>
            </w:tcBorders>
            <w:vAlign w:val="center"/>
          </w:tcPr>
          <w:p w14:paraId="1B525C6F"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Demontarea balustradelor, grilelor, parapetilor si imprejmuirilor metalice etc (Демонтаж металлических балюстрад, решеток, парапетов, оград и т.д.)</w:t>
            </w:r>
          </w:p>
          <w:p w14:paraId="41B0DF8C"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*Решётки вент окон подвала</w:t>
            </w:r>
          </w:p>
          <w:p w14:paraId="397CDF4E"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68F829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kg</w:t>
            </w:r>
          </w:p>
        </w:tc>
        <w:tc>
          <w:tcPr>
            <w:tcW w:w="1276" w:type="dxa"/>
            <w:tcBorders>
              <w:top w:val="single" w:sz="4" w:space="0" w:color="auto"/>
              <w:bottom w:val="single" w:sz="4" w:space="0" w:color="auto"/>
            </w:tcBorders>
            <w:vAlign w:val="center"/>
          </w:tcPr>
          <w:p w14:paraId="4A927B41"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175,240</w:t>
            </w:r>
          </w:p>
          <w:p w14:paraId="708F4B9F"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E0E9F8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DD0C7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D34B9B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7214240021800</w:t>
            </w:r>
          </w:p>
        </w:tc>
        <w:tc>
          <w:tcPr>
            <w:tcW w:w="5954" w:type="dxa"/>
            <w:tcBorders>
              <w:top w:val="nil"/>
              <w:bottom w:val="single" w:sz="2" w:space="0" w:color="auto"/>
            </w:tcBorders>
            <w:vAlign w:val="center"/>
          </w:tcPr>
          <w:p w14:paraId="4AC5F5C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Lacatus mecanic</w:t>
            </w:r>
          </w:p>
        </w:tc>
        <w:tc>
          <w:tcPr>
            <w:tcW w:w="992" w:type="dxa"/>
            <w:tcBorders>
              <w:top w:val="nil"/>
              <w:bottom w:val="single" w:sz="2" w:space="0" w:color="auto"/>
            </w:tcBorders>
            <w:vAlign w:val="center"/>
          </w:tcPr>
          <w:p w14:paraId="2771B7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08BCB9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3,50</w:t>
            </w:r>
          </w:p>
        </w:tc>
      </w:tr>
      <w:tr w:rsidR="00D1212F" w:rsidRPr="00D1212F" w14:paraId="5EBF1C4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0AA39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D3265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715B2FA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523F557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2BF44C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3,50</w:t>
            </w:r>
          </w:p>
        </w:tc>
      </w:tr>
      <w:tr w:rsidR="00D1212F" w:rsidRPr="00D1212F" w14:paraId="64B8CF6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ACA54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E4DC5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2413547308164</w:t>
            </w:r>
          </w:p>
        </w:tc>
        <w:tc>
          <w:tcPr>
            <w:tcW w:w="5954" w:type="dxa"/>
            <w:tcBorders>
              <w:top w:val="nil"/>
              <w:bottom w:val="single" w:sz="2" w:space="0" w:color="auto"/>
            </w:tcBorders>
            <w:vAlign w:val="center"/>
          </w:tcPr>
          <w:p w14:paraId="188C596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Carbura de calciu tehnica (carbid) S102</w:t>
            </w:r>
          </w:p>
        </w:tc>
        <w:tc>
          <w:tcPr>
            <w:tcW w:w="992" w:type="dxa"/>
            <w:tcBorders>
              <w:top w:val="nil"/>
              <w:bottom w:val="single" w:sz="2" w:space="0" w:color="auto"/>
            </w:tcBorders>
            <w:vAlign w:val="center"/>
          </w:tcPr>
          <w:p w14:paraId="5B4EF0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E5A2E8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0,14</w:t>
            </w:r>
          </w:p>
        </w:tc>
      </w:tr>
      <w:tr w:rsidR="00D1212F" w:rsidRPr="00D1212F" w14:paraId="06DD5F0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0F9B0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25E5E82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2411115904512</w:t>
            </w:r>
          </w:p>
        </w:tc>
        <w:tc>
          <w:tcPr>
            <w:tcW w:w="5954" w:type="dxa"/>
            <w:tcBorders>
              <w:top w:val="nil"/>
              <w:bottom w:val="single" w:sz="2" w:space="0" w:color="auto"/>
            </w:tcBorders>
            <w:vAlign w:val="center"/>
          </w:tcPr>
          <w:p w14:paraId="0008130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Oxigen tehnic gazos S2031</w:t>
            </w:r>
          </w:p>
        </w:tc>
        <w:tc>
          <w:tcPr>
            <w:tcW w:w="992" w:type="dxa"/>
            <w:tcBorders>
              <w:top w:val="nil"/>
              <w:bottom w:val="single" w:sz="2" w:space="0" w:color="auto"/>
            </w:tcBorders>
            <w:vAlign w:val="center"/>
          </w:tcPr>
          <w:p w14:paraId="50CF053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310779E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0,18</w:t>
            </w:r>
          </w:p>
        </w:tc>
      </w:tr>
      <w:tr w:rsidR="00D1212F" w:rsidRPr="00D1212F" w14:paraId="70289AF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925E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B2E73B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1019CB1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4890C6C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526E4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0,53</w:t>
            </w:r>
          </w:p>
        </w:tc>
      </w:tr>
      <w:tr w:rsidR="00D1212F" w:rsidRPr="00D1212F" w14:paraId="086848D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CD7A7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5DF78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3110500002401</w:t>
            </w:r>
          </w:p>
        </w:tc>
        <w:tc>
          <w:tcPr>
            <w:tcW w:w="5954" w:type="dxa"/>
            <w:tcBorders>
              <w:top w:val="nil"/>
              <w:bottom w:val="single" w:sz="2" w:space="0" w:color="auto"/>
            </w:tcBorders>
            <w:vAlign w:val="center"/>
          </w:tcPr>
          <w:p w14:paraId="29264C9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Aparat de sudura 28-35 Kw</w:t>
            </w:r>
          </w:p>
        </w:tc>
        <w:tc>
          <w:tcPr>
            <w:tcW w:w="992" w:type="dxa"/>
            <w:tcBorders>
              <w:top w:val="nil"/>
              <w:bottom w:val="single" w:sz="2" w:space="0" w:color="auto"/>
            </w:tcBorders>
            <w:vAlign w:val="center"/>
          </w:tcPr>
          <w:p w14:paraId="3D54DD0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BAF1F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0,88</w:t>
            </w:r>
          </w:p>
        </w:tc>
      </w:tr>
      <w:tr w:rsidR="00D1212F" w:rsidRPr="00D1212F" w14:paraId="4ECC0A87"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3BE810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30</w:t>
            </w:r>
          </w:p>
        </w:tc>
        <w:tc>
          <w:tcPr>
            <w:tcW w:w="1559" w:type="dxa"/>
            <w:tcBorders>
              <w:top w:val="single" w:sz="4" w:space="0" w:color="auto"/>
              <w:bottom w:val="single" w:sz="4" w:space="0" w:color="auto"/>
            </w:tcBorders>
            <w:vAlign w:val="center"/>
          </w:tcPr>
          <w:p w14:paraId="5E6889C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CK56A</w:t>
            </w:r>
          </w:p>
        </w:tc>
        <w:tc>
          <w:tcPr>
            <w:tcW w:w="5954" w:type="dxa"/>
            <w:tcBorders>
              <w:top w:val="single" w:sz="4" w:space="0" w:color="auto"/>
              <w:bottom w:val="single" w:sz="4" w:space="0" w:color="auto"/>
            </w:tcBorders>
            <w:vAlign w:val="center"/>
          </w:tcPr>
          <w:p w14:paraId="6B79DBB9"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Instalarea elementelor cu protectia contra focului: usi metalice pline intr-un canat (Устройство противопожарных конструкций: двери металлические глухие одностворчатые)</w:t>
            </w:r>
          </w:p>
          <w:p w14:paraId="3CEF38E6"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*Подвал</w:t>
            </w:r>
          </w:p>
          <w:p w14:paraId="4066B096"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en-US" w:eastAsia="ru-RU"/>
              </w:rPr>
              <w:t xml:space="preserve"> Materiale marunte (cirpe, vaselina)=1,00</w:t>
            </w:r>
          </w:p>
          <w:p w14:paraId="3E914CF3"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741D3A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63628609"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3,700</w:t>
            </w:r>
          </w:p>
          <w:p w14:paraId="55BD009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5B9DFC6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BCB1F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60316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9310060019930</w:t>
            </w:r>
          </w:p>
        </w:tc>
        <w:tc>
          <w:tcPr>
            <w:tcW w:w="5954" w:type="dxa"/>
            <w:tcBorders>
              <w:top w:val="nil"/>
              <w:bottom w:val="single" w:sz="2" w:space="0" w:color="auto"/>
            </w:tcBorders>
            <w:vAlign w:val="center"/>
          </w:tcPr>
          <w:p w14:paraId="4F7BB18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w:t>
            </w:r>
          </w:p>
        </w:tc>
        <w:tc>
          <w:tcPr>
            <w:tcW w:w="992" w:type="dxa"/>
            <w:tcBorders>
              <w:top w:val="nil"/>
              <w:bottom w:val="single" w:sz="2" w:space="0" w:color="auto"/>
            </w:tcBorders>
            <w:vAlign w:val="center"/>
          </w:tcPr>
          <w:p w14:paraId="5756B0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3C304D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16,28</w:t>
            </w:r>
          </w:p>
        </w:tc>
      </w:tr>
      <w:tr w:rsidR="00D1212F" w:rsidRPr="00D1212F" w14:paraId="28EA711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6E8FA1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2D0570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2030112931103</w:t>
            </w:r>
          </w:p>
        </w:tc>
        <w:tc>
          <w:tcPr>
            <w:tcW w:w="5954" w:type="dxa"/>
            <w:tcBorders>
              <w:top w:val="nil"/>
              <w:bottom w:val="single" w:sz="2" w:space="0" w:color="auto"/>
            </w:tcBorders>
            <w:vAlign w:val="center"/>
          </w:tcPr>
          <w:p w14:paraId="4DA739E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Usi metalice pline cu protectia contra focului</w:t>
            </w:r>
          </w:p>
        </w:tc>
        <w:tc>
          <w:tcPr>
            <w:tcW w:w="992" w:type="dxa"/>
            <w:tcBorders>
              <w:top w:val="nil"/>
              <w:bottom w:val="single" w:sz="2" w:space="0" w:color="auto"/>
            </w:tcBorders>
            <w:vAlign w:val="center"/>
          </w:tcPr>
          <w:p w14:paraId="236519A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7895E12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3,70</w:t>
            </w:r>
          </w:p>
        </w:tc>
      </w:tr>
      <w:tr w:rsidR="00D1212F" w:rsidRPr="00D1212F" w14:paraId="682539C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00C7D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9FF1FB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2811236309291</w:t>
            </w:r>
          </w:p>
        </w:tc>
        <w:tc>
          <w:tcPr>
            <w:tcW w:w="5954" w:type="dxa"/>
            <w:tcBorders>
              <w:top w:val="nil"/>
              <w:bottom w:val="single" w:sz="2" w:space="0" w:color="auto"/>
            </w:tcBorders>
            <w:vAlign w:val="center"/>
          </w:tcPr>
          <w:p w14:paraId="5B710B3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Detalii de ancoraj furnizate separat</w:t>
            </w:r>
          </w:p>
        </w:tc>
        <w:tc>
          <w:tcPr>
            <w:tcW w:w="992" w:type="dxa"/>
            <w:tcBorders>
              <w:top w:val="nil"/>
              <w:bottom w:val="single" w:sz="2" w:space="0" w:color="auto"/>
            </w:tcBorders>
            <w:vAlign w:val="center"/>
          </w:tcPr>
          <w:p w14:paraId="1AC9403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5B126A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1,11</w:t>
            </w:r>
          </w:p>
        </w:tc>
      </w:tr>
      <w:tr w:rsidR="00D1212F" w:rsidRPr="00D1212F" w14:paraId="2E6B121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72732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35C87DB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2873155900311</w:t>
            </w:r>
          </w:p>
        </w:tc>
        <w:tc>
          <w:tcPr>
            <w:tcW w:w="5954" w:type="dxa"/>
            <w:tcBorders>
              <w:top w:val="nil"/>
              <w:bottom w:val="single" w:sz="2" w:space="0" w:color="auto"/>
            </w:tcBorders>
            <w:vAlign w:val="center"/>
          </w:tcPr>
          <w:p w14:paraId="678A9D1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Electrozi E-42A, 4 mm</w:t>
            </w:r>
          </w:p>
        </w:tc>
        <w:tc>
          <w:tcPr>
            <w:tcW w:w="992" w:type="dxa"/>
            <w:tcBorders>
              <w:top w:val="nil"/>
              <w:bottom w:val="single" w:sz="2" w:space="0" w:color="auto"/>
            </w:tcBorders>
            <w:vAlign w:val="center"/>
          </w:tcPr>
          <w:p w14:paraId="4BB907C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46CD66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0,19</w:t>
            </w:r>
          </w:p>
        </w:tc>
      </w:tr>
      <w:tr w:rsidR="00D1212F" w:rsidRPr="00D1212F" w14:paraId="4B0243B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A1541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3424EE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2462106110356</w:t>
            </w:r>
          </w:p>
        </w:tc>
        <w:tc>
          <w:tcPr>
            <w:tcW w:w="5954" w:type="dxa"/>
            <w:tcBorders>
              <w:top w:val="nil"/>
              <w:bottom w:val="single" w:sz="2" w:space="0" w:color="auto"/>
            </w:tcBorders>
            <w:vAlign w:val="center"/>
          </w:tcPr>
          <w:p w14:paraId="07D891F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Clei pe baza de cauciuc №88-Н</w:t>
            </w:r>
          </w:p>
        </w:tc>
        <w:tc>
          <w:tcPr>
            <w:tcW w:w="992" w:type="dxa"/>
            <w:tcBorders>
              <w:top w:val="nil"/>
              <w:bottom w:val="single" w:sz="2" w:space="0" w:color="auto"/>
            </w:tcBorders>
            <w:vAlign w:val="center"/>
          </w:tcPr>
          <w:p w14:paraId="1A639A9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A2DD2F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0,04</w:t>
            </w:r>
          </w:p>
        </w:tc>
      </w:tr>
      <w:tr w:rsidR="00D1212F" w:rsidRPr="00D1212F" w14:paraId="63B6DF8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EC872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7D094A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2416202602671</w:t>
            </w:r>
          </w:p>
        </w:tc>
        <w:tc>
          <w:tcPr>
            <w:tcW w:w="5954" w:type="dxa"/>
            <w:tcBorders>
              <w:top w:val="nil"/>
              <w:bottom w:val="single" w:sz="2" w:space="0" w:color="auto"/>
            </w:tcBorders>
            <w:vAlign w:val="center"/>
          </w:tcPr>
          <w:p w14:paraId="68852C9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Placi din vata minerala cu rigiditate marita pe baza de mortar sintetic M-200</w:t>
            </w:r>
          </w:p>
        </w:tc>
        <w:tc>
          <w:tcPr>
            <w:tcW w:w="992" w:type="dxa"/>
            <w:tcBorders>
              <w:top w:val="nil"/>
              <w:bottom w:val="single" w:sz="2" w:space="0" w:color="auto"/>
            </w:tcBorders>
            <w:vAlign w:val="center"/>
          </w:tcPr>
          <w:p w14:paraId="580DA24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1E16974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0,03</w:t>
            </w:r>
          </w:p>
        </w:tc>
      </w:tr>
      <w:tr w:rsidR="00D1212F" w:rsidRPr="00D1212F" w14:paraId="2202B64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A927B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6966494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2112227324784</w:t>
            </w:r>
          </w:p>
        </w:tc>
        <w:tc>
          <w:tcPr>
            <w:tcW w:w="5954" w:type="dxa"/>
            <w:tcBorders>
              <w:top w:val="nil"/>
              <w:bottom w:val="single" w:sz="2" w:space="0" w:color="auto"/>
            </w:tcBorders>
            <w:vAlign w:val="center"/>
          </w:tcPr>
          <w:p w14:paraId="141573D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Material ignifug cu proprietati de termoextindere</w:t>
            </w:r>
          </w:p>
        </w:tc>
        <w:tc>
          <w:tcPr>
            <w:tcW w:w="992" w:type="dxa"/>
            <w:tcBorders>
              <w:top w:val="nil"/>
              <w:bottom w:val="single" w:sz="2" w:space="0" w:color="auto"/>
            </w:tcBorders>
            <w:vAlign w:val="center"/>
          </w:tcPr>
          <w:p w14:paraId="1609090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3ABD47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2,03</w:t>
            </w:r>
          </w:p>
        </w:tc>
      </w:tr>
      <w:tr w:rsidR="00D1212F" w:rsidRPr="00D1212F" w14:paraId="50AD49A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D1825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w:t>
            </w:r>
          </w:p>
        </w:tc>
        <w:tc>
          <w:tcPr>
            <w:tcW w:w="1559" w:type="dxa"/>
            <w:tcBorders>
              <w:top w:val="nil"/>
              <w:bottom w:val="single" w:sz="2" w:space="0" w:color="auto"/>
            </w:tcBorders>
            <w:vAlign w:val="center"/>
          </w:tcPr>
          <w:p w14:paraId="026EF9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2112227324785</w:t>
            </w:r>
          </w:p>
        </w:tc>
        <w:tc>
          <w:tcPr>
            <w:tcW w:w="5954" w:type="dxa"/>
            <w:tcBorders>
              <w:top w:val="nil"/>
              <w:bottom w:val="single" w:sz="2" w:space="0" w:color="auto"/>
            </w:tcBorders>
            <w:vAlign w:val="center"/>
          </w:tcPr>
          <w:p w14:paraId="7655177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Garnitura de cauciuc fum rece, greutate 1m 0.25 kg</w:t>
            </w:r>
          </w:p>
        </w:tc>
        <w:tc>
          <w:tcPr>
            <w:tcW w:w="992" w:type="dxa"/>
            <w:tcBorders>
              <w:top w:val="nil"/>
              <w:bottom w:val="single" w:sz="2" w:space="0" w:color="auto"/>
            </w:tcBorders>
            <w:vAlign w:val="center"/>
          </w:tcPr>
          <w:p w14:paraId="39718BA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407F77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2,53</w:t>
            </w:r>
          </w:p>
        </w:tc>
      </w:tr>
      <w:tr w:rsidR="00D1212F" w:rsidRPr="00D1212F" w14:paraId="3832012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EE5E3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w:t>
            </w:r>
          </w:p>
        </w:tc>
        <w:tc>
          <w:tcPr>
            <w:tcW w:w="1559" w:type="dxa"/>
            <w:tcBorders>
              <w:top w:val="nil"/>
              <w:bottom w:val="single" w:sz="2" w:space="0" w:color="auto"/>
            </w:tcBorders>
            <w:vAlign w:val="center"/>
          </w:tcPr>
          <w:p w14:paraId="2DA1045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2430116104162</w:t>
            </w:r>
          </w:p>
        </w:tc>
        <w:tc>
          <w:tcPr>
            <w:tcW w:w="5954" w:type="dxa"/>
            <w:tcBorders>
              <w:top w:val="nil"/>
              <w:bottom w:val="single" w:sz="2" w:space="0" w:color="auto"/>
            </w:tcBorders>
            <w:vAlign w:val="center"/>
          </w:tcPr>
          <w:p w14:paraId="1530B62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Email cu protectia contra  focului</w:t>
            </w:r>
          </w:p>
        </w:tc>
        <w:tc>
          <w:tcPr>
            <w:tcW w:w="992" w:type="dxa"/>
            <w:tcBorders>
              <w:top w:val="nil"/>
              <w:bottom w:val="single" w:sz="2" w:space="0" w:color="auto"/>
            </w:tcBorders>
            <w:vAlign w:val="center"/>
          </w:tcPr>
          <w:p w14:paraId="08C8DE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D1135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0,41</w:t>
            </w:r>
          </w:p>
        </w:tc>
      </w:tr>
      <w:tr w:rsidR="00D1212F" w:rsidRPr="00D1212F" w14:paraId="07E4FC2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61F3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w:t>
            </w:r>
          </w:p>
        </w:tc>
        <w:tc>
          <w:tcPr>
            <w:tcW w:w="1559" w:type="dxa"/>
            <w:tcBorders>
              <w:top w:val="nil"/>
              <w:bottom w:val="single" w:sz="2" w:space="0" w:color="auto"/>
            </w:tcBorders>
            <w:vAlign w:val="center"/>
          </w:tcPr>
          <w:p w14:paraId="55BAFB4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2416586105304</w:t>
            </w:r>
          </w:p>
        </w:tc>
        <w:tc>
          <w:tcPr>
            <w:tcW w:w="5954" w:type="dxa"/>
            <w:tcBorders>
              <w:top w:val="nil"/>
              <w:bottom w:val="single" w:sz="2" w:space="0" w:color="auto"/>
            </w:tcBorders>
            <w:vAlign w:val="center"/>
          </w:tcPr>
          <w:p w14:paraId="0146F5C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Amorsa-grund cu protectia contra  focului</w:t>
            </w:r>
          </w:p>
        </w:tc>
        <w:tc>
          <w:tcPr>
            <w:tcW w:w="992" w:type="dxa"/>
            <w:tcBorders>
              <w:top w:val="nil"/>
              <w:bottom w:val="single" w:sz="2" w:space="0" w:color="auto"/>
            </w:tcBorders>
            <w:vAlign w:val="center"/>
          </w:tcPr>
          <w:p w14:paraId="1A4F16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717675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0,22</w:t>
            </w:r>
          </w:p>
        </w:tc>
      </w:tr>
      <w:tr w:rsidR="00D1212F" w:rsidRPr="00D1212F" w14:paraId="1C9CC63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AAC13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w:t>
            </w:r>
          </w:p>
        </w:tc>
        <w:tc>
          <w:tcPr>
            <w:tcW w:w="1559" w:type="dxa"/>
            <w:tcBorders>
              <w:top w:val="nil"/>
              <w:bottom w:val="single" w:sz="2" w:space="0" w:color="auto"/>
            </w:tcBorders>
            <w:vAlign w:val="center"/>
          </w:tcPr>
          <w:p w14:paraId="0FC2E1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2112227324786</w:t>
            </w:r>
          </w:p>
        </w:tc>
        <w:tc>
          <w:tcPr>
            <w:tcW w:w="5954" w:type="dxa"/>
            <w:tcBorders>
              <w:top w:val="nil"/>
              <w:bottom w:val="single" w:sz="2" w:space="0" w:color="auto"/>
            </w:tcBorders>
            <w:vAlign w:val="center"/>
          </w:tcPr>
          <w:p w14:paraId="4262FD1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Discuri de taiere</w:t>
            </w:r>
          </w:p>
        </w:tc>
        <w:tc>
          <w:tcPr>
            <w:tcW w:w="992" w:type="dxa"/>
            <w:tcBorders>
              <w:top w:val="nil"/>
              <w:bottom w:val="single" w:sz="2" w:space="0" w:color="auto"/>
            </w:tcBorders>
            <w:vAlign w:val="center"/>
          </w:tcPr>
          <w:p w14:paraId="6A93748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35EB3D5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0,26</w:t>
            </w:r>
          </w:p>
        </w:tc>
      </w:tr>
      <w:tr w:rsidR="00D1212F" w:rsidRPr="00D1212F" w14:paraId="618C8EA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56DDC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w:t>
            </w:r>
          </w:p>
        </w:tc>
        <w:tc>
          <w:tcPr>
            <w:tcW w:w="1559" w:type="dxa"/>
            <w:tcBorders>
              <w:top w:val="nil"/>
              <w:bottom w:val="single" w:sz="2" w:space="0" w:color="auto"/>
            </w:tcBorders>
            <w:vAlign w:val="center"/>
          </w:tcPr>
          <w:p w14:paraId="22A7E8D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2112227324787</w:t>
            </w:r>
          </w:p>
        </w:tc>
        <w:tc>
          <w:tcPr>
            <w:tcW w:w="5954" w:type="dxa"/>
            <w:tcBorders>
              <w:top w:val="nil"/>
              <w:bottom w:val="single" w:sz="2" w:space="0" w:color="auto"/>
            </w:tcBorders>
            <w:vAlign w:val="center"/>
          </w:tcPr>
          <w:p w14:paraId="1E9BFBD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Dopuri plastice decorative</w:t>
            </w:r>
          </w:p>
        </w:tc>
        <w:tc>
          <w:tcPr>
            <w:tcW w:w="992" w:type="dxa"/>
            <w:tcBorders>
              <w:top w:val="nil"/>
              <w:bottom w:val="single" w:sz="2" w:space="0" w:color="auto"/>
            </w:tcBorders>
            <w:vAlign w:val="center"/>
          </w:tcPr>
          <w:p w14:paraId="61190D0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9154F3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8,88</w:t>
            </w:r>
          </w:p>
        </w:tc>
      </w:tr>
      <w:tr w:rsidR="00D1212F" w:rsidRPr="00D1212F" w14:paraId="3C60BAB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4973C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4ECAF8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2940520007688</w:t>
            </w:r>
          </w:p>
        </w:tc>
        <w:tc>
          <w:tcPr>
            <w:tcW w:w="5954" w:type="dxa"/>
            <w:tcBorders>
              <w:top w:val="nil"/>
              <w:bottom w:val="single" w:sz="2" w:space="0" w:color="auto"/>
            </w:tcBorders>
            <w:vAlign w:val="center"/>
          </w:tcPr>
          <w:p w14:paraId="6717AEE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Masina de slefuit</w:t>
            </w:r>
          </w:p>
        </w:tc>
        <w:tc>
          <w:tcPr>
            <w:tcW w:w="992" w:type="dxa"/>
            <w:tcBorders>
              <w:top w:val="nil"/>
              <w:bottom w:val="single" w:sz="2" w:space="0" w:color="auto"/>
            </w:tcBorders>
            <w:vAlign w:val="center"/>
          </w:tcPr>
          <w:p w14:paraId="129CD4D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59E138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0,81</w:t>
            </w:r>
          </w:p>
        </w:tc>
      </w:tr>
      <w:tr w:rsidR="00D1212F" w:rsidRPr="00D1212F" w14:paraId="11B80AB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5E835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1854B2D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2940520007610</w:t>
            </w:r>
          </w:p>
        </w:tc>
        <w:tc>
          <w:tcPr>
            <w:tcW w:w="5954" w:type="dxa"/>
            <w:tcBorders>
              <w:top w:val="nil"/>
              <w:bottom w:val="single" w:sz="2" w:space="0" w:color="auto"/>
            </w:tcBorders>
            <w:vAlign w:val="center"/>
          </w:tcPr>
          <w:p w14:paraId="045DAB7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Perforator electric</w:t>
            </w:r>
          </w:p>
        </w:tc>
        <w:tc>
          <w:tcPr>
            <w:tcW w:w="992" w:type="dxa"/>
            <w:tcBorders>
              <w:top w:val="nil"/>
              <w:bottom w:val="single" w:sz="2" w:space="0" w:color="auto"/>
            </w:tcBorders>
            <w:vAlign w:val="center"/>
          </w:tcPr>
          <w:p w14:paraId="1887A1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639C7F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0,56</w:t>
            </w:r>
          </w:p>
        </w:tc>
      </w:tr>
      <w:tr w:rsidR="00D1212F" w:rsidRPr="00D1212F" w14:paraId="117D114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80081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36C32C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2952270007609</w:t>
            </w:r>
          </w:p>
        </w:tc>
        <w:tc>
          <w:tcPr>
            <w:tcW w:w="5954" w:type="dxa"/>
            <w:tcBorders>
              <w:top w:val="nil"/>
              <w:bottom w:val="single" w:sz="2" w:space="0" w:color="auto"/>
            </w:tcBorders>
            <w:vAlign w:val="center"/>
          </w:tcPr>
          <w:p w14:paraId="7893E0E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Masina de gaurit electrica</w:t>
            </w:r>
          </w:p>
        </w:tc>
        <w:tc>
          <w:tcPr>
            <w:tcW w:w="992" w:type="dxa"/>
            <w:tcBorders>
              <w:top w:val="nil"/>
              <w:bottom w:val="single" w:sz="2" w:space="0" w:color="auto"/>
            </w:tcBorders>
            <w:vAlign w:val="center"/>
          </w:tcPr>
          <w:p w14:paraId="5C27AB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8DEAC1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2,44</w:t>
            </w:r>
          </w:p>
        </w:tc>
      </w:tr>
      <w:tr w:rsidR="00D1212F" w:rsidRPr="00D1212F" w14:paraId="7279918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60B99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shd w:val="clear" w:color="auto" w:fill="FFFFFF"/>
            <w:vAlign w:val="center"/>
          </w:tcPr>
          <w:p w14:paraId="061BB14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2940600002994</w:t>
            </w:r>
          </w:p>
        </w:tc>
        <w:tc>
          <w:tcPr>
            <w:tcW w:w="5954" w:type="dxa"/>
            <w:tcBorders>
              <w:top w:val="nil"/>
              <w:bottom w:val="single" w:sz="2" w:space="0" w:color="auto"/>
            </w:tcBorders>
            <w:vAlign w:val="center"/>
          </w:tcPr>
          <w:p w14:paraId="6F6C7E0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Aparat de sudura</w:t>
            </w:r>
          </w:p>
        </w:tc>
        <w:tc>
          <w:tcPr>
            <w:tcW w:w="992" w:type="dxa"/>
            <w:tcBorders>
              <w:top w:val="nil"/>
              <w:bottom w:val="single" w:sz="2" w:space="0" w:color="auto"/>
            </w:tcBorders>
            <w:vAlign w:val="center"/>
          </w:tcPr>
          <w:p w14:paraId="302CBEB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F9C83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0,22</w:t>
            </w:r>
          </w:p>
        </w:tc>
      </w:tr>
      <w:tr w:rsidR="00D1212F" w:rsidRPr="00D1212F" w14:paraId="4E2CDF2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D11FD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shd w:val="clear" w:color="auto" w:fill="FFFFFF"/>
            <w:vAlign w:val="center"/>
          </w:tcPr>
          <w:p w14:paraId="3DBF6A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736C341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1916DD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D2FCF3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0,04</w:t>
            </w:r>
          </w:p>
        </w:tc>
      </w:tr>
      <w:tr w:rsidR="00D1212F" w:rsidRPr="00D1212F" w14:paraId="0FB0165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A7985C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31</w:t>
            </w:r>
          </w:p>
        </w:tc>
        <w:tc>
          <w:tcPr>
            <w:tcW w:w="1559" w:type="dxa"/>
            <w:tcBorders>
              <w:top w:val="single" w:sz="4" w:space="0" w:color="auto"/>
              <w:bottom w:val="single" w:sz="4" w:space="0" w:color="auto"/>
            </w:tcBorders>
            <w:vAlign w:val="center"/>
          </w:tcPr>
          <w:p w14:paraId="130EF0E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CL20A</w:t>
            </w:r>
          </w:p>
        </w:tc>
        <w:tc>
          <w:tcPr>
            <w:tcW w:w="5954" w:type="dxa"/>
            <w:tcBorders>
              <w:top w:val="single" w:sz="4" w:space="0" w:color="auto"/>
              <w:bottom w:val="single" w:sz="4" w:space="0" w:color="auto"/>
            </w:tcBorders>
            <w:vAlign w:val="center"/>
          </w:tcPr>
          <w:p w14:paraId="3F3B8E54"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Grile de ventilatie gata confectionate din PVC (Вентиляционная готовая решетка)</w:t>
            </w:r>
          </w:p>
          <w:p w14:paraId="6ACFF4E5"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*Жалюзи из оцинк крашеной жести в оконные проёмы цоколя 900х600 мм</w:t>
            </w:r>
          </w:p>
          <w:p w14:paraId="46F2E0DD"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EA958D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buc</w:t>
            </w:r>
          </w:p>
        </w:tc>
        <w:tc>
          <w:tcPr>
            <w:tcW w:w="1276" w:type="dxa"/>
            <w:tcBorders>
              <w:top w:val="single" w:sz="4" w:space="0" w:color="auto"/>
              <w:bottom w:val="single" w:sz="4" w:space="0" w:color="auto"/>
            </w:tcBorders>
            <w:vAlign w:val="center"/>
          </w:tcPr>
          <w:p w14:paraId="71C35400"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7,000</w:t>
            </w:r>
          </w:p>
          <w:p w14:paraId="6D7A80E7"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371666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556A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4E1F1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7122050013400</w:t>
            </w:r>
          </w:p>
        </w:tc>
        <w:tc>
          <w:tcPr>
            <w:tcW w:w="5954" w:type="dxa"/>
            <w:tcBorders>
              <w:top w:val="nil"/>
              <w:bottom w:val="single" w:sz="2" w:space="0" w:color="auto"/>
            </w:tcBorders>
            <w:vAlign w:val="center"/>
          </w:tcPr>
          <w:p w14:paraId="1AF8DF2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Zidar</w:t>
            </w:r>
          </w:p>
        </w:tc>
        <w:tc>
          <w:tcPr>
            <w:tcW w:w="992" w:type="dxa"/>
            <w:tcBorders>
              <w:top w:val="nil"/>
              <w:bottom w:val="single" w:sz="2" w:space="0" w:color="auto"/>
            </w:tcBorders>
            <w:vAlign w:val="center"/>
          </w:tcPr>
          <w:p w14:paraId="5895F0A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B3DF8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3,29</w:t>
            </w:r>
          </w:p>
        </w:tc>
      </w:tr>
      <w:tr w:rsidR="00D1212F" w:rsidRPr="00D1212F" w14:paraId="617AB19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72B6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1BBE8D0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7836096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4C12D06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8D1537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0,21</w:t>
            </w:r>
          </w:p>
        </w:tc>
      </w:tr>
      <w:tr w:rsidR="00D1212F" w:rsidRPr="00D1212F" w14:paraId="5CD5F53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FD1AF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B007FC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2811236306200</w:t>
            </w:r>
          </w:p>
        </w:tc>
        <w:tc>
          <w:tcPr>
            <w:tcW w:w="5954" w:type="dxa"/>
            <w:tcBorders>
              <w:top w:val="nil"/>
              <w:bottom w:val="single" w:sz="2" w:space="0" w:color="auto"/>
            </w:tcBorders>
            <w:vAlign w:val="center"/>
          </w:tcPr>
          <w:p w14:paraId="7D31B28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Grila ventilatie tabla neagra de 0,5 mm grosime cu jaluzele, vopsite </w:t>
            </w:r>
          </w:p>
        </w:tc>
        <w:tc>
          <w:tcPr>
            <w:tcW w:w="992" w:type="dxa"/>
            <w:tcBorders>
              <w:top w:val="nil"/>
              <w:bottom w:val="single" w:sz="2" w:space="0" w:color="auto"/>
            </w:tcBorders>
            <w:vAlign w:val="center"/>
          </w:tcPr>
          <w:p w14:paraId="769BC83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515C4B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7,00</w:t>
            </w:r>
          </w:p>
        </w:tc>
      </w:tr>
      <w:tr w:rsidR="00D1212F" w:rsidRPr="00D1212F" w14:paraId="3C18069E"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72DC3E2"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1C07AB6"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3. Подшивка карнизных плит</w:t>
            </w:r>
          </w:p>
          <w:p w14:paraId="60306824"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4EFD083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0C2B79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32</w:t>
            </w:r>
          </w:p>
        </w:tc>
        <w:tc>
          <w:tcPr>
            <w:tcW w:w="1559" w:type="dxa"/>
            <w:tcBorders>
              <w:top w:val="single" w:sz="4" w:space="0" w:color="auto"/>
              <w:bottom w:val="single" w:sz="4" w:space="0" w:color="auto"/>
            </w:tcBorders>
            <w:vAlign w:val="center"/>
          </w:tcPr>
          <w:p w14:paraId="4908D2D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CE30A</w:t>
            </w:r>
          </w:p>
        </w:tc>
        <w:tc>
          <w:tcPr>
            <w:tcW w:w="5954" w:type="dxa"/>
            <w:tcBorders>
              <w:top w:val="single" w:sz="4" w:space="0" w:color="auto"/>
              <w:bottom w:val="single" w:sz="4" w:space="0" w:color="auto"/>
            </w:tcBorders>
            <w:vAlign w:val="center"/>
          </w:tcPr>
          <w:p w14:paraId="728CB56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 xml:space="preserve">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w:t>
            </w:r>
            <w:r w:rsidRPr="00D1212F">
              <w:rPr>
                <w:noProof w:val="0"/>
                <w:sz w:val="22"/>
                <w:szCs w:val="22"/>
                <w:lang w:val="en-US" w:eastAsia="ru-RU"/>
              </w:rPr>
              <w:lastRenderedPageBreak/>
              <w:t>хвойных досок (толщиной 24 мм), для обычных сооружений. Нормы с ресурсами 0 берутся по проекту)</w:t>
            </w:r>
          </w:p>
          <w:p w14:paraId="1B172F8B"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*Каркас под новую подшивку</w:t>
            </w:r>
          </w:p>
          <w:p w14:paraId="6387B126"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7A3EDD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lastRenderedPageBreak/>
              <w:t>m2</w:t>
            </w:r>
          </w:p>
        </w:tc>
        <w:tc>
          <w:tcPr>
            <w:tcW w:w="1276" w:type="dxa"/>
            <w:tcBorders>
              <w:top w:val="single" w:sz="4" w:space="0" w:color="auto"/>
              <w:bottom w:val="single" w:sz="4" w:space="0" w:color="auto"/>
            </w:tcBorders>
            <w:vAlign w:val="center"/>
          </w:tcPr>
          <w:p w14:paraId="16E87F04"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225,400</w:t>
            </w:r>
          </w:p>
          <w:p w14:paraId="705D867B"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5F962B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30A5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5159882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72C915F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275C57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C911C5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50,72</w:t>
            </w:r>
          </w:p>
        </w:tc>
      </w:tr>
      <w:tr w:rsidR="00D1212F" w:rsidRPr="00D1212F" w14:paraId="22FFD5B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4BEA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A6C63E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6B41AA1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512773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18F56B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15,78</w:t>
            </w:r>
          </w:p>
        </w:tc>
      </w:tr>
      <w:tr w:rsidR="00D1212F" w:rsidRPr="00D1212F" w14:paraId="0397119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BB6E94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31F54A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2010102903495</w:t>
            </w:r>
          </w:p>
        </w:tc>
        <w:tc>
          <w:tcPr>
            <w:tcW w:w="5954" w:type="dxa"/>
            <w:tcBorders>
              <w:top w:val="nil"/>
              <w:bottom w:val="single" w:sz="2" w:space="0" w:color="auto"/>
            </w:tcBorders>
            <w:vAlign w:val="center"/>
          </w:tcPr>
          <w:p w14:paraId="23FF760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Scinduri de rasinoase</w:t>
            </w:r>
          </w:p>
        </w:tc>
        <w:tc>
          <w:tcPr>
            <w:tcW w:w="992" w:type="dxa"/>
            <w:tcBorders>
              <w:top w:val="nil"/>
              <w:bottom w:val="single" w:sz="2" w:space="0" w:color="auto"/>
            </w:tcBorders>
            <w:vAlign w:val="center"/>
          </w:tcPr>
          <w:p w14:paraId="1A6042A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79E93B5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2,03</w:t>
            </w:r>
          </w:p>
        </w:tc>
      </w:tr>
      <w:tr w:rsidR="00D1212F" w:rsidRPr="00D1212F" w14:paraId="624B053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58A875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E76613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2873145887000</w:t>
            </w:r>
          </w:p>
        </w:tc>
        <w:tc>
          <w:tcPr>
            <w:tcW w:w="5954" w:type="dxa"/>
            <w:tcBorders>
              <w:top w:val="nil"/>
              <w:bottom w:val="single" w:sz="2" w:space="0" w:color="auto"/>
            </w:tcBorders>
            <w:vAlign w:val="center"/>
          </w:tcPr>
          <w:p w14:paraId="5E7BF0D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conic tip A pentru constructii</w:t>
            </w:r>
          </w:p>
        </w:tc>
        <w:tc>
          <w:tcPr>
            <w:tcW w:w="992" w:type="dxa"/>
            <w:tcBorders>
              <w:top w:val="nil"/>
              <w:bottom w:val="single" w:sz="2" w:space="0" w:color="auto"/>
            </w:tcBorders>
            <w:vAlign w:val="center"/>
          </w:tcPr>
          <w:p w14:paraId="53D43A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FD465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27,05</w:t>
            </w:r>
          </w:p>
        </w:tc>
      </w:tr>
      <w:tr w:rsidR="00D1212F" w:rsidRPr="00D1212F" w14:paraId="4C60ACC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13C5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89C0E3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75DAA2B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5FA0D93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8B9D65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6,76</w:t>
            </w:r>
          </w:p>
        </w:tc>
      </w:tr>
      <w:tr w:rsidR="00D1212F" w:rsidRPr="00D1212F" w14:paraId="673754FF"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3D0708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33</w:t>
            </w:r>
          </w:p>
        </w:tc>
        <w:tc>
          <w:tcPr>
            <w:tcW w:w="1559" w:type="dxa"/>
            <w:tcBorders>
              <w:top w:val="single" w:sz="4" w:space="0" w:color="auto"/>
              <w:bottom w:val="single" w:sz="4" w:space="0" w:color="auto"/>
            </w:tcBorders>
            <w:vAlign w:val="center"/>
          </w:tcPr>
          <w:p w14:paraId="5E7AEED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CE06C</w:t>
            </w:r>
          </w:p>
        </w:tc>
        <w:tc>
          <w:tcPr>
            <w:tcW w:w="5954" w:type="dxa"/>
            <w:tcBorders>
              <w:top w:val="single" w:sz="4" w:space="0" w:color="auto"/>
              <w:bottom w:val="single" w:sz="4" w:space="0" w:color="auto"/>
            </w:tcBorders>
            <w:vAlign w:val="center"/>
          </w:tcPr>
          <w:p w14:paraId="2D2AC172"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w:t>
            </w:r>
            <w:r w:rsidRPr="00D1212F">
              <w:rPr>
                <w:noProof w:val="0"/>
                <w:sz w:val="22"/>
                <w:szCs w:val="22"/>
                <w:lang w:val="ru-RU" w:eastAsia="ru-RU"/>
              </w:rPr>
              <w:t>(Кровля из профилированного листа с антикоррозионной защитой, волнистого или гофрированного, с креплением самонарезными болтами, на металлические подкладки, включая изготовление разжелобков, фартуков, примыканий к дымоходу и т.д,, на поверхности  более 40 м2)</w:t>
            </w:r>
          </w:p>
          <w:p w14:paraId="5C4C037C"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 marunt (material pt. lipit tabla)=1,05</w:t>
            </w:r>
          </w:p>
          <w:p w14:paraId="6B2E9A6A"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75E6C3B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30EE9926"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225,400</w:t>
            </w:r>
          </w:p>
          <w:p w14:paraId="4C7608AB"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7F9B9E9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0C4A2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29785F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29FA225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7C03B7B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5AB16E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247,94</w:t>
            </w:r>
          </w:p>
        </w:tc>
      </w:tr>
      <w:tr w:rsidR="00D1212F" w:rsidRPr="00D1212F" w14:paraId="46860C2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02124C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28C0F0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32285BC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5154AC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858ECE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22,54</w:t>
            </w:r>
          </w:p>
        </w:tc>
      </w:tr>
      <w:tr w:rsidR="00D1212F" w:rsidRPr="00D1212F" w14:paraId="46C4744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8CF5A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DB8FE6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2710403642000</w:t>
            </w:r>
          </w:p>
        </w:tc>
        <w:tc>
          <w:tcPr>
            <w:tcW w:w="5954" w:type="dxa"/>
            <w:tcBorders>
              <w:top w:val="nil"/>
              <w:bottom w:val="single" w:sz="2" w:space="0" w:color="auto"/>
            </w:tcBorders>
            <w:vAlign w:val="center"/>
          </w:tcPr>
          <w:p w14:paraId="3D0597F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Tabla zincata ondulata sau cutata </w:t>
            </w:r>
          </w:p>
        </w:tc>
        <w:tc>
          <w:tcPr>
            <w:tcW w:w="992" w:type="dxa"/>
            <w:tcBorders>
              <w:top w:val="nil"/>
              <w:bottom w:val="single" w:sz="2" w:space="0" w:color="auto"/>
            </w:tcBorders>
            <w:vAlign w:val="center"/>
          </w:tcPr>
          <w:p w14:paraId="1AA43FB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2A2E21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272,17</w:t>
            </w:r>
          </w:p>
        </w:tc>
      </w:tr>
      <w:tr w:rsidR="00D1212F" w:rsidRPr="00D1212F" w14:paraId="4BB7FD7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9AD143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FEE69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2710403643220</w:t>
            </w:r>
          </w:p>
        </w:tc>
        <w:tc>
          <w:tcPr>
            <w:tcW w:w="5954" w:type="dxa"/>
            <w:tcBorders>
              <w:top w:val="nil"/>
              <w:bottom w:val="single" w:sz="2" w:space="0" w:color="auto"/>
            </w:tcBorders>
            <w:vAlign w:val="center"/>
          </w:tcPr>
          <w:p w14:paraId="7854877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Tabla zincata plana de 0,75 mm</w:t>
            </w:r>
          </w:p>
        </w:tc>
        <w:tc>
          <w:tcPr>
            <w:tcW w:w="992" w:type="dxa"/>
            <w:tcBorders>
              <w:top w:val="nil"/>
              <w:bottom w:val="single" w:sz="2" w:space="0" w:color="auto"/>
            </w:tcBorders>
            <w:vAlign w:val="center"/>
          </w:tcPr>
          <w:p w14:paraId="5DDDA5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B133A8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142,00</w:t>
            </w:r>
          </w:p>
        </w:tc>
      </w:tr>
      <w:tr w:rsidR="00D1212F" w:rsidRPr="00D1212F" w14:paraId="0F380F0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C849F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36D736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2874115833870</w:t>
            </w:r>
          </w:p>
        </w:tc>
        <w:tc>
          <w:tcPr>
            <w:tcW w:w="5954" w:type="dxa"/>
            <w:tcBorders>
              <w:top w:val="nil"/>
              <w:bottom w:val="single" w:sz="2" w:space="0" w:color="auto"/>
            </w:tcBorders>
            <w:vAlign w:val="center"/>
          </w:tcPr>
          <w:p w14:paraId="794A193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Suruburi autofiletante </w:t>
            </w:r>
          </w:p>
        </w:tc>
        <w:tc>
          <w:tcPr>
            <w:tcW w:w="992" w:type="dxa"/>
            <w:tcBorders>
              <w:top w:val="nil"/>
              <w:bottom w:val="single" w:sz="2" w:space="0" w:color="auto"/>
            </w:tcBorders>
            <w:vAlign w:val="center"/>
          </w:tcPr>
          <w:p w14:paraId="2AB6EB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467B9C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1 183,35</w:t>
            </w:r>
          </w:p>
        </w:tc>
      </w:tr>
      <w:tr w:rsidR="00D1212F" w:rsidRPr="00D1212F" w14:paraId="6C18374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A4F3E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72EC5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585704D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D62580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0D87B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4,96</w:t>
            </w:r>
          </w:p>
        </w:tc>
      </w:tr>
      <w:tr w:rsidR="00D1212F" w:rsidRPr="00D1212F" w14:paraId="55334DD9"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780E61E1"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5ACDFDEE" w14:textId="77777777" w:rsidR="00D1212F" w:rsidRPr="00D1212F" w:rsidRDefault="00D1212F" w:rsidP="00D1212F">
            <w:pPr>
              <w:shd w:val="clear" w:color="auto" w:fill="DEEAF6"/>
              <w:autoSpaceDE w:val="0"/>
              <w:autoSpaceDN w:val="0"/>
              <w:rPr>
                <w:b/>
                <w:bCs/>
                <w:noProof w:val="0"/>
                <w:sz w:val="22"/>
                <w:szCs w:val="22"/>
                <w:lang w:val="ru-RU" w:eastAsia="ru-RU"/>
              </w:rPr>
            </w:pPr>
            <w:r w:rsidRPr="00D1212F">
              <w:rPr>
                <w:b/>
                <w:bCs/>
                <w:noProof w:val="0"/>
                <w:sz w:val="22"/>
                <w:szCs w:val="22"/>
                <w:lang w:val="ru-RU" w:eastAsia="ru-RU"/>
              </w:rPr>
              <w:t xml:space="preserve">                           4. Металлическая лестница противопожарный выход из группы №1</w:t>
            </w:r>
          </w:p>
          <w:p w14:paraId="2B9383C8" w14:textId="77777777" w:rsidR="00D1212F" w:rsidRPr="00D1212F" w:rsidRDefault="00D1212F" w:rsidP="00D1212F">
            <w:pPr>
              <w:shd w:val="clear" w:color="auto" w:fill="DEEAF6"/>
              <w:autoSpaceDE w:val="0"/>
              <w:autoSpaceDN w:val="0"/>
              <w:rPr>
                <w:noProof w:val="0"/>
                <w:sz w:val="2"/>
                <w:szCs w:val="2"/>
                <w:lang w:val="ru-RU" w:eastAsia="ru-RU"/>
              </w:rPr>
            </w:pPr>
          </w:p>
        </w:tc>
      </w:tr>
      <w:tr w:rsidR="00D1212F" w:rsidRPr="00D1212F" w14:paraId="5625C72B"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C3E4E8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34</w:t>
            </w:r>
          </w:p>
        </w:tc>
        <w:tc>
          <w:tcPr>
            <w:tcW w:w="1559" w:type="dxa"/>
            <w:tcBorders>
              <w:top w:val="single" w:sz="4" w:space="0" w:color="auto"/>
              <w:bottom w:val="single" w:sz="4" w:space="0" w:color="auto"/>
            </w:tcBorders>
            <w:vAlign w:val="center"/>
          </w:tcPr>
          <w:p w14:paraId="6D5782E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RpCB18A</w:t>
            </w:r>
          </w:p>
        </w:tc>
        <w:tc>
          <w:tcPr>
            <w:tcW w:w="5954" w:type="dxa"/>
            <w:tcBorders>
              <w:top w:val="single" w:sz="4" w:space="0" w:color="auto"/>
              <w:bottom w:val="single" w:sz="4" w:space="0" w:color="auto"/>
            </w:tcBorders>
            <w:vAlign w:val="center"/>
          </w:tcPr>
          <w:p w14:paraId="5146E842"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14:paraId="2849194C"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*Разборка существующей лестницы</w:t>
            </w:r>
          </w:p>
          <w:p w14:paraId="175C52FA"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BE7F68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1CEA1567"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7,500</w:t>
            </w:r>
          </w:p>
          <w:p w14:paraId="5B43E14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DE7905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25691D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E24C6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73E2284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463106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1CCEE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46,50</w:t>
            </w:r>
          </w:p>
        </w:tc>
      </w:tr>
      <w:tr w:rsidR="00D1212F" w:rsidRPr="00D1212F" w14:paraId="009C0F1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99A8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2CDBA45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013C60D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045B09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37A946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19,88</w:t>
            </w:r>
          </w:p>
        </w:tc>
      </w:tr>
      <w:tr w:rsidR="00D1212F" w:rsidRPr="00D1212F" w14:paraId="60E6463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FBAD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B3AE16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5CE6CD9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D690B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61F075D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0,15</w:t>
            </w:r>
          </w:p>
        </w:tc>
      </w:tr>
      <w:tr w:rsidR="00D1212F" w:rsidRPr="00D1212F" w14:paraId="64EDD3E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21CA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14536B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5F45DFB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16A3960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CBEF5F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1,13</w:t>
            </w:r>
          </w:p>
        </w:tc>
      </w:tr>
      <w:tr w:rsidR="00D1212F" w:rsidRPr="00D1212F" w14:paraId="45F8E1ED"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2E704F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35</w:t>
            </w:r>
          </w:p>
        </w:tc>
        <w:tc>
          <w:tcPr>
            <w:tcW w:w="1559" w:type="dxa"/>
            <w:tcBorders>
              <w:top w:val="single" w:sz="4" w:space="0" w:color="auto"/>
              <w:bottom w:val="single" w:sz="4" w:space="0" w:color="auto"/>
            </w:tcBorders>
            <w:vAlign w:val="center"/>
          </w:tcPr>
          <w:p w14:paraId="43B6F6A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TsC02B1</w:t>
            </w:r>
          </w:p>
        </w:tc>
        <w:tc>
          <w:tcPr>
            <w:tcW w:w="5954" w:type="dxa"/>
            <w:tcBorders>
              <w:top w:val="single" w:sz="4" w:space="0" w:color="auto"/>
              <w:bottom w:val="single" w:sz="4" w:space="0" w:color="auto"/>
            </w:tcBorders>
            <w:vAlign w:val="center"/>
          </w:tcPr>
          <w:p w14:paraId="5D20A2CE"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Sapatura mecanica cu excavator pe pneuri de 0,21-0,39 mc, cu comanda hidraulica, in pamint cu umiditate naturala descarcare in depozit teren catg. II</w:t>
            </w:r>
            <w:r w:rsidRPr="00D1212F">
              <w:rPr>
                <w:noProof w:val="0"/>
                <w:sz w:val="22"/>
                <w:szCs w:val="22"/>
                <w:lang w:val="ru-RU" w:eastAsia="ru-RU"/>
              </w:rPr>
              <w:t xml:space="preserve"> (Разработка грунта в отвал экскаватором на пневмоходу 0,21-0,39 м3 с гидравлическим управлением, грунт естественной влажности, </w:t>
            </w:r>
            <w:r w:rsidRPr="00D1212F">
              <w:rPr>
                <w:noProof w:val="0"/>
                <w:sz w:val="22"/>
                <w:szCs w:val="22"/>
                <w:lang w:val="en-US" w:eastAsia="ru-RU"/>
              </w:rPr>
              <w:t>II</w:t>
            </w:r>
            <w:r w:rsidRPr="00D1212F">
              <w:rPr>
                <w:noProof w:val="0"/>
                <w:sz w:val="22"/>
                <w:szCs w:val="22"/>
                <w:lang w:val="ru-RU" w:eastAsia="ru-RU"/>
              </w:rPr>
              <w:t xml:space="preserve"> категории)</w:t>
            </w:r>
          </w:p>
          <w:p w14:paraId="48129FA3"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Погрузка</w:t>
            </w:r>
          </w:p>
          <w:p w14:paraId="0D831226"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85BFEC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100 m3</w:t>
            </w:r>
          </w:p>
        </w:tc>
        <w:tc>
          <w:tcPr>
            <w:tcW w:w="1276" w:type="dxa"/>
            <w:tcBorders>
              <w:top w:val="single" w:sz="4" w:space="0" w:color="auto"/>
              <w:bottom w:val="single" w:sz="4" w:space="0" w:color="auto"/>
            </w:tcBorders>
            <w:vAlign w:val="center"/>
          </w:tcPr>
          <w:p w14:paraId="7C4A740E"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0,075</w:t>
            </w:r>
          </w:p>
          <w:p w14:paraId="4F5333D9"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757FE8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8000F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5642E6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2952260003521</w:t>
            </w:r>
          </w:p>
        </w:tc>
        <w:tc>
          <w:tcPr>
            <w:tcW w:w="5954" w:type="dxa"/>
            <w:tcBorders>
              <w:top w:val="nil"/>
              <w:bottom w:val="single" w:sz="2" w:space="0" w:color="auto"/>
            </w:tcBorders>
            <w:vAlign w:val="center"/>
          </w:tcPr>
          <w:p w14:paraId="5F546DE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Excavator pe pneuri cu motor termic de 0,21-0,39 mc buldoex</w:t>
            </w:r>
          </w:p>
        </w:tc>
        <w:tc>
          <w:tcPr>
            <w:tcW w:w="992" w:type="dxa"/>
            <w:tcBorders>
              <w:top w:val="nil"/>
              <w:bottom w:val="single" w:sz="2" w:space="0" w:color="auto"/>
            </w:tcBorders>
            <w:vAlign w:val="center"/>
          </w:tcPr>
          <w:p w14:paraId="4508D3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EA83D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0,33</w:t>
            </w:r>
          </w:p>
        </w:tc>
      </w:tr>
      <w:tr w:rsidR="00D1212F" w:rsidRPr="00D1212F" w14:paraId="4E944263"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5CC29B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36</w:t>
            </w:r>
          </w:p>
        </w:tc>
        <w:tc>
          <w:tcPr>
            <w:tcW w:w="1559" w:type="dxa"/>
            <w:tcBorders>
              <w:top w:val="single" w:sz="4" w:space="0" w:color="auto"/>
              <w:bottom w:val="single" w:sz="4" w:space="0" w:color="auto"/>
            </w:tcBorders>
            <w:vAlign w:val="center"/>
          </w:tcPr>
          <w:p w14:paraId="2469B69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TsI50A3</w:t>
            </w:r>
          </w:p>
        </w:tc>
        <w:tc>
          <w:tcPr>
            <w:tcW w:w="5954" w:type="dxa"/>
            <w:tcBorders>
              <w:top w:val="single" w:sz="4" w:space="0" w:color="auto"/>
              <w:bottom w:val="single" w:sz="4" w:space="0" w:color="auto"/>
            </w:tcBorders>
            <w:vAlign w:val="center"/>
          </w:tcPr>
          <w:p w14:paraId="068F6A0C"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Transportarea pamintului cu autobasculanta de 5 t la distanta de 3 km (Транспортировка грунта автосамосвалом на расстояние 3 км)</w:t>
            </w:r>
          </w:p>
          <w:p w14:paraId="46E40D00"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5D38D2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w:t>
            </w:r>
          </w:p>
        </w:tc>
        <w:tc>
          <w:tcPr>
            <w:tcW w:w="1276" w:type="dxa"/>
            <w:tcBorders>
              <w:top w:val="single" w:sz="4" w:space="0" w:color="auto"/>
              <w:bottom w:val="single" w:sz="4" w:space="0" w:color="auto"/>
            </w:tcBorders>
            <w:vAlign w:val="center"/>
          </w:tcPr>
          <w:p w14:paraId="0FDA9D9C"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15,000</w:t>
            </w:r>
          </w:p>
          <w:p w14:paraId="50DD22FE"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E1F656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C3C1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8D6ED2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3410540000006</w:t>
            </w:r>
          </w:p>
        </w:tc>
        <w:tc>
          <w:tcPr>
            <w:tcW w:w="5954" w:type="dxa"/>
            <w:tcBorders>
              <w:top w:val="nil"/>
              <w:bottom w:val="single" w:sz="2" w:space="0" w:color="auto"/>
            </w:tcBorders>
            <w:vAlign w:val="center"/>
          </w:tcPr>
          <w:p w14:paraId="6855038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Autobasculanta-5t</w:t>
            </w:r>
          </w:p>
        </w:tc>
        <w:tc>
          <w:tcPr>
            <w:tcW w:w="992" w:type="dxa"/>
            <w:tcBorders>
              <w:top w:val="nil"/>
              <w:bottom w:val="single" w:sz="2" w:space="0" w:color="auto"/>
            </w:tcBorders>
            <w:vAlign w:val="center"/>
          </w:tcPr>
          <w:p w14:paraId="20743BF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62D2CE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1,14</w:t>
            </w:r>
          </w:p>
        </w:tc>
      </w:tr>
      <w:tr w:rsidR="00D1212F" w:rsidRPr="00D1212F" w14:paraId="089D416C"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5827DC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37</w:t>
            </w:r>
          </w:p>
        </w:tc>
        <w:tc>
          <w:tcPr>
            <w:tcW w:w="1559" w:type="dxa"/>
            <w:tcBorders>
              <w:top w:val="single" w:sz="4" w:space="0" w:color="auto"/>
              <w:bottom w:val="single" w:sz="4" w:space="0" w:color="auto"/>
            </w:tcBorders>
            <w:vAlign w:val="center"/>
          </w:tcPr>
          <w:p w14:paraId="7A1F44A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TsC54C</w:t>
            </w:r>
          </w:p>
        </w:tc>
        <w:tc>
          <w:tcPr>
            <w:tcW w:w="5954" w:type="dxa"/>
            <w:tcBorders>
              <w:top w:val="single" w:sz="4" w:space="0" w:color="auto"/>
              <w:bottom w:val="single" w:sz="4" w:space="0" w:color="auto"/>
            </w:tcBorders>
            <w:vAlign w:val="center"/>
          </w:tcPr>
          <w:p w14:paraId="1C9AB2CF"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Strat de fundatie din pietris (Слой основания из щебня)</w:t>
            </w:r>
          </w:p>
          <w:p w14:paraId="75CA82BE"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*h-15 cm</w:t>
            </w:r>
          </w:p>
          <w:p w14:paraId="7506A12A"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1A61C91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346B2795"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0,750</w:t>
            </w:r>
          </w:p>
          <w:p w14:paraId="0DDA3E86"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1B09B6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E37C3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92020D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9310060019900</w:t>
            </w:r>
          </w:p>
        </w:tc>
        <w:tc>
          <w:tcPr>
            <w:tcW w:w="5954" w:type="dxa"/>
            <w:tcBorders>
              <w:top w:val="nil"/>
              <w:bottom w:val="single" w:sz="2" w:space="0" w:color="auto"/>
            </w:tcBorders>
            <w:vAlign w:val="center"/>
          </w:tcPr>
          <w:p w14:paraId="0099BFE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necalificat</w:t>
            </w:r>
          </w:p>
        </w:tc>
        <w:tc>
          <w:tcPr>
            <w:tcW w:w="992" w:type="dxa"/>
            <w:tcBorders>
              <w:top w:val="nil"/>
              <w:bottom w:val="single" w:sz="2" w:space="0" w:color="auto"/>
            </w:tcBorders>
            <w:vAlign w:val="center"/>
          </w:tcPr>
          <w:p w14:paraId="256430A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FAA41F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0,74</w:t>
            </w:r>
          </w:p>
        </w:tc>
      </w:tr>
      <w:tr w:rsidR="00D1212F" w:rsidRPr="00D1212F" w14:paraId="5C511C8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4655E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85A90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1421102200068</w:t>
            </w:r>
          </w:p>
        </w:tc>
        <w:tc>
          <w:tcPr>
            <w:tcW w:w="5954" w:type="dxa"/>
            <w:tcBorders>
              <w:top w:val="nil"/>
              <w:bottom w:val="single" w:sz="2" w:space="0" w:color="auto"/>
            </w:tcBorders>
            <w:vAlign w:val="center"/>
          </w:tcPr>
          <w:p w14:paraId="15598C8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Pietris ciuruit nespalat de riu 7-15mm</w:t>
            </w:r>
          </w:p>
        </w:tc>
        <w:tc>
          <w:tcPr>
            <w:tcW w:w="992" w:type="dxa"/>
            <w:tcBorders>
              <w:top w:val="nil"/>
              <w:bottom w:val="single" w:sz="2" w:space="0" w:color="auto"/>
            </w:tcBorders>
            <w:vAlign w:val="center"/>
          </w:tcPr>
          <w:p w14:paraId="2771C9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53436A4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0,86</w:t>
            </w:r>
          </w:p>
        </w:tc>
      </w:tr>
      <w:tr w:rsidR="00D1212F" w:rsidRPr="00D1212F" w14:paraId="7BE35AA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EC149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83186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4100126202818</w:t>
            </w:r>
          </w:p>
        </w:tc>
        <w:tc>
          <w:tcPr>
            <w:tcW w:w="5954" w:type="dxa"/>
            <w:tcBorders>
              <w:top w:val="nil"/>
              <w:bottom w:val="single" w:sz="2" w:space="0" w:color="auto"/>
            </w:tcBorders>
            <w:vAlign w:val="center"/>
          </w:tcPr>
          <w:p w14:paraId="2F0FB80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w:t>
            </w:r>
          </w:p>
        </w:tc>
        <w:tc>
          <w:tcPr>
            <w:tcW w:w="992" w:type="dxa"/>
            <w:tcBorders>
              <w:top w:val="nil"/>
              <w:bottom w:val="single" w:sz="2" w:space="0" w:color="auto"/>
            </w:tcBorders>
            <w:vAlign w:val="center"/>
          </w:tcPr>
          <w:p w14:paraId="0913EC6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5C6077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0,08</w:t>
            </w:r>
          </w:p>
        </w:tc>
      </w:tr>
      <w:tr w:rsidR="00D1212F" w:rsidRPr="00D1212F" w14:paraId="563B06A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1AE0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E10B76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2912340002506</w:t>
            </w:r>
          </w:p>
        </w:tc>
        <w:tc>
          <w:tcPr>
            <w:tcW w:w="5954" w:type="dxa"/>
            <w:tcBorders>
              <w:top w:val="nil"/>
              <w:bottom w:val="single" w:sz="2" w:space="0" w:color="auto"/>
            </w:tcBorders>
            <w:vAlign w:val="center"/>
          </w:tcPr>
          <w:p w14:paraId="3259660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Compresor mobil motor ardere interna, presiunea pina la 686 kPa (7atm), 2,2 m3/min</w:t>
            </w:r>
          </w:p>
        </w:tc>
        <w:tc>
          <w:tcPr>
            <w:tcW w:w="992" w:type="dxa"/>
            <w:tcBorders>
              <w:top w:val="nil"/>
              <w:bottom w:val="single" w:sz="2" w:space="0" w:color="auto"/>
            </w:tcBorders>
            <w:vAlign w:val="center"/>
          </w:tcPr>
          <w:p w14:paraId="2AABF26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18068A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0,16</w:t>
            </w:r>
          </w:p>
        </w:tc>
      </w:tr>
      <w:tr w:rsidR="00D1212F" w:rsidRPr="00D1212F" w14:paraId="3504CF5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7B6C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6F461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2592270004021</w:t>
            </w:r>
          </w:p>
        </w:tc>
        <w:tc>
          <w:tcPr>
            <w:tcW w:w="5954" w:type="dxa"/>
            <w:tcBorders>
              <w:top w:val="nil"/>
              <w:bottom w:val="single" w:sz="2" w:space="0" w:color="auto"/>
            </w:tcBorders>
            <w:vAlign w:val="center"/>
          </w:tcPr>
          <w:p w14:paraId="483E602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Compactor pe pneuri sau mecanic 150 - 200 kg</w:t>
            </w:r>
          </w:p>
        </w:tc>
        <w:tc>
          <w:tcPr>
            <w:tcW w:w="992" w:type="dxa"/>
            <w:tcBorders>
              <w:top w:val="nil"/>
              <w:bottom w:val="single" w:sz="2" w:space="0" w:color="auto"/>
            </w:tcBorders>
            <w:vAlign w:val="center"/>
          </w:tcPr>
          <w:p w14:paraId="1BFC01C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DDDE77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0,32</w:t>
            </w:r>
          </w:p>
        </w:tc>
      </w:tr>
      <w:tr w:rsidR="00D1212F" w:rsidRPr="00D1212F" w14:paraId="691E9F78"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492142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38</w:t>
            </w:r>
          </w:p>
        </w:tc>
        <w:tc>
          <w:tcPr>
            <w:tcW w:w="1559" w:type="dxa"/>
            <w:tcBorders>
              <w:top w:val="single" w:sz="4" w:space="0" w:color="auto"/>
              <w:bottom w:val="single" w:sz="4" w:space="0" w:color="auto"/>
            </w:tcBorders>
            <w:vAlign w:val="center"/>
          </w:tcPr>
          <w:p w14:paraId="431C82D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RpCB02C1</w:t>
            </w:r>
          </w:p>
        </w:tc>
        <w:tc>
          <w:tcPr>
            <w:tcW w:w="5954" w:type="dxa"/>
            <w:tcBorders>
              <w:top w:val="single" w:sz="4" w:space="0" w:color="auto"/>
              <w:bottom w:val="single" w:sz="4" w:space="0" w:color="auto"/>
            </w:tcBorders>
            <w:vAlign w:val="center"/>
          </w:tcPr>
          <w:p w14:paraId="37D58944"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 xml:space="preserve">Beton turnat in cofraje (pe o parte), la fundatii continue sau izolate, radiere slab solicitate, la ziduri de subsol, parapete, masive etc., la cladiri existente, beton preparat cu betoniera pe santier si turnare cu mijloace clasice cu beton armat C-10/8 Bc10 (B150), pentru lucrari de subzidiri (Укладка бетона Вс10 (В150) в армированные конструкции классическим способом, в опалубку сплошных или отдельностоящих  фундаментов, слабо нагруженных ростверков, подвальных </w:t>
            </w:r>
            <w:r w:rsidRPr="00D1212F">
              <w:rPr>
                <w:noProof w:val="0"/>
                <w:sz w:val="22"/>
                <w:szCs w:val="22"/>
                <w:lang w:val="en-US" w:eastAsia="ru-RU"/>
              </w:rPr>
              <w:lastRenderedPageBreak/>
              <w:t>стен, парапетов, массивов и т.д., в существующих зданиях, приготовление бетона на бетономешалке на стройплощадке, для работ по укреплению фундаментов)</w:t>
            </w:r>
          </w:p>
          <w:p w14:paraId="15FFD0E5"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*Уложить бетон на место старой бетонной лестницы</w:t>
            </w:r>
          </w:p>
          <w:p w14:paraId="11FD96D8"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 marunte (scinduri, sirma, cuie, etc.)=1,02</w:t>
            </w:r>
          </w:p>
          <w:p w14:paraId="4890920B"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D3F84F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lastRenderedPageBreak/>
              <w:t>m3</w:t>
            </w:r>
          </w:p>
        </w:tc>
        <w:tc>
          <w:tcPr>
            <w:tcW w:w="1276" w:type="dxa"/>
            <w:tcBorders>
              <w:top w:val="single" w:sz="4" w:space="0" w:color="auto"/>
              <w:bottom w:val="single" w:sz="4" w:space="0" w:color="auto"/>
            </w:tcBorders>
            <w:vAlign w:val="center"/>
          </w:tcPr>
          <w:p w14:paraId="38DCD0D2"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0,900</w:t>
            </w:r>
          </w:p>
          <w:p w14:paraId="0A43E115"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2EE743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6D8AB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51310B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618F6B7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561AE0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0316B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5,89</w:t>
            </w:r>
          </w:p>
        </w:tc>
      </w:tr>
      <w:tr w:rsidR="00D1212F" w:rsidRPr="00D1212F" w14:paraId="37DB345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EC420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2AD282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37E97F4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13C4F2A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59ECA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1,62</w:t>
            </w:r>
          </w:p>
        </w:tc>
      </w:tr>
      <w:tr w:rsidR="00D1212F" w:rsidRPr="00D1212F" w14:paraId="7682075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73FCC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FB5D6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0DDFD1B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5E7C00F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63CD34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262,55</w:t>
            </w:r>
          </w:p>
        </w:tc>
      </w:tr>
      <w:tr w:rsidR="00D1212F" w:rsidRPr="00D1212F" w14:paraId="29B1E73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603F1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8612E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1421102200587</w:t>
            </w:r>
          </w:p>
        </w:tc>
        <w:tc>
          <w:tcPr>
            <w:tcW w:w="5954" w:type="dxa"/>
            <w:tcBorders>
              <w:top w:val="nil"/>
              <w:bottom w:val="single" w:sz="2" w:space="0" w:color="auto"/>
            </w:tcBorders>
            <w:vAlign w:val="center"/>
          </w:tcPr>
          <w:p w14:paraId="1350E36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sortat spalat de riu si lacuri 0,0-7,0 mm</w:t>
            </w:r>
          </w:p>
        </w:tc>
        <w:tc>
          <w:tcPr>
            <w:tcW w:w="992" w:type="dxa"/>
            <w:tcBorders>
              <w:top w:val="nil"/>
              <w:bottom w:val="single" w:sz="2" w:space="0" w:color="auto"/>
            </w:tcBorders>
            <w:vAlign w:val="center"/>
          </w:tcPr>
          <w:p w14:paraId="2131BD7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0C3D60A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0,70</w:t>
            </w:r>
          </w:p>
        </w:tc>
      </w:tr>
      <w:tr w:rsidR="00D1212F" w:rsidRPr="00D1212F" w14:paraId="570A84C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9012A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2CB686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714F86F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2F9B8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112BC3F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0,27</w:t>
            </w:r>
          </w:p>
        </w:tc>
      </w:tr>
      <w:tr w:rsidR="00D1212F" w:rsidRPr="00D1212F" w14:paraId="52A4182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954F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00109B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1421102200082</w:t>
            </w:r>
          </w:p>
        </w:tc>
        <w:tc>
          <w:tcPr>
            <w:tcW w:w="5954" w:type="dxa"/>
            <w:tcBorders>
              <w:top w:val="nil"/>
              <w:bottom w:val="single" w:sz="2" w:space="0" w:color="auto"/>
            </w:tcBorders>
            <w:vAlign w:val="center"/>
          </w:tcPr>
          <w:p w14:paraId="183075F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Pietris ciuruit nespalat de riu 7-30 mm</w:t>
            </w:r>
          </w:p>
        </w:tc>
        <w:tc>
          <w:tcPr>
            <w:tcW w:w="992" w:type="dxa"/>
            <w:tcBorders>
              <w:top w:val="nil"/>
              <w:bottom w:val="single" w:sz="2" w:space="0" w:color="auto"/>
            </w:tcBorders>
            <w:vAlign w:val="center"/>
          </w:tcPr>
          <w:p w14:paraId="162966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D47B2D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0,64</w:t>
            </w:r>
          </w:p>
        </w:tc>
      </w:tr>
      <w:tr w:rsidR="00D1212F" w:rsidRPr="00D1212F" w14:paraId="676B70F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C40173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1C875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2952270003702</w:t>
            </w:r>
          </w:p>
        </w:tc>
        <w:tc>
          <w:tcPr>
            <w:tcW w:w="5954" w:type="dxa"/>
            <w:tcBorders>
              <w:top w:val="nil"/>
              <w:bottom w:val="single" w:sz="2" w:space="0" w:color="auto"/>
            </w:tcBorders>
            <w:vAlign w:val="center"/>
          </w:tcPr>
          <w:p w14:paraId="424C95C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Betoniera pina la 101 - 250 l cu cadere libera, actoianata electric</w:t>
            </w:r>
          </w:p>
        </w:tc>
        <w:tc>
          <w:tcPr>
            <w:tcW w:w="992" w:type="dxa"/>
            <w:tcBorders>
              <w:top w:val="nil"/>
              <w:bottom w:val="single" w:sz="2" w:space="0" w:color="auto"/>
            </w:tcBorders>
            <w:vAlign w:val="center"/>
          </w:tcPr>
          <w:p w14:paraId="0F1BF22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E26893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0,29</w:t>
            </w:r>
          </w:p>
        </w:tc>
      </w:tr>
      <w:tr w:rsidR="00D1212F" w:rsidRPr="00D1212F" w14:paraId="2D072A3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D9164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638B99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2952270003717</w:t>
            </w:r>
          </w:p>
        </w:tc>
        <w:tc>
          <w:tcPr>
            <w:tcW w:w="5954" w:type="dxa"/>
            <w:tcBorders>
              <w:top w:val="nil"/>
              <w:bottom w:val="single" w:sz="2" w:space="0" w:color="auto"/>
            </w:tcBorders>
            <w:vAlign w:val="center"/>
          </w:tcPr>
          <w:p w14:paraId="2934FC9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Vibrator de interior pentru beton actionat pneumatic tip "VP-2C" (exclusiv consumul de aer comprimat)</w:t>
            </w:r>
          </w:p>
        </w:tc>
        <w:tc>
          <w:tcPr>
            <w:tcW w:w="992" w:type="dxa"/>
            <w:tcBorders>
              <w:top w:val="nil"/>
              <w:bottom w:val="single" w:sz="2" w:space="0" w:color="auto"/>
            </w:tcBorders>
            <w:vAlign w:val="center"/>
          </w:tcPr>
          <w:p w14:paraId="70CA4C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BEB4D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0,54</w:t>
            </w:r>
          </w:p>
        </w:tc>
      </w:tr>
      <w:tr w:rsidR="00D1212F" w:rsidRPr="00D1212F" w14:paraId="331F0E2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6EA657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39</w:t>
            </w:r>
          </w:p>
        </w:tc>
        <w:tc>
          <w:tcPr>
            <w:tcW w:w="1559" w:type="dxa"/>
            <w:tcBorders>
              <w:top w:val="single" w:sz="4" w:space="0" w:color="auto"/>
              <w:bottom w:val="single" w:sz="4" w:space="0" w:color="auto"/>
            </w:tcBorders>
            <w:vAlign w:val="center"/>
          </w:tcPr>
          <w:p w14:paraId="6943E4B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CL17C</w:t>
            </w:r>
          </w:p>
        </w:tc>
        <w:tc>
          <w:tcPr>
            <w:tcW w:w="5954" w:type="dxa"/>
            <w:tcBorders>
              <w:top w:val="single" w:sz="4" w:space="0" w:color="auto"/>
              <w:bottom w:val="single" w:sz="4" w:space="0" w:color="auto"/>
            </w:tcBorders>
            <w:vAlign w:val="center"/>
          </w:tcPr>
          <w:p w14:paraId="6CA93F4D"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Confectii metalice diverse, montate aparent (scari exterioare de incendiu, etc.) exclusiv  parapeti, balustrazi, chepenguri, etc. </w:t>
            </w:r>
            <w:r w:rsidRPr="00D1212F">
              <w:rPr>
                <w:noProof w:val="0"/>
                <w:sz w:val="22"/>
                <w:szCs w:val="22"/>
                <w:lang w:val="ru-RU" w:eastAsia="ru-RU"/>
              </w:rPr>
              <w:t xml:space="preserve">(Монтаж наружных металлических изделий (пожарные лестницы и т.д.), исключая парапеты, балюстрады, опускные двери и т.д.)  </w:t>
            </w:r>
          </w:p>
          <w:p w14:paraId="33EE677B"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*Сохранить размеры ранее демонтированной бетонной</w:t>
            </w:r>
          </w:p>
          <w:p w14:paraId="5C04B2EC"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B50EE6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kg</w:t>
            </w:r>
          </w:p>
        </w:tc>
        <w:tc>
          <w:tcPr>
            <w:tcW w:w="1276" w:type="dxa"/>
            <w:tcBorders>
              <w:top w:val="single" w:sz="4" w:space="0" w:color="auto"/>
              <w:bottom w:val="single" w:sz="4" w:space="0" w:color="auto"/>
            </w:tcBorders>
            <w:vAlign w:val="center"/>
          </w:tcPr>
          <w:p w14:paraId="2AD61FF6"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653,450</w:t>
            </w:r>
          </w:p>
          <w:p w14:paraId="7394EB98"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15499A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96E78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E204EF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7214240021810</w:t>
            </w:r>
          </w:p>
        </w:tc>
        <w:tc>
          <w:tcPr>
            <w:tcW w:w="5954" w:type="dxa"/>
            <w:tcBorders>
              <w:top w:val="nil"/>
              <w:bottom w:val="single" w:sz="2" w:space="0" w:color="auto"/>
            </w:tcBorders>
            <w:vAlign w:val="center"/>
          </w:tcPr>
          <w:p w14:paraId="288243E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Lacatus CM</w:t>
            </w:r>
          </w:p>
        </w:tc>
        <w:tc>
          <w:tcPr>
            <w:tcW w:w="992" w:type="dxa"/>
            <w:tcBorders>
              <w:top w:val="nil"/>
              <w:bottom w:val="single" w:sz="2" w:space="0" w:color="auto"/>
            </w:tcBorders>
            <w:vAlign w:val="center"/>
          </w:tcPr>
          <w:p w14:paraId="2873DD8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00600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91,48</w:t>
            </w:r>
          </w:p>
        </w:tc>
      </w:tr>
      <w:tr w:rsidR="00D1212F" w:rsidRPr="00D1212F" w14:paraId="12D4A29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978D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215F26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5F02281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70CA160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3BB48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6,53</w:t>
            </w:r>
          </w:p>
        </w:tc>
      </w:tr>
      <w:tr w:rsidR="00D1212F" w:rsidRPr="00D1212F" w14:paraId="0923F40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26EE75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73AD65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7212030022700</w:t>
            </w:r>
          </w:p>
        </w:tc>
        <w:tc>
          <w:tcPr>
            <w:tcW w:w="5954" w:type="dxa"/>
            <w:tcBorders>
              <w:top w:val="nil"/>
              <w:bottom w:val="single" w:sz="2" w:space="0" w:color="auto"/>
            </w:tcBorders>
            <w:vAlign w:val="center"/>
          </w:tcPr>
          <w:p w14:paraId="5E11F2A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Sudor</w:t>
            </w:r>
          </w:p>
        </w:tc>
        <w:tc>
          <w:tcPr>
            <w:tcW w:w="992" w:type="dxa"/>
            <w:tcBorders>
              <w:top w:val="nil"/>
              <w:bottom w:val="single" w:sz="2" w:space="0" w:color="auto"/>
            </w:tcBorders>
            <w:vAlign w:val="center"/>
          </w:tcPr>
          <w:p w14:paraId="719726F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EBECF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6,53</w:t>
            </w:r>
          </w:p>
        </w:tc>
      </w:tr>
      <w:tr w:rsidR="00D1212F" w:rsidRPr="00D1212F" w14:paraId="2DBB82B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3555A5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C7816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2811236309800</w:t>
            </w:r>
          </w:p>
        </w:tc>
        <w:tc>
          <w:tcPr>
            <w:tcW w:w="5954" w:type="dxa"/>
            <w:tcBorders>
              <w:top w:val="nil"/>
              <w:bottom w:val="single" w:sz="2" w:space="0" w:color="auto"/>
            </w:tcBorders>
            <w:vAlign w:val="center"/>
          </w:tcPr>
          <w:p w14:paraId="65F769E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Confectii metalice diverse</w:t>
            </w:r>
          </w:p>
        </w:tc>
        <w:tc>
          <w:tcPr>
            <w:tcW w:w="992" w:type="dxa"/>
            <w:tcBorders>
              <w:top w:val="nil"/>
              <w:bottom w:val="single" w:sz="2" w:space="0" w:color="auto"/>
            </w:tcBorders>
            <w:vAlign w:val="center"/>
          </w:tcPr>
          <w:p w14:paraId="5FA6AD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85C73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653,45</w:t>
            </w:r>
          </w:p>
        </w:tc>
      </w:tr>
      <w:tr w:rsidR="00D1212F" w:rsidRPr="00D1212F" w14:paraId="78D4FD0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D9208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668C9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2873155901200</w:t>
            </w:r>
          </w:p>
        </w:tc>
        <w:tc>
          <w:tcPr>
            <w:tcW w:w="5954" w:type="dxa"/>
            <w:tcBorders>
              <w:top w:val="nil"/>
              <w:bottom w:val="single" w:sz="2" w:space="0" w:color="auto"/>
            </w:tcBorders>
            <w:vAlign w:val="center"/>
          </w:tcPr>
          <w:p w14:paraId="6D1017A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Electrozi pentru sudura</w:t>
            </w:r>
          </w:p>
        </w:tc>
        <w:tc>
          <w:tcPr>
            <w:tcW w:w="992" w:type="dxa"/>
            <w:tcBorders>
              <w:top w:val="nil"/>
              <w:bottom w:val="single" w:sz="2" w:space="0" w:color="auto"/>
            </w:tcBorders>
            <w:vAlign w:val="center"/>
          </w:tcPr>
          <w:p w14:paraId="1D6819C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DB236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3,27</w:t>
            </w:r>
          </w:p>
        </w:tc>
      </w:tr>
      <w:tr w:rsidR="00D1212F" w:rsidRPr="00D1212F" w14:paraId="4B64747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DFB63C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502FEE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4011106202741</w:t>
            </w:r>
          </w:p>
        </w:tc>
        <w:tc>
          <w:tcPr>
            <w:tcW w:w="5954" w:type="dxa"/>
            <w:tcBorders>
              <w:top w:val="nil"/>
              <w:bottom w:val="single" w:sz="2" w:space="0" w:color="auto"/>
            </w:tcBorders>
            <w:vAlign w:val="center"/>
          </w:tcPr>
          <w:p w14:paraId="59CC9FB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Energie electrica</w:t>
            </w:r>
          </w:p>
        </w:tc>
        <w:tc>
          <w:tcPr>
            <w:tcW w:w="992" w:type="dxa"/>
            <w:tcBorders>
              <w:top w:val="nil"/>
              <w:bottom w:val="single" w:sz="2" w:space="0" w:color="auto"/>
            </w:tcBorders>
            <w:vAlign w:val="center"/>
          </w:tcPr>
          <w:p w14:paraId="1A175F3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kw</w:t>
            </w:r>
          </w:p>
        </w:tc>
        <w:tc>
          <w:tcPr>
            <w:tcW w:w="1276" w:type="dxa"/>
            <w:tcBorders>
              <w:top w:val="nil"/>
              <w:bottom w:val="single" w:sz="2" w:space="0" w:color="auto"/>
            </w:tcBorders>
            <w:vAlign w:val="center"/>
          </w:tcPr>
          <w:p w14:paraId="0DAD46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5,23</w:t>
            </w:r>
          </w:p>
        </w:tc>
      </w:tr>
      <w:tr w:rsidR="00D1212F" w:rsidRPr="00D1212F" w14:paraId="42CA27E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D44DE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56BE31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2430126103294</w:t>
            </w:r>
          </w:p>
        </w:tc>
        <w:tc>
          <w:tcPr>
            <w:tcW w:w="5954" w:type="dxa"/>
            <w:tcBorders>
              <w:top w:val="nil"/>
              <w:bottom w:val="single" w:sz="2" w:space="0" w:color="auto"/>
            </w:tcBorders>
            <w:vAlign w:val="center"/>
          </w:tcPr>
          <w:p w14:paraId="596B884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Vopsea minium de plumb  v.351-3 ntr 90-80</w:t>
            </w:r>
          </w:p>
        </w:tc>
        <w:tc>
          <w:tcPr>
            <w:tcW w:w="992" w:type="dxa"/>
            <w:tcBorders>
              <w:top w:val="nil"/>
              <w:bottom w:val="single" w:sz="2" w:space="0" w:color="auto"/>
            </w:tcBorders>
            <w:vAlign w:val="center"/>
          </w:tcPr>
          <w:p w14:paraId="0D58B2A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EC9E7B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6,53</w:t>
            </w:r>
          </w:p>
        </w:tc>
      </w:tr>
      <w:tr w:rsidR="00D1212F" w:rsidRPr="00D1212F" w14:paraId="2CC9A9F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6A728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6EB8B7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3F65940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36EBBB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C90DF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13,07</w:t>
            </w:r>
          </w:p>
        </w:tc>
      </w:tr>
      <w:tr w:rsidR="00D1212F" w:rsidRPr="00D1212F" w14:paraId="1BD9538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8999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6CE22FD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1010126200341</w:t>
            </w:r>
          </w:p>
        </w:tc>
        <w:tc>
          <w:tcPr>
            <w:tcW w:w="5954" w:type="dxa"/>
            <w:tcBorders>
              <w:top w:val="nil"/>
              <w:bottom w:val="single" w:sz="2" w:space="0" w:color="auto"/>
            </w:tcBorders>
            <w:vAlign w:val="center"/>
          </w:tcPr>
          <w:p w14:paraId="3C5183A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Carbuni de forja (huila)</w:t>
            </w:r>
          </w:p>
        </w:tc>
        <w:tc>
          <w:tcPr>
            <w:tcW w:w="992" w:type="dxa"/>
            <w:tcBorders>
              <w:top w:val="nil"/>
              <w:bottom w:val="single" w:sz="2" w:space="0" w:color="auto"/>
            </w:tcBorders>
            <w:vAlign w:val="center"/>
          </w:tcPr>
          <w:p w14:paraId="1E3360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3FD6A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13,07</w:t>
            </w:r>
          </w:p>
        </w:tc>
      </w:tr>
      <w:tr w:rsidR="00D1212F" w:rsidRPr="00D1212F" w14:paraId="5D6ED12A"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B672D3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40</w:t>
            </w:r>
          </w:p>
        </w:tc>
        <w:tc>
          <w:tcPr>
            <w:tcW w:w="1559" w:type="dxa"/>
            <w:tcBorders>
              <w:top w:val="single" w:sz="4" w:space="0" w:color="auto"/>
              <w:bottom w:val="single" w:sz="4" w:space="0" w:color="auto"/>
            </w:tcBorders>
            <w:vAlign w:val="center"/>
          </w:tcPr>
          <w:p w14:paraId="403EDE3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CN28A</w:t>
            </w:r>
          </w:p>
        </w:tc>
        <w:tc>
          <w:tcPr>
            <w:tcW w:w="5954" w:type="dxa"/>
            <w:tcBorders>
              <w:top w:val="single" w:sz="4" w:space="0" w:color="auto"/>
              <w:bottom w:val="single" w:sz="4" w:space="0" w:color="auto"/>
            </w:tcBorders>
            <w:vAlign w:val="center"/>
          </w:tcPr>
          <w:p w14:paraId="46DFBD3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Vopsitorii  cu  vopsele pe baza de ulei executate la pozitie, in 2 straturi pe suprafata constructiilor metalice ale halelor industriale (stilpi, grinzi, ferme, pane, contravintuiri) confectionate din profile usoare, executate manual (Окраска вручную маслянными красками, в 2 слоя, по месту, металлических поверхностей конструкций в промышленных цехах (колонны, балки, фермы, прогоны, ветровые связи), из легких профилей)</w:t>
            </w:r>
          </w:p>
          <w:p w14:paraId="106AF400"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21F51A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w:t>
            </w:r>
          </w:p>
        </w:tc>
        <w:tc>
          <w:tcPr>
            <w:tcW w:w="1276" w:type="dxa"/>
            <w:tcBorders>
              <w:top w:val="single" w:sz="4" w:space="0" w:color="auto"/>
              <w:bottom w:val="single" w:sz="4" w:space="0" w:color="auto"/>
            </w:tcBorders>
            <w:vAlign w:val="center"/>
          </w:tcPr>
          <w:p w14:paraId="368B7F15"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0,653</w:t>
            </w:r>
          </w:p>
          <w:p w14:paraId="20970A32"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E27EDE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F5B30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86126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7141020013300</w:t>
            </w:r>
          </w:p>
        </w:tc>
        <w:tc>
          <w:tcPr>
            <w:tcW w:w="5954" w:type="dxa"/>
            <w:tcBorders>
              <w:top w:val="nil"/>
              <w:bottom w:val="single" w:sz="2" w:space="0" w:color="auto"/>
            </w:tcBorders>
            <w:vAlign w:val="center"/>
          </w:tcPr>
          <w:p w14:paraId="7205271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Zugrav vopsitor</w:t>
            </w:r>
          </w:p>
        </w:tc>
        <w:tc>
          <w:tcPr>
            <w:tcW w:w="992" w:type="dxa"/>
            <w:tcBorders>
              <w:top w:val="nil"/>
              <w:bottom w:val="single" w:sz="2" w:space="0" w:color="auto"/>
            </w:tcBorders>
            <w:vAlign w:val="center"/>
          </w:tcPr>
          <w:p w14:paraId="4ABA50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8ABB4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6,46</w:t>
            </w:r>
          </w:p>
        </w:tc>
      </w:tr>
      <w:tr w:rsidR="00D1212F" w:rsidRPr="00D1212F" w14:paraId="61C08C9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CDEAF2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5F33F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2430116103000</w:t>
            </w:r>
          </w:p>
        </w:tc>
        <w:tc>
          <w:tcPr>
            <w:tcW w:w="5954" w:type="dxa"/>
            <w:tcBorders>
              <w:top w:val="nil"/>
              <w:bottom w:val="single" w:sz="2" w:space="0" w:color="auto"/>
            </w:tcBorders>
            <w:vAlign w:val="center"/>
          </w:tcPr>
          <w:p w14:paraId="5FDD5EC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Vopsea  pe baza de ulei</w:t>
            </w:r>
          </w:p>
        </w:tc>
        <w:tc>
          <w:tcPr>
            <w:tcW w:w="992" w:type="dxa"/>
            <w:tcBorders>
              <w:top w:val="nil"/>
              <w:bottom w:val="single" w:sz="2" w:space="0" w:color="auto"/>
            </w:tcBorders>
            <w:vAlign w:val="center"/>
          </w:tcPr>
          <w:p w14:paraId="4A8AD1B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4A9C1AE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7,31</w:t>
            </w:r>
          </w:p>
        </w:tc>
      </w:tr>
      <w:tr w:rsidR="00D1212F" w:rsidRPr="00D1212F" w14:paraId="61A07C3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2DF89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4BA2A1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1542126108945</w:t>
            </w:r>
          </w:p>
        </w:tc>
        <w:tc>
          <w:tcPr>
            <w:tcW w:w="5954" w:type="dxa"/>
            <w:tcBorders>
              <w:top w:val="nil"/>
              <w:bottom w:val="single" w:sz="2" w:space="0" w:color="auto"/>
            </w:tcBorders>
            <w:vAlign w:val="center"/>
          </w:tcPr>
          <w:p w14:paraId="34EDF05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Ulei de in sicativat</w:t>
            </w:r>
          </w:p>
        </w:tc>
        <w:tc>
          <w:tcPr>
            <w:tcW w:w="992" w:type="dxa"/>
            <w:tcBorders>
              <w:top w:val="nil"/>
              <w:bottom w:val="single" w:sz="2" w:space="0" w:color="auto"/>
            </w:tcBorders>
            <w:vAlign w:val="center"/>
          </w:tcPr>
          <w:p w14:paraId="272A7C6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23F3F8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3,89</w:t>
            </w:r>
          </w:p>
        </w:tc>
      </w:tr>
      <w:tr w:rsidR="00D1212F" w:rsidRPr="00D1212F" w14:paraId="74F0C9E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4C998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24FBB0B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2320116200573</w:t>
            </w:r>
          </w:p>
        </w:tc>
        <w:tc>
          <w:tcPr>
            <w:tcW w:w="5954" w:type="dxa"/>
            <w:tcBorders>
              <w:top w:val="nil"/>
              <w:bottom w:val="single" w:sz="2" w:space="0" w:color="auto"/>
            </w:tcBorders>
            <w:vAlign w:val="center"/>
          </w:tcPr>
          <w:p w14:paraId="66B7D57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Benzina auto tip CO/R 75</w:t>
            </w:r>
          </w:p>
        </w:tc>
        <w:tc>
          <w:tcPr>
            <w:tcW w:w="992" w:type="dxa"/>
            <w:tcBorders>
              <w:top w:val="nil"/>
              <w:bottom w:val="single" w:sz="2" w:space="0" w:color="auto"/>
            </w:tcBorders>
            <w:vAlign w:val="center"/>
          </w:tcPr>
          <w:p w14:paraId="358526C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l</w:t>
            </w:r>
          </w:p>
        </w:tc>
        <w:tc>
          <w:tcPr>
            <w:tcW w:w="1276" w:type="dxa"/>
            <w:tcBorders>
              <w:top w:val="nil"/>
              <w:bottom w:val="single" w:sz="2" w:space="0" w:color="auto"/>
            </w:tcBorders>
            <w:vAlign w:val="center"/>
          </w:tcPr>
          <w:p w14:paraId="502D4D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0,72</w:t>
            </w:r>
          </w:p>
        </w:tc>
      </w:tr>
      <w:tr w:rsidR="00D1212F" w:rsidRPr="00D1212F" w14:paraId="59ACB7A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7D896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6F0C944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1711317306661</w:t>
            </w:r>
          </w:p>
        </w:tc>
        <w:tc>
          <w:tcPr>
            <w:tcW w:w="5954" w:type="dxa"/>
            <w:tcBorders>
              <w:top w:val="nil"/>
              <w:bottom w:val="single" w:sz="2" w:space="0" w:color="auto"/>
            </w:tcBorders>
            <w:vAlign w:val="center"/>
          </w:tcPr>
          <w:p w14:paraId="50A11E3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Bumbac de sters</w:t>
            </w:r>
          </w:p>
        </w:tc>
        <w:tc>
          <w:tcPr>
            <w:tcW w:w="992" w:type="dxa"/>
            <w:tcBorders>
              <w:top w:val="nil"/>
              <w:bottom w:val="single" w:sz="2" w:space="0" w:color="auto"/>
            </w:tcBorders>
            <w:vAlign w:val="center"/>
          </w:tcPr>
          <w:p w14:paraId="501012D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3AFC88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1,93</w:t>
            </w:r>
          </w:p>
        </w:tc>
      </w:tr>
      <w:tr w:rsidR="00D1212F" w:rsidRPr="00D1212F" w14:paraId="439E8D87"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520DC4D3"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7544BFF8"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5. Входа в здание и подвалы</w:t>
            </w:r>
          </w:p>
          <w:p w14:paraId="69858DD1"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03610B69"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4A83E8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41</w:t>
            </w:r>
          </w:p>
        </w:tc>
        <w:tc>
          <w:tcPr>
            <w:tcW w:w="1559" w:type="dxa"/>
            <w:tcBorders>
              <w:top w:val="single" w:sz="4" w:space="0" w:color="auto"/>
              <w:bottom w:val="single" w:sz="4" w:space="0" w:color="auto"/>
            </w:tcBorders>
            <w:vAlign w:val="center"/>
          </w:tcPr>
          <w:p w14:paraId="3573634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RpCB18A</w:t>
            </w:r>
          </w:p>
        </w:tc>
        <w:tc>
          <w:tcPr>
            <w:tcW w:w="5954" w:type="dxa"/>
            <w:tcBorders>
              <w:top w:val="single" w:sz="4" w:space="0" w:color="auto"/>
              <w:bottom w:val="single" w:sz="4" w:space="0" w:color="auto"/>
            </w:tcBorders>
            <w:vAlign w:val="center"/>
          </w:tcPr>
          <w:p w14:paraId="26B4C1BC"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14:paraId="7F791772"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*Разборка бетона ступеней частично</w:t>
            </w:r>
          </w:p>
          <w:p w14:paraId="63855B8F"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E16739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0E5C2366"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4,860</w:t>
            </w:r>
          </w:p>
          <w:p w14:paraId="7FC6A97D"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86F5BD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CFF7D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077021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6097DD4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3D11047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0E47B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30,13</w:t>
            </w:r>
          </w:p>
        </w:tc>
      </w:tr>
      <w:tr w:rsidR="00D1212F" w:rsidRPr="00D1212F" w14:paraId="1B29596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2424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C87B66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2D6C6EC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3E34D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2239C2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12,88</w:t>
            </w:r>
          </w:p>
        </w:tc>
      </w:tr>
      <w:tr w:rsidR="00D1212F" w:rsidRPr="00D1212F" w14:paraId="5F04110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57C6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E5B36B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3C4F006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3DCFDF1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6AAF37F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0,10</w:t>
            </w:r>
          </w:p>
        </w:tc>
      </w:tr>
      <w:tr w:rsidR="00D1212F" w:rsidRPr="00D1212F" w14:paraId="7EEFB27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A0DCF6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EDB3D9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7BD5F3F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59FE04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10384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0,73</w:t>
            </w:r>
          </w:p>
        </w:tc>
      </w:tr>
      <w:tr w:rsidR="00D1212F" w:rsidRPr="00D1212F" w14:paraId="27039580"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C9E2A9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42</w:t>
            </w:r>
          </w:p>
        </w:tc>
        <w:tc>
          <w:tcPr>
            <w:tcW w:w="1559" w:type="dxa"/>
            <w:tcBorders>
              <w:top w:val="single" w:sz="4" w:space="0" w:color="auto"/>
              <w:bottom w:val="single" w:sz="4" w:space="0" w:color="auto"/>
            </w:tcBorders>
            <w:vAlign w:val="center"/>
          </w:tcPr>
          <w:p w14:paraId="6AD5B50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RpCC05A</w:t>
            </w:r>
          </w:p>
        </w:tc>
        <w:tc>
          <w:tcPr>
            <w:tcW w:w="5954" w:type="dxa"/>
            <w:tcBorders>
              <w:top w:val="single" w:sz="4" w:space="0" w:color="auto"/>
              <w:bottom w:val="single" w:sz="4" w:space="0" w:color="auto"/>
            </w:tcBorders>
            <w:vAlign w:val="center"/>
          </w:tcPr>
          <w:p w14:paraId="238DDDC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Cofraje din scinduri de rasinoase, pentru returnari de buiandrugi, grinzi, stilpi, de pina la 20 m inaltime (Опалубка из хвойных досок для  повторной укладки бетона в конструкции перемычек, балок, колонн  на высоте до 20 м)</w:t>
            </w:r>
          </w:p>
          <w:p w14:paraId="1480E84B"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05C3B0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5D51FEDE"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18,960</w:t>
            </w:r>
          </w:p>
          <w:p w14:paraId="2DAB7DBD"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024A1C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8B212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7846E6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1E8B271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5B67DC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A775C8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16,68</w:t>
            </w:r>
          </w:p>
        </w:tc>
      </w:tr>
      <w:tr w:rsidR="00D1212F" w:rsidRPr="00D1212F" w14:paraId="5AC7C61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5DF0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6EFC9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6822542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08041C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0C5AE9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12,89</w:t>
            </w:r>
          </w:p>
        </w:tc>
      </w:tr>
      <w:tr w:rsidR="00D1212F" w:rsidRPr="00D1212F" w14:paraId="6E8C95C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0889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B89FF5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2020212928347</w:t>
            </w:r>
          </w:p>
        </w:tc>
        <w:tc>
          <w:tcPr>
            <w:tcW w:w="5954" w:type="dxa"/>
            <w:tcBorders>
              <w:top w:val="nil"/>
              <w:bottom w:val="single" w:sz="2" w:space="0" w:color="auto"/>
            </w:tcBorders>
            <w:vAlign w:val="center"/>
          </w:tcPr>
          <w:p w14:paraId="4816591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Panou de cofraj tip P fag  g 15 mm  pentru pereti</w:t>
            </w:r>
          </w:p>
        </w:tc>
        <w:tc>
          <w:tcPr>
            <w:tcW w:w="992" w:type="dxa"/>
            <w:tcBorders>
              <w:top w:val="nil"/>
              <w:bottom w:val="single" w:sz="2" w:space="0" w:color="auto"/>
            </w:tcBorders>
            <w:vAlign w:val="center"/>
          </w:tcPr>
          <w:p w14:paraId="1C63C98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3B3801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1,52</w:t>
            </w:r>
          </w:p>
        </w:tc>
      </w:tr>
      <w:tr w:rsidR="00D1212F" w:rsidRPr="00D1212F" w14:paraId="729A957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5BCA0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661CE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2010102903830</w:t>
            </w:r>
          </w:p>
        </w:tc>
        <w:tc>
          <w:tcPr>
            <w:tcW w:w="5954" w:type="dxa"/>
            <w:tcBorders>
              <w:top w:val="nil"/>
              <w:bottom w:val="single" w:sz="2" w:space="0" w:color="auto"/>
            </w:tcBorders>
            <w:vAlign w:val="center"/>
          </w:tcPr>
          <w:p w14:paraId="61437B4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 rasin lunga tiv cls C, gr=24mm, L=3,00 m; S 942</w:t>
            </w:r>
          </w:p>
        </w:tc>
        <w:tc>
          <w:tcPr>
            <w:tcW w:w="992" w:type="dxa"/>
            <w:tcBorders>
              <w:top w:val="nil"/>
              <w:bottom w:val="single" w:sz="2" w:space="0" w:color="auto"/>
            </w:tcBorders>
            <w:vAlign w:val="center"/>
          </w:tcPr>
          <w:p w14:paraId="74DDFD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034E6C3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0,03</w:t>
            </w:r>
          </w:p>
        </w:tc>
      </w:tr>
      <w:tr w:rsidR="00D1212F" w:rsidRPr="00D1212F" w14:paraId="499E7CB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647F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3D82D60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2010102904418</w:t>
            </w:r>
          </w:p>
        </w:tc>
        <w:tc>
          <w:tcPr>
            <w:tcW w:w="5954" w:type="dxa"/>
            <w:tcBorders>
              <w:top w:val="nil"/>
              <w:bottom w:val="single" w:sz="2" w:space="0" w:color="auto"/>
            </w:tcBorders>
            <w:vAlign w:val="center"/>
          </w:tcPr>
          <w:p w14:paraId="5F5AB87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Dulap rasinos tivit cls.A, Gr=48mm, Lung=4,00m, S 942</w:t>
            </w:r>
          </w:p>
        </w:tc>
        <w:tc>
          <w:tcPr>
            <w:tcW w:w="992" w:type="dxa"/>
            <w:tcBorders>
              <w:top w:val="nil"/>
              <w:bottom w:val="single" w:sz="2" w:space="0" w:color="auto"/>
            </w:tcBorders>
            <w:vAlign w:val="center"/>
          </w:tcPr>
          <w:p w14:paraId="366498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C4336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0,02</w:t>
            </w:r>
          </w:p>
        </w:tc>
      </w:tr>
      <w:tr w:rsidR="00D1212F" w:rsidRPr="00D1212F" w14:paraId="4D1A336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02313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3CAE31F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2873145886928</w:t>
            </w:r>
          </w:p>
        </w:tc>
        <w:tc>
          <w:tcPr>
            <w:tcW w:w="5954" w:type="dxa"/>
            <w:tcBorders>
              <w:top w:val="nil"/>
              <w:bottom w:val="single" w:sz="2" w:space="0" w:color="auto"/>
            </w:tcBorders>
            <w:vAlign w:val="center"/>
          </w:tcPr>
          <w:p w14:paraId="01BFAEF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 Tip A 1 3,0 x 60  S2111</w:t>
            </w:r>
          </w:p>
        </w:tc>
        <w:tc>
          <w:tcPr>
            <w:tcW w:w="992" w:type="dxa"/>
            <w:tcBorders>
              <w:top w:val="nil"/>
              <w:bottom w:val="single" w:sz="2" w:space="0" w:color="auto"/>
            </w:tcBorders>
            <w:vAlign w:val="center"/>
          </w:tcPr>
          <w:p w14:paraId="31A90D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D67AB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0,47</w:t>
            </w:r>
          </w:p>
        </w:tc>
      </w:tr>
      <w:tr w:rsidR="00D1212F" w:rsidRPr="00D1212F" w14:paraId="1682EBB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13368F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2C4E7E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2873116829070</w:t>
            </w:r>
          </w:p>
        </w:tc>
        <w:tc>
          <w:tcPr>
            <w:tcW w:w="5954" w:type="dxa"/>
            <w:tcBorders>
              <w:top w:val="nil"/>
              <w:bottom w:val="single" w:sz="2" w:space="0" w:color="auto"/>
            </w:tcBorders>
            <w:vAlign w:val="center"/>
          </w:tcPr>
          <w:p w14:paraId="5A47C7D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Chingi metalice pentru cofraj</w:t>
            </w:r>
          </w:p>
        </w:tc>
        <w:tc>
          <w:tcPr>
            <w:tcW w:w="992" w:type="dxa"/>
            <w:tcBorders>
              <w:top w:val="nil"/>
              <w:bottom w:val="single" w:sz="2" w:space="0" w:color="auto"/>
            </w:tcBorders>
            <w:vAlign w:val="center"/>
          </w:tcPr>
          <w:p w14:paraId="0ECB65A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2C06A8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0,63</w:t>
            </w:r>
          </w:p>
        </w:tc>
      </w:tr>
      <w:tr w:rsidR="00D1212F" w:rsidRPr="00D1212F" w14:paraId="603682F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999BA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1AF53D2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2320186201084</w:t>
            </w:r>
          </w:p>
        </w:tc>
        <w:tc>
          <w:tcPr>
            <w:tcW w:w="5954" w:type="dxa"/>
            <w:tcBorders>
              <w:top w:val="nil"/>
              <w:bottom w:val="single" w:sz="2" w:space="0" w:color="auto"/>
            </w:tcBorders>
            <w:vAlign w:val="center"/>
          </w:tcPr>
          <w:p w14:paraId="4D37885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Ulei emulsionat pentru decofrare</w:t>
            </w:r>
          </w:p>
        </w:tc>
        <w:tc>
          <w:tcPr>
            <w:tcW w:w="992" w:type="dxa"/>
            <w:tcBorders>
              <w:top w:val="nil"/>
              <w:bottom w:val="single" w:sz="2" w:space="0" w:color="auto"/>
            </w:tcBorders>
            <w:vAlign w:val="center"/>
          </w:tcPr>
          <w:p w14:paraId="66771C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27BBE0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2,28</w:t>
            </w:r>
          </w:p>
        </w:tc>
      </w:tr>
      <w:tr w:rsidR="00D1212F" w:rsidRPr="00D1212F" w14:paraId="1BDFBA8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4BF95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w:t>
            </w:r>
          </w:p>
        </w:tc>
        <w:tc>
          <w:tcPr>
            <w:tcW w:w="1559" w:type="dxa"/>
            <w:tcBorders>
              <w:top w:val="nil"/>
              <w:bottom w:val="single" w:sz="2" w:space="0" w:color="auto"/>
            </w:tcBorders>
            <w:vAlign w:val="center"/>
          </w:tcPr>
          <w:p w14:paraId="4BA8FF0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2734113803207</w:t>
            </w:r>
          </w:p>
        </w:tc>
        <w:tc>
          <w:tcPr>
            <w:tcW w:w="5954" w:type="dxa"/>
            <w:tcBorders>
              <w:top w:val="nil"/>
              <w:bottom w:val="single" w:sz="2" w:space="0" w:color="auto"/>
            </w:tcBorders>
            <w:vAlign w:val="center"/>
          </w:tcPr>
          <w:p w14:paraId="2D4D996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Sirma neagra moale d = 2 mm</w:t>
            </w:r>
          </w:p>
        </w:tc>
        <w:tc>
          <w:tcPr>
            <w:tcW w:w="992" w:type="dxa"/>
            <w:tcBorders>
              <w:top w:val="nil"/>
              <w:bottom w:val="single" w:sz="2" w:space="0" w:color="auto"/>
            </w:tcBorders>
            <w:vAlign w:val="center"/>
          </w:tcPr>
          <w:p w14:paraId="1501B0D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CE943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2,12</w:t>
            </w:r>
          </w:p>
        </w:tc>
      </w:tr>
      <w:tr w:rsidR="00D1212F" w:rsidRPr="00D1212F" w14:paraId="0ED8259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04C3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shd w:val="clear" w:color="auto" w:fill="FFFFFF"/>
            <w:vAlign w:val="center"/>
          </w:tcPr>
          <w:p w14:paraId="5EC592D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2940420007679</w:t>
            </w:r>
          </w:p>
        </w:tc>
        <w:tc>
          <w:tcPr>
            <w:tcW w:w="5954" w:type="dxa"/>
            <w:tcBorders>
              <w:top w:val="nil"/>
              <w:bottom w:val="single" w:sz="2" w:space="0" w:color="auto"/>
            </w:tcBorders>
            <w:vAlign w:val="center"/>
          </w:tcPr>
          <w:p w14:paraId="5C9F976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Fierastrau mecanic</w:t>
            </w:r>
          </w:p>
        </w:tc>
        <w:tc>
          <w:tcPr>
            <w:tcW w:w="992" w:type="dxa"/>
            <w:tcBorders>
              <w:top w:val="nil"/>
              <w:bottom w:val="single" w:sz="2" w:space="0" w:color="auto"/>
            </w:tcBorders>
            <w:vAlign w:val="center"/>
          </w:tcPr>
          <w:p w14:paraId="71810F7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F3AD3B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3,41</w:t>
            </w:r>
          </w:p>
        </w:tc>
      </w:tr>
      <w:tr w:rsidR="00D1212F" w:rsidRPr="00D1212F" w14:paraId="05BBFC6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525CD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66428B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21F31B8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06737F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7DFF4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0,38</w:t>
            </w:r>
          </w:p>
        </w:tc>
      </w:tr>
      <w:tr w:rsidR="00D1212F" w:rsidRPr="00D1212F" w14:paraId="3C290706"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7CDDE4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43</w:t>
            </w:r>
          </w:p>
        </w:tc>
        <w:tc>
          <w:tcPr>
            <w:tcW w:w="1559" w:type="dxa"/>
            <w:tcBorders>
              <w:top w:val="single" w:sz="4" w:space="0" w:color="auto"/>
              <w:bottom w:val="single" w:sz="4" w:space="0" w:color="auto"/>
            </w:tcBorders>
            <w:vAlign w:val="center"/>
          </w:tcPr>
          <w:p w14:paraId="4FD5C0E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RpCB02B2</w:t>
            </w:r>
          </w:p>
        </w:tc>
        <w:tc>
          <w:tcPr>
            <w:tcW w:w="5954" w:type="dxa"/>
            <w:tcBorders>
              <w:top w:val="single" w:sz="4" w:space="0" w:color="auto"/>
              <w:bottom w:val="single" w:sz="4" w:space="0" w:color="auto"/>
            </w:tcBorders>
            <w:vAlign w:val="center"/>
          </w:tcPr>
          <w:p w14:paraId="5656601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Beton turnat in cofraje, la fundatii continue sau izolate, radiere slab solicitate, la ziduri de subsol, parapete, masive etc., la cladiri existente, beton preparat manual si turnare cu mijloace clasice cu beton simplu C-10/8 Bc10 (B150) (Укладка бетона Вс10 (В150) классическим способом, в опалубку сплошных или отдельностоящих  фундаментов, слабо нагруженных ростверков, подвальных стен, парапетов, массивов и т.д., в существующих зданиях, приготовление бетона вручную)</w:t>
            </w:r>
          </w:p>
          <w:p w14:paraId="4AB05992"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Переливка</w:t>
            </w:r>
          </w:p>
          <w:p w14:paraId="6A69175E"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en-US" w:eastAsia="ru-RU"/>
              </w:rPr>
              <w:t xml:space="preserve"> Mat. marunte (scinduri, sirma, cuie, etc.)=1,02</w:t>
            </w:r>
          </w:p>
          <w:p w14:paraId="5CB26F7A"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446B7E9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6AE4A745"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7,500</w:t>
            </w:r>
          </w:p>
          <w:p w14:paraId="60F1ED4A"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DED45C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FF54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A5AE0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4B52ACE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3DC0647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8DA68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50,18</w:t>
            </w:r>
          </w:p>
        </w:tc>
      </w:tr>
      <w:tr w:rsidR="00D1212F" w:rsidRPr="00D1212F" w14:paraId="17A6D15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99BF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F4EA9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47B82AE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7F525E7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5FFF6A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13,58</w:t>
            </w:r>
          </w:p>
        </w:tc>
      </w:tr>
      <w:tr w:rsidR="00D1212F" w:rsidRPr="00D1212F" w14:paraId="798E41E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5BAD5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B9A54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0AAE11A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52E76FE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3BDF5E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2 187,90</w:t>
            </w:r>
          </w:p>
        </w:tc>
      </w:tr>
      <w:tr w:rsidR="00D1212F" w:rsidRPr="00D1212F" w14:paraId="3112E99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8234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B2D6AE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1421102200587</w:t>
            </w:r>
          </w:p>
        </w:tc>
        <w:tc>
          <w:tcPr>
            <w:tcW w:w="5954" w:type="dxa"/>
            <w:tcBorders>
              <w:top w:val="nil"/>
              <w:bottom w:val="single" w:sz="2" w:space="0" w:color="auto"/>
            </w:tcBorders>
            <w:vAlign w:val="center"/>
          </w:tcPr>
          <w:p w14:paraId="786B2DF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sortat spalat de riu si lacuri 0,0-7,0 mm</w:t>
            </w:r>
          </w:p>
        </w:tc>
        <w:tc>
          <w:tcPr>
            <w:tcW w:w="992" w:type="dxa"/>
            <w:tcBorders>
              <w:top w:val="nil"/>
              <w:bottom w:val="single" w:sz="2" w:space="0" w:color="auto"/>
            </w:tcBorders>
            <w:vAlign w:val="center"/>
          </w:tcPr>
          <w:p w14:paraId="42CFDF0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3BAB2E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5,82</w:t>
            </w:r>
          </w:p>
        </w:tc>
      </w:tr>
      <w:tr w:rsidR="00D1212F" w:rsidRPr="00D1212F" w14:paraId="29FADCB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980E2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0D641F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551D0F3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56DD9A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0E81F0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2,25</w:t>
            </w:r>
          </w:p>
        </w:tc>
      </w:tr>
      <w:tr w:rsidR="00D1212F" w:rsidRPr="00D1212F" w14:paraId="4213A9D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7F11C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17DEA5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1421102200082</w:t>
            </w:r>
          </w:p>
        </w:tc>
        <w:tc>
          <w:tcPr>
            <w:tcW w:w="5954" w:type="dxa"/>
            <w:tcBorders>
              <w:top w:val="nil"/>
              <w:bottom w:val="single" w:sz="2" w:space="0" w:color="auto"/>
            </w:tcBorders>
            <w:vAlign w:val="center"/>
          </w:tcPr>
          <w:p w14:paraId="536CD6A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Pietris ciuruit nespalat de riu 7-30 mm</w:t>
            </w:r>
          </w:p>
        </w:tc>
        <w:tc>
          <w:tcPr>
            <w:tcW w:w="992" w:type="dxa"/>
            <w:tcBorders>
              <w:top w:val="nil"/>
              <w:bottom w:val="single" w:sz="2" w:space="0" w:color="auto"/>
            </w:tcBorders>
            <w:vAlign w:val="center"/>
          </w:tcPr>
          <w:p w14:paraId="117497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0DEE5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5,35</w:t>
            </w:r>
          </w:p>
        </w:tc>
      </w:tr>
      <w:tr w:rsidR="00D1212F" w:rsidRPr="00D1212F" w14:paraId="5BD23AD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767558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248ED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2952270003717</w:t>
            </w:r>
          </w:p>
        </w:tc>
        <w:tc>
          <w:tcPr>
            <w:tcW w:w="5954" w:type="dxa"/>
            <w:tcBorders>
              <w:top w:val="nil"/>
              <w:bottom w:val="single" w:sz="2" w:space="0" w:color="auto"/>
            </w:tcBorders>
            <w:vAlign w:val="center"/>
          </w:tcPr>
          <w:p w14:paraId="62C31FA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Vibrator de interior pentru beton actionat pneumatic tip "VP-2C" (exclusiv consumul de aer comprimat)</w:t>
            </w:r>
          </w:p>
        </w:tc>
        <w:tc>
          <w:tcPr>
            <w:tcW w:w="992" w:type="dxa"/>
            <w:tcBorders>
              <w:top w:val="nil"/>
              <w:bottom w:val="single" w:sz="2" w:space="0" w:color="auto"/>
            </w:tcBorders>
            <w:vAlign w:val="center"/>
          </w:tcPr>
          <w:p w14:paraId="72A1E3E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7B091B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4,50</w:t>
            </w:r>
          </w:p>
        </w:tc>
      </w:tr>
      <w:tr w:rsidR="00D1212F" w:rsidRPr="00D1212F" w14:paraId="7DFA6916"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B2860D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44</w:t>
            </w:r>
          </w:p>
        </w:tc>
        <w:tc>
          <w:tcPr>
            <w:tcW w:w="1559" w:type="dxa"/>
            <w:tcBorders>
              <w:top w:val="single" w:sz="4" w:space="0" w:color="auto"/>
              <w:bottom w:val="single" w:sz="4" w:space="0" w:color="auto"/>
            </w:tcBorders>
            <w:vAlign w:val="center"/>
          </w:tcPr>
          <w:p w14:paraId="4718C37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CG47C</w:t>
            </w:r>
          </w:p>
        </w:tc>
        <w:tc>
          <w:tcPr>
            <w:tcW w:w="5954" w:type="dxa"/>
            <w:tcBorders>
              <w:top w:val="single" w:sz="4" w:space="0" w:color="auto"/>
              <w:bottom w:val="single" w:sz="4" w:space="0" w:color="auto"/>
            </w:tcBorders>
            <w:vAlign w:val="center"/>
          </w:tcPr>
          <w:p w14:paraId="1C0EB8FE"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 xml:space="preserve">Pardoseli din placi de gresie ceramica, inclusiv stratul suport din adezivi (amestec uscat), dimensiuni  placi: pina la 300 x 300 mm (Полы из керамических плиток на клее (сухая смесь) размером: до 300 х 300 мм) </w:t>
            </w:r>
          </w:p>
          <w:p w14:paraId="7BDBB42C"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Полы и ступени</w:t>
            </w:r>
          </w:p>
          <w:p w14:paraId="369BFC43"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*Цвет и размер согласовать с заказчиком</w:t>
            </w:r>
          </w:p>
          <w:p w14:paraId="19296EFC"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(cirpe)=1,01</w:t>
            </w:r>
          </w:p>
          <w:p w14:paraId="65936873"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31AF8B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1CC55942"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96,870</w:t>
            </w:r>
          </w:p>
          <w:p w14:paraId="59FDF059"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B8C567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9E5A4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7F9C4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7132030012600</w:t>
            </w:r>
          </w:p>
        </w:tc>
        <w:tc>
          <w:tcPr>
            <w:tcW w:w="5954" w:type="dxa"/>
            <w:tcBorders>
              <w:top w:val="nil"/>
              <w:bottom w:val="single" w:sz="2" w:space="0" w:color="auto"/>
            </w:tcBorders>
            <w:vAlign w:val="center"/>
          </w:tcPr>
          <w:p w14:paraId="43F3A47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Mozaicar</w:t>
            </w:r>
          </w:p>
        </w:tc>
        <w:tc>
          <w:tcPr>
            <w:tcW w:w="992" w:type="dxa"/>
            <w:tcBorders>
              <w:top w:val="nil"/>
              <w:bottom w:val="single" w:sz="2" w:space="0" w:color="auto"/>
            </w:tcBorders>
            <w:vAlign w:val="center"/>
          </w:tcPr>
          <w:p w14:paraId="74F90D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184B7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114,31</w:t>
            </w:r>
          </w:p>
        </w:tc>
      </w:tr>
      <w:tr w:rsidR="00D1212F" w:rsidRPr="00D1212F" w14:paraId="20FDEBC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DD098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7C2C5F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2661112800700</w:t>
            </w:r>
          </w:p>
        </w:tc>
        <w:tc>
          <w:tcPr>
            <w:tcW w:w="5954" w:type="dxa"/>
            <w:tcBorders>
              <w:top w:val="nil"/>
              <w:bottom w:val="single" w:sz="2" w:space="0" w:color="auto"/>
            </w:tcBorders>
            <w:vAlign w:val="center"/>
          </w:tcPr>
          <w:p w14:paraId="6631C41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Placi sau piscoturi de gresie</w:t>
            </w:r>
          </w:p>
        </w:tc>
        <w:tc>
          <w:tcPr>
            <w:tcW w:w="992" w:type="dxa"/>
            <w:tcBorders>
              <w:top w:val="nil"/>
              <w:bottom w:val="single" w:sz="2" w:space="0" w:color="auto"/>
            </w:tcBorders>
            <w:vAlign w:val="center"/>
          </w:tcPr>
          <w:p w14:paraId="1E3B752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6A0A1CC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100,77</w:t>
            </w:r>
          </w:p>
        </w:tc>
      </w:tr>
      <w:tr w:rsidR="00D1212F" w:rsidRPr="00D1212F" w14:paraId="70545C6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84C39E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2F56BE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2664102102013</w:t>
            </w:r>
          </w:p>
        </w:tc>
        <w:tc>
          <w:tcPr>
            <w:tcW w:w="5954" w:type="dxa"/>
            <w:tcBorders>
              <w:top w:val="nil"/>
              <w:bottom w:val="single" w:sz="2" w:space="0" w:color="auto"/>
            </w:tcBorders>
            <w:vAlign w:val="center"/>
          </w:tcPr>
          <w:p w14:paraId="2DD3E4B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34FB06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D3AB5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459,84</w:t>
            </w:r>
          </w:p>
        </w:tc>
      </w:tr>
      <w:tr w:rsidR="00D1212F" w:rsidRPr="00D1212F" w14:paraId="1321AF4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69EE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4DF833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24302261000001</w:t>
            </w:r>
          </w:p>
        </w:tc>
        <w:tc>
          <w:tcPr>
            <w:tcW w:w="5954" w:type="dxa"/>
            <w:tcBorders>
              <w:top w:val="nil"/>
              <w:bottom w:val="single" w:sz="2" w:space="0" w:color="auto"/>
            </w:tcBorders>
            <w:vAlign w:val="center"/>
          </w:tcPr>
          <w:p w14:paraId="45E099A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Fuga</w:t>
            </w:r>
          </w:p>
        </w:tc>
        <w:tc>
          <w:tcPr>
            <w:tcW w:w="992" w:type="dxa"/>
            <w:tcBorders>
              <w:top w:val="nil"/>
              <w:bottom w:val="single" w:sz="2" w:space="0" w:color="auto"/>
            </w:tcBorders>
            <w:vAlign w:val="center"/>
          </w:tcPr>
          <w:p w14:paraId="547355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79325E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45,01</w:t>
            </w:r>
          </w:p>
        </w:tc>
      </w:tr>
      <w:tr w:rsidR="00D1212F" w:rsidRPr="00D1212F" w14:paraId="4725169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4E6F5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7212450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2010237318700</w:t>
            </w:r>
          </w:p>
        </w:tc>
        <w:tc>
          <w:tcPr>
            <w:tcW w:w="5954" w:type="dxa"/>
            <w:tcBorders>
              <w:top w:val="nil"/>
              <w:bottom w:val="single" w:sz="2" w:space="0" w:color="auto"/>
            </w:tcBorders>
            <w:vAlign w:val="center"/>
          </w:tcPr>
          <w:p w14:paraId="41F00BD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Distantieri de rost </w:t>
            </w:r>
          </w:p>
        </w:tc>
        <w:tc>
          <w:tcPr>
            <w:tcW w:w="992" w:type="dxa"/>
            <w:tcBorders>
              <w:top w:val="nil"/>
              <w:bottom w:val="single" w:sz="2" w:space="0" w:color="auto"/>
            </w:tcBorders>
            <w:vAlign w:val="center"/>
          </w:tcPr>
          <w:p w14:paraId="31041F2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062B53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1 956,77</w:t>
            </w:r>
          </w:p>
        </w:tc>
      </w:tr>
      <w:tr w:rsidR="00D1212F" w:rsidRPr="00D1212F" w14:paraId="393FD7C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4E15B8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04802ED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4100126202818</w:t>
            </w:r>
          </w:p>
        </w:tc>
        <w:tc>
          <w:tcPr>
            <w:tcW w:w="5954" w:type="dxa"/>
            <w:tcBorders>
              <w:top w:val="nil"/>
              <w:bottom w:val="single" w:sz="2" w:space="0" w:color="auto"/>
            </w:tcBorders>
            <w:vAlign w:val="center"/>
          </w:tcPr>
          <w:p w14:paraId="4492CDB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w:t>
            </w:r>
          </w:p>
        </w:tc>
        <w:tc>
          <w:tcPr>
            <w:tcW w:w="992" w:type="dxa"/>
            <w:tcBorders>
              <w:top w:val="nil"/>
              <w:bottom w:val="single" w:sz="2" w:space="0" w:color="auto"/>
            </w:tcBorders>
            <w:vAlign w:val="center"/>
          </w:tcPr>
          <w:p w14:paraId="4EEBDCB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97F71D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0,20</w:t>
            </w:r>
          </w:p>
        </w:tc>
      </w:tr>
      <w:tr w:rsidR="00D1212F" w:rsidRPr="00D1212F" w14:paraId="10D36AE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465C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358F3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6674CA8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98B639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378153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0,14</w:t>
            </w:r>
          </w:p>
        </w:tc>
      </w:tr>
      <w:tr w:rsidR="00D1212F" w:rsidRPr="00D1212F" w14:paraId="3757E3E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9B9CE8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835E9D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2952270003820</w:t>
            </w:r>
          </w:p>
        </w:tc>
        <w:tc>
          <w:tcPr>
            <w:tcW w:w="5954" w:type="dxa"/>
            <w:tcBorders>
              <w:top w:val="nil"/>
              <w:bottom w:val="single" w:sz="2" w:space="0" w:color="auto"/>
            </w:tcBorders>
            <w:vAlign w:val="center"/>
          </w:tcPr>
          <w:p w14:paraId="175999A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Malaxor mobil, electric</w:t>
            </w:r>
          </w:p>
        </w:tc>
        <w:tc>
          <w:tcPr>
            <w:tcW w:w="992" w:type="dxa"/>
            <w:tcBorders>
              <w:top w:val="nil"/>
              <w:bottom w:val="single" w:sz="2" w:space="0" w:color="auto"/>
            </w:tcBorders>
            <w:vAlign w:val="center"/>
          </w:tcPr>
          <w:p w14:paraId="63696C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E6A84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1,21</w:t>
            </w:r>
          </w:p>
        </w:tc>
      </w:tr>
      <w:tr w:rsidR="00D1212F" w:rsidRPr="00D1212F" w14:paraId="110C4F6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CEC2D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3415E5E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2952240005106</w:t>
            </w:r>
          </w:p>
        </w:tc>
        <w:tc>
          <w:tcPr>
            <w:tcW w:w="5954" w:type="dxa"/>
            <w:tcBorders>
              <w:top w:val="nil"/>
              <w:bottom w:val="single" w:sz="2" w:space="0" w:color="auto"/>
            </w:tcBorders>
            <w:vAlign w:val="center"/>
          </w:tcPr>
          <w:p w14:paraId="4722D94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Aspirator industrial</w:t>
            </w:r>
          </w:p>
        </w:tc>
        <w:tc>
          <w:tcPr>
            <w:tcW w:w="992" w:type="dxa"/>
            <w:tcBorders>
              <w:top w:val="nil"/>
              <w:bottom w:val="single" w:sz="2" w:space="0" w:color="auto"/>
            </w:tcBorders>
            <w:vAlign w:val="center"/>
          </w:tcPr>
          <w:p w14:paraId="1EF5DE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9684AD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6,10</w:t>
            </w:r>
          </w:p>
        </w:tc>
      </w:tr>
      <w:tr w:rsidR="00D1212F" w:rsidRPr="00D1212F" w14:paraId="1EA00AD0"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0501EAE"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3CB5CC62" w14:textId="77777777" w:rsidR="00D1212F" w:rsidRPr="00D1212F" w:rsidRDefault="00D1212F" w:rsidP="00D1212F">
            <w:pPr>
              <w:shd w:val="clear" w:color="auto" w:fill="DEEAF6"/>
              <w:autoSpaceDE w:val="0"/>
              <w:autoSpaceDN w:val="0"/>
              <w:rPr>
                <w:b/>
                <w:bCs/>
                <w:noProof w:val="0"/>
                <w:sz w:val="22"/>
                <w:szCs w:val="22"/>
                <w:lang w:val="ru-RU" w:eastAsia="ru-RU"/>
              </w:rPr>
            </w:pPr>
            <w:r w:rsidRPr="00D1212F">
              <w:rPr>
                <w:b/>
                <w:bCs/>
                <w:noProof w:val="0"/>
                <w:sz w:val="22"/>
                <w:szCs w:val="22"/>
                <w:lang w:val="ru-RU" w:eastAsia="ru-RU"/>
              </w:rPr>
              <w:t xml:space="preserve">                           6. Замена шифера и подшивка козырьков на фасадах 7 и 10</w:t>
            </w:r>
          </w:p>
          <w:p w14:paraId="256E96E8" w14:textId="77777777" w:rsidR="00D1212F" w:rsidRPr="00D1212F" w:rsidRDefault="00D1212F" w:rsidP="00D1212F">
            <w:pPr>
              <w:shd w:val="clear" w:color="auto" w:fill="DEEAF6"/>
              <w:autoSpaceDE w:val="0"/>
              <w:autoSpaceDN w:val="0"/>
              <w:rPr>
                <w:noProof w:val="0"/>
                <w:sz w:val="2"/>
                <w:szCs w:val="2"/>
                <w:lang w:val="ru-RU" w:eastAsia="ru-RU"/>
              </w:rPr>
            </w:pPr>
          </w:p>
        </w:tc>
      </w:tr>
      <w:tr w:rsidR="00D1212F" w:rsidRPr="00D1212F" w14:paraId="6536C66F"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CCBA0CE"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45</w:t>
            </w:r>
          </w:p>
        </w:tc>
        <w:tc>
          <w:tcPr>
            <w:tcW w:w="1559" w:type="dxa"/>
            <w:tcBorders>
              <w:top w:val="single" w:sz="4" w:space="0" w:color="auto"/>
              <w:bottom w:val="single" w:sz="4" w:space="0" w:color="auto"/>
            </w:tcBorders>
            <w:vAlign w:val="center"/>
          </w:tcPr>
          <w:p w14:paraId="2AE4F77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RpCI42C</w:t>
            </w:r>
          </w:p>
        </w:tc>
        <w:tc>
          <w:tcPr>
            <w:tcW w:w="5954" w:type="dxa"/>
            <w:tcBorders>
              <w:top w:val="single" w:sz="4" w:space="0" w:color="auto"/>
              <w:bottom w:val="single" w:sz="4" w:space="0" w:color="auto"/>
            </w:tcBorders>
            <w:vAlign w:val="center"/>
          </w:tcPr>
          <w:p w14:paraId="2CF6A185"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Demontarea elementelor de acoperis - invelitori din tigla, olane sau placi presate din tabla, PAS, PVC, etc. </w:t>
            </w:r>
            <w:r w:rsidRPr="00D1212F">
              <w:rPr>
                <w:noProof w:val="0"/>
                <w:sz w:val="22"/>
                <w:szCs w:val="22"/>
                <w:lang w:val="ru-RU" w:eastAsia="ru-RU"/>
              </w:rPr>
              <w:t>(Разборка элементов крыш - кровли из черепицы, желобчатой черепицы, прессованных плит из металлического листа, РА</w:t>
            </w:r>
            <w:r w:rsidRPr="00D1212F">
              <w:rPr>
                <w:noProof w:val="0"/>
                <w:sz w:val="22"/>
                <w:szCs w:val="22"/>
                <w:lang w:val="en-US" w:eastAsia="ru-RU"/>
              </w:rPr>
              <w:t>S</w:t>
            </w:r>
            <w:r w:rsidRPr="00D1212F">
              <w:rPr>
                <w:noProof w:val="0"/>
                <w:sz w:val="22"/>
                <w:szCs w:val="22"/>
                <w:lang w:val="ru-RU" w:eastAsia="ru-RU"/>
              </w:rPr>
              <w:t>, ПВХ и т.д.)</w:t>
            </w:r>
          </w:p>
          <w:p w14:paraId="0C9F2683"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5095361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07493401"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27,500</w:t>
            </w:r>
          </w:p>
          <w:p w14:paraId="1E5CB27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3F489C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16776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93249F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194CEC2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370BEA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F3EB6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12,10</w:t>
            </w:r>
          </w:p>
        </w:tc>
      </w:tr>
      <w:tr w:rsidR="00D1212F" w:rsidRPr="00D1212F" w14:paraId="7B54C17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756AE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37CAC9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50F5E69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049BD82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9BFBA2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12,10</w:t>
            </w:r>
          </w:p>
        </w:tc>
      </w:tr>
      <w:tr w:rsidR="00D1212F" w:rsidRPr="00D1212F" w14:paraId="678B0F9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D8F73A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355DE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2922140006703</w:t>
            </w:r>
          </w:p>
        </w:tc>
        <w:tc>
          <w:tcPr>
            <w:tcW w:w="5954" w:type="dxa"/>
            <w:tcBorders>
              <w:top w:val="nil"/>
              <w:bottom w:val="single" w:sz="2" w:space="0" w:color="auto"/>
            </w:tcBorders>
            <w:vAlign w:val="center"/>
          </w:tcPr>
          <w:p w14:paraId="10555E8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fereastra de 0,0015 MN (0,15 tf)</w:t>
            </w:r>
          </w:p>
        </w:tc>
        <w:tc>
          <w:tcPr>
            <w:tcW w:w="992" w:type="dxa"/>
            <w:tcBorders>
              <w:top w:val="nil"/>
              <w:bottom w:val="single" w:sz="2" w:space="0" w:color="auto"/>
            </w:tcBorders>
            <w:vAlign w:val="center"/>
          </w:tcPr>
          <w:p w14:paraId="3616FD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B0485B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0,69</w:t>
            </w:r>
          </w:p>
        </w:tc>
      </w:tr>
      <w:tr w:rsidR="00D1212F" w:rsidRPr="00D1212F" w14:paraId="17B1F5C0"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CE186E4"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46</w:t>
            </w:r>
          </w:p>
        </w:tc>
        <w:tc>
          <w:tcPr>
            <w:tcW w:w="1559" w:type="dxa"/>
            <w:tcBorders>
              <w:top w:val="single" w:sz="4" w:space="0" w:color="auto"/>
              <w:bottom w:val="single" w:sz="4" w:space="0" w:color="auto"/>
            </w:tcBorders>
            <w:vAlign w:val="center"/>
          </w:tcPr>
          <w:p w14:paraId="5300C8C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CE17A</w:t>
            </w:r>
          </w:p>
        </w:tc>
        <w:tc>
          <w:tcPr>
            <w:tcW w:w="5954" w:type="dxa"/>
            <w:tcBorders>
              <w:top w:val="single" w:sz="4" w:space="0" w:color="auto"/>
              <w:bottom w:val="single" w:sz="4" w:space="0" w:color="auto"/>
            </w:tcBorders>
            <w:vAlign w:val="center"/>
          </w:tcPr>
          <w:p w14:paraId="602315A4"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14:paraId="3D0219E2"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en-US" w:eastAsia="ru-RU"/>
              </w:rPr>
              <w:t xml:space="preserve"> Material marunt=1,03</w:t>
            </w:r>
          </w:p>
          <w:p w14:paraId="14A7BCC2"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201272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01480AB8"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27,500</w:t>
            </w:r>
          </w:p>
          <w:p w14:paraId="43CFD883"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F43FDB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12D772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840FA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7134030012200</w:t>
            </w:r>
          </w:p>
        </w:tc>
        <w:tc>
          <w:tcPr>
            <w:tcW w:w="5954" w:type="dxa"/>
            <w:tcBorders>
              <w:top w:val="nil"/>
              <w:bottom w:val="single" w:sz="2" w:space="0" w:color="auto"/>
            </w:tcBorders>
            <w:vAlign w:val="center"/>
          </w:tcPr>
          <w:p w14:paraId="1FC560E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Izolator hidrofug</w:t>
            </w:r>
          </w:p>
        </w:tc>
        <w:tc>
          <w:tcPr>
            <w:tcW w:w="992" w:type="dxa"/>
            <w:tcBorders>
              <w:top w:val="nil"/>
              <w:bottom w:val="single" w:sz="2" w:space="0" w:color="auto"/>
            </w:tcBorders>
            <w:vAlign w:val="center"/>
          </w:tcPr>
          <w:p w14:paraId="722316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71FEF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5,50</w:t>
            </w:r>
          </w:p>
        </w:tc>
      </w:tr>
      <w:tr w:rsidR="00D1212F" w:rsidRPr="00D1212F" w14:paraId="027D660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E6811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96D3C1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4EA7659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06F162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552BF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1,38</w:t>
            </w:r>
          </w:p>
        </w:tc>
      </w:tr>
      <w:tr w:rsidR="00D1212F" w:rsidRPr="00D1212F" w14:paraId="0C8F5D5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C039C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C74ED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2682132600465</w:t>
            </w:r>
          </w:p>
        </w:tc>
        <w:tc>
          <w:tcPr>
            <w:tcW w:w="5954" w:type="dxa"/>
            <w:tcBorders>
              <w:top w:val="nil"/>
              <w:bottom w:val="single" w:sz="2" w:space="0" w:color="auto"/>
            </w:tcBorders>
            <w:vAlign w:val="center"/>
          </w:tcPr>
          <w:p w14:paraId="1CC8E59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Folie suplimentara polimerica</w:t>
            </w:r>
          </w:p>
        </w:tc>
        <w:tc>
          <w:tcPr>
            <w:tcW w:w="992" w:type="dxa"/>
            <w:tcBorders>
              <w:top w:val="nil"/>
              <w:bottom w:val="single" w:sz="2" w:space="0" w:color="auto"/>
            </w:tcBorders>
            <w:vAlign w:val="center"/>
          </w:tcPr>
          <w:p w14:paraId="621C25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6CDA44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32,57</w:t>
            </w:r>
          </w:p>
        </w:tc>
      </w:tr>
      <w:tr w:rsidR="00D1212F" w:rsidRPr="00D1212F" w14:paraId="074308A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FCDB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97212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28752763120001</w:t>
            </w:r>
          </w:p>
        </w:tc>
        <w:tc>
          <w:tcPr>
            <w:tcW w:w="5954" w:type="dxa"/>
            <w:tcBorders>
              <w:top w:val="nil"/>
              <w:bottom w:val="single" w:sz="2" w:space="0" w:color="auto"/>
            </w:tcBorders>
            <w:vAlign w:val="center"/>
          </w:tcPr>
          <w:p w14:paraId="5838384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Шпильки (fise)</w:t>
            </w:r>
          </w:p>
        </w:tc>
        <w:tc>
          <w:tcPr>
            <w:tcW w:w="992" w:type="dxa"/>
            <w:tcBorders>
              <w:top w:val="nil"/>
              <w:bottom w:val="single" w:sz="2" w:space="0" w:color="auto"/>
            </w:tcBorders>
            <w:vAlign w:val="center"/>
          </w:tcPr>
          <w:p w14:paraId="7FD4E8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5D8BF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339,90</w:t>
            </w:r>
          </w:p>
        </w:tc>
      </w:tr>
      <w:tr w:rsidR="00D1212F" w:rsidRPr="00D1212F" w14:paraId="0627A4E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1AF6E5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229F0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0DFB5A7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7ECAD23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5EF3DE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0,28</w:t>
            </w:r>
          </w:p>
        </w:tc>
      </w:tr>
      <w:tr w:rsidR="00D1212F" w:rsidRPr="00D1212F" w14:paraId="1F10C8A4"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9EE432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47</w:t>
            </w:r>
          </w:p>
        </w:tc>
        <w:tc>
          <w:tcPr>
            <w:tcW w:w="1559" w:type="dxa"/>
            <w:tcBorders>
              <w:top w:val="single" w:sz="4" w:space="0" w:color="auto"/>
              <w:bottom w:val="single" w:sz="4" w:space="0" w:color="auto"/>
            </w:tcBorders>
            <w:vAlign w:val="center"/>
          </w:tcPr>
          <w:p w14:paraId="0492239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CE30A</w:t>
            </w:r>
          </w:p>
        </w:tc>
        <w:tc>
          <w:tcPr>
            <w:tcW w:w="5954" w:type="dxa"/>
            <w:tcBorders>
              <w:top w:val="single" w:sz="4" w:space="0" w:color="auto"/>
              <w:bottom w:val="single" w:sz="4" w:space="0" w:color="auto"/>
            </w:tcBorders>
            <w:vAlign w:val="center"/>
          </w:tcPr>
          <w:p w14:paraId="756BAF64"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w:t>
            </w:r>
            <w:r w:rsidRPr="00D1212F">
              <w:rPr>
                <w:noProof w:val="0"/>
                <w:sz w:val="22"/>
                <w:szCs w:val="22"/>
                <w:lang w:val="ru-RU" w:eastAsia="ru-RU"/>
              </w:rPr>
              <w:t>Нормы с ресурсами 0 берутся по проекту)</w:t>
            </w:r>
          </w:p>
          <w:p w14:paraId="3F348C3C"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Прижимная планка 50х25 мм.</w:t>
            </w:r>
          </w:p>
          <w:p w14:paraId="5DF4ABD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Норма 0,00125 м3</w:t>
            </w:r>
          </w:p>
          <w:p w14:paraId="0E715357"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C96EA3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34A480B2"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27,500</w:t>
            </w:r>
          </w:p>
          <w:p w14:paraId="25EA0D66"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12FE762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EDF31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0093F6C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476EEAF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0538C1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D7094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6,19</w:t>
            </w:r>
          </w:p>
        </w:tc>
      </w:tr>
      <w:tr w:rsidR="00D1212F" w:rsidRPr="00D1212F" w14:paraId="77E8CDA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06924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227644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1C3F86A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4C1DCD1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E5116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1,93</w:t>
            </w:r>
          </w:p>
        </w:tc>
      </w:tr>
      <w:tr w:rsidR="00D1212F" w:rsidRPr="00D1212F" w14:paraId="03B374B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262D7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8AA6E0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2010102903495</w:t>
            </w:r>
          </w:p>
        </w:tc>
        <w:tc>
          <w:tcPr>
            <w:tcW w:w="5954" w:type="dxa"/>
            <w:tcBorders>
              <w:top w:val="nil"/>
              <w:bottom w:val="single" w:sz="2" w:space="0" w:color="auto"/>
            </w:tcBorders>
            <w:vAlign w:val="center"/>
          </w:tcPr>
          <w:p w14:paraId="0D4B761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Scinduri de rasinoase</w:t>
            </w:r>
          </w:p>
        </w:tc>
        <w:tc>
          <w:tcPr>
            <w:tcW w:w="992" w:type="dxa"/>
            <w:tcBorders>
              <w:top w:val="nil"/>
              <w:bottom w:val="single" w:sz="2" w:space="0" w:color="auto"/>
            </w:tcBorders>
            <w:vAlign w:val="center"/>
          </w:tcPr>
          <w:p w14:paraId="22FEBD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21C453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0,03</w:t>
            </w:r>
          </w:p>
        </w:tc>
      </w:tr>
      <w:tr w:rsidR="00D1212F" w:rsidRPr="00D1212F" w14:paraId="17C2BB7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6924E0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5C8347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2873145887000</w:t>
            </w:r>
          </w:p>
        </w:tc>
        <w:tc>
          <w:tcPr>
            <w:tcW w:w="5954" w:type="dxa"/>
            <w:tcBorders>
              <w:top w:val="nil"/>
              <w:bottom w:val="single" w:sz="2" w:space="0" w:color="auto"/>
            </w:tcBorders>
            <w:vAlign w:val="center"/>
          </w:tcPr>
          <w:p w14:paraId="6C909AF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conic tip A pentru constructii</w:t>
            </w:r>
          </w:p>
        </w:tc>
        <w:tc>
          <w:tcPr>
            <w:tcW w:w="992" w:type="dxa"/>
            <w:tcBorders>
              <w:top w:val="nil"/>
              <w:bottom w:val="single" w:sz="2" w:space="0" w:color="auto"/>
            </w:tcBorders>
            <w:vAlign w:val="center"/>
          </w:tcPr>
          <w:p w14:paraId="0296776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16FC41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3,30</w:t>
            </w:r>
          </w:p>
        </w:tc>
      </w:tr>
      <w:tr w:rsidR="00D1212F" w:rsidRPr="00D1212F" w14:paraId="7440F75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9EA08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481C5F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3193996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670B8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D6E1C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0,83</w:t>
            </w:r>
          </w:p>
        </w:tc>
      </w:tr>
      <w:tr w:rsidR="00D1212F" w:rsidRPr="00D1212F" w14:paraId="4C77A2B7"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B5E7D8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48</w:t>
            </w:r>
          </w:p>
        </w:tc>
        <w:tc>
          <w:tcPr>
            <w:tcW w:w="1559" w:type="dxa"/>
            <w:tcBorders>
              <w:top w:val="single" w:sz="4" w:space="0" w:color="auto"/>
              <w:bottom w:val="single" w:sz="4" w:space="0" w:color="auto"/>
            </w:tcBorders>
            <w:vAlign w:val="center"/>
          </w:tcPr>
          <w:p w14:paraId="7301AC14"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CE30A</w:t>
            </w:r>
          </w:p>
        </w:tc>
        <w:tc>
          <w:tcPr>
            <w:tcW w:w="5954" w:type="dxa"/>
            <w:tcBorders>
              <w:top w:val="single" w:sz="4" w:space="0" w:color="auto"/>
              <w:bottom w:val="single" w:sz="4" w:space="0" w:color="auto"/>
            </w:tcBorders>
            <w:vAlign w:val="center"/>
          </w:tcPr>
          <w:p w14:paraId="223382F7"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w:t>
            </w:r>
          </w:p>
          <w:p w14:paraId="2D33EF69"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100х25 мм.</w:t>
            </w:r>
          </w:p>
          <w:p w14:paraId="3C74530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Норма 0,006 м3</w:t>
            </w:r>
          </w:p>
          <w:p w14:paraId="55A2231C"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4829D4C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07D45D1D"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27,500</w:t>
            </w:r>
          </w:p>
          <w:p w14:paraId="7904E950"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7F8FE4B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AA1B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CF483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3B64D20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25DA80A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A8586C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6,19</w:t>
            </w:r>
          </w:p>
        </w:tc>
      </w:tr>
      <w:tr w:rsidR="00D1212F" w:rsidRPr="00D1212F" w14:paraId="54FAEEA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4646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91240F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4C53806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A71B14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6AAE4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1,93</w:t>
            </w:r>
          </w:p>
        </w:tc>
      </w:tr>
      <w:tr w:rsidR="00D1212F" w:rsidRPr="00D1212F" w14:paraId="333CC7A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9A379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F65F58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2010102903495</w:t>
            </w:r>
          </w:p>
        </w:tc>
        <w:tc>
          <w:tcPr>
            <w:tcW w:w="5954" w:type="dxa"/>
            <w:tcBorders>
              <w:top w:val="nil"/>
              <w:bottom w:val="single" w:sz="2" w:space="0" w:color="auto"/>
            </w:tcBorders>
            <w:vAlign w:val="center"/>
          </w:tcPr>
          <w:p w14:paraId="15881D0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Scinduri de rasinoase</w:t>
            </w:r>
          </w:p>
        </w:tc>
        <w:tc>
          <w:tcPr>
            <w:tcW w:w="992" w:type="dxa"/>
            <w:tcBorders>
              <w:top w:val="nil"/>
              <w:bottom w:val="single" w:sz="2" w:space="0" w:color="auto"/>
            </w:tcBorders>
            <w:vAlign w:val="center"/>
          </w:tcPr>
          <w:p w14:paraId="21CF1E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21C8E66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0,17</w:t>
            </w:r>
          </w:p>
        </w:tc>
      </w:tr>
      <w:tr w:rsidR="00D1212F" w:rsidRPr="00D1212F" w14:paraId="14E57D1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C331C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4593AF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2873145887000</w:t>
            </w:r>
          </w:p>
        </w:tc>
        <w:tc>
          <w:tcPr>
            <w:tcW w:w="5954" w:type="dxa"/>
            <w:tcBorders>
              <w:top w:val="nil"/>
              <w:bottom w:val="single" w:sz="2" w:space="0" w:color="auto"/>
            </w:tcBorders>
            <w:vAlign w:val="center"/>
          </w:tcPr>
          <w:p w14:paraId="6E370A5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conic tip A pentru constructii</w:t>
            </w:r>
          </w:p>
        </w:tc>
        <w:tc>
          <w:tcPr>
            <w:tcW w:w="992" w:type="dxa"/>
            <w:tcBorders>
              <w:top w:val="nil"/>
              <w:bottom w:val="single" w:sz="2" w:space="0" w:color="auto"/>
            </w:tcBorders>
            <w:vAlign w:val="center"/>
          </w:tcPr>
          <w:p w14:paraId="509571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029210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3,30</w:t>
            </w:r>
          </w:p>
        </w:tc>
      </w:tr>
      <w:tr w:rsidR="00D1212F" w:rsidRPr="00D1212F" w14:paraId="001C195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2FB8F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47AACC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7E76CC6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2E8BD9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62477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0,83</w:t>
            </w:r>
          </w:p>
        </w:tc>
      </w:tr>
      <w:tr w:rsidR="00D1212F" w:rsidRPr="00D1212F" w14:paraId="26AB42BA"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1054F8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49</w:t>
            </w:r>
          </w:p>
        </w:tc>
        <w:tc>
          <w:tcPr>
            <w:tcW w:w="1559" w:type="dxa"/>
            <w:tcBorders>
              <w:top w:val="single" w:sz="4" w:space="0" w:color="auto"/>
              <w:bottom w:val="single" w:sz="4" w:space="0" w:color="auto"/>
            </w:tcBorders>
            <w:vAlign w:val="center"/>
          </w:tcPr>
          <w:p w14:paraId="53C828C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CE06B1</w:t>
            </w:r>
          </w:p>
        </w:tc>
        <w:tc>
          <w:tcPr>
            <w:tcW w:w="5954" w:type="dxa"/>
            <w:tcBorders>
              <w:top w:val="single" w:sz="4" w:space="0" w:color="auto"/>
              <w:bottom w:val="single" w:sz="4" w:space="0" w:color="auto"/>
            </w:tcBorders>
            <w:vAlign w:val="center"/>
          </w:tcPr>
          <w:p w14:paraId="40D27BB8"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Invelitori din tabla profilata protejata anticoroziv,ondulata sau cutata, montata pe pane metalice, executate pe suprafete mai mici sau egale de 40 mp cu foi din tabla profilata cu prindere cu tije metalice, inclusiv executarea doliilor, sorturilor, racordurilor la cosuri etc. </w:t>
            </w:r>
            <w:r w:rsidRPr="00D1212F">
              <w:rPr>
                <w:noProof w:val="0"/>
                <w:sz w:val="22"/>
                <w:szCs w:val="22"/>
                <w:lang w:val="ru-RU" w:eastAsia="ru-RU"/>
              </w:rPr>
              <w:t>(Кровля из профилированного листа с антикоррозионной защитой, волнистого или гофрированного, с креплением стальной штангой, на металлические подкладки, включая изготовление разжелобков, фартуков, примыканий к дымоходу и т.д,, на поверхности  до 40 м2 включительно)</w:t>
            </w:r>
          </w:p>
          <w:p w14:paraId="65E1189C"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 marunt (material pt. lipit tabla)=1,05</w:t>
            </w:r>
          </w:p>
          <w:p w14:paraId="0779FF8D"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E4D86C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2F37A5B5"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27,500</w:t>
            </w:r>
          </w:p>
          <w:p w14:paraId="04DCD385"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4198478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2B8FE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93C121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608FDF2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0A70448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002418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39,88</w:t>
            </w:r>
          </w:p>
        </w:tc>
      </w:tr>
      <w:tr w:rsidR="00D1212F" w:rsidRPr="00D1212F" w14:paraId="58EF560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9FE14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35D1E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5666B54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D45AD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5249E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2,75</w:t>
            </w:r>
          </w:p>
        </w:tc>
      </w:tr>
      <w:tr w:rsidR="00D1212F" w:rsidRPr="00D1212F" w14:paraId="54D878E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0C4514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66E67C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2710403642000</w:t>
            </w:r>
          </w:p>
        </w:tc>
        <w:tc>
          <w:tcPr>
            <w:tcW w:w="5954" w:type="dxa"/>
            <w:tcBorders>
              <w:top w:val="nil"/>
              <w:bottom w:val="single" w:sz="2" w:space="0" w:color="auto"/>
            </w:tcBorders>
            <w:vAlign w:val="center"/>
          </w:tcPr>
          <w:p w14:paraId="44913C6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Tabla zincata ondulata sau cutata </w:t>
            </w:r>
          </w:p>
        </w:tc>
        <w:tc>
          <w:tcPr>
            <w:tcW w:w="992" w:type="dxa"/>
            <w:tcBorders>
              <w:top w:val="nil"/>
              <w:bottom w:val="single" w:sz="2" w:space="0" w:color="auto"/>
            </w:tcBorders>
            <w:vAlign w:val="center"/>
          </w:tcPr>
          <w:p w14:paraId="12C70AD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78F7C8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33,21</w:t>
            </w:r>
          </w:p>
        </w:tc>
      </w:tr>
      <w:tr w:rsidR="00D1212F" w:rsidRPr="00D1212F" w14:paraId="5DC2FCB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A2A9D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E5B07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2710403643220</w:t>
            </w:r>
          </w:p>
        </w:tc>
        <w:tc>
          <w:tcPr>
            <w:tcW w:w="5954" w:type="dxa"/>
            <w:tcBorders>
              <w:top w:val="nil"/>
              <w:bottom w:val="single" w:sz="2" w:space="0" w:color="auto"/>
            </w:tcBorders>
            <w:vAlign w:val="center"/>
          </w:tcPr>
          <w:p w14:paraId="35299AE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Tabla zincata plana de 0,75 mm</w:t>
            </w:r>
          </w:p>
        </w:tc>
        <w:tc>
          <w:tcPr>
            <w:tcW w:w="992" w:type="dxa"/>
            <w:tcBorders>
              <w:top w:val="nil"/>
              <w:bottom w:val="single" w:sz="2" w:space="0" w:color="auto"/>
            </w:tcBorders>
            <w:vAlign w:val="center"/>
          </w:tcPr>
          <w:p w14:paraId="182806B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295F41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17,33</w:t>
            </w:r>
          </w:p>
        </w:tc>
      </w:tr>
      <w:tr w:rsidR="00D1212F" w:rsidRPr="00D1212F" w14:paraId="2B6846B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C66B0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2A87864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2874125886734</w:t>
            </w:r>
          </w:p>
        </w:tc>
        <w:tc>
          <w:tcPr>
            <w:tcW w:w="5954" w:type="dxa"/>
            <w:tcBorders>
              <w:top w:val="nil"/>
              <w:bottom w:val="single" w:sz="2" w:space="0" w:color="auto"/>
            </w:tcBorders>
            <w:vAlign w:val="center"/>
          </w:tcPr>
          <w:p w14:paraId="2C36D34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Nituri POP</w:t>
            </w:r>
          </w:p>
        </w:tc>
        <w:tc>
          <w:tcPr>
            <w:tcW w:w="992" w:type="dxa"/>
            <w:tcBorders>
              <w:top w:val="nil"/>
              <w:bottom w:val="single" w:sz="2" w:space="0" w:color="auto"/>
            </w:tcBorders>
            <w:vAlign w:val="center"/>
          </w:tcPr>
          <w:p w14:paraId="4E54B00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1F0BBF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144,38</w:t>
            </w:r>
          </w:p>
        </w:tc>
      </w:tr>
      <w:tr w:rsidR="00D1212F" w:rsidRPr="00D1212F" w14:paraId="0D261E4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A6D3BE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2BA02F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2875276312340</w:t>
            </w:r>
          </w:p>
        </w:tc>
        <w:tc>
          <w:tcPr>
            <w:tcW w:w="5954" w:type="dxa"/>
            <w:tcBorders>
              <w:top w:val="nil"/>
              <w:bottom w:val="single" w:sz="2" w:space="0" w:color="auto"/>
            </w:tcBorders>
            <w:vAlign w:val="center"/>
          </w:tcPr>
          <w:p w14:paraId="3B42F4F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Accesorii metalice zincate, pentrui placi din tabla profilata</w:t>
            </w:r>
          </w:p>
        </w:tc>
        <w:tc>
          <w:tcPr>
            <w:tcW w:w="992" w:type="dxa"/>
            <w:tcBorders>
              <w:top w:val="nil"/>
              <w:bottom w:val="single" w:sz="2" w:space="0" w:color="auto"/>
            </w:tcBorders>
            <w:vAlign w:val="center"/>
          </w:tcPr>
          <w:p w14:paraId="12BC5B5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F0991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9,53</w:t>
            </w:r>
          </w:p>
        </w:tc>
      </w:tr>
      <w:tr w:rsidR="00D1212F" w:rsidRPr="00D1212F" w14:paraId="749BA45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640C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B2EC6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0C89D6E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F0580B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1285D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0,61</w:t>
            </w:r>
          </w:p>
        </w:tc>
      </w:tr>
      <w:tr w:rsidR="00D1212F" w:rsidRPr="00D1212F" w14:paraId="4FE02FAF"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1FCEE8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50</w:t>
            </w:r>
          </w:p>
        </w:tc>
        <w:tc>
          <w:tcPr>
            <w:tcW w:w="1559" w:type="dxa"/>
            <w:tcBorders>
              <w:top w:val="single" w:sz="4" w:space="0" w:color="auto"/>
              <w:bottom w:val="single" w:sz="4" w:space="0" w:color="auto"/>
            </w:tcBorders>
            <w:vAlign w:val="center"/>
          </w:tcPr>
          <w:p w14:paraId="2F56B49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CE30A</w:t>
            </w:r>
          </w:p>
        </w:tc>
        <w:tc>
          <w:tcPr>
            <w:tcW w:w="5954" w:type="dxa"/>
            <w:tcBorders>
              <w:top w:val="single" w:sz="4" w:space="0" w:color="auto"/>
              <w:bottom w:val="single" w:sz="4" w:space="0" w:color="auto"/>
            </w:tcBorders>
            <w:vAlign w:val="center"/>
          </w:tcPr>
          <w:p w14:paraId="2C5AC3A6"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w:t>
            </w:r>
          </w:p>
          <w:p w14:paraId="31107306"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*Каркас под новую подшивку</w:t>
            </w:r>
          </w:p>
          <w:p w14:paraId="5F197E1A"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70078BE0"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6C8E07CF"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13,720</w:t>
            </w:r>
          </w:p>
          <w:p w14:paraId="1FCE7EB9"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F932529"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6923A6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2D7FFA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037768E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170071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71AF0C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3,09</w:t>
            </w:r>
          </w:p>
        </w:tc>
      </w:tr>
      <w:tr w:rsidR="00D1212F" w:rsidRPr="00D1212F" w14:paraId="55D82E6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B0551D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62164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5A1C091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0096495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0897EF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0,96</w:t>
            </w:r>
          </w:p>
        </w:tc>
      </w:tr>
      <w:tr w:rsidR="00D1212F" w:rsidRPr="00D1212F" w14:paraId="58F6626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1783F7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D2813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2010102903495</w:t>
            </w:r>
          </w:p>
        </w:tc>
        <w:tc>
          <w:tcPr>
            <w:tcW w:w="5954" w:type="dxa"/>
            <w:tcBorders>
              <w:top w:val="nil"/>
              <w:bottom w:val="single" w:sz="2" w:space="0" w:color="auto"/>
            </w:tcBorders>
            <w:vAlign w:val="center"/>
          </w:tcPr>
          <w:p w14:paraId="65858E9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Scinduri de rasinoase</w:t>
            </w:r>
          </w:p>
        </w:tc>
        <w:tc>
          <w:tcPr>
            <w:tcW w:w="992" w:type="dxa"/>
            <w:tcBorders>
              <w:top w:val="nil"/>
              <w:bottom w:val="single" w:sz="2" w:space="0" w:color="auto"/>
            </w:tcBorders>
            <w:vAlign w:val="center"/>
          </w:tcPr>
          <w:p w14:paraId="4FBCB3F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1550D4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0,12</w:t>
            </w:r>
          </w:p>
        </w:tc>
      </w:tr>
      <w:tr w:rsidR="00D1212F" w:rsidRPr="00D1212F" w14:paraId="70E0782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F2948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DDEB7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2873145887000</w:t>
            </w:r>
          </w:p>
        </w:tc>
        <w:tc>
          <w:tcPr>
            <w:tcW w:w="5954" w:type="dxa"/>
            <w:tcBorders>
              <w:top w:val="nil"/>
              <w:bottom w:val="single" w:sz="2" w:space="0" w:color="auto"/>
            </w:tcBorders>
            <w:vAlign w:val="center"/>
          </w:tcPr>
          <w:p w14:paraId="14219F1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conic tip A pentru constructii</w:t>
            </w:r>
          </w:p>
        </w:tc>
        <w:tc>
          <w:tcPr>
            <w:tcW w:w="992" w:type="dxa"/>
            <w:tcBorders>
              <w:top w:val="nil"/>
              <w:bottom w:val="single" w:sz="2" w:space="0" w:color="auto"/>
            </w:tcBorders>
            <w:vAlign w:val="center"/>
          </w:tcPr>
          <w:p w14:paraId="68E09A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B810D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1,65</w:t>
            </w:r>
          </w:p>
        </w:tc>
      </w:tr>
      <w:tr w:rsidR="00D1212F" w:rsidRPr="00D1212F" w14:paraId="38D3310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E6D9A7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DCB0F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721AFCB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105D128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D9BB09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0,41</w:t>
            </w:r>
          </w:p>
        </w:tc>
      </w:tr>
      <w:tr w:rsidR="00D1212F" w:rsidRPr="00D1212F" w14:paraId="51DB12D8"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90CCA0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51</w:t>
            </w:r>
          </w:p>
        </w:tc>
        <w:tc>
          <w:tcPr>
            <w:tcW w:w="1559" w:type="dxa"/>
            <w:tcBorders>
              <w:top w:val="single" w:sz="4" w:space="0" w:color="auto"/>
              <w:bottom w:val="single" w:sz="4" w:space="0" w:color="auto"/>
            </w:tcBorders>
            <w:vAlign w:val="center"/>
          </w:tcPr>
          <w:p w14:paraId="1AAEA13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CE06B1</w:t>
            </w:r>
          </w:p>
        </w:tc>
        <w:tc>
          <w:tcPr>
            <w:tcW w:w="5954" w:type="dxa"/>
            <w:tcBorders>
              <w:top w:val="single" w:sz="4" w:space="0" w:color="auto"/>
              <w:bottom w:val="single" w:sz="4" w:space="0" w:color="auto"/>
            </w:tcBorders>
            <w:vAlign w:val="center"/>
          </w:tcPr>
          <w:p w14:paraId="386BA9CD"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en-US" w:eastAsia="ru-RU"/>
              </w:rPr>
              <w:t xml:space="preserve">Invelitori din tabla profilata protejata anticoroziv,ondulata sau cutata, montata pe pane metalice, executate pe suprafete mai mici sau egale de 40 mp cu foi din tabla profilata cu prindere cu tije metalice, inclusiv executarea doliilor, sorturilor, racordurilor la cosuri etc. </w:t>
            </w:r>
            <w:r w:rsidRPr="00D1212F">
              <w:rPr>
                <w:noProof w:val="0"/>
                <w:sz w:val="22"/>
                <w:szCs w:val="22"/>
                <w:lang w:val="ru-RU" w:eastAsia="ru-RU"/>
              </w:rPr>
              <w:t>(Кровля из профилированного листа с антикоррозионной защитой, волнистого или гофрированного, с креплением стальной штангой, на металлические подкладки, включая изготовление разжелобков, фартуков, примыканий к дымоходу и т.д,, на поверхности  до 40 м2 включительно)</w:t>
            </w:r>
          </w:p>
          <w:p w14:paraId="155DE9C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*Подшива</w:t>
            </w:r>
          </w:p>
          <w:p w14:paraId="4EDD4124"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en-US" w:eastAsia="ru-RU"/>
              </w:rPr>
              <w:t xml:space="preserve"> Material marunt (material pt. lipit tabla)=1,05</w:t>
            </w:r>
          </w:p>
          <w:p w14:paraId="1918EC7B"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6C34DB7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42D42139"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13,720</w:t>
            </w:r>
          </w:p>
          <w:p w14:paraId="5F0B5C26"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3E90BF6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C6EB7A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E88F4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0721B36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32ED425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31743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19,89</w:t>
            </w:r>
          </w:p>
        </w:tc>
      </w:tr>
      <w:tr w:rsidR="00D1212F" w:rsidRPr="00D1212F" w14:paraId="39CB3AB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0C9C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48CA93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1E9528D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5B4BB1B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1EE9B5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1,37</w:t>
            </w:r>
          </w:p>
        </w:tc>
      </w:tr>
      <w:tr w:rsidR="00D1212F" w:rsidRPr="00D1212F" w14:paraId="548E3C6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49868F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25FF4DC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2710403642000</w:t>
            </w:r>
          </w:p>
        </w:tc>
        <w:tc>
          <w:tcPr>
            <w:tcW w:w="5954" w:type="dxa"/>
            <w:tcBorders>
              <w:top w:val="nil"/>
              <w:bottom w:val="single" w:sz="2" w:space="0" w:color="auto"/>
            </w:tcBorders>
            <w:vAlign w:val="center"/>
          </w:tcPr>
          <w:p w14:paraId="4E56BB4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Tabla zincata ondulata sau cutata </w:t>
            </w:r>
          </w:p>
        </w:tc>
        <w:tc>
          <w:tcPr>
            <w:tcW w:w="992" w:type="dxa"/>
            <w:tcBorders>
              <w:top w:val="nil"/>
              <w:bottom w:val="single" w:sz="2" w:space="0" w:color="auto"/>
            </w:tcBorders>
            <w:vAlign w:val="center"/>
          </w:tcPr>
          <w:p w14:paraId="705B8EA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037C59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16,57</w:t>
            </w:r>
          </w:p>
        </w:tc>
      </w:tr>
      <w:tr w:rsidR="00D1212F" w:rsidRPr="00D1212F" w14:paraId="43D7089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B126D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A2B1E7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2710403643220</w:t>
            </w:r>
          </w:p>
        </w:tc>
        <w:tc>
          <w:tcPr>
            <w:tcW w:w="5954" w:type="dxa"/>
            <w:tcBorders>
              <w:top w:val="nil"/>
              <w:bottom w:val="single" w:sz="2" w:space="0" w:color="auto"/>
            </w:tcBorders>
            <w:vAlign w:val="center"/>
          </w:tcPr>
          <w:p w14:paraId="633D269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Tabla zincata plana de 0,75 mm</w:t>
            </w:r>
          </w:p>
        </w:tc>
        <w:tc>
          <w:tcPr>
            <w:tcW w:w="992" w:type="dxa"/>
            <w:tcBorders>
              <w:top w:val="nil"/>
              <w:bottom w:val="single" w:sz="2" w:space="0" w:color="auto"/>
            </w:tcBorders>
            <w:vAlign w:val="center"/>
          </w:tcPr>
          <w:p w14:paraId="3BFDEA2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170C098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8,64</w:t>
            </w:r>
          </w:p>
        </w:tc>
      </w:tr>
      <w:tr w:rsidR="00D1212F" w:rsidRPr="00D1212F" w14:paraId="7039D7A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72573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5C87925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2874125886734</w:t>
            </w:r>
          </w:p>
        </w:tc>
        <w:tc>
          <w:tcPr>
            <w:tcW w:w="5954" w:type="dxa"/>
            <w:tcBorders>
              <w:top w:val="nil"/>
              <w:bottom w:val="single" w:sz="2" w:space="0" w:color="auto"/>
            </w:tcBorders>
            <w:vAlign w:val="center"/>
          </w:tcPr>
          <w:p w14:paraId="580625D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Nituri POP</w:t>
            </w:r>
          </w:p>
        </w:tc>
        <w:tc>
          <w:tcPr>
            <w:tcW w:w="992" w:type="dxa"/>
            <w:tcBorders>
              <w:top w:val="nil"/>
              <w:bottom w:val="single" w:sz="2" w:space="0" w:color="auto"/>
            </w:tcBorders>
            <w:vAlign w:val="center"/>
          </w:tcPr>
          <w:p w14:paraId="7EE77E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1F49D0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72,03</w:t>
            </w:r>
          </w:p>
        </w:tc>
      </w:tr>
      <w:tr w:rsidR="00D1212F" w:rsidRPr="00D1212F" w14:paraId="59A0E69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13435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5C0C20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2875276312340</w:t>
            </w:r>
          </w:p>
        </w:tc>
        <w:tc>
          <w:tcPr>
            <w:tcW w:w="5954" w:type="dxa"/>
            <w:tcBorders>
              <w:top w:val="nil"/>
              <w:bottom w:val="single" w:sz="2" w:space="0" w:color="auto"/>
            </w:tcBorders>
            <w:vAlign w:val="center"/>
          </w:tcPr>
          <w:p w14:paraId="58356CE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Accesorii metalice zincate, pentrui placi din tabla profilata</w:t>
            </w:r>
          </w:p>
        </w:tc>
        <w:tc>
          <w:tcPr>
            <w:tcW w:w="992" w:type="dxa"/>
            <w:tcBorders>
              <w:top w:val="nil"/>
              <w:bottom w:val="single" w:sz="2" w:space="0" w:color="auto"/>
            </w:tcBorders>
            <w:vAlign w:val="center"/>
          </w:tcPr>
          <w:p w14:paraId="149FDB3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53AAC6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4,75</w:t>
            </w:r>
          </w:p>
        </w:tc>
      </w:tr>
      <w:tr w:rsidR="00D1212F" w:rsidRPr="00D1212F" w14:paraId="49D590E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CBA69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666479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3797934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4CFAC79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BC7C4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0,30</w:t>
            </w:r>
          </w:p>
        </w:tc>
      </w:tr>
      <w:tr w:rsidR="00D1212F" w:rsidRPr="00D1212F" w14:paraId="5B832AC5"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12438F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52</w:t>
            </w:r>
          </w:p>
        </w:tc>
        <w:tc>
          <w:tcPr>
            <w:tcW w:w="1559" w:type="dxa"/>
            <w:tcBorders>
              <w:top w:val="single" w:sz="4" w:space="0" w:color="auto"/>
              <w:bottom w:val="single" w:sz="4" w:space="0" w:color="auto"/>
            </w:tcBorders>
            <w:vAlign w:val="center"/>
          </w:tcPr>
          <w:p w14:paraId="05A965A6"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CE20A</w:t>
            </w:r>
          </w:p>
        </w:tc>
        <w:tc>
          <w:tcPr>
            <w:tcW w:w="5954" w:type="dxa"/>
            <w:tcBorders>
              <w:top w:val="single" w:sz="4" w:space="0" w:color="auto"/>
              <w:bottom w:val="single" w:sz="4" w:space="0" w:color="auto"/>
            </w:tcBorders>
            <w:vAlign w:val="center"/>
          </w:tcPr>
          <w:p w14:paraId="4EAD3A97"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Sisteme de jgheaburi tip brass din tabla protejata anticoroziv (Система  желобов типа "brass" из листовой стали с антикоррозионной защитой)</w:t>
            </w:r>
          </w:p>
          <w:p w14:paraId="66AD8FEA"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en-US" w:eastAsia="ru-RU"/>
              </w:rPr>
              <w:t xml:space="preserve"> Material marunt=1,03</w:t>
            </w:r>
          </w:p>
          <w:p w14:paraId="2B76F4C7"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D9937E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4A0383CC"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12,500</w:t>
            </w:r>
          </w:p>
          <w:p w14:paraId="03E3F6E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3834879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0CAC4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B39B1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7F6309A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1577100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13AEE93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3,75</w:t>
            </w:r>
          </w:p>
        </w:tc>
      </w:tr>
      <w:tr w:rsidR="00D1212F" w:rsidRPr="00D1212F" w14:paraId="10115B6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428BB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DF5C4F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2710406311800</w:t>
            </w:r>
          </w:p>
        </w:tc>
        <w:tc>
          <w:tcPr>
            <w:tcW w:w="5954" w:type="dxa"/>
            <w:tcBorders>
              <w:top w:val="nil"/>
              <w:bottom w:val="single" w:sz="2" w:space="0" w:color="auto"/>
            </w:tcBorders>
            <w:vAlign w:val="center"/>
          </w:tcPr>
          <w:p w14:paraId="389306E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Jgheaburi semirotunde prefabricate tip brass  </w:t>
            </w:r>
          </w:p>
        </w:tc>
        <w:tc>
          <w:tcPr>
            <w:tcW w:w="992" w:type="dxa"/>
            <w:tcBorders>
              <w:top w:val="nil"/>
              <w:bottom w:val="single" w:sz="2" w:space="0" w:color="auto"/>
            </w:tcBorders>
            <w:vAlign w:val="center"/>
          </w:tcPr>
          <w:p w14:paraId="7B7BF84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5DF1608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13,52</w:t>
            </w:r>
          </w:p>
        </w:tc>
      </w:tr>
      <w:tr w:rsidR="00D1212F" w:rsidRPr="00D1212F" w14:paraId="0CC2457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4EBA2D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ED386B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2875276311231</w:t>
            </w:r>
          </w:p>
        </w:tc>
        <w:tc>
          <w:tcPr>
            <w:tcW w:w="5954" w:type="dxa"/>
            <w:tcBorders>
              <w:top w:val="nil"/>
              <w:bottom w:val="single" w:sz="2" w:space="0" w:color="auto"/>
            </w:tcBorders>
            <w:vAlign w:val="center"/>
          </w:tcPr>
          <w:p w14:paraId="73E5296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Cirlige din otel zn pentru jgheaburi</w:t>
            </w:r>
          </w:p>
        </w:tc>
        <w:tc>
          <w:tcPr>
            <w:tcW w:w="992" w:type="dxa"/>
            <w:tcBorders>
              <w:top w:val="nil"/>
              <w:bottom w:val="single" w:sz="2" w:space="0" w:color="auto"/>
            </w:tcBorders>
            <w:vAlign w:val="center"/>
          </w:tcPr>
          <w:p w14:paraId="397209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66F62A5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18,03</w:t>
            </w:r>
          </w:p>
        </w:tc>
      </w:tr>
      <w:tr w:rsidR="00D1212F" w:rsidRPr="00D1212F" w14:paraId="3440C2B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3F07AA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0B9DC23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2666122800555</w:t>
            </w:r>
          </w:p>
        </w:tc>
        <w:tc>
          <w:tcPr>
            <w:tcW w:w="5954" w:type="dxa"/>
            <w:tcBorders>
              <w:top w:val="nil"/>
              <w:bottom w:val="single" w:sz="2" w:space="0" w:color="auto"/>
            </w:tcBorders>
            <w:vAlign w:val="center"/>
          </w:tcPr>
          <w:p w14:paraId="3E2F98C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Element de inchidere </w:t>
            </w:r>
          </w:p>
        </w:tc>
        <w:tc>
          <w:tcPr>
            <w:tcW w:w="992" w:type="dxa"/>
            <w:tcBorders>
              <w:top w:val="nil"/>
              <w:bottom w:val="single" w:sz="2" w:space="0" w:color="auto"/>
            </w:tcBorders>
            <w:vAlign w:val="center"/>
          </w:tcPr>
          <w:p w14:paraId="430424D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110628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2,58</w:t>
            </w:r>
          </w:p>
        </w:tc>
      </w:tr>
      <w:tr w:rsidR="00D1212F" w:rsidRPr="00D1212F" w14:paraId="1A43A5D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37A6A9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7A586F6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2875274000050</w:t>
            </w:r>
          </w:p>
        </w:tc>
        <w:tc>
          <w:tcPr>
            <w:tcW w:w="5954" w:type="dxa"/>
            <w:tcBorders>
              <w:top w:val="nil"/>
              <w:bottom w:val="single" w:sz="2" w:space="0" w:color="auto"/>
            </w:tcBorders>
            <w:vAlign w:val="center"/>
          </w:tcPr>
          <w:p w14:paraId="2DB6E45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Elemente de legatura</w:t>
            </w:r>
          </w:p>
        </w:tc>
        <w:tc>
          <w:tcPr>
            <w:tcW w:w="992" w:type="dxa"/>
            <w:tcBorders>
              <w:top w:val="nil"/>
              <w:bottom w:val="single" w:sz="2" w:space="0" w:color="auto"/>
            </w:tcBorders>
            <w:vAlign w:val="center"/>
          </w:tcPr>
          <w:p w14:paraId="5C62A54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4F6CC16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1,29</w:t>
            </w:r>
          </w:p>
        </w:tc>
      </w:tr>
      <w:tr w:rsidR="00D1212F" w:rsidRPr="00D1212F" w14:paraId="5FB9180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03E0FC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57EF59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2875274110101</w:t>
            </w:r>
          </w:p>
        </w:tc>
        <w:tc>
          <w:tcPr>
            <w:tcW w:w="5954" w:type="dxa"/>
            <w:tcBorders>
              <w:top w:val="nil"/>
              <w:bottom w:val="single" w:sz="2" w:space="0" w:color="auto"/>
            </w:tcBorders>
            <w:vAlign w:val="center"/>
          </w:tcPr>
          <w:p w14:paraId="1448423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Piesa de racordare jgheab -burlan</w:t>
            </w:r>
          </w:p>
        </w:tc>
        <w:tc>
          <w:tcPr>
            <w:tcW w:w="992" w:type="dxa"/>
            <w:tcBorders>
              <w:top w:val="nil"/>
              <w:bottom w:val="single" w:sz="2" w:space="0" w:color="auto"/>
            </w:tcBorders>
            <w:vAlign w:val="center"/>
          </w:tcPr>
          <w:p w14:paraId="331FED0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6AD3F05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2,58</w:t>
            </w:r>
          </w:p>
        </w:tc>
      </w:tr>
      <w:tr w:rsidR="00D1212F" w:rsidRPr="00D1212F" w14:paraId="7B246A7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ADC4C5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506A7AF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2875274000501</w:t>
            </w:r>
          </w:p>
        </w:tc>
        <w:tc>
          <w:tcPr>
            <w:tcW w:w="5954" w:type="dxa"/>
            <w:tcBorders>
              <w:top w:val="nil"/>
              <w:bottom w:val="single" w:sz="2" w:space="0" w:color="auto"/>
            </w:tcBorders>
            <w:vAlign w:val="center"/>
          </w:tcPr>
          <w:p w14:paraId="1FFCB7F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Cot de jgheab</w:t>
            </w:r>
          </w:p>
        </w:tc>
        <w:tc>
          <w:tcPr>
            <w:tcW w:w="992" w:type="dxa"/>
            <w:tcBorders>
              <w:top w:val="nil"/>
              <w:bottom w:val="single" w:sz="2" w:space="0" w:color="auto"/>
            </w:tcBorders>
            <w:vAlign w:val="center"/>
          </w:tcPr>
          <w:p w14:paraId="3D295A5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767B818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2,58</w:t>
            </w:r>
          </w:p>
        </w:tc>
      </w:tr>
      <w:tr w:rsidR="00D1212F" w:rsidRPr="00D1212F" w14:paraId="3888C79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F1606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w:t>
            </w:r>
          </w:p>
        </w:tc>
        <w:tc>
          <w:tcPr>
            <w:tcW w:w="1559" w:type="dxa"/>
            <w:tcBorders>
              <w:top w:val="nil"/>
              <w:bottom w:val="single" w:sz="2" w:space="0" w:color="auto"/>
            </w:tcBorders>
            <w:vAlign w:val="center"/>
          </w:tcPr>
          <w:p w14:paraId="4B02E0F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2874115837745</w:t>
            </w:r>
          </w:p>
        </w:tc>
        <w:tc>
          <w:tcPr>
            <w:tcW w:w="5954" w:type="dxa"/>
            <w:tcBorders>
              <w:top w:val="nil"/>
              <w:bottom w:val="single" w:sz="2" w:space="0" w:color="auto"/>
            </w:tcBorders>
            <w:vAlign w:val="center"/>
          </w:tcPr>
          <w:p w14:paraId="487D467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Suruburi</w:t>
            </w:r>
          </w:p>
        </w:tc>
        <w:tc>
          <w:tcPr>
            <w:tcW w:w="992" w:type="dxa"/>
            <w:tcBorders>
              <w:top w:val="nil"/>
              <w:bottom w:val="single" w:sz="2" w:space="0" w:color="auto"/>
            </w:tcBorders>
            <w:vAlign w:val="center"/>
          </w:tcPr>
          <w:p w14:paraId="0905EC5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4347E77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128,75</w:t>
            </w:r>
          </w:p>
        </w:tc>
      </w:tr>
      <w:tr w:rsidR="00D1212F" w:rsidRPr="00D1212F" w14:paraId="731271B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25D6DC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54A47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0D93FDF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01828A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7F8E9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0,25</w:t>
            </w:r>
          </w:p>
        </w:tc>
      </w:tr>
      <w:tr w:rsidR="00D1212F" w:rsidRPr="00D1212F" w14:paraId="77F4694E"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5A26453"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53</w:t>
            </w:r>
          </w:p>
        </w:tc>
        <w:tc>
          <w:tcPr>
            <w:tcW w:w="1559" w:type="dxa"/>
            <w:tcBorders>
              <w:top w:val="single" w:sz="4" w:space="0" w:color="auto"/>
              <w:bottom w:val="single" w:sz="4" w:space="0" w:color="auto"/>
            </w:tcBorders>
            <w:vAlign w:val="center"/>
          </w:tcPr>
          <w:p w14:paraId="61EF7B5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CE22A</w:t>
            </w:r>
          </w:p>
        </w:tc>
        <w:tc>
          <w:tcPr>
            <w:tcW w:w="5954" w:type="dxa"/>
            <w:tcBorders>
              <w:top w:val="single" w:sz="4" w:space="0" w:color="auto"/>
              <w:bottom w:val="single" w:sz="4" w:space="0" w:color="auto"/>
            </w:tcBorders>
            <w:vAlign w:val="center"/>
          </w:tcPr>
          <w:p w14:paraId="3B5CE6B2"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Sisteme de burlane tip brass din tabla protejata anticoroziv (Системы водосточных труб типа "brass" из листовой стали с антикоррозионной защитой)</w:t>
            </w:r>
          </w:p>
          <w:p w14:paraId="760B05D0"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*Недостоющая длина до отмостки</w:t>
            </w:r>
          </w:p>
          <w:p w14:paraId="1FEB03E3" w14:textId="77777777" w:rsidR="00D1212F" w:rsidRPr="00D1212F" w:rsidRDefault="00D1212F" w:rsidP="00D1212F">
            <w:pPr>
              <w:autoSpaceDE w:val="0"/>
              <w:autoSpaceDN w:val="0"/>
              <w:rPr>
                <w:noProof w:val="0"/>
                <w:sz w:val="16"/>
                <w:szCs w:val="16"/>
                <w:lang w:val="ru-RU" w:eastAsia="ru-RU"/>
              </w:rPr>
            </w:pPr>
            <w:r w:rsidRPr="00D1212F">
              <w:rPr>
                <w:noProof w:val="0"/>
                <w:sz w:val="16"/>
                <w:szCs w:val="16"/>
                <w:lang w:val="ru-RU" w:eastAsia="ru-RU"/>
              </w:rPr>
              <w:t xml:space="preserve"> </w:t>
            </w:r>
            <w:r w:rsidRPr="00D1212F">
              <w:rPr>
                <w:noProof w:val="0"/>
                <w:sz w:val="16"/>
                <w:szCs w:val="16"/>
                <w:lang w:val="en-US" w:eastAsia="ru-RU"/>
              </w:rPr>
              <w:t>Material</w:t>
            </w:r>
            <w:r w:rsidRPr="00D1212F">
              <w:rPr>
                <w:noProof w:val="0"/>
                <w:sz w:val="16"/>
                <w:szCs w:val="16"/>
                <w:lang w:val="ru-RU" w:eastAsia="ru-RU"/>
              </w:rPr>
              <w:t xml:space="preserve"> </w:t>
            </w:r>
            <w:r w:rsidRPr="00D1212F">
              <w:rPr>
                <w:noProof w:val="0"/>
                <w:sz w:val="16"/>
                <w:szCs w:val="16"/>
                <w:lang w:val="en-US" w:eastAsia="ru-RU"/>
              </w:rPr>
              <w:t>marunt</w:t>
            </w:r>
            <w:r w:rsidRPr="00D1212F">
              <w:rPr>
                <w:noProof w:val="0"/>
                <w:sz w:val="16"/>
                <w:szCs w:val="16"/>
                <w:lang w:val="ru-RU" w:eastAsia="ru-RU"/>
              </w:rPr>
              <w:t>=1,02</w:t>
            </w:r>
          </w:p>
          <w:p w14:paraId="1600D0BE" w14:textId="77777777" w:rsidR="00D1212F" w:rsidRPr="00D1212F" w:rsidRDefault="00D1212F" w:rsidP="00D1212F">
            <w:pPr>
              <w:autoSpaceDE w:val="0"/>
              <w:autoSpaceDN w:val="0"/>
              <w:rPr>
                <w:noProof w:val="0"/>
                <w:sz w:val="2"/>
                <w:szCs w:val="2"/>
                <w:lang w:val="ru-RU" w:eastAsia="ru-RU"/>
              </w:rPr>
            </w:pPr>
          </w:p>
        </w:tc>
        <w:tc>
          <w:tcPr>
            <w:tcW w:w="992" w:type="dxa"/>
            <w:tcBorders>
              <w:top w:val="single" w:sz="4" w:space="0" w:color="auto"/>
              <w:bottom w:val="single" w:sz="4" w:space="0" w:color="auto"/>
            </w:tcBorders>
            <w:vAlign w:val="center"/>
          </w:tcPr>
          <w:p w14:paraId="3854C21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w:t>
            </w:r>
          </w:p>
        </w:tc>
        <w:tc>
          <w:tcPr>
            <w:tcW w:w="1276" w:type="dxa"/>
            <w:tcBorders>
              <w:top w:val="single" w:sz="4" w:space="0" w:color="auto"/>
              <w:bottom w:val="single" w:sz="4" w:space="0" w:color="auto"/>
            </w:tcBorders>
            <w:vAlign w:val="center"/>
          </w:tcPr>
          <w:p w14:paraId="26A7E279"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9,000</w:t>
            </w:r>
          </w:p>
          <w:p w14:paraId="11A8132D"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ADD5CC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678CBD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33211A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7213050013100</w:t>
            </w:r>
          </w:p>
        </w:tc>
        <w:tc>
          <w:tcPr>
            <w:tcW w:w="5954" w:type="dxa"/>
            <w:tcBorders>
              <w:top w:val="nil"/>
              <w:bottom w:val="single" w:sz="2" w:space="0" w:color="auto"/>
            </w:tcBorders>
            <w:vAlign w:val="center"/>
          </w:tcPr>
          <w:p w14:paraId="02DB7C2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Tinichigiu</w:t>
            </w:r>
          </w:p>
        </w:tc>
        <w:tc>
          <w:tcPr>
            <w:tcW w:w="992" w:type="dxa"/>
            <w:tcBorders>
              <w:top w:val="nil"/>
              <w:bottom w:val="single" w:sz="2" w:space="0" w:color="auto"/>
            </w:tcBorders>
            <w:vAlign w:val="center"/>
          </w:tcPr>
          <w:p w14:paraId="393680C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7AF7AE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3,15</w:t>
            </w:r>
          </w:p>
        </w:tc>
      </w:tr>
      <w:tr w:rsidR="00D1212F" w:rsidRPr="00D1212F" w14:paraId="084B452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3D045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64DCC42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2710406311726</w:t>
            </w:r>
          </w:p>
        </w:tc>
        <w:tc>
          <w:tcPr>
            <w:tcW w:w="5954" w:type="dxa"/>
            <w:tcBorders>
              <w:top w:val="nil"/>
              <w:bottom w:val="single" w:sz="2" w:space="0" w:color="auto"/>
            </w:tcBorders>
            <w:vAlign w:val="center"/>
          </w:tcPr>
          <w:p w14:paraId="045E667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Burlan rotund prefabricat tip brass</w:t>
            </w:r>
          </w:p>
        </w:tc>
        <w:tc>
          <w:tcPr>
            <w:tcW w:w="992" w:type="dxa"/>
            <w:tcBorders>
              <w:top w:val="nil"/>
              <w:bottom w:val="single" w:sz="2" w:space="0" w:color="auto"/>
            </w:tcBorders>
            <w:vAlign w:val="center"/>
          </w:tcPr>
          <w:p w14:paraId="348C8EB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w:t>
            </w:r>
          </w:p>
        </w:tc>
        <w:tc>
          <w:tcPr>
            <w:tcW w:w="1276" w:type="dxa"/>
            <w:tcBorders>
              <w:top w:val="nil"/>
              <w:bottom w:val="single" w:sz="2" w:space="0" w:color="auto"/>
            </w:tcBorders>
            <w:vAlign w:val="center"/>
          </w:tcPr>
          <w:p w14:paraId="0F4C97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9,64</w:t>
            </w:r>
          </w:p>
        </w:tc>
      </w:tr>
      <w:tr w:rsidR="00D1212F" w:rsidRPr="00D1212F" w14:paraId="6A04446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AA9DAC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13B527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2875274000502</w:t>
            </w:r>
          </w:p>
        </w:tc>
        <w:tc>
          <w:tcPr>
            <w:tcW w:w="5954" w:type="dxa"/>
            <w:tcBorders>
              <w:top w:val="nil"/>
              <w:bottom w:val="single" w:sz="2" w:space="0" w:color="auto"/>
            </w:tcBorders>
            <w:vAlign w:val="center"/>
          </w:tcPr>
          <w:p w14:paraId="0BD8A72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Cot burlan</w:t>
            </w:r>
          </w:p>
        </w:tc>
        <w:tc>
          <w:tcPr>
            <w:tcW w:w="992" w:type="dxa"/>
            <w:tcBorders>
              <w:top w:val="nil"/>
              <w:bottom w:val="single" w:sz="2" w:space="0" w:color="auto"/>
            </w:tcBorders>
            <w:vAlign w:val="center"/>
          </w:tcPr>
          <w:p w14:paraId="11926FD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39D98D0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4,59</w:t>
            </w:r>
          </w:p>
        </w:tc>
      </w:tr>
      <w:tr w:rsidR="00D1212F" w:rsidRPr="00D1212F" w14:paraId="47B1651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0C0C46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3E3AE0C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2875274110001</w:t>
            </w:r>
          </w:p>
        </w:tc>
        <w:tc>
          <w:tcPr>
            <w:tcW w:w="5954" w:type="dxa"/>
            <w:tcBorders>
              <w:top w:val="nil"/>
              <w:bottom w:val="single" w:sz="2" w:space="0" w:color="auto"/>
            </w:tcBorders>
            <w:vAlign w:val="center"/>
          </w:tcPr>
          <w:p w14:paraId="73CF2CA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Piesa de legatura </w:t>
            </w:r>
          </w:p>
        </w:tc>
        <w:tc>
          <w:tcPr>
            <w:tcW w:w="992" w:type="dxa"/>
            <w:tcBorders>
              <w:top w:val="nil"/>
              <w:bottom w:val="single" w:sz="2" w:space="0" w:color="auto"/>
            </w:tcBorders>
            <w:vAlign w:val="center"/>
          </w:tcPr>
          <w:p w14:paraId="6DF1F3F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762A169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2,30</w:t>
            </w:r>
          </w:p>
        </w:tc>
      </w:tr>
      <w:tr w:rsidR="00D1212F" w:rsidRPr="00D1212F" w14:paraId="3BDC0C1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B7EF8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51083B2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2413217300010</w:t>
            </w:r>
          </w:p>
        </w:tc>
        <w:tc>
          <w:tcPr>
            <w:tcW w:w="5954" w:type="dxa"/>
            <w:tcBorders>
              <w:top w:val="nil"/>
              <w:bottom w:val="single" w:sz="2" w:space="0" w:color="auto"/>
            </w:tcBorders>
            <w:vAlign w:val="center"/>
          </w:tcPr>
          <w:p w14:paraId="43D1FBD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Cleme</w:t>
            </w:r>
          </w:p>
        </w:tc>
        <w:tc>
          <w:tcPr>
            <w:tcW w:w="992" w:type="dxa"/>
            <w:tcBorders>
              <w:top w:val="nil"/>
              <w:bottom w:val="single" w:sz="2" w:space="0" w:color="auto"/>
            </w:tcBorders>
            <w:vAlign w:val="center"/>
          </w:tcPr>
          <w:p w14:paraId="69B75B8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3A3FC7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4,59</w:t>
            </w:r>
          </w:p>
        </w:tc>
      </w:tr>
      <w:tr w:rsidR="00D1212F" w:rsidRPr="00D1212F" w14:paraId="340B76D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3C7C8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225C5A4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2874115830000</w:t>
            </w:r>
          </w:p>
        </w:tc>
        <w:tc>
          <w:tcPr>
            <w:tcW w:w="5954" w:type="dxa"/>
            <w:tcBorders>
              <w:top w:val="nil"/>
              <w:bottom w:val="single" w:sz="2" w:space="0" w:color="auto"/>
            </w:tcBorders>
            <w:vAlign w:val="center"/>
          </w:tcPr>
          <w:p w14:paraId="4BFF94D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Pilnii de curatire</w:t>
            </w:r>
          </w:p>
        </w:tc>
        <w:tc>
          <w:tcPr>
            <w:tcW w:w="992" w:type="dxa"/>
            <w:tcBorders>
              <w:top w:val="nil"/>
              <w:bottom w:val="single" w:sz="2" w:space="0" w:color="auto"/>
            </w:tcBorders>
            <w:vAlign w:val="center"/>
          </w:tcPr>
          <w:p w14:paraId="26FD76B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64BFFAF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2,30</w:t>
            </w:r>
          </w:p>
        </w:tc>
      </w:tr>
      <w:tr w:rsidR="00D1212F" w:rsidRPr="00D1212F" w14:paraId="5A1B989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6DB479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155711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2875274000503</w:t>
            </w:r>
          </w:p>
        </w:tc>
        <w:tc>
          <w:tcPr>
            <w:tcW w:w="5954" w:type="dxa"/>
            <w:tcBorders>
              <w:top w:val="nil"/>
              <w:bottom w:val="single" w:sz="2" w:space="0" w:color="auto"/>
            </w:tcBorders>
            <w:vAlign w:val="center"/>
          </w:tcPr>
          <w:p w14:paraId="483E8FF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Cot de capat</w:t>
            </w:r>
          </w:p>
        </w:tc>
        <w:tc>
          <w:tcPr>
            <w:tcW w:w="992" w:type="dxa"/>
            <w:tcBorders>
              <w:top w:val="nil"/>
              <w:bottom w:val="single" w:sz="2" w:space="0" w:color="auto"/>
            </w:tcBorders>
            <w:vAlign w:val="center"/>
          </w:tcPr>
          <w:p w14:paraId="2325889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71F4DE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2,30</w:t>
            </w:r>
          </w:p>
        </w:tc>
      </w:tr>
      <w:tr w:rsidR="00D1212F" w:rsidRPr="00D1212F" w14:paraId="336E1D0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FB94B9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w:t>
            </w:r>
          </w:p>
        </w:tc>
        <w:tc>
          <w:tcPr>
            <w:tcW w:w="1559" w:type="dxa"/>
            <w:tcBorders>
              <w:top w:val="nil"/>
              <w:bottom w:val="single" w:sz="2" w:space="0" w:color="auto"/>
            </w:tcBorders>
            <w:vAlign w:val="center"/>
          </w:tcPr>
          <w:p w14:paraId="3295DA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2875274000050</w:t>
            </w:r>
          </w:p>
        </w:tc>
        <w:tc>
          <w:tcPr>
            <w:tcW w:w="5954" w:type="dxa"/>
            <w:tcBorders>
              <w:top w:val="nil"/>
              <w:bottom w:val="single" w:sz="2" w:space="0" w:color="auto"/>
            </w:tcBorders>
            <w:vAlign w:val="center"/>
          </w:tcPr>
          <w:p w14:paraId="39E41B3B"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Elemente de legatura</w:t>
            </w:r>
          </w:p>
        </w:tc>
        <w:tc>
          <w:tcPr>
            <w:tcW w:w="992" w:type="dxa"/>
            <w:tcBorders>
              <w:top w:val="nil"/>
              <w:bottom w:val="single" w:sz="2" w:space="0" w:color="auto"/>
            </w:tcBorders>
            <w:vAlign w:val="center"/>
          </w:tcPr>
          <w:p w14:paraId="7EF571C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291C08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2,30</w:t>
            </w:r>
          </w:p>
        </w:tc>
      </w:tr>
      <w:tr w:rsidR="00D1212F" w:rsidRPr="00D1212F" w14:paraId="1A0D01A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25BD5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38223D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149EFD1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325F68A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13E31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0,14</w:t>
            </w:r>
          </w:p>
        </w:tc>
      </w:tr>
      <w:tr w:rsidR="00D1212F" w:rsidRPr="00D1212F" w14:paraId="3221C253"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0040C07"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364E2529"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7. Световые колодцыт 9 шт</w:t>
            </w:r>
          </w:p>
          <w:p w14:paraId="6EF46DB6"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6B4D43EE"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428B08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54</w:t>
            </w:r>
          </w:p>
        </w:tc>
        <w:tc>
          <w:tcPr>
            <w:tcW w:w="1559" w:type="dxa"/>
            <w:tcBorders>
              <w:top w:val="single" w:sz="4" w:space="0" w:color="auto"/>
              <w:bottom w:val="single" w:sz="4" w:space="0" w:color="auto"/>
            </w:tcBorders>
            <w:vAlign w:val="center"/>
          </w:tcPr>
          <w:p w14:paraId="38085A9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RpCB18A</w:t>
            </w:r>
          </w:p>
        </w:tc>
        <w:tc>
          <w:tcPr>
            <w:tcW w:w="5954" w:type="dxa"/>
            <w:tcBorders>
              <w:top w:val="single" w:sz="4" w:space="0" w:color="auto"/>
              <w:bottom w:val="single" w:sz="4" w:space="0" w:color="auto"/>
            </w:tcBorders>
            <w:vAlign w:val="center"/>
          </w:tcPr>
          <w:p w14:paraId="338769BB"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14:paraId="6CF00AD7"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*Разборка бетона стенок до отм. 0</w:t>
            </w:r>
          </w:p>
          <w:p w14:paraId="4FDCC720" w14:textId="77777777" w:rsidR="00D1212F" w:rsidRPr="00D1212F" w:rsidRDefault="00D1212F" w:rsidP="00D1212F">
            <w:pPr>
              <w:autoSpaceDE w:val="0"/>
              <w:autoSpaceDN w:val="0"/>
              <w:rPr>
                <w:noProof w:val="0"/>
                <w:sz w:val="2"/>
                <w:szCs w:val="2"/>
                <w:lang w:val="ru-RU" w:eastAsia="ru-RU"/>
              </w:rPr>
            </w:pPr>
            <w:r w:rsidRPr="00D1212F">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3CFFB8D"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3CF243C3"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4,200</w:t>
            </w:r>
          </w:p>
          <w:p w14:paraId="351E6D20"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D0A484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3403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C75A5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48572A9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530A02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21B514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26,04</w:t>
            </w:r>
          </w:p>
        </w:tc>
      </w:tr>
      <w:tr w:rsidR="00D1212F" w:rsidRPr="00D1212F" w14:paraId="1D37235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8438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1866B6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0CD2FE4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1572861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58E3F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11,13</w:t>
            </w:r>
          </w:p>
        </w:tc>
      </w:tr>
      <w:tr w:rsidR="00D1212F" w:rsidRPr="00D1212F" w14:paraId="7EA6E2A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7539BF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D92568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420D403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116493E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5A8A172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0,08</w:t>
            </w:r>
          </w:p>
        </w:tc>
      </w:tr>
      <w:tr w:rsidR="00D1212F" w:rsidRPr="00D1212F" w14:paraId="0093AD8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352C07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78AE894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5AD5E9F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5B7CD1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5E871DE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0,63</w:t>
            </w:r>
          </w:p>
        </w:tc>
      </w:tr>
      <w:tr w:rsidR="00D1212F" w:rsidRPr="00D1212F" w14:paraId="43041329"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C7579E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55</w:t>
            </w:r>
          </w:p>
        </w:tc>
        <w:tc>
          <w:tcPr>
            <w:tcW w:w="1559" w:type="dxa"/>
            <w:tcBorders>
              <w:top w:val="single" w:sz="4" w:space="0" w:color="auto"/>
              <w:bottom w:val="single" w:sz="4" w:space="0" w:color="auto"/>
            </w:tcBorders>
            <w:vAlign w:val="center"/>
          </w:tcPr>
          <w:p w14:paraId="01D3371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RpCC05A</w:t>
            </w:r>
          </w:p>
        </w:tc>
        <w:tc>
          <w:tcPr>
            <w:tcW w:w="5954" w:type="dxa"/>
            <w:tcBorders>
              <w:top w:val="single" w:sz="4" w:space="0" w:color="auto"/>
              <w:bottom w:val="single" w:sz="4" w:space="0" w:color="auto"/>
            </w:tcBorders>
            <w:vAlign w:val="center"/>
          </w:tcPr>
          <w:p w14:paraId="1EF44E6F"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Cofraje din scinduri de rasinoase, pentru returnari de buiandrugi, grinzi, stilpi, de pina la 20 m inaltime (Опалубка из хвойных досок для  повторной укладки бетона в конструкции перемычек, балок, колонн  на высоте до 20 м)</w:t>
            </w:r>
          </w:p>
          <w:p w14:paraId="1D71C834"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311A2F2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548F06B0"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28,000</w:t>
            </w:r>
          </w:p>
          <w:p w14:paraId="0E0077E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6CA9543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E5FE1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F5F161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7124010010700</w:t>
            </w:r>
          </w:p>
        </w:tc>
        <w:tc>
          <w:tcPr>
            <w:tcW w:w="5954" w:type="dxa"/>
            <w:tcBorders>
              <w:top w:val="nil"/>
              <w:bottom w:val="single" w:sz="2" w:space="0" w:color="auto"/>
            </w:tcBorders>
            <w:vAlign w:val="center"/>
          </w:tcPr>
          <w:p w14:paraId="4DDEF97F"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Dulgher</w:t>
            </w:r>
          </w:p>
        </w:tc>
        <w:tc>
          <w:tcPr>
            <w:tcW w:w="992" w:type="dxa"/>
            <w:tcBorders>
              <w:top w:val="nil"/>
              <w:bottom w:val="single" w:sz="2" w:space="0" w:color="auto"/>
            </w:tcBorders>
            <w:vAlign w:val="center"/>
          </w:tcPr>
          <w:p w14:paraId="7E165D1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AFF3BE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24,64</w:t>
            </w:r>
          </w:p>
        </w:tc>
      </w:tr>
      <w:tr w:rsidR="00D1212F" w:rsidRPr="00D1212F" w14:paraId="4DF4859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0FEF1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954E33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489D408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53C1074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F4039C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19,04</w:t>
            </w:r>
          </w:p>
        </w:tc>
      </w:tr>
      <w:tr w:rsidR="00D1212F" w:rsidRPr="00D1212F" w14:paraId="02E2BFE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B5E1F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34A9F6E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2020212928347</w:t>
            </w:r>
          </w:p>
        </w:tc>
        <w:tc>
          <w:tcPr>
            <w:tcW w:w="5954" w:type="dxa"/>
            <w:tcBorders>
              <w:top w:val="nil"/>
              <w:bottom w:val="single" w:sz="2" w:space="0" w:color="auto"/>
            </w:tcBorders>
            <w:vAlign w:val="center"/>
          </w:tcPr>
          <w:p w14:paraId="7772BF2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Panou de cofraj tip P fag  g 15 mm  pentru pereti</w:t>
            </w:r>
          </w:p>
        </w:tc>
        <w:tc>
          <w:tcPr>
            <w:tcW w:w="992" w:type="dxa"/>
            <w:tcBorders>
              <w:top w:val="nil"/>
              <w:bottom w:val="single" w:sz="2" w:space="0" w:color="auto"/>
            </w:tcBorders>
            <w:vAlign w:val="center"/>
          </w:tcPr>
          <w:p w14:paraId="081C524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418E15A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2,24</w:t>
            </w:r>
          </w:p>
        </w:tc>
      </w:tr>
      <w:tr w:rsidR="00D1212F" w:rsidRPr="00D1212F" w14:paraId="5D89CC7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FE7E46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0E31BF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2010102903830</w:t>
            </w:r>
          </w:p>
        </w:tc>
        <w:tc>
          <w:tcPr>
            <w:tcW w:w="5954" w:type="dxa"/>
            <w:tcBorders>
              <w:top w:val="nil"/>
              <w:bottom w:val="single" w:sz="2" w:space="0" w:color="auto"/>
            </w:tcBorders>
            <w:vAlign w:val="center"/>
          </w:tcPr>
          <w:p w14:paraId="258797B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Scind rasin lunga tiv cls C, gr=24mm, L=3,00 m; S 942</w:t>
            </w:r>
          </w:p>
        </w:tc>
        <w:tc>
          <w:tcPr>
            <w:tcW w:w="992" w:type="dxa"/>
            <w:tcBorders>
              <w:top w:val="nil"/>
              <w:bottom w:val="single" w:sz="2" w:space="0" w:color="auto"/>
            </w:tcBorders>
            <w:vAlign w:val="center"/>
          </w:tcPr>
          <w:p w14:paraId="5DD36EF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1355CC4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0,04</w:t>
            </w:r>
          </w:p>
        </w:tc>
      </w:tr>
      <w:tr w:rsidR="00D1212F" w:rsidRPr="00D1212F" w14:paraId="4CF755F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A764F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77D93E6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2010102904418</w:t>
            </w:r>
          </w:p>
        </w:tc>
        <w:tc>
          <w:tcPr>
            <w:tcW w:w="5954" w:type="dxa"/>
            <w:tcBorders>
              <w:top w:val="nil"/>
              <w:bottom w:val="single" w:sz="2" w:space="0" w:color="auto"/>
            </w:tcBorders>
            <w:vAlign w:val="center"/>
          </w:tcPr>
          <w:p w14:paraId="643D009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Dulap rasinos tivit cls.A, Gr=48mm, Lung=4,00m, S 942</w:t>
            </w:r>
          </w:p>
        </w:tc>
        <w:tc>
          <w:tcPr>
            <w:tcW w:w="992" w:type="dxa"/>
            <w:tcBorders>
              <w:top w:val="nil"/>
              <w:bottom w:val="single" w:sz="2" w:space="0" w:color="auto"/>
            </w:tcBorders>
            <w:vAlign w:val="center"/>
          </w:tcPr>
          <w:p w14:paraId="134C79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77E951E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0,03</w:t>
            </w:r>
          </w:p>
        </w:tc>
      </w:tr>
      <w:tr w:rsidR="00D1212F" w:rsidRPr="00D1212F" w14:paraId="72979BB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7A8EEB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36DADF7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2873145886928</w:t>
            </w:r>
          </w:p>
        </w:tc>
        <w:tc>
          <w:tcPr>
            <w:tcW w:w="5954" w:type="dxa"/>
            <w:tcBorders>
              <w:top w:val="nil"/>
              <w:bottom w:val="single" w:sz="2" w:space="0" w:color="auto"/>
            </w:tcBorders>
            <w:vAlign w:val="center"/>
          </w:tcPr>
          <w:p w14:paraId="05BB8AD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Cuie cu cap con. Tip A 1 3,0 x 60  S2111</w:t>
            </w:r>
          </w:p>
        </w:tc>
        <w:tc>
          <w:tcPr>
            <w:tcW w:w="992" w:type="dxa"/>
            <w:tcBorders>
              <w:top w:val="nil"/>
              <w:bottom w:val="single" w:sz="2" w:space="0" w:color="auto"/>
            </w:tcBorders>
            <w:vAlign w:val="center"/>
          </w:tcPr>
          <w:p w14:paraId="06C8F1F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5F7E8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0,70</w:t>
            </w:r>
          </w:p>
        </w:tc>
      </w:tr>
      <w:tr w:rsidR="00D1212F" w:rsidRPr="00D1212F" w14:paraId="200C19A7"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3D18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6BD014C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2873116829070</w:t>
            </w:r>
          </w:p>
        </w:tc>
        <w:tc>
          <w:tcPr>
            <w:tcW w:w="5954" w:type="dxa"/>
            <w:tcBorders>
              <w:top w:val="nil"/>
              <w:bottom w:val="single" w:sz="2" w:space="0" w:color="auto"/>
            </w:tcBorders>
            <w:vAlign w:val="center"/>
          </w:tcPr>
          <w:p w14:paraId="28B99AF1"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Chingi metalice pentru cofraj</w:t>
            </w:r>
          </w:p>
        </w:tc>
        <w:tc>
          <w:tcPr>
            <w:tcW w:w="992" w:type="dxa"/>
            <w:tcBorders>
              <w:top w:val="nil"/>
              <w:bottom w:val="single" w:sz="2" w:space="0" w:color="auto"/>
            </w:tcBorders>
            <w:vAlign w:val="center"/>
          </w:tcPr>
          <w:p w14:paraId="7379CD3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22C2A3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0,92</w:t>
            </w:r>
          </w:p>
        </w:tc>
      </w:tr>
      <w:tr w:rsidR="00D1212F" w:rsidRPr="00D1212F" w14:paraId="581EFFA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40DE0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5293966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2320186201084</w:t>
            </w:r>
          </w:p>
        </w:tc>
        <w:tc>
          <w:tcPr>
            <w:tcW w:w="5954" w:type="dxa"/>
            <w:tcBorders>
              <w:top w:val="nil"/>
              <w:bottom w:val="single" w:sz="2" w:space="0" w:color="auto"/>
            </w:tcBorders>
            <w:vAlign w:val="center"/>
          </w:tcPr>
          <w:p w14:paraId="02FCD22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Ulei emulsionat pentru decofrare</w:t>
            </w:r>
          </w:p>
        </w:tc>
        <w:tc>
          <w:tcPr>
            <w:tcW w:w="992" w:type="dxa"/>
            <w:tcBorders>
              <w:top w:val="nil"/>
              <w:bottom w:val="single" w:sz="2" w:space="0" w:color="auto"/>
            </w:tcBorders>
            <w:vAlign w:val="center"/>
          </w:tcPr>
          <w:p w14:paraId="381787A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79BCB95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3,36</w:t>
            </w:r>
          </w:p>
        </w:tc>
      </w:tr>
      <w:tr w:rsidR="00D1212F" w:rsidRPr="00D1212F" w14:paraId="721E985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84229E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w:t>
            </w:r>
          </w:p>
        </w:tc>
        <w:tc>
          <w:tcPr>
            <w:tcW w:w="1559" w:type="dxa"/>
            <w:tcBorders>
              <w:top w:val="nil"/>
              <w:bottom w:val="single" w:sz="2" w:space="0" w:color="auto"/>
            </w:tcBorders>
            <w:vAlign w:val="center"/>
          </w:tcPr>
          <w:p w14:paraId="5D4DFE9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2734113803207</w:t>
            </w:r>
          </w:p>
        </w:tc>
        <w:tc>
          <w:tcPr>
            <w:tcW w:w="5954" w:type="dxa"/>
            <w:tcBorders>
              <w:top w:val="nil"/>
              <w:bottom w:val="single" w:sz="2" w:space="0" w:color="auto"/>
            </w:tcBorders>
            <w:vAlign w:val="center"/>
          </w:tcPr>
          <w:p w14:paraId="142C12B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Sirma neagra moale d = 2 mm</w:t>
            </w:r>
          </w:p>
        </w:tc>
        <w:tc>
          <w:tcPr>
            <w:tcW w:w="992" w:type="dxa"/>
            <w:tcBorders>
              <w:top w:val="nil"/>
              <w:bottom w:val="single" w:sz="2" w:space="0" w:color="auto"/>
            </w:tcBorders>
            <w:vAlign w:val="center"/>
          </w:tcPr>
          <w:p w14:paraId="79D6AA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B5CCC8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3,14</w:t>
            </w:r>
          </w:p>
        </w:tc>
      </w:tr>
      <w:tr w:rsidR="00D1212F" w:rsidRPr="00D1212F" w14:paraId="5239E29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C6A7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2049F1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2940420007679</w:t>
            </w:r>
          </w:p>
        </w:tc>
        <w:tc>
          <w:tcPr>
            <w:tcW w:w="5954" w:type="dxa"/>
            <w:tcBorders>
              <w:top w:val="nil"/>
              <w:bottom w:val="single" w:sz="2" w:space="0" w:color="auto"/>
            </w:tcBorders>
            <w:vAlign w:val="center"/>
          </w:tcPr>
          <w:p w14:paraId="1657A2E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Fierastrau mecanic</w:t>
            </w:r>
          </w:p>
        </w:tc>
        <w:tc>
          <w:tcPr>
            <w:tcW w:w="992" w:type="dxa"/>
            <w:tcBorders>
              <w:top w:val="nil"/>
              <w:bottom w:val="single" w:sz="2" w:space="0" w:color="auto"/>
            </w:tcBorders>
            <w:vAlign w:val="center"/>
          </w:tcPr>
          <w:p w14:paraId="3B121DB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10AB12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5,04</w:t>
            </w:r>
          </w:p>
        </w:tc>
      </w:tr>
      <w:tr w:rsidR="00D1212F" w:rsidRPr="00D1212F" w14:paraId="2720452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B62C5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14CF16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679E84F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475EC89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A43690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0,56</w:t>
            </w:r>
          </w:p>
        </w:tc>
      </w:tr>
      <w:tr w:rsidR="00D1212F" w:rsidRPr="00D1212F" w14:paraId="6A7505C7"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C08967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56</w:t>
            </w:r>
          </w:p>
        </w:tc>
        <w:tc>
          <w:tcPr>
            <w:tcW w:w="1559" w:type="dxa"/>
            <w:tcBorders>
              <w:top w:val="single" w:sz="4" w:space="0" w:color="auto"/>
              <w:bottom w:val="single" w:sz="4" w:space="0" w:color="auto"/>
            </w:tcBorders>
            <w:vAlign w:val="center"/>
          </w:tcPr>
          <w:p w14:paraId="10815C21"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RpCB02B2</w:t>
            </w:r>
          </w:p>
        </w:tc>
        <w:tc>
          <w:tcPr>
            <w:tcW w:w="5954" w:type="dxa"/>
            <w:tcBorders>
              <w:top w:val="single" w:sz="4" w:space="0" w:color="auto"/>
              <w:bottom w:val="single" w:sz="4" w:space="0" w:color="auto"/>
            </w:tcBorders>
            <w:vAlign w:val="center"/>
          </w:tcPr>
          <w:p w14:paraId="4DB80BFE"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Beton turnat in cofraje, la fundatii continue sau izolate, radiere slab solicitate, la ziduri de subsol, parapete, masive etc., la cladiri existente, beton preparat manual si turnare cu mijloace clasice cu beton simplu C-10/8 Bc10 (B150) (Укладка бетона Вс10 (В150) классическим способом, в опалубку сплошных или отдельностоящих  фундаментов, слабо нагруженных ростверков, подвальных стен, парапетов, массивов и т.д., в существующих зданиях, приготовление бетона вручную)</w:t>
            </w:r>
          </w:p>
          <w:p w14:paraId="28B0FD58"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*Новые стены</w:t>
            </w:r>
          </w:p>
          <w:p w14:paraId="28F3EC4A"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en-US" w:eastAsia="ru-RU"/>
              </w:rPr>
              <w:lastRenderedPageBreak/>
              <w:t xml:space="preserve"> Mat. marunte (scinduri, sirma, cuie, etc.)=1,02</w:t>
            </w:r>
          </w:p>
          <w:p w14:paraId="30BCAC20"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512407E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lastRenderedPageBreak/>
              <w:t>m3</w:t>
            </w:r>
          </w:p>
        </w:tc>
        <w:tc>
          <w:tcPr>
            <w:tcW w:w="1276" w:type="dxa"/>
            <w:tcBorders>
              <w:top w:val="single" w:sz="4" w:space="0" w:color="auto"/>
              <w:bottom w:val="single" w:sz="4" w:space="0" w:color="auto"/>
            </w:tcBorders>
            <w:vAlign w:val="center"/>
          </w:tcPr>
          <w:p w14:paraId="6E507000"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4,200</w:t>
            </w:r>
          </w:p>
          <w:p w14:paraId="1EE5A198"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536F5D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66BA1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lastRenderedPageBreak/>
              <w:t>1.</w:t>
            </w:r>
          </w:p>
        </w:tc>
        <w:tc>
          <w:tcPr>
            <w:tcW w:w="1559" w:type="dxa"/>
            <w:tcBorders>
              <w:top w:val="nil"/>
              <w:bottom w:val="single" w:sz="2" w:space="0" w:color="auto"/>
            </w:tcBorders>
            <w:vAlign w:val="center"/>
          </w:tcPr>
          <w:p w14:paraId="0A0D351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37BA083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76D94E6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09A11F3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28,10</w:t>
            </w:r>
          </w:p>
        </w:tc>
      </w:tr>
      <w:tr w:rsidR="00D1212F" w:rsidRPr="00D1212F" w14:paraId="15DBB68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812A4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7E40512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0475C060"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3461E4B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2A90F3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7,60</w:t>
            </w:r>
          </w:p>
        </w:tc>
      </w:tr>
      <w:tr w:rsidR="00D1212F" w:rsidRPr="00D1212F" w14:paraId="1D64DC36"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8F6E24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2540B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2651122100402</w:t>
            </w:r>
          </w:p>
        </w:tc>
        <w:tc>
          <w:tcPr>
            <w:tcW w:w="5954" w:type="dxa"/>
            <w:tcBorders>
              <w:top w:val="nil"/>
              <w:bottom w:val="single" w:sz="2" w:space="0" w:color="auto"/>
            </w:tcBorders>
            <w:vAlign w:val="center"/>
          </w:tcPr>
          <w:p w14:paraId="0D37AC5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metalurgic cu adaosuri M 30 saci S1500</w:t>
            </w:r>
          </w:p>
        </w:tc>
        <w:tc>
          <w:tcPr>
            <w:tcW w:w="992" w:type="dxa"/>
            <w:tcBorders>
              <w:top w:val="nil"/>
              <w:bottom w:val="single" w:sz="2" w:space="0" w:color="auto"/>
            </w:tcBorders>
            <w:vAlign w:val="center"/>
          </w:tcPr>
          <w:p w14:paraId="2BDC34B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9DE3A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1 225,22</w:t>
            </w:r>
          </w:p>
        </w:tc>
      </w:tr>
      <w:tr w:rsidR="00D1212F" w:rsidRPr="00D1212F" w14:paraId="70EEAFE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160C9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392E64E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1421102200587</w:t>
            </w:r>
          </w:p>
        </w:tc>
        <w:tc>
          <w:tcPr>
            <w:tcW w:w="5954" w:type="dxa"/>
            <w:tcBorders>
              <w:top w:val="nil"/>
              <w:bottom w:val="single" w:sz="2" w:space="0" w:color="auto"/>
            </w:tcBorders>
            <w:vAlign w:val="center"/>
          </w:tcPr>
          <w:p w14:paraId="43E2D94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sortat spalat de riu si lacuri 0,0-7,0 mm</w:t>
            </w:r>
          </w:p>
        </w:tc>
        <w:tc>
          <w:tcPr>
            <w:tcW w:w="992" w:type="dxa"/>
            <w:tcBorders>
              <w:top w:val="nil"/>
              <w:bottom w:val="single" w:sz="2" w:space="0" w:color="auto"/>
            </w:tcBorders>
            <w:vAlign w:val="center"/>
          </w:tcPr>
          <w:p w14:paraId="70B631F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18A79AE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3,26</w:t>
            </w:r>
          </w:p>
        </w:tc>
      </w:tr>
      <w:tr w:rsidR="00D1212F" w:rsidRPr="00D1212F" w14:paraId="03F33B81"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FDE901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684AFA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1F65D9E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2165F93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6017967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1,26</w:t>
            </w:r>
          </w:p>
        </w:tc>
      </w:tr>
      <w:tr w:rsidR="00D1212F" w:rsidRPr="00D1212F" w14:paraId="28501D2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53E7E2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697AAA8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1421102200082</w:t>
            </w:r>
          </w:p>
        </w:tc>
        <w:tc>
          <w:tcPr>
            <w:tcW w:w="5954" w:type="dxa"/>
            <w:tcBorders>
              <w:top w:val="nil"/>
              <w:bottom w:val="single" w:sz="2" w:space="0" w:color="auto"/>
            </w:tcBorders>
            <w:vAlign w:val="center"/>
          </w:tcPr>
          <w:p w14:paraId="21EC1F3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Pietris ciuruit nespalat de riu 7-30 mm</w:t>
            </w:r>
          </w:p>
        </w:tc>
        <w:tc>
          <w:tcPr>
            <w:tcW w:w="992" w:type="dxa"/>
            <w:tcBorders>
              <w:top w:val="nil"/>
              <w:bottom w:val="single" w:sz="2" w:space="0" w:color="auto"/>
            </w:tcBorders>
            <w:vAlign w:val="center"/>
          </w:tcPr>
          <w:p w14:paraId="7A770AB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3E44C4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2,99</w:t>
            </w:r>
          </w:p>
        </w:tc>
      </w:tr>
      <w:tr w:rsidR="00D1212F" w:rsidRPr="00D1212F" w14:paraId="3A52401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7C6D8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4831C5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2952270003717</w:t>
            </w:r>
          </w:p>
        </w:tc>
        <w:tc>
          <w:tcPr>
            <w:tcW w:w="5954" w:type="dxa"/>
            <w:tcBorders>
              <w:top w:val="nil"/>
              <w:bottom w:val="single" w:sz="2" w:space="0" w:color="auto"/>
            </w:tcBorders>
            <w:vAlign w:val="center"/>
          </w:tcPr>
          <w:p w14:paraId="44E28A2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Vibrator de interior pentru beton actionat pneumatic tip "VP-2C" (exclusiv consumul de aer comprimat)</w:t>
            </w:r>
          </w:p>
        </w:tc>
        <w:tc>
          <w:tcPr>
            <w:tcW w:w="992" w:type="dxa"/>
            <w:tcBorders>
              <w:top w:val="nil"/>
              <w:bottom w:val="single" w:sz="2" w:space="0" w:color="auto"/>
            </w:tcBorders>
            <w:vAlign w:val="center"/>
          </w:tcPr>
          <w:p w14:paraId="41DAA02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7B3EFBE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2,52</w:t>
            </w:r>
          </w:p>
        </w:tc>
      </w:tr>
      <w:tr w:rsidR="00D1212F" w:rsidRPr="00D1212F" w14:paraId="3EE7BEC9"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072236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57</w:t>
            </w:r>
          </w:p>
        </w:tc>
        <w:tc>
          <w:tcPr>
            <w:tcW w:w="1559" w:type="dxa"/>
            <w:tcBorders>
              <w:top w:val="single" w:sz="4" w:space="0" w:color="auto"/>
              <w:bottom w:val="single" w:sz="4" w:space="0" w:color="auto"/>
            </w:tcBorders>
            <w:vAlign w:val="center"/>
          </w:tcPr>
          <w:p w14:paraId="35C4E6D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CG47C</w:t>
            </w:r>
          </w:p>
        </w:tc>
        <w:tc>
          <w:tcPr>
            <w:tcW w:w="5954" w:type="dxa"/>
            <w:tcBorders>
              <w:top w:val="single" w:sz="4" w:space="0" w:color="auto"/>
              <w:bottom w:val="single" w:sz="4" w:space="0" w:color="auto"/>
            </w:tcBorders>
            <w:vAlign w:val="center"/>
          </w:tcPr>
          <w:p w14:paraId="5DD9417D"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 xml:space="preserve">Pardoseli din placi de gresie ceramica, inclusiv stratul suport din adezivi (amestec uscat), dimensiuni  placi: pina la 300 x 300 mm (Полы из керамических плиток на клее (сухая смесь) размером: до 300 х 300 мм) </w:t>
            </w:r>
          </w:p>
          <w:p w14:paraId="72B24D38"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Полы и ступени</w:t>
            </w:r>
          </w:p>
          <w:p w14:paraId="3D49645D" w14:textId="77777777" w:rsidR="00D1212F" w:rsidRPr="00D1212F" w:rsidRDefault="00D1212F" w:rsidP="00D1212F">
            <w:pPr>
              <w:autoSpaceDE w:val="0"/>
              <w:autoSpaceDN w:val="0"/>
              <w:rPr>
                <w:noProof w:val="0"/>
                <w:sz w:val="22"/>
                <w:szCs w:val="22"/>
                <w:lang w:val="ru-RU" w:eastAsia="ru-RU"/>
              </w:rPr>
            </w:pPr>
            <w:r w:rsidRPr="00D1212F">
              <w:rPr>
                <w:noProof w:val="0"/>
                <w:sz w:val="22"/>
                <w:szCs w:val="22"/>
                <w:lang w:val="ru-RU" w:eastAsia="ru-RU"/>
              </w:rPr>
              <w:t>*Цвет и размер согласовать с заказчиком</w:t>
            </w:r>
          </w:p>
          <w:p w14:paraId="439C29EA" w14:textId="77777777" w:rsidR="00D1212F" w:rsidRPr="00D1212F" w:rsidRDefault="00D1212F" w:rsidP="00D1212F">
            <w:pPr>
              <w:autoSpaceDE w:val="0"/>
              <w:autoSpaceDN w:val="0"/>
              <w:rPr>
                <w:noProof w:val="0"/>
                <w:sz w:val="16"/>
                <w:szCs w:val="16"/>
                <w:lang w:val="en-US" w:eastAsia="ru-RU"/>
              </w:rPr>
            </w:pPr>
            <w:r w:rsidRPr="00D1212F">
              <w:rPr>
                <w:noProof w:val="0"/>
                <w:sz w:val="16"/>
                <w:szCs w:val="16"/>
                <w:lang w:val="ru-RU" w:eastAsia="ru-RU"/>
              </w:rPr>
              <w:t xml:space="preserve"> </w:t>
            </w:r>
            <w:r w:rsidRPr="00D1212F">
              <w:rPr>
                <w:noProof w:val="0"/>
                <w:sz w:val="16"/>
                <w:szCs w:val="16"/>
                <w:lang w:val="en-US" w:eastAsia="ru-RU"/>
              </w:rPr>
              <w:t>Materiale marunte (cirpe)=1,01</w:t>
            </w:r>
          </w:p>
          <w:p w14:paraId="5900BF96" w14:textId="77777777" w:rsidR="00D1212F" w:rsidRPr="00D1212F" w:rsidRDefault="00D1212F" w:rsidP="00D1212F">
            <w:pPr>
              <w:autoSpaceDE w:val="0"/>
              <w:autoSpaceDN w:val="0"/>
              <w:rPr>
                <w:noProof w:val="0"/>
                <w:sz w:val="2"/>
                <w:szCs w:val="2"/>
                <w:lang w:val="en-US" w:eastAsia="ru-RU"/>
              </w:rPr>
            </w:pPr>
          </w:p>
        </w:tc>
        <w:tc>
          <w:tcPr>
            <w:tcW w:w="992" w:type="dxa"/>
            <w:tcBorders>
              <w:top w:val="single" w:sz="4" w:space="0" w:color="auto"/>
              <w:bottom w:val="single" w:sz="4" w:space="0" w:color="auto"/>
            </w:tcBorders>
            <w:vAlign w:val="center"/>
          </w:tcPr>
          <w:p w14:paraId="0CC2C592"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272230FB"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28,080</w:t>
            </w:r>
          </w:p>
          <w:p w14:paraId="65BDD6D6"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709AD35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B8F063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18EDC2E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7132030012600</w:t>
            </w:r>
          </w:p>
        </w:tc>
        <w:tc>
          <w:tcPr>
            <w:tcW w:w="5954" w:type="dxa"/>
            <w:tcBorders>
              <w:top w:val="nil"/>
              <w:bottom w:val="single" w:sz="2" w:space="0" w:color="auto"/>
            </w:tcBorders>
            <w:vAlign w:val="center"/>
          </w:tcPr>
          <w:p w14:paraId="745B9CE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Mozaicar</w:t>
            </w:r>
          </w:p>
        </w:tc>
        <w:tc>
          <w:tcPr>
            <w:tcW w:w="992" w:type="dxa"/>
            <w:tcBorders>
              <w:top w:val="nil"/>
              <w:bottom w:val="single" w:sz="2" w:space="0" w:color="auto"/>
            </w:tcBorders>
            <w:vAlign w:val="center"/>
          </w:tcPr>
          <w:p w14:paraId="799EC9C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BAF56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33,13</w:t>
            </w:r>
          </w:p>
        </w:tc>
      </w:tr>
      <w:tr w:rsidR="00D1212F" w:rsidRPr="00D1212F" w14:paraId="73ADF72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EA9EE8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830365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2661112800700</w:t>
            </w:r>
          </w:p>
        </w:tc>
        <w:tc>
          <w:tcPr>
            <w:tcW w:w="5954" w:type="dxa"/>
            <w:tcBorders>
              <w:top w:val="nil"/>
              <w:bottom w:val="single" w:sz="2" w:space="0" w:color="auto"/>
            </w:tcBorders>
            <w:vAlign w:val="center"/>
          </w:tcPr>
          <w:p w14:paraId="4CA263B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Placi sau piscoturi de gresie</w:t>
            </w:r>
          </w:p>
        </w:tc>
        <w:tc>
          <w:tcPr>
            <w:tcW w:w="992" w:type="dxa"/>
            <w:tcBorders>
              <w:top w:val="nil"/>
              <w:bottom w:val="single" w:sz="2" w:space="0" w:color="auto"/>
            </w:tcBorders>
            <w:vAlign w:val="center"/>
          </w:tcPr>
          <w:p w14:paraId="0CD8BD8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71EB872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29,21</w:t>
            </w:r>
          </w:p>
        </w:tc>
      </w:tr>
      <w:tr w:rsidR="00D1212F" w:rsidRPr="00D1212F" w14:paraId="0262D66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3F0892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6DC9CD1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2664102102013</w:t>
            </w:r>
          </w:p>
        </w:tc>
        <w:tc>
          <w:tcPr>
            <w:tcW w:w="5954" w:type="dxa"/>
            <w:tcBorders>
              <w:top w:val="nil"/>
              <w:bottom w:val="single" w:sz="2" w:space="0" w:color="auto"/>
            </w:tcBorders>
            <w:vAlign w:val="center"/>
          </w:tcPr>
          <w:p w14:paraId="71CCFEC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Adeziv pentru lucrari de placaj  (amestec uscat)</w:t>
            </w:r>
          </w:p>
        </w:tc>
        <w:tc>
          <w:tcPr>
            <w:tcW w:w="992" w:type="dxa"/>
            <w:tcBorders>
              <w:top w:val="nil"/>
              <w:bottom w:val="single" w:sz="2" w:space="0" w:color="auto"/>
            </w:tcBorders>
            <w:vAlign w:val="center"/>
          </w:tcPr>
          <w:p w14:paraId="6057375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0CF3DC9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133,30</w:t>
            </w:r>
          </w:p>
        </w:tc>
      </w:tr>
      <w:tr w:rsidR="00D1212F" w:rsidRPr="00D1212F" w14:paraId="5BBBE40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4C86B8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37D1539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24302261000001</w:t>
            </w:r>
          </w:p>
        </w:tc>
        <w:tc>
          <w:tcPr>
            <w:tcW w:w="5954" w:type="dxa"/>
            <w:tcBorders>
              <w:top w:val="nil"/>
              <w:bottom w:val="single" w:sz="2" w:space="0" w:color="auto"/>
            </w:tcBorders>
            <w:vAlign w:val="center"/>
          </w:tcPr>
          <w:p w14:paraId="7481826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Fuga</w:t>
            </w:r>
          </w:p>
        </w:tc>
        <w:tc>
          <w:tcPr>
            <w:tcW w:w="992" w:type="dxa"/>
            <w:tcBorders>
              <w:top w:val="nil"/>
              <w:bottom w:val="single" w:sz="2" w:space="0" w:color="auto"/>
            </w:tcBorders>
            <w:vAlign w:val="center"/>
          </w:tcPr>
          <w:p w14:paraId="2774977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EE469C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13,05</w:t>
            </w:r>
          </w:p>
        </w:tc>
      </w:tr>
      <w:tr w:rsidR="00D1212F" w:rsidRPr="00D1212F" w14:paraId="1853752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2285C8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71727B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2010237318700</w:t>
            </w:r>
          </w:p>
        </w:tc>
        <w:tc>
          <w:tcPr>
            <w:tcW w:w="5954" w:type="dxa"/>
            <w:tcBorders>
              <w:top w:val="nil"/>
              <w:bottom w:val="single" w:sz="2" w:space="0" w:color="auto"/>
            </w:tcBorders>
            <w:vAlign w:val="center"/>
          </w:tcPr>
          <w:p w14:paraId="4FF5593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Distantieri de rost </w:t>
            </w:r>
          </w:p>
        </w:tc>
        <w:tc>
          <w:tcPr>
            <w:tcW w:w="992" w:type="dxa"/>
            <w:tcBorders>
              <w:top w:val="nil"/>
              <w:bottom w:val="single" w:sz="2" w:space="0" w:color="auto"/>
            </w:tcBorders>
            <w:vAlign w:val="center"/>
          </w:tcPr>
          <w:p w14:paraId="126C666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63A0511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567,22</w:t>
            </w:r>
          </w:p>
        </w:tc>
      </w:tr>
      <w:tr w:rsidR="00D1212F" w:rsidRPr="00D1212F" w14:paraId="13D948E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4C27A4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43D94A6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4100126202818</w:t>
            </w:r>
          </w:p>
        </w:tc>
        <w:tc>
          <w:tcPr>
            <w:tcW w:w="5954" w:type="dxa"/>
            <w:tcBorders>
              <w:top w:val="nil"/>
              <w:bottom w:val="single" w:sz="2" w:space="0" w:color="auto"/>
            </w:tcBorders>
            <w:vAlign w:val="center"/>
          </w:tcPr>
          <w:p w14:paraId="02087178"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w:t>
            </w:r>
          </w:p>
        </w:tc>
        <w:tc>
          <w:tcPr>
            <w:tcW w:w="992" w:type="dxa"/>
            <w:tcBorders>
              <w:top w:val="nil"/>
              <w:bottom w:val="single" w:sz="2" w:space="0" w:color="auto"/>
            </w:tcBorders>
            <w:vAlign w:val="center"/>
          </w:tcPr>
          <w:p w14:paraId="18F5BB7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2625D1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0,06</w:t>
            </w:r>
          </w:p>
        </w:tc>
      </w:tr>
      <w:tr w:rsidR="00D1212F" w:rsidRPr="00D1212F" w14:paraId="5E827CD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1CDEEA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244858E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2952160007200</w:t>
            </w:r>
          </w:p>
        </w:tc>
        <w:tc>
          <w:tcPr>
            <w:tcW w:w="5954" w:type="dxa"/>
            <w:tcBorders>
              <w:top w:val="nil"/>
              <w:bottom w:val="single" w:sz="2" w:space="0" w:color="auto"/>
            </w:tcBorders>
            <w:vAlign w:val="center"/>
          </w:tcPr>
          <w:p w14:paraId="068660AC"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Utilaj de ridicat pentru lucrari de finisaj</w:t>
            </w:r>
          </w:p>
        </w:tc>
        <w:tc>
          <w:tcPr>
            <w:tcW w:w="992" w:type="dxa"/>
            <w:tcBorders>
              <w:top w:val="nil"/>
              <w:bottom w:val="single" w:sz="2" w:space="0" w:color="auto"/>
            </w:tcBorders>
            <w:vAlign w:val="center"/>
          </w:tcPr>
          <w:p w14:paraId="6C374B0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2046FDC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0,04</w:t>
            </w:r>
          </w:p>
        </w:tc>
      </w:tr>
      <w:tr w:rsidR="00D1212F" w:rsidRPr="00D1212F" w14:paraId="4C26068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4EFCB4E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4FB5B9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2952270003820</w:t>
            </w:r>
          </w:p>
        </w:tc>
        <w:tc>
          <w:tcPr>
            <w:tcW w:w="5954" w:type="dxa"/>
            <w:tcBorders>
              <w:top w:val="nil"/>
              <w:bottom w:val="single" w:sz="2" w:space="0" w:color="auto"/>
            </w:tcBorders>
            <w:vAlign w:val="center"/>
          </w:tcPr>
          <w:p w14:paraId="09AD339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Malaxor mobil, electric</w:t>
            </w:r>
          </w:p>
        </w:tc>
        <w:tc>
          <w:tcPr>
            <w:tcW w:w="992" w:type="dxa"/>
            <w:tcBorders>
              <w:top w:val="nil"/>
              <w:bottom w:val="single" w:sz="2" w:space="0" w:color="auto"/>
            </w:tcBorders>
            <w:vAlign w:val="center"/>
          </w:tcPr>
          <w:p w14:paraId="54A029E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1F744FC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0,35</w:t>
            </w:r>
          </w:p>
        </w:tc>
      </w:tr>
      <w:tr w:rsidR="00D1212F" w:rsidRPr="00D1212F" w14:paraId="1083CBA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9D50C1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shd w:val="clear" w:color="auto" w:fill="FFFFFF"/>
            <w:vAlign w:val="center"/>
          </w:tcPr>
          <w:p w14:paraId="2D3E685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2952240005106</w:t>
            </w:r>
          </w:p>
        </w:tc>
        <w:tc>
          <w:tcPr>
            <w:tcW w:w="5954" w:type="dxa"/>
            <w:tcBorders>
              <w:top w:val="nil"/>
              <w:bottom w:val="single" w:sz="2" w:space="0" w:color="auto"/>
            </w:tcBorders>
            <w:vAlign w:val="center"/>
          </w:tcPr>
          <w:p w14:paraId="4E348C3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Aspirator industrial</w:t>
            </w:r>
          </w:p>
        </w:tc>
        <w:tc>
          <w:tcPr>
            <w:tcW w:w="992" w:type="dxa"/>
            <w:tcBorders>
              <w:top w:val="nil"/>
              <w:bottom w:val="single" w:sz="2" w:space="0" w:color="auto"/>
            </w:tcBorders>
            <w:vAlign w:val="center"/>
          </w:tcPr>
          <w:p w14:paraId="50F515C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6551DC7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1,77</w:t>
            </w:r>
          </w:p>
        </w:tc>
      </w:tr>
      <w:tr w:rsidR="00D1212F" w:rsidRPr="00D1212F" w14:paraId="718B4D80" w14:textId="77777777" w:rsidTr="00436CDB">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B277F69" w14:textId="77777777" w:rsidR="00D1212F" w:rsidRPr="00D1212F" w:rsidRDefault="00D1212F" w:rsidP="00D1212F">
            <w:pPr>
              <w:shd w:val="clear" w:color="auto" w:fill="DEEAF6"/>
              <w:autoSpaceDE w:val="0"/>
              <w:autoSpaceDN w:val="0"/>
              <w:jc w:val="right"/>
              <w:rPr>
                <w:noProof w:val="0"/>
                <w:sz w:val="22"/>
                <w:szCs w:val="22"/>
                <w:lang w:val="en-US" w:eastAsia="ru-RU"/>
              </w:rPr>
            </w:pPr>
          </w:p>
        </w:tc>
        <w:tc>
          <w:tcPr>
            <w:tcW w:w="9781" w:type="dxa"/>
            <w:gridSpan w:val="4"/>
            <w:tcBorders>
              <w:top w:val="nil"/>
              <w:bottom w:val="nil"/>
            </w:tcBorders>
            <w:shd w:val="clear" w:color="auto" w:fill="DEEAF6"/>
            <w:vAlign w:val="center"/>
          </w:tcPr>
          <w:p w14:paraId="254FA129" w14:textId="77777777" w:rsidR="00D1212F" w:rsidRPr="00D1212F" w:rsidRDefault="00D1212F" w:rsidP="00D1212F">
            <w:pPr>
              <w:shd w:val="clear" w:color="auto" w:fill="DEEAF6"/>
              <w:autoSpaceDE w:val="0"/>
              <w:autoSpaceDN w:val="0"/>
              <w:rPr>
                <w:b/>
                <w:bCs/>
                <w:noProof w:val="0"/>
                <w:sz w:val="22"/>
                <w:szCs w:val="22"/>
                <w:lang w:val="en-US" w:eastAsia="ru-RU"/>
              </w:rPr>
            </w:pPr>
            <w:r w:rsidRPr="00D1212F">
              <w:rPr>
                <w:b/>
                <w:bCs/>
                <w:noProof w:val="0"/>
                <w:sz w:val="22"/>
                <w:szCs w:val="22"/>
                <w:lang w:val="en-US" w:eastAsia="ru-RU"/>
              </w:rPr>
              <w:t xml:space="preserve">                           8. Площадка у центрального крыльца</w:t>
            </w:r>
          </w:p>
          <w:p w14:paraId="7AE65657" w14:textId="77777777" w:rsidR="00D1212F" w:rsidRPr="00D1212F" w:rsidRDefault="00D1212F" w:rsidP="00D1212F">
            <w:pPr>
              <w:shd w:val="clear" w:color="auto" w:fill="DEEAF6"/>
              <w:autoSpaceDE w:val="0"/>
              <w:autoSpaceDN w:val="0"/>
              <w:rPr>
                <w:noProof w:val="0"/>
                <w:sz w:val="2"/>
                <w:szCs w:val="2"/>
                <w:lang w:val="en-US" w:eastAsia="ru-RU"/>
              </w:rPr>
            </w:pPr>
          </w:p>
        </w:tc>
      </w:tr>
      <w:tr w:rsidR="00D1212F" w:rsidRPr="00D1212F" w14:paraId="6295939A"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829181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58</w:t>
            </w:r>
          </w:p>
        </w:tc>
        <w:tc>
          <w:tcPr>
            <w:tcW w:w="1559" w:type="dxa"/>
            <w:tcBorders>
              <w:top w:val="single" w:sz="4" w:space="0" w:color="auto"/>
              <w:bottom w:val="single" w:sz="4" w:space="0" w:color="auto"/>
            </w:tcBorders>
            <w:vAlign w:val="center"/>
          </w:tcPr>
          <w:p w14:paraId="2B8F110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RpCB18A</w:t>
            </w:r>
          </w:p>
        </w:tc>
        <w:tc>
          <w:tcPr>
            <w:tcW w:w="5954" w:type="dxa"/>
            <w:tcBorders>
              <w:top w:val="single" w:sz="4" w:space="0" w:color="auto"/>
              <w:bottom w:val="single" w:sz="4" w:space="0" w:color="auto"/>
            </w:tcBorders>
            <w:vAlign w:val="center"/>
          </w:tcPr>
          <w:p w14:paraId="2A8D73D1"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14:paraId="0FA0E1D6"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*Стыковка к существующему тротуару</w:t>
            </w:r>
          </w:p>
          <w:p w14:paraId="2A04781B"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880617A"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40284B9A"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1,200</w:t>
            </w:r>
          </w:p>
          <w:p w14:paraId="64E93B52"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0D43EBF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F4C5A7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F37EAD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7123010010200</w:t>
            </w:r>
          </w:p>
        </w:tc>
        <w:tc>
          <w:tcPr>
            <w:tcW w:w="5954" w:type="dxa"/>
            <w:tcBorders>
              <w:top w:val="nil"/>
              <w:bottom w:val="single" w:sz="2" w:space="0" w:color="auto"/>
            </w:tcBorders>
            <w:vAlign w:val="center"/>
          </w:tcPr>
          <w:p w14:paraId="2F39F36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Betonist</w:t>
            </w:r>
          </w:p>
        </w:tc>
        <w:tc>
          <w:tcPr>
            <w:tcW w:w="992" w:type="dxa"/>
            <w:tcBorders>
              <w:top w:val="nil"/>
              <w:bottom w:val="single" w:sz="2" w:space="0" w:color="auto"/>
            </w:tcBorders>
            <w:vAlign w:val="center"/>
          </w:tcPr>
          <w:p w14:paraId="5D3ABAE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12255D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7,44</w:t>
            </w:r>
          </w:p>
        </w:tc>
      </w:tr>
      <w:tr w:rsidR="00D1212F" w:rsidRPr="00D1212F" w14:paraId="447B8FF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1C0AB9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7847F0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9310060019920</w:t>
            </w:r>
          </w:p>
        </w:tc>
        <w:tc>
          <w:tcPr>
            <w:tcW w:w="5954" w:type="dxa"/>
            <w:tcBorders>
              <w:top w:val="nil"/>
              <w:bottom w:val="single" w:sz="2" w:space="0" w:color="auto"/>
            </w:tcBorders>
            <w:vAlign w:val="center"/>
          </w:tcPr>
          <w:p w14:paraId="110AE77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deservire CM</w:t>
            </w:r>
          </w:p>
        </w:tc>
        <w:tc>
          <w:tcPr>
            <w:tcW w:w="992" w:type="dxa"/>
            <w:tcBorders>
              <w:top w:val="nil"/>
              <w:bottom w:val="single" w:sz="2" w:space="0" w:color="auto"/>
            </w:tcBorders>
            <w:vAlign w:val="center"/>
          </w:tcPr>
          <w:p w14:paraId="6A5EDD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5475C1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3,18</w:t>
            </w:r>
          </w:p>
        </w:tc>
      </w:tr>
      <w:tr w:rsidR="00D1212F" w:rsidRPr="00D1212F" w14:paraId="1C901E9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34E25A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780789B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4100116202818</w:t>
            </w:r>
          </w:p>
        </w:tc>
        <w:tc>
          <w:tcPr>
            <w:tcW w:w="5954" w:type="dxa"/>
            <w:tcBorders>
              <w:top w:val="nil"/>
              <w:bottom w:val="single" w:sz="2" w:space="0" w:color="auto"/>
            </w:tcBorders>
            <w:vAlign w:val="center"/>
          </w:tcPr>
          <w:p w14:paraId="543A98E7"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Apa pentru mortare si betoane </w:t>
            </w:r>
          </w:p>
        </w:tc>
        <w:tc>
          <w:tcPr>
            <w:tcW w:w="992" w:type="dxa"/>
            <w:tcBorders>
              <w:top w:val="nil"/>
              <w:bottom w:val="single" w:sz="2" w:space="0" w:color="auto"/>
            </w:tcBorders>
            <w:vAlign w:val="center"/>
          </w:tcPr>
          <w:p w14:paraId="6708BFF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55B85B3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0,02</w:t>
            </w:r>
          </w:p>
        </w:tc>
      </w:tr>
      <w:tr w:rsidR="00D1212F" w:rsidRPr="00D1212F" w14:paraId="35A3C1A2"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FF1E62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5E1891C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2922140006702</w:t>
            </w:r>
          </w:p>
        </w:tc>
        <w:tc>
          <w:tcPr>
            <w:tcW w:w="5954" w:type="dxa"/>
            <w:tcBorders>
              <w:top w:val="nil"/>
              <w:bottom w:val="single" w:sz="2" w:space="0" w:color="auto"/>
            </w:tcBorders>
            <w:vAlign w:val="center"/>
          </w:tcPr>
          <w:p w14:paraId="6F9D976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Macara de fereastra</w:t>
            </w:r>
          </w:p>
        </w:tc>
        <w:tc>
          <w:tcPr>
            <w:tcW w:w="992" w:type="dxa"/>
            <w:tcBorders>
              <w:top w:val="nil"/>
              <w:bottom w:val="single" w:sz="2" w:space="0" w:color="auto"/>
            </w:tcBorders>
            <w:vAlign w:val="center"/>
          </w:tcPr>
          <w:p w14:paraId="0BC5F38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441D5DC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0,18</w:t>
            </w:r>
          </w:p>
        </w:tc>
      </w:tr>
      <w:tr w:rsidR="00D1212F" w:rsidRPr="00D1212F" w14:paraId="1C9F75E9"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64846F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59</w:t>
            </w:r>
          </w:p>
        </w:tc>
        <w:tc>
          <w:tcPr>
            <w:tcW w:w="1559" w:type="dxa"/>
            <w:tcBorders>
              <w:top w:val="single" w:sz="4" w:space="0" w:color="auto"/>
              <w:bottom w:val="single" w:sz="4" w:space="0" w:color="auto"/>
            </w:tcBorders>
            <w:vAlign w:val="center"/>
          </w:tcPr>
          <w:p w14:paraId="7DD7F0EF"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TsE01B</w:t>
            </w:r>
          </w:p>
        </w:tc>
        <w:tc>
          <w:tcPr>
            <w:tcW w:w="5954" w:type="dxa"/>
            <w:tcBorders>
              <w:top w:val="single" w:sz="4" w:space="0" w:color="auto"/>
              <w:bottom w:val="single" w:sz="4" w:space="0" w:color="auto"/>
            </w:tcBorders>
            <w:vAlign w:val="center"/>
          </w:tcPr>
          <w:p w14:paraId="6042F449"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Nivelarea manuala a terenurilor si platformelor, cu denivelari de 10-20 cm, in teren mijlociu (Ручная планировка площадки и земляного полотна с неровностью 10-20 см, средний грунт)</w:t>
            </w:r>
          </w:p>
          <w:p w14:paraId="03A29147"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0EAC14D5"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100m2</w:t>
            </w:r>
          </w:p>
        </w:tc>
        <w:tc>
          <w:tcPr>
            <w:tcW w:w="1276" w:type="dxa"/>
            <w:tcBorders>
              <w:top w:val="single" w:sz="4" w:space="0" w:color="auto"/>
              <w:bottom w:val="single" w:sz="4" w:space="0" w:color="auto"/>
            </w:tcBorders>
            <w:vAlign w:val="center"/>
          </w:tcPr>
          <w:p w14:paraId="7AA7E027"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3,600</w:t>
            </w:r>
          </w:p>
          <w:p w14:paraId="154F41E4"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54567BE"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C7B3A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E792AF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9310060019900</w:t>
            </w:r>
          </w:p>
        </w:tc>
        <w:tc>
          <w:tcPr>
            <w:tcW w:w="5954" w:type="dxa"/>
            <w:tcBorders>
              <w:top w:val="nil"/>
              <w:bottom w:val="single" w:sz="2" w:space="0" w:color="auto"/>
            </w:tcBorders>
            <w:vAlign w:val="center"/>
          </w:tcPr>
          <w:p w14:paraId="5973058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necalificat</w:t>
            </w:r>
          </w:p>
        </w:tc>
        <w:tc>
          <w:tcPr>
            <w:tcW w:w="992" w:type="dxa"/>
            <w:tcBorders>
              <w:top w:val="nil"/>
              <w:bottom w:val="single" w:sz="2" w:space="0" w:color="auto"/>
            </w:tcBorders>
            <w:vAlign w:val="center"/>
          </w:tcPr>
          <w:p w14:paraId="2CA7C8D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3BCF92F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30,17</w:t>
            </w:r>
          </w:p>
        </w:tc>
      </w:tr>
      <w:tr w:rsidR="00D1212F" w:rsidRPr="00D1212F" w14:paraId="5AA7225B"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2A9BA57"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60</w:t>
            </w:r>
          </w:p>
        </w:tc>
        <w:tc>
          <w:tcPr>
            <w:tcW w:w="1559" w:type="dxa"/>
            <w:tcBorders>
              <w:top w:val="single" w:sz="4" w:space="0" w:color="auto"/>
              <w:bottom w:val="single" w:sz="4" w:space="0" w:color="auto"/>
            </w:tcBorders>
            <w:vAlign w:val="center"/>
          </w:tcPr>
          <w:p w14:paraId="745E7F0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TsC54C</w:t>
            </w:r>
          </w:p>
        </w:tc>
        <w:tc>
          <w:tcPr>
            <w:tcW w:w="5954" w:type="dxa"/>
            <w:tcBorders>
              <w:top w:val="single" w:sz="4" w:space="0" w:color="auto"/>
              <w:bottom w:val="single" w:sz="4" w:space="0" w:color="auto"/>
            </w:tcBorders>
            <w:vAlign w:val="center"/>
          </w:tcPr>
          <w:p w14:paraId="683C579B"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Strat de fundatie din pietris (Слой основания из щебня)</w:t>
            </w:r>
          </w:p>
          <w:p w14:paraId="6DF9BF54"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12DFA8B"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m3</w:t>
            </w:r>
          </w:p>
        </w:tc>
        <w:tc>
          <w:tcPr>
            <w:tcW w:w="1276" w:type="dxa"/>
            <w:tcBorders>
              <w:top w:val="single" w:sz="4" w:space="0" w:color="auto"/>
              <w:bottom w:val="single" w:sz="4" w:space="0" w:color="auto"/>
            </w:tcBorders>
            <w:vAlign w:val="center"/>
          </w:tcPr>
          <w:p w14:paraId="7BF1783D"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36,000</w:t>
            </w:r>
          </w:p>
          <w:p w14:paraId="799EC2E1"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479DB90"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58DDD73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519586B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9310060019900</w:t>
            </w:r>
          </w:p>
        </w:tc>
        <w:tc>
          <w:tcPr>
            <w:tcW w:w="5954" w:type="dxa"/>
            <w:tcBorders>
              <w:top w:val="nil"/>
              <w:bottom w:val="single" w:sz="2" w:space="0" w:color="auto"/>
            </w:tcBorders>
            <w:vAlign w:val="center"/>
          </w:tcPr>
          <w:p w14:paraId="705DBD05"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Muncitor necalificat</w:t>
            </w:r>
          </w:p>
        </w:tc>
        <w:tc>
          <w:tcPr>
            <w:tcW w:w="992" w:type="dxa"/>
            <w:tcBorders>
              <w:top w:val="nil"/>
              <w:bottom w:val="single" w:sz="2" w:space="0" w:color="auto"/>
            </w:tcBorders>
            <w:vAlign w:val="center"/>
          </w:tcPr>
          <w:p w14:paraId="57295EE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692AA7F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35,64</w:t>
            </w:r>
          </w:p>
        </w:tc>
      </w:tr>
      <w:tr w:rsidR="00D1212F" w:rsidRPr="00D1212F" w14:paraId="747799AD"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E8E55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0EB27BF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1421102200068</w:t>
            </w:r>
          </w:p>
        </w:tc>
        <w:tc>
          <w:tcPr>
            <w:tcW w:w="5954" w:type="dxa"/>
            <w:tcBorders>
              <w:top w:val="nil"/>
              <w:bottom w:val="single" w:sz="2" w:space="0" w:color="auto"/>
            </w:tcBorders>
            <w:vAlign w:val="center"/>
          </w:tcPr>
          <w:p w14:paraId="704A9243"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Pietris ciuruit nespalat de riu 7-15mm</w:t>
            </w:r>
          </w:p>
        </w:tc>
        <w:tc>
          <w:tcPr>
            <w:tcW w:w="992" w:type="dxa"/>
            <w:tcBorders>
              <w:top w:val="nil"/>
              <w:bottom w:val="single" w:sz="2" w:space="0" w:color="auto"/>
            </w:tcBorders>
            <w:vAlign w:val="center"/>
          </w:tcPr>
          <w:p w14:paraId="77DA04E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01FA255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41,40</w:t>
            </w:r>
          </w:p>
        </w:tc>
      </w:tr>
      <w:tr w:rsidR="00D1212F" w:rsidRPr="00D1212F" w14:paraId="6FB993B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4F739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22124E6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4100126202818</w:t>
            </w:r>
          </w:p>
        </w:tc>
        <w:tc>
          <w:tcPr>
            <w:tcW w:w="5954" w:type="dxa"/>
            <w:tcBorders>
              <w:top w:val="nil"/>
              <w:bottom w:val="single" w:sz="2" w:space="0" w:color="auto"/>
            </w:tcBorders>
            <w:vAlign w:val="center"/>
          </w:tcPr>
          <w:p w14:paraId="3357C55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Apa</w:t>
            </w:r>
          </w:p>
        </w:tc>
        <w:tc>
          <w:tcPr>
            <w:tcW w:w="992" w:type="dxa"/>
            <w:tcBorders>
              <w:top w:val="nil"/>
              <w:bottom w:val="single" w:sz="2" w:space="0" w:color="auto"/>
            </w:tcBorders>
            <w:vAlign w:val="center"/>
          </w:tcPr>
          <w:p w14:paraId="493ADD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723ED68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3,60</w:t>
            </w:r>
          </w:p>
        </w:tc>
      </w:tr>
      <w:tr w:rsidR="00D1212F" w:rsidRPr="00D1212F" w14:paraId="414C682A"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D65ECF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shd w:val="clear" w:color="auto" w:fill="FFFFFF"/>
            <w:vAlign w:val="center"/>
          </w:tcPr>
          <w:p w14:paraId="0A408CD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2912340002506</w:t>
            </w:r>
          </w:p>
        </w:tc>
        <w:tc>
          <w:tcPr>
            <w:tcW w:w="5954" w:type="dxa"/>
            <w:tcBorders>
              <w:top w:val="nil"/>
              <w:bottom w:val="single" w:sz="2" w:space="0" w:color="auto"/>
            </w:tcBorders>
            <w:vAlign w:val="center"/>
          </w:tcPr>
          <w:p w14:paraId="69679DB2"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Compresor mobil motor ardere interna, presiunea pina la 686 kPa (7atm), 2,2 m3/min</w:t>
            </w:r>
          </w:p>
        </w:tc>
        <w:tc>
          <w:tcPr>
            <w:tcW w:w="992" w:type="dxa"/>
            <w:tcBorders>
              <w:top w:val="nil"/>
              <w:bottom w:val="single" w:sz="2" w:space="0" w:color="auto"/>
            </w:tcBorders>
            <w:vAlign w:val="center"/>
          </w:tcPr>
          <w:p w14:paraId="4719991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3C1308F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7,56</w:t>
            </w:r>
          </w:p>
        </w:tc>
      </w:tr>
      <w:tr w:rsidR="00D1212F" w:rsidRPr="00D1212F" w14:paraId="6781A28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B44EB1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shd w:val="clear" w:color="auto" w:fill="FFFFFF"/>
            <w:vAlign w:val="center"/>
          </w:tcPr>
          <w:p w14:paraId="0DFB0D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2592270004021</w:t>
            </w:r>
          </w:p>
        </w:tc>
        <w:tc>
          <w:tcPr>
            <w:tcW w:w="5954" w:type="dxa"/>
            <w:tcBorders>
              <w:top w:val="nil"/>
              <w:bottom w:val="single" w:sz="2" w:space="0" w:color="auto"/>
            </w:tcBorders>
            <w:vAlign w:val="center"/>
          </w:tcPr>
          <w:p w14:paraId="7337FF7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Compactor pe pneuri sau mecanic 150 - 200 kg</w:t>
            </w:r>
          </w:p>
        </w:tc>
        <w:tc>
          <w:tcPr>
            <w:tcW w:w="992" w:type="dxa"/>
            <w:tcBorders>
              <w:top w:val="nil"/>
              <w:bottom w:val="single" w:sz="2" w:space="0" w:color="auto"/>
            </w:tcBorders>
            <w:vAlign w:val="center"/>
          </w:tcPr>
          <w:p w14:paraId="464FEF9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h-ut</w:t>
            </w:r>
          </w:p>
        </w:tc>
        <w:tc>
          <w:tcPr>
            <w:tcW w:w="1276" w:type="dxa"/>
            <w:tcBorders>
              <w:top w:val="nil"/>
              <w:bottom w:val="single" w:sz="2" w:space="0" w:color="auto"/>
            </w:tcBorders>
            <w:vAlign w:val="center"/>
          </w:tcPr>
          <w:p w14:paraId="03A8383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15,12</w:t>
            </w:r>
          </w:p>
        </w:tc>
      </w:tr>
      <w:tr w:rsidR="00D1212F" w:rsidRPr="00D1212F" w14:paraId="4AA9DC60" w14:textId="77777777" w:rsidTr="00436C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345A568"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61</w:t>
            </w:r>
          </w:p>
        </w:tc>
        <w:tc>
          <w:tcPr>
            <w:tcW w:w="1559" w:type="dxa"/>
            <w:tcBorders>
              <w:top w:val="single" w:sz="4" w:space="0" w:color="auto"/>
              <w:bottom w:val="single" w:sz="4" w:space="0" w:color="auto"/>
            </w:tcBorders>
            <w:vAlign w:val="center"/>
          </w:tcPr>
          <w:p w14:paraId="51E76ABC"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DE18A</w:t>
            </w:r>
          </w:p>
        </w:tc>
        <w:tc>
          <w:tcPr>
            <w:tcW w:w="5954" w:type="dxa"/>
            <w:tcBorders>
              <w:top w:val="single" w:sz="4" w:space="0" w:color="auto"/>
              <w:bottom w:val="single" w:sz="4" w:space="0" w:color="auto"/>
            </w:tcBorders>
            <w:vAlign w:val="center"/>
          </w:tcPr>
          <w:p w14:paraId="35F69420"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w:t>
            </w:r>
          </w:p>
          <w:p w14:paraId="4F9D63B2" w14:textId="77777777" w:rsidR="00D1212F" w:rsidRPr="00D1212F" w:rsidRDefault="00D1212F" w:rsidP="00D1212F">
            <w:pPr>
              <w:autoSpaceDE w:val="0"/>
              <w:autoSpaceDN w:val="0"/>
              <w:rPr>
                <w:noProof w:val="0"/>
                <w:sz w:val="22"/>
                <w:szCs w:val="22"/>
                <w:lang w:val="en-US" w:eastAsia="ru-RU"/>
              </w:rPr>
            </w:pPr>
            <w:r w:rsidRPr="00D1212F">
              <w:rPr>
                <w:noProof w:val="0"/>
                <w:sz w:val="22"/>
                <w:szCs w:val="22"/>
                <w:lang w:val="en-US" w:eastAsia="ru-RU"/>
              </w:rPr>
              <w:t>*плитка вибропрессованная h-4 см</w:t>
            </w:r>
          </w:p>
          <w:p w14:paraId="640675DC" w14:textId="77777777" w:rsidR="00D1212F" w:rsidRPr="00D1212F" w:rsidRDefault="00D1212F" w:rsidP="00D1212F">
            <w:pPr>
              <w:autoSpaceDE w:val="0"/>
              <w:autoSpaceDN w:val="0"/>
              <w:rPr>
                <w:noProof w:val="0"/>
                <w:sz w:val="2"/>
                <w:szCs w:val="2"/>
                <w:lang w:val="en-US" w:eastAsia="ru-RU"/>
              </w:rPr>
            </w:pPr>
            <w:r w:rsidRPr="00D1212F">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66E45CB9" w14:textId="77777777" w:rsidR="00D1212F" w:rsidRPr="00D1212F" w:rsidRDefault="00D1212F" w:rsidP="00D1212F">
            <w:pPr>
              <w:autoSpaceDE w:val="0"/>
              <w:autoSpaceDN w:val="0"/>
              <w:jc w:val="center"/>
              <w:rPr>
                <w:b/>
                <w:bCs/>
                <w:noProof w:val="0"/>
                <w:sz w:val="22"/>
                <w:szCs w:val="22"/>
                <w:lang w:val="en-US" w:eastAsia="ru-RU"/>
              </w:rPr>
            </w:pPr>
            <w:r w:rsidRPr="00D1212F">
              <w:rPr>
                <w:b/>
                <w:bCs/>
                <w:noProof w:val="0"/>
                <w:sz w:val="22"/>
                <w:szCs w:val="22"/>
                <w:lang w:val="en-US" w:eastAsia="ru-RU"/>
              </w:rPr>
              <w:t>m2</w:t>
            </w:r>
          </w:p>
        </w:tc>
        <w:tc>
          <w:tcPr>
            <w:tcW w:w="1276" w:type="dxa"/>
            <w:tcBorders>
              <w:top w:val="single" w:sz="4" w:space="0" w:color="auto"/>
              <w:bottom w:val="single" w:sz="4" w:space="0" w:color="auto"/>
            </w:tcBorders>
            <w:vAlign w:val="center"/>
          </w:tcPr>
          <w:p w14:paraId="61C6234F" w14:textId="77777777" w:rsidR="00D1212F" w:rsidRPr="00D1212F" w:rsidRDefault="00D1212F" w:rsidP="00D1212F">
            <w:pPr>
              <w:autoSpaceDE w:val="0"/>
              <w:autoSpaceDN w:val="0"/>
              <w:adjustRightInd w:val="0"/>
              <w:jc w:val="center"/>
              <w:rPr>
                <w:rFonts w:ascii="Arial CYR" w:hAnsi="Arial CYR" w:cs="Arial CYR"/>
                <w:b/>
                <w:bCs/>
                <w:noProof w:val="0"/>
                <w:sz w:val="22"/>
                <w:szCs w:val="22"/>
                <w:lang w:val="en-US" w:eastAsia="ru-RU"/>
              </w:rPr>
            </w:pPr>
            <w:r w:rsidRPr="00D1212F">
              <w:rPr>
                <w:rFonts w:ascii="Arial CYR" w:hAnsi="Arial CYR" w:cs="Arial CYR"/>
                <w:b/>
                <w:bCs/>
                <w:noProof w:val="0"/>
                <w:sz w:val="22"/>
                <w:szCs w:val="22"/>
                <w:lang w:val="en-US" w:eastAsia="ru-RU"/>
              </w:rPr>
              <w:t>360,000</w:t>
            </w:r>
          </w:p>
          <w:p w14:paraId="09458271" w14:textId="77777777" w:rsidR="00D1212F" w:rsidRPr="00D1212F" w:rsidRDefault="00D1212F" w:rsidP="00D1212F">
            <w:pPr>
              <w:autoSpaceDE w:val="0"/>
              <w:autoSpaceDN w:val="0"/>
              <w:jc w:val="center"/>
              <w:rPr>
                <w:b/>
                <w:bCs/>
                <w:noProof w:val="0"/>
                <w:sz w:val="2"/>
                <w:szCs w:val="2"/>
                <w:lang w:val="en-US" w:eastAsia="ru-RU"/>
              </w:rPr>
            </w:pPr>
          </w:p>
        </w:tc>
      </w:tr>
      <w:tr w:rsidR="00D1212F" w:rsidRPr="00D1212F" w14:paraId="2CDD115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717838F9"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2C2E8A1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7129020012800</w:t>
            </w:r>
          </w:p>
        </w:tc>
        <w:tc>
          <w:tcPr>
            <w:tcW w:w="5954" w:type="dxa"/>
            <w:tcBorders>
              <w:top w:val="nil"/>
              <w:bottom w:val="single" w:sz="2" w:space="0" w:color="auto"/>
            </w:tcBorders>
            <w:vAlign w:val="center"/>
          </w:tcPr>
          <w:p w14:paraId="107461E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Pavator</w:t>
            </w:r>
          </w:p>
        </w:tc>
        <w:tc>
          <w:tcPr>
            <w:tcW w:w="992" w:type="dxa"/>
            <w:tcBorders>
              <w:top w:val="nil"/>
              <w:bottom w:val="single" w:sz="2" w:space="0" w:color="auto"/>
            </w:tcBorders>
            <w:vAlign w:val="center"/>
          </w:tcPr>
          <w:p w14:paraId="5BDCDB0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2CC261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208,87</w:t>
            </w:r>
          </w:p>
        </w:tc>
      </w:tr>
      <w:tr w:rsidR="00D1212F" w:rsidRPr="00D1212F" w14:paraId="633CD51F"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EE6B0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508BD4A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9310060019922</w:t>
            </w:r>
          </w:p>
        </w:tc>
        <w:tc>
          <w:tcPr>
            <w:tcW w:w="5954" w:type="dxa"/>
            <w:tcBorders>
              <w:top w:val="nil"/>
              <w:bottom w:val="single" w:sz="2" w:space="0" w:color="auto"/>
            </w:tcBorders>
            <w:vAlign w:val="center"/>
          </w:tcPr>
          <w:p w14:paraId="1F6951C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 xml:space="preserve">Muncitor deservire </w:t>
            </w:r>
          </w:p>
        </w:tc>
        <w:tc>
          <w:tcPr>
            <w:tcW w:w="992" w:type="dxa"/>
            <w:tcBorders>
              <w:top w:val="nil"/>
              <w:bottom w:val="single" w:sz="2" w:space="0" w:color="auto"/>
            </w:tcBorders>
            <w:vAlign w:val="center"/>
          </w:tcPr>
          <w:p w14:paraId="2673DE1F"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h-om</w:t>
            </w:r>
          </w:p>
        </w:tc>
        <w:tc>
          <w:tcPr>
            <w:tcW w:w="1276" w:type="dxa"/>
            <w:tcBorders>
              <w:top w:val="nil"/>
              <w:bottom w:val="single" w:sz="2" w:space="0" w:color="auto"/>
            </w:tcBorders>
            <w:vAlign w:val="center"/>
          </w:tcPr>
          <w:p w14:paraId="461D0B0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5,69</w:t>
            </w:r>
          </w:p>
        </w:tc>
      </w:tr>
      <w:tr w:rsidR="00D1212F" w:rsidRPr="00D1212F" w14:paraId="46782D4C"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2FC8EE5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w:t>
            </w:r>
          </w:p>
        </w:tc>
        <w:tc>
          <w:tcPr>
            <w:tcW w:w="1559" w:type="dxa"/>
            <w:tcBorders>
              <w:top w:val="nil"/>
              <w:bottom w:val="single" w:sz="2" w:space="0" w:color="auto"/>
            </w:tcBorders>
            <w:vAlign w:val="center"/>
          </w:tcPr>
          <w:p w14:paraId="4A6C3E8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2661112800655,4</w:t>
            </w:r>
          </w:p>
        </w:tc>
        <w:tc>
          <w:tcPr>
            <w:tcW w:w="5954" w:type="dxa"/>
            <w:tcBorders>
              <w:top w:val="nil"/>
              <w:bottom w:val="single" w:sz="2" w:space="0" w:color="auto"/>
            </w:tcBorders>
            <w:vAlign w:val="center"/>
          </w:tcPr>
          <w:p w14:paraId="35A84A84"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Placi din beton, pentru trotuare / плитка вибропрессованная h-4 см</w:t>
            </w:r>
          </w:p>
        </w:tc>
        <w:tc>
          <w:tcPr>
            <w:tcW w:w="992" w:type="dxa"/>
            <w:tcBorders>
              <w:top w:val="nil"/>
              <w:bottom w:val="single" w:sz="2" w:space="0" w:color="auto"/>
            </w:tcBorders>
            <w:vAlign w:val="center"/>
          </w:tcPr>
          <w:p w14:paraId="143F72A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m2</w:t>
            </w:r>
          </w:p>
        </w:tc>
        <w:tc>
          <w:tcPr>
            <w:tcW w:w="1276" w:type="dxa"/>
            <w:tcBorders>
              <w:top w:val="nil"/>
              <w:bottom w:val="single" w:sz="2" w:space="0" w:color="auto"/>
            </w:tcBorders>
            <w:vAlign w:val="center"/>
          </w:tcPr>
          <w:p w14:paraId="611D920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365,40</w:t>
            </w:r>
          </w:p>
        </w:tc>
      </w:tr>
      <w:tr w:rsidR="00D1212F" w:rsidRPr="00D1212F" w14:paraId="5CA95F63"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0B6EA823"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w:t>
            </w:r>
          </w:p>
        </w:tc>
        <w:tc>
          <w:tcPr>
            <w:tcW w:w="1559" w:type="dxa"/>
            <w:tcBorders>
              <w:top w:val="nil"/>
              <w:bottom w:val="single" w:sz="2" w:space="0" w:color="auto"/>
            </w:tcBorders>
            <w:vAlign w:val="center"/>
          </w:tcPr>
          <w:p w14:paraId="2F34ECEE"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2651122100027</w:t>
            </w:r>
          </w:p>
        </w:tc>
        <w:tc>
          <w:tcPr>
            <w:tcW w:w="5954" w:type="dxa"/>
            <w:tcBorders>
              <w:top w:val="nil"/>
              <w:bottom w:val="single" w:sz="2" w:space="0" w:color="auto"/>
            </w:tcBorders>
            <w:vAlign w:val="center"/>
          </w:tcPr>
          <w:p w14:paraId="1C72325E"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portland M400 saci, (pentru rosturi)</w:t>
            </w:r>
          </w:p>
        </w:tc>
        <w:tc>
          <w:tcPr>
            <w:tcW w:w="992" w:type="dxa"/>
            <w:tcBorders>
              <w:top w:val="nil"/>
              <w:bottom w:val="single" w:sz="2" w:space="0" w:color="auto"/>
            </w:tcBorders>
            <w:vAlign w:val="center"/>
          </w:tcPr>
          <w:p w14:paraId="6402F3B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604BF2A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576,00</w:t>
            </w:r>
          </w:p>
        </w:tc>
      </w:tr>
      <w:tr w:rsidR="00D1212F" w:rsidRPr="00D1212F" w14:paraId="7C71E1D8"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8BD4DED"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3.</w:t>
            </w:r>
          </w:p>
        </w:tc>
        <w:tc>
          <w:tcPr>
            <w:tcW w:w="1559" w:type="dxa"/>
            <w:tcBorders>
              <w:top w:val="nil"/>
              <w:bottom w:val="single" w:sz="2" w:space="0" w:color="auto"/>
            </w:tcBorders>
            <w:vAlign w:val="center"/>
          </w:tcPr>
          <w:p w14:paraId="41636BB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2651122100442</w:t>
            </w:r>
          </w:p>
        </w:tc>
        <w:tc>
          <w:tcPr>
            <w:tcW w:w="5954" w:type="dxa"/>
            <w:tcBorders>
              <w:top w:val="nil"/>
              <w:bottom w:val="single" w:sz="2" w:space="0" w:color="auto"/>
            </w:tcBorders>
            <w:vAlign w:val="center"/>
          </w:tcPr>
          <w:p w14:paraId="1E27430A"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Ciment portland M400 saci, (pentru strat)</w:t>
            </w:r>
          </w:p>
        </w:tc>
        <w:tc>
          <w:tcPr>
            <w:tcW w:w="992" w:type="dxa"/>
            <w:tcBorders>
              <w:top w:val="nil"/>
              <w:bottom w:val="single" w:sz="2" w:space="0" w:color="auto"/>
            </w:tcBorders>
            <w:vAlign w:val="center"/>
          </w:tcPr>
          <w:p w14:paraId="6343930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kg</w:t>
            </w:r>
          </w:p>
        </w:tc>
        <w:tc>
          <w:tcPr>
            <w:tcW w:w="1276" w:type="dxa"/>
            <w:tcBorders>
              <w:top w:val="nil"/>
              <w:bottom w:val="single" w:sz="2" w:space="0" w:color="auto"/>
            </w:tcBorders>
            <w:vAlign w:val="center"/>
          </w:tcPr>
          <w:p w14:paraId="326C3675"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2 833,20</w:t>
            </w:r>
          </w:p>
        </w:tc>
      </w:tr>
      <w:tr w:rsidR="00D1212F" w:rsidRPr="00D1212F" w14:paraId="199AC94B"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37F21647"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4.</w:t>
            </w:r>
          </w:p>
        </w:tc>
        <w:tc>
          <w:tcPr>
            <w:tcW w:w="1559" w:type="dxa"/>
            <w:tcBorders>
              <w:top w:val="nil"/>
              <w:bottom w:val="single" w:sz="2" w:space="0" w:color="auto"/>
            </w:tcBorders>
            <w:vAlign w:val="center"/>
          </w:tcPr>
          <w:p w14:paraId="5D4D708B"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1421102200546</w:t>
            </w:r>
          </w:p>
        </w:tc>
        <w:tc>
          <w:tcPr>
            <w:tcW w:w="5954" w:type="dxa"/>
            <w:tcBorders>
              <w:top w:val="nil"/>
              <w:bottom w:val="single" w:sz="2" w:space="0" w:color="auto"/>
            </w:tcBorders>
            <w:vAlign w:val="center"/>
          </w:tcPr>
          <w:p w14:paraId="7EE35AA9"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pentru constructii 0,3-0,7 mm (pentru rosturi)</w:t>
            </w:r>
          </w:p>
        </w:tc>
        <w:tc>
          <w:tcPr>
            <w:tcW w:w="992" w:type="dxa"/>
            <w:tcBorders>
              <w:top w:val="nil"/>
              <w:bottom w:val="single" w:sz="2" w:space="0" w:color="auto"/>
            </w:tcBorders>
            <w:vAlign w:val="center"/>
          </w:tcPr>
          <w:p w14:paraId="731A0140"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47AED7D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1,80</w:t>
            </w:r>
          </w:p>
        </w:tc>
      </w:tr>
      <w:tr w:rsidR="00D1212F" w:rsidRPr="00D1212F" w14:paraId="006ABE74"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6228FD96"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5.</w:t>
            </w:r>
          </w:p>
        </w:tc>
        <w:tc>
          <w:tcPr>
            <w:tcW w:w="1559" w:type="dxa"/>
            <w:tcBorders>
              <w:top w:val="nil"/>
              <w:bottom w:val="single" w:sz="2" w:space="0" w:color="auto"/>
            </w:tcBorders>
            <w:vAlign w:val="center"/>
          </w:tcPr>
          <w:p w14:paraId="59955E4C"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1421102200547</w:t>
            </w:r>
          </w:p>
        </w:tc>
        <w:tc>
          <w:tcPr>
            <w:tcW w:w="5954" w:type="dxa"/>
            <w:tcBorders>
              <w:top w:val="nil"/>
              <w:bottom w:val="single" w:sz="2" w:space="0" w:color="auto"/>
            </w:tcBorders>
            <w:vAlign w:val="center"/>
          </w:tcPr>
          <w:p w14:paraId="524F7EA6"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Nisip pentru constructii 0,3-0,7 mm (pentru strat)</w:t>
            </w:r>
          </w:p>
        </w:tc>
        <w:tc>
          <w:tcPr>
            <w:tcW w:w="992" w:type="dxa"/>
            <w:tcBorders>
              <w:top w:val="nil"/>
              <w:bottom w:val="single" w:sz="2" w:space="0" w:color="auto"/>
            </w:tcBorders>
            <w:vAlign w:val="center"/>
          </w:tcPr>
          <w:p w14:paraId="4EBA7581"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m3</w:t>
            </w:r>
          </w:p>
        </w:tc>
        <w:tc>
          <w:tcPr>
            <w:tcW w:w="1276" w:type="dxa"/>
            <w:tcBorders>
              <w:top w:val="nil"/>
              <w:bottom w:val="single" w:sz="2" w:space="0" w:color="auto"/>
            </w:tcBorders>
            <w:vAlign w:val="center"/>
          </w:tcPr>
          <w:p w14:paraId="623AAF7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15,41</w:t>
            </w:r>
          </w:p>
        </w:tc>
      </w:tr>
      <w:tr w:rsidR="00D1212F" w:rsidRPr="00D1212F" w14:paraId="54E8FE95" w14:textId="77777777" w:rsidTr="00436CD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shd w:val="clear" w:color="auto" w:fill="FFFFFF"/>
            <w:vAlign w:val="center"/>
          </w:tcPr>
          <w:p w14:paraId="1A192788"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6.</w:t>
            </w:r>
          </w:p>
        </w:tc>
        <w:tc>
          <w:tcPr>
            <w:tcW w:w="1559" w:type="dxa"/>
            <w:tcBorders>
              <w:top w:val="nil"/>
              <w:bottom w:val="single" w:sz="2" w:space="0" w:color="auto"/>
            </w:tcBorders>
            <w:vAlign w:val="center"/>
          </w:tcPr>
          <w:p w14:paraId="520E5982"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2881116002701</w:t>
            </w:r>
          </w:p>
        </w:tc>
        <w:tc>
          <w:tcPr>
            <w:tcW w:w="5954" w:type="dxa"/>
            <w:tcBorders>
              <w:top w:val="nil"/>
              <w:bottom w:val="single" w:sz="2" w:space="0" w:color="auto"/>
            </w:tcBorders>
            <w:vAlign w:val="center"/>
          </w:tcPr>
          <w:p w14:paraId="0B8CB20D" w14:textId="77777777" w:rsidR="00D1212F" w:rsidRPr="00D1212F" w:rsidRDefault="00D1212F" w:rsidP="00D1212F">
            <w:pPr>
              <w:autoSpaceDE w:val="0"/>
              <w:autoSpaceDN w:val="0"/>
              <w:rPr>
                <w:noProof w:val="0"/>
                <w:sz w:val="18"/>
                <w:szCs w:val="18"/>
                <w:lang w:val="en-US" w:eastAsia="ru-RU"/>
              </w:rPr>
            </w:pPr>
            <w:r w:rsidRPr="00D1212F">
              <w:rPr>
                <w:noProof w:val="0"/>
                <w:sz w:val="18"/>
                <w:szCs w:val="18"/>
                <w:lang w:val="en-US" w:eastAsia="ru-RU"/>
              </w:rPr>
              <w:t>Disc pentru taiat placi</w:t>
            </w:r>
          </w:p>
        </w:tc>
        <w:tc>
          <w:tcPr>
            <w:tcW w:w="992" w:type="dxa"/>
            <w:tcBorders>
              <w:top w:val="nil"/>
              <w:bottom w:val="single" w:sz="2" w:space="0" w:color="auto"/>
            </w:tcBorders>
            <w:vAlign w:val="center"/>
          </w:tcPr>
          <w:p w14:paraId="2F97420A"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buc</w:t>
            </w:r>
          </w:p>
        </w:tc>
        <w:tc>
          <w:tcPr>
            <w:tcW w:w="1276" w:type="dxa"/>
            <w:tcBorders>
              <w:top w:val="nil"/>
              <w:bottom w:val="single" w:sz="2" w:space="0" w:color="auto"/>
            </w:tcBorders>
            <w:vAlign w:val="center"/>
          </w:tcPr>
          <w:p w14:paraId="58CD3EA4" w14:textId="77777777" w:rsidR="00D1212F" w:rsidRPr="00D1212F" w:rsidRDefault="00D1212F" w:rsidP="00D1212F">
            <w:pPr>
              <w:autoSpaceDE w:val="0"/>
              <w:autoSpaceDN w:val="0"/>
              <w:jc w:val="center"/>
              <w:rPr>
                <w:noProof w:val="0"/>
                <w:sz w:val="18"/>
                <w:szCs w:val="18"/>
                <w:lang w:val="en-US" w:eastAsia="ru-RU"/>
              </w:rPr>
            </w:pPr>
            <w:r w:rsidRPr="00D1212F">
              <w:rPr>
                <w:noProof w:val="0"/>
                <w:sz w:val="18"/>
                <w:szCs w:val="18"/>
                <w:lang w:val="en-US" w:eastAsia="ru-RU"/>
              </w:rPr>
              <w:t>7,20</w:t>
            </w:r>
          </w:p>
        </w:tc>
      </w:tr>
    </w:tbl>
    <w:p w14:paraId="097B6E47" w14:textId="77777777" w:rsidR="00D1212F" w:rsidRPr="00D1212F" w:rsidRDefault="00D1212F" w:rsidP="00D1212F">
      <w:pPr>
        <w:jc w:val="both"/>
        <w:rPr>
          <w:rFonts w:eastAsia="Calibri"/>
          <w:noProof w:val="0"/>
          <w:sz w:val="28"/>
          <w:szCs w:val="22"/>
          <w:lang w:val="ru-RU"/>
        </w:rPr>
      </w:pPr>
    </w:p>
    <w:p w14:paraId="53DBD31F" w14:textId="77777777" w:rsidR="00BA147A" w:rsidRPr="00BA147A" w:rsidRDefault="00BA147A" w:rsidP="00BA147A">
      <w:pPr>
        <w:jc w:val="both"/>
        <w:rPr>
          <w:rFonts w:eastAsia="Calibri"/>
          <w:noProof w:val="0"/>
          <w:sz w:val="28"/>
          <w:szCs w:val="22"/>
          <w:lang w:val="ru-RU"/>
        </w:rPr>
      </w:pPr>
    </w:p>
    <w:p w14:paraId="12C7555A" w14:textId="77777777" w:rsidR="00AB769C" w:rsidRPr="00AB769C" w:rsidRDefault="00AB769C" w:rsidP="00AB769C">
      <w:pPr>
        <w:autoSpaceDE w:val="0"/>
        <w:autoSpaceDN w:val="0"/>
        <w:rPr>
          <w:noProof w:val="0"/>
          <w:sz w:val="20"/>
          <w:szCs w:val="20"/>
          <w:lang w:val="ru-RU" w:eastAsia="ru-RU"/>
        </w:rPr>
      </w:pPr>
      <w:r w:rsidRPr="00AB769C">
        <w:rPr>
          <w:noProof w:val="0"/>
          <w:sz w:val="20"/>
          <w:szCs w:val="20"/>
          <w:lang w:val="ru-RU" w:eastAsia="ru-RU"/>
        </w:rPr>
        <w:t>«_______» ______________ 2025</w:t>
      </w:r>
    </w:p>
    <w:p w14:paraId="042217B2" w14:textId="77777777" w:rsidR="00AB769C" w:rsidRPr="00AB769C" w:rsidRDefault="00AB769C" w:rsidP="00AB769C">
      <w:pPr>
        <w:autoSpaceDE w:val="0"/>
        <w:autoSpaceDN w:val="0"/>
        <w:rPr>
          <w:noProof w:val="0"/>
          <w:sz w:val="20"/>
          <w:szCs w:val="20"/>
          <w:lang w:val="ru-RU" w:eastAsia="ru-RU"/>
        </w:rPr>
      </w:pPr>
    </w:p>
    <w:p w14:paraId="2AF3AB68" w14:textId="77777777" w:rsidR="00AB769C" w:rsidRPr="00AB769C" w:rsidRDefault="00AB769C" w:rsidP="00AB769C">
      <w:pPr>
        <w:autoSpaceDE w:val="0"/>
        <w:autoSpaceDN w:val="0"/>
        <w:rPr>
          <w:noProof w:val="0"/>
          <w:sz w:val="20"/>
          <w:szCs w:val="20"/>
          <w:lang w:val="ru-RU" w:eastAsia="ru-RU"/>
        </w:rPr>
      </w:pPr>
      <w:r w:rsidRPr="00AB769C">
        <w:rPr>
          <w:noProof w:val="0"/>
          <w:sz w:val="20"/>
          <w:szCs w:val="20"/>
          <w:lang w:val="ru-RU" w:eastAsia="ru-RU"/>
        </w:rPr>
        <w:t>______________________  Примар Топал А.А.</w:t>
      </w:r>
    </w:p>
    <w:p w14:paraId="610380E8" w14:textId="77777777" w:rsidR="00AB769C" w:rsidRPr="00AB769C" w:rsidRDefault="00AB769C" w:rsidP="00AB769C">
      <w:pPr>
        <w:autoSpaceDE w:val="0"/>
        <w:autoSpaceDN w:val="0"/>
        <w:rPr>
          <w:noProof w:val="0"/>
          <w:sz w:val="20"/>
          <w:szCs w:val="20"/>
          <w:lang w:val="ru-RU" w:eastAsia="ru-RU"/>
        </w:rPr>
      </w:pPr>
      <w:r w:rsidRPr="00AB769C">
        <w:rPr>
          <w:noProof w:val="0"/>
          <w:sz w:val="20"/>
          <w:szCs w:val="20"/>
          <w:lang w:val="ru-RU" w:eastAsia="ru-RU"/>
        </w:rPr>
        <w:t>Уполномоченная подпись</w:t>
      </w:r>
    </w:p>
    <w:p w14:paraId="5E753319" w14:textId="77777777" w:rsidR="00AB769C" w:rsidRPr="00AB769C" w:rsidRDefault="00AB769C" w:rsidP="00AB769C">
      <w:pPr>
        <w:autoSpaceDE w:val="0"/>
        <w:autoSpaceDN w:val="0"/>
        <w:rPr>
          <w:noProof w:val="0"/>
          <w:sz w:val="20"/>
          <w:szCs w:val="20"/>
          <w:lang w:val="ru-RU" w:eastAsia="ru-RU"/>
        </w:rPr>
      </w:pPr>
    </w:p>
    <w:p w14:paraId="3D95C184" w14:textId="1E1685D5" w:rsidR="00E67C23" w:rsidRPr="003B017F" w:rsidRDefault="00E67C23" w:rsidP="009E2657">
      <w:pPr>
        <w:tabs>
          <w:tab w:val="left" w:pos="567"/>
        </w:tabs>
        <w:jc w:val="both"/>
        <w:rPr>
          <w:b/>
          <w:bCs/>
          <w:u w:val="single"/>
          <w:lang w:val="ru-RU"/>
        </w:rPr>
      </w:pPr>
    </w:p>
    <w:p w14:paraId="7443B6B1" w14:textId="77777777" w:rsidR="00E67C23" w:rsidRPr="003B017F" w:rsidRDefault="00E67C23" w:rsidP="009E2657">
      <w:pPr>
        <w:tabs>
          <w:tab w:val="left" w:pos="567"/>
        </w:tabs>
        <w:jc w:val="both"/>
        <w:rPr>
          <w:b/>
          <w:bCs/>
          <w:u w:val="single"/>
          <w:lang w:val="ru-RU"/>
        </w:rPr>
      </w:pPr>
    </w:p>
    <w:p w14:paraId="5BCF1496" w14:textId="250CB9E1" w:rsidR="00E71F7B" w:rsidRPr="00FF430B" w:rsidRDefault="0003591A" w:rsidP="009E2657">
      <w:pPr>
        <w:tabs>
          <w:tab w:val="left" w:pos="567"/>
        </w:tabs>
        <w:jc w:val="both"/>
        <w:rPr>
          <w:lang w:val="ro-MD"/>
        </w:rPr>
      </w:pPr>
      <w:r w:rsidRPr="00FF430B">
        <w:rPr>
          <w:lang w:val="ro-MD"/>
        </w:rPr>
        <w:t>Autoritatea contractantă___</w:t>
      </w:r>
      <w:r w:rsidR="00004C83" w:rsidRPr="00004C83">
        <w:rPr>
          <w:noProof w:val="0"/>
          <w:u w:val="single"/>
          <w:lang w:eastAsia="ru-RU"/>
        </w:rPr>
        <w:t xml:space="preserve"> </w:t>
      </w:r>
      <w:r w:rsidR="00004C83" w:rsidRPr="00004C83">
        <w:rPr>
          <w:u w:val="single"/>
        </w:rPr>
        <w:t>Primaria mun. Ceadir-Lunga</w:t>
      </w:r>
      <w:r w:rsidR="00004C83">
        <w:rPr>
          <w:u w:val="single"/>
        </w:rPr>
        <w:t xml:space="preserve">, </w:t>
      </w:r>
      <w:r w:rsidR="00004C83" w:rsidRPr="00004C83">
        <w:rPr>
          <w:lang w:val="ro-MD"/>
        </w:rPr>
        <w:t xml:space="preserve"> </w:t>
      </w:r>
      <w:r w:rsidR="00004C83" w:rsidRPr="00004C83">
        <w:rPr>
          <w:u w:val="single"/>
          <w:lang w:val="ro-MD"/>
        </w:rPr>
        <w:t>mun. Ceadir-Lunga, str. Lenin, 91</w:t>
      </w:r>
      <w:r w:rsidR="00004C83">
        <w:rPr>
          <w:lang w:val="ro-MD"/>
        </w:rPr>
        <w:t xml:space="preserve"> </w:t>
      </w:r>
    </w:p>
    <w:p w14:paraId="3255B1A8" w14:textId="7A818BE8" w:rsidR="00E71F7B" w:rsidRDefault="0003591A" w:rsidP="009E2657">
      <w:pPr>
        <w:tabs>
          <w:tab w:val="left" w:pos="567"/>
        </w:tabs>
        <w:jc w:val="center"/>
        <w:rPr>
          <w:i/>
          <w:lang w:val="ro-MD"/>
        </w:rPr>
      </w:pPr>
      <w:r w:rsidRPr="00FF430B">
        <w:rPr>
          <w:i/>
          <w:lang w:val="ro-MD"/>
        </w:rPr>
        <w:t>(denumirea, adresa)</w:t>
      </w:r>
    </w:p>
    <w:p w14:paraId="0FE31001" w14:textId="73AA3291" w:rsidR="005C2D4F" w:rsidRPr="006110C5" w:rsidRDefault="005C2D4F" w:rsidP="005C2D4F">
      <w:pPr>
        <w:autoSpaceDE w:val="0"/>
        <w:autoSpaceDN w:val="0"/>
        <w:rPr>
          <w:noProof w:val="0"/>
          <w:sz w:val="20"/>
          <w:szCs w:val="20"/>
          <w:lang w:val="en-US" w:eastAsia="ru-RU"/>
        </w:rPr>
      </w:pPr>
    </w:p>
    <w:p w14:paraId="6362D79D" w14:textId="61F69473" w:rsidR="00000901" w:rsidRPr="006110C5" w:rsidRDefault="00000901" w:rsidP="005C2D4F">
      <w:pPr>
        <w:autoSpaceDE w:val="0"/>
        <w:autoSpaceDN w:val="0"/>
        <w:rPr>
          <w:noProof w:val="0"/>
          <w:sz w:val="20"/>
          <w:szCs w:val="20"/>
          <w:lang w:val="en-US" w:eastAsia="ru-RU"/>
        </w:rPr>
      </w:pPr>
    </w:p>
    <w:p w14:paraId="326E8320" w14:textId="77777777" w:rsidR="00000901" w:rsidRPr="00BA147A" w:rsidRDefault="00000901" w:rsidP="00000901">
      <w:pPr>
        <w:autoSpaceDE w:val="0"/>
        <w:autoSpaceDN w:val="0"/>
        <w:rPr>
          <w:noProof w:val="0"/>
          <w:sz w:val="20"/>
          <w:szCs w:val="20"/>
          <w:lang w:val="en-US" w:eastAsia="ru-RU"/>
        </w:rPr>
      </w:pPr>
    </w:p>
    <w:p w14:paraId="66CADCB1" w14:textId="77777777" w:rsidR="00000901" w:rsidRPr="00BA147A" w:rsidRDefault="00000901" w:rsidP="005C2D4F">
      <w:pPr>
        <w:autoSpaceDE w:val="0"/>
        <w:autoSpaceDN w:val="0"/>
        <w:rPr>
          <w:noProof w:val="0"/>
          <w:sz w:val="20"/>
          <w:szCs w:val="20"/>
          <w:lang w:val="en-US" w:eastAsia="ru-RU"/>
        </w:rPr>
      </w:pPr>
    </w:p>
    <w:p w14:paraId="62CB0A54"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6472D982" w14:textId="31BA917A" w:rsidR="00BA147A" w:rsidRPr="00BA147A" w:rsidRDefault="00A156C0" w:rsidP="00BA147A">
            <w:pPr>
              <w:spacing w:line="276" w:lineRule="auto"/>
              <w:contextualSpacing/>
              <w:jc w:val="both"/>
              <w:rPr>
                <w:b/>
                <w:bCs/>
                <w:noProof w:val="0"/>
                <w:u w:val="single"/>
                <w:shd w:val="clear" w:color="auto" w:fill="FFFFFF" w:themeFill="background1"/>
                <w:lang w:val="en-US" w:eastAsia="ru-RU"/>
              </w:rPr>
            </w:pPr>
            <w:r w:rsidRPr="00FF430B">
              <w:rPr>
                <w:lang w:val="ro-MD"/>
              </w:rPr>
              <w:t xml:space="preserve">1.1. </w:t>
            </w:r>
            <w:r w:rsidR="00460653" w:rsidRPr="00FF430B">
              <w:rPr>
                <w:lang w:val="ro-MD"/>
              </w:rPr>
              <w:t xml:space="preserve">Antreprenorul se obligă să execute </w:t>
            </w:r>
            <w:r w:rsidR="00460653" w:rsidRPr="00553B9E">
              <w:rPr>
                <w:i/>
                <w:lang w:val="ro-MD"/>
              </w:rPr>
              <w:t xml:space="preserve">lucrările </w:t>
            </w:r>
            <w:r w:rsidR="00D1212F" w:rsidRPr="00D1212F">
              <w:rPr>
                <w:b/>
                <w:bCs/>
                <w:i/>
                <w:iCs/>
                <w:noProof w:val="0"/>
                <w:u w:val="single"/>
                <w:shd w:val="clear" w:color="auto" w:fill="FFFFFF" w:themeFill="background1"/>
                <w:lang w:val="ro-MD" w:eastAsia="ru-RU"/>
              </w:rPr>
              <w:t xml:space="preserve">Термоизоляция наружных стен здания детского сада № 1, мун. </w:t>
            </w:r>
            <w:r w:rsidR="00D1212F" w:rsidRPr="00D1212F">
              <w:rPr>
                <w:b/>
                <w:bCs/>
                <w:i/>
                <w:iCs/>
                <w:noProof w:val="0"/>
                <w:u w:val="single"/>
                <w:shd w:val="clear" w:color="auto" w:fill="FFFFFF" w:themeFill="background1"/>
                <w:lang w:val="en-US" w:eastAsia="ru-RU"/>
              </w:rPr>
              <w:t>Чадыр-Лунга</w:t>
            </w:r>
          </w:p>
          <w:p w14:paraId="387161EA" w14:textId="153D1C49" w:rsidR="00460653" w:rsidRPr="00FF430B" w:rsidRDefault="00AB769C" w:rsidP="00684D44">
            <w:pPr>
              <w:spacing w:line="276" w:lineRule="auto"/>
              <w:contextualSpacing/>
              <w:jc w:val="both"/>
              <w:rPr>
                <w:lang w:val="ro-MD"/>
              </w:rPr>
            </w:pPr>
            <w:r>
              <w:rPr>
                <w:b/>
                <w:bCs/>
                <w:noProof w:val="0"/>
                <w:u w:val="single"/>
                <w:shd w:val="clear" w:color="auto" w:fill="FFFFFF" w:themeFill="background1"/>
                <w:lang w:val="en-US" w:eastAsia="ru-RU"/>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B0C8A24"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tbl>
            <w:tblPr>
              <w:tblW w:w="959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5"/>
            </w:tblGrid>
            <w:tr w:rsidR="001A4B94" w14:paraId="0AEFF673" w14:textId="77777777" w:rsidTr="00436CDB">
              <w:trPr>
                <w:trHeight w:val="1665"/>
              </w:trPr>
              <w:tc>
                <w:tcPr>
                  <w:tcW w:w="9595" w:type="dxa"/>
                </w:tcPr>
                <w:p w14:paraId="6A260136" w14:textId="77777777" w:rsidR="001A4B94" w:rsidRPr="001233D9" w:rsidRDefault="001A4B94" w:rsidP="001A4B94">
                  <w:pPr>
                    <w:ind w:left="-44" w:firstLine="567"/>
                    <w:rPr>
                      <w:b/>
                      <w:noProof w:val="0"/>
                      <w:u w:val="single"/>
                      <w:lang w:val="ru-RU" w:eastAsia="ru-RU"/>
                    </w:rPr>
                  </w:pPr>
                  <w:r w:rsidRPr="001233D9">
                    <w:rPr>
                      <w:b/>
                      <w:noProof w:val="0"/>
                      <w:u w:val="single"/>
                      <w:lang w:val="ru-RU" w:eastAsia="ru-RU"/>
                    </w:rPr>
                    <w:t>ЛОТ №1</w:t>
                  </w:r>
                </w:p>
                <w:p w14:paraId="4F096A2E" w14:textId="77777777" w:rsidR="001A4B94" w:rsidRDefault="001A4B94" w:rsidP="001A4B94">
                  <w:pPr>
                    <w:ind w:left="-44" w:firstLine="567"/>
                    <w:rPr>
                      <w:b/>
                      <w:noProof w:val="0"/>
                      <w:lang w:val="ru-RU" w:eastAsia="ru-RU"/>
                    </w:rPr>
                  </w:pPr>
                  <w:r w:rsidRPr="007219E7">
                    <w:rPr>
                      <w:b/>
                      <w:noProof w:val="0"/>
                      <w:highlight w:val="yellow"/>
                      <w:lang w:val="ru-RU" w:eastAsia="ru-RU"/>
                    </w:rPr>
                    <w:t>Условия оплаты:</w:t>
                  </w:r>
                  <w:r>
                    <w:rPr>
                      <w:b/>
                      <w:noProof w:val="0"/>
                      <w:lang w:val="ru-RU" w:eastAsia="ru-RU"/>
                    </w:rPr>
                    <w:t xml:space="preserve"> </w:t>
                  </w:r>
                </w:p>
                <w:p w14:paraId="373B4053" w14:textId="77777777" w:rsidR="001A4B94" w:rsidRPr="00807105" w:rsidRDefault="001A4B94" w:rsidP="001A4B94">
                  <w:pPr>
                    <w:ind w:left="-44" w:firstLine="567"/>
                    <w:rPr>
                      <w:rFonts w:eastAsia="Calibri"/>
                      <w:i/>
                      <w:iCs/>
                      <w:lang w:val="ru-RU"/>
                    </w:rPr>
                  </w:pPr>
                  <w:r w:rsidRPr="00807105">
                    <w:rPr>
                      <w:rFonts w:eastAsia="Calibri"/>
                      <w:i/>
                      <w:iCs/>
                      <w:lang w:val="ru-RU"/>
                    </w:rPr>
                    <w:t>Оплата за выполненные работы осуществляется в пределах годовых бюджетных отчислений двумя траншами:</w:t>
                  </w:r>
                </w:p>
                <w:p w14:paraId="771F9348" w14:textId="77777777" w:rsidR="001A4B94" w:rsidRPr="009E4E1A" w:rsidRDefault="001A4B94" w:rsidP="001A4B94">
                  <w:pPr>
                    <w:ind w:left="-44"/>
                    <w:rPr>
                      <w:rFonts w:eastAsia="Calibri"/>
                      <w:i/>
                      <w:iCs/>
                      <w:lang w:val="ru-RU"/>
                    </w:rPr>
                  </w:pPr>
                  <w:r w:rsidRPr="00807105">
                    <w:rPr>
                      <w:rFonts w:eastAsia="Calibri"/>
                      <w:b/>
                      <w:i/>
                      <w:iCs/>
                      <w:lang w:val="ru-RU"/>
                    </w:rPr>
                    <w:t xml:space="preserve">         </w:t>
                  </w:r>
                  <w:r>
                    <w:rPr>
                      <w:rFonts w:eastAsia="Calibri"/>
                      <w:b/>
                      <w:i/>
                      <w:iCs/>
                      <w:lang w:val="ru-RU"/>
                    </w:rPr>
                    <w:t xml:space="preserve">1) </w:t>
                  </w:r>
                  <w:r w:rsidRPr="00807105">
                    <w:rPr>
                      <w:rFonts w:eastAsia="Calibri"/>
                      <w:b/>
                      <w:i/>
                      <w:iCs/>
                      <w:lang w:val="ru-RU"/>
                    </w:rPr>
                    <w:t xml:space="preserve">Первый транш </w:t>
                  </w:r>
                  <w:r>
                    <w:rPr>
                      <w:rFonts w:eastAsia="Calibri"/>
                      <w:b/>
                      <w:i/>
                      <w:iCs/>
                      <w:lang w:val="ru-RU"/>
                    </w:rPr>
                    <w:t>–</w:t>
                  </w:r>
                  <w:r w:rsidRPr="00807105">
                    <w:rPr>
                      <w:rFonts w:eastAsia="Calibri"/>
                      <w:b/>
                      <w:i/>
                      <w:iCs/>
                      <w:lang w:val="ru-RU"/>
                    </w:rPr>
                    <w:t xml:space="preserve"> </w:t>
                  </w:r>
                  <w:r>
                    <w:rPr>
                      <w:rFonts w:eastAsia="Calibri"/>
                      <w:i/>
                      <w:iCs/>
                      <w:lang w:val="ru-RU"/>
                    </w:rPr>
                    <w:t>2 000 000,00 (два</w:t>
                  </w:r>
                  <w:r w:rsidRPr="00BE44F9">
                    <w:rPr>
                      <w:rFonts w:eastAsia="Calibri"/>
                      <w:i/>
                      <w:iCs/>
                      <w:lang w:val="ru-RU"/>
                    </w:rPr>
                    <w:t xml:space="preserve"> </w:t>
                  </w:r>
                  <w:r>
                    <w:rPr>
                      <w:rFonts w:eastAsia="Calibri"/>
                      <w:i/>
                      <w:iCs/>
                      <w:lang w:val="ru-RU"/>
                    </w:rPr>
                    <w:t xml:space="preserve">миллиона </w:t>
                  </w:r>
                  <w:r w:rsidRPr="00BE44F9">
                    <w:rPr>
                      <w:rFonts w:eastAsia="Calibri"/>
                      <w:i/>
                      <w:iCs/>
                      <w:lang w:val="ru-RU"/>
                    </w:rPr>
                    <w:t>леев)</w:t>
                  </w:r>
                  <w:r w:rsidRPr="00FA14DB">
                    <w:rPr>
                      <w:rFonts w:eastAsia="Calibri"/>
                      <w:i/>
                      <w:iCs/>
                      <w:lang w:val="ru-RU"/>
                    </w:rPr>
                    <w:t xml:space="preserve"> до 31.12.202</w:t>
                  </w:r>
                  <w:r>
                    <w:rPr>
                      <w:rFonts w:eastAsia="Calibri"/>
                      <w:i/>
                      <w:iCs/>
                      <w:lang w:val="ru-RU"/>
                    </w:rPr>
                    <w:t>5</w:t>
                  </w:r>
                  <w:r w:rsidRPr="00FA14DB">
                    <w:rPr>
                      <w:rFonts w:eastAsia="Calibri"/>
                      <w:i/>
                      <w:iCs/>
                      <w:lang w:val="ru-RU"/>
                    </w:rPr>
                    <w:t>г.</w:t>
                  </w:r>
                  <w:r>
                    <w:rPr>
                      <w:rFonts w:eastAsia="Calibri"/>
                      <w:i/>
                      <w:iCs/>
                      <w:lang w:val="ru-RU"/>
                    </w:rPr>
                    <w:t xml:space="preserve"> </w:t>
                  </w:r>
                </w:p>
                <w:p w14:paraId="116216E9" w14:textId="77777777" w:rsidR="001A4B94" w:rsidRDefault="001A4B94" w:rsidP="001A4B94">
                  <w:pPr>
                    <w:ind w:left="-44"/>
                    <w:rPr>
                      <w:rFonts w:eastAsia="Calibri"/>
                      <w:i/>
                      <w:iCs/>
                      <w:lang w:val="ru-RU"/>
                    </w:rPr>
                  </w:pPr>
                  <w:r>
                    <w:rPr>
                      <w:rFonts w:eastAsia="Calibri"/>
                      <w:b/>
                      <w:i/>
                      <w:iCs/>
                      <w:lang w:val="ru-RU"/>
                    </w:rPr>
                    <w:t xml:space="preserve">        2)</w:t>
                  </w:r>
                  <w:r w:rsidRPr="00807105">
                    <w:rPr>
                      <w:rFonts w:eastAsia="Calibri"/>
                      <w:b/>
                      <w:i/>
                      <w:iCs/>
                      <w:lang w:val="ru-RU"/>
                    </w:rPr>
                    <w:t xml:space="preserve"> Второй транш </w:t>
                  </w:r>
                  <w:r>
                    <w:rPr>
                      <w:rFonts w:eastAsia="Calibri"/>
                      <w:b/>
                      <w:i/>
                      <w:iCs/>
                      <w:lang w:val="ru-RU"/>
                    </w:rPr>
                    <w:t xml:space="preserve">– </w:t>
                  </w:r>
                  <w:r>
                    <w:rPr>
                      <w:rFonts w:eastAsia="Calibri"/>
                      <w:i/>
                      <w:iCs/>
                      <w:lang w:val="ru-RU"/>
                    </w:rPr>
                    <w:t>оставшаяся сумма</w:t>
                  </w:r>
                  <w:r w:rsidRPr="00AA2935">
                    <w:rPr>
                      <w:rFonts w:eastAsia="Calibri"/>
                      <w:i/>
                      <w:iCs/>
                      <w:lang w:val="ru-RU"/>
                    </w:rPr>
                    <w:t xml:space="preserve"> контракта осуществляется </w:t>
                  </w:r>
                  <w:r w:rsidRPr="00807105">
                    <w:rPr>
                      <w:rFonts w:eastAsia="Calibri"/>
                      <w:i/>
                      <w:iCs/>
                      <w:lang w:val="ru-RU"/>
                    </w:rPr>
                    <w:t xml:space="preserve">до </w:t>
                  </w:r>
                  <w:r>
                    <w:rPr>
                      <w:rFonts w:eastAsia="Calibri"/>
                      <w:i/>
                      <w:iCs/>
                      <w:lang w:val="ru-RU"/>
                    </w:rPr>
                    <w:t>31.12</w:t>
                  </w:r>
                  <w:r w:rsidRPr="00807105">
                    <w:rPr>
                      <w:rFonts w:eastAsia="Calibri"/>
                      <w:i/>
                      <w:iCs/>
                      <w:lang w:val="ru-RU"/>
                    </w:rPr>
                    <w:t>.202</w:t>
                  </w:r>
                  <w:r>
                    <w:rPr>
                      <w:rFonts w:eastAsia="Calibri"/>
                      <w:i/>
                      <w:iCs/>
                      <w:lang w:val="ru-RU"/>
                    </w:rPr>
                    <w:t>6</w:t>
                  </w:r>
                  <w:r w:rsidRPr="00807105">
                    <w:rPr>
                      <w:rFonts w:eastAsia="Calibri"/>
                      <w:i/>
                      <w:iCs/>
                      <w:lang w:val="ru-RU"/>
                    </w:rPr>
                    <w:t>г.</w:t>
                  </w:r>
                </w:p>
                <w:p w14:paraId="7B15B5E4" w14:textId="77777777" w:rsidR="001A4B94" w:rsidRPr="00022B1A" w:rsidRDefault="001A4B94" w:rsidP="001A4B94">
                  <w:pPr>
                    <w:ind w:left="-44" w:firstLine="567"/>
                    <w:rPr>
                      <w:rFonts w:eastAsia="Calibri"/>
                      <w:i/>
                      <w:iCs/>
                      <w:sz w:val="10"/>
                      <w:szCs w:val="10"/>
                      <w:lang w:val="ru-RU"/>
                    </w:rPr>
                  </w:pPr>
                </w:p>
              </w:tc>
            </w:tr>
          </w:tbl>
          <w:p w14:paraId="2B932150" w14:textId="283E847D" w:rsidR="001A4B94" w:rsidRPr="001A4B94" w:rsidRDefault="001A4B94" w:rsidP="00196AB4">
            <w:pPr>
              <w:pStyle w:val="af2"/>
              <w:tabs>
                <w:tab w:val="left" w:pos="321"/>
              </w:tabs>
              <w:spacing w:line="276" w:lineRule="auto"/>
              <w:ind w:firstLine="0"/>
              <w:rPr>
                <w:lang w:val="ro-RO"/>
              </w:rPr>
            </w:pPr>
          </w:p>
          <w:p w14:paraId="016D7134" w14:textId="77777777" w:rsidR="001A4B94" w:rsidRDefault="001A4B94" w:rsidP="00196AB4">
            <w:pPr>
              <w:pStyle w:val="af2"/>
              <w:tabs>
                <w:tab w:val="left" w:pos="321"/>
              </w:tabs>
              <w:spacing w:line="276" w:lineRule="auto"/>
              <w:ind w:firstLine="0"/>
              <w:rPr>
                <w:lang w:val="ro-MD"/>
              </w:rPr>
            </w:pPr>
          </w:p>
          <w:p w14:paraId="01788B24" w14:textId="77777777" w:rsidR="001A4B94" w:rsidRDefault="001A4B94" w:rsidP="00196AB4">
            <w:pPr>
              <w:pStyle w:val="af2"/>
              <w:tabs>
                <w:tab w:val="left" w:pos="321"/>
              </w:tabs>
              <w:spacing w:line="276" w:lineRule="auto"/>
              <w:ind w:firstLine="0"/>
              <w:rPr>
                <w:lang w:val="ro-MD"/>
              </w:rPr>
            </w:pP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7213BCCC"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EA743A">
              <w:rPr>
                <w:b/>
                <w:u w:val="single"/>
                <w:lang w:val="ro-MD"/>
              </w:rPr>
              <w:t xml:space="preserve">valabil până la </w:t>
            </w:r>
            <w:r w:rsidR="00BA147A">
              <w:rPr>
                <w:b/>
                <w:highlight w:val="yellow"/>
                <w:u w:val="single"/>
                <w:lang w:val="ro-MD"/>
              </w:rPr>
              <w:t>31</w:t>
            </w:r>
            <w:r w:rsidR="00AB769C">
              <w:rPr>
                <w:b/>
                <w:highlight w:val="yellow"/>
                <w:u w:val="single"/>
                <w:lang w:val="ro-MD"/>
              </w:rPr>
              <w:t xml:space="preserve"> </w:t>
            </w:r>
            <w:r w:rsidR="00BA147A">
              <w:rPr>
                <w:b/>
                <w:highlight w:val="yellow"/>
                <w:u w:val="single"/>
              </w:rPr>
              <w:t>декабря</w:t>
            </w:r>
            <w:r w:rsidR="00AB769C">
              <w:rPr>
                <w:b/>
                <w:highlight w:val="yellow"/>
                <w:u w:val="single"/>
                <w:lang w:val="ro-MD"/>
              </w:rPr>
              <w:t xml:space="preserve"> </w:t>
            </w:r>
            <w:r w:rsidR="00AB769C" w:rsidRPr="0084699E">
              <w:rPr>
                <w:b/>
                <w:highlight w:val="yellow"/>
                <w:u w:val="single"/>
                <w:lang w:val="ro-MD"/>
              </w:rPr>
              <w:t>202</w:t>
            </w:r>
            <w:r w:rsidR="00D1212F" w:rsidRPr="005C6251">
              <w:rPr>
                <w:b/>
                <w:highlight w:val="yellow"/>
                <w:u w:val="single"/>
                <w:lang w:val="ro-MD"/>
              </w:rPr>
              <w:t>6</w:t>
            </w:r>
            <w:bookmarkStart w:id="65" w:name="_GoBack"/>
            <w:bookmarkEnd w:id="65"/>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6B068BF5" w14:textId="092A94B2" w:rsidR="00752A1A" w:rsidRDefault="00752A1A" w:rsidP="00196AB4">
            <w:pPr>
              <w:tabs>
                <w:tab w:val="left" w:pos="2295"/>
              </w:tabs>
              <w:jc w:val="both"/>
              <w:rPr>
                <w:lang w:val="ro-MD"/>
              </w:rPr>
            </w:pPr>
          </w:p>
          <w:p w14:paraId="419732C0" w14:textId="77777777" w:rsidR="00752A1A" w:rsidRPr="00FF430B" w:rsidRDefault="00752A1A"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lastRenderedPageBreak/>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lastRenderedPageBreak/>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86560" w14:textId="77777777" w:rsidR="006940A9" w:rsidRDefault="006940A9" w:rsidP="00A20ACF">
      <w:r>
        <w:separator/>
      </w:r>
    </w:p>
  </w:endnote>
  <w:endnote w:type="continuationSeparator" w:id="0">
    <w:p w14:paraId="14D045C1" w14:textId="77777777" w:rsidR="006940A9" w:rsidRDefault="006940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AA219BA" w:rsidR="004B65DD" w:rsidRDefault="004B65DD">
        <w:pPr>
          <w:pStyle w:val="a4"/>
          <w:jc w:val="right"/>
        </w:pPr>
        <w:r>
          <w:fldChar w:fldCharType="begin"/>
        </w:r>
        <w:r>
          <w:instrText xml:space="preserve"> PAGE   \* MERGEFORMAT </w:instrText>
        </w:r>
        <w:r>
          <w:fldChar w:fldCharType="separate"/>
        </w:r>
        <w:r w:rsidR="005C6251">
          <w:t>81</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85A31" w14:textId="77777777" w:rsidR="006940A9" w:rsidRDefault="006940A9" w:rsidP="00A20ACF">
      <w:r>
        <w:separator/>
      </w:r>
    </w:p>
  </w:footnote>
  <w:footnote w:type="continuationSeparator" w:id="0">
    <w:p w14:paraId="04988E9A" w14:textId="77777777" w:rsidR="006940A9" w:rsidRDefault="006940A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B94"/>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45B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8F3"/>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17F"/>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17CF"/>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596B"/>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251"/>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0C5"/>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0A9"/>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87E"/>
    <w:rsid w:val="00715C8A"/>
    <w:rsid w:val="007167E4"/>
    <w:rsid w:val="00716AC6"/>
    <w:rsid w:val="00717B6E"/>
    <w:rsid w:val="007208DC"/>
    <w:rsid w:val="00720E8D"/>
    <w:rsid w:val="00721653"/>
    <w:rsid w:val="007219E7"/>
    <w:rsid w:val="00721A9A"/>
    <w:rsid w:val="00721BB5"/>
    <w:rsid w:val="007230BF"/>
    <w:rsid w:val="00723613"/>
    <w:rsid w:val="007252D3"/>
    <w:rsid w:val="0072565E"/>
    <w:rsid w:val="00726A6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436"/>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0C91"/>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69C"/>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20D"/>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47A"/>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00"/>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12F"/>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35"/>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B769C"/>
  </w:style>
  <w:style w:type="character" w:customStyle="1" w:styleId="aff2">
    <w:name w:val="Основной шрифт"/>
    <w:uiPriority w:val="99"/>
    <w:rsid w:val="00AB769C"/>
  </w:style>
  <w:style w:type="numbering" w:customStyle="1" w:styleId="26">
    <w:name w:val="Нет списка2"/>
    <w:next w:val="a3"/>
    <w:uiPriority w:val="99"/>
    <w:semiHidden/>
    <w:unhideWhenUsed/>
    <w:rsid w:val="00BA147A"/>
  </w:style>
  <w:style w:type="numbering" w:customStyle="1" w:styleId="110">
    <w:name w:val="Нет списка11"/>
    <w:next w:val="a3"/>
    <w:uiPriority w:val="99"/>
    <w:semiHidden/>
    <w:unhideWhenUsed/>
    <w:rsid w:val="00BA147A"/>
  </w:style>
  <w:style w:type="numbering" w:customStyle="1" w:styleId="34">
    <w:name w:val="Нет списка3"/>
    <w:next w:val="a3"/>
    <w:uiPriority w:val="99"/>
    <w:semiHidden/>
    <w:unhideWhenUsed/>
    <w:rsid w:val="00D1212F"/>
  </w:style>
  <w:style w:type="numbering" w:customStyle="1" w:styleId="120">
    <w:name w:val="Нет списка12"/>
    <w:next w:val="a3"/>
    <w:uiPriority w:val="99"/>
    <w:semiHidden/>
    <w:unhideWhenUsed/>
    <w:rsid w:val="00D12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20"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CB22F-EA21-4BF1-83E3-1CB3A82A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85</Pages>
  <Words>31951</Words>
  <Characters>182126</Characters>
  <Application>Microsoft Office Word</Application>
  <DocSecurity>0</DocSecurity>
  <Lines>1517</Lines>
  <Paragraphs>427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2021-06-01T11:52:00Z</cp:lastPrinted>
  <dcterms:created xsi:type="dcterms:W3CDTF">2023-09-13T12:19:00Z</dcterms:created>
  <dcterms:modified xsi:type="dcterms:W3CDTF">2025-11-10T12:46:00Z</dcterms:modified>
</cp:coreProperties>
</file>