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8DF0AC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477C24">
        <w:rPr>
          <w:noProof w:val="0"/>
          <w:lang w:val="ro-MD" w:eastAsia="ru-RU"/>
        </w:rPr>
        <w:t xml:space="preserve">                       nr. 69 din 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B2241">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B2241">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B2241">
      <w:pPr>
        <w:pStyle w:val="Listparagraf"/>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B2241">
      <w:pPr>
        <w:pStyle w:val="Listparagraf"/>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B2241">
      <w:pPr>
        <w:pStyle w:val="Listparagraf"/>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B2241">
      <w:pPr>
        <w:pStyle w:val="Listparagraf"/>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B2241">
      <w:pPr>
        <w:pStyle w:val="Listparagraf"/>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B2241">
      <w:pPr>
        <w:pStyle w:val="Listparagraf"/>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B2241">
      <w:pPr>
        <w:pStyle w:val="Listparagraf"/>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B2241">
      <w:pPr>
        <w:pStyle w:val="Listparagraf"/>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B2241">
      <w:pPr>
        <w:pStyle w:val="Listparagraf"/>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B2241">
      <w:pPr>
        <w:pStyle w:val="Listparagraf"/>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B2241">
      <w:pPr>
        <w:pStyle w:val="Listparagraf"/>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B2241">
      <w:pPr>
        <w:pStyle w:val="Listparagraf"/>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B2241">
      <w:pPr>
        <w:pStyle w:val="Listparagraf"/>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B2241">
      <w:pPr>
        <w:pStyle w:val="Listparagraf"/>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B2241">
      <w:pPr>
        <w:pStyle w:val="Listparagraf"/>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B2241">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B2241">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8B2241">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8B2241">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B2241">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24004" w:rsidP="008B2241">
      <w:pPr>
        <w:pStyle w:val="Listparagraf"/>
        <w:numPr>
          <w:ilvl w:val="0"/>
          <w:numId w:val="17"/>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8B2241">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B2241">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B2241">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B2241">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B2241">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B2241">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B2241">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B2241">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B2241">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B2241">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B2241">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B2241">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B2241">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B2241">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B2241">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B2241">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B2241">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B2241">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E08A399" w14:textId="77777777" w:rsidR="00D134CA" w:rsidRDefault="00D134CA" w:rsidP="00006D6D">
      <w:pPr>
        <w:tabs>
          <w:tab w:val="left" w:pos="284"/>
          <w:tab w:val="left" w:pos="426"/>
          <w:tab w:val="decimal" w:pos="8364"/>
        </w:tabs>
        <w:spacing w:after="120" w:line="276" w:lineRule="auto"/>
        <w:ind w:left="-284" w:right="-142" w:firstLine="284"/>
        <w:jc w:val="both"/>
        <w:rPr>
          <w:bCs/>
          <w:color w:val="000000"/>
          <w:lang w:val="ro-MD"/>
        </w:rPr>
      </w:pPr>
    </w:p>
    <w:p w14:paraId="6C78E6F7" w14:textId="77777777" w:rsidR="00D134CA" w:rsidRDefault="00D134CA" w:rsidP="00006D6D">
      <w:pPr>
        <w:tabs>
          <w:tab w:val="left" w:pos="284"/>
          <w:tab w:val="left" w:pos="426"/>
          <w:tab w:val="decimal" w:pos="8364"/>
        </w:tabs>
        <w:spacing w:after="120" w:line="276" w:lineRule="auto"/>
        <w:ind w:left="-284" w:right="-142" w:firstLine="284"/>
        <w:jc w:val="both"/>
        <w:rPr>
          <w:bCs/>
          <w:color w:val="000000"/>
          <w:lang w:val="ro-MD"/>
        </w:rPr>
      </w:pPr>
    </w:p>
    <w:p w14:paraId="36076431" w14:textId="77777777" w:rsidR="00D134CA" w:rsidRDefault="00D134CA" w:rsidP="00006D6D">
      <w:pPr>
        <w:tabs>
          <w:tab w:val="left" w:pos="284"/>
          <w:tab w:val="left" w:pos="426"/>
          <w:tab w:val="decimal" w:pos="8364"/>
        </w:tabs>
        <w:spacing w:after="120" w:line="276" w:lineRule="auto"/>
        <w:ind w:left="-284" w:right="-142" w:firstLine="284"/>
        <w:jc w:val="both"/>
        <w:rPr>
          <w:bCs/>
          <w:color w:val="000000"/>
          <w:lang w:val="ro-MD"/>
        </w:rPr>
      </w:pPr>
    </w:p>
    <w:p w14:paraId="4C4C41E9" w14:textId="77777777" w:rsidR="00D134CA" w:rsidRDefault="00D134CA" w:rsidP="00006D6D">
      <w:pPr>
        <w:tabs>
          <w:tab w:val="left" w:pos="284"/>
          <w:tab w:val="left" w:pos="426"/>
          <w:tab w:val="decimal" w:pos="8364"/>
        </w:tabs>
        <w:spacing w:after="120" w:line="276" w:lineRule="auto"/>
        <w:ind w:left="-284" w:right="-142" w:firstLine="284"/>
        <w:jc w:val="both"/>
        <w:rPr>
          <w:bCs/>
          <w:color w:val="000000"/>
          <w:lang w:val="ro-MD"/>
        </w:rPr>
      </w:pPr>
    </w:p>
    <w:p w14:paraId="24895DD0" w14:textId="77777777" w:rsidR="00D134CA" w:rsidRDefault="00D134CA" w:rsidP="00006D6D">
      <w:pPr>
        <w:tabs>
          <w:tab w:val="left" w:pos="284"/>
          <w:tab w:val="left" w:pos="426"/>
          <w:tab w:val="decimal" w:pos="8364"/>
        </w:tabs>
        <w:spacing w:after="120" w:line="276" w:lineRule="auto"/>
        <w:ind w:left="-284" w:right="-142" w:firstLine="284"/>
        <w:jc w:val="both"/>
        <w:rPr>
          <w:bCs/>
          <w:color w:val="000000"/>
          <w:lang w:val="ro-MD"/>
        </w:rPr>
      </w:pPr>
    </w:p>
    <w:p w14:paraId="6065EAF5"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40F3A1C1"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5D914067"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2860A0B6"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1E02322C"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554B8379"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4CFF895B"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02453E15"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356B4CD3"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706F0009"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6D6151C0"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498A35F3"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56448737"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1E041DF4"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1EFDCC5F"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09960ADE"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5C2B9C85"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10208B29"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4B876C80"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255A44B7"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130AEEA2"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257181A3"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65C52596" w14:textId="77777777" w:rsidR="00666FFA" w:rsidRDefault="00666FFA" w:rsidP="00006D6D">
      <w:pPr>
        <w:tabs>
          <w:tab w:val="left" w:pos="284"/>
          <w:tab w:val="left" w:pos="426"/>
          <w:tab w:val="decimal" w:pos="8364"/>
        </w:tabs>
        <w:spacing w:after="120" w:line="276" w:lineRule="auto"/>
        <w:ind w:left="-284" w:right="-142" w:firstLine="284"/>
        <w:jc w:val="both"/>
        <w:rPr>
          <w:bCs/>
          <w:color w:val="000000"/>
          <w:lang w:val="ro-MD"/>
        </w:rPr>
      </w:pPr>
    </w:p>
    <w:p w14:paraId="48CF0E05" w14:textId="77777777" w:rsidR="00666FFA" w:rsidRPr="00FF430B" w:rsidRDefault="00666FFA" w:rsidP="00666FFA">
      <w:pPr>
        <w:jc w:val="right"/>
        <w:rPr>
          <w:sz w:val="22"/>
          <w:szCs w:val="22"/>
        </w:rPr>
      </w:pPr>
      <w:r w:rsidRPr="00FF430B">
        <w:lastRenderedPageBreak/>
        <w:t>Anexa nr.</w:t>
      </w:r>
      <w:r>
        <w:t xml:space="preserve"> </w:t>
      </w:r>
      <w:r w:rsidRPr="00FF430B">
        <w:t>2</w:t>
      </w:r>
    </w:p>
    <w:p w14:paraId="67A5147E" w14:textId="77777777" w:rsidR="00960FCD" w:rsidRPr="00960FCD" w:rsidRDefault="00960FCD" w:rsidP="00960FCD">
      <w:pPr>
        <w:jc w:val="right"/>
        <w:rPr>
          <w:noProof w:val="0"/>
          <w:sz w:val="22"/>
          <w:szCs w:val="22"/>
          <w:lang w:val="en-US"/>
        </w:rPr>
      </w:pPr>
      <w:r w:rsidRPr="00960FCD">
        <w:rPr>
          <w:noProof w:val="0"/>
          <w:lang w:val="en-US"/>
        </w:rPr>
        <w:t>Anexa nr. 2</w:t>
      </w:r>
    </w:p>
    <w:p w14:paraId="43101CC2" w14:textId="77777777" w:rsidR="00960FCD" w:rsidRPr="00960FCD" w:rsidRDefault="00960FCD" w:rsidP="00960FCD">
      <w:pPr>
        <w:jc w:val="right"/>
        <w:rPr>
          <w:noProof w:val="0"/>
          <w:lang w:val="en-US"/>
        </w:rPr>
      </w:pPr>
      <w:r w:rsidRPr="00960FCD">
        <w:rPr>
          <w:noProof w:val="0"/>
          <w:lang w:val="en-US"/>
        </w:rPr>
        <w:t>la Documentația standard nr. 69</w:t>
      </w:r>
    </w:p>
    <w:p w14:paraId="5C2C2966" w14:textId="77777777" w:rsidR="00960FCD" w:rsidRPr="00960FCD" w:rsidRDefault="00960FCD" w:rsidP="00960FCD">
      <w:pPr>
        <w:jc w:val="right"/>
        <w:rPr>
          <w:noProof w:val="0"/>
          <w:lang w:val="en-US"/>
        </w:rPr>
      </w:pPr>
      <w:r w:rsidRPr="00960FCD">
        <w:rPr>
          <w:noProof w:val="0"/>
          <w:lang w:val="en-US"/>
        </w:rPr>
        <w:t>din 7 mai  2021</w:t>
      </w:r>
    </w:p>
    <w:p w14:paraId="253D0F9D" w14:textId="77777777" w:rsidR="00960FCD" w:rsidRPr="00960FCD" w:rsidRDefault="00960FCD" w:rsidP="00960FCD">
      <w:pPr>
        <w:jc w:val="right"/>
        <w:rPr>
          <w:noProof w:val="0"/>
          <w:lang w:val="en-US"/>
        </w:rPr>
      </w:pPr>
    </w:p>
    <w:p w14:paraId="328CC08B" w14:textId="77777777" w:rsidR="00960FCD" w:rsidRPr="00960FCD" w:rsidRDefault="00960FCD" w:rsidP="00960FCD">
      <w:pPr>
        <w:spacing w:before="120"/>
        <w:jc w:val="center"/>
        <w:outlineLvl w:val="0"/>
        <w:rPr>
          <w:b/>
          <w:noProof w:val="0"/>
          <w:sz w:val="28"/>
          <w:szCs w:val="28"/>
          <w:lang w:val="en-US" w:eastAsia="ru-RU"/>
        </w:rPr>
      </w:pPr>
      <w:r w:rsidRPr="00960FCD">
        <w:rPr>
          <w:b/>
          <w:noProof w:val="0"/>
          <w:sz w:val="28"/>
          <w:szCs w:val="28"/>
          <w:lang w:val="en-US" w:eastAsia="ru-RU"/>
        </w:rPr>
        <w:t>ANUNȚ DE PARTICIPARE, INCLUSIV PENTRU PROCEDURILE DE PRESELECȚIE/PROCEDURILE NEGOCIATE</w:t>
      </w:r>
    </w:p>
    <w:p w14:paraId="5CC36B69" w14:textId="77777777" w:rsidR="00960FCD" w:rsidRPr="00960FCD" w:rsidRDefault="00960FCD" w:rsidP="00960FCD">
      <w:pPr>
        <w:rPr>
          <w:noProof w:val="0"/>
          <w:sz w:val="20"/>
          <w:szCs w:val="20"/>
          <w:lang w:val="en-US" w:eastAsia="ru-RU"/>
        </w:rPr>
      </w:pPr>
    </w:p>
    <w:p w14:paraId="4FFC8FF5" w14:textId="77777777" w:rsidR="00960FCD" w:rsidRPr="00960FCD" w:rsidRDefault="00960FCD" w:rsidP="00960FCD">
      <w:pPr>
        <w:shd w:val="clear" w:color="auto" w:fill="FFFFFF" w:themeFill="background1"/>
        <w:spacing w:before="120"/>
        <w:rPr>
          <w:b/>
          <w:noProof w:val="0"/>
          <w:lang w:val="en-US" w:eastAsia="ru-RU"/>
        </w:rPr>
      </w:pPr>
      <w:r w:rsidRPr="00960FCD">
        <w:rPr>
          <w:b/>
          <w:noProof w:val="0"/>
          <w:lang w:val="en-US" w:eastAsia="ru-RU"/>
        </w:rPr>
        <w:t xml:space="preserve">privind achiziționarea </w:t>
      </w:r>
      <w:r w:rsidRPr="00960FCD">
        <w:rPr>
          <w:noProof w:val="0"/>
          <w:u w:val="single"/>
          <w:lang w:val="en-US" w:eastAsia="ru-RU"/>
        </w:rPr>
        <w:t>Lucrări de construcție a gardului metalic și porților  pe perimetrul bunului imobil cu nr. cadastral 31292202255, din s. Măgdăcești, r-ul Crileni</w:t>
      </w:r>
      <w:r w:rsidRPr="00960FCD">
        <w:rPr>
          <w:b/>
          <w:noProof w:val="0"/>
          <w:shd w:val="clear" w:color="auto" w:fill="FFFFFF" w:themeFill="background1"/>
          <w:lang w:val="en-US" w:eastAsia="ru-RU"/>
        </w:rPr>
        <w:br/>
      </w:r>
      <w:r w:rsidRPr="00960FCD">
        <w:rPr>
          <w:noProof w:val="0"/>
          <w:sz w:val="20"/>
          <w:lang w:val="en-US" w:eastAsia="ru-RU"/>
        </w:rPr>
        <w:t xml:space="preserve">                                                                                       (se indică obiectul achiziției)</w:t>
      </w:r>
      <w:r w:rsidRPr="00960FCD">
        <w:rPr>
          <w:b/>
          <w:noProof w:val="0"/>
          <w:lang w:val="en-US" w:eastAsia="ru-RU"/>
        </w:rPr>
        <w:br/>
        <w:t xml:space="preserve">prin procedura de achiziție  </w:t>
      </w:r>
      <w:r w:rsidRPr="00960FCD">
        <w:rPr>
          <w:noProof w:val="0"/>
          <w:u w:val="thick"/>
          <w:lang w:val="en-US"/>
        </w:rPr>
        <w:t>Cererea</w:t>
      </w:r>
      <w:r w:rsidRPr="00960FCD">
        <w:rPr>
          <w:noProof w:val="0"/>
          <w:spacing w:val="-2"/>
          <w:u w:val="thick"/>
          <w:lang w:val="en-US"/>
        </w:rPr>
        <w:t xml:space="preserve"> </w:t>
      </w:r>
      <w:r w:rsidRPr="00960FCD">
        <w:rPr>
          <w:noProof w:val="0"/>
          <w:u w:val="thick"/>
          <w:lang w:val="en-US"/>
        </w:rPr>
        <w:t>Ofertelor</w:t>
      </w:r>
      <w:r w:rsidRPr="00960FCD">
        <w:rPr>
          <w:noProof w:val="0"/>
          <w:spacing w:val="-8"/>
          <w:u w:val="thick"/>
          <w:lang w:val="en-US"/>
        </w:rPr>
        <w:t xml:space="preserve"> </w:t>
      </w:r>
      <w:r w:rsidRPr="00960FCD">
        <w:rPr>
          <w:noProof w:val="0"/>
          <w:u w:val="thick"/>
          <w:lang w:val="en-US"/>
        </w:rPr>
        <w:t>de</w:t>
      </w:r>
      <w:r w:rsidRPr="00960FCD">
        <w:rPr>
          <w:noProof w:val="0"/>
          <w:spacing w:val="-2"/>
          <w:u w:val="thick"/>
          <w:lang w:val="en-US"/>
        </w:rPr>
        <w:t xml:space="preserve"> </w:t>
      </w:r>
      <w:r w:rsidRPr="00960FCD">
        <w:rPr>
          <w:noProof w:val="0"/>
          <w:u w:val="thick"/>
          <w:lang w:val="en-US"/>
        </w:rPr>
        <w:t>Preţ</w:t>
      </w:r>
      <w:r w:rsidRPr="00960FCD">
        <w:rPr>
          <w:b/>
          <w:noProof w:val="0"/>
          <w:lang w:val="en-US" w:eastAsia="ru-RU"/>
        </w:rPr>
        <w:br/>
      </w:r>
      <w:r w:rsidRPr="00960FCD">
        <w:rPr>
          <w:noProof w:val="0"/>
          <w:sz w:val="20"/>
          <w:lang w:val="en-US" w:eastAsia="ru-RU"/>
        </w:rPr>
        <w:t xml:space="preserve">                                                          (tipul procedurii de achiziție)</w:t>
      </w:r>
    </w:p>
    <w:p w14:paraId="272B8AAA" w14:textId="77777777" w:rsidR="00960FCD" w:rsidRPr="00960FCD" w:rsidRDefault="00960FCD" w:rsidP="00960FCD">
      <w:pPr>
        <w:tabs>
          <w:tab w:val="left" w:pos="284"/>
          <w:tab w:val="right" w:pos="9531"/>
        </w:tabs>
        <w:spacing w:before="120"/>
        <w:rPr>
          <w:b/>
          <w:noProof w:val="0"/>
          <w:lang w:val="en-US"/>
        </w:rPr>
      </w:pPr>
      <w:r w:rsidRPr="00960FCD">
        <w:rPr>
          <w:b/>
          <w:noProof w:val="0"/>
          <w:lang w:val="en-US"/>
        </w:rPr>
        <w:t xml:space="preserve">*Procedura a fost inclusă în planul de achiziții publice a autorității contractante: </w:t>
      </w:r>
      <w:r w:rsidRPr="00960FCD">
        <w:rPr>
          <w:b/>
          <w:noProof w:val="0"/>
          <w:u w:val="single"/>
          <w:lang w:val="en-US"/>
        </w:rPr>
        <w:t>DA</w:t>
      </w:r>
    </w:p>
    <w:p w14:paraId="4C735B5F" w14:textId="77777777" w:rsidR="00960FCD" w:rsidRPr="00960FCD" w:rsidRDefault="00960FCD" w:rsidP="00960FCD">
      <w:pPr>
        <w:shd w:val="clear" w:color="auto" w:fill="FFFFFF" w:themeFill="background1"/>
        <w:tabs>
          <w:tab w:val="left" w:pos="284"/>
          <w:tab w:val="right" w:pos="426"/>
        </w:tabs>
        <w:spacing w:before="120"/>
        <w:jc w:val="both"/>
        <w:rPr>
          <w:b/>
          <w:noProof w:val="0"/>
          <w:lang w:val="en-US" w:eastAsia="ru-RU"/>
        </w:rPr>
      </w:pPr>
      <w:r w:rsidRPr="00960FCD">
        <w:rPr>
          <w:b/>
          <w:noProof w:val="0"/>
          <w:lang w:val="en-US" w:eastAsia="ru-RU"/>
        </w:rPr>
        <w:t xml:space="preserve">Denumirea autorității contractante: IP Liceul Teoretic Măgdăcești </w:t>
      </w:r>
      <w:r w:rsidRPr="00960FCD">
        <w:rPr>
          <w:noProof w:val="0"/>
          <w:lang w:val="en-US" w:eastAsia="ru-RU"/>
        </w:rPr>
        <w:t>din</w:t>
      </w:r>
      <w:r w:rsidRPr="00960FCD">
        <w:rPr>
          <w:noProof w:val="0"/>
          <w:u w:val="single"/>
        </w:rPr>
        <w:t xml:space="preserve"> s. Măgdăcești, r-ul Criuleni.</w:t>
      </w:r>
    </w:p>
    <w:p w14:paraId="00852D86" w14:textId="77777777" w:rsidR="00960FCD" w:rsidRPr="00960FCD" w:rsidRDefault="00960FCD" w:rsidP="00960FCD">
      <w:pPr>
        <w:numPr>
          <w:ilvl w:val="0"/>
          <w:numId w:val="33"/>
        </w:numPr>
        <w:shd w:val="clear" w:color="auto" w:fill="FFFFFF" w:themeFill="background1"/>
        <w:tabs>
          <w:tab w:val="left" w:pos="284"/>
          <w:tab w:val="right" w:pos="9531"/>
        </w:tabs>
        <w:spacing w:before="120"/>
        <w:ind w:left="284" w:hanging="284"/>
        <w:rPr>
          <w:b/>
          <w:noProof w:val="0"/>
          <w:lang w:val="en-US" w:eastAsia="ru-RU"/>
        </w:rPr>
      </w:pPr>
      <w:r w:rsidRPr="00960FCD">
        <w:rPr>
          <w:b/>
          <w:noProof w:val="0"/>
          <w:lang w:val="en-US" w:eastAsia="ru-RU"/>
        </w:rPr>
        <w:t xml:space="preserve">IDNO: </w:t>
      </w:r>
      <w:r w:rsidRPr="00960FCD">
        <w:rPr>
          <w:noProof w:val="0"/>
          <w:u w:val="single"/>
          <w:lang w:val="en-US"/>
        </w:rPr>
        <w:t>1012620009429</w:t>
      </w:r>
    </w:p>
    <w:p w14:paraId="10301146" w14:textId="77777777" w:rsidR="00960FCD" w:rsidRPr="00960FCD" w:rsidRDefault="00960FCD" w:rsidP="00960FCD">
      <w:pPr>
        <w:numPr>
          <w:ilvl w:val="0"/>
          <w:numId w:val="33"/>
        </w:numPr>
        <w:shd w:val="clear" w:color="auto" w:fill="FFFFFF" w:themeFill="background1"/>
        <w:tabs>
          <w:tab w:val="left" w:pos="284"/>
          <w:tab w:val="right" w:pos="9531"/>
        </w:tabs>
        <w:spacing w:before="120"/>
        <w:ind w:left="284" w:hanging="284"/>
        <w:rPr>
          <w:b/>
          <w:noProof w:val="0"/>
          <w:lang w:val="en-US" w:eastAsia="ru-RU"/>
        </w:rPr>
      </w:pPr>
      <w:r w:rsidRPr="00960FCD">
        <w:rPr>
          <w:b/>
          <w:noProof w:val="0"/>
          <w:lang w:val="en-US" w:eastAsia="ru-RU"/>
        </w:rPr>
        <w:t xml:space="preserve">Adresa: </w:t>
      </w:r>
      <w:r w:rsidRPr="00960FCD">
        <w:rPr>
          <w:noProof w:val="0"/>
          <w:u w:val="single"/>
          <w:lang w:val="en-US"/>
        </w:rPr>
        <w:t>R-nul Criuleni, s. Magdacesti, str. Ștefan cel Mare, nr.1</w:t>
      </w:r>
      <w:r w:rsidRPr="00960FCD">
        <w:rPr>
          <w:b/>
          <w:noProof w:val="0"/>
          <w:shd w:val="clear" w:color="auto" w:fill="FFFFFF" w:themeFill="background1"/>
        </w:rPr>
        <w:t>.</w:t>
      </w:r>
    </w:p>
    <w:p w14:paraId="1F1368A0" w14:textId="77777777" w:rsidR="00960FCD" w:rsidRPr="00960FCD" w:rsidRDefault="00960FCD" w:rsidP="00960FCD">
      <w:pPr>
        <w:numPr>
          <w:ilvl w:val="0"/>
          <w:numId w:val="33"/>
        </w:numPr>
        <w:shd w:val="clear" w:color="auto" w:fill="FFFFFF" w:themeFill="background1"/>
        <w:tabs>
          <w:tab w:val="left" w:pos="284"/>
          <w:tab w:val="right" w:pos="9531"/>
        </w:tabs>
        <w:spacing w:before="120"/>
        <w:ind w:left="284" w:hanging="284"/>
        <w:rPr>
          <w:b/>
          <w:noProof w:val="0"/>
          <w:lang w:val="en-US" w:eastAsia="ru-RU"/>
        </w:rPr>
      </w:pPr>
      <w:r w:rsidRPr="00960FCD">
        <w:rPr>
          <w:b/>
          <w:noProof w:val="0"/>
          <w:lang w:val="en-US" w:eastAsia="ru-RU"/>
        </w:rPr>
        <w:t xml:space="preserve">Numărul de telefon/fax: </w:t>
      </w:r>
      <w:r w:rsidRPr="00960FCD">
        <w:rPr>
          <w:noProof w:val="0"/>
          <w:u w:val="single"/>
          <w:lang w:val="en-US"/>
        </w:rPr>
        <w:t>0248-34-255: 069205182, 068562457</w:t>
      </w:r>
    </w:p>
    <w:p w14:paraId="46A177F6" w14:textId="77777777" w:rsidR="00960FCD" w:rsidRPr="00960FCD" w:rsidRDefault="00960FCD" w:rsidP="00960FCD">
      <w:pPr>
        <w:numPr>
          <w:ilvl w:val="0"/>
          <w:numId w:val="33"/>
        </w:numPr>
        <w:shd w:val="clear" w:color="auto" w:fill="FFFFFF" w:themeFill="background1"/>
        <w:tabs>
          <w:tab w:val="left" w:pos="284"/>
          <w:tab w:val="right" w:pos="9531"/>
        </w:tabs>
        <w:spacing w:before="120"/>
        <w:ind w:left="284" w:hanging="284"/>
        <w:rPr>
          <w:b/>
          <w:noProof w:val="0"/>
          <w:lang w:val="en-US" w:eastAsia="ru-RU"/>
        </w:rPr>
      </w:pPr>
      <w:r w:rsidRPr="00960FCD">
        <w:rPr>
          <w:b/>
          <w:noProof w:val="0"/>
          <w:lang w:val="en-US" w:eastAsia="ru-RU"/>
        </w:rPr>
        <w:t>Adresa de e-mail și pagina web oficială a autorității contractante:</w:t>
      </w:r>
      <w:r w:rsidRPr="00960FCD">
        <w:rPr>
          <w:i/>
          <w:u w:val="single"/>
        </w:rPr>
        <w:t xml:space="preserve"> liceumag@gmail.com</w:t>
      </w:r>
      <w:r w:rsidRPr="00960FCD">
        <w:rPr>
          <w:noProof w:val="0"/>
        </w:rPr>
        <w:t xml:space="preserve">               </w:t>
      </w:r>
    </w:p>
    <w:p w14:paraId="3B83F28B" w14:textId="77777777" w:rsidR="00960FCD" w:rsidRPr="00960FCD" w:rsidRDefault="00960FCD" w:rsidP="00960FCD">
      <w:pPr>
        <w:numPr>
          <w:ilvl w:val="0"/>
          <w:numId w:val="33"/>
        </w:numPr>
        <w:shd w:val="clear" w:color="auto" w:fill="FFFFFF" w:themeFill="background1"/>
        <w:tabs>
          <w:tab w:val="left" w:pos="284"/>
          <w:tab w:val="right" w:pos="9531"/>
        </w:tabs>
        <w:spacing w:before="120"/>
        <w:ind w:left="288" w:hanging="288"/>
        <w:rPr>
          <w:noProof w:val="0"/>
          <w:u w:val="single"/>
          <w:lang w:val="en-US" w:eastAsia="ru-RU"/>
        </w:rPr>
      </w:pPr>
      <w:r w:rsidRPr="00960FCD">
        <w:rPr>
          <w:b/>
          <w:noProof w:val="0"/>
          <w:lang w:val="en-US" w:eastAsia="ru-RU"/>
        </w:rPr>
        <w:t xml:space="preserve">Adresa de e-mail sau pagina web oficială de la care se va putea obține accesul la documentația de atribuire: </w:t>
      </w:r>
      <w:r w:rsidRPr="00960FCD">
        <w:rPr>
          <w:noProof w:val="0"/>
          <w:u w:val="single"/>
          <w:lang w:val="en-US" w:eastAsia="ru-RU"/>
        </w:rPr>
        <w:t>Documentația de atribuire este anexată în cadrul procedurii în SIA RSAP</w:t>
      </w:r>
    </w:p>
    <w:p w14:paraId="4FFC9C4E" w14:textId="77777777" w:rsidR="00960FCD" w:rsidRPr="00960FCD" w:rsidRDefault="00960FCD" w:rsidP="00960FCD">
      <w:pPr>
        <w:numPr>
          <w:ilvl w:val="0"/>
          <w:numId w:val="33"/>
        </w:numPr>
        <w:shd w:val="clear" w:color="auto" w:fill="FFFFFF" w:themeFill="background1"/>
        <w:tabs>
          <w:tab w:val="left" w:pos="284"/>
          <w:tab w:val="right" w:pos="9531"/>
        </w:tabs>
        <w:spacing w:before="120"/>
        <w:ind w:left="288" w:hanging="288"/>
        <w:rPr>
          <w:b/>
          <w:noProof w:val="0"/>
          <w:lang w:val="en-US" w:eastAsia="ru-RU"/>
        </w:rPr>
      </w:pPr>
      <w:r w:rsidRPr="00960FCD">
        <w:rPr>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60FCD">
        <w:rPr>
          <w:noProof w:val="0"/>
          <w:u w:val="single"/>
          <w:lang w:val="en-US" w:eastAsia="ru-RU"/>
        </w:rPr>
        <w:t>Autoritate publică locală de nivelul II</w:t>
      </w:r>
    </w:p>
    <w:p w14:paraId="29054610" w14:textId="77777777" w:rsidR="00960FCD" w:rsidRPr="00960FCD" w:rsidRDefault="00960FCD" w:rsidP="00960FCD">
      <w:pPr>
        <w:numPr>
          <w:ilvl w:val="0"/>
          <w:numId w:val="33"/>
        </w:numPr>
        <w:shd w:val="clear" w:color="auto" w:fill="FFFFFF" w:themeFill="background1"/>
        <w:tabs>
          <w:tab w:val="left" w:pos="284"/>
          <w:tab w:val="right" w:pos="426"/>
        </w:tabs>
        <w:spacing w:before="120"/>
        <w:ind w:left="284" w:hanging="284"/>
        <w:rPr>
          <w:b/>
          <w:noProof w:val="0"/>
          <w:lang w:val="en-US" w:eastAsia="ru-RU"/>
        </w:rPr>
      </w:pPr>
      <w:r w:rsidRPr="00960FCD">
        <w:rPr>
          <w:b/>
          <w:noProof w:val="0"/>
          <w:lang w:val="en-US" w:eastAsia="ru-RU"/>
        </w:rPr>
        <w:t>Cumpărătorul invită operatorii economici interesați, care îi pot satisface necesitățile, să participe la procedura de achiziție privind prestarea/executarea următoarelor servicii de proiectare/lucrări:</w:t>
      </w:r>
    </w:p>
    <w:p w14:paraId="31FD36BD" w14:textId="77777777" w:rsidR="00666FFA" w:rsidRPr="00960FCD" w:rsidRDefault="00666FFA" w:rsidP="00666FFA">
      <w:pPr>
        <w:shd w:val="clear" w:color="auto" w:fill="FFFFFF" w:themeFill="background1"/>
        <w:tabs>
          <w:tab w:val="left" w:pos="284"/>
          <w:tab w:val="right" w:pos="426"/>
        </w:tabs>
        <w:spacing w:before="120"/>
        <w:rPr>
          <w:b/>
          <w:lang w:val="en-US" w:eastAsia="ru-RU"/>
        </w:rPr>
      </w:pPr>
    </w:p>
    <w:tbl>
      <w:tblPr>
        <w:tblW w:w="10628" w:type="dxa"/>
        <w:tblInd w:w="-455" w:type="dxa"/>
        <w:tblLayout w:type="fixed"/>
        <w:tblLook w:val="04A0" w:firstRow="1" w:lastRow="0" w:firstColumn="1" w:lastColumn="0" w:noHBand="0" w:noVBand="1"/>
      </w:tblPr>
      <w:tblGrid>
        <w:gridCol w:w="537"/>
        <w:gridCol w:w="1302"/>
        <w:gridCol w:w="3544"/>
        <w:gridCol w:w="992"/>
        <w:gridCol w:w="709"/>
        <w:gridCol w:w="1984"/>
        <w:gridCol w:w="1560"/>
      </w:tblGrid>
      <w:tr w:rsidR="00666FFA" w14:paraId="0380B92F" w14:textId="77777777" w:rsidTr="0062400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29BAEA" w14:textId="77777777" w:rsidR="00666FFA" w:rsidRPr="00FF430B" w:rsidRDefault="00666FFA" w:rsidP="00624004">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DF47D13" w14:textId="77777777" w:rsidR="00666FFA" w:rsidRPr="00FF430B" w:rsidRDefault="00666FFA" w:rsidP="00624004">
            <w:pPr>
              <w:shd w:val="clear" w:color="auto" w:fill="FFFFFF" w:themeFill="background1"/>
              <w:spacing w:before="120"/>
              <w:jc w:val="center"/>
              <w:rPr>
                <w:b/>
                <w:sz w:val="20"/>
                <w:szCs w:val="20"/>
                <w:lang w:eastAsia="ru-RU"/>
              </w:rPr>
            </w:pPr>
            <w:r w:rsidRPr="00FF430B">
              <w:rPr>
                <w:b/>
                <w:sz w:val="20"/>
                <w:szCs w:val="20"/>
                <w:lang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76F021D" w14:textId="77777777" w:rsidR="00666FFA" w:rsidRPr="00FF430B" w:rsidRDefault="00666FFA" w:rsidP="00624004">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B105EC" w14:textId="77777777" w:rsidR="00666FFA" w:rsidRPr="00FF430B" w:rsidRDefault="00666FFA" w:rsidP="00624004">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3D2473" w14:textId="77777777" w:rsidR="00666FFA" w:rsidRDefault="00666FFA" w:rsidP="00624004">
            <w:pPr>
              <w:shd w:val="clear" w:color="auto" w:fill="FFFFFF" w:themeFill="background1"/>
              <w:spacing w:before="120"/>
              <w:jc w:val="center"/>
              <w:rPr>
                <w:b/>
                <w:sz w:val="20"/>
                <w:szCs w:val="20"/>
                <w:lang w:eastAsia="ru-RU"/>
              </w:rPr>
            </w:pPr>
            <w:r>
              <w:rPr>
                <w:b/>
                <w:sz w:val="20"/>
                <w:szCs w:val="20"/>
                <w:lang w:eastAsia="ru-RU"/>
              </w:rPr>
              <w:t>Canti-</w:t>
            </w:r>
          </w:p>
          <w:p w14:paraId="56AC110A" w14:textId="77777777" w:rsidR="00666FFA" w:rsidRPr="00FF430B" w:rsidRDefault="00666FFA" w:rsidP="00624004">
            <w:pPr>
              <w:shd w:val="clear" w:color="auto" w:fill="FFFFFF" w:themeFill="background1"/>
              <w:spacing w:before="120"/>
              <w:jc w:val="center"/>
              <w:rPr>
                <w:b/>
                <w:sz w:val="20"/>
                <w:szCs w:val="20"/>
                <w:lang w:eastAsia="ru-RU"/>
              </w:rPr>
            </w:pPr>
            <w:r>
              <w:rPr>
                <w:b/>
                <w:sz w:val="20"/>
                <w:szCs w:val="20"/>
                <w:lang w:eastAsia="ru-RU"/>
              </w:rPr>
              <w:t>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2168E7E" w14:textId="77777777" w:rsidR="00666FFA" w:rsidRPr="00FF430B" w:rsidRDefault="00666FFA" w:rsidP="00624004">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66533CA" w14:textId="77777777" w:rsidR="00666FFA" w:rsidRPr="00FF430B" w:rsidRDefault="00666FFA" w:rsidP="00624004">
            <w:pPr>
              <w:shd w:val="clear" w:color="auto" w:fill="FFFFFF" w:themeFill="background1"/>
              <w:spacing w:before="120"/>
              <w:jc w:val="center"/>
              <w:rPr>
                <w:b/>
                <w:sz w:val="20"/>
                <w:szCs w:val="20"/>
                <w:lang w:eastAsia="ru-RU"/>
              </w:rPr>
            </w:pPr>
            <w:r w:rsidRPr="00333753">
              <w:rPr>
                <w:b/>
                <w:sz w:val="20"/>
                <w:szCs w:val="20"/>
                <w:lang w:eastAsia="ru-RU"/>
              </w:rPr>
              <w:t>Valoarea estimată, fără TVA</w:t>
            </w:r>
          </w:p>
        </w:tc>
      </w:tr>
      <w:tr w:rsidR="00666FFA" w14:paraId="03A00704" w14:textId="77777777" w:rsidTr="0062400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4CE9A8" w14:textId="77777777" w:rsidR="00666FFA" w:rsidRPr="00FF430B" w:rsidRDefault="00666FFA" w:rsidP="00624004">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DACCAF8" w14:textId="77777777" w:rsidR="00666FFA" w:rsidRPr="00FF430B" w:rsidRDefault="00666FFA" w:rsidP="00624004">
            <w:pPr>
              <w:shd w:val="clear" w:color="auto" w:fill="FFFFFF" w:themeFill="background1"/>
              <w:spacing w:before="120"/>
              <w:jc w:val="center"/>
              <w:rPr>
                <w:sz w:val="20"/>
                <w:szCs w:val="20"/>
                <w:lang w:eastAsia="ru-RU"/>
              </w:rPr>
            </w:pPr>
            <w:r w:rsidRPr="00CF076E">
              <w:rPr>
                <w:sz w:val="20"/>
                <w:szCs w:val="20"/>
                <w:lang w:eastAsia="ru-RU"/>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8F34629" w14:textId="118547BE" w:rsidR="00666FFA" w:rsidRPr="001260CF" w:rsidRDefault="00666FFA" w:rsidP="00624004">
            <w:pPr>
              <w:shd w:val="clear" w:color="auto" w:fill="FFFFFF" w:themeFill="background1"/>
              <w:spacing w:before="120"/>
              <w:jc w:val="center"/>
              <w:rPr>
                <w:sz w:val="20"/>
                <w:szCs w:val="20"/>
                <w:lang w:eastAsia="ru-RU"/>
              </w:rPr>
            </w:pPr>
            <w:r w:rsidRPr="00F929B3">
              <w:rPr>
                <w:b/>
                <w:sz w:val="20"/>
                <w:szCs w:val="20"/>
                <w:lang w:eastAsia="ru-RU"/>
              </w:rPr>
              <w:t xml:space="preserve">Lucrări de construcție a gardului metalic </w:t>
            </w:r>
            <w:r w:rsidR="00E0781F">
              <w:rPr>
                <w:b/>
                <w:sz w:val="20"/>
                <w:szCs w:val="20"/>
                <w:lang w:eastAsia="ru-RU"/>
              </w:rPr>
              <w:t xml:space="preserve">și porților </w:t>
            </w:r>
            <w:r w:rsidRPr="00F929B3">
              <w:rPr>
                <w:b/>
                <w:sz w:val="20"/>
                <w:szCs w:val="20"/>
                <w:lang w:eastAsia="ru-RU"/>
              </w:rPr>
              <w:t>pe perimetrul bunului imobil cu nr. cadastral 31292202255, din s. Măgdăcești, r-ul Crileni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D78A55" w14:textId="77777777" w:rsidR="00666FFA" w:rsidRPr="00FF430B" w:rsidRDefault="00666FFA" w:rsidP="00624004">
            <w:pPr>
              <w:shd w:val="clear" w:color="auto" w:fill="FFFFFF" w:themeFill="background1"/>
              <w:spacing w:before="120"/>
              <w:jc w:val="center"/>
              <w:rPr>
                <w:sz w:val="20"/>
                <w:szCs w:val="20"/>
                <w:lang w:eastAsia="ru-RU"/>
              </w:rPr>
            </w:pPr>
            <w:r>
              <w:rPr>
                <w:sz w:val="20"/>
                <w:szCs w:val="20"/>
                <w:lang w:eastAsia="ru-RU"/>
              </w:rPr>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E2A6E2" w14:textId="77777777" w:rsidR="00666FFA" w:rsidRPr="00FF430B" w:rsidRDefault="00666FFA" w:rsidP="00624004">
            <w:pPr>
              <w:shd w:val="clear" w:color="auto" w:fill="FFFFFF" w:themeFill="background1"/>
              <w:spacing w:before="120"/>
              <w:jc w:val="center"/>
              <w:rPr>
                <w:sz w:val="20"/>
                <w:szCs w:val="20"/>
                <w:lang w:eastAsia="ru-RU"/>
              </w:rPr>
            </w:pPr>
            <w:r>
              <w:rPr>
                <w:sz w:val="20"/>
                <w:szCs w:val="20"/>
                <w:lang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C291B4B" w14:textId="77777777" w:rsidR="00666FFA" w:rsidRPr="00FF430B" w:rsidRDefault="00666FFA" w:rsidP="00624004">
            <w:pPr>
              <w:shd w:val="clear" w:color="auto" w:fill="FFFFFF" w:themeFill="background1"/>
              <w:spacing w:before="120"/>
              <w:jc w:val="both"/>
              <w:rPr>
                <w:sz w:val="20"/>
                <w:szCs w:val="20"/>
                <w:lang w:eastAsia="ru-RU"/>
              </w:rPr>
            </w:pPr>
            <w:r>
              <w:rPr>
                <w:sz w:val="20"/>
                <w:szCs w:val="20"/>
                <w:lang w:eastAsia="ru-RU"/>
              </w:rPr>
              <w:t xml:space="preserve">Conform anexa nr.23 la Documentația standard: </w:t>
            </w:r>
            <w:r w:rsidRPr="002A244F">
              <w:rPr>
                <w:b/>
                <w:sz w:val="20"/>
                <w:szCs w:val="20"/>
                <w:lang w:eastAsia="ru-RU"/>
              </w:rPr>
              <w:t xml:space="preserve">Caiet </w:t>
            </w:r>
            <w:r>
              <w:rPr>
                <w:b/>
                <w:sz w:val="20"/>
                <w:szCs w:val="20"/>
                <w:lang w:eastAsia="ru-RU"/>
              </w:rPr>
              <w:t xml:space="preserve">de sarcini- </w:t>
            </w:r>
            <w:r w:rsidRPr="002A244F">
              <w:rPr>
                <w:b/>
                <w:sz w:val="20"/>
                <w:szCs w:val="20"/>
                <w:lang w:eastAsia="ru-RU"/>
              </w:rPr>
              <w:t>Formularul de deviz nr.1-Lista cu cantitățile de lucrări</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008FB5D" w14:textId="1DA65AE5" w:rsidR="00666FFA" w:rsidRPr="003A0448" w:rsidRDefault="00E0781F" w:rsidP="00624004">
            <w:pPr>
              <w:shd w:val="clear" w:color="auto" w:fill="FFFFFF" w:themeFill="background1"/>
              <w:spacing w:before="120"/>
              <w:jc w:val="center"/>
              <w:rPr>
                <w:b/>
                <w:sz w:val="20"/>
                <w:szCs w:val="20"/>
                <w:lang w:eastAsia="ru-RU"/>
              </w:rPr>
            </w:pPr>
            <w:r>
              <w:rPr>
                <w:b/>
                <w:sz w:val="20"/>
                <w:szCs w:val="20"/>
                <w:lang w:eastAsia="ru-RU"/>
              </w:rPr>
              <w:t>500000,00</w:t>
            </w:r>
          </w:p>
        </w:tc>
      </w:tr>
      <w:tr w:rsidR="00666FFA" w14:paraId="47A63DA8" w14:textId="77777777" w:rsidTr="00624004">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39CAF8" w14:textId="77777777" w:rsidR="00666FFA" w:rsidRPr="00A343DB" w:rsidRDefault="00666FFA" w:rsidP="00624004">
            <w:pPr>
              <w:shd w:val="clear" w:color="auto" w:fill="FFFFFF" w:themeFill="background1"/>
              <w:spacing w:before="120"/>
              <w:rPr>
                <w:lang w:eastAsia="ru-RU"/>
              </w:rPr>
            </w:pPr>
            <w:r w:rsidRPr="00065E68">
              <w:rPr>
                <w:b/>
                <w:lang w:eastAsia="ru-RU"/>
              </w:rPr>
              <w:t>Valoarea estimativă totală</w:t>
            </w:r>
            <w:r>
              <w:rPr>
                <w:b/>
                <w:lang w:eastAsia="ru-RU"/>
              </w:rPr>
              <w:t xml:space="preserve">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D2C4D82" w14:textId="690FD13F" w:rsidR="00666FFA" w:rsidRPr="003A0448" w:rsidRDefault="00E0781F" w:rsidP="00624004">
            <w:pPr>
              <w:shd w:val="clear" w:color="auto" w:fill="FFFFFF" w:themeFill="background1"/>
              <w:spacing w:before="120"/>
              <w:jc w:val="center"/>
              <w:rPr>
                <w:b/>
                <w:sz w:val="20"/>
                <w:szCs w:val="20"/>
                <w:lang w:eastAsia="ru-RU"/>
              </w:rPr>
            </w:pPr>
            <w:r>
              <w:rPr>
                <w:b/>
                <w:sz w:val="20"/>
                <w:szCs w:val="20"/>
                <w:lang w:eastAsia="ru-RU"/>
              </w:rPr>
              <w:t>500000,00</w:t>
            </w:r>
          </w:p>
        </w:tc>
      </w:tr>
    </w:tbl>
    <w:p w14:paraId="4F98302B"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w:t>
      </w:r>
      <w:r>
        <w:rPr>
          <w:b/>
          <w:lang w:eastAsia="ru-RU"/>
        </w:rPr>
        <w:t xml:space="preserve">zul, numărul maxim al acestora. </w:t>
      </w:r>
      <w:r w:rsidRPr="00BD5663">
        <w:rPr>
          <w:u w:val="single"/>
          <w:lang w:eastAsia="ru-RU"/>
        </w:rPr>
        <w:t>Nu se aplică</w:t>
      </w:r>
    </w:p>
    <w:p w14:paraId="1C7CCF2B" w14:textId="77777777" w:rsidR="00666FFA" w:rsidRPr="00FF430B" w:rsidRDefault="00666FFA" w:rsidP="00666FFA">
      <w:pPr>
        <w:numPr>
          <w:ilvl w:val="0"/>
          <w:numId w:val="21"/>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7B246D86" w14:textId="77777777" w:rsidR="00666FFA" w:rsidRDefault="00666FFA" w:rsidP="00666FFA">
      <w:pPr>
        <w:shd w:val="clear" w:color="auto" w:fill="FFFFFF" w:themeFill="background1"/>
        <w:tabs>
          <w:tab w:val="right" w:pos="426"/>
        </w:tabs>
        <w:ind w:left="357"/>
        <w:rPr>
          <w:b/>
          <w:lang w:eastAsia="ru-RU"/>
        </w:rPr>
      </w:pPr>
      <w:r w:rsidRPr="00FF430B">
        <w:rPr>
          <w:b/>
          <w:lang w:eastAsia="ru-RU"/>
        </w:rPr>
        <w:lastRenderedPageBreak/>
        <w:t>oferta (se va selecta):</w:t>
      </w:r>
    </w:p>
    <w:p w14:paraId="3F8AA3C4" w14:textId="77777777" w:rsidR="00666FFA" w:rsidRDefault="00666FFA" w:rsidP="00666FFA">
      <w:pPr>
        <w:shd w:val="clear" w:color="auto" w:fill="FFFFFF" w:themeFill="background1"/>
        <w:tabs>
          <w:tab w:val="right" w:pos="426"/>
        </w:tabs>
        <w:ind w:left="357"/>
        <w:rPr>
          <w:b/>
          <w:lang w:eastAsia="ru-RU"/>
        </w:rPr>
      </w:pPr>
    </w:p>
    <w:p w14:paraId="44B97A3C" w14:textId="77777777" w:rsidR="00666FFA" w:rsidRPr="00704171" w:rsidRDefault="00666FFA" w:rsidP="00666FFA">
      <w:pPr>
        <w:numPr>
          <w:ilvl w:val="0"/>
          <w:numId w:val="22"/>
        </w:numPr>
        <w:shd w:val="clear" w:color="auto" w:fill="FFFFFF" w:themeFill="background1"/>
        <w:tabs>
          <w:tab w:val="right" w:pos="426"/>
        </w:tabs>
        <w:rPr>
          <w:b/>
          <w:u w:val="single"/>
          <w:lang w:eastAsia="ru-RU"/>
        </w:rPr>
      </w:pPr>
      <w:r w:rsidRPr="00704171">
        <w:rPr>
          <w:b/>
          <w:u w:val="single"/>
          <w:lang w:eastAsia="ru-RU"/>
        </w:rPr>
        <w:t>Pentru un singur lot;</w:t>
      </w:r>
    </w:p>
    <w:p w14:paraId="1A931615" w14:textId="77777777" w:rsidR="00666FFA" w:rsidRPr="00FF430B" w:rsidRDefault="00666FFA" w:rsidP="00666FFA">
      <w:pPr>
        <w:numPr>
          <w:ilvl w:val="0"/>
          <w:numId w:val="22"/>
        </w:numPr>
        <w:shd w:val="clear" w:color="auto" w:fill="FFFFFF" w:themeFill="background1"/>
        <w:tabs>
          <w:tab w:val="right" w:pos="426"/>
        </w:tabs>
        <w:rPr>
          <w:lang w:eastAsia="ru-RU"/>
        </w:rPr>
      </w:pPr>
      <w:r w:rsidRPr="00FF430B">
        <w:rPr>
          <w:lang w:eastAsia="ru-RU"/>
        </w:rPr>
        <w:t>Pentru mai multe loturi;</w:t>
      </w:r>
    </w:p>
    <w:p w14:paraId="17C2E5A5" w14:textId="77777777" w:rsidR="00666FFA" w:rsidRPr="00704171" w:rsidRDefault="00666FFA" w:rsidP="00666FFA">
      <w:pPr>
        <w:numPr>
          <w:ilvl w:val="0"/>
          <w:numId w:val="22"/>
        </w:numPr>
        <w:shd w:val="clear" w:color="auto" w:fill="FFFFFF" w:themeFill="background1"/>
        <w:tabs>
          <w:tab w:val="right" w:pos="426"/>
        </w:tabs>
        <w:rPr>
          <w:lang w:eastAsia="ru-RU"/>
        </w:rPr>
      </w:pPr>
      <w:r w:rsidRPr="00704171">
        <w:rPr>
          <w:lang w:eastAsia="ru-RU"/>
        </w:rPr>
        <w:t>Pentru toate loturile;</w:t>
      </w:r>
    </w:p>
    <w:p w14:paraId="2AF09F65" w14:textId="77777777" w:rsidR="00666FFA" w:rsidRPr="00FF430B" w:rsidRDefault="00666FFA" w:rsidP="00666FFA">
      <w:pPr>
        <w:numPr>
          <w:ilvl w:val="0"/>
          <w:numId w:val="22"/>
        </w:numPr>
        <w:shd w:val="clear" w:color="auto" w:fill="FFFFFF" w:themeFill="background1"/>
        <w:tabs>
          <w:tab w:val="right" w:pos="426"/>
        </w:tabs>
        <w:rPr>
          <w:lang w:eastAsia="ru-RU"/>
        </w:rPr>
      </w:pPr>
      <w:r w:rsidRPr="00FF430B">
        <w:rPr>
          <w:lang w:eastAsia="ru-RU"/>
        </w:rPr>
        <w:t>Alte limitări privind numărul de loturi care pot fi</w:t>
      </w:r>
      <w:r>
        <w:rPr>
          <w:lang w:eastAsia="ru-RU"/>
        </w:rPr>
        <w:t xml:space="preserve"> atribuite aceluiași ofertant-</w:t>
      </w:r>
    </w:p>
    <w:p w14:paraId="6C1F9EDC" w14:textId="07EA385D" w:rsidR="00666FFA" w:rsidRPr="00FF430B" w:rsidRDefault="00666FFA" w:rsidP="00666FFA">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Pr="00E24BED">
        <w:rPr>
          <w:u w:val="single"/>
          <w:lang w:eastAsia="ru-RU"/>
        </w:rPr>
        <w:t>nu se admite</w:t>
      </w:r>
      <w:r>
        <w:rPr>
          <w:u w:val="single"/>
          <w:lang w:eastAsia="ru-RU"/>
        </w:rPr>
        <w:t>__________________</w:t>
      </w:r>
    </w:p>
    <w:p w14:paraId="141E4E78" w14:textId="77777777" w:rsidR="00666FFA" w:rsidRPr="00FF430B" w:rsidRDefault="00666FFA" w:rsidP="00666FFA">
      <w:pPr>
        <w:shd w:val="clear" w:color="auto" w:fill="FFFFFF" w:themeFill="background1"/>
        <w:tabs>
          <w:tab w:val="right" w:pos="426"/>
        </w:tabs>
        <w:rPr>
          <w:sz w:val="20"/>
          <w:lang w:eastAsia="ru-RU"/>
        </w:rPr>
      </w:pPr>
      <w:r>
        <w:rPr>
          <w:sz w:val="20"/>
          <w:lang w:eastAsia="ru-RU"/>
        </w:rPr>
        <w:t xml:space="preserve">                                                                                                                   </w:t>
      </w:r>
      <w:r w:rsidRPr="00FF430B">
        <w:rPr>
          <w:sz w:val="20"/>
          <w:lang w:eastAsia="ru-RU"/>
        </w:rPr>
        <w:t>(indicați se admite sau nu se admite)</w:t>
      </w:r>
    </w:p>
    <w:p w14:paraId="69B4FE79" w14:textId="77777777" w:rsidR="00666FFA" w:rsidRPr="00BE4A7E" w:rsidRDefault="00666FFA" w:rsidP="00666FFA">
      <w:pPr>
        <w:numPr>
          <w:ilvl w:val="0"/>
          <w:numId w:val="2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w:t>
      </w:r>
      <w:r>
        <w:rPr>
          <w:b/>
          <w:lang w:eastAsia="ru-RU"/>
        </w:rPr>
        <w:t xml:space="preserve">tați: </w:t>
      </w:r>
      <w:r>
        <w:rPr>
          <w:u w:val="single"/>
          <w:lang w:eastAsia="ru-RU"/>
        </w:rPr>
        <w:t xml:space="preserve">2 luni calendaristice </w:t>
      </w:r>
      <w:r w:rsidRPr="00065E68">
        <w:rPr>
          <w:u w:val="single"/>
          <w:lang w:eastAsia="ru-RU"/>
        </w:rPr>
        <w:t>din data</w:t>
      </w:r>
      <w:r w:rsidRPr="006540F6">
        <w:rPr>
          <w:u w:val="single"/>
          <w:lang w:eastAsia="ru-RU"/>
        </w:rPr>
        <w:t xml:space="preserve"> înregistrării contractului la Trezoreria Regională și primirea ordinului autorității contractante de a începe lucrările</w:t>
      </w:r>
      <w:r>
        <w:rPr>
          <w:u w:val="single"/>
          <w:lang w:eastAsia="ru-RU"/>
        </w:rPr>
        <w:t>.</w:t>
      </w:r>
    </w:p>
    <w:p w14:paraId="5F936097" w14:textId="393805E9" w:rsidR="00666FFA" w:rsidRPr="00FF430B" w:rsidRDefault="00666FFA" w:rsidP="00666FFA">
      <w:pPr>
        <w:numPr>
          <w:ilvl w:val="0"/>
          <w:numId w:val="2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31126B">
        <w:rPr>
          <w:u w:val="single"/>
          <w:lang w:eastAsia="ru-RU"/>
        </w:rPr>
        <w:t>31.12.202</w:t>
      </w:r>
      <w:r w:rsidR="00E0781F">
        <w:rPr>
          <w:u w:val="single"/>
          <w:lang w:eastAsia="ru-RU"/>
        </w:rPr>
        <w:t>6</w:t>
      </w:r>
    </w:p>
    <w:p w14:paraId="33ED6BA1" w14:textId="77777777" w:rsidR="00666FFA" w:rsidRPr="00FF430B" w:rsidRDefault="00666FFA" w:rsidP="00666FFA">
      <w:pPr>
        <w:numPr>
          <w:ilvl w:val="0"/>
          <w:numId w:val="21"/>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BD5663">
        <w:rPr>
          <w:u w:val="single"/>
          <w:lang w:eastAsia="ru-RU"/>
        </w:rPr>
        <w:t>Nu se aplică</w:t>
      </w:r>
    </w:p>
    <w:p w14:paraId="3646D31C" w14:textId="77777777" w:rsidR="00666FFA" w:rsidRPr="00FF430B" w:rsidRDefault="00666FFA" w:rsidP="00666FFA">
      <w:pPr>
        <w:shd w:val="clear" w:color="auto" w:fill="FFFFFF" w:themeFill="background1"/>
        <w:tabs>
          <w:tab w:val="right" w:pos="426"/>
        </w:tabs>
        <w:contextualSpacing/>
        <w:rPr>
          <w:sz w:val="20"/>
          <w:lang w:eastAsia="ru-RU"/>
        </w:rPr>
      </w:pPr>
      <w:r>
        <w:rPr>
          <w:sz w:val="20"/>
          <w:lang w:eastAsia="ru-RU"/>
        </w:rPr>
        <w:t xml:space="preserve">                                                                                                                            </w:t>
      </w:r>
      <w:r w:rsidRPr="00FF430B">
        <w:rPr>
          <w:sz w:val="20"/>
          <w:lang w:eastAsia="ru-RU"/>
        </w:rPr>
        <w:t>(indicați da sau nu)</w:t>
      </w:r>
    </w:p>
    <w:p w14:paraId="561DA7EC" w14:textId="77777777" w:rsidR="00666FFA" w:rsidRPr="00FF430B" w:rsidRDefault="00666FFA" w:rsidP="00666FFA">
      <w:pPr>
        <w:numPr>
          <w:ilvl w:val="0"/>
          <w:numId w:val="21"/>
        </w:numPr>
        <w:shd w:val="clear" w:color="auto" w:fill="FFFFFF" w:themeFill="background1"/>
        <w:tabs>
          <w:tab w:val="right" w:pos="426"/>
        </w:tabs>
        <w:spacing w:before="120"/>
        <w:ind w:left="360"/>
        <w:rPr>
          <w:sz w:val="20"/>
          <w:lang w:eastAsia="ru-RU"/>
        </w:rPr>
      </w:pPr>
      <w:r w:rsidRPr="00FF430B">
        <w:rPr>
          <w:b/>
          <w:lang w:eastAsia="ru-RU"/>
        </w:rPr>
        <w:t>Prestarea serviciului este rezervată unei anumite profesii în temeiul unor legi</w:t>
      </w:r>
      <w:r>
        <w:rPr>
          <w:b/>
          <w:lang w:eastAsia="ru-RU"/>
        </w:rPr>
        <w:t xml:space="preserve"> </w:t>
      </w:r>
      <w:r w:rsidRPr="00FF430B">
        <w:rPr>
          <w:b/>
          <w:lang w:eastAsia="ru-RU"/>
        </w:rPr>
        <w:t xml:space="preserve">sau al unor acte administrative (după caz): </w:t>
      </w:r>
      <w:r w:rsidRPr="00BD5663">
        <w:rPr>
          <w:u w:val="single"/>
          <w:lang w:eastAsia="ru-RU"/>
        </w:rPr>
        <w:t>Nu se aplică</w:t>
      </w:r>
    </w:p>
    <w:p w14:paraId="4ABFDEE7" w14:textId="77777777" w:rsidR="00666FFA"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DD71969" w14:textId="77777777" w:rsidR="00666FFA" w:rsidRPr="00FF430B" w:rsidRDefault="00666FFA" w:rsidP="00666FFA">
      <w:pPr>
        <w:shd w:val="clear" w:color="auto" w:fill="FFFFFF" w:themeFill="background1"/>
        <w:tabs>
          <w:tab w:val="right" w:pos="426"/>
        </w:tabs>
        <w:spacing w:before="120"/>
        <w:rPr>
          <w:b/>
          <w:lang w:eastAsia="ru-RU"/>
        </w:rPr>
      </w:pPr>
    </w:p>
    <w:tbl>
      <w:tblPr>
        <w:tblStyle w:val="Grigliatabella2"/>
        <w:tblW w:w="10632" w:type="dxa"/>
        <w:tblInd w:w="-459" w:type="dxa"/>
        <w:tblLook w:val="04A0" w:firstRow="1" w:lastRow="0" w:firstColumn="1" w:lastColumn="0" w:noHBand="0" w:noVBand="1"/>
      </w:tblPr>
      <w:tblGrid>
        <w:gridCol w:w="567"/>
        <w:gridCol w:w="2268"/>
        <w:gridCol w:w="5610"/>
        <w:gridCol w:w="2187"/>
      </w:tblGrid>
      <w:tr w:rsidR="00666FFA" w:rsidRPr="005437A0" w14:paraId="1A543B13" w14:textId="77777777" w:rsidTr="00624004">
        <w:tc>
          <w:tcPr>
            <w:tcW w:w="567" w:type="dxa"/>
            <w:shd w:val="clear" w:color="auto" w:fill="auto"/>
          </w:tcPr>
          <w:p w14:paraId="7FF6B4A5" w14:textId="77777777" w:rsidR="00666FFA" w:rsidRPr="005437A0" w:rsidRDefault="00666FFA" w:rsidP="00624004">
            <w:pPr>
              <w:shd w:val="clear" w:color="auto" w:fill="FFFFFF" w:themeFill="background1"/>
              <w:tabs>
                <w:tab w:val="left" w:pos="612"/>
              </w:tabs>
              <w:spacing w:before="120" w:after="120"/>
              <w:rPr>
                <w:b/>
                <w:iCs/>
                <w:sz w:val="22"/>
                <w:szCs w:val="22"/>
                <w:lang w:eastAsia="ru-RU"/>
              </w:rPr>
            </w:pPr>
            <w:r w:rsidRPr="005437A0">
              <w:rPr>
                <w:b/>
                <w:iCs/>
                <w:sz w:val="22"/>
                <w:szCs w:val="22"/>
                <w:lang w:eastAsia="ru-RU"/>
              </w:rPr>
              <w:t>Nr. d/o</w:t>
            </w:r>
          </w:p>
        </w:tc>
        <w:tc>
          <w:tcPr>
            <w:tcW w:w="2268" w:type="dxa"/>
            <w:shd w:val="clear" w:color="auto" w:fill="auto"/>
          </w:tcPr>
          <w:p w14:paraId="367D2689" w14:textId="77777777" w:rsidR="00666FFA" w:rsidRPr="005437A0" w:rsidRDefault="00666FFA" w:rsidP="00624004">
            <w:pPr>
              <w:shd w:val="clear" w:color="auto" w:fill="FFFFFF" w:themeFill="background1"/>
              <w:tabs>
                <w:tab w:val="left" w:pos="612"/>
              </w:tabs>
              <w:spacing w:before="120" w:after="120"/>
              <w:jc w:val="center"/>
              <w:rPr>
                <w:b/>
                <w:iCs/>
                <w:sz w:val="22"/>
                <w:szCs w:val="22"/>
                <w:lang w:eastAsia="ru-RU"/>
              </w:rPr>
            </w:pPr>
            <w:r w:rsidRPr="005437A0">
              <w:rPr>
                <w:b/>
                <w:iCs/>
                <w:sz w:val="22"/>
                <w:szCs w:val="22"/>
                <w:lang w:eastAsia="ru-RU"/>
              </w:rPr>
              <w:t>Descrierea criteriului/cerinței</w:t>
            </w:r>
          </w:p>
        </w:tc>
        <w:tc>
          <w:tcPr>
            <w:tcW w:w="5610" w:type="dxa"/>
            <w:shd w:val="clear" w:color="auto" w:fill="auto"/>
          </w:tcPr>
          <w:p w14:paraId="7A3C34B3" w14:textId="77777777" w:rsidR="00666FFA" w:rsidRPr="005437A0" w:rsidRDefault="00666FFA" w:rsidP="00624004">
            <w:pPr>
              <w:shd w:val="clear" w:color="auto" w:fill="FFFFFF" w:themeFill="background1"/>
              <w:tabs>
                <w:tab w:val="left" w:pos="612"/>
              </w:tabs>
              <w:spacing w:before="120" w:after="120"/>
              <w:jc w:val="center"/>
              <w:rPr>
                <w:b/>
                <w:iCs/>
                <w:sz w:val="22"/>
                <w:szCs w:val="22"/>
                <w:lang w:eastAsia="ru-RU"/>
              </w:rPr>
            </w:pPr>
            <w:r w:rsidRPr="005437A0">
              <w:rPr>
                <w:b/>
                <w:iCs/>
                <w:sz w:val="22"/>
                <w:szCs w:val="22"/>
                <w:lang w:eastAsia="ru-RU"/>
              </w:rPr>
              <w:t>Mod de demonstrare a îndeplinirii criteriului/cerinței:</w:t>
            </w:r>
          </w:p>
        </w:tc>
        <w:tc>
          <w:tcPr>
            <w:tcW w:w="2187" w:type="dxa"/>
            <w:shd w:val="clear" w:color="auto" w:fill="auto"/>
          </w:tcPr>
          <w:p w14:paraId="72BEBC8C" w14:textId="77777777" w:rsidR="00666FFA" w:rsidRPr="005437A0" w:rsidRDefault="00666FFA" w:rsidP="00624004">
            <w:pPr>
              <w:shd w:val="clear" w:color="auto" w:fill="FFFFFF" w:themeFill="background1"/>
              <w:tabs>
                <w:tab w:val="left" w:pos="612"/>
              </w:tabs>
              <w:spacing w:before="120" w:after="120"/>
              <w:jc w:val="center"/>
              <w:rPr>
                <w:b/>
                <w:iCs/>
                <w:sz w:val="22"/>
                <w:szCs w:val="22"/>
                <w:lang w:eastAsia="ru-RU"/>
              </w:rPr>
            </w:pPr>
            <w:r w:rsidRPr="005437A0">
              <w:rPr>
                <w:b/>
                <w:iCs/>
                <w:sz w:val="22"/>
                <w:szCs w:val="22"/>
                <w:lang w:eastAsia="ru-RU"/>
              </w:rPr>
              <w:t>Nivelul minim/</w:t>
            </w:r>
            <w:r w:rsidRPr="005437A0">
              <w:rPr>
                <w:b/>
                <w:iCs/>
                <w:sz w:val="22"/>
                <w:szCs w:val="22"/>
                <w:lang w:eastAsia="ru-RU"/>
              </w:rPr>
              <w:br/>
              <w:t>Obligativitatea</w:t>
            </w:r>
          </w:p>
        </w:tc>
      </w:tr>
      <w:tr w:rsidR="00666FFA" w:rsidRPr="005437A0" w14:paraId="45288528" w14:textId="77777777" w:rsidTr="00624004">
        <w:tc>
          <w:tcPr>
            <w:tcW w:w="567" w:type="dxa"/>
            <w:shd w:val="clear" w:color="auto" w:fill="auto"/>
          </w:tcPr>
          <w:p w14:paraId="2C6B1741" w14:textId="77777777" w:rsidR="00666FFA" w:rsidRPr="005437A0" w:rsidRDefault="00666FFA" w:rsidP="00624004">
            <w:pPr>
              <w:shd w:val="clear" w:color="auto" w:fill="FFFFFF" w:themeFill="background1"/>
              <w:tabs>
                <w:tab w:val="left" w:pos="612"/>
              </w:tabs>
              <w:rPr>
                <w:iCs/>
                <w:sz w:val="22"/>
                <w:szCs w:val="22"/>
                <w:lang w:eastAsia="ru-RU"/>
              </w:rPr>
            </w:pPr>
            <w:r w:rsidRPr="005437A0">
              <w:rPr>
                <w:iCs/>
                <w:sz w:val="22"/>
                <w:szCs w:val="22"/>
                <w:lang w:eastAsia="ru-RU"/>
              </w:rPr>
              <w:t>1.</w:t>
            </w:r>
          </w:p>
        </w:tc>
        <w:tc>
          <w:tcPr>
            <w:tcW w:w="2268" w:type="dxa"/>
            <w:shd w:val="clear" w:color="auto" w:fill="auto"/>
          </w:tcPr>
          <w:p w14:paraId="2367D9CE" w14:textId="77777777" w:rsidR="00666FFA" w:rsidRPr="005437A0" w:rsidRDefault="00666FFA" w:rsidP="00624004">
            <w:pPr>
              <w:shd w:val="clear" w:color="auto" w:fill="FFFFFF" w:themeFill="background1"/>
              <w:tabs>
                <w:tab w:val="left" w:pos="612"/>
              </w:tabs>
              <w:jc w:val="both"/>
              <w:rPr>
                <w:iCs/>
                <w:sz w:val="22"/>
                <w:szCs w:val="22"/>
                <w:lang w:eastAsia="ru-RU"/>
              </w:rPr>
            </w:pPr>
            <w:r w:rsidRPr="005437A0">
              <w:rPr>
                <w:iCs/>
                <w:sz w:val="22"/>
                <w:szCs w:val="22"/>
                <w:lang w:eastAsia="ru-RU"/>
              </w:rPr>
              <w:t>Formularul Standard al Documentului Unic de Achiiții European</w:t>
            </w:r>
          </w:p>
        </w:tc>
        <w:tc>
          <w:tcPr>
            <w:tcW w:w="5610" w:type="dxa"/>
            <w:shd w:val="clear" w:color="auto" w:fill="auto"/>
          </w:tcPr>
          <w:p w14:paraId="621B685C" w14:textId="77777777" w:rsidR="00666FFA" w:rsidRPr="005437A0" w:rsidRDefault="00666FFA" w:rsidP="00624004">
            <w:pPr>
              <w:shd w:val="clear" w:color="auto" w:fill="FFFFFF" w:themeFill="background1"/>
              <w:tabs>
                <w:tab w:val="left" w:pos="612"/>
              </w:tabs>
              <w:jc w:val="both"/>
              <w:rPr>
                <w:iCs/>
                <w:sz w:val="22"/>
                <w:szCs w:val="22"/>
                <w:lang w:eastAsia="ru-RU"/>
              </w:rPr>
            </w:pPr>
            <w:r w:rsidRPr="005437A0">
              <w:rPr>
                <w:b/>
                <w:iCs/>
                <w:sz w:val="22"/>
                <w:szCs w:val="22"/>
                <w:lang w:eastAsia="ru-RU"/>
              </w:rPr>
              <w:t>DUAE</w:t>
            </w:r>
            <w:r w:rsidRPr="005437A0">
              <w:rPr>
                <w:iCs/>
                <w:sz w:val="22"/>
                <w:szCs w:val="22"/>
                <w:lang w:eastAsia="ru-RU"/>
              </w:rPr>
              <w:t>, conform Ordinului Ministerului finanțelor nr. 72 din 11.06.2020- confirmat prin semnătura electronică a Participantului.</w:t>
            </w:r>
          </w:p>
        </w:tc>
        <w:tc>
          <w:tcPr>
            <w:tcW w:w="2187" w:type="dxa"/>
            <w:shd w:val="clear" w:color="auto" w:fill="auto"/>
          </w:tcPr>
          <w:p w14:paraId="507F77EC" w14:textId="77777777" w:rsidR="00666FFA" w:rsidRPr="005437A0" w:rsidRDefault="00666FFA" w:rsidP="00624004">
            <w:pPr>
              <w:shd w:val="clear" w:color="auto" w:fill="FFFFFF" w:themeFill="background1"/>
              <w:tabs>
                <w:tab w:val="left" w:pos="612"/>
              </w:tabs>
              <w:jc w:val="center"/>
              <w:rPr>
                <w:iCs/>
                <w:sz w:val="22"/>
                <w:szCs w:val="22"/>
                <w:lang w:eastAsia="ru-RU"/>
              </w:rPr>
            </w:pPr>
            <w:r w:rsidRPr="005437A0">
              <w:rPr>
                <w:iCs/>
                <w:sz w:val="22"/>
                <w:szCs w:val="22"/>
                <w:lang w:eastAsia="ru-RU"/>
              </w:rPr>
              <w:t>Obligatoriu</w:t>
            </w:r>
            <w:r>
              <w:rPr>
                <w:iCs/>
                <w:sz w:val="22"/>
                <w:szCs w:val="22"/>
                <w:lang w:eastAsia="ru-RU"/>
              </w:rPr>
              <w:t xml:space="preserve"> depus o dată cu oferta</w:t>
            </w:r>
          </w:p>
        </w:tc>
      </w:tr>
      <w:tr w:rsidR="00666FFA" w:rsidRPr="005437A0" w14:paraId="6DECCBE4" w14:textId="77777777" w:rsidTr="00624004">
        <w:tc>
          <w:tcPr>
            <w:tcW w:w="567" w:type="dxa"/>
            <w:shd w:val="clear" w:color="auto" w:fill="auto"/>
          </w:tcPr>
          <w:p w14:paraId="3E892300" w14:textId="77777777" w:rsidR="00666FFA" w:rsidRPr="005437A0" w:rsidRDefault="00666FFA" w:rsidP="00624004">
            <w:pPr>
              <w:shd w:val="clear" w:color="auto" w:fill="FFFFFF" w:themeFill="background1"/>
              <w:tabs>
                <w:tab w:val="left" w:pos="612"/>
              </w:tabs>
              <w:rPr>
                <w:iCs/>
                <w:sz w:val="22"/>
                <w:szCs w:val="22"/>
                <w:lang w:eastAsia="ru-RU"/>
              </w:rPr>
            </w:pPr>
            <w:r w:rsidRPr="005437A0">
              <w:rPr>
                <w:iCs/>
                <w:sz w:val="22"/>
                <w:szCs w:val="22"/>
                <w:lang w:eastAsia="ru-RU"/>
              </w:rPr>
              <w:t>2.</w:t>
            </w:r>
          </w:p>
        </w:tc>
        <w:tc>
          <w:tcPr>
            <w:tcW w:w="2268" w:type="dxa"/>
            <w:shd w:val="clear" w:color="auto" w:fill="auto"/>
          </w:tcPr>
          <w:p w14:paraId="2E109E2D" w14:textId="77777777" w:rsidR="00666FFA" w:rsidRPr="005437A0" w:rsidRDefault="00666FFA" w:rsidP="00624004">
            <w:pPr>
              <w:shd w:val="clear" w:color="auto" w:fill="FFFFFF" w:themeFill="background1"/>
              <w:tabs>
                <w:tab w:val="left" w:pos="612"/>
              </w:tabs>
              <w:jc w:val="both"/>
              <w:rPr>
                <w:iCs/>
                <w:sz w:val="22"/>
                <w:szCs w:val="22"/>
                <w:lang w:eastAsia="ru-RU"/>
              </w:rPr>
            </w:pPr>
            <w:r w:rsidRPr="005437A0">
              <w:rPr>
                <w:iCs/>
                <w:sz w:val="22"/>
                <w:szCs w:val="22"/>
                <w:lang w:eastAsia="ru-RU"/>
              </w:rPr>
              <w:t>Cerere de participare</w:t>
            </w:r>
          </w:p>
        </w:tc>
        <w:tc>
          <w:tcPr>
            <w:tcW w:w="5610" w:type="dxa"/>
            <w:shd w:val="clear" w:color="auto" w:fill="auto"/>
          </w:tcPr>
          <w:p w14:paraId="4E9102C2" w14:textId="77777777" w:rsidR="00666FFA" w:rsidRPr="005437A0" w:rsidRDefault="00666FFA" w:rsidP="00624004">
            <w:pPr>
              <w:shd w:val="clear" w:color="auto" w:fill="FFFFFF" w:themeFill="background1"/>
              <w:tabs>
                <w:tab w:val="left" w:pos="612"/>
              </w:tabs>
              <w:jc w:val="both"/>
              <w:rPr>
                <w:iCs/>
                <w:sz w:val="22"/>
                <w:szCs w:val="22"/>
                <w:lang w:eastAsia="ru-RU"/>
              </w:rPr>
            </w:pPr>
            <w:r w:rsidRPr="005437A0">
              <w:rPr>
                <w:iCs/>
                <w:sz w:val="22"/>
                <w:szCs w:val="22"/>
                <w:lang w:eastAsia="ru-RU"/>
              </w:rPr>
              <w:t xml:space="preserve">Conform </w:t>
            </w:r>
            <w:r w:rsidRPr="005437A0">
              <w:rPr>
                <w:b/>
                <w:iCs/>
                <w:sz w:val="22"/>
                <w:szCs w:val="22"/>
                <w:lang w:eastAsia="ru-RU"/>
              </w:rPr>
              <w:t>Anexei nr. 7</w:t>
            </w:r>
            <w:r w:rsidRPr="005437A0">
              <w:rPr>
                <w:iCs/>
                <w:sz w:val="22"/>
                <w:szCs w:val="22"/>
                <w:lang w:eastAsia="ru-RU"/>
              </w:rPr>
              <w:t xml:space="preserve"> din Documentația Standard- confirmată prin semnătura electronică a Participantului.</w:t>
            </w:r>
          </w:p>
        </w:tc>
        <w:tc>
          <w:tcPr>
            <w:tcW w:w="2187" w:type="dxa"/>
            <w:shd w:val="clear" w:color="auto" w:fill="auto"/>
          </w:tcPr>
          <w:p w14:paraId="2C23A139" w14:textId="77777777" w:rsidR="00666FFA" w:rsidRDefault="00666FFA" w:rsidP="00624004">
            <w:pPr>
              <w:jc w:val="center"/>
            </w:pPr>
            <w:r w:rsidRPr="00F132E8">
              <w:rPr>
                <w:iCs/>
                <w:sz w:val="22"/>
                <w:szCs w:val="22"/>
                <w:lang w:eastAsia="ru-RU"/>
              </w:rPr>
              <w:t>Obligatoriu depus o dată cu oferta</w:t>
            </w:r>
          </w:p>
        </w:tc>
      </w:tr>
      <w:tr w:rsidR="00666FFA" w:rsidRPr="005437A0" w14:paraId="384E5BDB" w14:textId="77777777" w:rsidTr="00624004">
        <w:tc>
          <w:tcPr>
            <w:tcW w:w="567" w:type="dxa"/>
            <w:shd w:val="clear" w:color="auto" w:fill="auto"/>
          </w:tcPr>
          <w:p w14:paraId="3056CEE8" w14:textId="77777777" w:rsidR="00666FFA" w:rsidRPr="005437A0" w:rsidRDefault="00666FFA" w:rsidP="00624004">
            <w:pPr>
              <w:shd w:val="clear" w:color="auto" w:fill="FFFFFF" w:themeFill="background1"/>
              <w:tabs>
                <w:tab w:val="left" w:pos="612"/>
              </w:tabs>
              <w:rPr>
                <w:iCs/>
                <w:sz w:val="22"/>
                <w:szCs w:val="22"/>
                <w:lang w:eastAsia="ru-RU"/>
              </w:rPr>
            </w:pPr>
            <w:r w:rsidRPr="005437A0">
              <w:rPr>
                <w:iCs/>
                <w:sz w:val="22"/>
                <w:szCs w:val="22"/>
                <w:lang w:eastAsia="ru-RU"/>
              </w:rPr>
              <w:t>3.</w:t>
            </w:r>
          </w:p>
        </w:tc>
        <w:tc>
          <w:tcPr>
            <w:tcW w:w="2268" w:type="dxa"/>
            <w:shd w:val="clear" w:color="auto" w:fill="auto"/>
          </w:tcPr>
          <w:p w14:paraId="0D4C7579" w14:textId="77777777" w:rsidR="00666FFA" w:rsidRPr="005437A0" w:rsidRDefault="00666FFA" w:rsidP="00624004">
            <w:pPr>
              <w:shd w:val="clear" w:color="auto" w:fill="FFFFFF" w:themeFill="background1"/>
              <w:tabs>
                <w:tab w:val="left" w:pos="612"/>
              </w:tabs>
              <w:jc w:val="both"/>
              <w:rPr>
                <w:iCs/>
                <w:sz w:val="22"/>
                <w:szCs w:val="22"/>
                <w:lang w:eastAsia="ru-RU"/>
              </w:rPr>
            </w:pPr>
            <w:r w:rsidRPr="005437A0">
              <w:rPr>
                <w:iCs/>
                <w:sz w:val="22"/>
                <w:szCs w:val="22"/>
                <w:lang w:eastAsia="ru-RU"/>
              </w:rPr>
              <w:t>Declarație privind valabilitatea ofertei</w:t>
            </w:r>
          </w:p>
        </w:tc>
        <w:tc>
          <w:tcPr>
            <w:tcW w:w="5610" w:type="dxa"/>
            <w:shd w:val="clear" w:color="auto" w:fill="auto"/>
          </w:tcPr>
          <w:p w14:paraId="4943589B" w14:textId="77777777" w:rsidR="00666FFA" w:rsidRPr="005437A0" w:rsidRDefault="00666FFA" w:rsidP="00624004">
            <w:pPr>
              <w:shd w:val="clear" w:color="auto" w:fill="FFFFFF" w:themeFill="background1"/>
              <w:tabs>
                <w:tab w:val="left" w:pos="612"/>
              </w:tabs>
              <w:jc w:val="both"/>
              <w:rPr>
                <w:iCs/>
                <w:sz w:val="22"/>
                <w:szCs w:val="22"/>
                <w:lang w:eastAsia="ru-RU"/>
              </w:rPr>
            </w:pPr>
            <w:r w:rsidRPr="005437A0">
              <w:rPr>
                <w:iCs/>
                <w:sz w:val="22"/>
                <w:szCs w:val="22"/>
                <w:lang w:eastAsia="ru-RU"/>
              </w:rPr>
              <w:t xml:space="preserve">Conform </w:t>
            </w:r>
            <w:r w:rsidRPr="005437A0">
              <w:rPr>
                <w:b/>
                <w:iCs/>
                <w:sz w:val="22"/>
                <w:szCs w:val="22"/>
                <w:lang w:eastAsia="ru-RU"/>
              </w:rPr>
              <w:t>Anexei nr. 8</w:t>
            </w:r>
            <w:r w:rsidRPr="005437A0">
              <w:rPr>
                <w:iCs/>
                <w:sz w:val="22"/>
                <w:szCs w:val="22"/>
                <w:lang w:eastAsia="ru-RU"/>
              </w:rPr>
              <w:t xml:space="preserve"> din Documentația Standard- confirmată prin semnătura electronică a Participantului.</w:t>
            </w:r>
          </w:p>
        </w:tc>
        <w:tc>
          <w:tcPr>
            <w:tcW w:w="2187" w:type="dxa"/>
            <w:shd w:val="clear" w:color="auto" w:fill="auto"/>
          </w:tcPr>
          <w:p w14:paraId="37AB0E3F" w14:textId="77777777" w:rsidR="00666FFA" w:rsidRDefault="00666FFA" w:rsidP="00624004">
            <w:pPr>
              <w:jc w:val="center"/>
            </w:pPr>
            <w:r w:rsidRPr="00F132E8">
              <w:rPr>
                <w:iCs/>
                <w:sz w:val="22"/>
                <w:szCs w:val="22"/>
                <w:lang w:eastAsia="ru-RU"/>
              </w:rPr>
              <w:t>Obligatoriu depus o dată cu oferta</w:t>
            </w:r>
          </w:p>
        </w:tc>
      </w:tr>
      <w:tr w:rsidR="00666FFA" w:rsidRPr="005437A0" w14:paraId="061E44AB" w14:textId="77777777" w:rsidTr="00624004">
        <w:tc>
          <w:tcPr>
            <w:tcW w:w="567" w:type="dxa"/>
            <w:shd w:val="clear" w:color="auto" w:fill="auto"/>
          </w:tcPr>
          <w:p w14:paraId="60519F24" w14:textId="05CF8288" w:rsidR="00666FFA" w:rsidRPr="003574F7" w:rsidRDefault="00E0781F" w:rsidP="00624004">
            <w:pPr>
              <w:shd w:val="clear" w:color="auto" w:fill="FFFFFF" w:themeFill="background1"/>
              <w:tabs>
                <w:tab w:val="left" w:pos="612"/>
              </w:tabs>
              <w:rPr>
                <w:iCs/>
                <w:sz w:val="22"/>
                <w:szCs w:val="22"/>
                <w:lang w:eastAsia="ru-RU"/>
              </w:rPr>
            </w:pPr>
            <w:r>
              <w:rPr>
                <w:iCs/>
                <w:sz w:val="22"/>
                <w:szCs w:val="22"/>
                <w:lang w:eastAsia="ru-RU"/>
              </w:rPr>
              <w:t>4</w:t>
            </w:r>
            <w:r w:rsidR="00666FFA">
              <w:rPr>
                <w:iCs/>
                <w:sz w:val="22"/>
                <w:szCs w:val="22"/>
                <w:lang w:eastAsia="ru-RU"/>
              </w:rPr>
              <w:t>.</w:t>
            </w:r>
          </w:p>
        </w:tc>
        <w:tc>
          <w:tcPr>
            <w:tcW w:w="2268" w:type="dxa"/>
            <w:shd w:val="clear" w:color="auto" w:fill="auto"/>
          </w:tcPr>
          <w:p w14:paraId="36531028" w14:textId="77777777" w:rsidR="00666FFA" w:rsidRPr="003574F7" w:rsidRDefault="00666FFA" w:rsidP="00624004">
            <w:pPr>
              <w:shd w:val="clear" w:color="auto" w:fill="FFFFFF" w:themeFill="background1"/>
              <w:tabs>
                <w:tab w:val="left" w:pos="612"/>
              </w:tabs>
              <w:jc w:val="both"/>
              <w:rPr>
                <w:iCs/>
                <w:sz w:val="22"/>
                <w:szCs w:val="22"/>
                <w:lang w:eastAsia="ru-RU"/>
              </w:rPr>
            </w:pPr>
            <w:r>
              <w:rPr>
                <w:iCs/>
                <w:sz w:val="22"/>
                <w:szCs w:val="22"/>
                <w:lang w:eastAsia="ru-RU"/>
              </w:rPr>
              <w:t>Informații/documente privind capacitatea economică și/sau financiară</w:t>
            </w:r>
          </w:p>
        </w:tc>
        <w:tc>
          <w:tcPr>
            <w:tcW w:w="5610" w:type="dxa"/>
            <w:shd w:val="clear" w:color="auto" w:fill="auto"/>
          </w:tcPr>
          <w:p w14:paraId="2B9F8D79"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Cifra de afaceri medie anuală, nu mai mică de</w:t>
            </w:r>
          </w:p>
          <w:p w14:paraId="2303249D" w14:textId="329BE0A8" w:rsidR="00666FFA" w:rsidRPr="003574F7" w:rsidRDefault="00666FFA" w:rsidP="00624004">
            <w:pPr>
              <w:shd w:val="clear" w:color="auto" w:fill="FFFFFF" w:themeFill="background1"/>
              <w:tabs>
                <w:tab w:val="left" w:pos="612"/>
              </w:tabs>
              <w:jc w:val="both"/>
              <w:rPr>
                <w:iCs/>
                <w:sz w:val="22"/>
                <w:szCs w:val="22"/>
                <w:lang w:eastAsia="ru-RU"/>
              </w:rPr>
            </w:pPr>
            <w:r>
              <w:rPr>
                <w:iCs/>
                <w:sz w:val="22"/>
                <w:szCs w:val="22"/>
                <w:lang w:eastAsia="ru-RU"/>
              </w:rPr>
              <w:t xml:space="preserve"> </w:t>
            </w:r>
            <w:r w:rsidR="00140EB5">
              <w:rPr>
                <w:b/>
                <w:iCs/>
                <w:sz w:val="22"/>
                <w:szCs w:val="22"/>
                <w:u w:val="single"/>
                <w:lang w:eastAsia="ru-RU"/>
              </w:rPr>
              <w:t>1 0</w:t>
            </w:r>
            <w:r w:rsidRPr="00E83466">
              <w:rPr>
                <w:b/>
                <w:iCs/>
                <w:sz w:val="22"/>
                <w:szCs w:val="22"/>
                <w:u w:val="single"/>
                <w:lang w:eastAsia="ru-RU"/>
              </w:rPr>
              <w:t>00 000,00 lei</w:t>
            </w:r>
          </w:p>
        </w:tc>
        <w:tc>
          <w:tcPr>
            <w:tcW w:w="2187" w:type="dxa"/>
            <w:shd w:val="clear" w:color="auto" w:fill="auto"/>
          </w:tcPr>
          <w:p w14:paraId="4AA063B7" w14:textId="77777777" w:rsidR="00666FFA" w:rsidRDefault="00666FFA" w:rsidP="00624004">
            <w:pPr>
              <w:jc w:val="center"/>
            </w:pPr>
            <w:r w:rsidRPr="00B53E21">
              <w:rPr>
                <w:iCs/>
                <w:sz w:val="22"/>
                <w:szCs w:val="22"/>
                <w:lang w:eastAsia="ru-RU"/>
              </w:rPr>
              <w:t>Obligatoriu depus o dată cu oferta</w:t>
            </w:r>
          </w:p>
        </w:tc>
      </w:tr>
      <w:tr w:rsidR="00666FFA" w:rsidRPr="005437A0" w14:paraId="29BBA633" w14:textId="77777777" w:rsidTr="00624004">
        <w:tc>
          <w:tcPr>
            <w:tcW w:w="567" w:type="dxa"/>
            <w:shd w:val="clear" w:color="auto" w:fill="auto"/>
          </w:tcPr>
          <w:p w14:paraId="523CF7C9" w14:textId="6472ACB6" w:rsidR="00666FFA" w:rsidRPr="003574F7" w:rsidRDefault="00E0781F" w:rsidP="00624004">
            <w:pPr>
              <w:shd w:val="clear" w:color="auto" w:fill="FFFFFF" w:themeFill="background1"/>
              <w:tabs>
                <w:tab w:val="left" w:pos="612"/>
              </w:tabs>
              <w:rPr>
                <w:iCs/>
                <w:sz w:val="22"/>
                <w:szCs w:val="22"/>
                <w:lang w:eastAsia="ru-RU"/>
              </w:rPr>
            </w:pPr>
            <w:r>
              <w:rPr>
                <w:iCs/>
                <w:sz w:val="22"/>
                <w:szCs w:val="22"/>
                <w:lang w:eastAsia="ru-RU"/>
              </w:rPr>
              <w:t>5</w:t>
            </w:r>
            <w:r w:rsidR="00666FFA">
              <w:rPr>
                <w:iCs/>
                <w:sz w:val="22"/>
                <w:szCs w:val="22"/>
                <w:lang w:eastAsia="ru-RU"/>
              </w:rPr>
              <w:t>.</w:t>
            </w:r>
          </w:p>
        </w:tc>
        <w:tc>
          <w:tcPr>
            <w:tcW w:w="2268" w:type="dxa"/>
            <w:shd w:val="clear" w:color="auto" w:fill="auto"/>
          </w:tcPr>
          <w:p w14:paraId="07FAC58C" w14:textId="77777777" w:rsidR="00666FFA" w:rsidRPr="003574F7"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privind situația financiară pentru perioada de gestiune</w:t>
            </w:r>
          </w:p>
        </w:tc>
        <w:tc>
          <w:tcPr>
            <w:tcW w:w="5610" w:type="dxa"/>
            <w:shd w:val="clear" w:color="auto" w:fill="auto"/>
          </w:tcPr>
          <w:p w14:paraId="3A793213" w14:textId="77777777" w:rsidR="00666FFA" w:rsidRPr="00E83466" w:rsidRDefault="00666FFA" w:rsidP="00624004">
            <w:pPr>
              <w:shd w:val="clear" w:color="auto" w:fill="FFFFFF" w:themeFill="background1"/>
              <w:tabs>
                <w:tab w:val="left" w:pos="612"/>
              </w:tabs>
              <w:jc w:val="both"/>
              <w:rPr>
                <w:iCs/>
                <w:sz w:val="22"/>
                <w:szCs w:val="22"/>
                <w:lang w:eastAsia="ru-RU"/>
              </w:rPr>
            </w:pPr>
            <w:r w:rsidRPr="00E83466">
              <w:rPr>
                <w:iCs/>
                <w:sz w:val="22"/>
                <w:szCs w:val="22"/>
                <w:lang w:eastAsia="ru-RU"/>
              </w:rPr>
              <w:t>Declarație- confirmat prin semnătura electronică a Participantului.</w:t>
            </w:r>
          </w:p>
          <w:p w14:paraId="5682CECE" w14:textId="77777777" w:rsidR="00666FFA" w:rsidRPr="00E83466" w:rsidRDefault="00666FFA" w:rsidP="00624004">
            <w:pPr>
              <w:shd w:val="clear" w:color="auto" w:fill="FFFFFF" w:themeFill="background1"/>
              <w:tabs>
                <w:tab w:val="left" w:pos="612"/>
              </w:tabs>
              <w:jc w:val="both"/>
              <w:rPr>
                <w:iCs/>
                <w:sz w:val="22"/>
                <w:szCs w:val="22"/>
                <w:lang w:eastAsia="ru-RU"/>
              </w:rPr>
            </w:pPr>
          </w:p>
          <w:p w14:paraId="73448EBF" w14:textId="77777777" w:rsidR="00666FFA" w:rsidRPr="00E83466" w:rsidRDefault="00666FFA" w:rsidP="00624004">
            <w:pPr>
              <w:shd w:val="clear" w:color="auto" w:fill="FFFFFF" w:themeFill="background1"/>
              <w:tabs>
                <w:tab w:val="left" w:pos="612"/>
              </w:tabs>
              <w:jc w:val="both"/>
              <w:rPr>
                <w:iCs/>
                <w:sz w:val="22"/>
                <w:szCs w:val="22"/>
                <w:lang w:eastAsia="ru-RU"/>
              </w:rPr>
            </w:pPr>
            <w:r w:rsidRPr="00E83466">
              <w:rPr>
                <w:iCs/>
                <w:sz w:val="22"/>
                <w:szCs w:val="22"/>
                <w:lang w:eastAsia="ru-RU"/>
              </w:rPr>
              <w:t>Ofertantul economic trebuie sa demonstreze situația financiară pentru perioada de gestiune anterioară, avizată și înregistrată de organele competente, și orice alte documente legale edificatoare prin care ofertantul iși poate dovedi capacitatea economică-financiară.</w:t>
            </w:r>
          </w:p>
          <w:p w14:paraId="28253464" w14:textId="77777777" w:rsidR="00666FFA" w:rsidRPr="00E83466" w:rsidRDefault="00666FFA" w:rsidP="00624004">
            <w:pPr>
              <w:shd w:val="clear" w:color="auto" w:fill="FFFFFF" w:themeFill="background1"/>
              <w:tabs>
                <w:tab w:val="left" w:pos="612"/>
              </w:tabs>
              <w:jc w:val="both"/>
              <w:rPr>
                <w:iCs/>
                <w:sz w:val="22"/>
                <w:szCs w:val="22"/>
                <w:lang w:eastAsia="ru-RU"/>
              </w:rPr>
            </w:pPr>
          </w:p>
          <w:p w14:paraId="3657B5AC" w14:textId="28944381" w:rsidR="00666FFA" w:rsidRPr="00E83466" w:rsidRDefault="00666FFA" w:rsidP="00624004">
            <w:pPr>
              <w:shd w:val="clear" w:color="auto" w:fill="FFFFFF" w:themeFill="background1"/>
              <w:tabs>
                <w:tab w:val="left" w:pos="612"/>
              </w:tabs>
              <w:jc w:val="both"/>
              <w:rPr>
                <w:iCs/>
                <w:sz w:val="22"/>
                <w:szCs w:val="22"/>
                <w:lang w:eastAsia="ru-RU"/>
              </w:rPr>
            </w:pPr>
          </w:p>
        </w:tc>
        <w:tc>
          <w:tcPr>
            <w:tcW w:w="2187" w:type="dxa"/>
            <w:shd w:val="clear" w:color="auto" w:fill="auto"/>
          </w:tcPr>
          <w:p w14:paraId="5DE15D0D" w14:textId="77777777" w:rsidR="00666FFA" w:rsidRDefault="00666FFA" w:rsidP="00624004">
            <w:pPr>
              <w:jc w:val="center"/>
            </w:pPr>
            <w:r w:rsidRPr="00B53E21">
              <w:rPr>
                <w:iCs/>
                <w:sz w:val="22"/>
                <w:szCs w:val="22"/>
                <w:lang w:eastAsia="ru-RU"/>
              </w:rPr>
              <w:t>Obligatoriu depus o dată cu oferta</w:t>
            </w:r>
          </w:p>
        </w:tc>
      </w:tr>
      <w:tr w:rsidR="00666FFA" w:rsidRPr="005437A0" w14:paraId="58784599" w14:textId="77777777" w:rsidTr="00624004">
        <w:tc>
          <w:tcPr>
            <w:tcW w:w="567" w:type="dxa"/>
            <w:shd w:val="clear" w:color="auto" w:fill="auto"/>
          </w:tcPr>
          <w:p w14:paraId="1EE3AA47" w14:textId="6B035A81" w:rsidR="00666FFA" w:rsidRPr="003574F7" w:rsidRDefault="00E0781F" w:rsidP="00624004">
            <w:pPr>
              <w:shd w:val="clear" w:color="auto" w:fill="FFFFFF" w:themeFill="background1"/>
              <w:tabs>
                <w:tab w:val="left" w:pos="612"/>
              </w:tabs>
              <w:rPr>
                <w:iCs/>
                <w:sz w:val="22"/>
                <w:szCs w:val="22"/>
                <w:lang w:eastAsia="ru-RU"/>
              </w:rPr>
            </w:pPr>
            <w:r>
              <w:rPr>
                <w:iCs/>
                <w:sz w:val="22"/>
                <w:szCs w:val="22"/>
                <w:lang w:eastAsia="ru-RU"/>
              </w:rPr>
              <w:t>6</w:t>
            </w:r>
            <w:r w:rsidR="00666FFA">
              <w:rPr>
                <w:iCs/>
                <w:sz w:val="22"/>
                <w:szCs w:val="22"/>
                <w:lang w:eastAsia="ru-RU"/>
              </w:rPr>
              <w:t>.</w:t>
            </w:r>
          </w:p>
        </w:tc>
        <w:tc>
          <w:tcPr>
            <w:tcW w:w="2268" w:type="dxa"/>
            <w:shd w:val="clear" w:color="auto" w:fill="auto"/>
          </w:tcPr>
          <w:p w14:paraId="1F081EAA" w14:textId="77777777" w:rsidR="00666FFA" w:rsidRPr="003574F7" w:rsidRDefault="00666FFA" w:rsidP="00624004">
            <w:pPr>
              <w:shd w:val="clear" w:color="auto" w:fill="FFFFFF" w:themeFill="background1"/>
              <w:tabs>
                <w:tab w:val="left" w:pos="612"/>
              </w:tabs>
              <w:jc w:val="both"/>
              <w:rPr>
                <w:iCs/>
                <w:sz w:val="22"/>
                <w:szCs w:val="22"/>
                <w:lang w:eastAsia="ru-RU"/>
              </w:rPr>
            </w:pPr>
            <w:r>
              <w:rPr>
                <w:iCs/>
                <w:sz w:val="22"/>
                <w:szCs w:val="22"/>
                <w:lang w:eastAsia="ru-RU"/>
              </w:rPr>
              <w:t>Lichiditatea generală</w:t>
            </w:r>
          </w:p>
        </w:tc>
        <w:tc>
          <w:tcPr>
            <w:tcW w:w="5610" w:type="dxa"/>
            <w:shd w:val="clear" w:color="auto" w:fill="auto"/>
          </w:tcPr>
          <w:p w14:paraId="158D346E"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Certificat- confirmat prin semnătura electronică a Participantului.</w:t>
            </w:r>
          </w:p>
          <w:p w14:paraId="65211D2D" w14:textId="77777777" w:rsidR="00666FFA" w:rsidRPr="003574F7" w:rsidRDefault="00666FFA" w:rsidP="00624004">
            <w:pPr>
              <w:shd w:val="clear" w:color="auto" w:fill="FFFFFF" w:themeFill="background1"/>
              <w:tabs>
                <w:tab w:val="left" w:pos="612"/>
              </w:tabs>
              <w:jc w:val="both"/>
              <w:rPr>
                <w:iCs/>
                <w:sz w:val="22"/>
                <w:szCs w:val="22"/>
                <w:lang w:eastAsia="ru-RU"/>
              </w:rPr>
            </w:pPr>
            <w:r>
              <w:rPr>
                <w:iCs/>
                <w:sz w:val="22"/>
                <w:szCs w:val="22"/>
                <w:lang w:eastAsia="ru-RU"/>
              </w:rPr>
              <w:t xml:space="preserve">Ofertantul economic trebuie să demonstreze lichiditate generală (active circulante/datorii curente) și nivelul minim de </w:t>
            </w:r>
            <w:r w:rsidRPr="000A2D2B">
              <w:rPr>
                <w:b/>
                <w:iCs/>
                <w:sz w:val="22"/>
                <w:szCs w:val="22"/>
                <w:lang w:eastAsia="ru-RU"/>
              </w:rPr>
              <w:t>lichiditate nu mai puțin de 100%.</w:t>
            </w:r>
          </w:p>
        </w:tc>
        <w:tc>
          <w:tcPr>
            <w:tcW w:w="2187" w:type="dxa"/>
            <w:shd w:val="clear" w:color="auto" w:fill="auto"/>
          </w:tcPr>
          <w:p w14:paraId="4269308C" w14:textId="77777777" w:rsidR="00666FFA" w:rsidRDefault="00666FFA" w:rsidP="00624004">
            <w:pPr>
              <w:jc w:val="center"/>
            </w:pPr>
            <w:r w:rsidRPr="00B53E21">
              <w:rPr>
                <w:iCs/>
                <w:sz w:val="22"/>
                <w:szCs w:val="22"/>
                <w:lang w:eastAsia="ru-RU"/>
              </w:rPr>
              <w:t>Obligatoriu depus o dată cu oferta</w:t>
            </w:r>
          </w:p>
        </w:tc>
      </w:tr>
      <w:tr w:rsidR="00666FFA" w:rsidRPr="005437A0" w14:paraId="24CDA7E1" w14:textId="77777777" w:rsidTr="00624004">
        <w:tc>
          <w:tcPr>
            <w:tcW w:w="567" w:type="dxa"/>
            <w:shd w:val="clear" w:color="auto" w:fill="auto"/>
          </w:tcPr>
          <w:p w14:paraId="1912D726" w14:textId="60FC823E" w:rsidR="00666FFA" w:rsidRPr="003574F7" w:rsidRDefault="00E0781F" w:rsidP="00624004">
            <w:pPr>
              <w:shd w:val="clear" w:color="auto" w:fill="FFFFFF" w:themeFill="background1"/>
              <w:tabs>
                <w:tab w:val="left" w:pos="612"/>
              </w:tabs>
              <w:rPr>
                <w:iCs/>
                <w:sz w:val="22"/>
                <w:szCs w:val="22"/>
                <w:lang w:eastAsia="ru-RU"/>
              </w:rPr>
            </w:pPr>
            <w:r>
              <w:rPr>
                <w:iCs/>
                <w:sz w:val="22"/>
                <w:szCs w:val="22"/>
                <w:lang w:eastAsia="ru-RU"/>
              </w:rPr>
              <w:lastRenderedPageBreak/>
              <w:t>7</w:t>
            </w:r>
            <w:r w:rsidR="00666FFA">
              <w:rPr>
                <w:iCs/>
                <w:sz w:val="22"/>
                <w:szCs w:val="22"/>
                <w:lang w:eastAsia="ru-RU"/>
              </w:rPr>
              <w:t>.</w:t>
            </w:r>
          </w:p>
        </w:tc>
        <w:tc>
          <w:tcPr>
            <w:tcW w:w="2268" w:type="dxa"/>
            <w:shd w:val="clear" w:color="auto" w:fill="auto"/>
          </w:tcPr>
          <w:p w14:paraId="02D49B1C" w14:textId="77777777" w:rsidR="00666FFA" w:rsidRPr="003574F7" w:rsidRDefault="00666FFA" w:rsidP="00624004">
            <w:pPr>
              <w:shd w:val="clear" w:color="auto" w:fill="FFFFFF" w:themeFill="background1"/>
              <w:tabs>
                <w:tab w:val="left" w:pos="612"/>
              </w:tabs>
              <w:rPr>
                <w:iCs/>
                <w:sz w:val="22"/>
                <w:szCs w:val="22"/>
                <w:lang w:eastAsia="ru-RU"/>
              </w:rPr>
            </w:pPr>
            <w:r>
              <w:rPr>
                <w:iCs/>
                <w:sz w:val="22"/>
                <w:szCs w:val="22"/>
                <w:lang w:eastAsia="ru-RU"/>
              </w:rPr>
              <w:t>Ultimul raport financiar</w:t>
            </w:r>
          </w:p>
        </w:tc>
        <w:tc>
          <w:tcPr>
            <w:tcW w:w="5610" w:type="dxa"/>
            <w:shd w:val="clear" w:color="auto" w:fill="auto"/>
          </w:tcPr>
          <w:p w14:paraId="314F2D88" w14:textId="77777777" w:rsidR="00666FFA" w:rsidRDefault="00666FFA" w:rsidP="00624004">
            <w:pPr>
              <w:shd w:val="clear" w:color="auto" w:fill="FFFFFF" w:themeFill="background1"/>
              <w:tabs>
                <w:tab w:val="left" w:pos="612"/>
              </w:tabs>
              <w:rPr>
                <w:iCs/>
                <w:sz w:val="22"/>
                <w:szCs w:val="22"/>
                <w:lang w:eastAsia="ru-RU"/>
              </w:rPr>
            </w:pPr>
            <w:r>
              <w:rPr>
                <w:iCs/>
                <w:sz w:val="22"/>
                <w:szCs w:val="22"/>
                <w:lang w:eastAsia="ru-RU"/>
              </w:rPr>
              <w:t>Raport financiar- confirmat prin semnătura electronică a Participantului.</w:t>
            </w:r>
          </w:p>
          <w:p w14:paraId="45928244" w14:textId="77777777" w:rsidR="00666FFA" w:rsidRPr="003574F7" w:rsidRDefault="00666FFA" w:rsidP="00624004">
            <w:pPr>
              <w:shd w:val="clear" w:color="auto" w:fill="FFFFFF" w:themeFill="background1"/>
              <w:tabs>
                <w:tab w:val="left" w:pos="612"/>
              </w:tabs>
              <w:jc w:val="both"/>
              <w:rPr>
                <w:iCs/>
                <w:sz w:val="22"/>
                <w:szCs w:val="22"/>
                <w:lang w:eastAsia="ru-RU"/>
              </w:rPr>
            </w:pPr>
          </w:p>
        </w:tc>
        <w:tc>
          <w:tcPr>
            <w:tcW w:w="2187" w:type="dxa"/>
            <w:shd w:val="clear" w:color="auto" w:fill="auto"/>
          </w:tcPr>
          <w:p w14:paraId="209C3C9A" w14:textId="77777777" w:rsidR="00666FFA" w:rsidRDefault="00666FFA" w:rsidP="00624004">
            <w:pPr>
              <w:jc w:val="center"/>
            </w:pPr>
            <w:r w:rsidRPr="00960862">
              <w:rPr>
                <w:iCs/>
                <w:sz w:val="22"/>
                <w:szCs w:val="22"/>
                <w:lang w:eastAsia="ru-RU"/>
              </w:rPr>
              <w:t>Obligatoriu depus o dată cu oferta</w:t>
            </w:r>
          </w:p>
        </w:tc>
      </w:tr>
      <w:tr w:rsidR="00666FFA" w:rsidRPr="005437A0" w14:paraId="3E1F558F" w14:textId="77777777" w:rsidTr="00624004">
        <w:tc>
          <w:tcPr>
            <w:tcW w:w="567" w:type="dxa"/>
            <w:shd w:val="clear" w:color="auto" w:fill="auto"/>
          </w:tcPr>
          <w:p w14:paraId="00AE249B" w14:textId="7375733E" w:rsidR="00666FFA" w:rsidRPr="003574F7" w:rsidRDefault="00E0781F" w:rsidP="00624004">
            <w:pPr>
              <w:shd w:val="clear" w:color="auto" w:fill="FFFFFF" w:themeFill="background1"/>
              <w:tabs>
                <w:tab w:val="left" w:pos="612"/>
              </w:tabs>
              <w:rPr>
                <w:iCs/>
                <w:sz w:val="22"/>
                <w:szCs w:val="22"/>
                <w:lang w:eastAsia="ru-RU"/>
              </w:rPr>
            </w:pPr>
            <w:r>
              <w:rPr>
                <w:iCs/>
                <w:sz w:val="22"/>
                <w:szCs w:val="22"/>
                <w:lang w:eastAsia="ru-RU"/>
              </w:rPr>
              <w:t>8</w:t>
            </w:r>
            <w:r w:rsidR="00666FFA">
              <w:rPr>
                <w:iCs/>
                <w:sz w:val="22"/>
                <w:szCs w:val="22"/>
                <w:lang w:eastAsia="ru-RU"/>
              </w:rPr>
              <w:t>.</w:t>
            </w:r>
          </w:p>
        </w:tc>
        <w:tc>
          <w:tcPr>
            <w:tcW w:w="2268" w:type="dxa"/>
            <w:shd w:val="clear" w:color="auto" w:fill="auto"/>
          </w:tcPr>
          <w:p w14:paraId="33BEF4D3" w14:textId="77777777" w:rsidR="00666FFA" w:rsidRPr="003574F7" w:rsidRDefault="00666FFA" w:rsidP="00624004">
            <w:pPr>
              <w:shd w:val="clear" w:color="auto" w:fill="FFFFFF" w:themeFill="background1"/>
              <w:tabs>
                <w:tab w:val="left" w:pos="612"/>
              </w:tabs>
              <w:jc w:val="both"/>
              <w:rPr>
                <w:iCs/>
                <w:sz w:val="22"/>
                <w:szCs w:val="22"/>
                <w:lang w:eastAsia="ru-RU"/>
              </w:rPr>
            </w:pPr>
            <w:r>
              <w:rPr>
                <w:iCs/>
                <w:sz w:val="22"/>
                <w:szCs w:val="22"/>
                <w:lang w:eastAsia="ru-RU"/>
              </w:rPr>
              <w:t>Documentația de deviz</w:t>
            </w:r>
          </w:p>
        </w:tc>
        <w:tc>
          <w:tcPr>
            <w:tcW w:w="5610" w:type="dxa"/>
            <w:shd w:val="clear" w:color="auto" w:fill="auto"/>
          </w:tcPr>
          <w:p w14:paraId="3FC30411" w14:textId="77777777" w:rsidR="00666FFA" w:rsidRPr="001A723B" w:rsidRDefault="00666FFA" w:rsidP="00624004">
            <w:pPr>
              <w:shd w:val="clear" w:color="auto" w:fill="FFFFFF" w:themeFill="background1"/>
              <w:tabs>
                <w:tab w:val="left" w:pos="612"/>
              </w:tabs>
              <w:jc w:val="both"/>
              <w:rPr>
                <w:iCs/>
                <w:sz w:val="22"/>
                <w:szCs w:val="22"/>
                <w:lang w:eastAsia="ru-RU"/>
              </w:rPr>
            </w:pPr>
            <w:r>
              <w:rPr>
                <w:iCs/>
                <w:sz w:val="22"/>
                <w:szCs w:val="22"/>
                <w:lang w:eastAsia="ru-RU"/>
              </w:rPr>
              <w:t xml:space="preserve">Formularele </w:t>
            </w:r>
            <w:r w:rsidRPr="00D3699D">
              <w:rPr>
                <w:b/>
                <w:iCs/>
                <w:sz w:val="22"/>
                <w:szCs w:val="22"/>
                <w:lang w:eastAsia="ru-RU"/>
              </w:rPr>
              <w:t>Devizelor</w:t>
            </w:r>
            <w:r w:rsidRPr="00D3699D">
              <w:rPr>
                <w:b/>
                <w:iCs/>
                <w:sz w:val="22"/>
                <w:szCs w:val="22"/>
                <w:lang w:val="en-US" w:eastAsia="ru-RU"/>
              </w:rPr>
              <w:t>:</w:t>
            </w:r>
            <w:r w:rsidRPr="00D3699D">
              <w:rPr>
                <w:b/>
                <w:iCs/>
                <w:sz w:val="22"/>
                <w:szCs w:val="22"/>
                <w:lang w:eastAsia="ru-RU"/>
              </w:rPr>
              <w:t xml:space="preserve"> 3,5 și 7</w:t>
            </w:r>
            <w:r>
              <w:rPr>
                <w:iCs/>
                <w:sz w:val="22"/>
                <w:szCs w:val="22"/>
                <w:lang w:eastAsia="ru-RU"/>
              </w:rPr>
              <w:t>, Conform Caiet de sarcini (</w:t>
            </w:r>
            <w:r w:rsidRPr="00D3699D">
              <w:rPr>
                <w:b/>
                <w:iCs/>
                <w:sz w:val="22"/>
                <w:szCs w:val="22"/>
                <w:lang w:eastAsia="ru-RU"/>
              </w:rPr>
              <w:t>anexa nr.23</w:t>
            </w:r>
            <w:r>
              <w:rPr>
                <w:iCs/>
                <w:sz w:val="22"/>
                <w:szCs w:val="22"/>
                <w:lang w:eastAsia="ru-RU"/>
              </w:rPr>
              <w:t>), Formularului de deviz nr. 1-Lista cu cantitățile de lucrări-confirmată prin semnătura electronică a Participantului</w:t>
            </w:r>
          </w:p>
        </w:tc>
        <w:tc>
          <w:tcPr>
            <w:tcW w:w="2187" w:type="dxa"/>
            <w:shd w:val="clear" w:color="auto" w:fill="auto"/>
          </w:tcPr>
          <w:p w14:paraId="377FD51C" w14:textId="77777777" w:rsidR="00666FFA" w:rsidRDefault="00666FFA" w:rsidP="00624004">
            <w:pPr>
              <w:jc w:val="center"/>
            </w:pPr>
            <w:r w:rsidRPr="00960862">
              <w:rPr>
                <w:iCs/>
                <w:sz w:val="22"/>
                <w:szCs w:val="22"/>
                <w:lang w:eastAsia="ru-RU"/>
              </w:rPr>
              <w:t>Obligatoriu depus o dată cu oferta</w:t>
            </w:r>
          </w:p>
        </w:tc>
      </w:tr>
      <w:tr w:rsidR="00666FFA" w:rsidRPr="005437A0" w14:paraId="4FA72D31" w14:textId="77777777" w:rsidTr="00624004">
        <w:tc>
          <w:tcPr>
            <w:tcW w:w="567" w:type="dxa"/>
            <w:shd w:val="clear" w:color="auto" w:fill="auto"/>
          </w:tcPr>
          <w:p w14:paraId="5322263D" w14:textId="1EBE83C2" w:rsidR="00666FFA" w:rsidRPr="003574F7" w:rsidRDefault="00E0781F" w:rsidP="00624004">
            <w:pPr>
              <w:shd w:val="clear" w:color="auto" w:fill="FFFFFF" w:themeFill="background1"/>
              <w:tabs>
                <w:tab w:val="left" w:pos="612"/>
              </w:tabs>
              <w:rPr>
                <w:iCs/>
                <w:sz w:val="22"/>
                <w:szCs w:val="22"/>
                <w:lang w:eastAsia="ru-RU"/>
              </w:rPr>
            </w:pPr>
            <w:r>
              <w:rPr>
                <w:iCs/>
                <w:sz w:val="22"/>
                <w:szCs w:val="22"/>
                <w:lang w:eastAsia="ru-RU"/>
              </w:rPr>
              <w:t>9</w:t>
            </w:r>
            <w:r w:rsidR="00666FFA">
              <w:rPr>
                <w:iCs/>
                <w:sz w:val="22"/>
                <w:szCs w:val="22"/>
                <w:lang w:eastAsia="ru-RU"/>
              </w:rPr>
              <w:t>.</w:t>
            </w:r>
          </w:p>
        </w:tc>
        <w:tc>
          <w:tcPr>
            <w:tcW w:w="2268" w:type="dxa"/>
            <w:shd w:val="clear" w:color="auto" w:fill="auto"/>
          </w:tcPr>
          <w:p w14:paraId="6021E373" w14:textId="77777777" w:rsidR="00666FFA" w:rsidRPr="003574F7" w:rsidRDefault="00666FFA" w:rsidP="00624004">
            <w:pPr>
              <w:shd w:val="clear" w:color="auto" w:fill="FFFFFF" w:themeFill="background1"/>
              <w:tabs>
                <w:tab w:val="left" w:pos="612"/>
              </w:tabs>
              <w:jc w:val="both"/>
              <w:rPr>
                <w:iCs/>
                <w:sz w:val="22"/>
                <w:szCs w:val="22"/>
                <w:lang w:eastAsia="ru-RU"/>
              </w:rPr>
            </w:pPr>
            <w:r>
              <w:rPr>
                <w:iCs/>
                <w:sz w:val="22"/>
                <w:szCs w:val="22"/>
                <w:lang w:eastAsia="ru-RU"/>
              </w:rPr>
              <w:t>Grafic de executare a lucrărilor</w:t>
            </w:r>
          </w:p>
        </w:tc>
        <w:tc>
          <w:tcPr>
            <w:tcW w:w="5610" w:type="dxa"/>
            <w:shd w:val="clear" w:color="auto" w:fill="auto"/>
          </w:tcPr>
          <w:p w14:paraId="0F1FA532"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Dcumentației standard</w:t>
            </w:r>
          </w:p>
          <w:p w14:paraId="4C1130A7" w14:textId="77777777" w:rsidR="00666FFA" w:rsidRPr="003574F7" w:rsidRDefault="00666FFA" w:rsidP="00624004">
            <w:pPr>
              <w:shd w:val="clear" w:color="auto" w:fill="FFFFFF" w:themeFill="background1"/>
              <w:tabs>
                <w:tab w:val="left" w:pos="612"/>
              </w:tabs>
              <w:jc w:val="both"/>
              <w:rPr>
                <w:iCs/>
                <w:sz w:val="22"/>
                <w:szCs w:val="22"/>
                <w:lang w:eastAsia="ru-RU"/>
              </w:rPr>
            </w:pPr>
            <w:r w:rsidRPr="00E63A5D">
              <w:rPr>
                <w:b/>
                <w:iCs/>
                <w:sz w:val="22"/>
                <w:szCs w:val="22"/>
                <w:lang w:eastAsia="ru-RU"/>
              </w:rPr>
              <w:t>(Anexa nr. 10</w:t>
            </w:r>
            <w:r>
              <w:rPr>
                <w:iCs/>
                <w:sz w:val="22"/>
                <w:szCs w:val="22"/>
                <w:lang w:eastAsia="ru-RU"/>
              </w:rPr>
              <w:t>)- confirmat prin semnătura electronică a Participantului</w:t>
            </w:r>
          </w:p>
        </w:tc>
        <w:tc>
          <w:tcPr>
            <w:tcW w:w="2187" w:type="dxa"/>
            <w:shd w:val="clear" w:color="auto" w:fill="auto"/>
          </w:tcPr>
          <w:p w14:paraId="4A844711" w14:textId="77777777" w:rsidR="00666FFA" w:rsidRDefault="00666FFA" w:rsidP="00624004">
            <w:pPr>
              <w:jc w:val="center"/>
            </w:pPr>
            <w:r w:rsidRPr="00960862">
              <w:rPr>
                <w:iCs/>
                <w:sz w:val="22"/>
                <w:szCs w:val="22"/>
                <w:lang w:eastAsia="ru-RU"/>
              </w:rPr>
              <w:t>Obligatoriu depus o dată cu oferta</w:t>
            </w:r>
          </w:p>
        </w:tc>
      </w:tr>
      <w:tr w:rsidR="00666FFA" w:rsidRPr="005437A0" w14:paraId="4D5B57D2" w14:textId="77777777" w:rsidTr="00624004">
        <w:tc>
          <w:tcPr>
            <w:tcW w:w="567" w:type="dxa"/>
            <w:shd w:val="clear" w:color="auto" w:fill="auto"/>
          </w:tcPr>
          <w:p w14:paraId="5B7D9EB8" w14:textId="67E39665" w:rsidR="00666FFA" w:rsidRPr="00A136B6" w:rsidRDefault="00E0781F" w:rsidP="00624004">
            <w:pPr>
              <w:shd w:val="clear" w:color="auto" w:fill="FFFFFF" w:themeFill="background1"/>
              <w:tabs>
                <w:tab w:val="left" w:pos="612"/>
              </w:tabs>
              <w:rPr>
                <w:iCs/>
                <w:sz w:val="22"/>
                <w:szCs w:val="22"/>
                <w:lang w:eastAsia="ru-RU"/>
              </w:rPr>
            </w:pPr>
            <w:r>
              <w:rPr>
                <w:iCs/>
                <w:sz w:val="22"/>
                <w:szCs w:val="22"/>
                <w:lang w:eastAsia="ru-RU"/>
              </w:rPr>
              <w:t>10</w:t>
            </w:r>
            <w:r w:rsidR="00666FFA" w:rsidRPr="0061449A">
              <w:rPr>
                <w:iCs/>
                <w:sz w:val="22"/>
                <w:szCs w:val="22"/>
                <w:lang w:eastAsia="ru-RU"/>
              </w:rPr>
              <w:t>.</w:t>
            </w:r>
          </w:p>
        </w:tc>
        <w:tc>
          <w:tcPr>
            <w:tcW w:w="2268" w:type="dxa"/>
            <w:shd w:val="clear" w:color="auto" w:fill="auto"/>
          </w:tcPr>
          <w:p w14:paraId="7D3EE496" w14:textId="77777777" w:rsidR="00666FFA" w:rsidRPr="00A136B6" w:rsidRDefault="00666FFA" w:rsidP="00624004">
            <w:pPr>
              <w:shd w:val="clear" w:color="auto" w:fill="FFFFFF" w:themeFill="background1"/>
              <w:tabs>
                <w:tab w:val="left" w:pos="612"/>
              </w:tabs>
              <w:jc w:val="both"/>
              <w:rPr>
                <w:iCs/>
                <w:sz w:val="22"/>
                <w:szCs w:val="22"/>
                <w:lang w:eastAsia="ru-RU"/>
              </w:rPr>
            </w:pPr>
            <w:r w:rsidRPr="00A136B6">
              <w:rPr>
                <w:iCs/>
                <w:sz w:val="22"/>
                <w:szCs w:val="22"/>
                <w:lang w:eastAsia="ru-RU"/>
              </w:rPr>
              <w:t>Declarație privind lista principalelor lucrări executate în ultimul an de activitate</w:t>
            </w:r>
          </w:p>
        </w:tc>
        <w:tc>
          <w:tcPr>
            <w:tcW w:w="5610" w:type="dxa"/>
            <w:shd w:val="clear" w:color="auto" w:fill="auto"/>
          </w:tcPr>
          <w:p w14:paraId="70D45656" w14:textId="77777777" w:rsidR="00666FFA" w:rsidRPr="00A136B6" w:rsidRDefault="00666FFA" w:rsidP="00624004">
            <w:pPr>
              <w:shd w:val="clear" w:color="auto" w:fill="FFFFFF" w:themeFill="background1"/>
              <w:tabs>
                <w:tab w:val="left" w:pos="612"/>
              </w:tabs>
              <w:jc w:val="both"/>
              <w:rPr>
                <w:iCs/>
                <w:sz w:val="22"/>
                <w:szCs w:val="22"/>
                <w:lang w:eastAsia="ru-RU"/>
              </w:rPr>
            </w:pPr>
            <w:r w:rsidRPr="00A136B6">
              <w:rPr>
                <w:iCs/>
                <w:sz w:val="22"/>
                <w:szCs w:val="22"/>
                <w:lang w:eastAsia="ru-RU"/>
              </w:rPr>
              <w:t>Conform Documentației standard</w:t>
            </w:r>
          </w:p>
          <w:p w14:paraId="1D010739" w14:textId="77777777" w:rsidR="00666FFA" w:rsidRDefault="00666FFA" w:rsidP="00624004">
            <w:pPr>
              <w:shd w:val="clear" w:color="auto" w:fill="FFFFFF" w:themeFill="background1"/>
              <w:tabs>
                <w:tab w:val="left" w:pos="612"/>
              </w:tabs>
              <w:jc w:val="both"/>
              <w:rPr>
                <w:iCs/>
                <w:sz w:val="22"/>
                <w:szCs w:val="22"/>
                <w:lang w:eastAsia="ru-RU"/>
              </w:rPr>
            </w:pPr>
            <w:r w:rsidRPr="00A136B6">
              <w:rPr>
                <w:b/>
                <w:iCs/>
                <w:sz w:val="22"/>
                <w:szCs w:val="22"/>
                <w:lang w:eastAsia="ru-RU"/>
              </w:rPr>
              <w:t>(anexa nr.13)</w:t>
            </w:r>
            <w:r w:rsidRPr="00A136B6">
              <w:rPr>
                <w:iCs/>
                <w:sz w:val="22"/>
                <w:szCs w:val="22"/>
                <w:lang w:eastAsia="ru-RU"/>
              </w:rPr>
              <w:t>- confirmată prin semnătura electronică a Participantului.</w:t>
            </w:r>
          </w:p>
          <w:p w14:paraId="4B7ED16D" w14:textId="77777777" w:rsidR="00666FFA" w:rsidRDefault="00666FFA" w:rsidP="00624004">
            <w:pPr>
              <w:shd w:val="clear" w:color="auto" w:fill="FFFFFF" w:themeFill="background1"/>
              <w:tabs>
                <w:tab w:val="left" w:pos="612"/>
              </w:tabs>
              <w:jc w:val="both"/>
              <w:rPr>
                <w:iCs/>
                <w:sz w:val="22"/>
                <w:szCs w:val="22"/>
                <w:lang w:eastAsia="ru-RU"/>
              </w:rPr>
            </w:pPr>
          </w:p>
          <w:p w14:paraId="5B351385" w14:textId="77777777" w:rsidR="00666FFA" w:rsidRPr="00A136B6" w:rsidRDefault="00666FFA" w:rsidP="00624004">
            <w:pPr>
              <w:shd w:val="clear" w:color="auto" w:fill="FFFFFF" w:themeFill="background1"/>
              <w:tabs>
                <w:tab w:val="left" w:pos="612"/>
              </w:tabs>
              <w:jc w:val="both"/>
              <w:rPr>
                <w:iCs/>
                <w:sz w:val="22"/>
                <w:szCs w:val="22"/>
                <w:lang w:eastAsia="ru-RU"/>
              </w:rPr>
            </w:pPr>
            <w:r w:rsidRPr="002F6FA7">
              <w:rPr>
                <w:iCs/>
                <w:sz w:val="22"/>
                <w:szCs w:val="22"/>
                <w:lang w:eastAsia="ru-RU"/>
              </w:rPr>
              <w:t>Ofertantul trebuie să demonstreze că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w:t>
            </w:r>
          </w:p>
        </w:tc>
        <w:tc>
          <w:tcPr>
            <w:tcW w:w="2187" w:type="dxa"/>
            <w:shd w:val="clear" w:color="auto" w:fill="auto"/>
          </w:tcPr>
          <w:p w14:paraId="1E3AB5C0" w14:textId="77777777" w:rsidR="00666FFA" w:rsidRDefault="00666FFA" w:rsidP="00624004">
            <w:pPr>
              <w:jc w:val="center"/>
            </w:pPr>
            <w:r w:rsidRPr="0010406D">
              <w:rPr>
                <w:iCs/>
                <w:sz w:val="22"/>
                <w:szCs w:val="22"/>
                <w:lang w:eastAsia="ru-RU"/>
              </w:rPr>
              <w:t>Obligatoriu depus o dată cu oferta</w:t>
            </w:r>
          </w:p>
        </w:tc>
      </w:tr>
      <w:tr w:rsidR="00666FFA" w:rsidRPr="005437A0" w14:paraId="6FAA4530" w14:textId="77777777" w:rsidTr="00624004">
        <w:tc>
          <w:tcPr>
            <w:tcW w:w="567" w:type="dxa"/>
            <w:shd w:val="clear" w:color="auto" w:fill="auto"/>
          </w:tcPr>
          <w:p w14:paraId="444501A9" w14:textId="4C426830" w:rsidR="00666FFA" w:rsidRPr="00A136B6" w:rsidRDefault="00E0781F" w:rsidP="00624004">
            <w:pPr>
              <w:shd w:val="clear" w:color="auto" w:fill="FFFFFF" w:themeFill="background1"/>
              <w:tabs>
                <w:tab w:val="left" w:pos="612"/>
              </w:tabs>
              <w:rPr>
                <w:iCs/>
                <w:sz w:val="22"/>
                <w:szCs w:val="22"/>
                <w:lang w:eastAsia="ru-RU"/>
              </w:rPr>
            </w:pPr>
            <w:r>
              <w:rPr>
                <w:iCs/>
                <w:sz w:val="22"/>
                <w:szCs w:val="22"/>
                <w:lang w:eastAsia="ru-RU"/>
              </w:rPr>
              <w:t>11</w:t>
            </w:r>
            <w:r w:rsidR="00666FFA">
              <w:rPr>
                <w:iCs/>
                <w:sz w:val="22"/>
                <w:szCs w:val="22"/>
                <w:lang w:eastAsia="ru-RU"/>
              </w:rPr>
              <w:t>.</w:t>
            </w:r>
          </w:p>
        </w:tc>
        <w:tc>
          <w:tcPr>
            <w:tcW w:w="2268" w:type="dxa"/>
            <w:shd w:val="clear" w:color="auto" w:fill="auto"/>
          </w:tcPr>
          <w:p w14:paraId="265D793A" w14:textId="77777777" w:rsidR="00666FFA" w:rsidRPr="00A136B6" w:rsidRDefault="00666FFA" w:rsidP="00624004">
            <w:pPr>
              <w:shd w:val="clear" w:color="auto" w:fill="FFFFFF" w:themeFill="background1"/>
              <w:tabs>
                <w:tab w:val="left" w:pos="612"/>
              </w:tabs>
              <w:jc w:val="both"/>
              <w:rPr>
                <w:iCs/>
                <w:sz w:val="22"/>
                <w:szCs w:val="22"/>
                <w:lang w:eastAsia="ru-RU"/>
              </w:rPr>
            </w:pPr>
            <w:r w:rsidRPr="00A136B6">
              <w:rPr>
                <w:iCs/>
                <w:sz w:val="22"/>
                <w:szCs w:val="22"/>
                <w:lang w:eastAsia="ru-RU"/>
              </w:rPr>
              <w:t>Declarație privind dotările specifice, utilajul și echipamentul necesar pentru îndeplinirea corespunzătoare a contractului</w:t>
            </w:r>
          </w:p>
        </w:tc>
        <w:tc>
          <w:tcPr>
            <w:tcW w:w="5610" w:type="dxa"/>
            <w:shd w:val="clear" w:color="auto" w:fill="auto"/>
          </w:tcPr>
          <w:p w14:paraId="6B006ED3" w14:textId="77777777" w:rsidR="00666FFA" w:rsidRPr="00A136B6" w:rsidRDefault="00666FFA" w:rsidP="00624004">
            <w:pPr>
              <w:shd w:val="clear" w:color="auto" w:fill="FFFFFF" w:themeFill="background1"/>
              <w:tabs>
                <w:tab w:val="left" w:pos="612"/>
              </w:tabs>
              <w:jc w:val="both"/>
              <w:rPr>
                <w:iCs/>
                <w:sz w:val="22"/>
                <w:szCs w:val="22"/>
                <w:lang w:eastAsia="ru-RU"/>
              </w:rPr>
            </w:pPr>
            <w:r w:rsidRPr="00A136B6">
              <w:rPr>
                <w:iCs/>
                <w:sz w:val="22"/>
                <w:szCs w:val="22"/>
                <w:lang w:eastAsia="ru-RU"/>
              </w:rPr>
              <w:t>Conform Documentației standard</w:t>
            </w:r>
          </w:p>
          <w:p w14:paraId="0AA87CCE" w14:textId="77777777" w:rsidR="00666FFA" w:rsidRPr="00A136B6" w:rsidRDefault="00666FFA" w:rsidP="00624004">
            <w:pPr>
              <w:shd w:val="clear" w:color="auto" w:fill="FFFFFF" w:themeFill="background1"/>
              <w:tabs>
                <w:tab w:val="left" w:pos="612"/>
              </w:tabs>
              <w:jc w:val="both"/>
              <w:rPr>
                <w:iCs/>
                <w:sz w:val="22"/>
                <w:szCs w:val="22"/>
                <w:lang w:eastAsia="ru-RU"/>
              </w:rPr>
            </w:pPr>
            <w:r w:rsidRPr="00A136B6">
              <w:rPr>
                <w:b/>
                <w:iCs/>
                <w:sz w:val="22"/>
                <w:szCs w:val="22"/>
                <w:lang w:eastAsia="ru-RU"/>
              </w:rPr>
              <w:t>(anexa nr. 14)-</w:t>
            </w:r>
            <w:r w:rsidRPr="00A136B6">
              <w:rPr>
                <w:iCs/>
                <w:sz w:val="22"/>
                <w:szCs w:val="22"/>
                <w:lang w:eastAsia="ru-RU"/>
              </w:rPr>
              <w:t xml:space="preserve"> confirmată prin semnătura electronică a Participantului.</w:t>
            </w:r>
          </w:p>
          <w:p w14:paraId="7CC8B0E4" w14:textId="77777777" w:rsidR="00666FFA" w:rsidRPr="00A136B6" w:rsidRDefault="00666FFA" w:rsidP="00624004">
            <w:pPr>
              <w:shd w:val="clear" w:color="auto" w:fill="FFFFFF" w:themeFill="background1"/>
              <w:tabs>
                <w:tab w:val="left" w:pos="612"/>
              </w:tabs>
              <w:jc w:val="both"/>
              <w:rPr>
                <w:iCs/>
                <w:sz w:val="22"/>
                <w:szCs w:val="22"/>
                <w:lang w:eastAsia="ru-RU"/>
              </w:rPr>
            </w:pPr>
          </w:p>
          <w:p w14:paraId="3A3714AA" w14:textId="77777777" w:rsidR="00666FFA" w:rsidRPr="00B47114" w:rsidRDefault="00666FFA" w:rsidP="00624004">
            <w:pPr>
              <w:shd w:val="clear" w:color="auto" w:fill="FFFFFF" w:themeFill="background1"/>
              <w:tabs>
                <w:tab w:val="left" w:pos="612"/>
              </w:tabs>
              <w:jc w:val="both"/>
              <w:rPr>
                <w:iCs/>
                <w:sz w:val="22"/>
                <w:szCs w:val="22"/>
                <w:lang w:eastAsia="ru-RU"/>
              </w:rPr>
            </w:pPr>
            <w:r w:rsidRPr="00A136B6">
              <w:rPr>
                <w:iCs/>
                <w:sz w:val="22"/>
                <w:szCs w:val="22"/>
                <w:lang w:eastAsia="ru-RU"/>
              </w:rPr>
              <w:t>Ofertantul</w:t>
            </w:r>
            <w:r>
              <w:rPr>
                <w:iCs/>
                <w:sz w:val="22"/>
                <w:szCs w:val="22"/>
                <w:lang w:eastAsia="ru-RU"/>
              </w:rPr>
              <w:t xml:space="preserve"> economic trebuie să prezinte documente care atestă faptul că operatorul economic se află în posesia utilajelor, instalațiilor și/sau echipamentelor indicate de autoritatea contractantă, acestea fiind fie în dotare proprie, fie închiriate, necesare îndeplinirii contractului.</w:t>
            </w:r>
          </w:p>
        </w:tc>
        <w:tc>
          <w:tcPr>
            <w:tcW w:w="2187" w:type="dxa"/>
            <w:shd w:val="clear" w:color="auto" w:fill="auto"/>
          </w:tcPr>
          <w:p w14:paraId="6E207EB8" w14:textId="77777777" w:rsidR="00666FFA" w:rsidRDefault="00666FFA" w:rsidP="00624004">
            <w:pPr>
              <w:jc w:val="center"/>
            </w:pPr>
            <w:r w:rsidRPr="0010406D">
              <w:rPr>
                <w:iCs/>
                <w:sz w:val="22"/>
                <w:szCs w:val="22"/>
                <w:lang w:eastAsia="ru-RU"/>
              </w:rPr>
              <w:t>Obligatoriu depus o dată cu oferta</w:t>
            </w:r>
          </w:p>
        </w:tc>
      </w:tr>
      <w:tr w:rsidR="00666FFA" w:rsidRPr="005437A0" w14:paraId="0D254F9C" w14:textId="77777777" w:rsidTr="00624004">
        <w:tc>
          <w:tcPr>
            <w:tcW w:w="567" w:type="dxa"/>
            <w:shd w:val="clear" w:color="auto" w:fill="auto"/>
          </w:tcPr>
          <w:p w14:paraId="722D3573" w14:textId="5919110C"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t>12</w:t>
            </w:r>
            <w:r w:rsidR="00666FFA">
              <w:rPr>
                <w:iCs/>
                <w:sz w:val="22"/>
                <w:szCs w:val="22"/>
                <w:lang w:eastAsia="ru-RU"/>
              </w:rPr>
              <w:t>.</w:t>
            </w:r>
          </w:p>
        </w:tc>
        <w:tc>
          <w:tcPr>
            <w:tcW w:w="2268" w:type="dxa"/>
            <w:shd w:val="clear" w:color="auto" w:fill="auto"/>
          </w:tcPr>
          <w:p w14:paraId="4B687616"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privind personalul de specialitate propus pentru îndeplinirea contractului</w:t>
            </w:r>
          </w:p>
        </w:tc>
        <w:tc>
          <w:tcPr>
            <w:tcW w:w="5610" w:type="dxa"/>
            <w:shd w:val="clear" w:color="auto" w:fill="auto"/>
          </w:tcPr>
          <w:p w14:paraId="018706D5"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341DCEE1" w14:textId="77777777" w:rsidR="00666FFA" w:rsidRDefault="00666FFA" w:rsidP="00624004">
            <w:pPr>
              <w:shd w:val="clear" w:color="auto" w:fill="FFFFFF" w:themeFill="background1"/>
              <w:tabs>
                <w:tab w:val="left" w:pos="612"/>
              </w:tabs>
              <w:jc w:val="both"/>
              <w:rPr>
                <w:iCs/>
                <w:sz w:val="22"/>
                <w:szCs w:val="22"/>
                <w:lang w:eastAsia="ru-RU"/>
              </w:rPr>
            </w:pPr>
            <w:r w:rsidRPr="00F12C4B">
              <w:rPr>
                <w:b/>
                <w:iCs/>
                <w:sz w:val="22"/>
                <w:szCs w:val="22"/>
                <w:lang w:eastAsia="ru-RU"/>
              </w:rPr>
              <w:t>(anexa nr.15)-</w:t>
            </w:r>
            <w:r>
              <w:rPr>
                <w:iCs/>
                <w:sz w:val="22"/>
                <w:szCs w:val="22"/>
                <w:lang w:eastAsia="ru-RU"/>
              </w:rPr>
              <w:t xml:space="preserve"> confirmată prin semnătura electronică a Participantului</w:t>
            </w:r>
          </w:p>
          <w:p w14:paraId="76965BBD" w14:textId="77777777" w:rsidR="00666FFA" w:rsidRDefault="00666FFA" w:rsidP="00624004">
            <w:pPr>
              <w:shd w:val="clear" w:color="auto" w:fill="FFFFFF" w:themeFill="background1"/>
              <w:tabs>
                <w:tab w:val="left" w:pos="612"/>
              </w:tabs>
              <w:jc w:val="both"/>
              <w:rPr>
                <w:iCs/>
                <w:sz w:val="22"/>
                <w:szCs w:val="22"/>
                <w:lang w:eastAsia="ru-RU"/>
              </w:rPr>
            </w:pPr>
          </w:p>
          <w:p w14:paraId="014A4A60"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Ofertantul economic trebuie să demonstreze capacitatea personalului necesar pentru îndeplinirea corespunzătoare a obiectului contractului ce urmează a fi atribuit (personalul de specialitate care va avea un rol esențial în ăndeplinirea acestuia)</w:t>
            </w:r>
          </w:p>
        </w:tc>
        <w:tc>
          <w:tcPr>
            <w:tcW w:w="2187" w:type="dxa"/>
            <w:shd w:val="clear" w:color="auto" w:fill="auto"/>
          </w:tcPr>
          <w:p w14:paraId="1A14058A" w14:textId="77777777" w:rsidR="00666FFA" w:rsidRDefault="00666FFA" w:rsidP="00624004">
            <w:pPr>
              <w:jc w:val="center"/>
            </w:pPr>
            <w:r w:rsidRPr="0010406D">
              <w:rPr>
                <w:iCs/>
                <w:sz w:val="22"/>
                <w:szCs w:val="22"/>
                <w:lang w:eastAsia="ru-RU"/>
              </w:rPr>
              <w:t>Obligatoriu depus o dată cu oferta</w:t>
            </w:r>
          </w:p>
        </w:tc>
      </w:tr>
      <w:tr w:rsidR="00666FFA" w:rsidRPr="005437A0" w14:paraId="03F57B80" w14:textId="77777777" w:rsidTr="00624004">
        <w:tc>
          <w:tcPr>
            <w:tcW w:w="567" w:type="dxa"/>
            <w:shd w:val="clear" w:color="auto" w:fill="auto"/>
          </w:tcPr>
          <w:p w14:paraId="6B6BD5CB" w14:textId="31DE0329"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t>13</w:t>
            </w:r>
            <w:r w:rsidR="00666FFA">
              <w:rPr>
                <w:iCs/>
                <w:sz w:val="22"/>
                <w:szCs w:val="22"/>
                <w:lang w:eastAsia="ru-RU"/>
              </w:rPr>
              <w:t>.</w:t>
            </w:r>
          </w:p>
        </w:tc>
        <w:tc>
          <w:tcPr>
            <w:tcW w:w="2268" w:type="dxa"/>
            <w:shd w:val="clear" w:color="auto" w:fill="auto"/>
          </w:tcPr>
          <w:p w14:paraId="22F5C532"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Lista subcontractanților și partea/ părțile din contract care sunt îndeplinite de aceștea</w:t>
            </w:r>
          </w:p>
        </w:tc>
        <w:tc>
          <w:tcPr>
            <w:tcW w:w="5610" w:type="dxa"/>
            <w:shd w:val="clear" w:color="auto" w:fill="auto"/>
          </w:tcPr>
          <w:p w14:paraId="499AD55F"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53F87EEB" w14:textId="77777777" w:rsidR="00666FFA" w:rsidRPr="009A45EA" w:rsidRDefault="00666FFA" w:rsidP="00624004">
            <w:pPr>
              <w:shd w:val="clear" w:color="auto" w:fill="FFFFFF" w:themeFill="background1"/>
              <w:tabs>
                <w:tab w:val="left" w:pos="612"/>
              </w:tabs>
              <w:jc w:val="both"/>
              <w:rPr>
                <w:iCs/>
                <w:sz w:val="22"/>
                <w:szCs w:val="22"/>
                <w:lang w:eastAsia="ru-RU"/>
              </w:rPr>
            </w:pPr>
            <w:r w:rsidRPr="003C6F81">
              <w:rPr>
                <w:b/>
                <w:iCs/>
                <w:sz w:val="22"/>
                <w:szCs w:val="22"/>
                <w:lang w:eastAsia="ru-RU"/>
              </w:rPr>
              <w:t>(anexa nr. 16)</w:t>
            </w:r>
            <w:r>
              <w:rPr>
                <w:iCs/>
                <w:sz w:val="22"/>
                <w:szCs w:val="22"/>
                <w:lang w:eastAsia="ru-RU"/>
              </w:rPr>
              <w:t>-  confirmată prin semnătura electronică a Participantului</w:t>
            </w:r>
          </w:p>
        </w:tc>
        <w:tc>
          <w:tcPr>
            <w:tcW w:w="2187" w:type="dxa"/>
            <w:shd w:val="clear" w:color="auto" w:fill="auto"/>
          </w:tcPr>
          <w:p w14:paraId="7F29DC4D" w14:textId="77777777" w:rsidR="00666FFA" w:rsidRDefault="00666FFA" w:rsidP="00624004">
            <w:pPr>
              <w:jc w:val="center"/>
            </w:pPr>
            <w:r w:rsidRPr="0010406D">
              <w:rPr>
                <w:iCs/>
                <w:sz w:val="22"/>
                <w:szCs w:val="22"/>
                <w:lang w:eastAsia="ru-RU"/>
              </w:rPr>
              <w:t>Obligatoriu depus o dată cu oferta</w:t>
            </w:r>
          </w:p>
        </w:tc>
      </w:tr>
      <w:tr w:rsidR="00666FFA" w:rsidRPr="005437A0" w14:paraId="7A5D5390" w14:textId="77777777" w:rsidTr="00624004">
        <w:tc>
          <w:tcPr>
            <w:tcW w:w="567" w:type="dxa"/>
            <w:shd w:val="clear" w:color="auto" w:fill="auto"/>
          </w:tcPr>
          <w:p w14:paraId="7B8F84FC" w14:textId="3F30BB57"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t>14</w:t>
            </w:r>
            <w:r w:rsidR="00666FFA">
              <w:rPr>
                <w:iCs/>
                <w:sz w:val="22"/>
                <w:szCs w:val="22"/>
                <w:lang w:eastAsia="ru-RU"/>
              </w:rPr>
              <w:t>.</w:t>
            </w:r>
          </w:p>
        </w:tc>
        <w:tc>
          <w:tcPr>
            <w:tcW w:w="2268" w:type="dxa"/>
            <w:shd w:val="clear" w:color="auto" w:fill="auto"/>
          </w:tcPr>
          <w:p w14:paraId="4BEDAD2F"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Informații privind asocierea</w:t>
            </w:r>
          </w:p>
        </w:tc>
        <w:tc>
          <w:tcPr>
            <w:tcW w:w="5610" w:type="dxa"/>
            <w:shd w:val="clear" w:color="auto" w:fill="auto"/>
          </w:tcPr>
          <w:p w14:paraId="7819C4CE"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0F9FFFC9" w14:textId="77777777" w:rsidR="00666FFA" w:rsidRPr="009A45EA" w:rsidRDefault="00666FFA" w:rsidP="00624004">
            <w:pPr>
              <w:shd w:val="clear" w:color="auto" w:fill="FFFFFF" w:themeFill="background1"/>
              <w:tabs>
                <w:tab w:val="left" w:pos="612"/>
              </w:tabs>
              <w:jc w:val="both"/>
              <w:rPr>
                <w:iCs/>
                <w:sz w:val="22"/>
                <w:szCs w:val="22"/>
                <w:lang w:eastAsia="ru-RU"/>
              </w:rPr>
            </w:pPr>
            <w:r w:rsidRPr="00E15B86">
              <w:rPr>
                <w:b/>
                <w:iCs/>
                <w:sz w:val="22"/>
                <w:szCs w:val="22"/>
                <w:lang w:eastAsia="ru-RU"/>
              </w:rPr>
              <w:t>(anexa nr. 17)-</w:t>
            </w:r>
            <w:r>
              <w:rPr>
                <w:iCs/>
                <w:sz w:val="22"/>
                <w:szCs w:val="22"/>
                <w:lang w:eastAsia="ru-RU"/>
              </w:rPr>
              <w:t xml:space="preserve"> confirmată prin semnătura electronica a Participantului.</w:t>
            </w:r>
          </w:p>
        </w:tc>
        <w:tc>
          <w:tcPr>
            <w:tcW w:w="2187" w:type="dxa"/>
            <w:shd w:val="clear" w:color="auto" w:fill="auto"/>
          </w:tcPr>
          <w:p w14:paraId="082479B2" w14:textId="77777777" w:rsidR="00666FFA" w:rsidRDefault="00666FFA" w:rsidP="00624004">
            <w:pPr>
              <w:jc w:val="center"/>
            </w:pPr>
            <w:r w:rsidRPr="0010406D">
              <w:rPr>
                <w:iCs/>
                <w:sz w:val="22"/>
                <w:szCs w:val="22"/>
                <w:lang w:eastAsia="ru-RU"/>
              </w:rPr>
              <w:t>Obligatoriu depus o dată cu oferta</w:t>
            </w:r>
          </w:p>
        </w:tc>
      </w:tr>
      <w:tr w:rsidR="00666FFA" w:rsidRPr="005437A0" w14:paraId="4DBEACE3" w14:textId="77777777" w:rsidTr="00624004">
        <w:tc>
          <w:tcPr>
            <w:tcW w:w="567" w:type="dxa"/>
            <w:shd w:val="clear" w:color="auto" w:fill="auto"/>
          </w:tcPr>
          <w:p w14:paraId="695BBA77" w14:textId="099EFFAA"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t>15</w:t>
            </w:r>
            <w:r w:rsidR="00666FFA">
              <w:rPr>
                <w:iCs/>
                <w:sz w:val="22"/>
                <w:szCs w:val="22"/>
                <w:lang w:eastAsia="ru-RU"/>
              </w:rPr>
              <w:t>.</w:t>
            </w:r>
          </w:p>
        </w:tc>
        <w:tc>
          <w:tcPr>
            <w:tcW w:w="2268" w:type="dxa"/>
            <w:shd w:val="clear" w:color="auto" w:fill="auto"/>
          </w:tcPr>
          <w:p w14:paraId="7F0D4A82"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Angajament terț susținător financiar</w:t>
            </w:r>
          </w:p>
        </w:tc>
        <w:tc>
          <w:tcPr>
            <w:tcW w:w="5610" w:type="dxa"/>
            <w:shd w:val="clear" w:color="auto" w:fill="auto"/>
          </w:tcPr>
          <w:p w14:paraId="3BF050EB"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0D5D0C3C" w14:textId="77777777" w:rsidR="00666FFA" w:rsidRPr="009A45EA" w:rsidRDefault="00666FFA" w:rsidP="00624004">
            <w:pPr>
              <w:shd w:val="clear" w:color="auto" w:fill="FFFFFF" w:themeFill="background1"/>
              <w:tabs>
                <w:tab w:val="left" w:pos="612"/>
              </w:tabs>
              <w:jc w:val="both"/>
              <w:rPr>
                <w:iCs/>
                <w:sz w:val="22"/>
                <w:szCs w:val="22"/>
                <w:lang w:eastAsia="ru-RU"/>
              </w:rPr>
            </w:pPr>
            <w:r>
              <w:rPr>
                <w:b/>
                <w:iCs/>
                <w:sz w:val="22"/>
                <w:szCs w:val="22"/>
                <w:lang w:eastAsia="ru-RU"/>
              </w:rPr>
              <w:t>(anexa nr. 18</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45AB0A80" w14:textId="77777777" w:rsidR="00666FFA" w:rsidRDefault="00666FFA" w:rsidP="00624004">
            <w:pPr>
              <w:jc w:val="center"/>
            </w:pPr>
            <w:r w:rsidRPr="0010406D">
              <w:rPr>
                <w:iCs/>
                <w:sz w:val="22"/>
                <w:szCs w:val="22"/>
                <w:lang w:eastAsia="ru-RU"/>
              </w:rPr>
              <w:t>Obligatoriu depus o dată cu oferta</w:t>
            </w:r>
          </w:p>
        </w:tc>
      </w:tr>
      <w:tr w:rsidR="00666FFA" w:rsidRPr="005437A0" w14:paraId="59CCDFFE" w14:textId="77777777" w:rsidTr="00624004">
        <w:tc>
          <w:tcPr>
            <w:tcW w:w="567" w:type="dxa"/>
            <w:shd w:val="clear" w:color="auto" w:fill="auto"/>
          </w:tcPr>
          <w:p w14:paraId="26FB58E2" w14:textId="6C058983"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t>16</w:t>
            </w:r>
            <w:r w:rsidR="00666FFA">
              <w:rPr>
                <w:iCs/>
                <w:sz w:val="22"/>
                <w:szCs w:val="22"/>
                <w:lang w:eastAsia="ru-RU"/>
              </w:rPr>
              <w:t>.</w:t>
            </w:r>
          </w:p>
        </w:tc>
        <w:tc>
          <w:tcPr>
            <w:tcW w:w="2268" w:type="dxa"/>
            <w:shd w:val="clear" w:color="auto" w:fill="auto"/>
          </w:tcPr>
          <w:p w14:paraId="138D9678"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Angajament privind susținerea tehnică și profesională a ofertantului/ grupului de operatori economici- după caz.</w:t>
            </w:r>
          </w:p>
        </w:tc>
        <w:tc>
          <w:tcPr>
            <w:tcW w:w="5610" w:type="dxa"/>
            <w:shd w:val="clear" w:color="auto" w:fill="auto"/>
          </w:tcPr>
          <w:p w14:paraId="39D22E32"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4F42FB45" w14:textId="77777777" w:rsidR="00666FFA" w:rsidRPr="009A45EA" w:rsidRDefault="00666FFA" w:rsidP="00624004">
            <w:pPr>
              <w:shd w:val="clear" w:color="auto" w:fill="FFFFFF" w:themeFill="background1"/>
              <w:tabs>
                <w:tab w:val="left" w:pos="612"/>
              </w:tabs>
              <w:jc w:val="both"/>
              <w:rPr>
                <w:iCs/>
                <w:sz w:val="22"/>
                <w:szCs w:val="22"/>
                <w:lang w:eastAsia="ru-RU"/>
              </w:rPr>
            </w:pPr>
            <w:r>
              <w:rPr>
                <w:b/>
                <w:iCs/>
                <w:sz w:val="22"/>
                <w:szCs w:val="22"/>
                <w:lang w:eastAsia="ru-RU"/>
              </w:rPr>
              <w:t>(anexa nr. 19</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57AE6E5E" w14:textId="77777777" w:rsidR="00666FFA" w:rsidRDefault="00666FFA" w:rsidP="00624004">
            <w:pPr>
              <w:jc w:val="center"/>
            </w:pPr>
            <w:r w:rsidRPr="0010406D">
              <w:rPr>
                <w:iCs/>
                <w:sz w:val="22"/>
                <w:szCs w:val="22"/>
                <w:lang w:eastAsia="ru-RU"/>
              </w:rPr>
              <w:t>Obligatoriu depus o dată cu oferta</w:t>
            </w:r>
          </w:p>
        </w:tc>
      </w:tr>
      <w:tr w:rsidR="00666FFA" w:rsidRPr="005437A0" w14:paraId="0DA80199" w14:textId="77777777" w:rsidTr="00624004">
        <w:tc>
          <w:tcPr>
            <w:tcW w:w="567" w:type="dxa"/>
            <w:shd w:val="clear" w:color="auto" w:fill="auto"/>
          </w:tcPr>
          <w:p w14:paraId="23B9F6EE" w14:textId="65BA2383"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lastRenderedPageBreak/>
              <w:t>17</w:t>
            </w:r>
            <w:r w:rsidR="00666FFA">
              <w:rPr>
                <w:iCs/>
                <w:sz w:val="22"/>
                <w:szCs w:val="22"/>
                <w:lang w:eastAsia="ru-RU"/>
              </w:rPr>
              <w:t>.</w:t>
            </w:r>
          </w:p>
        </w:tc>
        <w:tc>
          <w:tcPr>
            <w:tcW w:w="2268" w:type="dxa"/>
            <w:shd w:val="clear" w:color="auto" w:fill="auto"/>
          </w:tcPr>
          <w:p w14:paraId="3042D244"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terț susținător tehnic</w:t>
            </w:r>
          </w:p>
        </w:tc>
        <w:tc>
          <w:tcPr>
            <w:tcW w:w="5610" w:type="dxa"/>
            <w:shd w:val="clear" w:color="auto" w:fill="auto"/>
          </w:tcPr>
          <w:p w14:paraId="0E895153"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45018FBB" w14:textId="77777777" w:rsidR="00666FFA" w:rsidRPr="009A45EA" w:rsidRDefault="00666FFA" w:rsidP="00624004">
            <w:pPr>
              <w:shd w:val="clear" w:color="auto" w:fill="FFFFFF" w:themeFill="background1"/>
              <w:tabs>
                <w:tab w:val="left" w:pos="612"/>
              </w:tabs>
              <w:jc w:val="both"/>
              <w:rPr>
                <w:iCs/>
                <w:sz w:val="22"/>
                <w:szCs w:val="22"/>
                <w:lang w:eastAsia="ru-RU"/>
              </w:rPr>
            </w:pPr>
            <w:r>
              <w:rPr>
                <w:b/>
                <w:iCs/>
                <w:sz w:val="22"/>
                <w:szCs w:val="22"/>
                <w:lang w:eastAsia="ru-RU"/>
              </w:rPr>
              <w:t>(anexa nr. 20</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67F3C3B6" w14:textId="77777777" w:rsidR="00666FFA" w:rsidRDefault="00666FFA" w:rsidP="00624004">
            <w:pPr>
              <w:jc w:val="center"/>
            </w:pPr>
            <w:r w:rsidRPr="0010406D">
              <w:rPr>
                <w:iCs/>
                <w:sz w:val="22"/>
                <w:szCs w:val="22"/>
                <w:lang w:eastAsia="ru-RU"/>
              </w:rPr>
              <w:t>Obligatoriu depus o dată cu oferta</w:t>
            </w:r>
          </w:p>
        </w:tc>
      </w:tr>
      <w:tr w:rsidR="00666FFA" w:rsidRPr="005437A0" w14:paraId="30C21561" w14:textId="77777777" w:rsidTr="00624004">
        <w:tc>
          <w:tcPr>
            <w:tcW w:w="567" w:type="dxa"/>
            <w:shd w:val="clear" w:color="auto" w:fill="auto"/>
          </w:tcPr>
          <w:p w14:paraId="01521451" w14:textId="18FB05C8"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t>18</w:t>
            </w:r>
            <w:r w:rsidR="00666FFA">
              <w:rPr>
                <w:iCs/>
                <w:sz w:val="22"/>
                <w:szCs w:val="22"/>
                <w:lang w:eastAsia="ru-RU"/>
              </w:rPr>
              <w:t>.</w:t>
            </w:r>
          </w:p>
        </w:tc>
        <w:tc>
          <w:tcPr>
            <w:tcW w:w="2268" w:type="dxa"/>
            <w:shd w:val="clear" w:color="auto" w:fill="auto"/>
          </w:tcPr>
          <w:p w14:paraId="44E210B6"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terț susținător profesional</w:t>
            </w:r>
          </w:p>
        </w:tc>
        <w:tc>
          <w:tcPr>
            <w:tcW w:w="5610" w:type="dxa"/>
            <w:shd w:val="clear" w:color="auto" w:fill="auto"/>
          </w:tcPr>
          <w:p w14:paraId="2FA7F32E"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59290194" w14:textId="77777777" w:rsidR="00666FFA" w:rsidRPr="009A45EA" w:rsidRDefault="00666FFA" w:rsidP="00624004">
            <w:pPr>
              <w:shd w:val="clear" w:color="auto" w:fill="FFFFFF" w:themeFill="background1"/>
              <w:tabs>
                <w:tab w:val="left" w:pos="612"/>
              </w:tabs>
              <w:jc w:val="both"/>
              <w:rPr>
                <w:iCs/>
                <w:sz w:val="22"/>
                <w:szCs w:val="22"/>
                <w:lang w:eastAsia="ru-RU"/>
              </w:rPr>
            </w:pPr>
            <w:r>
              <w:rPr>
                <w:b/>
                <w:iCs/>
                <w:sz w:val="22"/>
                <w:szCs w:val="22"/>
                <w:lang w:eastAsia="ru-RU"/>
              </w:rPr>
              <w:t>(anexa nr. 21</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152E6AC0" w14:textId="77777777" w:rsidR="00666FFA" w:rsidRDefault="00666FFA" w:rsidP="00624004">
            <w:pPr>
              <w:jc w:val="center"/>
            </w:pPr>
            <w:r w:rsidRPr="0010406D">
              <w:rPr>
                <w:iCs/>
                <w:sz w:val="22"/>
                <w:szCs w:val="22"/>
                <w:lang w:eastAsia="ru-RU"/>
              </w:rPr>
              <w:t>Obligatoriu depus o dată cu oferta</w:t>
            </w:r>
          </w:p>
        </w:tc>
      </w:tr>
      <w:tr w:rsidR="00666FFA" w:rsidRPr="005437A0" w14:paraId="134FA6E5" w14:textId="77777777" w:rsidTr="00624004">
        <w:tc>
          <w:tcPr>
            <w:tcW w:w="567" w:type="dxa"/>
            <w:shd w:val="clear" w:color="auto" w:fill="auto"/>
          </w:tcPr>
          <w:p w14:paraId="20BAE49C" w14:textId="4092B524"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t>19</w:t>
            </w:r>
            <w:r w:rsidR="00666FFA">
              <w:rPr>
                <w:iCs/>
                <w:sz w:val="22"/>
                <w:szCs w:val="22"/>
                <w:lang w:eastAsia="ru-RU"/>
              </w:rPr>
              <w:t>.</w:t>
            </w:r>
          </w:p>
        </w:tc>
        <w:tc>
          <w:tcPr>
            <w:tcW w:w="2268" w:type="dxa"/>
            <w:shd w:val="clear" w:color="auto" w:fill="auto"/>
          </w:tcPr>
          <w:p w14:paraId="3CE0FB41"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 xml:space="preserve">Aviz pentru participare </w:t>
            </w:r>
            <w:r w:rsidRPr="00E83466">
              <w:rPr>
                <w:iCs/>
                <w:sz w:val="22"/>
                <w:szCs w:val="22"/>
                <w:lang w:eastAsia="ru-RU"/>
              </w:rPr>
              <w:t>la licitațiile publice de lucrări din domeniul construcțiilor și instalațiilor</w:t>
            </w:r>
          </w:p>
        </w:tc>
        <w:tc>
          <w:tcPr>
            <w:tcW w:w="5610" w:type="dxa"/>
            <w:shd w:val="clear" w:color="auto" w:fill="auto"/>
          </w:tcPr>
          <w:p w14:paraId="1E13CA80"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784C5AD3" w14:textId="77777777" w:rsidR="00666FFA" w:rsidRPr="009A45EA" w:rsidRDefault="00666FFA" w:rsidP="00624004">
            <w:pPr>
              <w:shd w:val="clear" w:color="auto" w:fill="FFFFFF" w:themeFill="background1"/>
              <w:tabs>
                <w:tab w:val="left" w:pos="612"/>
              </w:tabs>
              <w:jc w:val="both"/>
              <w:rPr>
                <w:iCs/>
                <w:sz w:val="22"/>
                <w:szCs w:val="22"/>
                <w:lang w:eastAsia="ru-RU"/>
              </w:rPr>
            </w:pPr>
            <w:r>
              <w:rPr>
                <w:b/>
                <w:iCs/>
                <w:sz w:val="22"/>
                <w:szCs w:val="22"/>
                <w:lang w:eastAsia="ru-RU"/>
              </w:rPr>
              <w:t>(anexa nr. 22</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2445580D" w14:textId="77777777" w:rsidR="00666FFA" w:rsidRDefault="00666FFA" w:rsidP="00624004">
            <w:pPr>
              <w:jc w:val="center"/>
            </w:pPr>
            <w:r w:rsidRPr="0010406D">
              <w:rPr>
                <w:iCs/>
                <w:sz w:val="22"/>
                <w:szCs w:val="22"/>
                <w:lang w:eastAsia="ru-RU"/>
              </w:rPr>
              <w:t>Obligatoriu depus o dată cu oferta</w:t>
            </w:r>
          </w:p>
        </w:tc>
      </w:tr>
      <w:tr w:rsidR="00666FFA" w:rsidRPr="005437A0" w14:paraId="6C859941" w14:textId="77777777" w:rsidTr="00624004">
        <w:tc>
          <w:tcPr>
            <w:tcW w:w="567" w:type="dxa"/>
            <w:shd w:val="clear" w:color="auto" w:fill="auto"/>
          </w:tcPr>
          <w:p w14:paraId="71C24D32" w14:textId="41082431" w:rsidR="00666FFA" w:rsidRPr="009A45EA" w:rsidRDefault="00E0781F" w:rsidP="00624004">
            <w:pPr>
              <w:shd w:val="clear" w:color="auto" w:fill="FFFFFF" w:themeFill="background1"/>
              <w:tabs>
                <w:tab w:val="left" w:pos="612"/>
              </w:tabs>
              <w:rPr>
                <w:iCs/>
                <w:sz w:val="22"/>
                <w:szCs w:val="22"/>
                <w:lang w:eastAsia="ru-RU"/>
              </w:rPr>
            </w:pPr>
            <w:r>
              <w:rPr>
                <w:iCs/>
                <w:sz w:val="22"/>
                <w:szCs w:val="22"/>
                <w:lang w:eastAsia="ru-RU"/>
              </w:rPr>
              <w:t>20</w:t>
            </w:r>
            <w:r w:rsidR="00666FFA">
              <w:rPr>
                <w:iCs/>
                <w:sz w:val="22"/>
                <w:szCs w:val="22"/>
                <w:lang w:eastAsia="ru-RU"/>
              </w:rPr>
              <w:t>.</w:t>
            </w:r>
          </w:p>
        </w:tc>
        <w:tc>
          <w:tcPr>
            <w:tcW w:w="2268" w:type="dxa"/>
            <w:shd w:val="clear" w:color="auto" w:fill="auto"/>
          </w:tcPr>
          <w:p w14:paraId="4618653C"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cu privire la specialiștii atestați în construcții, care activează în cadrul întreprinderii</w:t>
            </w:r>
          </w:p>
        </w:tc>
        <w:tc>
          <w:tcPr>
            <w:tcW w:w="5610" w:type="dxa"/>
            <w:shd w:val="clear" w:color="auto" w:fill="auto"/>
          </w:tcPr>
          <w:p w14:paraId="30F08231" w14:textId="77777777" w:rsidR="00666FFA" w:rsidRPr="009A45EA" w:rsidRDefault="00666FFA" w:rsidP="00624004">
            <w:pPr>
              <w:shd w:val="clear" w:color="auto" w:fill="FFFFFF" w:themeFill="background1"/>
              <w:tabs>
                <w:tab w:val="left" w:pos="612"/>
              </w:tabs>
              <w:jc w:val="both"/>
              <w:rPr>
                <w:iCs/>
                <w:sz w:val="22"/>
                <w:szCs w:val="22"/>
                <w:lang w:eastAsia="ru-RU"/>
              </w:rPr>
            </w:pPr>
            <w:r>
              <w:rPr>
                <w:iCs/>
                <w:sz w:val="22"/>
                <w:szCs w:val="22"/>
                <w:lang w:eastAsia="ru-RU"/>
              </w:rPr>
              <w:t xml:space="preserve">Certificatul de atestare tehnico-profesională </w:t>
            </w:r>
            <w:r w:rsidRPr="00F0447C">
              <w:rPr>
                <w:iCs/>
                <w:sz w:val="22"/>
                <w:szCs w:val="22"/>
                <w:lang w:eastAsia="ru-RU"/>
              </w:rPr>
              <w:t>a dirigintelui de șantier- conformat prin semnătura electronică</w:t>
            </w:r>
            <w:r>
              <w:rPr>
                <w:iCs/>
                <w:sz w:val="22"/>
                <w:szCs w:val="22"/>
                <w:lang w:eastAsia="ru-RU"/>
              </w:rPr>
              <w:t xml:space="preserve"> a Participantului.</w:t>
            </w:r>
          </w:p>
        </w:tc>
        <w:tc>
          <w:tcPr>
            <w:tcW w:w="2187" w:type="dxa"/>
            <w:shd w:val="clear" w:color="auto" w:fill="auto"/>
          </w:tcPr>
          <w:p w14:paraId="15BF7203" w14:textId="77777777" w:rsidR="00666FFA" w:rsidRDefault="00666FFA" w:rsidP="00624004">
            <w:pPr>
              <w:jc w:val="center"/>
            </w:pPr>
            <w:r w:rsidRPr="0010406D">
              <w:rPr>
                <w:iCs/>
                <w:sz w:val="22"/>
                <w:szCs w:val="22"/>
                <w:lang w:eastAsia="ru-RU"/>
              </w:rPr>
              <w:t>Obligatoriu depus o dată cu oferta</w:t>
            </w:r>
          </w:p>
        </w:tc>
      </w:tr>
      <w:tr w:rsidR="00666FFA" w:rsidRPr="005437A0" w14:paraId="53AA38CB" w14:textId="77777777" w:rsidTr="00624004">
        <w:tc>
          <w:tcPr>
            <w:tcW w:w="567" w:type="dxa"/>
            <w:shd w:val="clear" w:color="auto" w:fill="auto"/>
          </w:tcPr>
          <w:p w14:paraId="5C554D58" w14:textId="1D6C0AEC" w:rsidR="00666FFA" w:rsidRPr="00AA7F9F" w:rsidRDefault="00E0781F" w:rsidP="00624004">
            <w:pPr>
              <w:shd w:val="clear" w:color="auto" w:fill="FFFFFF" w:themeFill="background1"/>
              <w:tabs>
                <w:tab w:val="left" w:pos="612"/>
              </w:tabs>
              <w:rPr>
                <w:iCs/>
                <w:sz w:val="22"/>
                <w:szCs w:val="22"/>
                <w:lang w:eastAsia="ru-RU"/>
              </w:rPr>
            </w:pPr>
            <w:r>
              <w:rPr>
                <w:iCs/>
                <w:sz w:val="22"/>
                <w:szCs w:val="22"/>
                <w:lang w:eastAsia="ru-RU"/>
              </w:rPr>
              <w:t>21</w:t>
            </w:r>
            <w:r w:rsidR="00666FFA">
              <w:rPr>
                <w:iCs/>
                <w:sz w:val="22"/>
                <w:szCs w:val="22"/>
                <w:lang w:eastAsia="ru-RU"/>
              </w:rPr>
              <w:t>.</w:t>
            </w:r>
          </w:p>
        </w:tc>
        <w:tc>
          <w:tcPr>
            <w:tcW w:w="2268" w:type="dxa"/>
            <w:shd w:val="clear" w:color="auto" w:fill="auto"/>
          </w:tcPr>
          <w:p w14:paraId="4F851730" w14:textId="77777777" w:rsidR="00666FFA" w:rsidRPr="00C20DE9" w:rsidRDefault="00666FFA" w:rsidP="00624004">
            <w:pPr>
              <w:shd w:val="clear" w:color="auto" w:fill="FFFFFF" w:themeFill="background1"/>
              <w:tabs>
                <w:tab w:val="left" w:pos="612"/>
              </w:tabs>
              <w:jc w:val="both"/>
              <w:rPr>
                <w:iCs/>
                <w:sz w:val="22"/>
                <w:szCs w:val="22"/>
                <w:lang w:eastAsia="ru-RU"/>
              </w:rPr>
            </w:pPr>
            <w:r w:rsidRPr="00590F38">
              <w:rPr>
                <w:iCs/>
                <w:sz w:val="22"/>
                <w:szCs w:val="22"/>
                <w:lang w:eastAsia="ru-RU"/>
              </w:rPr>
              <w:t>Informații cu privire la persoana responsabilă de securitatea și sănătatea în muncă.</w:t>
            </w:r>
          </w:p>
        </w:tc>
        <w:tc>
          <w:tcPr>
            <w:tcW w:w="5610" w:type="dxa"/>
            <w:shd w:val="clear" w:color="auto" w:fill="auto"/>
          </w:tcPr>
          <w:p w14:paraId="3FD76DB2" w14:textId="77777777" w:rsidR="00666FFA" w:rsidRPr="00C20DE9"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Demonstrarea deținerii C</w:t>
            </w:r>
            <w:r w:rsidRPr="00C20DE9">
              <w:rPr>
                <w:iCs/>
                <w:sz w:val="22"/>
                <w:szCs w:val="22"/>
                <w:lang w:eastAsia="ru-RU"/>
              </w:rPr>
              <w:t>ertificatului persoanei responsabile în domeniul SSM, confirmat prin aplicrea semnăturii electron</w:t>
            </w:r>
            <w:r>
              <w:rPr>
                <w:iCs/>
                <w:sz w:val="22"/>
                <w:szCs w:val="22"/>
                <w:lang w:eastAsia="ru-RU"/>
              </w:rPr>
              <w:t>ice a P</w:t>
            </w:r>
            <w:r w:rsidRPr="00C20DE9">
              <w:rPr>
                <w:iCs/>
                <w:sz w:val="22"/>
                <w:szCs w:val="22"/>
                <w:lang w:eastAsia="ru-RU"/>
              </w:rPr>
              <w:t>articipantului</w:t>
            </w:r>
            <w:r>
              <w:rPr>
                <w:iCs/>
                <w:sz w:val="22"/>
                <w:szCs w:val="22"/>
                <w:lang w:eastAsia="ru-RU"/>
              </w:rPr>
              <w:t>.</w:t>
            </w:r>
          </w:p>
        </w:tc>
        <w:tc>
          <w:tcPr>
            <w:tcW w:w="2187" w:type="dxa"/>
            <w:shd w:val="clear" w:color="auto" w:fill="auto"/>
          </w:tcPr>
          <w:p w14:paraId="469816A9" w14:textId="77777777" w:rsidR="00666FFA" w:rsidRPr="0010406D" w:rsidRDefault="00666FFA" w:rsidP="00624004">
            <w:pPr>
              <w:jc w:val="center"/>
              <w:rPr>
                <w:iCs/>
                <w:sz w:val="22"/>
                <w:szCs w:val="22"/>
                <w:lang w:eastAsia="ru-RU"/>
              </w:rPr>
            </w:pPr>
            <w:r w:rsidRPr="0010406D">
              <w:rPr>
                <w:iCs/>
                <w:sz w:val="22"/>
                <w:szCs w:val="22"/>
                <w:lang w:eastAsia="ru-RU"/>
              </w:rPr>
              <w:t>Obligatoriu depus o dată cu oferta</w:t>
            </w:r>
          </w:p>
        </w:tc>
      </w:tr>
      <w:tr w:rsidR="00666FFA" w:rsidRPr="005437A0" w14:paraId="0652806A" w14:textId="77777777" w:rsidTr="00624004">
        <w:trPr>
          <w:trHeight w:val="1024"/>
        </w:trPr>
        <w:tc>
          <w:tcPr>
            <w:tcW w:w="567" w:type="dxa"/>
            <w:tcBorders>
              <w:bottom w:val="single" w:sz="4" w:space="0" w:color="auto"/>
            </w:tcBorders>
            <w:shd w:val="clear" w:color="auto" w:fill="auto"/>
          </w:tcPr>
          <w:p w14:paraId="4451B710" w14:textId="75C38069" w:rsidR="00666FFA" w:rsidRPr="00530DBE" w:rsidRDefault="00E0781F" w:rsidP="00624004">
            <w:pPr>
              <w:shd w:val="clear" w:color="auto" w:fill="FFFFFF" w:themeFill="background1"/>
              <w:tabs>
                <w:tab w:val="left" w:pos="612"/>
              </w:tabs>
              <w:rPr>
                <w:iCs/>
                <w:sz w:val="22"/>
                <w:szCs w:val="22"/>
                <w:lang w:eastAsia="ru-RU"/>
              </w:rPr>
            </w:pPr>
            <w:r>
              <w:rPr>
                <w:iCs/>
                <w:sz w:val="22"/>
                <w:szCs w:val="22"/>
                <w:lang w:eastAsia="ru-RU"/>
              </w:rPr>
              <w:t>22</w:t>
            </w:r>
            <w:r w:rsidR="00666FFA">
              <w:rPr>
                <w:iCs/>
                <w:sz w:val="22"/>
                <w:szCs w:val="22"/>
                <w:lang w:eastAsia="ru-RU"/>
              </w:rPr>
              <w:t>.</w:t>
            </w:r>
          </w:p>
        </w:tc>
        <w:tc>
          <w:tcPr>
            <w:tcW w:w="2268" w:type="dxa"/>
            <w:shd w:val="clear" w:color="auto" w:fill="auto"/>
          </w:tcPr>
          <w:p w14:paraId="0DE8A932" w14:textId="77777777" w:rsidR="00666FFA" w:rsidRPr="00530DBE" w:rsidRDefault="00666FFA" w:rsidP="00624004">
            <w:pPr>
              <w:shd w:val="clear" w:color="auto" w:fill="FFFFFF" w:themeFill="background1"/>
              <w:tabs>
                <w:tab w:val="left" w:pos="612"/>
              </w:tabs>
              <w:jc w:val="both"/>
              <w:rPr>
                <w:iCs/>
                <w:sz w:val="22"/>
                <w:szCs w:val="22"/>
                <w:lang w:eastAsia="ru-RU"/>
              </w:rPr>
            </w:pPr>
            <w:r>
              <w:rPr>
                <w:iCs/>
                <w:sz w:val="22"/>
                <w:szCs w:val="22"/>
                <w:lang w:eastAsia="ru-RU"/>
              </w:rPr>
              <w:t>Certificate de conformitate și calitate la principalele materiale utilizate</w:t>
            </w:r>
          </w:p>
        </w:tc>
        <w:tc>
          <w:tcPr>
            <w:tcW w:w="5610" w:type="dxa"/>
            <w:shd w:val="clear" w:color="auto" w:fill="auto"/>
          </w:tcPr>
          <w:p w14:paraId="31AFA879"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Documente confirmate prin semnătura electronica a Participantului.</w:t>
            </w:r>
          </w:p>
          <w:p w14:paraId="3ADF0479" w14:textId="77777777" w:rsidR="00666FFA" w:rsidRDefault="00666FFA" w:rsidP="00624004">
            <w:pPr>
              <w:shd w:val="clear" w:color="auto" w:fill="FFFFFF" w:themeFill="background1"/>
              <w:tabs>
                <w:tab w:val="left" w:pos="612"/>
              </w:tabs>
              <w:jc w:val="both"/>
              <w:rPr>
                <w:iCs/>
                <w:sz w:val="22"/>
                <w:szCs w:val="22"/>
                <w:lang w:eastAsia="ru-RU"/>
              </w:rPr>
            </w:pPr>
          </w:p>
          <w:p w14:paraId="18BB599F" w14:textId="77777777" w:rsidR="00666FFA" w:rsidRPr="00530DBE" w:rsidRDefault="00666FFA" w:rsidP="00624004">
            <w:pPr>
              <w:shd w:val="clear" w:color="auto" w:fill="FFFFFF" w:themeFill="background1"/>
              <w:tabs>
                <w:tab w:val="left" w:pos="612"/>
              </w:tabs>
              <w:jc w:val="both"/>
              <w:rPr>
                <w:iCs/>
                <w:sz w:val="22"/>
                <w:szCs w:val="22"/>
                <w:lang w:eastAsia="ru-RU"/>
              </w:rPr>
            </w:pPr>
          </w:p>
        </w:tc>
        <w:tc>
          <w:tcPr>
            <w:tcW w:w="2187" w:type="dxa"/>
            <w:shd w:val="clear" w:color="auto" w:fill="auto"/>
          </w:tcPr>
          <w:p w14:paraId="6669DD0F" w14:textId="77777777" w:rsidR="00666FFA" w:rsidRDefault="00666FFA" w:rsidP="00624004">
            <w:pPr>
              <w:jc w:val="center"/>
            </w:pPr>
            <w:r w:rsidRPr="00DC38A8">
              <w:rPr>
                <w:iCs/>
                <w:sz w:val="22"/>
                <w:szCs w:val="22"/>
                <w:lang w:eastAsia="ru-RU"/>
              </w:rPr>
              <w:t>Obligatoriu depus o dată cu oferta</w:t>
            </w:r>
          </w:p>
        </w:tc>
      </w:tr>
      <w:tr w:rsidR="00666FFA" w:rsidRPr="005437A0" w14:paraId="00B05BFB" w14:textId="77777777" w:rsidTr="00624004">
        <w:trPr>
          <w:trHeight w:val="989"/>
        </w:trPr>
        <w:tc>
          <w:tcPr>
            <w:tcW w:w="567" w:type="dxa"/>
            <w:tcBorders>
              <w:bottom w:val="single" w:sz="4" w:space="0" w:color="auto"/>
            </w:tcBorders>
            <w:shd w:val="clear" w:color="auto" w:fill="auto"/>
          </w:tcPr>
          <w:p w14:paraId="26150E91" w14:textId="7DC844C2" w:rsidR="00666FFA" w:rsidRPr="00AA7F9F" w:rsidRDefault="00E0781F" w:rsidP="00624004">
            <w:pPr>
              <w:shd w:val="clear" w:color="auto" w:fill="FFFFFF" w:themeFill="background1"/>
              <w:tabs>
                <w:tab w:val="left" w:pos="612"/>
              </w:tabs>
              <w:rPr>
                <w:iCs/>
                <w:sz w:val="22"/>
                <w:szCs w:val="22"/>
                <w:lang w:eastAsia="ru-RU"/>
              </w:rPr>
            </w:pPr>
            <w:r>
              <w:rPr>
                <w:iCs/>
                <w:sz w:val="22"/>
                <w:szCs w:val="22"/>
                <w:lang w:eastAsia="ru-RU"/>
              </w:rPr>
              <w:t>23</w:t>
            </w:r>
            <w:r w:rsidR="00666FFA">
              <w:rPr>
                <w:iCs/>
                <w:sz w:val="22"/>
                <w:szCs w:val="22"/>
                <w:lang w:eastAsia="ru-RU"/>
              </w:rPr>
              <w:t>.</w:t>
            </w:r>
          </w:p>
        </w:tc>
        <w:tc>
          <w:tcPr>
            <w:tcW w:w="2268" w:type="dxa"/>
            <w:shd w:val="clear" w:color="auto" w:fill="auto"/>
          </w:tcPr>
          <w:p w14:paraId="10DCA306"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Informații privind deținerea c</w:t>
            </w:r>
            <w:r w:rsidRPr="00116090">
              <w:rPr>
                <w:iCs/>
                <w:sz w:val="22"/>
                <w:szCs w:val="22"/>
                <w:lang w:eastAsia="ru-RU"/>
              </w:rPr>
              <w:t>ertificat</w:t>
            </w:r>
            <w:r>
              <w:rPr>
                <w:iCs/>
                <w:sz w:val="22"/>
                <w:szCs w:val="22"/>
                <w:lang w:eastAsia="ru-RU"/>
              </w:rPr>
              <w:t>ului</w:t>
            </w:r>
            <w:r w:rsidRPr="00116090">
              <w:rPr>
                <w:iCs/>
                <w:sz w:val="22"/>
                <w:szCs w:val="22"/>
                <w:lang w:eastAsia="ru-RU"/>
              </w:rPr>
              <w:t xml:space="preserve"> </w:t>
            </w:r>
            <w:r w:rsidRPr="00116090">
              <w:rPr>
                <w:b/>
                <w:iCs/>
                <w:sz w:val="22"/>
                <w:szCs w:val="22"/>
                <w:lang w:eastAsia="ru-RU"/>
              </w:rPr>
              <w:t>ISO 9001</w:t>
            </w:r>
          </w:p>
        </w:tc>
        <w:tc>
          <w:tcPr>
            <w:tcW w:w="5610" w:type="dxa"/>
            <w:shd w:val="clear" w:color="auto" w:fill="auto"/>
          </w:tcPr>
          <w:p w14:paraId="7B66E88E"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Document confirmate prin semnătura electronica a Participantului.</w:t>
            </w:r>
          </w:p>
        </w:tc>
        <w:tc>
          <w:tcPr>
            <w:tcW w:w="2187" w:type="dxa"/>
            <w:shd w:val="clear" w:color="auto" w:fill="auto"/>
          </w:tcPr>
          <w:p w14:paraId="35F48573" w14:textId="77777777" w:rsidR="00666FFA" w:rsidRDefault="00666FFA" w:rsidP="00624004">
            <w:pPr>
              <w:jc w:val="center"/>
            </w:pPr>
            <w:r w:rsidRPr="00DC38A8">
              <w:rPr>
                <w:iCs/>
                <w:sz w:val="22"/>
                <w:szCs w:val="22"/>
                <w:lang w:eastAsia="ru-RU"/>
              </w:rPr>
              <w:t>Obligatoriu depus o dată cu oferta</w:t>
            </w:r>
          </w:p>
        </w:tc>
      </w:tr>
      <w:tr w:rsidR="00666FFA" w:rsidRPr="005437A0" w14:paraId="5FEA5ED1" w14:textId="77777777" w:rsidTr="00624004">
        <w:tc>
          <w:tcPr>
            <w:tcW w:w="567" w:type="dxa"/>
            <w:tcBorders>
              <w:top w:val="single" w:sz="4" w:space="0" w:color="auto"/>
            </w:tcBorders>
            <w:shd w:val="clear" w:color="auto" w:fill="auto"/>
          </w:tcPr>
          <w:p w14:paraId="08C55F70" w14:textId="5B963D44" w:rsidR="00666FFA" w:rsidRPr="00530DBE" w:rsidRDefault="00E0781F" w:rsidP="00624004">
            <w:pPr>
              <w:shd w:val="clear" w:color="auto" w:fill="FFFFFF" w:themeFill="background1"/>
              <w:tabs>
                <w:tab w:val="left" w:pos="612"/>
              </w:tabs>
              <w:rPr>
                <w:iCs/>
                <w:sz w:val="22"/>
                <w:szCs w:val="22"/>
                <w:lang w:eastAsia="ru-RU"/>
              </w:rPr>
            </w:pPr>
            <w:r>
              <w:rPr>
                <w:iCs/>
                <w:sz w:val="22"/>
                <w:szCs w:val="22"/>
                <w:lang w:eastAsia="ru-RU"/>
              </w:rPr>
              <w:t>24</w:t>
            </w:r>
            <w:r w:rsidR="00666FFA">
              <w:rPr>
                <w:iCs/>
                <w:sz w:val="22"/>
                <w:szCs w:val="22"/>
                <w:lang w:eastAsia="ru-RU"/>
              </w:rPr>
              <w:t>.</w:t>
            </w:r>
          </w:p>
        </w:tc>
        <w:tc>
          <w:tcPr>
            <w:tcW w:w="2268" w:type="dxa"/>
            <w:shd w:val="clear" w:color="auto" w:fill="auto"/>
          </w:tcPr>
          <w:p w14:paraId="16EB0875" w14:textId="77777777" w:rsidR="00666FFA" w:rsidRPr="00530DBE" w:rsidRDefault="00666FFA" w:rsidP="00624004">
            <w:pPr>
              <w:shd w:val="clear" w:color="auto" w:fill="FFFFFF" w:themeFill="background1"/>
              <w:tabs>
                <w:tab w:val="left" w:pos="612"/>
              </w:tabs>
              <w:jc w:val="both"/>
              <w:rPr>
                <w:iCs/>
                <w:sz w:val="22"/>
                <w:szCs w:val="22"/>
                <w:lang w:eastAsia="ru-RU"/>
              </w:rPr>
            </w:pPr>
            <w:r>
              <w:rPr>
                <w:iCs/>
                <w:sz w:val="22"/>
                <w:szCs w:val="22"/>
                <w:lang w:eastAsia="ru-RU"/>
              </w:rPr>
              <w:t>Certificat/ decizie de înregistrare a întreprinderii/ Extras din Registrul de Stat al persoanelor juridice.</w:t>
            </w:r>
          </w:p>
        </w:tc>
        <w:tc>
          <w:tcPr>
            <w:tcW w:w="5610" w:type="dxa"/>
            <w:shd w:val="clear" w:color="auto" w:fill="auto"/>
          </w:tcPr>
          <w:p w14:paraId="51B03B65" w14:textId="77777777" w:rsidR="00666FFA" w:rsidRPr="00530DBE" w:rsidRDefault="00666FFA" w:rsidP="00624004">
            <w:pPr>
              <w:shd w:val="clear" w:color="auto" w:fill="FFFFFF" w:themeFill="background1"/>
              <w:tabs>
                <w:tab w:val="left" w:pos="612"/>
              </w:tabs>
              <w:jc w:val="both"/>
              <w:rPr>
                <w:iCs/>
                <w:sz w:val="22"/>
                <w:szCs w:val="22"/>
                <w:lang w:eastAsia="ru-RU"/>
              </w:rPr>
            </w:pPr>
            <w:r>
              <w:rPr>
                <w:iCs/>
                <w:sz w:val="22"/>
                <w:szCs w:val="22"/>
                <w:lang w:eastAsia="ru-RU"/>
              </w:rPr>
              <w:t>Certificat și Extras din Registrul de Stat- confirmat prin semnătura electronica a Participantului.</w:t>
            </w:r>
          </w:p>
        </w:tc>
        <w:tc>
          <w:tcPr>
            <w:tcW w:w="2187" w:type="dxa"/>
            <w:shd w:val="clear" w:color="auto" w:fill="auto"/>
          </w:tcPr>
          <w:p w14:paraId="70E36D70" w14:textId="77777777" w:rsidR="00666FFA" w:rsidRDefault="00666FFA" w:rsidP="00624004">
            <w:pPr>
              <w:jc w:val="center"/>
            </w:pPr>
            <w:r w:rsidRPr="00DC38A8">
              <w:rPr>
                <w:iCs/>
                <w:sz w:val="22"/>
                <w:szCs w:val="22"/>
                <w:lang w:eastAsia="ru-RU"/>
              </w:rPr>
              <w:t>Obligatoriu depus o dată cu oferta</w:t>
            </w:r>
          </w:p>
        </w:tc>
      </w:tr>
      <w:tr w:rsidR="00666FFA" w:rsidRPr="005437A0" w14:paraId="2B1513A7" w14:textId="77777777" w:rsidTr="00624004">
        <w:tc>
          <w:tcPr>
            <w:tcW w:w="567" w:type="dxa"/>
            <w:shd w:val="clear" w:color="auto" w:fill="auto"/>
          </w:tcPr>
          <w:p w14:paraId="3D445EF4" w14:textId="17AE2A7B" w:rsidR="00666FFA" w:rsidRPr="00530DBE" w:rsidRDefault="00E0781F" w:rsidP="00624004">
            <w:pPr>
              <w:shd w:val="clear" w:color="auto" w:fill="FFFFFF" w:themeFill="background1"/>
              <w:tabs>
                <w:tab w:val="left" w:pos="612"/>
              </w:tabs>
              <w:rPr>
                <w:iCs/>
                <w:sz w:val="22"/>
                <w:szCs w:val="22"/>
                <w:lang w:eastAsia="ru-RU"/>
              </w:rPr>
            </w:pPr>
            <w:r>
              <w:rPr>
                <w:iCs/>
                <w:sz w:val="22"/>
                <w:szCs w:val="22"/>
                <w:lang w:eastAsia="ru-RU"/>
              </w:rPr>
              <w:t>25</w:t>
            </w:r>
            <w:r w:rsidR="00666FFA">
              <w:rPr>
                <w:iCs/>
                <w:sz w:val="22"/>
                <w:szCs w:val="22"/>
                <w:lang w:eastAsia="ru-RU"/>
              </w:rPr>
              <w:t>.</w:t>
            </w:r>
          </w:p>
        </w:tc>
        <w:tc>
          <w:tcPr>
            <w:tcW w:w="2268" w:type="dxa"/>
            <w:shd w:val="clear" w:color="auto" w:fill="auto"/>
          </w:tcPr>
          <w:p w14:paraId="02FB871E" w14:textId="77777777" w:rsidR="00666FFA" w:rsidRPr="00530DBE" w:rsidRDefault="00666FFA" w:rsidP="00624004">
            <w:pPr>
              <w:shd w:val="clear" w:color="auto" w:fill="FFFFFF" w:themeFill="background1"/>
              <w:tabs>
                <w:tab w:val="left" w:pos="612"/>
              </w:tabs>
              <w:jc w:val="both"/>
              <w:rPr>
                <w:iCs/>
                <w:sz w:val="22"/>
                <w:szCs w:val="22"/>
                <w:lang w:eastAsia="ru-RU"/>
              </w:rPr>
            </w:pPr>
            <w:r>
              <w:rPr>
                <w:iCs/>
                <w:sz w:val="22"/>
                <w:szCs w:val="22"/>
                <w:lang w:eastAsia="ru-RU"/>
              </w:rPr>
              <w:t>Certificat privind lipsa sau existența datoriilor la Bugetul Public Național</w:t>
            </w:r>
          </w:p>
        </w:tc>
        <w:tc>
          <w:tcPr>
            <w:tcW w:w="5610" w:type="dxa"/>
            <w:shd w:val="clear" w:color="auto" w:fill="auto"/>
          </w:tcPr>
          <w:p w14:paraId="067B4086" w14:textId="77777777" w:rsidR="00666FFA" w:rsidRPr="007325CB" w:rsidRDefault="00666FFA" w:rsidP="00624004">
            <w:pPr>
              <w:shd w:val="clear" w:color="auto" w:fill="FFFFFF" w:themeFill="background1"/>
              <w:tabs>
                <w:tab w:val="left" w:pos="612"/>
              </w:tabs>
              <w:jc w:val="both"/>
              <w:rPr>
                <w:iCs/>
                <w:sz w:val="22"/>
                <w:szCs w:val="22"/>
                <w:lang w:eastAsia="ru-RU"/>
              </w:rPr>
            </w:pPr>
            <w:r>
              <w:rPr>
                <w:iCs/>
                <w:sz w:val="22"/>
                <w:szCs w:val="22"/>
                <w:lang w:eastAsia="ru-RU"/>
              </w:rPr>
              <w:t>Copie sau original, confirmat prin semnătura electronica a Participantului.</w:t>
            </w:r>
          </w:p>
        </w:tc>
        <w:tc>
          <w:tcPr>
            <w:tcW w:w="2187" w:type="dxa"/>
            <w:shd w:val="clear" w:color="auto" w:fill="auto"/>
          </w:tcPr>
          <w:p w14:paraId="4167181E" w14:textId="77777777" w:rsidR="00666FFA" w:rsidRDefault="00666FFA" w:rsidP="00624004">
            <w:pPr>
              <w:jc w:val="center"/>
            </w:pPr>
            <w:r w:rsidRPr="00DC38A8">
              <w:rPr>
                <w:iCs/>
                <w:sz w:val="22"/>
                <w:szCs w:val="22"/>
                <w:lang w:eastAsia="ru-RU"/>
              </w:rPr>
              <w:t>Obligatoriu depus o dată cu oferta</w:t>
            </w:r>
          </w:p>
        </w:tc>
      </w:tr>
      <w:tr w:rsidR="00666FFA" w:rsidRPr="005437A0" w14:paraId="51A85833" w14:textId="77777777" w:rsidTr="00624004">
        <w:tc>
          <w:tcPr>
            <w:tcW w:w="567" w:type="dxa"/>
            <w:shd w:val="clear" w:color="auto" w:fill="auto"/>
          </w:tcPr>
          <w:p w14:paraId="629FB346" w14:textId="16C486DC" w:rsidR="00666FFA" w:rsidRPr="00530DBE" w:rsidRDefault="00E0781F" w:rsidP="00624004">
            <w:pPr>
              <w:shd w:val="clear" w:color="auto" w:fill="FFFFFF" w:themeFill="background1"/>
              <w:tabs>
                <w:tab w:val="left" w:pos="612"/>
              </w:tabs>
              <w:rPr>
                <w:iCs/>
                <w:sz w:val="22"/>
                <w:szCs w:val="22"/>
                <w:lang w:eastAsia="ru-RU"/>
              </w:rPr>
            </w:pPr>
            <w:r>
              <w:rPr>
                <w:iCs/>
                <w:sz w:val="22"/>
                <w:szCs w:val="22"/>
                <w:lang w:eastAsia="ru-RU"/>
              </w:rPr>
              <w:t>26</w:t>
            </w:r>
            <w:r w:rsidR="00666FFA">
              <w:rPr>
                <w:iCs/>
                <w:sz w:val="22"/>
                <w:szCs w:val="22"/>
                <w:lang w:eastAsia="ru-RU"/>
              </w:rPr>
              <w:t>.</w:t>
            </w:r>
          </w:p>
        </w:tc>
        <w:tc>
          <w:tcPr>
            <w:tcW w:w="2268" w:type="dxa"/>
            <w:shd w:val="clear" w:color="auto" w:fill="auto"/>
          </w:tcPr>
          <w:p w14:paraId="23AD7AD2" w14:textId="77777777" w:rsidR="00666FFA" w:rsidRPr="00530DBE" w:rsidRDefault="00666FFA" w:rsidP="00624004">
            <w:pPr>
              <w:shd w:val="clear" w:color="auto" w:fill="FFFFFF" w:themeFill="background1"/>
              <w:tabs>
                <w:tab w:val="left" w:pos="612"/>
              </w:tabs>
              <w:jc w:val="both"/>
              <w:rPr>
                <w:iCs/>
                <w:sz w:val="22"/>
                <w:szCs w:val="22"/>
                <w:lang w:eastAsia="ru-RU"/>
              </w:rPr>
            </w:pPr>
            <w:r>
              <w:rPr>
                <w:iCs/>
                <w:sz w:val="22"/>
                <w:szCs w:val="22"/>
                <w:lang w:eastAsia="ru-RU"/>
              </w:rPr>
              <w:t>Certificat de atribuire a contului bancar, eliberat de banca deținătoare</w:t>
            </w:r>
          </w:p>
        </w:tc>
        <w:tc>
          <w:tcPr>
            <w:tcW w:w="5610" w:type="dxa"/>
            <w:shd w:val="clear" w:color="auto" w:fill="auto"/>
          </w:tcPr>
          <w:p w14:paraId="514D7D77" w14:textId="77777777" w:rsidR="00666FFA" w:rsidRPr="00530DBE" w:rsidRDefault="00666FFA" w:rsidP="00624004">
            <w:pPr>
              <w:shd w:val="clear" w:color="auto" w:fill="FFFFFF" w:themeFill="background1"/>
              <w:tabs>
                <w:tab w:val="left" w:pos="612"/>
              </w:tabs>
              <w:jc w:val="both"/>
              <w:rPr>
                <w:iCs/>
                <w:sz w:val="22"/>
                <w:szCs w:val="22"/>
                <w:lang w:eastAsia="ru-RU"/>
              </w:rPr>
            </w:pPr>
            <w:r>
              <w:rPr>
                <w:iCs/>
                <w:sz w:val="22"/>
                <w:szCs w:val="22"/>
                <w:lang w:eastAsia="ru-RU"/>
              </w:rPr>
              <w:t>Certificat confirmat prin semnătura electronica a Participantului.</w:t>
            </w:r>
          </w:p>
        </w:tc>
        <w:tc>
          <w:tcPr>
            <w:tcW w:w="2187" w:type="dxa"/>
            <w:shd w:val="clear" w:color="auto" w:fill="auto"/>
          </w:tcPr>
          <w:p w14:paraId="24D31A65" w14:textId="77777777" w:rsidR="00666FFA" w:rsidRDefault="00666FFA" w:rsidP="00624004">
            <w:pPr>
              <w:jc w:val="center"/>
            </w:pPr>
            <w:r w:rsidRPr="00DC38A8">
              <w:rPr>
                <w:iCs/>
                <w:sz w:val="22"/>
                <w:szCs w:val="22"/>
                <w:lang w:eastAsia="ru-RU"/>
              </w:rPr>
              <w:t>Obligatoriu depus o dată cu oferta</w:t>
            </w:r>
          </w:p>
        </w:tc>
      </w:tr>
      <w:tr w:rsidR="00666FFA" w:rsidRPr="005437A0" w14:paraId="329DEB7A" w14:textId="77777777" w:rsidTr="00624004">
        <w:tc>
          <w:tcPr>
            <w:tcW w:w="567" w:type="dxa"/>
            <w:tcBorders>
              <w:bottom w:val="single" w:sz="4" w:space="0" w:color="auto"/>
            </w:tcBorders>
            <w:shd w:val="clear" w:color="auto" w:fill="auto"/>
          </w:tcPr>
          <w:p w14:paraId="424C8F9E" w14:textId="45967AF0" w:rsidR="00666FFA" w:rsidRPr="00530DBE" w:rsidRDefault="00E0781F" w:rsidP="00624004">
            <w:pPr>
              <w:shd w:val="clear" w:color="auto" w:fill="FFFFFF" w:themeFill="background1"/>
              <w:tabs>
                <w:tab w:val="left" w:pos="612"/>
              </w:tabs>
              <w:rPr>
                <w:iCs/>
                <w:sz w:val="22"/>
                <w:szCs w:val="22"/>
                <w:lang w:eastAsia="ru-RU"/>
              </w:rPr>
            </w:pPr>
            <w:r>
              <w:rPr>
                <w:iCs/>
                <w:sz w:val="22"/>
                <w:szCs w:val="22"/>
                <w:lang w:eastAsia="ru-RU"/>
              </w:rPr>
              <w:t>27</w:t>
            </w:r>
            <w:r w:rsidR="00666FFA">
              <w:rPr>
                <w:iCs/>
                <w:sz w:val="22"/>
                <w:szCs w:val="22"/>
                <w:lang w:eastAsia="ru-RU"/>
              </w:rPr>
              <w:t>.</w:t>
            </w:r>
          </w:p>
        </w:tc>
        <w:tc>
          <w:tcPr>
            <w:tcW w:w="2268" w:type="dxa"/>
            <w:shd w:val="clear" w:color="auto" w:fill="auto"/>
          </w:tcPr>
          <w:p w14:paraId="0E2E7A3E" w14:textId="77777777" w:rsidR="00666FFA" w:rsidRPr="00530DBE"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privind perioada de garanție asupra lucrărilor de construcție.</w:t>
            </w:r>
          </w:p>
        </w:tc>
        <w:tc>
          <w:tcPr>
            <w:tcW w:w="5610" w:type="dxa"/>
            <w:shd w:val="clear" w:color="auto" w:fill="auto"/>
          </w:tcPr>
          <w:p w14:paraId="2D148FC5" w14:textId="68799EEC"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confirmată prin semnătura electronica a Participantului.</w:t>
            </w:r>
          </w:p>
          <w:p w14:paraId="08DC46CC" w14:textId="77777777" w:rsidR="00666FFA" w:rsidRPr="002004E3" w:rsidRDefault="00666FFA" w:rsidP="00624004">
            <w:pPr>
              <w:shd w:val="clear" w:color="auto" w:fill="FFFFFF" w:themeFill="background1"/>
              <w:tabs>
                <w:tab w:val="left" w:pos="612"/>
              </w:tabs>
              <w:jc w:val="both"/>
              <w:rPr>
                <w:b/>
                <w:iCs/>
                <w:sz w:val="22"/>
                <w:szCs w:val="22"/>
                <w:lang w:eastAsia="ru-RU"/>
              </w:rPr>
            </w:pPr>
            <w:r w:rsidRPr="00233875">
              <w:rPr>
                <w:b/>
                <w:iCs/>
                <w:sz w:val="22"/>
                <w:szCs w:val="22"/>
                <w:lang w:eastAsia="ru-RU"/>
              </w:rPr>
              <w:t xml:space="preserve">Perioada de garanție pentru lucrările prevăzute este de  5 </w:t>
            </w:r>
            <w:r>
              <w:rPr>
                <w:b/>
                <w:iCs/>
                <w:sz w:val="22"/>
                <w:szCs w:val="22"/>
                <w:lang w:eastAsia="ru-RU"/>
              </w:rPr>
              <w:t xml:space="preserve">(cinci) </w:t>
            </w:r>
            <w:r w:rsidRPr="00233875">
              <w:rPr>
                <w:b/>
                <w:iCs/>
                <w:sz w:val="22"/>
                <w:szCs w:val="22"/>
                <w:lang w:eastAsia="ru-RU"/>
              </w:rPr>
              <w:t>ani.</w:t>
            </w:r>
          </w:p>
        </w:tc>
        <w:tc>
          <w:tcPr>
            <w:tcW w:w="2187" w:type="dxa"/>
            <w:shd w:val="clear" w:color="auto" w:fill="auto"/>
          </w:tcPr>
          <w:p w14:paraId="0594A581" w14:textId="77777777" w:rsidR="00666FFA" w:rsidRDefault="00666FFA" w:rsidP="00624004">
            <w:pPr>
              <w:jc w:val="center"/>
            </w:pPr>
            <w:r w:rsidRPr="00DC38A8">
              <w:rPr>
                <w:iCs/>
                <w:sz w:val="22"/>
                <w:szCs w:val="22"/>
                <w:lang w:eastAsia="ru-RU"/>
              </w:rPr>
              <w:t>Obligatoriu depus o dată cu oferta</w:t>
            </w:r>
          </w:p>
        </w:tc>
      </w:tr>
      <w:tr w:rsidR="00666FFA" w:rsidRPr="005437A0" w14:paraId="6410F4E8" w14:textId="77777777" w:rsidTr="00624004">
        <w:tc>
          <w:tcPr>
            <w:tcW w:w="567" w:type="dxa"/>
            <w:shd w:val="clear" w:color="auto" w:fill="auto"/>
          </w:tcPr>
          <w:p w14:paraId="6F5F8833" w14:textId="7F10BE71" w:rsidR="00666FFA" w:rsidRPr="00BF7A26" w:rsidRDefault="00E0781F" w:rsidP="00624004">
            <w:pPr>
              <w:shd w:val="clear" w:color="auto" w:fill="FFFFFF" w:themeFill="background1"/>
              <w:tabs>
                <w:tab w:val="left" w:pos="612"/>
              </w:tabs>
              <w:rPr>
                <w:iCs/>
                <w:sz w:val="22"/>
                <w:szCs w:val="22"/>
                <w:lang w:eastAsia="ru-RU"/>
              </w:rPr>
            </w:pPr>
            <w:r>
              <w:rPr>
                <w:iCs/>
                <w:sz w:val="22"/>
                <w:szCs w:val="22"/>
                <w:lang w:eastAsia="ru-RU"/>
              </w:rPr>
              <w:t>28</w:t>
            </w:r>
            <w:r w:rsidR="00666FFA">
              <w:rPr>
                <w:iCs/>
                <w:sz w:val="22"/>
                <w:szCs w:val="22"/>
                <w:lang w:eastAsia="ru-RU"/>
              </w:rPr>
              <w:t>.</w:t>
            </w:r>
          </w:p>
        </w:tc>
        <w:tc>
          <w:tcPr>
            <w:tcW w:w="2268" w:type="dxa"/>
            <w:shd w:val="clear" w:color="auto" w:fill="auto"/>
          </w:tcPr>
          <w:p w14:paraId="3EF90769" w14:textId="77777777" w:rsidR="00666FFA"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 sau spălare de bani</w:t>
            </w:r>
          </w:p>
          <w:p w14:paraId="729E1CC9" w14:textId="77777777" w:rsidR="00666FFA" w:rsidRPr="00BF7A26" w:rsidRDefault="00666FFA" w:rsidP="00624004">
            <w:pPr>
              <w:shd w:val="clear" w:color="auto" w:fill="FFFFFF" w:themeFill="background1"/>
              <w:tabs>
                <w:tab w:val="left" w:pos="612"/>
              </w:tabs>
              <w:jc w:val="both"/>
              <w:rPr>
                <w:iCs/>
                <w:sz w:val="22"/>
                <w:szCs w:val="22"/>
                <w:lang w:eastAsia="ru-RU"/>
              </w:rPr>
            </w:pPr>
          </w:p>
        </w:tc>
        <w:tc>
          <w:tcPr>
            <w:tcW w:w="5610" w:type="dxa"/>
            <w:shd w:val="clear" w:color="auto" w:fill="auto"/>
          </w:tcPr>
          <w:p w14:paraId="36C33C76" w14:textId="77777777" w:rsidR="00666FFA" w:rsidRPr="00BF7A26" w:rsidRDefault="00666FFA" w:rsidP="00624004">
            <w:pPr>
              <w:shd w:val="clear" w:color="auto" w:fill="FFFFFF" w:themeFill="background1"/>
              <w:tabs>
                <w:tab w:val="left" w:pos="612"/>
              </w:tabs>
              <w:jc w:val="both"/>
              <w:rPr>
                <w:iCs/>
                <w:sz w:val="22"/>
                <w:szCs w:val="22"/>
                <w:lang w:eastAsia="ru-RU"/>
              </w:rPr>
            </w:pPr>
            <w:r>
              <w:rPr>
                <w:iCs/>
                <w:sz w:val="22"/>
                <w:szCs w:val="22"/>
                <w:lang w:eastAsia="ru-RU"/>
              </w:rPr>
              <w:t>Declarație- în original, confirmată prin semnătura și ștampila umedă a Participantului, conform Formularului aprobat prin ordinul Ministerului Finanțelor nr. 145 din 24 noiembrie 2020 se prezintă Declarația autorității contractante și Agenției Achiziții Publice în termen de 5 zile de la data comunicării rezultatelor procedurii de achiziție publică.</w:t>
            </w:r>
          </w:p>
        </w:tc>
        <w:tc>
          <w:tcPr>
            <w:tcW w:w="2187" w:type="dxa"/>
            <w:shd w:val="clear" w:color="auto" w:fill="auto"/>
          </w:tcPr>
          <w:p w14:paraId="7AF35501" w14:textId="77777777" w:rsidR="00666FFA" w:rsidRPr="00BF7A26" w:rsidRDefault="00666FFA" w:rsidP="00624004">
            <w:pPr>
              <w:jc w:val="center"/>
              <w:rPr>
                <w:iCs/>
                <w:sz w:val="22"/>
                <w:szCs w:val="22"/>
                <w:lang w:eastAsia="ru-RU"/>
              </w:rPr>
            </w:pPr>
            <w:r w:rsidRPr="00530DBE">
              <w:rPr>
                <w:iCs/>
                <w:sz w:val="22"/>
                <w:szCs w:val="22"/>
                <w:lang w:eastAsia="ru-RU"/>
              </w:rPr>
              <w:t>Obligatoriu</w:t>
            </w:r>
          </w:p>
        </w:tc>
      </w:tr>
    </w:tbl>
    <w:p w14:paraId="799057B2"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lastRenderedPageBreak/>
        <w:t>Garanția pentru ofertă</w:t>
      </w:r>
      <w:r>
        <w:rPr>
          <w:b/>
          <w:lang w:eastAsia="ru-RU"/>
        </w:rPr>
        <w:t xml:space="preserve">, în cuantum de </w:t>
      </w:r>
      <w:r>
        <w:rPr>
          <w:u w:val="single"/>
          <w:lang w:eastAsia="ru-RU"/>
        </w:rPr>
        <w:t>1</w:t>
      </w:r>
      <w:r w:rsidRPr="00A32444">
        <w:rPr>
          <w:u w:val="single"/>
          <w:lang w:eastAsia="ru-RU"/>
        </w:rPr>
        <w:t>%</w:t>
      </w:r>
      <w:r w:rsidRPr="002A14B4">
        <w:rPr>
          <w:u w:val="single"/>
          <w:lang w:eastAsia="ru-RU"/>
        </w:rPr>
        <w:t xml:space="preserve"> din valoarea ofertei fără TVA.</w:t>
      </w:r>
    </w:p>
    <w:p w14:paraId="31814BB0" w14:textId="77777777" w:rsidR="00666FFA" w:rsidRPr="00A32444" w:rsidRDefault="00666FFA" w:rsidP="00666FFA">
      <w:pPr>
        <w:numPr>
          <w:ilvl w:val="0"/>
          <w:numId w:val="21"/>
        </w:numPr>
        <w:shd w:val="clear" w:color="auto" w:fill="FFFFFF" w:themeFill="background1"/>
        <w:tabs>
          <w:tab w:val="right" w:pos="426"/>
        </w:tabs>
        <w:spacing w:before="120"/>
        <w:ind w:left="360"/>
        <w:rPr>
          <w:lang w:eastAsia="ru-RU"/>
        </w:rPr>
      </w:pPr>
      <w:r w:rsidRPr="00FF430B">
        <w:rPr>
          <w:b/>
          <w:lang w:eastAsia="ru-RU"/>
        </w:rPr>
        <w:t>Termenul de garanție a lucrărilor</w:t>
      </w:r>
      <w:r>
        <w:rPr>
          <w:b/>
          <w:lang w:eastAsia="ru-RU"/>
        </w:rPr>
        <w:t xml:space="preserve"> </w:t>
      </w:r>
      <w:r w:rsidRPr="00FF430B">
        <w:rPr>
          <w:b/>
          <w:lang w:eastAsia="ru-RU"/>
        </w:rPr>
        <w:t>sau servici</w:t>
      </w:r>
      <w:r>
        <w:rPr>
          <w:b/>
          <w:lang w:eastAsia="ru-RU"/>
        </w:rPr>
        <w:t xml:space="preserve">ilor de proiectare și de lucrări este </w:t>
      </w:r>
      <w:r w:rsidRPr="00A32444">
        <w:rPr>
          <w:u w:val="single"/>
          <w:lang w:eastAsia="ru-RU"/>
        </w:rPr>
        <w:t xml:space="preserve">de 5 </w:t>
      </w:r>
      <w:r>
        <w:rPr>
          <w:u w:val="single"/>
          <w:lang w:eastAsia="ru-RU"/>
        </w:rPr>
        <w:t xml:space="preserve">(cinci) </w:t>
      </w:r>
      <w:r w:rsidRPr="00A32444">
        <w:rPr>
          <w:u w:val="single"/>
          <w:lang w:eastAsia="ru-RU"/>
        </w:rPr>
        <w:t xml:space="preserve">ani de la </w:t>
      </w:r>
      <w:r>
        <w:rPr>
          <w:u w:val="single"/>
          <w:lang w:eastAsia="ru-RU"/>
        </w:rPr>
        <w:t>recepționarea procesului verbal de executare a lucrărilor.</w:t>
      </w:r>
      <w:r w:rsidRPr="00A32444">
        <w:rPr>
          <w:u w:val="single"/>
          <w:lang w:eastAsia="ru-RU"/>
        </w:rPr>
        <w:t>.</w:t>
      </w:r>
    </w:p>
    <w:p w14:paraId="48417AE0"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t>Garanția d</w:t>
      </w:r>
      <w:r>
        <w:rPr>
          <w:b/>
          <w:lang w:eastAsia="ru-RU"/>
        </w:rPr>
        <w:t>e bună execuție a contractului:</w:t>
      </w:r>
      <w:r w:rsidRPr="00517EE1">
        <w:rPr>
          <w:u w:val="single"/>
          <w:lang w:eastAsia="ru-RU"/>
        </w:rPr>
        <w:t xml:space="preserve"> </w:t>
      </w:r>
      <w:r w:rsidRPr="002A14B4">
        <w:rPr>
          <w:u w:val="single"/>
          <w:lang w:eastAsia="ru-RU"/>
        </w:rPr>
        <w:t>Nu se aplică.</w:t>
      </w:r>
    </w:p>
    <w:p w14:paraId="1313B859"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w:t>
      </w:r>
      <w:r>
        <w:rPr>
          <w:b/>
          <w:lang w:eastAsia="ru-RU"/>
        </w:rPr>
        <w:t>ciate), după caz –</w:t>
      </w:r>
      <w:r w:rsidRPr="002A14B4">
        <w:rPr>
          <w:u w:val="single"/>
          <w:lang w:eastAsia="ru-RU"/>
        </w:rPr>
        <w:t>Nu se aplică.</w:t>
      </w:r>
    </w:p>
    <w:p w14:paraId="7693E10E"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585AE9">
        <w:rPr>
          <w:u w:val="single"/>
          <w:lang w:eastAsia="ru-RU"/>
        </w:rPr>
        <w:t xml:space="preserve"> </w:t>
      </w:r>
      <w:r w:rsidRPr="002A14B4">
        <w:rPr>
          <w:u w:val="single"/>
          <w:lang w:eastAsia="ru-RU"/>
        </w:rPr>
        <w:t>Nu se aplică.</w:t>
      </w:r>
    </w:p>
    <w:p w14:paraId="222DD52B" w14:textId="77777777" w:rsidR="00666FFA" w:rsidRPr="00FF430B" w:rsidRDefault="00666FFA" w:rsidP="00666FFA">
      <w:pPr>
        <w:numPr>
          <w:ilvl w:val="0"/>
          <w:numId w:val="21"/>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2A14B4">
        <w:rPr>
          <w:u w:val="single"/>
          <w:lang w:eastAsia="ru-RU"/>
        </w:rPr>
        <w:t>Nu se aplică.</w:t>
      </w:r>
    </w:p>
    <w:p w14:paraId="5357887E" w14:textId="77777777" w:rsidR="00666FFA" w:rsidRPr="00FF430B" w:rsidRDefault="00666FFA" w:rsidP="00666FFA">
      <w:pPr>
        <w:numPr>
          <w:ilvl w:val="0"/>
          <w:numId w:val="21"/>
        </w:numPr>
        <w:tabs>
          <w:tab w:val="right" w:pos="426"/>
        </w:tabs>
        <w:spacing w:before="120"/>
        <w:ind w:left="0" w:firstLine="0"/>
        <w:rPr>
          <w:b/>
          <w:lang w:eastAsia="ru-RU"/>
        </w:rPr>
      </w:pPr>
      <w:bookmarkStart w:id="45" w:name="_Hlk71621175"/>
      <w:r>
        <w:rPr>
          <w:b/>
          <w:lang w:eastAsia="ru-RU"/>
        </w:rPr>
        <w:t>Ofertele se prezintă în valută</w:t>
      </w:r>
      <w:bookmarkEnd w:id="45"/>
      <w:r>
        <w:rPr>
          <w:b/>
          <w:lang w:eastAsia="ru-RU"/>
        </w:rPr>
        <w:t xml:space="preserve">- </w:t>
      </w:r>
      <w:r w:rsidRPr="007B2107">
        <w:rPr>
          <w:u w:val="single"/>
          <w:lang w:eastAsia="ru-RU"/>
        </w:rPr>
        <w:t>lei moldovenești, MDL.</w:t>
      </w:r>
    </w:p>
    <w:p w14:paraId="601C3A9D" w14:textId="77777777" w:rsidR="00666FFA" w:rsidRPr="00FF430B" w:rsidRDefault="00666FFA" w:rsidP="00666FFA">
      <w:pPr>
        <w:numPr>
          <w:ilvl w:val="0"/>
          <w:numId w:val="21"/>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w:t>
      </w:r>
      <w:r w:rsidRPr="00017DE3">
        <w:rPr>
          <w:b/>
          <w:u w:val="single"/>
          <w:lang w:eastAsia="ru-RU"/>
        </w:rPr>
        <w:t>prețul cel mai scăzut</w:t>
      </w:r>
      <w:r>
        <w:rPr>
          <w:u w:val="single"/>
          <w:lang w:eastAsia="ru-RU"/>
        </w:rPr>
        <w:t>, cu corespunderea tuturor condițiilor solicitate pentru calificare.</w:t>
      </w:r>
    </w:p>
    <w:p w14:paraId="36018801" w14:textId="77777777" w:rsidR="00666FFA" w:rsidRPr="00773AD9" w:rsidRDefault="00666FFA" w:rsidP="00666FFA">
      <w:pPr>
        <w:numPr>
          <w:ilvl w:val="0"/>
          <w:numId w:val="21"/>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sidRPr="00773AD9">
        <w:rPr>
          <w:u w:val="single"/>
          <w:lang w:eastAsia="ru-RU"/>
        </w:rPr>
        <w:t xml:space="preserve"> </w:t>
      </w:r>
      <w:r w:rsidRPr="002A14B4">
        <w:rPr>
          <w:u w:val="single"/>
          <w:lang w:eastAsia="ru-RU"/>
        </w:rPr>
        <w:t>Nu se aplică.</w:t>
      </w:r>
    </w:p>
    <w:p w14:paraId="73CB6893" w14:textId="77777777" w:rsidR="00666FFA" w:rsidRPr="00FF430B" w:rsidRDefault="00666FFA" w:rsidP="00666FFA">
      <w:pPr>
        <w:tabs>
          <w:tab w:val="right" w:pos="426"/>
        </w:tabs>
        <w:spacing w:before="120"/>
        <w:rPr>
          <w:b/>
          <w:lang w:eastAsia="ru-RU"/>
        </w:rPr>
      </w:pPr>
    </w:p>
    <w:tbl>
      <w:tblPr>
        <w:tblStyle w:val="Grigliatabella2"/>
        <w:tblW w:w="0" w:type="auto"/>
        <w:tblLook w:val="04A0" w:firstRow="1" w:lastRow="0" w:firstColumn="1" w:lastColumn="0" w:noHBand="0" w:noVBand="1"/>
      </w:tblPr>
      <w:tblGrid>
        <w:gridCol w:w="788"/>
        <w:gridCol w:w="6480"/>
        <w:gridCol w:w="1748"/>
      </w:tblGrid>
      <w:tr w:rsidR="00666FFA" w:rsidRPr="00773AD9" w14:paraId="103BEBE4" w14:textId="77777777" w:rsidTr="00624004">
        <w:tc>
          <w:tcPr>
            <w:tcW w:w="817" w:type="dxa"/>
            <w:shd w:val="clear" w:color="auto" w:fill="auto"/>
          </w:tcPr>
          <w:p w14:paraId="5D77C3EA" w14:textId="77777777" w:rsidR="00666FFA" w:rsidRPr="00773AD9" w:rsidRDefault="00666FFA" w:rsidP="00624004">
            <w:pPr>
              <w:shd w:val="clear" w:color="auto" w:fill="FFFFFF" w:themeFill="background1"/>
              <w:tabs>
                <w:tab w:val="left" w:pos="612"/>
              </w:tabs>
              <w:spacing w:before="120" w:after="120"/>
              <w:rPr>
                <w:b/>
                <w:iCs/>
                <w:sz w:val="20"/>
                <w:szCs w:val="20"/>
                <w:lang w:eastAsia="ru-RU"/>
              </w:rPr>
            </w:pPr>
            <w:r w:rsidRPr="00773AD9">
              <w:rPr>
                <w:b/>
                <w:iCs/>
                <w:sz w:val="20"/>
                <w:szCs w:val="20"/>
                <w:lang w:eastAsia="ru-RU"/>
              </w:rPr>
              <w:t>Nr. d/o</w:t>
            </w:r>
          </w:p>
        </w:tc>
        <w:tc>
          <w:tcPr>
            <w:tcW w:w="7008" w:type="dxa"/>
            <w:shd w:val="clear" w:color="auto" w:fill="auto"/>
          </w:tcPr>
          <w:p w14:paraId="56A3D33B" w14:textId="77777777" w:rsidR="00666FFA" w:rsidRPr="00773AD9" w:rsidRDefault="00666FFA" w:rsidP="00624004">
            <w:pPr>
              <w:shd w:val="clear" w:color="auto" w:fill="FFFFFF" w:themeFill="background1"/>
              <w:tabs>
                <w:tab w:val="left" w:pos="612"/>
              </w:tabs>
              <w:spacing w:before="120" w:after="120"/>
              <w:jc w:val="center"/>
              <w:rPr>
                <w:b/>
                <w:iCs/>
                <w:sz w:val="20"/>
                <w:szCs w:val="20"/>
                <w:lang w:eastAsia="ru-RU"/>
              </w:rPr>
            </w:pPr>
            <w:r w:rsidRPr="00773AD9">
              <w:rPr>
                <w:b/>
                <w:iCs/>
                <w:sz w:val="20"/>
                <w:szCs w:val="20"/>
                <w:lang w:eastAsia="ru-RU"/>
              </w:rPr>
              <w:t>Denumirea factorului de evaluare</w:t>
            </w:r>
          </w:p>
        </w:tc>
        <w:tc>
          <w:tcPr>
            <w:tcW w:w="1800" w:type="dxa"/>
            <w:shd w:val="clear" w:color="auto" w:fill="auto"/>
          </w:tcPr>
          <w:p w14:paraId="65EB5580" w14:textId="77777777" w:rsidR="00666FFA" w:rsidRPr="00773AD9" w:rsidRDefault="00666FFA" w:rsidP="00624004">
            <w:pPr>
              <w:shd w:val="clear" w:color="auto" w:fill="FFFFFF" w:themeFill="background1"/>
              <w:tabs>
                <w:tab w:val="left" w:pos="612"/>
              </w:tabs>
              <w:spacing w:before="120" w:after="120"/>
              <w:jc w:val="center"/>
              <w:rPr>
                <w:b/>
                <w:iCs/>
                <w:sz w:val="20"/>
                <w:szCs w:val="20"/>
                <w:lang w:eastAsia="ru-RU"/>
              </w:rPr>
            </w:pPr>
            <w:r w:rsidRPr="00773AD9">
              <w:rPr>
                <w:b/>
                <w:iCs/>
                <w:sz w:val="20"/>
                <w:szCs w:val="20"/>
                <w:lang w:eastAsia="ru-RU"/>
              </w:rPr>
              <w:t>Ponderea%</w:t>
            </w:r>
          </w:p>
        </w:tc>
      </w:tr>
      <w:tr w:rsidR="00666FFA" w:rsidRPr="00773AD9" w14:paraId="5BDC6A45" w14:textId="77777777" w:rsidTr="00624004">
        <w:tc>
          <w:tcPr>
            <w:tcW w:w="817" w:type="dxa"/>
            <w:shd w:val="clear" w:color="auto" w:fill="auto"/>
          </w:tcPr>
          <w:p w14:paraId="65D53BE1" w14:textId="77777777" w:rsidR="00666FFA" w:rsidRPr="00773AD9" w:rsidRDefault="00666FFA" w:rsidP="00624004">
            <w:pPr>
              <w:shd w:val="clear" w:color="auto" w:fill="FFFFFF" w:themeFill="background1"/>
              <w:tabs>
                <w:tab w:val="left" w:pos="612"/>
              </w:tabs>
              <w:spacing w:before="120" w:after="120"/>
              <w:rPr>
                <w:iCs/>
                <w:lang w:eastAsia="ru-RU"/>
              </w:rPr>
            </w:pPr>
          </w:p>
        </w:tc>
        <w:tc>
          <w:tcPr>
            <w:tcW w:w="7008" w:type="dxa"/>
            <w:shd w:val="clear" w:color="auto" w:fill="auto"/>
          </w:tcPr>
          <w:p w14:paraId="40670D77" w14:textId="77777777" w:rsidR="00666FFA" w:rsidRPr="00773AD9" w:rsidRDefault="00666FFA" w:rsidP="00624004">
            <w:pPr>
              <w:shd w:val="clear" w:color="auto" w:fill="FFFFFF" w:themeFill="background1"/>
              <w:tabs>
                <w:tab w:val="left" w:pos="612"/>
              </w:tabs>
              <w:spacing w:before="120" w:after="120"/>
              <w:rPr>
                <w:iCs/>
                <w:lang w:eastAsia="ru-RU"/>
              </w:rPr>
            </w:pPr>
            <w:r w:rsidRPr="00773AD9">
              <w:rPr>
                <w:lang w:eastAsia="ru-RU"/>
              </w:rPr>
              <w:t>Nu se aplică</w:t>
            </w:r>
          </w:p>
        </w:tc>
        <w:tc>
          <w:tcPr>
            <w:tcW w:w="1800" w:type="dxa"/>
            <w:shd w:val="clear" w:color="auto" w:fill="auto"/>
          </w:tcPr>
          <w:p w14:paraId="4C7C6931" w14:textId="77777777" w:rsidR="00666FFA" w:rsidRPr="00773AD9" w:rsidRDefault="00666FFA" w:rsidP="00624004">
            <w:pPr>
              <w:shd w:val="clear" w:color="auto" w:fill="FFFFFF" w:themeFill="background1"/>
              <w:tabs>
                <w:tab w:val="left" w:pos="612"/>
              </w:tabs>
              <w:spacing w:before="120" w:after="120"/>
              <w:rPr>
                <w:iCs/>
                <w:lang w:eastAsia="ru-RU"/>
              </w:rPr>
            </w:pPr>
          </w:p>
        </w:tc>
      </w:tr>
    </w:tbl>
    <w:p w14:paraId="31E5C15E" w14:textId="77777777" w:rsidR="00666FFA" w:rsidRPr="00FF430B" w:rsidRDefault="00666FFA" w:rsidP="00666FFA">
      <w:pPr>
        <w:numPr>
          <w:ilvl w:val="0"/>
          <w:numId w:val="2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563806FE" w14:textId="77777777" w:rsidR="00666FFA" w:rsidRPr="00FF430B" w:rsidRDefault="00666FFA" w:rsidP="00666FFA">
      <w:pPr>
        <w:numPr>
          <w:ilvl w:val="0"/>
          <w:numId w:val="23"/>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Pr>
          <w:b/>
          <w:i/>
          <w:lang w:eastAsia="ru-RU"/>
        </w:rPr>
        <w:t>-</w:t>
      </w:r>
      <w:r>
        <w:rPr>
          <w:b/>
          <w:lang w:eastAsia="ru-RU"/>
        </w:rPr>
        <w:t xml:space="preserve"> </w:t>
      </w:r>
      <w:r w:rsidRPr="009F1B56">
        <w:rPr>
          <w:u w:val="single"/>
          <w:lang w:eastAsia="ru-RU"/>
        </w:rPr>
        <w:t>Informația o găsiți în SIA RSAP</w:t>
      </w:r>
    </w:p>
    <w:p w14:paraId="3E7121EE" w14:textId="77777777" w:rsidR="00666FFA" w:rsidRPr="00C72550" w:rsidRDefault="00666FFA" w:rsidP="00666FFA">
      <w:pPr>
        <w:numPr>
          <w:ilvl w:val="0"/>
          <w:numId w:val="21"/>
        </w:numPr>
        <w:shd w:val="clear" w:color="auto" w:fill="FFFFFF" w:themeFill="background1"/>
        <w:tabs>
          <w:tab w:val="right" w:pos="426"/>
        </w:tabs>
        <w:spacing w:before="120"/>
        <w:ind w:left="0" w:firstLine="0"/>
        <w:rPr>
          <w:b/>
          <w:lang w:eastAsia="ru-RU"/>
        </w:rPr>
      </w:pPr>
      <w:r w:rsidRPr="00C72550">
        <w:rPr>
          <w:b/>
          <w:lang w:eastAsia="ru-RU"/>
        </w:rPr>
        <w:t xml:space="preserve">pe: </w:t>
      </w:r>
      <w:r w:rsidRPr="00C72550">
        <w:rPr>
          <w:b/>
          <w:i/>
          <w:lang w:eastAsia="ru-RU"/>
        </w:rPr>
        <w:t>[data]</w:t>
      </w:r>
      <w:r w:rsidRPr="00C72550">
        <w:rPr>
          <w:b/>
          <w:lang w:eastAsia="ru-RU"/>
        </w:rPr>
        <w:t>-</w:t>
      </w:r>
      <w:r w:rsidRPr="00C72550">
        <w:rPr>
          <w:u w:val="single"/>
          <w:lang w:eastAsia="ru-RU"/>
        </w:rPr>
        <w:t xml:space="preserve"> Informația o găsiți în SIA RSAP</w:t>
      </w:r>
      <w:r>
        <w:rPr>
          <w:u w:val="single"/>
          <w:lang w:eastAsia="ru-RU"/>
        </w:rPr>
        <w:t xml:space="preserve"> </w:t>
      </w:r>
      <w:r w:rsidRPr="00C72550">
        <w:rPr>
          <w:b/>
          <w:lang w:eastAsia="ru-RU"/>
        </w:rPr>
        <w:t xml:space="preserve">Adresa la care trebuie transmise ofertele sau cererile de participare: </w:t>
      </w:r>
    </w:p>
    <w:p w14:paraId="152F7145" w14:textId="77777777" w:rsidR="00666FFA" w:rsidRPr="006E0743" w:rsidRDefault="00666FFA" w:rsidP="00666FFA">
      <w:pPr>
        <w:shd w:val="clear" w:color="auto" w:fill="FFFFFF" w:themeFill="background1"/>
        <w:tabs>
          <w:tab w:val="right" w:pos="426"/>
        </w:tabs>
        <w:spacing w:before="120"/>
        <w:ind w:left="450"/>
        <w:rPr>
          <w:u w:val="single"/>
          <w:lang w:eastAsia="ru-RU"/>
        </w:rPr>
      </w:pPr>
      <w:r w:rsidRPr="006E0743">
        <w:rPr>
          <w:u w:val="single"/>
          <w:lang w:eastAsia="ru-RU"/>
        </w:rPr>
        <w:t>Ofertele sau cererile de participare vor fi depuse electronic prin intermediul SIA RSAP</w:t>
      </w:r>
    </w:p>
    <w:p w14:paraId="58191452" w14:textId="5AEC9567" w:rsidR="00666FFA" w:rsidRPr="00FF430B" w:rsidRDefault="00666FFA" w:rsidP="00666FFA">
      <w:pPr>
        <w:numPr>
          <w:ilvl w:val="0"/>
          <w:numId w:val="21"/>
        </w:numPr>
        <w:tabs>
          <w:tab w:val="right" w:pos="426"/>
        </w:tabs>
        <w:spacing w:before="120"/>
        <w:ind w:left="0" w:firstLine="0"/>
        <w:rPr>
          <w:b/>
          <w:lang w:eastAsia="ru-RU"/>
        </w:rPr>
      </w:pPr>
      <w:r w:rsidRPr="00FF430B">
        <w:rPr>
          <w:b/>
          <w:lang w:eastAsia="ru-RU"/>
        </w:rPr>
        <w:t xml:space="preserve">Termenul de valabilitate a ofertelor: </w:t>
      </w:r>
      <w:r w:rsidR="00E0781F">
        <w:rPr>
          <w:u w:val="single"/>
          <w:lang w:eastAsia="ru-RU"/>
        </w:rPr>
        <w:t>6</w:t>
      </w:r>
      <w:r w:rsidRPr="006E0743">
        <w:rPr>
          <w:u w:val="single"/>
          <w:lang w:eastAsia="ru-RU"/>
        </w:rPr>
        <w:t>0 zile.</w:t>
      </w:r>
    </w:p>
    <w:p w14:paraId="552D66BA" w14:textId="77777777" w:rsidR="00666FFA" w:rsidRPr="00FF430B" w:rsidRDefault="00666FFA" w:rsidP="00666FFA">
      <w:pPr>
        <w:numPr>
          <w:ilvl w:val="0"/>
          <w:numId w:val="21"/>
        </w:numPr>
        <w:tabs>
          <w:tab w:val="right" w:pos="426"/>
        </w:tabs>
        <w:spacing w:before="120"/>
        <w:ind w:left="0" w:firstLine="0"/>
        <w:rPr>
          <w:b/>
          <w:lang w:eastAsia="ru-RU"/>
        </w:rPr>
      </w:pPr>
      <w:r w:rsidRPr="00FF430B">
        <w:rPr>
          <w:b/>
          <w:lang w:eastAsia="ru-RU"/>
        </w:rPr>
        <w:t xml:space="preserve">Locul deschiderii ofertelor: </w:t>
      </w:r>
      <w:r>
        <w:rPr>
          <w:u w:val="single"/>
          <w:lang w:eastAsia="ru-RU"/>
        </w:rPr>
        <w:t>Prin interm</w:t>
      </w:r>
      <w:r w:rsidRPr="006E0743">
        <w:rPr>
          <w:u w:val="single"/>
          <w:lang w:eastAsia="ru-RU"/>
        </w:rPr>
        <w:t>ediul SIA RSAP</w:t>
      </w:r>
    </w:p>
    <w:p w14:paraId="49CADEB6" w14:textId="77777777" w:rsidR="00666FFA" w:rsidRPr="00280045" w:rsidRDefault="00666FFA" w:rsidP="00666FFA">
      <w:pPr>
        <w:shd w:val="clear" w:color="auto" w:fill="FFFFFF" w:themeFill="background1"/>
        <w:tabs>
          <w:tab w:val="left" w:pos="360"/>
          <w:tab w:val="left" w:pos="1800"/>
          <w:tab w:val="left" w:pos="3240"/>
        </w:tabs>
        <w:spacing w:after="120"/>
        <w:ind w:left="360"/>
        <w:rPr>
          <w:b/>
          <w:u w:val="single"/>
          <w:lang w:eastAsia="ru-RU"/>
        </w:rPr>
      </w:pPr>
      <w:r>
        <w:rPr>
          <w:b/>
          <w:u w:val="single"/>
          <w:lang w:eastAsia="ru-RU"/>
        </w:rPr>
        <w:t xml:space="preserve"> </w:t>
      </w:r>
      <w:r w:rsidRPr="00280045">
        <w:rPr>
          <w:b/>
          <w:u w:val="single"/>
          <w:lang w:eastAsia="ru-RU"/>
        </w:rPr>
        <w:t xml:space="preserve">Ofertele întârziate vor fi respinse. </w:t>
      </w:r>
    </w:p>
    <w:p w14:paraId="06CED09A" w14:textId="77777777" w:rsidR="00666FFA" w:rsidRPr="00FF430B" w:rsidRDefault="00666FFA" w:rsidP="00666FFA">
      <w:pPr>
        <w:numPr>
          <w:ilvl w:val="0"/>
          <w:numId w:val="2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 xml:space="preserve">Ofertanții sau reprezentanții acestora au dreptul să participe la deschiderea ofertelor, </w:t>
      </w:r>
      <w:r w:rsidRPr="007C63C2">
        <w:rPr>
          <w:b/>
          <w:i/>
          <w:u w:val="single"/>
          <w:lang w:eastAsia="ru-RU"/>
        </w:rPr>
        <w:t>cu excepția cazului când ofertele au fost depuse prin SIA RSAP</w:t>
      </w:r>
      <w:r w:rsidRPr="007C63C2">
        <w:rPr>
          <w:b/>
          <w:u w:val="single"/>
          <w:lang w:eastAsia="ru-RU"/>
        </w:rPr>
        <w:t>.</w:t>
      </w:r>
    </w:p>
    <w:p w14:paraId="47254750" w14:textId="77777777" w:rsidR="00666FFA" w:rsidRPr="00561F3E" w:rsidRDefault="00666FFA" w:rsidP="00666FFA">
      <w:pPr>
        <w:numPr>
          <w:ilvl w:val="0"/>
          <w:numId w:val="21"/>
        </w:numPr>
        <w:shd w:val="clear" w:color="auto" w:fill="FFFFFF" w:themeFill="background1"/>
        <w:tabs>
          <w:tab w:val="right" w:pos="426"/>
        </w:tabs>
        <w:spacing w:before="120"/>
        <w:ind w:left="450" w:hanging="450"/>
        <w:rPr>
          <w:u w:val="single"/>
          <w:lang w:eastAsia="ru-RU"/>
        </w:rPr>
      </w:pPr>
      <w:r w:rsidRPr="00FF430B">
        <w:rPr>
          <w:b/>
          <w:lang w:eastAsia="ru-RU"/>
        </w:rPr>
        <w:t>Limba sau limbile în care trebuie redactate ofertel</w:t>
      </w:r>
      <w:r>
        <w:rPr>
          <w:b/>
          <w:lang w:eastAsia="ru-RU"/>
        </w:rPr>
        <w:t xml:space="preserve">e sau cererile de participare: </w:t>
      </w:r>
      <w:r w:rsidRPr="00561F3E">
        <w:rPr>
          <w:u w:val="single"/>
          <w:lang w:eastAsia="ru-RU"/>
        </w:rPr>
        <w:t xml:space="preserve">Limba </w:t>
      </w:r>
      <w:r>
        <w:rPr>
          <w:u w:val="single"/>
          <w:lang w:eastAsia="ru-RU"/>
        </w:rPr>
        <w:t>de Stat.</w:t>
      </w:r>
    </w:p>
    <w:p w14:paraId="7C2D97B5"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w:t>
      </w:r>
      <w:r>
        <w:rPr>
          <w:b/>
          <w:lang w:eastAsia="ru-RU"/>
        </w:rPr>
        <w:t xml:space="preserve">n fonduri ale Uniunii Europen: </w:t>
      </w:r>
      <w:r w:rsidRPr="00DA41D0">
        <w:rPr>
          <w:u w:val="single"/>
          <w:lang w:eastAsia="ru-RU"/>
        </w:rPr>
        <w:t>Nu se referă</w:t>
      </w:r>
      <w:r w:rsidRPr="00FF430B">
        <w:rPr>
          <w:b/>
          <w:lang w:eastAsia="ru-RU"/>
        </w:rPr>
        <w:t>__________________________________________________________</w:t>
      </w:r>
    </w:p>
    <w:p w14:paraId="7C21FE2D" w14:textId="77777777" w:rsidR="00666FFA" w:rsidRPr="00FF430B" w:rsidRDefault="00666FFA" w:rsidP="00666FFA">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w:t>
      </w:r>
      <w:r>
        <w:rPr>
          <w:sz w:val="20"/>
          <w:lang w:eastAsia="ru-RU"/>
        </w:rPr>
        <w:t xml:space="preserve"> </w:t>
      </w:r>
      <w:r w:rsidRPr="00FF430B">
        <w:rPr>
          <w:sz w:val="20"/>
          <w:lang w:eastAsia="ru-RU"/>
        </w:rPr>
        <w:t>proiectului și/sau programului)</w:t>
      </w:r>
    </w:p>
    <w:p w14:paraId="3F20F544" w14:textId="77777777" w:rsidR="00666FFA" w:rsidRPr="00FF430B" w:rsidRDefault="00666FFA" w:rsidP="00666FFA">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E6E0159" w14:textId="77777777" w:rsidR="00666FFA" w:rsidRPr="00FF430B" w:rsidRDefault="00666FFA" w:rsidP="00666FFA">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0D36B6C2" w14:textId="77777777" w:rsidR="00666FFA" w:rsidRPr="00FF430B" w:rsidRDefault="00666FFA" w:rsidP="00666FFA">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070DFB09" w14:textId="77777777" w:rsidR="00666FFA" w:rsidRPr="00FF430B" w:rsidRDefault="00666FFA" w:rsidP="00666FFA">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3E64317B"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280DA7">
        <w:rPr>
          <w:u w:val="single"/>
          <w:lang w:eastAsia="ru-RU"/>
        </w:rPr>
        <w:t xml:space="preserve"> </w:t>
      </w:r>
      <w:r w:rsidRPr="002A14B4">
        <w:rPr>
          <w:u w:val="single"/>
          <w:lang w:eastAsia="ru-RU"/>
        </w:rPr>
        <w:t>Nu se aplică.</w:t>
      </w:r>
    </w:p>
    <w:p w14:paraId="24CB11C7"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2C6131">
        <w:rPr>
          <w:u w:val="single"/>
          <w:lang w:eastAsia="ru-RU"/>
        </w:rPr>
        <w:t xml:space="preserve"> </w:t>
      </w:r>
      <w:r w:rsidRPr="002A14B4">
        <w:rPr>
          <w:u w:val="single"/>
          <w:lang w:eastAsia="ru-RU"/>
        </w:rPr>
        <w:t>Nu se aplică.</w:t>
      </w:r>
      <w:r w:rsidRPr="00FF430B">
        <w:rPr>
          <w:b/>
          <w:shd w:val="clear" w:color="auto" w:fill="FFFFFF" w:themeFill="background1"/>
          <w:lang w:eastAsia="ru-RU"/>
        </w:rPr>
        <w:t>_</w:t>
      </w:r>
    </w:p>
    <w:p w14:paraId="1D75CDD2" w14:textId="77777777" w:rsidR="00666FFA" w:rsidRPr="00FF430B" w:rsidRDefault="00666FFA" w:rsidP="00666FFA">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B33ACE">
        <w:rPr>
          <w:u w:val="single"/>
          <w:shd w:val="clear" w:color="auto" w:fill="FFFFFF" w:themeFill="background1"/>
          <w:lang w:eastAsia="ru-RU"/>
        </w:rPr>
        <w:t>Nu a fost publicat.</w:t>
      </w:r>
    </w:p>
    <w:p w14:paraId="4B65B28D" w14:textId="77777777" w:rsidR="00666FFA" w:rsidRPr="00FF430B" w:rsidRDefault="00666FFA" w:rsidP="00666FFA">
      <w:pPr>
        <w:numPr>
          <w:ilvl w:val="0"/>
          <w:numId w:val="2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B33ACE">
        <w:rPr>
          <w:u w:val="single"/>
          <w:shd w:val="clear" w:color="auto" w:fill="FFFFFF" w:themeFill="background1"/>
          <w:lang w:eastAsia="ru-RU"/>
        </w:rPr>
        <w:t xml:space="preserve">Conform </w:t>
      </w:r>
      <w:r w:rsidRPr="00B33ACE">
        <w:rPr>
          <w:u w:val="single"/>
          <w:lang w:eastAsia="ru-RU"/>
        </w:rPr>
        <w:t>SIA RSAP</w:t>
      </w:r>
      <w:r>
        <w:rPr>
          <w:u w:val="single"/>
          <w:lang w:eastAsia="ru-RU"/>
        </w:rPr>
        <w:t>.</w:t>
      </w:r>
    </w:p>
    <w:p w14:paraId="177FAD15" w14:textId="77777777" w:rsidR="00666FFA" w:rsidRDefault="00666FFA" w:rsidP="00666FFA">
      <w:pPr>
        <w:numPr>
          <w:ilvl w:val="0"/>
          <w:numId w:val="2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81FBAA6" w14:textId="77777777" w:rsidR="00666FFA" w:rsidRPr="00FF430B" w:rsidRDefault="00666FFA" w:rsidP="00666FF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666FFA" w14:paraId="1A2D853F" w14:textId="77777777" w:rsidTr="00624004">
        <w:tc>
          <w:tcPr>
            <w:tcW w:w="5305" w:type="dxa"/>
            <w:shd w:val="clear" w:color="auto" w:fill="FFFFFF"/>
          </w:tcPr>
          <w:p w14:paraId="144838BE" w14:textId="77777777" w:rsidR="00666FFA" w:rsidRPr="00F445B3" w:rsidRDefault="00666FFA" w:rsidP="00624004">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1B57A9C" w14:textId="77777777" w:rsidR="00666FFA" w:rsidRPr="00F445B3" w:rsidRDefault="00666FFA" w:rsidP="00624004">
            <w:pPr>
              <w:shd w:val="clear" w:color="auto" w:fill="FFFFFF" w:themeFill="background1"/>
              <w:tabs>
                <w:tab w:val="right" w:pos="426"/>
              </w:tabs>
              <w:rPr>
                <w:b/>
                <w:lang w:eastAsia="ru-RU"/>
              </w:rPr>
            </w:pPr>
            <w:r w:rsidRPr="00F445B3">
              <w:rPr>
                <w:b/>
                <w:lang w:eastAsia="ru-RU"/>
              </w:rPr>
              <w:t>Se va utiliza/accepta sau nu</w:t>
            </w:r>
          </w:p>
        </w:tc>
      </w:tr>
      <w:tr w:rsidR="00666FFA" w14:paraId="22E5EE7E" w14:textId="77777777" w:rsidTr="00624004">
        <w:tc>
          <w:tcPr>
            <w:tcW w:w="5305" w:type="dxa"/>
            <w:shd w:val="clear" w:color="auto" w:fill="FFFFFF"/>
          </w:tcPr>
          <w:p w14:paraId="5F5D7BCE" w14:textId="77777777" w:rsidR="00666FFA" w:rsidRPr="00F445B3" w:rsidRDefault="00666FFA" w:rsidP="00624004">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20637756" w14:textId="77777777" w:rsidR="00666FFA" w:rsidRPr="00F445B3" w:rsidRDefault="00666FFA" w:rsidP="00624004">
            <w:pPr>
              <w:shd w:val="clear" w:color="auto" w:fill="FFFFFF" w:themeFill="background1"/>
              <w:tabs>
                <w:tab w:val="right" w:pos="426"/>
              </w:tabs>
              <w:rPr>
                <w:lang w:eastAsia="ru-RU"/>
              </w:rPr>
            </w:pPr>
            <w:r>
              <w:rPr>
                <w:lang w:eastAsia="ru-RU"/>
              </w:rPr>
              <w:t>Se acceptă</w:t>
            </w:r>
          </w:p>
        </w:tc>
      </w:tr>
      <w:tr w:rsidR="00666FFA" w14:paraId="7DA2620E" w14:textId="77777777" w:rsidTr="00624004">
        <w:tc>
          <w:tcPr>
            <w:tcW w:w="5305" w:type="dxa"/>
            <w:shd w:val="clear" w:color="auto" w:fill="FFFFFF"/>
          </w:tcPr>
          <w:p w14:paraId="69FB1FDA" w14:textId="77777777" w:rsidR="00666FFA" w:rsidRPr="00F445B3" w:rsidRDefault="00666FFA" w:rsidP="00624004">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6201E45B" w14:textId="77777777" w:rsidR="00666FFA" w:rsidRDefault="00666FFA" w:rsidP="00624004">
            <w:r>
              <w:rPr>
                <w:lang w:eastAsia="ru-RU"/>
              </w:rPr>
              <w:t>Nu s</w:t>
            </w:r>
            <w:r w:rsidRPr="00DB01AE">
              <w:rPr>
                <w:lang w:eastAsia="ru-RU"/>
              </w:rPr>
              <w:t>e acceptă</w:t>
            </w:r>
          </w:p>
        </w:tc>
      </w:tr>
      <w:tr w:rsidR="00666FFA" w14:paraId="02651E67" w14:textId="77777777" w:rsidTr="00624004">
        <w:tc>
          <w:tcPr>
            <w:tcW w:w="5305" w:type="dxa"/>
            <w:shd w:val="clear" w:color="auto" w:fill="FFFFFF"/>
          </w:tcPr>
          <w:p w14:paraId="59989B9C" w14:textId="77777777" w:rsidR="00666FFA" w:rsidRPr="00F445B3" w:rsidRDefault="00666FFA" w:rsidP="00624004">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4E96987F" w14:textId="77777777" w:rsidR="00666FFA" w:rsidRDefault="00666FFA" w:rsidP="00624004">
            <w:r w:rsidRPr="00DB01AE">
              <w:rPr>
                <w:lang w:eastAsia="ru-RU"/>
              </w:rPr>
              <w:t>Se acceptă</w:t>
            </w:r>
          </w:p>
        </w:tc>
      </w:tr>
      <w:tr w:rsidR="00666FFA" w14:paraId="4216A086" w14:textId="77777777" w:rsidTr="00624004">
        <w:trPr>
          <w:trHeight w:val="77"/>
        </w:trPr>
        <w:tc>
          <w:tcPr>
            <w:tcW w:w="5305" w:type="dxa"/>
            <w:shd w:val="clear" w:color="auto" w:fill="FFFFFF"/>
          </w:tcPr>
          <w:p w14:paraId="7C4BF5DC" w14:textId="77777777" w:rsidR="00666FFA" w:rsidRPr="00F445B3" w:rsidRDefault="00666FFA" w:rsidP="00624004">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923EBB8" w14:textId="77777777" w:rsidR="00666FFA" w:rsidRDefault="00666FFA" w:rsidP="00624004">
            <w:r w:rsidRPr="00DB01AE">
              <w:rPr>
                <w:lang w:eastAsia="ru-RU"/>
              </w:rPr>
              <w:t>Se acceptă</w:t>
            </w:r>
          </w:p>
        </w:tc>
      </w:tr>
    </w:tbl>
    <w:p w14:paraId="791914BC" w14:textId="77777777" w:rsidR="00666FFA" w:rsidRPr="00FF430B" w:rsidRDefault="00666FFA" w:rsidP="00666FFA">
      <w:pPr>
        <w:numPr>
          <w:ilvl w:val="0"/>
          <w:numId w:val="21"/>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80081">
        <w:rPr>
          <w:u w:val="single"/>
          <w:lang w:eastAsia="ru-RU"/>
        </w:rPr>
        <w:t>Nu se aplică.</w:t>
      </w:r>
    </w:p>
    <w:p w14:paraId="523D6B41" w14:textId="77777777" w:rsidR="00666FFA" w:rsidRPr="00D15446" w:rsidRDefault="00666FFA" w:rsidP="00666FFA">
      <w:pPr>
        <w:numPr>
          <w:ilvl w:val="0"/>
          <w:numId w:val="21"/>
        </w:numPr>
        <w:shd w:val="clear" w:color="auto" w:fill="FFFFFF" w:themeFill="background1"/>
        <w:tabs>
          <w:tab w:val="right" w:pos="426"/>
        </w:tabs>
        <w:spacing w:before="120" w:after="120"/>
        <w:ind w:left="0" w:firstLine="0"/>
        <w:rPr>
          <w:b/>
          <w:lang w:eastAsia="ru-RU"/>
        </w:rPr>
      </w:pPr>
      <w:r w:rsidRPr="00F80081">
        <w:rPr>
          <w:b/>
          <w:lang w:eastAsia="ru-RU"/>
        </w:rPr>
        <w:t xml:space="preserve">Alte informații relevante: </w:t>
      </w:r>
      <w:r w:rsidRPr="00F80081">
        <w:rPr>
          <w:u w:val="single"/>
          <w:lang w:eastAsia="ru-RU"/>
        </w:rPr>
        <w:t>Nu se aplică.</w:t>
      </w:r>
    </w:p>
    <w:p w14:paraId="1948794D" w14:textId="77777777" w:rsidR="00666FFA" w:rsidRPr="00F80081" w:rsidRDefault="00666FFA" w:rsidP="00666FFA">
      <w:pPr>
        <w:shd w:val="clear" w:color="auto" w:fill="FFFFFF" w:themeFill="background1"/>
        <w:tabs>
          <w:tab w:val="right" w:pos="426"/>
        </w:tabs>
        <w:spacing w:before="120" w:after="120"/>
        <w:rPr>
          <w:b/>
          <w:lang w:eastAsia="ru-RU"/>
        </w:rPr>
      </w:pPr>
    </w:p>
    <w:p w14:paraId="0C624CE7" w14:textId="77777777" w:rsidR="00666FFA" w:rsidRPr="00FF430B" w:rsidRDefault="00666FFA" w:rsidP="00666FFA">
      <w:pPr>
        <w:shd w:val="clear" w:color="auto" w:fill="FFFFFF" w:themeFill="background1"/>
        <w:spacing w:before="120" w:after="120"/>
        <w:rPr>
          <w:b/>
          <w:lang w:eastAsia="ru-RU"/>
        </w:rPr>
      </w:pPr>
    </w:p>
    <w:p w14:paraId="322CE9CC" w14:textId="142C2620" w:rsidR="00666FFA" w:rsidRDefault="00666FFA" w:rsidP="00666FFA">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FF430B">
        <w:rPr>
          <w:b/>
          <w:lang w:eastAsia="ru-RU"/>
        </w:rPr>
        <w:t xml:space="preserve">Conducătorul grupului de lucru:  </w:t>
      </w:r>
      <w:r>
        <w:rPr>
          <w:b/>
          <w:shd w:val="clear" w:color="auto" w:fill="FFFFFF" w:themeFill="background1"/>
          <w:lang w:eastAsia="ru-RU"/>
        </w:rPr>
        <w:t>_</w:t>
      </w:r>
      <w:r w:rsidR="00E0781F">
        <w:rPr>
          <w:b/>
          <w:shd w:val="clear" w:color="auto" w:fill="FFFFFF" w:themeFill="background1"/>
          <w:lang w:eastAsia="ru-RU"/>
        </w:rPr>
        <w:t>__________________Efros Elena</w:t>
      </w:r>
    </w:p>
    <w:p w14:paraId="00121393" w14:textId="77777777"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5085A76C" w14:textId="77777777"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3274BCD8" w14:textId="77777777"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437D6D15" w14:textId="77777777"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3D7CA668" w14:textId="77777777"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3F80EED3" w14:textId="77777777"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5056E07B" w14:textId="77777777"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2FEEA1A1" w14:textId="77777777"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70BB7A3F" w14:textId="0CBC354E" w:rsidR="00666FFA" w:rsidRDefault="00666FFA"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2B55A4D0" w14:textId="45CA61AB"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0011AFFF" w14:textId="27475FC3"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78317EE6" w14:textId="55B50EEE"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1E0AA65E" w14:textId="0EC0D099"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160F45D1" w14:textId="223CD5A1"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12DC3425" w14:textId="1784EFED"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61F50FF7" w14:textId="3A6BF287"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5A44022D" w14:textId="0F5BB419"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4C18EE9C" w14:textId="268B5635"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4A76FCCE" w14:textId="77C3D3CF"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2EA1AB81" w14:textId="2AF49DEE"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055B8DD4" w14:textId="2A10C8F2"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60F9C29B" w14:textId="77777777" w:rsidR="004B2600" w:rsidRDefault="004B2600" w:rsidP="00666FFA">
      <w:pPr>
        <w:shd w:val="clear" w:color="auto" w:fill="FFFFFF" w:themeFill="background1"/>
        <w:tabs>
          <w:tab w:val="left" w:pos="284"/>
          <w:tab w:val="left" w:pos="426"/>
          <w:tab w:val="decimal" w:pos="8364"/>
        </w:tabs>
        <w:spacing w:line="276" w:lineRule="auto"/>
        <w:ind w:left="-284" w:right="-144" w:firstLine="284"/>
        <w:rPr>
          <w:b/>
          <w:bCs/>
          <w:color w:val="000000"/>
        </w:rPr>
      </w:pPr>
    </w:p>
    <w:p w14:paraId="03A16651" w14:textId="7FFE56C3" w:rsidR="00BA7FF4" w:rsidRPr="00FF430B" w:rsidRDefault="004B2600" w:rsidP="004B2600">
      <w:pPr>
        <w:spacing w:before="176" w:line="224" w:lineRule="exact"/>
        <w:rPr>
          <w:noProof w:val="0"/>
          <w:sz w:val="22"/>
          <w:szCs w:val="22"/>
          <w:lang w:val="ro-MD"/>
        </w:rPr>
      </w:pPr>
      <w:bookmarkStart w:id="46" w:name="_Toc449692095"/>
      <w:r>
        <w:rPr>
          <w:sz w:val="18"/>
          <w:szCs w:val="18"/>
        </w:rPr>
        <w:lastRenderedPageBreak/>
        <w:t>An</w:t>
      </w:r>
      <w:r w:rsidR="00BA7FF4" w:rsidRPr="00FF430B">
        <w:rPr>
          <w:noProof w:val="0"/>
          <w:lang w:val="ro-MD"/>
        </w:rPr>
        <w:t>exa nr.</w:t>
      </w:r>
      <w:r w:rsidR="00FF430B">
        <w:rPr>
          <w:noProof w:val="0"/>
          <w:lang w:val="ro-MD"/>
        </w:rPr>
        <w:t xml:space="preserve"> </w:t>
      </w:r>
      <w:r w:rsidR="00BA7FF4"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Default="008726D2" w:rsidP="00196AB4">
      <w:pPr>
        <w:spacing w:after="200" w:line="276" w:lineRule="auto"/>
        <w:jc w:val="center"/>
        <w:rPr>
          <w:lang w:val="ro-MD" w:eastAsia="zh-CN"/>
        </w:rPr>
      </w:pPr>
    </w:p>
    <w:p w14:paraId="05E1411D" w14:textId="77777777" w:rsidR="0003718A" w:rsidRDefault="0003718A" w:rsidP="00196AB4">
      <w:pPr>
        <w:spacing w:after="200" w:line="276" w:lineRule="auto"/>
        <w:jc w:val="center"/>
        <w:rPr>
          <w:lang w:val="ro-MD" w:eastAsia="zh-CN"/>
        </w:rPr>
      </w:pPr>
    </w:p>
    <w:p w14:paraId="2D8BBA65" w14:textId="77777777" w:rsidR="0003718A" w:rsidRDefault="0003718A" w:rsidP="00196AB4">
      <w:pPr>
        <w:spacing w:after="200" w:line="276" w:lineRule="auto"/>
        <w:jc w:val="center"/>
        <w:rPr>
          <w:lang w:val="ro-MD" w:eastAsia="zh-CN"/>
        </w:rPr>
      </w:pPr>
    </w:p>
    <w:p w14:paraId="647A8BC2" w14:textId="77777777" w:rsidR="0003718A" w:rsidRDefault="0003718A" w:rsidP="00196AB4">
      <w:pPr>
        <w:spacing w:after="200" w:line="276" w:lineRule="auto"/>
        <w:jc w:val="center"/>
        <w:rPr>
          <w:lang w:val="ro-MD" w:eastAsia="zh-CN"/>
        </w:rPr>
      </w:pPr>
    </w:p>
    <w:p w14:paraId="4C506DDD" w14:textId="77777777" w:rsidR="0003718A" w:rsidRDefault="0003718A" w:rsidP="00196AB4">
      <w:pPr>
        <w:spacing w:after="200" w:line="276" w:lineRule="auto"/>
        <w:jc w:val="center"/>
        <w:rPr>
          <w:lang w:val="ro-MD" w:eastAsia="zh-CN"/>
        </w:rPr>
      </w:pPr>
    </w:p>
    <w:p w14:paraId="44938FB3" w14:textId="77777777" w:rsidR="0003718A" w:rsidRDefault="0003718A" w:rsidP="00196AB4">
      <w:pPr>
        <w:spacing w:after="200" w:line="276" w:lineRule="auto"/>
        <w:jc w:val="center"/>
        <w:rPr>
          <w:lang w:val="ro-MD" w:eastAsia="zh-CN"/>
        </w:rPr>
      </w:pPr>
    </w:p>
    <w:p w14:paraId="6BFCACC0" w14:textId="77777777" w:rsidR="0003718A" w:rsidRDefault="0003718A" w:rsidP="00196AB4">
      <w:pPr>
        <w:spacing w:after="200" w:line="276" w:lineRule="auto"/>
        <w:jc w:val="center"/>
        <w:rPr>
          <w:lang w:val="ro-MD" w:eastAsia="zh-CN"/>
        </w:rPr>
      </w:pPr>
    </w:p>
    <w:p w14:paraId="577C4313" w14:textId="77777777" w:rsidR="0003718A" w:rsidRDefault="0003718A" w:rsidP="00196AB4">
      <w:pPr>
        <w:spacing w:after="200" w:line="276" w:lineRule="auto"/>
        <w:jc w:val="center"/>
        <w:rPr>
          <w:lang w:val="ro-MD" w:eastAsia="zh-CN"/>
        </w:rPr>
      </w:pPr>
    </w:p>
    <w:p w14:paraId="55261D85" w14:textId="77777777" w:rsidR="0003718A" w:rsidRDefault="0003718A" w:rsidP="00196AB4">
      <w:pPr>
        <w:spacing w:after="200" w:line="276" w:lineRule="auto"/>
        <w:jc w:val="center"/>
        <w:rPr>
          <w:lang w:val="ro-MD" w:eastAsia="zh-CN"/>
        </w:rPr>
      </w:pPr>
    </w:p>
    <w:p w14:paraId="32476D8E" w14:textId="77777777" w:rsidR="0003718A" w:rsidRDefault="0003718A" w:rsidP="00196AB4">
      <w:pPr>
        <w:spacing w:after="200" w:line="276" w:lineRule="auto"/>
        <w:jc w:val="center"/>
        <w:rPr>
          <w:lang w:val="ro-MD" w:eastAsia="zh-CN"/>
        </w:rPr>
      </w:pPr>
    </w:p>
    <w:p w14:paraId="7942AC2F" w14:textId="77777777" w:rsidR="0003718A" w:rsidRDefault="0003718A" w:rsidP="00196AB4">
      <w:pPr>
        <w:spacing w:after="200" w:line="276" w:lineRule="auto"/>
        <w:jc w:val="center"/>
        <w:rPr>
          <w:lang w:val="ro-MD" w:eastAsia="zh-CN"/>
        </w:rPr>
      </w:pPr>
    </w:p>
    <w:p w14:paraId="0DD491D8" w14:textId="77777777" w:rsidR="0003718A" w:rsidRDefault="0003718A" w:rsidP="00196AB4">
      <w:pPr>
        <w:spacing w:after="200" w:line="276" w:lineRule="auto"/>
        <w:jc w:val="center"/>
        <w:rPr>
          <w:lang w:val="ro-MD" w:eastAsia="zh-CN"/>
        </w:rPr>
      </w:pPr>
    </w:p>
    <w:p w14:paraId="2EEBCE3B" w14:textId="77777777" w:rsidR="0003718A" w:rsidRDefault="0003718A" w:rsidP="00196AB4">
      <w:pPr>
        <w:spacing w:after="200" w:line="276" w:lineRule="auto"/>
        <w:jc w:val="center"/>
        <w:rPr>
          <w:lang w:val="ro-MD" w:eastAsia="zh-CN"/>
        </w:rPr>
      </w:pPr>
    </w:p>
    <w:p w14:paraId="27538135" w14:textId="77777777" w:rsidR="0003718A" w:rsidRDefault="0003718A" w:rsidP="00196AB4">
      <w:pPr>
        <w:spacing w:after="200" w:line="276" w:lineRule="auto"/>
        <w:jc w:val="center"/>
        <w:rPr>
          <w:lang w:val="ro-MD" w:eastAsia="zh-CN"/>
        </w:rPr>
      </w:pPr>
    </w:p>
    <w:p w14:paraId="49908494" w14:textId="77777777" w:rsidR="0003718A" w:rsidRDefault="0003718A" w:rsidP="00196AB4">
      <w:pPr>
        <w:spacing w:after="200" w:line="276" w:lineRule="auto"/>
        <w:jc w:val="center"/>
        <w:rPr>
          <w:lang w:val="ro-MD" w:eastAsia="zh-CN"/>
        </w:rPr>
      </w:pPr>
    </w:p>
    <w:p w14:paraId="483AEFB1" w14:textId="77777777" w:rsidR="0003718A" w:rsidRDefault="0003718A" w:rsidP="00196AB4">
      <w:pPr>
        <w:spacing w:after="200" w:line="276" w:lineRule="auto"/>
        <w:jc w:val="center"/>
        <w:rPr>
          <w:lang w:val="ro-MD" w:eastAsia="zh-CN"/>
        </w:rPr>
      </w:pPr>
    </w:p>
    <w:p w14:paraId="214EDD1D" w14:textId="77777777" w:rsidR="000E5197" w:rsidRDefault="000E5197" w:rsidP="00196AB4">
      <w:pPr>
        <w:spacing w:after="200" w:line="276" w:lineRule="auto"/>
        <w:jc w:val="center"/>
        <w:rPr>
          <w:lang w:val="ro-MD" w:eastAsia="zh-CN"/>
        </w:rPr>
      </w:pPr>
    </w:p>
    <w:p w14:paraId="698559A7" w14:textId="77777777" w:rsidR="000E5197" w:rsidRDefault="000E5197" w:rsidP="00196AB4">
      <w:pPr>
        <w:spacing w:after="200" w:line="276" w:lineRule="auto"/>
        <w:jc w:val="center"/>
        <w:rPr>
          <w:lang w:val="ro-MD" w:eastAsia="zh-CN"/>
        </w:rPr>
      </w:pPr>
    </w:p>
    <w:p w14:paraId="3BCD5DBE" w14:textId="77777777" w:rsidR="000E5197" w:rsidRDefault="000E5197" w:rsidP="00196AB4">
      <w:pPr>
        <w:spacing w:after="200" w:line="276" w:lineRule="auto"/>
        <w:jc w:val="center"/>
        <w:rPr>
          <w:lang w:val="ro-MD" w:eastAsia="zh-CN"/>
        </w:rPr>
      </w:pPr>
    </w:p>
    <w:p w14:paraId="50922873" w14:textId="77777777" w:rsidR="000E5197" w:rsidRDefault="000E5197" w:rsidP="00196AB4">
      <w:pPr>
        <w:spacing w:after="200" w:line="276" w:lineRule="auto"/>
        <w:jc w:val="center"/>
        <w:rPr>
          <w:lang w:val="ro-MD" w:eastAsia="zh-CN"/>
        </w:rPr>
      </w:pPr>
    </w:p>
    <w:p w14:paraId="180A2F8C" w14:textId="77777777" w:rsidR="0003718A" w:rsidRDefault="0003718A" w:rsidP="00196AB4">
      <w:pPr>
        <w:spacing w:after="200" w:line="276" w:lineRule="auto"/>
        <w:jc w:val="center"/>
        <w:rPr>
          <w:lang w:val="ro-MD" w:eastAsia="zh-CN"/>
        </w:rPr>
      </w:pPr>
    </w:p>
    <w:p w14:paraId="59CEC3F5" w14:textId="77777777" w:rsidR="0003718A" w:rsidRDefault="0003718A" w:rsidP="00196AB4">
      <w:pPr>
        <w:spacing w:after="200" w:line="276" w:lineRule="auto"/>
        <w:jc w:val="center"/>
        <w:rPr>
          <w:lang w:val="ro-MD" w:eastAsia="zh-CN"/>
        </w:rPr>
      </w:pPr>
    </w:p>
    <w:p w14:paraId="6C406D63" w14:textId="77777777" w:rsidR="0003718A" w:rsidRDefault="0003718A"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Default="00B65C93" w:rsidP="00F43D02">
      <w:pPr>
        <w:jc w:val="both"/>
        <w:rPr>
          <w:rFonts w:eastAsia="PMingLiU"/>
          <w:lang w:val="ro-MD" w:eastAsia="zh-CN"/>
        </w:rPr>
      </w:pPr>
    </w:p>
    <w:p w14:paraId="716FB7BB" w14:textId="77777777" w:rsidR="0003718A" w:rsidRDefault="0003718A" w:rsidP="00F43D02">
      <w:pPr>
        <w:jc w:val="both"/>
        <w:rPr>
          <w:rFonts w:eastAsia="PMingLiU"/>
          <w:lang w:val="ro-MD" w:eastAsia="zh-CN"/>
        </w:rPr>
      </w:pPr>
    </w:p>
    <w:p w14:paraId="65E86616" w14:textId="77777777" w:rsidR="0003718A" w:rsidRDefault="0003718A"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0371406"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w:t>
      </w:r>
      <w:r w:rsidR="000E5197">
        <w:rPr>
          <w:rFonts w:ascii="Times New Roman" w:hAnsi="Times New Roman"/>
          <w:szCs w:val="24"/>
          <w:lang w:val="ro-MD"/>
        </w:rPr>
        <w:t>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Default="00EF4276" w:rsidP="009A7C84">
      <w:pPr>
        <w:jc w:val="center"/>
        <w:rPr>
          <w:rFonts w:eastAsia="PMingLiU"/>
          <w:b/>
          <w:lang w:val="ro-MD" w:eastAsia="zh-CN"/>
        </w:rPr>
      </w:pPr>
    </w:p>
    <w:p w14:paraId="4A02C7C4" w14:textId="77777777" w:rsidR="0003718A" w:rsidRDefault="0003718A" w:rsidP="009A7C84">
      <w:pPr>
        <w:jc w:val="center"/>
        <w:rPr>
          <w:rFonts w:eastAsia="PMingLiU"/>
          <w:b/>
          <w:lang w:val="ro-MD" w:eastAsia="zh-CN"/>
        </w:rPr>
      </w:pPr>
    </w:p>
    <w:p w14:paraId="67B694AD" w14:textId="77777777" w:rsidR="0003718A" w:rsidRDefault="0003718A" w:rsidP="009A7C84">
      <w:pPr>
        <w:jc w:val="center"/>
        <w:rPr>
          <w:rFonts w:eastAsia="PMingLiU"/>
          <w:b/>
          <w:lang w:val="ro-MD" w:eastAsia="zh-CN"/>
        </w:rPr>
      </w:pPr>
    </w:p>
    <w:p w14:paraId="62728EF5" w14:textId="77777777" w:rsidR="0003718A" w:rsidRDefault="0003718A" w:rsidP="009A7C84">
      <w:pPr>
        <w:jc w:val="center"/>
        <w:rPr>
          <w:rFonts w:eastAsia="PMingLiU"/>
          <w:b/>
          <w:lang w:val="ro-MD" w:eastAsia="zh-CN"/>
        </w:rPr>
      </w:pPr>
    </w:p>
    <w:p w14:paraId="5FE32C3C" w14:textId="77777777" w:rsidR="0003718A" w:rsidRDefault="0003718A" w:rsidP="009A7C84">
      <w:pPr>
        <w:jc w:val="center"/>
        <w:rPr>
          <w:rFonts w:eastAsia="PMingLiU"/>
          <w:b/>
          <w:lang w:val="ro-MD" w:eastAsia="zh-CN"/>
        </w:rPr>
      </w:pPr>
    </w:p>
    <w:p w14:paraId="2924F4D5" w14:textId="77777777" w:rsidR="0003718A" w:rsidRDefault="0003718A" w:rsidP="009A7C84">
      <w:pPr>
        <w:jc w:val="center"/>
        <w:rPr>
          <w:rFonts w:eastAsia="PMingLiU"/>
          <w:b/>
          <w:lang w:val="ro-MD" w:eastAsia="zh-CN"/>
        </w:rPr>
      </w:pPr>
    </w:p>
    <w:p w14:paraId="09D14C99" w14:textId="77777777" w:rsidR="0003718A" w:rsidRDefault="0003718A" w:rsidP="009A7C84">
      <w:pPr>
        <w:jc w:val="center"/>
        <w:rPr>
          <w:rFonts w:eastAsia="PMingLiU"/>
          <w:b/>
          <w:lang w:val="ro-MD" w:eastAsia="zh-CN"/>
        </w:rPr>
      </w:pPr>
    </w:p>
    <w:p w14:paraId="3D744C6B" w14:textId="77777777" w:rsidR="0003718A" w:rsidRDefault="0003718A" w:rsidP="009A7C84">
      <w:pPr>
        <w:jc w:val="center"/>
        <w:rPr>
          <w:rFonts w:eastAsia="PMingLiU"/>
          <w:b/>
          <w:lang w:val="ro-MD" w:eastAsia="zh-CN"/>
        </w:rPr>
      </w:pPr>
    </w:p>
    <w:p w14:paraId="31A47F9C" w14:textId="77777777" w:rsidR="0003718A" w:rsidRDefault="0003718A" w:rsidP="009A7C84">
      <w:pPr>
        <w:jc w:val="center"/>
        <w:rPr>
          <w:rFonts w:eastAsia="PMingLiU"/>
          <w:b/>
          <w:lang w:val="ro-MD" w:eastAsia="zh-CN"/>
        </w:rPr>
      </w:pPr>
    </w:p>
    <w:p w14:paraId="0EC05C3E" w14:textId="77777777" w:rsidR="0003718A" w:rsidRDefault="0003718A" w:rsidP="009A7C84">
      <w:pPr>
        <w:jc w:val="center"/>
        <w:rPr>
          <w:rFonts w:eastAsia="PMingLiU"/>
          <w:b/>
          <w:lang w:val="ro-MD" w:eastAsia="zh-CN"/>
        </w:rPr>
      </w:pPr>
    </w:p>
    <w:p w14:paraId="049F5E77" w14:textId="77777777" w:rsidR="0003718A" w:rsidRDefault="0003718A" w:rsidP="009A7C84">
      <w:pPr>
        <w:jc w:val="center"/>
        <w:rPr>
          <w:rFonts w:eastAsia="PMingLiU"/>
          <w:b/>
          <w:lang w:val="ro-MD" w:eastAsia="zh-CN"/>
        </w:rPr>
      </w:pPr>
    </w:p>
    <w:p w14:paraId="70F7A796" w14:textId="77777777" w:rsidR="0003718A" w:rsidRDefault="0003718A" w:rsidP="009A7C84">
      <w:pPr>
        <w:jc w:val="center"/>
        <w:rPr>
          <w:rFonts w:eastAsia="PMingLiU"/>
          <w:b/>
          <w:lang w:val="ro-MD" w:eastAsia="zh-CN"/>
        </w:rPr>
      </w:pPr>
    </w:p>
    <w:p w14:paraId="67E513B6" w14:textId="77777777" w:rsidR="0003718A" w:rsidRDefault="0003718A" w:rsidP="009A7C84">
      <w:pPr>
        <w:jc w:val="center"/>
        <w:rPr>
          <w:rFonts w:eastAsia="PMingLiU"/>
          <w:b/>
          <w:lang w:val="ro-MD" w:eastAsia="zh-CN"/>
        </w:rPr>
      </w:pPr>
    </w:p>
    <w:p w14:paraId="5A320E73" w14:textId="77777777" w:rsidR="0003718A" w:rsidRDefault="0003718A" w:rsidP="009A7C84">
      <w:pPr>
        <w:jc w:val="center"/>
        <w:rPr>
          <w:rFonts w:eastAsia="PMingLiU"/>
          <w:b/>
          <w:lang w:val="ro-MD" w:eastAsia="zh-CN"/>
        </w:rPr>
      </w:pPr>
    </w:p>
    <w:p w14:paraId="4D6129BE" w14:textId="77777777" w:rsidR="0003718A" w:rsidRDefault="0003718A" w:rsidP="009A7C84">
      <w:pPr>
        <w:jc w:val="center"/>
        <w:rPr>
          <w:rFonts w:eastAsia="PMingLiU"/>
          <w:b/>
          <w:lang w:val="ro-MD" w:eastAsia="zh-CN"/>
        </w:rPr>
      </w:pPr>
    </w:p>
    <w:p w14:paraId="238B414E" w14:textId="77777777" w:rsidR="0003718A" w:rsidRDefault="0003718A" w:rsidP="009A7C84">
      <w:pPr>
        <w:jc w:val="center"/>
        <w:rPr>
          <w:rFonts w:eastAsia="PMingLiU"/>
          <w:b/>
          <w:lang w:val="ro-MD" w:eastAsia="zh-CN"/>
        </w:rPr>
      </w:pPr>
    </w:p>
    <w:p w14:paraId="30551AAA" w14:textId="77777777" w:rsidR="0003718A" w:rsidRDefault="0003718A" w:rsidP="009A7C84">
      <w:pPr>
        <w:jc w:val="center"/>
        <w:rPr>
          <w:rFonts w:eastAsia="PMingLiU"/>
          <w:b/>
          <w:lang w:val="ro-MD" w:eastAsia="zh-CN"/>
        </w:rPr>
      </w:pPr>
    </w:p>
    <w:p w14:paraId="4BECB09E" w14:textId="77777777" w:rsidR="0003718A" w:rsidRDefault="0003718A" w:rsidP="009A7C84">
      <w:pPr>
        <w:jc w:val="center"/>
        <w:rPr>
          <w:rFonts w:eastAsia="PMingLiU"/>
          <w:b/>
          <w:lang w:val="ro-MD" w:eastAsia="zh-CN"/>
        </w:rPr>
      </w:pPr>
    </w:p>
    <w:p w14:paraId="52407477" w14:textId="77777777" w:rsidR="0003718A" w:rsidRDefault="0003718A" w:rsidP="009A7C84">
      <w:pPr>
        <w:jc w:val="center"/>
        <w:rPr>
          <w:rFonts w:eastAsia="PMingLiU"/>
          <w:b/>
          <w:lang w:val="ro-MD" w:eastAsia="zh-CN"/>
        </w:rPr>
      </w:pPr>
    </w:p>
    <w:p w14:paraId="0DC0D59F" w14:textId="77777777" w:rsidR="0003718A" w:rsidRDefault="0003718A" w:rsidP="009A7C84">
      <w:pPr>
        <w:jc w:val="center"/>
        <w:rPr>
          <w:rFonts w:eastAsia="PMingLiU"/>
          <w:b/>
          <w:lang w:val="ro-MD" w:eastAsia="zh-CN"/>
        </w:rPr>
      </w:pPr>
    </w:p>
    <w:p w14:paraId="39CFE6D1" w14:textId="77777777" w:rsidR="0003718A" w:rsidRDefault="0003718A" w:rsidP="009A7C84">
      <w:pPr>
        <w:jc w:val="center"/>
        <w:rPr>
          <w:rFonts w:eastAsia="PMingLiU"/>
          <w:b/>
          <w:lang w:val="ro-MD" w:eastAsia="zh-CN"/>
        </w:rPr>
      </w:pPr>
    </w:p>
    <w:p w14:paraId="77D6A049" w14:textId="77777777" w:rsidR="0003718A" w:rsidRDefault="0003718A" w:rsidP="009A7C84">
      <w:pPr>
        <w:jc w:val="center"/>
        <w:rPr>
          <w:rFonts w:eastAsia="PMingLiU"/>
          <w:b/>
          <w:lang w:val="ro-MD" w:eastAsia="zh-CN"/>
        </w:rPr>
      </w:pPr>
    </w:p>
    <w:p w14:paraId="7FD011D8" w14:textId="77777777" w:rsidR="0003718A" w:rsidRDefault="0003718A" w:rsidP="009A7C84">
      <w:pPr>
        <w:jc w:val="center"/>
        <w:rPr>
          <w:rFonts w:eastAsia="PMingLiU"/>
          <w:b/>
          <w:lang w:val="ro-MD" w:eastAsia="zh-CN"/>
        </w:rPr>
      </w:pPr>
    </w:p>
    <w:p w14:paraId="6C497916" w14:textId="77777777" w:rsidR="0003718A" w:rsidRDefault="0003718A" w:rsidP="009A7C84">
      <w:pPr>
        <w:jc w:val="center"/>
        <w:rPr>
          <w:rFonts w:eastAsia="PMingLiU"/>
          <w:b/>
          <w:lang w:val="ro-MD" w:eastAsia="zh-CN"/>
        </w:rPr>
      </w:pPr>
    </w:p>
    <w:p w14:paraId="59B7374D" w14:textId="77777777" w:rsidR="0003718A" w:rsidRDefault="0003718A" w:rsidP="009A7C84">
      <w:pPr>
        <w:jc w:val="center"/>
        <w:rPr>
          <w:rFonts w:eastAsia="PMingLiU"/>
          <w:b/>
          <w:lang w:val="ro-MD" w:eastAsia="zh-CN"/>
        </w:rPr>
      </w:pPr>
    </w:p>
    <w:p w14:paraId="64D17DFB" w14:textId="77777777" w:rsidR="0003718A" w:rsidRDefault="0003718A" w:rsidP="009A7C84">
      <w:pPr>
        <w:jc w:val="center"/>
        <w:rPr>
          <w:rFonts w:eastAsia="PMingLiU"/>
          <w:b/>
          <w:lang w:val="ro-MD" w:eastAsia="zh-CN"/>
        </w:rPr>
      </w:pPr>
    </w:p>
    <w:p w14:paraId="53DAED6F" w14:textId="77777777" w:rsidR="0003718A" w:rsidRDefault="0003718A" w:rsidP="009A7C84">
      <w:pPr>
        <w:jc w:val="center"/>
        <w:rPr>
          <w:rFonts w:eastAsia="PMingLiU"/>
          <w:b/>
          <w:lang w:val="ro-MD" w:eastAsia="zh-CN"/>
        </w:rPr>
      </w:pPr>
    </w:p>
    <w:p w14:paraId="10D3A0B5" w14:textId="77777777" w:rsidR="0003718A" w:rsidRDefault="0003718A" w:rsidP="009A7C84">
      <w:pPr>
        <w:jc w:val="center"/>
        <w:rPr>
          <w:rFonts w:eastAsia="PMingLiU"/>
          <w:b/>
          <w:lang w:val="ro-MD" w:eastAsia="zh-CN"/>
        </w:rPr>
      </w:pPr>
    </w:p>
    <w:p w14:paraId="21C8EA04" w14:textId="77777777" w:rsidR="0003718A" w:rsidRDefault="0003718A" w:rsidP="009A7C84">
      <w:pPr>
        <w:jc w:val="center"/>
        <w:rPr>
          <w:rFonts w:eastAsia="PMingLiU"/>
          <w:b/>
          <w:lang w:val="ro-MD" w:eastAsia="zh-CN"/>
        </w:rPr>
      </w:pPr>
    </w:p>
    <w:p w14:paraId="33C66003" w14:textId="77777777" w:rsidR="0003718A" w:rsidRDefault="0003718A" w:rsidP="009A7C84">
      <w:pPr>
        <w:jc w:val="center"/>
        <w:rPr>
          <w:rFonts w:eastAsia="PMingLiU"/>
          <w:b/>
          <w:lang w:val="ro-MD" w:eastAsia="zh-CN"/>
        </w:rPr>
      </w:pPr>
    </w:p>
    <w:p w14:paraId="5C5E34A5" w14:textId="77777777" w:rsidR="0003718A" w:rsidRDefault="0003718A" w:rsidP="009A7C84">
      <w:pPr>
        <w:jc w:val="center"/>
        <w:rPr>
          <w:rFonts w:eastAsia="PMingLiU"/>
          <w:b/>
          <w:lang w:val="ro-MD" w:eastAsia="zh-CN"/>
        </w:rPr>
      </w:pPr>
    </w:p>
    <w:p w14:paraId="25168AD0" w14:textId="77777777" w:rsidR="0003718A" w:rsidRDefault="0003718A" w:rsidP="009A7C84">
      <w:pPr>
        <w:jc w:val="center"/>
        <w:rPr>
          <w:rFonts w:eastAsia="PMingLiU"/>
          <w:b/>
          <w:lang w:val="ro-MD" w:eastAsia="zh-CN"/>
        </w:rPr>
      </w:pPr>
    </w:p>
    <w:p w14:paraId="6CD8247A" w14:textId="77777777" w:rsidR="0003718A" w:rsidRDefault="0003718A" w:rsidP="009A7C84">
      <w:pPr>
        <w:jc w:val="center"/>
        <w:rPr>
          <w:rFonts w:eastAsia="PMingLiU"/>
          <w:b/>
          <w:lang w:val="ro-MD" w:eastAsia="zh-CN"/>
        </w:rPr>
      </w:pPr>
    </w:p>
    <w:p w14:paraId="3AFC5122" w14:textId="77777777" w:rsidR="0003718A" w:rsidRDefault="0003718A" w:rsidP="009A7C84">
      <w:pPr>
        <w:jc w:val="center"/>
        <w:rPr>
          <w:rFonts w:eastAsia="PMingLiU"/>
          <w:b/>
          <w:lang w:val="ro-MD" w:eastAsia="zh-CN"/>
        </w:rPr>
      </w:pPr>
    </w:p>
    <w:p w14:paraId="7CC16615" w14:textId="77777777" w:rsidR="0003718A" w:rsidRDefault="0003718A" w:rsidP="009A7C84">
      <w:pPr>
        <w:jc w:val="center"/>
        <w:rPr>
          <w:rFonts w:eastAsia="PMingLiU"/>
          <w:b/>
          <w:lang w:val="ro-MD" w:eastAsia="zh-CN"/>
        </w:rPr>
      </w:pPr>
    </w:p>
    <w:p w14:paraId="22762094" w14:textId="77777777" w:rsidR="0003718A" w:rsidRDefault="0003718A" w:rsidP="009A7C84">
      <w:pPr>
        <w:jc w:val="center"/>
        <w:rPr>
          <w:rFonts w:eastAsia="PMingLiU"/>
          <w:b/>
          <w:lang w:val="ro-MD" w:eastAsia="zh-CN"/>
        </w:rPr>
      </w:pPr>
    </w:p>
    <w:p w14:paraId="28CC8570" w14:textId="77777777" w:rsidR="0003718A" w:rsidRPr="00FF430B" w:rsidRDefault="0003718A"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7BD70773" w14:textId="77777777" w:rsidR="002D6E71" w:rsidRDefault="002D6E71" w:rsidP="00B322B4">
      <w:pPr>
        <w:spacing w:line="276" w:lineRule="auto"/>
        <w:jc w:val="center"/>
        <w:rPr>
          <w:rFonts w:eastAsia="PMingLiU"/>
          <w:b/>
          <w:lang w:val="ro-MD" w:eastAsia="zh-CN"/>
        </w:rPr>
      </w:pPr>
    </w:p>
    <w:p w14:paraId="5A135D05" w14:textId="77777777" w:rsidR="00854E03" w:rsidRPr="00FF430B" w:rsidRDefault="00854E03"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Default="002D6E71" w:rsidP="004F77F1">
      <w:pPr>
        <w:spacing w:line="276" w:lineRule="auto"/>
        <w:jc w:val="center"/>
        <w:rPr>
          <w:rFonts w:eastAsia="PMingLiU"/>
          <w:b/>
          <w:lang w:val="ro-MD" w:eastAsia="zh-CN"/>
        </w:rPr>
      </w:pPr>
    </w:p>
    <w:p w14:paraId="33E46F78" w14:textId="77777777" w:rsidR="00854E03" w:rsidRDefault="00854E03" w:rsidP="004F77F1">
      <w:pPr>
        <w:spacing w:line="276" w:lineRule="auto"/>
        <w:jc w:val="center"/>
        <w:rPr>
          <w:rFonts w:eastAsia="PMingLiU"/>
          <w:b/>
          <w:lang w:val="ro-MD" w:eastAsia="zh-CN"/>
        </w:rPr>
      </w:pPr>
    </w:p>
    <w:p w14:paraId="5D952296" w14:textId="77777777" w:rsidR="00854E03" w:rsidRDefault="00854E03" w:rsidP="004F77F1">
      <w:pPr>
        <w:spacing w:line="276" w:lineRule="auto"/>
        <w:jc w:val="center"/>
        <w:rPr>
          <w:rFonts w:eastAsia="PMingLiU"/>
          <w:b/>
          <w:lang w:val="ro-MD" w:eastAsia="zh-CN"/>
        </w:rPr>
      </w:pPr>
    </w:p>
    <w:p w14:paraId="3D5CC615" w14:textId="77777777" w:rsidR="00854E03" w:rsidRDefault="00854E03" w:rsidP="004F77F1">
      <w:pPr>
        <w:spacing w:line="276" w:lineRule="auto"/>
        <w:jc w:val="center"/>
        <w:rPr>
          <w:rFonts w:eastAsia="PMingLiU"/>
          <w:b/>
          <w:lang w:val="ro-MD" w:eastAsia="zh-CN"/>
        </w:rPr>
      </w:pPr>
    </w:p>
    <w:p w14:paraId="2B27FB8E" w14:textId="77777777" w:rsidR="00854E03" w:rsidRPr="00FF430B" w:rsidRDefault="00854E03"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03718A">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2C210515" w14:textId="77777777" w:rsidR="0003718A" w:rsidRDefault="0003718A" w:rsidP="00A1178E">
      <w:pPr>
        <w:tabs>
          <w:tab w:val="left" w:pos="567"/>
        </w:tabs>
        <w:jc w:val="center"/>
        <w:rPr>
          <w:b/>
          <w:color w:val="000000"/>
          <w:w w:val="90"/>
          <w:lang w:val="ro-MD"/>
        </w:rPr>
      </w:pPr>
    </w:p>
    <w:p w14:paraId="09CCAF34" w14:textId="77777777" w:rsidR="0003718A" w:rsidRDefault="0003718A" w:rsidP="00A1178E">
      <w:pPr>
        <w:tabs>
          <w:tab w:val="left" w:pos="567"/>
        </w:tabs>
        <w:jc w:val="center"/>
        <w:rPr>
          <w:b/>
          <w:color w:val="000000"/>
          <w:w w:val="90"/>
          <w:lang w:val="ro-MD"/>
        </w:rPr>
      </w:pPr>
    </w:p>
    <w:p w14:paraId="0C6A16B1" w14:textId="77777777" w:rsidR="0003718A" w:rsidRDefault="0003718A" w:rsidP="00A1178E">
      <w:pPr>
        <w:tabs>
          <w:tab w:val="left" w:pos="567"/>
        </w:tabs>
        <w:jc w:val="center"/>
        <w:rPr>
          <w:b/>
          <w:color w:val="000000"/>
          <w:w w:val="90"/>
          <w:lang w:val="ro-MD"/>
        </w:rPr>
      </w:pPr>
    </w:p>
    <w:p w14:paraId="5CF52BA3" w14:textId="77777777" w:rsidR="0003718A" w:rsidRDefault="0003718A" w:rsidP="00A1178E">
      <w:pPr>
        <w:tabs>
          <w:tab w:val="left" w:pos="567"/>
        </w:tabs>
        <w:jc w:val="center"/>
        <w:rPr>
          <w:b/>
          <w:color w:val="000000"/>
          <w:w w:val="90"/>
          <w:lang w:val="ro-MD"/>
        </w:rPr>
      </w:pPr>
    </w:p>
    <w:p w14:paraId="4497F3EA" w14:textId="77777777" w:rsidR="0003718A" w:rsidRDefault="0003718A" w:rsidP="00A1178E">
      <w:pPr>
        <w:tabs>
          <w:tab w:val="left" w:pos="567"/>
        </w:tabs>
        <w:jc w:val="center"/>
        <w:rPr>
          <w:b/>
          <w:color w:val="000000"/>
          <w:w w:val="90"/>
          <w:lang w:val="ro-MD"/>
        </w:rPr>
      </w:pPr>
    </w:p>
    <w:p w14:paraId="147540D6" w14:textId="77777777" w:rsidR="0003718A" w:rsidRDefault="0003718A" w:rsidP="00A1178E">
      <w:pPr>
        <w:tabs>
          <w:tab w:val="left" w:pos="567"/>
        </w:tabs>
        <w:jc w:val="center"/>
        <w:rPr>
          <w:b/>
          <w:color w:val="000000"/>
          <w:w w:val="90"/>
          <w:lang w:val="ro-MD"/>
        </w:rPr>
      </w:pPr>
    </w:p>
    <w:p w14:paraId="714509A3" w14:textId="77777777" w:rsidR="0003718A" w:rsidRDefault="0003718A" w:rsidP="00A1178E">
      <w:pPr>
        <w:tabs>
          <w:tab w:val="left" w:pos="567"/>
        </w:tabs>
        <w:jc w:val="center"/>
        <w:rPr>
          <w:b/>
          <w:color w:val="000000"/>
          <w:w w:val="90"/>
          <w:lang w:val="ro-MD"/>
        </w:rPr>
      </w:pPr>
    </w:p>
    <w:p w14:paraId="008F9F64" w14:textId="77777777" w:rsidR="0003718A" w:rsidRDefault="0003718A" w:rsidP="00A1178E">
      <w:pPr>
        <w:tabs>
          <w:tab w:val="left" w:pos="567"/>
        </w:tabs>
        <w:jc w:val="center"/>
        <w:rPr>
          <w:b/>
          <w:color w:val="000000"/>
          <w:w w:val="90"/>
          <w:lang w:val="ro-MD"/>
        </w:rPr>
      </w:pPr>
    </w:p>
    <w:p w14:paraId="20E26578" w14:textId="77777777" w:rsidR="0003718A" w:rsidRDefault="0003718A" w:rsidP="00A1178E">
      <w:pPr>
        <w:tabs>
          <w:tab w:val="left" w:pos="567"/>
        </w:tabs>
        <w:jc w:val="center"/>
        <w:rPr>
          <w:b/>
          <w:color w:val="000000"/>
          <w:w w:val="90"/>
          <w:lang w:val="ro-MD"/>
        </w:rPr>
      </w:pPr>
    </w:p>
    <w:p w14:paraId="285B7188" w14:textId="77777777" w:rsidR="0003718A" w:rsidRDefault="0003718A" w:rsidP="00A1178E">
      <w:pPr>
        <w:tabs>
          <w:tab w:val="left" w:pos="567"/>
        </w:tabs>
        <w:jc w:val="center"/>
        <w:rPr>
          <w:b/>
          <w:color w:val="000000"/>
          <w:w w:val="90"/>
          <w:lang w:val="ro-MD"/>
        </w:rPr>
      </w:pPr>
    </w:p>
    <w:p w14:paraId="571F3194" w14:textId="77777777" w:rsidR="0003718A" w:rsidRDefault="0003718A" w:rsidP="00A1178E">
      <w:pPr>
        <w:tabs>
          <w:tab w:val="left" w:pos="567"/>
        </w:tabs>
        <w:jc w:val="center"/>
        <w:rPr>
          <w:b/>
          <w:color w:val="000000"/>
          <w:w w:val="90"/>
          <w:lang w:val="ro-MD"/>
        </w:rPr>
      </w:pPr>
    </w:p>
    <w:p w14:paraId="62BDE1AE" w14:textId="77777777" w:rsidR="0003718A" w:rsidRDefault="0003718A" w:rsidP="00A1178E">
      <w:pPr>
        <w:tabs>
          <w:tab w:val="left" w:pos="567"/>
        </w:tabs>
        <w:jc w:val="center"/>
        <w:rPr>
          <w:b/>
          <w:color w:val="000000"/>
          <w:w w:val="90"/>
          <w:lang w:val="ro-MD"/>
        </w:rPr>
      </w:pPr>
    </w:p>
    <w:p w14:paraId="2987A961" w14:textId="77777777" w:rsidR="0003718A" w:rsidRDefault="0003718A" w:rsidP="00A1178E">
      <w:pPr>
        <w:tabs>
          <w:tab w:val="left" w:pos="567"/>
        </w:tabs>
        <w:jc w:val="center"/>
        <w:rPr>
          <w:b/>
          <w:color w:val="000000"/>
          <w:w w:val="90"/>
          <w:lang w:val="ro-MD"/>
        </w:rPr>
      </w:pPr>
    </w:p>
    <w:p w14:paraId="5479A78F" w14:textId="77777777" w:rsidR="0003718A" w:rsidRDefault="0003718A" w:rsidP="00A1178E">
      <w:pPr>
        <w:tabs>
          <w:tab w:val="left" w:pos="567"/>
        </w:tabs>
        <w:jc w:val="center"/>
        <w:rPr>
          <w:b/>
          <w:color w:val="000000"/>
          <w:w w:val="90"/>
          <w:lang w:val="ro-MD"/>
        </w:rPr>
      </w:pPr>
    </w:p>
    <w:p w14:paraId="5A1DF110" w14:textId="77777777" w:rsidR="0003718A" w:rsidRDefault="0003718A" w:rsidP="00A1178E">
      <w:pPr>
        <w:tabs>
          <w:tab w:val="left" w:pos="567"/>
        </w:tabs>
        <w:jc w:val="center"/>
        <w:rPr>
          <w:b/>
          <w:color w:val="000000"/>
          <w:w w:val="90"/>
          <w:lang w:val="ro-MD"/>
        </w:rPr>
      </w:pPr>
    </w:p>
    <w:p w14:paraId="49B5E407" w14:textId="77777777" w:rsidR="0003718A" w:rsidRDefault="0003718A" w:rsidP="00A1178E">
      <w:pPr>
        <w:tabs>
          <w:tab w:val="left" w:pos="567"/>
        </w:tabs>
        <w:jc w:val="center"/>
        <w:rPr>
          <w:b/>
          <w:color w:val="000000"/>
          <w:w w:val="90"/>
          <w:lang w:val="ro-MD"/>
        </w:rPr>
      </w:pPr>
    </w:p>
    <w:p w14:paraId="61F9CBFD" w14:textId="77777777" w:rsidR="0003718A" w:rsidRDefault="0003718A" w:rsidP="00A1178E">
      <w:pPr>
        <w:tabs>
          <w:tab w:val="left" w:pos="567"/>
        </w:tabs>
        <w:jc w:val="center"/>
        <w:rPr>
          <w:b/>
          <w:color w:val="000000"/>
          <w:w w:val="90"/>
          <w:lang w:val="ro-MD"/>
        </w:rPr>
      </w:pPr>
    </w:p>
    <w:p w14:paraId="471394E2" w14:textId="77777777" w:rsidR="0003718A" w:rsidRDefault="0003718A" w:rsidP="00A1178E">
      <w:pPr>
        <w:tabs>
          <w:tab w:val="left" w:pos="567"/>
        </w:tabs>
        <w:jc w:val="center"/>
        <w:rPr>
          <w:b/>
          <w:color w:val="000000"/>
          <w:w w:val="90"/>
          <w:lang w:val="ro-MD"/>
        </w:rPr>
      </w:pPr>
    </w:p>
    <w:p w14:paraId="55437220" w14:textId="77777777" w:rsidR="0003718A" w:rsidRDefault="0003718A" w:rsidP="00A1178E">
      <w:pPr>
        <w:tabs>
          <w:tab w:val="left" w:pos="567"/>
        </w:tabs>
        <w:jc w:val="center"/>
        <w:rPr>
          <w:b/>
          <w:color w:val="000000"/>
          <w:w w:val="90"/>
          <w:lang w:val="ro-MD"/>
        </w:rPr>
      </w:pPr>
    </w:p>
    <w:p w14:paraId="177E0F2B" w14:textId="77777777" w:rsidR="0003718A" w:rsidRDefault="0003718A" w:rsidP="00A1178E">
      <w:pPr>
        <w:tabs>
          <w:tab w:val="left" w:pos="567"/>
        </w:tabs>
        <w:jc w:val="center"/>
        <w:rPr>
          <w:b/>
          <w:color w:val="000000"/>
          <w:w w:val="90"/>
          <w:lang w:val="ro-MD"/>
        </w:rPr>
      </w:pPr>
    </w:p>
    <w:p w14:paraId="5A189A6B" w14:textId="77777777" w:rsidR="0003718A" w:rsidRDefault="0003718A" w:rsidP="00A1178E">
      <w:pPr>
        <w:tabs>
          <w:tab w:val="left" w:pos="567"/>
        </w:tabs>
        <w:jc w:val="center"/>
        <w:rPr>
          <w:b/>
          <w:color w:val="000000"/>
          <w:w w:val="90"/>
          <w:lang w:val="ro-MD"/>
        </w:rPr>
      </w:pPr>
    </w:p>
    <w:p w14:paraId="7CE8E4BE" w14:textId="77777777" w:rsidR="0003718A" w:rsidRDefault="0003718A" w:rsidP="00A1178E">
      <w:pPr>
        <w:tabs>
          <w:tab w:val="left" w:pos="567"/>
        </w:tabs>
        <w:jc w:val="center"/>
        <w:rPr>
          <w:b/>
          <w:color w:val="000000"/>
          <w:w w:val="90"/>
          <w:lang w:val="ro-MD"/>
        </w:rPr>
      </w:pPr>
    </w:p>
    <w:p w14:paraId="0D9C401E" w14:textId="77777777" w:rsidR="0003718A" w:rsidRDefault="0003718A" w:rsidP="00A1178E">
      <w:pPr>
        <w:tabs>
          <w:tab w:val="left" w:pos="567"/>
        </w:tabs>
        <w:jc w:val="center"/>
        <w:rPr>
          <w:b/>
          <w:color w:val="000000"/>
          <w:w w:val="90"/>
          <w:lang w:val="ro-MD"/>
        </w:rPr>
      </w:pPr>
    </w:p>
    <w:p w14:paraId="3E547260" w14:textId="77777777" w:rsidR="0003718A" w:rsidRDefault="0003718A" w:rsidP="00A1178E">
      <w:pPr>
        <w:tabs>
          <w:tab w:val="left" w:pos="567"/>
        </w:tabs>
        <w:jc w:val="center"/>
        <w:rPr>
          <w:b/>
          <w:color w:val="000000"/>
          <w:w w:val="90"/>
          <w:lang w:val="ro-MD"/>
        </w:rPr>
      </w:pPr>
    </w:p>
    <w:p w14:paraId="48B49E8C" w14:textId="77777777" w:rsidR="0003718A" w:rsidRDefault="0003718A" w:rsidP="00A1178E">
      <w:pPr>
        <w:tabs>
          <w:tab w:val="left" w:pos="567"/>
        </w:tabs>
        <w:jc w:val="center"/>
        <w:rPr>
          <w:b/>
          <w:color w:val="000000"/>
          <w:w w:val="90"/>
          <w:lang w:val="ro-MD"/>
        </w:rPr>
      </w:pPr>
    </w:p>
    <w:p w14:paraId="54333A3F" w14:textId="77777777" w:rsidR="0003718A" w:rsidRDefault="0003718A" w:rsidP="00A1178E">
      <w:pPr>
        <w:tabs>
          <w:tab w:val="left" w:pos="567"/>
        </w:tabs>
        <w:jc w:val="center"/>
        <w:rPr>
          <w:b/>
          <w:color w:val="000000"/>
          <w:w w:val="90"/>
          <w:lang w:val="ro-MD"/>
        </w:rPr>
      </w:pPr>
    </w:p>
    <w:p w14:paraId="4C4E777A" w14:textId="77777777" w:rsidR="0003718A" w:rsidRDefault="0003718A" w:rsidP="00A1178E">
      <w:pPr>
        <w:tabs>
          <w:tab w:val="left" w:pos="567"/>
        </w:tabs>
        <w:jc w:val="center"/>
        <w:rPr>
          <w:b/>
          <w:color w:val="000000"/>
          <w:w w:val="90"/>
          <w:lang w:val="ro-MD"/>
        </w:rPr>
      </w:pPr>
    </w:p>
    <w:p w14:paraId="794A4F12" w14:textId="77777777" w:rsidR="0003718A" w:rsidRDefault="0003718A" w:rsidP="00A1178E">
      <w:pPr>
        <w:tabs>
          <w:tab w:val="left" w:pos="567"/>
        </w:tabs>
        <w:jc w:val="center"/>
        <w:rPr>
          <w:b/>
          <w:color w:val="000000"/>
          <w:w w:val="90"/>
          <w:lang w:val="ro-MD"/>
        </w:rPr>
      </w:pPr>
    </w:p>
    <w:p w14:paraId="32C857E1" w14:textId="77777777" w:rsidR="0003718A" w:rsidRDefault="0003718A" w:rsidP="00A1178E">
      <w:pPr>
        <w:tabs>
          <w:tab w:val="left" w:pos="567"/>
        </w:tabs>
        <w:jc w:val="center"/>
        <w:rPr>
          <w:b/>
          <w:color w:val="000000"/>
          <w:w w:val="90"/>
          <w:lang w:val="ro-MD"/>
        </w:rPr>
      </w:pPr>
    </w:p>
    <w:p w14:paraId="4AE033C5" w14:textId="77777777" w:rsidR="0003718A" w:rsidRDefault="0003718A" w:rsidP="00A1178E">
      <w:pPr>
        <w:tabs>
          <w:tab w:val="left" w:pos="567"/>
        </w:tabs>
        <w:jc w:val="center"/>
        <w:rPr>
          <w:b/>
          <w:color w:val="000000"/>
          <w:w w:val="90"/>
          <w:lang w:val="ro-MD"/>
        </w:rPr>
      </w:pPr>
    </w:p>
    <w:p w14:paraId="162EEF06" w14:textId="77777777" w:rsidR="0003718A" w:rsidRDefault="0003718A" w:rsidP="00A1178E">
      <w:pPr>
        <w:tabs>
          <w:tab w:val="left" w:pos="567"/>
        </w:tabs>
        <w:jc w:val="center"/>
        <w:rPr>
          <w:b/>
          <w:color w:val="000000"/>
          <w:w w:val="90"/>
          <w:lang w:val="ro-MD"/>
        </w:rPr>
      </w:pPr>
    </w:p>
    <w:p w14:paraId="21948695" w14:textId="77777777" w:rsidR="0003718A" w:rsidRDefault="0003718A"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Default="00F85D58" w:rsidP="00A1178E">
      <w:pPr>
        <w:tabs>
          <w:tab w:val="left" w:pos="567"/>
        </w:tabs>
        <w:jc w:val="center"/>
        <w:rPr>
          <w:b/>
          <w:color w:val="000000"/>
          <w:w w:val="90"/>
          <w:lang w:val="ro-MD"/>
        </w:rPr>
      </w:pPr>
    </w:p>
    <w:p w14:paraId="2C1902F3" w14:textId="77777777" w:rsidR="0003718A" w:rsidRDefault="0003718A" w:rsidP="00A1178E">
      <w:pPr>
        <w:tabs>
          <w:tab w:val="left" w:pos="567"/>
        </w:tabs>
        <w:jc w:val="center"/>
        <w:rPr>
          <w:b/>
          <w:color w:val="000000"/>
          <w:w w:val="90"/>
          <w:lang w:val="ro-MD"/>
        </w:rPr>
      </w:pPr>
    </w:p>
    <w:p w14:paraId="5693010A" w14:textId="77777777" w:rsidR="0003718A" w:rsidRDefault="0003718A" w:rsidP="00A1178E">
      <w:pPr>
        <w:tabs>
          <w:tab w:val="left" w:pos="567"/>
        </w:tabs>
        <w:jc w:val="center"/>
        <w:rPr>
          <w:b/>
          <w:color w:val="000000"/>
          <w:w w:val="90"/>
          <w:lang w:val="ro-MD"/>
        </w:rPr>
      </w:pPr>
    </w:p>
    <w:p w14:paraId="37EA4DF4" w14:textId="77777777" w:rsidR="00854E03" w:rsidRDefault="00854E03" w:rsidP="00A1178E">
      <w:pPr>
        <w:tabs>
          <w:tab w:val="left" w:pos="567"/>
        </w:tabs>
        <w:jc w:val="center"/>
        <w:rPr>
          <w:b/>
          <w:color w:val="000000"/>
          <w:w w:val="90"/>
          <w:lang w:val="ro-MD"/>
        </w:rPr>
      </w:pPr>
    </w:p>
    <w:p w14:paraId="32BD5B8A" w14:textId="77777777" w:rsidR="00854E03" w:rsidRDefault="00854E03" w:rsidP="00A1178E">
      <w:pPr>
        <w:tabs>
          <w:tab w:val="left" w:pos="567"/>
        </w:tabs>
        <w:jc w:val="center"/>
        <w:rPr>
          <w:b/>
          <w:color w:val="000000"/>
          <w:w w:val="90"/>
          <w:lang w:val="ro-MD"/>
        </w:rPr>
      </w:pPr>
    </w:p>
    <w:p w14:paraId="256D8511" w14:textId="77777777" w:rsidR="00854E03" w:rsidRDefault="00854E03" w:rsidP="00A1178E">
      <w:pPr>
        <w:tabs>
          <w:tab w:val="left" w:pos="567"/>
        </w:tabs>
        <w:jc w:val="center"/>
        <w:rPr>
          <w:b/>
          <w:color w:val="000000"/>
          <w:w w:val="90"/>
          <w:lang w:val="ro-MD"/>
        </w:rPr>
      </w:pPr>
    </w:p>
    <w:p w14:paraId="75969F09" w14:textId="77777777" w:rsidR="00854E03" w:rsidRDefault="00854E03" w:rsidP="00A1178E">
      <w:pPr>
        <w:tabs>
          <w:tab w:val="left" w:pos="567"/>
        </w:tabs>
        <w:jc w:val="center"/>
        <w:rPr>
          <w:b/>
          <w:color w:val="000000"/>
          <w:w w:val="90"/>
          <w:lang w:val="ro-MD"/>
        </w:rPr>
      </w:pPr>
    </w:p>
    <w:p w14:paraId="2E600F83" w14:textId="77777777" w:rsidR="00854E03" w:rsidRDefault="00854E03" w:rsidP="00A1178E">
      <w:pPr>
        <w:tabs>
          <w:tab w:val="left" w:pos="567"/>
        </w:tabs>
        <w:jc w:val="center"/>
        <w:rPr>
          <w:b/>
          <w:color w:val="000000"/>
          <w:w w:val="90"/>
          <w:lang w:val="ro-MD"/>
        </w:rPr>
      </w:pPr>
    </w:p>
    <w:p w14:paraId="363FD627" w14:textId="77777777" w:rsidR="00854E03" w:rsidRDefault="00854E03" w:rsidP="00A1178E">
      <w:pPr>
        <w:tabs>
          <w:tab w:val="left" w:pos="567"/>
        </w:tabs>
        <w:jc w:val="center"/>
        <w:rPr>
          <w:b/>
          <w:color w:val="000000"/>
          <w:w w:val="90"/>
          <w:lang w:val="ro-MD"/>
        </w:rPr>
      </w:pPr>
    </w:p>
    <w:p w14:paraId="4A076D89" w14:textId="77777777" w:rsidR="00854E03" w:rsidRDefault="00854E03" w:rsidP="00A1178E">
      <w:pPr>
        <w:tabs>
          <w:tab w:val="left" w:pos="567"/>
        </w:tabs>
        <w:jc w:val="center"/>
        <w:rPr>
          <w:b/>
          <w:color w:val="000000"/>
          <w:w w:val="90"/>
          <w:lang w:val="ro-MD"/>
        </w:rPr>
      </w:pPr>
    </w:p>
    <w:p w14:paraId="1A01F2AB" w14:textId="77777777" w:rsidR="00854E03" w:rsidRDefault="00854E03" w:rsidP="00A1178E">
      <w:pPr>
        <w:tabs>
          <w:tab w:val="left" w:pos="567"/>
        </w:tabs>
        <w:jc w:val="center"/>
        <w:rPr>
          <w:b/>
          <w:color w:val="000000"/>
          <w:w w:val="90"/>
          <w:lang w:val="ro-MD"/>
        </w:rPr>
      </w:pPr>
    </w:p>
    <w:p w14:paraId="57C7520D" w14:textId="77777777" w:rsidR="00854E03" w:rsidRDefault="00854E03" w:rsidP="00A1178E">
      <w:pPr>
        <w:tabs>
          <w:tab w:val="left" w:pos="567"/>
        </w:tabs>
        <w:jc w:val="center"/>
        <w:rPr>
          <w:b/>
          <w:color w:val="000000"/>
          <w:w w:val="90"/>
          <w:lang w:val="ro-MD"/>
        </w:rPr>
      </w:pPr>
    </w:p>
    <w:p w14:paraId="14A3A4F3" w14:textId="77777777" w:rsidR="00854E03" w:rsidRDefault="00854E03" w:rsidP="00A1178E">
      <w:pPr>
        <w:tabs>
          <w:tab w:val="left" w:pos="567"/>
        </w:tabs>
        <w:jc w:val="center"/>
        <w:rPr>
          <w:b/>
          <w:color w:val="000000"/>
          <w:w w:val="90"/>
          <w:lang w:val="ro-MD"/>
        </w:rPr>
      </w:pPr>
    </w:p>
    <w:p w14:paraId="64FBCB27" w14:textId="77777777" w:rsidR="00854E03" w:rsidRDefault="00854E03" w:rsidP="00A1178E">
      <w:pPr>
        <w:tabs>
          <w:tab w:val="left" w:pos="567"/>
        </w:tabs>
        <w:jc w:val="center"/>
        <w:rPr>
          <w:b/>
          <w:color w:val="000000"/>
          <w:w w:val="90"/>
          <w:lang w:val="ro-MD"/>
        </w:rPr>
      </w:pPr>
    </w:p>
    <w:p w14:paraId="2AAD7EF2" w14:textId="77777777" w:rsidR="00854E03" w:rsidRDefault="00854E03" w:rsidP="00A1178E">
      <w:pPr>
        <w:tabs>
          <w:tab w:val="left" w:pos="567"/>
        </w:tabs>
        <w:jc w:val="center"/>
        <w:rPr>
          <w:b/>
          <w:color w:val="000000"/>
          <w:w w:val="90"/>
          <w:lang w:val="ro-MD"/>
        </w:rPr>
      </w:pPr>
    </w:p>
    <w:p w14:paraId="5CEBD358" w14:textId="77777777" w:rsidR="00854E03" w:rsidRDefault="00854E03" w:rsidP="00A1178E">
      <w:pPr>
        <w:tabs>
          <w:tab w:val="left" w:pos="567"/>
        </w:tabs>
        <w:jc w:val="center"/>
        <w:rPr>
          <w:b/>
          <w:color w:val="000000"/>
          <w:w w:val="90"/>
          <w:lang w:val="ro-MD"/>
        </w:rPr>
      </w:pPr>
    </w:p>
    <w:p w14:paraId="5E17B11B" w14:textId="77777777" w:rsidR="00854E03" w:rsidRDefault="00854E03" w:rsidP="00A1178E">
      <w:pPr>
        <w:tabs>
          <w:tab w:val="left" w:pos="567"/>
        </w:tabs>
        <w:jc w:val="center"/>
        <w:rPr>
          <w:b/>
          <w:color w:val="000000"/>
          <w:w w:val="90"/>
          <w:lang w:val="ro-MD"/>
        </w:rPr>
      </w:pPr>
    </w:p>
    <w:p w14:paraId="4DF2465A" w14:textId="77777777" w:rsidR="00854E03" w:rsidRDefault="00854E03" w:rsidP="00A1178E">
      <w:pPr>
        <w:tabs>
          <w:tab w:val="left" w:pos="567"/>
        </w:tabs>
        <w:jc w:val="center"/>
        <w:rPr>
          <w:b/>
          <w:color w:val="000000"/>
          <w:w w:val="90"/>
          <w:lang w:val="ro-MD"/>
        </w:rPr>
      </w:pPr>
    </w:p>
    <w:p w14:paraId="6281D9F6" w14:textId="77777777" w:rsidR="00854E03" w:rsidRDefault="00854E03" w:rsidP="00A1178E">
      <w:pPr>
        <w:tabs>
          <w:tab w:val="left" w:pos="567"/>
        </w:tabs>
        <w:jc w:val="center"/>
        <w:rPr>
          <w:b/>
          <w:color w:val="000000"/>
          <w:w w:val="90"/>
          <w:lang w:val="ro-MD"/>
        </w:rPr>
      </w:pPr>
    </w:p>
    <w:p w14:paraId="2A93A875" w14:textId="77777777" w:rsidR="00854E03" w:rsidRDefault="00854E03" w:rsidP="00A1178E">
      <w:pPr>
        <w:tabs>
          <w:tab w:val="left" w:pos="567"/>
        </w:tabs>
        <w:jc w:val="center"/>
        <w:rPr>
          <w:b/>
          <w:color w:val="000000"/>
          <w:w w:val="90"/>
          <w:lang w:val="ro-MD"/>
        </w:rPr>
      </w:pPr>
    </w:p>
    <w:p w14:paraId="7DB24E2B" w14:textId="77777777" w:rsidR="00854E03" w:rsidRDefault="00854E03" w:rsidP="00A1178E">
      <w:pPr>
        <w:tabs>
          <w:tab w:val="left" w:pos="567"/>
        </w:tabs>
        <w:jc w:val="center"/>
        <w:rPr>
          <w:b/>
          <w:color w:val="000000"/>
          <w:w w:val="90"/>
          <w:lang w:val="ro-MD"/>
        </w:rPr>
      </w:pPr>
    </w:p>
    <w:p w14:paraId="3C6DB445" w14:textId="77777777" w:rsidR="00854E03" w:rsidRDefault="00854E03" w:rsidP="00A1178E">
      <w:pPr>
        <w:tabs>
          <w:tab w:val="left" w:pos="567"/>
        </w:tabs>
        <w:jc w:val="center"/>
        <w:rPr>
          <w:b/>
          <w:color w:val="000000"/>
          <w:w w:val="90"/>
          <w:lang w:val="ro-MD"/>
        </w:rPr>
      </w:pPr>
    </w:p>
    <w:p w14:paraId="57A97D3A" w14:textId="77777777" w:rsidR="00854E03" w:rsidRDefault="00854E03" w:rsidP="00A1178E">
      <w:pPr>
        <w:tabs>
          <w:tab w:val="left" w:pos="567"/>
        </w:tabs>
        <w:jc w:val="center"/>
        <w:rPr>
          <w:b/>
          <w:color w:val="000000"/>
          <w:w w:val="90"/>
          <w:lang w:val="ro-MD"/>
        </w:rPr>
      </w:pPr>
    </w:p>
    <w:p w14:paraId="1C3602D3" w14:textId="77777777" w:rsidR="00854E03" w:rsidRDefault="00854E03" w:rsidP="00A1178E">
      <w:pPr>
        <w:tabs>
          <w:tab w:val="left" w:pos="567"/>
        </w:tabs>
        <w:jc w:val="center"/>
        <w:rPr>
          <w:b/>
          <w:color w:val="000000"/>
          <w:w w:val="90"/>
          <w:lang w:val="ro-MD"/>
        </w:rPr>
      </w:pPr>
    </w:p>
    <w:p w14:paraId="5F170994" w14:textId="77777777" w:rsidR="00854E03" w:rsidRDefault="00854E03" w:rsidP="00A1178E">
      <w:pPr>
        <w:tabs>
          <w:tab w:val="left" w:pos="567"/>
        </w:tabs>
        <w:jc w:val="center"/>
        <w:rPr>
          <w:b/>
          <w:color w:val="000000"/>
          <w:w w:val="90"/>
          <w:lang w:val="ro-MD"/>
        </w:rPr>
      </w:pPr>
    </w:p>
    <w:p w14:paraId="11D7640F" w14:textId="77777777" w:rsidR="00854E03" w:rsidRDefault="00854E03" w:rsidP="00A1178E">
      <w:pPr>
        <w:tabs>
          <w:tab w:val="left" w:pos="567"/>
        </w:tabs>
        <w:jc w:val="center"/>
        <w:rPr>
          <w:b/>
          <w:color w:val="000000"/>
          <w:w w:val="90"/>
          <w:lang w:val="ro-MD"/>
        </w:rPr>
      </w:pPr>
    </w:p>
    <w:p w14:paraId="0F265F81" w14:textId="77777777" w:rsidR="00854E03" w:rsidRDefault="00854E03" w:rsidP="00A1178E">
      <w:pPr>
        <w:tabs>
          <w:tab w:val="left" w:pos="567"/>
        </w:tabs>
        <w:jc w:val="center"/>
        <w:rPr>
          <w:b/>
          <w:color w:val="000000"/>
          <w:w w:val="90"/>
          <w:lang w:val="ro-MD"/>
        </w:rPr>
      </w:pPr>
    </w:p>
    <w:p w14:paraId="4E2A995A" w14:textId="77777777" w:rsidR="00854E03" w:rsidRDefault="00854E03" w:rsidP="00A1178E">
      <w:pPr>
        <w:tabs>
          <w:tab w:val="left" w:pos="567"/>
        </w:tabs>
        <w:jc w:val="center"/>
        <w:rPr>
          <w:b/>
          <w:color w:val="000000"/>
          <w:w w:val="90"/>
          <w:lang w:val="ro-MD"/>
        </w:rPr>
      </w:pPr>
    </w:p>
    <w:p w14:paraId="5349E218" w14:textId="77777777" w:rsidR="00854E03" w:rsidRDefault="00854E03" w:rsidP="00A1178E">
      <w:pPr>
        <w:tabs>
          <w:tab w:val="left" w:pos="567"/>
        </w:tabs>
        <w:jc w:val="center"/>
        <w:rPr>
          <w:b/>
          <w:color w:val="000000"/>
          <w:w w:val="90"/>
          <w:lang w:val="ro-MD"/>
        </w:rPr>
      </w:pPr>
    </w:p>
    <w:p w14:paraId="547388BC" w14:textId="77777777" w:rsidR="00854E03" w:rsidRDefault="00854E03" w:rsidP="00A1178E">
      <w:pPr>
        <w:tabs>
          <w:tab w:val="left" w:pos="567"/>
        </w:tabs>
        <w:jc w:val="center"/>
        <w:rPr>
          <w:b/>
          <w:color w:val="000000"/>
          <w:w w:val="90"/>
          <w:lang w:val="ro-MD"/>
        </w:rPr>
      </w:pPr>
    </w:p>
    <w:p w14:paraId="6F518237" w14:textId="77777777" w:rsidR="00854E03" w:rsidRDefault="00854E03" w:rsidP="00A1178E">
      <w:pPr>
        <w:tabs>
          <w:tab w:val="left" w:pos="567"/>
        </w:tabs>
        <w:jc w:val="center"/>
        <w:rPr>
          <w:b/>
          <w:color w:val="000000"/>
          <w:w w:val="90"/>
          <w:lang w:val="ro-MD"/>
        </w:rPr>
      </w:pPr>
    </w:p>
    <w:p w14:paraId="24FD63BB" w14:textId="77777777" w:rsidR="00854E03" w:rsidRDefault="00854E03" w:rsidP="00A1178E">
      <w:pPr>
        <w:tabs>
          <w:tab w:val="left" w:pos="567"/>
        </w:tabs>
        <w:jc w:val="center"/>
        <w:rPr>
          <w:b/>
          <w:color w:val="000000"/>
          <w:w w:val="90"/>
          <w:lang w:val="ro-MD"/>
        </w:rPr>
      </w:pPr>
    </w:p>
    <w:p w14:paraId="27E7B834" w14:textId="77777777" w:rsidR="00854E03" w:rsidRDefault="00854E03" w:rsidP="00A1178E">
      <w:pPr>
        <w:tabs>
          <w:tab w:val="left" w:pos="567"/>
        </w:tabs>
        <w:jc w:val="center"/>
        <w:rPr>
          <w:b/>
          <w:color w:val="000000"/>
          <w:w w:val="90"/>
          <w:lang w:val="ro-MD"/>
        </w:rPr>
      </w:pPr>
    </w:p>
    <w:p w14:paraId="7F92705D" w14:textId="77777777" w:rsidR="00854E03" w:rsidRDefault="00854E03" w:rsidP="00A1178E">
      <w:pPr>
        <w:tabs>
          <w:tab w:val="left" w:pos="567"/>
        </w:tabs>
        <w:jc w:val="center"/>
        <w:rPr>
          <w:b/>
          <w:color w:val="000000"/>
          <w:w w:val="90"/>
          <w:lang w:val="ro-MD"/>
        </w:rPr>
      </w:pPr>
    </w:p>
    <w:p w14:paraId="2FED98F2" w14:textId="77777777" w:rsidR="00854E03" w:rsidRDefault="00854E03" w:rsidP="00A1178E">
      <w:pPr>
        <w:tabs>
          <w:tab w:val="left" w:pos="567"/>
        </w:tabs>
        <w:jc w:val="center"/>
        <w:rPr>
          <w:b/>
          <w:color w:val="000000"/>
          <w:w w:val="90"/>
          <w:lang w:val="ro-MD"/>
        </w:rPr>
      </w:pPr>
    </w:p>
    <w:p w14:paraId="49114AD0" w14:textId="77777777" w:rsidR="00854E03" w:rsidRDefault="00854E03" w:rsidP="00A1178E">
      <w:pPr>
        <w:tabs>
          <w:tab w:val="left" w:pos="567"/>
        </w:tabs>
        <w:jc w:val="center"/>
        <w:rPr>
          <w:b/>
          <w:color w:val="000000"/>
          <w:w w:val="90"/>
          <w:lang w:val="ro-MD"/>
        </w:rPr>
      </w:pPr>
    </w:p>
    <w:p w14:paraId="376FF1AB" w14:textId="77777777" w:rsidR="00854E03" w:rsidRDefault="00854E03" w:rsidP="00A1178E">
      <w:pPr>
        <w:tabs>
          <w:tab w:val="left" w:pos="567"/>
        </w:tabs>
        <w:jc w:val="center"/>
        <w:rPr>
          <w:b/>
          <w:color w:val="000000"/>
          <w:w w:val="90"/>
          <w:lang w:val="ro-MD"/>
        </w:rPr>
      </w:pPr>
    </w:p>
    <w:p w14:paraId="5C96FA5F" w14:textId="77777777" w:rsidR="00854E03" w:rsidRDefault="00854E03" w:rsidP="00A1178E">
      <w:pPr>
        <w:tabs>
          <w:tab w:val="left" w:pos="567"/>
        </w:tabs>
        <w:jc w:val="center"/>
        <w:rPr>
          <w:b/>
          <w:color w:val="000000"/>
          <w:w w:val="90"/>
          <w:lang w:val="ro-MD"/>
        </w:rPr>
      </w:pPr>
    </w:p>
    <w:p w14:paraId="270FF2C5" w14:textId="77777777" w:rsidR="00854E03" w:rsidRDefault="00854E03" w:rsidP="00A1178E">
      <w:pPr>
        <w:tabs>
          <w:tab w:val="left" w:pos="567"/>
        </w:tabs>
        <w:jc w:val="center"/>
        <w:rPr>
          <w:b/>
          <w:color w:val="000000"/>
          <w:w w:val="90"/>
          <w:lang w:val="ro-MD"/>
        </w:rPr>
      </w:pPr>
    </w:p>
    <w:p w14:paraId="29E12464" w14:textId="77777777" w:rsidR="00854E03" w:rsidRDefault="00854E03" w:rsidP="00A1178E">
      <w:pPr>
        <w:tabs>
          <w:tab w:val="left" w:pos="567"/>
        </w:tabs>
        <w:jc w:val="center"/>
        <w:rPr>
          <w:b/>
          <w:color w:val="000000"/>
          <w:w w:val="90"/>
          <w:lang w:val="ro-MD"/>
        </w:rPr>
      </w:pPr>
    </w:p>
    <w:p w14:paraId="3D3DEC57" w14:textId="77777777" w:rsidR="00854E03" w:rsidRDefault="00854E03" w:rsidP="00A1178E">
      <w:pPr>
        <w:tabs>
          <w:tab w:val="left" w:pos="567"/>
        </w:tabs>
        <w:jc w:val="center"/>
        <w:rPr>
          <w:b/>
          <w:color w:val="000000"/>
          <w:w w:val="90"/>
          <w:lang w:val="ro-MD"/>
        </w:rPr>
      </w:pPr>
    </w:p>
    <w:p w14:paraId="0BA0A18C" w14:textId="77777777" w:rsidR="00854E03" w:rsidRDefault="00854E03" w:rsidP="00A1178E">
      <w:pPr>
        <w:tabs>
          <w:tab w:val="left" w:pos="567"/>
        </w:tabs>
        <w:jc w:val="center"/>
        <w:rPr>
          <w:b/>
          <w:color w:val="000000"/>
          <w:w w:val="90"/>
          <w:lang w:val="ro-MD"/>
        </w:rPr>
      </w:pPr>
    </w:p>
    <w:p w14:paraId="2C622677" w14:textId="77777777" w:rsidR="00854E03" w:rsidRDefault="00854E03" w:rsidP="00A1178E">
      <w:pPr>
        <w:tabs>
          <w:tab w:val="left" w:pos="567"/>
        </w:tabs>
        <w:jc w:val="center"/>
        <w:rPr>
          <w:b/>
          <w:color w:val="000000"/>
          <w:w w:val="90"/>
          <w:lang w:val="ro-MD"/>
        </w:rPr>
      </w:pPr>
    </w:p>
    <w:p w14:paraId="4C6A7C52" w14:textId="77777777" w:rsidR="00854E03" w:rsidRDefault="00854E03" w:rsidP="00A1178E">
      <w:pPr>
        <w:tabs>
          <w:tab w:val="left" w:pos="567"/>
        </w:tabs>
        <w:jc w:val="center"/>
        <w:rPr>
          <w:b/>
          <w:color w:val="000000"/>
          <w:w w:val="90"/>
          <w:lang w:val="ro-MD"/>
        </w:rPr>
      </w:pPr>
    </w:p>
    <w:p w14:paraId="2C302E81" w14:textId="77777777" w:rsidR="00854E03" w:rsidRDefault="00854E03" w:rsidP="00A1178E">
      <w:pPr>
        <w:tabs>
          <w:tab w:val="left" w:pos="567"/>
        </w:tabs>
        <w:jc w:val="center"/>
        <w:rPr>
          <w:b/>
          <w:color w:val="000000"/>
          <w:w w:val="90"/>
          <w:lang w:val="ro-MD"/>
        </w:rPr>
      </w:pPr>
    </w:p>
    <w:p w14:paraId="4F74E719" w14:textId="77777777" w:rsidR="00854E03" w:rsidRDefault="00854E03" w:rsidP="00A1178E">
      <w:pPr>
        <w:tabs>
          <w:tab w:val="left" w:pos="567"/>
        </w:tabs>
        <w:jc w:val="center"/>
        <w:rPr>
          <w:b/>
          <w:color w:val="000000"/>
          <w:w w:val="90"/>
          <w:lang w:val="ro-MD"/>
        </w:rPr>
      </w:pPr>
    </w:p>
    <w:p w14:paraId="52D29AEC" w14:textId="77777777" w:rsidR="00854E03" w:rsidRDefault="00854E03" w:rsidP="00A1178E">
      <w:pPr>
        <w:tabs>
          <w:tab w:val="left" w:pos="567"/>
        </w:tabs>
        <w:jc w:val="center"/>
        <w:rPr>
          <w:b/>
          <w:color w:val="000000"/>
          <w:w w:val="90"/>
          <w:lang w:val="ro-MD"/>
        </w:rPr>
      </w:pPr>
    </w:p>
    <w:p w14:paraId="748E3EB3" w14:textId="77777777" w:rsidR="00854E03" w:rsidRDefault="00854E03" w:rsidP="00A1178E">
      <w:pPr>
        <w:tabs>
          <w:tab w:val="left" w:pos="567"/>
        </w:tabs>
        <w:jc w:val="center"/>
        <w:rPr>
          <w:b/>
          <w:color w:val="000000"/>
          <w:w w:val="90"/>
          <w:lang w:val="ro-MD"/>
        </w:rPr>
      </w:pPr>
    </w:p>
    <w:p w14:paraId="1008599C" w14:textId="77777777" w:rsidR="00854E03" w:rsidRDefault="00854E03" w:rsidP="00A1178E">
      <w:pPr>
        <w:tabs>
          <w:tab w:val="left" w:pos="567"/>
        </w:tabs>
        <w:jc w:val="center"/>
        <w:rPr>
          <w:b/>
          <w:color w:val="000000"/>
          <w:w w:val="90"/>
          <w:lang w:val="ro-MD"/>
        </w:rPr>
      </w:pPr>
    </w:p>
    <w:p w14:paraId="609BB186" w14:textId="77777777" w:rsidR="0003718A" w:rsidRPr="00FF430B" w:rsidRDefault="0003718A"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4A4E360A" w14:textId="17D4A695" w:rsidR="00B27D8B" w:rsidRPr="00FF430B" w:rsidRDefault="005C6BF4" w:rsidP="0003718A">
      <w:pPr>
        <w:spacing w:after="200"/>
        <w:ind w:left="28"/>
        <w:rPr>
          <w:rFonts w:eastAsia="Calibri"/>
          <w:spacing w:val="-1"/>
          <w:lang w:val="ro-MD"/>
        </w:rPr>
      </w:pPr>
      <w:r w:rsidRPr="00FF430B">
        <w:rPr>
          <w:rFonts w:eastAsia="Calibri"/>
          <w:lang w:val="ro-MD"/>
        </w:rPr>
        <w:t>(</w:t>
      </w:r>
      <w:r w:rsidRPr="00FF430B">
        <w:rPr>
          <w:rFonts w:eastAsia="Calibri"/>
          <w:i/>
          <w:lang w:val="ro-MD"/>
        </w:rPr>
        <w:t>denumirea ofertantului/candidatului).</w:t>
      </w: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2B625D76" w14:textId="77777777" w:rsidR="00854E03" w:rsidRDefault="00854E03" w:rsidP="005C6BF4">
      <w:pPr>
        <w:shd w:val="clear" w:color="auto" w:fill="FFFFFF"/>
        <w:spacing w:after="200"/>
        <w:ind w:left="5760" w:firstLine="720"/>
        <w:rPr>
          <w:rFonts w:eastAsia="Calibri"/>
          <w:i/>
          <w:spacing w:val="-1"/>
          <w:sz w:val="22"/>
          <w:szCs w:val="22"/>
          <w:lang w:val="ro-MD"/>
        </w:rPr>
      </w:pPr>
    </w:p>
    <w:p w14:paraId="77A83CA6" w14:textId="77777777" w:rsidR="00854E03" w:rsidRDefault="00854E03" w:rsidP="005C6BF4">
      <w:pPr>
        <w:shd w:val="clear" w:color="auto" w:fill="FFFFFF"/>
        <w:spacing w:after="200"/>
        <w:ind w:left="5760" w:firstLine="720"/>
        <w:rPr>
          <w:rFonts w:eastAsia="Calibri"/>
          <w:i/>
          <w:spacing w:val="-1"/>
          <w:sz w:val="22"/>
          <w:szCs w:val="22"/>
          <w:lang w:val="ro-MD"/>
        </w:rPr>
      </w:pPr>
    </w:p>
    <w:p w14:paraId="0C2BA2C5" w14:textId="77777777" w:rsidR="00854E03" w:rsidRDefault="00854E03" w:rsidP="005C6BF4">
      <w:pPr>
        <w:shd w:val="clear" w:color="auto" w:fill="FFFFFF"/>
        <w:spacing w:after="200"/>
        <w:ind w:left="5760" w:firstLine="720"/>
        <w:rPr>
          <w:rFonts w:eastAsia="Calibri"/>
          <w:i/>
          <w:spacing w:val="-1"/>
          <w:sz w:val="22"/>
          <w:szCs w:val="22"/>
          <w:lang w:val="ro-MD"/>
        </w:rPr>
      </w:pPr>
    </w:p>
    <w:p w14:paraId="011019CA" w14:textId="77777777" w:rsidR="00854E03" w:rsidRDefault="00854E03" w:rsidP="005C6BF4">
      <w:pPr>
        <w:shd w:val="clear" w:color="auto" w:fill="FFFFFF"/>
        <w:spacing w:after="200"/>
        <w:ind w:left="5760" w:firstLine="720"/>
        <w:rPr>
          <w:rFonts w:eastAsia="Calibri"/>
          <w:i/>
          <w:spacing w:val="-1"/>
          <w:sz w:val="22"/>
          <w:szCs w:val="22"/>
          <w:lang w:val="ro-MD"/>
        </w:rPr>
      </w:pPr>
    </w:p>
    <w:p w14:paraId="61BA1307" w14:textId="77777777" w:rsidR="00854E03" w:rsidRPr="00FF430B" w:rsidRDefault="00854E03" w:rsidP="005C6BF4">
      <w:pPr>
        <w:shd w:val="clear" w:color="auto" w:fill="FFFFFF"/>
        <w:spacing w:after="200"/>
        <w:ind w:left="5760" w:firstLine="720"/>
        <w:rPr>
          <w:rFonts w:eastAsia="Calibri"/>
          <w:i/>
          <w:spacing w:val="-1"/>
          <w:sz w:val="22"/>
          <w:szCs w:val="22"/>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B2241">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Default="0051370B" w:rsidP="0051370B">
      <w:pPr>
        <w:tabs>
          <w:tab w:val="left" w:leader="underscore" w:pos="6465"/>
          <w:tab w:val="right" w:leader="underscore" w:pos="9777"/>
        </w:tabs>
        <w:spacing w:line="302" w:lineRule="auto"/>
        <w:jc w:val="center"/>
        <w:rPr>
          <w:b/>
          <w:lang w:val="ro-MD"/>
        </w:rPr>
      </w:pPr>
      <w:r w:rsidRPr="00FF430B">
        <w:rPr>
          <w:b/>
          <w:lang w:val="ro-MD"/>
        </w:rPr>
        <w:t>~~~~~~~~~~~~~~~~~~~~~~~~~~~~~~~~~~~~~~~~~~~~~~~~</w:t>
      </w:r>
      <w:r w:rsidR="00BE73CA" w:rsidRPr="00FF430B">
        <w:rPr>
          <w:b/>
          <w:lang w:val="ro-MD"/>
        </w:rPr>
        <w:t>~~~~~~~~~~~~~~~~~~~~~~~~~~</w:t>
      </w:r>
      <w:r w:rsidRPr="00FF430B">
        <w:rPr>
          <w:b/>
          <w:lang w:val="ro-MD"/>
        </w:rPr>
        <w:t xml:space="preserve"> (Antetul instituției)</w:t>
      </w:r>
    </w:p>
    <w:p w14:paraId="0A45219C" w14:textId="77777777" w:rsidR="00336F25" w:rsidRPr="00FF430B" w:rsidRDefault="00336F25" w:rsidP="00336F25">
      <w:pPr>
        <w:jc w:val="right"/>
        <w:rPr>
          <w:sz w:val="22"/>
          <w:szCs w:val="22"/>
          <w:lang w:val="ro-MD"/>
        </w:rPr>
      </w:pPr>
      <w:r w:rsidRPr="00FF430B">
        <w:rPr>
          <w:lang w:val="ro-MD"/>
        </w:rPr>
        <w:lastRenderedPageBreak/>
        <w:t>Anexa nr.</w:t>
      </w:r>
      <w:r>
        <w:rPr>
          <w:lang w:val="ro-MD"/>
        </w:rPr>
        <w:t xml:space="preserve"> </w:t>
      </w:r>
      <w:r w:rsidRPr="00FF430B">
        <w:rPr>
          <w:lang w:val="ro-MD"/>
        </w:rPr>
        <w:t>23</w:t>
      </w:r>
    </w:p>
    <w:p w14:paraId="192716B2" w14:textId="77777777" w:rsidR="00336F25" w:rsidRPr="00FF430B" w:rsidRDefault="00336F25" w:rsidP="00336F25">
      <w:pPr>
        <w:jc w:val="right"/>
        <w:rPr>
          <w:lang w:val="ro-MD"/>
        </w:rPr>
      </w:pPr>
      <w:r w:rsidRPr="00FF430B">
        <w:rPr>
          <w:lang w:val="ro-MD"/>
        </w:rPr>
        <w:t>la Documentația standard nr.</w:t>
      </w:r>
      <w:r>
        <w:rPr>
          <w:lang w:val="ro-MD"/>
        </w:rPr>
        <w:t>69</w:t>
      </w:r>
    </w:p>
    <w:p w14:paraId="0B9E66E9" w14:textId="77777777" w:rsidR="00336F25" w:rsidRPr="00FF430B" w:rsidRDefault="00336F25" w:rsidP="00336F25">
      <w:pPr>
        <w:jc w:val="right"/>
        <w:rPr>
          <w:lang w:val="ro-MD"/>
        </w:rPr>
      </w:pPr>
      <w:r>
        <w:rPr>
          <w:lang w:val="ro-MD"/>
        </w:rPr>
        <w:t>din “7” mai 2021</w:t>
      </w:r>
    </w:p>
    <w:p w14:paraId="56DEAD9E" w14:textId="77777777" w:rsidR="00336F25" w:rsidRPr="00FF430B" w:rsidRDefault="00336F25" w:rsidP="00336F25">
      <w:pPr>
        <w:tabs>
          <w:tab w:val="left" w:leader="underscore" w:pos="6465"/>
          <w:tab w:val="right" w:leader="underscore" w:pos="9777"/>
        </w:tabs>
        <w:spacing w:line="302" w:lineRule="auto"/>
        <w:rPr>
          <w:rFonts w:eastAsia="PMingLiU"/>
          <w:lang w:val="ro-MD" w:eastAsia="zh-CN"/>
        </w:rPr>
      </w:pPr>
    </w:p>
    <w:p w14:paraId="37B77059" w14:textId="77777777" w:rsidR="00336F25" w:rsidRPr="00FF430B" w:rsidRDefault="00336F25" w:rsidP="00336F25">
      <w:pPr>
        <w:tabs>
          <w:tab w:val="left" w:leader="underscore" w:pos="6465"/>
          <w:tab w:val="right" w:leader="underscore" w:pos="9777"/>
        </w:tabs>
        <w:spacing w:line="302" w:lineRule="auto"/>
        <w:rPr>
          <w:rFonts w:eastAsia="PMingLiU"/>
          <w:lang w:val="ro-MD" w:eastAsia="zh-CN"/>
        </w:rPr>
      </w:pPr>
    </w:p>
    <w:p w14:paraId="135DDA08" w14:textId="77777777" w:rsidR="00336F25" w:rsidRDefault="00336F25" w:rsidP="00336F25">
      <w:pPr>
        <w:pStyle w:val="Titlu2"/>
        <w:spacing w:before="0"/>
        <w:jc w:val="center"/>
        <w:rPr>
          <w:rFonts w:ascii="Times New Roman" w:hAnsi="Times New Roman"/>
          <w:bCs w:val="0"/>
          <w:color w:val="auto"/>
          <w:sz w:val="24"/>
          <w:szCs w:val="24"/>
          <w:lang w:val="ro-MD"/>
        </w:rPr>
      </w:pPr>
      <w:bookmarkStart w:id="61" w:name="_Toc449692118"/>
      <w:bookmarkStart w:id="62" w:name="_Toc390252621"/>
      <w:r w:rsidRPr="00FF430B">
        <w:rPr>
          <w:rFonts w:ascii="Times New Roman" w:hAnsi="Times New Roman"/>
          <w:bCs w:val="0"/>
          <w:color w:val="auto"/>
          <w:sz w:val="24"/>
          <w:szCs w:val="24"/>
          <w:lang w:val="ro-MD"/>
        </w:rPr>
        <w:t>CAIET DE SARCINI</w:t>
      </w:r>
      <w:bookmarkEnd w:id="61"/>
    </w:p>
    <w:p w14:paraId="12821444" w14:textId="77777777" w:rsidR="00336F25" w:rsidRPr="00FF430B" w:rsidRDefault="00336F25" w:rsidP="00336F25">
      <w:pPr>
        <w:pStyle w:val="Titlu2"/>
        <w:spacing w:before="0"/>
        <w:jc w:val="center"/>
        <w:rPr>
          <w:rFonts w:ascii="Times New Roman" w:hAnsi="Times New Roman"/>
          <w:bCs w:val="0"/>
          <w:color w:val="auto"/>
          <w:sz w:val="24"/>
          <w:szCs w:val="24"/>
          <w:lang w:val="ro-MD"/>
        </w:rPr>
      </w:pPr>
      <w:r w:rsidRPr="00FF430B">
        <w:rPr>
          <w:rFonts w:ascii="Times New Roman" w:hAnsi="Times New Roman"/>
          <w:bCs w:val="0"/>
          <w:color w:val="auto"/>
          <w:sz w:val="24"/>
          <w:szCs w:val="24"/>
          <w:lang w:val="ro-MD"/>
        </w:rPr>
        <w:t xml:space="preserve"> </w:t>
      </w:r>
    </w:p>
    <w:p w14:paraId="23502063" w14:textId="77777777" w:rsidR="00336F25" w:rsidRPr="00FF430B" w:rsidRDefault="00336F25" w:rsidP="00336F25">
      <w:pPr>
        <w:pStyle w:val="Titlu2"/>
        <w:spacing w:before="0"/>
        <w:jc w:val="center"/>
        <w:rPr>
          <w:rFonts w:ascii="Times New Roman" w:hAnsi="Times New Roman"/>
          <w:bCs w:val="0"/>
          <w:color w:val="auto"/>
          <w:sz w:val="24"/>
          <w:szCs w:val="24"/>
          <w:lang w:val="ro-MD"/>
        </w:rPr>
      </w:pPr>
      <w:r w:rsidRPr="00FF430B">
        <w:rPr>
          <w:rFonts w:ascii="Times New Roman" w:hAnsi="Times New Roman"/>
          <w:color w:val="auto"/>
          <w:sz w:val="24"/>
          <w:szCs w:val="24"/>
          <w:lang w:val="ro-MD"/>
        </w:rPr>
        <w:t>FORMULARUL DE DEVIZ NR.1 – LISTA CU CANTITĂȚILE DE LUCRĂRI</w:t>
      </w:r>
      <w:bookmarkEnd w:id="62"/>
    </w:p>
    <w:p w14:paraId="53F74BD5" w14:textId="77777777" w:rsidR="00336F25" w:rsidRPr="00FF430B" w:rsidRDefault="00336F25" w:rsidP="00336F25">
      <w:pPr>
        <w:pStyle w:val="Titlu2"/>
        <w:spacing w:before="0"/>
        <w:jc w:val="center"/>
        <w:rPr>
          <w:rFonts w:ascii="Times New Roman" w:hAnsi="Times New Roman"/>
          <w:bCs w:val="0"/>
          <w:i/>
          <w:color w:val="auto"/>
          <w:lang w:val="ro-MD"/>
        </w:rPr>
      </w:pPr>
    </w:p>
    <w:p w14:paraId="51250A5C" w14:textId="77777777" w:rsidR="00336F25" w:rsidRPr="00FF430B" w:rsidRDefault="00336F25" w:rsidP="00336F25">
      <w:pPr>
        <w:pStyle w:val="Titlu2"/>
        <w:spacing w:before="0"/>
        <w:jc w:val="center"/>
        <w:rPr>
          <w:rFonts w:ascii="Times New Roman" w:hAnsi="Times New Roman"/>
          <w:bCs w:val="0"/>
          <w:color w:val="auto"/>
          <w:lang w:val="ro-MD"/>
        </w:rPr>
      </w:pPr>
      <w:r w:rsidRPr="00FF430B">
        <w:rPr>
          <w:rFonts w:ascii="Times New Roman" w:hAnsi="Times New Roman"/>
          <w:bCs w:val="0"/>
          <w:color w:val="auto"/>
          <w:lang w:val="ro-MD"/>
        </w:rPr>
        <w:t>LUCRĂRI</w:t>
      </w:r>
    </w:p>
    <w:p w14:paraId="150B5F6A" w14:textId="77777777" w:rsidR="00336F25" w:rsidRPr="00FF430B" w:rsidRDefault="00336F25" w:rsidP="00336F25">
      <w:pPr>
        <w:jc w:val="both"/>
        <w:rPr>
          <w:lang w:val="ro-MD"/>
        </w:rPr>
      </w:pPr>
    </w:p>
    <w:p w14:paraId="70581FE0" w14:textId="77777777" w:rsidR="00336F25" w:rsidRPr="00245CC3" w:rsidRDefault="00336F25" w:rsidP="00336F25">
      <w:pPr>
        <w:pStyle w:val="Listparagraf"/>
        <w:numPr>
          <w:ilvl w:val="0"/>
          <w:numId w:val="0"/>
        </w:numPr>
        <w:rPr>
          <w:lang w:val="ro-MD"/>
        </w:rPr>
      </w:pPr>
    </w:p>
    <w:p w14:paraId="4733547E" w14:textId="5167F4E2" w:rsidR="003D16A9" w:rsidRDefault="00336F25" w:rsidP="00336F25">
      <w:pPr>
        <w:adjustRightInd w:val="0"/>
        <w:jc w:val="both"/>
        <w:rPr>
          <w:b/>
          <w:bCs/>
          <w:lang w:val="en-US"/>
        </w:rPr>
      </w:pPr>
      <w:r w:rsidRPr="00245CC3">
        <w:rPr>
          <w:lang w:val="en-US"/>
        </w:rPr>
        <w:t xml:space="preserve">Obiectul: </w:t>
      </w:r>
      <w:r w:rsidR="000E5197" w:rsidRPr="000E5197">
        <w:rPr>
          <w:b/>
          <w:bCs/>
          <w:lang w:val="en-US"/>
        </w:rPr>
        <w:t>Lucrări de construcție a gardului metalic pe perimetrul bunului imobil cu nr. cadastral 31292202255, din s. Măgdăcești, r-ul Crileni</w:t>
      </w:r>
    </w:p>
    <w:p w14:paraId="46C444D3" w14:textId="173D3487" w:rsidR="00336F25" w:rsidRPr="00245CC3" w:rsidRDefault="00336F25" w:rsidP="00336F25">
      <w:pPr>
        <w:adjustRightInd w:val="0"/>
        <w:jc w:val="both"/>
        <w:rPr>
          <w:lang w:val="en-US"/>
        </w:rPr>
      </w:pPr>
      <w:r w:rsidRPr="00245CC3">
        <w:rPr>
          <w:lang w:val="en-US"/>
        </w:rPr>
        <w:t xml:space="preserve">Autoritatea contractantă: </w:t>
      </w:r>
      <w:r w:rsidRPr="00245CC3">
        <w:rPr>
          <w:b/>
          <w:bCs/>
          <w:lang w:val="en-US"/>
        </w:rPr>
        <w:t>Primăria Măgdăcești, r-ul Criuleni, Str. Mihai Eminescu 14</w:t>
      </w:r>
    </w:p>
    <w:p w14:paraId="72912AFD" w14:textId="77777777" w:rsidR="00336F25" w:rsidRPr="00245CC3" w:rsidRDefault="00336F25" w:rsidP="00336F25">
      <w:pPr>
        <w:adjustRightInd w:val="0"/>
        <w:jc w:val="both"/>
        <w:rPr>
          <w:b/>
          <w:bCs/>
          <w:lang w:val="en-US"/>
        </w:rPr>
      </w:pPr>
      <w:r w:rsidRPr="00245CC3">
        <w:rPr>
          <w:b/>
          <w:bCs/>
          <w:lang w:val="en-US"/>
        </w:rPr>
        <w:t>1. Descriere generală</w:t>
      </w:r>
    </w:p>
    <w:p w14:paraId="58EB715D" w14:textId="77777777" w:rsidR="000E5197" w:rsidRDefault="000E5197" w:rsidP="00336F25">
      <w:pPr>
        <w:adjustRightInd w:val="0"/>
        <w:jc w:val="both"/>
        <w:rPr>
          <w:b/>
          <w:bCs/>
          <w:lang w:val="en-US"/>
        </w:rPr>
      </w:pPr>
      <w:r w:rsidRPr="000E5197">
        <w:rPr>
          <w:b/>
          <w:bCs/>
          <w:lang w:val="en-US"/>
        </w:rPr>
        <w:t>Lucrări de construcție a gardului metalic pe perimetrul bunului imobil cu nr. cadastral 31292202255, din s. Măgdăcești, r-ul Crileni</w:t>
      </w:r>
      <w:r w:rsidRPr="00245CC3">
        <w:rPr>
          <w:b/>
          <w:bCs/>
          <w:lang w:val="en-US"/>
        </w:rPr>
        <w:t xml:space="preserve"> </w:t>
      </w:r>
    </w:p>
    <w:p w14:paraId="022B3C25" w14:textId="5B68D5F3" w:rsidR="00336F25" w:rsidRPr="00245CC3" w:rsidRDefault="00336F25" w:rsidP="00336F25">
      <w:pPr>
        <w:adjustRightInd w:val="0"/>
        <w:jc w:val="both"/>
        <w:rPr>
          <w:b/>
          <w:bCs/>
          <w:lang w:val="en-US"/>
        </w:rPr>
      </w:pPr>
      <w:r w:rsidRPr="00245CC3">
        <w:rPr>
          <w:b/>
          <w:bCs/>
          <w:lang w:val="en-US"/>
        </w:rPr>
        <w:t>2. Informaţii şi proiectare</w:t>
      </w:r>
    </w:p>
    <w:p w14:paraId="24AE2AEF" w14:textId="6DE1EE8A" w:rsidR="00336F25" w:rsidRPr="00245CC3" w:rsidRDefault="00336F25" w:rsidP="00336F25">
      <w:pPr>
        <w:adjustRightInd w:val="0"/>
        <w:jc w:val="both"/>
        <w:rPr>
          <w:lang w:val="en-US"/>
        </w:rPr>
      </w:pPr>
      <w:r w:rsidRPr="00245CC3">
        <w:rPr>
          <w:lang w:val="en-US"/>
        </w:rPr>
        <w:t xml:space="preserve">Documentația de deviz estimativ a fost elaborată de către autoritatea contractantă – Primăria Măgdăcești. Devizul este calculat prin metoda de resurse în corespundere cu instrucţiunile din </w:t>
      </w:r>
      <w:r w:rsidRPr="00245CC3">
        <w:t>СР</w:t>
      </w:r>
      <w:r w:rsidRPr="00245CC3">
        <w:rPr>
          <w:lang w:val="en-US"/>
        </w:rPr>
        <w:t>L.01.01-2012, aprobat de Ministerul Dezvoltării Regionale și Construcțiilor prin ordinul nr.6 din</w:t>
      </w:r>
      <w:r w:rsidR="00670ED7">
        <w:rPr>
          <w:lang w:val="en-US"/>
        </w:rPr>
        <w:t xml:space="preserve"> </w:t>
      </w:r>
      <w:r w:rsidRPr="00245CC3">
        <w:rPr>
          <w:lang w:val="en-US"/>
        </w:rPr>
        <w:t>23.01.2013.</w:t>
      </w:r>
    </w:p>
    <w:p w14:paraId="48B1E47F" w14:textId="77777777" w:rsidR="00336F25" w:rsidRPr="00245CC3" w:rsidRDefault="00336F25" w:rsidP="00336F25">
      <w:pPr>
        <w:adjustRightInd w:val="0"/>
        <w:jc w:val="both"/>
        <w:rPr>
          <w:b/>
          <w:bCs/>
          <w:lang w:val="en-US"/>
        </w:rPr>
      </w:pPr>
      <w:r w:rsidRPr="00245CC3">
        <w:rPr>
          <w:b/>
          <w:bCs/>
          <w:lang w:val="en-US"/>
        </w:rPr>
        <w:t>3. Materiale, compatibilităţi, reglementări tehnice şi standarde utilizate</w:t>
      </w:r>
    </w:p>
    <w:p w14:paraId="6B97B586" w14:textId="77777777" w:rsidR="00336F25" w:rsidRPr="00245CC3" w:rsidRDefault="00336F25" w:rsidP="00336F25">
      <w:pPr>
        <w:adjustRightInd w:val="0"/>
        <w:jc w:val="both"/>
        <w:rPr>
          <w:lang w:val="en-US"/>
        </w:rPr>
      </w:pPr>
      <w:r w:rsidRPr="00245CC3">
        <w:rPr>
          <w:lang w:val="en-US"/>
        </w:rPr>
        <w:t>Materialele utilizate urmează să corespundă cerințelor asigurării conformității calității conform legislației în vigoare din Republica Moldova.</w:t>
      </w:r>
    </w:p>
    <w:p w14:paraId="361BCA45" w14:textId="77777777" w:rsidR="00336F25" w:rsidRPr="00245CC3" w:rsidRDefault="00336F25" w:rsidP="00336F25">
      <w:pPr>
        <w:adjustRightInd w:val="0"/>
        <w:jc w:val="both"/>
        <w:rPr>
          <w:lang w:val="en-US"/>
        </w:rPr>
      </w:pPr>
      <w:r w:rsidRPr="00245CC3">
        <w:rPr>
          <w:b/>
          <w:bCs/>
          <w:lang w:val="en-US"/>
        </w:rPr>
        <w:t>4.Mostre</w:t>
      </w:r>
      <w:r w:rsidRPr="00245CC3">
        <w:rPr>
          <w:lang w:val="en-US"/>
        </w:rPr>
        <w:t>.</w:t>
      </w:r>
    </w:p>
    <w:p w14:paraId="1F37B539" w14:textId="11E436E2" w:rsidR="00336F25" w:rsidRPr="00245CC3" w:rsidRDefault="00336F25" w:rsidP="00336F25">
      <w:pPr>
        <w:adjustRightInd w:val="0"/>
        <w:jc w:val="both"/>
        <w:rPr>
          <w:b/>
          <w:bCs/>
          <w:lang w:val="en-US"/>
        </w:rPr>
      </w:pPr>
      <w:r w:rsidRPr="00245CC3">
        <w:rPr>
          <w:b/>
          <w:bCs/>
          <w:lang w:val="en-US"/>
        </w:rPr>
        <w:t>5. Documente obligatorii la depunerea ofertei.</w:t>
      </w:r>
    </w:p>
    <w:p w14:paraId="494BE980" w14:textId="54FEB833" w:rsidR="00336F25" w:rsidRDefault="00336F25" w:rsidP="00336F25">
      <w:pPr>
        <w:adjustRightInd w:val="0"/>
        <w:jc w:val="both"/>
        <w:rPr>
          <w:b/>
          <w:bCs/>
          <w:lang w:val="en-US"/>
        </w:rPr>
      </w:pPr>
      <w:r w:rsidRPr="00245CC3">
        <w:rPr>
          <w:b/>
          <w:bCs/>
          <w:lang w:val="en-US"/>
        </w:rPr>
        <w:t>6. Documente obligatorii la evaluarea ofertelor</w:t>
      </w:r>
    </w:p>
    <w:p w14:paraId="4AED4FD9" w14:textId="77777777" w:rsidR="00637DBD" w:rsidRDefault="00637DBD" w:rsidP="00336F25">
      <w:pPr>
        <w:adjustRightInd w:val="0"/>
        <w:jc w:val="both"/>
        <w:rPr>
          <w:b/>
          <w:bCs/>
          <w:lang w:val="en-US"/>
        </w:rPr>
      </w:pPr>
    </w:p>
    <w:tbl>
      <w:tblPr>
        <w:tblStyle w:val="Grigliatabella2"/>
        <w:tblW w:w="10632" w:type="dxa"/>
        <w:tblInd w:w="-459" w:type="dxa"/>
        <w:tblLook w:val="04A0" w:firstRow="1" w:lastRow="0" w:firstColumn="1" w:lastColumn="0" w:noHBand="0" w:noVBand="1"/>
      </w:tblPr>
      <w:tblGrid>
        <w:gridCol w:w="567"/>
        <w:gridCol w:w="2268"/>
        <w:gridCol w:w="5610"/>
        <w:gridCol w:w="2187"/>
      </w:tblGrid>
      <w:tr w:rsidR="000E5197" w:rsidRPr="005437A0" w14:paraId="3BE83E1A" w14:textId="77777777" w:rsidTr="00624004">
        <w:tc>
          <w:tcPr>
            <w:tcW w:w="567" w:type="dxa"/>
            <w:shd w:val="clear" w:color="auto" w:fill="auto"/>
          </w:tcPr>
          <w:p w14:paraId="2EC7CE63" w14:textId="77777777" w:rsidR="000E5197" w:rsidRPr="005437A0" w:rsidRDefault="000E5197" w:rsidP="00624004">
            <w:pPr>
              <w:shd w:val="clear" w:color="auto" w:fill="FFFFFF" w:themeFill="background1"/>
              <w:tabs>
                <w:tab w:val="left" w:pos="612"/>
              </w:tabs>
              <w:spacing w:before="120" w:after="120"/>
              <w:rPr>
                <w:b/>
                <w:iCs/>
                <w:sz w:val="22"/>
                <w:szCs w:val="22"/>
                <w:lang w:eastAsia="ru-RU"/>
              </w:rPr>
            </w:pPr>
            <w:r w:rsidRPr="005437A0">
              <w:rPr>
                <w:b/>
                <w:iCs/>
                <w:sz w:val="22"/>
                <w:szCs w:val="22"/>
                <w:lang w:eastAsia="ru-RU"/>
              </w:rPr>
              <w:t>Nr. d/o</w:t>
            </w:r>
          </w:p>
        </w:tc>
        <w:tc>
          <w:tcPr>
            <w:tcW w:w="2268" w:type="dxa"/>
            <w:shd w:val="clear" w:color="auto" w:fill="auto"/>
          </w:tcPr>
          <w:p w14:paraId="424587D4" w14:textId="77777777" w:rsidR="000E5197" w:rsidRPr="005437A0" w:rsidRDefault="000E5197" w:rsidP="00624004">
            <w:pPr>
              <w:shd w:val="clear" w:color="auto" w:fill="FFFFFF" w:themeFill="background1"/>
              <w:tabs>
                <w:tab w:val="left" w:pos="612"/>
              </w:tabs>
              <w:spacing w:before="120" w:after="120"/>
              <w:jc w:val="center"/>
              <w:rPr>
                <w:b/>
                <w:iCs/>
                <w:sz w:val="22"/>
                <w:szCs w:val="22"/>
                <w:lang w:eastAsia="ru-RU"/>
              </w:rPr>
            </w:pPr>
            <w:r w:rsidRPr="005437A0">
              <w:rPr>
                <w:b/>
                <w:iCs/>
                <w:sz w:val="22"/>
                <w:szCs w:val="22"/>
                <w:lang w:eastAsia="ru-RU"/>
              </w:rPr>
              <w:t>Descrierea criteriului/cerinței</w:t>
            </w:r>
          </w:p>
        </w:tc>
        <w:tc>
          <w:tcPr>
            <w:tcW w:w="5610" w:type="dxa"/>
            <w:shd w:val="clear" w:color="auto" w:fill="auto"/>
          </w:tcPr>
          <w:p w14:paraId="00789E05" w14:textId="77777777" w:rsidR="000E5197" w:rsidRPr="005437A0" w:rsidRDefault="000E5197" w:rsidP="00624004">
            <w:pPr>
              <w:shd w:val="clear" w:color="auto" w:fill="FFFFFF" w:themeFill="background1"/>
              <w:tabs>
                <w:tab w:val="left" w:pos="612"/>
              </w:tabs>
              <w:spacing w:before="120" w:after="120"/>
              <w:jc w:val="center"/>
              <w:rPr>
                <w:b/>
                <w:iCs/>
                <w:sz w:val="22"/>
                <w:szCs w:val="22"/>
                <w:lang w:eastAsia="ru-RU"/>
              </w:rPr>
            </w:pPr>
            <w:r w:rsidRPr="005437A0">
              <w:rPr>
                <w:b/>
                <w:iCs/>
                <w:sz w:val="22"/>
                <w:szCs w:val="22"/>
                <w:lang w:eastAsia="ru-RU"/>
              </w:rPr>
              <w:t>Mod de demonstrare a îndeplinirii criteriului/cerinței:</w:t>
            </w:r>
          </w:p>
        </w:tc>
        <w:tc>
          <w:tcPr>
            <w:tcW w:w="2187" w:type="dxa"/>
            <w:shd w:val="clear" w:color="auto" w:fill="auto"/>
          </w:tcPr>
          <w:p w14:paraId="2E52DCAA" w14:textId="77777777" w:rsidR="000E5197" w:rsidRPr="005437A0" w:rsidRDefault="000E5197" w:rsidP="00624004">
            <w:pPr>
              <w:shd w:val="clear" w:color="auto" w:fill="FFFFFF" w:themeFill="background1"/>
              <w:tabs>
                <w:tab w:val="left" w:pos="612"/>
              </w:tabs>
              <w:spacing w:before="120" w:after="120"/>
              <w:jc w:val="center"/>
              <w:rPr>
                <w:b/>
                <w:iCs/>
                <w:sz w:val="22"/>
                <w:szCs w:val="22"/>
                <w:lang w:eastAsia="ru-RU"/>
              </w:rPr>
            </w:pPr>
            <w:r w:rsidRPr="005437A0">
              <w:rPr>
                <w:b/>
                <w:iCs/>
                <w:sz w:val="22"/>
                <w:szCs w:val="22"/>
                <w:lang w:eastAsia="ru-RU"/>
              </w:rPr>
              <w:t>Nivelul minim/</w:t>
            </w:r>
            <w:r w:rsidRPr="005437A0">
              <w:rPr>
                <w:b/>
                <w:iCs/>
                <w:sz w:val="22"/>
                <w:szCs w:val="22"/>
                <w:lang w:eastAsia="ru-RU"/>
              </w:rPr>
              <w:br/>
              <w:t>Obligativitatea</w:t>
            </w:r>
          </w:p>
        </w:tc>
      </w:tr>
      <w:tr w:rsidR="000E5197" w:rsidRPr="005437A0" w14:paraId="04DEF290" w14:textId="77777777" w:rsidTr="00624004">
        <w:tc>
          <w:tcPr>
            <w:tcW w:w="567" w:type="dxa"/>
            <w:shd w:val="clear" w:color="auto" w:fill="auto"/>
          </w:tcPr>
          <w:p w14:paraId="57A33057" w14:textId="77777777" w:rsidR="000E5197" w:rsidRPr="005437A0" w:rsidRDefault="000E5197" w:rsidP="00624004">
            <w:pPr>
              <w:shd w:val="clear" w:color="auto" w:fill="FFFFFF" w:themeFill="background1"/>
              <w:tabs>
                <w:tab w:val="left" w:pos="612"/>
              </w:tabs>
              <w:rPr>
                <w:iCs/>
                <w:sz w:val="22"/>
                <w:szCs w:val="22"/>
                <w:lang w:eastAsia="ru-RU"/>
              </w:rPr>
            </w:pPr>
            <w:r w:rsidRPr="005437A0">
              <w:rPr>
                <w:iCs/>
                <w:sz w:val="22"/>
                <w:szCs w:val="22"/>
                <w:lang w:eastAsia="ru-RU"/>
              </w:rPr>
              <w:t>1.</w:t>
            </w:r>
          </w:p>
        </w:tc>
        <w:tc>
          <w:tcPr>
            <w:tcW w:w="2268" w:type="dxa"/>
            <w:shd w:val="clear" w:color="auto" w:fill="auto"/>
          </w:tcPr>
          <w:p w14:paraId="2A82674D" w14:textId="77777777" w:rsidR="000E5197" w:rsidRPr="005437A0" w:rsidRDefault="000E5197" w:rsidP="00624004">
            <w:pPr>
              <w:shd w:val="clear" w:color="auto" w:fill="FFFFFF" w:themeFill="background1"/>
              <w:tabs>
                <w:tab w:val="left" w:pos="612"/>
              </w:tabs>
              <w:jc w:val="both"/>
              <w:rPr>
                <w:iCs/>
                <w:sz w:val="22"/>
                <w:szCs w:val="22"/>
                <w:lang w:eastAsia="ru-RU"/>
              </w:rPr>
            </w:pPr>
            <w:r w:rsidRPr="005437A0">
              <w:rPr>
                <w:iCs/>
                <w:sz w:val="22"/>
                <w:szCs w:val="22"/>
                <w:lang w:eastAsia="ru-RU"/>
              </w:rPr>
              <w:t>Formularul Standard al Documentului Unic de Achiiții European</w:t>
            </w:r>
          </w:p>
        </w:tc>
        <w:tc>
          <w:tcPr>
            <w:tcW w:w="5610" w:type="dxa"/>
            <w:shd w:val="clear" w:color="auto" w:fill="auto"/>
          </w:tcPr>
          <w:p w14:paraId="67C1CBD0" w14:textId="77777777" w:rsidR="000E5197" w:rsidRPr="005437A0" w:rsidRDefault="000E5197" w:rsidP="00624004">
            <w:pPr>
              <w:shd w:val="clear" w:color="auto" w:fill="FFFFFF" w:themeFill="background1"/>
              <w:tabs>
                <w:tab w:val="left" w:pos="612"/>
              </w:tabs>
              <w:jc w:val="both"/>
              <w:rPr>
                <w:iCs/>
                <w:sz w:val="22"/>
                <w:szCs w:val="22"/>
                <w:lang w:eastAsia="ru-RU"/>
              </w:rPr>
            </w:pPr>
            <w:r w:rsidRPr="005437A0">
              <w:rPr>
                <w:b/>
                <w:iCs/>
                <w:sz w:val="22"/>
                <w:szCs w:val="22"/>
                <w:lang w:eastAsia="ru-RU"/>
              </w:rPr>
              <w:t>DUAE</w:t>
            </w:r>
            <w:r w:rsidRPr="005437A0">
              <w:rPr>
                <w:iCs/>
                <w:sz w:val="22"/>
                <w:szCs w:val="22"/>
                <w:lang w:eastAsia="ru-RU"/>
              </w:rPr>
              <w:t>, conform Ordinului Ministerului finanțelor nr. 72 din 11.06.2020- confirmat prin semnătura electronică a Participantului.</w:t>
            </w:r>
          </w:p>
        </w:tc>
        <w:tc>
          <w:tcPr>
            <w:tcW w:w="2187" w:type="dxa"/>
            <w:shd w:val="clear" w:color="auto" w:fill="auto"/>
          </w:tcPr>
          <w:p w14:paraId="10B4D869" w14:textId="77777777" w:rsidR="000E5197" w:rsidRPr="005437A0" w:rsidRDefault="000E5197" w:rsidP="00624004">
            <w:pPr>
              <w:shd w:val="clear" w:color="auto" w:fill="FFFFFF" w:themeFill="background1"/>
              <w:tabs>
                <w:tab w:val="left" w:pos="612"/>
              </w:tabs>
              <w:jc w:val="center"/>
              <w:rPr>
                <w:iCs/>
                <w:sz w:val="22"/>
                <w:szCs w:val="22"/>
                <w:lang w:eastAsia="ru-RU"/>
              </w:rPr>
            </w:pPr>
            <w:r w:rsidRPr="005437A0">
              <w:rPr>
                <w:iCs/>
                <w:sz w:val="22"/>
                <w:szCs w:val="22"/>
                <w:lang w:eastAsia="ru-RU"/>
              </w:rPr>
              <w:t>Obligatoriu</w:t>
            </w:r>
            <w:r>
              <w:rPr>
                <w:iCs/>
                <w:sz w:val="22"/>
                <w:szCs w:val="22"/>
                <w:lang w:eastAsia="ru-RU"/>
              </w:rPr>
              <w:t xml:space="preserve"> depus o dată cu oferta</w:t>
            </w:r>
          </w:p>
        </w:tc>
      </w:tr>
      <w:tr w:rsidR="000E5197" w:rsidRPr="005437A0" w14:paraId="177BB970" w14:textId="77777777" w:rsidTr="00624004">
        <w:tc>
          <w:tcPr>
            <w:tcW w:w="567" w:type="dxa"/>
            <w:shd w:val="clear" w:color="auto" w:fill="auto"/>
          </w:tcPr>
          <w:p w14:paraId="780C3D8D" w14:textId="77777777" w:rsidR="000E5197" w:rsidRPr="005437A0" w:rsidRDefault="000E5197" w:rsidP="00624004">
            <w:pPr>
              <w:shd w:val="clear" w:color="auto" w:fill="FFFFFF" w:themeFill="background1"/>
              <w:tabs>
                <w:tab w:val="left" w:pos="612"/>
              </w:tabs>
              <w:rPr>
                <w:iCs/>
                <w:sz w:val="22"/>
                <w:szCs w:val="22"/>
                <w:lang w:eastAsia="ru-RU"/>
              </w:rPr>
            </w:pPr>
            <w:r w:rsidRPr="005437A0">
              <w:rPr>
                <w:iCs/>
                <w:sz w:val="22"/>
                <w:szCs w:val="22"/>
                <w:lang w:eastAsia="ru-RU"/>
              </w:rPr>
              <w:t>2.</w:t>
            </w:r>
          </w:p>
        </w:tc>
        <w:tc>
          <w:tcPr>
            <w:tcW w:w="2268" w:type="dxa"/>
            <w:shd w:val="clear" w:color="auto" w:fill="auto"/>
          </w:tcPr>
          <w:p w14:paraId="08A22FC1" w14:textId="77777777" w:rsidR="000E5197" w:rsidRPr="005437A0" w:rsidRDefault="000E5197" w:rsidP="00624004">
            <w:pPr>
              <w:shd w:val="clear" w:color="auto" w:fill="FFFFFF" w:themeFill="background1"/>
              <w:tabs>
                <w:tab w:val="left" w:pos="612"/>
              </w:tabs>
              <w:jc w:val="both"/>
              <w:rPr>
                <w:iCs/>
                <w:sz w:val="22"/>
                <w:szCs w:val="22"/>
                <w:lang w:eastAsia="ru-RU"/>
              </w:rPr>
            </w:pPr>
            <w:r w:rsidRPr="005437A0">
              <w:rPr>
                <w:iCs/>
                <w:sz w:val="22"/>
                <w:szCs w:val="22"/>
                <w:lang w:eastAsia="ru-RU"/>
              </w:rPr>
              <w:t>Cerere de participare</w:t>
            </w:r>
          </w:p>
        </w:tc>
        <w:tc>
          <w:tcPr>
            <w:tcW w:w="5610" w:type="dxa"/>
            <w:shd w:val="clear" w:color="auto" w:fill="auto"/>
          </w:tcPr>
          <w:p w14:paraId="510EB762" w14:textId="77777777" w:rsidR="000E5197" w:rsidRPr="005437A0" w:rsidRDefault="000E5197" w:rsidP="00624004">
            <w:pPr>
              <w:shd w:val="clear" w:color="auto" w:fill="FFFFFF" w:themeFill="background1"/>
              <w:tabs>
                <w:tab w:val="left" w:pos="612"/>
              </w:tabs>
              <w:jc w:val="both"/>
              <w:rPr>
                <w:iCs/>
                <w:sz w:val="22"/>
                <w:szCs w:val="22"/>
                <w:lang w:eastAsia="ru-RU"/>
              </w:rPr>
            </w:pPr>
            <w:r w:rsidRPr="005437A0">
              <w:rPr>
                <w:iCs/>
                <w:sz w:val="22"/>
                <w:szCs w:val="22"/>
                <w:lang w:eastAsia="ru-RU"/>
              </w:rPr>
              <w:t xml:space="preserve">Conform </w:t>
            </w:r>
            <w:r w:rsidRPr="005437A0">
              <w:rPr>
                <w:b/>
                <w:iCs/>
                <w:sz w:val="22"/>
                <w:szCs w:val="22"/>
                <w:lang w:eastAsia="ru-RU"/>
              </w:rPr>
              <w:t>Anexei nr. 7</w:t>
            </w:r>
            <w:r w:rsidRPr="005437A0">
              <w:rPr>
                <w:iCs/>
                <w:sz w:val="22"/>
                <w:szCs w:val="22"/>
                <w:lang w:eastAsia="ru-RU"/>
              </w:rPr>
              <w:t xml:space="preserve"> din Documentația Standard- confirmată prin semnătura electronică a Participantului.</w:t>
            </w:r>
          </w:p>
        </w:tc>
        <w:tc>
          <w:tcPr>
            <w:tcW w:w="2187" w:type="dxa"/>
            <w:shd w:val="clear" w:color="auto" w:fill="auto"/>
          </w:tcPr>
          <w:p w14:paraId="3C9E1440" w14:textId="77777777" w:rsidR="000E5197" w:rsidRDefault="000E5197" w:rsidP="00624004">
            <w:pPr>
              <w:jc w:val="center"/>
            </w:pPr>
            <w:r w:rsidRPr="00F132E8">
              <w:rPr>
                <w:iCs/>
                <w:sz w:val="22"/>
                <w:szCs w:val="22"/>
                <w:lang w:eastAsia="ru-RU"/>
              </w:rPr>
              <w:t>Obligatoriu depus o dată cu oferta</w:t>
            </w:r>
          </w:p>
        </w:tc>
      </w:tr>
      <w:tr w:rsidR="000E5197" w:rsidRPr="005437A0" w14:paraId="4965E405" w14:textId="77777777" w:rsidTr="00624004">
        <w:tc>
          <w:tcPr>
            <w:tcW w:w="567" w:type="dxa"/>
            <w:shd w:val="clear" w:color="auto" w:fill="auto"/>
          </w:tcPr>
          <w:p w14:paraId="0085BD88" w14:textId="77777777" w:rsidR="000E5197" w:rsidRPr="005437A0" w:rsidRDefault="000E5197" w:rsidP="00624004">
            <w:pPr>
              <w:shd w:val="clear" w:color="auto" w:fill="FFFFFF" w:themeFill="background1"/>
              <w:tabs>
                <w:tab w:val="left" w:pos="612"/>
              </w:tabs>
              <w:rPr>
                <w:iCs/>
                <w:sz w:val="22"/>
                <w:szCs w:val="22"/>
                <w:lang w:eastAsia="ru-RU"/>
              </w:rPr>
            </w:pPr>
            <w:r w:rsidRPr="005437A0">
              <w:rPr>
                <w:iCs/>
                <w:sz w:val="22"/>
                <w:szCs w:val="22"/>
                <w:lang w:eastAsia="ru-RU"/>
              </w:rPr>
              <w:t>3.</w:t>
            </w:r>
          </w:p>
        </w:tc>
        <w:tc>
          <w:tcPr>
            <w:tcW w:w="2268" w:type="dxa"/>
            <w:shd w:val="clear" w:color="auto" w:fill="auto"/>
          </w:tcPr>
          <w:p w14:paraId="25C4B498" w14:textId="77777777" w:rsidR="000E5197" w:rsidRPr="005437A0" w:rsidRDefault="000E5197" w:rsidP="00624004">
            <w:pPr>
              <w:shd w:val="clear" w:color="auto" w:fill="FFFFFF" w:themeFill="background1"/>
              <w:tabs>
                <w:tab w:val="left" w:pos="612"/>
              </w:tabs>
              <w:jc w:val="both"/>
              <w:rPr>
                <w:iCs/>
                <w:sz w:val="22"/>
                <w:szCs w:val="22"/>
                <w:lang w:eastAsia="ru-RU"/>
              </w:rPr>
            </w:pPr>
            <w:r w:rsidRPr="005437A0">
              <w:rPr>
                <w:iCs/>
                <w:sz w:val="22"/>
                <w:szCs w:val="22"/>
                <w:lang w:eastAsia="ru-RU"/>
              </w:rPr>
              <w:t>Declarație privind valabilitatea ofertei</w:t>
            </w:r>
          </w:p>
        </w:tc>
        <w:tc>
          <w:tcPr>
            <w:tcW w:w="5610" w:type="dxa"/>
            <w:shd w:val="clear" w:color="auto" w:fill="auto"/>
          </w:tcPr>
          <w:p w14:paraId="0650E8D1" w14:textId="77777777" w:rsidR="000E5197" w:rsidRPr="005437A0" w:rsidRDefault="000E5197" w:rsidP="00624004">
            <w:pPr>
              <w:shd w:val="clear" w:color="auto" w:fill="FFFFFF" w:themeFill="background1"/>
              <w:tabs>
                <w:tab w:val="left" w:pos="612"/>
              </w:tabs>
              <w:jc w:val="both"/>
              <w:rPr>
                <w:iCs/>
                <w:sz w:val="22"/>
                <w:szCs w:val="22"/>
                <w:lang w:eastAsia="ru-RU"/>
              </w:rPr>
            </w:pPr>
            <w:r w:rsidRPr="005437A0">
              <w:rPr>
                <w:iCs/>
                <w:sz w:val="22"/>
                <w:szCs w:val="22"/>
                <w:lang w:eastAsia="ru-RU"/>
              </w:rPr>
              <w:t xml:space="preserve">Conform </w:t>
            </w:r>
            <w:r w:rsidRPr="005437A0">
              <w:rPr>
                <w:b/>
                <w:iCs/>
                <w:sz w:val="22"/>
                <w:szCs w:val="22"/>
                <w:lang w:eastAsia="ru-RU"/>
              </w:rPr>
              <w:t>Anexei nr. 8</w:t>
            </w:r>
            <w:r w:rsidRPr="005437A0">
              <w:rPr>
                <w:iCs/>
                <w:sz w:val="22"/>
                <w:szCs w:val="22"/>
                <w:lang w:eastAsia="ru-RU"/>
              </w:rPr>
              <w:t xml:space="preserve"> din Documentația Standard- confirmată prin semnătura electronică a Participantului.</w:t>
            </w:r>
          </w:p>
        </w:tc>
        <w:tc>
          <w:tcPr>
            <w:tcW w:w="2187" w:type="dxa"/>
            <w:shd w:val="clear" w:color="auto" w:fill="auto"/>
          </w:tcPr>
          <w:p w14:paraId="69003E60" w14:textId="77777777" w:rsidR="000E5197" w:rsidRDefault="000E5197" w:rsidP="00624004">
            <w:pPr>
              <w:jc w:val="center"/>
            </w:pPr>
            <w:r w:rsidRPr="00F132E8">
              <w:rPr>
                <w:iCs/>
                <w:sz w:val="22"/>
                <w:szCs w:val="22"/>
                <w:lang w:eastAsia="ru-RU"/>
              </w:rPr>
              <w:t>Obligatoriu depus o dată cu oferta</w:t>
            </w:r>
          </w:p>
        </w:tc>
      </w:tr>
      <w:tr w:rsidR="000E5197" w:rsidRPr="005437A0" w14:paraId="379105C2" w14:textId="77777777" w:rsidTr="00624004">
        <w:tc>
          <w:tcPr>
            <w:tcW w:w="567" w:type="dxa"/>
            <w:shd w:val="clear" w:color="auto" w:fill="auto"/>
          </w:tcPr>
          <w:p w14:paraId="64E96EA1" w14:textId="223A6DD8" w:rsidR="000E5197" w:rsidRPr="005437A0" w:rsidRDefault="000E5197" w:rsidP="00624004">
            <w:pPr>
              <w:shd w:val="clear" w:color="auto" w:fill="FFFFFF" w:themeFill="background1"/>
              <w:tabs>
                <w:tab w:val="left" w:pos="612"/>
              </w:tabs>
              <w:rPr>
                <w:iCs/>
                <w:sz w:val="22"/>
                <w:szCs w:val="22"/>
                <w:lang w:eastAsia="ru-RU"/>
              </w:rPr>
            </w:pPr>
          </w:p>
        </w:tc>
        <w:tc>
          <w:tcPr>
            <w:tcW w:w="2268" w:type="dxa"/>
            <w:shd w:val="clear" w:color="auto" w:fill="auto"/>
          </w:tcPr>
          <w:p w14:paraId="6A45F605" w14:textId="2C3256D8" w:rsidR="000E5197" w:rsidRPr="005437A0" w:rsidRDefault="000E5197" w:rsidP="00624004">
            <w:pPr>
              <w:shd w:val="clear" w:color="auto" w:fill="FFFFFF" w:themeFill="background1"/>
              <w:tabs>
                <w:tab w:val="left" w:pos="612"/>
              </w:tabs>
              <w:jc w:val="both"/>
              <w:rPr>
                <w:iCs/>
                <w:sz w:val="22"/>
                <w:szCs w:val="22"/>
                <w:lang w:eastAsia="ru-RU"/>
              </w:rPr>
            </w:pPr>
          </w:p>
        </w:tc>
        <w:tc>
          <w:tcPr>
            <w:tcW w:w="5610" w:type="dxa"/>
            <w:shd w:val="clear" w:color="auto" w:fill="auto"/>
          </w:tcPr>
          <w:p w14:paraId="3B9601E3" w14:textId="6A03BB39" w:rsidR="000E5197" w:rsidRPr="005437A0" w:rsidRDefault="000E5197" w:rsidP="00624004">
            <w:pPr>
              <w:shd w:val="clear" w:color="auto" w:fill="FFFFFF" w:themeFill="background1"/>
              <w:tabs>
                <w:tab w:val="left" w:pos="612"/>
              </w:tabs>
              <w:jc w:val="both"/>
              <w:rPr>
                <w:i/>
                <w:iCs/>
                <w:sz w:val="22"/>
                <w:szCs w:val="22"/>
                <w:lang w:eastAsia="ru-RU"/>
              </w:rPr>
            </w:pPr>
          </w:p>
        </w:tc>
        <w:tc>
          <w:tcPr>
            <w:tcW w:w="2187" w:type="dxa"/>
            <w:shd w:val="clear" w:color="auto" w:fill="auto"/>
          </w:tcPr>
          <w:p w14:paraId="04D341D4" w14:textId="70E05AAE" w:rsidR="000E5197" w:rsidRDefault="000E5197" w:rsidP="00624004">
            <w:pPr>
              <w:jc w:val="center"/>
            </w:pPr>
          </w:p>
        </w:tc>
      </w:tr>
      <w:tr w:rsidR="000E5197" w:rsidRPr="005437A0" w14:paraId="15E4E11E" w14:textId="77777777" w:rsidTr="00624004">
        <w:tc>
          <w:tcPr>
            <w:tcW w:w="567" w:type="dxa"/>
            <w:shd w:val="clear" w:color="auto" w:fill="auto"/>
          </w:tcPr>
          <w:p w14:paraId="5196AF9A" w14:textId="448395F9" w:rsidR="000E5197" w:rsidRPr="003574F7" w:rsidRDefault="00624004" w:rsidP="00624004">
            <w:pPr>
              <w:shd w:val="clear" w:color="auto" w:fill="FFFFFF" w:themeFill="background1"/>
              <w:tabs>
                <w:tab w:val="left" w:pos="612"/>
              </w:tabs>
              <w:rPr>
                <w:iCs/>
                <w:sz w:val="22"/>
                <w:szCs w:val="22"/>
                <w:lang w:eastAsia="ru-RU"/>
              </w:rPr>
            </w:pPr>
            <w:r>
              <w:rPr>
                <w:iCs/>
                <w:sz w:val="22"/>
                <w:szCs w:val="22"/>
                <w:lang w:eastAsia="ru-RU"/>
              </w:rPr>
              <w:t>4</w:t>
            </w:r>
            <w:r w:rsidR="000E5197">
              <w:rPr>
                <w:iCs/>
                <w:sz w:val="22"/>
                <w:szCs w:val="22"/>
                <w:lang w:eastAsia="ru-RU"/>
              </w:rPr>
              <w:t>.</w:t>
            </w:r>
          </w:p>
        </w:tc>
        <w:tc>
          <w:tcPr>
            <w:tcW w:w="2268" w:type="dxa"/>
            <w:shd w:val="clear" w:color="auto" w:fill="auto"/>
          </w:tcPr>
          <w:p w14:paraId="1CDB95C4" w14:textId="77777777" w:rsidR="000E5197" w:rsidRPr="003574F7" w:rsidRDefault="000E5197" w:rsidP="00624004">
            <w:pPr>
              <w:shd w:val="clear" w:color="auto" w:fill="FFFFFF" w:themeFill="background1"/>
              <w:tabs>
                <w:tab w:val="left" w:pos="612"/>
              </w:tabs>
              <w:jc w:val="both"/>
              <w:rPr>
                <w:iCs/>
                <w:sz w:val="22"/>
                <w:szCs w:val="22"/>
                <w:lang w:eastAsia="ru-RU"/>
              </w:rPr>
            </w:pPr>
            <w:r>
              <w:rPr>
                <w:iCs/>
                <w:sz w:val="22"/>
                <w:szCs w:val="22"/>
                <w:lang w:eastAsia="ru-RU"/>
              </w:rPr>
              <w:t>Informații/documente privind capacitatea economică și/sau financiară</w:t>
            </w:r>
          </w:p>
        </w:tc>
        <w:tc>
          <w:tcPr>
            <w:tcW w:w="5610" w:type="dxa"/>
            <w:shd w:val="clear" w:color="auto" w:fill="auto"/>
          </w:tcPr>
          <w:p w14:paraId="2F0D4C7B"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Cifra de afaceri medie anuală, nu mai mică de</w:t>
            </w:r>
          </w:p>
          <w:p w14:paraId="2C3BE114" w14:textId="5E17C229" w:rsidR="000E5197" w:rsidRPr="003574F7" w:rsidRDefault="000E5197" w:rsidP="00624004">
            <w:pPr>
              <w:shd w:val="clear" w:color="auto" w:fill="FFFFFF" w:themeFill="background1"/>
              <w:tabs>
                <w:tab w:val="left" w:pos="612"/>
              </w:tabs>
              <w:jc w:val="both"/>
              <w:rPr>
                <w:iCs/>
                <w:sz w:val="22"/>
                <w:szCs w:val="22"/>
                <w:lang w:eastAsia="ru-RU"/>
              </w:rPr>
            </w:pPr>
            <w:r>
              <w:rPr>
                <w:iCs/>
                <w:sz w:val="22"/>
                <w:szCs w:val="22"/>
                <w:lang w:eastAsia="ru-RU"/>
              </w:rPr>
              <w:t xml:space="preserve"> </w:t>
            </w:r>
            <w:r w:rsidR="004B2600">
              <w:rPr>
                <w:b/>
                <w:iCs/>
                <w:sz w:val="22"/>
                <w:szCs w:val="22"/>
                <w:u w:val="single"/>
                <w:lang w:eastAsia="ru-RU"/>
              </w:rPr>
              <w:t>1 0</w:t>
            </w:r>
            <w:r w:rsidRPr="00E83466">
              <w:rPr>
                <w:b/>
                <w:iCs/>
                <w:sz w:val="22"/>
                <w:szCs w:val="22"/>
                <w:u w:val="single"/>
                <w:lang w:eastAsia="ru-RU"/>
              </w:rPr>
              <w:t>00 000,00 lei</w:t>
            </w:r>
          </w:p>
        </w:tc>
        <w:tc>
          <w:tcPr>
            <w:tcW w:w="2187" w:type="dxa"/>
            <w:shd w:val="clear" w:color="auto" w:fill="auto"/>
          </w:tcPr>
          <w:p w14:paraId="1036804E" w14:textId="77777777" w:rsidR="000E5197" w:rsidRDefault="000E5197" w:rsidP="00624004">
            <w:pPr>
              <w:jc w:val="center"/>
            </w:pPr>
            <w:r w:rsidRPr="00B53E21">
              <w:rPr>
                <w:iCs/>
                <w:sz w:val="22"/>
                <w:szCs w:val="22"/>
                <w:lang w:eastAsia="ru-RU"/>
              </w:rPr>
              <w:t>Obligatoriu depus o dată cu oferta</w:t>
            </w:r>
          </w:p>
        </w:tc>
      </w:tr>
      <w:tr w:rsidR="000E5197" w:rsidRPr="005437A0" w14:paraId="312C5033" w14:textId="77777777" w:rsidTr="00624004">
        <w:tc>
          <w:tcPr>
            <w:tcW w:w="567" w:type="dxa"/>
            <w:shd w:val="clear" w:color="auto" w:fill="auto"/>
          </w:tcPr>
          <w:p w14:paraId="089CF8E5" w14:textId="3DC9DCB6" w:rsidR="000E5197" w:rsidRPr="003574F7" w:rsidRDefault="00624004" w:rsidP="00624004">
            <w:pPr>
              <w:shd w:val="clear" w:color="auto" w:fill="FFFFFF" w:themeFill="background1"/>
              <w:tabs>
                <w:tab w:val="left" w:pos="612"/>
              </w:tabs>
              <w:rPr>
                <w:iCs/>
                <w:sz w:val="22"/>
                <w:szCs w:val="22"/>
                <w:lang w:eastAsia="ru-RU"/>
              </w:rPr>
            </w:pPr>
            <w:r>
              <w:rPr>
                <w:iCs/>
                <w:sz w:val="22"/>
                <w:szCs w:val="22"/>
                <w:lang w:eastAsia="ru-RU"/>
              </w:rPr>
              <w:t>5</w:t>
            </w:r>
            <w:r w:rsidR="000E5197">
              <w:rPr>
                <w:iCs/>
                <w:sz w:val="22"/>
                <w:szCs w:val="22"/>
                <w:lang w:eastAsia="ru-RU"/>
              </w:rPr>
              <w:t>.</w:t>
            </w:r>
          </w:p>
        </w:tc>
        <w:tc>
          <w:tcPr>
            <w:tcW w:w="2268" w:type="dxa"/>
            <w:shd w:val="clear" w:color="auto" w:fill="auto"/>
          </w:tcPr>
          <w:p w14:paraId="09051720" w14:textId="77777777" w:rsidR="000E5197" w:rsidRPr="003574F7" w:rsidRDefault="000E5197" w:rsidP="00624004">
            <w:pPr>
              <w:shd w:val="clear" w:color="auto" w:fill="FFFFFF" w:themeFill="background1"/>
              <w:tabs>
                <w:tab w:val="left" w:pos="612"/>
              </w:tabs>
              <w:jc w:val="both"/>
              <w:rPr>
                <w:iCs/>
                <w:sz w:val="22"/>
                <w:szCs w:val="22"/>
                <w:lang w:eastAsia="ru-RU"/>
              </w:rPr>
            </w:pPr>
            <w:r>
              <w:rPr>
                <w:iCs/>
                <w:sz w:val="22"/>
                <w:szCs w:val="22"/>
                <w:lang w:eastAsia="ru-RU"/>
              </w:rPr>
              <w:t>Declarație privind situația financiară pentru perioada de gestiune</w:t>
            </w:r>
          </w:p>
        </w:tc>
        <w:tc>
          <w:tcPr>
            <w:tcW w:w="5610" w:type="dxa"/>
            <w:shd w:val="clear" w:color="auto" w:fill="auto"/>
          </w:tcPr>
          <w:p w14:paraId="2354E75D" w14:textId="77777777" w:rsidR="000E5197" w:rsidRPr="00E83466" w:rsidRDefault="000E5197" w:rsidP="00624004">
            <w:pPr>
              <w:shd w:val="clear" w:color="auto" w:fill="FFFFFF" w:themeFill="background1"/>
              <w:tabs>
                <w:tab w:val="left" w:pos="612"/>
              </w:tabs>
              <w:jc w:val="both"/>
              <w:rPr>
                <w:iCs/>
                <w:sz w:val="22"/>
                <w:szCs w:val="22"/>
                <w:lang w:eastAsia="ru-RU"/>
              </w:rPr>
            </w:pPr>
            <w:r w:rsidRPr="00E83466">
              <w:rPr>
                <w:iCs/>
                <w:sz w:val="22"/>
                <w:szCs w:val="22"/>
                <w:lang w:eastAsia="ru-RU"/>
              </w:rPr>
              <w:t>Declarație- confirmat prin semnătura electronică a Participantului.</w:t>
            </w:r>
          </w:p>
          <w:p w14:paraId="0B3CB23B" w14:textId="77777777" w:rsidR="000E5197" w:rsidRPr="00E83466" w:rsidRDefault="000E5197" w:rsidP="00624004">
            <w:pPr>
              <w:shd w:val="clear" w:color="auto" w:fill="FFFFFF" w:themeFill="background1"/>
              <w:tabs>
                <w:tab w:val="left" w:pos="612"/>
              </w:tabs>
              <w:jc w:val="both"/>
              <w:rPr>
                <w:iCs/>
                <w:sz w:val="22"/>
                <w:szCs w:val="22"/>
                <w:lang w:eastAsia="ru-RU"/>
              </w:rPr>
            </w:pPr>
          </w:p>
          <w:p w14:paraId="328E33F0" w14:textId="77777777" w:rsidR="000E5197" w:rsidRPr="00E83466" w:rsidRDefault="000E5197" w:rsidP="00624004">
            <w:pPr>
              <w:shd w:val="clear" w:color="auto" w:fill="FFFFFF" w:themeFill="background1"/>
              <w:tabs>
                <w:tab w:val="left" w:pos="612"/>
              </w:tabs>
              <w:jc w:val="both"/>
              <w:rPr>
                <w:iCs/>
                <w:sz w:val="22"/>
                <w:szCs w:val="22"/>
                <w:lang w:eastAsia="ru-RU"/>
              </w:rPr>
            </w:pPr>
            <w:r w:rsidRPr="00E83466">
              <w:rPr>
                <w:iCs/>
                <w:sz w:val="22"/>
                <w:szCs w:val="22"/>
                <w:lang w:eastAsia="ru-RU"/>
              </w:rPr>
              <w:t>Ofertantul economic trebuie sa demonstreze situația financiară pentru perioada de gestiune anterioară, avizată și înregistrată de organele competente, și orice alte documente legale edificatoare prin care ofertantul iși poate dovedi capacitatea economică-financiară.</w:t>
            </w:r>
          </w:p>
          <w:p w14:paraId="146B4200" w14:textId="77777777" w:rsidR="000E5197" w:rsidRPr="00E83466" w:rsidRDefault="000E5197" w:rsidP="00624004">
            <w:pPr>
              <w:shd w:val="clear" w:color="auto" w:fill="FFFFFF" w:themeFill="background1"/>
              <w:tabs>
                <w:tab w:val="left" w:pos="612"/>
              </w:tabs>
              <w:jc w:val="both"/>
              <w:rPr>
                <w:iCs/>
                <w:sz w:val="22"/>
                <w:szCs w:val="22"/>
                <w:lang w:eastAsia="ru-RU"/>
              </w:rPr>
            </w:pPr>
          </w:p>
          <w:p w14:paraId="71CFBC3C" w14:textId="77777777" w:rsidR="000E5197" w:rsidRPr="00E83466" w:rsidRDefault="000E5197" w:rsidP="00624004">
            <w:pPr>
              <w:shd w:val="clear" w:color="auto" w:fill="FFFFFF" w:themeFill="background1"/>
              <w:tabs>
                <w:tab w:val="left" w:pos="612"/>
              </w:tabs>
              <w:jc w:val="both"/>
              <w:rPr>
                <w:iCs/>
                <w:sz w:val="22"/>
                <w:szCs w:val="22"/>
                <w:lang w:eastAsia="ru-RU"/>
              </w:rPr>
            </w:pPr>
            <w:r w:rsidRPr="00E83466">
              <w:rPr>
                <w:b/>
                <w:iCs/>
                <w:sz w:val="22"/>
                <w:szCs w:val="22"/>
                <w:lang w:eastAsia="ru-RU"/>
              </w:rPr>
              <w:lastRenderedPageBreak/>
              <w:t xml:space="preserve">Disponibilitatea de bani lichizi- minim 50% din valoarea ofertei prezentate fără TVA, </w:t>
            </w:r>
            <w:r w:rsidRPr="00E83466">
              <w:rPr>
                <w:iCs/>
                <w:sz w:val="22"/>
                <w:szCs w:val="22"/>
                <w:lang w:eastAsia="ru-RU"/>
              </w:rPr>
              <w:t>cu prezentarea documentelor confirmative (</w:t>
            </w:r>
            <w:r w:rsidRPr="00C706FF">
              <w:rPr>
                <w:i/>
                <w:iCs/>
                <w:sz w:val="22"/>
                <w:szCs w:val="22"/>
                <w:u w:val="single"/>
                <w:lang w:eastAsia="ru-RU"/>
              </w:rPr>
              <w:t>extras din contul curent bancar</w:t>
            </w:r>
            <w:r w:rsidRPr="00E83466">
              <w:rPr>
                <w:iCs/>
                <w:sz w:val="22"/>
                <w:szCs w:val="22"/>
                <w:lang w:eastAsia="ru-RU"/>
              </w:rPr>
              <w:t>) din ultimile 3 zile pînă la de</w:t>
            </w:r>
            <w:r>
              <w:rPr>
                <w:iCs/>
                <w:sz w:val="22"/>
                <w:szCs w:val="22"/>
                <w:lang w:eastAsia="ru-RU"/>
              </w:rPr>
              <w:t>schiderea ofertelor.</w:t>
            </w:r>
          </w:p>
        </w:tc>
        <w:tc>
          <w:tcPr>
            <w:tcW w:w="2187" w:type="dxa"/>
            <w:shd w:val="clear" w:color="auto" w:fill="auto"/>
          </w:tcPr>
          <w:p w14:paraId="49753984" w14:textId="77777777" w:rsidR="000E5197" w:rsidRDefault="000E5197" w:rsidP="00624004">
            <w:pPr>
              <w:jc w:val="center"/>
            </w:pPr>
            <w:r w:rsidRPr="00B53E21">
              <w:rPr>
                <w:iCs/>
                <w:sz w:val="22"/>
                <w:szCs w:val="22"/>
                <w:lang w:eastAsia="ru-RU"/>
              </w:rPr>
              <w:lastRenderedPageBreak/>
              <w:t>Obligatoriu depus o dată cu oferta</w:t>
            </w:r>
          </w:p>
        </w:tc>
      </w:tr>
      <w:tr w:rsidR="000E5197" w:rsidRPr="005437A0" w14:paraId="0C01647B" w14:textId="77777777" w:rsidTr="00624004">
        <w:tc>
          <w:tcPr>
            <w:tcW w:w="567" w:type="dxa"/>
            <w:shd w:val="clear" w:color="auto" w:fill="auto"/>
          </w:tcPr>
          <w:p w14:paraId="0C0D86CD" w14:textId="164C13DE" w:rsidR="000E5197" w:rsidRPr="003574F7" w:rsidRDefault="00624004" w:rsidP="00624004">
            <w:pPr>
              <w:shd w:val="clear" w:color="auto" w:fill="FFFFFF" w:themeFill="background1"/>
              <w:tabs>
                <w:tab w:val="left" w:pos="612"/>
              </w:tabs>
              <w:rPr>
                <w:iCs/>
                <w:sz w:val="22"/>
                <w:szCs w:val="22"/>
                <w:lang w:eastAsia="ru-RU"/>
              </w:rPr>
            </w:pPr>
            <w:r>
              <w:rPr>
                <w:iCs/>
                <w:sz w:val="22"/>
                <w:szCs w:val="22"/>
                <w:lang w:eastAsia="ru-RU"/>
              </w:rPr>
              <w:lastRenderedPageBreak/>
              <w:t>6</w:t>
            </w:r>
            <w:r w:rsidR="000E5197">
              <w:rPr>
                <w:iCs/>
                <w:sz w:val="22"/>
                <w:szCs w:val="22"/>
                <w:lang w:eastAsia="ru-RU"/>
              </w:rPr>
              <w:t>.</w:t>
            </w:r>
          </w:p>
        </w:tc>
        <w:tc>
          <w:tcPr>
            <w:tcW w:w="2268" w:type="dxa"/>
            <w:shd w:val="clear" w:color="auto" w:fill="auto"/>
          </w:tcPr>
          <w:p w14:paraId="7DF92AE1" w14:textId="77777777" w:rsidR="000E5197" w:rsidRPr="003574F7" w:rsidRDefault="000E5197" w:rsidP="00624004">
            <w:pPr>
              <w:shd w:val="clear" w:color="auto" w:fill="FFFFFF" w:themeFill="background1"/>
              <w:tabs>
                <w:tab w:val="left" w:pos="612"/>
              </w:tabs>
              <w:jc w:val="both"/>
              <w:rPr>
                <w:iCs/>
                <w:sz w:val="22"/>
                <w:szCs w:val="22"/>
                <w:lang w:eastAsia="ru-RU"/>
              </w:rPr>
            </w:pPr>
            <w:r>
              <w:rPr>
                <w:iCs/>
                <w:sz w:val="22"/>
                <w:szCs w:val="22"/>
                <w:lang w:eastAsia="ru-RU"/>
              </w:rPr>
              <w:t>Lichiditatea generală</w:t>
            </w:r>
          </w:p>
        </w:tc>
        <w:tc>
          <w:tcPr>
            <w:tcW w:w="5610" w:type="dxa"/>
            <w:shd w:val="clear" w:color="auto" w:fill="auto"/>
          </w:tcPr>
          <w:p w14:paraId="5AEEF3B8"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Certificat- confirmat prin semnătura electronică a Participantului.</w:t>
            </w:r>
          </w:p>
          <w:p w14:paraId="1C08CEF6" w14:textId="77777777" w:rsidR="000E5197" w:rsidRPr="003574F7" w:rsidRDefault="000E5197" w:rsidP="00624004">
            <w:pPr>
              <w:shd w:val="clear" w:color="auto" w:fill="FFFFFF" w:themeFill="background1"/>
              <w:tabs>
                <w:tab w:val="left" w:pos="612"/>
              </w:tabs>
              <w:jc w:val="both"/>
              <w:rPr>
                <w:iCs/>
                <w:sz w:val="22"/>
                <w:szCs w:val="22"/>
                <w:lang w:eastAsia="ru-RU"/>
              </w:rPr>
            </w:pPr>
            <w:r>
              <w:rPr>
                <w:iCs/>
                <w:sz w:val="22"/>
                <w:szCs w:val="22"/>
                <w:lang w:eastAsia="ru-RU"/>
              </w:rPr>
              <w:t xml:space="preserve">Ofertantul economic trebuie să demonstreze lichiditate generală (active circulante/datorii curente) și nivelul minim de </w:t>
            </w:r>
            <w:r w:rsidRPr="000A2D2B">
              <w:rPr>
                <w:b/>
                <w:iCs/>
                <w:sz w:val="22"/>
                <w:szCs w:val="22"/>
                <w:lang w:eastAsia="ru-RU"/>
              </w:rPr>
              <w:t>lichiditate nu mai puțin de 100%.</w:t>
            </w:r>
          </w:p>
        </w:tc>
        <w:tc>
          <w:tcPr>
            <w:tcW w:w="2187" w:type="dxa"/>
            <w:shd w:val="clear" w:color="auto" w:fill="auto"/>
          </w:tcPr>
          <w:p w14:paraId="18F8632D" w14:textId="77777777" w:rsidR="000E5197" w:rsidRDefault="000E5197" w:rsidP="00624004">
            <w:pPr>
              <w:jc w:val="center"/>
            </w:pPr>
            <w:r w:rsidRPr="00B53E21">
              <w:rPr>
                <w:iCs/>
                <w:sz w:val="22"/>
                <w:szCs w:val="22"/>
                <w:lang w:eastAsia="ru-RU"/>
              </w:rPr>
              <w:t>Obligatoriu depus o dată cu oferta</w:t>
            </w:r>
          </w:p>
        </w:tc>
      </w:tr>
      <w:tr w:rsidR="000E5197" w:rsidRPr="005437A0" w14:paraId="340D2BE5" w14:textId="77777777" w:rsidTr="00624004">
        <w:tc>
          <w:tcPr>
            <w:tcW w:w="567" w:type="dxa"/>
            <w:shd w:val="clear" w:color="auto" w:fill="auto"/>
          </w:tcPr>
          <w:p w14:paraId="2C787FD4" w14:textId="57257D94" w:rsidR="000E5197" w:rsidRPr="003574F7" w:rsidRDefault="00624004" w:rsidP="00624004">
            <w:pPr>
              <w:shd w:val="clear" w:color="auto" w:fill="FFFFFF" w:themeFill="background1"/>
              <w:tabs>
                <w:tab w:val="left" w:pos="612"/>
              </w:tabs>
              <w:rPr>
                <w:iCs/>
                <w:sz w:val="22"/>
                <w:szCs w:val="22"/>
                <w:lang w:eastAsia="ru-RU"/>
              </w:rPr>
            </w:pPr>
            <w:r>
              <w:rPr>
                <w:iCs/>
                <w:sz w:val="22"/>
                <w:szCs w:val="22"/>
                <w:lang w:eastAsia="ru-RU"/>
              </w:rPr>
              <w:t>7</w:t>
            </w:r>
            <w:r w:rsidR="000E5197">
              <w:rPr>
                <w:iCs/>
                <w:sz w:val="22"/>
                <w:szCs w:val="22"/>
                <w:lang w:eastAsia="ru-RU"/>
              </w:rPr>
              <w:t>.</w:t>
            </w:r>
          </w:p>
        </w:tc>
        <w:tc>
          <w:tcPr>
            <w:tcW w:w="2268" w:type="dxa"/>
            <w:shd w:val="clear" w:color="auto" w:fill="auto"/>
          </w:tcPr>
          <w:p w14:paraId="25CCA3E3" w14:textId="77777777" w:rsidR="000E5197" w:rsidRPr="003574F7" w:rsidRDefault="000E5197" w:rsidP="00624004">
            <w:pPr>
              <w:shd w:val="clear" w:color="auto" w:fill="FFFFFF" w:themeFill="background1"/>
              <w:tabs>
                <w:tab w:val="left" w:pos="612"/>
              </w:tabs>
              <w:rPr>
                <w:iCs/>
                <w:sz w:val="22"/>
                <w:szCs w:val="22"/>
                <w:lang w:eastAsia="ru-RU"/>
              </w:rPr>
            </w:pPr>
            <w:r>
              <w:rPr>
                <w:iCs/>
                <w:sz w:val="22"/>
                <w:szCs w:val="22"/>
                <w:lang w:eastAsia="ru-RU"/>
              </w:rPr>
              <w:t>Ultimul raport financiar</w:t>
            </w:r>
          </w:p>
        </w:tc>
        <w:tc>
          <w:tcPr>
            <w:tcW w:w="5610" w:type="dxa"/>
            <w:shd w:val="clear" w:color="auto" w:fill="auto"/>
          </w:tcPr>
          <w:p w14:paraId="36B7F3F6" w14:textId="77777777" w:rsidR="000E5197" w:rsidRDefault="000E5197" w:rsidP="00624004">
            <w:pPr>
              <w:shd w:val="clear" w:color="auto" w:fill="FFFFFF" w:themeFill="background1"/>
              <w:tabs>
                <w:tab w:val="left" w:pos="612"/>
              </w:tabs>
              <w:rPr>
                <w:iCs/>
                <w:sz w:val="22"/>
                <w:szCs w:val="22"/>
                <w:lang w:eastAsia="ru-RU"/>
              </w:rPr>
            </w:pPr>
            <w:r>
              <w:rPr>
                <w:iCs/>
                <w:sz w:val="22"/>
                <w:szCs w:val="22"/>
                <w:lang w:eastAsia="ru-RU"/>
              </w:rPr>
              <w:t>Raport financiar- confirmat prin semnătura electronică a Participantului.</w:t>
            </w:r>
          </w:p>
          <w:p w14:paraId="4A16FC8F" w14:textId="77777777" w:rsidR="000E5197" w:rsidRPr="003574F7" w:rsidRDefault="000E5197" w:rsidP="00624004">
            <w:pPr>
              <w:shd w:val="clear" w:color="auto" w:fill="FFFFFF" w:themeFill="background1"/>
              <w:tabs>
                <w:tab w:val="left" w:pos="612"/>
              </w:tabs>
              <w:jc w:val="both"/>
              <w:rPr>
                <w:iCs/>
                <w:sz w:val="22"/>
                <w:szCs w:val="22"/>
                <w:lang w:eastAsia="ru-RU"/>
              </w:rPr>
            </w:pPr>
          </w:p>
        </w:tc>
        <w:tc>
          <w:tcPr>
            <w:tcW w:w="2187" w:type="dxa"/>
            <w:shd w:val="clear" w:color="auto" w:fill="auto"/>
          </w:tcPr>
          <w:p w14:paraId="6EE3CBC5" w14:textId="77777777" w:rsidR="000E5197" w:rsidRDefault="000E5197" w:rsidP="00624004">
            <w:pPr>
              <w:jc w:val="center"/>
            </w:pPr>
            <w:r w:rsidRPr="00960862">
              <w:rPr>
                <w:iCs/>
                <w:sz w:val="22"/>
                <w:szCs w:val="22"/>
                <w:lang w:eastAsia="ru-RU"/>
              </w:rPr>
              <w:t>Obligatoriu depus o dată cu oferta</w:t>
            </w:r>
          </w:p>
        </w:tc>
      </w:tr>
      <w:tr w:rsidR="000E5197" w:rsidRPr="005437A0" w14:paraId="0D9A3199" w14:textId="77777777" w:rsidTr="00624004">
        <w:tc>
          <w:tcPr>
            <w:tcW w:w="567" w:type="dxa"/>
            <w:shd w:val="clear" w:color="auto" w:fill="auto"/>
          </w:tcPr>
          <w:p w14:paraId="7859B63F" w14:textId="2381C9F0" w:rsidR="000E5197" w:rsidRPr="003574F7" w:rsidRDefault="00624004" w:rsidP="00624004">
            <w:pPr>
              <w:shd w:val="clear" w:color="auto" w:fill="FFFFFF" w:themeFill="background1"/>
              <w:tabs>
                <w:tab w:val="left" w:pos="612"/>
              </w:tabs>
              <w:rPr>
                <w:iCs/>
                <w:sz w:val="22"/>
                <w:szCs w:val="22"/>
                <w:lang w:eastAsia="ru-RU"/>
              </w:rPr>
            </w:pPr>
            <w:r>
              <w:rPr>
                <w:iCs/>
                <w:sz w:val="22"/>
                <w:szCs w:val="22"/>
                <w:lang w:eastAsia="ru-RU"/>
              </w:rPr>
              <w:t>8</w:t>
            </w:r>
            <w:r w:rsidR="000E5197">
              <w:rPr>
                <w:iCs/>
                <w:sz w:val="22"/>
                <w:szCs w:val="22"/>
                <w:lang w:eastAsia="ru-RU"/>
              </w:rPr>
              <w:t>.</w:t>
            </w:r>
          </w:p>
        </w:tc>
        <w:tc>
          <w:tcPr>
            <w:tcW w:w="2268" w:type="dxa"/>
            <w:shd w:val="clear" w:color="auto" w:fill="auto"/>
          </w:tcPr>
          <w:p w14:paraId="24B188B9" w14:textId="77777777" w:rsidR="000E5197" w:rsidRPr="003574F7" w:rsidRDefault="000E5197" w:rsidP="00624004">
            <w:pPr>
              <w:shd w:val="clear" w:color="auto" w:fill="FFFFFF" w:themeFill="background1"/>
              <w:tabs>
                <w:tab w:val="left" w:pos="612"/>
              </w:tabs>
              <w:jc w:val="both"/>
              <w:rPr>
                <w:iCs/>
                <w:sz w:val="22"/>
                <w:szCs w:val="22"/>
                <w:lang w:eastAsia="ru-RU"/>
              </w:rPr>
            </w:pPr>
            <w:r>
              <w:rPr>
                <w:iCs/>
                <w:sz w:val="22"/>
                <w:szCs w:val="22"/>
                <w:lang w:eastAsia="ru-RU"/>
              </w:rPr>
              <w:t>Documentația de deviz</w:t>
            </w:r>
          </w:p>
        </w:tc>
        <w:tc>
          <w:tcPr>
            <w:tcW w:w="5610" w:type="dxa"/>
            <w:shd w:val="clear" w:color="auto" w:fill="auto"/>
          </w:tcPr>
          <w:p w14:paraId="49D6E22B" w14:textId="77777777" w:rsidR="000E5197" w:rsidRPr="001A723B" w:rsidRDefault="000E5197" w:rsidP="00624004">
            <w:pPr>
              <w:shd w:val="clear" w:color="auto" w:fill="FFFFFF" w:themeFill="background1"/>
              <w:tabs>
                <w:tab w:val="left" w:pos="612"/>
              </w:tabs>
              <w:jc w:val="both"/>
              <w:rPr>
                <w:iCs/>
                <w:sz w:val="22"/>
                <w:szCs w:val="22"/>
                <w:lang w:eastAsia="ru-RU"/>
              </w:rPr>
            </w:pPr>
            <w:r>
              <w:rPr>
                <w:iCs/>
                <w:sz w:val="22"/>
                <w:szCs w:val="22"/>
                <w:lang w:eastAsia="ru-RU"/>
              </w:rPr>
              <w:t xml:space="preserve">Formularele </w:t>
            </w:r>
            <w:r w:rsidRPr="00D3699D">
              <w:rPr>
                <w:b/>
                <w:iCs/>
                <w:sz w:val="22"/>
                <w:szCs w:val="22"/>
                <w:lang w:eastAsia="ru-RU"/>
              </w:rPr>
              <w:t>Devizelor</w:t>
            </w:r>
            <w:r w:rsidRPr="00D3699D">
              <w:rPr>
                <w:b/>
                <w:iCs/>
                <w:sz w:val="22"/>
                <w:szCs w:val="22"/>
                <w:lang w:val="en-US" w:eastAsia="ru-RU"/>
              </w:rPr>
              <w:t>:</w:t>
            </w:r>
            <w:r w:rsidRPr="00D3699D">
              <w:rPr>
                <w:b/>
                <w:iCs/>
                <w:sz w:val="22"/>
                <w:szCs w:val="22"/>
                <w:lang w:eastAsia="ru-RU"/>
              </w:rPr>
              <w:t xml:space="preserve"> 3,5 și 7</w:t>
            </w:r>
            <w:r>
              <w:rPr>
                <w:iCs/>
                <w:sz w:val="22"/>
                <w:szCs w:val="22"/>
                <w:lang w:eastAsia="ru-RU"/>
              </w:rPr>
              <w:t>, Conform Caiet de sarcini (</w:t>
            </w:r>
            <w:r w:rsidRPr="00D3699D">
              <w:rPr>
                <w:b/>
                <w:iCs/>
                <w:sz w:val="22"/>
                <w:szCs w:val="22"/>
                <w:lang w:eastAsia="ru-RU"/>
              </w:rPr>
              <w:t>anexa nr.23</w:t>
            </w:r>
            <w:r>
              <w:rPr>
                <w:iCs/>
                <w:sz w:val="22"/>
                <w:szCs w:val="22"/>
                <w:lang w:eastAsia="ru-RU"/>
              </w:rPr>
              <w:t>), Formularului de deviz nr. 1-Lista cu cantitățile de lucrări-confirmată prin semnătura electronică a Participantului</w:t>
            </w:r>
          </w:p>
        </w:tc>
        <w:tc>
          <w:tcPr>
            <w:tcW w:w="2187" w:type="dxa"/>
            <w:shd w:val="clear" w:color="auto" w:fill="auto"/>
          </w:tcPr>
          <w:p w14:paraId="53AF77F7" w14:textId="77777777" w:rsidR="000E5197" w:rsidRDefault="000E5197" w:rsidP="00624004">
            <w:pPr>
              <w:jc w:val="center"/>
            </w:pPr>
            <w:r w:rsidRPr="00960862">
              <w:rPr>
                <w:iCs/>
                <w:sz w:val="22"/>
                <w:szCs w:val="22"/>
                <w:lang w:eastAsia="ru-RU"/>
              </w:rPr>
              <w:t>Obligatoriu depus o dată cu oferta</w:t>
            </w:r>
          </w:p>
        </w:tc>
      </w:tr>
      <w:tr w:rsidR="000E5197" w:rsidRPr="005437A0" w14:paraId="680F125E" w14:textId="77777777" w:rsidTr="00624004">
        <w:tc>
          <w:tcPr>
            <w:tcW w:w="567" w:type="dxa"/>
            <w:shd w:val="clear" w:color="auto" w:fill="auto"/>
          </w:tcPr>
          <w:p w14:paraId="6F6D7F83" w14:textId="3A73C153" w:rsidR="000E5197" w:rsidRPr="003574F7" w:rsidRDefault="00624004" w:rsidP="00624004">
            <w:pPr>
              <w:shd w:val="clear" w:color="auto" w:fill="FFFFFF" w:themeFill="background1"/>
              <w:tabs>
                <w:tab w:val="left" w:pos="612"/>
              </w:tabs>
              <w:rPr>
                <w:iCs/>
                <w:sz w:val="22"/>
                <w:szCs w:val="22"/>
                <w:lang w:eastAsia="ru-RU"/>
              </w:rPr>
            </w:pPr>
            <w:r>
              <w:rPr>
                <w:iCs/>
                <w:sz w:val="22"/>
                <w:szCs w:val="22"/>
                <w:lang w:eastAsia="ru-RU"/>
              </w:rPr>
              <w:t>9</w:t>
            </w:r>
            <w:r w:rsidR="000E5197">
              <w:rPr>
                <w:iCs/>
                <w:sz w:val="22"/>
                <w:szCs w:val="22"/>
                <w:lang w:eastAsia="ru-RU"/>
              </w:rPr>
              <w:t>.</w:t>
            </w:r>
          </w:p>
        </w:tc>
        <w:tc>
          <w:tcPr>
            <w:tcW w:w="2268" w:type="dxa"/>
            <w:shd w:val="clear" w:color="auto" w:fill="auto"/>
          </w:tcPr>
          <w:p w14:paraId="56C1C8FD" w14:textId="77777777" w:rsidR="000E5197" w:rsidRPr="003574F7" w:rsidRDefault="000E5197" w:rsidP="00624004">
            <w:pPr>
              <w:shd w:val="clear" w:color="auto" w:fill="FFFFFF" w:themeFill="background1"/>
              <w:tabs>
                <w:tab w:val="left" w:pos="612"/>
              </w:tabs>
              <w:jc w:val="both"/>
              <w:rPr>
                <w:iCs/>
                <w:sz w:val="22"/>
                <w:szCs w:val="22"/>
                <w:lang w:eastAsia="ru-RU"/>
              </w:rPr>
            </w:pPr>
            <w:r>
              <w:rPr>
                <w:iCs/>
                <w:sz w:val="22"/>
                <w:szCs w:val="22"/>
                <w:lang w:eastAsia="ru-RU"/>
              </w:rPr>
              <w:t>Grafic de executare a lucrărilor</w:t>
            </w:r>
          </w:p>
        </w:tc>
        <w:tc>
          <w:tcPr>
            <w:tcW w:w="5610" w:type="dxa"/>
            <w:shd w:val="clear" w:color="auto" w:fill="auto"/>
          </w:tcPr>
          <w:p w14:paraId="63486A40"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Dcumentației standard</w:t>
            </w:r>
          </w:p>
          <w:p w14:paraId="6C20F902" w14:textId="77777777" w:rsidR="000E5197" w:rsidRPr="003574F7" w:rsidRDefault="000E5197" w:rsidP="00624004">
            <w:pPr>
              <w:shd w:val="clear" w:color="auto" w:fill="FFFFFF" w:themeFill="background1"/>
              <w:tabs>
                <w:tab w:val="left" w:pos="612"/>
              </w:tabs>
              <w:jc w:val="both"/>
              <w:rPr>
                <w:iCs/>
                <w:sz w:val="22"/>
                <w:szCs w:val="22"/>
                <w:lang w:eastAsia="ru-RU"/>
              </w:rPr>
            </w:pPr>
            <w:r w:rsidRPr="00E63A5D">
              <w:rPr>
                <w:b/>
                <w:iCs/>
                <w:sz w:val="22"/>
                <w:szCs w:val="22"/>
                <w:lang w:eastAsia="ru-RU"/>
              </w:rPr>
              <w:t>(Anexa nr. 10</w:t>
            </w:r>
            <w:r>
              <w:rPr>
                <w:iCs/>
                <w:sz w:val="22"/>
                <w:szCs w:val="22"/>
                <w:lang w:eastAsia="ru-RU"/>
              </w:rPr>
              <w:t>)- confirmat prin semnătura electronică a Participantului</w:t>
            </w:r>
          </w:p>
        </w:tc>
        <w:tc>
          <w:tcPr>
            <w:tcW w:w="2187" w:type="dxa"/>
            <w:shd w:val="clear" w:color="auto" w:fill="auto"/>
          </w:tcPr>
          <w:p w14:paraId="47FDA0CF" w14:textId="77777777" w:rsidR="000E5197" w:rsidRDefault="000E5197" w:rsidP="00624004">
            <w:pPr>
              <w:jc w:val="center"/>
            </w:pPr>
            <w:r w:rsidRPr="00960862">
              <w:rPr>
                <w:iCs/>
                <w:sz w:val="22"/>
                <w:szCs w:val="22"/>
                <w:lang w:eastAsia="ru-RU"/>
              </w:rPr>
              <w:t>Obligatoriu depus o dată cu oferta</w:t>
            </w:r>
          </w:p>
        </w:tc>
      </w:tr>
      <w:tr w:rsidR="000E5197" w:rsidRPr="005437A0" w14:paraId="74C3318D" w14:textId="77777777" w:rsidTr="00624004">
        <w:tc>
          <w:tcPr>
            <w:tcW w:w="567" w:type="dxa"/>
            <w:shd w:val="clear" w:color="auto" w:fill="auto"/>
          </w:tcPr>
          <w:p w14:paraId="254092F1" w14:textId="1FD309E5" w:rsidR="000E5197" w:rsidRPr="00A136B6" w:rsidRDefault="00624004" w:rsidP="00624004">
            <w:pPr>
              <w:shd w:val="clear" w:color="auto" w:fill="FFFFFF" w:themeFill="background1"/>
              <w:tabs>
                <w:tab w:val="left" w:pos="612"/>
              </w:tabs>
              <w:rPr>
                <w:iCs/>
                <w:sz w:val="22"/>
                <w:szCs w:val="22"/>
                <w:lang w:eastAsia="ru-RU"/>
              </w:rPr>
            </w:pPr>
            <w:r>
              <w:rPr>
                <w:iCs/>
                <w:sz w:val="22"/>
                <w:szCs w:val="22"/>
                <w:lang w:eastAsia="ru-RU"/>
              </w:rPr>
              <w:t>10</w:t>
            </w:r>
            <w:r w:rsidR="000E5197" w:rsidRPr="0061449A">
              <w:rPr>
                <w:iCs/>
                <w:sz w:val="22"/>
                <w:szCs w:val="22"/>
                <w:lang w:eastAsia="ru-RU"/>
              </w:rPr>
              <w:t>.</w:t>
            </w:r>
          </w:p>
        </w:tc>
        <w:tc>
          <w:tcPr>
            <w:tcW w:w="2268" w:type="dxa"/>
            <w:shd w:val="clear" w:color="auto" w:fill="auto"/>
          </w:tcPr>
          <w:p w14:paraId="3951E584" w14:textId="77777777" w:rsidR="000E5197" w:rsidRPr="00A136B6" w:rsidRDefault="000E5197" w:rsidP="00624004">
            <w:pPr>
              <w:shd w:val="clear" w:color="auto" w:fill="FFFFFF" w:themeFill="background1"/>
              <w:tabs>
                <w:tab w:val="left" w:pos="612"/>
              </w:tabs>
              <w:jc w:val="both"/>
              <w:rPr>
                <w:iCs/>
                <w:sz w:val="22"/>
                <w:szCs w:val="22"/>
                <w:lang w:eastAsia="ru-RU"/>
              </w:rPr>
            </w:pPr>
            <w:r w:rsidRPr="00A136B6">
              <w:rPr>
                <w:iCs/>
                <w:sz w:val="22"/>
                <w:szCs w:val="22"/>
                <w:lang w:eastAsia="ru-RU"/>
              </w:rPr>
              <w:t>Declarație privind lista principalelor lucrări executate în ultimul an de activitate</w:t>
            </w:r>
          </w:p>
        </w:tc>
        <w:tc>
          <w:tcPr>
            <w:tcW w:w="5610" w:type="dxa"/>
            <w:shd w:val="clear" w:color="auto" w:fill="auto"/>
          </w:tcPr>
          <w:p w14:paraId="15DEDB1D" w14:textId="77777777" w:rsidR="000E5197" w:rsidRPr="00A136B6" w:rsidRDefault="000E5197" w:rsidP="00624004">
            <w:pPr>
              <w:shd w:val="clear" w:color="auto" w:fill="FFFFFF" w:themeFill="background1"/>
              <w:tabs>
                <w:tab w:val="left" w:pos="612"/>
              </w:tabs>
              <w:jc w:val="both"/>
              <w:rPr>
                <w:iCs/>
                <w:sz w:val="22"/>
                <w:szCs w:val="22"/>
                <w:lang w:eastAsia="ru-RU"/>
              </w:rPr>
            </w:pPr>
            <w:r w:rsidRPr="00A136B6">
              <w:rPr>
                <w:iCs/>
                <w:sz w:val="22"/>
                <w:szCs w:val="22"/>
                <w:lang w:eastAsia="ru-RU"/>
              </w:rPr>
              <w:t>Conform Documentației standard</w:t>
            </w:r>
          </w:p>
          <w:p w14:paraId="21889911" w14:textId="77777777" w:rsidR="000E5197" w:rsidRDefault="000E5197" w:rsidP="00624004">
            <w:pPr>
              <w:shd w:val="clear" w:color="auto" w:fill="FFFFFF" w:themeFill="background1"/>
              <w:tabs>
                <w:tab w:val="left" w:pos="612"/>
              </w:tabs>
              <w:jc w:val="both"/>
              <w:rPr>
                <w:iCs/>
                <w:sz w:val="22"/>
                <w:szCs w:val="22"/>
                <w:lang w:eastAsia="ru-RU"/>
              </w:rPr>
            </w:pPr>
            <w:r w:rsidRPr="00A136B6">
              <w:rPr>
                <w:b/>
                <w:iCs/>
                <w:sz w:val="22"/>
                <w:szCs w:val="22"/>
                <w:lang w:eastAsia="ru-RU"/>
              </w:rPr>
              <w:t>(anexa nr.13)</w:t>
            </w:r>
            <w:r w:rsidRPr="00A136B6">
              <w:rPr>
                <w:iCs/>
                <w:sz w:val="22"/>
                <w:szCs w:val="22"/>
                <w:lang w:eastAsia="ru-RU"/>
              </w:rPr>
              <w:t>- confirmată prin semnătura electronică a Participantului.</w:t>
            </w:r>
          </w:p>
          <w:p w14:paraId="1064D721" w14:textId="77777777" w:rsidR="000E5197" w:rsidRDefault="000E5197" w:rsidP="00624004">
            <w:pPr>
              <w:shd w:val="clear" w:color="auto" w:fill="FFFFFF" w:themeFill="background1"/>
              <w:tabs>
                <w:tab w:val="left" w:pos="612"/>
              </w:tabs>
              <w:jc w:val="both"/>
              <w:rPr>
                <w:iCs/>
                <w:sz w:val="22"/>
                <w:szCs w:val="22"/>
                <w:lang w:eastAsia="ru-RU"/>
              </w:rPr>
            </w:pPr>
          </w:p>
          <w:p w14:paraId="079DB813" w14:textId="77777777" w:rsidR="000E5197" w:rsidRPr="00A136B6" w:rsidRDefault="000E5197" w:rsidP="00624004">
            <w:pPr>
              <w:shd w:val="clear" w:color="auto" w:fill="FFFFFF" w:themeFill="background1"/>
              <w:tabs>
                <w:tab w:val="left" w:pos="612"/>
              </w:tabs>
              <w:jc w:val="both"/>
              <w:rPr>
                <w:iCs/>
                <w:sz w:val="22"/>
                <w:szCs w:val="22"/>
                <w:lang w:eastAsia="ru-RU"/>
              </w:rPr>
            </w:pPr>
            <w:r w:rsidRPr="002F6FA7">
              <w:rPr>
                <w:iCs/>
                <w:sz w:val="22"/>
                <w:szCs w:val="22"/>
                <w:lang w:eastAsia="ru-RU"/>
              </w:rPr>
              <w:t>Ofertantul trebuie să demonstreze că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w:t>
            </w:r>
          </w:p>
        </w:tc>
        <w:tc>
          <w:tcPr>
            <w:tcW w:w="2187" w:type="dxa"/>
            <w:shd w:val="clear" w:color="auto" w:fill="auto"/>
          </w:tcPr>
          <w:p w14:paraId="48AB7563" w14:textId="77777777" w:rsidR="000E5197" w:rsidRDefault="000E5197" w:rsidP="00624004">
            <w:pPr>
              <w:jc w:val="center"/>
            </w:pPr>
            <w:r w:rsidRPr="0010406D">
              <w:rPr>
                <w:iCs/>
                <w:sz w:val="22"/>
                <w:szCs w:val="22"/>
                <w:lang w:eastAsia="ru-RU"/>
              </w:rPr>
              <w:t>Obligatoriu depus o dată cu oferta</w:t>
            </w:r>
          </w:p>
        </w:tc>
      </w:tr>
      <w:tr w:rsidR="000E5197" w:rsidRPr="005437A0" w14:paraId="339F82F1" w14:textId="77777777" w:rsidTr="00624004">
        <w:tc>
          <w:tcPr>
            <w:tcW w:w="567" w:type="dxa"/>
            <w:shd w:val="clear" w:color="auto" w:fill="auto"/>
          </w:tcPr>
          <w:p w14:paraId="7F50DF36" w14:textId="78365C50" w:rsidR="000E5197" w:rsidRPr="00A136B6" w:rsidRDefault="00624004" w:rsidP="00624004">
            <w:pPr>
              <w:shd w:val="clear" w:color="auto" w:fill="FFFFFF" w:themeFill="background1"/>
              <w:tabs>
                <w:tab w:val="left" w:pos="612"/>
              </w:tabs>
              <w:rPr>
                <w:iCs/>
                <w:sz w:val="22"/>
                <w:szCs w:val="22"/>
                <w:lang w:eastAsia="ru-RU"/>
              </w:rPr>
            </w:pPr>
            <w:r>
              <w:rPr>
                <w:iCs/>
                <w:sz w:val="22"/>
                <w:szCs w:val="22"/>
                <w:lang w:eastAsia="ru-RU"/>
              </w:rPr>
              <w:t>11</w:t>
            </w:r>
            <w:r w:rsidR="000E5197">
              <w:rPr>
                <w:iCs/>
                <w:sz w:val="22"/>
                <w:szCs w:val="22"/>
                <w:lang w:eastAsia="ru-RU"/>
              </w:rPr>
              <w:t>.</w:t>
            </w:r>
          </w:p>
        </w:tc>
        <w:tc>
          <w:tcPr>
            <w:tcW w:w="2268" w:type="dxa"/>
            <w:shd w:val="clear" w:color="auto" w:fill="auto"/>
          </w:tcPr>
          <w:p w14:paraId="5C901785" w14:textId="77777777" w:rsidR="000E5197" w:rsidRPr="00A136B6" w:rsidRDefault="000E5197" w:rsidP="00624004">
            <w:pPr>
              <w:shd w:val="clear" w:color="auto" w:fill="FFFFFF" w:themeFill="background1"/>
              <w:tabs>
                <w:tab w:val="left" w:pos="612"/>
              </w:tabs>
              <w:jc w:val="both"/>
              <w:rPr>
                <w:iCs/>
                <w:sz w:val="22"/>
                <w:szCs w:val="22"/>
                <w:lang w:eastAsia="ru-RU"/>
              </w:rPr>
            </w:pPr>
            <w:r w:rsidRPr="00A136B6">
              <w:rPr>
                <w:iCs/>
                <w:sz w:val="22"/>
                <w:szCs w:val="22"/>
                <w:lang w:eastAsia="ru-RU"/>
              </w:rPr>
              <w:t>Declarație privind dotările specifice, utilajul și echipamentul necesar pentru îndeplinirea corespunzătoare a contractului</w:t>
            </w:r>
          </w:p>
        </w:tc>
        <w:tc>
          <w:tcPr>
            <w:tcW w:w="5610" w:type="dxa"/>
            <w:shd w:val="clear" w:color="auto" w:fill="auto"/>
          </w:tcPr>
          <w:p w14:paraId="1EE341BA" w14:textId="77777777" w:rsidR="000E5197" w:rsidRPr="00A136B6" w:rsidRDefault="000E5197" w:rsidP="00624004">
            <w:pPr>
              <w:shd w:val="clear" w:color="auto" w:fill="FFFFFF" w:themeFill="background1"/>
              <w:tabs>
                <w:tab w:val="left" w:pos="612"/>
              </w:tabs>
              <w:jc w:val="both"/>
              <w:rPr>
                <w:iCs/>
                <w:sz w:val="22"/>
                <w:szCs w:val="22"/>
                <w:lang w:eastAsia="ru-RU"/>
              </w:rPr>
            </w:pPr>
            <w:r w:rsidRPr="00A136B6">
              <w:rPr>
                <w:iCs/>
                <w:sz w:val="22"/>
                <w:szCs w:val="22"/>
                <w:lang w:eastAsia="ru-RU"/>
              </w:rPr>
              <w:t>Conform Documentației standard</w:t>
            </w:r>
          </w:p>
          <w:p w14:paraId="0F5D5271" w14:textId="77777777" w:rsidR="000E5197" w:rsidRPr="00A136B6" w:rsidRDefault="000E5197" w:rsidP="00624004">
            <w:pPr>
              <w:shd w:val="clear" w:color="auto" w:fill="FFFFFF" w:themeFill="background1"/>
              <w:tabs>
                <w:tab w:val="left" w:pos="612"/>
              </w:tabs>
              <w:jc w:val="both"/>
              <w:rPr>
                <w:iCs/>
                <w:sz w:val="22"/>
                <w:szCs w:val="22"/>
                <w:lang w:eastAsia="ru-RU"/>
              </w:rPr>
            </w:pPr>
            <w:r w:rsidRPr="00A136B6">
              <w:rPr>
                <w:b/>
                <w:iCs/>
                <w:sz w:val="22"/>
                <w:szCs w:val="22"/>
                <w:lang w:eastAsia="ru-RU"/>
              </w:rPr>
              <w:t>(anexa nr. 14)-</w:t>
            </w:r>
            <w:r w:rsidRPr="00A136B6">
              <w:rPr>
                <w:iCs/>
                <w:sz w:val="22"/>
                <w:szCs w:val="22"/>
                <w:lang w:eastAsia="ru-RU"/>
              </w:rPr>
              <w:t xml:space="preserve"> confirmată prin semnătura electronică a Participantului.</w:t>
            </w:r>
          </w:p>
          <w:p w14:paraId="0A3072AD" w14:textId="77777777" w:rsidR="000E5197" w:rsidRPr="00A136B6" w:rsidRDefault="000E5197" w:rsidP="00624004">
            <w:pPr>
              <w:shd w:val="clear" w:color="auto" w:fill="FFFFFF" w:themeFill="background1"/>
              <w:tabs>
                <w:tab w:val="left" w:pos="612"/>
              </w:tabs>
              <w:jc w:val="both"/>
              <w:rPr>
                <w:iCs/>
                <w:sz w:val="22"/>
                <w:szCs w:val="22"/>
                <w:lang w:eastAsia="ru-RU"/>
              </w:rPr>
            </w:pPr>
          </w:p>
          <w:p w14:paraId="7FABFE1B" w14:textId="77777777" w:rsidR="000E5197" w:rsidRPr="00B47114" w:rsidRDefault="000E5197" w:rsidP="00624004">
            <w:pPr>
              <w:shd w:val="clear" w:color="auto" w:fill="FFFFFF" w:themeFill="background1"/>
              <w:tabs>
                <w:tab w:val="left" w:pos="612"/>
              </w:tabs>
              <w:jc w:val="both"/>
              <w:rPr>
                <w:iCs/>
                <w:sz w:val="22"/>
                <w:szCs w:val="22"/>
                <w:lang w:eastAsia="ru-RU"/>
              </w:rPr>
            </w:pPr>
            <w:r w:rsidRPr="00A136B6">
              <w:rPr>
                <w:iCs/>
                <w:sz w:val="22"/>
                <w:szCs w:val="22"/>
                <w:lang w:eastAsia="ru-RU"/>
              </w:rPr>
              <w:t>Ofertantul</w:t>
            </w:r>
            <w:r>
              <w:rPr>
                <w:iCs/>
                <w:sz w:val="22"/>
                <w:szCs w:val="22"/>
                <w:lang w:eastAsia="ru-RU"/>
              </w:rPr>
              <w:t xml:space="preserve"> economic trebuie să prezinte documente care atestă faptul că operatorul economic se află în posesia utilajelor, instalațiilor și/sau echipamentelor indicate de autoritatea contractantă, acestea fiind fie în dotare proprie, fie închiriate, necesare îndeplinirii contractului.</w:t>
            </w:r>
          </w:p>
        </w:tc>
        <w:tc>
          <w:tcPr>
            <w:tcW w:w="2187" w:type="dxa"/>
            <w:shd w:val="clear" w:color="auto" w:fill="auto"/>
          </w:tcPr>
          <w:p w14:paraId="044058E9" w14:textId="77777777" w:rsidR="000E5197" w:rsidRDefault="000E5197" w:rsidP="00624004">
            <w:pPr>
              <w:jc w:val="center"/>
            </w:pPr>
            <w:r w:rsidRPr="0010406D">
              <w:rPr>
                <w:iCs/>
                <w:sz w:val="22"/>
                <w:szCs w:val="22"/>
                <w:lang w:eastAsia="ru-RU"/>
              </w:rPr>
              <w:t>Obligatoriu depus o dată cu oferta</w:t>
            </w:r>
          </w:p>
        </w:tc>
      </w:tr>
      <w:tr w:rsidR="000E5197" w:rsidRPr="005437A0" w14:paraId="20F389AE" w14:textId="77777777" w:rsidTr="00624004">
        <w:tc>
          <w:tcPr>
            <w:tcW w:w="567" w:type="dxa"/>
            <w:shd w:val="clear" w:color="auto" w:fill="auto"/>
          </w:tcPr>
          <w:p w14:paraId="096F160B" w14:textId="72D79BEC"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t>12</w:t>
            </w:r>
            <w:r w:rsidR="000E5197">
              <w:rPr>
                <w:iCs/>
                <w:sz w:val="22"/>
                <w:szCs w:val="22"/>
                <w:lang w:eastAsia="ru-RU"/>
              </w:rPr>
              <w:t>.</w:t>
            </w:r>
          </w:p>
        </w:tc>
        <w:tc>
          <w:tcPr>
            <w:tcW w:w="2268" w:type="dxa"/>
            <w:shd w:val="clear" w:color="auto" w:fill="auto"/>
          </w:tcPr>
          <w:p w14:paraId="05AD6A35"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Declarație privind personalul de specialitate propus pentru îndeplinirea contractului</w:t>
            </w:r>
          </w:p>
        </w:tc>
        <w:tc>
          <w:tcPr>
            <w:tcW w:w="5610" w:type="dxa"/>
            <w:shd w:val="clear" w:color="auto" w:fill="auto"/>
          </w:tcPr>
          <w:p w14:paraId="68D02E4C"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158CF88C" w14:textId="77777777" w:rsidR="000E5197" w:rsidRDefault="000E5197" w:rsidP="00624004">
            <w:pPr>
              <w:shd w:val="clear" w:color="auto" w:fill="FFFFFF" w:themeFill="background1"/>
              <w:tabs>
                <w:tab w:val="left" w:pos="612"/>
              </w:tabs>
              <w:jc w:val="both"/>
              <w:rPr>
                <w:iCs/>
                <w:sz w:val="22"/>
                <w:szCs w:val="22"/>
                <w:lang w:eastAsia="ru-RU"/>
              </w:rPr>
            </w:pPr>
            <w:r w:rsidRPr="00F12C4B">
              <w:rPr>
                <w:b/>
                <w:iCs/>
                <w:sz w:val="22"/>
                <w:szCs w:val="22"/>
                <w:lang w:eastAsia="ru-RU"/>
              </w:rPr>
              <w:t>(anexa nr.15)-</w:t>
            </w:r>
            <w:r>
              <w:rPr>
                <w:iCs/>
                <w:sz w:val="22"/>
                <w:szCs w:val="22"/>
                <w:lang w:eastAsia="ru-RU"/>
              </w:rPr>
              <w:t xml:space="preserve"> confirmată prin semnătura electronică a Participantului</w:t>
            </w:r>
          </w:p>
          <w:p w14:paraId="5C27CBA7" w14:textId="77777777" w:rsidR="000E5197" w:rsidRDefault="000E5197" w:rsidP="00624004">
            <w:pPr>
              <w:shd w:val="clear" w:color="auto" w:fill="FFFFFF" w:themeFill="background1"/>
              <w:tabs>
                <w:tab w:val="left" w:pos="612"/>
              </w:tabs>
              <w:jc w:val="both"/>
              <w:rPr>
                <w:iCs/>
                <w:sz w:val="22"/>
                <w:szCs w:val="22"/>
                <w:lang w:eastAsia="ru-RU"/>
              </w:rPr>
            </w:pPr>
          </w:p>
          <w:p w14:paraId="7DBCB9BA"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Ofertantul economic trebuie să demonstreze capacitatea personalului necesar pentru îndeplinirea corespunzătoare a obiectului contractului ce urmează a fi atribuit (personalul de specialitate care va avea un rol esențial în ăndeplinirea acestuia)</w:t>
            </w:r>
          </w:p>
        </w:tc>
        <w:tc>
          <w:tcPr>
            <w:tcW w:w="2187" w:type="dxa"/>
            <w:shd w:val="clear" w:color="auto" w:fill="auto"/>
          </w:tcPr>
          <w:p w14:paraId="4C2E22A2" w14:textId="77777777" w:rsidR="000E5197" w:rsidRDefault="000E5197" w:rsidP="00624004">
            <w:pPr>
              <w:jc w:val="center"/>
            </w:pPr>
            <w:r w:rsidRPr="0010406D">
              <w:rPr>
                <w:iCs/>
                <w:sz w:val="22"/>
                <w:szCs w:val="22"/>
                <w:lang w:eastAsia="ru-RU"/>
              </w:rPr>
              <w:t>Obligatoriu depus o dată cu oferta</w:t>
            </w:r>
          </w:p>
        </w:tc>
      </w:tr>
      <w:tr w:rsidR="000E5197" w:rsidRPr="005437A0" w14:paraId="2974F293" w14:textId="77777777" w:rsidTr="00624004">
        <w:tc>
          <w:tcPr>
            <w:tcW w:w="567" w:type="dxa"/>
            <w:shd w:val="clear" w:color="auto" w:fill="auto"/>
          </w:tcPr>
          <w:p w14:paraId="39F5901C" w14:textId="33B6FD81"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t>13</w:t>
            </w:r>
            <w:r w:rsidR="000E5197">
              <w:rPr>
                <w:iCs/>
                <w:sz w:val="22"/>
                <w:szCs w:val="22"/>
                <w:lang w:eastAsia="ru-RU"/>
              </w:rPr>
              <w:t>.</w:t>
            </w:r>
          </w:p>
        </w:tc>
        <w:tc>
          <w:tcPr>
            <w:tcW w:w="2268" w:type="dxa"/>
            <w:shd w:val="clear" w:color="auto" w:fill="auto"/>
          </w:tcPr>
          <w:p w14:paraId="1CA648FB"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Lista subcontractanților și partea/ părțile din contract care sunt îndeplinite de aceștea</w:t>
            </w:r>
          </w:p>
        </w:tc>
        <w:tc>
          <w:tcPr>
            <w:tcW w:w="5610" w:type="dxa"/>
            <w:shd w:val="clear" w:color="auto" w:fill="auto"/>
          </w:tcPr>
          <w:p w14:paraId="324A919D"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71C0F200" w14:textId="77777777" w:rsidR="000E5197" w:rsidRPr="009A45EA" w:rsidRDefault="000E5197" w:rsidP="00624004">
            <w:pPr>
              <w:shd w:val="clear" w:color="auto" w:fill="FFFFFF" w:themeFill="background1"/>
              <w:tabs>
                <w:tab w:val="left" w:pos="612"/>
              </w:tabs>
              <w:jc w:val="both"/>
              <w:rPr>
                <w:iCs/>
                <w:sz w:val="22"/>
                <w:szCs w:val="22"/>
                <w:lang w:eastAsia="ru-RU"/>
              </w:rPr>
            </w:pPr>
            <w:r w:rsidRPr="003C6F81">
              <w:rPr>
                <w:b/>
                <w:iCs/>
                <w:sz w:val="22"/>
                <w:szCs w:val="22"/>
                <w:lang w:eastAsia="ru-RU"/>
              </w:rPr>
              <w:t>(anexa nr. 16)</w:t>
            </w:r>
            <w:r>
              <w:rPr>
                <w:iCs/>
                <w:sz w:val="22"/>
                <w:szCs w:val="22"/>
                <w:lang w:eastAsia="ru-RU"/>
              </w:rPr>
              <w:t>-  confirmată prin semnătura electronică a Participantului</w:t>
            </w:r>
          </w:p>
        </w:tc>
        <w:tc>
          <w:tcPr>
            <w:tcW w:w="2187" w:type="dxa"/>
            <w:shd w:val="clear" w:color="auto" w:fill="auto"/>
          </w:tcPr>
          <w:p w14:paraId="1210CC29" w14:textId="77777777" w:rsidR="000E5197" w:rsidRDefault="000E5197" w:rsidP="00624004">
            <w:pPr>
              <w:jc w:val="center"/>
            </w:pPr>
            <w:r w:rsidRPr="0010406D">
              <w:rPr>
                <w:iCs/>
                <w:sz w:val="22"/>
                <w:szCs w:val="22"/>
                <w:lang w:eastAsia="ru-RU"/>
              </w:rPr>
              <w:t>Obligatoriu depus o dată cu oferta</w:t>
            </w:r>
          </w:p>
        </w:tc>
      </w:tr>
      <w:tr w:rsidR="000E5197" w:rsidRPr="005437A0" w14:paraId="5E3511D0" w14:textId="77777777" w:rsidTr="00624004">
        <w:tc>
          <w:tcPr>
            <w:tcW w:w="567" w:type="dxa"/>
            <w:shd w:val="clear" w:color="auto" w:fill="auto"/>
          </w:tcPr>
          <w:p w14:paraId="068AB54B" w14:textId="24936432"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t>14</w:t>
            </w:r>
            <w:r w:rsidR="000E5197">
              <w:rPr>
                <w:iCs/>
                <w:sz w:val="22"/>
                <w:szCs w:val="22"/>
                <w:lang w:eastAsia="ru-RU"/>
              </w:rPr>
              <w:t>.</w:t>
            </w:r>
          </w:p>
        </w:tc>
        <w:tc>
          <w:tcPr>
            <w:tcW w:w="2268" w:type="dxa"/>
            <w:shd w:val="clear" w:color="auto" w:fill="auto"/>
          </w:tcPr>
          <w:p w14:paraId="1259A117"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Informații privind asocierea</w:t>
            </w:r>
          </w:p>
        </w:tc>
        <w:tc>
          <w:tcPr>
            <w:tcW w:w="5610" w:type="dxa"/>
            <w:shd w:val="clear" w:color="auto" w:fill="auto"/>
          </w:tcPr>
          <w:p w14:paraId="1385B498"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0B6DD867" w14:textId="77777777" w:rsidR="000E5197" w:rsidRPr="009A45EA" w:rsidRDefault="000E5197" w:rsidP="00624004">
            <w:pPr>
              <w:shd w:val="clear" w:color="auto" w:fill="FFFFFF" w:themeFill="background1"/>
              <w:tabs>
                <w:tab w:val="left" w:pos="612"/>
              </w:tabs>
              <w:jc w:val="both"/>
              <w:rPr>
                <w:iCs/>
                <w:sz w:val="22"/>
                <w:szCs w:val="22"/>
                <w:lang w:eastAsia="ru-RU"/>
              </w:rPr>
            </w:pPr>
            <w:r w:rsidRPr="00E15B86">
              <w:rPr>
                <w:b/>
                <w:iCs/>
                <w:sz w:val="22"/>
                <w:szCs w:val="22"/>
                <w:lang w:eastAsia="ru-RU"/>
              </w:rPr>
              <w:t>(anexa nr. 17)-</w:t>
            </w:r>
            <w:r>
              <w:rPr>
                <w:iCs/>
                <w:sz w:val="22"/>
                <w:szCs w:val="22"/>
                <w:lang w:eastAsia="ru-RU"/>
              </w:rPr>
              <w:t xml:space="preserve"> confirmată prin semnătura electronica a Participantului.</w:t>
            </w:r>
          </w:p>
        </w:tc>
        <w:tc>
          <w:tcPr>
            <w:tcW w:w="2187" w:type="dxa"/>
            <w:shd w:val="clear" w:color="auto" w:fill="auto"/>
          </w:tcPr>
          <w:p w14:paraId="1013AF34" w14:textId="77777777" w:rsidR="000E5197" w:rsidRDefault="000E5197" w:rsidP="00624004">
            <w:pPr>
              <w:jc w:val="center"/>
            </w:pPr>
            <w:r w:rsidRPr="0010406D">
              <w:rPr>
                <w:iCs/>
                <w:sz w:val="22"/>
                <w:szCs w:val="22"/>
                <w:lang w:eastAsia="ru-RU"/>
              </w:rPr>
              <w:t>Obligatoriu depus o dată cu oferta</w:t>
            </w:r>
          </w:p>
        </w:tc>
      </w:tr>
      <w:tr w:rsidR="000E5197" w:rsidRPr="005437A0" w14:paraId="4D737B39" w14:textId="77777777" w:rsidTr="00624004">
        <w:tc>
          <w:tcPr>
            <w:tcW w:w="567" w:type="dxa"/>
            <w:shd w:val="clear" w:color="auto" w:fill="auto"/>
          </w:tcPr>
          <w:p w14:paraId="34F9540C" w14:textId="3E96E1A1"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lastRenderedPageBreak/>
              <w:t>15</w:t>
            </w:r>
            <w:r w:rsidR="000E5197">
              <w:rPr>
                <w:iCs/>
                <w:sz w:val="22"/>
                <w:szCs w:val="22"/>
                <w:lang w:eastAsia="ru-RU"/>
              </w:rPr>
              <w:t>.</w:t>
            </w:r>
          </w:p>
        </w:tc>
        <w:tc>
          <w:tcPr>
            <w:tcW w:w="2268" w:type="dxa"/>
            <w:shd w:val="clear" w:color="auto" w:fill="auto"/>
          </w:tcPr>
          <w:p w14:paraId="5C1A1105"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Angajament terț susținător financiar</w:t>
            </w:r>
          </w:p>
        </w:tc>
        <w:tc>
          <w:tcPr>
            <w:tcW w:w="5610" w:type="dxa"/>
            <w:shd w:val="clear" w:color="auto" w:fill="auto"/>
          </w:tcPr>
          <w:p w14:paraId="6F0BE3A6"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36295AA8" w14:textId="77777777" w:rsidR="000E5197" w:rsidRPr="009A45EA" w:rsidRDefault="000E5197" w:rsidP="00624004">
            <w:pPr>
              <w:shd w:val="clear" w:color="auto" w:fill="FFFFFF" w:themeFill="background1"/>
              <w:tabs>
                <w:tab w:val="left" w:pos="612"/>
              </w:tabs>
              <w:jc w:val="both"/>
              <w:rPr>
                <w:iCs/>
                <w:sz w:val="22"/>
                <w:szCs w:val="22"/>
                <w:lang w:eastAsia="ru-RU"/>
              </w:rPr>
            </w:pPr>
            <w:r>
              <w:rPr>
                <w:b/>
                <w:iCs/>
                <w:sz w:val="22"/>
                <w:szCs w:val="22"/>
                <w:lang w:eastAsia="ru-RU"/>
              </w:rPr>
              <w:t>(anexa nr. 18</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6B87A28A" w14:textId="77777777" w:rsidR="000E5197" w:rsidRDefault="000E5197" w:rsidP="00624004">
            <w:pPr>
              <w:jc w:val="center"/>
            </w:pPr>
            <w:r w:rsidRPr="0010406D">
              <w:rPr>
                <w:iCs/>
                <w:sz w:val="22"/>
                <w:szCs w:val="22"/>
                <w:lang w:eastAsia="ru-RU"/>
              </w:rPr>
              <w:t>Obligatoriu depus o dată cu oferta</w:t>
            </w:r>
          </w:p>
        </w:tc>
      </w:tr>
      <w:tr w:rsidR="000E5197" w:rsidRPr="005437A0" w14:paraId="42A64781" w14:textId="77777777" w:rsidTr="00624004">
        <w:tc>
          <w:tcPr>
            <w:tcW w:w="567" w:type="dxa"/>
            <w:shd w:val="clear" w:color="auto" w:fill="auto"/>
          </w:tcPr>
          <w:p w14:paraId="624B138B" w14:textId="11649B8B"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t>16</w:t>
            </w:r>
            <w:r w:rsidR="000E5197">
              <w:rPr>
                <w:iCs/>
                <w:sz w:val="22"/>
                <w:szCs w:val="22"/>
                <w:lang w:eastAsia="ru-RU"/>
              </w:rPr>
              <w:t>.</w:t>
            </w:r>
          </w:p>
        </w:tc>
        <w:tc>
          <w:tcPr>
            <w:tcW w:w="2268" w:type="dxa"/>
            <w:shd w:val="clear" w:color="auto" w:fill="auto"/>
          </w:tcPr>
          <w:p w14:paraId="7539B387"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Angajament privind susținerea tehnică și profesională a ofertantului/ grupului de operatori economici- după caz.</w:t>
            </w:r>
          </w:p>
        </w:tc>
        <w:tc>
          <w:tcPr>
            <w:tcW w:w="5610" w:type="dxa"/>
            <w:shd w:val="clear" w:color="auto" w:fill="auto"/>
          </w:tcPr>
          <w:p w14:paraId="41A941CC"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154DFD6A" w14:textId="77777777" w:rsidR="000E5197" w:rsidRPr="009A45EA" w:rsidRDefault="000E5197" w:rsidP="00624004">
            <w:pPr>
              <w:shd w:val="clear" w:color="auto" w:fill="FFFFFF" w:themeFill="background1"/>
              <w:tabs>
                <w:tab w:val="left" w:pos="612"/>
              </w:tabs>
              <w:jc w:val="both"/>
              <w:rPr>
                <w:iCs/>
                <w:sz w:val="22"/>
                <w:szCs w:val="22"/>
                <w:lang w:eastAsia="ru-RU"/>
              </w:rPr>
            </w:pPr>
            <w:r>
              <w:rPr>
                <w:b/>
                <w:iCs/>
                <w:sz w:val="22"/>
                <w:szCs w:val="22"/>
                <w:lang w:eastAsia="ru-RU"/>
              </w:rPr>
              <w:t>(anexa nr. 19</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6BFF77DD" w14:textId="77777777" w:rsidR="000E5197" w:rsidRDefault="000E5197" w:rsidP="00624004">
            <w:pPr>
              <w:jc w:val="center"/>
            </w:pPr>
            <w:r w:rsidRPr="0010406D">
              <w:rPr>
                <w:iCs/>
                <w:sz w:val="22"/>
                <w:szCs w:val="22"/>
                <w:lang w:eastAsia="ru-RU"/>
              </w:rPr>
              <w:t>Obligatoriu depus o dată cu oferta</w:t>
            </w:r>
          </w:p>
        </w:tc>
      </w:tr>
      <w:tr w:rsidR="000E5197" w:rsidRPr="005437A0" w14:paraId="3BB9BB77" w14:textId="77777777" w:rsidTr="00624004">
        <w:tc>
          <w:tcPr>
            <w:tcW w:w="567" w:type="dxa"/>
            <w:shd w:val="clear" w:color="auto" w:fill="auto"/>
          </w:tcPr>
          <w:p w14:paraId="00120133" w14:textId="202483F3"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t>17</w:t>
            </w:r>
            <w:r w:rsidR="000E5197">
              <w:rPr>
                <w:iCs/>
                <w:sz w:val="22"/>
                <w:szCs w:val="22"/>
                <w:lang w:eastAsia="ru-RU"/>
              </w:rPr>
              <w:t>.</w:t>
            </w:r>
          </w:p>
        </w:tc>
        <w:tc>
          <w:tcPr>
            <w:tcW w:w="2268" w:type="dxa"/>
            <w:shd w:val="clear" w:color="auto" w:fill="auto"/>
          </w:tcPr>
          <w:p w14:paraId="4DC4B321"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Declarație terț susținător tehnic</w:t>
            </w:r>
          </w:p>
        </w:tc>
        <w:tc>
          <w:tcPr>
            <w:tcW w:w="5610" w:type="dxa"/>
            <w:shd w:val="clear" w:color="auto" w:fill="auto"/>
          </w:tcPr>
          <w:p w14:paraId="0E18DC46"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6AC71E07" w14:textId="77777777" w:rsidR="000E5197" w:rsidRPr="009A45EA" w:rsidRDefault="000E5197" w:rsidP="00624004">
            <w:pPr>
              <w:shd w:val="clear" w:color="auto" w:fill="FFFFFF" w:themeFill="background1"/>
              <w:tabs>
                <w:tab w:val="left" w:pos="612"/>
              </w:tabs>
              <w:jc w:val="both"/>
              <w:rPr>
                <w:iCs/>
                <w:sz w:val="22"/>
                <w:szCs w:val="22"/>
                <w:lang w:eastAsia="ru-RU"/>
              </w:rPr>
            </w:pPr>
            <w:r>
              <w:rPr>
                <w:b/>
                <w:iCs/>
                <w:sz w:val="22"/>
                <w:szCs w:val="22"/>
                <w:lang w:eastAsia="ru-RU"/>
              </w:rPr>
              <w:t>(anexa nr. 20</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73D7E003" w14:textId="77777777" w:rsidR="000E5197" w:rsidRDefault="000E5197" w:rsidP="00624004">
            <w:pPr>
              <w:jc w:val="center"/>
            </w:pPr>
            <w:r w:rsidRPr="0010406D">
              <w:rPr>
                <w:iCs/>
                <w:sz w:val="22"/>
                <w:szCs w:val="22"/>
                <w:lang w:eastAsia="ru-RU"/>
              </w:rPr>
              <w:t>Obligatoriu depus o dată cu oferta</w:t>
            </w:r>
          </w:p>
        </w:tc>
      </w:tr>
      <w:tr w:rsidR="000E5197" w:rsidRPr="005437A0" w14:paraId="6B3C2C5B" w14:textId="77777777" w:rsidTr="00624004">
        <w:tc>
          <w:tcPr>
            <w:tcW w:w="567" w:type="dxa"/>
            <w:shd w:val="clear" w:color="auto" w:fill="auto"/>
          </w:tcPr>
          <w:p w14:paraId="5F599F1E" w14:textId="257E0427"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t>18</w:t>
            </w:r>
            <w:r w:rsidR="000E5197">
              <w:rPr>
                <w:iCs/>
                <w:sz w:val="22"/>
                <w:szCs w:val="22"/>
                <w:lang w:eastAsia="ru-RU"/>
              </w:rPr>
              <w:t>.</w:t>
            </w:r>
          </w:p>
        </w:tc>
        <w:tc>
          <w:tcPr>
            <w:tcW w:w="2268" w:type="dxa"/>
            <w:shd w:val="clear" w:color="auto" w:fill="auto"/>
          </w:tcPr>
          <w:p w14:paraId="0C3A2867"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Declarație terț susținător profesional</w:t>
            </w:r>
          </w:p>
        </w:tc>
        <w:tc>
          <w:tcPr>
            <w:tcW w:w="5610" w:type="dxa"/>
            <w:shd w:val="clear" w:color="auto" w:fill="auto"/>
          </w:tcPr>
          <w:p w14:paraId="2E2CBD7A"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056DC4CB" w14:textId="77777777" w:rsidR="000E5197" w:rsidRPr="009A45EA" w:rsidRDefault="000E5197" w:rsidP="00624004">
            <w:pPr>
              <w:shd w:val="clear" w:color="auto" w:fill="FFFFFF" w:themeFill="background1"/>
              <w:tabs>
                <w:tab w:val="left" w:pos="612"/>
              </w:tabs>
              <w:jc w:val="both"/>
              <w:rPr>
                <w:iCs/>
                <w:sz w:val="22"/>
                <w:szCs w:val="22"/>
                <w:lang w:eastAsia="ru-RU"/>
              </w:rPr>
            </w:pPr>
            <w:r>
              <w:rPr>
                <w:b/>
                <w:iCs/>
                <w:sz w:val="22"/>
                <w:szCs w:val="22"/>
                <w:lang w:eastAsia="ru-RU"/>
              </w:rPr>
              <w:t>(anexa nr. 21</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5F23608F" w14:textId="77777777" w:rsidR="000E5197" w:rsidRDefault="000E5197" w:rsidP="00624004">
            <w:pPr>
              <w:jc w:val="center"/>
            </w:pPr>
            <w:r w:rsidRPr="0010406D">
              <w:rPr>
                <w:iCs/>
                <w:sz w:val="22"/>
                <w:szCs w:val="22"/>
                <w:lang w:eastAsia="ru-RU"/>
              </w:rPr>
              <w:t>Obligatoriu depus o dată cu oferta</w:t>
            </w:r>
          </w:p>
        </w:tc>
      </w:tr>
      <w:tr w:rsidR="000E5197" w:rsidRPr="005437A0" w14:paraId="06DDBBB6" w14:textId="77777777" w:rsidTr="00624004">
        <w:tc>
          <w:tcPr>
            <w:tcW w:w="567" w:type="dxa"/>
            <w:shd w:val="clear" w:color="auto" w:fill="auto"/>
          </w:tcPr>
          <w:p w14:paraId="7E7E9A2A" w14:textId="32A0C4DF"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t>19</w:t>
            </w:r>
            <w:r w:rsidR="000E5197">
              <w:rPr>
                <w:iCs/>
                <w:sz w:val="22"/>
                <w:szCs w:val="22"/>
                <w:lang w:eastAsia="ru-RU"/>
              </w:rPr>
              <w:t>.</w:t>
            </w:r>
          </w:p>
        </w:tc>
        <w:tc>
          <w:tcPr>
            <w:tcW w:w="2268" w:type="dxa"/>
            <w:shd w:val="clear" w:color="auto" w:fill="auto"/>
          </w:tcPr>
          <w:p w14:paraId="59ED27E1"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 xml:space="preserve">Aviz pentru participare </w:t>
            </w:r>
            <w:r w:rsidRPr="00E83466">
              <w:rPr>
                <w:iCs/>
                <w:sz w:val="22"/>
                <w:szCs w:val="22"/>
                <w:lang w:eastAsia="ru-RU"/>
              </w:rPr>
              <w:t>la licitațiile publice de lucrări din domeniul construcțiilor și instalațiilor</w:t>
            </w:r>
          </w:p>
        </w:tc>
        <w:tc>
          <w:tcPr>
            <w:tcW w:w="5610" w:type="dxa"/>
            <w:shd w:val="clear" w:color="auto" w:fill="auto"/>
          </w:tcPr>
          <w:p w14:paraId="7A1FCEDB"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Conform Documentației standard</w:t>
            </w:r>
          </w:p>
          <w:p w14:paraId="314FABE2" w14:textId="77777777" w:rsidR="000E5197" w:rsidRPr="009A45EA" w:rsidRDefault="000E5197" w:rsidP="00624004">
            <w:pPr>
              <w:shd w:val="clear" w:color="auto" w:fill="FFFFFF" w:themeFill="background1"/>
              <w:tabs>
                <w:tab w:val="left" w:pos="612"/>
              </w:tabs>
              <w:jc w:val="both"/>
              <w:rPr>
                <w:iCs/>
                <w:sz w:val="22"/>
                <w:szCs w:val="22"/>
                <w:lang w:eastAsia="ru-RU"/>
              </w:rPr>
            </w:pPr>
            <w:r>
              <w:rPr>
                <w:b/>
                <w:iCs/>
                <w:sz w:val="22"/>
                <w:szCs w:val="22"/>
                <w:lang w:eastAsia="ru-RU"/>
              </w:rPr>
              <w:t>(anexa nr. 22</w:t>
            </w:r>
            <w:r w:rsidRPr="00E15B86">
              <w:rPr>
                <w:b/>
                <w:iCs/>
                <w:sz w:val="22"/>
                <w:szCs w:val="22"/>
                <w:lang w:eastAsia="ru-RU"/>
              </w:rPr>
              <w:t>)-</w:t>
            </w:r>
            <w:r>
              <w:rPr>
                <w:iCs/>
                <w:sz w:val="22"/>
                <w:szCs w:val="22"/>
                <w:lang w:eastAsia="ru-RU"/>
              </w:rPr>
              <w:t xml:space="preserve"> confirmată prin semnătura electronica a Participantului.</w:t>
            </w:r>
          </w:p>
        </w:tc>
        <w:tc>
          <w:tcPr>
            <w:tcW w:w="2187" w:type="dxa"/>
            <w:shd w:val="clear" w:color="auto" w:fill="auto"/>
          </w:tcPr>
          <w:p w14:paraId="5881CE8C" w14:textId="77777777" w:rsidR="000E5197" w:rsidRDefault="000E5197" w:rsidP="00624004">
            <w:pPr>
              <w:jc w:val="center"/>
            </w:pPr>
            <w:r w:rsidRPr="0010406D">
              <w:rPr>
                <w:iCs/>
                <w:sz w:val="22"/>
                <w:szCs w:val="22"/>
                <w:lang w:eastAsia="ru-RU"/>
              </w:rPr>
              <w:t>Obligatoriu depus o dată cu oferta</w:t>
            </w:r>
          </w:p>
        </w:tc>
      </w:tr>
      <w:tr w:rsidR="000E5197" w:rsidRPr="005437A0" w14:paraId="2D45C47C" w14:textId="77777777" w:rsidTr="00624004">
        <w:tc>
          <w:tcPr>
            <w:tcW w:w="567" w:type="dxa"/>
            <w:shd w:val="clear" w:color="auto" w:fill="auto"/>
          </w:tcPr>
          <w:p w14:paraId="0376E959" w14:textId="6D644298" w:rsidR="000E5197" w:rsidRPr="009A45EA" w:rsidRDefault="00624004" w:rsidP="00624004">
            <w:pPr>
              <w:shd w:val="clear" w:color="auto" w:fill="FFFFFF" w:themeFill="background1"/>
              <w:tabs>
                <w:tab w:val="left" w:pos="612"/>
              </w:tabs>
              <w:rPr>
                <w:iCs/>
                <w:sz w:val="22"/>
                <w:szCs w:val="22"/>
                <w:lang w:eastAsia="ru-RU"/>
              </w:rPr>
            </w:pPr>
            <w:r>
              <w:rPr>
                <w:iCs/>
                <w:sz w:val="22"/>
                <w:szCs w:val="22"/>
                <w:lang w:eastAsia="ru-RU"/>
              </w:rPr>
              <w:t>20</w:t>
            </w:r>
            <w:r w:rsidR="000E5197">
              <w:rPr>
                <w:iCs/>
                <w:sz w:val="22"/>
                <w:szCs w:val="22"/>
                <w:lang w:eastAsia="ru-RU"/>
              </w:rPr>
              <w:t>.</w:t>
            </w:r>
          </w:p>
        </w:tc>
        <w:tc>
          <w:tcPr>
            <w:tcW w:w="2268" w:type="dxa"/>
            <w:shd w:val="clear" w:color="auto" w:fill="auto"/>
          </w:tcPr>
          <w:p w14:paraId="03E29F9A"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Declarație cu privire la specialiștii atestați în construcții, care activează în cadrul întreprinderii</w:t>
            </w:r>
          </w:p>
        </w:tc>
        <w:tc>
          <w:tcPr>
            <w:tcW w:w="5610" w:type="dxa"/>
            <w:shd w:val="clear" w:color="auto" w:fill="auto"/>
          </w:tcPr>
          <w:p w14:paraId="28118720" w14:textId="77777777" w:rsidR="000E5197" w:rsidRPr="009A45EA" w:rsidRDefault="000E5197" w:rsidP="00624004">
            <w:pPr>
              <w:shd w:val="clear" w:color="auto" w:fill="FFFFFF" w:themeFill="background1"/>
              <w:tabs>
                <w:tab w:val="left" w:pos="612"/>
              </w:tabs>
              <w:jc w:val="both"/>
              <w:rPr>
                <w:iCs/>
                <w:sz w:val="22"/>
                <w:szCs w:val="22"/>
                <w:lang w:eastAsia="ru-RU"/>
              </w:rPr>
            </w:pPr>
            <w:r>
              <w:rPr>
                <w:iCs/>
                <w:sz w:val="22"/>
                <w:szCs w:val="22"/>
                <w:lang w:eastAsia="ru-RU"/>
              </w:rPr>
              <w:t xml:space="preserve">Certificatul de atestare tehnico-profesională </w:t>
            </w:r>
            <w:r w:rsidRPr="00F0447C">
              <w:rPr>
                <w:iCs/>
                <w:sz w:val="22"/>
                <w:szCs w:val="22"/>
                <w:lang w:eastAsia="ru-RU"/>
              </w:rPr>
              <w:t>a dirigintelui de șantier- conformat prin semnătura electronică</w:t>
            </w:r>
            <w:r>
              <w:rPr>
                <w:iCs/>
                <w:sz w:val="22"/>
                <w:szCs w:val="22"/>
                <w:lang w:eastAsia="ru-RU"/>
              </w:rPr>
              <w:t xml:space="preserve"> a Participantului.</w:t>
            </w:r>
          </w:p>
        </w:tc>
        <w:tc>
          <w:tcPr>
            <w:tcW w:w="2187" w:type="dxa"/>
            <w:shd w:val="clear" w:color="auto" w:fill="auto"/>
          </w:tcPr>
          <w:p w14:paraId="4379A899" w14:textId="77777777" w:rsidR="000E5197" w:rsidRDefault="000E5197" w:rsidP="00624004">
            <w:pPr>
              <w:jc w:val="center"/>
            </w:pPr>
            <w:r w:rsidRPr="0010406D">
              <w:rPr>
                <w:iCs/>
                <w:sz w:val="22"/>
                <w:szCs w:val="22"/>
                <w:lang w:eastAsia="ru-RU"/>
              </w:rPr>
              <w:t>Obligatoriu depus o dată cu oferta</w:t>
            </w:r>
          </w:p>
        </w:tc>
      </w:tr>
      <w:tr w:rsidR="000E5197" w:rsidRPr="005437A0" w14:paraId="286623A7" w14:textId="77777777" w:rsidTr="00624004">
        <w:tc>
          <w:tcPr>
            <w:tcW w:w="567" w:type="dxa"/>
            <w:shd w:val="clear" w:color="auto" w:fill="auto"/>
          </w:tcPr>
          <w:p w14:paraId="688F86C9" w14:textId="3C12E5FB" w:rsidR="000E5197" w:rsidRPr="00AA7F9F" w:rsidRDefault="00624004" w:rsidP="00624004">
            <w:pPr>
              <w:shd w:val="clear" w:color="auto" w:fill="FFFFFF" w:themeFill="background1"/>
              <w:tabs>
                <w:tab w:val="left" w:pos="612"/>
              </w:tabs>
              <w:rPr>
                <w:iCs/>
                <w:sz w:val="22"/>
                <w:szCs w:val="22"/>
                <w:lang w:eastAsia="ru-RU"/>
              </w:rPr>
            </w:pPr>
            <w:r>
              <w:rPr>
                <w:iCs/>
                <w:sz w:val="22"/>
                <w:szCs w:val="22"/>
                <w:lang w:eastAsia="ru-RU"/>
              </w:rPr>
              <w:t>21</w:t>
            </w:r>
            <w:r w:rsidR="000E5197">
              <w:rPr>
                <w:iCs/>
                <w:sz w:val="22"/>
                <w:szCs w:val="22"/>
                <w:lang w:eastAsia="ru-RU"/>
              </w:rPr>
              <w:t>.</w:t>
            </w:r>
          </w:p>
        </w:tc>
        <w:tc>
          <w:tcPr>
            <w:tcW w:w="2268" w:type="dxa"/>
            <w:shd w:val="clear" w:color="auto" w:fill="auto"/>
          </w:tcPr>
          <w:p w14:paraId="6532C0A2" w14:textId="77777777" w:rsidR="000E5197" w:rsidRPr="00C20DE9" w:rsidRDefault="000E5197" w:rsidP="00624004">
            <w:pPr>
              <w:shd w:val="clear" w:color="auto" w:fill="FFFFFF" w:themeFill="background1"/>
              <w:tabs>
                <w:tab w:val="left" w:pos="612"/>
              </w:tabs>
              <w:jc w:val="both"/>
              <w:rPr>
                <w:iCs/>
                <w:sz w:val="22"/>
                <w:szCs w:val="22"/>
                <w:lang w:eastAsia="ru-RU"/>
              </w:rPr>
            </w:pPr>
            <w:r w:rsidRPr="00590F38">
              <w:rPr>
                <w:iCs/>
                <w:sz w:val="22"/>
                <w:szCs w:val="22"/>
                <w:lang w:eastAsia="ru-RU"/>
              </w:rPr>
              <w:t>Informații cu privire la persoana responsabilă de securitatea și sănătatea în muncă.</w:t>
            </w:r>
          </w:p>
        </w:tc>
        <w:tc>
          <w:tcPr>
            <w:tcW w:w="5610" w:type="dxa"/>
            <w:shd w:val="clear" w:color="auto" w:fill="auto"/>
          </w:tcPr>
          <w:p w14:paraId="6714EB1B" w14:textId="77777777" w:rsidR="000E5197" w:rsidRPr="00C20DE9" w:rsidRDefault="000E5197" w:rsidP="00624004">
            <w:pPr>
              <w:shd w:val="clear" w:color="auto" w:fill="FFFFFF" w:themeFill="background1"/>
              <w:tabs>
                <w:tab w:val="left" w:pos="612"/>
              </w:tabs>
              <w:jc w:val="both"/>
              <w:rPr>
                <w:iCs/>
                <w:sz w:val="22"/>
                <w:szCs w:val="22"/>
                <w:lang w:eastAsia="ru-RU"/>
              </w:rPr>
            </w:pPr>
            <w:r>
              <w:rPr>
                <w:iCs/>
                <w:sz w:val="22"/>
                <w:szCs w:val="22"/>
                <w:lang w:eastAsia="ru-RU"/>
              </w:rPr>
              <w:t>Demonstrarea deținerii C</w:t>
            </w:r>
            <w:r w:rsidRPr="00C20DE9">
              <w:rPr>
                <w:iCs/>
                <w:sz w:val="22"/>
                <w:szCs w:val="22"/>
                <w:lang w:eastAsia="ru-RU"/>
              </w:rPr>
              <w:t>ertificatului persoanei responsabile în domeniul SSM, confirmat prin aplicrea semnăturii electron</w:t>
            </w:r>
            <w:r>
              <w:rPr>
                <w:iCs/>
                <w:sz w:val="22"/>
                <w:szCs w:val="22"/>
                <w:lang w:eastAsia="ru-RU"/>
              </w:rPr>
              <w:t>ice a P</w:t>
            </w:r>
            <w:r w:rsidRPr="00C20DE9">
              <w:rPr>
                <w:iCs/>
                <w:sz w:val="22"/>
                <w:szCs w:val="22"/>
                <w:lang w:eastAsia="ru-RU"/>
              </w:rPr>
              <w:t>articipantului</w:t>
            </w:r>
            <w:r>
              <w:rPr>
                <w:iCs/>
                <w:sz w:val="22"/>
                <w:szCs w:val="22"/>
                <w:lang w:eastAsia="ru-RU"/>
              </w:rPr>
              <w:t>.</w:t>
            </w:r>
          </w:p>
        </w:tc>
        <w:tc>
          <w:tcPr>
            <w:tcW w:w="2187" w:type="dxa"/>
            <w:shd w:val="clear" w:color="auto" w:fill="auto"/>
          </w:tcPr>
          <w:p w14:paraId="288C4600" w14:textId="77777777" w:rsidR="000E5197" w:rsidRPr="0010406D" w:rsidRDefault="000E5197" w:rsidP="00624004">
            <w:pPr>
              <w:jc w:val="center"/>
              <w:rPr>
                <w:iCs/>
                <w:sz w:val="22"/>
                <w:szCs w:val="22"/>
                <w:lang w:eastAsia="ru-RU"/>
              </w:rPr>
            </w:pPr>
            <w:r w:rsidRPr="0010406D">
              <w:rPr>
                <w:iCs/>
                <w:sz w:val="22"/>
                <w:szCs w:val="22"/>
                <w:lang w:eastAsia="ru-RU"/>
              </w:rPr>
              <w:t>Obligatoriu depus o dată cu oferta</w:t>
            </w:r>
          </w:p>
        </w:tc>
      </w:tr>
      <w:tr w:rsidR="000E5197" w:rsidRPr="005437A0" w14:paraId="03ADD7ED" w14:textId="77777777" w:rsidTr="00624004">
        <w:trPr>
          <w:trHeight w:val="1024"/>
        </w:trPr>
        <w:tc>
          <w:tcPr>
            <w:tcW w:w="567" w:type="dxa"/>
            <w:tcBorders>
              <w:bottom w:val="single" w:sz="4" w:space="0" w:color="auto"/>
            </w:tcBorders>
            <w:shd w:val="clear" w:color="auto" w:fill="auto"/>
          </w:tcPr>
          <w:p w14:paraId="7172733D" w14:textId="58E46F83" w:rsidR="000E5197" w:rsidRPr="00530DBE" w:rsidRDefault="00624004" w:rsidP="00624004">
            <w:pPr>
              <w:shd w:val="clear" w:color="auto" w:fill="FFFFFF" w:themeFill="background1"/>
              <w:tabs>
                <w:tab w:val="left" w:pos="612"/>
              </w:tabs>
              <w:rPr>
                <w:iCs/>
                <w:sz w:val="22"/>
                <w:szCs w:val="22"/>
                <w:lang w:eastAsia="ru-RU"/>
              </w:rPr>
            </w:pPr>
            <w:r>
              <w:rPr>
                <w:iCs/>
                <w:sz w:val="22"/>
                <w:szCs w:val="22"/>
                <w:lang w:eastAsia="ru-RU"/>
              </w:rPr>
              <w:t>22</w:t>
            </w:r>
            <w:r w:rsidR="000E5197">
              <w:rPr>
                <w:iCs/>
                <w:sz w:val="22"/>
                <w:szCs w:val="22"/>
                <w:lang w:eastAsia="ru-RU"/>
              </w:rPr>
              <w:t>.</w:t>
            </w:r>
          </w:p>
        </w:tc>
        <w:tc>
          <w:tcPr>
            <w:tcW w:w="2268" w:type="dxa"/>
            <w:shd w:val="clear" w:color="auto" w:fill="auto"/>
          </w:tcPr>
          <w:p w14:paraId="4EBBE67E" w14:textId="77777777" w:rsidR="000E5197" w:rsidRPr="00530DBE" w:rsidRDefault="000E5197" w:rsidP="00624004">
            <w:pPr>
              <w:shd w:val="clear" w:color="auto" w:fill="FFFFFF" w:themeFill="background1"/>
              <w:tabs>
                <w:tab w:val="left" w:pos="612"/>
              </w:tabs>
              <w:jc w:val="both"/>
              <w:rPr>
                <w:iCs/>
                <w:sz w:val="22"/>
                <w:szCs w:val="22"/>
                <w:lang w:eastAsia="ru-RU"/>
              </w:rPr>
            </w:pPr>
            <w:r>
              <w:rPr>
                <w:iCs/>
                <w:sz w:val="22"/>
                <w:szCs w:val="22"/>
                <w:lang w:eastAsia="ru-RU"/>
              </w:rPr>
              <w:t>Certificate de conformitate și calitate la principalele materiale utilizate</w:t>
            </w:r>
          </w:p>
        </w:tc>
        <w:tc>
          <w:tcPr>
            <w:tcW w:w="5610" w:type="dxa"/>
            <w:shd w:val="clear" w:color="auto" w:fill="auto"/>
          </w:tcPr>
          <w:p w14:paraId="19864904"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Documente confirmate prin semnătura electronica a Participantului.</w:t>
            </w:r>
          </w:p>
          <w:p w14:paraId="4FABDEBE" w14:textId="77777777" w:rsidR="000E5197" w:rsidRDefault="000E5197" w:rsidP="00624004">
            <w:pPr>
              <w:shd w:val="clear" w:color="auto" w:fill="FFFFFF" w:themeFill="background1"/>
              <w:tabs>
                <w:tab w:val="left" w:pos="612"/>
              </w:tabs>
              <w:jc w:val="both"/>
              <w:rPr>
                <w:iCs/>
                <w:sz w:val="22"/>
                <w:szCs w:val="22"/>
                <w:lang w:eastAsia="ru-RU"/>
              </w:rPr>
            </w:pPr>
          </w:p>
          <w:p w14:paraId="0F8CF305" w14:textId="77777777" w:rsidR="000E5197" w:rsidRPr="00530DBE" w:rsidRDefault="000E5197" w:rsidP="00624004">
            <w:pPr>
              <w:shd w:val="clear" w:color="auto" w:fill="FFFFFF" w:themeFill="background1"/>
              <w:tabs>
                <w:tab w:val="left" w:pos="612"/>
              </w:tabs>
              <w:jc w:val="both"/>
              <w:rPr>
                <w:iCs/>
                <w:sz w:val="22"/>
                <w:szCs w:val="22"/>
                <w:lang w:eastAsia="ru-RU"/>
              </w:rPr>
            </w:pPr>
          </w:p>
        </w:tc>
        <w:tc>
          <w:tcPr>
            <w:tcW w:w="2187" w:type="dxa"/>
            <w:shd w:val="clear" w:color="auto" w:fill="auto"/>
          </w:tcPr>
          <w:p w14:paraId="2D53D20C" w14:textId="77777777" w:rsidR="000E5197" w:rsidRDefault="000E5197" w:rsidP="00624004">
            <w:pPr>
              <w:jc w:val="center"/>
            </w:pPr>
            <w:r w:rsidRPr="00DC38A8">
              <w:rPr>
                <w:iCs/>
                <w:sz w:val="22"/>
                <w:szCs w:val="22"/>
                <w:lang w:eastAsia="ru-RU"/>
              </w:rPr>
              <w:t>Obligatoriu depus o dată cu oferta</w:t>
            </w:r>
          </w:p>
        </w:tc>
      </w:tr>
      <w:tr w:rsidR="000E5197" w:rsidRPr="005437A0" w14:paraId="16061A9C" w14:textId="77777777" w:rsidTr="00624004">
        <w:trPr>
          <w:trHeight w:val="989"/>
        </w:trPr>
        <w:tc>
          <w:tcPr>
            <w:tcW w:w="567" w:type="dxa"/>
            <w:tcBorders>
              <w:bottom w:val="single" w:sz="4" w:space="0" w:color="auto"/>
            </w:tcBorders>
            <w:shd w:val="clear" w:color="auto" w:fill="auto"/>
          </w:tcPr>
          <w:p w14:paraId="3F41501A" w14:textId="5BFAF7D9" w:rsidR="000E5197" w:rsidRPr="00AA7F9F" w:rsidRDefault="00624004" w:rsidP="00624004">
            <w:pPr>
              <w:shd w:val="clear" w:color="auto" w:fill="FFFFFF" w:themeFill="background1"/>
              <w:tabs>
                <w:tab w:val="left" w:pos="612"/>
              </w:tabs>
              <w:rPr>
                <w:iCs/>
                <w:sz w:val="22"/>
                <w:szCs w:val="22"/>
                <w:lang w:eastAsia="ru-RU"/>
              </w:rPr>
            </w:pPr>
            <w:r>
              <w:rPr>
                <w:iCs/>
                <w:sz w:val="22"/>
                <w:szCs w:val="22"/>
                <w:lang w:eastAsia="ru-RU"/>
              </w:rPr>
              <w:t>23</w:t>
            </w:r>
            <w:r w:rsidR="000E5197">
              <w:rPr>
                <w:iCs/>
                <w:sz w:val="22"/>
                <w:szCs w:val="22"/>
                <w:lang w:eastAsia="ru-RU"/>
              </w:rPr>
              <w:t>.</w:t>
            </w:r>
          </w:p>
        </w:tc>
        <w:tc>
          <w:tcPr>
            <w:tcW w:w="2268" w:type="dxa"/>
            <w:shd w:val="clear" w:color="auto" w:fill="auto"/>
          </w:tcPr>
          <w:p w14:paraId="47AAC757"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Informații privind deținerea c</w:t>
            </w:r>
            <w:r w:rsidRPr="00116090">
              <w:rPr>
                <w:iCs/>
                <w:sz w:val="22"/>
                <w:szCs w:val="22"/>
                <w:lang w:eastAsia="ru-RU"/>
              </w:rPr>
              <w:t>ertificat</w:t>
            </w:r>
            <w:r>
              <w:rPr>
                <w:iCs/>
                <w:sz w:val="22"/>
                <w:szCs w:val="22"/>
                <w:lang w:eastAsia="ru-RU"/>
              </w:rPr>
              <w:t>ului</w:t>
            </w:r>
            <w:r w:rsidRPr="00116090">
              <w:rPr>
                <w:iCs/>
                <w:sz w:val="22"/>
                <w:szCs w:val="22"/>
                <w:lang w:eastAsia="ru-RU"/>
              </w:rPr>
              <w:t xml:space="preserve"> </w:t>
            </w:r>
            <w:r w:rsidRPr="00116090">
              <w:rPr>
                <w:b/>
                <w:iCs/>
                <w:sz w:val="22"/>
                <w:szCs w:val="22"/>
                <w:lang w:eastAsia="ru-RU"/>
              </w:rPr>
              <w:t>ISO 9001</w:t>
            </w:r>
          </w:p>
        </w:tc>
        <w:tc>
          <w:tcPr>
            <w:tcW w:w="5610" w:type="dxa"/>
            <w:shd w:val="clear" w:color="auto" w:fill="auto"/>
          </w:tcPr>
          <w:p w14:paraId="7DAE42E5"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Document confirmate prin semnătura electronica a Participantului.</w:t>
            </w:r>
          </w:p>
        </w:tc>
        <w:tc>
          <w:tcPr>
            <w:tcW w:w="2187" w:type="dxa"/>
            <w:shd w:val="clear" w:color="auto" w:fill="auto"/>
          </w:tcPr>
          <w:p w14:paraId="214959C8" w14:textId="77777777" w:rsidR="000E5197" w:rsidRDefault="000E5197" w:rsidP="00624004">
            <w:pPr>
              <w:jc w:val="center"/>
            </w:pPr>
            <w:r w:rsidRPr="00DC38A8">
              <w:rPr>
                <w:iCs/>
                <w:sz w:val="22"/>
                <w:szCs w:val="22"/>
                <w:lang w:eastAsia="ru-RU"/>
              </w:rPr>
              <w:t>Obligatoriu depus o dată cu oferta</w:t>
            </w:r>
          </w:p>
        </w:tc>
      </w:tr>
      <w:tr w:rsidR="000E5197" w:rsidRPr="005437A0" w14:paraId="3C1EF1F5" w14:textId="77777777" w:rsidTr="00624004">
        <w:tc>
          <w:tcPr>
            <w:tcW w:w="567" w:type="dxa"/>
            <w:tcBorders>
              <w:top w:val="single" w:sz="4" w:space="0" w:color="auto"/>
            </w:tcBorders>
            <w:shd w:val="clear" w:color="auto" w:fill="auto"/>
          </w:tcPr>
          <w:p w14:paraId="03379B0F" w14:textId="1A734DED" w:rsidR="000E5197" w:rsidRPr="00530DBE" w:rsidRDefault="00624004" w:rsidP="00624004">
            <w:pPr>
              <w:shd w:val="clear" w:color="auto" w:fill="FFFFFF" w:themeFill="background1"/>
              <w:tabs>
                <w:tab w:val="left" w:pos="612"/>
              </w:tabs>
              <w:rPr>
                <w:iCs/>
                <w:sz w:val="22"/>
                <w:szCs w:val="22"/>
                <w:lang w:eastAsia="ru-RU"/>
              </w:rPr>
            </w:pPr>
            <w:r>
              <w:rPr>
                <w:iCs/>
                <w:sz w:val="22"/>
                <w:szCs w:val="22"/>
                <w:lang w:eastAsia="ru-RU"/>
              </w:rPr>
              <w:t>24</w:t>
            </w:r>
            <w:r w:rsidR="000E5197">
              <w:rPr>
                <w:iCs/>
                <w:sz w:val="22"/>
                <w:szCs w:val="22"/>
                <w:lang w:eastAsia="ru-RU"/>
              </w:rPr>
              <w:t>.</w:t>
            </w:r>
          </w:p>
        </w:tc>
        <w:tc>
          <w:tcPr>
            <w:tcW w:w="2268" w:type="dxa"/>
            <w:shd w:val="clear" w:color="auto" w:fill="auto"/>
          </w:tcPr>
          <w:p w14:paraId="07442D66" w14:textId="77777777" w:rsidR="000E5197" w:rsidRPr="00530DBE" w:rsidRDefault="000E5197" w:rsidP="00624004">
            <w:pPr>
              <w:shd w:val="clear" w:color="auto" w:fill="FFFFFF" w:themeFill="background1"/>
              <w:tabs>
                <w:tab w:val="left" w:pos="612"/>
              </w:tabs>
              <w:jc w:val="both"/>
              <w:rPr>
                <w:iCs/>
                <w:sz w:val="22"/>
                <w:szCs w:val="22"/>
                <w:lang w:eastAsia="ru-RU"/>
              </w:rPr>
            </w:pPr>
            <w:r>
              <w:rPr>
                <w:iCs/>
                <w:sz w:val="22"/>
                <w:szCs w:val="22"/>
                <w:lang w:eastAsia="ru-RU"/>
              </w:rPr>
              <w:t>Certificat/ decizie de înregistrare a întreprinderii/ Extras din Registrul de Stat al persoanelor juridice.</w:t>
            </w:r>
          </w:p>
        </w:tc>
        <w:tc>
          <w:tcPr>
            <w:tcW w:w="5610" w:type="dxa"/>
            <w:shd w:val="clear" w:color="auto" w:fill="auto"/>
          </w:tcPr>
          <w:p w14:paraId="5D8E5635" w14:textId="77777777" w:rsidR="000E5197" w:rsidRPr="00530DBE" w:rsidRDefault="000E5197" w:rsidP="00624004">
            <w:pPr>
              <w:shd w:val="clear" w:color="auto" w:fill="FFFFFF" w:themeFill="background1"/>
              <w:tabs>
                <w:tab w:val="left" w:pos="612"/>
              </w:tabs>
              <w:jc w:val="both"/>
              <w:rPr>
                <w:iCs/>
                <w:sz w:val="22"/>
                <w:szCs w:val="22"/>
                <w:lang w:eastAsia="ru-RU"/>
              </w:rPr>
            </w:pPr>
            <w:r>
              <w:rPr>
                <w:iCs/>
                <w:sz w:val="22"/>
                <w:szCs w:val="22"/>
                <w:lang w:eastAsia="ru-RU"/>
              </w:rPr>
              <w:t>Certificat și Extras din Registrul de Stat- confirmat prin semnătura electronica a Participantului.</w:t>
            </w:r>
          </w:p>
        </w:tc>
        <w:tc>
          <w:tcPr>
            <w:tcW w:w="2187" w:type="dxa"/>
            <w:shd w:val="clear" w:color="auto" w:fill="auto"/>
          </w:tcPr>
          <w:p w14:paraId="388E09E9" w14:textId="77777777" w:rsidR="000E5197" w:rsidRDefault="000E5197" w:rsidP="00624004">
            <w:pPr>
              <w:jc w:val="center"/>
            </w:pPr>
            <w:r w:rsidRPr="00DC38A8">
              <w:rPr>
                <w:iCs/>
                <w:sz w:val="22"/>
                <w:szCs w:val="22"/>
                <w:lang w:eastAsia="ru-RU"/>
              </w:rPr>
              <w:t>Obligatoriu depus o dată cu oferta</w:t>
            </w:r>
          </w:p>
        </w:tc>
      </w:tr>
      <w:tr w:rsidR="000E5197" w:rsidRPr="005437A0" w14:paraId="71E8BC2D" w14:textId="77777777" w:rsidTr="00624004">
        <w:tc>
          <w:tcPr>
            <w:tcW w:w="567" w:type="dxa"/>
            <w:shd w:val="clear" w:color="auto" w:fill="auto"/>
          </w:tcPr>
          <w:p w14:paraId="0A351455" w14:textId="6C14FC55" w:rsidR="000E5197" w:rsidRPr="00530DBE" w:rsidRDefault="00624004" w:rsidP="00624004">
            <w:pPr>
              <w:shd w:val="clear" w:color="auto" w:fill="FFFFFF" w:themeFill="background1"/>
              <w:tabs>
                <w:tab w:val="left" w:pos="612"/>
              </w:tabs>
              <w:rPr>
                <w:iCs/>
                <w:sz w:val="22"/>
                <w:szCs w:val="22"/>
                <w:lang w:eastAsia="ru-RU"/>
              </w:rPr>
            </w:pPr>
            <w:r>
              <w:rPr>
                <w:iCs/>
                <w:sz w:val="22"/>
                <w:szCs w:val="22"/>
                <w:lang w:eastAsia="ru-RU"/>
              </w:rPr>
              <w:t>25</w:t>
            </w:r>
            <w:r w:rsidR="000E5197">
              <w:rPr>
                <w:iCs/>
                <w:sz w:val="22"/>
                <w:szCs w:val="22"/>
                <w:lang w:eastAsia="ru-RU"/>
              </w:rPr>
              <w:t>.</w:t>
            </w:r>
          </w:p>
        </w:tc>
        <w:tc>
          <w:tcPr>
            <w:tcW w:w="2268" w:type="dxa"/>
            <w:shd w:val="clear" w:color="auto" w:fill="auto"/>
          </w:tcPr>
          <w:p w14:paraId="3159A991" w14:textId="77777777" w:rsidR="000E5197" w:rsidRPr="00530DBE" w:rsidRDefault="000E5197" w:rsidP="00624004">
            <w:pPr>
              <w:shd w:val="clear" w:color="auto" w:fill="FFFFFF" w:themeFill="background1"/>
              <w:tabs>
                <w:tab w:val="left" w:pos="612"/>
              </w:tabs>
              <w:jc w:val="both"/>
              <w:rPr>
                <w:iCs/>
                <w:sz w:val="22"/>
                <w:szCs w:val="22"/>
                <w:lang w:eastAsia="ru-RU"/>
              </w:rPr>
            </w:pPr>
            <w:r>
              <w:rPr>
                <w:iCs/>
                <w:sz w:val="22"/>
                <w:szCs w:val="22"/>
                <w:lang w:eastAsia="ru-RU"/>
              </w:rPr>
              <w:t>Certificat privind lipsa sau existența datoriilor la Bugetul Public Național</w:t>
            </w:r>
          </w:p>
        </w:tc>
        <w:tc>
          <w:tcPr>
            <w:tcW w:w="5610" w:type="dxa"/>
            <w:shd w:val="clear" w:color="auto" w:fill="auto"/>
          </w:tcPr>
          <w:p w14:paraId="57CAEB5A" w14:textId="77777777" w:rsidR="000E5197" w:rsidRPr="007325CB" w:rsidRDefault="000E5197" w:rsidP="00624004">
            <w:pPr>
              <w:shd w:val="clear" w:color="auto" w:fill="FFFFFF" w:themeFill="background1"/>
              <w:tabs>
                <w:tab w:val="left" w:pos="612"/>
              </w:tabs>
              <w:jc w:val="both"/>
              <w:rPr>
                <w:iCs/>
                <w:sz w:val="22"/>
                <w:szCs w:val="22"/>
                <w:lang w:eastAsia="ru-RU"/>
              </w:rPr>
            </w:pPr>
            <w:r>
              <w:rPr>
                <w:iCs/>
                <w:sz w:val="22"/>
                <w:szCs w:val="22"/>
                <w:lang w:eastAsia="ru-RU"/>
              </w:rPr>
              <w:t>Copie sau original, confirmat prin semnătura electronica a Participantului.</w:t>
            </w:r>
          </w:p>
        </w:tc>
        <w:tc>
          <w:tcPr>
            <w:tcW w:w="2187" w:type="dxa"/>
            <w:shd w:val="clear" w:color="auto" w:fill="auto"/>
          </w:tcPr>
          <w:p w14:paraId="1EB3C712" w14:textId="77777777" w:rsidR="000E5197" w:rsidRDefault="000E5197" w:rsidP="00624004">
            <w:pPr>
              <w:jc w:val="center"/>
            </w:pPr>
            <w:r w:rsidRPr="00DC38A8">
              <w:rPr>
                <w:iCs/>
                <w:sz w:val="22"/>
                <w:szCs w:val="22"/>
                <w:lang w:eastAsia="ru-RU"/>
              </w:rPr>
              <w:t>Obligatoriu depus o dată cu oferta</w:t>
            </w:r>
          </w:p>
        </w:tc>
      </w:tr>
      <w:tr w:rsidR="000E5197" w:rsidRPr="005437A0" w14:paraId="2F5006F9" w14:textId="77777777" w:rsidTr="00624004">
        <w:tc>
          <w:tcPr>
            <w:tcW w:w="567" w:type="dxa"/>
            <w:shd w:val="clear" w:color="auto" w:fill="auto"/>
          </w:tcPr>
          <w:p w14:paraId="088804DC" w14:textId="7E42B574" w:rsidR="000E5197" w:rsidRPr="00530DBE" w:rsidRDefault="00624004" w:rsidP="00624004">
            <w:pPr>
              <w:shd w:val="clear" w:color="auto" w:fill="FFFFFF" w:themeFill="background1"/>
              <w:tabs>
                <w:tab w:val="left" w:pos="612"/>
              </w:tabs>
              <w:rPr>
                <w:iCs/>
                <w:sz w:val="22"/>
                <w:szCs w:val="22"/>
                <w:lang w:eastAsia="ru-RU"/>
              </w:rPr>
            </w:pPr>
            <w:r>
              <w:rPr>
                <w:iCs/>
                <w:sz w:val="22"/>
                <w:szCs w:val="22"/>
                <w:lang w:eastAsia="ru-RU"/>
              </w:rPr>
              <w:t>26</w:t>
            </w:r>
            <w:r w:rsidR="000E5197">
              <w:rPr>
                <w:iCs/>
                <w:sz w:val="22"/>
                <w:szCs w:val="22"/>
                <w:lang w:eastAsia="ru-RU"/>
              </w:rPr>
              <w:t>.</w:t>
            </w:r>
          </w:p>
        </w:tc>
        <w:tc>
          <w:tcPr>
            <w:tcW w:w="2268" w:type="dxa"/>
            <w:shd w:val="clear" w:color="auto" w:fill="auto"/>
          </w:tcPr>
          <w:p w14:paraId="652F1ECC" w14:textId="77777777" w:rsidR="000E5197" w:rsidRPr="00530DBE" w:rsidRDefault="000E5197" w:rsidP="00624004">
            <w:pPr>
              <w:shd w:val="clear" w:color="auto" w:fill="FFFFFF" w:themeFill="background1"/>
              <w:tabs>
                <w:tab w:val="left" w:pos="612"/>
              </w:tabs>
              <w:jc w:val="both"/>
              <w:rPr>
                <w:iCs/>
                <w:sz w:val="22"/>
                <w:szCs w:val="22"/>
                <w:lang w:eastAsia="ru-RU"/>
              </w:rPr>
            </w:pPr>
            <w:r>
              <w:rPr>
                <w:iCs/>
                <w:sz w:val="22"/>
                <w:szCs w:val="22"/>
                <w:lang w:eastAsia="ru-RU"/>
              </w:rPr>
              <w:t>Certificat de atribuire a contului bancar, eliberat de banca deținătoare</w:t>
            </w:r>
          </w:p>
        </w:tc>
        <w:tc>
          <w:tcPr>
            <w:tcW w:w="5610" w:type="dxa"/>
            <w:shd w:val="clear" w:color="auto" w:fill="auto"/>
          </w:tcPr>
          <w:p w14:paraId="5BBD5EC3" w14:textId="77777777" w:rsidR="000E5197" w:rsidRPr="00530DBE" w:rsidRDefault="000E5197" w:rsidP="00624004">
            <w:pPr>
              <w:shd w:val="clear" w:color="auto" w:fill="FFFFFF" w:themeFill="background1"/>
              <w:tabs>
                <w:tab w:val="left" w:pos="612"/>
              </w:tabs>
              <w:jc w:val="both"/>
              <w:rPr>
                <w:iCs/>
                <w:sz w:val="22"/>
                <w:szCs w:val="22"/>
                <w:lang w:eastAsia="ru-RU"/>
              </w:rPr>
            </w:pPr>
            <w:r>
              <w:rPr>
                <w:iCs/>
                <w:sz w:val="22"/>
                <w:szCs w:val="22"/>
                <w:lang w:eastAsia="ru-RU"/>
              </w:rPr>
              <w:t>Certificat confirmat prin semnătura electronica a Participantului.</w:t>
            </w:r>
          </w:p>
        </w:tc>
        <w:tc>
          <w:tcPr>
            <w:tcW w:w="2187" w:type="dxa"/>
            <w:shd w:val="clear" w:color="auto" w:fill="auto"/>
          </w:tcPr>
          <w:p w14:paraId="0AE932D7" w14:textId="77777777" w:rsidR="000E5197" w:rsidRDefault="000E5197" w:rsidP="00624004">
            <w:pPr>
              <w:jc w:val="center"/>
            </w:pPr>
            <w:r w:rsidRPr="00DC38A8">
              <w:rPr>
                <w:iCs/>
                <w:sz w:val="22"/>
                <w:szCs w:val="22"/>
                <w:lang w:eastAsia="ru-RU"/>
              </w:rPr>
              <w:t>Obligatoriu depus o dată cu oferta</w:t>
            </w:r>
          </w:p>
        </w:tc>
      </w:tr>
      <w:tr w:rsidR="000E5197" w:rsidRPr="005437A0" w14:paraId="6CBA359F" w14:textId="77777777" w:rsidTr="00624004">
        <w:tc>
          <w:tcPr>
            <w:tcW w:w="567" w:type="dxa"/>
            <w:tcBorders>
              <w:bottom w:val="single" w:sz="4" w:space="0" w:color="auto"/>
            </w:tcBorders>
            <w:shd w:val="clear" w:color="auto" w:fill="auto"/>
          </w:tcPr>
          <w:p w14:paraId="2C284005" w14:textId="639617AC" w:rsidR="000E5197" w:rsidRPr="00530DBE" w:rsidRDefault="00624004" w:rsidP="00624004">
            <w:pPr>
              <w:shd w:val="clear" w:color="auto" w:fill="FFFFFF" w:themeFill="background1"/>
              <w:tabs>
                <w:tab w:val="left" w:pos="612"/>
              </w:tabs>
              <w:rPr>
                <w:iCs/>
                <w:sz w:val="22"/>
                <w:szCs w:val="22"/>
                <w:lang w:eastAsia="ru-RU"/>
              </w:rPr>
            </w:pPr>
            <w:r>
              <w:rPr>
                <w:iCs/>
                <w:sz w:val="22"/>
                <w:szCs w:val="22"/>
                <w:lang w:eastAsia="ru-RU"/>
              </w:rPr>
              <w:t>27</w:t>
            </w:r>
          </w:p>
        </w:tc>
        <w:tc>
          <w:tcPr>
            <w:tcW w:w="2268" w:type="dxa"/>
            <w:shd w:val="clear" w:color="auto" w:fill="auto"/>
          </w:tcPr>
          <w:p w14:paraId="1F2CD72F" w14:textId="77777777" w:rsidR="000E5197" w:rsidRPr="00530DBE" w:rsidRDefault="000E5197" w:rsidP="00624004">
            <w:pPr>
              <w:shd w:val="clear" w:color="auto" w:fill="FFFFFF" w:themeFill="background1"/>
              <w:tabs>
                <w:tab w:val="left" w:pos="612"/>
              </w:tabs>
              <w:jc w:val="both"/>
              <w:rPr>
                <w:iCs/>
                <w:sz w:val="22"/>
                <w:szCs w:val="22"/>
                <w:lang w:eastAsia="ru-RU"/>
              </w:rPr>
            </w:pPr>
            <w:r>
              <w:rPr>
                <w:iCs/>
                <w:sz w:val="22"/>
                <w:szCs w:val="22"/>
                <w:lang w:eastAsia="ru-RU"/>
              </w:rPr>
              <w:t>Declarație privind perioada de garanție asupra lucrărilor de construcție.</w:t>
            </w:r>
          </w:p>
        </w:tc>
        <w:tc>
          <w:tcPr>
            <w:tcW w:w="5610" w:type="dxa"/>
            <w:shd w:val="clear" w:color="auto" w:fill="auto"/>
          </w:tcPr>
          <w:p w14:paraId="1647F7F9"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Declarație confirmată prin semnătura electronica a Participantului.</w:t>
            </w:r>
          </w:p>
          <w:p w14:paraId="6200D363" w14:textId="77777777" w:rsidR="000E5197" w:rsidRDefault="000E5197" w:rsidP="00624004">
            <w:pPr>
              <w:shd w:val="clear" w:color="auto" w:fill="FFFFFF" w:themeFill="background1"/>
              <w:tabs>
                <w:tab w:val="left" w:pos="612"/>
              </w:tabs>
              <w:jc w:val="both"/>
              <w:rPr>
                <w:iCs/>
                <w:sz w:val="22"/>
                <w:szCs w:val="22"/>
                <w:lang w:eastAsia="ru-RU"/>
              </w:rPr>
            </w:pPr>
          </w:p>
          <w:p w14:paraId="54BA6530" w14:textId="77777777" w:rsidR="000E5197" w:rsidRPr="002004E3" w:rsidRDefault="000E5197" w:rsidP="00624004">
            <w:pPr>
              <w:shd w:val="clear" w:color="auto" w:fill="FFFFFF" w:themeFill="background1"/>
              <w:tabs>
                <w:tab w:val="left" w:pos="612"/>
              </w:tabs>
              <w:jc w:val="both"/>
              <w:rPr>
                <w:b/>
                <w:iCs/>
                <w:sz w:val="22"/>
                <w:szCs w:val="22"/>
                <w:lang w:eastAsia="ru-RU"/>
              </w:rPr>
            </w:pPr>
            <w:r w:rsidRPr="00233875">
              <w:rPr>
                <w:b/>
                <w:iCs/>
                <w:sz w:val="22"/>
                <w:szCs w:val="22"/>
                <w:lang w:eastAsia="ru-RU"/>
              </w:rPr>
              <w:t xml:space="preserve">Perioada de garanție pentru lucrările prevăzute este de  5 </w:t>
            </w:r>
            <w:r>
              <w:rPr>
                <w:b/>
                <w:iCs/>
                <w:sz w:val="22"/>
                <w:szCs w:val="22"/>
                <w:lang w:eastAsia="ru-RU"/>
              </w:rPr>
              <w:t xml:space="preserve">(cinci) </w:t>
            </w:r>
            <w:r w:rsidRPr="00233875">
              <w:rPr>
                <w:b/>
                <w:iCs/>
                <w:sz w:val="22"/>
                <w:szCs w:val="22"/>
                <w:lang w:eastAsia="ru-RU"/>
              </w:rPr>
              <w:t>ani.</w:t>
            </w:r>
          </w:p>
        </w:tc>
        <w:tc>
          <w:tcPr>
            <w:tcW w:w="2187" w:type="dxa"/>
            <w:shd w:val="clear" w:color="auto" w:fill="auto"/>
          </w:tcPr>
          <w:p w14:paraId="0DC8D5AE" w14:textId="77777777" w:rsidR="000E5197" w:rsidRDefault="000E5197" w:rsidP="00624004">
            <w:pPr>
              <w:jc w:val="center"/>
            </w:pPr>
            <w:r w:rsidRPr="00DC38A8">
              <w:rPr>
                <w:iCs/>
                <w:sz w:val="22"/>
                <w:szCs w:val="22"/>
                <w:lang w:eastAsia="ru-RU"/>
              </w:rPr>
              <w:t>Obligatoriu depus o dată cu oferta</w:t>
            </w:r>
          </w:p>
        </w:tc>
      </w:tr>
      <w:tr w:rsidR="000E5197" w:rsidRPr="005437A0" w14:paraId="55C38529" w14:textId="77777777" w:rsidTr="00624004">
        <w:tc>
          <w:tcPr>
            <w:tcW w:w="567" w:type="dxa"/>
            <w:shd w:val="clear" w:color="auto" w:fill="auto"/>
          </w:tcPr>
          <w:p w14:paraId="3EA8048E" w14:textId="1CEA5196" w:rsidR="000E5197" w:rsidRPr="00BF7A26" w:rsidRDefault="00624004" w:rsidP="00624004">
            <w:pPr>
              <w:shd w:val="clear" w:color="auto" w:fill="FFFFFF" w:themeFill="background1"/>
              <w:tabs>
                <w:tab w:val="left" w:pos="612"/>
              </w:tabs>
              <w:rPr>
                <w:iCs/>
                <w:sz w:val="22"/>
                <w:szCs w:val="22"/>
                <w:lang w:eastAsia="ru-RU"/>
              </w:rPr>
            </w:pPr>
            <w:r>
              <w:rPr>
                <w:iCs/>
                <w:sz w:val="22"/>
                <w:szCs w:val="22"/>
                <w:lang w:eastAsia="ru-RU"/>
              </w:rPr>
              <w:t>28</w:t>
            </w:r>
            <w:r w:rsidR="000E5197">
              <w:rPr>
                <w:iCs/>
                <w:sz w:val="22"/>
                <w:szCs w:val="22"/>
                <w:lang w:eastAsia="ru-RU"/>
              </w:rPr>
              <w:t>.</w:t>
            </w:r>
          </w:p>
        </w:tc>
        <w:tc>
          <w:tcPr>
            <w:tcW w:w="2268" w:type="dxa"/>
            <w:shd w:val="clear" w:color="auto" w:fill="auto"/>
          </w:tcPr>
          <w:p w14:paraId="4EC395B9" w14:textId="77777777" w:rsidR="000E5197" w:rsidRDefault="000E5197" w:rsidP="00624004">
            <w:pPr>
              <w:shd w:val="clear" w:color="auto" w:fill="FFFFFF" w:themeFill="background1"/>
              <w:tabs>
                <w:tab w:val="left" w:pos="612"/>
              </w:tabs>
              <w:jc w:val="both"/>
              <w:rPr>
                <w:iCs/>
                <w:sz w:val="22"/>
                <w:szCs w:val="22"/>
                <w:lang w:eastAsia="ru-RU"/>
              </w:rPr>
            </w:pPr>
            <w:r>
              <w:rPr>
                <w:iCs/>
                <w:sz w:val="22"/>
                <w:szCs w:val="22"/>
                <w:lang w:eastAsia="ru-RU"/>
              </w:rPr>
              <w:t xml:space="preserve">Declarație privind confirmarea identității </w:t>
            </w:r>
            <w:r>
              <w:rPr>
                <w:iCs/>
                <w:sz w:val="22"/>
                <w:szCs w:val="22"/>
                <w:lang w:eastAsia="ru-RU"/>
              </w:rPr>
              <w:lastRenderedPageBreak/>
              <w:t>beneficiarilor efectivi și neîncadrarea acestora în situația condamnării pentru participarea la activități ale unei organizații sau grupări criminale, pentru corupție, fraudă și/ sau spălare de bani</w:t>
            </w:r>
          </w:p>
          <w:p w14:paraId="4053C7C1" w14:textId="77777777" w:rsidR="000E5197" w:rsidRPr="00BF7A26" w:rsidRDefault="000E5197" w:rsidP="00624004">
            <w:pPr>
              <w:shd w:val="clear" w:color="auto" w:fill="FFFFFF" w:themeFill="background1"/>
              <w:tabs>
                <w:tab w:val="left" w:pos="612"/>
              </w:tabs>
              <w:jc w:val="both"/>
              <w:rPr>
                <w:iCs/>
                <w:sz w:val="22"/>
                <w:szCs w:val="22"/>
                <w:lang w:eastAsia="ru-RU"/>
              </w:rPr>
            </w:pPr>
          </w:p>
        </w:tc>
        <w:tc>
          <w:tcPr>
            <w:tcW w:w="5610" w:type="dxa"/>
            <w:shd w:val="clear" w:color="auto" w:fill="auto"/>
          </w:tcPr>
          <w:p w14:paraId="69230004" w14:textId="77777777" w:rsidR="000E5197" w:rsidRPr="00BF7A26" w:rsidRDefault="000E5197" w:rsidP="00624004">
            <w:pPr>
              <w:shd w:val="clear" w:color="auto" w:fill="FFFFFF" w:themeFill="background1"/>
              <w:tabs>
                <w:tab w:val="left" w:pos="612"/>
              </w:tabs>
              <w:jc w:val="both"/>
              <w:rPr>
                <w:iCs/>
                <w:sz w:val="22"/>
                <w:szCs w:val="22"/>
                <w:lang w:eastAsia="ru-RU"/>
              </w:rPr>
            </w:pPr>
            <w:r>
              <w:rPr>
                <w:iCs/>
                <w:sz w:val="22"/>
                <w:szCs w:val="22"/>
                <w:lang w:eastAsia="ru-RU"/>
              </w:rPr>
              <w:lastRenderedPageBreak/>
              <w:t xml:space="preserve">Declarație- în original, confirmată prin semnătura și ștampila umedă a Participantului, conform Formularului aprobat prin </w:t>
            </w:r>
            <w:r>
              <w:rPr>
                <w:iCs/>
                <w:sz w:val="22"/>
                <w:szCs w:val="22"/>
                <w:lang w:eastAsia="ru-RU"/>
              </w:rPr>
              <w:lastRenderedPageBreak/>
              <w:t>ordinul Ministerului Finanțelor nr. 145 din 24 noiembrie 2020 se prezintă Declarația autorității contractante și Agenției Achiziții Publice în termen de 5 zile de la data comunicării rezultatelor procedurii de achiziție publică.</w:t>
            </w:r>
          </w:p>
        </w:tc>
        <w:tc>
          <w:tcPr>
            <w:tcW w:w="2187" w:type="dxa"/>
            <w:shd w:val="clear" w:color="auto" w:fill="auto"/>
          </w:tcPr>
          <w:p w14:paraId="7EC48F89" w14:textId="77777777" w:rsidR="000E5197" w:rsidRPr="00BF7A26" w:rsidRDefault="000E5197" w:rsidP="00624004">
            <w:pPr>
              <w:jc w:val="center"/>
              <w:rPr>
                <w:iCs/>
                <w:sz w:val="22"/>
                <w:szCs w:val="22"/>
                <w:lang w:eastAsia="ru-RU"/>
              </w:rPr>
            </w:pPr>
            <w:r w:rsidRPr="00530DBE">
              <w:rPr>
                <w:iCs/>
                <w:sz w:val="22"/>
                <w:szCs w:val="22"/>
                <w:lang w:eastAsia="ru-RU"/>
              </w:rPr>
              <w:lastRenderedPageBreak/>
              <w:t>Obligatoriu</w:t>
            </w:r>
          </w:p>
        </w:tc>
      </w:tr>
    </w:tbl>
    <w:p w14:paraId="52D08F79" w14:textId="77777777" w:rsidR="00336F25" w:rsidRDefault="00336F25" w:rsidP="00336F25">
      <w:pPr>
        <w:adjustRightInd w:val="0"/>
        <w:jc w:val="both"/>
        <w:rPr>
          <w:lang w:val="en-US"/>
        </w:rPr>
      </w:pPr>
    </w:p>
    <w:p w14:paraId="3F84EF97" w14:textId="77777777" w:rsidR="00637DBD" w:rsidRPr="00245CC3" w:rsidRDefault="00637DBD" w:rsidP="00336F25">
      <w:pPr>
        <w:adjustRightInd w:val="0"/>
        <w:jc w:val="both"/>
        <w:rPr>
          <w:lang w:val="en-US"/>
        </w:rPr>
      </w:pPr>
    </w:p>
    <w:p w14:paraId="261CFA1D" w14:textId="77777777" w:rsidR="00336F25" w:rsidRPr="00245CC3" w:rsidRDefault="00336F25" w:rsidP="00336F25">
      <w:pPr>
        <w:adjustRightInd w:val="0"/>
        <w:jc w:val="both"/>
        <w:rPr>
          <w:lang w:val="en-US"/>
        </w:rPr>
      </w:pPr>
    </w:p>
    <w:p w14:paraId="1FE5717E" w14:textId="533F920A" w:rsidR="00336F25" w:rsidRDefault="00336F25" w:rsidP="00336F25">
      <w:pPr>
        <w:adjustRightInd w:val="0"/>
        <w:jc w:val="both"/>
        <w:rPr>
          <w:b/>
          <w:bCs/>
          <w:lang w:val="en-US"/>
        </w:rPr>
      </w:pPr>
      <w:r w:rsidRPr="00245CC3">
        <w:rPr>
          <w:b/>
          <w:bCs/>
          <w:lang w:val="en-US"/>
        </w:rPr>
        <w:t>Președintele grupului de lucru___</w:t>
      </w:r>
      <w:r w:rsidR="009020DB">
        <w:rPr>
          <w:b/>
          <w:bCs/>
          <w:lang w:val="en-US"/>
        </w:rPr>
        <w:t>____________________Efros Elena</w:t>
      </w:r>
    </w:p>
    <w:p w14:paraId="11862B5B" w14:textId="77777777" w:rsidR="000E5197" w:rsidRDefault="000E5197" w:rsidP="00336F25">
      <w:pPr>
        <w:adjustRightInd w:val="0"/>
        <w:jc w:val="both"/>
        <w:rPr>
          <w:b/>
          <w:bCs/>
          <w:lang w:val="en-US"/>
        </w:rPr>
      </w:pPr>
    </w:p>
    <w:p w14:paraId="78B5D615" w14:textId="77777777" w:rsidR="000E5197" w:rsidRDefault="000E5197" w:rsidP="00336F25">
      <w:pPr>
        <w:adjustRightInd w:val="0"/>
        <w:jc w:val="both"/>
        <w:rPr>
          <w:b/>
          <w:bCs/>
          <w:lang w:val="en-US"/>
        </w:rPr>
      </w:pPr>
    </w:p>
    <w:p w14:paraId="72E2D870" w14:textId="77777777" w:rsidR="000E5197" w:rsidRDefault="000E5197" w:rsidP="00336F25">
      <w:pPr>
        <w:adjustRightInd w:val="0"/>
        <w:jc w:val="both"/>
        <w:rPr>
          <w:b/>
          <w:bCs/>
          <w:lang w:val="en-US"/>
        </w:rPr>
      </w:pPr>
    </w:p>
    <w:p w14:paraId="039647CA" w14:textId="77777777" w:rsidR="000E5197" w:rsidRDefault="000E5197" w:rsidP="00336F25">
      <w:pPr>
        <w:adjustRightInd w:val="0"/>
        <w:jc w:val="both"/>
        <w:rPr>
          <w:b/>
          <w:bCs/>
          <w:lang w:val="en-US"/>
        </w:rPr>
      </w:pPr>
    </w:p>
    <w:p w14:paraId="6339F05D" w14:textId="77777777" w:rsidR="000E5197" w:rsidRDefault="000E5197" w:rsidP="00336F25">
      <w:pPr>
        <w:adjustRightInd w:val="0"/>
        <w:jc w:val="both"/>
        <w:rPr>
          <w:b/>
          <w:bCs/>
          <w:lang w:val="en-US"/>
        </w:rPr>
      </w:pPr>
    </w:p>
    <w:p w14:paraId="40C7035D" w14:textId="77777777" w:rsidR="000E5197" w:rsidRPr="00245CC3" w:rsidRDefault="000E5197" w:rsidP="00336F25">
      <w:pPr>
        <w:adjustRightInd w:val="0"/>
        <w:jc w:val="both"/>
        <w:rPr>
          <w:b/>
          <w:bCs/>
          <w:lang w:val="en-US"/>
        </w:rPr>
      </w:pPr>
    </w:p>
    <w:p w14:paraId="48D8629E" w14:textId="77777777" w:rsidR="000E5197" w:rsidRDefault="000E5197" w:rsidP="00336F25">
      <w:pPr>
        <w:adjustRightInd w:val="0"/>
        <w:jc w:val="both"/>
        <w:rPr>
          <w:b/>
          <w:lang w:val="en-US"/>
        </w:rPr>
      </w:pPr>
    </w:p>
    <w:p w14:paraId="304C1061" w14:textId="77777777" w:rsidR="000E5197" w:rsidRDefault="000E5197" w:rsidP="00336F25">
      <w:pPr>
        <w:adjustRightInd w:val="0"/>
        <w:jc w:val="both"/>
        <w:rPr>
          <w:b/>
          <w:lang w:val="en-US"/>
        </w:rPr>
      </w:pPr>
    </w:p>
    <w:p w14:paraId="711D2FED" w14:textId="77777777" w:rsidR="000E5197" w:rsidRDefault="000E5197" w:rsidP="00336F25">
      <w:pPr>
        <w:adjustRightInd w:val="0"/>
        <w:jc w:val="both"/>
        <w:rPr>
          <w:b/>
          <w:lang w:val="en-US"/>
        </w:rPr>
      </w:pPr>
    </w:p>
    <w:p w14:paraId="07C49D5F" w14:textId="77777777" w:rsidR="000E5197" w:rsidRDefault="000E5197" w:rsidP="00336F25">
      <w:pPr>
        <w:adjustRightInd w:val="0"/>
        <w:jc w:val="both"/>
        <w:rPr>
          <w:b/>
          <w:lang w:val="en-US"/>
        </w:rPr>
      </w:pPr>
    </w:p>
    <w:p w14:paraId="1CD60C2C" w14:textId="77777777" w:rsidR="000E5197" w:rsidRDefault="000E5197" w:rsidP="00336F25">
      <w:pPr>
        <w:adjustRightInd w:val="0"/>
        <w:jc w:val="both"/>
        <w:rPr>
          <w:b/>
          <w:lang w:val="en-US"/>
        </w:rPr>
      </w:pPr>
    </w:p>
    <w:p w14:paraId="5A9DB279" w14:textId="77777777" w:rsidR="000E5197" w:rsidRDefault="000E5197" w:rsidP="00336F25">
      <w:pPr>
        <w:adjustRightInd w:val="0"/>
        <w:jc w:val="both"/>
        <w:rPr>
          <w:b/>
          <w:lang w:val="en-US"/>
        </w:rPr>
      </w:pPr>
    </w:p>
    <w:p w14:paraId="374CB0AE" w14:textId="77777777" w:rsidR="000E5197" w:rsidRDefault="000E5197" w:rsidP="00336F25">
      <w:pPr>
        <w:adjustRightInd w:val="0"/>
        <w:jc w:val="both"/>
        <w:rPr>
          <w:b/>
          <w:lang w:val="en-US"/>
        </w:rPr>
      </w:pPr>
    </w:p>
    <w:p w14:paraId="1422C1B4" w14:textId="77777777" w:rsidR="000E5197" w:rsidRDefault="000E5197" w:rsidP="00336F25">
      <w:pPr>
        <w:adjustRightInd w:val="0"/>
        <w:jc w:val="both"/>
        <w:rPr>
          <w:b/>
          <w:lang w:val="en-US"/>
        </w:rPr>
      </w:pPr>
    </w:p>
    <w:p w14:paraId="146DDC9A" w14:textId="77777777" w:rsidR="000E5197" w:rsidRDefault="000E5197" w:rsidP="00336F25">
      <w:pPr>
        <w:adjustRightInd w:val="0"/>
        <w:jc w:val="both"/>
        <w:rPr>
          <w:b/>
          <w:lang w:val="en-US"/>
        </w:rPr>
      </w:pPr>
    </w:p>
    <w:p w14:paraId="55B4BAFD" w14:textId="77777777" w:rsidR="000E5197" w:rsidRDefault="000E5197" w:rsidP="00336F25">
      <w:pPr>
        <w:adjustRightInd w:val="0"/>
        <w:jc w:val="both"/>
        <w:rPr>
          <w:b/>
          <w:lang w:val="en-US"/>
        </w:rPr>
      </w:pPr>
    </w:p>
    <w:p w14:paraId="11765AD9" w14:textId="77777777" w:rsidR="000E5197" w:rsidRDefault="000E5197" w:rsidP="00336F25">
      <w:pPr>
        <w:adjustRightInd w:val="0"/>
        <w:jc w:val="both"/>
        <w:rPr>
          <w:b/>
          <w:lang w:val="en-US"/>
        </w:rPr>
      </w:pPr>
    </w:p>
    <w:p w14:paraId="0487EFA2" w14:textId="77777777" w:rsidR="000E5197" w:rsidRDefault="000E5197" w:rsidP="00336F25">
      <w:pPr>
        <w:adjustRightInd w:val="0"/>
        <w:jc w:val="both"/>
        <w:rPr>
          <w:b/>
          <w:lang w:val="en-US"/>
        </w:rPr>
      </w:pPr>
    </w:p>
    <w:p w14:paraId="6E00C130" w14:textId="77777777" w:rsidR="000E5197" w:rsidRDefault="000E5197" w:rsidP="00336F25">
      <w:pPr>
        <w:adjustRightInd w:val="0"/>
        <w:jc w:val="both"/>
        <w:rPr>
          <w:b/>
          <w:lang w:val="en-US"/>
        </w:rPr>
      </w:pPr>
    </w:p>
    <w:p w14:paraId="2E003624" w14:textId="77777777" w:rsidR="000E5197" w:rsidRDefault="000E5197" w:rsidP="00336F25">
      <w:pPr>
        <w:adjustRightInd w:val="0"/>
        <w:jc w:val="both"/>
        <w:rPr>
          <w:b/>
          <w:lang w:val="en-US"/>
        </w:rPr>
      </w:pPr>
    </w:p>
    <w:p w14:paraId="5929C58A" w14:textId="77777777" w:rsidR="000E5197" w:rsidRDefault="000E5197" w:rsidP="00336F25">
      <w:pPr>
        <w:adjustRightInd w:val="0"/>
        <w:jc w:val="both"/>
        <w:rPr>
          <w:b/>
          <w:lang w:val="en-US"/>
        </w:rPr>
      </w:pPr>
    </w:p>
    <w:p w14:paraId="328C1D65" w14:textId="77777777" w:rsidR="000E5197" w:rsidRDefault="000E5197" w:rsidP="00336F25">
      <w:pPr>
        <w:adjustRightInd w:val="0"/>
        <w:jc w:val="both"/>
        <w:rPr>
          <w:b/>
          <w:lang w:val="en-US"/>
        </w:rPr>
      </w:pPr>
    </w:p>
    <w:p w14:paraId="44507280" w14:textId="77777777" w:rsidR="000E5197" w:rsidRDefault="000E5197" w:rsidP="00336F25">
      <w:pPr>
        <w:adjustRightInd w:val="0"/>
        <w:jc w:val="both"/>
        <w:rPr>
          <w:b/>
          <w:lang w:val="en-US"/>
        </w:rPr>
      </w:pPr>
    </w:p>
    <w:p w14:paraId="5D4564ED" w14:textId="77777777" w:rsidR="000E5197" w:rsidRDefault="000E5197" w:rsidP="00336F25">
      <w:pPr>
        <w:adjustRightInd w:val="0"/>
        <w:jc w:val="both"/>
        <w:rPr>
          <w:b/>
          <w:lang w:val="en-US"/>
        </w:rPr>
      </w:pPr>
    </w:p>
    <w:p w14:paraId="4A3DBC6D" w14:textId="77777777" w:rsidR="000E5197" w:rsidRDefault="000E5197" w:rsidP="00336F25">
      <w:pPr>
        <w:adjustRightInd w:val="0"/>
        <w:jc w:val="both"/>
        <w:rPr>
          <w:b/>
          <w:lang w:val="en-US"/>
        </w:rPr>
      </w:pPr>
    </w:p>
    <w:p w14:paraId="3D7283C1" w14:textId="01956964" w:rsidR="000E5197" w:rsidRDefault="000E5197" w:rsidP="00336F25">
      <w:pPr>
        <w:adjustRightInd w:val="0"/>
        <w:jc w:val="both"/>
        <w:rPr>
          <w:b/>
          <w:lang w:val="en-US"/>
        </w:rPr>
      </w:pPr>
    </w:p>
    <w:p w14:paraId="5BF8C884" w14:textId="13D9BC25" w:rsidR="009020DB" w:rsidRDefault="009020DB" w:rsidP="00336F25">
      <w:pPr>
        <w:adjustRightInd w:val="0"/>
        <w:jc w:val="both"/>
        <w:rPr>
          <w:b/>
          <w:lang w:val="en-US"/>
        </w:rPr>
      </w:pPr>
    </w:p>
    <w:p w14:paraId="23138753" w14:textId="46F787FC" w:rsidR="009020DB" w:rsidRDefault="009020DB" w:rsidP="00336F25">
      <w:pPr>
        <w:adjustRightInd w:val="0"/>
        <w:jc w:val="both"/>
        <w:rPr>
          <w:b/>
          <w:lang w:val="en-US"/>
        </w:rPr>
      </w:pPr>
    </w:p>
    <w:p w14:paraId="2128A59E" w14:textId="7AD67884" w:rsidR="009020DB" w:rsidRDefault="009020DB" w:rsidP="00336F25">
      <w:pPr>
        <w:adjustRightInd w:val="0"/>
        <w:jc w:val="both"/>
        <w:rPr>
          <w:b/>
          <w:lang w:val="en-US"/>
        </w:rPr>
      </w:pPr>
    </w:p>
    <w:p w14:paraId="10DA590A" w14:textId="4BC0D08F" w:rsidR="009020DB" w:rsidRDefault="009020DB" w:rsidP="00336F25">
      <w:pPr>
        <w:adjustRightInd w:val="0"/>
        <w:jc w:val="both"/>
        <w:rPr>
          <w:b/>
          <w:lang w:val="en-US"/>
        </w:rPr>
      </w:pPr>
    </w:p>
    <w:p w14:paraId="3F0DDBAF" w14:textId="644B033A" w:rsidR="009020DB" w:rsidRDefault="009020DB" w:rsidP="00336F25">
      <w:pPr>
        <w:adjustRightInd w:val="0"/>
        <w:jc w:val="both"/>
        <w:rPr>
          <w:b/>
          <w:lang w:val="en-US"/>
        </w:rPr>
      </w:pPr>
    </w:p>
    <w:p w14:paraId="2CC7BED5" w14:textId="22CF5CAD" w:rsidR="009020DB" w:rsidRDefault="009020DB" w:rsidP="00336F25">
      <w:pPr>
        <w:adjustRightInd w:val="0"/>
        <w:jc w:val="both"/>
        <w:rPr>
          <w:b/>
          <w:lang w:val="en-US"/>
        </w:rPr>
      </w:pPr>
    </w:p>
    <w:p w14:paraId="08232D12" w14:textId="04D39ED2" w:rsidR="009020DB" w:rsidRDefault="009020DB" w:rsidP="00336F25">
      <w:pPr>
        <w:adjustRightInd w:val="0"/>
        <w:jc w:val="both"/>
        <w:rPr>
          <w:b/>
          <w:lang w:val="en-US"/>
        </w:rPr>
      </w:pPr>
    </w:p>
    <w:p w14:paraId="458098E2" w14:textId="1C9DD378" w:rsidR="009020DB" w:rsidRDefault="009020DB" w:rsidP="00336F25">
      <w:pPr>
        <w:adjustRightInd w:val="0"/>
        <w:jc w:val="both"/>
        <w:rPr>
          <w:b/>
          <w:lang w:val="en-US"/>
        </w:rPr>
      </w:pPr>
    </w:p>
    <w:p w14:paraId="6DC6614F" w14:textId="5DE62DDC" w:rsidR="009020DB" w:rsidRDefault="009020DB" w:rsidP="00336F25">
      <w:pPr>
        <w:adjustRightInd w:val="0"/>
        <w:jc w:val="both"/>
        <w:rPr>
          <w:b/>
          <w:lang w:val="en-US"/>
        </w:rPr>
      </w:pPr>
    </w:p>
    <w:p w14:paraId="627A49DB" w14:textId="7DF35CF3" w:rsidR="009020DB" w:rsidRDefault="009020DB" w:rsidP="00336F25">
      <w:pPr>
        <w:adjustRightInd w:val="0"/>
        <w:jc w:val="both"/>
        <w:rPr>
          <w:b/>
          <w:lang w:val="en-US"/>
        </w:rPr>
      </w:pPr>
    </w:p>
    <w:p w14:paraId="7C41DA5F" w14:textId="77777777" w:rsidR="009020DB" w:rsidRDefault="009020DB" w:rsidP="00336F25">
      <w:pPr>
        <w:adjustRightInd w:val="0"/>
        <w:jc w:val="both"/>
        <w:rPr>
          <w:b/>
          <w:lang w:val="en-US"/>
        </w:rPr>
      </w:pPr>
    </w:p>
    <w:p w14:paraId="6ED4B887" w14:textId="77777777" w:rsidR="000E5197" w:rsidRDefault="000E5197" w:rsidP="00336F25">
      <w:pPr>
        <w:adjustRightInd w:val="0"/>
        <w:jc w:val="both"/>
        <w:rPr>
          <w:b/>
          <w:lang w:val="en-US"/>
        </w:rPr>
      </w:pPr>
    </w:p>
    <w:p w14:paraId="71B7F472" w14:textId="77777777" w:rsidR="000E5197" w:rsidRDefault="000E5197" w:rsidP="00336F25">
      <w:pPr>
        <w:adjustRightInd w:val="0"/>
        <w:jc w:val="both"/>
        <w:rPr>
          <w:b/>
          <w:lang w:val="en-US"/>
        </w:rPr>
      </w:pPr>
    </w:p>
    <w:p w14:paraId="3929BEB6" w14:textId="77777777" w:rsidR="000E5197" w:rsidRPr="00245CC3" w:rsidRDefault="000E5197" w:rsidP="00336F25">
      <w:pPr>
        <w:adjustRightInd w:val="0"/>
        <w:jc w:val="both"/>
        <w:rPr>
          <w:b/>
          <w:lang w:val="en-US"/>
        </w:rPr>
      </w:pPr>
    </w:p>
    <w:p w14:paraId="722E534C" w14:textId="77777777" w:rsidR="00336F25" w:rsidRPr="00245CC3" w:rsidRDefault="00336F25" w:rsidP="00336F25">
      <w:pPr>
        <w:adjustRightInd w:val="0"/>
        <w:jc w:val="both"/>
        <w:rPr>
          <w:b/>
          <w:bCs/>
          <w:lang w:val="en-US"/>
        </w:rPr>
      </w:pPr>
      <w:r w:rsidRPr="00245CC3">
        <w:rPr>
          <w:b/>
          <w:bCs/>
          <w:lang w:val="en-US"/>
        </w:rPr>
        <w:t>1. Formularul de deviz nr.1 – Lista cu cantitățile de lucrări</w:t>
      </w:r>
    </w:p>
    <w:p w14:paraId="763E6EEF" w14:textId="77777777" w:rsidR="00336F25" w:rsidRPr="00245CC3" w:rsidRDefault="00336F25" w:rsidP="00336F25">
      <w:pPr>
        <w:adjustRightInd w:val="0"/>
        <w:jc w:val="both"/>
        <w:rPr>
          <w:b/>
          <w:bCs/>
          <w:lang w:val="en-US"/>
        </w:rPr>
      </w:pPr>
    </w:p>
    <w:p w14:paraId="5432CF6B" w14:textId="1A57F371" w:rsidR="00336F25" w:rsidRPr="00245CC3" w:rsidRDefault="00336F25" w:rsidP="00336F25">
      <w:pPr>
        <w:adjustRightInd w:val="0"/>
        <w:jc w:val="both"/>
        <w:rPr>
          <w:lang w:val="en-US"/>
        </w:rPr>
      </w:pPr>
      <w:r w:rsidRPr="00245CC3">
        <w:rPr>
          <w:lang w:val="en-US"/>
        </w:rPr>
        <w:t xml:space="preserve">Obiectul: </w:t>
      </w:r>
      <w:r w:rsidR="000E5197" w:rsidRPr="000E5197">
        <w:rPr>
          <w:b/>
          <w:bCs/>
          <w:lang w:val="en-US"/>
        </w:rPr>
        <w:t>Lucrări de construcție a gardului metalic</w:t>
      </w:r>
      <w:r w:rsidR="00D63057">
        <w:rPr>
          <w:b/>
          <w:bCs/>
          <w:lang w:val="en-US"/>
        </w:rPr>
        <w:t xml:space="preserve"> si porților </w:t>
      </w:r>
      <w:r w:rsidR="000E5197" w:rsidRPr="000E5197">
        <w:rPr>
          <w:b/>
          <w:bCs/>
          <w:lang w:val="en-US"/>
        </w:rPr>
        <w:t xml:space="preserve"> pe perimetrul bunului imobil cu nr. cadastral 31292202255, din s. Măgdăcești, r-ul Crileni</w:t>
      </w:r>
    </w:p>
    <w:p w14:paraId="3C4C1ACE" w14:textId="77777777" w:rsidR="00336F25" w:rsidRPr="00245CC3" w:rsidRDefault="00336F25" w:rsidP="00336F25">
      <w:pPr>
        <w:adjustRightInd w:val="0"/>
        <w:jc w:val="both"/>
        <w:rPr>
          <w:lang w:val="en-US"/>
        </w:rPr>
      </w:pPr>
    </w:p>
    <w:p w14:paraId="2DAEF67A" w14:textId="7252940E" w:rsidR="00784222" w:rsidRPr="001F276C" w:rsidRDefault="00336F25" w:rsidP="00641E97">
      <w:pPr>
        <w:adjustRightInd w:val="0"/>
        <w:jc w:val="both"/>
        <w:rPr>
          <w:b/>
          <w:bCs/>
          <w:sz w:val="28"/>
          <w:szCs w:val="28"/>
          <w:lang w:val="en-US"/>
        </w:rPr>
      </w:pPr>
      <w:r w:rsidRPr="00245CC3">
        <w:rPr>
          <w:lang w:val="en-US"/>
        </w:rPr>
        <w:t xml:space="preserve">Autoritatea contractantă: </w:t>
      </w:r>
      <w:r w:rsidR="00D63057">
        <w:rPr>
          <w:b/>
          <w:bCs/>
          <w:lang w:val="en-US"/>
        </w:rPr>
        <w:t>IP Liceul Teoretic</w:t>
      </w:r>
      <w:r w:rsidRPr="00245CC3">
        <w:rPr>
          <w:b/>
          <w:bCs/>
          <w:lang w:val="en-US"/>
        </w:rPr>
        <w:t xml:space="preserve"> Măgdăcești, s. Măgdăcești, r-ul </w:t>
      </w:r>
      <w:r w:rsidR="00D63057">
        <w:rPr>
          <w:b/>
          <w:bCs/>
          <w:lang w:val="en-US"/>
        </w:rPr>
        <w:t>Criuleni, str. Ștefan cel Mare nr. 1</w:t>
      </w:r>
    </w:p>
    <w:p w14:paraId="00F335B0" w14:textId="77777777" w:rsidR="00784222" w:rsidRPr="008B47FF" w:rsidRDefault="00784222" w:rsidP="00784222">
      <w:pPr>
        <w:rPr>
          <w:sz w:val="2"/>
          <w:szCs w:val="2"/>
          <w:lang w:val="en-US"/>
        </w:rPr>
      </w:pPr>
    </w:p>
    <w:p w14:paraId="2E07F2FF" w14:textId="77777777" w:rsidR="00784222" w:rsidRDefault="00784222" w:rsidP="00336F25">
      <w:pPr>
        <w:adjustRightInd w:val="0"/>
        <w:jc w:val="both"/>
        <w:rPr>
          <w:b/>
          <w:lang w:val="ro-MD"/>
        </w:rPr>
      </w:pPr>
    </w:p>
    <w:p w14:paraId="37F2ADFB" w14:textId="4FFD3A0B" w:rsidR="000E5197" w:rsidRDefault="000E5197" w:rsidP="000E5197"/>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D292A" w:rsidRPr="00CD292A" w14:paraId="09099236" w14:textId="77777777" w:rsidTr="003208C2">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027733CD" w14:textId="77777777" w:rsidR="00CD292A" w:rsidRPr="00CD292A" w:rsidRDefault="00CD292A" w:rsidP="00CD292A">
            <w:pPr>
              <w:autoSpaceDE w:val="0"/>
              <w:autoSpaceDN w:val="0"/>
              <w:ind w:right="-108"/>
              <w:jc w:val="center"/>
              <w:rPr>
                <w:noProof w:val="0"/>
                <w:sz w:val="22"/>
                <w:szCs w:val="22"/>
                <w:lang w:val="en-US" w:eastAsia="ru-RU"/>
              </w:rPr>
            </w:pPr>
            <w:r w:rsidRPr="00CD292A">
              <w:rPr>
                <w:noProof w:val="0"/>
                <w:sz w:val="16"/>
                <w:szCs w:val="16"/>
                <w:lang w:val="en-US" w:eastAsia="ru-RU"/>
              </w:rPr>
              <w:t xml:space="preserve">   </w:t>
            </w:r>
            <w:r w:rsidRPr="00CD292A">
              <w:rPr>
                <w:noProof w:val="0"/>
                <w:sz w:val="22"/>
                <w:szCs w:val="22"/>
                <w:lang w:val="en-US" w:eastAsia="ru-RU"/>
              </w:rPr>
              <w:t>№</w:t>
            </w:r>
          </w:p>
          <w:p w14:paraId="320AFF8A" w14:textId="77777777" w:rsidR="00CD292A" w:rsidRPr="00CD292A" w:rsidRDefault="00CD292A" w:rsidP="00CD292A">
            <w:pPr>
              <w:autoSpaceDE w:val="0"/>
              <w:autoSpaceDN w:val="0"/>
              <w:ind w:right="-108"/>
              <w:jc w:val="center"/>
              <w:rPr>
                <w:noProof w:val="0"/>
                <w:sz w:val="22"/>
                <w:szCs w:val="22"/>
                <w:lang w:val="en-US" w:eastAsia="ru-RU"/>
              </w:rPr>
            </w:pPr>
            <w:r w:rsidRPr="00CD292A">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14:paraId="6AFA1039" w14:textId="77777777" w:rsidR="00CD292A" w:rsidRPr="00CD292A" w:rsidRDefault="00CD292A" w:rsidP="00CD292A">
            <w:pPr>
              <w:autoSpaceDE w:val="0"/>
              <w:autoSpaceDN w:val="0"/>
              <w:ind w:left="-120" w:right="-108"/>
              <w:jc w:val="center"/>
              <w:rPr>
                <w:noProof w:val="0"/>
                <w:sz w:val="22"/>
                <w:szCs w:val="22"/>
                <w:lang w:val="en-US" w:eastAsia="ru-RU"/>
              </w:rPr>
            </w:pPr>
            <w:r w:rsidRPr="00CD292A">
              <w:rPr>
                <w:noProof w:val="0"/>
                <w:sz w:val="22"/>
                <w:szCs w:val="22"/>
                <w:lang w:eastAsia="ru-RU"/>
              </w:rPr>
              <w:t>Simbol</w:t>
            </w:r>
            <w:r w:rsidRPr="00CD292A">
              <w:rPr>
                <w:noProof w:val="0"/>
                <w:sz w:val="22"/>
                <w:szCs w:val="22"/>
                <w:lang w:val="en-US" w:eastAsia="ru-RU"/>
              </w:rPr>
              <w:t xml:space="preserve"> </w:t>
            </w:r>
            <w:r w:rsidRPr="00CD292A">
              <w:rPr>
                <w:noProof w:val="0"/>
                <w:sz w:val="22"/>
                <w:szCs w:val="22"/>
                <w:lang w:eastAsia="ru-RU"/>
              </w:rPr>
              <w:t>norme</w:t>
            </w:r>
            <w:r w:rsidRPr="00CD292A">
              <w:rPr>
                <w:noProof w:val="0"/>
                <w:sz w:val="22"/>
                <w:szCs w:val="22"/>
                <w:lang w:val="en-US" w:eastAsia="ru-RU"/>
              </w:rPr>
              <w:t xml:space="preserve"> </w:t>
            </w:r>
            <w:r w:rsidRPr="00CD292A">
              <w:rPr>
                <w:noProof w:val="0"/>
                <w:sz w:val="22"/>
                <w:szCs w:val="22"/>
                <w:lang w:eastAsia="ru-RU"/>
              </w:rPr>
              <w:t xml:space="preserve">şi Cod </w:t>
            </w:r>
            <w:r w:rsidRPr="00CD292A">
              <w:rPr>
                <w:noProof w:val="0"/>
                <w:sz w:val="22"/>
                <w:szCs w:val="22"/>
                <w:lang w:val="en-US" w:eastAsia="ru-RU"/>
              </w:rPr>
              <w:t xml:space="preserve"> </w:t>
            </w:r>
            <w:r w:rsidRPr="00CD292A">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164D494E" w14:textId="77777777" w:rsidR="00CD292A" w:rsidRPr="00CD292A" w:rsidRDefault="00CD292A" w:rsidP="00CD292A">
            <w:pPr>
              <w:autoSpaceDE w:val="0"/>
              <w:autoSpaceDN w:val="0"/>
              <w:jc w:val="center"/>
              <w:rPr>
                <w:noProof w:val="0"/>
                <w:sz w:val="22"/>
                <w:szCs w:val="22"/>
                <w:lang w:eastAsia="ru-RU"/>
              </w:rPr>
            </w:pPr>
          </w:p>
          <w:p w14:paraId="2E01ECB6"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1AE2BE83" w14:textId="77777777" w:rsidR="00CD292A" w:rsidRPr="00CD292A" w:rsidRDefault="00CD292A" w:rsidP="00CD292A">
            <w:pPr>
              <w:autoSpaceDE w:val="0"/>
              <w:autoSpaceDN w:val="0"/>
              <w:ind w:left="-108" w:right="-108"/>
              <w:jc w:val="center"/>
              <w:rPr>
                <w:noProof w:val="0"/>
                <w:sz w:val="22"/>
                <w:szCs w:val="22"/>
                <w:lang w:val="en-US" w:eastAsia="ru-RU"/>
              </w:rPr>
            </w:pPr>
            <w:r w:rsidRPr="00CD292A">
              <w:rPr>
                <w:noProof w:val="0"/>
                <w:sz w:val="22"/>
                <w:szCs w:val="22"/>
                <w:lang w:eastAsia="ru-RU"/>
              </w:rPr>
              <w:t>Unitatea de masura</w:t>
            </w:r>
            <w:r w:rsidRPr="00CD292A">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07B36A81"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Volum</w:t>
            </w:r>
          </w:p>
        </w:tc>
      </w:tr>
    </w:tbl>
    <w:p w14:paraId="4F3ACFB3" w14:textId="77777777" w:rsidR="00CD292A" w:rsidRPr="00CD292A" w:rsidRDefault="00CD292A" w:rsidP="00CD292A">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D292A" w:rsidRPr="00CD292A" w14:paraId="6D574C77" w14:textId="77777777" w:rsidTr="003208C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E3ED4B4" w14:textId="77777777" w:rsidR="00CD292A" w:rsidRPr="00CD292A" w:rsidRDefault="00CD292A" w:rsidP="00CD292A">
            <w:pPr>
              <w:autoSpaceDE w:val="0"/>
              <w:autoSpaceDN w:val="0"/>
              <w:ind w:right="-108"/>
              <w:jc w:val="center"/>
              <w:rPr>
                <w:noProof w:val="0"/>
                <w:sz w:val="22"/>
                <w:szCs w:val="22"/>
                <w:lang w:val="en-US" w:eastAsia="ru-RU"/>
              </w:rPr>
            </w:pPr>
            <w:r w:rsidRPr="00CD292A">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B72CC96" w14:textId="77777777" w:rsidR="00CD292A" w:rsidRPr="00CD292A" w:rsidRDefault="00CD292A" w:rsidP="00CD292A">
            <w:pPr>
              <w:autoSpaceDE w:val="0"/>
              <w:autoSpaceDN w:val="0"/>
              <w:ind w:left="-120" w:right="-108"/>
              <w:jc w:val="center"/>
              <w:rPr>
                <w:noProof w:val="0"/>
                <w:sz w:val="22"/>
                <w:szCs w:val="22"/>
                <w:lang w:val="en-US" w:eastAsia="ru-RU"/>
              </w:rPr>
            </w:pPr>
            <w:r w:rsidRPr="00CD292A">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2E1F9679"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0CDC5CBA" w14:textId="77777777" w:rsidR="00CD292A" w:rsidRPr="00CD292A" w:rsidRDefault="00CD292A" w:rsidP="00CD292A">
            <w:pPr>
              <w:autoSpaceDE w:val="0"/>
              <w:autoSpaceDN w:val="0"/>
              <w:ind w:left="-108" w:right="-108"/>
              <w:jc w:val="center"/>
              <w:rPr>
                <w:noProof w:val="0"/>
                <w:sz w:val="22"/>
                <w:szCs w:val="22"/>
                <w:lang w:val="en-US" w:eastAsia="ru-RU"/>
              </w:rPr>
            </w:pPr>
            <w:r w:rsidRPr="00CD292A">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CDE0AF5"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5</w:t>
            </w:r>
          </w:p>
        </w:tc>
      </w:tr>
      <w:tr w:rsidR="00CD292A" w:rsidRPr="00CD292A" w14:paraId="49C7309F" w14:textId="77777777" w:rsidTr="003208C2">
        <w:tblPrEx>
          <w:tblCellMar>
            <w:top w:w="0" w:type="dxa"/>
            <w:bottom w:w="0" w:type="dxa"/>
          </w:tblCellMar>
        </w:tblPrEx>
        <w:tc>
          <w:tcPr>
            <w:tcW w:w="709" w:type="dxa"/>
            <w:tcBorders>
              <w:top w:val="nil"/>
              <w:left w:val="single" w:sz="6" w:space="0" w:color="auto"/>
              <w:bottom w:val="nil"/>
              <w:right w:val="nil"/>
            </w:tcBorders>
          </w:tcPr>
          <w:p w14:paraId="491D6DFC" w14:textId="77777777" w:rsidR="00CD292A" w:rsidRPr="00CD292A" w:rsidRDefault="00CD292A" w:rsidP="00CD292A">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9114706" w14:textId="77777777" w:rsidR="00CD292A" w:rsidRPr="00CD292A" w:rsidRDefault="00CD292A" w:rsidP="00CD292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6DE68EC" w14:textId="77777777" w:rsidR="00CD292A" w:rsidRPr="00CD292A" w:rsidRDefault="00CD292A" w:rsidP="00CD292A">
            <w:pPr>
              <w:autoSpaceDE w:val="0"/>
              <w:autoSpaceDN w:val="0"/>
              <w:rPr>
                <w:b/>
                <w:bCs/>
                <w:noProof w:val="0"/>
                <w:sz w:val="22"/>
                <w:szCs w:val="22"/>
                <w:lang w:val="en-US" w:eastAsia="ru-RU"/>
              </w:rPr>
            </w:pPr>
            <w:r w:rsidRPr="00CD292A">
              <w:rPr>
                <w:b/>
                <w:bCs/>
                <w:noProof w:val="0"/>
                <w:sz w:val="22"/>
                <w:szCs w:val="22"/>
                <w:lang w:val="en-US" w:eastAsia="ru-RU"/>
              </w:rPr>
              <w:t>1. Lucrari de constructie (Euro Gard 42.5 m si 74.5 m de gard decorativ conform celui exstent)</w:t>
            </w:r>
          </w:p>
          <w:p w14:paraId="4D6C2B55" w14:textId="77777777" w:rsidR="00CD292A" w:rsidRPr="00CD292A" w:rsidRDefault="00CD292A" w:rsidP="00CD292A">
            <w:pPr>
              <w:autoSpaceDE w:val="0"/>
              <w:autoSpaceDN w:val="0"/>
              <w:rPr>
                <w:noProof w:val="0"/>
                <w:lang w:val="en-US" w:eastAsia="ru-RU"/>
              </w:rPr>
            </w:pPr>
          </w:p>
        </w:tc>
      </w:tr>
      <w:tr w:rsidR="00CD292A" w:rsidRPr="00CD292A" w14:paraId="2E5805CC"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12E4E"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w:t>
            </w:r>
          </w:p>
        </w:tc>
        <w:tc>
          <w:tcPr>
            <w:tcW w:w="1559" w:type="dxa"/>
            <w:tcBorders>
              <w:top w:val="single" w:sz="4" w:space="0" w:color="auto"/>
              <w:bottom w:val="single" w:sz="4" w:space="0" w:color="auto"/>
            </w:tcBorders>
          </w:tcPr>
          <w:p w14:paraId="377A71C7"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DG03A</w:t>
            </w:r>
          </w:p>
          <w:p w14:paraId="6F6BBA7A"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2DDDCB3" w14:textId="77777777" w:rsidR="00CD292A" w:rsidRPr="00CD292A" w:rsidRDefault="00CD292A" w:rsidP="00CD292A">
            <w:pPr>
              <w:autoSpaceDE w:val="0"/>
              <w:autoSpaceDN w:val="0"/>
              <w:rPr>
                <w:noProof w:val="0"/>
                <w:lang w:val="en-US" w:eastAsia="ru-RU"/>
              </w:rPr>
            </w:pPr>
            <w:r w:rsidRPr="00CD292A">
              <w:rPr>
                <w:noProof w:val="0"/>
                <w:lang w:val="en-US" w:eastAsia="ru-RU"/>
              </w:rPr>
              <w:t>Desfacerea de trotuare din dale de beton sau bazalt, montate pe beton</w:t>
            </w:r>
          </w:p>
          <w:p w14:paraId="64687499"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64E0CEB"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m2</w:t>
            </w:r>
          </w:p>
        </w:tc>
        <w:tc>
          <w:tcPr>
            <w:tcW w:w="1843" w:type="dxa"/>
            <w:tcBorders>
              <w:top w:val="single" w:sz="4" w:space="0" w:color="auto"/>
              <w:bottom w:val="single" w:sz="4" w:space="0" w:color="auto"/>
            </w:tcBorders>
            <w:vAlign w:val="center"/>
          </w:tcPr>
          <w:p w14:paraId="4B524619"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10,5000</w:t>
            </w:r>
          </w:p>
        </w:tc>
      </w:tr>
      <w:tr w:rsidR="00CD292A" w:rsidRPr="00CD292A" w14:paraId="6FBA1C19"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E33F5A"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2</w:t>
            </w:r>
          </w:p>
        </w:tc>
        <w:tc>
          <w:tcPr>
            <w:tcW w:w="1559" w:type="dxa"/>
            <w:tcBorders>
              <w:top w:val="single" w:sz="4" w:space="0" w:color="auto"/>
              <w:bottom w:val="single" w:sz="4" w:space="0" w:color="auto"/>
            </w:tcBorders>
          </w:tcPr>
          <w:p w14:paraId="060203D1"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TsA02D</w:t>
            </w:r>
          </w:p>
          <w:p w14:paraId="16590B2C"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10E61D3" w14:textId="77777777" w:rsidR="00CD292A" w:rsidRPr="00CD292A" w:rsidRDefault="00CD292A" w:rsidP="00CD292A">
            <w:pPr>
              <w:autoSpaceDE w:val="0"/>
              <w:autoSpaceDN w:val="0"/>
              <w:rPr>
                <w:noProof w:val="0"/>
                <w:lang w:val="en-US" w:eastAsia="ru-RU"/>
              </w:rPr>
            </w:pPr>
            <w:r w:rsidRPr="00CD292A">
              <w:rPr>
                <w:noProof w:val="0"/>
                <w:lang w:val="en-US" w:eastAsia="ru-RU"/>
              </w:rPr>
              <w:t>Sapatura manuala de pamint in spatii limitate, avind sub 1,00 m sau peste 1,00 m latime, executata fara sprijiniri, cu taluz vertical, la fundatii, canale, subsoluri, drenuri, trepte de infratire, in pamint necoeziv sau slab coeziv adincime &lt; 0,75 m teren foarte tare (soclu la gard euro)</w:t>
            </w:r>
          </w:p>
          <w:p w14:paraId="4FCBDE37"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18BE45"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m3</w:t>
            </w:r>
          </w:p>
        </w:tc>
        <w:tc>
          <w:tcPr>
            <w:tcW w:w="1843" w:type="dxa"/>
            <w:tcBorders>
              <w:top w:val="single" w:sz="4" w:space="0" w:color="auto"/>
              <w:bottom w:val="single" w:sz="4" w:space="0" w:color="auto"/>
            </w:tcBorders>
            <w:vAlign w:val="center"/>
          </w:tcPr>
          <w:p w14:paraId="5F48322F"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5,3400</w:t>
            </w:r>
          </w:p>
        </w:tc>
      </w:tr>
      <w:tr w:rsidR="00CD292A" w:rsidRPr="00CD292A" w14:paraId="7746C10D"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4E1EB"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3</w:t>
            </w:r>
          </w:p>
        </w:tc>
        <w:tc>
          <w:tcPr>
            <w:tcW w:w="1559" w:type="dxa"/>
            <w:tcBorders>
              <w:top w:val="single" w:sz="4" w:space="0" w:color="auto"/>
              <w:bottom w:val="single" w:sz="4" w:space="0" w:color="auto"/>
            </w:tcBorders>
          </w:tcPr>
          <w:p w14:paraId="6EEBD181"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TsH238F</w:t>
            </w:r>
          </w:p>
          <w:p w14:paraId="67D13999"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09B869C" w14:textId="77777777" w:rsidR="00CD292A" w:rsidRPr="00CD292A" w:rsidRDefault="00CD292A" w:rsidP="00CD292A">
            <w:pPr>
              <w:autoSpaceDE w:val="0"/>
              <w:autoSpaceDN w:val="0"/>
              <w:rPr>
                <w:noProof w:val="0"/>
                <w:lang w:val="en-US" w:eastAsia="ru-RU"/>
              </w:rPr>
            </w:pPr>
            <w:r w:rsidRPr="00CD292A">
              <w:rPr>
                <w:noProof w:val="0"/>
                <w:lang w:val="en-US" w:eastAsia="ru-RU"/>
              </w:rPr>
              <w:t>Saparea manuala a gropilor pentru montare pilon metalic in sol neinghetat, adincime 0,4 - 0,7 m:- sol greu</w:t>
            </w:r>
          </w:p>
          <w:p w14:paraId="4987FB51"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0C13ACE"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buc</w:t>
            </w:r>
          </w:p>
        </w:tc>
        <w:tc>
          <w:tcPr>
            <w:tcW w:w="1843" w:type="dxa"/>
            <w:tcBorders>
              <w:top w:val="single" w:sz="4" w:space="0" w:color="auto"/>
              <w:bottom w:val="single" w:sz="4" w:space="0" w:color="auto"/>
            </w:tcBorders>
            <w:vAlign w:val="center"/>
          </w:tcPr>
          <w:p w14:paraId="0FF9A54A"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33,0000</w:t>
            </w:r>
          </w:p>
        </w:tc>
      </w:tr>
      <w:tr w:rsidR="00CD292A" w:rsidRPr="00CD292A" w14:paraId="1A6E652F"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90BC4"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4</w:t>
            </w:r>
          </w:p>
        </w:tc>
        <w:tc>
          <w:tcPr>
            <w:tcW w:w="1559" w:type="dxa"/>
            <w:tcBorders>
              <w:top w:val="single" w:sz="4" w:space="0" w:color="auto"/>
              <w:bottom w:val="single" w:sz="4" w:space="0" w:color="auto"/>
            </w:tcBorders>
          </w:tcPr>
          <w:p w14:paraId="08F53FFD"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CA04A3</w:t>
            </w:r>
          </w:p>
          <w:p w14:paraId="43A48209"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91D64CB" w14:textId="77777777" w:rsidR="00CD292A" w:rsidRPr="00CD292A" w:rsidRDefault="00CD292A" w:rsidP="00CD292A">
            <w:pPr>
              <w:autoSpaceDE w:val="0"/>
              <w:autoSpaceDN w:val="0"/>
              <w:rPr>
                <w:noProof w:val="0"/>
                <w:lang w:val="en-US" w:eastAsia="ru-RU"/>
              </w:rPr>
            </w:pPr>
            <w:r w:rsidRPr="00CD292A">
              <w:rPr>
                <w:noProof w:val="0"/>
                <w:lang w:val="en-US" w:eastAsia="ru-RU"/>
              </w:rPr>
              <w:t>Beton turnat in placi, grinzi, stilpi, preparat cu betoniera pe santier si turnarea cu mijloace clasice beton armat clasa C 10/8 (Bc 10/B 150), la inaltimi pina la 35 m inclusiv</w:t>
            </w:r>
          </w:p>
          <w:p w14:paraId="17B08B34" w14:textId="77777777" w:rsidR="00CD292A" w:rsidRPr="00CD292A" w:rsidRDefault="00CD292A" w:rsidP="00CD292A">
            <w:pPr>
              <w:autoSpaceDE w:val="0"/>
              <w:autoSpaceDN w:val="0"/>
              <w:rPr>
                <w:noProof w:val="0"/>
                <w:sz w:val="16"/>
                <w:szCs w:val="16"/>
                <w:lang w:val="en-US" w:eastAsia="ru-RU"/>
              </w:rPr>
            </w:pPr>
            <w:r w:rsidRPr="00CD292A">
              <w:rPr>
                <w:noProof w:val="0"/>
                <w:sz w:val="16"/>
                <w:szCs w:val="16"/>
                <w:lang w:val="en-US" w:eastAsia="ru-RU"/>
              </w:rPr>
              <w:t>Material marunt (dulapi de rasinoase, cuie, scoabe)=1,0300</w:t>
            </w:r>
          </w:p>
          <w:p w14:paraId="6AD8F9FE"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0FB76A4"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m3</w:t>
            </w:r>
          </w:p>
        </w:tc>
        <w:tc>
          <w:tcPr>
            <w:tcW w:w="1843" w:type="dxa"/>
            <w:tcBorders>
              <w:top w:val="single" w:sz="4" w:space="0" w:color="auto"/>
              <w:bottom w:val="single" w:sz="4" w:space="0" w:color="auto"/>
            </w:tcBorders>
            <w:vAlign w:val="center"/>
          </w:tcPr>
          <w:p w14:paraId="6A0344AC"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5,7700</w:t>
            </w:r>
          </w:p>
        </w:tc>
      </w:tr>
      <w:tr w:rsidR="00CD292A" w:rsidRPr="00CD292A" w14:paraId="72B5A4A7"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C88BB"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5</w:t>
            </w:r>
          </w:p>
        </w:tc>
        <w:tc>
          <w:tcPr>
            <w:tcW w:w="1559" w:type="dxa"/>
            <w:tcBorders>
              <w:top w:val="single" w:sz="4" w:space="0" w:color="auto"/>
              <w:bottom w:val="single" w:sz="4" w:space="0" w:color="auto"/>
            </w:tcBorders>
          </w:tcPr>
          <w:p w14:paraId="7F861A70"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CO07B</w:t>
            </w:r>
          </w:p>
          <w:p w14:paraId="56B136D8"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791D58E" w14:textId="77777777" w:rsidR="00CD292A" w:rsidRPr="00CD292A" w:rsidRDefault="00CD292A" w:rsidP="00CD292A">
            <w:pPr>
              <w:autoSpaceDE w:val="0"/>
              <w:autoSpaceDN w:val="0"/>
              <w:rPr>
                <w:noProof w:val="0"/>
                <w:lang w:val="en-US" w:eastAsia="ru-RU"/>
              </w:rPr>
            </w:pPr>
            <w:r w:rsidRPr="00CD292A">
              <w:rPr>
                <w:noProof w:val="0"/>
                <w:lang w:val="en-US" w:eastAsia="ru-RU"/>
              </w:rPr>
              <w:t xml:space="preserve">Imprejmuiri metalice din otel profilat, model decorativ </w:t>
            </w:r>
          </w:p>
          <w:p w14:paraId="60BAA7AA"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3BF00FE"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kg</w:t>
            </w:r>
          </w:p>
        </w:tc>
        <w:tc>
          <w:tcPr>
            <w:tcW w:w="1843" w:type="dxa"/>
            <w:tcBorders>
              <w:top w:val="single" w:sz="4" w:space="0" w:color="auto"/>
              <w:bottom w:val="single" w:sz="4" w:space="0" w:color="auto"/>
            </w:tcBorders>
            <w:vAlign w:val="center"/>
          </w:tcPr>
          <w:p w14:paraId="0196011F"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1 772,4700</w:t>
            </w:r>
          </w:p>
        </w:tc>
      </w:tr>
      <w:tr w:rsidR="00CD292A" w:rsidRPr="00CD292A" w14:paraId="7E4B33B9"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A82D2"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6</w:t>
            </w:r>
          </w:p>
        </w:tc>
        <w:tc>
          <w:tcPr>
            <w:tcW w:w="1559" w:type="dxa"/>
            <w:tcBorders>
              <w:top w:val="single" w:sz="4" w:space="0" w:color="auto"/>
              <w:bottom w:val="single" w:sz="4" w:space="0" w:color="auto"/>
            </w:tcBorders>
          </w:tcPr>
          <w:p w14:paraId="1FF983BD"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CO06B1</w:t>
            </w:r>
          </w:p>
          <w:p w14:paraId="423FAE25"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0089C08" w14:textId="77777777" w:rsidR="00CD292A" w:rsidRPr="00CD292A" w:rsidRDefault="00CD292A" w:rsidP="00CD292A">
            <w:pPr>
              <w:autoSpaceDE w:val="0"/>
              <w:autoSpaceDN w:val="0"/>
              <w:rPr>
                <w:noProof w:val="0"/>
                <w:lang w:val="en-US" w:eastAsia="ru-RU"/>
              </w:rPr>
            </w:pPr>
            <w:r w:rsidRPr="00CD292A">
              <w:rPr>
                <w:noProof w:val="0"/>
                <w:lang w:val="en-US" w:eastAsia="ru-RU"/>
              </w:rPr>
              <w:t>Imprejmuiri din panouri Euro Gard fixata pe stilpi din metal montati la 2 m distanta interax prin burare cu piatra sparta, cu inaltimea la coama de 2,05 m, pentru utilizarea betonului simplu preparat si turnat pe santier la montarea stilpilor prefabricati din metal (Euro Gard D-3.7; H1.7 m; L=2.5 m)</w:t>
            </w:r>
          </w:p>
          <w:p w14:paraId="0556A98A" w14:textId="77777777" w:rsidR="00CD292A" w:rsidRPr="00CD292A" w:rsidRDefault="00CD292A" w:rsidP="00CD292A">
            <w:pPr>
              <w:autoSpaceDE w:val="0"/>
              <w:autoSpaceDN w:val="0"/>
              <w:rPr>
                <w:noProof w:val="0"/>
                <w:sz w:val="16"/>
                <w:szCs w:val="16"/>
                <w:lang w:val="en-US" w:eastAsia="ru-RU"/>
              </w:rPr>
            </w:pPr>
            <w:r w:rsidRPr="00CD292A">
              <w:rPr>
                <w:noProof w:val="0"/>
                <w:sz w:val="16"/>
                <w:szCs w:val="16"/>
                <w:lang w:val="en-US" w:eastAsia="ru-RU"/>
              </w:rPr>
              <w:t>Material marunt (cuie, sirma de otel)=1,0275</w:t>
            </w:r>
          </w:p>
          <w:p w14:paraId="68B2C34F"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CFBA609"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w:t>
            </w:r>
          </w:p>
        </w:tc>
        <w:tc>
          <w:tcPr>
            <w:tcW w:w="1843" w:type="dxa"/>
            <w:tcBorders>
              <w:top w:val="single" w:sz="4" w:space="0" w:color="auto"/>
              <w:bottom w:val="single" w:sz="4" w:space="0" w:color="auto"/>
            </w:tcBorders>
            <w:vAlign w:val="center"/>
          </w:tcPr>
          <w:p w14:paraId="4D1D762B"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42,5000</w:t>
            </w:r>
          </w:p>
        </w:tc>
      </w:tr>
      <w:tr w:rsidR="00CD292A" w:rsidRPr="00CD292A" w14:paraId="70AFDC2F"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C33D3"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7</w:t>
            </w:r>
          </w:p>
        </w:tc>
        <w:tc>
          <w:tcPr>
            <w:tcW w:w="1559" w:type="dxa"/>
            <w:tcBorders>
              <w:top w:val="single" w:sz="4" w:space="0" w:color="auto"/>
              <w:bottom w:val="single" w:sz="4" w:space="0" w:color="auto"/>
            </w:tcBorders>
          </w:tcPr>
          <w:p w14:paraId="3D2CE39E"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CK14A</w:t>
            </w:r>
          </w:p>
          <w:p w14:paraId="7E25068D"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D794D79" w14:textId="77777777" w:rsidR="00CD292A" w:rsidRPr="00CD292A" w:rsidRDefault="00CD292A" w:rsidP="00CD292A">
            <w:pPr>
              <w:autoSpaceDE w:val="0"/>
              <w:autoSpaceDN w:val="0"/>
              <w:rPr>
                <w:noProof w:val="0"/>
                <w:lang w:val="en-US" w:eastAsia="ru-RU"/>
              </w:rPr>
            </w:pPr>
            <w:r w:rsidRPr="00CD292A">
              <w:rPr>
                <w:noProof w:val="0"/>
                <w:lang w:val="en-US" w:eastAsia="ru-RU"/>
              </w:rPr>
              <w:t>Porti metalice cu rame din profiluri din otel rotun gata confectionate, inclusiv accesoriile necesare, montate pe stilpi din metal (Poarta Euro Gard H-1.7 m; L=4.0 m)</w:t>
            </w:r>
          </w:p>
          <w:p w14:paraId="619E1DB5"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9E6813F"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6AF91537"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6,8000</w:t>
            </w:r>
          </w:p>
        </w:tc>
      </w:tr>
      <w:tr w:rsidR="00CD292A" w:rsidRPr="00CD292A" w14:paraId="2F5E4A95"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EE4FF"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lastRenderedPageBreak/>
              <w:t>8</w:t>
            </w:r>
          </w:p>
        </w:tc>
        <w:tc>
          <w:tcPr>
            <w:tcW w:w="1559" w:type="dxa"/>
            <w:tcBorders>
              <w:top w:val="single" w:sz="4" w:space="0" w:color="auto"/>
              <w:bottom w:val="single" w:sz="4" w:space="0" w:color="auto"/>
            </w:tcBorders>
          </w:tcPr>
          <w:p w14:paraId="5BC3D018"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CK35C</w:t>
            </w:r>
          </w:p>
          <w:p w14:paraId="0213112C"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0868067" w14:textId="77777777" w:rsidR="00CD292A" w:rsidRPr="00CD292A" w:rsidRDefault="00CD292A" w:rsidP="00CD292A">
            <w:pPr>
              <w:autoSpaceDE w:val="0"/>
              <w:autoSpaceDN w:val="0"/>
              <w:rPr>
                <w:noProof w:val="0"/>
                <w:lang w:val="en-US" w:eastAsia="ru-RU"/>
              </w:rPr>
            </w:pPr>
            <w:r w:rsidRPr="00CD292A">
              <w:rPr>
                <w:noProof w:val="0"/>
                <w:lang w:val="en-US" w:eastAsia="ru-RU"/>
              </w:rPr>
              <w:t>Dibluri din material plastic fixate in ziduri din caramida sau beton celular autoclavizat (Capac pilon gard euro 60x40 mm)</w:t>
            </w:r>
          </w:p>
          <w:p w14:paraId="32F8CAD5"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D8A2EF0"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buc</w:t>
            </w:r>
          </w:p>
        </w:tc>
        <w:tc>
          <w:tcPr>
            <w:tcW w:w="1843" w:type="dxa"/>
            <w:tcBorders>
              <w:top w:val="single" w:sz="4" w:space="0" w:color="auto"/>
              <w:bottom w:val="single" w:sz="4" w:space="0" w:color="auto"/>
            </w:tcBorders>
            <w:vAlign w:val="center"/>
          </w:tcPr>
          <w:p w14:paraId="093773B3"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17,0000</w:t>
            </w:r>
          </w:p>
        </w:tc>
      </w:tr>
      <w:tr w:rsidR="00CD292A" w:rsidRPr="00CD292A" w14:paraId="24705871"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00494"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9</w:t>
            </w:r>
          </w:p>
        </w:tc>
        <w:tc>
          <w:tcPr>
            <w:tcW w:w="1559" w:type="dxa"/>
            <w:tcBorders>
              <w:top w:val="single" w:sz="4" w:space="0" w:color="auto"/>
              <w:bottom w:val="single" w:sz="4" w:space="0" w:color="auto"/>
            </w:tcBorders>
          </w:tcPr>
          <w:p w14:paraId="319C826D"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CK35C</w:t>
            </w:r>
          </w:p>
          <w:p w14:paraId="5C444F36"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39FACA0" w14:textId="77777777" w:rsidR="00CD292A" w:rsidRPr="00CD292A" w:rsidRDefault="00CD292A" w:rsidP="00CD292A">
            <w:pPr>
              <w:autoSpaceDE w:val="0"/>
              <w:autoSpaceDN w:val="0"/>
              <w:rPr>
                <w:noProof w:val="0"/>
                <w:lang w:val="en-US" w:eastAsia="ru-RU"/>
              </w:rPr>
            </w:pPr>
            <w:r w:rsidRPr="00CD292A">
              <w:rPr>
                <w:noProof w:val="0"/>
                <w:lang w:val="en-US" w:eastAsia="ru-RU"/>
              </w:rPr>
              <w:t>Dibluri din material plastic fixate in ziduri din caramida sau beton celular autoclavizat (Elemente de fixare panouri)</w:t>
            </w:r>
          </w:p>
          <w:p w14:paraId="5FAE4014"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ADD23D2"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buc</w:t>
            </w:r>
          </w:p>
        </w:tc>
        <w:tc>
          <w:tcPr>
            <w:tcW w:w="1843" w:type="dxa"/>
            <w:tcBorders>
              <w:top w:val="single" w:sz="4" w:space="0" w:color="auto"/>
              <w:bottom w:val="single" w:sz="4" w:space="0" w:color="auto"/>
            </w:tcBorders>
            <w:vAlign w:val="center"/>
          </w:tcPr>
          <w:p w14:paraId="50B3FFFC"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34,0000</w:t>
            </w:r>
          </w:p>
        </w:tc>
      </w:tr>
      <w:tr w:rsidR="00CD292A" w:rsidRPr="00CD292A" w14:paraId="7ADDEFC9"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D9E21"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10</w:t>
            </w:r>
          </w:p>
        </w:tc>
        <w:tc>
          <w:tcPr>
            <w:tcW w:w="1559" w:type="dxa"/>
            <w:tcBorders>
              <w:top w:val="single" w:sz="4" w:space="0" w:color="auto"/>
              <w:bottom w:val="single" w:sz="4" w:space="0" w:color="auto"/>
            </w:tcBorders>
          </w:tcPr>
          <w:p w14:paraId="10A7F883"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CK33C</w:t>
            </w:r>
          </w:p>
          <w:p w14:paraId="16F566A0"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F6EC1F8" w14:textId="77777777" w:rsidR="00CD292A" w:rsidRPr="00CD292A" w:rsidRDefault="00CD292A" w:rsidP="00CD292A">
            <w:pPr>
              <w:autoSpaceDE w:val="0"/>
              <w:autoSpaceDN w:val="0"/>
              <w:rPr>
                <w:noProof w:val="0"/>
                <w:lang w:val="en-US" w:eastAsia="ru-RU"/>
              </w:rPr>
            </w:pPr>
            <w:r w:rsidRPr="00CD292A">
              <w:rPr>
                <w:noProof w:val="0"/>
                <w:lang w:val="en-US" w:eastAsia="ru-RU"/>
              </w:rPr>
              <w:t>Broasca aplicata sistem Yalle</w:t>
            </w:r>
          </w:p>
          <w:p w14:paraId="371429A0"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B8DB37F"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buc</w:t>
            </w:r>
          </w:p>
        </w:tc>
        <w:tc>
          <w:tcPr>
            <w:tcW w:w="1843" w:type="dxa"/>
            <w:tcBorders>
              <w:top w:val="single" w:sz="4" w:space="0" w:color="auto"/>
              <w:bottom w:val="single" w:sz="4" w:space="0" w:color="auto"/>
            </w:tcBorders>
            <w:vAlign w:val="center"/>
          </w:tcPr>
          <w:p w14:paraId="262BD6D8"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9,0000</w:t>
            </w:r>
          </w:p>
        </w:tc>
      </w:tr>
      <w:tr w:rsidR="00CD292A" w:rsidRPr="00CD292A" w14:paraId="55F8E9D7"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4F1A0"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11</w:t>
            </w:r>
          </w:p>
        </w:tc>
        <w:tc>
          <w:tcPr>
            <w:tcW w:w="1559" w:type="dxa"/>
            <w:tcBorders>
              <w:top w:val="single" w:sz="4" w:space="0" w:color="auto"/>
              <w:bottom w:val="single" w:sz="4" w:space="0" w:color="auto"/>
            </w:tcBorders>
          </w:tcPr>
          <w:p w14:paraId="02F6477E"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CK14A</w:t>
            </w:r>
          </w:p>
          <w:p w14:paraId="3D216160"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4A166FC" w14:textId="77777777" w:rsidR="00CD292A" w:rsidRPr="00CD292A" w:rsidRDefault="00CD292A" w:rsidP="00CD292A">
            <w:pPr>
              <w:autoSpaceDE w:val="0"/>
              <w:autoSpaceDN w:val="0"/>
              <w:rPr>
                <w:noProof w:val="0"/>
                <w:lang w:val="en-US" w:eastAsia="ru-RU"/>
              </w:rPr>
            </w:pPr>
            <w:r w:rsidRPr="00CD292A">
              <w:rPr>
                <w:noProof w:val="0"/>
                <w:lang w:val="en-US" w:eastAsia="ru-RU"/>
              </w:rPr>
              <w:t>Porti metalice cu rame din profiluri din otel rotun gata confectionate, inclusiv accesoriile necesare, montate pe stilpi din beton armat (Porti confectionate dupa schita beneficiarului - model gard existent L=2.5 m; H=1.8 m - 6 buc - porti pietonale)</w:t>
            </w:r>
          </w:p>
          <w:p w14:paraId="7EF8AA7C"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4B14831"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m2</w:t>
            </w:r>
          </w:p>
        </w:tc>
        <w:tc>
          <w:tcPr>
            <w:tcW w:w="1843" w:type="dxa"/>
            <w:tcBorders>
              <w:top w:val="single" w:sz="4" w:space="0" w:color="auto"/>
              <w:bottom w:val="single" w:sz="4" w:space="0" w:color="auto"/>
            </w:tcBorders>
            <w:vAlign w:val="center"/>
          </w:tcPr>
          <w:p w14:paraId="402B3E11"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27,0000</w:t>
            </w:r>
          </w:p>
        </w:tc>
      </w:tr>
      <w:tr w:rsidR="00CD292A" w:rsidRPr="00CD292A" w14:paraId="4D988ACD"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FCAE0"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12</w:t>
            </w:r>
          </w:p>
        </w:tc>
        <w:tc>
          <w:tcPr>
            <w:tcW w:w="1559" w:type="dxa"/>
            <w:tcBorders>
              <w:top w:val="single" w:sz="4" w:space="0" w:color="auto"/>
              <w:bottom w:val="single" w:sz="4" w:space="0" w:color="auto"/>
            </w:tcBorders>
          </w:tcPr>
          <w:p w14:paraId="4986D12F"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CK14A</w:t>
            </w:r>
          </w:p>
          <w:p w14:paraId="5413E1CC"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9CA3444" w14:textId="77777777" w:rsidR="00CD292A" w:rsidRPr="00CD292A" w:rsidRDefault="00CD292A" w:rsidP="00CD292A">
            <w:pPr>
              <w:autoSpaceDE w:val="0"/>
              <w:autoSpaceDN w:val="0"/>
              <w:rPr>
                <w:noProof w:val="0"/>
                <w:lang w:val="en-US" w:eastAsia="ru-RU"/>
              </w:rPr>
            </w:pPr>
            <w:r w:rsidRPr="00CD292A">
              <w:rPr>
                <w:noProof w:val="0"/>
                <w:lang w:val="en-US" w:eastAsia="ru-RU"/>
              </w:rPr>
              <w:t>Porti metalice cu rame din profiluri din otel rotun gata confectionate, inclusiv accesoriile necesare, montate pe stilpi din beton armat (Porti pentru transport si intrarea centrala)</w:t>
            </w:r>
          </w:p>
          <w:p w14:paraId="7D43D06B"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D9F9029"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m2</w:t>
            </w:r>
          </w:p>
        </w:tc>
        <w:tc>
          <w:tcPr>
            <w:tcW w:w="1843" w:type="dxa"/>
            <w:tcBorders>
              <w:top w:val="single" w:sz="4" w:space="0" w:color="auto"/>
              <w:bottom w:val="single" w:sz="4" w:space="0" w:color="auto"/>
            </w:tcBorders>
            <w:vAlign w:val="center"/>
          </w:tcPr>
          <w:p w14:paraId="5D6A2EF6"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20,5000</w:t>
            </w:r>
          </w:p>
        </w:tc>
      </w:tr>
      <w:tr w:rsidR="00CD292A" w:rsidRPr="00CD292A" w14:paraId="57709444"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1C8D7"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13</w:t>
            </w:r>
          </w:p>
        </w:tc>
        <w:tc>
          <w:tcPr>
            <w:tcW w:w="1559" w:type="dxa"/>
            <w:tcBorders>
              <w:top w:val="single" w:sz="4" w:space="0" w:color="auto"/>
              <w:bottom w:val="single" w:sz="4" w:space="0" w:color="auto"/>
            </w:tcBorders>
          </w:tcPr>
          <w:p w14:paraId="7552CF4C"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CN21B</w:t>
            </w:r>
          </w:p>
          <w:p w14:paraId="04E785BB"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10218CC" w14:textId="77777777" w:rsidR="00CD292A" w:rsidRPr="00CD292A" w:rsidRDefault="00CD292A" w:rsidP="00CD292A">
            <w:pPr>
              <w:autoSpaceDE w:val="0"/>
              <w:autoSpaceDN w:val="0"/>
              <w:rPr>
                <w:noProof w:val="0"/>
                <w:lang w:val="en-US" w:eastAsia="ru-RU"/>
              </w:rPr>
            </w:pPr>
            <w:r w:rsidRPr="00CD292A">
              <w:rPr>
                <w:noProof w:val="0"/>
                <w:lang w:val="en-US" w:eastAsia="ru-RU"/>
              </w:rPr>
              <w:t>Vopsitorii la balustrade, grile si parapete metalice executate cu email alchidic intr-un strat inclusiv grundul</w:t>
            </w:r>
          </w:p>
          <w:p w14:paraId="087E16FD"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844A952"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m2</w:t>
            </w:r>
          </w:p>
        </w:tc>
        <w:tc>
          <w:tcPr>
            <w:tcW w:w="1843" w:type="dxa"/>
            <w:tcBorders>
              <w:top w:val="single" w:sz="4" w:space="0" w:color="auto"/>
              <w:bottom w:val="single" w:sz="4" w:space="0" w:color="auto"/>
            </w:tcBorders>
            <w:vAlign w:val="center"/>
          </w:tcPr>
          <w:p w14:paraId="2D209E95"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110,2500</w:t>
            </w:r>
          </w:p>
        </w:tc>
      </w:tr>
      <w:tr w:rsidR="00CD292A" w:rsidRPr="00CD292A" w14:paraId="435CAA96"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4E240"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14</w:t>
            </w:r>
          </w:p>
        </w:tc>
        <w:tc>
          <w:tcPr>
            <w:tcW w:w="1559" w:type="dxa"/>
            <w:tcBorders>
              <w:top w:val="single" w:sz="4" w:space="0" w:color="auto"/>
              <w:bottom w:val="single" w:sz="4" w:space="0" w:color="auto"/>
            </w:tcBorders>
          </w:tcPr>
          <w:p w14:paraId="11987A29"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CB01A</w:t>
            </w:r>
          </w:p>
          <w:p w14:paraId="21932042"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44941A5" w14:textId="77777777" w:rsidR="00CD292A" w:rsidRPr="00CD292A" w:rsidRDefault="00CD292A" w:rsidP="00CD292A">
            <w:pPr>
              <w:autoSpaceDE w:val="0"/>
              <w:autoSpaceDN w:val="0"/>
              <w:rPr>
                <w:noProof w:val="0"/>
                <w:lang w:val="en-US" w:eastAsia="ru-RU"/>
              </w:rPr>
            </w:pPr>
            <w:r w:rsidRPr="00CD292A">
              <w:rPr>
                <w:noProof w:val="0"/>
                <w:lang w:val="en-US" w:eastAsia="ru-RU"/>
              </w:rPr>
              <w:t>Cofraje, din scinduri de rasinoase, pentru turnarea betonului de monolitizare intre elementele prefabricate (plansee, grinzi si diafragme) inclusiv sprijinirile</w:t>
            </w:r>
          </w:p>
          <w:p w14:paraId="29681D3A"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A35FC16"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m2</w:t>
            </w:r>
          </w:p>
        </w:tc>
        <w:tc>
          <w:tcPr>
            <w:tcW w:w="1843" w:type="dxa"/>
            <w:tcBorders>
              <w:top w:val="single" w:sz="4" w:space="0" w:color="auto"/>
              <w:bottom w:val="single" w:sz="4" w:space="0" w:color="auto"/>
            </w:tcBorders>
            <w:vAlign w:val="center"/>
          </w:tcPr>
          <w:p w14:paraId="24148C72"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25,0000</w:t>
            </w:r>
          </w:p>
        </w:tc>
      </w:tr>
      <w:tr w:rsidR="00CD292A" w:rsidRPr="00CD292A" w14:paraId="3E4EEC23"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906AC"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15</w:t>
            </w:r>
          </w:p>
        </w:tc>
        <w:tc>
          <w:tcPr>
            <w:tcW w:w="1559" w:type="dxa"/>
            <w:tcBorders>
              <w:top w:val="single" w:sz="4" w:space="0" w:color="auto"/>
              <w:bottom w:val="single" w:sz="4" w:space="0" w:color="auto"/>
            </w:tcBorders>
          </w:tcPr>
          <w:p w14:paraId="5651C794"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CA03A2</w:t>
            </w:r>
          </w:p>
          <w:p w14:paraId="1A626377"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B8E98E2" w14:textId="77777777" w:rsidR="00CD292A" w:rsidRPr="00CD292A" w:rsidRDefault="00CD292A" w:rsidP="00CD292A">
            <w:pPr>
              <w:autoSpaceDE w:val="0"/>
              <w:autoSpaceDN w:val="0"/>
              <w:rPr>
                <w:noProof w:val="0"/>
                <w:lang w:val="en-US" w:eastAsia="ru-RU"/>
              </w:rPr>
            </w:pPr>
            <w:r w:rsidRPr="00CD292A">
              <w:rPr>
                <w:noProof w:val="0"/>
                <w:lang w:val="en-US" w:eastAsia="ru-RU"/>
              </w:rPr>
              <w:t>Beton turnat in fundatii, socluri, ziduri de sprijin, pereti sub cota zero, preparat cu betoniera pe santier si turnarea cu mijloace clasice beton simplu clasa C 5/4 (Bc 5/B 75) (soclu, bordura la gardul Euro)</w:t>
            </w:r>
          </w:p>
          <w:p w14:paraId="388BE8F9" w14:textId="77777777" w:rsidR="00CD292A" w:rsidRPr="00CD292A" w:rsidRDefault="00CD292A" w:rsidP="00CD292A">
            <w:pPr>
              <w:autoSpaceDE w:val="0"/>
              <w:autoSpaceDN w:val="0"/>
              <w:rPr>
                <w:noProof w:val="0"/>
                <w:sz w:val="16"/>
                <w:szCs w:val="16"/>
                <w:lang w:val="en-US" w:eastAsia="ru-RU"/>
              </w:rPr>
            </w:pPr>
            <w:r w:rsidRPr="00CD292A">
              <w:rPr>
                <w:noProof w:val="0"/>
                <w:sz w:val="16"/>
                <w:szCs w:val="16"/>
                <w:lang w:val="en-US" w:eastAsia="ru-RU"/>
              </w:rPr>
              <w:t>Material marunt (dulapi de rasinoase, cuie, scoabe)=1,0150</w:t>
            </w:r>
          </w:p>
          <w:p w14:paraId="6A756E3F"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6136644"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m3</w:t>
            </w:r>
          </w:p>
        </w:tc>
        <w:tc>
          <w:tcPr>
            <w:tcW w:w="1843" w:type="dxa"/>
            <w:tcBorders>
              <w:top w:val="single" w:sz="4" w:space="0" w:color="auto"/>
              <w:bottom w:val="single" w:sz="4" w:space="0" w:color="auto"/>
            </w:tcBorders>
            <w:vAlign w:val="center"/>
          </w:tcPr>
          <w:p w14:paraId="21471074"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8,0000</w:t>
            </w:r>
          </w:p>
        </w:tc>
      </w:tr>
      <w:tr w:rsidR="00CD292A" w:rsidRPr="00CD292A" w14:paraId="737F359B"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5C4D1"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16</w:t>
            </w:r>
          </w:p>
        </w:tc>
        <w:tc>
          <w:tcPr>
            <w:tcW w:w="1559" w:type="dxa"/>
            <w:tcBorders>
              <w:top w:val="single" w:sz="4" w:space="0" w:color="auto"/>
              <w:bottom w:val="single" w:sz="4" w:space="0" w:color="auto"/>
            </w:tcBorders>
          </w:tcPr>
          <w:p w14:paraId="621C786A"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RpCU05F</w:t>
            </w:r>
          </w:p>
          <w:p w14:paraId="79446953"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08987CB" w14:textId="77777777" w:rsidR="00CD292A" w:rsidRPr="00CD292A" w:rsidRDefault="00CD292A" w:rsidP="00CD292A">
            <w:pPr>
              <w:autoSpaceDE w:val="0"/>
              <w:autoSpaceDN w:val="0"/>
              <w:rPr>
                <w:noProof w:val="0"/>
                <w:lang w:val="en-US" w:eastAsia="ru-RU"/>
              </w:rPr>
            </w:pPr>
            <w:r w:rsidRPr="00CD292A">
              <w:rPr>
                <w:noProof w:val="0"/>
                <w:lang w:val="en-US" w:eastAsia="ru-RU"/>
              </w:rPr>
              <w:t>Executarea strapungerilor pentru conducte sau tiranti in pereti din piatra sau beton armat de 16 -25 cm grosime</w:t>
            </w:r>
          </w:p>
          <w:p w14:paraId="472B4D4A"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40E1DA"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buc</w:t>
            </w:r>
          </w:p>
        </w:tc>
        <w:tc>
          <w:tcPr>
            <w:tcW w:w="1843" w:type="dxa"/>
            <w:tcBorders>
              <w:top w:val="single" w:sz="4" w:space="0" w:color="auto"/>
              <w:bottom w:val="single" w:sz="4" w:space="0" w:color="auto"/>
            </w:tcBorders>
            <w:vAlign w:val="center"/>
          </w:tcPr>
          <w:p w14:paraId="4B255D75"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10,0000</w:t>
            </w:r>
          </w:p>
        </w:tc>
      </w:tr>
      <w:tr w:rsidR="00CD292A" w:rsidRPr="00CD292A" w14:paraId="6B021B80"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86EEC"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17</w:t>
            </w:r>
          </w:p>
        </w:tc>
        <w:tc>
          <w:tcPr>
            <w:tcW w:w="1559" w:type="dxa"/>
            <w:tcBorders>
              <w:top w:val="single" w:sz="4" w:space="0" w:color="auto"/>
              <w:bottom w:val="single" w:sz="4" w:space="0" w:color="auto"/>
            </w:tcBorders>
          </w:tcPr>
          <w:p w14:paraId="7A04380F"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CL18A</w:t>
            </w:r>
          </w:p>
          <w:p w14:paraId="0EE7A00C"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6F3A4EE" w14:textId="77777777" w:rsidR="00CD292A" w:rsidRPr="00CD292A" w:rsidRDefault="00CD292A" w:rsidP="00CD292A">
            <w:pPr>
              <w:autoSpaceDE w:val="0"/>
              <w:autoSpaceDN w:val="0"/>
              <w:rPr>
                <w:noProof w:val="0"/>
                <w:lang w:val="en-US" w:eastAsia="ru-RU"/>
              </w:rPr>
            </w:pPr>
            <w:r w:rsidRPr="00CD292A">
              <w:rPr>
                <w:noProof w:val="0"/>
                <w:lang w:val="en-US" w:eastAsia="ru-RU"/>
              </w:rPr>
              <w:t>Confectii metalice diverse din profile laminate, tabla, tabla striata, otel beton, tevi pentru sustineri sau acoperiri, inglobate total sau partial in beton (Armatura pentru prelungire soclu)</w:t>
            </w:r>
          </w:p>
          <w:p w14:paraId="2C0B1D9F"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17C2A76"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kg</w:t>
            </w:r>
          </w:p>
        </w:tc>
        <w:tc>
          <w:tcPr>
            <w:tcW w:w="1843" w:type="dxa"/>
            <w:tcBorders>
              <w:top w:val="single" w:sz="4" w:space="0" w:color="auto"/>
              <w:bottom w:val="single" w:sz="4" w:space="0" w:color="auto"/>
            </w:tcBorders>
            <w:vAlign w:val="center"/>
          </w:tcPr>
          <w:p w14:paraId="5375D891"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6,1700</w:t>
            </w:r>
          </w:p>
        </w:tc>
      </w:tr>
      <w:tr w:rsidR="00CD292A" w:rsidRPr="00CD292A" w14:paraId="56C6BA0D" w14:textId="77777777" w:rsidTr="003208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5DBC2"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18</w:t>
            </w:r>
          </w:p>
        </w:tc>
        <w:tc>
          <w:tcPr>
            <w:tcW w:w="1559" w:type="dxa"/>
            <w:tcBorders>
              <w:top w:val="single" w:sz="4" w:space="0" w:color="auto"/>
              <w:bottom w:val="single" w:sz="4" w:space="0" w:color="auto"/>
            </w:tcBorders>
          </w:tcPr>
          <w:p w14:paraId="6F2C8ECB" w14:textId="77777777" w:rsidR="00CD292A" w:rsidRPr="00CD292A" w:rsidRDefault="00CD292A" w:rsidP="00CD292A">
            <w:pPr>
              <w:autoSpaceDE w:val="0"/>
              <w:autoSpaceDN w:val="0"/>
              <w:rPr>
                <w:noProof w:val="0"/>
                <w:sz w:val="22"/>
                <w:szCs w:val="22"/>
                <w:lang w:val="en-US" w:eastAsia="ru-RU"/>
              </w:rPr>
            </w:pPr>
            <w:r w:rsidRPr="00CD292A">
              <w:rPr>
                <w:noProof w:val="0"/>
                <w:sz w:val="22"/>
                <w:szCs w:val="22"/>
                <w:lang w:val="en-US" w:eastAsia="ru-RU"/>
              </w:rPr>
              <w:t>DE17A</w:t>
            </w:r>
          </w:p>
          <w:p w14:paraId="1B6F027A" w14:textId="77777777" w:rsidR="00CD292A" w:rsidRPr="00CD292A" w:rsidRDefault="00CD292A" w:rsidP="00CD292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CBEB832" w14:textId="77777777" w:rsidR="00CD292A" w:rsidRPr="00CD292A" w:rsidRDefault="00CD292A" w:rsidP="00CD292A">
            <w:pPr>
              <w:autoSpaceDE w:val="0"/>
              <w:autoSpaceDN w:val="0"/>
              <w:rPr>
                <w:noProof w:val="0"/>
                <w:lang w:val="en-US" w:eastAsia="ru-RU"/>
              </w:rPr>
            </w:pPr>
            <w:r w:rsidRPr="00CD292A">
              <w:rPr>
                <w:noProof w:val="0"/>
                <w:lang w:val="en-US" w:eastAsia="ru-RU"/>
              </w:rPr>
              <w:t xml:space="preserve">Pavaje executate din placi de trotuare din beton prefabricat asezate pe un strat din amestec uscat de ciment si nisip, in proportie </w:t>
            </w:r>
            <w:r w:rsidRPr="00CD292A">
              <w:rPr>
                <w:noProof w:val="0"/>
                <w:lang w:val="en-US" w:eastAsia="ru-RU"/>
              </w:rPr>
              <w:lastRenderedPageBreak/>
              <w:t>1:3, rostuit cu amestec uscat de ciment si nisip, grosime strat de 5 cm (montare pavajul existent, demontat anterior)</w:t>
            </w:r>
          </w:p>
          <w:p w14:paraId="0BAD20A5" w14:textId="77777777" w:rsidR="00CD292A" w:rsidRPr="00CD292A" w:rsidRDefault="00CD292A" w:rsidP="00CD292A">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BCA228D"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649C2F12" w14:textId="77777777" w:rsidR="00CD292A" w:rsidRPr="00CD292A" w:rsidRDefault="00CD292A" w:rsidP="00CD292A">
            <w:pPr>
              <w:autoSpaceDE w:val="0"/>
              <w:autoSpaceDN w:val="0"/>
              <w:jc w:val="center"/>
              <w:rPr>
                <w:noProof w:val="0"/>
                <w:sz w:val="22"/>
                <w:szCs w:val="22"/>
                <w:lang w:val="en-US" w:eastAsia="ru-RU"/>
              </w:rPr>
            </w:pPr>
            <w:r w:rsidRPr="00CD292A">
              <w:rPr>
                <w:noProof w:val="0"/>
                <w:sz w:val="22"/>
                <w:szCs w:val="22"/>
                <w:lang w:val="en-US" w:eastAsia="ru-RU"/>
              </w:rPr>
              <w:t>10,5000</w:t>
            </w:r>
          </w:p>
        </w:tc>
      </w:tr>
    </w:tbl>
    <w:p w14:paraId="40A88DDD" w14:textId="19878D06" w:rsidR="00D63057" w:rsidRDefault="00D63057" w:rsidP="000E5197"/>
    <w:p w14:paraId="0039D608" w14:textId="62F248B6" w:rsidR="00D63057" w:rsidRDefault="00D63057" w:rsidP="000E5197"/>
    <w:p w14:paraId="03DC5632" w14:textId="4F1E5952" w:rsidR="00D63057" w:rsidRDefault="00D63057" w:rsidP="000E5197"/>
    <w:p w14:paraId="5A556C90" w14:textId="03F8E7B3" w:rsidR="00D63057" w:rsidRDefault="00D63057" w:rsidP="000E5197"/>
    <w:p w14:paraId="7EDD709A" w14:textId="513DF158" w:rsidR="00D63057" w:rsidRDefault="00D63057" w:rsidP="000E5197"/>
    <w:p w14:paraId="50609456" w14:textId="6C79E286" w:rsidR="00D63057" w:rsidRDefault="00D63057" w:rsidP="000E5197"/>
    <w:p w14:paraId="1AF40F91" w14:textId="002AC808" w:rsidR="00D63057" w:rsidRDefault="00D63057" w:rsidP="000E5197"/>
    <w:p w14:paraId="04488266" w14:textId="0799B343" w:rsidR="00D63057" w:rsidRDefault="00D63057" w:rsidP="000E5197"/>
    <w:p w14:paraId="2E7EBC93" w14:textId="74A4CFD4" w:rsidR="00D63057" w:rsidRDefault="00D63057" w:rsidP="000E5197"/>
    <w:p w14:paraId="71C5F4B2" w14:textId="72DC2B1B" w:rsidR="00D63057" w:rsidRDefault="00D63057" w:rsidP="000E5197"/>
    <w:p w14:paraId="036EADB6" w14:textId="7CABD0DC" w:rsidR="00D63057" w:rsidRDefault="00D63057" w:rsidP="000E5197"/>
    <w:p w14:paraId="667888DF" w14:textId="7B89E55A" w:rsidR="00D63057" w:rsidRDefault="00D63057" w:rsidP="000E5197"/>
    <w:p w14:paraId="7430B34A" w14:textId="1AD8AB01" w:rsidR="00D63057" w:rsidRDefault="00D63057" w:rsidP="000E5197"/>
    <w:p w14:paraId="052518B0" w14:textId="18E99D58" w:rsidR="00D63057" w:rsidRDefault="00D63057" w:rsidP="000E5197"/>
    <w:p w14:paraId="5545EED7" w14:textId="02DADCA6" w:rsidR="00D63057" w:rsidRDefault="00D63057" w:rsidP="000E5197"/>
    <w:p w14:paraId="177B83D2" w14:textId="557E7EBD" w:rsidR="00D63057" w:rsidRDefault="00D63057" w:rsidP="000E5197"/>
    <w:p w14:paraId="363A1170" w14:textId="7310CFCF" w:rsidR="00D63057" w:rsidRDefault="00D63057" w:rsidP="000E5197"/>
    <w:p w14:paraId="67011E1A" w14:textId="77777777" w:rsidR="00D63057" w:rsidRDefault="00D63057" w:rsidP="000E5197"/>
    <w:p w14:paraId="3778F04E" w14:textId="77777777" w:rsidR="000E5197" w:rsidRDefault="000E5197" w:rsidP="00336F25">
      <w:pPr>
        <w:adjustRightInd w:val="0"/>
        <w:jc w:val="both"/>
        <w:rPr>
          <w:b/>
          <w:lang w:val="ro-MD"/>
        </w:rPr>
      </w:pPr>
    </w:p>
    <w:p w14:paraId="1D0AC330" w14:textId="77777777" w:rsidR="000E5197" w:rsidRPr="00245CC3" w:rsidRDefault="000E5197" w:rsidP="00336F25">
      <w:pPr>
        <w:adjustRightInd w:val="0"/>
        <w:jc w:val="both"/>
        <w:rPr>
          <w:b/>
          <w:lang w:val="ro-MD"/>
        </w:rPr>
      </w:pPr>
    </w:p>
    <w:p w14:paraId="6840A16D" w14:textId="788F5D1E" w:rsidR="00336F25" w:rsidRPr="00E20449" w:rsidRDefault="00336F25" w:rsidP="00336F25">
      <w:pPr>
        <w:adjustRightInd w:val="0"/>
        <w:jc w:val="both"/>
        <w:rPr>
          <w:b/>
          <w:bCs/>
          <w:lang w:val="en-US"/>
        </w:rPr>
      </w:pPr>
      <w:r w:rsidRPr="00E20449">
        <w:rPr>
          <w:rFonts w:ascii="Times New Roman,Bold" w:hAnsi="Times New Roman,Bold" w:cs="Times New Roman,Bold"/>
          <w:b/>
          <w:bCs/>
          <w:lang w:val="en-US"/>
        </w:rPr>
        <w:t>Președintele grupului de lucru____________</w:t>
      </w:r>
      <w:r w:rsidR="000E35CD">
        <w:rPr>
          <w:b/>
          <w:bCs/>
          <w:lang w:val="en-US"/>
        </w:rPr>
        <w:t>___________Efros Elena</w:t>
      </w:r>
    </w:p>
    <w:p w14:paraId="127DD0EE" w14:textId="77777777" w:rsidR="00336F25" w:rsidRDefault="00336F25" w:rsidP="00336F25">
      <w:pPr>
        <w:adjustRightInd w:val="0"/>
        <w:jc w:val="both"/>
        <w:rPr>
          <w:b/>
          <w:bCs/>
          <w:lang w:val="en-US"/>
        </w:rPr>
      </w:pPr>
    </w:p>
    <w:p w14:paraId="62502B59" w14:textId="77777777" w:rsidR="005C797F" w:rsidRDefault="005C797F" w:rsidP="00336F25">
      <w:pPr>
        <w:adjustRightInd w:val="0"/>
        <w:jc w:val="both"/>
        <w:rPr>
          <w:b/>
          <w:bCs/>
          <w:lang w:val="en-US"/>
        </w:rPr>
      </w:pPr>
    </w:p>
    <w:p w14:paraId="389BD577" w14:textId="77777777" w:rsidR="005C797F" w:rsidRPr="00E20449" w:rsidRDefault="005C797F" w:rsidP="00336F25">
      <w:pPr>
        <w:adjustRightInd w:val="0"/>
        <w:jc w:val="both"/>
        <w:rPr>
          <w:b/>
          <w:bCs/>
          <w:lang w:val="en-US"/>
        </w:rPr>
      </w:pPr>
    </w:p>
    <w:p w14:paraId="1319C200" w14:textId="77777777" w:rsidR="00641E97" w:rsidRDefault="00641E97" w:rsidP="00336F25">
      <w:pPr>
        <w:adjustRightInd w:val="0"/>
        <w:jc w:val="both"/>
        <w:rPr>
          <w:b/>
          <w:lang w:val="en-US"/>
        </w:rPr>
      </w:pPr>
    </w:p>
    <w:p w14:paraId="5E344454" w14:textId="77777777" w:rsidR="00641E97" w:rsidRDefault="00641E97" w:rsidP="00336F25">
      <w:pPr>
        <w:adjustRightInd w:val="0"/>
        <w:jc w:val="both"/>
        <w:rPr>
          <w:b/>
          <w:lang w:val="en-US"/>
        </w:rPr>
      </w:pPr>
    </w:p>
    <w:p w14:paraId="162E2B8D" w14:textId="77777777" w:rsidR="00641E97" w:rsidRDefault="00641E97" w:rsidP="00336F25">
      <w:pPr>
        <w:adjustRightInd w:val="0"/>
        <w:jc w:val="both"/>
        <w:rPr>
          <w:b/>
          <w:lang w:val="en-US"/>
        </w:rPr>
      </w:pPr>
    </w:p>
    <w:p w14:paraId="04497C52" w14:textId="77777777" w:rsidR="00641E97" w:rsidRDefault="00641E97" w:rsidP="00336F25">
      <w:pPr>
        <w:adjustRightInd w:val="0"/>
        <w:jc w:val="both"/>
        <w:rPr>
          <w:b/>
          <w:lang w:val="en-US"/>
        </w:rPr>
      </w:pPr>
    </w:p>
    <w:p w14:paraId="1232FCD4" w14:textId="77777777" w:rsidR="00641E97" w:rsidRDefault="00641E97" w:rsidP="00336F25">
      <w:pPr>
        <w:adjustRightInd w:val="0"/>
        <w:jc w:val="both"/>
        <w:rPr>
          <w:b/>
          <w:lang w:val="en-US"/>
        </w:rPr>
      </w:pPr>
    </w:p>
    <w:p w14:paraId="491A1CD8" w14:textId="77777777" w:rsidR="00641E97" w:rsidRDefault="00641E97" w:rsidP="00336F25">
      <w:pPr>
        <w:adjustRightInd w:val="0"/>
        <w:jc w:val="both"/>
        <w:rPr>
          <w:b/>
          <w:lang w:val="en-US"/>
        </w:rPr>
      </w:pPr>
    </w:p>
    <w:p w14:paraId="09D15D6B" w14:textId="77777777" w:rsidR="00641E97" w:rsidRDefault="00641E97" w:rsidP="00336F25">
      <w:pPr>
        <w:adjustRightInd w:val="0"/>
        <w:jc w:val="both"/>
        <w:rPr>
          <w:b/>
          <w:lang w:val="en-US"/>
        </w:rPr>
      </w:pPr>
    </w:p>
    <w:p w14:paraId="3FF98845" w14:textId="77777777" w:rsidR="00641E97" w:rsidRDefault="00641E97" w:rsidP="00336F25">
      <w:pPr>
        <w:adjustRightInd w:val="0"/>
        <w:jc w:val="both"/>
        <w:rPr>
          <w:b/>
          <w:lang w:val="en-US"/>
        </w:rPr>
      </w:pPr>
    </w:p>
    <w:p w14:paraId="62ED93F5" w14:textId="77777777" w:rsidR="00641E97" w:rsidRDefault="00641E97" w:rsidP="00336F25">
      <w:pPr>
        <w:adjustRightInd w:val="0"/>
        <w:jc w:val="both"/>
        <w:rPr>
          <w:b/>
          <w:lang w:val="en-US"/>
        </w:rPr>
      </w:pPr>
    </w:p>
    <w:p w14:paraId="4F52167D" w14:textId="77777777" w:rsidR="00641E97" w:rsidRDefault="00641E97" w:rsidP="00336F25">
      <w:pPr>
        <w:adjustRightInd w:val="0"/>
        <w:jc w:val="both"/>
        <w:rPr>
          <w:b/>
          <w:lang w:val="en-US"/>
        </w:rPr>
      </w:pPr>
    </w:p>
    <w:p w14:paraId="1B359640" w14:textId="77777777" w:rsidR="00641E97" w:rsidRDefault="00641E97" w:rsidP="00336F25">
      <w:pPr>
        <w:adjustRightInd w:val="0"/>
        <w:jc w:val="both"/>
        <w:rPr>
          <w:b/>
          <w:lang w:val="en-US"/>
        </w:rPr>
      </w:pPr>
    </w:p>
    <w:p w14:paraId="725E4888" w14:textId="7E6EF720" w:rsidR="00641E97" w:rsidRDefault="00641E97" w:rsidP="00336F25">
      <w:pPr>
        <w:adjustRightInd w:val="0"/>
        <w:jc w:val="both"/>
        <w:rPr>
          <w:b/>
          <w:lang w:val="en-US"/>
        </w:rPr>
      </w:pPr>
    </w:p>
    <w:p w14:paraId="020B7AFE" w14:textId="142DE0C2" w:rsidR="000E35CD" w:rsidRDefault="000E35CD" w:rsidP="00336F25">
      <w:pPr>
        <w:adjustRightInd w:val="0"/>
        <w:jc w:val="both"/>
        <w:rPr>
          <w:b/>
          <w:lang w:val="en-US"/>
        </w:rPr>
      </w:pPr>
    </w:p>
    <w:p w14:paraId="3F14419A" w14:textId="4E7D6412" w:rsidR="000E35CD" w:rsidRDefault="000E35CD" w:rsidP="00336F25">
      <w:pPr>
        <w:adjustRightInd w:val="0"/>
        <w:jc w:val="both"/>
        <w:rPr>
          <w:b/>
          <w:lang w:val="en-US"/>
        </w:rPr>
      </w:pPr>
    </w:p>
    <w:p w14:paraId="3B74E792" w14:textId="27769710" w:rsidR="000E35CD" w:rsidRDefault="000E35CD" w:rsidP="00336F25">
      <w:pPr>
        <w:adjustRightInd w:val="0"/>
        <w:jc w:val="both"/>
        <w:rPr>
          <w:b/>
          <w:lang w:val="en-US"/>
        </w:rPr>
      </w:pPr>
    </w:p>
    <w:p w14:paraId="0B8E0440" w14:textId="33BAD5BD" w:rsidR="000E35CD" w:rsidRDefault="000E35CD" w:rsidP="00336F25">
      <w:pPr>
        <w:adjustRightInd w:val="0"/>
        <w:jc w:val="both"/>
        <w:rPr>
          <w:b/>
          <w:lang w:val="en-US"/>
        </w:rPr>
      </w:pPr>
    </w:p>
    <w:p w14:paraId="21A692F9" w14:textId="3D1E7539" w:rsidR="000E35CD" w:rsidRDefault="000E35CD" w:rsidP="00336F25">
      <w:pPr>
        <w:adjustRightInd w:val="0"/>
        <w:jc w:val="both"/>
        <w:rPr>
          <w:b/>
          <w:lang w:val="en-US"/>
        </w:rPr>
      </w:pPr>
    </w:p>
    <w:p w14:paraId="5483EAB7" w14:textId="3B501B10" w:rsidR="000E35CD" w:rsidRDefault="000E35CD" w:rsidP="00336F25">
      <w:pPr>
        <w:adjustRightInd w:val="0"/>
        <w:jc w:val="both"/>
        <w:rPr>
          <w:b/>
          <w:lang w:val="en-US"/>
        </w:rPr>
      </w:pPr>
    </w:p>
    <w:p w14:paraId="0B2B0E95" w14:textId="780F841D" w:rsidR="000E35CD" w:rsidRDefault="000E35CD" w:rsidP="00336F25">
      <w:pPr>
        <w:adjustRightInd w:val="0"/>
        <w:jc w:val="both"/>
        <w:rPr>
          <w:b/>
          <w:lang w:val="en-US"/>
        </w:rPr>
      </w:pPr>
    </w:p>
    <w:p w14:paraId="064C51C3" w14:textId="77777777" w:rsidR="000E35CD" w:rsidRDefault="000E35CD" w:rsidP="00336F25">
      <w:pPr>
        <w:adjustRightInd w:val="0"/>
        <w:jc w:val="both"/>
        <w:rPr>
          <w:b/>
          <w:lang w:val="en-US"/>
        </w:rPr>
      </w:pPr>
    </w:p>
    <w:p w14:paraId="2D63C0B6" w14:textId="77777777" w:rsidR="00A57253" w:rsidRDefault="00A57253" w:rsidP="00336F25">
      <w:pPr>
        <w:adjustRightInd w:val="0"/>
        <w:jc w:val="both"/>
        <w:rPr>
          <w:b/>
          <w:lang w:val="en-US"/>
        </w:rPr>
      </w:pPr>
    </w:p>
    <w:p w14:paraId="26118FD4" w14:textId="77777777" w:rsidR="00641E97" w:rsidRDefault="00641E97" w:rsidP="00336F25">
      <w:pPr>
        <w:adjustRightInd w:val="0"/>
        <w:jc w:val="both"/>
        <w:rPr>
          <w:b/>
          <w:lang w:val="en-US"/>
        </w:rPr>
      </w:pPr>
    </w:p>
    <w:p w14:paraId="0AC78CC3" w14:textId="77777777" w:rsidR="00641E97" w:rsidRPr="00E20449" w:rsidRDefault="00641E97" w:rsidP="00336F25">
      <w:pPr>
        <w:adjustRightInd w:val="0"/>
        <w:jc w:val="both"/>
        <w:rPr>
          <w:b/>
          <w:lang w:val="en-US"/>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6B9A5E59"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36423E">
              <w:rPr>
                <w:u w:val="single"/>
                <w:lang w:val="ro-MD"/>
              </w:rPr>
              <w:t>s</w:t>
            </w:r>
            <w:r w:rsidR="007C485C" w:rsidRPr="007C485C">
              <w:rPr>
                <w:u w:val="single"/>
                <w:lang w:val="ro-MD"/>
              </w:rPr>
              <w:t>Măgdăcești</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6FF70DA9" w:rsidR="00460653" w:rsidRPr="00FF430B" w:rsidRDefault="00170CE3" w:rsidP="00385C85">
            <w:pPr>
              <w:tabs>
                <w:tab w:val="left" w:pos="567"/>
                <w:tab w:val="right" w:pos="9531"/>
              </w:tabs>
              <w:jc w:val="both"/>
              <w:rPr>
                <w:lang w:val="ro-MD"/>
              </w:rPr>
            </w:pPr>
            <w:r w:rsidRPr="00FF430B">
              <w:rPr>
                <w:lang w:val="ro-MD"/>
              </w:rPr>
              <w:t>Prezentul contract este încheiat în urma procedur</w:t>
            </w:r>
            <w:r>
              <w:rPr>
                <w:lang w:val="ro-MD"/>
              </w:rPr>
              <w:t>ii de achiziție nr. _________ din data ________</w:t>
            </w:r>
            <w:r w:rsidRPr="00FF430B">
              <w:rPr>
                <w:lang w:val="ro-MD"/>
              </w:rPr>
              <w:t>, între</w:t>
            </w:r>
            <w:r>
              <w:rPr>
                <w:lang w:val="ro-MD"/>
              </w:rPr>
              <w:t xml:space="preserve"> </w:t>
            </w:r>
            <w:r w:rsidR="0036423E">
              <w:rPr>
                <w:b/>
                <w:lang w:val="ro-MD"/>
              </w:rPr>
              <w:t>IP Liceul Teoretic</w:t>
            </w:r>
            <w:r w:rsidRPr="006214B4">
              <w:rPr>
                <w:b/>
              </w:rPr>
              <w:t xml:space="preserve"> Măgdăcești</w:t>
            </w:r>
            <w:r>
              <w:t xml:space="preserve"> </w:t>
            </w:r>
            <w:r w:rsidRPr="00FF430B">
              <w:rPr>
                <w:lang w:val="ro-MD"/>
              </w:rPr>
              <w:t>, cu sediul în</w:t>
            </w:r>
            <w:r>
              <w:rPr>
                <w:lang w:val="ro-MD"/>
              </w:rPr>
              <w:t xml:space="preserve"> s. </w:t>
            </w:r>
            <w:r w:rsidR="0036423E">
              <w:rPr>
                <w:lang w:val="ro-MD"/>
              </w:rPr>
              <w:t>Măgdăcești, str. Ștefan Cel Mare</w:t>
            </w:r>
            <w:r>
              <w:rPr>
                <w:lang w:val="ro-MD"/>
              </w:rPr>
              <w:t xml:space="preserve">, </w:t>
            </w:r>
            <w:r w:rsidR="0036423E">
              <w:rPr>
                <w:lang w:val="ro-MD"/>
              </w:rPr>
              <w:t>nr.1</w:t>
            </w:r>
            <w:r w:rsidRPr="006214B4">
              <w:rPr>
                <w:lang w:val="ro-MD"/>
              </w:rPr>
              <w:t>;</w:t>
            </w:r>
            <w:r>
              <w:rPr>
                <w:lang w:val="ro-MD"/>
              </w:rPr>
              <w:t xml:space="preserve"> tele</w:t>
            </w:r>
            <w:r w:rsidRPr="00FF430B">
              <w:rPr>
                <w:lang w:val="ro-MD"/>
              </w:rPr>
              <w:t>fon:</w:t>
            </w:r>
            <w:r w:rsidR="0036423E">
              <w:rPr>
                <w:lang w:val="ro-MD"/>
              </w:rPr>
              <w:t xml:space="preserve"> 0248-34255 068562457</w:t>
            </w:r>
            <w:r w:rsidRPr="00FF430B">
              <w:rPr>
                <w:lang w:val="ro-MD"/>
              </w:rPr>
              <w:t>,</w:t>
            </w:r>
            <w:r>
              <w:rPr>
                <w:lang w:val="ro-MD"/>
              </w:rPr>
              <w:t xml:space="preserve"> </w:t>
            </w:r>
            <w:r w:rsidR="0036423E">
              <w:rPr>
                <w:b/>
                <w:lang w:val="ro-MD"/>
              </w:rPr>
              <w:t>IDNO 1012620009429</w:t>
            </w:r>
            <w:r w:rsidRPr="0092201A">
              <w:rPr>
                <w:lang w:val="ro-MD"/>
              </w:rPr>
              <w:t>,</w:t>
            </w:r>
            <w:r>
              <w:rPr>
                <w:b/>
                <w:lang w:val="ro-MD"/>
              </w:rPr>
              <w:t xml:space="preserve"> </w:t>
            </w:r>
            <w:r w:rsidRPr="00FF430B">
              <w:rPr>
                <w:lang w:val="ro-MD"/>
              </w:rPr>
              <w:t>reprezentat prin</w:t>
            </w:r>
            <w:r w:rsidR="001F1129">
              <w:rPr>
                <w:lang w:val="ro-MD"/>
              </w:rPr>
              <w:t xml:space="preserve"> directoarea</w:t>
            </w:r>
            <w:r>
              <w:rPr>
                <w:lang w:val="ro-MD"/>
              </w:rPr>
              <w:t xml:space="preserve"> d-na </w:t>
            </w:r>
            <w:r w:rsidR="0036423E">
              <w:rPr>
                <w:b/>
                <w:lang w:val="ro-MD"/>
              </w:rPr>
              <w:t>Efros Elena</w:t>
            </w:r>
            <w:r w:rsidR="0036423E">
              <w:rPr>
                <w:lang w:val="ro-MD"/>
              </w:rPr>
              <w:t xml:space="preserve"> p</w:t>
            </w:r>
            <w:r>
              <w:rPr>
                <w:lang w:val="ro-MD"/>
              </w:rPr>
              <w:t xml:space="preserve">, </w:t>
            </w:r>
            <w:r w:rsidRPr="00FF430B">
              <w:rPr>
                <w:lang w:val="ro-MD"/>
              </w:rPr>
              <w:t xml:space="preserve">în calitate de Beneficiar, pe de o parte, </w:t>
            </w:r>
            <w:r w:rsidR="00B51B6E" w:rsidRPr="00FF430B">
              <w:rPr>
                <w:lang w:val="ro-MD"/>
              </w:rPr>
              <w:t xml:space="preserve"> şi</w:t>
            </w:r>
            <w:r w:rsidR="00460653" w:rsidRPr="00FF430B">
              <w:rPr>
                <w:lang w:val="ro-MD"/>
              </w:rPr>
              <w:t>______________________________________________</w:t>
            </w:r>
            <w:r>
              <w:rPr>
                <w:lang w:val="ro-MD"/>
              </w:rPr>
              <w:t>_______________________________</w:t>
            </w:r>
            <w:r w:rsidR="00460653" w:rsidRPr="00FF430B">
              <w:rPr>
                <w:lang w:val="ro-MD"/>
              </w:rPr>
              <w:t xml:space="preserve">, </w:t>
            </w:r>
          </w:p>
          <w:p w14:paraId="09F444D1" w14:textId="7D1580FD"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04031F96" w:rsidR="00460653" w:rsidRPr="00FF430B" w:rsidRDefault="00A156C0" w:rsidP="00505462">
            <w:pPr>
              <w:autoSpaceDE w:val="0"/>
              <w:autoSpaceDN w:val="0"/>
              <w:adjustRightInd w:val="0"/>
              <w:jc w:val="both"/>
              <w:rPr>
                <w:lang w:val="ro-MD"/>
              </w:rPr>
            </w:pPr>
            <w:r w:rsidRPr="00FF430B">
              <w:rPr>
                <w:lang w:val="ro-MD"/>
              </w:rPr>
              <w:t xml:space="preserve">1.1. </w:t>
            </w:r>
            <w:r w:rsidR="00460653" w:rsidRPr="00FF430B">
              <w:rPr>
                <w:lang w:val="ro-MD"/>
              </w:rPr>
              <w:t>Antreprenorul s</w:t>
            </w:r>
            <w:r w:rsidR="00505462">
              <w:rPr>
                <w:lang w:val="ro-MD"/>
              </w:rPr>
              <w:t xml:space="preserve">e obligă să </w:t>
            </w:r>
            <w:r w:rsidR="00505462" w:rsidRPr="00505462">
              <w:rPr>
                <w:lang w:val="ro-MD"/>
              </w:rPr>
              <w:t>execute</w:t>
            </w:r>
            <w:r w:rsidR="00460653" w:rsidRPr="00A1344B">
              <w:rPr>
                <w:b/>
                <w:u w:val="single"/>
                <w:lang w:val="ro-MD"/>
              </w:rPr>
              <w:t xml:space="preserve"> </w:t>
            </w:r>
            <w:r w:rsidR="00A57253" w:rsidRPr="00A57253">
              <w:rPr>
                <w:b/>
                <w:bCs/>
                <w:u w:val="single"/>
                <w:lang w:val="en-US"/>
              </w:rPr>
              <w:t>Lucrări de construcție a gardului metalic</w:t>
            </w:r>
            <w:r w:rsidR="0036423E">
              <w:rPr>
                <w:b/>
                <w:bCs/>
                <w:u w:val="single"/>
                <w:lang w:val="en-US"/>
              </w:rPr>
              <w:t xml:space="preserve"> și porților</w:t>
            </w:r>
            <w:r w:rsidR="00A57253" w:rsidRPr="00A57253">
              <w:rPr>
                <w:b/>
                <w:bCs/>
                <w:u w:val="single"/>
                <w:lang w:val="en-US"/>
              </w:rPr>
              <w:t xml:space="preserve"> pe perimetrul bunului imobil cu nr. cadastral 31292202255, din s. Măgdăcești, r-ul Crileni</w:t>
            </w:r>
            <w:r w:rsidR="00A57253" w:rsidRPr="00A57253">
              <w:rPr>
                <w:u w:val="single"/>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6CD79C94" w14:textId="491853C9" w:rsidR="007D0321" w:rsidRPr="007D0321" w:rsidRDefault="00A156C0" w:rsidP="007D0321">
            <w:pPr>
              <w:autoSpaceDE w:val="0"/>
              <w:autoSpaceDN w:val="0"/>
              <w:adjustRightInd w:val="0"/>
              <w:rPr>
                <w:noProof w:val="0"/>
                <w:lang w:val="ro-MD" w:eastAsia="ru-RU"/>
              </w:rPr>
            </w:pPr>
            <w:r w:rsidRPr="00FF430B">
              <w:rPr>
                <w:lang w:val="ro-MD"/>
              </w:rPr>
              <w:t xml:space="preserve">2.1. </w:t>
            </w:r>
            <w:r w:rsidR="00460653" w:rsidRPr="00FF430B">
              <w:rPr>
                <w:lang w:val="ro-MD"/>
              </w:rPr>
              <w:t xml:space="preserve">Durata de execuţie a lucrărilor contractate este de </w:t>
            </w:r>
            <w:r w:rsidR="00A57253">
              <w:rPr>
                <w:b/>
                <w:u w:val="single"/>
                <w:lang w:val="ro-MD"/>
              </w:rPr>
              <w:t>2 luni calendaristice</w:t>
            </w:r>
            <w:r w:rsidR="007D0321">
              <w:rPr>
                <w:lang w:val="ro-MD"/>
              </w:rPr>
              <w:t xml:space="preserve"> </w:t>
            </w:r>
            <w:r w:rsidR="007D0321" w:rsidRPr="007D0321">
              <w:rPr>
                <w:noProof w:val="0"/>
                <w:lang w:val="ro-MD" w:eastAsia="ru-RU"/>
              </w:rPr>
              <w:t>din data înregistrării</w:t>
            </w:r>
          </w:p>
          <w:p w14:paraId="12C43B02" w14:textId="6CB90B8B" w:rsidR="00460653" w:rsidRPr="00FF430B" w:rsidRDefault="007D0321" w:rsidP="007D0321">
            <w:pPr>
              <w:pStyle w:val="NormalWeb"/>
              <w:tabs>
                <w:tab w:val="left" w:pos="567"/>
              </w:tabs>
              <w:spacing w:line="276" w:lineRule="auto"/>
              <w:ind w:firstLine="0"/>
              <w:rPr>
                <w:lang w:val="ro-MD"/>
              </w:rPr>
            </w:pPr>
            <w:r w:rsidRPr="007D0321">
              <w:rPr>
                <w:lang w:val="ro-MD"/>
              </w:rPr>
              <w:t>cont</w:t>
            </w:r>
            <w:r>
              <w:rPr>
                <w:lang w:val="ro-MD"/>
              </w:rPr>
              <w:t xml:space="preserve">ractului la Trezoreria de Stat și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ACE254B" w:rsidR="009E4204" w:rsidRPr="00FF430B" w:rsidRDefault="009E4204" w:rsidP="0037256E">
            <w:pPr>
              <w:autoSpaceDE w:val="0"/>
              <w:autoSpaceDN w:val="0"/>
              <w:adjustRightInd w:val="0"/>
              <w:jc w:val="both"/>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37256E">
              <w:rPr>
                <w:b/>
                <w:noProof w:val="0"/>
                <w:lang w:val="ro-MD" w:eastAsia="ru-RU"/>
              </w:rPr>
              <w:t xml:space="preserve"> 5 ani </w:t>
            </w:r>
            <w:r w:rsidR="0037256E" w:rsidRPr="0037256E">
              <w:rPr>
                <w:b/>
                <w:noProof w:val="0"/>
                <w:lang w:val="ro-MD" w:eastAsia="ru-RU"/>
              </w:rPr>
              <w:t>de la data recepției la terminartea</w:t>
            </w:r>
            <w:r w:rsidR="0037256E">
              <w:rPr>
                <w:b/>
                <w:noProof w:val="0"/>
                <w:lang w:val="ro-MD" w:eastAsia="ru-RU"/>
              </w:rPr>
              <w:t xml:space="preserve"> </w:t>
            </w:r>
            <w:r w:rsidR="0037256E" w:rsidRPr="0037256E">
              <w:rPr>
                <w:b/>
                <w:noProof w:val="0"/>
                <w:lang w:val="ro-MD" w:eastAsia="ru-RU"/>
              </w:rPr>
              <w:t>lucrărilor</w:t>
            </w:r>
            <w:r w:rsidRPr="00FF430B">
              <w:rPr>
                <w:b/>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3920EB9"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w:t>
            </w:r>
            <w:r w:rsidR="000318E5">
              <w:rPr>
                <w:lang w:val="ro-MD"/>
              </w:rPr>
              <w:t>a contractului, în cuantum de</w:t>
            </w:r>
            <w:r w:rsidR="000318E5" w:rsidRPr="00A57253">
              <w:rPr>
                <w:u w:val="single"/>
                <w:lang w:val="ro-MD"/>
              </w:rPr>
              <w:t xml:space="preserve"> </w:t>
            </w:r>
            <w:r w:rsidR="00A57253" w:rsidRPr="00A57253">
              <w:rPr>
                <w:u w:val="single"/>
                <w:lang w:val="ro-MD"/>
              </w:rPr>
              <w:t>0</w:t>
            </w:r>
            <w:r w:rsidR="008047E7" w:rsidRPr="00A57253">
              <w:rPr>
                <w:u w:val="single"/>
                <w:lang w:val="ro-MD"/>
              </w:rPr>
              <w:t xml:space="preserve"> </w:t>
            </w:r>
            <w:r w:rsidR="00EA64B0" w:rsidRPr="00A57253">
              <w:rPr>
                <w:u w:val="single"/>
                <w:lang w:val="ro-MD"/>
              </w:rPr>
              <w:t xml:space="preserve">% </w:t>
            </w:r>
            <w:r w:rsidR="00EA64B0" w:rsidRPr="00FF430B">
              <w:rPr>
                <w:lang w:val="ro-MD"/>
              </w:rPr>
              <w:t>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8B2241">
            <w:pPr>
              <w:pStyle w:val="NormalWeb"/>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8B2241">
            <w:pPr>
              <w:pStyle w:val="NormalWeb"/>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8B2241">
            <w:pPr>
              <w:pStyle w:val="NormalWeb"/>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8B2241">
            <w:pPr>
              <w:pStyle w:val="NormalWeb"/>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8B2241">
            <w:pPr>
              <w:pStyle w:val="NormalWeb"/>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8B2241">
            <w:pPr>
              <w:pStyle w:val="NormalWeb"/>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8B2241">
            <w:pPr>
              <w:pStyle w:val="Listparagraf"/>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F5B13CA" w:rsidR="00460653" w:rsidRPr="00FF430B" w:rsidRDefault="00D83EE1" w:rsidP="008B2241">
            <w:pPr>
              <w:pStyle w:val="NormalWeb"/>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0318E5" w:rsidRPr="000318E5">
              <w:rPr>
                <w:rFonts w:eastAsiaTheme="minorHAnsi"/>
                <w:b/>
                <w:bCs/>
                <w:iCs/>
                <w:u w:val="single"/>
                <w:lang w:val="en-US"/>
              </w:rPr>
              <w:t xml:space="preserve">5 ani </w:t>
            </w:r>
            <w:r w:rsidR="000318E5" w:rsidRPr="000318E5">
              <w:rPr>
                <w:rFonts w:ascii="Times New Roman,BoldItalic" w:eastAsiaTheme="minorHAnsi" w:hAnsi="Times New Roman,BoldItalic" w:cs="Times New Roman,BoldItalic"/>
                <w:b/>
                <w:bCs/>
                <w:iCs/>
                <w:u w:val="single"/>
                <w:lang w:val="en-US"/>
              </w:rPr>
              <w:t>de la data recepției la terminartea lucrărilor.</w:t>
            </w:r>
          </w:p>
          <w:p w14:paraId="1CEFAD7D" w14:textId="77777777" w:rsidR="00460653" w:rsidRPr="00FF430B" w:rsidRDefault="00D83EE1" w:rsidP="008B2241">
            <w:pPr>
              <w:pStyle w:val="NormalWeb"/>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8B2241">
            <w:pPr>
              <w:pStyle w:val="NormalWeb"/>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8B2241">
            <w:pPr>
              <w:pStyle w:val="Listparagraf"/>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8B2241">
            <w:pPr>
              <w:pStyle w:val="NormalWeb"/>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8B2241">
            <w:pPr>
              <w:pStyle w:val="NormalWeb"/>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8B2241">
            <w:pPr>
              <w:pStyle w:val="Listparagraf"/>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8B2241">
            <w:pPr>
              <w:pStyle w:val="Listparagraf"/>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8B2241">
            <w:pPr>
              <w:pStyle w:val="Listparagraf"/>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8B2241">
            <w:pPr>
              <w:pStyle w:val="NormalWeb"/>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8B2241">
            <w:pPr>
              <w:pStyle w:val="NormalWeb"/>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8B2241">
            <w:pPr>
              <w:pStyle w:val="NormalWeb"/>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8B2241">
            <w:pPr>
              <w:pStyle w:val="NormalWeb"/>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8B2241">
            <w:pPr>
              <w:pStyle w:val="NormalWeb"/>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8B2241">
            <w:pPr>
              <w:pStyle w:val="Listparagraf"/>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8B2241">
            <w:pPr>
              <w:pStyle w:val="NormalWeb"/>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8B2241">
            <w:pPr>
              <w:pStyle w:val="NormalWeb"/>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8B2241">
            <w:pPr>
              <w:pStyle w:val="NormalWeb"/>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6A667FA9" w:rsidR="00460653" w:rsidRPr="00FF430B" w:rsidRDefault="007323B6" w:rsidP="008B2241">
            <w:pPr>
              <w:pStyle w:val="NormalWeb"/>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3F44AC">
              <w:rPr>
                <w:lang w:val="ro-MD"/>
              </w:rPr>
              <w:t>fiind valabil până la 31.12.2026</w:t>
            </w:r>
            <w:r w:rsidR="00CC1B4F">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Default="00877B36" w:rsidP="00877B36">
            <w:pPr>
              <w:tabs>
                <w:tab w:val="left" w:pos="2295"/>
              </w:tabs>
              <w:jc w:val="both"/>
              <w:rPr>
                <w:lang w:val="ro-MD"/>
              </w:rPr>
            </w:pPr>
          </w:p>
          <w:p w14:paraId="6FA75223" w14:textId="77777777" w:rsidR="008C3F91" w:rsidRDefault="008C3F91" w:rsidP="00877B36">
            <w:pPr>
              <w:tabs>
                <w:tab w:val="left" w:pos="2295"/>
              </w:tabs>
              <w:jc w:val="both"/>
              <w:rPr>
                <w:lang w:val="ro-MD"/>
              </w:rPr>
            </w:pPr>
          </w:p>
          <w:p w14:paraId="0106F6CA" w14:textId="77777777" w:rsidR="008C3F91" w:rsidRDefault="008C3F91" w:rsidP="00877B36">
            <w:pPr>
              <w:tabs>
                <w:tab w:val="left" w:pos="2295"/>
              </w:tabs>
              <w:jc w:val="both"/>
              <w:rPr>
                <w:lang w:val="ro-MD"/>
              </w:rPr>
            </w:pPr>
          </w:p>
          <w:p w14:paraId="0336506B" w14:textId="77777777" w:rsidR="008C3F91" w:rsidRDefault="008C3F91" w:rsidP="00877B36">
            <w:pPr>
              <w:tabs>
                <w:tab w:val="left" w:pos="2295"/>
              </w:tabs>
              <w:jc w:val="both"/>
              <w:rPr>
                <w:lang w:val="ro-MD"/>
              </w:rPr>
            </w:pPr>
          </w:p>
          <w:p w14:paraId="55B7D2B7" w14:textId="77777777" w:rsidR="008C3F91" w:rsidRDefault="008C3F91" w:rsidP="00877B36">
            <w:pPr>
              <w:tabs>
                <w:tab w:val="left" w:pos="2295"/>
              </w:tabs>
              <w:jc w:val="both"/>
              <w:rPr>
                <w:lang w:val="ro-MD"/>
              </w:rPr>
            </w:pPr>
          </w:p>
          <w:p w14:paraId="081BA484" w14:textId="77777777" w:rsidR="008C3F91" w:rsidRDefault="008C3F91" w:rsidP="00877B36">
            <w:pPr>
              <w:tabs>
                <w:tab w:val="left" w:pos="2295"/>
              </w:tabs>
              <w:jc w:val="both"/>
              <w:rPr>
                <w:lang w:val="ro-MD"/>
              </w:rPr>
            </w:pPr>
          </w:p>
          <w:p w14:paraId="278301A5" w14:textId="77777777" w:rsidR="008C3F91" w:rsidRPr="00FF430B" w:rsidRDefault="008C3F91"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Default="00877B36" w:rsidP="00877B36">
            <w:pPr>
              <w:tabs>
                <w:tab w:val="left" w:pos="2295"/>
              </w:tabs>
              <w:jc w:val="both"/>
              <w:rPr>
                <w:lang w:val="ro-MD"/>
              </w:rPr>
            </w:pPr>
          </w:p>
          <w:p w14:paraId="748B6507" w14:textId="77777777" w:rsidR="00CC1B4F" w:rsidRDefault="00CC1B4F" w:rsidP="00877B36">
            <w:pPr>
              <w:tabs>
                <w:tab w:val="left" w:pos="2295"/>
              </w:tabs>
              <w:jc w:val="both"/>
              <w:rPr>
                <w:lang w:val="ro-MD"/>
              </w:rPr>
            </w:pPr>
          </w:p>
          <w:p w14:paraId="22AFC192" w14:textId="77777777" w:rsidR="00CC1B4F" w:rsidRDefault="00CC1B4F" w:rsidP="00877B36">
            <w:pPr>
              <w:tabs>
                <w:tab w:val="left" w:pos="2295"/>
              </w:tabs>
              <w:jc w:val="both"/>
              <w:rPr>
                <w:lang w:val="ro-MD"/>
              </w:rPr>
            </w:pPr>
          </w:p>
          <w:p w14:paraId="4BA1B39D" w14:textId="77777777" w:rsidR="00CC1B4F" w:rsidRPr="00FF430B" w:rsidRDefault="00CC1B4F"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05117809" w14:textId="32B35944" w:rsidR="004D7C86" w:rsidRPr="00FF430B" w:rsidRDefault="00877B36" w:rsidP="00CC1B4F">
            <w:pPr>
              <w:jc w:val="center"/>
              <w:rPr>
                <w:lang w:val="ro-MD"/>
              </w:rPr>
            </w:pPr>
            <w:r w:rsidRPr="00FF430B">
              <w:rPr>
                <w:lang w:val="ro-MD"/>
              </w:rPr>
              <w:t xml:space="preserve">             (</w:t>
            </w:r>
            <w:r w:rsidRPr="00FF430B">
              <w:rPr>
                <w:sz w:val="20"/>
                <w:szCs w:val="20"/>
                <w:lang w:val="ro-MD"/>
              </w:rPr>
              <w:t>LA NECESITATE)</w:t>
            </w: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60C32F35" w14:textId="77777777" w:rsidR="00F9421D" w:rsidRPr="00FF430B" w:rsidRDefault="00C33344" w:rsidP="008B2241">
            <w:pPr>
              <w:pStyle w:val="Listparagraf"/>
              <w:numPr>
                <w:ilvl w:val="0"/>
                <w:numId w:val="15"/>
              </w:numPr>
              <w:tabs>
                <w:tab w:val="clear" w:pos="1134"/>
              </w:tabs>
              <w:spacing w:line="276" w:lineRule="auto"/>
              <w:ind w:left="0"/>
              <w:contextualSpacing/>
              <w:rPr>
                <w:lang w:val="ro-MD"/>
              </w:rPr>
            </w:pPr>
            <w:r w:rsidRPr="00FF430B">
              <w:rPr>
                <w:b/>
                <w:lang w:val="ro-MD"/>
              </w:rPr>
              <w:t xml:space="preserve">                 </w:t>
            </w:r>
            <w:r w:rsidR="00F9421D" w:rsidRPr="00FF430B">
              <w:rPr>
                <w:b/>
                <w:lang w:val="ro-MD"/>
              </w:rPr>
              <w:t xml:space="preserve">                 RECHIZITELE JURIDICE, POŞTALE ŞI DE PLĂŢI ALE PĂRŢILOR</w:t>
            </w:r>
          </w:p>
          <w:p w14:paraId="3AF6EA15" w14:textId="77777777" w:rsidR="00F9421D" w:rsidRPr="00FF430B" w:rsidRDefault="00F9421D" w:rsidP="00F9421D">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5"/>
              <w:gridCol w:w="4385"/>
            </w:tblGrid>
            <w:tr w:rsidR="00F9421D" w:rsidRPr="00EC30C2" w14:paraId="17FC7284" w14:textId="77777777" w:rsidTr="00FB3311">
              <w:trPr>
                <w:trHeight w:val="691"/>
                <w:jc w:val="center"/>
              </w:trPr>
              <w:tc>
                <w:tcPr>
                  <w:tcW w:w="5705" w:type="dxa"/>
                  <w:tcBorders>
                    <w:top w:val="nil"/>
                    <w:left w:val="nil"/>
                    <w:bottom w:val="nil"/>
                    <w:right w:val="nil"/>
                  </w:tcBorders>
                </w:tcPr>
                <w:p w14:paraId="2D7EFBB3" w14:textId="77777777" w:rsidR="00F9421D" w:rsidRPr="00FF430B" w:rsidRDefault="00F9421D" w:rsidP="00F9421D">
                  <w:pPr>
                    <w:tabs>
                      <w:tab w:val="left" w:pos="3295"/>
                    </w:tabs>
                    <w:rPr>
                      <w:b/>
                      <w:lang w:val="ro-MD"/>
                    </w:rPr>
                  </w:pPr>
                  <w:r>
                    <w:rPr>
                      <w:b/>
                      <w:iCs/>
                      <w:lang w:val="ro-MD"/>
                    </w:rPr>
                    <w:t xml:space="preserve">          </w:t>
                  </w:r>
                  <w:r w:rsidRPr="00FF430B">
                    <w:rPr>
                      <w:b/>
                      <w:iCs/>
                      <w:lang w:val="ro-MD"/>
                    </w:rPr>
                    <w:t>ANTREPRENORUL</w:t>
                  </w:r>
                </w:p>
              </w:tc>
              <w:tc>
                <w:tcPr>
                  <w:tcW w:w="4385" w:type="dxa"/>
                  <w:tcBorders>
                    <w:top w:val="nil"/>
                    <w:left w:val="nil"/>
                    <w:bottom w:val="nil"/>
                    <w:right w:val="nil"/>
                  </w:tcBorders>
                </w:tcPr>
                <w:p w14:paraId="567B798C" w14:textId="77777777" w:rsidR="00F9421D" w:rsidRDefault="00F9421D" w:rsidP="00F9421D">
                  <w:pPr>
                    <w:tabs>
                      <w:tab w:val="left" w:pos="3295"/>
                    </w:tabs>
                    <w:rPr>
                      <w:b/>
                      <w:iCs/>
                      <w:lang w:val="ro-MD"/>
                    </w:rPr>
                  </w:pPr>
                  <w:r w:rsidRPr="00FF430B">
                    <w:rPr>
                      <w:b/>
                      <w:iCs/>
                      <w:lang w:val="ro-MD"/>
                    </w:rPr>
                    <w:t>BENEFICIARUL</w:t>
                  </w:r>
                </w:p>
                <w:p w14:paraId="15DB3C6A" w14:textId="77777777" w:rsidR="00F9421D" w:rsidRDefault="00F9421D" w:rsidP="00F9421D">
                  <w:pPr>
                    <w:tabs>
                      <w:tab w:val="left" w:pos="3295"/>
                    </w:tabs>
                    <w:rPr>
                      <w:b/>
                      <w:iCs/>
                      <w:lang w:val="ro-MD"/>
                    </w:rPr>
                  </w:pPr>
                </w:p>
                <w:p w14:paraId="7B8AD438" w14:textId="443DA8F3" w:rsidR="00F9421D" w:rsidRPr="003364C6" w:rsidRDefault="003F44AC" w:rsidP="00F9421D">
                  <w:pPr>
                    <w:tabs>
                      <w:tab w:val="left" w:pos="3295"/>
                    </w:tabs>
                    <w:rPr>
                      <w:u w:val="single"/>
                      <w:lang w:val="ro-MD"/>
                    </w:rPr>
                  </w:pPr>
                  <w:r>
                    <w:rPr>
                      <w:b/>
                      <w:iCs/>
                      <w:u w:val="single"/>
                      <w:lang w:val="ro-MD"/>
                    </w:rPr>
                    <w:t xml:space="preserve">Liceul Teoretic </w:t>
                  </w:r>
                  <w:r w:rsidR="00F9421D" w:rsidRPr="003364C6">
                    <w:rPr>
                      <w:b/>
                      <w:iCs/>
                      <w:u w:val="single"/>
                      <w:lang w:val="ro-MD"/>
                    </w:rPr>
                    <w:t xml:space="preserve"> Măgdăcești</w:t>
                  </w:r>
                </w:p>
              </w:tc>
            </w:tr>
            <w:tr w:rsidR="00F9421D" w:rsidRPr="00EC30C2" w14:paraId="2718512C" w14:textId="77777777" w:rsidTr="00F9421D">
              <w:trPr>
                <w:trHeight w:val="850"/>
                <w:jc w:val="center"/>
              </w:trPr>
              <w:tc>
                <w:tcPr>
                  <w:tcW w:w="5705" w:type="dxa"/>
                  <w:tcBorders>
                    <w:top w:val="nil"/>
                    <w:left w:val="nil"/>
                    <w:bottom w:val="nil"/>
                    <w:right w:val="nil"/>
                  </w:tcBorders>
                  <w:vAlign w:val="center"/>
                </w:tcPr>
                <w:p w14:paraId="4AC1E355" w14:textId="77777777" w:rsidR="00F9421D" w:rsidRDefault="00F9421D" w:rsidP="00F9421D">
                  <w:pPr>
                    <w:tabs>
                      <w:tab w:val="left" w:pos="1134"/>
                      <w:tab w:val="left" w:pos="4680"/>
                      <w:tab w:val="left" w:pos="7020"/>
                    </w:tabs>
                    <w:suppressAutoHyphens/>
                    <w:ind w:firstLine="567"/>
                    <w:jc w:val="both"/>
                    <w:rPr>
                      <w:lang w:val="ro-MD"/>
                    </w:rPr>
                  </w:pPr>
                </w:p>
                <w:p w14:paraId="0B3B0242" w14:textId="1879A1AA" w:rsidR="00F9421D" w:rsidRPr="00FF430B" w:rsidRDefault="00F9421D" w:rsidP="00F9421D">
                  <w:pPr>
                    <w:tabs>
                      <w:tab w:val="left" w:pos="1134"/>
                      <w:tab w:val="left" w:pos="4680"/>
                      <w:tab w:val="left" w:pos="7020"/>
                    </w:tabs>
                    <w:suppressAutoHyphens/>
                    <w:ind w:firstLine="567"/>
                    <w:jc w:val="both"/>
                    <w:rPr>
                      <w:lang w:val="ro-MD"/>
                    </w:rPr>
                  </w:pPr>
                  <w:r w:rsidRPr="00FF430B">
                    <w:rPr>
                      <w:lang w:val="ro-MD"/>
                    </w:rPr>
                    <w:t>Adresa poştală:</w:t>
                  </w:r>
                  <w:r>
                    <w:t xml:space="preserve"> </w:t>
                  </w:r>
                </w:p>
                <w:p w14:paraId="71D2514D" w14:textId="74E17D0A" w:rsidR="00F9421D" w:rsidRPr="00FF430B" w:rsidRDefault="00F9421D" w:rsidP="00F9421D">
                  <w:pPr>
                    <w:tabs>
                      <w:tab w:val="left" w:pos="1134"/>
                      <w:tab w:val="left" w:pos="4680"/>
                      <w:tab w:val="left" w:pos="7020"/>
                    </w:tabs>
                    <w:suppressAutoHyphens/>
                    <w:ind w:firstLine="567"/>
                    <w:jc w:val="both"/>
                    <w:rPr>
                      <w:lang w:val="ro-MD"/>
                    </w:rPr>
                  </w:pPr>
                </w:p>
              </w:tc>
              <w:tc>
                <w:tcPr>
                  <w:tcW w:w="4385" w:type="dxa"/>
                  <w:tcBorders>
                    <w:top w:val="nil"/>
                    <w:left w:val="nil"/>
                    <w:bottom w:val="nil"/>
                    <w:right w:val="nil"/>
                  </w:tcBorders>
                  <w:vAlign w:val="center"/>
                </w:tcPr>
                <w:p w14:paraId="2C85E113" w14:textId="77777777" w:rsidR="00F9421D" w:rsidRPr="00CC7C1B" w:rsidRDefault="00F9421D" w:rsidP="00F9421D">
                  <w:pPr>
                    <w:tabs>
                      <w:tab w:val="left" w:pos="1134"/>
                      <w:tab w:val="left" w:pos="4680"/>
                      <w:tab w:val="left" w:pos="7020"/>
                    </w:tabs>
                    <w:suppressAutoHyphens/>
                    <w:jc w:val="both"/>
                    <w:rPr>
                      <w:lang w:val="ro-MD"/>
                    </w:rPr>
                  </w:pPr>
                  <w:r w:rsidRPr="00FF430B">
                    <w:rPr>
                      <w:lang w:val="ro-MD"/>
                    </w:rPr>
                    <w:t>Adresa poştală:</w:t>
                  </w:r>
                  <w:r>
                    <w:rPr>
                      <w:lang w:val="ro-MD"/>
                    </w:rPr>
                    <w:t xml:space="preserve"> r-ul Criuleni, s.Măgdăcești</w:t>
                  </w:r>
                </w:p>
              </w:tc>
            </w:tr>
            <w:tr w:rsidR="00F9421D" w:rsidRPr="00EC30C2" w14:paraId="70EE07A8" w14:textId="77777777" w:rsidTr="00624004">
              <w:trPr>
                <w:jc w:val="center"/>
              </w:trPr>
              <w:tc>
                <w:tcPr>
                  <w:tcW w:w="5705" w:type="dxa"/>
                  <w:tcBorders>
                    <w:top w:val="nil"/>
                    <w:left w:val="nil"/>
                    <w:bottom w:val="nil"/>
                    <w:right w:val="nil"/>
                  </w:tcBorders>
                  <w:vAlign w:val="center"/>
                </w:tcPr>
                <w:p w14:paraId="6AEED275" w14:textId="08EAF3CB" w:rsidR="00F9421D" w:rsidRPr="00FF430B" w:rsidRDefault="00F9421D" w:rsidP="00F9421D">
                  <w:pPr>
                    <w:tabs>
                      <w:tab w:val="left" w:pos="1134"/>
                      <w:tab w:val="left" w:pos="4680"/>
                      <w:tab w:val="left" w:pos="7020"/>
                    </w:tabs>
                    <w:suppressAutoHyphens/>
                    <w:ind w:firstLine="567"/>
                    <w:jc w:val="both"/>
                    <w:rPr>
                      <w:lang w:val="ro-MD"/>
                    </w:rPr>
                  </w:pPr>
                  <w:r w:rsidRPr="00FF430B">
                    <w:rPr>
                      <w:lang w:val="ro-MD"/>
                    </w:rPr>
                    <w:t>Telefon:</w:t>
                  </w:r>
                  <w:r>
                    <w:rPr>
                      <w:lang w:val="ro-MD"/>
                    </w:rPr>
                    <w:t xml:space="preserve"> </w:t>
                  </w:r>
                </w:p>
              </w:tc>
              <w:tc>
                <w:tcPr>
                  <w:tcW w:w="4385" w:type="dxa"/>
                  <w:tcBorders>
                    <w:top w:val="nil"/>
                    <w:left w:val="nil"/>
                    <w:bottom w:val="nil"/>
                    <w:right w:val="nil"/>
                  </w:tcBorders>
                  <w:vAlign w:val="center"/>
                </w:tcPr>
                <w:p w14:paraId="670CCBA9" w14:textId="7A071CFF" w:rsidR="00F9421D" w:rsidRPr="00FF430B" w:rsidRDefault="00F9421D" w:rsidP="00F9421D">
                  <w:pPr>
                    <w:tabs>
                      <w:tab w:val="left" w:pos="1134"/>
                      <w:tab w:val="left" w:pos="4680"/>
                      <w:tab w:val="left" w:pos="7020"/>
                    </w:tabs>
                    <w:suppressAutoHyphens/>
                    <w:jc w:val="both"/>
                    <w:rPr>
                      <w:lang w:val="ro-MD"/>
                    </w:rPr>
                  </w:pPr>
                  <w:r w:rsidRPr="00FF430B">
                    <w:rPr>
                      <w:lang w:val="ro-MD"/>
                    </w:rPr>
                    <w:t>Telefon:</w:t>
                  </w:r>
                  <w:r w:rsidR="003F44AC">
                    <w:rPr>
                      <w:lang w:val="ro-MD"/>
                    </w:rPr>
                    <w:t xml:space="preserve"> 0248-34-255. 068562457</w:t>
                  </w:r>
                </w:p>
              </w:tc>
            </w:tr>
            <w:tr w:rsidR="00F9421D" w:rsidRPr="00EC30C2" w14:paraId="27F06310" w14:textId="77777777" w:rsidTr="00624004">
              <w:trPr>
                <w:jc w:val="center"/>
              </w:trPr>
              <w:tc>
                <w:tcPr>
                  <w:tcW w:w="5705" w:type="dxa"/>
                  <w:tcBorders>
                    <w:top w:val="nil"/>
                    <w:left w:val="nil"/>
                    <w:bottom w:val="nil"/>
                    <w:right w:val="nil"/>
                  </w:tcBorders>
                  <w:vAlign w:val="center"/>
                </w:tcPr>
                <w:p w14:paraId="76A89C22" w14:textId="38976746" w:rsidR="00F9421D" w:rsidRPr="00FF430B" w:rsidRDefault="00F9421D" w:rsidP="00F9421D">
                  <w:pPr>
                    <w:tabs>
                      <w:tab w:val="left" w:pos="1134"/>
                      <w:tab w:val="left" w:pos="4680"/>
                      <w:tab w:val="left" w:pos="7020"/>
                    </w:tabs>
                    <w:suppressAutoHyphens/>
                    <w:ind w:firstLine="567"/>
                    <w:jc w:val="both"/>
                    <w:rPr>
                      <w:lang w:val="ro-MD"/>
                    </w:rPr>
                  </w:pPr>
                  <w:r w:rsidRPr="00FF430B">
                    <w:rPr>
                      <w:lang w:val="ro-MD"/>
                    </w:rPr>
                    <w:t>Cod fiscal:</w:t>
                  </w:r>
                  <w:r>
                    <w:rPr>
                      <w:lang w:val="ro-MD"/>
                    </w:rPr>
                    <w:t xml:space="preserve"> </w:t>
                  </w:r>
                </w:p>
              </w:tc>
              <w:tc>
                <w:tcPr>
                  <w:tcW w:w="4385" w:type="dxa"/>
                  <w:tcBorders>
                    <w:top w:val="nil"/>
                    <w:left w:val="nil"/>
                    <w:bottom w:val="nil"/>
                    <w:right w:val="nil"/>
                  </w:tcBorders>
                  <w:vAlign w:val="center"/>
                </w:tcPr>
                <w:p w14:paraId="3D7AB7F7" w14:textId="30A1105B" w:rsidR="00F9421D" w:rsidRPr="00FF430B" w:rsidRDefault="00F9421D" w:rsidP="00F9421D">
                  <w:pPr>
                    <w:tabs>
                      <w:tab w:val="left" w:pos="1134"/>
                      <w:tab w:val="left" w:pos="4680"/>
                      <w:tab w:val="left" w:pos="7020"/>
                    </w:tabs>
                    <w:suppressAutoHyphens/>
                    <w:jc w:val="both"/>
                    <w:rPr>
                      <w:lang w:val="ro-MD"/>
                    </w:rPr>
                  </w:pPr>
                  <w:r w:rsidRPr="00FF430B">
                    <w:rPr>
                      <w:lang w:val="ro-MD"/>
                    </w:rPr>
                    <w:t>Cod fiscal:</w:t>
                  </w:r>
                  <w:r w:rsidR="003F44AC">
                    <w:rPr>
                      <w:lang w:val="ro-MD"/>
                    </w:rPr>
                    <w:t>1012620009429</w:t>
                  </w:r>
                </w:p>
              </w:tc>
            </w:tr>
            <w:tr w:rsidR="00F9421D" w:rsidRPr="00EC30C2" w14:paraId="0922E2D8" w14:textId="77777777" w:rsidTr="00624004">
              <w:trPr>
                <w:jc w:val="center"/>
              </w:trPr>
              <w:tc>
                <w:tcPr>
                  <w:tcW w:w="5705" w:type="dxa"/>
                  <w:tcBorders>
                    <w:top w:val="nil"/>
                    <w:left w:val="nil"/>
                    <w:bottom w:val="nil"/>
                    <w:right w:val="nil"/>
                  </w:tcBorders>
                  <w:vAlign w:val="center"/>
                </w:tcPr>
                <w:p w14:paraId="4C15189B" w14:textId="2361A892" w:rsidR="00F9421D" w:rsidRPr="00FF430B" w:rsidRDefault="00F9421D" w:rsidP="00F9421D">
                  <w:pPr>
                    <w:tabs>
                      <w:tab w:val="left" w:pos="1134"/>
                      <w:tab w:val="left" w:pos="4680"/>
                      <w:tab w:val="left" w:pos="7020"/>
                    </w:tabs>
                    <w:suppressAutoHyphens/>
                    <w:ind w:firstLine="567"/>
                    <w:jc w:val="both"/>
                    <w:rPr>
                      <w:lang w:val="ro-MD"/>
                    </w:rPr>
                  </w:pPr>
                  <w:r w:rsidRPr="00FF430B">
                    <w:rPr>
                      <w:lang w:val="ro-MD"/>
                    </w:rPr>
                    <w:t>Banca:</w:t>
                  </w:r>
                  <w:r>
                    <w:rPr>
                      <w:lang w:val="ro-MD"/>
                    </w:rPr>
                    <w:t xml:space="preserve"> </w:t>
                  </w:r>
                </w:p>
              </w:tc>
              <w:tc>
                <w:tcPr>
                  <w:tcW w:w="4385" w:type="dxa"/>
                  <w:tcBorders>
                    <w:top w:val="nil"/>
                    <w:left w:val="nil"/>
                    <w:bottom w:val="nil"/>
                    <w:right w:val="nil"/>
                  </w:tcBorders>
                  <w:vAlign w:val="center"/>
                </w:tcPr>
                <w:p w14:paraId="605DCA33" w14:textId="77777777" w:rsidR="00F9421D" w:rsidRPr="00FF430B" w:rsidRDefault="00F9421D" w:rsidP="00F9421D">
                  <w:pPr>
                    <w:tabs>
                      <w:tab w:val="left" w:pos="1134"/>
                      <w:tab w:val="left" w:pos="4680"/>
                      <w:tab w:val="left" w:pos="7020"/>
                    </w:tabs>
                    <w:suppressAutoHyphens/>
                    <w:jc w:val="both"/>
                    <w:rPr>
                      <w:lang w:val="ro-MD"/>
                    </w:rPr>
                  </w:pPr>
                  <w:r w:rsidRPr="00FF430B">
                    <w:rPr>
                      <w:lang w:val="ro-MD"/>
                    </w:rPr>
                    <w:t>Banca:</w:t>
                  </w:r>
                  <w:r>
                    <w:t xml:space="preserve"> Min. Fin. Trezoraria de Stat</w:t>
                  </w:r>
                </w:p>
              </w:tc>
            </w:tr>
            <w:tr w:rsidR="00F9421D" w:rsidRPr="00EC30C2" w14:paraId="05756422" w14:textId="77777777" w:rsidTr="00624004">
              <w:trPr>
                <w:jc w:val="center"/>
              </w:trPr>
              <w:tc>
                <w:tcPr>
                  <w:tcW w:w="5705" w:type="dxa"/>
                  <w:tcBorders>
                    <w:top w:val="nil"/>
                    <w:left w:val="nil"/>
                    <w:bottom w:val="nil"/>
                    <w:right w:val="nil"/>
                  </w:tcBorders>
                  <w:vAlign w:val="center"/>
                </w:tcPr>
                <w:p w14:paraId="1A65238E" w14:textId="748CAF18" w:rsidR="00F9421D" w:rsidRPr="00FF430B" w:rsidRDefault="00F9421D" w:rsidP="00F9421D">
                  <w:pPr>
                    <w:tabs>
                      <w:tab w:val="left" w:pos="1134"/>
                      <w:tab w:val="left" w:pos="4680"/>
                      <w:tab w:val="left" w:pos="7020"/>
                    </w:tabs>
                    <w:suppressAutoHyphens/>
                    <w:ind w:firstLine="567"/>
                    <w:jc w:val="both"/>
                    <w:rPr>
                      <w:lang w:val="ro-MD"/>
                    </w:rPr>
                  </w:pPr>
                  <w:r w:rsidRPr="00FF430B">
                    <w:rPr>
                      <w:lang w:val="ro-MD"/>
                    </w:rPr>
                    <w:t>Cod:</w:t>
                  </w:r>
                  <w:r>
                    <w:rPr>
                      <w:lang w:val="ro-MD"/>
                    </w:rPr>
                    <w:t xml:space="preserve"> </w:t>
                  </w:r>
                </w:p>
              </w:tc>
              <w:tc>
                <w:tcPr>
                  <w:tcW w:w="4385" w:type="dxa"/>
                  <w:tcBorders>
                    <w:top w:val="nil"/>
                    <w:left w:val="nil"/>
                    <w:bottom w:val="nil"/>
                    <w:right w:val="nil"/>
                  </w:tcBorders>
                  <w:vAlign w:val="center"/>
                </w:tcPr>
                <w:p w14:paraId="3511C312" w14:textId="77777777" w:rsidR="00F9421D" w:rsidRPr="00FF430B" w:rsidRDefault="00F9421D" w:rsidP="00F9421D">
                  <w:pPr>
                    <w:tabs>
                      <w:tab w:val="left" w:pos="1134"/>
                      <w:tab w:val="left" w:pos="4680"/>
                      <w:tab w:val="left" w:pos="7020"/>
                    </w:tabs>
                    <w:suppressAutoHyphens/>
                    <w:jc w:val="both"/>
                    <w:rPr>
                      <w:lang w:val="ro-MD"/>
                    </w:rPr>
                  </w:pPr>
                  <w:r w:rsidRPr="00FF430B">
                    <w:rPr>
                      <w:lang w:val="ro-MD"/>
                    </w:rPr>
                    <w:t>Cod:</w:t>
                  </w:r>
                  <w:r>
                    <w:rPr>
                      <w:lang w:val="ro-MD"/>
                    </w:rPr>
                    <w:t xml:space="preserve"> </w:t>
                  </w:r>
                  <w:r>
                    <w:t>TREZMD2X</w:t>
                  </w:r>
                </w:p>
              </w:tc>
            </w:tr>
            <w:tr w:rsidR="00F9421D" w:rsidRPr="00EC30C2" w14:paraId="470EE194" w14:textId="77777777" w:rsidTr="00624004">
              <w:trPr>
                <w:jc w:val="center"/>
              </w:trPr>
              <w:tc>
                <w:tcPr>
                  <w:tcW w:w="5705" w:type="dxa"/>
                  <w:tcBorders>
                    <w:top w:val="nil"/>
                    <w:left w:val="nil"/>
                    <w:bottom w:val="nil"/>
                    <w:right w:val="nil"/>
                  </w:tcBorders>
                  <w:vAlign w:val="center"/>
                </w:tcPr>
                <w:p w14:paraId="038F109F" w14:textId="5426258D" w:rsidR="00F9421D" w:rsidRPr="00FF430B" w:rsidRDefault="00F9421D" w:rsidP="00F9421D">
                  <w:pPr>
                    <w:tabs>
                      <w:tab w:val="left" w:pos="1134"/>
                      <w:tab w:val="left" w:pos="4680"/>
                      <w:tab w:val="left" w:pos="7020"/>
                    </w:tabs>
                    <w:suppressAutoHyphens/>
                    <w:ind w:firstLine="567"/>
                    <w:jc w:val="both"/>
                    <w:rPr>
                      <w:lang w:val="ro-MD"/>
                    </w:rPr>
                  </w:pPr>
                  <w:r w:rsidRPr="00FF430B">
                    <w:rPr>
                      <w:lang w:val="ro-MD"/>
                    </w:rPr>
                    <w:t>IBAN</w:t>
                  </w:r>
                  <w:r>
                    <w:rPr>
                      <w:lang w:val="ro-MD"/>
                    </w:rPr>
                    <w:t xml:space="preserve">: </w:t>
                  </w:r>
                </w:p>
              </w:tc>
              <w:tc>
                <w:tcPr>
                  <w:tcW w:w="4385" w:type="dxa"/>
                  <w:tcBorders>
                    <w:top w:val="nil"/>
                    <w:left w:val="nil"/>
                    <w:bottom w:val="nil"/>
                    <w:right w:val="nil"/>
                  </w:tcBorders>
                  <w:vAlign w:val="center"/>
                </w:tcPr>
                <w:p w14:paraId="3D0A1686" w14:textId="29FC3BA6" w:rsidR="00F9421D" w:rsidRPr="00CC7C1B" w:rsidRDefault="00F9421D" w:rsidP="00A57253">
                  <w:pPr>
                    <w:shd w:val="clear" w:color="auto" w:fill="FFFFFF"/>
                    <w:rPr>
                      <w:lang w:val="en-US"/>
                    </w:rPr>
                  </w:pPr>
                  <w:r w:rsidRPr="00FF430B">
                    <w:rPr>
                      <w:lang w:val="ro-MD"/>
                    </w:rPr>
                    <w:t>IBAN</w:t>
                  </w:r>
                  <w:r>
                    <w:rPr>
                      <w:lang w:val="en-US"/>
                    </w:rPr>
                    <w:t>:</w:t>
                  </w:r>
                  <w:r w:rsidR="003F44AC">
                    <w:t>MD63TRPDAS312110A13483</w:t>
                  </w:r>
                  <w:r w:rsidR="00A57253">
                    <w:t>AC</w:t>
                  </w:r>
                </w:p>
              </w:tc>
            </w:tr>
            <w:tr w:rsidR="00F9421D" w:rsidRPr="00EC30C2" w14:paraId="73F32C34" w14:textId="77777777" w:rsidTr="00624004">
              <w:trPr>
                <w:trHeight w:val="713"/>
                <w:jc w:val="center"/>
              </w:trPr>
              <w:tc>
                <w:tcPr>
                  <w:tcW w:w="5705" w:type="dxa"/>
                  <w:tcBorders>
                    <w:top w:val="nil"/>
                    <w:left w:val="nil"/>
                    <w:bottom w:val="nil"/>
                    <w:right w:val="nil"/>
                  </w:tcBorders>
                  <w:vAlign w:val="center"/>
                </w:tcPr>
                <w:p w14:paraId="20F0CEDF" w14:textId="77777777" w:rsidR="00F9421D" w:rsidRPr="00FF430B" w:rsidRDefault="00F9421D" w:rsidP="00F9421D">
                  <w:pPr>
                    <w:tabs>
                      <w:tab w:val="left" w:pos="1134"/>
                      <w:tab w:val="left" w:pos="4680"/>
                      <w:tab w:val="left" w:pos="7020"/>
                    </w:tabs>
                    <w:suppressAutoHyphens/>
                    <w:jc w:val="both"/>
                    <w:rPr>
                      <w:lang w:val="ro-MD"/>
                    </w:rPr>
                  </w:pPr>
                </w:p>
              </w:tc>
              <w:tc>
                <w:tcPr>
                  <w:tcW w:w="4385" w:type="dxa"/>
                  <w:tcBorders>
                    <w:top w:val="nil"/>
                    <w:left w:val="nil"/>
                    <w:bottom w:val="nil"/>
                    <w:right w:val="nil"/>
                  </w:tcBorders>
                  <w:vAlign w:val="center"/>
                </w:tcPr>
                <w:p w14:paraId="513D0E43" w14:textId="77777777" w:rsidR="00F9421D" w:rsidRPr="00FF430B" w:rsidRDefault="00F9421D" w:rsidP="00F9421D">
                  <w:pPr>
                    <w:tabs>
                      <w:tab w:val="left" w:pos="1134"/>
                      <w:tab w:val="left" w:pos="4680"/>
                      <w:tab w:val="left" w:pos="7020"/>
                    </w:tabs>
                    <w:suppressAutoHyphens/>
                    <w:ind w:firstLine="567"/>
                    <w:jc w:val="both"/>
                    <w:rPr>
                      <w:lang w:val="ro-MD"/>
                    </w:rPr>
                  </w:pPr>
                </w:p>
                <w:p w14:paraId="2E590498" w14:textId="77777777" w:rsidR="00F9421D" w:rsidRDefault="00F9421D" w:rsidP="00F9421D">
                  <w:pPr>
                    <w:tabs>
                      <w:tab w:val="left" w:pos="1134"/>
                      <w:tab w:val="left" w:pos="4680"/>
                      <w:tab w:val="left" w:pos="7020"/>
                    </w:tabs>
                    <w:suppressAutoHyphens/>
                    <w:ind w:firstLine="567"/>
                    <w:jc w:val="both"/>
                    <w:rPr>
                      <w:lang w:val="ro-MD"/>
                    </w:rPr>
                  </w:pPr>
                </w:p>
                <w:p w14:paraId="28121669" w14:textId="77777777" w:rsidR="00F9421D" w:rsidRDefault="00F9421D" w:rsidP="00F9421D">
                  <w:pPr>
                    <w:tabs>
                      <w:tab w:val="left" w:pos="1134"/>
                      <w:tab w:val="left" w:pos="4680"/>
                      <w:tab w:val="left" w:pos="7020"/>
                    </w:tabs>
                    <w:suppressAutoHyphens/>
                    <w:ind w:firstLine="567"/>
                    <w:jc w:val="both"/>
                    <w:rPr>
                      <w:lang w:val="ro-MD"/>
                    </w:rPr>
                  </w:pPr>
                </w:p>
                <w:p w14:paraId="58F26FCB" w14:textId="77777777" w:rsidR="00F9421D" w:rsidRPr="00FF430B" w:rsidRDefault="00F9421D" w:rsidP="00F9421D">
                  <w:pPr>
                    <w:tabs>
                      <w:tab w:val="left" w:pos="1134"/>
                      <w:tab w:val="left" w:pos="4680"/>
                      <w:tab w:val="left" w:pos="7020"/>
                    </w:tabs>
                    <w:suppressAutoHyphens/>
                    <w:ind w:firstLine="567"/>
                    <w:jc w:val="both"/>
                    <w:rPr>
                      <w:lang w:val="ro-MD"/>
                    </w:rPr>
                  </w:pPr>
                </w:p>
                <w:p w14:paraId="67B79AAE" w14:textId="77777777" w:rsidR="00F9421D" w:rsidRPr="00FF430B" w:rsidRDefault="00F9421D" w:rsidP="00F9421D">
                  <w:pPr>
                    <w:tabs>
                      <w:tab w:val="left" w:pos="1134"/>
                      <w:tab w:val="left" w:pos="4680"/>
                      <w:tab w:val="left" w:pos="7020"/>
                    </w:tabs>
                    <w:suppressAutoHyphens/>
                    <w:ind w:firstLine="567"/>
                    <w:jc w:val="both"/>
                    <w:rPr>
                      <w:lang w:val="ro-MD"/>
                    </w:rPr>
                  </w:pPr>
                </w:p>
                <w:p w14:paraId="09B6008C" w14:textId="77777777" w:rsidR="00F9421D" w:rsidRPr="00FF430B" w:rsidRDefault="00F9421D" w:rsidP="00F9421D">
                  <w:pPr>
                    <w:tabs>
                      <w:tab w:val="left" w:pos="1134"/>
                      <w:tab w:val="left" w:pos="4680"/>
                      <w:tab w:val="left" w:pos="7020"/>
                    </w:tabs>
                    <w:suppressAutoHyphens/>
                    <w:ind w:firstLine="567"/>
                    <w:jc w:val="both"/>
                    <w:rPr>
                      <w:lang w:val="ro-MD"/>
                    </w:rPr>
                  </w:pPr>
                </w:p>
                <w:p w14:paraId="263FAD96" w14:textId="77777777" w:rsidR="00F9421D" w:rsidRPr="00FF430B" w:rsidRDefault="00F9421D" w:rsidP="00F9421D">
                  <w:pPr>
                    <w:tabs>
                      <w:tab w:val="left" w:pos="1134"/>
                      <w:tab w:val="left" w:pos="4680"/>
                      <w:tab w:val="left" w:pos="7020"/>
                    </w:tabs>
                    <w:suppressAutoHyphens/>
                    <w:ind w:firstLine="567"/>
                    <w:jc w:val="both"/>
                    <w:rPr>
                      <w:lang w:val="ro-MD"/>
                    </w:rPr>
                  </w:pPr>
                </w:p>
              </w:tc>
            </w:tr>
          </w:tbl>
          <w:p w14:paraId="52F3C97D" w14:textId="77777777" w:rsidR="00F9421D" w:rsidRPr="00FF430B" w:rsidRDefault="00F9421D" w:rsidP="00F9421D">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9421D" w:rsidRPr="00EC30C2" w14:paraId="79134F98" w14:textId="77777777" w:rsidTr="00624004">
              <w:trPr>
                <w:trHeight w:val="357"/>
                <w:jc w:val="center"/>
              </w:trPr>
              <w:tc>
                <w:tcPr>
                  <w:tcW w:w="5188" w:type="dxa"/>
                  <w:vAlign w:val="center"/>
                </w:tcPr>
                <w:p w14:paraId="6D85B153" w14:textId="77777777" w:rsidR="00F9421D" w:rsidRPr="00FF430B" w:rsidRDefault="00F9421D" w:rsidP="00F9421D">
                  <w:pPr>
                    <w:jc w:val="center"/>
                    <w:rPr>
                      <w:b/>
                      <w:lang w:val="ro-MD"/>
                    </w:rPr>
                  </w:pPr>
                  <w:r w:rsidRPr="00FF430B">
                    <w:rPr>
                      <w:b/>
                      <w:lang w:val="ro-MD"/>
                    </w:rPr>
                    <w:t>ANTREPRENOR</w:t>
                  </w:r>
                </w:p>
              </w:tc>
              <w:tc>
                <w:tcPr>
                  <w:tcW w:w="4559" w:type="dxa"/>
                  <w:vAlign w:val="center"/>
                </w:tcPr>
                <w:p w14:paraId="3CF0B317" w14:textId="77777777" w:rsidR="00F9421D" w:rsidRPr="00FF430B" w:rsidRDefault="00F9421D" w:rsidP="00F9421D">
                  <w:pPr>
                    <w:jc w:val="center"/>
                    <w:rPr>
                      <w:b/>
                      <w:lang w:val="ro-MD"/>
                    </w:rPr>
                  </w:pPr>
                  <w:r w:rsidRPr="00FF430B">
                    <w:rPr>
                      <w:b/>
                      <w:lang w:val="ro-MD"/>
                    </w:rPr>
                    <w:t>BENEFICIAR</w:t>
                  </w:r>
                </w:p>
              </w:tc>
            </w:tr>
          </w:tbl>
          <w:p w14:paraId="7C904C7E" w14:textId="70B81324"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5DCCF89F" w14:textId="77777777" w:rsidR="008758B8" w:rsidRDefault="008758B8" w:rsidP="00196AB4">
            <w:pPr>
              <w:tabs>
                <w:tab w:val="left" w:pos="2295"/>
              </w:tabs>
              <w:jc w:val="both"/>
              <w:rPr>
                <w:lang w:val="ro-MD"/>
              </w:rPr>
            </w:pPr>
          </w:p>
          <w:p w14:paraId="1B6AD7BC" w14:textId="77777777" w:rsidR="008758B8" w:rsidRDefault="008758B8" w:rsidP="00196AB4">
            <w:pPr>
              <w:tabs>
                <w:tab w:val="left" w:pos="2295"/>
              </w:tabs>
              <w:jc w:val="both"/>
              <w:rPr>
                <w:lang w:val="ro-MD"/>
              </w:rPr>
            </w:pPr>
          </w:p>
          <w:p w14:paraId="6CE31751" w14:textId="77777777" w:rsidR="008758B8" w:rsidRDefault="008758B8" w:rsidP="00196AB4">
            <w:pPr>
              <w:tabs>
                <w:tab w:val="left" w:pos="2295"/>
              </w:tabs>
              <w:jc w:val="both"/>
              <w:rPr>
                <w:lang w:val="ro-MD"/>
              </w:rPr>
            </w:pPr>
          </w:p>
          <w:p w14:paraId="5F027E54" w14:textId="77777777" w:rsidR="008758B8" w:rsidRDefault="008758B8" w:rsidP="00196AB4">
            <w:pPr>
              <w:tabs>
                <w:tab w:val="left" w:pos="2295"/>
              </w:tabs>
              <w:jc w:val="both"/>
              <w:rPr>
                <w:lang w:val="ro-MD"/>
              </w:rPr>
            </w:pPr>
          </w:p>
          <w:p w14:paraId="7DB538C0" w14:textId="77777777" w:rsidR="008758B8" w:rsidRDefault="008758B8" w:rsidP="00196AB4">
            <w:pPr>
              <w:tabs>
                <w:tab w:val="left" w:pos="2295"/>
              </w:tabs>
              <w:jc w:val="both"/>
              <w:rPr>
                <w:lang w:val="ro-MD"/>
              </w:rPr>
            </w:pPr>
          </w:p>
          <w:p w14:paraId="2C4F0E98" w14:textId="77777777" w:rsidR="008758B8" w:rsidRDefault="008758B8" w:rsidP="00196AB4">
            <w:pPr>
              <w:tabs>
                <w:tab w:val="left" w:pos="2295"/>
              </w:tabs>
              <w:jc w:val="both"/>
              <w:rPr>
                <w:lang w:val="ro-MD"/>
              </w:rPr>
            </w:pPr>
          </w:p>
          <w:p w14:paraId="6FEFA5F9" w14:textId="77777777" w:rsidR="008758B8" w:rsidRDefault="008758B8" w:rsidP="00196AB4">
            <w:pPr>
              <w:tabs>
                <w:tab w:val="left" w:pos="2295"/>
              </w:tabs>
              <w:jc w:val="both"/>
              <w:rPr>
                <w:lang w:val="ro-MD"/>
              </w:rPr>
            </w:pPr>
          </w:p>
          <w:p w14:paraId="57BF299B" w14:textId="77777777" w:rsidR="008758B8" w:rsidRDefault="008758B8" w:rsidP="00196AB4">
            <w:pPr>
              <w:tabs>
                <w:tab w:val="left" w:pos="2295"/>
              </w:tabs>
              <w:jc w:val="both"/>
              <w:rPr>
                <w:lang w:val="ro-MD"/>
              </w:rPr>
            </w:pPr>
          </w:p>
          <w:p w14:paraId="5BAC0BBA" w14:textId="77777777" w:rsidR="008758B8" w:rsidRDefault="008758B8" w:rsidP="00196AB4">
            <w:pPr>
              <w:tabs>
                <w:tab w:val="left" w:pos="2295"/>
              </w:tabs>
              <w:jc w:val="both"/>
              <w:rPr>
                <w:lang w:val="ro-MD"/>
              </w:rPr>
            </w:pPr>
          </w:p>
          <w:p w14:paraId="724AD867" w14:textId="77777777" w:rsidR="008758B8" w:rsidRDefault="008758B8"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B9DD463" w:rsidR="007E709D" w:rsidRPr="00FF430B" w:rsidRDefault="00A57253" w:rsidP="004D7C86">
                  <w:pPr>
                    <w:jc w:val="both"/>
                    <w:rPr>
                      <w:noProof w:val="0"/>
                      <w:lang w:val="ro-MD"/>
                    </w:rPr>
                  </w:pPr>
                  <w:r w:rsidRPr="000E5197">
                    <w:rPr>
                      <w:b/>
                      <w:bCs/>
                      <w:lang w:val="en-US"/>
                    </w:rPr>
                    <w:t>Lucrări de construcție a gardului metalic</w:t>
                  </w:r>
                  <w:r w:rsidR="0014745F">
                    <w:rPr>
                      <w:b/>
                      <w:bCs/>
                      <w:lang w:val="en-US"/>
                    </w:rPr>
                    <w:t xml:space="preserve"> și porților</w:t>
                  </w:r>
                  <w:r w:rsidRPr="000E5197">
                    <w:rPr>
                      <w:b/>
                      <w:bCs/>
                      <w:lang w:val="en-US"/>
                    </w:rPr>
                    <w:t xml:space="preserve"> pe perimetrul bunului imobil cu nr. cadastral 31292202255, din s. Măgdăcești, r-ul Crileni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4B48C626" w:rsidR="00803E7E" w:rsidRPr="00FF430B" w:rsidRDefault="00A57253" w:rsidP="004D7C86">
                  <w:pPr>
                    <w:keepNext/>
                    <w:keepLines/>
                    <w:spacing w:before="200"/>
                    <w:jc w:val="both"/>
                    <w:outlineLvl w:val="2"/>
                    <w:rPr>
                      <w:noProof w:val="0"/>
                      <w:lang w:val="ro-MD"/>
                    </w:rPr>
                  </w:pPr>
                  <w:r w:rsidRPr="000E5197">
                    <w:rPr>
                      <w:b/>
                      <w:bCs/>
                      <w:lang w:val="en-US"/>
                    </w:rPr>
                    <w:t>Lucrări de construcție a gardului metalic</w:t>
                  </w:r>
                  <w:r w:rsidR="0014745F">
                    <w:rPr>
                      <w:b/>
                      <w:bCs/>
                      <w:lang w:val="en-US"/>
                    </w:rPr>
                    <w:t xml:space="preserve"> și porților</w:t>
                  </w:r>
                  <w:bookmarkStart w:id="63" w:name="_GoBack"/>
                  <w:bookmarkEnd w:id="63"/>
                  <w:r w:rsidRPr="000E5197">
                    <w:rPr>
                      <w:b/>
                      <w:bCs/>
                      <w:lang w:val="en-US"/>
                    </w:rPr>
                    <w:t xml:space="preserve"> pe perimetrul bunului imobil cu nr. cadastral 31292202255, din s. Măgdăcești, r-ul Crileni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424CA0CA" w:rsidR="00803E7E" w:rsidRPr="000B7258" w:rsidRDefault="00A57253" w:rsidP="004D7C86">
                  <w:pPr>
                    <w:keepNext/>
                    <w:keepLines/>
                    <w:spacing w:before="200"/>
                    <w:jc w:val="both"/>
                    <w:outlineLvl w:val="2"/>
                    <w:rPr>
                      <w:b/>
                      <w:noProof w:val="0"/>
                      <w:lang w:val="ro-MD"/>
                    </w:rPr>
                  </w:pPr>
                  <w:r>
                    <w:rPr>
                      <w:b/>
                      <w:noProof w:val="0"/>
                      <w:lang w:val="ro-MD"/>
                    </w:rPr>
                    <w:t>2 luni calendariste</w:t>
                  </w: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8B2241">
            <w:pPr>
              <w:pStyle w:val="Listparagraf"/>
              <w:numPr>
                <w:ilvl w:val="0"/>
                <w:numId w:val="29"/>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8B2241">
            <w:pPr>
              <w:numPr>
                <w:ilvl w:val="0"/>
                <w:numId w:val="24"/>
              </w:numPr>
              <w:suppressAutoHyphens/>
              <w:ind w:left="0" w:firstLine="720"/>
              <w:jc w:val="both"/>
              <w:rPr>
                <w:lang w:val="ro-MD"/>
              </w:rPr>
            </w:pPr>
            <w:r w:rsidRPr="00FF430B">
              <w:rPr>
                <w:lang w:val="ro-MD"/>
              </w:rPr>
              <w:t>Formularul Contractului;</w:t>
            </w:r>
          </w:p>
          <w:p w14:paraId="62BECD35" w14:textId="77777777" w:rsidR="00AD32DD" w:rsidRPr="00FF430B" w:rsidRDefault="004C7DFB" w:rsidP="008B2241">
            <w:pPr>
              <w:numPr>
                <w:ilvl w:val="0"/>
                <w:numId w:val="24"/>
              </w:numPr>
              <w:suppressAutoHyphens/>
              <w:ind w:left="0" w:firstLine="720"/>
              <w:jc w:val="both"/>
              <w:rPr>
                <w:i/>
                <w:lang w:val="ro-MD"/>
              </w:rPr>
            </w:pPr>
            <w:r w:rsidRPr="00FF430B">
              <w:rPr>
                <w:lang w:val="ro-MD"/>
              </w:rPr>
              <w:t>Formularul ofertei;</w:t>
            </w:r>
          </w:p>
          <w:p w14:paraId="4CD35ADF" w14:textId="77777777" w:rsidR="00AD32DD" w:rsidRPr="00FF430B" w:rsidRDefault="004C7DFB" w:rsidP="008B2241">
            <w:pPr>
              <w:numPr>
                <w:ilvl w:val="0"/>
                <w:numId w:val="24"/>
              </w:numPr>
              <w:suppressAutoHyphens/>
              <w:ind w:left="0" w:firstLine="720"/>
              <w:jc w:val="both"/>
              <w:rPr>
                <w:i/>
                <w:lang w:val="ro-MD"/>
              </w:rPr>
            </w:pPr>
            <w:r w:rsidRPr="00FF430B">
              <w:rPr>
                <w:lang w:val="ro-MD"/>
              </w:rPr>
              <w:t>Caietul de sarcini;</w:t>
            </w:r>
          </w:p>
          <w:p w14:paraId="6351F713" w14:textId="77777777" w:rsidR="00AD32DD" w:rsidRPr="00FF430B" w:rsidRDefault="004C7DFB" w:rsidP="008B2241">
            <w:pPr>
              <w:numPr>
                <w:ilvl w:val="0"/>
                <w:numId w:val="24"/>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8B2241">
            <w:pPr>
              <w:numPr>
                <w:ilvl w:val="0"/>
                <w:numId w:val="25"/>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8B2241">
            <w:pPr>
              <w:numPr>
                <w:ilvl w:val="0"/>
                <w:numId w:val="25"/>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8B2241">
            <w:pPr>
              <w:numPr>
                <w:ilvl w:val="0"/>
                <w:numId w:val="26"/>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8B2241">
            <w:pPr>
              <w:numPr>
                <w:ilvl w:val="0"/>
                <w:numId w:val="26"/>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8B2241">
            <w:pPr>
              <w:numPr>
                <w:ilvl w:val="0"/>
                <w:numId w:val="26"/>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8B2241">
            <w:pPr>
              <w:numPr>
                <w:ilvl w:val="0"/>
                <w:numId w:val="26"/>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8B2241">
            <w:pPr>
              <w:numPr>
                <w:ilvl w:val="0"/>
                <w:numId w:val="26"/>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8B2241">
            <w:pPr>
              <w:numPr>
                <w:ilvl w:val="0"/>
                <w:numId w:val="26"/>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8B2241">
            <w:pPr>
              <w:numPr>
                <w:ilvl w:val="0"/>
                <w:numId w:val="26"/>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8B2241">
            <w:pPr>
              <w:numPr>
                <w:ilvl w:val="0"/>
                <w:numId w:val="26"/>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8B2241">
            <w:pPr>
              <w:numPr>
                <w:ilvl w:val="0"/>
                <w:numId w:val="27"/>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8B2241">
            <w:pPr>
              <w:numPr>
                <w:ilvl w:val="0"/>
                <w:numId w:val="27"/>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8B2241">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8B2241">
            <w:pPr>
              <w:numPr>
                <w:ilvl w:val="0"/>
                <w:numId w:val="28"/>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8B2241">
            <w:pPr>
              <w:numPr>
                <w:ilvl w:val="0"/>
                <w:numId w:val="28"/>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8B2241">
            <w:pPr>
              <w:numPr>
                <w:ilvl w:val="0"/>
                <w:numId w:val="28"/>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8B2241">
            <w:pPr>
              <w:numPr>
                <w:ilvl w:val="0"/>
                <w:numId w:val="28"/>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8B2241">
            <w:pPr>
              <w:numPr>
                <w:ilvl w:val="0"/>
                <w:numId w:val="28"/>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8B2241">
            <w:pPr>
              <w:pStyle w:val="NormalWeb"/>
              <w:numPr>
                <w:ilvl w:val="0"/>
                <w:numId w:val="28"/>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8B2241">
            <w:pPr>
              <w:pStyle w:val="NormalWeb"/>
              <w:numPr>
                <w:ilvl w:val="0"/>
                <w:numId w:val="28"/>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8B2241">
            <w:pPr>
              <w:pStyle w:val="Listparagraf"/>
              <w:numPr>
                <w:ilvl w:val="0"/>
                <w:numId w:val="29"/>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8B2241">
            <w:pPr>
              <w:pStyle w:val="Listparagraf"/>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76"/>
              <w:gridCol w:w="1326"/>
              <w:gridCol w:w="942"/>
              <w:gridCol w:w="1843"/>
              <w:gridCol w:w="1942"/>
            </w:tblGrid>
            <w:tr w:rsidR="004001DE" w:rsidRPr="00EC30C2" w14:paraId="4222BED3" w14:textId="77777777" w:rsidTr="005E221F">
              <w:trPr>
                <w:trHeight w:val="1300"/>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226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1942"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D75C7B" w:rsidRPr="00EC30C2" w14:paraId="799403A1" w14:textId="77777777" w:rsidTr="005E221F">
              <w:trPr>
                <w:trHeight w:val="41"/>
              </w:trPr>
              <w:tc>
                <w:tcPr>
                  <w:tcW w:w="9490" w:type="dxa"/>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53E18D50" w:rsidR="00D75C7B" w:rsidRPr="00D75C7B" w:rsidRDefault="00D75C7B" w:rsidP="00196AB4">
                  <w:pPr>
                    <w:jc w:val="both"/>
                    <w:rPr>
                      <w:noProof w:val="0"/>
                      <w:lang w:val="ro-MD"/>
                    </w:rPr>
                  </w:pPr>
                </w:p>
              </w:tc>
            </w:tr>
            <w:tr w:rsidR="0070042A" w:rsidRPr="00EC30C2" w14:paraId="1F781C9C" w14:textId="77777777" w:rsidTr="00D75C7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9014AF" w14:textId="001178AA" w:rsidR="0070042A" w:rsidRPr="00D75C7B" w:rsidRDefault="0070042A" w:rsidP="0070042A">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E7663D9" w14:textId="26AE3B34" w:rsidR="0070042A" w:rsidRPr="00FF430B" w:rsidRDefault="0070042A" w:rsidP="0070042A">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EE179B7" w14:textId="3B03D63B" w:rsidR="0070042A" w:rsidRPr="00FF430B" w:rsidRDefault="0070042A" w:rsidP="0070042A">
                  <w:pPr>
                    <w:jc w:val="center"/>
                    <w:rPr>
                      <w:noProof w:val="0"/>
                      <w:lang w:val="ro-MD"/>
                    </w:rPr>
                  </w:pP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071AF3" w14:textId="0EF7299B" w:rsidR="0070042A" w:rsidRPr="00FF430B" w:rsidRDefault="0070042A" w:rsidP="0070042A">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A1C254" w14:textId="77777777" w:rsidR="0070042A" w:rsidRPr="00FF430B" w:rsidRDefault="0070042A" w:rsidP="0070042A">
                  <w:pPr>
                    <w:jc w:val="both"/>
                    <w:rPr>
                      <w:noProof w:val="0"/>
                      <w:lang w:val="ro-MD"/>
                    </w:rPr>
                  </w:pPr>
                </w:p>
              </w:tc>
              <w:tc>
                <w:tcPr>
                  <w:tcW w:w="1942"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AA8F97D" w14:textId="77777777" w:rsidR="0070042A" w:rsidRPr="00FF430B" w:rsidRDefault="0070042A" w:rsidP="0070042A">
                  <w:pPr>
                    <w:jc w:val="both"/>
                    <w:rPr>
                      <w:noProof w:val="0"/>
                      <w:lang w:val="ro-MD"/>
                    </w:rPr>
                  </w:pPr>
                </w:p>
              </w:tc>
            </w:tr>
            <w:tr w:rsidR="004001DE" w:rsidRPr="00EC30C2" w14:paraId="6F71100A" w14:textId="77777777" w:rsidTr="00D75C7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1942"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D75C7B">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942"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3785"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62979151" w14:textId="77777777" w:rsidR="00425938" w:rsidRDefault="00A30B00" w:rsidP="00196AB4">
            <w:pPr>
              <w:ind w:firstLine="567"/>
              <w:jc w:val="both"/>
              <w:rPr>
                <w:noProof w:val="0"/>
                <w:lang w:val="ro-MD"/>
              </w:rPr>
            </w:pPr>
            <w:r w:rsidRPr="00FF430B">
              <w:rPr>
                <w:noProof w:val="0"/>
                <w:lang w:val="ro-MD"/>
              </w:rPr>
              <w:t> </w:t>
            </w:r>
          </w:p>
          <w:p w14:paraId="1B285F04" w14:textId="77777777" w:rsidR="005E221F" w:rsidRDefault="005E221F" w:rsidP="00196AB4">
            <w:pPr>
              <w:ind w:firstLine="567"/>
              <w:jc w:val="both"/>
              <w:rPr>
                <w:noProof w:val="0"/>
                <w:lang w:val="ro-MD"/>
              </w:rPr>
            </w:pPr>
          </w:p>
          <w:p w14:paraId="76D1DAA4" w14:textId="77777777" w:rsidR="005E221F" w:rsidRDefault="005E221F" w:rsidP="00196AB4">
            <w:pPr>
              <w:ind w:firstLine="567"/>
              <w:jc w:val="both"/>
              <w:rPr>
                <w:noProof w:val="0"/>
                <w:lang w:val="ro-MD"/>
              </w:rPr>
            </w:pPr>
          </w:p>
          <w:p w14:paraId="6BBDBCA3" w14:textId="77777777" w:rsidR="005E221F" w:rsidRDefault="005E221F" w:rsidP="00196AB4">
            <w:pPr>
              <w:ind w:firstLine="567"/>
              <w:jc w:val="both"/>
              <w:rPr>
                <w:noProof w:val="0"/>
                <w:lang w:val="ro-MD"/>
              </w:rPr>
            </w:pPr>
          </w:p>
          <w:p w14:paraId="68FAAB2E" w14:textId="77777777" w:rsidR="005E221F" w:rsidRDefault="005E221F" w:rsidP="00196AB4">
            <w:pPr>
              <w:ind w:firstLine="567"/>
              <w:jc w:val="both"/>
              <w:rPr>
                <w:noProof w:val="0"/>
                <w:lang w:val="ro-MD"/>
              </w:rPr>
            </w:pPr>
          </w:p>
          <w:p w14:paraId="7385E830" w14:textId="77777777" w:rsidR="005E221F" w:rsidRDefault="005E221F" w:rsidP="00196AB4">
            <w:pPr>
              <w:ind w:firstLine="567"/>
              <w:jc w:val="both"/>
              <w:rPr>
                <w:noProof w:val="0"/>
                <w:lang w:val="ro-MD"/>
              </w:rPr>
            </w:pPr>
          </w:p>
          <w:p w14:paraId="73296987" w14:textId="77777777" w:rsidR="005E221F" w:rsidRDefault="005E221F" w:rsidP="00196AB4">
            <w:pPr>
              <w:ind w:firstLine="567"/>
              <w:jc w:val="both"/>
              <w:rPr>
                <w:noProof w:val="0"/>
                <w:lang w:val="ro-MD"/>
              </w:rPr>
            </w:pPr>
          </w:p>
          <w:p w14:paraId="16C2560F" w14:textId="77777777" w:rsidR="005E221F" w:rsidRDefault="005E221F" w:rsidP="00196AB4">
            <w:pPr>
              <w:ind w:firstLine="567"/>
              <w:jc w:val="both"/>
              <w:rPr>
                <w:noProof w:val="0"/>
                <w:lang w:val="ro-MD"/>
              </w:rPr>
            </w:pPr>
          </w:p>
          <w:p w14:paraId="386C3439" w14:textId="77777777" w:rsidR="005E221F" w:rsidRDefault="005E221F" w:rsidP="00196AB4">
            <w:pPr>
              <w:ind w:firstLine="567"/>
              <w:jc w:val="both"/>
              <w:rPr>
                <w:noProof w:val="0"/>
                <w:lang w:val="ro-MD"/>
              </w:rPr>
            </w:pPr>
          </w:p>
          <w:p w14:paraId="2A1C4015" w14:textId="77777777" w:rsidR="005E221F" w:rsidRDefault="005E221F" w:rsidP="00196AB4">
            <w:pPr>
              <w:ind w:firstLine="567"/>
              <w:jc w:val="both"/>
              <w:rPr>
                <w:noProof w:val="0"/>
                <w:lang w:val="ro-MD"/>
              </w:rPr>
            </w:pPr>
          </w:p>
          <w:p w14:paraId="18D32326" w14:textId="77777777" w:rsidR="005E221F" w:rsidRDefault="005E221F" w:rsidP="00196AB4">
            <w:pPr>
              <w:ind w:firstLine="567"/>
              <w:jc w:val="both"/>
              <w:rPr>
                <w:noProof w:val="0"/>
                <w:lang w:val="ro-MD"/>
              </w:rPr>
            </w:pPr>
          </w:p>
          <w:p w14:paraId="76F82126" w14:textId="77777777" w:rsidR="005E221F" w:rsidRDefault="005E221F" w:rsidP="00196AB4">
            <w:pPr>
              <w:ind w:firstLine="567"/>
              <w:jc w:val="both"/>
              <w:rPr>
                <w:noProof w:val="0"/>
                <w:lang w:val="ro-MD"/>
              </w:rPr>
            </w:pPr>
          </w:p>
          <w:p w14:paraId="281C9F6C" w14:textId="77777777" w:rsidR="005E221F" w:rsidRDefault="005E221F" w:rsidP="00196AB4">
            <w:pPr>
              <w:ind w:firstLine="567"/>
              <w:jc w:val="both"/>
              <w:rPr>
                <w:noProof w:val="0"/>
                <w:lang w:val="ro-MD"/>
              </w:rPr>
            </w:pPr>
          </w:p>
          <w:p w14:paraId="6D1CCC5F" w14:textId="77777777" w:rsidR="005E221F" w:rsidRDefault="005E221F" w:rsidP="00196AB4">
            <w:pPr>
              <w:ind w:firstLine="567"/>
              <w:jc w:val="both"/>
              <w:rPr>
                <w:noProof w:val="0"/>
                <w:lang w:val="ro-MD"/>
              </w:rPr>
            </w:pPr>
          </w:p>
          <w:p w14:paraId="04D94610" w14:textId="77777777" w:rsidR="005E221F" w:rsidRDefault="005E221F" w:rsidP="00196AB4">
            <w:pPr>
              <w:ind w:firstLine="567"/>
              <w:jc w:val="both"/>
              <w:rPr>
                <w:noProof w:val="0"/>
                <w:lang w:val="ro-MD"/>
              </w:rPr>
            </w:pPr>
          </w:p>
          <w:p w14:paraId="1E617682" w14:textId="77777777" w:rsidR="005E221F" w:rsidRDefault="005E221F" w:rsidP="00196AB4">
            <w:pPr>
              <w:ind w:firstLine="567"/>
              <w:jc w:val="both"/>
              <w:rPr>
                <w:noProof w:val="0"/>
                <w:lang w:val="ro-MD"/>
              </w:rPr>
            </w:pPr>
          </w:p>
          <w:p w14:paraId="05220D71" w14:textId="77777777" w:rsidR="00D10B84" w:rsidRDefault="00D10B84" w:rsidP="00196AB4">
            <w:pPr>
              <w:ind w:firstLine="567"/>
              <w:jc w:val="both"/>
              <w:rPr>
                <w:noProof w:val="0"/>
                <w:lang w:val="ro-MD"/>
              </w:rPr>
            </w:pPr>
          </w:p>
          <w:p w14:paraId="066A4979" w14:textId="77777777" w:rsidR="00D10B84" w:rsidRDefault="00D10B84" w:rsidP="00196AB4">
            <w:pPr>
              <w:ind w:firstLine="567"/>
              <w:jc w:val="both"/>
              <w:rPr>
                <w:noProof w:val="0"/>
                <w:lang w:val="ro-MD"/>
              </w:rPr>
            </w:pPr>
          </w:p>
          <w:p w14:paraId="36915AE2" w14:textId="77777777" w:rsidR="00D10B84" w:rsidRDefault="00D10B84" w:rsidP="00196AB4">
            <w:pPr>
              <w:ind w:firstLine="567"/>
              <w:jc w:val="both"/>
              <w:rPr>
                <w:noProof w:val="0"/>
                <w:lang w:val="ro-MD"/>
              </w:rPr>
            </w:pPr>
          </w:p>
          <w:p w14:paraId="01586539" w14:textId="77777777" w:rsidR="00D10B84" w:rsidRDefault="00D10B84" w:rsidP="00196AB4">
            <w:pPr>
              <w:ind w:firstLine="567"/>
              <w:jc w:val="both"/>
              <w:rPr>
                <w:noProof w:val="0"/>
                <w:lang w:val="ro-MD"/>
              </w:rPr>
            </w:pPr>
          </w:p>
          <w:p w14:paraId="10C136AF" w14:textId="77777777" w:rsidR="00A57253" w:rsidRDefault="00A57253" w:rsidP="00196AB4">
            <w:pPr>
              <w:ind w:firstLine="567"/>
              <w:jc w:val="both"/>
              <w:rPr>
                <w:noProof w:val="0"/>
                <w:lang w:val="ro-MD"/>
              </w:rPr>
            </w:pPr>
          </w:p>
          <w:p w14:paraId="1C0C1087" w14:textId="77777777" w:rsidR="005E221F" w:rsidRDefault="005E221F" w:rsidP="00196AB4">
            <w:pPr>
              <w:ind w:firstLine="567"/>
              <w:jc w:val="both"/>
              <w:rPr>
                <w:noProof w:val="0"/>
                <w:lang w:val="ro-MD"/>
              </w:rPr>
            </w:pPr>
          </w:p>
          <w:p w14:paraId="15E2C078" w14:textId="77777777" w:rsidR="005E221F" w:rsidRDefault="005E221F" w:rsidP="00196AB4">
            <w:pPr>
              <w:ind w:firstLine="567"/>
              <w:jc w:val="both"/>
              <w:rPr>
                <w:noProof w:val="0"/>
                <w:lang w:val="ro-MD"/>
              </w:rPr>
            </w:pPr>
          </w:p>
          <w:p w14:paraId="36FE82A0" w14:textId="77777777" w:rsidR="005E221F" w:rsidRDefault="005E221F" w:rsidP="00196AB4">
            <w:pPr>
              <w:ind w:firstLine="567"/>
              <w:jc w:val="both"/>
              <w:rPr>
                <w:noProof w:val="0"/>
                <w:lang w:val="ro-MD"/>
              </w:rPr>
            </w:pPr>
          </w:p>
          <w:p w14:paraId="5CE61575" w14:textId="77777777" w:rsidR="005E221F" w:rsidRPr="00FF430B" w:rsidRDefault="005E221F"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1142"/>
              <w:gridCol w:w="1276"/>
              <w:gridCol w:w="1276"/>
              <w:gridCol w:w="992"/>
              <w:gridCol w:w="992"/>
              <w:gridCol w:w="1572"/>
            </w:tblGrid>
            <w:tr w:rsidR="006D2A20" w:rsidRPr="00EC30C2" w14:paraId="4415BD87" w14:textId="77777777" w:rsidTr="000349F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11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5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80518" w:rsidRPr="00EC30C2" w14:paraId="054B57FF" w14:textId="77777777" w:rsidTr="000349F7">
              <w:tc>
                <w:tcPr>
                  <w:tcW w:w="9510"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18A61C9F" w:rsidR="00680518" w:rsidRPr="00FF430B" w:rsidRDefault="00680518" w:rsidP="00101CBC">
                  <w:pPr>
                    <w:jc w:val="both"/>
                    <w:rPr>
                      <w:noProof w:val="0"/>
                      <w:lang w:val="ro-MD"/>
                    </w:rPr>
                  </w:pPr>
                </w:p>
              </w:tc>
            </w:tr>
            <w:tr w:rsidR="002812AE" w:rsidRPr="00EC30C2" w14:paraId="6342BA10" w14:textId="77777777" w:rsidTr="000349F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DBECEE" w14:textId="4D7894C0" w:rsidR="002812AE" w:rsidRPr="00FF430B" w:rsidRDefault="002812AE" w:rsidP="002812AE">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11D1D29" w14:textId="3D86E3FF" w:rsidR="002812AE" w:rsidRPr="00FF430B" w:rsidRDefault="002812AE" w:rsidP="002812AE">
                  <w:pPr>
                    <w:jc w:val="both"/>
                    <w:rPr>
                      <w:noProof w:val="0"/>
                      <w:lang w:val="ro-MD"/>
                    </w:rPr>
                  </w:pPr>
                </w:p>
              </w:tc>
              <w:tc>
                <w:tcPr>
                  <w:tcW w:w="11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F4784C" w14:textId="39975626" w:rsidR="002812AE" w:rsidRPr="00FF430B" w:rsidRDefault="002812AE" w:rsidP="002812AE">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1B7E39B" w14:textId="39E5A27D" w:rsidR="002812AE" w:rsidRPr="00FF430B" w:rsidRDefault="002812AE" w:rsidP="002812AE">
                  <w:pPr>
                    <w:jc w:val="center"/>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6A3B602" w14:textId="4B8EA1E5" w:rsidR="002812AE" w:rsidRPr="00FF430B" w:rsidRDefault="002812AE" w:rsidP="002812AE">
                  <w:pPr>
                    <w:jc w:val="center"/>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8A3894" w14:textId="77777777" w:rsidR="002812AE" w:rsidRPr="00FF430B" w:rsidRDefault="002812AE" w:rsidP="002812AE">
                  <w:pPr>
                    <w:jc w:val="both"/>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A9550A" w14:textId="77777777" w:rsidR="002812AE" w:rsidRPr="00FF430B" w:rsidRDefault="002812AE" w:rsidP="002812AE">
                  <w:pPr>
                    <w:jc w:val="both"/>
                    <w:rPr>
                      <w:noProof w:val="0"/>
                      <w:lang w:val="ro-MD"/>
                    </w:rPr>
                  </w:pPr>
                </w:p>
              </w:tc>
              <w:tc>
                <w:tcPr>
                  <w:tcW w:w="1572" w:type="dxa"/>
                  <w:tcBorders>
                    <w:top w:val="single" w:sz="6" w:space="0" w:color="000000"/>
                    <w:left w:val="single" w:sz="6" w:space="0" w:color="000000"/>
                    <w:right w:val="single" w:sz="6" w:space="0" w:color="000000"/>
                  </w:tcBorders>
                  <w:tcMar>
                    <w:top w:w="24" w:type="dxa"/>
                    <w:left w:w="48" w:type="dxa"/>
                    <w:bottom w:w="24" w:type="dxa"/>
                    <w:right w:w="48" w:type="dxa"/>
                  </w:tcMar>
                </w:tcPr>
                <w:p w14:paraId="71304136" w14:textId="7AE58F6A" w:rsidR="002812AE" w:rsidRPr="000349F7" w:rsidRDefault="002812AE" w:rsidP="002812AE">
                  <w:pPr>
                    <w:jc w:val="center"/>
                    <w:rPr>
                      <w:noProof w:val="0"/>
                    </w:rPr>
                  </w:pPr>
                </w:p>
              </w:tc>
            </w:tr>
            <w:tr w:rsidR="006D2A20" w:rsidRPr="00EC30C2" w14:paraId="54911BB3" w14:textId="77777777" w:rsidTr="000349F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11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276"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5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03A9B350" w:rsidR="006D2A20" w:rsidRPr="00FF430B" w:rsidRDefault="000349F7" w:rsidP="00101CBC">
                  <w:pPr>
                    <w:jc w:val="both"/>
                    <w:rPr>
                      <w:noProof w:val="0"/>
                      <w:lang w:val="ro-MD"/>
                    </w:rPr>
                  </w:pPr>
                  <w:r>
                    <w:rPr>
                      <w:noProof w:val="0"/>
                      <w:lang w:val="ro-MD"/>
                    </w:rPr>
                    <w:t>x</w:t>
                  </w:r>
                </w:p>
              </w:tc>
            </w:tr>
            <w:tr w:rsidR="006D2A20" w:rsidRPr="00EC30C2" w14:paraId="5C0D58AF" w14:textId="77777777" w:rsidTr="000349F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19C192DB" w14:textId="77777777" w:rsidR="006D2A20" w:rsidRDefault="006D2A20" w:rsidP="00101CBC">
                  <w:pPr>
                    <w:jc w:val="center"/>
                    <w:rPr>
                      <w:b/>
                      <w:bCs/>
                      <w:noProof w:val="0"/>
                      <w:lang w:val="ro-MD"/>
                    </w:rPr>
                  </w:pPr>
                  <w:r w:rsidRPr="00FF430B">
                    <w:rPr>
                      <w:b/>
                      <w:bCs/>
                      <w:noProof w:val="0"/>
                      <w:lang w:val="ro-MD"/>
                    </w:rPr>
                    <w:t>SEMNĂTURILE PĂRŢILOR</w:t>
                  </w:r>
                </w:p>
                <w:p w14:paraId="322BAD4E" w14:textId="77777777" w:rsidR="004F525A" w:rsidRDefault="004F525A" w:rsidP="00101CBC">
                  <w:pPr>
                    <w:jc w:val="center"/>
                    <w:rPr>
                      <w:b/>
                      <w:bCs/>
                      <w:noProof w:val="0"/>
                      <w:lang w:val="ro-MD"/>
                    </w:rPr>
                  </w:pPr>
                </w:p>
                <w:p w14:paraId="3D0DF8C4" w14:textId="77777777" w:rsidR="004F525A" w:rsidRPr="00FF430B" w:rsidRDefault="004F525A" w:rsidP="00101CBC">
                  <w:pPr>
                    <w:jc w:val="center"/>
                    <w:rPr>
                      <w:noProof w:val="0"/>
                      <w:lang w:val="ro-MD"/>
                    </w:rPr>
                  </w:pPr>
                </w:p>
              </w:tc>
            </w:tr>
            <w:tr w:rsidR="006D2A20" w:rsidRPr="00EC30C2" w14:paraId="0909E78B" w14:textId="77777777" w:rsidTr="000349F7">
              <w:tc>
                <w:tcPr>
                  <w:tcW w:w="5954"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3556" w:type="dxa"/>
                  <w:gridSpan w:val="3"/>
                  <w:tcBorders>
                    <w:top w:val="nil"/>
                    <w:left w:val="nil"/>
                    <w:bottom w:val="nil"/>
                    <w:right w:val="nil"/>
                  </w:tcBorders>
                  <w:tcMar>
                    <w:top w:w="24" w:type="dxa"/>
                    <w:left w:w="48" w:type="dxa"/>
                    <w:bottom w:w="24" w:type="dxa"/>
                    <w:right w:w="48" w:type="dxa"/>
                  </w:tcMar>
                  <w:hideMark/>
                </w:tcPr>
                <w:p w14:paraId="166CB8A6" w14:textId="77777777" w:rsidR="006D2A20" w:rsidRDefault="006D2A20" w:rsidP="005E1BB7">
                  <w:pPr>
                    <w:jc w:val="center"/>
                    <w:rPr>
                      <w:b/>
                      <w:bCs/>
                      <w:noProof w:val="0"/>
                      <w:lang w:val="ro-MD"/>
                    </w:rPr>
                  </w:pPr>
                  <w:r w:rsidRPr="00FF430B">
                    <w:rPr>
                      <w:b/>
                      <w:bCs/>
                      <w:noProof w:val="0"/>
                      <w:lang w:val="ro-MD"/>
                    </w:rPr>
                    <w:t>Beneficiar</w:t>
                  </w:r>
                </w:p>
                <w:p w14:paraId="50A469B1" w14:textId="77777777" w:rsidR="004F525A" w:rsidRDefault="004F525A" w:rsidP="005E1BB7">
                  <w:pPr>
                    <w:jc w:val="center"/>
                    <w:rPr>
                      <w:b/>
                      <w:bCs/>
                      <w:noProof w:val="0"/>
                      <w:lang w:val="ro-MD"/>
                    </w:rPr>
                  </w:pPr>
                </w:p>
                <w:p w14:paraId="4E779BC5" w14:textId="5D9FA0B1" w:rsidR="004F525A" w:rsidRPr="00FF430B" w:rsidRDefault="004F525A" w:rsidP="005E1BB7">
                  <w:pPr>
                    <w:jc w:val="center"/>
                    <w:rPr>
                      <w:noProof w:val="0"/>
                      <w:lang w:val="ro-MD"/>
                    </w:rPr>
                  </w:pPr>
                  <w:r>
                    <w:rPr>
                      <w:b/>
                      <w:bCs/>
                      <w:noProof w:val="0"/>
                      <w:lang w:val="ro-MD"/>
                    </w:rPr>
                    <w:t>Cojocaru Liuba</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710B6CA8" w14:textId="77777777" w:rsidR="005E221F" w:rsidRDefault="005E221F" w:rsidP="00196AB4">
            <w:pPr>
              <w:keepNext/>
              <w:keepLines/>
              <w:spacing w:before="200"/>
              <w:ind w:firstLine="567"/>
              <w:jc w:val="both"/>
              <w:outlineLvl w:val="2"/>
              <w:rPr>
                <w:noProof w:val="0"/>
                <w:lang w:val="ro-MD"/>
              </w:rPr>
            </w:pPr>
          </w:p>
          <w:p w14:paraId="5E546A5B" w14:textId="77777777" w:rsidR="005E221F" w:rsidRDefault="005E221F" w:rsidP="00196AB4">
            <w:pPr>
              <w:keepNext/>
              <w:keepLines/>
              <w:spacing w:before="200"/>
              <w:ind w:firstLine="567"/>
              <w:jc w:val="both"/>
              <w:outlineLvl w:val="2"/>
              <w:rPr>
                <w:noProof w:val="0"/>
                <w:lang w:val="ro-MD"/>
              </w:rPr>
            </w:pPr>
          </w:p>
          <w:p w14:paraId="678112AD" w14:textId="77777777" w:rsidR="005E221F" w:rsidRDefault="005E221F" w:rsidP="00196AB4">
            <w:pPr>
              <w:keepNext/>
              <w:keepLines/>
              <w:spacing w:before="200"/>
              <w:ind w:firstLine="567"/>
              <w:jc w:val="both"/>
              <w:outlineLvl w:val="2"/>
              <w:rPr>
                <w:noProof w:val="0"/>
                <w:lang w:val="ro-MD"/>
              </w:rPr>
            </w:pPr>
          </w:p>
          <w:p w14:paraId="3AC1D73C" w14:textId="77777777" w:rsidR="005E221F" w:rsidRDefault="005E221F" w:rsidP="00196AB4">
            <w:pPr>
              <w:keepNext/>
              <w:keepLines/>
              <w:spacing w:before="200"/>
              <w:ind w:firstLine="567"/>
              <w:jc w:val="both"/>
              <w:outlineLvl w:val="2"/>
              <w:rPr>
                <w:noProof w:val="0"/>
                <w:lang w:val="ro-MD"/>
              </w:rPr>
            </w:pPr>
          </w:p>
          <w:p w14:paraId="5F5B8E1F" w14:textId="77777777" w:rsidR="00A57253" w:rsidRDefault="00A57253" w:rsidP="00196AB4">
            <w:pPr>
              <w:keepNext/>
              <w:keepLines/>
              <w:spacing w:before="200"/>
              <w:ind w:firstLine="567"/>
              <w:jc w:val="both"/>
              <w:outlineLvl w:val="2"/>
              <w:rPr>
                <w:noProof w:val="0"/>
                <w:lang w:val="ro-MD"/>
              </w:rPr>
            </w:pPr>
          </w:p>
          <w:p w14:paraId="56681E17" w14:textId="77777777" w:rsidR="00A57253" w:rsidRDefault="00A57253" w:rsidP="00196AB4">
            <w:pPr>
              <w:keepNext/>
              <w:keepLines/>
              <w:spacing w:before="200"/>
              <w:ind w:firstLine="567"/>
              <w:jc w:val="both"/>
              <w:outlineLvl w:val="2"/>
              <w:rPr>
                <w:noProof w:val="0"/>
                <w:lang w:val="ro-MD"/>
              </w:rPr>
            </w:pPr>
          </w:p>
          <w:p w14:paraId="7688F32A" w14:textId="77777777" w:rsidR="00A57253" w:rsidRDefault="00A57253" w:rsidP="00697831">
            <w:pPr>
              <w:jc w:val="right"/>
              <w:rPr>
                <w:sz w:val="26"/>
                <w:szCs w:val="26"/>
                <w:lang w:val="ro-MD"/>
              </w:rPr>
            </w:pPr>
          </w:p>
          <w:p w14:paraId="7EE58D83" w14:textId="77777777" w:rsidR="00A57253" w:rsidRDefault="00A57253" w:rsidP="00697831">
            <w:pPr>
              <w:jc w:val="right"/>
              <w:rPr>
                <w:sz w:val="26"/>
                <w:szCs w:val="26"/>
                <w:lang w:val="ro-MD"/>
              </w:rPr>
            </w:pPr>
          </w:p>
          <w:p w14:paraId="3B0F169D" w14:textId="77777777" w:rsidR="00697831" w:rsidRPr="0025108A" w:rsidRDefault="00697831" w:rsidP="00697831">
            <w:pPr>
              <w:jc w:val="right"/>
              <w:rPr>
                <w:sz w:val="26"/>
                <w:szCs w:val="26"/>
                <w:lang w:val="ro-MD"/>
              </w:rPr>
            </w:pPr>
            <w:r w:rsidRPr="0025108A">
              <w:rPr>
                <w:sz w:val="26"/>
                <w:szCs w:val="26"/>
                <w:lang w:val="ro-MD"/>
              </w:rPr>
              <w:t xml:space="preserve">APROBAT </w:t>
            </w:r>
          </w:p>
          <w:p w14:paraId="4CE348C5" w14:textId="77777777" w:rsidR="00697831" w:rsidRPr="0025108A" w:rsidRDefault="00697831" w:rsidP="00697831">
            <w:pPr>
              <w:jc w:val="right"/>
              <w:rPr>
                <w:sz w:val="26"/>
                <w:szCs w:val="26"/>
                <w:lang w:val="ro-MD"/>
              </w:rPr>
            </w:pPr>
            <w:r w:rsidRPr="0025108A">
              <w:rPr>
                <w:sz w:val="26"/>
                <w:szCs w:val="26"/>
                <w:lang w:val="ro-MD"/>
              </w:rPr>
              <w:t xml:space="preserve">prin Ordinul </w:t>
            </w:r>
          </w:p>
          <w:p w14:paraId="466B8F33" w14:textId="77777777" w:rsidR="00697831" w:rsidRPr="0025108A" w:rsidRDefault="00697831" w:rsidP="00697831">
            <w:pPr>
              <w:jc w:val="right"/>
              <w:rPr>
                <w:sz w:val="26"/>
                <w:szCs w:val="26"/>
                <w:lang w:val="ro-MD"/>
              </w:rPr>
            </w:pPr>
            <w:r w:rsidRPr="0025108A">
              <w:rPr>
                <w:sz w:val="26"/>
                <w:szCs w:val="26"/>
                <w:lang w:val="ro-MD"/>
              </w:rPr>
              <w:t>Ministrului Finanțelor</w:t>
            </w:r>
          </w:p>
          <w:p w14:paraId="27616501" w14:textId="77777777" w:rsidR="00697831" w:rsidRPr="005067B7" w:rsidRDefault="00697831" w:rsidP="00697831">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5E6CAA28" w14:textId="77777777" w:rsidR="00697831" w:rsidRPr="00B91E0E" w:rsidRDefault="00697831" w:rsidP="00697831">
            <w:pPr>
              <w:tabs>
                <w:tab w:val="left" w:pos="567"/>
              </w:tabs>
              <w:rPr>
                <w:rFonts w:eastAsia="Calibri"/>
                <w:b/>
                <w:lang w:val="ro-MD"/>
              </w:rPr>
            </w:pPr>
          </w:p>
          <w:p w14:paraId="09C8B5B9" w14:textId="77777777" w:rsidR="00697831" w:rsidRPr="00B91E0E" w:rsidRDefault="00697831" w:rsidP="00697831">
            <w:pPr>
              <w:tabs>
                <w:tab w:val="left" w:pos="567"/>
              </w:tabs>
              <w:rPr>
                <w:rFonts w:eastAsia="Calibri"/>
                <w:b/>
              </w:rPr>
            </w:pPr>
          </w:p>
          <w:p w14:paraId="73F030FA" w14:textId="77777777" w:rsidR="00697831" w:rsidRPr="00B91E0E" w:rsidRDefault="00697831" w:rsidP="00697831">
            <w:pPr>
              <w:keepNext/>
              <w:spacing w:line="240" w:lineRule="exact"/>
              <w:jc w:val="center"/>
              <w:outlineLvl w:val="0"/>
              <w:rPr>
                <w:rFonts w:eastAsia="Calibri"/>
                <w:b/>
                <w:bCs/>
                <w:sz w:val="26"/>
                <w:szCs w:val="26"/>
                <w:lang w:eastAsia="ro-RO"/>
              </w:rPr>
            </w:pPr>
            <w:bookmarkStart w:id="64" w:name="_Toc449632652"/>
            <w:bookmarkStart w:id="65" w:name="_Toc449633144"/>
            <w:bookmarkStart w:id="66" w:name="_Toc449692099"/>
            <w:r w:rsidRPr="00B91E0E">
              <w:rPr>
                <w:rFonts w:eastAsia="Calibri"/>
                <w:b/>
                <w:bCs/>
                <w:sz w:val="26"/>
                <w:szCs w:val="26"/>
                <w:lang w:eastAsia="ro-RO"/>
              </w:rPr>
              <w:t>DECLARAŢIE</w:t>
            </w:r>
            <w:bookmarkEnd w:id="64"/>
            <w:bookmarkEnd w:id="65"/>
            <w:bookmarkEnd w:id="66"/>
          </w:p>
          <w:p w14:paraId="6093DE8E" w14:textId="77777777" w:rsidR="00697831" w:rsidRPr="00B91E0E" w:rsidRDefault="00697831" w:rsidP="00697831">
            <w:pPr>
              <w:keepNext/>
              <w:spacing w:line="240" w:lineRule="exact"/>
              <w:jc w:val="center"/>
              <w:outlineLvl w:val="0"/>
              <w:rPr>
                <w:rFonts w:eastAsia="Calibri"/>
                <w:b/>
                <w:bCs/>
                <w:sz w:val="26"/>
                <w:szCs w:val="26"/>
                <w:lang w:eastAsia="ro-RO"/>
              </w:rPr>
            </w:pPr>
            <w:bookmarkStart w:id="67" w:name="_Toc449632653"/>
            <w:bookmarkStart w:id="68" w:name="_Toc449633145"/>
            <w:bookmarkStart w:id="6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7"/>
            <w:bookmarkEnd w:id="68"/>
            <w:bookmarkEnd w:id="69"/>
            <w:r w:rsidRPr="00B243ED">
              <w:rPr>
                <w:rFonts w:eastAsia="PMingLiU"/>
                <w:b/>
                <w:bCs/>
                <w:sz w:val="26"/>
                <w:szCs w:val="26"/>
                <w:lang w:eastAsia="zh-CN"/>
              </w:rPr>
              <w:t>pentru participarea la activităţi ale unei organizaţii sau grupări criminale, pentru corupţie, fraudă şi/sau spălare de bani.</w:t>
            </w:r>
          </w:p>
          <w:p w14:paraId="23CDD19E" w14:textId="77777777" w:rsidR="00697831" w:rsidRPr="00B91E0E" w:rsidRDefault="00697831" w:rsidP="00697831">
            <w:pPr>
              <w:keepNext/>
              <w:spacing w:line="240" w:lineRule="exact"/>
              <w:jc w:val="both"/>
              <w:outlineLvl w:val="0"/>
              <w:rPr>
                <w:rFonts w:eastAsia="Calibri"/>
                <w:b/>
                <w:bCs/>
                <w:sz w:val="26"/>
                <w:szCs w:val="26"/>
                <w:lang w:eastAsia="ro-RO"/>
              </w:rPr>
            </w:pPr>
          </w:p>
          <w:p w14:paraId="29EF60AF" w14:textId="77777777" w:rsidR="00697831" w:rsidRPr="00B91E0E" w:rsidRDefault="00697831" w:rsidP="00697831">
            <w:pPr>
              <w:jc w:val="center"/>
              <w:rPr>
                <w:rFonts w:eastAsia="Calibri"/>
                <w:b/>
                <w:sz w:val="26"/>
                <w:szCs w:val="26"/>
              </w:rPr>
            </w:pPr>
          </w:p>
          <w:p w14:paraId="5F5CDB96" w14:textId="77777777" w:rsidR="00697831" w:rsidRPr="00B91E0E" w:rsidRDefault="00697831" w:rsidP="00697831">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0860E44F" w14:textId="77777777" w:rsidR="00697831" w:rsidRDefault="00697831" w:rsidP="00697831">
            <w:pPr>
              <w:shd w:val="clear" w:color="auto" w:fill="FFFFFF"/>
              <w:ind w:firstLine="1077"/>
              <w:rPr>
                <w:rFonts w:eastAsia="Calibri"/>
                <w:spacing w:val="-1"/>
                <w:sz w:val="26"/>
                <w:szCs w:val="26"/>
              </w:rPr>
            </w:pPr>
          </w:p>
          <w:p w14:paraId="082363E0" w14:textId="77777777" w:rsidR="00697831" w:rsidRPr="0025108A" w:rsidRDefault="00697831" w:rsidP="0069783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697831" w:rsidRPr="0025108A" w14:paraId="563009E3" w14:textId="77777777" w:rsidTr="00624004">
              <w:tc>
                <w:tcPr>
                  <w:tcW w:w="4219" w:type="dxa"/>
                  <w:shd w:val="clear" w:color="auto" w:fill="D0CECE"/>
                </w:tcPr>
                <w:p w14:paraId="50BB2C31" w14:textId="77777777" w:rsidR="00697831" w:rsidRPr="0025108A" w:rsidRDefault="00697831" w:rsidP="00697831">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79B26E6" w14:textId="77777777" w:rsidR="00697831" w:rsidRPr="0025108A" w:rsidRDefault="00697831" w:rsidP="00697831">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697831" w:rsidRPr="0025108A" w14:paraId="0755D662" w14:textId="77777777" w:rsidTr="00624004">
              <w:tc>
                <w:tcPr>
                  <w:tcW w:w="4219" w:type="dxa"/>
                  <w:shd w:val="clear" w:color="auto" w:fill="auto"/>
                </w:tcPr>
                <w:p w14:paraId="0BF83C7C" w14:textId="77777777" w:rsidR="00697831" w:rsidRPr="0025108A" w:rsidRDefault="00697831" w:rsidP="00697831">
                  <w:pPr>
                    <w:rPr>
                      <w:rFonts w:eastAsia="Calibri"/>
                      <w:spacing w:val="-1"/>
                      <w:sz w:val="26"/>
                      <w:szCs w:val="26"/>
                    </w:rPr>
                  </w:pPr>
                </w:p>
              </w:tc>
              <w:tc>
                <w:tcPr>
                  <w:tcW w:w="5634" w:type="dxa"/>
                  <w:shd w:val="clear" w:color="auto" w:fill="auto"/>
                </w:tcPr>
                <w:p w14:paraId="4D350D8E" w14:textId="77777777" w:rsidR="00697831" w:rsidRPr="0025108A" w:rsidRDefault="00697831" w:rsidP="00697831">
                  <w:pPr>
                    <w:rPr>
                      <w:rFonts w:eastAsia="Calibri"/>
                      <w:spacing w:val="-1"/>
                      <w:sz w:val="26"/>
                      <w:szCs w:val="26"/>
                    </w:rPr>
                  </w:pPr>
                </w:p>
              </w:tc>
            </w:tr>
            <w:tr w:rsidR="00697831" w:rsidRPr="0025108A" w14:paraId="7F3DBCC7" w14:textId="77777777" w:rsidTr="00624004">
              <w:tc>
                <w:tcPr>
                  <w:tcW w:w="4219" w:type="dxa"/>
                  <w:shd w:val="clear" w:color="auto" w:fill="auto"/>
                </w:tcPr>
                <w:p w14:paraId="030E2042" w14:textId="77777777" w:rsidR="00697831" w:rsidRPr="0025108A" w:rsidRDefault="00697831" w:rsidP="00697831">
                  <w:pPr>
                    <w:rPr>
                      <w:rFonts w:eastAsia="Calibri"/>
                      <w:spacing w:val="-1"/>
                      <w:sz w:val="26"/>
                      <w:szCs w:val="26"/>
                    </w:rPr>
                  </w:pPr>
                </w:p>
              </w:tc>
              <w:tc>
                <w:tcPr>
                  <w:tcW w:w="5634" w:type="dxa"/>
                  <w:shd w:val="clear" w:color="auto" w:fill="auto"/>
                </w:tcPr>
                <w:p w14:paraId="4FF82F5C" w14:textId="77777777" w:rsidR="00697831" w:rsidRPr="0025108A" w:rsidRDefault="00697831" w:rsidP="00697831">
                  <w:pPr>
                    <w:rPr>
                      <w:rFonts w:eastAsia="Calibri"/>
                      <w:spacing w:val="-1"/>
                      <w:sz w:val="26"/>
                      <w:szCs w:val="26"/>
                    </w:rPr>
                  </w:pPr>
                </w:p>
              </w:tc>
            </w:tr>
            <w:tr w:rsidR="00697831" w:rsidRPr="0025108A" w14:paraId="435F610F" w14:textId="77777777" w:rsidTr="00624004">
              <w:tc>
                <w:tcPr>
                  <w:tcW w:w="4219" w:type="dxa"/>
                  <w:shd w:val="clear" w:color="auto" w:fill="auto"/>
                </w:tcPr>
                <w:p w14:paraId="7E8025C3" w14:textId="77777777" w:rsidR="00697831" w:rsidRPr="0025108A" w:rsidRDefault="00697831" w:rsidP="00697831">
                  <w:pPr>
                    <w:rPr>
                      <w:rFonts w:eastAsia="Calibri"/>
                      <w:spacing w:val="-1"/>
                      <w:sz w:val="26"/>
                      <w:szCs w:val="26"/>
                    </w:rPr>
                  </w:pPr>
                </w:p>
              </w:tc>
              <w:tc>
                <w:tcPr>
                  <w:tcW w:w="5634" w:type="dxa"/>
                  <w:shd w:val="clear" w:color="auto" w:fill="auto"/>
                </w:tcPr>
                <w:p w14:paraId="15359344" w14:textId="77777777" w:rsidR="00697831" w:rsidRPr="0025108A" w:rsidRDefault="00697831" w:rsidP="00697831">
                  <w:pPr>
                    <w:rPr>
                      <w:rFonts w:eastAsia="Calibri"/>
                      <w:spacing w:val="-1"/>
                      <w:sz w:val="26"/>
                      <w:szCs w:val="26"/>
                    </w:rPr>
                  </w:pPr>
                </w:p>
              </w:tc>
            </w:tr>
          </w:tbl>
          <w:p w14:paraId="3D1B4F9F" w14:textId="77777777" w:rsidR="00697831" w:rsidRPr="00B91E0E" w:rsidRDefault="00697831" w:rsidP="00697831">
            <w:pPr>
              <w:shd w:val="clear" w:color="auto" w:fill="FFFFFF"/>
              <w:ind w:firstLine="1077"/>
              <w:rPr>
                <w:rFonts w:eastAsia="Calibri"/>
                <w:spacing w:val="-1"/>
                <w:sz w:val="26"/>
                <w:szCs w:val="26"/>
              </w:rPr>
            </w:pPr>
          </w:p>
          <w:p w14:paraId="5BCA5210" w14:textId="77777777" w:rsidR="00697831" w:rsidRPr="00B91E0E" w:rsidRDefault="00697831" w:rsidP="00697831">
            <w:pPr>
              <w:shd w:val="clear" w:color="auto" w:fill="FFFFFF"/>
              <w:ind w:firstLine="1077"/>
              <w:rPr>
                <w:rFonts w:eastAsia="Calibri"/>
                <w:spacing w:val="-1"/>
                <w:sz w:val="26"/>
                <w:szCs w:val="26"/>
              </w:rPr>
            </w:pPr>
          </w:p>
          <w:p w14:paraId="7BBB1EB4" w14:textId="77777777" w:rsidR="00697831" w:rsidRDefault="00697831" w:rsidP="00697831">
            <w:pPr>
              <w:rPr>
                <w:rFonts w:eastAsia="MS Mincho"/>
                <w:sz w:val="26"/>
                <w:szCs w:val="26"/>
                <w:lang w:eastAsia="zh-CN"/>
              </w:rPr>
            </w:pPr>
          </w:p>
          <w:p w14:paraId="5495D900" w14:textId="77777777" w:rsidR="00697831" w:rsidRPr="00B91E0E" w:rsidRDefault="00697831" w:rsidP="00697831">
            <w:pPr>
              <w:rPr>
                <w:rFonts w:eastAsia="MS Mincho"/>
                <w:sz w:val="26"/>
                <w:szCs w:val="26"/>
                <w:lang w:eastAsia="zh-CN"/>
              </w:rPr>
            </w:pPr>
            <w:r w:rsidRPr="00B91E0E">
              <w:rPr>
                <w:rFonts w:eastAsia="MS Mincho"/>
                <w:sz w:val="26"/>
                <w:szCs w:val="26"/>
                <w:lang w:eastAsia="zh-CN"/>
              </w:rPr>
              <w:t>Data completării:______________________</w:t>
            </w:r>
          </w:p>
          <w:p w14:paraId="13B2A759" w14:textId="77777777" w:rsidR="00697831" w:rsidRPr="00B91E0E" w:rsidRDefault="00697831" w:rsidP="00697831">
            <w:pPr>
              <w:jc w:val="both"/>
              <w:rPr>
                <w:rFonts w:eastAsia="PMingLiU"/>
                <w:sz w:val="26"/>
                <w:szCs w:val="26"/>
                <w:lang w:eastAsia="zh-CN"/>
              </w:rPr>
            </w:pPr>
            <w:r w:rsidRPr="00B91E0E">
              <w:rPr>
                <w:rFonts w:eastAsia="PMingLiU"/>
                <w:sz w:val="26"/>
                <w:szCs w:val="26"/>
                <w:lang w:eastAsia="zh-CN"/>
              </w:rPr>
              <w:t>Semnat: _____________________________</w:t>
            </w:r>
          </w:p>
          <w:p w14:paraId="47CACCB6" w14:textId="77777777" w:rsidR="00697831" w:rsidRPr="00B91E0E" w:rsidRDefault="00697831" w:rsidP="00697831">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A1C319E" w14:textId="77777777" w:rsidR="00697831" w:rsidRPr="00B91E0E" w:rsidRDefault="00697831" w:rsidP="00697831">
            <w:pPr>
              <w:jc w:val="both"/>
              <w:rPr>
                <w:rFonts w:eastAsia="PMingLiU"/>
                <w:sz w:val="26"/>
                <w:szCs w:val="26"/>
                <w:lang w:eastAsia="zh-CN"/>
              </w:rPr>
            </w:pPr>
            <w:r w:rsidRPr="00B91E0E">
              <w:rPr>
                <w:rFonts w:eastAsia="PMingLiU"/>
                <w:sz w:val="26"/>
                <w:szCs w:val="26"/>
                <w:lang w:eastAsia="zh-CN"/>
              </w:rPr>
              <w:t>Funcţia: ____________________________</w:t>
            </w:r>
          </w:p>
          <w:p w14:paraId="36A84986" w14:textId="77777777" w:rsidR="00697831" w:rsidRDefault="00697831" w:rsidP="00697831">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71196C53" w14:textId="77777777" w:rsidR="00697831" w:rsidRPr="00B91E0E" w:rsidRDefault="00697831" w:rsidP="00697831">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680518" w:rsidRPr="00EC30C2" w14:paraId="496E1E79" w14:textId="77777777" w:rsidTr="00283820">
        <w:trPr>
          <w:trHeight w:val="697"/>
        </w:trPr>
        <w:tc>
          <w:tcPr>
            <w:tcW w:w="9748" w:type="dxa"/>
            <w:vAlign w:val="center"/>
          </w:tcPr>
          <w:p w14:paraId="4A3AB63D" w14:textId="77777777" w:rsidR="00680518" w:rsidRPr="00FF430B" w:rsidRDefault="0068051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4E1FC" w14:textId="77777777" w:rsidR="000837EF" w:rsidRDefault="000837EF" w:rsidP="00A20ACF">
      <w:r>
        <w:separator/>
      </w:r>
    </w:p>
  </w:endnote>
  <w:endnote w:type="continuationSeparator" w:id="0">
    <w:p w14:paraId="358977B3" w14:textId="77777777" w:rsidR="000837EF" w:rsidRDefault="000837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Times New Roman,BoldItalic">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71EFADAF" w:rsidR="00624004" w:rsidRDefault="00624004">
        <w:pPr>
          <w:pStyle w:val="Subsol"/>
          <w:jc w:val="right"/>
        </w:pPr>
        <w:r>
          <w:fldChar w:fldCharType="begin"/>
        </w:r>
        <w:r>
          <w:instrText xml:space="preserve"> PAGE   \* MERGEFORMAT </w:instrText>
        </w:r>
        <w:r>
          <w:fldChar w:fldCharType="separate"/>
        </w:r>
        <w:r w:rsidR="0014745F">
          <w:t>65</w:t>
        </w:r>
        <w:r>
          <w:fldChar w:fldCharType="end"/>
        </w:r>
      </w:p>
    </w:sdtContent>
  </w:sdt>
  <w:p w14:paraId="075618FA" w14:textId="77777777" w:rsidR="00624004" w:rsidRDefault="00624004">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695B1" w14:textId="77777777" w:rsidR="000837EF" w:rsidRDefault="000837EF" w:rsidP="00A20ACF">
      <w:r>
        <w:separator/>
      </w:r>
    </w:p>
  </w:footnote>
  <w:footnote w:type="continuationSeparator" w:id="0">
    <w:p w14:paraId="10E1FAC1" w14:textId="77777777" w:rsidR="000837EF" w:rsidRDefault="000837E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CEB4E16"/>
    <w:multiLevelType w:val="hybridMultilevel"/>
    <w:tmpl w:val="924AA5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15F1A93"/>
    <w:multiLevelType w:val="hybridMultilevel"/>
    <w:tmpl w:val="169A6B3A"/>
    <w:lvl w:ilvl="0" w:tplc="9EA0E1AC">
      <w:start w:val="6"/>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1"/>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4"/>
  </w:num>
  <w:num w:numId="12">
    <w:abstractNumId w:val="15"/>
  </w:num>
  <w:num w:numId="13">
    <w:abstractNumId w:val="27"/>
  </w:num>
  <w:num w:numId="14">
    <w:abstractNumId w:val="19"/>
  </w:num>
  <w:num w:numId="15">
    <w:abstractNumId w:val="16"/>
  </w:num>
  <w:num w:numId="16">
    <w:abstractNumId w:val="6"/>
  </w:num>
  <w:num w:numId="17">
    <w:abstractNumId w:val="29"/>
  </w:num>
  <w:num w:numId="18">
    <w:abstractNumId w:val="24"/>
  </w:num>
  <w:num w:numId="19">
    <w:abstractNumId w:val="7"/>
  </w:num>
  <w:num w:numId="20">
    <w:abstractNumId w:val="23"/>
  </w:num>
  <w:num w:numId="21">
    <w:abstractNumId w:val="18"/>
  </w:num>
  <w:num w:numId="22">
    <w:abstractNumId w:val="13"/>
  </w:num>
  <w:num w:numId="23">
    <w:abstractNumId w:val="28"/>
  </w:num>
  <w:num w:numId="24">
    <w:abstractNumId w:val="3"/>
  </w:num>
  <w:num w:numId="25">
    <w:abstractNumId w:val="0"/>
  </w:num>
  <w:num w:numId="26">
    <w:abstractNumId w:val="2"/>
  </w:num>
  <w:num w:numId="27">
    <w:abstractNumId w:val="4"/>
  </w:num>
  <w:num w:numId="28">
    <w:abstractNumId w:val="1"/>
  </w:num>
  <w:num w:numId="29">
    <w:abstractNumId w:val="26"/>
  </w:num>
  <w:num w:numId="30">
    <w:abstractNumId w:val="11"/>
  </w:num>
  <w:num w:numId="31">
    <w:abstractNumId w:val="17"/>
  </w:num>
  <w:num w:numId="32">
    <w:abstractNumId w:val="30"/>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7F"/>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8E5"/>
    <w:rsid w:val="00031FB5"/>
    <w:rsid w:val="00032137"/>
    <w:rsid w:val="000323EB"/>
    <w:rsid w:val="00032ECE"/>
    <w:rsid w:val="00033577"/>
    <w:rsid w:val="000345E0"/>
    <w:rsid w:val="000347CA"/>
    <w:rsid w:val="000349F7"/>
    <w:rsid w:val="00034B21"/>
    <w:rsid w:val="00034C2A"/>
    <w:rsid w:val="0003591A"/>
    <w:rsid w:val="0003718A"/>
    <w:rsid w:val="00040E78"/>
    <w:rsid w:val="00040EA0"/>
    <w:rsid w:val="0004670D"/>
    <w:rsid w:val="00046CEA"/>
    <w:rsid w:val="00050E70"/>
    <w:rsid w:val="0005316F"/>
    <w:rsid w:val="00054AD8"/>
    <w:rsid w:val="00057F3A"/>
    <w:rsid w:val="00064810"/>
    <w:rsid w:val="00064C6A"/>
    <w:rsid w:val="00065C50"/>
    <w:rsid w:val="000673B5"/>
    <w:rsid w:val="00070491"/>
    <w:rsid w:val="0007146B"/>
    <w:rsid w:val="00071859"/>
    <w:rsid w:val="00072088"/>
    <w:rsid w:val="00072940"/>
    <w:rsid w:val="00073EB7"/>
    <w:rsid w:val="00073FF9"/>
    <w:rsid w:val="00074305"/>
    <w:rsid w:val="00080063"/>
    <w:rsid w:val="0008191D"/>
    <w:rsid w:val="000837EF"/>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58"/>
    <w:rsid w:val="000B73EB"/>
    <w:rsid w:val="000B7606"/>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5CD"/>
    <w:rsid w:val="000E3E29"/>
    <w:rsid w:val="000E4AEA"/>
    <w:rsid w:val="000E4D7D"/>
    <w:rsid w:val="000E518B"/>
    <w:rsid w:val="000E5197"/>
    <w:rsid w:val="000E53CE"/>
    <w:rsid w:val="000E6574"/>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BD0"/>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EB5"/>
    <w:rsid w:val="0014385D"/>
    <w:rsid w:val="00144066"/>
    <w:rsid w:val="001443B8"/>
    <w:rsid w:val="001467C0"/>
    <w:rsid w:val="0014745F"/>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0CE3"/>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25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12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2F3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E6"/>
    <w:rsid w:val="002477E2"/>
    <w:rsid w:val="00247926"/>
    <w:rsid w:val="00247A37"/>
    <w:rsid w:val="00250A6D"/>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2AE"/>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816"/>
    <w:rsid w:val="002E3D41"/>
    <w:rsid w:val="002E48BE"/>
    <w:rsid w:val="002E4970"/>
    <w:rsid w:val="002E5B20"/>
    <w:rsid w:val="002E6BB0"/>
    <w:rsid w:val="002E7992"/>
    <w:rsid w:val="002F03E2"/>
    <w:rsid w:val="002F0B6E"/>
    <w:rsid w:val="002F219C"/>
    <w:rsid w:val="002F556B"/>
    <w:rsid w:val="002F638E"/>
    <w:rsid w:val="002F6A1E"/>
    <w:rsid w:val="00300D27"/>
    <w:rsid w:val="00302287"/>
    <w:rsid w:val="0030652C"/>
    <w:rsid w:val="00311239"/>
    <w:rsid w:val="0031215E"/>
    <w:rsid w:val="00312717"/>
    <w:rsid w:val="003129A3"/>
    <w:rsid w:val="00313025"/>
    <w:rsid w:val="003157B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4C6"/>
    <w:rsid w:val="00336F25"/>
    <w:rsid w:val="00341210"/>
    <w:rsid w:val="00341514"/>
    <w:rsid w:val="00341C8C"/>
    <w:rsid w:val="003427FE"/>
    <w:rsid w:val="0034315B"/>
    <w:rsid w:val="003465DA"/>
    <w:rsid w:val="00350122"/>
    <w:rsid w:val="003506C9"/>
    <w:rsid w:val="0035258F"/>
    <w:rsid w:val="00352B05"/>
    <w:rsid w:val="003534BD"/>
    <w:rsid w:val="00355106"/>
    <w:rsid w:val="00355211"/>
    <w:rsid w:val="00356B58"/>
    <w:rsid w:val="00356E1C"/>
    <w:rsid w:val="00357B7D"/>
    <w:rsid w:val="0036022B"/>
    <w:rsid w:val="00360232"/>
    <w:rsid w:val="00361092"/>
    <w:rsid w:val="00361D56"/>
    <w:rsid w:val="0036423E"/>
    <w:rsid w:val="0036564A"/>
    <w:rsid w:val="00366B72"/>
    <w:rsid w:val="00371806"/>
    <w:rsid w:val="0037256E"/>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6A9"/>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44AC"/>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42"/>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C24"/>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2F3"/>
    <w:rsid w:val="004B2600"/>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DDA"/>
    <w:rsid w:val="004E4A66"/>
    <w:rsid w:val="004E5EBB"/>
    <w:rsid w:val="004E625D"/>
    <w:rsid w:val="004F0C98"/>
    <w:rsid w:val="004F525A"/>
    <w:rsid w:val="004F77F1"/>
    <w:rsid w:val="004F7F09"/>
    <w:rsid w:val="004F7FF9"/>
    <w:rsid w:val="005005A8"/>
    <w:rsid w:val="00502274"/>
    <w:rsid w:val="005023BF"/>
    <w:rsid w:val="00502EFF"/>
    <w:rsid w:val="00505462"/>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21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3EB"/>
    <w:rsid w:val="005C797F"/>
    <w:rsid w:val="005C7A97"/>
    <w:rsid w:val="005D0C3F"/>
    <w:rsid w:val="005D3D45"/>
    <w:rsid w:val="005D44CE"/>
    <w:rsid w:val="005D4B79"/>
    <w:rsid w:val="005D5589"/>
    <w:rsid w:val="005D5702"/>
    <w:rsid w:val="005D5FE4"/>
    <w:rsid w:val="005D672E"/>
    <w:rsid w:val="005D708F"/>
    <w:rsid w:val="005E1BB7"/>
    <w:rsid w:val="005E221F"/>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004"/>
    <w:rsid w:val="00624F6F"/>
    <w:rsid w:val="00625FC5"/>
    <w:rsid w:val="00627939"/>
    <w:rsid w:val="00627CE2"/>
    <w:rsid w:val="00627D01"/>
    <w:rsid w:val="00631A2C"/>
    <w:rsid w:val="00632D64"/>
    <w:rsid w:val="00633782"/>
    <w:rsid w:val="00634A31"/>
    <w:rsid w:val="00634DB7"/>
    <w:rsid w:val="0063773E"/>
    <w:rsid w:val="00637DBD"/>
    <w:rsid w:val="00641038"/>
    <w:rsid w:val="006419E0"/>
    <w:rsid w:val="00641E97"/>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6FFA"/>
    <w:rsid w:val="00667B1F"/>
    <w:rsid w:val="00667C91"/>
    <w:rsid w:val="00670ED7"/>
    <w:rsid w:val="00673164"/>
    <w:rsid w:val="0067392B"/>
    <w:rsid w:val="00674E63"/>
    <w:rsid w:val="006755A1"/>
    <w:rsid w:val="0067769C"/>
    <w:rsid w:val="00680518"/>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83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2A"/>
    <w:rsid w:val="00702D98"/>
    <w:rsid w:val="007041C8"/>
    <w:rsid w:val="00706AD6"/>
    <w:rsid w:val="00707585"/>
    <w:rsid w:val="007075E8"/>
    <w:rsid w:val="00711A07"/>
    <w:rsid w:val="00712E40"/>
    <w:rsid w:val="00715673"/>
    <w:rsid w:val="00715C8A"/>
    <w:rsid w:val="007167E4"/>
    <w:rsid w:val="00716AC6"/>
    <w:rsid w:val="00716E10"/>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4CE"/>
    <w:rsid w:val="00756582"/>
    <w:rsid w:val="007568CD"/>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22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85C"/>
    <w:rsid w:val="007C752D"/>
    <w:rsid w:val="007D0321"/>
    <w:rsid w:val="007D2250"/>
    <w:rsid w:val="007D2982"/>
    <w:rsid w:val="007D5C2B"/>
    <w:rsid w:val="007D6899"/>
    <w:rsid w:val="007E081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7E7"/>
    <w:rsid w:val="008050A6"/>
    <w:rsid w:val="00805514"/>
    <w:rsid w:val="00805531"/>
    <w:rsid w:val="008056B7"/>
    <w:rsid w:val="0080642E"/>
    <w:rsid w:val="00806E2B"/>
    <w:rsid w:val="00811CD9"/>
    <w:rsid w:val="00812A22"/>
    <w:rsid w:val="0081429B"/>
    <w:rsid w:val="00816026"/>
    <w:rsid w:val="00817031"/>
    <w:rsid w:val="00817D12"/>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4E03"/>
    <w:rsid w:val="008612A7"/>
    <w:rsid w:val="008614A4"/>
    <w:rsid w:val="00862010"/>
    <w:rsid w:val="00863AAB"/>
    <w:rsid w:val="00864A45"/>
    <w:rsid w:val="00864B75"/>
    <w:rsid w:val="0086547A"/>
    <w:rsid w:val="00867DA9"/>
    <w:rsid w:val="008726D2"/>
    <w:rsid w:val="00873EA6"/>
    <w:rsid w:val="00873EEA"/>
    <w:rsid w:val="008758B8"/>
    <w:rsid w:val="00875CFC"/>
    <w:rsid w:val="00877B36"/>
    <w:rsid w:val="00881C9F"/>
    <w:rsid w:val="00881F14"/>
    <w:rsid w:val="00883577"/>
    <w:rsid w:val="00892692"/>
    <w:rsid w:val="00892A6D"/>
    <w:rsid w:val="00893327"/>
    <w:rsid w:val="0089355B"/>
    <w:rsid w:val="00893A5F"/>
    <w:rsid w:val="008944D9"/>
    <w:rsid w:val="0089513B"/>
    <w:rsid w:val="00895A89"/>
    <w:rsid w:val="00896119"/>
    <w:rsid w:val="008967F0"/>
    <w:rsid w:val="00897A80"/>
    <w:rsid w:val="008A1F83"/>
    <w:rsid w:val="008A2F19"/>
    <w:rsid w:val="008A3177"/>
    <w:rsid w:val="008A3640"/>
    <w:rsid w:val="008A42E8"/>
    <w:rsid w:val="008A54A7"/>
    <w:rsid w:val="008A613D"/>
    <w:rsid w:val="008A6462"/>
    <w:rsid w:val="008A652C"/>
    <w:rsid w:val="008A6911"/>
    <w:rsid w:val="008A6D49"/>
    <w:rsid w:val="008A718B"/>
    <w:rsid w:val="008B1484"/>
    <w:rsid w:val="008B1A64"/>
    <w:rsid w:val="008B2241"/>
    <w:rsid w:val="008B330F"/>
    <w:rsid w:val="008B3387"/>
    <w:rsid w:val="008B5DA7"/>
    <w:rsid w:val="008B7CBD"/>
    <w:rsid w:val="008C0290"/>
    <w:rsid w:val="008C182E"/>
    <w:rsid w:val="008C1AE2"/>
    <w:rsid w:val="008C32C0"/>
    <w:rsid w:val="008C3F91"/>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223"/>
    <w:rsid w:val="008F1D40"/>
    <w:rsid w:val="008F2FC3"/>
    <w:rsid w:val="008F30CF"/>
    <w:rsid w:val="008F42C5"/>
    <w:rsid w:val="008F467E"/>
    <w:rsid w:val="008F57D7"/>
    <w:rsid w:val="008F5C61"/>
    <w:rsid w:val="008F5E7D"/>
    <w:rsid w:val="00900A76"/>
    <w:rsid w:val="009020DB"/>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6E5"/>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0FCD"/>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634"/>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F71"/>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BAE"/>
    <w:rsid w:val="009F6CFB"/>
    <w:rsid w:val="009F7ECD"/>
    <w:rsid w:val="00A01179"/>
    <w:rsid w:val="00A01A87"/>
    <w:rsid w:val="00A05835"/>
    <w:rsid w:val="00A07B23"/>
    <w:rsid w:val="00A101F6"/>
    <w:rsid w:val="00A109E6"/>
    <w:rsid w:val="00A1178E"/>
    <w:rsid w:val="00A1344B"/>
    <w:rsid w:val="00A13D4B"/>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53"/>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23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F7B"/>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4F50"/>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05C"/>
    <w:rsid w:val="00C8761B"/>
    <w:rsid w:val="00C879A4"/>
    <w:rsid w:val="00C94014"/>
    <w:rsid w:val="00C94CF3"/>
    <w:rsid w:val="00C96BE2"/>
    <w:rsid w:val="00C974C7"/>
    <w:rsid w:val="00C9771C"/>
    <w:rsid w:val="00C97B51"/>
    <w:rsid w:val="00CA027D"/>
    <w:rsid w:val="00CA0469"/>
    <w:rsid w:val="00CA08C6"/>
    <w:rsid w:val="00CA1E86"/>
    <w:rsid w:val="00CA2250"/>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B4F"/>
    <w:rsid w:val="00CC3A09"/>
    <w:rsid w:val="00CC5DF4"/>
    <w:rsid w:val="00CC6514"/>
    <w:rsid w:val="00CC6536"/>
    <w:rsid w:val="00CD0EA7"/>
    <w:rsid w:val="00CD278A"/>
    <w:rsid w:val="00CD292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0B84"/>
    <w:rsid w:val="00D11588"/>
    <w:rsid w:val="00D12FD7"/>
    <w:rsid w:val="00D134CA"/>
    <w:rsid w:val="00D14071"/>
    <w:rsid w:val="00D1419B"/>
    <w:rsid w:val="00D14701"/>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057"/>
    <w:rsid w:val="00D63592"/>
    <w:rsid w:val="00D64B6C"/>
    <w:rsid w:val="00D66812"/>
    <w:rsid w:val="00D67335"/>
    <w:rsid w:val="00D71A68"/>
    <w:rsid w:val="00D74B95"/>
    <w:rsid w:val="00D7570D"/>
    <w:rsid w:val="00D75C7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33D"/>
    <w:rsid w:val="00D925B0"/>
    <w:rsid w:val="00D973B2"/>
    <w:rsid w:val="00DA1062"/>
    <w:rsid w:val="00DA1153"/>
    <w:rsid w:val="00DA2348"/>
    <w:rsid w:val="00DA31BF"/>
    <w:rsid w:val="00DA331F"/>
    <w:rsid w:val="00DA3C87"/>
    <w:rsid w:val="00DA5198"/>
    <w:rsid w:val="00DA6115"/>
    <w:rsid w:val="00DA661D"/>
    <w:rsid w:val="00DB0EE7"/>
    <w:rsid w:val="00DB2B83"/>
    <w:rsid w:val="00DB2FC7"/>
    <w:rsid w:val="00DB45B1"/>
    <w:rsid w:val="00DB5DCF"/>
    <w:rsid w:val="00DC1946"/>
    <w:rsid w:val="00DC250A"/>
    <w:rsid w:val="00DC4C93"/>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4CF"/>
    <w:rsid w:val="00E076DF"/>
    <w:rsid w:val="00E0781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BF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B41"/>
    <w:rsid w:val="00F059B8"/>
    <w:rsid w:val="00F07EDA"/>
    <w:rsid w:val="00F12593"/>
    <w:rsid w:val="00F133B2"/>
    <w:rsid w:val="00F1442D"/>
    <w:rsid w:val="00F144A6"/>
    <w:rsid w:val="00F15AC8"/>
    <w:rsid w:val="00F168DC"/>
    <w:rsid w:val="00F206A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21D"/>
    <w:rsid w:val="00F94BAD"/>
    <w:rsid w:val="00F954EF"/>
    <w:rsid w:val="00FA075D"/>
    <w:rsid w:val="00FA0A8D"/>
    <w:rsid w:val="00FA12D0"/>
    <w:rsid w:val="00FA1DBA"/>
    <w:rsid w:val="00FA2195"/>
    <w:rsid w:val="00FA3E26"/>
    <w:rsid w:val="00FA4A7C"/>
    <w:rsid w:val="00FA66D8"/>
    <w:rsid w:val="00FA6B1F"/>
    <w:rsid w:val="00FB1667"/>
    <w:rsid w:val="00FB21E6"/>
    <w:rsid w:val="00FB2F32"/>
    <w:rsid w:val="00FB2FFC"/>
    <w:rsid w:val="00FB3311"/>
    <w:rsid w:val="00FB4DDC"/>
    <w:rsid w:val="00FB6D29"/>
    <w:rsid w:val="00FC07E1"/>
    <w:rsid w:val="00FC1922"/>
    <w:rsid w:val="00FC360A"/>
    <w:rsid w:val="00FC5385"/>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08C"/>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71567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24705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94626-E658-45D3-9E13-D84DD571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69</Pages>
  <Words>22628</Words>
  <Characters>131246</Characters>
  <Application>Microsoft Office Word</Application>
  <DocSecurity>0</DocSecurity>
  <Lines>1093</Lines>
  <Paragraphs>307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229</cp:revision>
  <cp:lastPrinted>2022-06-15T10:12:00Z</cp:lastPrinted>
  <dcterms:created xsi:type="dcterms:W3CDTF">2021-06-14T10:00:00Z</dcterms:created>
  <dcterms:modified xsi:type="dcterms:W3CDTF">2026-07-27T08:20:00Z</dcterms:modified>
</cp:coreProperties>
</file>