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A7053" w14:textId="151D69ED" w:rsidR="00145053" w:rsidRPr="003D4993" w:rsidRDefault="00145053" w:rsidP="00AD3F54">
      <w:pPr>
        <w:rPr>
          <w:color w:val="000000" w:themeColor="text1"/>
          <w:sz w:val="23"/>
          <w:szCs w:val="23"/>
          <w:lang w:val="ro-RO"/>
        </w:rPr>
      </w:pPr>
    </w:p>
    <w:tbl>
      <w:tblPr>
        <w:tblpPr w:leftFromText="180" w:rightFromText="180" w:vertAnchor="page" w:horzAnchor="margin" w:tblpY="938"/>
        <w:tblW w:w="9438" w:type="dxa"/>
        <w:tblLayout w:type="fixed"/>
        <w:tblLook w:val="04A0" w:firstRow="1" w:lastRow="0" w:firstColumn="1" w:lastColumn="0" w:noHBand="0" w:noVBand="1"/>
      </w:tblPr>
      <w:tblGrid>
        <w:gridCol w:w="9438"/>
      </w:tblGrid>
      <w:tr w:rsidR="00E4736F" w:rsidRPr="003D4993" w14:paraId="3396C7A1" w14:textId="77777777" w:rsidTr="009F41F3">
        <w:trPr>
          <w:trHeight w:val="1014"/>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D146C98" w14:textId="77777777" w:rsidR="00145053" w:rsidRPr="003D4993" w:rsidRDefault="00145053" w:rsidP="009F41F3">
            <w:pPr>
              <w:pStyle w:val="af2"/>
              <w:ind w:left="1134"/>
              <w:rPr>
                <w:b w:val="0"/>
                <w:color w:val="000000" w:themeColor="text1"/>
                <w:sz w:val="44"/>
                <w:szCs w:val="44"/>
                <w:lang w:val="ro-RO"/>
              </w:rPr>
            </w:pPr>
            <w:r w:rsidRPr="003D4993">
              <w:rPr>
                <w:noProof/>
                <w:color w:val="000000" w:themeColor="text1"/>
                <w:sz w:val="44"/>
                <w:szCs w:val="44"/>
                <w:lang w:val="ro-RO"/>
              </w:rPr>
              <mc:AlternateContent>
                <mc:Choice Requires="wps">
                  <w:drawing>
                    <wp:anchor distT="0" distB="0" distL="114300" distR="114300" simplePos="0" relativeHeight="251659264" behindDoc="0" locked="0" layoutInCell="0" allowOverlap="1" wp14:anchorId="3A753F1C" wp14:editId="14463187">
                      <wp:simplePos x="0" y="0"/>
                      <wp:positionH relativeFrom="column">
                        <wp:posOffset>201930</wp:posOffset>
                      </wp:positionH>
                      <wp:positionV relativeFrom="paragraph">
                        <wp:posOffset>47625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52CFA77" w14:textId="77777777" w:rsidR="00145053" w:rsidRDefault="00145053" w:rsidP="00145053">
                                  <w:r w:rsidRPr="00D55E53">
                                    <w:rPr>
                                      <w:rFonts w:ascii="Calibri" w:hAnsi="Calibri"/>
                                      <w:noProof/>
                                      <w:sz w:val="22"/>
                                      <w:szCs w:val="22"/>
                                      <w:lang w:eastAsia="en-US"/>
                                    </w:rPr>
                                    <w:object w:dxaOrig="570" w:dyaOrig="720" w14:anchorId="4BFA1C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8" o:title=""/>
                                      </v:shape>
                                      <o:OLEObject Type="Embed" ProgID="Word.Picture.8" ShapeID="_x0000_i1026" DrawAspect="Content" ObjectID="_1836972760"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53F1C" id="_x0000_t202" coordsize="21600,21600" o:spt="202" path="m,l,21600r21600,l21600,xe">
                      <v:stroke joinstyle="miter"/>
                      <v:path gradientshapeok="t" o:connecttype="rect"/>
                    </v:shapetype>
                    <v:shape id="Надпись 1" o:spid="_x0000_s1026" type="#_x0000_t202" style="position:absolute;left:0;text-align:left;margin-left:15.9pt;margin-top:3.7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" o:allowincell="f" stroked="f" strokecolor="blue">
                      <v:textbox>
                        <w:txbxContent>
                          <w:p w14:paraId="552CFA77" w14:textId="77777777" w:rsidR="00145053" w:rsidRDefault="00145053" w:rsidP="00145053">
                            <w:r w:rsidRPr="00D55E53">
                              <w:rPr>
                                <w:rFonts w:ascii="Calibri" w:hAnsi="Calibri"/>
                                <w:noProof/>
                                <w:sz w:val="22"/>
                                <w:szCs w:val="22"/>
                                <w:lang w:eastAsia="en-US"/>
                              </w:rPr>
                              <w:object w:dxaOrig="570" w:dyaOrig="720" w14:anchorId="4BFA1CBA">
                                <v:shape id="_x0000_i1026" type="#_x0000_t75" style="width:28.5pt;height:36pt" fillcolor="window">
                                  <v:imagedata r:id="rId8" o:title=""/>
                                </v:shape>
                                <o:OLEObject Type="Embed" ProgID="Word.Picture.8" ShapeID="_x0000_i1026" DrawAspect="Content" ObjectID="_1836972760" r:id="rId10"/>
                              </w:object>
                            </w:r>
                          </w:p>
                        </w:txbxContent>
                      </v:textbox>
                    </v:shape>
                  </w:pict>
                </mc:Fallback>
              </mc:AlternateContent>
            </w:r>
            <w:r w:rsidRPr="003D4993">
              <w:rPr>
                <w:color w:val="000000" w:themeColor="text1"/>
                <w:spacing w:val="196"/>
                <w:sz w:val="44"/>
                <w:szCs w:val="44"/>
                <w:lang w:val="ro-RO"/>
              </w:rPr>
              <w:t>ACHIZIŢII PUBLICE</w:t>
            </w:r>
          </w:p>
        </w:tc>
      </w:tr>
    </w:tbl>
    <w:p w14:paraId="3D1D3CFD" w14:textId="25B97EF8" w:rsidR="00C16027" w:rsidRPr="00C16027" w:rsidRDefault="009775A7" w:rsidP="00C16027">
      <w:pPr>
        <w:rPr>
          <w:rFonts w:ascii="Arial" w:hAnsi="Arial" w:cs="Arial"/>
        </w:rPr>
      </w:pPr>
      <w:r w:rsidRPr="006126AB">
        <w:rPr>
          <w:b/>
          <w:bCs/>
          <w:color w:val="000000" w:themeColor="text1"/>
          <w:sz w:val="18"/>
          <w:szCs w:val="18"/>
          <w:lang w:val="ro-RO"/>
        </w:rPr>
        <w:t xml:space="preserve">CPV </w:t>
      </w:r>
      <w:r w:rsidR="00C16027" w:rsidRPr="00C16027">
        <w:rPr>
          <w:b/>
          <w:bCs/>
          <w:sz w:val="18"/>
          <w:szCs w:val="18"/>
        </w:rPr>
        <w:t>71354300-7</w:t>
      </w:r>
    </w:p>
    <w:p w14:paraId="1504CF90" w14:textId="45C0D77F" w:rsidR="00646C47" w:rsidRDefault="00646C47" w:rsidP="009775A7">
      <w:pPr>
        <w:rPr>
          <w:b/>
          <w:caps/>
          <w:color w:val="000000" w:themeColor="text1"/>
          <w:sz w:val="23"/>
          <w:szCs w:val="23"/>
          <w:lang w:val="ro-RO"/>
        </w:rPr>
      </w:pPr>
    </w:p>
    <w:p w14:paraId="78F87454" w14:textId="77777777" w:rsidR="007B3FCF" w:rsidRDefault="007B3FCF" w:rsidP="00087125">
      <w:pPr>
        <w:jc w:val="center"/>
        <w:rPr>
          <w:b/>
          <w:caps/>
          <w:color w:val="000000" w:themeColor="text1"/>
          <w:sz w:val="24"/>
          <w:szCs w:val="24"/>
          <w:lang w:val="ro-RO"/>
        </w:rPr>
      </w:pPr>
    </w:p>
    <w:p w14:paraId="3AB8C1ED" w14:textId="1C36AF86" w:rsidR="00484C63" w:rsidRPr="007B3FCF" w:rsidRDefault="00484C63" w:rsidP="00087125">
      <w:pPr>
        <w:jc w:val="center"/>
        <w:rPr>
          <w:b/>
          <w:color w:val="000000" w:themeColor="text1"/>
          <w:sz w:val="24"/>
          <w:szCs w:val="24"/>
          <w:lang w:val="ro-RO"/>
        </w:rPr>
      </w:pPr>
      <w:r w:rsidRPr="007B3FCF">
        <w:rPr>
          <w:b/>
          <w:caps/>
          <w:color w:val="000000" w:themeColor="text1"/>
          <w:sz w:val="24"/>
          <w:szCs w:val="24"/>
          <w:lang w:val="ro-RO"/>
        </w:rPr>
        <w:t>Contract</w:t>
      </w:r>
      <w:r w:rsidRPr="007B3FCF">
        <w:rPr>
          <w:b/>
          <w:color w:val="000000" w:themeColor="text1"/>
          <w:sz w:val="24"/>
          <w:szCs w:val="24"/>
          <w:lang w:val="ro-RO"/>
        </w:rPr>
        <w:t xml:space="preserve"> nr.  </w:t>
      </w:r>
      <w:r w:rsidRPr="007B3FCF">
        <w:rPr>
          <w:color w:val="000000" w:themeColor="text1"/>
          <w:sz w:val="24"/>
          <w:szCs w:val="24"/>
          <w:u w:val="single"/>
          <w:lang w:val="ro-RO"/>
        </w:rPr>
        <w:t>___________</w:t>
      </w:r>
      <w:r w:rsidR="00145053" w:rsidRPr="007B3FCF">
        <w:rPr>
          <w:color w:val="000000" w:themeColor="text1"/>
          <w:sz w:val="24"/>
          <w:szCs w:val="24"/>
          <w:u w:val="single"/>
          <w:lang w:val="ro-RO"/>
        </w:rPr>
        <w:t>___</w:t>
      </w:r>
    </w:p>
    <w:p w14:paraId="0D7FF503" w14:textId="75135F92" w:rsidR="00646C47" w:rsidRDefault="00C5172E" w:rsidP="00087125">
      <w:pPr>
        <w:jc w:val="center"/>
        <w:rPr>
          <w:b/>
          <w:color w:val="000000" w:themeColor="text1"/>
          <w:sz w:val="24"/>
          <w:szCs w:val="24"/>
          <w:lang w:val="ro-RO"/>
        </w:rPr>
      </w:pPr>
      <w:r w:rsidRPr="007B3FCF">
        <w:rPr>
          <w:b/>
          <w:color w:val="000000" w:themeColor="text1"/>
          <w:sz w:val="24"/>
          <w:szCs w:val="24"/>
          <w:lang w:val="ro-RO"/>
        </w:rPr>
        <w:t>cu privire la achiziția de servicii</w:t>
      </w:r>
    </w:p>
    <w:p w14:paraId="3363A2B2" w14:textId="77777777" w:rsidR="007B3FCF" w:rsidRPr="007B3FCF" w:rsidRDefault="007B3FCF" w:rsidP="00087125">
      <w:pPr>
        <w:jc w:val="center"/>
        <w:rPr>
          <w:b/>
          <w:color w:val="000000" w:themeColor="text1"/>
          <w:sz w:val="24"/>
          <w:szCs w:val="24"/>
          <w:lang w:val="ro-RO"/>
        </w:rPr>
      </w:pPr>
    </w:p>
    <w:p w14:paraId="28522B83" w14:textId="77777777" w:rsidR="001856CF" w:rsidRPr="007B3FCF" w:rsidRDefault="001856CF" w:rsidP="00AD3F54">
      <w:pPr>
        <w:jc w:val="center"/>
        <w:rPr>
          <w:i/>
          <w:color w:val="000000" w:themeColor="text1"/>
          <w:sz w:val="24"/>
          <w:szCs w:val="24"/>
          <w:lang w:val="ro-RO"/>
        </w:rPr>
      </w:pPr>
    </w:p>
    <w:p w14:paraId="13191415" w14:textId="58EEDF34" w:rsidR="009F41F3" w:rsidRPr="007B3FCF" w:rsidRDefault="00484C63" w:rsidP="001856CF">
      <w:pPr>
        <w:rPr>
          <w:b/>
          <w:color w:val="000000" w:themeColor="text1"/>
          <w:sz w:val="24"/>
          <w:szCs w:val="24"/>
          <w:lang w:val="ro-RO"/>
        </w:rPr>
      </w:pPr>
      <w:r w:rsidRPr="007B3FCF">
        <w:rPr>
          <w:b/>
          <w:color w:val="000000" w:themeColor="text1"/>
          <w:sz w:val="24"/>
          <w:szCs w:val="24"/>
          <w:lang w:val="ro-RO"/>
        </w:rPr>
        <w:t>”___” ________</w:t>
      </w:r>
      <w:r w:rsidR="00B364AE" w:rsidRPr="007B3FCF">
        <w:rPr>
          <w:b/>
          <w:color w:val="000000" w:themeColor="text1"/>
          <w:sz w:val="24"/>
          <w:szCs w:val="24"/>
          <w:lang w:val="ro-RO"/>
        </w:rPr>
        <w:t>_____</w:t>
      </w:r>
      <w:r w:rsidR="00832EE7" w:rsidRPr="007B3FCF">
        <w:rPr>
          <w:b/>
          <w:color w:val="000000" w:themeColor="text1"/>
          <w:sz w:val="24"/>
          <w:szCs w:val="24"/>
          <w:lang w:val="ro-RO"/>
        </w:rPr>
        <w:t>___ 202</w:t>
      </w:r>
      <w:r w:rsidR="00FF0904" w:rsidRPr="007B3FCF">
        <w:rPr>
          <w:b/>
          <w:color w:val="000000" w:themeColor="text1"/>
          <w:sz w:val="24"/>
          <w:szCs w:val="24"/>
          <w:lang w:val="ro-RO"/>
        </w:rPr>
        <w:t>5</w:t>
      </w:r>
      <w:r w:rsidRPr="007B3FCF">
        <w:rPr>
          <w:b/>
          <w:color w:val="000000" w:themeColor="text1"/>
          <w:sz w:val="24"/>
          <w:szCs w:val="24"/>
          <w:lang w:val="ro-RO"/>
        </w:rPr>
        <w:t xml:space="preserve">                               </w:t>
      </w:r>
      <w:r w:rsidR="002B07D9" w:rsidRPr="007B3FCF">
        <w:rPr>
          <w:b/>
          <w:color w:val="000000" w:themeColor="text1"/>
          <w:sz w:val="24"/>
          <w:szCs w:val="24"/>
          <w:lang w:val="ro-RO"/>
        </w:rPr>
        <w:t xml:space="preserve">       </w:t>
      </w:r>
      <w:r w:rsidR="001856CF" w:rsidRPr="007B3FCF">
        <w:rPr>
          <w:b/>
          <w:color w:val="000000" w:themeColor="text1"/>
          <w:sz w:val="24"/>
          <w:szCs w:val="24"/>
          <w:lang w:val="ro-RO"/>
        </w:rPr>
        <w:t xml:space="preserve">                                       </w:t>
      </w:r>
      <w:r w:rsidR="002B07D9" w:rsidRPr="007B3FCF">
        <w:rPr>
          <w:b/>
          <w:color w:val="000000" w:themeColor="text1"/>
          <w:sz w:val="24"/>
          <w:szCs w:val="24"/>
          <w:lang w:val="ro-RO"/>
        </w:rPr>
        <w:t xml:space="preserve">   </w:t>
      </w:r>
      <w:r w:rsidRPr="007B3FCF">
        <w:rPr>
          <w:b/>
          <w:color w:val="000000" w:themeColor="text1"/>
          <w:sz w:val="24"/>
          <w:szCs w:val="24"/>
          <w:lang w:val="ro-RO"/>
        </w:rPr>
        <w:t xml:space="preserve"> </w:t>
      </w:r>
      <w:r w:rsidR="002B07D9" w:rsidRPr="007B3FCF">
        <w:rPr>
          <w:b/>
          <w:color w:val="000000" w:themeColor="text1"/>
          <w:sz w:val="24"/>
          <w:szCs w:val="24"/>
          <w:lang w:val="ro-RO"/>
        </w:rPr>
        <w:t>mun</w:t>
      </w:r>
      <w:r w:rsidRPr="007B3FCF">
        <w:rPr>
          <w:b/>
          <w:color w:val="000000" w:themeColor="text1"/>
          <w:sz w:val="24"/>
          <w:szCs w:val="24"/>
          <w:lang w:val="ro-RO"/>
        </w:rPr>
        <w:t>. Chișinău</w:t>
      </w:r>
    </w:p>
    <w:p w14:paraId="32C5BCE1" w14:textId="00E7349B" w:rsidR="00FA11BC" w:rsidRPr="007B3FCF" w:rsidRDefault="00484C63" w:rsidP="00AD3F54">
      <w:pPr>
        <w:jc w:val="center"/>
        <w:rPr>
          <w:color w:val="000000" w:themeColor="text1"/>
          <w:sz w:val="24"/>
          <w:szCs w:val="24"/>
          <w:lang w:val="ro-RO"/>
        </w:rPr>
      </w:pPr>
      <w:r w:rsidRPr="007B3FCF">
        <w:rPr>
          <w:color w:val="000000" w:themeColor="text1"/>
          <w:sz w:val="24"/>
          <w:szCs w:val="24"/>
          <w:lang w:val="ro-RO"/>
        </w:rPr>
        <w:tab/>
      </w:r>
    </w:p>
    <w:tbl>
      <w:tblPr>
        <w:tblW w:w="501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22"/>
        <w:gridCol w:w="4813"/>
      </w:tblGrid>
      <w:tr w:rsidR="00A05BDC" w:rsidRPr="007B3FCF" w14:paraId="595DF73B" w14:textId="77777777" w:rsidTr="003F6F09">
        <w:tc>
          <w:tcPr>
            <w:tcW w:w="2476" w:type="pct"/>
          </w:tcPr>
          <w:p w14:paraId="37C9C444" w14:textId="77777777" w:rsidR="00A05BDC" w:rsidRPr="007B3FCF" w:rsidRDefault="00A05BDC" w:rsidP="003F6F09">
            <w:pPr>
              <w:jc w:val="center"/>
              <w:rPr>
                <w:b/>
                <w:color w:val="000000" w:themeColor="text1"/>
                <w:sz w:val="24"/>
                <w:szCs w:val="24"/>
                <w:lang w:val="ro-RO"/>
              </w:rPr>
            </w:pPr>
            <w:r w:rsidRPr="007B3FCF">
              <w:rPr>
                <w:b/>
                <w:color w:val="000000" w:themeColor="text1"/>
                <w:sz w:val="24"/>
                <w:szCs w:val="24"/>
                <w:lang w:val="ro-RO"/>
              </w:rPr>
              <w:t>Beneficiar</w:t>
            </w:r>
          </w:p>
        </w:tc>
        <w:tc>
          <w:tcPr>
            <w:tcW w:w="2524" w:type="pct"/>
          </w:tcPr>
          <w:p w14:paraId="527B2597" w14:textId="09F4FF36" w:rsidR="00A05BDC" w:rsidRPr="007B3FCF" w:rsidRDefault="00043981" w:rsidP="003F6F09">
            <w:pPr>
              <w:jc w:val="center"/>
              <w:rPr>
                <w:b/>
                <w:color w:val="000000" w:themeColor="text1"/>
                <w:sz w:val="24"/>
                <w:szCs w:val="24"/>
                <w:lang w:val="ro-RO"/>
              </w:rPr>
            </w:pPr>
            <w:r w:rsidRPr="007B3FCF">
              <w:rPr>
                <w:b/>
                <w:color w:val="000000" w:themeColor="text1"/>
                <w:sz w:val="24"/>
                <w:szCs w:val="24"/>
                <w:lang w:val="ro-RO"/>
              </w:rPr>
              <w:t>Prestator</w:t>
            </w:r>
          </w:p>
        </w:tc>
      </w:tr>
      <w:tr w:rsidR="00F704AF" w:rsidRPr="00C16027" w14:paraId="0CC4254E" w14:textId="77777777" w:rsidTr="003F6F09">
        <w:tc>
          <w:tcPr>
            <w:tcW w:w="2476" w:type="pct"/>
          </w:tcPr>
          <w:p w14:paraId="04E2896C" w14:textId="6697C89B" w:rsidR="00F704AF" w:rsidRPr="007B3FCF" w:rsidRDefault="003950CB" w:rsidP="00F704AF">
            <w:pPr>
              <w:jc w:val="both"/>
              <w:rPr>
                <w:sz w:val="24"/>
                <w:szCs w:val="24"/>
                <w:lang w:val="ro-RO"/>
              </w:rPr>
            </w:pPr>
            <w:r>
              <w:rPr>
                <w:b/>
                <w:sz w:val="24"/>
                <w:szCs w:val="24"/>
                <w:lang w:val="ro-MD"/>
              </w:rPr>
              <w:t>S.A.</w:t>
            </w:r>
            <w:r w:rsidR="00F704AF" w:rsidRPr="007B3FCF">
              <w:rPr>
                <w:b/>
                <w:sz w:val="24"/>
                <w:szCs w:val="24"/>
                <w:lang w:val="ro-MD"/>
              </w:rPr>
              <w:t xml:space="preserve"> „Administrația </w:t>
            </w:r>
            <w:r>
              <w:rPr>
                <w:b/>
                <w:sz w:val="24"/>
                <w:szCs w:val="24"/>
                <w:lang w:val="ro-MD"/>
              </w:rPr>
              <w:t>Națională</w:t>
            </w:r>
            <w:r w:rsidR="00F704AF" w:rsidRPr="007B3FCF">
              <w:rPr>
                <w:b/>
                <w:sz w:val="24"/>
                <w:szCs w:val="24"/>
                <w:lang w:val="ro-MD"/>
              </w:rPr>
              <w:t xml:space="preserve"> a Drumurilor”</w:t>
            </w:r>
            <w:r w:rsidR="00F704AF" w:rsidRPr="007B3FCF">
              <w:rPr>
                <w:sz w:val="24"/>
                <w:szCs w:val="24"/>
                <w:lang w:val="ro-MD"/>
              </w:rPr>
              <w:t xml:space="preserve"> reprezentată prin directorul general interimar, dl </w:t>
            </w:r>
            <w:r w:rsidR="00C16027">
              <w:rPr>
                <w:sz w:val="24"/>
                <w:szCs w:val="24"/>
                <w:lang w:val="ro-MD"/>
              </w:rPr>
              <w:t>Ștefan POPA</w:t>
            </w:r>
            <w:r w:rsidR="00F704AF" w:rsidRPr="007B3FCF">
              <w:rPr>
                <w:sz w:val="24"/>
                <w:szCs w:val="24"/>
                <w:lang w:val="ro-MD"/>
              </w:rPr>
              <w:t xml:space="preserve">, care acționează în baza statutului, denumit în continuare </w:t>
            </w:r>
            <w:r w:rsidR="00F704AF" w:rsidRPr="007B3FCF">
              <w:rPr>
                <w:i/>
                <w:sz w:val="24"/>
                <w:szCs w:val="24"/>
                <w:lang w:val="ro-MD"/>
              </w:rPr>
              <w:t>Beneficiar</w:t>
            </w:r>
            <w:r w:rsidR="00F704AF" w:rsidRPr="007B3FCF">
              <w:rPr>
                <w:sz w:val="24"/>
                <w:szCs w:val="24"/>
                <w:lang w:val="ro-MD"/>
              </w:rPr>
              <w:t>,</w:t>
            </w:r>
            <w:r w:rsidR="00F704AF" w:rsidRPr="007B3FCF">
              <w:rPr>
                <w:i/>
                <w:sz w:val="24"/>
                <w:szCs w:val="24"/>
                <w:lang w:val="ro-MD"/>
              </w:rPr>
              <w:t xml:space="preserve"> </w:t>
            </w:r>
            <w:r w:rsidR="00F704AF" w:rsidRPr="007B3FCF">
              <w:rPr>
                <w:iCs/>
                <w:sz w:val="24"/>
                <w:szCs w:val="24"/>
                <w:lang w:val="ro-MD"/>
              </w:rPr>
              <w:t>IDNO1003600023559</w:t>
            </w:r>
            <w:r w:rsidR="00F704AF" w:rsidRPr="007B3FCF">
              <w:rPr>
                <w:i/>
                <w:sz w:val="24"/>
                <w:szCs w:val="24"/>
                <w:lang w:val="ro-MD"/>
              </w:rPr>
              <w:t xml:space="preserve">, </w:t>
            </w:r>
            <w:r w:rsidR="00F704AF" w:rsidRPr="007B3FCF">
              <w:rPr>
                <w:sz w:val="24"/>
                <w:szCs w:val="24"/>
                <w:lang w:val="ro-MD"/>
              </w:rPr>
              <w:t>pe de o parte,</w:t>
            </w:r>
          </w:p>
        </w:tc>
        <w:tc>
          <w:tcPr>
            <w:tcW w:w="2524" w:type="pct"/>
          </w:tcPr>
          <w:p w14:paraId="01BEB8CC" w14:textId="7E1C99EF" w:rsidR="00F704AF" w:rsidRPr="007B3FCF" w:rsidRDefault="00C16027" w:rsidP="00F704AF">
            <w:pPr>
              <w:jc w:val="both"/>
              <w:rPr>
                <w:b/>
                <w:color w:val="000000" w:themeColor="text1"/>
                <w:sz w:val="24"/>
                <w:szCs w:val="24"/>
                <w:lang w:val="it-IT"/>
              </w:rPr>
            </w:pPr>
            <w:r>
              <w:rPr>
                <w:b/>
                <w:sz w:val="24"/>
                <w:szCs w:val="24"/>
                <w:lang w:val="ro-RO"/>
              </w:rPr>
              <w:t>____________</w:t>
            </w:r>
            <w:r w:rsidR="00F704AF" w:rsidRPr="007B3FCF">
              <w:rPr>
                <w:b/>
                <w:sz w:val="24"/>
                <w:szCs w:val="24"/>
                <w:lang w:val="en-US"/>
              </w:rPr>
              <w:t xml:space="preserve">. </w:t>
            </w:r>
            <w:proofErr w:type="spellStart"/>
            <w:r w:rsidR="00F704AF" w:rsidRPr="007B3FCF">
              <w:rPr>
                <w:sz w:val="24"/>
                <w:szCs w:val="24"/>
                <w:lang w:val="en-US"/>
              </w:rPr>
              <w:t>reprezentată</w:t>
            </w:r>
            <w:proofErr w:type="spellEnd"/>
            <w:r w:rsidR="00F704AF" w:rsidRPr="007B3FCF">
              <w:rPr>
                <w:sz w:val="24"/>
                <w:szCs w:val="24"/>
                <w:lang w:val="en-US"/>
              </w:rPr>
              <w:t xml:space="preserve"> </w:t>
            </w:r>
            <w:proofErr w:type="spellStart"/>
            <w:r w:rsidR="00F704AF" w:rsidRPr="007B3FCF">
              <w:rPr>
                <w:sz w:val="24"/>
                <w:szCs w:val="24"/>
                <w:lang w:val="en-US"/>
              </w:rPr>
              <w:t>prin</w:t>
            </w:r>
            <w:proofErr w:type="spellEnd"/>
            <w:r w:rsidR="00F704AF" w:rsidRPr="007B3FCF">
              <w:rPr>
                <w:sz w:val="24"/>
                <w:szCs w:val="24"/>
                <w:lang w:val="en-US"/>
              </w:rPr>
              <w:t xml:space="preserve"> </w:t>
            </w:r>
            <w:proofErr w:type="spellStart"/>
            <w:r w:rsidR="00F704AF" w:rsidRPr="007B3FCF">
              <w:rPr>
                <w:sz w:val="24"/>
                <w:szCs w:val="24"/>
                <w:lang w:val="en-US"/>
              </w:rPr>
              <w:t>directorul</w:t>
            </w:r>
            <w:proofErr w:type="spellEnd"/>
            <w:r w:rsidR="00F704AF" w:rsidRPr="007B3FCF">
              <w:rPr>
                <w:sz w:val="24"/>
                <w:szCs w:val="24"/>
                <w:lang w:val="en-US"/>
              </w:rPr>
              <w:t xml:space="preserve">, dl </w:t>
            </w:r>
            <w:r>
              <w:rPr>
                <w:sz w:val="24"/>
                <w:szCs w:val="24"/>
                <w:lang w:val="en-US"/>
              </w:rPr>
              <w:t>______</w:t>
            </w:r>
            <w:r w:rsidR="00F704AF" w:rsidRPr="007B3FCF">
              <w:rPr>
                <w:sz w:val="24"/>
                <w:szCs w:val="24"/>
                <w:lang w:val="en-US"/>
              </w:rPr>
              <w:t xml:space="preserve">, care </w:t>
            </w:r>
            <w:proofErr w:type="spellStart"/>
            <w:r w:rsidR="00F704AF" w:rsidRPr="007B3FCF">
              <w:rPr>
                <w:sz w:val="24"/>
                <w:szCs w:val="24"/>
                <w:lang w:val="en-US"/>
              </w:rPr>
              <w:t>acţionează</w:t>
            </w:r>
            <w:proofErr w:type="spellEnd"/>
            <w:r w:rsidR="00F704AF" w:rsidRPr="007B3FCF">
              <w:rPr>
                <w:sz w:val="24"/>
                <w:szCs w:val="24"/>
                <w:lang w:val="en-US"/>
              </w:rPr>
              <w:t xml:space="preserve"> </w:t>
            </w:r>
            <w:proofErr w:type="spellStart"/>
            <w:r w:rsidR="00F704AF" w:rsidRPr="007B3FCF">
              <w:rPr>
                <w:sz w:val="24"/>
                <w:szCs w:val="24"/>
                <w:lang w:val="en-US"/>
              </w:rPr>
              <w:t>în</w:t>
            </w:r>
            <w:proofErr w:type="spellEnd"/>
            <w:r w:rsidR="00F704AF" w:rsidRPr="007B3FCF">
              <w:rPr>
                <w:sz w:val="24"/>
                <w:szCs w:val="24"/>
                <w:lang w:val="en-US"/>
              </w:rPr>
              <w:t xml:space="preserve"> </w:t>
            </w:r>
            <w:proofErr w:type="spellStart"/>
            <w:r w:rsidR="00F704AF" w:rsidRPr="007B3FCF">
              <w:rPr>
                <w:sz w:val="24"/>
                <w:szCs w:val="24"/>
                <w:lang w:val="en-US"/>
              </w:rPr>
              <w:t>baza</w:t>
            </w:r>
            <w:proofErr w:type="spellEnd"/>
            <w:r w:rsidR="00F704AF" w:rsidRPr="007B3FCF">
              <w:rPr>
                <w:sz w:val="24"/>
                <w:szCs w:val="24"/>
                <w:lang w:val="en-US"/>
              </w:rPr>
              <w:t xml:space="preserve"> </w:t>
            </w:r>
            <w:proofErr w:type="spellStart"/>
            <w:r w:rsidR="00F704AF" w:rsidRPr="007B3FCF">
              <w:rPr>
                <w:sz w:val="24"/>
                <w:szCs w:val="24"/>
                <w:lang w:val="en-US"/>
              </w:rPr>
              <w:t>statutului</w:t>
            </w:r>
            <w:proofErr w:type="spellEnd"/>
            <w:r w:rsidR="00F704AF" w:rsidRPr="007B3FCF">
              <w:rPr>
                <w:sz w:val="24"/>
                <w:szCs w:val="24"/>
                <w:lang w:val="en-US"/>
              </w:rPr>
              <w:t xml:space="preserve"> </w:t>
            </w:r>
            <w:proofErr w:type="spellStart"/>
            <w:r w:rsidR="00F704AF" w:rsidRPr="007B3FCF">
              <w:rPr>
                <w:sz w:val="24"/>
                <w:szCs w:val="24"/>
                <w:lang w:val="en-US"/>
              </w:rPr>
              <w:t>întreprinderii</w:t>
            </w:r>
            <w:proofErr w:type="spellEnd"/>
            <w:r w:rsidR="00F704AF" w:rsidRPr="007B3FCF">
              <w:rPr>
                <w:sz w:val="24"/>
                <w:szCs w:val="24"/>
                <w:lang w:val="en-US"/>
              </w:rPr>
              <w:t xml:space="preserve">, </w:t>
            </w:r>
            <w:proofErr w:type="spellStart"/>
            <w:r w:rsidR="00F704AF" w:rsidRPr="007B3FCF">
              <w:rPr>
                <w:sz w:val="24"/>
                <w:szCs w:val="24"/>
                <w:lang w:val="en-US"/>
              </w:rPr>
              <w:t>denumit</w:t>
            </w:r>
            <w:proofErr w:type="spellEnd"/>
            <w:r w:rsidR="00F704AF" w:rsidRPr="007B3FCF">
              <w:rPr>
                <w:sz w:val="24"/>
                <w:szCs w:val="24"/>
                <w:lang w:val="en-US"/>
              </w:rPr>
              <w:t xml:space="preserve"> </w:t>
            </w:r>
            <w:proofErr w:type="spellStart"/>
            <w:r w:rsidR="00F704AF" w:rsidRPr="007B3FCF">
              <w:rPr>
                <w:sz w:val="24"/>
                <w:szCs w:val="24"/>
                <w:lang w:val="en-US"/>
              </w:rPr>
              <w:t>în</w:t>
            </w:r>
            <w:proofErr w:type="spellEnd"/>
            <w:r w:rsidR="00F704AF" w:rsidRPr="007B3FCF">
              <w:rPr>
                <w:sz w:val="24"/>
                <w:szCs w:val="24"/>
                <w:lang w:val="en-US"/>
              </w:rPr>
              <w:t xml:space="preserve"> </w:t>
            </w:r>
            <w:proofErr w:type="spellStart"/>
            <w:r w:rsidR="00F704AF" w:rsidRPr="007B3FCF">
              <w:rPr>
                <w:sz w:val="24"/>
                <w:szCs w:val="24"/>
                <w:lang w:val="en-US"/>
              </w:rPr>
              <w:t>continuare</w:t>
            </w:r>
            <w:proofErr w:type="spellEnd"/>
            <w:r w:rsidR="00F704AF" w:rsidRPr="007B3FCF">
              <w:rPr>
                <w:sz w:val="24"/>
                <w:szCs w:val="24"/>
                <w:lang w:val="en-US"/>
              </w:rPr>
              <w:t xml:space="preserve"> </w:t>
            </w:r>
            <w:proofErr w:type="spellStart"/>
            <w:r w:rsidR="00483BC7" w:rsidRPr="007B3FCF">
              <w:rPr>
                <w:i/>
                <w:sz w:val="24"/>
                <w:szCs w:val="24"/>
                <w:lang w:val="en-US"/>
              </w:rPr>
              <w:t>Prestator</w:t>
            </w:r>
            <w:proofErr w:type="spellEnd"/>
            <w:r w:rsidR="00F704AF" w:rsidRPr="007B3FCF">
              <w:rPr>
                <w:i/>
                <w:sz w:val="24"/>
                <w:szCs w:val="24"/>
                <w:lang w:val="en-US"/>
              </w:rPr>
              <w:t xml:space="preserve">, </w:t>
            </w:r>
            <w:r>
              <w:rPr>
                <w:i/>
                <w:sz w:val="24"/>
                <w:szCs w:val="24"/>
                <w:lang w:val="en-US"/>
              </w:rPr>
              <w:t>IDNO __________</w:t>
            </w:r>
            <w:r w:rsidR="00F704AF" w:rsidRPr="007B3FCF">
              <w:rPr>
                <w:iCs/>
                <w:sz w:val="24"/>
                <w:szCs w:val="24"/>
                <w:lang w:val="en-US"/>
              </w:rPr>
              <w:t xml:space="preserve">, pe de </w:t>
            </w:r>
            <w:proofErr w:type="spellStart"/>
            <w:r w:rsidR="00F704AF" w:rsidRPr="007B3FCF">
              <w:rPr>
                <w:iCs/>
                <w:sz w:val="24"/>
                <w:szCs w:val="24"/>
                <w:lang w:val="en-US"/>
              </w:rPr>
              <w:t>altă</w:t>
            </w:r>
            <w:proofErr w:type="spellEnd"/>
            <w:r w:rsidR="00F704AF" w:rsidRPr="007B3FCF">
              <w:rPr>
                <w:iCs/>
                <w:sz w:val="24"/>
                <w:szCs w:val="24"/>
                <w:lang w:val="en-US"/>
              </w:rPr>
              <w:t xml:space="preserve"> </w:t>
            </w:r>
            <w:proofErr w:type="spellStart"/>
            <w:r w:rsidR="00F704AF" w:rsidRPr="007B3FCF">
              <w:rPr>
                <w:iCs/>
                <w:sz w:val="24"/>
                <w:szCs w:val="24"/>
                <w:lang w:val="en-US"/>
              </w:rPr>
              <w:t>parte</w:t>
            </w:r>
            <w:proofErr w:type="spellEnd"/>
            <w:r w:rsidR="00F704AF" w:rsidRPr="007B3FCF">
              <w:rPr>
                <w:iCs/>
                <w:sz w:val="24"/>
                <w:szCs w:val="24"/>
                <w:lang w:val="en-US"/>
              </w:rPr>
              <w:t>,</w:t>
            </w:r>
          </w:p>
        </w:tc>
      </w:tr>
    </w:tbl>
    <w:p w14:paraId="17FBD82E" w14:textId="77777777" w:rsidR="00646C47" w:rsidRPr="007B3FCF" w:rsidRDefault="00646C47" w:rsidP="00AD3F54">
      <w:pPr>
        <w:jc w:val="both"/>
        <w:rPr>
          <w:color w:val="000000" w:themeColor="text1"/>
          <w:sz w:val="24"/>
          <w:szCs w:val="24"/>
          <w:lang w:val="it-IT"/>
        </w:rPr>
      </w:pPr>
    </w:p>
    <w:p w14:paraId="229010F0" w14:textId="236B86C2" w:rsidR="001856CF" w:rsidRPr="007B3FCF" w:rsidRDefault="00484C63" w:rsidP="00AD3F54">
      <w:pPr>
        <w:jc w:val="both"/>
        <w:rPr>
          <w:color w:val="000000" w:themeColor="text1"/>
          <w:sz w:val="24"/>
          <w:szCs w:val="24"/>
          <w:lang w:val="ro-RO"/>
        </w:rPr>
      </w:pPr>
      <w:r w:rsidRPr="007B3FCF">
        <w:rPr>
          <w:color w:val="000000" w:themeColor="text1"/>
          <w:sz w:val="24"/>
          <w:szCs w:val="24"/>
          <w:lang w:val="ro-RO"/>
        </w:rPr>
        <w:t>ambii (</w:t>
      </w:r>
      <w:r w:rsidR="002C75C3" w:rsidRPr="007B3FCF">
        <w:rPr>
          <w:color w:val="000000" w:themeColor="text1"/>
          <w:sz w:val="24"/>
          <w:szCs w:val="24"/>
          <w:lang w:val="ro-RO"/>
        </w:rPr>
        <w:t>denumiți</w:t>
      </w:r>
      <w:r w:rsidRPr="007B3FCF">
        <w:rPr>
          <w:color w:val="000000" w:themeColor="text1"/>
          <w:sz w:val="24"/>
          <w:szCs w:val="24"/>
          <w:lang w:val="ro-RO"/>
        </w:rPr>
        <w:t xml:space="preserve"> în continuare </w:t>
      </w:r>
      <w:r w:rsidR="00FA0785" w:rsidRPr="007B3FCF">
        <w:rPr>
          <w:i/>
          <w:color w:val="000000" w:themeColor="text1"/>
          <w:sz w:val="24"/>
          <w:szCs w:val="24"/>
          <w:lang w:val="ro-RO"/>
        </w:rPr>
        <w:t>Părți</w:t>
      </w:r>
      <w:r w:rsidRPr="007B3FCF">
        <w:rPr>
          <w:color w:val="000000" w:themeColor="text1"/>
          <w:sz w:val="24"/>
          <w:szCs w:val="24"/>
          <w:lang w:val="ro-RO"/>
        </w:rPr>
        <w:t xml:space="preserve">), </w:t>
      </w:r>
      <w:r w:rsidR="00A05BDC" w:rsidRPr="007B3FCF">
        <w:rPr>
          <w:color w:val="000000" w:themeColor="text1"/>
          <w:sz w:val="24"/>
          <w:szCs w:val="24"/>
          <w:lang w:val="ro-RO"/>
        </w:rPr>
        <w:t xml:space="preserve">ca urmare a procedurii de achiziție publică nr. </w:t>
      </w:r>
      <w:r w:rsidR="00C16027">
        <w:rPr>
          <w:sz w:val="24"/>
          <w:szCs w:val="24"/>
          <w:lang w:val="it-IT"/>
        </w:rPr>
        <w:t>_____________________</w:t>
      </w:r>
      <w:r w:rsidR="00483BC7" w:rsidRPr="007B3FCF">
        <w:rPr>
          <w:sz w:val="24"/>
          <w:szCs w:val="24"/>
          <w:lang w:val="it-IT"/>
        </w:rPr>
        <w:t xml:space="preserve"> </w:t>
      </w:r>
      <w:r w:rsidR="005C1ACE" w:rsidRPr="007B3FCF">
        <w:rPr>
          <w:sz w:val="24"/>
          <w:szCs w:val="24"/>
          <w:lang w:val="ro-MD"/>
        </w:rPr>
        <w:t>în baza deciziei grupului de lucru al Beneficiarului nr</w:t>
      </w:r>
      <w:r w:rsidR="00C16027">
        <w:rPr>
          <w:sz w:val="24"/>
          <w:szCs w:val="24"/>
          <w:lang w:val="ro-MD"/>
        </w:rPr>
        <w:t>_____________________________</w:t>
      </w:r>
      <w:r w:rsidR="00A05BDC" w:rsidRPr="007B3FCF">
        <w:rPr>
          <w:color w:val="000000" w:themeColor="text1"/>
          <w:sz w:val="24"/>
          <w:szCs w:val="24"/>
          <w:lang w:val="ro-RO"/>
        </w:rPr>
        <w:t>, au încheiat prezentul Contract privind următoarele:</w:t>
      </w:r>
    </w:p>
    <w:p w14:paraId="1CBC2415" w14:textId="36FC7310" w:rsidR="002C7443" w:rsidRPr="007B3FCF" w:rsidRDefault="002C7443" w:rsidP="00AD3F54">
      <w:pPr>
        <w:jc w:val="both"/>
        <w:rPr>
          <w:color w:val="000000" w:themeColor="text1"/>
          <w:sz w:val="24"/>
          <w:szCs w:val="24"/>
          <w:lang w:val="ro-RO"/>
        </w:rPr>
      </w:pPr>
    </w:p>
    <w:p w14:paraId="531834D0" w14:textId="43B27CC7" w:rsidR="00310228" w:rsidRPr="007B3FCF" w:rsidRDefault="00CB358C" w:rsidP="00CB358C">
      <w:pPr>
        <w:jc w:val="both"/>
        <w:rPr>
          <w:bCs/>
          <w:color w:val="000000" w:themeColor="text1"/>
          <w:sz w:val="24"/>
          <w:szCs w:val="24"/>
          <w:shd w:val="clear" w:color="auto" w:fill="FFFFFF"/>
          <w:lang w:val="ro-RO"/>
        </w:rPr>
      </w:pPr>
      <w:r w:rsidRPr="007B3FCF">
        <w:rPr>
          <w:color w:val="000000" w:themeColor="text1"/>
          <w:sz w:val="24"/>
          <w:szCs w:val="24"/>
          <w:lang w:val="ro-RO"/>
        </w:rPr>
        <w:t xml:space="preserve">1. </w:t>
      </w:r>
      <w:r w:rsidR="0059178C" w:rsidRPr="007B3FCF">
        <w:rPr>
          <w:color w:val="000000" w:themeColor="text1"/>
          <w:sz w:val="24"/>
          <w:szCs w:val="24"/>
          <w:lang w:val="ro-RO"/>
        </w:rPr>
        <w:t>Achiziționarea</w:t>
      </w:r>
      <w:r w:rsidR="002D6087" w:rsidRPr="007B3FCF">
        <w:rPr>
          <w:color w:val="000000" w:themeColor="text1"/>
          <w:sz w:val="24"/>
          <w:szCs w:val="24"/>
          <w:lang w:val="ro-RO"/>
        </w:rPr>
        <w:t xml:space="preserve"> </w:t>
      </w:r>
      <w:r w:rsidR="00A05BDC" w:rsidRPr="007B3FCF">
        <w:rPr>
          <w:color w:val="000000" w:themeColor="text1"/>
          <w:sz w:val="24"/>
          <w:szCs w:val="24"/>
          <w:lang w:val="ro-RO"/>
        </w:rPr>
        <w:t xml:space="preserve">serviciilor </w:t>
      </w:r>
      <w:r w:rsidR="00C16027">
        <w:rPr>
          <w:b/>
          <w:bCs/>
          <w:sz w:val="24"/>
          <w:szCs w:val="24"/>
          <w:lang w:val="ro-MD"/>
        </w:rPr>
        <w:t>__________________________________________</w:t>
      </w:r>
      <w:r w:rsidR="00753616" w:rsidRPr="007B3FCF">
        <w:rPr>
          <w:color w:val="000000" w:themeColor="text1"/>
          <w:sz w:val="24"/>
          <w:szCs w:val="24"/>
          <w:lang w:val="ro-RO"/>
        </w:rPr>
        <w:t xml:space="preserve"> </w:t>
      </w:r>
      <w:r w:rsidR="00463D7F" w:rsidRPr="007B3FCF">
        <w:rPr>
          <w:color w:val="000000" w:themeColor="text1"/>
          <w:sz w:val="24"/>
          <w:szCs w:val="24"/>
          <w:lang w:val="ro-RO"/>
        </w:rPr>
        <w:t xml:space="preserve">denumite în continuare </w:t>
      </w:r>
      <w:r w:rsidR="00A05BDC" w:rsidRPr="007B3FCF">
        <w:rPr>
          <w:color w:val="000000" w:themeColor="text1"/>
          <w:sz w:val="24"/>
          <w:szCs w:val="24"/>
          <w:lang w:val="ro-RO"/>
        </w:rPr>
        <w:t>S</w:t>
      </w:r>
      <w:r w:rsidR="00C5172E" w:rsidRPr="007B3FCF">
        <w:rPr>
          <w:color w:val="000000" w:themeColor="text1"/>
          <w:sz w:val="24"/>
          <w:szCs w:val="24"/>
          <w:lang w:val="ro-RO"/>
        </w:rPr>
        <w:t>ervicii</w:t>
      </w:r>
      <w:r w:rsidR="00484C63" w:rsidRPr="007B3FCF">
        <w:rPr>
          <w:color w:val="000000" w:themeColor="text1"/>
          <w:sz w:val="24"/>
          <w:szCs w:val="24"/>
          <w:lang w:val="ro-RO"/>
        </w:rPr>
        <w:t>.</w:t>
      </w:r>
      <w:r w:rsidR="00423D69" w:rsidRPr="007B3FCF">
        <w:rPr>
          <w:b/>
          <w:i/>
          <w:color w:val="000000" w:themeColor="text1"/>
          <w:sz w:val="24"/>
          <w:szCs w:val="24"/>
          <w:lang w:val="ro-RO"/>
        </w:rPr>
        <w:t xml:space="preserve"> </w:t>
      </w:r>
    </w:p>
    <w:p w14:paraId="62AEE3A1" w14:textId="362F0A18" w:rsidR="00484C63" w:rsidRPr="007B3FCF" w:rsidRDefault="00CB358C" w:rsidP="00AD3F54">
      <w:pPr>
        <w:ind w:left="-142" w:firstLine="142"/>
        <w:jc w:val="both"/>
        <w:rPr>
          <w:color w:val="000000" w:themeColor="text1"/>
          <w:sz w:val="24"/>
          <w:szCs w:val="24"/>
          <w:lang w:val="ro-RO"/>
        </w:rPr>
      </w:pPr>
      <w:r w:rsidRPr="007B3FCF">
        <w:rPr>
          <w:color w:val="000000" w:themeColor="text1"/>
          <w:sz w:val="24"/>
          <w:szCs w:val="24"/>
          <w:lang w:val="ro-RO"/>
        </w:rPr>
        <w:t xml:space="preserve">2. </w:t>
      </w:r>
      <w:r w:rsidR="00484C63" w:rsidRPr="007B3FCF">
        <w:rPr>
          <w:color w:val="000000" w:themeColor="text1"/>
          <w:sz w:val="24"/>
          <w:szCs w:val="24"/>
          <w:lang w:val="ro-RO"/>
        </w:rPr>
        <w:t xml:space="preserve">Următoarele documente vor fi considerate </w:t>
      </w:r>
      <w:r w:rsidR="00F61221" w:rsidRPr="007B3FCF">
        <w:rPr>
          <w:color w:val="000000" w:themeColor="text1"/>
          <w:sz w:val="24"/>
          <w:szCs w:val="24"/>
          <w:lang w:val="ro-RO"/>
        </w:rPr>
        <w:t>părți</w:t>
      </w:r>
      <w:r w:rsidR="00484C63" w:rsidRPr="007B3FCF">
        <w:rPr>
          <w:color w:val="000000" w:themeColor="text1"/>
          <w:sz w:val="24"/>
          <w:szCs w:val="24"/>
          <w:lang w:val="ro-RO"/>
        </w:rPr>
        <w:t xml:space="preserve"> componente </w:t>
      </w:r>
      <w:r w:rsidR="00F61221" w:rsidRPr="007B3FCF">
        <w:rPr>
          <w:color w:val="000000" w:themeColor="text1"/>
          <w:sz w:val="24"/>
          <w:szCs w:val="24"/>
          <w:lang w:val="ro-RO"/>
        </w:rPr>
        <w:t>și</w:t>
      </w:r>
      <w:r w:rsidR="00484C63" w:rsidRPr="007B3FCF">
        <w:rPr>
          <w:color w:val="000000" w:themeColor="text1"/>
          <w:sz w:val="24"/>
          <w:szCs w:val="24"/>
          <w:lang w:val="ro-RO"/>
        </w:rPr>
        <w:t xml:space="preserve"> integrale ale Contractului:</w:t>
      </w:r>
    </w:p>
    <w:p w14:paraId="6A5F900C" w14:textId="1F196CF8" w:rsidR="00A55829" w:rsidRPr="007B3FCF" w:rsidRDefault="00A55829" w:rsidP="00CB358C">
      <w:pPr>
        <w:pStyle w:val="a8"/>
        <w:numPr>
          <w:ilvl w:val="0"/>
          <w:numId w:val="18"/>
        </w:numPr>
        <w:jc w:val="both"/>
        <w:rPr>
          <w:bCs/>
          <w:color w:val="000000" w:themeColor="text1"/>
          <w:sz w:val="24"/>
          <w:szCs w:val="24"/>
          <w:lang w:val="ro-RO"/>
        </w:rPr>
      </w:pPr>
      <w:r w:rsidRPr="007B3FCF">
        <w:rPr>
          <w:bCs/>
          <w:color w:val="000000" w:themeColor="text1"/>
          <w:sz w:val="24"/>
          <w:szCs w:val="24"/>
          <w:lang w:val="ro-RO"/>
        </w:rPr>
        <w:t>Formularul Contractului</w:t>
      </w:r>
      <w:r w:rsidR="00A55A05" w:rsidRPr="007B3FCF">
        <w:rPr>
          <w:bCs/>
          <w:color w:val="000000" w:themeColor="text1"/>
          <w:sz w:val="24"/>
          <w:szCs w:val="24"/>
          <w:lang w:val="ro-RO"/>
        </w:rPr>
        <w:t>;</w:t>
      </w:r>
    </w:p>
    <w:p w14:paraId="00320BAB" w14:textId="7AD2399A" w:rsidR="00376996" w:rsidRPr="007B3FCF" w:rsidRDefault="00483BC7" w:rsidP="00CB358C">
      <w:pPr>
        <w:pStyle w:val="a8"/>
        <w:numPr>
          <w:ilvl w:val="0"/>
          <w:numId w:val="18"/>
        </w:numPr>
        <w:jc w:val="both"/>
        <w:rPr>
          <w:bCs/>
          <w:sz w:val="24"/>
          <w:szCs w:val="24"/>
          <w:lang w:val="ro-RO"/>
        </w:rPr>
      </w:pPr>
      <w:r w:rsidRPr="007B3FCF">
        <w:rPr>
          <w:bCs/>
          <w:sz w:val="24"/>
          <w:szCs w:val="24"/>
          <w:lang w:val="ro-RO"/>
        </w:rPr>
        <w:t>C</w:t>
      </w:r>
      <w:r w:rsidR="00376996" w:rsidRPr="007B3FCF">
        <w:rPr>
          <w:bCs/>
          <w:sz w:val="24"/>
          <w:szCs w:val="24"/>
          <w:lang w:val="ro-RO"/>
        </w:rPr>
        <w:t>aiet</w:t>
      </w:r>
      <w:r w:rsidRPr="007B3FCF">
        <w:rPr>
          <w:bCs/>
          <w:sz w:val="24"/>
          <w:szCs w:val="24"/>
          <w:lang w:val="ro-RO"/>
        </w:rPr>
        <w:t>ul</w:t>
      </w:r>
      <w:r w:rsidR="00376996" w:rsidRPr="007B3FCF">
        <w:rPr>
          <w:bCs/>
          <w:sz w:val="24"/>
          <w:szCs w:val="24"/>
          <w:lang w:val="ro-RO"/>
        </w:rPr>
        <w:t xml:space="preserve"> de sarcini;</w:t>
      </w:r>
    </w:p>
    <w:p w14:paraId="1667C279" w14:textId="77777777" w:rsidR="00CB358C" w:rsidRPr="007B3FCF" w:rsidRDefault="00483BC7" w:rsidP="00CB358C">
      <w:pPr>
        <w:pStyle w:val="a8"/>
        <w:numPr>
          <w:ilvl w:val="0"/>
          <w:numId w:val="18"/>
        </w:numPr>
        <w:jc w:val="both"/>
        <w:rPr>
          <w:bCs/>
          <w:sz w:val="24"/>
          <w:szCs w:val="24"/>
          <w:lang w:val="ro-RO"/>
        </w:rPr>
      </w:pPr>
      <w:r w:rsidRPr="007B3FCF">
        <w:rPr>
          <w:bCs/>
          <w:sz w:val="24"/>
          <w:szCs w:val="24"/>
          <w:lang w:val="ro-RO"/>
        </w:rPr>
        <w:t>S</w:t>
      </w:r>
      <w:r w:rsidR="00F61221" w:rsidRPr="007B3FCF">
        <w:rPr>
          <w:bCs/>
          <w:sz w:val="24"/>
          <w:szCs w:val="24"/>
          <w:lang w:val="ro-RO"/>
        </w:rPr>
        <w:t>pecificați</w:t>
      </w:r>
      <w:r w:rsidR="00FA0785" w:rsidRPr="007B3FCF">
        <w:rPr>
          <w:bCs/>
          <w:sz w:val="24"/>
          <w:szCs w:val="24"/>
          <w:lang w:val="ro-RO"/>
        </w:rPr>
        <w:t>a</w:t>
      </w:r>
      <w:r w:rsidR="00F61221" w:rsidRPr="007B3FCF">
        <w:rPr>
          <w:bCs/>
          <w:sz w:val="24"/>
          <w:szCs w:val="24"/>
          <w:lang w:val="ro-RO"/>
        </w:rPr>
        <w:t xml:space="preserve"> tehnic</w:t>
      </w:r>
      <w:r w:rsidR="00FA0785" w:rsidRPr="007B3FCF">
        <w:rPr>
          <w:bCs/>
          <w:sz w:val="24"/>
          <w:szCs w:val="24"/>
          <w:lang w:val="ro-RO"/>
        </w:rPr>
        <w:t>ă</w:t>
      </w:r>
      <w:r w:rsidR="00CB358C" w:rsidRPr="007B3FCF">
        <w:rPr>
          <w:bCs/>
          <w:sz w:val="24"/>
          <w:szCs w:val="24"/>
          <w:lang w:val="ro-RO"/>
        </w:rPr>
        <w:t>;</w:t>
      </w:r>
    </w:p>
    <w:p w14:paraId="6F260029" w14:textId="3C8A0828" w:rsidR="00A55829" w:rsidRPr="007B3FCF" w:rsidRDefault="00CB358C" w:rsidP="00CB358C">
      <w:pPr>
        <w:pStyle w:val="a8"/>
        <w:numPr>
          <w:ilvl w:val="0"/>
          <w:numId w:val="18"/>
        </w:numPr>
        <w:jc w:val="both"/>
        <w:rPr>
          <w:bCs/>
          <w:sz w:val="24"/>
          <w:szCs w:val="24"/>
          <w:lang w:val="ro-RO"/>
        </w:rPr>
      </w:pPr>
      <w:r w:rsidRPr="007B3FCF">
        <w:rPr>
          <w:bCs/>
          <w:sz w:val="24"/>
          <w:szCs w:val="24"/>
          <w:lang w:val="ro-RO"/>
        </w:rPr>
        <w:t>S</w:t>
      </w:r>
      <w:r w:rsidR="00F61221" w:rsidRPr="007B3FCF">
        <w:rPr>
          <w:bCs/>
          <w:sz w:val="24"/>
          <w:szCs w:val="24"/>
          <w:lang w:val="ro-RO"/>
        </w:rPr>
        <w:t>pecificați</w:t>
      </w:r>
      <w:r w:rsidR="00FA0785" w:rsidRPr="007B3FCF">
        <w:rPr>
          <w:bCs/>
          <w:sz w:val="24"/>
          <w:szCs w:val="24"/>
          <w:lang w:val="ro-RO"/>
        </w:rPr>
        <w:t>a</w:t>
      </w:r>
      <w:r w:rsidR="00F61221" w:rsidRPr="007B3FCF">
        <w:rPr>
          <w:bCs/>
          <w:sz w:val="24"/>
          <w:szCs w:val="24"/>
          <w:lang w:val="ro-RO"/>
        </w:rPr>
        <w:t xml:space="preserve"> de preț</w:t>
      </w:r>
      <w:r w:rsidR="007A5D18" w:rsidRPr="007B3FCF">
        <w:rPr>
          <w:bCs/>
          <w:sz w:val="24"/>
          <w:szCs w:val="24"/>
          <w:lang w:val="ro-RO"/>
        </w:rPr>
        <w:t>;</w:t>
      </w:r>
    </w:p>
    <w:p w14:paraId="123A56C7" w14:textId="0FB56973" w:rsidR="007A5D18" w:rsidRPr="007B3FCF" w:rsidRDefault="00CB358C" w:rsidP="00CB358C">
      <w:pPr>
        <w:pStyle w:val="a8"/>
        <w:numPr>
          <w:ilvl w:val="0"/>
          <w:numId w:val="18"/>
        </w:numPr>
        <w:jc w:val="both"/>
        <w:rPr>
          <w:bCs/>
          <w:sz w:val="24"/>
          <w:szCs w:val="24"/>
          <w:lang w:val="ro-RO"/>
        </w:rPr>
      </w:pPr>
      <w:r w:rsidRPr="007B3FCF">
        <w:rPr>
          <w:bCs/>
          <w:sz w:val="24"/>
          <w:szCs w:val="24"/>
          <w:lang w:val="ro-RO"/>
        </w:rPr>
        <w:t>L</w:t>
      </w:r>
      <w:r w:rsidR="00FB2044" w:rsidRPr="007B3FCF">
        <w:rPr>
          <w:bCs/>
          <w:sz w:val="24"/>
          <w:szCs w:val="24"/>
          <w:lang w:val="ro-RO"/>
        </w:rPr>
        <w:t xml:space="preserve">ista </w:t>
      </w:r>
      <w:r w:rsidR="007A5D18" w:rsidRPr="007B3FCF">
        <w:rPr>
          <w:bCs/>
          <w:sz w:val="24"/>
          <w:szCs w:val="24"/>
          <w:lang w:val="ro-RO"/>
        </w:rPr>
        <w:t>personal</w:t>
      </w:r>
      <w:r w:rsidR="00FB2044" w:rsidRPr="007B3FCF">
        <w:rPr>
          <w:bCs/>
          <w:sz w:val="24"/>
          <w:szCs w:val="24"/>
          <w:lang w:val="ro-RO"/>
        </w:rPr>
        <w:t>ului</w:t>
      </w:r>
      <w:r w:rsidR="007A5D18" w:rsidRPr="007B3FCF">
        <w:rPr>
          <w:bCs/>
          <w:sz w:val="24"/>
          <w:szCs w:val="24"/>
          <w:lang w:val="ro-RO"/>
        </w:rPr>
        <w:t>-cheie (cu indicarea administratorului de contract și inginerul cadastral certificat responsabil de executarea serviciilor indicate în Contract)</w:t>
      </w:r>
      <w:r w:rsidRPr="007B3FCF">
        <w:rPr>
          <w:bCs/>
          <w:sz w:val="24"/>
          <w:szCs w:val="24"/>
          <w:lang w:val="ro-RO"/>
        </w:rPr>
        <w:t>;</w:t>
      </w:r>
    </w:p>
    <w:p w14:paraId="45E7C48D" w14:textId="777ED270" w:rsidR="00CB358C" w:rsidRPr="007B3FCF" w:rsidRDefault="00CB358C" w:rsidP="00CB358C">
      <w:pPr>
        <w:pStyle w:val="a8"/>
        <w:numPr>
          <w:ilvl w:val="0"/>
          <w:numId w:val="18"/>
        </w:numPr>
        <w:jc w:val="both"/>
        <w:rPr>
          <w:bCs/>
          <w:sz w:val="24"/>
          <w:szCs w:val="24"/>
          <w:lang w:val="ro-RO"/>
        </w:rPr>
      </w:pPr>
      <w:r w:rsidRPr="007B3FCF">
        <w:rPr>
          <w:bCs/>
          <w:sz w:val="24"/>
          <w:szCs w:val="24"/>
          <w:lang w:val="ro-RO"/>
        </w:rPr>
        <w:t>Garanția de bună execuție.</w:t>
      </w:r>
    </w:p>
    <w:p w14:paraId="2CE025DB" w14:textId="77777777" w:rsidR="00CB358C" w:rsidRPr="007B3FCF" w:rsidRDefault="00CB358C" w:rsidP="00CB358C">
      <w:pPr>
        <w:jc w:val="both"/>
        <w:rPr>
          <w:sz w:val="24"/>
          <w:szCs w:val="24"/>
          <w:lang w:val="ro-MD"/>
        </w:rPr>
      </w:pPr>
      <w:r w:rsidRPr="007B3FCF">
        <w:rPr>
          <w:sz w:val="24"/>
          <w:szCs w:val="24"/>
          <w:lang w:val="ro-MD"/>
        </w:rPr>
        <w:t xml:space="preserve">3. În cazul unor </w:t>
      </w:r>
      <w:proofErr w:type="spellStart"/>
      <w:r w:rsidRPr="007B3FCF">
        <w:rPr>
          <w:sz w:val="24"/>
          <w:szCs w:val="24"/>
          <w:lang w:val="ro-MD"/>
        </w:rPr>
        <w:t>discrepanţe</w:t>
      </w:r>
      <w:proofErr w:type="spellEnd"/>
      <w:r w:rsidRPr="007B3FCF">
        <w:rPr>
          <w:sz w:val="24"/>
          <w:szCs w:val="24"/>
          <w:lang w:val="ro-MD"/>
        </w:rPr>
        <w:t xml:space="preserve"> sau </w:t>
      </w:r>
      <w:proofErr w:type="spellStart"/>
      <w:r w:rsidRPr="007B3FCF">
        <w:rPr>
          <w:sz w:val="24"/>
          <w:szCs w:val="24"/>
          <w:lang w:val="ro-MD"/>
        </w:rPr>
        <w:t>inconsecvenţe</w:t>
      </w:r>
      <w:proofErr w:type="spellEnd"/>
      <w:r w:rsidRPr="007B3FCF">
        <w:rPr>
          <w:sz w:val="24"/>
          <w:szCs w:val="24"/>
          <w:lang w:val="ro-MD"/>
        </w:rPr>
        <w:t xml:space="preserve"> între documentele componente ale Contractului, documentele vor avea ordinea de prioritate enumerată în pct. 2.</w:t>
      </w:r>
    </w:p>
    <w:p w14:paraId="2E191EDF" w14:textId="13A628C9" w:rsidR="00CB358C" w:rsidRPr="007B3FCF" w:rsidRDefault="00CB358C" w:rsidP="00CB358C">
      <w:pPr>
        <w:jc w:val="both"/>
        <w:rPr>
          <w:sz w:val="24"/>
          <w:szCs w:val="24"/>
          <w:lang w:val="ro-MD"/>
        </w:rPr>
      </w:pPr>
      <w:r w:rsidRPr="007B3FCF">
        <w:rPr>
          <w:sz w:val="24"/>
          <w:szCs w:val="24"/>
          <w:lang w:val="ro-MD"/>
        </w:rPr>
        <w:t xml:space="preserve">4. În calitate de contravaloare a </w:t>
      </w:r>
      <w:proofErr w:type="spellStart"/>
      <w:r w:rsidRPr="007B3FCF">
        <w:rPr>
          <w:sz w:val="24"/>
          <w:szCs w:val="24"/>
          <w:lang w:val="ro-MD"/>
        </w:rPr>
        <w:t>plăţilor</w:t>
      </w:r>
      <w:proofErr w:type="spellEnd"/>
      <w:r w:rsidRPr="007B3FCF">
        <w:rPr>
          <w:sz w:val="24"/>
          <w:szCs w:val="24"/>
          <w:lang w:val="ro-MD"/>
        </w:rPr>
        <w:t xml:space="preserve"> care urmează a fi efectuate de Beneficiar, Prestatorul se obligă prin prezentul contract să presteze Beneficiarului serviciile </w:t>
      </w:r>
      <w:proofErr w:type="spellStart"/>
      <w:r w:rsidRPr="007B3FCF">
        <w:rPr>
          <w:sz w:val="24"/>
          <w:szCs w:val="24"/>
          <w:lang w:val="ro-MD"/>
        </w:rPr>
        <w:t>şi</w:t>
      </w:r>
      <w:proofErr w:type="spellEnd"/>
      <w:r w:rsidRPr="007B3FCF">
        <w:rPr>
          <w:sz w:val="24"/>
          <w:szCs w:val="24"/>
          <w:lang w:val="ro-MD"/>
        </w:rPr>
        <w:t xml:space="preserve"> să înlăture defectele în conformitate cu prevederile Contractului sub toate aspectele.</w:t>
      </w:r>
    </w:p>
    <w:p w14:paraId="14C22276" w14:textId="77777777" w:rsidR="00CB358C" w:rsidRPr="007B3FCF" w:rsidRDefault="00CB358C" w:rsidP="00CB358C">
      <w:pPr>
        <w:jc w:val="both"/>
        <w:rPr>
          <w:sz w:val="24"/>
          <w:szCs w:val="24"/>
          <w:lang w:val="ro-MD"/>
        </w:rPr>
      </w:pPr>
      <w:r w:rsidRPr="007B3FCF">
        <w:rPr>
          <w:sz w:val="24"/>
          <w:szCs w:val="24"/>
          <w:lang w:val="ro-MD"/>
        </w:rPr>
        <w:t xml:space="preserve">5. Beneficiarul se obligă prin prezentul contract să plătească Prestatorului, în calitate de contravaloare a prestării Serviciilor, </w:t>
      </w:r>
      <w:proofErr w:type="spellStart"/>
      <w:r w:rsidRPr="007B3FCF">
        <w:rPr>
          <w:sz w:val="24"/>
          <w:szCs w:val="24"/>
          <w:lang w:val="ro-MD"/>
        </w:rPr>
        <w:t>preţul</w:t>
      </w:r>
      <w:proofErr w:type="spellEnd"/>
      <w:r w:rsidRPr="007B3FCF">
        <w:rPr>
          <w:sz w:val="24"/>
          <w:szCs w:val="24"/>
          <w:lang w:val="ro-MD"/>
        </w:rPr>
        <w:t xml:space="preserve"> Contractului sau orice altă sumă care poate deveni plătibilă conform prevederilor Contractului în termenele </w:t>
      </w:r>
      <w:proofErr w:type="spellStart"/>
      <w:r w:rsidRPr="007B3FCF">
        <w:rPr>
          <w:sz w:val="24"/>
          <w:szCs w:val="24"/>
          <w:lang w:val="ro-MD"/>
        </w:rPr>
        <w:t>şi</w:t>
      </w:r>
      <w:proofErr w:type="spellEnd"/>
      <w:r w:rsidRPr="007B3FCF">
        <w:rPr>
          <w:sz w:val="24"/>
          <w:szCs w:val="24"/>
          <w:lang w:val="ro-MD"/>
        </w:rPr>
        <w:t xml:space="preserve"> modalitatea stabilite de Contract.</w:t>
      </w:r>
    </w:p>
    <w:p w14:paraId="5475C785" w14:textId="77777777" w:rsidR="005C1802" w:rsidRPr="007B3FCF" w:rsidRDefault="005C1802" w:rsidP="00AD3F54">
      <w:pPr>
        <w:ind w:firstLine="720"/>
        <w:jc w:val="center"/>
        <w:rPr>
          <w:b/>
          <w:color w:val="000000" w:themeColor="text1"/>
          <w:sz w:val="24"/>
          <w:szCs w:val="24"/>
          <w:lang w:val="ro-MD"/>
        </w:rPr>
      </w:pPr>
    </w:p>
    <w:p w14:paraId="2C17214E" w14:textId="6712B9FB" w:rsidR="00484C63" w:rsidRPr="007B3FCF" w:rsidRDefault="00484C63" w:rsidP="00CB358C">
      <w:pPr>
        <w:rPr>
          <w:b/>
          <w:color w:val="000000" w:themeColor="text1"/>
          <w:sz w:val="24"/>
          <w:szCs w:val="24"/>
          <w:lang w:val="ro-RO"/>
        </w:rPr>
      </w:pPr>
      <w:r w:rsidRPr="007B3FCF">
        <w:rPr>
          <w:b/>
          <w:color w:val="000000" w:themeColor="text1"/>
          <w:sz w:val="24"/>
          <w:szCs w:val="24"/>
          <w:lang w:val="ro-RO"/>
        </w:rPr>
        <w:t>1. Obiectul Contractului</w:t>
      </w:r>
    </w:p>
    <w:p w14:paraId="63792F23" w14:textId="7B97C6F1" w:rsidR="002B07D9" w:rsidRPr="007B3FCF" w:rsidRDefault="002B07D9" w:rsidP="00CB358C">
      <w:pPr>
        <w:jc w:val="both"/>
        <w:rPr>
          <w:color w:val="000000" w:themeColor="text1"/>
          <w:sz w:val="24"/>
          <w:szCs w:val="24"/>
          <w:lang w:val="ro-RO"/>
        </w:rPr>
      </w:pPr>
      <w:r w:rsidRPr="007B3FCF">
        <w:rPr>
          <w:color w:val="000000" w:themeColor="text1"/>
          <w:sz w:val="24"/>
          <w:szCs w:val="24"/>
          <w:lang w:val="ro-RO"/>
        </w:rPr>
        <w:t xml:space="preserve">1.1. </w:t>
      </w:r>
      <w:r w:rsidR="00C5172E" w:rsidRPr="007B3FCF">
        <w:rPr>
          <w:color w:val="000000" w:themeColor="text1"/>
          <w:sz w:val="24"/>
          <w:szCs w:val="24"/>
          <w:lang w:val="ro-RO"/>
        </w:rPr>
        <w:t>Prestatorul</w:t>
      </w:r>
      <w:r w:rsidRPr="007B3FCF">
        <w:rPr>
          <w:color w:val="000000" w:themeColor="text1"/>
          <w:sz w:val="24"/>
          <w:szCs w:val="24"/>
          <w:lang w:val="ro-RO"/>
        </w:rPr>
        <w:t xml:space="preserve"> </w:t>
      </w:r>
      <w:r w:rsidR="00241F4A" w:rsidRPr="007B3FCF">
        <w:rPr>
          <w:color w:val="000000" w:themeColor="text1"/>
          <w:sz w:val="24"/>
          <w:szCs w:val="24"/>
          <w:lang w:val="ro-RO"/>
        </w:rPr>
        <w:t>își</w:t>
      </w:r>
      <w:r w:rsidRPr="007B3FCF">
        <w:rPr>
          <w:color w:val="000000" w:themeColor="text1"/>
          <w:sz w:val="24"/>
          <w:szCs w:val="24"/>
          <w:lang w:val="ro-RO"/>
        </w:rPr>
        <w:t xml:space="preserve"> asumă </w:t>
      </w:r>
      <w:r w:rsidR="00241F4A" w:rsidRPr="007B3FCF">
        <w:rPr>
          <w:color w:val="000000" w:themeColor="text1"/>
          <w:sz w:val="24"/>
          <w:szCs w:val="24"/>
          <w:lang w:val="ro-RO"/>
        </w:rPr>
        <w:t>obligația</w:t>
      </w:r>
      <w:r w:rsidRPr="007B3FCF">
        <w:rPr>
          <w:color w:val="000000" w:themeColor="text1"/>
          <w:sz w:val="24"/>
          <w:szCs w:val="24"/>
          <w:lang w:val="ro-RO"/>
        </w:rPr>
        <w:t xml:space="preserve"> de a presta </w:t>
      </w:r>
      <w:r w:rsidR="00C21B00" w:rsidRPr="007B3FCF">
        <w:rPr>
          <w:color w:val="000000" w:themeColor="text1"/>
          <w:sz w:val="24"/>
          <w:szCs w:val="24"/>
          <w:lang w:val="ro-RO"/>
        </w:rPr>
        <w:t>servici</w:t>
      </w:r>
      <w:r w:rsidR="00926C35" w:rsidRPr="007B3FCF">
        <w:rPr>
          <w:color w:val="000000" w:themeColor="text1"/>
          <w:sz w:val="24"/>
          <w:szCs w:val="24"/>
          <w:lang w:val="ro-RO"/>
        </w:rPr>
        <w:t>ul</w:t>
      </w:r>
      <w:r w:rsidR="00647639" w:rsidRPr="007B3FCF">
        <w:rPr>
          <w:color w:val="000000" w:themeColor="text1"/>
          <w:sz w:val="24"/>
          <w:szCs w:val="24"/>
          <w:lang w:val="ro-RO"/>
        </w:rPr>
        <w:t xml:space="preserve"> conform </w:t>
      </w:r>
      <w:r w:rsidR="00F61221" w:rsidRPr="007B3FCF">
        <w:rPr>
          <w:sz w:val="24"/>
          <w:szCs w:val="24"/>
          <w:lang w:val="ro-RO"/>
        </w:rPr>
        <w:t>specificației tehnice</w:t>
      </w:r>
      <w:r w:rsidRPr="007B3FCF">
        <w:rPr>
          <w:sz w:val="24"/>
          <w:szCs w:val="24"/>
          <w:lang w:val="ro-RO"/>
        </w:rPr>
        <w:t xml:space="preserve">, </w:t>
      </w:r>
      <w:r w:rsidRPr="007B3FCF">
        <w:rPr>
          <w:color w:val="000000" w:themeColor="text1"/>
          <w:sz w:val="24"/>
          <w:szCs w:val="24"/>
          <w:lang w:val="ro-RO"/>
        </w:rPr>
        <w:t xml:space="preserve">care este parte integrantă a prezentului Contract. </w:t>
      </w:r>
    </w:p>
    <w:p w14:paraId="3B123645" w14:textId="2DC6BAE3" w:rsidR="002B07D9" w:rsidRPr="007B3FCF" w:rsidRDefault="002B07D9" w:rsidP="00CB358C">
      <w:pPr>
        <w:jc w:val="both"/>
        <w:rPr>
          <w:color w:val="000000" w:themeColor="text1"/>
          <w:sz w:val="24"/>
          <w:szCs w:val="24"/>
          <w:lang w:val="ro-RO"/>
        </w:rPr>
      </w:pPr>
      <w:r w:rsidRPr="007B3FCF">
        <w:rPr>
          <w:color w:val="000000" w:themeColor="text1"/>
          <w:sz w:val="24"/>
          <w:szCs w:val="24"/>
          <w:lang w:val="ro-RO"/>
        </w:rPr>
        <w:t xml:space="preserve">1.2. Beneficiarul se obligă, la rândul său, să achite </w:t>
      </w:r>
      <w:r w:rsidR="00C5172E" w:rsidRPr="007B3FCF">
        <w:rPr>
          <w:color w:val="000000" w:themeColor="text1"/>
          <w:sz w:val="24"/>
          <w:szCs w:val="24"/>
          <w:lang w:val="ro-RO"/>
        </w:rPr>
        <w:t>și</w:t>
      </w:r>
      <w:r w:rsidRPr="007B3FCF">
        <w:rPr>
          <w:color w:val="000000" w:themeColor="text1"/>
          <w:sz w:val="24"/>
          <w:szCs w:val="24"/>
          <w:lang w:val="ro-RO"/>
        </w:rPr>
        <w:t xml:space="preserve"> să </w:t>
      </w:r>
      <w:r w:rsidR="00C5172E" w:rsidRPr="007B3FCF">
        <w:rPr>
          <w:color w:val="000000" w:themeColor="text1"/>
          <w:sz w:val="24"/>
          <w:szCs w:val="24"/>
          <w:lang w:val="ro-RO"/>
        </w:rPr>
        <w:t>recepționeze</w:t>
      </w:r>
      <w:r w:rsidRPr="007B3FCF">
        <w:rPr>
          <w:color w:val="000000" w:themeColor="text1"/>
          <w:sz w:val="24"/>
          <w:szCs w:val="24"/>
          <w:lang w:val="ro-RO"/>
        </w:rPr>
        <w:t xml:space="preserve"> </w:t>
      </w:r>
      <w:r w:rsidR="00C21B00" w:rsidRPr="007B3FCF">
        <w:rPr>
          <w:color w:val="000000" w:themeColor="text1"/>
          <w:sz w:val="24"/>
          <w:szCs w:val="24"/>
          <w:lang w:val="ro-RO"/>
        </w:rPr>
        <w:t>servic</w:t>
      </w:r>
      <w:r w:rsidR="00926C35" w:rsidRPr="007B3FCF">
        <w:rPr>
          <w:color w:val="000000" w:themeColor="text1"/>
          <w:sz w:val="24"/>
          <w:szCs w:val="24"/>
          <w:lang w:val="ro-RO"/>
        </w:rPr>
        <w:t xml:space="preserve">iul prestat </w:t>
      </w:r>
      <w:r w:rsidRPr="007B3FCF">
        <w:rPr>
          <w:color w:val="000000" w:themeColor="text1"/>
          <w:sz w:val="24"/>
          <w:szCs w:val="24"/>
          <w:lang w:val="ro-RO"/>
        </w:rPr>
        <w:t xml:space="preserve">de </w:t>
      </w:r>
      <w:r w:rsidR="00C5172E" w:rsidRPr="007B3FCF">
        <w:rPr>
          <w:color w:val="000000" w:themeColor="text1"/>
          <w:sz w:val="24"/>
          <w:szCs w:val="24"/>
          <w:lang w:val="ro-RO"/>
        </w:rPr>
        <w:t>Prestator</w:t>
      </w:r>
      <w:r w:rsidRPr="007B3FCF">
        <w:rPr>
          <w:color w:val="000000" w:themeColor="text1"/>
          <w:sz w:val="24"/>
          <w:szCs w:val="24"/>
          <w:lang w:val="ro-RO"/>
        </w:rPr>
        <w:t xml:space="preserve">. </w:t>
      </w:r>
    </w:p>
    <w:p w14:paraId="2038AB28" w14:textId="5CA43F0B" w:rsidR="00832EE7" w:rsidRDefault="002B07D9" w:rsidP="00CB358C">
      <w:pPr>
        <w:jc w:val="both"/>
        <w:rPr>
          <w:color w:val="000000" w:themeColor="text1"/>
          <w:sz w:val="24"/>
          <w:szCs w:val="24"/>
          <w:lang w:val="ro-RO"/>
        </w:rPr>
      </w:pPr>
      <w:r w:rsidRPr="007B3FCF">
        <w:rPr>
          <w:color w:val="000000" w:themeColor="text1"/>
          <w:sz w:val="24"/>
          <w:szCs w:val="24"/>
          <w:lang w:val="ro-RO"/>
        </w:rPr>
        <w:t xml:space="preserve">1.3. </w:t>
      </w:r>
      <w:r w:rsidR="00262ECF" w:rsidRPr="007B3FCF">
        <w:rPr>
          <w:color w:val="000000" w:themeColor="text1"/>
          <w:sz w:val="24"/>
          <w:szCs w:val="24"/>
          <w:lang w:val="ro-RO"/>
        </w:rPr>
        <w:t xml:space="preserve">Calitatea </w:t>
      </w:r>
      <w:r w:rsidR="00C21B00" w:rsidRPr="007B3FCF">
        <w:rPr>
          <w:color w:val="000000" w:themeColor="text1"/>
          <w:sz w:val="24"/>
          <w:szCs w:val="24"/>
          <w:lang w:val="ro-RO"/>
        </w:rPr>
        <w:t>servici</w:t>
      </w:r>
      <w:r w:rsidR="00926C35" w:rsidRPr="007B3FCF">
        <w:rPr>
          <w:color w:val="000000" w:themeColor="text1"/>
          <w:sz w:val="24"/>
          <w:szCs w:val="24"/>
          <w:lang w:val="ro-RO"/>
        </w:rPr>
        <w:t>ului</w:t>
      </w:r>
      <w:r w:rsidR="00C21B00" w:rsidRPr="007B3FCF">
        <w:rPr>
          <w:color w:val="000000" w:themeColor="text1"/>
          <w:sz w:val="24"/>
          <w:szCs w:val="24"/>
          <w:lang w:val="ro-RO"/>
        </w:rPr>
        <w:t xml:space="preserve"> </w:t>
      </w:r>
      <w:r w:rsidR="00262ECF" w:rsidRPr="007B3FCF">
        <w:rPr>
          <w:color w:val="000000" w:themeColor="text1"/>
          <w:sz w:val="24"/>
          <w:szCs w:val="24"/>
          <w:lang w:val="ro-RO"/>
        </w:rPr>
        <w:t xml:space="preserve">se atestă prin respectarea </w:t>
      </w:r>
      <w:r w:rsidR="00F15F8F" w:rsidRPr="007B3FCF">
        <w:rPr>
          <w:color w:val="000000" w:themeColor="text1"/>
          <w:sz w:val="24"/>
          <w:szCs w:val="24"/>
          <w:lang w:val="ro-RO"/>
        </w:rPr>
        <w:t>legislației</w:t>
      </w:r>
      <w:r w:rsidR="002C75C3" w:rsidRPr="007B3FCF">
        <w:rPr>
          <w:color w:val="000000" w:themeColor="text1"/>
          <w:sz w:val="24"/>
          <w:szCs w:val="24"/>
          <w:lang w:val="ro-RO"/>
        </w:rPr>
        <w:t xml:space="preserve"> în vigoare</w:t>
      </w:r>
      <w:r w:rsidR="00262ECF" w:rsidRPr="007B3FCF">
        <w:rPr>
          <w:color w:val="000000" w:themeColor="text1"/>
          <w:sz w:val="24"/>
          <w:szCs w:val="24"/>
          <w:lang w:val="ro-RO"/>
        </w:rPr>
        <w:t>.</w:t>
      </w:r>
    </w:p>
    <w:p w14:paraId="186E31FE" w14:textId="77777777" w:rsidR="007B3FCF" w:rsidRPr="007B3FCF" w:rsidRDefault="007B3FCF" w:rsidP="00CB358C">
      <w:pPr>
        <w:jc w:val="both"/>
        <w:rPr>
          <w:color w:val="000000" w:themeColor="text1"/>
          <w:sz w:val="24"/>
          <w:szCs w:val="24"/>
          <w:lang w:val="ro-RO"/>
        </w:rPr>
      </w:pPr>
    </w:p>
    <w:p w14:paraId="2B33B1CA" w14:textId="7D29B09B" w:rsidR="00E0037D" w:rsidRPr="007B3FCF" w:rsidRDefault="00E0037D" w:rsidP="00AD3F54">
      <w:pPr>
        <w:ind w:firstLine="720"/>
        <w:jc w:val="both"/>
        <w:rPr>
          <w:color w:val="000000" w:themeColor="text1"/>
          <w:sz w:val="24"/>
          <w:szCs w:val="24"/>
          <w:lang w:val="ro-RO"/>
        </w:rPr>
      </w:pPr>
    </w:p>
    <w:p w14:paraId="0F7FF928" w14:textId="25DA45B2" w:rsidR="00CB358C" w:rsidRPr="007B3FCF" w:rsidRDefault="00484C63" w:rsidP="00CB358C">
      <w:pPr>
        <w:rPr>
          <w:b/>
          <w:color w:val="000000" w:themeColor="text1"/>
          <w:sz w:val="24"/>
          <w:szCs w:val="24"/>
          <w:lang w:val="ro-RO"/>
        </w:rPr>
      </w:pPr>
      <w:r w:rsidRPr="007B3FCF">
        <w:rPr>
          <w:b/>
          <w:color w:val="000000" w:themeColor="text1"/>
          <w:sz w:val="24"/>
          <w:szCs w:val="24"/>
          <w:lang w:val="ro-RO"/>
        </w:rPr>
        <w:t xml:space="preserve">2.Termenele </w:t>
      </w:r>
      <w:r w:rsidR="00AC5A49" w:rsidRPr="007B3FCF">
        <w:rPr>
          <w:b/>
          <w:color w:val="000000" w:themeColor="text1"/>
          <w:sz w:val="24"/>
          <w:szCs w:val="24"/>
          <w:lang w:val="ro-RO"/>
        </w:rPr>
        <w:t>și</w:t>
      </w:r>
      <w:r w:rsidRPr="007B3FCF">
        <w:rPr>
          <w:b/>
          <w:color w:val="000000" w:themeColor="text1"/>
          <w:sz w:val="24"/>
          <w:szCs w:val="24"/>
          <w:lang w:val="ro-RO"/>
        </w:rPr>
        <w:t xml:space="preserve"> </w:t>
      </w:r>
      <w:r w:rsidR="00AC5A49" w:rsidRPr="007B3FCF">
        <w:rPr>
          <w:b/>
          <w:color w:val="000000" w:themeColor="text1"/>
          <w:sz w:val="24"/>
          <w:szCs w:val="24"/>
          <w:lang w:val="ro-RO"/>
        </w:rPr>
        <w:t>condițiile</w:t>
      </w:r>
      <w:r w:rsidRPr="007B3FCF">
        <w:rPr>
          <w:b/>
          <w:color w:val="000000" w:themeColor="text1"/>
          <w:sz w:val="24"/>
          <w:szCs w:val="24"/>
          <w:lang w:val="ro-RO"/>
        </w:rPr>
        <w:t xml:space="preserve"> de prestare</w:t>
      </w:r>
    </w:p>
    <w:p w14:paraId="66484D78" w14:textId="4A43ADB9" w:rsidR="00A36294" w:rsidRPr="007B3FCF" w:rsidRDefault="005C1802" w:rsidP="00CB358C">
      <w:pPr>
        <w:jc w:val="both"/>
        <w:rPr>
          <w:b/>
          <w:bCs/>
          <w:color w:val="000000" w:themeColor="text1"/>
          <w:sz w:val="24"/>
          <w:szCs w:val="24"/>
          <w:lang w:val="ro-RO"/>
        </w:rPr>
      </w:pPr>
      <w:r w:rsidRPr="007B3FCF">
        <w:rPr>
          <w:color w:val="000000" w:themeColor="text1"/>
          <w:sz w:val="24"/>
          <w:szCs w:val="24"/>
          <w:lang w:val="ro-RO"/>
        </w:rPr>
        <w:lastRenderedPageBreak/>
        <w:t>2.</w:t>
      </w:r>
      <w:r w:rsidR="00CB358C" w:rsidRPr="007B3FCF">
        <w:rPr>
          <w:color w:val="000000" w:themeColor="text1"/>
          <w:sz w:val="24"/>
          <w:szCs w:val="24"/>
          <w:lang w:val="ro-RO"/>
        </w:rPr>
        <w:t>1</w:t>
      </w:r>
      <w:r w:rsidRPr="007B3FCF">
        <w:rPr>
          <w:color w:val="000000" w:themeColor="text1"/>
          <w:sz w:val="24"/>
          <w:szCs w:val="24"/>
          <w:lang w:val="ro-RO"/>
        </w:rPr>
        <w:t xml:space="preserve">. </w:t>
      </w:r>
      <w:r w:rsidR="00CD436A" w:rsidRPr="007B3FCF">
        <w:rPr>
          <w:color w:val="000000" w:themeColor="text1"/>
          <w:sz w:val="24"/>
          <w:szCs w:val="24"/>
          <w:lang w:val="ro-RO"/>
        </w:rPr>
        <w:t>Termenul limită de predare a</w:t>
      </w:r>
      <w:r w:rsidR="00F15F8F" w:rsidRPr="007B3FCF">
        <w:rPr>
          <w:color w:val="000000" w:themeColor="text1"/>
          <w:sz w:val="24"/>
          <w:szCs w:val="24"/>
          <w:lang w:val="ro-RO"/>
        </w:rPr>
        <w:t xml:space="preserve"> serviciilor</w:t>
      </w:r>
      <w:r w:rsidR="00CD436A" w:rsidRPr="007B3FCF">
        <w:rPr>
          <w:color w:val="000000" w:themeColor="text1"/>
          <w:sz w:val="24"/>
          <w:szCs w:val="24"/>
          <w:lang w:val="ro-RO"/>
        </w:rPr>
        <w:t xml:space="preserve"> </w:t>
      </w:r>
      <w:r w:rsidR="007A32E3" w:rsidRPr="007B3FCF">
        <w:rPr>
          <w:color w:val="000000" w:themeColor="text1"/>
          <w:sz w:val="24"/>
          <w:szCs w:val="24"/>
          <w:lang w:val="ro-RO"/>
        </w:rPr>
        <w:t>–</w:t>
      </w:r>
      <w:r w:rsidR="00C16027">
        <w:rPr>
          <w:color w:val="000000" w:themeColor="text1"/>
          <w:sz w:val="24"/>
          <w:szCs w:val="24"/>
          <w:lang w:val="ro-RO"/>
        </w:rPr>
        <w:t>___</w:t>
      </w:r>
      <w:r w:rsidR="00F15F8F" w:rsidRPr="007B3FCF">
        <w:rPr>
          <w:b/>
          <w:bCs/>
          <w:color w:val="000000" w:themeColor="text1"/>
          <w:sz w:val="24"/>
          <w:szCs w:val="24"/>
          <w:lang w:val="ro-RO"/>
        </w:rPr>
        <w:t>luni calendaristice</w:t>
      </w:r>
      <w:r w:rsidR="007A32E3" w:rsidRPr="007B3FCF">
        <w:rPr>
          <w:b/>
          <w:bCs/>
          <w:color w:val="000000" w:themeColor="text1"/>
          <w:sz w:val="24"/>
          <w:szCs w:val="24"/>
          <w:lang w:val="ro-RO"/>
        </w:rPr>
        <w:t xml:space="preserve"> din </w:t>
      </w:r>
      <w:r w:rsidR="00F15F8F" w:rsidRPr="007B3FCF">
        <w:rPr>
          <w:b/>
          <w:bCs/>
          <w:color w:val="000000" w:themeColor="text1"/>
          <w:sz w:val="24"/>
          <w:szCs w:val="24"/>
          <w:lang w:val="ro-RO"/>
        </w:rPr>
        <w:t>momentul încheierii contractului</w:t>
      </w:r>
      <w:r w:rsidR="00A276B8" w:rsidRPr="007B3FCF">
        <w:rPr>
          <w:b/>
          <w:bCs/>
          <w:color w:val="000000" w:themeColor="text1"/>
          <w:sz w:val="24"/>
          <w:szCs w:val="24"/>
          <w:lang w:val="ro-RO"/>
        </w:rPr>
        <w:t>.</w:t>
      </w:r>
    </w:p>
    <w:p w14:paraId="75EA359A" w14:textId="08F479EA" w:rsidR="00AC5A49" w:rsidRPr="007B3FCF" w:rsidRDefault="00484C63" w:rsidP="00CB358C">
      <w:pPr>
        <w:jc w:val="both"/>
        <w:rPr>
          <w:i/>
          <w:color w:val="000000" w:themeColor="text1"/>
          <w:sz w:val="24"/>
          <w:szCs w:val="24"/>
          <w:lang w:val="ro-RO"/>
        </w:rPr>
      </w:pPr>
      <w:r w:rsidRPr="007B3FCF">
        <w:rPr>
          <w:color w:val="000000" w:themeColor="text1"/>
          <w:sz w:val="24"/>
          <w:szCs w:val="24"/>
          <w:lang w:val="ro-RO"/>
        </w:rPr>
        <w:t>2.</w:t>
      </w:r>
      <w:r w:rsidR="00CB358C" w:rsidRPr="007B3FCF">
        <w:rPr>
          <w:color w:val="000000" w:themeColor="text1"/>
          <w:sz w:val="24"/>
          <w:szCs w:val="24"/>
          <w:lang w:val="ro-RO"/>
        </w:rPr>
        <w:t>2</w:t>
      </w:r>
      <w:r w:rsidRPr="007B3FCF">
        <w:rPr>
          <w:color w:val="000000" w:themeColor="text1"/>
          <w:sz w:val="24"/>
          <w:szCs w:val="24"/>
          <w:lang w:val="ro-RO"/>
        </w:rPr>
        <w:t xml:space="preserve">.  </w:t>
      </w:r>
      <w:r w:rsidR="00AC5A49" w:rsidRPr="007B3FCF">
        <w:rPr>
          <w:color w:val="000000" w:themeColor="text1"/>
          <w:sz w:val="24"/>
          <w:szCs w:val="24"/>
          <w:lang w:val="ro-RO"/>
        </w:rPr>
        <w:t>Documentația</w:t>
      </w:r>
      <w:r w:rsidR="005363B7" w:rsidRPr="007B3FCF">
        <w:rPr>
          <w:color w:val="000000" w:themeColor="text1"/>
          <w:sz w:val="24"/>
          <w:szCs w:val="24"/>
          <w:lang w:val="ro-RO"/>
        </w:rPr>
        <w:t xml:space="preserve"> de </w:t>
      </w:r>
      <w:r w:rsidR="00AC5A49" w:rsidRPr="007B3FCF">
        <w:rPr>
          <w:color w:val="000000" w:themeColor="text1"/>
          <w:sz w:val="24"/>
          <w:szCs w:val="24"/>
          <w:lang w:val="ro-RO"/>
        </w:rPr>
        <w:t>însoțire</w:t>
      </w:r>
      <w:r w:rsidR="005363B7" w:rsidRPr="007B3FCF">
        <w:rPr>
          <w:color w:val="000000" w:themeColor="text1"/>
          <w:sz w:val="24"/>
          <w:szCs w:val="24"/>
          <w:lang w:val="ro-RO"/>
        </w:rPr>
        <w:t xml:space="preserve"> a </w:t>
      </w:r>
      <w:r w:rsidR="00C21B00" w:rsidRPr="007B3FCF">
        <w:rPr>
          <w:color w:val="000000" w:themeColor="text1"/>
          <w:sz w:val="24"/>
          <w:szCs w:val="24"/>
          <w:lang w:val="ro-RO"/>
        </w:rPr>
        <w:t xml:space="preserve">serviciilor </w:t>
      </w:r>
      <w:r w:rsidRPr="007B3FCF">
        <w:rPr>
          <w:color w:val="000000" w:themeColor="text1"/>
          <w:sz w:val="24"/>
          <w:szCs w:val="24"/>
          <w:lang w:val="ro-RO"/>
        </w:rPr>
        <w:t>include:</w:t>
      </w:r>
    </w:p>
    <w:p w14:paraId="18CEBA51" w14:textId="4D144932" w:rsidR="00484C63" w:rsidRPr="007B3FCF" w:rsidRDefault="00A55829" w:rsidP="00AC5A49">
      <w:pPr>
        <w:ind w:firstLine="709"/>
        <w:jc w:val="both"/>
        <w:rPr>
          <w:i/>
          <w:color w:val="000000" w:themeColor="text1"/>
          <w:sz w:val="24"/>
          <w:szCs w:val="24"/>
          <w:lang w:val="ro-RO"/>
        </w:rPr>
      </w:pPr>
      <w:r w:rsidRPr="007B3FCF">
        <w:rPr>
          <w:i/>
          <w:color w:val="000000" w:themeColor="text1"/>
          <w:sz w:val="24"/>
          <w:szCs w:val="24"/>
          <w:lang w:val="ro-RO"/>
        </w:rPr>
        <w:t>a)</w:t>
      </w:r>
      <w:r w:rsidR="00AC5A49" w:rsidRPr="007B3FCF">
        <w:rPr>
          <w:i/>
          <w:color w:val="000000" w:themeColor="text1"/>
          <w:sz w:val="24"/>
          <w:szCs w:val="24"/>
          <w:lang w:val="ro-RO"/>
        </w:rPr>
        <w:t xml:space="preserve"> factură fiscală</w:t>
      </w:r>
      <w:r w:rsidRPr="007B3FCF">
        <w:rPr>
          <w:i/>
          <w:color w:val="000000" w:themeColor="text1"/>
          <w:sz w:val="24"/>
          <w:szCs w:val="24"/>
          <w:lang w:val="ro-RO"/>
        </w:rPr>
        <w:t>;</w:t>
      </w:r>
    </w:p>
    <w:p w14:paraId="31317CBF" w14:textId="44C2BBC2" w:rsidR="00AC5A49" w:rsidRPr="007B3FCF" w:rsidRDefault="00AC5A49" w:rsidP="00AC5A49">
      <w:pPr>
        <w:tabs>
          <w:tab w:val="left" w:pos="993"/>
        </w:tabs>
        <w:ind w:firstLine="720"/>
        <w:jc w:val="both"/>
        <w:rPr>
          <w:i/>
          <w:color w:val="000000" w:themeColor="text1"/>
          <w:sz w:val="24"/>
          <w:szCs w:val="24"/>
          <w:lang w:val="ro-RO"/>
        </w:rPr>
      </w:pPr>
      <w:r w:rsidRPr="007B3FCF">
        <w:rPr>
          <w:i/>
          <w:color w:val="000000" w:themeColor="text1"/>
          <w:sz w:val="24"/>
          <w:szCs w:val="24"/>
          <w:lang w:val="ro-RO"/>
        </w:rPr>
        <w:t>b) actul de predare-primire</w:t>
      </w:r>
      <w:r w:rsidR="00983BBF" w:rsidRPr="007B3FCF">
        <w:rPr>
          <w:i/>
          <w:color w:val="000000" w:themeColor="text1"/>
          <w:sz w:val="24"/>
          <w:szCs w:val="24"/>
          <w:lang w:val="ro-RO"/>
        </w:rPr>
        <w:t xml:space="preserve"> (conform modelului expus în anexa 3 a caietului de sarcini)</w:t>
      </w:r>
      <w:r w:rsidR="00E03C8C" w:rsidRPr="007B3FCF">
        <w:rPr>
          <w:i/>
          <w:color w:val="000000" w:themeColor="text1"/>
          <w:sz w:val="24"/>
          <w:szCs w:val="24"/>
          <w:lang w:val="ro-RO"/>
        </w:rPr>
        <w:t>;</w:t>
      </w:r>
    </w:p>
    <w:p w14:paraId="1E65553F" w14:textId="7F05BCE5" w:rsidR="00E03C8C" w:rsidRPr="007B3FCF" w:rsidRDefault="00E03C8C" w:rsidP="00AC5A49">
      <w:pPr>
        <w:tabs>
          <w:tab w:val="left" w:pos="993"/>
        </w:tabs>
        <w:ind w:firstLine="720"/>
        <w:jc w:val="both"/>
        <w:rPr>
          <w:i/>
          <w:color w:val="000000" w:themeColor="text1"/>
          <w:sz w:val="24"/>
          <w:szCs w:val="24"/>
          <w:lang w:val="ro-RO"/>
        </w:rPr>
      </w:pPr>
      <w:r w:rsidRPr="007B3FCF">
        <w:rPr>
          <w:i/>
          <w:color w:val="000000" w:themeColor="text1"/>
          <w:sz w:val="24"/>
          <w:szCs w:val="24"/>
          <w:lang w:val="ro-RO"/>
        </w:rPr>
        <w:t xml:space="preserve">c) </w:t>
      </w:r>
      <w:r w:rsidR="00FB2044" w:rsidRPr="007B3FCF">
        <w:rPr>
          <w:i/>
          <w:color w:val="000000" w:themeColor="text1"/>
          <w:sz w:val="24"/>
          <w:szCs w:val="24"/>
          <w:lang w:val="ro-RO"/>
        </w:rPr>
        <w:t>Raportul privind executarea lucrării cadastrale</w:t>
      </w:r>
      <w:r w:rsidR="00E97BCD" w:rsidRPr="007B3FCF">
        <w:rPr>
          <w:i/>
          <w:color w:val="000000" w:themeColor="text1"/>
          <w:sz w:val="24"/>
          <w:szCs w:val="24"/>
          <w:lang w:val="ro-RO"/>
        </w:rPr>
        <w:t xml:space="preserve"> (anexa nr. 4 la caietul de sarcini)</w:t>
      </w:r>
      <w:r w:rsidR="00FB2044" w:rsidRPr="007B3FCF">
        <w:rPr>
          <w:i/>
          <w:color w:val="000000" w:themeColor="text1"/>
          <w:sz w:val="24"/>
          <w:szCs w:val="24"/>
          <w:lang w:val="ro-RO"/>
        </w:rPr>
        <w:t xml:space="preserve"> cu anexarea </w:t>
      </w:r>
      <w:r w:rsidRPr="007B3FCF">
        <w:rPr>
          <w:i/>
          <w:color w:val="000000" w:themeColor="text1"/>
          <w:sz w:val="24"/>
          <w:szCs w:val="24"/>
          <w:lang w:val="ro-RO"/>
        </w:rPr>
        <w:t>avizul</w:t>
      </w:r>
      <w:r w:rsidR="00FB2044" w:rsidRPr="007B3FCF">
        <w:rPr>
          <w:i/>
          <w:color w:val="000000" w:themeColor="text1"/>
          <w:sz w:val="24"/>
          <w:szCs w:val="24"/>
          <w:lang w:val="ro-RO"/>
        </w:rPr>
        <w:t>ui</w:t>
      </w:r>
      <w:r w:rsidRPr="007B3FCF">
        <w:rPr>
          <w:i/>
          <w:color w:val="000000" w:themeColor="text1"/>
          <w:sz w:val="24"/>
          <w:szCs w:val="24"/>
          <w:lang w:val="ro-RO"/>
        </w:rPr>
        <w:t xml:space="preserve"> de recepție a lucrării cadastrale, emis de către I.P. Cadastrul Bunurilor Imobile</w:t>
      </w:r>
      <w:r w:rsidR="00FB2044" w:rsidRPr="007B3FCF">
        <w:rPr>
          <w:i/>
          <w:color w:val="000000" w:themeColor="text1"/>
          <w:sz w:val="24"/>
          <w:szCs w:val="24"/>
          <w:lang w:val="ro-RO"/>
        </w:rPr>
        <w:t xml:space="preserve">, </w:t>
      </w:r>
      <w:r w:rsidRPr="007B3FCF">
        <w:rPr>
          <w:i/>
          <w:color w:val="000000" w:themeColor="text1"/>
          <w:sz w:val="24"/>
          <w:szCs w:val="24"/>
          <w:lang w:val="ro-RO"/>
        </w:rPr>
        <w:t>copia autentificată prin semnătură electronică avansat-calificată a raportului lucrării cadastrale recepționate</w:t>
      </w:r>
      <w:r w:rsidR="00FB2044" w:rsidRPr="007B3FCF">
        <w:rPr>
          <w:i/>
          <w:color w:val="000000" w:themeColor="text1"/>
          <w:sz w:val="24"/>
          <w:szCs w:val="24"/>
          <w:lang w:val="ro-RO"/>
        </w:rPr>
        <w:t xml:space="preserve">, </w:t>
      </w:r>
      <w:r w:rsidRPr="007B3FCF">
        <w:rPr>
          <w:i/>
          <w:color w:val="000000" w:themeColor="text1"/>
          <w:sz w:val="24"/>
          <w:szCs w:val="24"/>
          <w:lang w:val="ro-RO"/>
        </w:rPr>
        <w:t>informația grafică a bunurilor imobile recepționate.</w:t>
      </w:r>
    </w:p>
    <w:p w14:paraId="755F82AA" w14:textId="1E01BDBB" w:rsidR="002E4DBA" w:rsidRPr="007B3FCF" w:rsidRDefault="00484C63" w:rsidP="007A7251">
      <w:pPr>
        <w:jc w:val="both"/>
        <w:rPr>
          <w:color w:val="000000" w:themeColor="text1"/>
          <w:sz w:val="24"/>
          <w:szCs w:val="24"/>
          <w:lang w:val="ro-RO"/>
        </w:rPr>
      </w:pPr>
      <w:r w:rsidRPr="007B3FCF">
        <w:rPr>
          <w:color w:val="000000" w:themeColor="text1"/>
          <w:sz w:val="24"/>
          <w:szCs w:val="24"/>
          <w:lang w:val="ro-RO"/>
        </w:rPr>
        <w:t>2.</w:t>
      </w:r>
      <w:r w:rsidR="007A7251" w:rsidRPr="007B3FCF">
        <w:rPr>
          <w:color w:val="000000" w:themeColor="text1"/>
          <w:sz w:val="24"/>
          <w:szCs w:val="24"/>
          <w:lang w:val="ro-RO"/>
        </w:rPr>
        <w:t>3</w:t>
      </w:r>
      <w:r w:rsidR="006F56DB" w:rsidRPr="007B3FCF">
        <w:rPr>
          <w:color w:val="000000" w:themeColor="text1"/>
          <w:sz w:val="24"/>
          <w:szCs w:val="24"/>
          <w:lang w:val="ro-RO"/>
        </w:rPr>
        <w:t>. Data executării</w:t>
      </w:r>
      <w:r w:rsidR="00C21B00" w:rsidRPr="007B3FCF">
        <w:rPr>
          <w:color w:val="000000" w:themeColor="text1"/>
          <w:sz w:val="24"/>
          <w:szCs w:val="24"/>
          <w:lang w:val="ro-RO"/>
        </w:rPr>
        <w:t xml:space="preserve"> servici</w:t>
      </w:r>
      <w:r w:rsidR="00926C35" w:rsidRPr="007B3FCF">
        <w:rPr>
          <w:color w:val="000000" w:themeColor="text1"/>
          <w:sz w:val="24"/>
          <w:szCs w:val="24"/>
          <w:lang w:val="ro-RO"/>
        </w:rPr>
        <w:t>ului</w:t>
      </w:r>
      <w:r w:rsidR="00A55A05" w:rsidRPr="007B3FCF">
        <w:rPr>
          <w:color w:val="000000" w:themeColor="text1"/>
          <w:sz w:val="24"/>
          <w:szCs w:val="24"/>
          <w:lang w:val="ro-RO"/>
        </w:rPr>
        <w:t>,</w:t>
      </w:r>
      <w:r w:rsidRPr="007B3FCF">
        <w:rPr>
          <w:color w:val="000000" w:themeColor="text1"/>
          <w:sz w:val="24"/>
          <w:szCs w:val="24"/>
          <w:lang w:val="ro-RO"/>
        </w:rPr>
        <w:t xml:space="preserve"> se consideră data</w:t>
      </w:r>
      <w:r w:rsidR="005814E9" w:rsidRPr="007B3FCF">
        <w:rPr>
          <w:color w:val="000000" w:themeColor="text1"/>
          <w:sz w:val="24"/>
          <w:szCs w:val="24"/>
          <w:lang w:val="ro-RO"/>
        </w:rPr>
        <w:t xml:space="preserve"> semnării </w:t>
      </w:r>
      <w:r w:rsidRPr="007B3FCF">
        <w:rPr>
          <w:color w:val="000000" w:themeColor="text1"/>
          <w:sz w:val="24"/>
          <w:szCs w:val="24"/>
          <w:lang w:val="ro-RO"/>
        </w:rPr>
        <w:t xml:space="preserve">facturii fiscale </w:t>
      </w:r>
      <w:r w:rsidR="00AC5A49" w:rsidRPr="007B3FCF">
        <w:rPr>
          <w:color w:val="000000" w:themeColor="text1"/>
          <w:sz w:val="24"/>
          <w:szCs w:val="24"/>
          <w:lang w:val="ro-RO"/>
        </w:rPr>
        <w:t xml:space="preserve">și </w:t>
      </w:r>
      <w:r w:rsidR="005363B7" w:rsidRPr="007B3FCF">
        <w:rPr>
          <w:color w:val="000000" w:themeColor="text1"/>
          <w:sz w:val="24"/>
          <w:szCs w:val="24"/>
          <w:lang w:val="ro-RO"/>
        </w:rPr>
        <w:t xml:space="preserve">actului de primire-predare </w:t>
      </w:r>
      <w:r w:rsidRPr="007B3FCF">
        <w:rPr>
          <w:color w:val="000000" w:themeColor="text1"/>
          <w:sz w:val="24"/>
          <w:szCs w:val="24"/>
          <w:lang w:val="ro-RO"/>
        </w:rPr>
        <w:t>de căt</w:t>
      </w:r>
      <w:r w:rsidR="006F56DB" w:rsidRPr="007B3FCF">
        <w:rPr>
          <w:color w:val="000000" w:themeColor="text1"/>
          <w:sz w:val="24"/>
          <w:szCs w:val="24"/>
          <w:lang w:val="ro-RO"/>
        </w:rPr>
        <w:t>re Beneficiar</w:t>
      </w:r>
      <w:r w:rsidR="00F62408" w:rsidRPr="007B3FCF">
        <w:rPr>
          <w:color w:val="000000" w:themeColor="text1"/>
          <w:sz w:val="24"/>
          <w:szCs w:val="24"/>
          <w:lang w:val="ro-RO"/>
        </w:rPr>
        <w:t>.</w:t>
      </w:r>
    </w:p>
    <w:p w14:paraId="10084896" w14:textId="6074DA1B" w:rsidR="007A7251" w:rsidRPr="007B3FCF" w:rsidRDefault="002E4DBA" w:rsidP="00AD3F54">
      <w:pPr>
        <w:jc w:val="both"/>
        <w:rPr>
          <w:color w:val="000000" w:themeColor="text1"/>
          <w:sz w:val="24"/>
          <w:szCs w:val="24"/>
          <w:lang w:val="ro-RO"/>
        </w:rPr>
      </w:pPr>
      <w:r w:rsidRPr="007B3FCF">
        <w:rPr>
          <w:color w:val="000000" w:themeColor="text1"/>
          <w:sz w:val="24"/>
          <w:szCs w:val="24"/>
          <w:lang w:val="ro-RO"/>
        </w:rPr>
        <w:t>2.</w:t>
      </w:r>
      <w:r w:rsidR="007A7251" w:rsidRPr="007B3FCF">
        <w:rPr>
          <w:color w:val="000000" w:themeColor="text1"/>
          <w:sz w:val="24"/>
          <w:szCs w:val="24"/>
          <w:lang w:val="ro-RO"/>
        </w:rPr>
        <w:t>4</w:t>
      </w:r>
      <w:r w:rsidRPr="007B3FCF">
        <w:rPr>
          <w:color w:val="000000" w:themeColor="text1"/>
          <w:sz w:val="24"/>
          <w:szCs w:val="24"/>
          <w:lang w:val="ro-RO"/>
        </w:rPr>
        <w:t xml:space="preserve">. </w:t>
      </w:r>
      <w:r w:rsidR="00C21B00" w:rsidRPr="007B3FCF">
        <w:rPr>
          <w:color w:val="000000" w:themeColor="text1"/>
          <w:sz w:val="24"/>
          <w:szCs w:val="24"/>
          <w:lang w:val="ro-RO"/>
        </w:rPr>
        <w:t xml:space="preserve">Serviciul </w:t>
      </w:r>
      <w:r w:rsidRPr="007B3FCF">
        <w:rPr>
          <w:color w:val="000000" w:themeColor="text1"/>
          <w:sz w:val="24"/>
          <w:szCs w:val="24"/>
          <w:lang w:val="ro-RO"/>
        </w:rPr>
        <w:t>se consideră pre</w:t>
      </w:r>
      <w:r w:rsidR="00C21B00" w:rsidRPr="007B3FCF">
        <w:rPr>
          <w:color w:val="000000" w:themeColor="text1"/>
          <w:sz w:val="24"/>
          <w:szCs w:val="24"/>
          <w:lang w:val="ro-RO"/>
        </w:rPr>
        <w:t xml:space="preserve">stat </w:t>
      </w:r>
      <w:r w:rsidRPr="007B3FCF">
        <w:rPr>
          <w:color w:val="000000" w:themeColor="text1"/>
          <w:sz w:val="24"/>
          <w:szCs w:val="24"/>
          <w:lang w:val="ro-RO"/>
        </w:rPr>
        <w:t xml:space="preserve">Beneficiarului odată cu prezentarea </w:t>
      </w:r>
      <w:r w:rsidR="00E643A2" w:rsidRPr="007B3FCF">
        <w:rPr>
          <w:color w:val="000000" w:themeColor="text1"/>
          <w:sz w:val="24"/>
          <w:szCs w:val="24"/>
          <w:lang w:val="ro-RO"/>
        </w:rPr>
        <w:t>materialelor specificate în punctul 2.</w:t>
      </w:r>
      <w:r w:rsidR="00CB358C" w:rsidRPr="007B3FCF">
        <w:rPr>
          <w:color w:val="000000" w:themeColor="text1"/>
          <w:sz w:val="24"/>
          <w:szCs w:val="24"/>
          <w:lang w:val="ro-RO"/>
        </w:rPr>
        <w:t>2</w:t>
      </w:r>
      <w:r w:rsidR="00F62408" w:rsidRPr="007B3FCF">
        <w:rPr>
          <w:color w:val="000000" w:themeColor="text1"/>
          <w:sz w:val="24"/>
          <w:szCs w:val="24"/>
          <w:lang w:val="ro-RO"/>
        </w:rPr>
        <w:t>.</w:t>
      </w:r>
    </w:p>
    <w:p w14:paraId="5900FD92" w14:textId="1C6D6526" w:rsidR="002E4DBA" w:rsidRPr="007B3FCF" w:rsidRDefault="002E4DBA" w:rsidP="00AD3F54">
      <w:pPr>
        <w:jc w:val="both"/>
        <w:rPr>
          <w:color w:val="000000" w:themeColor="text1"/>
          <w:sz w:val="24"/>
          <w:szCs w:val="24"/>
          <w:lang w:val="ro-RO"/>
        </w:rPr>
      </w:pPr>
      <w:r w:rsidRPr="007B3FCF">
        <w:rPr>
          <w:color w:val="000000" w:themeColor="text1"/>
          <w:sz w:val="24"/>
          <w:szCs w:val="24"/>
          <w:lang w:val="ro-RO"/>
        </w:rPr>
        <w:t>2.</w:t>
      </w:r>
      <w:r w:rsidR="007A7251" w:rsidRPr="007B3FCF">
        <w:rPr>
          <w:color w:val="000000" w:themeColor="text1"/>
          <w:sz w:val="24"/>
          <w:szCs w:val="24"/>
          <w:lang w:val="ro-RO"/>
        </w:rPr>
        <w:t>5</w:t>
      </w:r>
      <w:r w:rsidRPr="007B3FCF">
        <w:rPr>
          <w:color w:val="000000" w:themeColor="text1"/>
          <w:sz w:val="24"/>
          <w:szCs w:val="24"/>
          <w:lang w:val="ro-RO"/>
        </w:rPr>
        <w:t xml:space="preserve">. </w:t>
      </w:r>
      <w:r w:rsidR="005814E9" w:rsidRPr="007B3FCF">
        <w:rPr>
          <w:color w:val="000000" w:themeColor="text1"/>
          <w:sz w:val="24"/>
          <w:szCs w:val="24"/>
          <w:lang w:val="ro-RO"/>
        </w:rPr>
        <w:t>Raportul</w:t>
      </w:r>
      <w:r w:rsidR="00F15F8F" w:rsidRPr="007B3FCF">
        <w:rPr>
          <w:color w:val="000000" w:themeColor="text1"/>
          <w:sz w:val="24"/>
          <w:szCs w:val="24"/>
          <w:lang w:val="ro-RO"/>
        </w:rPr>
        <w:t xml:space="preserve"> privind executarea lucrărilor cadastrale</w:t>
      </w:r>
      <w:r w:rsidRPr="007B3FCF">
        <w:rPr>
          <w:color w:val="000000" w:themeColor="text1"/>
          <w:sz w:val="24"/>
          <w:szCs w:val="24"/>
          <w:lang w:val="ro-RO"/>
        </w:rPr>
        <w:t>, prezentat Beneficiarului, se consideră proprietate a Beneficiarului din momentul predării acest</w:t>
      </w:r>
      <w:r w:rsidR="00F15F8F" w:rsidRPr="007B3FCF">
        <w:rPr>
          <w:color w:val="000000" w:themeColor="text1"/>
          <w:sz w:val="24"/>
          <w:szCs w:val="24"/>
          <w:lang w:val="ro-RO"/>
        </w:rPr>
        <w:t>uia</w:t>
      </w:r>
      <w:r w:rsidRPr="007B3FCF">
        <w:rPr>
          <w:color w:val="000000" w:themeColor="text1"/>
          <w:sz w:val="24"/>
          <w:szCs w:val="24"/>
          <w:lang w:val="ro-RO"/>
        </w:rPr>
        <w:t xml:space="preserve"> în condițiile contractuale. </w:t>
      </w:r>
      <w:r w:rsidRPr="007B3FCF">
        <w:rPr>
          <w:sz w:val="24"/>
          <w:szCs w:val="24"/>
          <w:lang w:val="ro-RO"/>
        </w:rPr>
        <w:t>Prin proprietate se subînțelege că Beneficiarul va deține toate drepturile intelectuale și de autor asupra documentației, din momentul predării acestora.</w:t>
      </w:r>
    </w:p>
    <w:p w14:paraId="5841EA5F" w14:textId="547F7359" w:rsidR="002E4DBA" w:rsidRPr="007B3FCF" w:rsidRDefault="002E4DBA" w:rsidP="00AD3F54">
      <w:pPr>
        <w:ind w:firstLine="720"/>
        <w:jc w:val="both"/>
        <w:rPr>
          <w:color w:val="000000" w:themeColor="text1"/>
          <w:sz w:val="24"/>
          <w:szCs w:val="24"/>
          <w:lang w:val="ro-RO"/>
        </w:rPr>
      </w:pPr>
    </w:p>
    <w:p w14:paraId="38C048F9" w14:textId="7938524B" w:rsidR="00484C63" w:rsidRPr="007B3FCF" w:rsidRDefault="00484C63" w:rsidP="00CB358C">
      <w:pPr>
        <w:rPr>
          <w:b/>
          <w:color w:val="000000" w:themeColor="text1"/>
          <w:sz w:val="24"/>
          <w:szCs w:val="24"/>
          <w:lang w:val="ro-RO"/>
        </w:rPr>
      </w:pPr>
      <w:r w:rsidRPr="007B3FCF">
        <w:rPr>
          <w:b/>
          <w:color w:val="000000" w:themeColor="text1"/>
          <w:sz w:val="24"/>
          <w:szCs w:val="24"/>
          <w:lang w:val="ro-RO"/>
        </w:rPr>
        <w:t xml:space="preserve">3. </w:t>
      </w:r>
      <w:proofErr w:type="spellStart"/>
      <w:r w:rsidRPr="007B3FCF">
        <w:rPr>
          <w:b/>
          <w:color w:val="000000" w:themeColor="text1"/>
          <w:sz w:val="24"/>
          <w:szCs w:val="24"/>
          <w:lang w:val="ro-RO"/>
        </w:rPr>
        <w:t>Preţul</w:t>
      </w:r>
      <w:proofErr w:type="spellEnd"/>
      <w:r w:rsidRPr="007B3FCF">
        <w:rPr>
          <w:b/>
          <w:color w:val="000000" w:themeColor="text1"/>
          <w:sz w:val="24"/>
          <w:szCs w:val="24"/>
          <w:lang w:val="ro-RO"/>
        </w:rPr>
        <w:t xml:space="preserve"> Contractului </w:t>
      </w:r>
      <w:proofErr w:type="spellStart"/>
      <w:r w:rsidRPr="007B3FCF">
        <w:rPr>
          <w:b/>
          <w:color w:val="000000" w:themeColor="text1"/>
          <w:sz w:val="24"/>
          <w:szCs w:val="24"/>
          <w:lang w:val="ro-RO"/>
        </w:rPr>
        <w:t>şi</w:t>
      </w:r>
      <w:proofErr w:type="spellEnd"/>
      <w:r w:rsidRPr="007B3FCF">
        <w:rPr>
          <w:b/>
          <w:color w:val="000000" w:themeColor="text1"/>
          <w:sz w:val="24"/>
          <w:szCs w:val="24"/>
          <w:lang w:val="ro-RO"/>
        </w:rPr>
        <w:t xml:space="preserve"> </w:t>
      </w:r>
      <w:proofErr w:type="spellStart"/>
      <w:r w:rsidRPr="007B3FCF">
        <w:rPr>
          <w:b/>
          <w:color w:val="000000" w:themeColor="text1"/>
          <w:sz w:val="24"/>
          <w:szCs w:val="24"/>
          <w:lang w:val="ro-RO"/>
        </w:rPr>
        <w:t>condiţiile</w:t>
      </w:r>
      <w:proofErr w:type="spellEnd"/>
      <w:r w:rsidRPr="007B3FCF">
        <w:rPr>
          <w:b/>
          <w:color w:val="000000" w:themeColor="text1"/>
          <w:sz w:val="24"/>
          <w:szCs w:val="24"/>
          <w:lang w:val="ro-RO"/>
        </w:rPr>
        <w:t xml:space="preserve"> de plată</w:t>
      </w:r>
    </w:p>
    <w:p w14:paraId="43BC4D20" w14:textId="0DDCD5BB" w:rsidR="00484C63" w:rsidRPr="007B3FCF" w:rsidRDefault="00712441" w:rsidP="00CB358C">
      <w:pPr>
        <w:jc w:val="both"/>
        <w:rPr>
          <w:color w:val="000000" w:themeColor="text1"/>
          <w:sz w:val="24"/>
          <w:szCs w:val="24"/>
          <w:lang w:val="ro-RO"/>
        </w:rPr>
      </w:pPr>
      <w:r w:rsidRPr="007B3FCF">
        <w:rPr>
          <w:color w:val="000000" w:themeColor="text1"/>
          <w:sz w:val="24"/>
          <w:szCs w:val="24"/>
          <w:lang w:val="ro-RO"/>
        </w:rPr>
        <w:t xml:space="preserve">3.1. </w:t>
      </w:r>
      <w:r w:rsidR="00F62408" w:rsidRPr="007B3FCF">
        <w:rPr>
          <w:color w:val="000000" w:themeColor="text1"/>
          <w:sz w:val="24"/>
          <w:szCs w:val="24"/>
          <w:lang w:val="ro-RO"/>
        </w:rPr>
        <w:t>Prețul</w:t>
      </w:r>
      <w:r w:rsidRPr="007B3FCF">
        <w:rPr>
          <w:color w:val="000000" w:themeColor="text1"/>
          <w:sz w:val="24"/>
          <w:szCs w:val="24"/>
          <w:lang w:val="ro-RO"/>
        </w:rPr>
        <w:t xml:space="preserve"> </w:t>
      </w:r>
      <w:r w:rsidR="00C21B00" w:rsidRPr="007B3FCF">
        <w:rPr>
          <w:color w:val="000000" w:themeColor="text1"/>
          <w:sz w:val="24"/>
          <w:szCs w:val="24"/>
          <w:lang w:val="ro-RO"/>
        </w:rPr>
        <w:t>servici</w:t>
      </w:r>
      <w:r w:rsidR="00CB358C" w:rsidRPr="007B3FCF">
        <w:rPr>
          <w:color w:val="000000" w:themeColor="text1"/>
          <w:sz w:val="24"/>
          <w:szCs w:val="24"/>
          <w:lang w:val="ro-RO"/>
        </w:rPr>
        <w:t>ilor</w:t>
      </w:r>
      <w:r w:rsidR="00C21B00" w:rsidRPr="007B3FCF">
        <w:rPr>
          <w:color w:val="000000" w:themeColor="text1"/>
          <w:sz w:val="24"/>
          <w:szCs w:val="24"/>
          <w:lang w:val="ro-RO"/>
        </w:rPr>
        <w:t xml:space="preserve"> </w:t>
      </w:r>
      <w:r w:rsidR="00484C63" w:rsidRPr="007B3FCF">
        <w:rPr>
          <w:color w:val="000000" w:themeColor="text1"/>
          <w:sz w:val="24"/>
          <w:szCs w:val="24"/>
          <w:lang w:val="ro-RO"/>
        </w:rPr>
        <w:t xml:space="preserve">conform prezentului Contract este stabilit în lei </w:t>
      </w:r>
      <w:r w:rsidR="00F62408" w:rsidRPr="007B3FCF">
        <w:rPr>
          <w:color w:val="000000" w:themeColor="text1"/>
          <w:sz w:val="24"/>
          <w:szCs w:val="24"/>
          <w:lang w:val="ro-RO"/>
        </w:rPr>
        <w:t>moldovenești</w:t>
      </w:r>
      <w:r w:rsidR="00484C63" w:rsidRPr="007B3FCF">
        <w:rPr>
          <w:color w:val="000000" w:themeColor="text1"/>
          <w:sz w:val="24"/>
          <w:szCs w:val="24"/>
          <w:lang w:val="ro-RO"/>
        </w:rPr>
        <w:t xml:space="preserve">, fiind indicat în </w:t>
      </w:r>
      <w:r w:rsidR="00F62408" w:rsidRPr="007B3FCF">
        <w:rPr>
          <w:color w:val="000000" w:themeColor="text1"/>
          <w:sz w:val="24"/>
          <w:szCs w:val="24"/>
          <w:lang w:val="ro-RO"/>
        </w:rPr>
        <w:t xml:space="preserve">specificația de preț </w:t>
      </w:r>
      <w:r w:rsidR="00647639" w:rsidRPr="007B3FCF">
        <w:rPr>
          <w:color w:val="000000" w:themeColor="text1"/>
          <w:sz w:val="24"/>
          <w:szCs w:val="24"/>
          <w:lang w:val="ro-RO"/>
        </w:rPr>
        <w:t>a</w:t>
      </w:r>
      <w:r w:rsidRPr="007B3FCF">
        <w:rPr>
          <w:color w:val="000000" w:themeColor="text1"/>
          <w:sz w:val="24"/>
          <w:szCs w:val="24"/>
          <w:lang w:val="ro-RO"/>
        </w:rPr>
        <w:t>nexă la prezentul</w:t>
      </w:r>
      <w:r w:rsidR="00484C63" w:rsidRPr="007B3FCF">
        <w:rPr>
          <w:color w:val="000000" w:themeColor="text1"/>
          <w:sz w:val="24"/>
          <w:szCs w:val="24"/>
          <w:lang w:val="ro-RO"/>
        </w:rPr>
        <w:t xml:space="preserve"> Contract.</w:t>
      </w:r>
    </w:p>
    <w:p w14:paraId="404B4C69" w14:textId="33384A11" w:rsidR="00FA11BC" w:rsidRPr="007B3FCF" w:rsidRDefault="00484C63" w:rsidP="00CB358C">
      <w:pPr>
        <w:jc w:val="both"/>
        <w:rPr>
          <w:color w:val="000000" w:themeColor="text1"/>
          <w:sz w:val="24"/>
          <w:szCs w:val="24"/>
          <w:lang w:val="ro-RO"/>
        </w:rPr>
      </w:pPr>
      <w:r w:rsidRPr="007B3FCF">
        <w:rPr>
          <w:color w:val="000000" w:themeColor="text1"/>
          <w:sz w:val="24"/>
          <w:szCs w:val="24"/>
          <w:lang w:val="ro-RO"/>
        </w:rPr>
        <w:t xml:space="preserve">3.2. Suma totală a prezentului Contract, inclusiv TVA, se </w:t>
      </w:r>
      <w:proofErr w:type="spellStart"/>
      <w:r w:rsidRPr="007B3FCF">
        <w:rPr>
          <w:color w:val="000000" w:themeColor="text1"/>
          <w:sz w:val="24"/>
          <w:szCs w:val="24"/>
          <w:lang w:val="ro-RO"/>
        </w:rPr>
        <w:t>stabileşte</w:t>
      </w:r>
      <w:proofErr w:type="spellEnd"/>
      <w:r w:rsidRPr="007B3FCF">
        <w:rPr>
          <w:color w:val="000000" w:themeColor="text1"/>
          <w:sz w:val="24"/>
          <w:szCs w:val="24"/>
          <w:lang w:val="ro-RO"/>
        </w:rPr>
        <w:t xml:space="preserve"> în lei </w:t>
      </w:r>
      <w:proofErr w:type="spellStart"/>
      <w:r w:rsidRPr="007B3FCF">
        <w:rPr>
          <w:color w:val="000000" w:themeColor="text1"/>
          <w:sz w:val="24"/>
          <w:szCs w:val="24"/>
          <w:lang w:val="ro-RO"/>
        </w:rPr>
        <w:t>moldoveneşti</w:t>
      </w:r>
      <w:proofErr w:type="spellEnd"/>
      <w:r w:rsidRPr="007B3FCF">
        <w:rPr>
          <w:color w:val="000000" w:themeColor="text1"/>
          <w:sz w:val="24"/>
          <w:szCs w:val="24"/>
          <w:lang w:val="ro-RO"/>
        </w:rPr>
        <w:t xml:space="preserve"> </w:t>
      </w:r>
      <w:proofErr w:type="spellStart"/>
      <w:r w:rsidRPr="007B3FCF">
        <w:rPr>
          <w:color w:val="000000" w:themeColor="text1"/>
          <w:sz w:val="24"/>
          <w:szCs w:val="24"/>
          <w:lang w:val="ro-RO"/>
        </w:rPr>
        <w:t>şi</w:t>
      </w:r>
      <w:proofErr w:type="spellEnd"/>
      <w:r w:rsidRPr="007B3FCF">
        <w:rPr>
          <w:color w:val="000000" w:themeColor="text1"/>
          <w:sz w:val="24"/>
          <w:szCs w:val="24"/>
          <w:lang w:val="ro-RO"/>
        </w:rPr>
        <w:t xml:space="preserve"> constituie</w:t>
      </w:r>
      <w:bookmarkStart w:id="0" w:name="_Hlk76549644"/>
      <w:r w:rsidR="008D6B51" w:rsidRPr="007B3FCF">
        <w:rPr>
          <w:color w:val="000000" w:themeColor="text1"/>
          <w:sz w:val="24"/>
          <w:szCs w:val="24"/>
          <w:lang w:val="ro-RO"/>
        </w:rPr>
        <w:t xml:space="preserve"> </w:t>
      </w:r>
      <w:bookmarkEnd w:id="0"/>
      <w:r w:rsidR="00C16027">
        <w:rPr>
          <w:b/>
          <w:bCs/>
          <w:sz w:val="24"/>
          <w:szCs w:val="24"/>
          <w:lang w:val="ro-RO"/>
        </w:rPr>
        <w:t>___________________________________</w:t>
      </w:r>
      <w:r w:rsidR="007A7251" w:rsidRPr="007B3FCF">
        <w:rPr>
          <w:b/>
          <w:bCs/>
          <w:sz w:val="24"/>
          <w:szCs w:val="24"/>
          <w:lang w:val="ro-MD"/>
        </w:rPr>
        <w:t xml:space="preserve"> lei TVA</w:t>
      </w:r>
      <w:r w:rsidR="002D6087" w:rsidRPr="007B3FCF">
        <w:rPr>
          <w:b/>
          <w:color w:val="000000" w:themeColor="text1"/>
          <w:sz w:val="24"/>
          <w:szCs w:val="24"/>
          <w:lang w:val="ro-RO"/>
        </w:rPr>
        <w:t>.</w:t>
      </w:r>
    </w:p>
    <w:p w14:paraId="372CBC17" w14:textId="0D752B1D" w:rsidR="001812EE" w:rsidRPr="007B3FCF" w:rsidRDefault="00484C63" w:rsidP="00CB358C">
      <w:pPr>
        <w:jc w:val="both"/>
        <w:rPr>
          <w:color w:val="000000" w:themeColor="text1"/>
          <w:sz w:val="24"/>
          <w:szCs w:val="24"/>
          <w:lang w:val="ro-RO"/>
        </w:rPr>
      </w:pPr>
      <w:r w:rsidRPr="007B3FCF">
        <w:rPr>
          <w:color w:val="000000" w:themeColor="text1"/>
          <w:sz w:val="24"/>
          <w:szCs w:val="24"/>
          <w:lang w:val="ro-RO"/>
        </w:rPr>
        <w:t xml:space="preserve">3.3.  </w:t>
      </w:r>
      <w:r w:rsidR="001812EE" w:rsidRPr="007B3FCF">
        <w:rPr>
          <w:color w:val="000000" w:themeColor="text1"/>
          <w:sz w:val="24"/>
          <w:szCs w:val="24"/>
          <w:lang w:val="ro-RO"/>
        </w:rPr>
        <w:t xml:space="preserve">Achitarea </w:t>
      </w:r>
      <w:r w:rsidR="00C21B00" w:rsidRPr="007B3FCF">
        <w:rPr>
          <w:color w:val="000000" w:themeColor="text1"/>
          <w:sz w:val="24"/>
          <w:szCs w:val="24"/>
          <w:lang w:val="ro-RO"/>
        </w:rPr>
        <w:t>plăților</w:t>
      </w:r>
      <w:r w:rsidR="001812EE" w:rsidRPr="007B3FCF">
        <w:rPr>
          <w:color w:val="000000" w:themeColor="text1"/>
          <w:sz w:val="24"/>
          <w:szCs w:val="24"/>
          <w:lang w:val="ro-RO"/>
        </w:rPr>
        <w:t xml:space="preserve"> pentru </w:t>
      </w:r>
      <w:r w:rsidR="00C21B00" w:rsidRPr="007B3FCF">
        <w:rPr>
          <w:color w:val="000000" w:themeColor="text1"/>
          <w:sz w:val="24"/>
          <w:szCs w:val="24"/>
          <w:lang w:val="ro-RO"/>
        </w:rPr>
        <w:t xml:space="preserve">serviciul </w:t>
      </w:r>
      <w:r w:rsidR="001812EE" w:rsidRPr="007B3FCF">
        <w:rPr>
          <w:color w:val="000000" w:themeColor="text1"/>
          <w:sz w:val="24"/>
          <w:szCs w:val="24"/>
          <w:lang w:val="ro-RO"/>
        </w:rPr>
        <w:t xml:space="preserve">executat se va efectua în lei </w:t>
      </w:r>
      <w:r w:rsidR="00C21B00" w:rsidRPr="007B3FCF">
        <w:rPr>
          <w:color w:val="000000" w:themeColor="text1"/>
          <w:sz w:val="24"/>
          <w:szCs w:val="24"/>
          <w:lang w:val="ro-RO"/>
        </w:rPr>
        <w:t>moldovenești</w:t>
      </w:r>
      <w:r w:rsidR="003A25A1" w:rsidRPr="007B3FCF">
        <w:rPr>
          <w:color w:val="000000" w:themeColor="text1"/>
          <w:sz w:val="24"/>
          <w:szCs w:val="24"/>
          <w:lang w:val="ro-RO"/>
        </w:rPr>
        <w:t xml:space="preserve"> într-o singură etapă, după predarea </w:t>
      </w:r>
      <w:r w:rsidR="002950AD" w:rsidRPr="007B3FCF">
        <w:rPr>
          <w:color w:val="000000" w:themeColor="text1"/>
          <w:sz w:val="24"/>
          <w:szCs w:val="24"/>
          <w:lang w:val="ro-RO"/>
        </w:rPr>
        <w:t>materialelor specificate în punctul 2.</w:t>
      </w:r>
      <w:r w:rsidR="007A7251" w:rsidRPr="007B3FCF">
        <w:rPr>
          <w:color w:val="000000" w:themeColor="text1"/>
          <w:sz w:val="24"/>
          <w:szCs w:val="24"/>
          <w:lang w:val="ro-RO"/>
        </w:rPr>
        <w:t>2</w:t>
      </w:r>
      <w:r w:rsidR="002950AD" w:rsidRPr="007B3FCF">
        <w:rPr>
          <w:color w:val="000000" w:themeColor="text1"/>
          <w:sz w:val="24"/>
          <w:szCs w:val="24"/>
          <w:lang w:val="ro-RO"/>
        </w:rPr>
        <w:t xml:space="preserve">. </w:t>
      </w:r>
    </w:p>
    <w:p w14:paraId="78560648" w14:textId="51A4E146" w:rsidR="001812EE" w:rsidRPr="007B3FCF" w:rsidRDefault="001812EE" w:rsidP="00CB358C">
      <w:pPr>
        <w:jc w:val="both"/>
        <w:rPr>
          <w:i/>
          <w:color w:val="000000" w:themeColor="text1"/>
          <w:sz w:val="24"/>
          <w:szCs w:val="24"/>
          <w:lang w:val="ro-RO"/>
        </w:rPr>
      </w:pPr>
      <w:r w:rsidRPr="007B3FCF">
        <w:rPr>
          <w:color w:val="000000" w:themeColor="text1"/>
          <w:sz w:val="24"/>
          <w:szCs w:val="24"/>
          <w:lang w:val="ro-RO"/>
        </w:rPr>
        <w:t xml:space="preserve">3.4. </w:t>
      </w:r>
      <w:r w:rsidR="00712441" w:rsidRPr="007B3FCF">
        <w:rPr>
          <w:color w:val="000000" w:themeColor="text1"/>
          <w:sz w:val="24"/>
          <w:szCs w:val="24"/>
          <w:lang w:val="ro-RO"/>
        </w:rPr>
        <w:t xml:space="preserve"> Achitarea s</w:t>
      </w:r>
      <w:r w:rsidR="005C1802" w:rsidRPr="007B3FCF">
        <w:rPr>
          <w:color w:val="000000" w:themeColor="text1"/>
          <w:sz w:val="24"/>
          <w:szCs w:val="24"/>
          <w:lang w:val="ro-RO"/>
        </w:rPr>
        <w:t xml:space="preserve">e va efectua de către Beneficiar în termen de 30 zile calendaristice, calculate din data recepționării </w:t>
      </w:r>
      <w:r w:rsidR="005363B7" w:rsidRPr="007B3FCF">
        <w:rPr>
          <w:color w:val="000000" w:themeColor="text1"/>
          <w:sz w:val="24"/>
          <w:szCs w:val="24"/>
          <w:lang w:val="ro-RO"/>
        </w:rPr>
        <w:t>actelor potrivit sub-clauzei 2.</w:t>
      </w:r>
      <w:r w:rsidR="007A7251" w:rsidRPr="007B3FCF">
        <w:rPr>
          <w:color w:val="000000" w:themeColor="text1"/>
          <w:sz w:val="24"/>
          <w:szCs w:val="24"/>
          <w:lang w:val="ro-RO"/>
        </w:rPr>
        <w:t>2</w:t>
      </w:r>
      <w:r w:rsidR="005C1802" w:rsidRPr="007B3FCF">
        <w:rPr>
          <w:color w:val="000000" w:themeColor="text1"/>
          <w:sz w:val="24"/>
          <w:szCs w:val="24"/>
          <w:lang w:val="ro-RO"/>
        </w:rPr>
        <w:t>. a prezentului Contract.</w:t>
      </w:r>
    </w:p>
    <w:p w14:paraId="65C8257A" w14:textId="13AEC919" w:rsidR="005B35B0" w:rsidRPr="007B3FCF" w:rsidRDefault="001812EE" w:rsidP="00CB358C">
      <w:pPr>
        <w:jc w:val="both"/>
        <w:rPr>
          <w:color w:val="000000" w:themeColor="text1"/>
          <w:sz w:val="24"/>
          <w:szCs w:val="24"/>
          <w:lang w:val="ro-RO"/>
        </w:rPr>
      </w:pPr>
      <w:r w:rsidRPr="007B3FCF">
        <w:rPr>
          <w:color w:val="000000" w:themeColor="text1"/>
          <w:sz w:val="24"/>
          <w:szCs w:val="24"/>
          <w:lang w:val="ro-RO"/>
        </w:rPr>
        <w:t xml:space="preserve">3.5. </w:t>
      </w:r>
      <w:r w:rsidR="00C5172E" w:rsidRPr="007B3FCF">
        <w:rPr>
          <w:color w:val="000000" w:themeColor="text1"/>
          <w:sz w:val="24"/>
          <w:szCs w:val="24"/>
          <w:lang w:val="ro-RO"/>
        </w:rPr>
        <w:t>Plățile</w:t>
      </w:r>
      <w:r w:rsidRPr="007B3FCF">
        <w:rPr>
          <w:color w:val="000000" w:themeColor="text1"/>
          <w:sz w:val="24"/>
          <w:szCs w:val="24"/>
          <w:lang w:val="ro-RO"/>
        </w:rPr>
        <w:t xml:space="preserve"> se vor efectua prin transfer bancar pe contul de decontare al</w:t>
      </w:r>
      <w:r w:rsidR="005C1802" w:rsidRPr="007B3FCF">
        <w:rPr>
          <w:color w:val="000000" w:themeColor="text1"/>
          <w:sz w:val="24"/>
          <w:szCs w:val="24"/>
          <w:lang w:val="ro-RO"/>
        </w:rPr>
        <w:t xml:space="preserve"> </w:t>
      </w:r>
      <w:r w:rsidR="00C5172E" w:rsidRPr="007B3FCF">
        <w:rPr>
          <w:color w:val="000000" w:themeColor="text1"/>
          <w:sz w:val="24"/>
          <w:szCs w:val="24"/>
          <w:lang w:val="ro-RO"/>
        </w:rPr>
        <w:t xml:space="preserve">Prestatorului </w:t>
      </w:r>
      <w:r w:rsidRPr="007B3FCF">
        <w:rPr>
          <w:color w:val="000000" w:themeColor="text1"/>
          <w:sz w:val="24"/>
          <w:szCs w:val="24"/>
          <w:lang w:val="ro-RO"/>
        </w:rPr>
        <w:t>indicat în prezentul Contract.</w:t>
      </w:r>
    </w:p>
    <w:p w14:paraId="7DEB3C81" w14:textId="77777777" w:rsidR="00191B07" w:rsidRPr="007B3FCF" w:rsidRDefault="00191B07" w:rsidP="00AD3F54">
      <w:pPr>
        <w:ind w:firstLine="720"/>
        <w:jc w:val="both"/>
        <w:rPr>
          <w:color w:val="000000" w:themeColor="text1"/>
          <w:sz w:val="24"/>
          <w:szCs w:val="24"/>
          <w:lang w:val="ro-RO"/>
        </w:rPr>
      </w:pPr>
    </w:p>
    <w:p w14:paraId="70F90715" w14:textId="6262078A" w:rsidR="00484C63" w:rsidRPr="007B3FCF" w:rsidRDefault="00484C63" w:rsidP="007A7251">
      <w:pPr>
        <w:rPr>
          <w:b/>
          <w:color w:val="000000" w:themeColor="text1"/>
          <w:sz w:val="24"/>
          <w:szCs w:val="24"/>
          <w:lang w:val="ro-RO"/>
        </w:rPr>
      </w:pPr>
      <w:r w:rsidRPr="007B3FCF">
        <w:rPr>
          <w:b/>
          <w:color w:val="000000" w:themeColor="text1"/>
          <w:sz w:val="24"/>
          <w:szCs w:val="24"/>
          <w:lang w:val="ro-RO"/>
        </w:rPr>
        <w:t xml:space="preserve">4. </w:t>
      </w:r>
      <w:proofErr w:type="spellStart"/>
      <w:r w:rsidRPr="007B3FCF">
        <w:rPr>
          <w:b/>
          <w:color w:val="000000" w:themeColor="text1"/>
          <w:sz w:val="24"/>
          <w:szCs w:val="24"/>
          <w:lang w:val="ro-RO"/>
        </w:rPr>
        <w:t>Condiţiile</w:t>
      </w:r>
      <w:proofErr w:type="spellEnd"/>
      <w:r w:rsidRPr="007B3FCF">
        <w:rPr>
          <w:b/>
          <w:color w:val="000000" w:themeColor="text1"/>
          <w:sz w:val="24"/>
          <w:szCs w:val="24"/>
          <w:lang w:val="ro-RO"/>
        </w:rPr>
        <w:t xml:space="preserve"> de predare-primire</w:t>
      </w:r>
    </w:p>
    <w:p w14:paraId="2AC6C13C" w14:textId="3441CEA6" w:rsidR="008D6ED0" w:rsidRPr="007B3FCF" w:rsidRDefault="00066D18" w:rsidP="007A7251">
      <w:pPr>
        <w:jc w:val="both"/>
        <w:rPr>
          <w:color w:val="000000" w:themeColor="text1"/>
          <w:sz w:val="24"/>
          <w:szCs w:val="24"/>
          <w:lang w:val="ro-RO"/>
        </w:rPr>
      </w:pPr>
      <w:r w:rsidRPr="007B3FCF">
        <w:rPr>
          <w:color w:val="000000" w:themeColor="text1"/>
          <w:sz w:val="24"/>
          <w:szCs w:val="24"/>
          <w:lang w:val="ro-RO"/>
        </w:rPr>
        <w:t xml:space="preserve">4.1. </w:t>
      </w:r>
      <w:r w:rsidR="008D6ED0" w:rsidRPr="007B3FCF">
        <w:rPr>
          <w:color w:val="000000" w:themeColor="text1"/>
          <w:sz w:val="24"/>
          <w:szCs w:val="24"/>
          <w:lang w:val="ro-RO"/>
        </w:rPr>
        <w:t>Serviciile se consideră predate de către Prestator și recepționate de către Beneficiar dacă, cantitatea Serviciilor corespunde informației indicate în anexa nr. 1 la specificația tehnică</w:t>
      </w:r>
      <w:r w:rsidR="00E97BCD" w:rsidRPr="007B3FCF">
        <w:rPr>
          <w:color w:val="000000" w:themeColor="text1"/>
          <w:sz w:val="24"/>
          <w:szCs w:val="24"/>
          <w:lang w:val="ro-RO"/>
        </w:rPr>
        <w:t xml:space="preserve"> (caietul de sarcini)</w:t>
      </w:r>
      <w:r w:rsidR="008D6ED0" w:rsidRPr="007B3FCF">
        <w:rPr>
          <w:color w:val="000000" w:themeColor="text1"/>
          <w:sz w:val="24"/>
          <w:szCs w:val="24"/>
          <w:lang w:val="ro-RO"/>
        </w:rPr>
        <w:t>, iar calitatea corespunde cerințelor actelor normative în vigoare.</w:t>
      </w:r>
    </w:p>
    <w:p w14:paraId="78DF3293" w14:textId="4387A7D5" w:rsidR="008D6ED0" w:rsidRPr="007B3FCF" w:rsidRDefault="008D6ED0" w:rsidP="007A7251">
      <w:pPr>
        <w:jc w:val="both"/>
        <w:rPr>
          <w:color w:val="000000" w:themeColor="text1"/>
          <w:sz w:val="24"/>
          <w:szCs w:val="24"/>
          <w:lang w:val="ro-RO"/>
        </w:rPr>
      </w:pPr>
      <w:r w:rsidRPr="007B3FCF">
        <w:rPr>
          <w:color w:val="000000" w:themeColor="text1"/>
          <w:sz w:val="24"/>
          <w:szCs w:val="24"/>
          <w:lang w:val="ro-RO"/>
        </w:rPr>
        <w:t>4.2 Prestatorul este obligat să prezinte Beneficiarului un exemplar original al facturii fiscale, odată cu prestarea serviciilor</w:t>
      </w:r>
      <w:r w:rsidR="009B3763" w:rsidRPr="007B3FCF">
        <w:rPr>
          <w:color w:val="000000" w:themeColor="text1"/>
          <w:sz w:val="24"/>
          <w:szCs w:val="24"/>
          <w:lang w:val="ro-RO"/>
        </w:rPr>
        <w:t>, pentru efectuarea plăților. Pentru nerespectarea de către Prestator a prezentei clauze, Beneficiarul își rezervă dreptul de a majora termenul de achitare prevăzut în punctul 3.4 și 3.5, corespunzător numărului de zile de întârziere și de a fi exonerat de achitarea penalității.</w:t>
      </w:r>
    </w:p>
    <w:p w14:paraId="374FD278" w14:textId="77777777" w:rsidR="007A7251" w:rsidRPr="007B3FCF" w:rsidRDefault="007A7251" w:rsidP="007A7251">
      <w:pPr>
        <w:rPr>
          <w:b/>
          <w:sz w:val="24"/>
          <w:szCs w:val="24"/>
          <w:lang w:val="ro-MD"/>
        </w:rPr>
      </w:pPr>
    </w:p>
    <w:p w14:paraId="440FC983" w14:textId="1B0559B9" w:rsidR="007A7251" w:rsidRPr="007B3FCF" w:rsidRDefault="007A7251" w:rsidP="007A7251">
      <w:pPr>
        <w:rPr>
          <w:b/>
          <w:sz w:val="24"/>
          <w:szCs w:val="24"/>
          <w:lang w:val="ro-MD"/>
        </w:rPr>
      </w:pPr>
      <w:r w:rsidRPr="007B3FCF">
        <w:rPr>
          <w:b/>
          <w:sz w:val="24"/>
          <w:szCs w:val="24"/>
          <w:lang w:val="ro-MD"/>
        </w:rPr>
        <w:t>5. STANDARDE</w:t>
      </w:r>
    </w:p>
    <w:p w14:paraId="2CB287D9" w14:textId="77777777" w:rsidR="007A7251" w:rsidRPr="007B3FCF" w:rsidRDefault="007A7251" w:rsidP="007A7251">
      <w:pPr>
        <w:jc w:val="both"/>
        <w:rPr>
          <w:sz w:val="24"/>
          <w:szCs w:val="24"/>
          <w:lang w:val="ro-MD"/>
        </w:rPr>
      </w:pPr>
      <w:r w:rsidRPr="007B3FCF">
        <w:rPr>
          <w:sz w:val="24"/>
          <w:szCs w:val="24"/>
          <w:lang w:val="ro-MD"/>
        </w:rPr>
        <w:t>5.1 Serviciile prestate în baza contractului vor respecta standardele prezentate de către Beneficiar în cerințele caietului de sarcini.</w:t>
      </w:r>
    </w:p>
    <w:p w14:paraId="581260D4" w14:textId="77777777" w:rsidR="007A7251" w:rsidRPr="007B3FCF" w:rsidRDefault="007A7251" w:rsidP="007A7251">
      <w:pPr>
        <w:jc w:val="both"/>
        <w:rPr>
          <w:sz w:val="24"/>
          <w:szCs w:val="24"/>
          <w:lang w:val="ro-MD"/>
        </w:rPr>
      </w:pPr>
      <w:r w:rsidRPr="007B3FCF">
        <w:rPr>
          <w:sz w:val="24"/>
          <w:szCs w:val="24"/>
          <w:lang w:val="ro-MD"/>
        </w:rPr>
        <w:t xml:space="preserve">5.2 Când nu este </w:t>
      </w:r>
      <w:proofErr w:type="spellStart"/>
      <w:r w:rsidRPr="007B3FCF">
        <w:rPr>
          <w:sz w:val="24"/>
          <w:szCs w:val="24"/>
          <w:lang w:val="ro-MD"/>
        </w:rPr>
        <w:t>menţionat</w:t>
      </w:r>
      <w:proofErr w:type="spellEnd"/>
      <w:r w:rsidRPr="007B3FCF">
        <w:rPr>
          <w:sz w:val="24"/>
          <w:szCs w:val="24"/>
          <w:lang w:val="ro-MD"/>
        </w:rPr>
        <w:t xml:space="preserve"> nici un standard sau reglementare aplicabilă, se vor respecta standardele sau alte reglementări autorizate în Republica Moldova.</w:t>
      </w:r>
    </w:p>
    <w:p w14:paraId="0F9F79CA" w14:textId="77777777" w:rsidR="007A7251" w:rsidRPr="007B3FCF" w:rsidRDefault="007A7251" w:rsidP="007A7251">
      <w:pPr>
        <w:rPr>
          <w:b/>
          <w:color w:val="000000" w:themeColor="text1"/>
          <w:sz w:val="24"/>
          <w:szCs w:val="24"/>
          <w:lang w:val="ro-RO"/>
        </w:rPr>
      </w:pPr>
    </w:p>
    <w:p w14:paraId="1491F919" w14:textId="217B4A3A" w:rsidR="00484C63" w:rsidRPr="007B3FCF" w:rsidRDefault="007A7251" w:rsidP="007A7251">
      <w:pPr>
        <w:rPr>
          <w:b/>
          <w:color w:val="000000" w:themeColor="text1"/>
          <w:sz w:val="24"/>
          <w:szCs w:val="24"/>
          <w:lang w:val="ro-RO"/>
        </w:rPr>
      </w:pPr>
      <w:r w:rsidRPr="007B3FCF">
        <w:rPr>
          <w:b/>
          <w:color w:val="000000" w:themeColor="text1"/>
          <w:sz w:val="24"/>
          <w:szCs w:val="24"/>
          <w:lang w:val="ro-RO"/>
        </w:rPr>
        <w:t>6</w:t>
      </w:r>
      <w:r w:rsidR="00484C63" w:rsidRPr="007B3FCF">
        <w:rPr>
          <w:b/>
          <w:color w:val="000000" w:themeColor="text1"/>
          <w:sz w:val="24"/>
          <w:szCs w:val="24"/>
          <w:lang w:val="ro-RO"/>
        </w:rPr>
        <w:t xml:space="preserve">. </w:t>
      </w:r>
      <w:proofErr w:type="spellStart"/>
      <w:r w:rsidR="00484C63" w:rsidRPr="007B3FCF">
        <w:rPr>
          <w:b/>
          <w:color w:val="000000" w:themeColor="text1"/>
          <w:sz w:val="24"/>
          <w:szCs w:val="24"/>
          <w:lang w:val="ro-RO"/>
        </w:rPr>
        <w:t>Obligaţiile</w:t>
      </w:r>
      <w:proofErr w:type="spellEnd"/>
      <w:r w:rsidR="00484C63" w:rsidRPr="007B3FCF">
        <w:rPr>
          <w:b/>
          <w:color w:val="000000" w:themeColor="text1"/>
          <w:sz w:val="24"/>
          <w:szCs w:val="24"/>
          <w:lang w:val="ro-RO"/>
        </w:rPr>
        <w:t xml:space="preserve"> </w:t>
      </w:r>
      <w:proofErr w:type="spellStart"/>
      <w:r w:rsidR="00484C63" w:rsidRPr="007B3FCF">
        <w:rPr>
          <w:b/>
          <w:color w:val="000000" w:themeColor="text1"/>
          <w:sz w:val="24"/>
          <w:szCs w:val="24"/>
          <w:lang w:val="ro-RO"/>
        </w:rPr>
        <w:t>părţilor</w:t>
      </w:r>
      <w:proofErr w:type="spellEnd"/>
    </w:p>
    <w:p w14:paraId="3F0DF352" w14:textId="261124CE" w:rsidR="00484C63" w:rsidRPr="007B3FCF" w:rsidRDefault="007A7251" w:rsidP="007A7251">
      <w:pPr>
        <w:jc w:val="both"/>
        <w:rPr>
          <w:color w:val="000000" w:themeColor="text1"/>
          <w:sz w:val="24"/>
          <w:szCs w:val="24"/>
          <w:lang w:val="ro-RO"/>
        </w:rPr>
      </w:pPr>
      <w:r w:rsidRPr="007B3FCF">
        <w:rPr>
          <w:color w:val="000000" w:themeColor="text1"/>
          <w:sz w:val="24"/>
          <w:szCs w:val="24"/>
          <w:lang w:val="ro-RO"/>
        </w:rPr>
        <w:t>6</w:t>
      </w:r>
      <w:r w:rsidR="00484C63" w:rsidRPr="007B3FCF">
        <w:rPr>
          <w:color w:val="000000" w:themeColor="text1"/>
          <w:sz w:val="24"/>
          <w:szCs w:val="24"/>
          <w:lang w:val="ro-RO"/>
        </w:rPr>
        <w:t xml:space="preserve">.1. În baza prezentului Contract, </w:t>
      </w:r>
      <w:r w:rsidR="00C5172E" w:rsidRPr="007B3FCF">
        <w:rPr>
          <w:color w:val="000000" w:themeColor="text1"/>
          <w:sz w:val="24"/>
          <w:szCs w:val="24"/>
          <w:lang w:val="ro-RO"/>
        </w:rPr>
        <w:t>Prestatorul</w:t>
      </w:r>
      <w:r w:rsidR="008464C5" w:rsidRPr="007B3FCF">
        <w:rPr>
          <w:color w:val="000000" w:themeColor="text1"/>
          <w:sz w:val="24"/>
          <w:szCs w:val="24"/>
          <w:lang w:val="ro-RO"/>
        </w:rPr>
        <w:t xml:space="preserve"> </w:t>
      </w:r>
      <w:r w:rsidR="00484C63" w:rsidRPr="007B3FCF">
        <w:rPr>
          <w:color w:val="000000" w:themeColor="text1"/>
          <w:sz w:val="24"/>
          <w:szCs w:val="24"/>
          <w:lang w:val="ro-RO"/>
        </w:rPr>
        <w:t>se obligă:</w:t>
      </w:r>
    </w:p>
    <w:p w14:paraId="40816D00" w14:textId="4491ADDD" w:rsidR="00D224EC" w:rsidRPr="007B3FCF" w:rsidRDefault="00D224EC" w:rsidP="00D224EC">
      <w:pPr>
        <w:numPr>
          <w:ilvl w:val="0"/>
          <w:numId w:val="13"/>
        </w:numPr>
        <w:suppressAutoHyphens/>
        <w:jc w:val="both"/>
        <w:rPr>
          <w:color w:val="000000" w:themeColor="text1"/>
          <w:sz w:val="24"/>
          <w:szCs w:val="24"/>
          <w:lang w:val="ro-RO"/>
        </w:rPr>
      </w:pPr>
      <w:r w:rsidRPr="007B3FCF">
        <w:rPr>
          <w:color w:val="000000" w:themeColor="text1"/>
          <w:sz w:val="24"/>
          <w:szCs w:val="24"/>
          <w:lang w:val="ro-RO"/>
        </w:rPr>
        <w:t xml:space="preserve">să depună </w:t>
      </w:r>
      <w:proofErr w:type="spellStart"/>
      <w:r w:rsidRPr="007B3FCF">
        <w:rPr>
          <w:color w:val="000000" w:themeColor="text1"/>
          <w:sz w:val="24"/>
          <w:szCs w:val="24"/>
          <w:lang w:val="ro-RO"/>
        </w:rPr>
        <w:t>garanţia</w:t>
      </w:r>
      <w:proofErr w:type="spellEnd"/>
      <w:r w:rsidRPr="007B3FCF">
        <w:rPr>
          <w:color w:val="000000" w:themeColor="text1"/>
          <w:sz w:val="24"/>
          <w:szCs w:val="24"/>
          <w:lang w:val="ro-RO"/>
        </w:rPr>
        <w:t xml:space="preserve"> de bună </w:t>
      </w:r>
      <w:proofErr w:type="spellStart"/>
      <w:r w:rsidRPr="007B3FCF">
        <w:rPr>
          <w:color w:val="000000" w:themeColor="text1"/>
          <w:sz w:val="24"/>
          <w:szCs w:val="24"/>
          <w:lang w:val="ro-RO"/>
        </w:rPr>
        <w:t>execuţie</w:t>
      </w:r>
      <w:proofErr w:type="spellEnd"/>
      <w:r w:rsidRPr="007B3FCF">
        <w:rPr>
          <w:color w:val="000000" w:themeColor="text1"/>
          <w:sz w:val="24"/>
          <w:szCs w:val="24"/>
          <w:lang w:val="ro-RO"/>
        </w:rPr>
        <w:t xml:space="preserve"> a contractului, în cuantum de 5% din valoarea contractului, atribuită sub formă de transfer direct la contul de decontare al Beneficiarului;</w:t>
      </w:r>
    </w:p>
    <w:p w14:paraId="3B4A3075" w14:textId="37762AE5" w:rsidR="0067176B" w:rsidRPr="007B3FCF" w:rsidRDefault="0067176B" w:rsidP="00AD3F54">
      <w:pPr>
        <w:numPr>
          <w:ilvl w:val="0"/>
          <w:numId w:val="13"/>
        </w:numPr>
        <w:suppressAutoHyphens/>
        <w:jc w:val="both"/>
        <w:rPr>
          <w:color w:val="000000" w:themeColor="text1"/>
          <w:sz w:val="24"/>
          <w:szCs w:val="24"/>
          <w:lang w:val="ro-RO"/>
        </w:rPr>
      </w:pPr>
      <w:r w:rsidRPr="007B3FCF">
        <w:rPr>
          <w:color w:val="000000" w:themeColor="text1"/>
          <w:sz w:val="24"/>
          <w:szCs w:val="24"/>
          <w:lang w:val="ro-RO"/>
        </w:rPr>
        <w:t xml:space="preserve">să presteze </w:t>
      </w:r>
      <w:r w:rsidR="00C21B00" w:rsidRPr="007B3FCF">
        <w:rPr>
          <w:color w:val="000000" w:themeColor="text1"/>
          <w:sz w:val="24"/>
          <w:szCs w:val="24"/>
          <w:lang w:val="ro-RO"/>
        </w:rPr>
        <w:t xml:space="preserve">serviciul </w:t>
      </w:r>
      <w:r w:rsidRPr="007B3FCF">
        <w:rPr>
          <w:color w:val="000000" w:themeColor="text1"/>
          <w:sz w:val="24"/>
          <w:szCs w:val="24"/>
          <w:lang w:val="ro-RO"/>
        </w:rPr>
        <w:t xml:space="preserve">conform </w:t>
      </w:r>
      <w:r w:rsidR="00C21B00" w:rsidRPr="007B3FCF">
        <w:rPr>
          <w:color w:val="000000" w:themeColor="text1"/>
          <w:sz w:val="24"/>
          <w:szCs w:val="24"/>
          <w:lang w:val="ro-RO"/>
        </w:rPr>
        <w:t>condițiilor</w:t>
      </w:r>
      <w:r w:rsidRPr="007B3FCF">
        <w:rPr>
          <w:color w:val="000000" w:themeColor="text1"/>
          <w:sz w:val="24"/>
          <w:szCs w:val="24"/>
          <w:lang w:val="ro-RO"/>
        </w:rPr>
        <w:t xml:space="preserve"> prevăzute de prezentul Contract</w:t>
      </w:r>
      <w:r w:rsidR="002950AD" w:rsidRPr="007B3FCF">
        <w:rPr>
          <w:color w:val="000000" w:themeColor="text1"/>
          <w:sz w:val="24"/>
          <w:szCs w:val="24"/>
          <w:lang w:val="ro-RO"/>
        </w:rPr>
        <w:t xml:space="preserve"> și a legislației de domeniu</w:t>
      </w:r>
      <w:r w:rsidRPr="007B3FCF">
        <w:rPr>
          <w:color w:val="000000" w:themeColor="text1"/>
          <w:sz w:val="24"/>
          <w:szCs w:val="24"/>
          <w:lang w:val="ro-RO"/>
        </w:rPr>
        <w:t>;</w:t>
      </w:r>
      <w:r w:rsidR="00043981" w:rsidRPr="007B3FCF">
        <w:rPr>
          <w:color w:val="000000" w:themeColor="text1"/>
          <w:sz w:val="24"/>
          <w:szCs w:val="24"/>
          <w:lang w:val="ro-RO"/>
        </w:rPr>
        <w:t xml:space="preserve"> </w:t>
      </w:r>
    </w:p>
    <w:p w14:paraId="2831DAD0" w14:textId="2315BE93" w:rsidR="0067176B" w:rsidRPr="007B3FCF" w:rsidRDefault="0067176B" w:rsidP="00AD3F54">
      <w:pPr>
        <w:numPr>
          <w:ilvl w:val="0"/>
          <w:numId w:val="13"/>
        </w:numPr>
        <w:suppressAutoHyphens/>
        <w:jc w:val="both"/>
        <w:rPr>
          <w:color w:val="000000" w:themeColor="text1"/>
          <w:sz w:val="24"/>
          <w:szCs w:val="24"/>
          <w:lang w:val="ro-RO"/>
        </w:rPr>
      </w:pPr>
      <w:r w:rsidRPr="007B3FCF">
        <w:rPr>
          <w:color w:val="000000" w:themeColor="text1"/>
          <w:sz w:val="24"/>
          <w:szCs w:val="24"/>
          <w:lang w:val="ro-RO"/>
        </w:rPr>
        <w:t xml:space="preserve">să notifice Beneficiarul, după semnarea prezentului Contract, în decurs de 5 zile calendaristice, prin notificare scrisă sau email, despre începerea prestării </w:t>
      </w:r>
      <w:r w:rsidR="00C21B00" w:rsidRPr="007B3FCF">
        <w:rPr>
          <w:color w:val="000000" w:themeColor="text1"/>
          <w:sz w:val="24"/>
          <w:szCs w:val="24"/>
          <w:lang w:val="ro-RO"/>
        </w:rPr>
        <w:t>serviciului</w:t>
      </w:r>
      <w:r w:rsidRPr="007B3FCF">
        <w:rPr>
          <w:color w:val="000000" w:themeColor="text1"/>
          <w:sz w:val="24"/>
          <w:szCs w:val="24"/>
          <w:lang w:val="ro-RO"/>
        </w:rPr>
        <w:t>;</w:t>
      </w:r>
    </w:p>
    <w:p w14:paraId="1BA41D08" w14:textId="3CDBDAF2" w:rsidR="0067176B" w:rsidRPr="007B3FCF" w:rsidRDefault="0067176B" w:rsidP="00AD3F54">
      <w:pPr>
        <w:numPr>
          <w:ilvl w:val="0"/>
          <w:numId w:val="13"/>
        </w:numPr>
        <w:suppressAutoHyphens/>
        <w:jc w:val="both"/>
        <w:rPr>
          <w:color w:val="000000" w:themeColor="text1"/>
          <w:sz w:val="24"/>
          <w:szCs w:val="24"/>
          <w:lang w:val="ro-RO"/>
        </w:rPr>
      </w:pPr>
      <w:r w:rsidRPr="007B3FCF">
        <w:rPr>
          <w:color w:val="000000" w:themeColor="text1"/>
          <w:sz w:val="24"/>
          <w:szCs w:val="24"/>
          <w:lang w:val="ro-RO"/>
        </w:rPr>
        <w:lastRenderedPageBreak/>
        <w:t xml:space="preserve">să asigure </w:t>
      </w:r>
      <w:r w:rsidR="00C21B00" w:rsidRPr="007B3FCF">
        <w:rPr>
          <w:color w:val="000000" w:themeColor="text1"/>
          <w:sz w:val="24"/>
          <w:szCs w:val="24"/>
          <w:lang w:val="ro-RO"/>
        </w:rPr>
        <w:t>condițiile</w:t>
      </w:r>
      <w:r w:rsidRPr="007B3FCF">
        <w:rPr>
          <w:color w:val="000000" w:themeColor="text1"/>
          <w:sz w:val="24"/>
          <w:szCs w:val="24"/>
          <w:lang w:val="ro-RO"/>
        </w:rPr>
        <w:t xml:space="preserve"> corespunzătoare pentru </w:t>
      </w:r>
      <w:r w:rsidR="00C21B00" w:rsidRPr="007B3FCF">
        <w:rPr>
          <w:color w:val="000000" w:themeColor="text1"/>
          <w:sz w:val="24"/>
          <w:szCs w:val="24"/>
          <w:lang w:val="ro-RO"/>
        </w:rPr>
        <w:t>recepționarea</w:t>
      </w:r>
      <w:r w:rsidRPr="007B3FCF">
        <w:rPr>
          <w:color w:val="000000" w:themeColor="text1"/>
          <w:sz w:val="24"/>
          <w:szCs w:val="24"/>
          <w:lang w:val="ro-RO"/>
        </w:rPr>
        <w:t xml:space="preserve"> </w:t>
      </w:r>
      <w:r w:rsidR="00C21B00" w:rsidRPr="007B3FCF">
        <w:rPr>
          <w:color w:val="000000" w:themeColor="text1"/>
          <w:sz w:val="24"/>
          <w:szCs w:val="24"/>
          <w:lang w:val="ro-RO"/>
        </w:rPr>
        <w:t xml:space="preserve">serviciului </w:t>
      </w:r>
      <w:r w:rsidRPr="007B3FCF">
        <w:rPr>
          <w:color w:val="000000" w:themeColor="text1"/>
          <w:sz w:val="24"/>
          <w:szCs w:val="24"/>
          <w:lang w:val="ro-RO"/>
        </w:rPr>
        <w:t xml:space="preserve">de către Beneficiar, în termenele stabilite, în corespundere cu </w:t>
      </w:r>
      <w:r w:rsidR="00C21B00" w:rsidRPr="007B3FCF">
        <w:rPr>
          <w:color w:val="000000" w:themeColor="text1"/>
          <w:sz w:val="24"/>
          <w:szCs w:val="24"/>
          <w:lang w:val="ro-RO"/>
        </w:rPr>
        <w:t>cerințele</w:t>
      </w:r>
      <w:r w:rsidRPr="007B3FCF">
        <w:rPr>
          <w:color w:val="000000" w:themeColor="text1"/>
          <w:sz w:val="24"/>
          <w:szCs w:val="24"/>
          <w:lang w:val="ro-RO"/>
        </w:rPr>
        <w:t xml:space="preserve"> prezentului Contract;</w:t>
      </w:r>
    </w:p>
    <w:p w14:paraId="4FB7B76F" w14:textId="49AD7550" w:rsidR="002E4DBA" w:rsidRPr="007B3FCF" w:rsidRDefault="0067176B" w:rsidP="00AD3F54">
      <w:pPr>
        <w:numPr>
          <w:ilvl w:val="0"/>
          <w:numId w:val="13"/>
        </w:numPr>
        <w:tabs>
          <w:tab w:val="num" w:pos="786"/>
        </w:tabs>
        <w:suppressAutoHyphens/>
        <w:jc w:val="both"/>
        <w:rPr>
          <w:color w:val="000000" w:themeColor="text1"/>
          <w:sz w:val="24"/>
          <w:szCs w:val="24"/>
          <w:lang w:val="ro-RO"/>
        </w:rPr>
      </w:pPr>
      <w:r w:rsidRPr="007B3FCF">
        <w:rPr>
          <w:color w:val="000000" w:themeColor="text1"/>
          <w:sz w:val="24"/>
          <w:szCs w:val="24"/>
          <w:lang w:val="ro-RO"/>
        </w:rPr>
        <w:t xml:space="preserve">să asigure calitatea executării </w:t>
      </w:r>
      <w:r w:rsidR="00C21B00" w:rsidRPr="007B3FCF">
        <w:rPr>
          <w:color w:val="000000" w:themeColor="text1"/>
          <w:sz w:val="24"/>
          <w:szCs w:val="24"/>
          <w:lang w:val="ro-RO"/>
        </w:rPr>
        <w:t>serviciului</w:t>
      </w:r>
      <w:r w:rsidR="00191B07" w:rsidRPr="007B3FCF">
        <w:rPr>
          <w:color w:val="000000" w:themeColor="text1"/>
          <w:sz w:val="24"/>
          <w:szCs w:val="24"/>
          <w:lang w:val="ro-RO"/>
        </w:rPr>
        <w:t>;</w:t>
      </w:r>
      <w:r w:rsidRPr="007B3FCF">
        <w:rPr>
          <w:color w:val="000000" w:themeColor="text1"/>
          <w:sz w:val="24"/>
          <w:szCs w:val="24"/>
          <w:lang w:val="ro-RO"/>
        </w:rPr>
        <w:t xml:space="preserve"> </w:t>
      </w:r>
    </w:p>
    <w:p w14:paraId="6EE8BD99" w14:textId="5F84290A" w:rsidR="002E4DBA" w:rsidRPr="007B3FCF" w:rsidRDefault="008464C5" w:rsidP="008464C5">
      <w:pPr>
        <w:pStyle w:val="a8"/>
        <w:numPr>
          <w:ilvl w:val="0"/>
          <w:numId w:val="13"/>
        </w:numPr>
        <w:tabs>
          <w:tab w:val="num" w:pos="567"/>
          <w:tab w:val="num" w:pos="709"/>
        </w:tabs>
        <w:jc w:val="both"/>
        <w:rPr>
          <w:color w:val="000000" w:themeColor="text1"/>
          <w:sz w:val="24"/>
          <w:szCs w:val="24"/>
          <w:lang w:val="ro-RO"/>
        </w:rPr>
      </w:pPr>
      <w:r w:rsidRPr="007B3FCF">
        <w:rPr>
          <w:color w:val="000000" w:themeColor="text1"/>
          <w:sz w:val="24"/>
          <w:szCs w:val="24"/>
          <w:lang w:val="ro-RO"/>
        </w:rPr>
        <w:t xml:space="preserve">  </w:t>
      </w:r>
      <w:r w:rsidR="002E4DBA" w:rsidRPr="007B3FCF">
        <w:rPr>
          <w:color w:val="000000" w:themeColor="text1"/>
          <w:sz w:val="24"/>
          <w:szCs w:val="24"/>
          <w:lang w:val="ro-RO"/>
        </w:rPr>
        <w:t xml:space="preserve">să înlăture toate neconformitățile depistate din cont propriu; </w:t>
      </w:r>
    </w:p>
    <w:p w14:paraId="5ACEF869" w14:textId="29DB5503" w:rsidR="002950AD" w:rsidRPr="007B3FCF" w:rsidRDefault="002950AD" w:rsidP="008464C5">
      <w:pPr>
        <w:pStyle w:val="a8"/>
        <w:numPr>
          <w:ilvl w:val="0"/>
          <w:numId w:val="13"/>
        </w:numPr>
        <w:tabs>
          <w:tab w:val="num" w:pos="567"/>
          <w:tab w:val="num" w:pos="709"/>
        </w:tabs>
        <w:jc w:val="both"/>
        <w:rPr>
          <w:color w:val="000000" w:themeColor="text1"/>
          <w:sz w:val="24"/>
          <w:szCs w:val="24"/>
          <w:lang w:val="ro-RO"/>
        </w:rPr>
      </w:pPr>
      <w:r w:rsidRPr="007B3FCF">
        <w:rPr>
          <w:color w:val="000000" w:themeColor="text1"/>
          <w:sz w:val="24"/>
          <w:szCs w:val="24"/>
          <w:lang w:val="ro-RO"/>
        </w:rPr>
        <w:t xml:space="preserve"> să înștiințeze imediat Beneficiarul despre impedimentele identificate în realizarea serviciilor contractate;</w:t>
      </w:r>
    </w:p>
    <w:p w14:paraId="5F478236" w14:textId="125FE3F1" w:rsidR="0067176B" w:rsidRPr="007B3FCF" w:rsidRDefault="007A7251" w:rsidP="007A7251">
      <w:pPr>
        <w:tabs>
          <w:tab w:val="left" w:pos="792"/>
        </w:tabs>
        <w:suppressAutoHyphens/>
        <w:jc w:val="both"/>
        <w:rPr>
          <w:color w:val="000000" w:themeColor="text1"/>
          <w:sz w:val="24"/>
          <w:szCs w:val="24"/>
          <w:lang w:val="ro-RO"/>
        </w:rPr>
      </w:pPr>
      <w:r w:rsidRPr="007B3FCF">
        <w:rPr>
          <w:color w:val="000000" w:themeColor="text1"/>
          <w:sz w:val="24"/>
          <w:szCs w:val="24"/>
          <w:lang w:val="ro-RO"/>
        </w:rPr>
        <w:t>6</w:t>
      </w:r>
      <w:r w:rsidR="0067176B" w:rsidRPr="007B3FCF">
        <w:rPr>
          <w:color w:val="000000" w:themeColor="text1"/>
          <w:sz w:val="24"/>
          <w:szCs w:val="24"/>
          <w:lang w:val="ro-RO"/>
        </w:rPr>
        <w:t>.2.  În baza prezentului Contract, Beneficiarul se obligă:</w:t>
      </w:r>
    </w:p>
    <w:p w14:paraId="555B453B" w14:textId="79B86751" w:rsidR="0067176B" w:rsidRPr="007B3FCF" w:rsidRDefault="0067176B" w:rsidP="008464C5">
      <w:pPr>
        <w:pStyle w:val="a8"/>
        <w:numPr>
          <w:ilvl w:val="0"/>
          <w:numId w:val="14"/>
        </w:numPr>
        <w:tabs>
          <w:tab w:val="left" w:pos="710"/>
          <w:tab w:val="left" w:pos="792"/>
        </w:tabs>
        <w:suppressAutoHyphens/>
        <w:jc w:val="both"/>
        <w:rPr>
          <w:color w:val="000000" w:themeColor="text1"/>
          <w:sz w:val="24"/>
          <w:szCs w:val="24"/>
          <w:lang w:val="ro-RO"/>
        </w:rPr>
      </w:pPr>
      <w:r w:rsidRPr="007B3FCF">
        <w:rPr>
          <w:color w:val="000000" w:themeColor="text1"/>
          <w:sz w:val="24"/>
          <w:szCs w:val="24"/>
          <w:lang w:val="ro-RO"/>
        </w:rPr>
        <w:t xml:space="preserve">să întreprindă toate măsurile necesare pentru asigurarea </w:t>
      </w:r>
      <w:r w:rsidR="00C21B00" w:rsidRPr="007B3FCF">
        <w:rPr>
          <w:color w:val="000000" w:themeColor="text1"/>
          <w:sz w:val="24"/>
          <w:szCs w:val="24"/>
          <w:lang w:val="ro-RO"/>
        </w:rPr>
        <w:t>recepționării</w:t>
      </w:r>
      <w:r w:rsidRPr="007B3FCF">
        <w:rPr>
          <w:color w:val="000000" w:themeColor="text1"/>
          <w:sz w:val="24"/>
          <w:szCs w:val="24"/>
          <w:lang w:val="ro-RO"/>
        </w:rPr>
        <w:t xml:space="preserve"> în termenul stabilit a </w:t>
      </w:r>
      <w:r w:rsidR="00C21B00" w:rsidRPr="007B3FCF">
        <w:rPr>
          <w:color w:val="000000" w:themeColor="text1"/>
          <w:sz w:val="24"/>
          <w:szCs w:val="24"/>
          <w:lang w:val="ro-RO"/>
        </w:rPr>
        <w:t xml:space="preserve">serviciului </w:t>
      </w:r>
      <w:r w:rsidRPr="007B3FCF">
        <w:rPr>
          <w:color w:val="000000" w:themeColor="text1"/>
          <w:sz w:val="24"/>
          <w:szCs w:val="24"/>
          <w:lang w:val="ro-RO"/>
        </w:rPr>
        <w:t xml:space="preserve">prestat în corespundere cu </w:t>
      </w:r>
      <w:r w:rsidR="00C21B00" w:rsidRPr="007B3FCF">
        <w:rPr>
          <w:color w:val="000000" w:themeColor="text1"/>
          <w:sz w:val="24"/>
          <w:szCs w:val="24"/>
          <w:lang w:val="ro-RO"/>
        </w:rPr>
        <w:t>cerințele</w:t>
      </w:r>
      <w:r w:rsidRPr="007B3FCF">
        <w:rPr>
          <w:color w:val="000000" w:themeColor="text1"/>
          <w:sz w:val="24"/>
          <w:szCs w:val="24"/>
          <w:lang w:val="ro-RO"/>
        </w:rPr>
        <w:t xml:space="preserve"> prezentului Contract</w:t>
      </w:r>
      <w:r w:rsidR="00191B07" w:rsidRPr="007B3FCF">
        <w:rPr>
          <w:color w:val="000000" w:themeColor="text1"/>
          <w:sz w:val="24"/>
          <w:szCs w:val="24"/>
          <w:lang w:val="ro-RO"/>
        </w:rPr>
        <w:t>;</w:t>
      </w:r>
      <w:r w:rsidRPr="007B3FCF">
        <w:rPr>
          <w:color w:val="000000" w:themeColor="text1"/>
          <w:sz w:val="24"/>
          <w:szCs w:val="24"/>
          <w:lang w:val="ro-RO"/>
        </w:rPr>
        <w:t xml:space="preserve"> </w:t>
      </w:r>
    </w:p>
    <w:p w14:paraId="748449E3" w14:textId="2AD20300" w:rsidR="002E4DBA" w:rsidRPr="007B3FCF" w:rsidRDefault="0067176B" w:rsidP="008464C5">
      <w:pPr>
        <w:numPr>
          <w:ilvl w:val="0"/>
          <w:numId w:val="14"/>
        </w:numPr>
        <w:tabs>
          <w:tab w:val="left" w:pos="710"/>
          <w:tab w:val="left" w:pos="792"/>
        </w:tabs>
        <w:suppressAutoHyphens/>
        <w:jc w:val="both"/>
        <w:rPr>
          <w:color w:val="000000" w:themeColor="text1"/>
          <w:sz w:val="24"/>
          <w:szCs w:val="24"/>
          <w:lang w:val="ro-RO"/>
        </w:rPr>
      </w:pPr>
      <w:r w:rsidRPr="007B3FCF">
        <w:rPr>
          <w:color w:val="000000" w:themeColor="text1"/>
          <w:sz w:val="24"/>
          <w:szCs w:val="24"/>
          <w:lang w:val="ro-RO"/>
        </w:rPr>
        <w:t xml:space="preserve">să asigure achitarea </w:t>
      </w:r>
      <w:r w:rsidR="00C21B00" w:rsidRPr="007B3FCF">
        <w:rPr>
          <w:color w:val="000000" w:themeColor="text1"/>
          <w:sz w:val="24"/>
          <w:szCs w:val="24"/>
          <w:lang w:val="ro-RO"/>
        </w:rPr>
        <w:t xml:space="preserve">serviciului </w:t>
      </w:r>
      <w:r w:rsidRPr="007B3FCF">
        <w:rPr>
          <w:color w:val="000000" w:themeColor="text1"/>
          <w:sz w:val="24"/>
          <w:szCs w:val="24"/>
          <w:lang w:val="ro-RO"/>
        </w:rPr>
        <w:t xml:space="preserve">prestat, respectând </w:t>
      </w:r>
      <w:r w:rsidR="00C21B00" w:rsidRPr="007B3FCF">
        <w:rPr>
          <w:color w:val="000000" w:themeColor="text1"/>
          <w:sz w:val="24"/>
          <w:szCs w:val="24"/>
          <w:lang w:val="ro-RO"/>
        </w:rPr>
        <w:t>modalitățile</w:t>
      </w:r>
      <w:r w:rsidRPr="007B3FCF">
        <w:rPr>
          <w:color w:val="000000" w:themeColor="text1"/>
          <w:sz w:val="24"/>
          <w:szCs w:val="24"/>
          <w:lang w:val="ro-RO"/>
        </w:rPr>
        <w:t xml:space="preserve"> </w:t>
      </w:r>
      <w:r w:rsidR="00C21B00" w:rsidRPr="007B3FCF">
        <w:rPr>
          <w:color w:val="000000" w:themeColor="text1"/>
          <w:sz w:val="24"/>
          <w:szCs w:val="24"/>
          <w:lang w:val="ro-RO"/>
        </w:rPr>
        <w:t>și</w:t>
      </w:r>
      <w:r w:rsidRPr="007B3FCF">
        <w:rPr>
          <w:color w:val="000000" w:themeColor="text1"/>
          <w:sz w:val="24"/>
          <w:szCs w:val="24"/>
          <w:lang w:val="ro-RO"/>
        </w:rPr>
        <w:t xml:space="preserve"> termenele indicate în prezentul Contract</w:t>
      </w:r>
      <w:r w:rsidR="00AA177F" w:rsidRPr="007B3FCF">
        <w:rPr>
          <w:color w:val="000000" w:themeColor="text1"/>
          <w:sz w:val="24"/>
          <w:szCs w:val="24"/>
          <w:lang w:val="ro-RO"/>
        </w:rPr>
        <w:t>;</w:t>
      </w:r>
    </w:p>
    <w:p w14:paraId="7F92FF6F" w14:textId="43107169" w:rsidR="00043981" w:rsidRPr="007B3FCF" w:rsidRDefault="00043981" w:rsidP="00043981">
      <w:pPr>
        <w:pStyle w:val="a8"/>
        <w:numPr>
          <w:ilvl w:val="0"/>
          <w:numId w:val="14"/>
        </w:numPr>
        <w:rPr>
          <w:color w:val="000000" w:themeColor="text1"/>
          <w:sz w:val="24"/>
          <w:szCs w:val="24"/>
          <w:lang w:val="ro-RO"/>
        </w:rPr>
      </w:pPr>
      <w:r w:rsidRPr="007B3FCF">
        <w:rPr>
          <w:color w:val="000000" w:themeColor="text1"/>
          <w:sz w:val="24"/>
          <w:szCs w:val="24"/>
          <w:lang w:val="ro-RO"/>
        </w:rPr>
        <w:t xml:space="preserve">să restituie Antreprenorului garanția de bună execuție a contractului în termen de 15 zile calendaristice, după recepționarea </w:t>
      </w:r>
      <w:r w:rsidR="00763F4D" w:rsidRPr="007B3FCF">
        <w:rPr>
          <w:color w:val="000000" w:themeColor="text1"/>
          <w:sz w:val="24"/>
          <w:szCs w:val="24"/>
          <w:lang w:val="ro-RO"/>
        </w:rPr>
        <w:t>serviciilor</w:t>
      </w:r>
      <w:r w:rsidRPr="007B3FCF">
        <w:rPr>
          <w:color w:val="000000" w:themeColor="text1"/>
          <w:sz w:val="24"/>
          <w:szCs w:val="24"/>
          <w:lang w:val="ro-RO"/>
        </w:rPr>
        <w:t xml:space="preserve"> conform pct. 2.</w:t>
      </w:r>
      <w:r w:rsidR="007A7251" w:rsidRPr="007B3FCF">
        <w:rPr>
          <w:color w:val="000000" w:themeColor="text1"/>
          <w:sz w:val="24"/>
          <w:szCs w:val="24"/>
          <w:lang w:val="ro-RO"/>
        </w:rPr>
        <w:t>4</w:t>
      </w:r>
      <w:r w:rsidRPr="007B3FCF">
        <w:rPr>
          <w:color w:val="000000" w:themeColor="text1"/>
          <w:sz w:val="24"/>
          <w:szCs w:val="24"/>
          <w:lang w:val="ro-RO"/>
        </w:rPr>
        <w:t xml:space="preserve">. </w:t>
      </w:r>
      <w:r w:rsidR="00763F4D" w:rsidRPr="007B3FCF">
        <w:rPr>
          <w:color w:val="000000" w:themeColor="text1"/>
          <w:sz w:val="24"/>
          <w:szCs w:val="24"/>
          <w:lang w:val="ro-RO"/>
        </w:rPr>
        <w:t>din</w:t>
      </w:r>
      <w:r w:rsidRPr="007B3FCF">
        <w:rPr>
          <w:color w:val="000000" w:themeColor="text1"/>
          <w:sz w:val="24"/>
          <w:szCs w:val="24"/>
          <w:lang w:val="ro-RO"/>
        </w:rPr>
        <w:t xml:space="preserve"> Contract.</w:t>
      </w:r>
    </w:p>
    <w:p w14:paraId="1CDB5242" w14:textId="77777777" w:rsidR="007A7251" w:rsidRPr="007B3FCF" w:rsidRDefault="007A7251" w:rsidP="007A7251">
      <w:pPr>
        <w:rPr>
          <w:sz w:val="24"/>
          <w:szCs w:val="24"/>
          <w:lang w:val="ro-MD"/>
        </w:rPr>
      </w:pPr>
    </w:p>
    <w:p w14:paraId="50ACA371" w14:textId="2E3DEB93" w:rsidR="007A7251" w:rsidRPr="007B3FCF" w:rsidRDefault="002343EA" w:rsidP="007A7251">
      <w:pPr>
        <w:rPr>
          <w:b/>
          <w:color w:val="000000" w:themeColor="text1"/>
          <w:sz w:val="24"/>
          <w:szCs w:val="24"/>
          <w:lang w:val="ro-RO"/>
        </w:rPr>
      </w:pPr>
      <w:r w:rsidRPr="007B3FCF">
        <w:rPr>
          <w:b/>
          <w:color w:val="000000" w:themeColor="text1"/>
          <w:sz w:val="24"/>
          <w:szCs w:val="24"/>
          <w:lang w:val="ro-RO"/>
        </w:rPr>
        <w:t>7</w:t>
      </w:r>
      <w:r w:rsidR="00C734D9" w:rsidRPr="007B3FCF">
        <w:rPr>
          <w:b/>
          <w:color w:val="000000" w:themeColor="text1"/>
          <w:sz w:val="24"/>
          <w:szCs w:val="24"/>
          <w:lang w:val="ro-RO"/>
        </w:rPr>
        <w:t xml:space="preserve">. </w:t>
      </w:r>
      <w:r w:rsidR="007A7251" w:rsidRPr="007B3FCF">
        <w:rPr>
          <w:b/>
          <w:color w:val="000000" w:themeColor="text1"/>
          <w:sz w:val="24"/>
          <w:szCs w:val="24"/>
          <w:lang w:val="ro-RO"/>
        </w:rPr>
        <w:t xml:space="preserve">Justificarea datorită </w:t>
      </w:r>
      <w:r w:rsidRPr="007B3FCF">
        <w:rPr>
          <w:b/>
          <w:color w:val="000000" w:themeColor="text1"/>
          <w:sz w:val="24"/>
          <w:szCs w:val="24"/>
          <w:lang w:val="ro-RO"/>
        </w:rPr>
        <w:t>unui impediment</w:t>
      </w:r>
      <w:r w:rsidR="007A7251" w:rsidRPr="007B3FCF">
        <w:rPr>
          <w:b/>
          <w:color w:val="000000" w:themeColor="text1"/>
          <w:sz w:val="24"/>
          <w:szCs w:val="24"/>
          <w:lang w:val="ro-RO"/>
        </w:rPr>
        <w:t xml:space="preserve"> </w:t>
      </w:r>
    </w:p>
    <w:p w14:paraId="5D57C476" w14:textId="7B86FBBF" w:rsidR="00C734D9" w:rsidRPr="007B3FCF" w:rsidRDefault="002343EA" w:rsidP="002343EA">
      <w:pPr>
        <w:jc w:val="both"/>
        <w:rPr>
          <w:color w:val="000000" w:themeColor="text1"/>
          <w:sz w:val="24"/>
          <w:szCs w:val="24"/>
          <w:lang w:val="ro-RO"/>
        </w:rPr>
      </w:pPr>
      <w:r w:rsidRPr="007B3FCF">
        <w:rPr>
          <w:color w:val="000000" w:themeColor="text1"/>
          <w:sz w:val="24"/>
          <w:szCs w:val="24"/>
          <w:lang w:val="ro-RO"/>
        </w:rPr>
        <w:t>7</w:t>
      </w:r>
      <w:r w:rsidR="00C734D9" w:rsidRPr="007B3FCF">
        <w:rPr>
          <w:color w:val="000000" w:themeColor="text1"/>
          <w:sz w:val="24"/>
          <w:szCs w:val="24"/>
          <w:lang w:val="ro-RO"/>
        </w:rPr>
        <w:t xml:space="preserve">.1. </w:t>
      </w:r>
      <w:proofErr w:type="spellStart"/>
      <w:r w:rsidR="00C734D9" w:rsidRPr="007B3FCF">
        <w:rPr>
          <w:color w:val="000000" w:themeColor="text1"/>
          <w:sz w:val="24"/>
          <w:szCs w:val="24"/>
          <w:lang w:val="ro-RO"/>
        </w:rPr>
        <w:t>Părţile</w:t>
      </w:r>
      <w:proofErr w:type="spellEnd"/>
      <w:r w:rsidR="00C734D9" w:rsidRPr="007B3FCF">
        <w:rPr>
          <w:color w:val="000000" w:themeColor="text1"/>
          <w:sz w:val="24"/>
          <w:szCs w:val="24"/>
          <w:lang w:val="ro-RO"/>
        </w:rPr>
        <w:t xml:space="preserve"> s</w:t>
      </w:r>
      <w:r w:rsidR="007A458F" w:rsidRPr="007B3FCF">
        <w:rPr>
          <w:color w:val="000000" w:themeColor="text1"/>
          <w:sz w:val="24"/>
          <w:szCs w:val="24"/>
          <w:lang w:val="ro-RO"/>
        </w:rPr>
        <w:t>u</w:t>
      </w:r>
      <w:r w:rsidR="00C734D9" w:rsidRPr="007B3FCF">
        <w:rPr>
          <w:color w:val="000000" w:themeColor="text1"/>
          <w:sz w:val="24"/>
          <w:szCs w:val="24"/>
          <w:lang w:val="ro-RO"/>
        </w:rPr>
        <w:t xml:space="preserve">nt exonerate de răspundere pentru neîndeplinirea </w:t>
      </w:r>
      <w:proofErr w:type="spellStart"/>
      <w:r w:rsidR="00C734D9" w:rsidRPr="007B3FCF">
        <w:rPr>
          <w:color w:val="000000" w:themeColor="text1"/>
          <w:sz w:val="24"/>
          <w:szCs w:val="24"/>
          <w:lang w:val="ro-RO"/>
        </w:rPr>
        <w:t>parţială</w:t>
      </w:r>
      <w:proofErr w:type="spellEnd"/>
      <w:r w:rsidR="00C734D9" w:rsidRPr="007B3FCF">
        <w:rPr>
          <w:color w:val="000000" w:themeColor="text1"/>
          <w:sz w:val="24"/>
          <w:szCs w:val="24"/>
          <w:lang w:val="ro-RO"/>
        </w:rPr>
        <w:t xml:space="preserve"> sau integrală a </w:t>
      </w:r>
      <w:proofErr w:type="spellStart"/>
      <w:r w:rsidR="00C734D9" w:rsidRPr="007B3FCF">
        <w:rPr>
          <w:color w:val="000000" w:themeColor="text1"/>
          <w:sz w:val="24"/>
          <w:szCs w:val="24"/>
          <w:lang w:val="ro-RO"/>
        </w:rPr>
        <w:t>obligaţiilor</w:t>
      </w:r>
      <w:proofErr w:type="spellEnd"/>
      <w:r w:rsidR="00C734D9" w:rsidRPr="007B3FCF">
        <w:rPr>
          <w:color w:val="000000" w:themeColor="text1"/>
          <w:sz w:val="24"/>
          <w:szCs w:val="24"/>
          <w:lang w:val="ro-RO"/>
        </w:rPr>
        <w:t xml:space="preserve"> conform prezentului Contract, dacă aceasta este cauzată de producerea unor cazuri care se</w:t>
      </w:r>
      <w:r w:rsidRPr="007B3FCF">
        <w:rPr>
          <w:color w:val="000000" w:themeColor="text1"/>
          <w:sz w:val="24"/>
          <w:szCs w:val="24"/>
          <w:lang w:val="ro-RO"/>
        </w:rPr>
        <w:t xml:space="preserve">   </w:t>
      </w:r>
      <w:r w:rsidR="00C734D9" w:rsidRPr="007B3FCF">
        <w:rPr>
          <w:color w:val="000000" w:themeColor="text1"/>
          <w:sz w:val="24"/>
          <w:szCs w:val="24"/>
          <w:lang w:val="ro-RO"/>
        </w:rPr>
        <w:t xml:space="preserve">datorează unor impedimente în afara controlului părților (războaie, </w:t>
      </w:r>
      <w:proofErr w:type="spellStart"/>
      <w:r w:rsidR="00C734D9" w:rsidRPr="007B3FCF">
        <w:rPr>
          <w:color w:val="000000" w:themeColor="text1"/>
          <w:sz w:val="24"/>
          <w:szCs w:val="24"/>
          <w:lang w:val="ro-RO"/>
        </w:rPr>
        <w:t>calamităţi</w:t>
      </w:r>
      <w:proofErr w:type="spellEnd"/>
      <w:r w:rsidR="00C734D9" w:rsidRPr="007B3FCF">
        <w:rPr>
          <w:color w:val="000000" w:themeColor="text1"/>
          <w:sz w:val="24"/>
          <w:szCs w:val="24"/>
          <w:lang w:val="ro-RO"/>
        </w:rPr>
        <w:t xml:space="preserve"> naturale: incendii, </w:t>
      </w:r>
      <w:proofErr w:type="spellStart"/>
      <w:r w:rsidR="00C734D9" w:rsidRPr="007B3FCF">
        <w:rPr>
          <w:color w:val="000000" w:themeColor="text1"/>
          <w:sz w:val="24"/>
          <w:szCs w:val="24"/>
          <w:lang w:val="ro-RO"/>
        </w:rPr>
        <w:t>inundaţii</w:t>
      </w:r>
      <w:proofErr w:type="spellEnd"/>
      <w:r w:rsidR="00C734D9" w:rsidRPr="007B3FCF">
        <w:rPr>
          <w:color w:val="000000" w:themeColor="text1"/>
          <w:sz w:val="24"/>
          <w:szCs w:val="24"/>
          <w:lang w:val="ro-RO"/>
        </w:rPr>
        <w:t>, cutremure de păm</w:t>
      </w:r>
      <w:r w:rsidR="007A458F" w:rsidRPr="007B3FCF">
        <w:rPr>
          <w:color w:val="000000" w:themeColor="text1"/>
          <w:sz w:val="24"/>
          <w:szCs w:val="24"/>
          <w:lang w:val="ro-RO"/>
        </w:rPr>
        <w:t>â</w:t>
      </w:r>
      <w:r w:rsidR="00C734D9" w:rsidRPr="007B3FCF">
        <w:rPr>
          <w:color w:val="000000" w:themeColor="text1"/>
          <w:sz w:val="24"/>
          <w:szCs w:val="24"/>
          <w:lang w:val="ro-RO"/>
        </w:rPr>
        <w:t xml:space="preserve">nt, precum </w:t>
      </w:r>
      <w:proofErr w:type="spellStart"/>
      <w:r w:rsidR="00C734D9" w:rsidRPr="007B3FCF">
        <w:rPr>
          <w:color w:val="000000" w:themeColor="text1"/>
          <w:sz w:val="24"/>
          <w:szCs w:val="24"/>
          <w:lang w:val="ro-RO"/>
        </w:rPr>
        <w:t>şi</w:t>
      </w:r>
      <w:proofErr w:type="spellEnd"/>
      <w:r w:rsidR="00C734D9" w:rsidRPr="007B3FCF">
        <w:rPr>
          <w:color w:val="000000" w:themeColor="text1"/>
          <w:sz w:val="24"/>
          <w:szCs w:val="24"/>
          <w:lang w:val="ro-RO"/>
        </w:rPr>
        <w:t xml:space="preserve"> alte </w:t>
      </w:r>
      <w:proofErr w:type="spellStart"/>
      <w:r w:rsidR="00C734D9" w:rsidRPr="007B3FCF">
        <w:rPr>
          <w:color w:val="000000" w:themeColor="text1"/>
          <w:sz w:val="24"/>
          <w:szCs w:val="24"/>
          <w:lang w:val="ro-RO"/>
        </w:rPr>
        <w:t>circumstanţe</w:t>
      </w:r>
      <w:proofErr w:type="spellEnd"/>
      <w:r w:rsidRPr="007B3FCF">
        <w:rPr>
          <w:color w:val="000000" w:themeColor="text1"/>
          <w:sz w:val="24"/>
          <w:szCs w:val="24"/>
          <w:lang w:val="ro-RO"/>
        </w:rPr>
        <w:t xml:space="preserve"> </w:t>
      </w:r>
      <w:r w:rsidRPr="007B3FCF">
        <w:rPr>
          <w:sz w:val="24"/>
          <w:szCs w:val="24"/>
          <w:lang w:val="ro-MD"/>
        </w:rPr>
        <w:t xml:space="preserve">care nu depind de </w:t>
      </w:r>
      <w:proofErr w:type="spellStart"/>
      <w:r w:rsidRPr="007B3FCF">
        <w:rPr>
          <w:sz w:val="24"/>
          <w:szCs w:val="24"/>
          <w:lang w:val="ro-MD"/>
        </w:rPr>
        <w:t>voinţa</w:t>
      </w:r>
      <w:proofErr w:type="spellEnd"/>
      <w:r w:rsidRPr="007B3FCF">
        <w:rPr>
          <w:sz w:val="24"/>
          <w:szCs w:val="24"/>
          <w:lang w:val="ro-MD"/>
        </w:rPr>
        <w:t xml:space="preserve"> </w:t>
      </w:r>
      <w:proofErr w:type="spellStart"/>
      <w:r w:rsidRPr="007B3FCF">
        <w:rPr>
          <w:sz w:val="24"/>
          <w:szCs w:val="24"/>
          <w:lang w:val="ro-MD"/>
        </w:rPr>
        <w:t>Părţilor</w:t>
      </w:r>
      <w:proofErr w:type="spellEnd"/>
      <w:r w:rsidR="00C734D9" w:rsidRPr="007B3FCF">
        <w:rPr>
          <w:color w:val="000000" w:themeColor="text1"/>
          <w:sz w:val="24"/>
          <w:szCs w:val="24"/>
          <w:lang w:val="ro-RO"/>
        </w:rPr>
        <w:t>).</w:t>
      </w:r>
    </w:p>
    <w:p w14:paraId="0B18D25D" w14:textId="114B7B6A" w:rsidR="00C734D9" w:rsidRPr="007B3FCF" w:rsidRDefault="002343EA" w:rsidP="002343EA">
      <w:pPr>
        <w:pStyle w:val="a8"/>
        <w:ind w:left="0"/>
        <w:jc w:val="both"/>
        <w:rPr>
          <w:color w:val="000000" w:themeColor="text1"/>
          <w:sz w:val="24"/>
          <w:szCs w:val="24"/>
          <w:lang w:val="ro-RO"/>
        </w:rPr>
      </w:pPr>
      <w:r w:rsidRPr="007B3FCF">
        <w:rPr>
          <w:color w:val="000000" w:themeColor="text1"/>
          <w:sz w:val="24"/>
          <w:szCs w:val="24"/>
          <w:lang w:val="ro-RO"/>
        </w:rPr>
        <w:t>7</w:t>
      </w:r>
      <w:r w:rsidR="00C734D9" w:rsidRPr="007B3FCF">
        <w:rPr>
          <w:color w:val="000000" w:themeColor="text1"/>
          <w:sz w:val="24"/>
          <w:szCs w:val="24"/>
          <w:lang w:val="ro-RO"/>
        </w:rPr>
        <w:t>.2. Partea care invocă impedimentul este obligată să informeze imediat (dar nu mai târziu de 10 (zece) zile</w:t>
      </w:r>
      <w:r w:rsidRPr="007B3FCF">
        <w:rPr>
          <w:color w:val="000000" w:themeColor="text1"/>
          <w:sz w:val="24"/>
          <w:szCs w:val="24"/>
          <w:lang w:val="ro-RO"/>
        </w:rPr>
        <w:t>)</w:t>
      </w:r>
      <w:r w:rsidR="00C734D9" w:rsidRPr="007B3FCF">
        <w:rPr>
          <w:color w:val="000000" w:themeColor="text1"/>
          <w:sz w:val="24"/>
          <w:szCs w:val="24"/>
          <w:lang w:val="ro-RO"/>
        </w:rPr>
        <w:t xml:space="preserve"> cealaltă Parte despre survenirea </w:t>
      </w:r>
      <w:proofErr w:type="spellStart"/>
      <w:r w:rsidR="00C734D9" w:rsidRPr="007B3FCF">
        <w:rPr>
          <w:color w:val="000000" w:themeColor="text1"/>
          <w:sz w:val="24"/>
          <w:szCs w:val="24"/>
          <w:lang w:val="ro-RO"/>
        </w:rPr>
        <w:t>circumstanţelor</w:t>
      </w:r>
      <w:proofErr w:type="spellEnd"/>
      <w:r w:rsidR="00C734D9" w:rsidRPr="007B3FCF">
        <w:rPr>
          <w:color w:val="000000" w:themeColor="text1"/>
          <w:sz w:val="24"/>
          <w:szCs w:val="24"/>
          <w:lang w:val="ro-RO"/>
        </w:rPr>
        <w:t xml:space="preserve">, dar și despre efectele acestora asupra executării contractului. </w:t>
      </w:r>
    </w:p>
    <w:p w14:paraId="5F1375FF" w14:textId="46FE9B1F" w:rsidR="008C5670" w:rsidRPr="007B3FCF" w:rsidRDefault="002343EA" w:rsidP="002343EA">
      <w:pPr>
        <w:pStyle w:val="a8"/>
        <w:ind w:left="0"/>
        <w:jc w:val="both"/>
        <w:rPr>
          <w:color w:val="000000" w:themeColor="text1"/>
          <w:sz w:val="24"/>
          <w:szCs w:val="24"/>
          <w:lang w:val="ro-RO"/>
        </w:rPr>
      </w:pPr>
      <w:r w:rsidRPr="007B3FCF">
        <w:rPr>
          <w:color w:val="000000" w:themeColor="text1"/>
          <w:sz w:val="24"/>
          <w:szCs w:val="24"/>
          <w:lang w:val="ro-RO"/>
        </w:rPr>
        <w:t>7</w:t>
      </w:r>
      <w:r w:rsidR="00C734D9" w:rsidRPr="007B3FCF">
        <w:rPr>
          <w:color w:val="000000" w:themeColor="text1"/>
          <w:sz w:val="24"/>
          <w:szCs w:val="24"/>
          <w:lang w:val="ro-RO"/>
        </w:rPr>
        <w:t xml:space="preserve">.3 Survenirea </w:t>
      </w:r>
      <w:r w:rsidR="00832EE7" w:rsidRPr="007B3FCF">
        <w:rPr>
          <w:color w:val="000000" w:themeColor="text1"/>
          <w:sz w:val="24"/>
          <w:szCs w:val="24"/>
          <w:lang w:val="ro-RO"/>
        </w:rPr>
        <w:t>circumstanțelor</w:t>
      </w:r>
      <w:r w:rsidR="00C734D9" w:rsidRPr="007B3FCF">
        <w:rPr>
          <w:color w:val="000000" w:themeColor="text1"/>
          <w:sz w:val="24"/>
          <w:szCs w:val="24"/>
          <w:lang w:val="ro-RO"/>
        </w:rPr>
        <w:t xml:space="preserve"> impedimentului, momentul </w:t>
      </w:r>
      <w:proofErr w:type="spellStart"/>
      <w:r w:rsidR="00C734D9" w:rsidRPr="007B3FCF">
        <w:rPr>
          <w:color w:val="000000" w:themeColor="text1"/>
          <w:sz w:val="24"/>
          <w:szCs w:val="24"/>
          <w:lang w:val="ro-RO"/>
        </w:rPr>
        <w:t>declanşării</w:t>
      </w:r>
      <w:proofErr w:type="spellEnd"/>
      <w:r w:rsidR="00C734D9" w:rsidRPr="007B3FCF">
        <w:rPr>
          <w:color w:val="000000" w:themeColor="text1"/>
          <w:sz w:val="24"/>
          <w:szCs w:val="24"/>
          <w:lang w:val="ro-RO"/>
        </w:rPr>
        <w:t xml:space="preserve"> </w:t>
      </w:r>
      <w:proofErr w:type="spellStart"/>
      <w:r w:rsidR="00C734D9" w:rsidRPr="007B3FCF">
        <w:rPr>
          <w:color w:val="000000" w:themeColor="text1"/>
          <w:sz w:val="24"/>
          <w:szCs w:val="24"/>
          <w:lang w:val="ro-RO"/>
        </w:rPr>
        <w:t>şi</w:t>
      </w:r>
      <w:proofErr w:type="spellEnd"/>
      <w:r w:rsidR="00C734D9" w:rsidRPr="007B3FCF">
        <w:rPr>
          <w:color w:val="000000" w:themeColor="text1"/>
          <w:sz w:val="24"/>
          <w:szCs w:val="24"/>
          <w:lang w:val="ro-RO"/>
        </w:rPr>
        <w:t xml:space="preserve"> termenul de </w:t>
      </w:r>
      <w:proofErr w:type="spellStart"/>
      <w:r w:rsidR="00C734D9" w:rsidRPr="007B3FCF">
        <w:rPr>
          <w:color w:val="000000" w:themeColor="text1"/>
          <w:sz w:val="24"/>
          <w:szCs w:val="24"/>
          <w:lang w:val="ro-RO"/>
        </w:rPr>
        <w:t>acţiune</w:t>
      </w:r>
      <w:proofErr w:type="spellEnd"/>
      <w:r w:rsidR="00C734D9" w:rsidRPr="007B3FCF">
        <w:rPr>
          <w:color w:val="000000" w:themeColor="text1"/>
          <w:sz w:val="24"/>
          <w:szCs w:val="24"/>
          <w:lang w:val="ro-RO"/>
        </w:rPr>
        <w:t xml:space="preserve"> trebuie să fie confirmate printr-un certificat, eliberat în mod corespunzător de către organul competent din </w:t>
      </w:r>
      <w:proofErr w:type="spellStart"/>
      <w:r w:rsidR="00C734D9" w:rsidRPr="007B3FCF">
        <w:rPr>
          <w:color w:val="000000" w:themeColor="text1"/>
          <w:sz w:val="24"/>
          <w:szCs w:val="24"/>
          <w:lang w:val="ro-RO"/>
        </w:rPr>
        <w:t>ţara</w:t>
      </w:r>
      <w:proofErr w:type="spellEnd"/>
      <w:r w:rsidR="00C734D9" w:rsidRPr="007B3FCF">
        <w:rPr>
          <w:color w:val="000000" w:themeColor="text1"/>
          <w:sz w:val="24"/>
          <w:szCs w:val="24"/>
          <w:lang w:val="ro-RO"/>
        </w:rPr>
        <w:t xml:space="preserve"> </w:t>
      </w:r>
      <w:proofErr w:type="spellStart"/>
      <w:r w:rsidR="00C734D9" w:rsidRPr="007B3FCF">
        <w:rPr>
          <w:color w:val="000000" w:themeColor="text1"/>
          <w:sz w:val="24"/>
          <w:szCs w:val="24"/>
          <w:lang w:val="ro-RO"/>
        </w:rPr>
        <w:t>Părţii</w:t>
      </w:r>
      <w:proofErr w:type="spellEnd"/>
      <w:r w:rsidR="00C734D9" w:rsidRPr="007B3FCF">
        <w:rPr>
          <w:color w:val="000000" w:themeColor="text1"/>
          <w:sz w:val="24"/>
          <w:szCs w:val="24"/>
          <w:lang w:val="ro-RO"/>
        </w:rPr>
        <w:t xml:space="preserve"> care invocă asemenea </w:t>
      </w:r>
      <w:proofErr w:type="spellStart"/>
      <w:r w:rsidR="00C734D9" w:rsidRPr="007B3FCF">
        <w:rPr>
          <w:color w:val="000000" w:themeColor="text1"/>
          <w:sz w:val="24"/>
          <w:szCs w:val="24"/>
          <w:lang w:val="ro-RO"/>
        </w:rPr>
        <w:t>circumstanţe</w:t>
      </w:r>
      <w:proofErr w:type="spellEnd"/>
      <w:r w:rsidR="00C734D9" w:rsidRPr="007B3FCF">
        <w:rPr>
          <w:color w:val="000000" w:themeColor="text1"/>
          <w:sz w:val="24"/>
          <w:szCs w:val="24"/>
          <w:lang w:val="ro-RO"/>
        </w:rPr>
        <w:t>.</w:t>
      </w:r>
    </w:p>
    <w:p w14:paraId="1F8DC30B" w14:textId="77777777" w:rsidR="00E0037D" w:rsidRPr="007B3FCF" w:rsidRDefault="00E0037D" w:rsidP="002343EA">
      <w:pPr>
        <w:pStyle w:val="a8"/>
        <w:ind w:left="0" w:firstLine="709"/>
        <w:jc w:val="both"/>
        <w:rPr>
          <w:color w:val="000000" w:themeColor="text1"/>
          <w:sz w:val="24"/>
          <w:szCs w:val="24"/>
          <w:lang w:val="ro-RO"/>
        </w:rPr>
      </w:pPr>
    </w:p>
    <w:p w14:paraId="1F6BDDBD" w14:textId="7183998B" w:rsidR="00C734D9" w:rsidRPr="007B3FCF" w:rsidRDefault="002343EA" w:rsidP="002343EA">
      <w:pPr>
        <w:rPr>
          <w:b/>
          <w:color w:val="000000" w:themeColor="text1"/>
          <w:sz w:val="24"/>
          <w:szCs w:val="24"/>
          <w:lang w:val="ro-RO"/>
        </w:rPr>
      </w:pPr>
      <w:r w:rsidRPr="007B3FCF">
        <w:rPr>
          <w:b/>
          <w:color w:val="000000" w:themeColor="text1"/>
          <w:sz w:val="24"/>
          <w:szCs w:val="24"/>
          <w:lang w:val="ro-RO"/>
        </w:rPr>
        <w:t>8</w:t>
      </w:r>
      <w:r w:rsidR="00C734D9" w:rsidRPr="007B3FCF">
        <w:rPr>
          <w:b/>
          <w:color w:val="000000" w:themeColor="text1"/>
          <w:sz w:val="24"/>
          <w:szCs w:val="24"/>
          <w:lang w:val="ro-RO"/>
        </w:rPr>
        <w:t xml:space="preserve">. </w:t>
      </w:r>
      <w:r w:rsidRPr="007B3FCF">
        <w:rPr>
          <w:b/>
          <w:color w:val="000000" w:themeColor="text1"/>
          <w:sz w:val="24"/>
          <w:szCs w:val="24"/>
          <w:lang w:val="ro-RO"/>
        </w:rPr>
        <w:t>Rezoluțiunea</w:t>
      </w:r>
      <w:r w:rsidR="00C734D9" w:rsidRPr="007B3FCF">
        <w:rPr>
          <w:b/>
          <w:color w:val="000000" w:themeColor="text1"/>
          <w:sz w:val="24"/>
          <w:szCs w:val="24"/>
          <w:lang w:val="ro-RO"/>
        </w:rPr>
        <w:t xml:space="preserve"> Contractului</w:t>
      </w:r>
    </w:p>
    <w:p w14:paraId="675402AB" w14:textId="77777777" w:rsidR="002343EA" w:rsidRPr="007B3FCF" w:rsidRDefault="002343EA" w:rsidP="002343EA">
      <w:pPr>
        <w:jc w:val="both"/>
        <w:rPr>
          <w:sz w:val="24"/>
          <w:szCs w:val="24"/>
          <w:lang w:val="ro-MD"/>
        </w:rPr>
      </w:pPr>
      <w:r w:rsidRPr="007B3FCF">
        <w:rPr>
          <w:sz w:val="24"/>
          <w:szCs w:val="24"/>
          <w:lang w:val="ro-MD"/>
        </w:rPr>
        <w:t xml:space="preserve">8.1. Rezoluțiunea Contractului se poate realiza cu acordul comun al </w:t>
      </w:r>
      <w:proofErr w:type="spellStart"/>
      <w:r w:rsidRPr="007B3FCF">
        <w:rPr>
          <w:sz w:val="24"/>
          <w:szCs w:val="24"/>
          <w:lang w:val="ro-MD"/>
        </w:rPr>
        <w:t>Părţilor</w:t>
      </w:r>
      <w:proofErr w:type="spellEnd"/>
      <w:r w:rsidRPr="007B3FCF">
        <w:rPr>
          <w:sz w:val="24"/>
          <w:szCs w:val="24"/>
          <w:lang w:val="ro-MD"/>
        </w:rPr>
        <w:t>.</w:t>
      </w:r>
    </w:p>
    <w:p w14:paraId="1CF7542F" w14:textId="77777777" w:rsidR="002343EA" w:rsidRPr="007B3FCF" w:rsidRDefault="002343EA" w:rsidP="002343EA">
      <w:pPr>
        <w:jc w:val="both"/>
        <w:rPr>
          <w:sz w:val="24"/>
          <w:szCs w:val="24"/>
          <w:lang w:val="ro-MD"/>
        </w:rPr>
      </w:pPr>
      <w:r w:rsidRPr="007B3FCF">
        <w:rPr>
          <w:sz w:val="24"/>
          <w:szCs w:val="24"/>
          <w:lang w:val="ro-MD"/>
        </w:rPr>
        <w:t>8.2. Contractul poate fi rezoluționat în mod unilateral în caz de:</w:t>
      </w:r>
    </w:p>
    <w:p w14:paraId="57653E6E" w14:textId="77777777" w:rsidR="002343EA" w:rsidRPr="007B3FCF" w:rsidRDefault="002343EA" w:rsidP="002343EA">
      <w:pPr>
        <w:numPr>
          <w:ilvl w:val="0"/>
          <w:numId w:val="2"/>
        </w:numPr>
        <w:tabs>
          <w:tab w:val="clear" w:pos="341"/>
          <w:tab w:val="left" w:pos="851"/>
          <w:tab w:val="num" w:pos="1854"/>
        </w:tabs>
        <w:suppressAutoHyphens/>
        <w:ind w:left="0" w:firstLine="426"/>
        <w:jc w:val="both"/>
        <w:rPr>
          <w:sz w:val="24"/>
          <w:szCs w:val="24"/>
          <w:lang w:val="ro-MD"/>
        </w:rPr>
      </w:pPr>
      <w:r w:rsidRPr="007B3FCF">
        <w:rPr>
          <w:sz w:val="24"/>
          <w:szCs w:val="24"/>
          <w:lang w:val="ro-MD"/>
        </w:rPr>
        <w:t>refuz al Prestatorului de a presta Serviciile prevăzute în prezentul Contract;</w:t>
      </w:r>
    </w:p>
    <w:p w14:paraId="6218D401" w14:textId="77777777" w:rsidR="002343EA" w:rsidRPr="007B3FCF" w:rsidRDefault="002343EA" w:rsidP="002343EA">
      <w:pPr>
        <w:numPr>
          <w:ilvl w:val="0"/>
          <w:numId w:val="2"/>
        </w:numPr>
        <w:tabs>
          <w:tab w:val="clear" w:pos="341"/>
          <w:tab w:val="left" w:pos="851"/>
          <w:tab w:val="num" w:pos="1854"/>
        </w:tabs>
        <w:suppressAutoHyphens/>
        <w:ind w:left="0" w:firstLine="426"/>
        <w:jc w:val="both"/>
        <w:rPr>
          <w:sz w:val="24"/>
          <w:szCs w:val="24"/>
          <w:lang w:val="ro-MD"/>
        </w:rPr>
      </w:pPr>
      <w:r w:rsidRPr="007B3FCF">
        <w:rPr>
          <w:sz w:val="24"/>
          <w:szCs w:val="24"/>
          <w:lang w:val="ro-MD"/>
        </w:rPr>
        <w:t>nerespectare de către Prestator a termenelor de executare stabilite;</w:t>
      </w:r>
    </w:p>
    <w:p w14:paraId="6D8A2698" w14:textId="77777777" w:rsidR="002343EA" w:rsidRPr="007B3FCF" w:rsidRDefault="002343EA" w:rsidP="002343EA">
      <w:pPr>
        <w:numPr>
          <w:ilvl w:val="0"/>
          <w:numId w:val="2"/>
        </w:numPr>
        <w:tabs>
          <w:tab w:val="clear" w:pos="341"/>
          <w:tab w:val="left" w:pos="851"/>
          <w:tab w:val="num" w:pos="1854"/>
        </w:tabs>
        <w:suppressAutoHyphens/>
        <w:ind w:left="0" w:firstLine="426"/>
        <w:jc w:val="both"/>
        <w:rPr>
          <w:sz w:val="24"/>
          <w:szCs w:val="24"/>
          <w:lang w:val="ro-MD"/>
        </w:rPr>
      </w:pPr>
      <w:r w:rsidRPr="007B3FCF">
        <w:rPr>
          <w:sz w:val="24"/>
          <w:szCs w:val="24"/>
          <w:lang w:val="ro-MD"/>
        </w:rPr>
        <w:t>nerespectare de către Beneficiar a termenelor de plată a Serviciilor;</w:t>
      </w:r>
    </w:p>
    <w:p w14:paraId="67F77533" w14:textId="77777777" w:rsidR="002343EA" w:rsidRPr="007B3FCF" w:rsidRDefault="002343EA" w:rsidP="002343EA">
      <w:pPr>
        <w:numPr>
          <w:ilvl w:val="0"/>
          <w:numId w:val="2"/>
        </w:numPr>
        <w:tabs>
          <w:tab w:val="clear" w:pos="341"/>
          <w:tab w:val="left" w:pos="851"/>
          <w:tab w:val="num" w:pos="1854"/>
        </w:tabs>
        <w:suppressAutoHyphens/>
        <w:ind w:left="0" w:firstLine="426"/>
        <w:jc w:val="both"/>
        <w:rPr>
          <w:sz w:val="24"/>
          <w:szCs w:val="24"/>
          <w:lang w:val="ro-MD"/>
        </w:rPr>
      </w:pPr>
      <w:r w:rsidRPr="007B3FCF">
        <w:rPr>
          <w:sz w:val="24"/>
          <w:szCs w:val="24"/>
          <w:lang w:val="ro-MD"/>
        </w:rPr>
        <w:t xml:space="preserve">nesatisfacere de către una dintre </w:t>
      </w:r>
      <w:proofErr w:type="spellStart"/>
      <w:r w:rsidRPr="007B3FCF">
        <w:rPr>
          <w:sz w:val="24"/>
          <w:szCs w:val="24"/>
          <w:lang w:val="ro-MD"/>
        </w:rPr>
        <w:t>Părţi</w:t>
      </w:r>
      <w:proofErr w:type="spellEnd"/>
      <w:r w:rsidRPr="007B3FCF">
        <w:rPr>
          <w:sz w:val="24"/>
          <w:szCs w:val="24"/>
          <w:lang w:val="ro-MD"/>
        </w:rPr>
        <w:t xml:space="preserve"> a </w:t>
      </w:r>
      <w:proofErr w:type="spellStart"/>
      <w:r w:rsidRPr="007B3FCF">
        <w:rPr>
          <w:sz w:val="24"/>
          <w:szCs w:val="24"/>
          <w:lang w:val="ro-MD"/>
        </w:rPr>
        <w:t>pretenţiilor</w:t>
      </w:r>
      <w:proofErr w:type="spellEnd"/>
      <w:r w:rsidRPr="007B3FCF">
        <w:rPr>
          <w:sz w:val="24"/>
          <w:szCs w:val="24"/>
          <w:lang w:val="ro-MD"/>
        </w:rPr>
        <w:t xml:space="preserve"> înaintate conform prezentului Contract;</w:t>
      </w:r>
    </w:p>
    <w:p w14:paraId="1B581998" w14:textId="77777777" w:rsidR="002343EA" w:rsidRPr="007B3FCF" w:rsidRDefault="002343EA" w:rsidP="002343EA">
      <w:pPr>
        <w:numPr>
          <w:ilvl w:val="0"/>
          <w:numId w:val="2"/>
        </w:numPr>
        <w:tabs>
          <w:tab w:val="clear" w:pos="341"/>
          <w:tab w:val="left" w:pos="851"/>
          <w:tab w:val="num" w:pos="1854"/>
        </w:tabs>
        <w:suppressAutoHyphens/>
        <w:ind w:left="0" w:firstLine="426"/>
        <w:jc w:val="both"/>
        <w:rPr>
          <w:sz w:val="24"/>
          <w:szCs w:val="24"/>
          <w:lang w:val="ro-MD"/>
        </w:rPr>
      </w:pPr>
      <w:r w:rsidRPr="007B3FCF">
        <w:rPr>
          <w:sz w:val="24"/>
          <w:szCs w:val="24"/>
          <w:lang w:val="ro-MD"/>
        </w:rPr>
        <w:t xml:space="preserve">Prestatorul se află, la momentul atribuirii lui, în una dintre </w:t>
      </w:r>
      <w:proofErr w:type="spellStart"/>
      <w:r w:rsidRPr="007B3FCF">
        <w:rPr>
          <w:sz w:val="24"/>
          <w:szCs w:val="24"/>
          <w:lang w:val="ro-MD"/>
        </w:rPr>
        <w:t>situaţiile</w:t>
      </w:r>
      <w:proofErr w:type="spellEnd"/>
      <w:r w:rsidRPr="007B3FCF">
        <w:rPr>
          <w:sz w:val="24"/>
          <w:szCs w:val="24"/>
          <w:lang w:val="ro-MD"/>
        </w:rPr>
        <w:t xml:space="preserve"> care ar fi determinat excluderea sa din procedura de atribuire potrivit art. 19 al Legii nr. 131/2015 privind achizițiile publice;</w:t>
      </w:r>
    </w:p>
    <w:p w14:paraId="1DDA9D8F" w14:textId="77777777" w:rsidR="002343EA" w:rsidRPr="007B3FCF" w:rsidRDefault="002343EA" w:rsidP="002343EA">
      <w:pPr>
        <w:pStyle w:val="af4"/>
        <w:numPr>
          <w:ilvl w:val="0"/>
          <w:numId w:val="2"/>
        </w:numPr>
        <w:tabs>
          <w:tab w:val="clear" w:pos="341"/>
          <w:tab w:val="left" w:pos="0"/>
          <w:tab w:val="num" w:pos="851"/>
          <w:tab w:val="left" w:pos="2070"/>
        </w:tabs>
        <w:ind w:left="0" w:firstLine="426"/>
        <w:rPr>
          <w:lang w:val="ro-MD"/>
        </w:rPr>
      </w:pPr>
      <w:r w:rsidRPr="007B3FCF">
        <w:rPr>
          <w:lang w:val="ro-MD"/>
        </w:rPr>
        <w:t>contractul a făcut obiectul unei modificări substanțiale care necesita o nouă procedură de achiziție publică în conformitate cu art. 76 al Legii nr. 131/2015 privind achizițiile publice;</w:t>
      </w:r>
    </w:p>
    <w:p w14:paraId="66DB3969" w14:textId="77777777" w:rsidR="002343EA" w:rsidRPr="007B3FCF" w:rsidRDefault="002343EA" w:rsidP="002343EA">
      <w:pPr>
        <w:pStyle w:val="af4"/>
        <w:numPr>
          <w:ilvl w:val="0"/>
          <w:numId w:val="2"/>
        </w:numPr>
        <w:tabs>
          <w:tab w:val="clear" w:pos="341"/>
          <w:tab w:val="left" w:pos="0"/>
          <w:tab w:val="num" w:pos="851"/>
          <w:tab w:val="left" w:pos="2070"/>
        </w:tabs>
        <w:ind w:left="0" w:firstLine="426"/>
        <w:rPr>
          <w:lang w:val="ro-MD"/>
        </w:rPr>
      </w:pPr>
      <w:r w:rsidRPr="007B3FCF">
        <w:rPr>
          <w:lang w:val="ro-MD"/>
        </w:rPr>
        <w:t>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03364F69" w14:textId="77777777" w:rsidR="002343EA" w:rsidRPr="007B3FCF" w:rsidRDefault="002343EA" w:rsidP="002343EA">
      <w:pPr>
        <w:pStyle w:val="af8"/>
        <w:jc w:val="both"/>
        <w:rPr>
          <w:lang w:val="ro-MD" w:eastAsia="ru-RU"/>
        </w:rPr>
      </w:pPr>
      <w:r w:rsidRPr="007B3FCF">
        <w:rPr>
          <w:lang w:val="ro-MD" w:eastAsia="ru-RU"/>
        </w:rPr>
        <w:t>Beneficiarul notifică Prestatorul că din motive neprevăzute și datorită unor conjuncturi economice este în imposibilitate de a continua îndeplinirea obligațiunilor contractuale;</w:t>
      </w:r>
    </w:p>
    <w:p w14:paraId="55910F96" w14:textId="77777777" w:rsidR="002343EA" w:rsidRPr="007B3FCF" w:rsidRDefault="002343EA" w:rsidP="002343EA">
      <w:pPr>
        <w:pStyle w:val="af8"/>
        <w:jc w:val="both"/>
        <w:rPr>
          <w:lang w:val="ro-MD"/>
        </w:rPr>
      </w:pPr>
      <w:r w:rsidRPr="007B3FCF">
        <w:rPr>
          <w:lang w:val="ro-MD"/>
        </w:rPr>
        <w:t xml:space="preserve">8.3. Partea </w:t>
      </w:r>
      <w:proofErr w:type="spellStart"/>
      <w:r w:rsidRPr="007B3FCF">
        <w:rPr>
          <w:lang w:val="ro-MD"/>
        </w:rPr>
        <w:t>iniţiatoare</w:t>
      </w:r>
      <w:proofErr w:type="spellEnd"/>
      <w:r w:rsidRPr="007B3FCF">
        <w:rPr>
          <w:lang w:val="ro-MD"/>
        </w:rPr>
        <w:t xml:space="preserve"> a rezoluțiunii Contractului este obligată să comunice în termen de 5 zile lucrătoare celeilalte </w:t>
      </w:r>
      <w:proofErr w:type="spellStart"/>
      <w:r w:rsidRPr="007B3FCF">
        <w:rPr>
          <w:lang w:val="ro-MD"/>
        </w:rPr>
        <w:t>Părţi</w:t>
      </w:r>
      <w:proofErr w:type="spellEnd"/>
      <w:r w:rsidRPr="007B3FCF">
        <w:rPr>
          <w:lang w:val="ro-MD"/>
        </w:rPr>
        <w:t xml:space="preserve"> despre </w:t>
      </w:r>
      <w:proofErr w:type="spellStart"/>
      <w:r w:rsidRPr="007B3FCF">
        <w:rPr>
          <w:lang w:val="ro-MD"/>
        </w:rPr>
        <w:t>intenţiile</w:t>
      </w:r>
      <w:proofErr w:type="spellEnd"/>
      <w:r w:rsidRPr="007B3FCF">
        <w:rPr>
          <w:lang w:val="ro-MD"/>
        </w:rPr>
        <w:t xml:space="preserve"> ei printr-o scrisoare motivată.</w:t>
      </w:r>
    </w:p>
    <w:p w14:paraId="390FE049" w14:textId="77777777" w:rsidR="002343EA" w:rsidRPr="007B3FCF" w:rsidRDefault="002343EA" w:rsidP="002343EA">
      <w:pPr>
        <w:jc w:val="both"/>
        <w:rPr>
          <w:sz w:val="24"/>
          <w:szCs w:val="24"/>
          <w:lang w:val="ro-MD"/>
        </w:rPr>
      </w:pPr>
      <w:r w:rsidRPr="007B3FCF">
        <w:rPr>
          <w:sz w:val="24"/>
          <w:szCs w:val="24"/>
          <w:lang w:val="ro-MD"/>
        </w:rPr>
        <w:t xml:space="preserve">8.4. Partea </w:t>
      </w:r>
      <w:proofErr w:type="spellStart"/>
      <w:r w:rsidRPr="007B3FCF">
        <w:rPr>
          <w:sz w:val="24"/>
          <w:szCs w:val="24"/>
          <w:lang w:val="ro-MD"/>
        </w:rPr>
        <w:t>înştiinţată</w:t>
      </w:r>
      <w:proofErr w:type="spellEnd"/>
      <w:r w:rsidRPr="007B3FCF">
        <w:rPr>
          <w:sz w:val="24"/>
          <w:szCs w:val="24"/>
          <w:lang w:val="ro-MD"/>
        </w:rPr>
        <w:t xml:space="preserve"> este obligată să răspundă în decurs de 5 (cinci) zile lucrătoare de la primirea notificării, după expirarea acestui termen Contractul se consideră încetat de drept.</w:t>
      </w:r>
    </w:p>
    <w:p w14:paraId="73197FFE" w14:textId="77777777" w:rsidR="00043981" w:rsidRPr="007B3FCF" w:rsidRDefault="00043981" w:rsidP="00AD3F54">
      <w:pPr>
        <w:ind w:firstLine="720"/>
        <w:jc w:val="center"/>
        <w:rPr>
          <w:b/>
          <w:color w:val="000000" w:themeColor="text1"/>
          <w:sz w:val="24"/>
          <w:szCs w:val="24"/>
          <w:lang w:val="ro-MD"/>
        </w:rPr>
      </w:pPr>
    </w:p>
    <w:p w14:paraId="2C4EA4B9" w14:textId="69549F3D" w:rsidR="00484C63" w:rsidRPr="007B3FCF" w:rsidRDefault="002343EA" w:rsidP="002343EA">
      <w:pPr>
        <w:rPr>
          <w:b/>
          <w:color w:val="000000" w:themeColor="text1"/>
          <w:sz w:val="24"/>
          <w:szCs w:val="24"/>
          <w:lang w:val="ro-RO"/>
        </w:rPr>
      </w:pPr>
      <w:r w:rsidRPr="007B3FCF">
        <w:rPr>
          <w:b/>
          <w:color w:val="000000" w:themeColor="text1"/>
          <w:sz w:val="24"/>
          <w:szCs w:val="24"/>
          <w:lang w:val="ro-RO"/>
        </w:rPr>
        <w:t>9</w:t>
      </w:r>
      <w:r w:rsidR="00484C63" w:rsidRPr="007B3FCF">
        <w:rPr>
          <w:b/>
          <w:color w:val="000000" w:themeColor="text1"/>
          <w:sz w:val="24"/>
          <w:szCs w:val="24"/>
          <w:lang w:val="ro-RO"/>
        </w:rPr>
        <w:t xml:space="preserve">. </w:t>
      </w:r>
      <w:proofErr w:type="spellStart"/>
      <w:r w:rsidR="00484C63" w:rsidRPr="007B3FCF">
        <w:rPr>
          <w:b/>
          <w:color w:val="000000" w:themeColor="text1"/>
          <w:sz w:val="24"/>
          <w:szCs w:val="24"/>
          <w:lang w:val="ro-RO"/>
        </w:rPr>
        <w:t>Reclamaţii</w:t>
      </w:r>
      <w:proofErr w:type="spellEnd"/>
      <w:r w:rsidR="00484C63" w:rsidRPr="007B3FCF">
        <w:rPr>
          <w:b/>
          <w:color w:val="000000" w:themeColor="text1"/>
          <w:sz w:val="24"/>
          <w:szCs w:val="24"/>
          <w:lang w:val="ro-RO"/>
        </w:rPr>
        <w:t xml:space="preserve"> </w:t>
      </w:r>
      <w:proofErr w:type="spellStart"/>
      <w:r w:rsidR="00484C63" w:rsidRPr="007B3FCF">
        <w:rPr>
          <w:b/>
          <w:color w:val="000000" w:themeColor="text1"/>
          <w:sz w:val="24"/>
          <w:szCs w:val="24"/>
          <w:lang w:val="ro-RO"/>
        </w:rPr>
        <w:t>şi</w:t>
      </w:r>
      <w:proofErr w:type="spellEnd"/>
      <w:r w:rsidR="00484C63" w:rsidRPr="007B3FCF">
        <w:rPr>
          <w:b/>
          <w:color w:val="000000" w:themeColor="text1"/>
          <w:sz w:val="24"/>
          <w:szCs w:val="24"/>
          <w:lang w:val="ro-RO"/>
        </w:rPr>
        <w:t xml:space="preserve"> </w:t>
      </w:r>
      <w:proofErr w:type="spellStart"/>
      <w:r w:rsidR="00484C63" w:rsidRPr="007B3FCF">
        <w:rPr>
          <w:b/>
          <w:color w:val="000000" w:themeColor="text1"/>
          <w:sz w:val="24"/>
          <w:szCs w:val="24"/>
          <w:lang w:val="ro-RO"/>
        </w:rPr>
        <w:t>sancţiuni</w:t>
      </w:r>
      <w:proofErr w:type="spellEnd"/>
    </w:p>
    <w:p w14:paraId="30E16685" w14:textId="09548C55" w:rsidR="00C734D9" w:rsidRPr="007B3FCF" w:rsidRDefault="002343EA" w:rsidP="002343EA">
      <w:pPr>
        <w:jc w:val="both"/>
        <w:rPr>
          <w:color w:val="000000" w:themeColor="text1"/>
          <w:sz w:val="24"/>
          <w:szCs w:val="24"/>
          <w:lang w:val="ro-RO"/>
        </w:rPr>
      </w:pPr>
      <w:r w:rsidRPr="007B3FCF">
        <w:rPr>
          <w:color w:val="000000" w:themeColor="text1"/>
          <w:sz w:val="24"/>
          <w:szCs w:val="24"/>
          <w:lang w:val="ro-RO"/>
        </w:rPr>
        <w:t>9</w:t>
      </w:r>
      <w:r w:rsidR="00C734D9" w:rsidRPr="007B3FCF">
        <w:rPr>
          <w:color w:val="000000" w:themeColor="text1"/>
          <w:sz w:val="24"/>
          <w:szCs w:val="24"/>
          <w:lang w:val="ro-RO"/>
        </w:rPr>
        <w:t xml:space="preserve">.1. </w:t>
      </w:r>
      <w:r w:rsidR="00C21B00" w:rsidRPr="007B3FCF">
        <w:rPr>
          <w:color w:val="000000" w:themeColor="text1"/>
          <w:sz w:val="24"/>
          <w:szCs w:val="24"/>
          <w:lang w:val="ro-RO"/>
        </w:rPr>
        <w:t>Reclamațiile</w:t>
      </w:r>
      <w:r w:rsidR="00A20C37" w:rsidRPr="007B3FCF">
        <w:rPr>
          <w:color w:val="000000" w:themeColor="text1"/>
          <w:sz w:val="24"/>
          <w:szCs w:val="24"/>
          <w:lang w:val="ro-RO"/>
        </w:rPr>
        <w:t xml:space="preserve"> privind cantitatea </w:t>
      </w:r>
      <w:r w:rsidR="00C21B00" w:rsidRPr="007B3FCF">
        <w:rPr>
          <w:color w:val="000000" w:themeColor="text1"/>
          <w:sz w:val="24"/>
          <w:szCs w:val="24"/>
          <w:lang w:val="ro-RO"/>
        </w:rPr>
        <w:t xml:space="preserve">serviciului </w:t>
      </w:r>
      <w:r w:rsidR="00A20C37" w:rsidRPr="007B3FCF">
        <w:rPr>
          <w:color w:val="000000" w:themeColor="text1"/>
          <w:sz w:val="24"/>
          <w:szCs w:val="24"/>
          <w:lang w:val="ro-RO"/>
        </w:rPr>
        <w:t>prestat s</w:t>
      </w:r>
      <w:r w:rsidR="0067176B" w:rsidRPr="007B3FCF">
        <w:rPr>
          <w:color w:val="000000" w:themeColor="text1"/>
          <w:sz w:val="24"/>
          <w:szCs w:val="24"/>
          <w:lang w:val="ro-RO"/>
        </w:rPr>
        <w:t>u</w:t>
      </w:r>
      <w:r w:rsidR="00A20C37" w:rsidRPr="007B3FCF">
        <w:rPr>
          <w:color w:val="000000" w:themeColor="text1"/>
          <w:sz w:val="24"/>
          <w:szCs w:val="24"/>
          <w:lang w:val="ro-RO"/>
        </w:rPr>
        <w:t xml:space="preserve">nt înaintate </w:t>
      </w:r>
      <w:r w:rsidR="00C5172E" w:rsidRPr="007B3FCF">
        <w:rPr>
          <w:color w:val="000000" w:themeColor="text1"/>
          <w:sz w:val="24"/>
          <w:szCs w:val="24"/>
          <w:lang w:val="ro-RO"/>
        </w:rPr>
        <w:t>Prestatorului</w:t>
      </w:r>
      <w:r w:rsidR="00A20C37" w:rsidRPr="007B3FCF">
        <w:rPr>
          <w:color w:val="000000" w:themeColor="text1"/>
          <w:sz w:val="24"/>
          <w:szCs w:val="24"/>
          <w:lang w:val="ro-RO"/>
        </w:rPr>
        <w:t xml:space="preserve"> la momentul </w:t>
      </w:r>
      <w:r w:rsidR="00C21B00" w:rsidRPr="007B3FCF">
        <w:rPr>
          <w:color w:val="000000" w:themeColor="text1"/>
          <w:sz w:val="24"/>
          <w:szCs w:val="24"/>
          <w:lang w:val="ro-RO"/>
        </w:rPr>
        <w:t>recepționării</w:t>
      </w:r>
      <w:r w:rsidR="00A20C37" w:rsidRPr="007B3FCF">
        <w:rPr>
          <w:color w:val="000000" w:themeColor="text1"/>
          <w:sz w:val="24"/>
          <w:szCs w:val="24"/>
          <w:lang w:val="ro-RO"/>
        </w:rPr>
        <w:t xml:space="preserve"> </w:t>
      </w:r>
      <w:r w:rsidR="00AD3F54" w:rsidRPr="007B3FCF">
        <w:rPr>
          <w:color w:val="000000" w:themeColor="text1"/>
          <w:sz w:val="24"/>
          <w:szCs w:val="24"/>
          <w:lang w:val="ro-RO"/>
        </w:rPr>
        <w:t xml:space="preserve">acestora </w:t>
      </w:r>
      <w:r w:rsidR="003A4806" w:rsidRPr="007B3FCF">
        <w:rPr>
          <w:color w:val="000000" w:themeColor="text1"/>
          <w:sz w:val="24"/>
          <w:szCs w:val="24"/>
          <w:lang w:val="ro-RO"/>
        </w:rPr>
        <w:t>dar</w:t>
      </w:r>
      <w:r w:rsidR="00AD3F54" w:rsidRPr="007B3FCF">
        <w:rPr>
          <w:color w:val="000000" w:themeColor="text1"/>
          <w:sz w:val="24"/>
          <w:szCs w:val="24"/>
          <w:lang w:val="ro-RO"/>
        </w:rPr>
        <w:t xml:space="preserve"> nu mai târziu de 10 (zece) </w:t>
      </w:r>
      <w:r w:rsidR="00AD3F54" w:rsidRPr="007B3FCF">
        <w:rPr>
          <w:bCs/>
          <w:color w:val="000000" w:themeColor="text1"/>
          <w:sz w:val="24"/>
          <w:szCs w:val="24"/>
          <w:lang w:val="ro-RO"/>
        </w:rPr>
        <w:t>zile</w:t>
      </w:r>
      <w:r w:rsidR="00AD3F54" w:rsidRPr="007B3FCF">
        <w:rPr>
          <w:color w:val="000000" w:themeColor="text1"/>
          <w:sz w:val="24"/>
          <w:szCs w:val="24"/>
          <w:lang w:val="ro-RO"/>
        </w:rPr>
        <w:t xml:space="preserve"> lucrătoare de la data recepționării.</w:t>
      </w:r>
    </w:p>
    <w:p w14:paraId="5226C239" w14:textId="6C09987D" w:rsidR="00A20C37" w:rsidRPr="007B3FCF" w:rsidRDefault="002343EA" w:rsidP="002343EA">
      <w:pPr>
        <w:jc w:val="both"/>
        <w:rPr>
          <w:color w:val="000000" w:themeColor="text1"/>
          <w:sz w:val="24"/>
          <w:szCs w:val="24"/>
          <w:lang w:val="ro-RO"/>
        </w:rPr>
      </w:pPr>
      <w:r w:rsidRPr="007B3FCF">
        <w:rPr>
          <w:color w:val="000000" w:themeColor="text1"/>
          <w:sz w:val="24"/>
          <w:szCs w:val="24"/>
          <w:lang w:val="ro-RO"/>
        </w:rPr>
        <w:t>9</w:t>
      </w:r>
      <w:r w:rsidR="00C734D9" w:rsidRPr="007B3FCF">
        <w:rPr>
          <w:color w:val="000000" w:themeColor="text1"/>
          <w:sz w:val="24"/>
          <w:szCs w:val="24"/>
          <w:lang w:val="ro-RO"/>
        </w:rPr>
        <w:t xml:space="preserve">.2. </w:t>
      </w:r>
      <w:r w:rsidR="00C21B00" w:rsidRPr="007B3FCF">
        <w:rPr>
          <w:color w:val="000000" w:themeColor="text1"/>
          <w:sz w:val="24"/>
          <w:szCs w:val="24"/>
          <w:lang w:val="ro-RO"/>
        </w:rPr>
        <w:t>Pretențiile</w:t>
      </w:r>
      <w:r w:rsidR="00A20C37" w:rsidRPr="007B3FCF">
        <w:rPr>
          <w:color w:val="000000" w:themeColor="text1"/>
          <w:sz w:val="24"/>
          <w:szCs w:val="24"/>
          <w:lang w:val="ro-RO"/>
        </w:rPr>
        <w:t xml:space="preserve"> privind calitatea</w:t>
      </w:r>
      <w:r w:rsidR="00C21B00" w:rsidRPr="007B3FCF">
        <w:rPr>
          <w:color w:val="000000" w:themeColor="text1"/>
          <w:sz w:val="24"/>
          <w:szCs w:val="24"/>
          <w:lang w:val="ro-RO"/>
        </w:rPr>
        <w:t xml:space="preserve"> serviciului prestat </w:t>
      </w:r>
      <w:r w:rsidR="00A20C37" w:rsidRPr="007B3FCF">
        <w:rPr>
          <w:color w:val="000000" w:themeColor="text1"/>
          <w:sz w:val="24"/>
          <w:szCs w:val="24"/>
          <w:lang w:val="ro-RO"/>
        </w:rPr>
        <w:t>s</w:t>
      </w:r>
      <w:r w:rsidR="0067176B" w:rsidRPr="007B3FCF">
        <w:rPr>
          <w:color w:val="000000" w:themeColor="text1"/>
          <w:sz w:val="24"/>
          <w:szCs w:val="24"/>
          <w:lang w:val="ro-RO"/>
        </w:rPr>
        <w:t>u</w:t>
      </w:r>
      <w:r w:rsidR="00A20C37" w:rsidRPr="007B3FCF">
        <w:rPr>
          <w:color w:val="000000" w:themeColor="text1"/>
          <w:sz w:val="24"/>
          <w:szCs w:val="24"/>
          <w:lang w:val="ro-RO"/>
        </w:rPr>
        <w:t xml:space="preserve">nt înaintate </w:t>
      </w:r>
      <w:r w:rsidR="00C5172E" w:rsidRPr="007B3FCF">
        <w:rPr>
          <w:color w:val="000000" w:themeColor="text1"/>
          <w:sz w:val="24"/>
          <w:szCs w:val="24"/>
          <w:lang w:val="ro-RO"/>
        </w:rPr>
        <w:t xml:space="preserve">Prestatorului </w:t>
      </w:r>
      <w:r w:rsidR="00A20C37" w:rsidRPr="007B3FCF">
        <w:rPr>
          <w:color w:val="000000" w:themeColor="text1"/>
          <w:sz w:val="24"/>
          <w:szCs w:val="24"/>
          <w:lang w:val="ro-RO"/>
        </w:rPr>
        <w:t xml:space="preserve">în termen de </w:t>
      </w:r>
      <w:r w:rsidR="00AD3F54" w:rsidRPr="007B3FCF">
        <w:rPr>
          <w:color w:val="000000" w:themeColor="text1"/>
          <w:sz w:val="24"/>
          <w:szCs w:val="24"/>
          <w:lang w:val="ro-RO"/>
        </w:rPr>
        <w:t>10</w:t>
      </w:r>
      <w:r w:rsidR="00A20C37" w:rsidRPr="007B3FCF">
        <w:rPr>
          <w:color w:val="000000" w:themeColor="text1"/>
          <w:sz w:val="24"/>
          <w:szCs w:val="24"/>
          <w:lang w:val="ro-RO"/>
        </w:rPr>
        <w:t xml:space="preserve"> (</w:t>
      </w:r>
      <w:r w:rsidR="00AD3F54" w:rsidRPr="007B3FCF">
        <w:rPr>
          <w:color w:val="000000" w:themeColor="text1"/>
          <w:sz w:val="24"/>
          <w:szCs w:val="24"/>
          <w:lang w:val="ro-RO"/>
        </w:rPr>
        <w:t>zece</w:t>
      </w:r>
      <w:r w:rsidR="00A20C37" w:rsidRPr="007B3FCF">
        <w:rPr>
          <w:color w:val="000000" w:themeColor="text1"/>
          <w:sz w:val="24"/>
          <w:szCs w:val="24"/>
          <w:lang w:val="ro-RO"/>
        </w:rPr>
        <w:t xml:space="preserve">) zile lucrătoare de la depistarea </w:t>
      </w:r>
      <w:proofErr w:type="spellStart"/>
      <w:r w:rsidR="00A20C37" w:rsidRPr="007B3FCF">
        <w:rPr>
          <w:color w:val="000000" w:themeColor="text1"/>
          <w:sz w:val="24"/>
          <w:szCs w:val="24"/>
          <w:lang w:val="ro-RO"/>
        </w:rPr>
        <w:t>deficienţelor</w:t>
      </w:r>
      <w:proofErr w:type="spellEnd"/>
      <w:r w:rsidR="00A20C37" w:rsidRPr="007B3FCF">
        <w:rPr>
          <w:color w:val="000000" w:themeColor="text1"/>
          <w:sz w:val="24"/>
          <w:szCs w:val="24"/>
          <w:lang w:val="ro-RO"/>
        </w:rPr>
        <w:t xml:space="preserve"> de calitate</w:t>
      </w:r>
      <w:r w:rsidR="0085664D" w:rsidRPr="007B3FCF">
        <w:rPr>
          <w:color w:val="000000" w:themeColor="text1"/>
          <w:sz w:val="24"/>
          <w:szCs w:val="24"/>
          <w:lang w:val="ro-RO"/>
        </w:rPr>
        <w:t>.</w:t>
      </w:r>
    </w:p>
    <w:p w14:paraId="33F5F09B" w14:textId="78EC0549" w:rsidR="00A20C37" w:rsidRPr="007B3FCF" w:rsidRDefault="002343EA" w:rsidP="002343EA">
      <w:pPr>
        <w:jc w:val="both"/>
        <w:rPr>
          <w:color w:val="000000" w:themeColor="text1"/>
          <w:sz w:val="24"/>
          <w:szCs w:val="24"/>
          <w:lang w:val="ro-RO"/>
        </w:rPr>
      </w:pPr>
      <w:r w:rsidRPr="007B3FCF">
        <w:rPr>
          <w:color w:val="000000" w:themeColor="text1"/>
          <w:sz w:val="24"/>
          <w:szCs w:val="24"/>
          <w:lang w:val="ro-RO"/>
        </w:rPr>
        <w:lastRenderedPageBreak/>
        <w:t>9</w:t>
      </w:r>
      <w:r w:rsidR="00A20C37" w:rsidRPr="007B3FCF">
        <w:rPr>
          <w:color w:val="000000" w:themeColor="text1"/>
          <w:sz w:val="24"/>
          <w:szCs w:val="24"/>
          <w:lang w:val="ro-RO"/>
        </w:rPr>
        <w:t xml:space="preserve">.3. </w:t>
      </w:r>
      <w:r w:rsidR="00C5172E" w:rsidRPr="007B3FCF">
        <w:rPr>
          <w:color w:val="000000" w:themeColor="text1"/>
          <w:sz w:val="24"/>
          <w:szCs w:val="24"/>
          <w:lang w:val="ro-RO"/>
        </w:rPr>
        <w:t>Prestatorul</w:t>
      </w:r>
      <w:r w:rsidR="004B1C06" w:rsidRPr="007B3FCF">
        <w:rPr>
          <w:color w:val="000000" w:themeColor="text1"/>
          <w:sz w:val="24"/>
          <w:szCs w:val="24"/>
          <w:lang w:val="ro-RO"/>
        </w:rPr>
        <w:t xml:space="preserve"> </w:t>
      </w:r>
      <w:r w:rsidR="00A20C37" w:rsidRPr="007B3FCF">
        <w:rPr>
          <w:color w:val="000000" w:themeColor="text1"/>
          <w:sz w:val="24"/>
          <w:szCs w:val="24"/>
          <w:lang w:val="ro-RO"/>
        </w:rPr>
        <w:t xml:space="preserve">este obligat să examineze </w:t>
      </w:r>
      <w:proofErr w:type="spellStart"/>
      <w:r w:rsidR="00A20C37" w:rsidRPr="007B3FCF">
        <w:rPr>
          <w:color w:val="000000" w:themeColor="text1"/>
          <w:sz w:val="24"/>
          <w:szCs w:val="24"/>
          <w:lang w:val="ro-RO"/>
        </w:rPr>
        <w:t>pretenţiile</w:t>
      </w:r>
      <w:proofErr w:type="spellEnd"/>
      <w:r w:rsidR="00A20C37" w:rsidRPr="007B3FCF">
        <w:rPr>
          <w:color w:val="000000" w:themeColor="text1"/>
          <w:sz w:val="24"/>
          <w:szCs w:val="24"/>
          <w:lang w:val="ro-RO"/>
        </w:rPr>
        <w:t xml:space="preserve"> înaintate în termen de 5 (cinci) zile lucrătoare de la data primirii acestora </w:t>
      </w:r>
      <w:proofErr w:type="spellStart"/>
      <w:r w:rsidR="00A20C37" w:rsidRPr="007B3FCF">
        <w:rPr>
          <w:color w:val="000000" w:themeColor="text1"/>
          <w:sz w:val="24"/>
          <w:szCs w:val="24"/>
          <w:lang w:val="ro-RO"/>
        </w:rPr>
        <w:t>şi</w:t>
      </w:r>
      <w:proofErr w:type="spellEnd"/>
      <w:r w:rsidR="00A20C37" w:rsidRPr="007B3FCF">
        <w:rPr>
          <w:color w:val="000000" w:themeColor="text1"/>
          <w:sz w:val="24"/>
          <w:szCs w:val="24"/>
          <w:lang w:val="ro-RO"/>
        </w:rPr>
        <w:t xml:space="preserve"> să comunice Beneficiarului despre decizia luată.</w:t>
      </w:r>
    </w:p>
    <w:p w14:paraId="448888D8" w14:textId="689634C1" w:rsidR="00AD3F54" w:rsidRPr="007B3FCF" w:rsidRDefault="002343EA" w:rsidP="002343EA">
      <w:pPr>
        <w:jc w:val="both"/>
        <w:rPr>
          <w:color w:val="000000" w:themeColor="text1"/>
          <w:sz w:val="24"/>
          <w:szCs w:val="24"/>
          <w:lang w:val="ro-RO"/>
        </w:rPr>
      </w:pPr>
      <w:r w:rsidRPr="007B3FCF">
        <w:rPr>
          <w:color w:val="000000" w:themeColor="text1"/>
          <w:sz w:val="24"/>
          <w:szCs w:val="24"/>
          <w:lang w:val="ro-RO"/>
        </w:rPr>
        <w:t>9</w:t>
      </w:r>
      <w:r w:rsidR="00A20C37" w:rsidRPr="007B3FCF">
        <w:rPr>
          <w:color w:val="000000" w:themeColor="text1"/>
          <w:sz w:val="24"/>
          <w:szCs w:val="24"/>
          <w:lang w:val="ro-RO"/>
        </w:rPr>
        <w:t xml:space="preserve">.4.  În caz de </w:t>
      </w:r>
      <w:proofErr w:type="spellStart"/>
      <w:r w:rsidR="00A20C37" w:rsidRPr="007B3FCF">
        <w:rPr>
          <w:color w:val="000000" w:themeColor="text1"/>
          <w:sz w:val="24"/>
          <w:szCs w:val="24"/>
          <w:lang w:val="ro-RO"/>
        </w:rPr>
        <w:t>recunoaştere</w:t>
      </w:r>
      <w:proofErr w:type="spellEnd"/>
      <w:r w:rsidR="00A20C37" w:rsidRPr="007B3FCF">
        <w:rPr>
          <w:color w:val="000000" w:themeColor="text1"/>
          <w:sz w:val="24"/>
          <w:szCs w:val="24"/>
          <w:lang w:val="ro-RO"/>
        </w:rPr>
        <w:t xml:space="preserve"> a </w:t>
      </w:r>
      <w:proofErr w:type="spellStart"/>
      <w:r w:rsidR="00A20C37" w:rsidRPr="007B3FCF">
        <w:rPr>
          <w:color w:val="000000" w:themeColor="text1"/>
          <w:sz w:val="24"/>
          <w:szCs w:val="24"/>
          <w:lang w:val="ro-RO"/>
        </w:rPr>
        <w:t>pretenţiilor</w:t>
      </w:r>
      <w:proofErr w:type="spellEnd"/>
      <w:r w:rsidR="00A20C37" w:rsidRPr="007B3FCF">
        <w:rPr>
          <w:color w:val="000000" w:themeColor="text1"/>
          <w:sz w:val="24"/>
          <w:szCs w:val="24"/>
          <w:lang w:val="ro-RO"/>
        </w:rPr>
        <w:t xml:space="preserve">, </w:t>
      </w:r>
      <w:r w:rsidR="00C5172E" w:rsidRPr="007B3FCF">
        <w:rPr>
          <w:color w:val="000000" w:themeColor="text1"/>
          <w:sz w:val="24"/>
          <w:szCs w:val="24"/>
          <w:lang w:val="ro-RO"/>
        </w:rPr>
        <w:t xml:space="preserve">Prestatorul </w:t>
      </w:r>
      <w:r w:rsidR="00A20C37" w:rsidRPr="007B3FCF">
        <w:rPr>
          <w:color w:val="000000" w:themeColor="text1"/>
          <w:sz w:val="24"/>
          <w:szCs w:val="24"/>
          <w:lang w:val="ro-RO"/>
        </w:rPr>
        <w:t>este obligat, în termen  restr</w:t>
      </w:r>
      <w:r w:rsidR="00AA177F" w:rsidRPr="007B3FCF">
        <w:rPr>
          <w:color w:val="000000" w:themeColor="text1"/>
          <w:sz w:val="24"/>
          <w:szCs w:val="24"/>
          <w:lang w:val="ro-RO"/>
        </w:rPr>
        <w:t>â</w:t>
      </w:r>
      <w:r w:rsidR="00A20C37" w:rsidRPr="007B3FCF">
        <w:rPr>
          <w:color w:val="000000" w:themeColor="text1"/>
          <w:sz w:val="24"/>
          <w:szCs w:val="24"/>
          <w:lang w:val="ro-RO"/>
        </w:rPr>
        <w:t xml:space="preserve">ns, să înlăture neconformitățile în conformitate cu </w:t>
      </w:r>
      <w:proofErr w:type="spellStart"/>
      <w:r w:rsidR="00A20C37" w:rsidRPr="007B3FCF">
        <w:rPr>
          <w:color w:val="000000" w:themeColor="text1"/>
          <w:sz w:val="24"/>
          <w:szCs w:val="24"/>
          <w:lang w:val="ro-RO"/>
        </w:rPr>
        <w:t>cerinţele</w:t>
      </w:r>
      <w:proofErr w:type="spellEnd"/>
      <w:r w:rsidR="00A20C37" w:rsidRPr="007B3FCF">
        <w:rPr>
          <w:color w:val="000000" w:themeColor="text1"/>
          <w:sz w:val="24"/>
          <w:szCs w:val="24"/>
          <w:lang w:val="ro-RO"/>
        </w:rPr>
        <w:t xml:space="preserve"> Contractului. </w:t>
      </w:r>
    </w:p>
    <w:p w14:paraId="63ABA5B1" w14:textId="7C72D5DA" w:rsidR="00AD3F54" w:rsidRPr="007B3FCF" w:rsidRDefault="002343EA" w:rsidP="002343EA">
      <w:pPr>
        <w:jc w:val="both"/>
        <w:rPr>
          <w:color w:val="000000" w:themeColor="text1"/>
          <w:sz w:val="24"/>
          <w:szCs w:val="24"/>
          <w:lang w:val="ro-RO"/>
        </w:rPr>
      </w:pPr>
      <w:r w:rsidRPr="007B3FCF">
        <w:rPr>
          <w:color w:val="000000" w:themeColor="text1"/>
          <w:sz w:val="24"/>
          <w:szCs w:val="24"/>
          <w:lang w:val="ro-RO"/>
        </w:rPr>
        <w:t>9</w:t>
      </w:r>
      <w:r w:rsidR="00A20C37" w:rsidRPr="007B3FCF">
        <w:rPr>
          <w:color w:val="000000" w:themeColor="text1"/>
          <w:sz w:val="24"/>
          <w:szCs w:val="24"/>
          <w:lang w:val="ro-RO"/>
        </w:rPr>
        <w:t xml:space="preserve">.5. </w:t>
      </w:r>
      <w:r w:rsidR="00C5172E" w:rsidRPr="007B3FCF">
        <w:rPr>
          <w:color w:val="000000" w:themeColor="text1"/>
          <w:sz w:val="24"/>
          <w:szCs w:val="24"/>
          <w:lang w:val="ro-RO"/>
        </w:rPr>
        <w:t>Prestatorul</w:t>
      </w:r>
      <w:r w:rsidR="00A20C37" w:rsidRPr="007B3FCF">
        <w:rPr>
          <w:color w:val="000000" w:themeColor="text1"/>
          <w:sz w:val="24"/>
          <w:szCs w:val="24"/>
          <w:lang w:val="ro-RO"/>
        </w:rPr>
        <w:t xml:space="preserve"> poartă răspundere pentru calitatea </w:t>
      </w:r>
      <w:r w:rsidR="00C21B00" w:rsidRPr="007B3FCF">
        <w:rPr>
          <w:color w:val="000000" w:themeColor="text1"/>
          <w:sz w:val="24"/>
          <w:szCs w:val="24"/>
          <w:lang w:val="ro-RO"/>
        </w:rPr>
        <w:t xml:space="preserve">serviciului </w:t>
      </w:r>
      <w:r w:rsidR="00A20C37" w:rsidRPr="007B3FCF">
        <w:rPr>
          <w:color w:val="000000" w:themeColor="text1"/>
          <w:sz w:val="24"/>
          <w:szCs w:val="24"/>
          <w:lang w:val="ro-RO"/>
        </w:rPr>
        <w:t xml:space="preserve">în limitele stabilite, </w:t>
      </w:r>
      <w:r w:rsidR="00AD3F54" w:rsidRPr="007B3FCF">
        <w:rPr>
          <w:color w:val="000000" w:themeColor="text1"/>
          <w:sz w:val="24"/>
          <w:szCs w:val="24"/>
          <w:lang w:val="ro-RO"/>
        </w:rPr>
        <w:t>inclusiv pentru viciile ascunse.</w:t>
      </w:r>
    </w:p>
    <w:p w14:paraId="6D89D2A9" w14:textId="278B78BE" w:rsidR="00A20C37" w:rsidRPr="007B3FCF" w:rsidRDefault="002343EA" w:rsidP="002343EA">
      <w:pPr>
        <w:jc w:val="both"/>
        <w:rPr>
          <w:color w:val="000000" w:themeColor="text1"/>
          <w:sz w:val="24"/>
          <w:szCs w:val="24"/>
          <w:lang w:val="ro-RO"/>
        </w:rPr>
      </w:pPr>
      <w:r w:rsidRPr="007B3FCF">
        <w:rPr>
          <w:color w:val="000000" w:themeColor="text1"/>
          <w:sz w:val="24"/>
          <w:szCs w:val="24"/>
          <w:lang w:val="ro-RO"/>
        </w:rPr>
        <w:t>9</w:t>
      </w:r>
      <w:r w:rsidR="00712441" w:rsidRPr="007B3FCF">
        <w:rPr>
          <w:color w:val="000000" w:themeColor="text1"/>
          <w:sz w:val="24"/>
          <w:szCs w:val="24"/>
          <w:lang w:val="ro-RO"/>
        </w:rPr>
        <w:t>.</w:t>
      </w:r>
      <w:r w:rsidR="00F60ECD" w:rsidRPr="007B3FCF">
        <w:rPr>
          <w:color w:val="000000" w:themeColor="text1"/>
          <w:sz w:val="24"/>
          <w:szCs w:val="24"/>
          <w:lang w:val="ro-RO"/>
        </w:rPr>
        <w:t>6</w:t>
      </w:r>
      <w:r w:rsidR="00712441" w:rsidRPr="007B3FCF">
        <w:rPr>
          <w:color w:val="000000" w:themeColor="text1"/>
          <w:sz w:val="24"/>
          <w:szCs w:val="24"/>
          <w:lang w:val="ro-RO"/>
        </w:rPr>
        <w:t>. Pentru executarea</w:t>
      </w:r>
      <w:r w:rsidR="00A20C37" w:rsidRPr="007B3FCF">
        <w:rPr>
          <w:color w:val="000000" w:themeColor="text1"/>
          <w:sz w:val="24"/>
          <w:szCs w:val="24"/>
          <w:lang w:val="ro-RO"/>
        </w:rPr>
        <w:t xml:space="preserve"> cu </w:t>
      </w:r>
      <w:r w:rsidR="00832EE7" w:rsidRPr="007B3FCF">
        <w:rPr>
          <w:color w:val="000000" w:themeColor="text1"/>
          <w:sz w:val="24"/>
          <w:szCs w:val="24"/>
          <w:lang w:val="ro-RO"/>
        </w:rPr>
        <w:t>întârziere</w:t>
      </w:r>
      <w:r w:rsidR="00A20C37" w:rsidRPr="007B3FCF">
        <w:rPr>
          <w:color w:val="000000" w:themeColor="text1"/>
          <w:sz w:val="24"/>
          <w:szCs w:val="24"/>
          <w:lang w:val="ro-RO"/>
        </w:rPr>
        <w:t xml:space="preserve"> a </w:t>
      </w:r>
      <w:r w:rsidR="00C21B00" w:rsidRPr="007B3FCF">
        <w:rPr>
          <w:color w:val="000000" w:themeColor="text1"/>
          <w:sz w:val="24"/>
          <w:szCs w:val="24"/>
          <w:lang w:val="ro-RO"/>
        </w:rPr>
        <w:t>serviciului</w:t>
      </w:r>
      <w:r w:rsidR="00A20C37" w:rsidRPr="007B3FCF">
        <w:rPr>
          <w:color w:val="000000" w:themeColor="text1"/>
          <w:sz w:val="24"/>
          <w:szCs w:val="24"/>
          <w:lang w:val="ro-RO"/>
        </w:rPr>
        <w:t xml:space="preserve">, </w:t>
      </w:r>
      <w:r w:rsidR="00C5172E" w:rsidRPr="007B3FCF">
        <w:rPr>
          <w:color w:val="000000" w:themeColor="text1"/>
          <w:sz w:val="24"/>
          <w:szCs w:val="24"/>
          <w:lang w:val="ro-RO"/>
        </w:rPr>
        <w:t xml:space="preserve">Prestatorul </w:t>
      </w:r>
      <w:r w:rsidR="00A20C37" w:rsidRPr="007B3FCF">
        <w:rPr>
          <w:color w:val="000000" w:themeColor="text1"/>
          <w:sz w:val="24"/>
          <w:szCs w:val="24"/>
          <w:lang w:val="ro-RO"/>
        </w:rPr>
        <w:t xml:space="preserve">poartă răspundere materială în valoare de </w:t>
      </w:r>
      <w:r w:rsidR="00AD3F54" w:rsidRPr="007B3FCF">
        <w:rPr>
          <w:color w:val="000000" w:themeColor="text1"/>
          <w:sz w:val="24"/>
          <w:szCs w:val="24"/>
          <w:lang w:val="ro-RO"/>
        </w:rPr>
        <w:t>0</w:t>
      </w:r>
      <w:r w:rsidR="00763F4D" w:rsidRPr="007B3FCF">
        <w:rPr>
          <w:color w:val="000000" w:themeColor="text1"/>
          <w:sz w:val="24"/>
          <w:szCs w:val="24"/>
          <w:lang w:val="ro-RO"/>
        </w:rPr>
        <w:t>,</w:t>
      </w:r>
      <w:r w:rsidR="00A20C37" w:rsidRPr="007B3FCF">
        <w:rPr>
          <w:color w:val="000000" w:themeColor="text1"/>
          <w:sz w:val="24"/>
          <w:szCs w:val="24"/>
          <w:lang w:val="ro-RO"/>
        </w:rPr>
        <w:t xml:space="preserve">1% din suma </w:t>
      </w:r>
      <w:r w:rsidR="00C21B00" w:rsidRPr="007B3FCF">
        <w:rPr>
          <w:color w:val="000000" w:themeColor="text1"/>
          <w:sz w:val="24"/>
          <w:szCs w:val="24"/>
          <w:lang w:val="ro-RO"/>
        </w:rPr>
        <w:t>serviciului</w:t>
      </w:r>
      <w:r w:rsidR="00A20C37" w:rsidRPr="007B3FCF">
        <w:rPr>
          <w:color w:val="000000" w:themeColor="text1"/>
          <w:sz w:val="24"/>
          <w:szCs w:val="24"/>
          <w:lang w:val="ro-RO"/>
        </w:rPr>
        <w:t xml:space="preserve"> neexecutat, pentru fiecare zi de înt</w:t>
      </w:r>
      <w:r w:rsidR="007C2203" w:rsidRPr="007B3FCF">
        <w:rPr>
          <w:color w:val="000000" w:themeColor="text1"/>
          <w:sz w:val="24"/>
          <w:szCs w:val="24"/>
          <w:lang w:val="ro-RO"/>
        </w:rPr>
        <w:t>â</w:t>
      </w:r>
      <w:r w:rsidR="00A20C37" w:rsidRPr="007B3FCF">
        <w:rPr>
          <w:color w:val="000000" w:themeColor="text1"/>
          <w:sz w:val="24"/>
          <w:szCs w:val="24"/>
          <w:lang w:val="ro-RO"/>
        </w:rPr>
        <w:t>rziere, dar nu mai mult de 10% din suma totală a prezentului Contract.</w:t>
      </w:r>
    </w:p>
    <w:p w14:paraId="5B639CD9" w14:textId="2317C444" w:rsidR="00C734D9" w:rsidRPr="007B3FCF" w:rsidRDefault="002343EA" w:rsidP="002343EA">
      <w:pPr>
        <w:jc w:val="both"/>
        <w:rPr>
          <w:color w:val="000000" w:themeColor="text1"/>
          <w:sz w:val="24"/>
          <w:szCs w:val="24"/>
          <w:lang w:val="ro-RO"/>
        </w:rPr>
      </w:pPr>
      <w:r w:rsidRPr="007B3FCF">
        <w:rPr>
          <w:color w:val="000000" w:themeColor="text1"/>
          <w:sz w:val="24"/>
          <w:szCs w:val="24"/>
          <w:lang w:val="ro-RO"/>
        </w:rPr>
        <w:t>9</w:t>
      </w:r>
      <w:r w:rsidR="00A20C37" w:rsidRPr="007B3FCF">
        <w:rPr>
          <w:color w:val="000000" w:themeColor="text1"/>
          <w:sz w:val="24"/>
          <w:szCs w:val="24"/>
          <w:lang w:val="ro-RO"/>
        </w:rPr>
        <w:t>.</w:t>
      </w:r>
      <w:r w:rsidR="00F60ECD" w:rsidRPr="007B3FCF">
        <w:rPr>
          <w:color w:val="000000" w:themeColor="text1"/>
          <w:sz w:val="24"/>
          <w:szCs w:val="24"/>
          <w:lang w:val="ro-RO"/>
        </w:rPr>
        <w:t>7</w:t>
      </w:r>
      <w:r w:rsidR="00A20C37" w:rsidRPr="007B3FCF">
        <w:rPr>
          <w:color w:val="000000" w:themeColor="text1"/>
          <w:sz w:val="24"/>
          <w:szCs w:val="24"/>
          <w:lang w:val="ro-RO"/>
        </w:rPr>
        <w:t>.</w:t>
      </w:r>
      <w:r w:rsidR="00C21B00" w:rsidRPr="007B3FCF">
        <w:rPr>
          <w:color w:val="000000" w:themeColor="text1"/>
          <w:sz w:val="24"/>
          <w:szCs w:val="24"/>
          <w:lang w:val="ro-RO"/>
        </w:rPr>
        <w:t xml:space="preserve"> </w:t>
      </w:r>
      <w:r w:rsidR="00A20C37" w:rsidRPr="007B3FCF">
        <w:rPr>
          <w:color w:val="000000" w:themeColor="text1"/>
          <w:sz w:val="24"/>
          <w:szCs w:val="24"/>
          <w:lang w:val="ro-RO"/>
        </w:rPr>
        <w:t>Pentru achitarea cu înt</w:t>
      </w:r>
      <w:r w:rsidR="007C2203" w:rsidRPr="007B3FCF">
        <w:rPr>
          <w:color w:val="000000" w:themeColor="text1"/>
          <w:sz w:val="24"/>
          <w:szCs w:val="24"/>
          <w:lang w:val="ro-RO"/>
        </w:rPr>
        <w:t>â</w:t>
      </w:r>
      <w:r w:rsidR="00A20C37" w:rsidRPr="007B3FCF">
        <w:rPr>
          <w:color w:val="000000" w:themeColor="text1"/>
          <w:sz w:val="24"/>
          <w:szCs w:val="24"/>
          <w:lang w:val="ro-RO"/>
        </w:rPr>
        <w:t xml:space="preserve">rziere, Beneficiarul poartă răspundere materială în valoare de </w:t>
      </w:r>
      <w:r w:rsidR="00AD3F54" w:rsidRPr="007B3FCF">
        <w:rPr>
          <w:color w:val="000000" w:themeColor="text1"/>
          <w:sz w:val="24"/>
          <w:szCs w:val="24"/>
          <w:lang w:val="ro-RO"/>
        </w:rPr>
        <w:t>0</w:t>
      </w:r>
      <w:r w:rsidR="00763F4D" w:rsidRPr="007B3FCF">
        <w:rPr>
          <w:color w:val="000000" w:themeColor="text1"/>
          <w:sz w:val="24"/>
          <w:szCs w:val="24"/>
          <w:lang w:val="ro-RO"/>
        </w:rPr>
        <w:t>,</w:t>
      </w:r>
      <w:r w:rsidR="00A20C37" w:rsidRPr="007B3FCF">
        <w:rPr>
          <w:color w:val="000000" w:themeColor="text1"/>
          <w:sz w:val="24"/>
          <w:szCs w:val="24"/>
          <w:lang w:val="ro-RO"/>
        </w:rPr>
        <w:t xml:space="preserve">1% din suma </w:t>
      </w:r>
      <w:r w:rsidR="00CD5E8C" w:rsidRPr="007B3FCF">
        <w:rPr>
          <w:color w:val="000000" w:themeColor="text1"/>
          <w:sz w:val="24"/>
          <w:szCs w:val="24"/>
          <w:lang w:val="ro-RO"/>
        </w:rPr>
        <w:t xml:space="preserve">serviciului </w:t>
      </w:r>
      <w:r w:rsidR="00A20C37" w:rsidRPr="007B3FCF">
        <w:rPr>
          <w:color w:val="000000" w:themeColor="text1"/>
          <w:sz w:val="24"/>
          <w:szCs w:val="24"/>
          <w:lang w:val="ro-RO"/>
        </w:rPr>
        <w:t>neachitat, pentru fiecare zi de înt</w:t>
      </w:r>
      <w:r w:rsidR="007C2203" w:rsidRPr="007B3FCF">
        <w:rPr>
          <w:color w:val="000000" w:themeColor="text1"/>
          <w:sz w:val="24"/>
          <w:szCs w:val="24"/>
          <w:lang w:val="ro-RO"/>
        </w:rPr>
        <w:t>â</w:t>
      </w:r>
      <w:r w:rsidR="00A20C37" w:rsidRPr="007B3FCF">
        <w:rPr>
          <w:color w:val="000000" w:themeColor="text1"/>
          <w:sz w:val="24"/>
          <w:szCs w:val="24"/>
          <w:lang w:val="ro-RO"/>
        </w:rPr>
        <w:t>rziere, dar nu mai mult de 10% din suma totală a prezentului contract</w:t>
      </w:r>
      <w:r w:rsidR="00C734D9" w:rsidRPr="007B3FCF">
        <w:rPr>
          <w:color w:val="000000" w:themeColor="text1"/>
          <w:sz w:val="24"/>
          <w:szCs w:val="24"/>
          <w:lang w:val="ro-RO"/>
        </w:rPr>
        <w:t>.</w:t>
      </w:r>
    </w:p>
    <w:p w14:paraId="4073DA27" w14:textId="320E9B0B" w:rsidR="00AD3F54" w:rsidRPr="007B3FCF" w:rsidRDefault="002343EA" w:rsidP="002343EA">
      <w:pPr>
        <w:shd w:val="clear" w:color="auto" w:fill="FFFFFF" w:themeFill="background1"/>
        <w:contextualSpacing/>
        <w:jc w:val="both"/>
        <w:rPr>
          <w:iCs/>
          <w:color w:val="000000" w:themeColor="text1"/>
          <w:sz w:val="24"/>
          <w:szCs w:val="24"/>
          <w:lang w:val="ro-RO"/>
        </w:rPr>
      </w:pPr>
      <w:r w:rsidRPr="007B3FCF">
        <w:rPr>
          <w:color w:val="000000" w:themeColor="text1"/>
          <w:sz w:val="24"/>
          <w:szCs w:val="24"/>
          <w:lang w:val="ro-RO"/>
        </w:rPr>
        <w:t>9</w:t>
      </w:r>
      <w:r w:rsidR="00AD3F54" w:rsidRPr="007B3FCF">
        <w:rPr>
          <w:color w:val="000000" w:themeColor="text1"/>
          <w:sz w:val="24"/>
          <w:szCs w:val="24"/>
          <w:lang w:val="ro-RO"/>
        </w:rPr>
        <w:t>.</w:t>
      </w:r>
      <w:r w:rsidR="00F60ECD" w:rsidRPr="007B3FCF">
        <w:rPr>
          <w:color w:val="000000" w:themeColor="text1"/>
          <w:sz w:val="24"/>
          <w:szCs w:val="24"/>
          <w:lang w:val="ro-RO"/>
        </w:rPr>
        <w:t>8</w:t>
      </w:r>
      <w:r w:rsidR="00AD3F54" w:rsidRPr="007B3FCF">
        <w:rPr>
          <w:color w:val="000000" w:themeColor="text1"/>
          <w:sz w:val="24"/>
          <w:szCs w:val="24"/>
          <w:lang w:val="ro-RO"/>
        </w:rPr>
        <w:t xml:space="preserve">. </w:t>
      </w:r>
      <w:r w:rsidR="00AD3F54" w:rsidRPr="007B3FCF">
        <w:rPr>
          <w:sz w:val="24"/>
          <w:szCs w:val="24"/>
          <w:shd w:val="clear" w:color="auto" w:fill="FFFFFF" w:themeFill="background1"/>
          <w:lang w:val="ro-RO"/>
        </w:rPr>
        <w:t xml:space="preserve">Penalizarea devine operantă din momentul în care </w:t>
      </w:r>
      <w:r w:rsidR="00C5172E" w:rsidRPr="007B3FCF">
        <w:rPr>
          <w:sz w:val="24"/>
          <w:szCs w:val="24"/>
          <w:shd w:val="clear" w:color="auto" w:fill="FFFFFF" w:themeFill="background1"/>
          <w:lang w:val="ro-RO"/>
        </w:rPr>
        <w:t xml:space="preserve">Prestatorul </w:t>
      </w:r>
      <w:r w:rsidR="00AD3F54" w:rsidRPr="007B3FCF">
        <w:rPr>
          <w:sz w:val="24"/>
          <w:szCs w:val="24"/>
          <w:shd w:val="clear" w:color="auto" w:fill="FFFFFF" w:themeFill="background1"/>
          <w:lang w:val="ro-RO"/>
        </w:rPr>
        <w:t xml:space="preserve">a intrat în întârziere potrivit </w:t>
      </w:r>
      <w:r w:rsidR="003A3AC3" w:rsidRPr="007B3FCF">
        <w:rPr>
          <w:sz w:val="24"/>
          <w:szCs w:val="24"/>
          <w:shd w:val="clear" w:color="auto" w:fill="FFFFFF" w:themeFill="background1"/>
          <w:lang w:val="ro-RO"/>
        </w:rPr>
        <w:t>termenului</w:t>
      </w:r>
      <w:r w:rsidR="00AD3F54" w:rsidRPr="007B3FCF">
        <w:rPr>
          <w:sz w:val="24"/>
          <w:szCs w:val="24"/>
          <w:shd w:val="clear" w:color="auto" w:fill="FFFFFF" w:themeFill="background1"/>
          <w:lang w:val="ro-RO"/>
        </w:rPr>
        <w:t xml:space="preserve"> de executare a </w:t>
      </w:r>
      <w:r w:rsidR="00CD5E8C" w:rsidRPr="007B3FCF">
        <w:rPr>
          <w:sz w:val="24"/>
          <w:szCs w:val="24"/>
          <w:shd w:val="clear" w:color="auto" w:fill="FFFFFF" w:themeFill="background1"/>
          <w:lang w:val="ro-RO"/>
        </w:rPr>
        <w:t>serviciului</w:t>
      </w:r>
      <w:r w:rsidR="00AD3F54" w:rsidRPr="007B3FCF">
        <w:rPr>
          <w:sz w:val="24"/>
          <w:szCs w:val="24"/>
          <w:shd w:val="clear" w:color="auto" w:fill="FFFFFF" w:themeFill="background1"/>
          <w:lang w:val="ro-RO"/>
        </w:rPr>
        <w:t>.</w:t>
      </w:r>
    </w:p>
    <w:p w14:paraId="3784CF2E" w14:textId="4D6904FF" w:rsidR="00AD3F54" w:rsidRPr="007B3FCF" w:rsidRDefault="002343EA" w:rsidP="002343EA">
      <w:pPr>
        <w:jc w:val="both"/>
        <w:rPr>
          <w:bCs/>
          <w:color w:val="000000" w:themeColor="text1"/>
          <w:sz w:val="24"/>
          <w:szCs w:val="24"/>
          <w:lang w:val="ro-RO"/>
        </w:rPr>
      </w:pPr>
      <w:r w:rsidRPr="007B3FCF">
        <w:rPr>
          <w:bCs/>
          <w:color w:val="000000" w:themeColor="text1"/>
          <w:sz w:val="24"/>
          <w:szCs w:val="24"/>
          <w:lang w:val="ro-RO"/>
        </w:rPr>
        <w:t>9</w:t>
      </w:r>
      <w:r w:rsidR="00AD3F54" w:rsidRPr="007B3FCF">
        <w:rPr>
          <w:bCs/>
          <w:color w:val="000000" w:themeColor="text1"/>
          <w:sz w:val="24"/>
          <w:szCs w:val="24"/>
          <w:lang w:val="ro-RO"/>
        </w:rPr>
        <w:t>.</w:t>
      </w:r>
      <w:r w:rsidR="00F60ECD" w:rsidRPr="007B3FCF">
        <w:rPr>
          <w:bCs/>
          <w:color w:val="000000" w:themeColor="text1"/>
          <w:sz w:val="24"/>
          <w:szCs w:val="24"/>
          <w:lang w:val="ro-RO"/>
        </w:rPr>
        <w:t>9</w:t>
      </w:r>
      <w:r w:rsidR="00AD3F54" w:rsidRPr="007B3FCF">
        <w:rPr>
          <w:bCs/>
          <w:color w:val="000000" w:themeColor="text1"/>
          <w:sz w:val="24"/>
          <w:szCs w:val="24"/>
          <w:lang w:val="ro-RO"/>
        </w:rPr>
        <w:t xml:space="preserve">. Plata despăgubirii pentru prestarea cu întârziere a </w:t>
      </w:r>
      <w:r w:rsidR="00CD5E8C" w:rsidRPr="007B3FCF">
        <w:rPr>
          <w:bCs/>
          <w:color w:val="000000" w:themeColor="text1"/>
          <w:sz w:val="24"/>
          <w:szCs w:val="24"/>
          <w:lang w:val="ro-RO"/>
        </w:rPr>
        <w:t>serviciului</w:t>
      </w:r>
      <w:r w:rsidR="00AD3F54" w:rsidRPr="007B3FCF">
        <w:rPr>
          <w:bCs/>
          <w:color w:val="000000" w:themeColor="text1"/>
          <w:sz w:val="24"/>
          <w:szCs w:val="24"/>
          <w:lang w:val="ro-RO"/>
        </w:rPr>
        <w:t xml:space="preserve"> va fi reținută de către Beneficiar din următoarea plată înaintată de </w:t>
      </w:r>
      <w:r w:rsidR="00C5172E" w:rsidRPr="007B3FCF">
        <w:rPr>
          <w:bCs/>
          <w:color w:val="000000" w:themeColor="text1"/>
          <w:sz w:val="24"/>
          <w:szCs w:val="24"/>
          <w:lang w:val="ro-RO"/>
        </w:rPr>
        <w:t>Prestator</w:t>
      </w:r>
      <w:r w:rsidR="00AD3F54" w:rsidRPr="007B3FCF">
        <w:rPr>
          <w:bCs/>
          <w:color w:val="000000" w:themeColor="text1"/>
          <w:sz w:val="24"/>
          <w:szCs w:val="24"/>
          <w:lang w:val="ro-RO"/>
        </w:rPr>
        <w:t xml:space="preserve">. </w:t>
      </w:r>
    </w:p>
    <w:p w14:paraId="70880ED6" w14:textId="5D8DC151" w:rsidR="00AD3F54" w:rsidRPr="007B3FCF" w:rsidRDefault="002343EA" w:rsidP="002343EA">
      <w:pPr>
        <w:jc w:val="both"/>
        <w:rPr>
          <w:bCs/>
          <w:color w:val="000000" w:themeColor="text1"/>
          <w:sz w:val="24"/>
          <w:szCs w:val="24"/>
          <w:lang w:val="ro-RO"/>
        </w:rPr>
      </w:pPr>
      <w:r w:rsidRPr="007B3FCF">
        <w:rPr>
          <w:bCs/>
          <w:color w:val="000000" w:themeColor="text1"/>
          <w:sz w:val="24"/>
          <w:szCs w:val="24"/>
          <w:lang w:val="ro-RO"/>
        </w:rPr>
        <w:t>9</w:t>
      </w:r>
      <w:r w:rsidR="00AD3F54" w:rsidRPr="007B3FCF">
        <w:rPr>
          <w:bCs/>
          <w:color w:val="000000" w:themeColor="text1"/>
          <w:sz w:val="24"/>
          <w:szCs w:val="24"/>
          <w:lang w:val="ro-RO"/>
        </w:rPr>
        <w:t>.1</w:t>
      </w:r>
      <w:r w:rsidR="00F60ECD" w:rsidRPr="007B3FCF">
        <w:rPr>
          <w:bCs/>
          <w:color w:val="000000" w:themeColor="text1"/>
          <w:sz w:val="24"/>
          <w:szCs w:val="24"/>
          <w:lang w:val="ro-RO"/>
        </w:rPr>
        <w:t>0</w:t>
      </w:r>
      <w:r w:rsidR="00AD3F54" w:rsidRPr="007B3FCF">
        <w:rPr>
          <w:bCs/>
          <w:color w:val="000000" w:themeColor="text1"/>
          <w:sz w:val="24"/>
          <w:szCs w:val="24"/>
          <w:lang w:val="ro-RO"/>
        </w:rPr>
        <w:t xml:space="preserve">. Dacă în legătură cu executarea </w:t>
      </w:r>
      <w:r w:rsidR="00CD5E8C" w:rsidRPr="007B3FCF">
        <w:rPr>
          <w:bCs/>
          <w:color w:val="000000" w:themeColor="text1"/>
          <w:sz w:val="24"/>
          <w:szCs w:val="24"/>
          <w:lang w:val="ro-RO"/>
        </w:rPr>
        <w:t>serviciului</w:t>
      </w:r>
      <w:r w:rsidR="00AD3F54" w:rsidRPr="007B3FCF">
        <w:rPr>
          <w:bCs/>
          <w:color w:val="000000" w:themeColor="text1"/>
          <w:sz w:val="24"/>
          <w:szCs w:val="24"/>
          <w:lang w:val="ro-RO"/>
        </w:rPr>
        <w:t xml:space="preserve"> se produce o daună unui </w:t>
      </w:r>
      <w:proofErr w:type="spellStart"/>
      <w:r w:rsidR="00AD3F54" w:rsidRPr="007B3FCF">
        <w:rPr>
          <w:bCs/>
          <w:color w:val="000000" w:themeColor="text1"/>
          <w:sz w:val="24"/>
          <w:szCs w:val="24"/>
          <w:lang w:val="ro-RO"/>
        </w:rPr>
        <w:t>terţ</w:t>
      </w:r>
      <w:proofErr w:type="spellEnd"/>
      <w:r w:rsidR="00AD3F54" w:rsidRPr="007B3FCF">
        <w:rPr>
          <w:bCs/>
          <w:color w:val="000000" w:themeColor="text1"/>
          <w:sz w:val="24"/>
          <w:szCs w:val="24"/>
          <w:lang w:val="ro-RO"/>
        </w:rPr>
        <w:t xml:space="preserve">, partea responsabilă răspunde conform prevederilor legale. Pentru stabilirea cuantumului răspunderii pentru dauna provocată se va </w:t>
      </w:r>
      <w:proofErr w:type="spellStart"/>
      <w:r w:rsidR="00AD3F54" w:rsidRPr="007B3FCF">
        <w:rPr>
          <w:bCs/>
          <w:color w:val="000000" w:themeColor="text1"/>
          <w:sz w:val="24"/>
          <w:szCs w:val="24"/>
          <w:lang w:val="ro-RO"/>
        </w:rPr>
        <w:t>ţine</w:t>
      </w:r>
      <w:proofErr w:type="spellEnd"/>
      <w:r w:rsidR="00AD3F54" w:rsidRPr="007B3FCF">
        <w:rPr>
          <w:bCs/>
          <w:color w:val="000000" w:themeColor="text1"/>
          <w:sz w:val="24"/>
          <w:szCs w:val="24"/>
          <w:lang w:val="ro-RO"/>
        </w:rPr>
        <w:t xml:space="preserve"> seama de gradul de </w:t>
      </w:r>
      <w:proofErr w:type="spellStart"/>
      <w:r w:rsidR="00AD3F54" w:rsidRPr="007B3FCF">
        <w:rPr>
          <w:bCs/>
          <w:color w:val="000000" w:themeColor="text1"/>
          <w:sz w:val="24"/>
          <w:szCs w:val="24"/>
          <w:lang w:val="ro-RO"/>
        </w:rPr>
        <w:t>vinovăţie</w:t>
      </w:r>
      <w:proofErr w:type="spellEnd"/>
      <w:r w:rsidR="00AD3F54" w:rsidRPr="007B3FCF">
        <w:rPr>
          <w:bCs/>
          <w:color w:val="000000" w:themeColor="text1"/>
          <w:sz w:val="24"/>
          <w:szCs w:val="24"/>
          <w:lang w:val="ro-RO"/>
        </w:rPr>
        <w:t xml:space="preserve"> în producerea acesteia.</w:t>
      </w:r>
    </w:p>
    <w:p w14:paraId="2EAE2759" w14:textId="4628D5DB" w:rsidR="00AD3F54" w:rsidRPr="007B3FCF" w:rsidRDefault="002343EA" w:rsidP="002343EA">
      <w:pPr>
        <w:jc w:val="both"/>
        <w:rPr>
          <w:bCs/>
          <w:color w:val="000000" w:themeColor="text1"/>
          <w:sz w:val="24"/>
          <w:szCs w:val="24"/>
          <w:lang w:val="ro-RO"/>
        </w:rPr>
      </w:pPr>
      <w:r w:rsidRPr="007B3FCF">
        <w:rPr>
          <w:bCs/>
          <w:color w:val="000000" w:themeColor="text1"/>
          <w:sz w:val="24"/>
          <w:szCs w:val="24"/>
          <w:lang w:val="ro-RO"/>
        </w:rPr>
        <w:t>9</w:t>
      </w:r>
      <w:r w:rsidR="00AD3F54" w:rsidRPr="007B3FCF">
        <w:rPr>
          <w:bCs/>
          <w:color w:val="000000" w:themeColor="text1"/>
          <w:sz w:val="24"/>
          <w:szCs w:val="24"/>
          <w:lang w:val="ro-RO"/>
        </w:rPr>
        <w:t>.1</w:t>
      </w:r>
      <w:r w:rsidR="00F60ECD" w:rsidRPr="007B3FCF">
        <w:rPr>
          <w:bCs/>
          <w:color w:val="000000" w:themeColor="text1"/>
          <w:sz w:val="24"/>
          <w:szCs w:val="24"/>
          <w:lang w:val="ro-RO"/>
        </w:rPr>
        <w:t>1</w:t>
      </w:r>
      <w:r w:rsidR="00AD3F54" w:rsidRPr="007B3FCF">
        <w:rPr>
          <w:bCs/>
          <w:color w:val="000000" w:themeColor="text1"/>
          <w:sz w:val="24"/>
          <w:szCs w:val="24"/>
          <w:lang w:val="ro-RO"/>
        </w:rPr>
        <w:t xml:space="preserve">. Dacă nerespectarea de către </w:t>
      </w:r>
      <w:r w:rsidR="00C5172E" w:rsidRPr="007B3FCF">
        <w:rPr>
          <w:bCs/>
          <w:color w:val="000000" w:themeColor="text1"/>
          <w:sz w:val="24"/>
          <w:szCs w:val="24"/>
          <w:lang w:val="ro-RO"/>
        </w:rPr>
        <w:t xml:space="preserve">Prestator </w:t>
      </w:r>
      <w:r w:rsidR="00AD3F54" w:rsidRPr="007B3FCF">
        <w:rPr>
          <w:bCs/>
          <w:color w:val="000000" w:themeColor="text1"/>
          <w:sz w:val="24"/>
          <w:szCs w:val="24"/>
          <w:lang w:val="ro-RO"/>
        </w:rPr>
        <w:t xml:space="preserve">a prevederilor actelor normative, oricărui regulament sau hotărâri ale </w:t>
      </w:r>
      <w:proofErr w:type="spellStart"/>
      <w:r w:rsidR="00AD3F54" w:rsidRPr="007B3FCF">
        <w:rPr>
          <w:bCs/>
          <w:color w:val="000000" w:themeColor="text1"/>
          <w:sz w:val="24"/>
          <w:szCs w:val="24"/>
          <w:lang w:val="ro-RO"/>
        </w:rPr>
        <w:t>autorităţilor</w:t>
      </w:r>
      <w:proofErr w:type="spellEnd"/>
      <w:r w:rsidR="00AD3F54" w:rsidRPr="007B3FCF">
        <w:rPr>
          <w:bCs/>
          <w:color w:val="000000" w:themeColor="text1"/>
          <w:sz w:val="24"/>
          <w:szCs w:val="24"/>
          <w:lang w:val="ro-RO"/>
        </w:rPr>
        <w:t xml:space="preserve"> </w:t>
      </w:r>
      <w:proofErr w:type="spellStart"/>
      <w:r w:rsidR="00AD3F54" w:rsidRPr="007B3FCF">
        <w:rPr>
          <w:bCs/>
          <w:color w:val="000000" w:themeColor="text1"/>
          <w:sz w:val="24"/>
          <w:szCs w:val="24"/>
          <w:lang w:val="ro-RO"/>
        </w:rPr>
        <w:t>administraţiei</w:t>
      </w:r>
      <w:proofErr w:type="spellEnd"/>
      <w:r w:rsidR="00AD3F54" w:rsidRPr="007B3FCF">
        <w:rPr>
          <w:bCs/>
          <w:color w:val="000000" w:themeColor="text1"/>
          <w:sz w:val="24"/>
          <w:szCs w:val="24"/>
          <w:lang w:val="ro-RO"/>
        </w:rPr>
        <w:t xml:space="preserve"> publice sau ale altor organe, legal constituite, </w:t>
      </w:r>
      <w:proofErr w:type="spellStart"/>
      <w:r w:rsidR="00AD3F54" w:rsidRPr="007B3FCF">
        <w:rPr>
          <w:bCs/>
          <w:color w:val="000000" w:themeColor="text1"/>
          <w:sz w:val="24"/>
          <w:szCs w:val="24"/>
          <w:lang w:val="ro-RO"/>
        </w:rPr>
        <w:t>şi</w:t>
      </w:r>
      <w:proofErr w:type="spellEnd"/>
      <w:r w:rsidR="00AD3F54" w:rsidRPr="007B3FCF">
        <w:rPr>
          <w:bCs/>
          <w:color w:val="000000" w:themeColor="text1"/>
          <w:sz w:val="24"/>
          <w:szCs w:val="24"/>
          <w:lang w:val="ro-RO"/>
        </w:rPr>
        <w:t xml:space="preserve"> care au caracter obligatoriu la executarea </w:t>
      </w:r>
      <w:r w:rsidR="00CD5E8C" w:rsidRPr="007B3FCF">
        <w:rPr>
          <w:bCs/>
          <w:color w:val="000000" w:themeColor="text1"/>
          <w:sz w:val="24"/>
          <w:szCs w:val="24"/>
          <w:lang w:val="ro-RO"/>
        </w:rPr>
        <w:t>serviciului</w:t>
      </w:r>
      <w:r w:rsidR="00AD3F54" w:rsidRPr="007B3FCF">
        <w:rPr>
          <w:bCs/>
          <w:color w:val="000000" w:themeColor="text1"/>
          <w:sz w:val="24"/>
          <w:szCs w:val="24"/>
          <w:lang w:val="ro-RO"/>
        </w:rPr>
        <w:t xml:space="preserve">, provoacă pagube pentru Beneficiar, acesta va fi despăgubit de </w:t>
      </w:r>
      <w:r w:rsidR="00C5172E" w:rsidRPr="007B3FCF">
        <w:rPr>
          <w:bCs/>
          <w:color w:val="000000" w:themeColor="text1"/>
          <w:sz w:val="24"/>
          <w:szCs w:val="24"/>
          <w:lang w:val="ro-RO"/>
        </w:rPr>
        <w:t>Prestator</w:t>
      </w:r>
      <w:r w:rsidR="00AD3F54" w:rsidRPr="007B3FCF">
        <w:rPr>
          <w:bCs/>
          <w:color w:val="000000" w:themeColor="text1"/>
          <w:sz w:val="24"/>
          <w:szCs w:val="24"/>
          <w:lang w:val="ro-RO"/>
        </w:rPr>
        <w:t xml:space="preserve"> în mărimea sumei prejudiciului.</w:t>
      </w:r>
    </w:p>
    <w:p w14:paraId="4272A83F" w14:textId="77777777" w:rsidR="001856CF" w:rsidRPr="007B3FCF" w:rsidRDefault="001856CF" w:rsidP="00AD3F54">
      <w:pPr>
        <w:ind w:firstLine="708"/>
        <w:jc w:val="both"/>
        <w:rPr>
          <w:bCs/>
          <w:color w:val="000000" w:themeColor="text1"/>
          <w:sz w:val="24"/>
          <w:szCs w:val="24"/>
          <w:lang w:val="ro-RO"/>
        </w:rPr>
      </w:pPr>
    </w:p>
    <w:p w14:paraId="178509A0" w14:textId="785FA74B" w:rsidR="00484C63" w:rsidRPr="007B3FCF" w:rsidRDefault="002343EA" w:rsidP="002343EA">
      <w:pPr>
        <w:rPr>
          <w:b/>
          <w:color w:val="000000" w:themeColor="text1"/>
          <w:sz w:val="24"/>
          <w:szCs w:val="24"/>
          <w:lang w:val="ro-RO"/>
        </w:rPr>
      </w:pPr>
      <w:r w:rsidRPr="007B3FCF">
        <w:rPr>
          <w:b/>
          <w:color w:val="000000" w:themeColor="text1"/>
          <w:sz w:val="24"/>
          <w:szCs w:val="24"/>
          <w:lang w:val="ro-RO"/>
        </w:rPr>
        <w:t>10</w:t>
      </w:r>
      <w:r w:rsidR="00484C63" w:rsidRPr="007B3FCF">
        <w:rPr>
          <w:b/>
          <w:color w:val="000000" w:themeColor="text1"/>
          <w:sz w:val="24"/>
          <w:szCs w:val="24"/>
          <w:lang w:val="ro-RO"/>
        </w:rPr>
        <w:t>. Drepturi de proprietate intelectuală</w:t>
      </w:r>
    </w:p>
    <w:p w14:paraId="65CEFBF7" w14:textId="0757909E" w:rsidR="006740B6" w:rsidRPr="007B3FCF" w:rsidRDefault="002343EA" w:rsidP="002343EA">
      <w:pPr>
        <w:jc w:val="both"/>
        <w:rPr>
          <w:color w:val="000000" w:themeColor="text1"/>
          <w:sz w:val="24"/>
          <w:szCs w:val="24"/>
          <w:lang w:val="ro-RO"/>
        </w:rPr>
      </w:pPr>
      <w:r w:rsidRPr="007B3FCF">
        <w:rPr>
          <w:color w:val="000000" w:themeColor="text1"/>
          <w:sz w:val="24"/>
          <w:szCs w:val="24"/>
          <w:lang w:val="ro-RO"/>
        </w:rPr>
        <w:t>10</w:t>
      </w:r>
      <w:r w:rsidR="00484C63" w:rsidRPr="007B3FCF">
        <w:rPr>
          <w:color w:val="000000" w:themeColor="text1"/>
          <w:sz w:val="24"/>
          <w:szCs w:val="24"/>
          <w:lang w:val="ro-RO"/>
        </w:rPr>
        <w:t xml:space="preserve">.1. </w:t>
      </w:r>
      <w:r w:rsidR="00C5172E" w:rsidRPr="007B3FCF">
        <w:rPr>
          <w:color w:val="000000" w:themeColor="text1"/>
          <w:sz w:val="24"/>
          <w:szCs w:val="24"/>
          <w:lang w:val="ro-RO"/>
        </w:rPr>
        <w:t xml:space="preserve">Prestatorul </w:t>
      </w:r>
      <w:r w:rsidR="006740B6" w:rsidRPr="007B3FCF">
        <w:rPr>
          <w:color w:val="000000" w:themeColor="text1"/>
          <w:sz w:val="24"/>
          <w:szCs w:val="24"/>
          <w:lang w:val="ro-RO"/>
        </w:rPr>
        <w:t xml:space="preserve">are </w:t>
      </w:r>
      <w:proofErr w:type="spellStart"/>
      <w:r w:rsidR="006740B6" w:rsidRPr="007B3FCF">
        <w:rPr>
          <w:color w:val="000000" w:themeColor="text1"/>
          <w:sz w:val="24"/>
          <w:szCs w:val="24"/>
          <w:lang w:val="ro-RO"/>
        </w:rPr>
        <w:t>obligaţia</w:t>
      </w:r>
      <w:proofErr w:type="spellEnd"/>
      <w:r w:rsidR="006740B6" w:rsidRPr="007B3FCF">
        <w:rPr>
          <w:color w:val="000000" w:themeColor="text1"/>
          <w:sz w:val="24"/>
          <w:szCs w:val="24"/>
          <w:lang w:val="ro-RO"/>
        </w:rPr>
        <w:t xml:space="preserve"> să despăgubească Beneficiarul împotriva oricăror:</w:t>
      </w:r>
    </w:p>
    <w:p w14:paraId="50A51F73" w14:textId="1632D8EA" w:rsidR="006740B6" w:rsidRPr="007B3FCF" w:rsidRDefault="006740B6" w:rsidP="002343EA">
      <w:pPr>
        <w:pStyle w:val="a8"/>
        <w:numPr>
          <w:ilvl w:val="0"/>
          <w:numId w:val="19"/>
        </w:numPr>
        <w:jc w:val="both"/>
        <w:rPr>
          <w:color w:val="000000" w:themeColor="text1"/>
          <w:sz w:val="24"/>
          <w:szCs w:val="24"/>
          <w:lang w:val="ro-RO"/>
        </w:rPr>
      </w:pPr>
      <w:proofErr w:type="spellStart"/>
      <w:r w:rsidRPr="007B3FCF">
        <w:rPr>
          <w:color w:val="000000" w:themeColor="text1"/>
          <w:sz w:val="24"/>
          <w:szCs w:val="24"/>
          <w:lang w:val="ro-RO"/>
        </w:rPr>
        <w:t>reclamaţii</w:t>
      </w:r>
      <w:proofErr w:type="spellEnd"/>
      <w:r w:rsidRPr="007B3FCF">
        <w:rPr>
          <w:color w:val="000000" w:themeColor="text1"/>
          <w:sz w:val="24"/>
          <w:szCs w:val="24"/>
          <w:lang w:val="ro-RO"/>
        </w:rPr>
        <w:t xml:space="preserve"> </w:t>
      </w:r>
      <w:proofErr w:type="spellStart"/>
      <w:r w:rsidRPr="007B3FCF">
        <w:rPr>
          <w:color w:val="000000" w:themeColor="text1"/>
          <w:sz w:val="24"/>
          <w:szCs w:val="24"/>
          <w:lang w:val="ro-RO"/>
        </w:rPr>
        <w:t>şi</w:t>
      </w:r>
      <w:proofErr w:type="spellEnd"/>
      <w:r w:rsidRPr="007B3FCF">
        <w:rPr>
          <w:color w:val="000000" w:themeColor="text1"/>
          <w:sz w:val="24"/>
          <w:szCs w:val="24"/>
          <w:lang w:val="ro-RO"/>
        </w:rPr>
        <w:t xml:space="preserve"> </w:t>
      </w:r>
      <w:proofErr w:type="spellStart"/>
      <w:r w:rsidRPr="007B3FCF">
        <w:rPr>
          <w:color w:val="000000" w:themeColor="text1"/>
          <w:sz w:val="24"/>
          <w:szCs w:val="24"/>
          <w:lang w:val="ro-RO"/>
        </w:rPr>
        <w:t>acţiuni</w:t>
      </w:r>
      <w:proofErr w:type="spellEnd"/>
      <w:r w:rsidRPr="007B3FCF">
        <w:rPr>
          <w:color w:val="000000" w:themeColor="text1"/>
          <w:sz w:val="24"/>
          <w:szCs w:val="24"/>
          <w:lang w:val="ro-RO"/>
        </w:rPr>
        <w:t xml:space="preserve"> în </w:t>
      </w:r>
      <w:proofErr w:type="spellStart"/>
      <w:r w:rsidRPr="007B3FCF">
        <w:rPr>
          <w:color w:val="000000" w:themeColor="text1"/>
          <w:sz w:val="24"/>
          <w:szCs w:val="24"/>
          <w:lang w:val="ro-RO"/>
        </w:rPr>
        <w:t>justiţie</w:t>
      </w:r>
      <w:proofErr w:type="spellEnd"/>
      <w:r w:rsidRPr="007B3FCF">
        <w:rPr>
          <w:color w:val="000000" w:themeColor="text1"/>
          <w:sz w:val="24"/>
          <w:szCs w:val="24"/>
          <w:lang w:val="ro-RO"/>
        </w:rPr>
        <w:t xml:space="preserve">, ce rezultă din încălcarea unor drepturi de proprietate intelectuală (brevete, nume, mărci înregistrate etc.), legate de echipamentele, materialele, </w:t>
      </w:r>
      <w:proofErr w:type="spellStart"/>
      <w:r w:rsidRPr="007B3FCF">
        <w:rPr>
          <w:color w:val="000000" w:themeColor="text1"/>
          <w:sz w:val="24"/>
          <w:szCs w:val="24"/>
          <w:lang w:val="ro-RO"/>
        </w:rPr>
        <w:t>instalaţiile</w:t>
      </w:r>
      <w:proofErr w:type="spellEnd"/>
      <w:r w:rsidRPr="007B3FCF">
        <w:rPr>
          <w:color w:val="000000" w:themeColor="text1"/>
          <w:sz w:val="24"/>
          <w:szCs w:val="24"/>
          <w:lang w:val="ro-RO"/>
        </w:rPr>
        <w:t xml:space="preserve"> sau utilajele folosite pentru sau în legătură cu produsele </w:t>
      </w:r>
      <w:proofErr w:type="spellStart"/>
      <w:r w:rsidRPr="007B3FCF">
        <w:rPr>
          <w:color w:val="000000" w:themeColor="text1"/>
          <w:sz w:val="24"/>
          <w:szCs w:val="24"/>
          <w:lang w:val="ro-RO"/>
        </w:rPr>
        <w:t>achiziţionate</w:t>
      </w:r>
      <w:proofErr w:type="spellEnd"/>
      <w:r w:rsidRPr="007B3FCF">
        <w:rPr>
          <w:color w:val="000000" w:themeColor="text1"/>
          <w:sz w:val="24"/>
          <w:szCs w:val="24"/>
          <w:lang w:val="ro-RO"/>
        </w:rPr>
        <w:t>, şi</w:t>
      </w:r>
    </w:p>
    <w:p w14:paraId="69B46E1E" w14:textId="30C44AA0" w:rsidR="00484C63" w:rsidRPr="007B3FCF" w:rsidRDefault="006740B6" w:rsidP="002343EA">
      <w:pPr>
        <w:pStyle w:val="a8"/>
        <w:numPr>
          <w:ilvl w:val="0"/>
          <w:numId w:val="19"/>
        </w:numPr>
        <w:jc w:val="both"/>
        <w:rPr>
          <w:color w:val="000000" w:themeColor="text1"/>
          <w:sz w:val="24"/>
          <w:szCs w:val="24"/>
          <w:lang w:val="ro-RO"/>
        </w:rPr>
      </w:pPr>
      <w:r w:rsidRPr="007B3FCF">
        <w:rPr>
          <w:color w:val="000000" w:themeColor="text1"/>
          <w:sz w:val="24"/>
          <w:szCs w:val="24"/>
          <w:lang w:val="ro-RO"/>
        </w:rPr>
        <w:t xml:space="preserve">daune-interese, costuri, taxe </w:t>
      </w:r>
      <w:proofErr w:type="spellStart"/>
      <w:r w:rsidRPr="007B3FCF">
        <w:rPr>
          <w:color w:val="000000" w:themeColor="text1"/>
          <w:sz w:val="24"/>
          <w:szCs w:val="24"/>
          <w:lang w:val="ro-RO"/>
        </w:rPr>
        <w:t>şi</w:t>
      </w:r>
      <w:proofErr w:type="spellEnd"/>
      <w:r w:rsidRPr="007B3FCF">
        <w:rPr>
          <w:color w:val="000000" w:themeColor="text1"/>
          <w:sz w:val="24"/>
          <w:szCs w:val="24"/>
          <w:lang w:val="ro-RO"/>
        </w:rPr>
        <w:t xml:space="preserve"> cheltuieli de orice natură, aferente, cu </w:t>
      </w:r>
      <w:proofErr w:type="spellStart"/>
      <w:r w:rsidRPr="007B3FCF">
        <w:rPr>
          <w:color w:val="000000" w:themeColor="text1"/>
          <w:sz w:val="24"/>
          <w:szCs w:val="24"/>
          <w:lang w:val="ro-RO"/>
        </w:rPr>
        <w:t>excepţia</w:t>
      </w:r>
      <w:proofErr w:type="spellEnd"/>
      <w:r w:rsidRPr="007B3FCF">
        <w:rPr>
          <w:color w:val="000000" w:themeColor="text1"/>
          <w:sz w:val="24"/>
          <w:szCs w:val="24"/>
          <w:lang w:val="ro-RO"/>
        </w:rPr>
        <w:t xml:space="preserve"> </w:t>
      </w:r>
      <w:proofErr w:type="spellStart"/>
      <w:r w:rsidRPr="007B3FCF">
        <w:rPr>
          <w:color w:val="000000" w:themeColor="text1"/>
          <w:sz w:val="24"/>
          <w:szCs w:val="24"/>
          <w:lang w:val="ro-RO"/>
        </w:rPr>
        <w:t>situaţiei</w:t>
      </w:r>
      <w:proofErr w:type="spellEnd"/>
      <w:r w:rsidRPr="007B3FCF">
        <w:rPr>
          <w:color w:val="000000" w:themeColor="text1"/>
          <w:sz w:val="24"/>
          <w:szCs w:val="24"/>
          <w:lang w:val="ro-RO"/>
        </w:rPr>
        <w:t xml:space="preserve"> în care o astfel de încălcare rezultă din respectarea Caietului de sarcini</w:t>
      </w:r>
      <w:r w:rsidR="00484C63" w:rsidRPr="007B3FCF">
        <w:rPr>
          <w:color w:val="000000" w:themeColor="text1"/>
          <w:sz w:val="24"/>
          <w:szCs w:val="24"/>
          <w:lang w:val="ro-RO"/>
        </w:rPr>
        <w:t>.</w:t>
      </w:r>
    </w:p>
    <w:p w14:paraId="21003ACF" w14:textId="77777777" w:rsidR="00646A51" w:rsidRPr="007B3FCF" w:rsidRDefault="00646A51" w:rsidP="00AD3F54">
      <w:pPr>
        <w:ind w:firstLine="720"/>
        <w:jc w:val="both"/>
        <w:rPr>
          <w:color w:val="000000" w:themeColor="text1"/>
          <w:sz w:val="24"/>
          <w:szCs w:val="24"/>
          <w:lang w:val="ro-RO"/>
        </w:rPr>
      </w:pPr>
    </w:p>
    <w:p w14:paraId="4EAD7D8C" w14:textId="392AD6BA" w:rsidR="00C734D9" w:rsidRPr="007B3FCF" w:rsidRDefault="00E0037D" w:rsidP="002343EA">
      <w:pPr>
        <w:rPr>
          <w:b/>
          <w:color w:val="000000" w:themeColor="text1"/>
          <w:sz w:val="24"/>
          <w:szCs w:val="24"/>
          <w:lang w:val="ro-RO"/>
        </w:rPr>
      </w:pPr>
      <w:r w:rsidRPr="007B3FCF">
        <w:rPr>
          <w:b/>
          <w:color w:val="000000" w:themeColor="text1"/>
          <w:sz w:val="24"/>
          <w:szCs w:val="24"/>
          <w:lang w:val="ro-RO"/>
        </w:rPr>
        <w:t>1</w:t>
      </w:r>
      <w:r w:rsidR="002343EA" w:rsidRPr="007B3FCF">
        <w:rPr>
          <w:b/>
          <w:color w:val="000000" w:themeColor="text1"/>
          <w:sz w:val="24"/>
          <w:szCs w:val="24"/>
          <w:lang w:val="ro-RO"/>
        </w:rPr>
        <w:t>1</w:t>
      </w:r>
      <w:r w:rsidRPr="007B3FCF">
        <w:rPr>
          <w:b/>
          <w:color w:val="000000" w:themeColor="text1"/>
          <w:sz w:val="24"/>
          <w:szCs w:val="24"/>
          <w:lang w:val="ro-RO"/>
        </w:rPr>
        <w:t xml:space="preserve">. </w:t>
      </w:r>
      <w:proofErr w:type="spellStart"/>
      <w:r w:rsidR="00C734D9" w:rsidRPr="007B3FCF">
        <w:rPr>
          <w:b/>
          <w:color w:val="000000" w:themeColor="text1"/>
          <w:sz w:val="24"/>
          <w:szCs w:val="24"/>
          <w:lang w:val="ro-RO"/>
        </w:rPr>
        <w:t>Dispoziţii</w:t>
      </w:r>
      <w:proofErr w:type="spellEnd"/>
      <w:r w:rsidR="00C734D9" w:rsidRPr="007B3FCF">
        <w:rPr>
          <w:b/>
          <w:color w:val="000000" w:themeColor="text1"/>
          <w:sz w:val="24"/>
          <w:szCs w:val="24"/>
          <w:lang w:val="ro-RO"/>
        </w:rPr>
        <w:t xml:space="preserve"> finale</w:t>
      </w:r>
    </w:p>
    <w:p w14:paraId="70B650E1" w14:textId="52F2335F" w:rsidR="006740B6" w:rsidRPr="007B3FCF" w:rsidRDefault="00832EE7" w:rsidP="002343EA">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Pr="007B3FCF">
        <w:rPr>
          <w:color w:val="000000" w:themeColor="text1"/>
          <w:sz w:val="24"/>
          <w:szCs w:val="24"/>
          <w:lang w:val="ro-RO"/>
        </w:rPr>
        <w:t xml:space="preserve">.1. </w:t>
      </w:r>
      <w:r w:rsidR="006740B6" w:rsidRPr="007B3FCF">
        <w:rPr>
          <w:color w:val="000000" w:themeColor="text1"/>
          <w:sz w:val="24"/>
          <w:szCs w:val="24"/>
          <w:lang w:val="ro-RO"/>
        </w:rPr>
        <w:t xml:space="preserve">Litigiile ce ar putea rezulta din prezentul Contract vor fi </w:t>
      </w:r>
      <w:proofErr w:type="spellStart"/>
      <w:r w:rsidR="006740B6" w:rsidRPr="007B3FCF">
        <w:rPr>
          <w:color w:val="000000" w:themeColor="text1"/>
          <w:sz w:val="24"/>
          <w:szCs w:val="24"/>
          <w:lang w:val="ro-RO"/>
        </w:rPr>
        <w:t>soluţionate</w:t>
      </w:r>
      <w:proofErr w:type="spellEnd"/>
      <w:r w:rsidR="006740B6" w:rsidRPr="007B3FCF">
        <w:rPr>
          <w:color w:val="000000" w:themeColor="text1"/>
          <w:sz w:val="24"/>
          <w:szCs w:val="24"/>
          <w:lang w:val="ro-RO"/>
        </w:rPr>
        <w:t xml:space="preserve"> de către </w:t>
      </w:r>
      <w:proofErr w:type="spellStart"/>
      <w:r w:rsidR="006740B6" w:rsidRPr="007B3FCF">
        <w:rPr>
          <w:color w:val="000000" w:themeColor="text1"/>
          <w:sz w:val="24"/>
          <w:szCs w:val="24"/>
          <w:lang w:val="ro-RO"/>
        </w:rPr>
        <w:t>Părţi</w:t>
      </w:r>
      <w:proofErr w:type="spellEnd"/>
      <w:r w:rsidR="006740B6" w:rsidRPr="007B3FCF">
        <w:rPr>
          <w:color w:val="000000" w:themeColor="text1"/>
          <w:sz w:val="24"/>
          <w:szCs w:val="24"/>
          <w:lang w:val="ro-RO"/>
        </w:rPr>
        <w:t xml:space="preserve"> pe cale amiabilă. În caz contrar, ele vor fi transmise spre examinare în </w:t>
      </w:r>
      <w:proofErr w:type="spellStart"/>
      <w:r w:rsidR="006740B6" w:rsidRPr="007B3FCF">
        <w:rPr>
          <w:color w:val="000000" w:themeColor="text1"/>
          <w:sz w:val="24"/>
          <w:szCs w:val="24"/>
          <w:lang w:val="ro-RO"/>
        </w:rPr>
        <w:t>instanţa</w:t>
      </w:r>
      <w:proofErr w:type="spellEnd"/>
      <w:r w:rsidR="006740B6" w:rsidRPr="007B3FCF">
        <w:rPr>
          <w:color w:val="000000" w:themeColor="text1"/>
          <w:sz w:val="24"/>
          <w:szCs w:val="24"/>
          <w:lang w:val="ro-RO"/>
        </w:rPr>
        <w:t xml:space="preserve"> de judecată competentă conform </w:t>
      </w:r>
      <w:proofErr w:type="spellStart"/>
      <w:r w:rsidR="006740B6" w:rsidRPr="007B3FCF">
        <w:rPr>
          <w:color w:val="000000" w:themeColor="text1"/>
          <w:sz w:val="24"/>
          <w:szCs w:val="24"/>
          <w:lang w:val="ro-RO"/>
        </w:rPr>
        <w:t>legislaţiei</w:t>
      </w:r>
      <w:proofErr w:type="spellEnd"/>
      <w:r w:rsidR="006740B6" w:rsidRPr="007B3FCF">
        <w:rPr>
          <w:color w:val="000000" w:themeColor="text1"/>
          <w:sz w:val="24"/>
          <w:szCs w:val="24"/>
          <w:lang w:val="ro-RO"/>
        </w:rPr>
        <w:t xml:space="preserve"> Republicii Moldova.</w:t>
      </w:r>
    </w:p>
    <w:p w14:paraId="1D49AC98" w14:textId="7795E563" w:rsidR="006740B6" w:rsidRPr="007B3FCF" w:rsidRDefault="006740B6" w:rsidP="002343EA">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Pr="007B3FCF">
        <w:rPr>
          <w:color w:val="000000" w:themeColor="text1"/>
          <w:sz w:val="24"/>
          <w:szCs w:val="24"/>
          <w:lang w:val="ro-RO"/>
        </w:rPr>
        <w:t xml:space="preserve">.2. De la data semnării prezentului Contract, toate negocierile purtate </w:t>
      </w:r>
      <w:proofErr w:type="spellStart"/>
      <w:r w:rsidRPr="007B3FCF">
        <w:rPr>
          <w:color w:val="000000" w:themeColor="text1"/>
          <w:sz w:val="24"/>
          <w:szCs w:val="24"/>
          <w:lang w:val="ro-RO"/>
        </w:rPr>
        <w:t>şi</w:t>
      </w:r>
      <w:proofErr w:type="spellEnd"/>
      <w:r w:rsidRPr="007B3FCF">
        <w:rPr>
          <w:color w:val="000000" w:themeColor="text1"/>
          <w:sz w:val="24"/>
          <w:szCs w:val="24"/>
          <w:lang w:val="ro-RO"/>
        </w:rPr>
        <w:t xml:space="preserve"> documentele  perfectate anterior </w:t>
      </w:r>
      <w:proofErr w:type="spellStart"/>
      <w:r w:rsidRPr="007B3FCF">
        <w:rPr>
          <w:color w:val="000000" w:themeColor="text1"/>
          <w:sz w:val="24"/>
          <w:szCs w:val="24"/>
          <w:lang w:val="ro-RO"/>
        </w:rPr>
        <w:t>îşi</w:t>
      </w:r>
      <w:proofErr w:type="spellEnd"/>
      <w:r w:rsidRPr="007B3FCF">
        <w:rPr>
          <w:color w:val="000000" w:themeColor="text1"/>
          <w:sz w:val="24"/>
          <w:szCs w:val="24"/>
          <w:lang w:val="ro-RO"/>
        </w:rPr>
        <w:t xml:space="preserve"> pierd valabilitatea.</w:t>
      </w:r>
    </w:p>
    <w:p w14:paraId="2E6F0994" w14:textId="00092A8C" w:rsidR="006740B6" w:rsidRPr="007B3FCF" w:rsidRDefault="006740B6" w:rsidP="002343EA">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Pr="007B3FCF">
        <w:rPr>
          <w:color w:val="000000" w:themeColor="text1"/>
          <w:sz w:val="24"/>
          <w:szCs w:val="24"/>
          <w:lang w:val="ro-RO"/>
        </w:rPr>
        <w:t xml:space="preserve">.3 </w:t>
      </w:r>
      <w:proofErr w:type="spellStart"/>
      <w:r w:rsidRPr="007B3FCF">
        <w:rPr>
          <w:color w:val="000000" w:themeColor="text1"/>
          <w:sz w:val="24"/>
          <w:szCs w:val="24"/>
          <w:lang w:val="ro-RO"/>
        </w:rPr>
        <w:t>Părţile</w:t>
      </w:r>
      <w:proofErr w:type="spellEnd"/>
      <w:r w:rsidRPr="007B3FCF">
        <w:rPr>
          <w:color w:val="000000" w:themeColor="text1"/>
          <w:sz w:val="24"/>
          <w:szCs w:val="24"/>
          <w:lang w:val="ro-RO"/>
        </w:rPr>
        <w:t xml:space="preserve"> contractante au dreptul, pe durata îndeplinirii contractului, să convină asupra modificării clauzelor con</w:t>
      </w:r>
      <w:r w:rsidR="00AD3F54" w:rsidRPr="007B3FCF">
        <w:rPr>
          <w:color w:val="000000" w:themeColor="text1"/>
          <w:sz w:val="24"/>
          <w:szCs w:val="24"/>
          <w:lang w:val="ro-RO"/>
        </w:rPr>
        <w:t xml:space="preserve">tractului, prin acord </w:t>
      </w:r>
      <w:proofErr w:type="spellStart"/>
      <w:r w:rsidR="00AD3F54" w:rsidRPr="007B3FCF">
        <w:rPr>
          <w:color w:val="000000" w:themeColor="text1"/>
          <w:sz w:val="24"/>
          <w:szCs w:val="24"/>
          <w:lang w:val="ro-RO"/>
        </w:rPr>
        <w:t>adiţional</w:t>
      </w:r>
      <w:proofErr w:type="spellEnd"/>
      <w:r w:rsidR="00AD3F54" w:rsidRPr="007B3FCF">
        <w:rPr>
          <w:color w:val="000000" w:themeColor="text1"/>
          <w:sz w:val="24"/>
          <w:szCs w:val="24"/>
          <w:lang w:val="ro-RO"/>
        </w:rPr>
        <w:t>.</w:t>
      </w:r>
      <w:r w:rsidR="008464C5" w:rsidRPr="007B3FCF">
        <w:rPr>
          <w:color w:val="000000" w:themeColor="text1"/>
          <w:sz w:val="24"/>
          <w:szCs w:val="24"/>
          <w:lang w:val="ro-RO"/>
        </w:rPr>
        <w:t xml:space="preserve"> </w:t>
      </w:r>
      <w:r w:rsidRPr="007B3FCF">
        <w:rPr>
          <w:color w:val="000000" w:themeColor="text1"/>
          <w:sz w:val="24"/>
          <w:szCs w:val="24"/>
          <w:lang w:val="ro-RO"/>
        </w:rPr>
        <w:t xml:space="preserve">Modificările </w:t>
      </w:r>
      <w:proofErr w:type="spellStart"/>
      <w:r w:rsidRPr="007B3FCF">
        <w:rPr>
          <w:color w:val="000000" w:themeColor="text1"/>
          <w:sz w:val="24"/>
          <w:szCs w:val="24"/>
          <w:lang w:val="ro-RO"/>
        </w:rPr>
        <w:t>şi</w:t>
      </w:r>
      <w:proofErr w:type="spellEnd"/>
      <w:r w:rsidRPr="007B3FCF">
        <w:rPr>
          <w:color w:val="000000" w:themeColor="text1"/>
          <w:sz w:val="24"/>
          <w:szCs w:val="24"/>
          <w:lang w:val="ro-RO"/>
        </w:rPr>
        <w:t xml:space="preserve"> completările la prezentul Contract s</w:t>
      </w:r>
      <w:r w:rsidR="007A458F" w:rsidRPr="007B3FCF">
        <w:rPr>
          <w:color w:val="000000" w:themeColor="text1"/>
          <w:sz w:val="24"/>
          <w:szCs w:val="24"/>
          <w:lang w:val="ro-RO"/>
        </w:rPr>
        <w:t>u</w:t>
      </w:r>
      <w:r w:rsidRPr="007B3FCF">
        <w:rPr>
          <w:color w:val="000000" w:themeColor="text1"/>
          <w:sz w:val="24"/>
          <w:szCs w:val="24"/>
          <w:lang w:val="ro-RO"/>
        </w:rPr>
        <w:t xml:space="preserve">nt valabile numai în cazul în care au fost perfectate în scris </w:t>
      </w:r>
      <w:proofErr w:type="spellStart"/>
      <w:r w:rsidRPr="007B3FCF">
        <w:rPr>
          <w:color w:val="000000" w:themeColor="text1"/>
          <w:sz w:val="24"/>
          <w:szCs w:val="24"/>
          <w:lang w:val="ro-RO"/>
        </w:rPr>
        <w:t>şi</w:t>
      </w:r>
      <w:proofErr w:type="spellEnd"/>
      <w:r w:rsidRPr="007B3FCF">
        <w:rPr>
          <w:color w:val="000000" w:themeColor="text1"/>
          <w:sz w:val="24"/>
          <w:szCs w:val="24"/>
          <w:lang w:val="ro-RO"/>
        </w:rPr>
        <w:t xml:space="preserve"> au fost semnate de ambele </w:t>
      </w:r>
      <w:proofErr w:type="spellStart"/>
      <w:r w:rsidRPr="007B3FCF">
        <w:rPr>
          <w:color w:val="000000" w:themeColor="text1"/>
          <w:sz w:val="24"/>
          <w:szCs w:val="24"/>
          <w:lang w:val="ro-RO"/>
        </w:rPr>
        <w:t>Părţi</w:t>
      </w:r>
      <w:proofErr w:type="spellEnd"/>
      <w:r w:rsidRPr="007B3FCF">
        <w:rPr>
          <w:color w:val="000000" w:themeColor="text1"/>
          <w:sz w:val="24"/>
          <w:szCs w:val="24"/>
          <w:lang w:val="ro-RO"/>
        </w:rPr>
        <w:t xml:space="preserve">.  </w:t>
      </w:r>
    </w:p>
    <w:p w14:paraId="5C32EA45" w14:textId="16A30D53" w:rsidR="00DF50D7" w:rsidRPr="007B3FCF" w:rsidRDefault="00DF50D7" w:rsidP="002343EA">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Pr="007B3FCF">
        <w:rPr>
          <w:color w:val="000000" w:themeColor="text1"/>
          <w:sz w:val="24"/>
          <w:szCs w:val="24"/>
          <w:lang w:val="ro-RO"/>
        </w:rPr>
        <w:t xml:space="preserve">.4. În situația în care, pe parcursul executării lucrărilor prevăzute în contract, apare necesitatea realizării unor lucrări cadastrale suplimentare (ex. sistematizare definitivă, modificarea hotarului terenului aferent drumului public etc.), care nu sunt incluse în prezentul contract, acestea vor face obiectul unui acord adițional. </w:t>
      </w:r>
      <w:r w:rsidRPr="007B3FCF">
        <w:rPr>
          <w:color w:val="000000" w:themeColor="text1"/>
          <w:sz w:val="24"/>
          <w:szCs w:val="24"/>
          <w:lang w:val="it-IT"/>
        </w:rPr>
        <w:t>Costurile aferente acestor lucrări vor fi stabilite prin raportare la tarifele pentru servicii similare incluse în oferta inițială</w:t>
      </w:r>
      <w:r w:rsidRPr="007B3FCF">
        <w:rPr>
          <w:color w:val="000000" w:themeColor="text1"/>
          <w:sz w:val="24"/>
          <w:szCs w:val="24"/>
          <w:lang w:val="ro-RO"/>
        </w:rPr>
        <w:t>.</w:t>
      </w:r>
    </w:p>
    <w:p w14:paraId="74CF3BBE" w14:textId="2F11D2D6" w:rsidR="006740B6" w:rsidRPr="007B3FCF" w:rsidRDefault="00832EE7" w:rsidP="002343EA">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006740B6" w:rsidRPr="007B3FCF">
        <w:rPr>
          <w:color w:val="000000" w:themeColor="text1"/>
          <w:sz w:val="24"/>
          <w:szCs w:val="24"/>
          <w:lang w:val="ro-RO"/>
        </w:rPr>
        <w:t>.</w:t>
      </w:r>
      <w:r w:rsidR="002428C7">
        <w:rPr>
          <w:color w:val="000000" w:themeColor="text1"/>
          <w:sz w:val="24"/>
          <w:szCs w:val="24"/>
          <w:lang w:val="ro-RO"/>
        </w:rPr>
        <w:t>5</w:t>
      </w:r>
      <w:r w:rsidR="006740B6" w:rsidRPr="007B3FCF">
        <w:rPr>
          <w:color w:val="000000" w:themeColor="text1"/>
          <w:sz w:val="24"/>
          <w:szCs w:val="24"/>
          <w:lang w:val="ro-RO"/>
        </w:rPr>
        <w:t xml:space="preserve">. Nici una dintre </w:t>
      </w:r>
      <w:proofErr w:type="spellStart"/>
      <w:r w:rsidR="006740B6" w:rsidRPr="007B3FCF">
        <w:rPr>
          <w:color w:val="000000" w:themeColor="text1"/>
          <w:sz w:val="24"/>
          <w:szCs w:val="24"/>
          <w:lang w:val="ro-RO"/>
        </w:rPr>
        <w:t>Părţi</w:t>
      </w:r>
      <w:proofErr w:type="spellEnd"/>
      <w:r w:rsidR="006740B6" w:rsidRPr="007B3FCF">
        <w:rPr>
          <w:color w:val="000000" w:themeColor="text1"/>
          <w:sz w:val="24"/>
          <w:szCs w:val="24"/>
          <w:lang w:val="ro-RO"/>
        </w:rPr>
        <w:t xml:space="preserve"> nu are dreptul să transmită </w:t>
      </w:r>
      <w:proofErr w:type="spellStart"/>
      <w:r w:rsidR="006740B6" w:rsidRPr="007B3FCF">
        <w:rPr>
          <w:color w:val="000000" w:themeColor="text1"/>
          <w:sz w:val="24"/>
          <w:szCs w:val="24"/>
          <w:lang w:val="ro-RO"/>
        </w:rPr>
        <w:t>obligaţiile</w:t>
      </w:r>
      <w:proofErr w:type="spellEnd"/>
      <w:r w:rsidR="006740B6" w:rsidRPr="007B3FCF">
        <w:rPr>
          <w:color w:val="000000" w:themeColor="text1"/>
          <w:sz w:val="24"/>
          <w:szCs w:val="24"/>
          <w:lang w:val="ro-RO"/>
        </w:rPr>
        <w:t xml:space="preserve"> </w:t>
      </w:r>
      <w:proofErr w:type="spellStart"/>
      <w:r w:rsidR="006740B6" w:rsidRPr="007B3FCF">
        <w:rPr>
          <w:color w:val="000000" w:themeColor="text1"/>
          <w:sz w:val="24"/>
          <w:szCs w:val="24"/>
          <w:lang w:val="ro-RO"/>
        </w:rPr>
        <w:t>şi</w:t>
      </w:r>
      <w:proofErr w:type="spellEnd"/>
      <w:r w:rsidR="006740B6" w:rsidRPr="007B3FCF">
        <w:rPr>
          <w:color w:val="000000" w:themeColor="text1"/>
          <w:sz w:val="24"/>
          <w:szCs w:val="24"/>
          <w:lang w:val="ro-RO"/>
        </w:rPr>
        <w:t xml:space="preserve"> drepturile sale stipulate în prezentul Contract unor </w:t>
      </w:r>
      <w:proofErr w:type="spellStart"/>
      <w:r w:rsidR="006740B6" w:rsidRPr="007B3FCF">
        <w:rPr>
          <w:color w:val="000000" w:themeColor="text1"/>
          <w:sz w:val="24"/>
          <w:szCs w:val="24"/>
          <w:lang w:val="ro-RO"/>
        </w:rPr>
        <w:t>terţe</w:t>
      </w:r>
      <w:proofErr w:type="spellEnd"/>
      <w:r w:rsidR="006740B6" w:rsidRPr="007B3FCF">
        <w:rPr>
          <w:color w:val="000000" w:themeColor="text1"/>
          <w:sz w:val="24"/>
          <w:szCs w:val="24"/>
          <w:lang w:val="ro-RO"/>
        </w:rPr>
        <w:t xml:space="preserve"> persoane fără acordul scris al celeilalte </w:t>
      </w:r>
      <w:proofErr w:type="spellStart"/>
      <w:r w:rsidR="006740B6" w:rsidRPr="007B3FCF">
        <w:rPr>
          <w:color w:val="000000" w:themeColor="text1"/>
          <w:sz w:val="24"/>
          <w:szCs w:val="24"/>
          <w:lang w:val="ro-RO"/>
        </w:rPr>
        <w:t>părţi</w:t>
      </w:r>
      <w:proofErr w:type="spellEnd"/>
      <w:r w:rsidR="006740B6" w:rsidRPr="007B3FCF">
        <w:rPr>
          <w:color w:val="000000" w:themeColor="text1"/>
          <w:sz w:val="24"/>
          <w:szCs w:val="24"/>
          <w:lang w:val="ro-RO"/>
        </w:rPr>
        <w:t>.</w:t>
      </w:r>
    </w:p>
    <w:p w14:paraId="4D33E514" w14:textId="6CF48E1D" w:rsidR="006740B6" w:rsidRPr="007B3FCF" w:rsidRDefault="006740B6" w:rsidP="002343EA">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Pr="007B3FCF">
        <w:rPr>
          <w:color w:val="000000" w:themeColor="text1"/>
          <w:sz w:val="24"/>
          <w:szCs w:val="24"/>
          <w:lang w:val="ro-RO"/>
        </w:rPr>
        <w:t>.</w:t>
      </w:r>
      <w:r w:rsidR="002428C7">
        <w:rPr>
          <w:color w:val="000000" w:themeColor="text1"/>
          <w:sz w:val="24"/>
          <w:szCs w:val="24"/>
          <w:lang w:val="ro-RO"/>
        </w:rPr>
        <w:t>6</w:t>
      </w:r>
      <w:r w:rsidRPr="007B3FCF">
        <w:rPr>
          <w:color w:val="000000" w:themeColor="text1"/>
          <w:sz w:val="24"/>
          <w:szCs w:val="24"/>
          <w:lang w:val="ro-RO"/>
        </w:rPr>
        <w:t xml:space="preserve">. Prezentul Contract este întocmit în </w:t>
      </w:r>
      <w:r w:rsidR="002343EA" w:rsidRPr="007B3FCF">
        <w:rPr>
          <w:sz w:val="24"/>
          <w:szCs w:val="24"/>
          <w:lang w:val="ro-RO"/>
        </w:rPr>
        <w:t>3</w:t>
      </w:r>
      <w:r w:rsidRPr="007B3FCF">
        <w:rPr>
          <w:sz w:val="24"/>
          <w:szCs w:val="24"/>
          <w:lang w:val="ro-RO"/>
        </w:rPr>
        <w:t xml:space="preserve"> (</w:t>
      </w:r>
      <w:r w:rsidR="002343EA" w:rsidRPr="007B3FCF">
        <w:rPr>
          <w:sz w:val="24"/>
          <w:szCs w:val="24"/>
          <w:lang w:val="ro-RO"/>
        </w:rPr>
        <w:t>trei</w:t>
      </w:r>
      <w:r w:rsidRPr="007B3FCF">
        <w:rPr>
          <w:sz w:val="24"/>
          <w:szCs w:val="24"/>
          <w:lang w:val="ro-RO"/>
        </w:rPr>
        <w:t xml:space="preserve">) </w:t>
      </w:r>
      <w:r w:rsidRPr="007B3FCF">
        <w:rPr>
          <w:color w:val="000000" w:themeColor="text1"/>
          <w:sz w:val="24"/>
          <w:szCs w:val="24"/>
          <w:lang w:val="ro-RO"/>
        </w:rPr>
        <w:t xml:space="preserve">exemplare în limba de stat a Republicii Moldova, </w:t>
      </w:r>
      <w:r w:rsidR="002343EA" w:rsidRPr="007B3FCF">
        <w:rPr>
          <w:color w:val="000000" w:themeColor="text1"/>
          <w:sz w:val="24"/>
          <w:szCs w:val="24"/>
          <w:lang w:val="ro-RO"/>
        </w:rPr>
        <w:t xml:space="preserve">un </w:t>
      </w:r>
      <w:r w:rsidRPr="007B3FCF">
        <w:rPr>
          <w:color w:val="000000" w:themeColor="text1"/>
          <w:sz w:val="24"/>
          <w:szCs w:val="24"/>
          <w:lang w:val="ro-RO"/>
        </w:rPr>
        <w:t xml:space="preserve">exemplar pentru </w:t>
      </w:r>
      <w:r w:rsidR="00C5172E" w:rsidRPr="007B3FCF">
        <w:rPr>
          <w:color w:val="000000" w:themeColor="text1"/>
          <w:sz w:val="24"/>
          <w:szCs w:val="24"/>
          <w:lang w:val="ro-RO"/>
        </w:rPr>
        <w:t xml:space="preserve">Prestator </w:t>
      </w:r>
      <w:r w:rsidRPr="007B3FCF">
        <w:rPr>
          <w:color w:val="000000" w:themeColor="text1"/>
          <w:sz w:val="24"/>
          <w:szCs w:val="24"/>
          <w:lang w:val="ro-RO"/>
        </w:rPr>
        <w:t xml:space="preserve">și </w:t>
      </w:r>
      <w:r w:rsidR="002343EA" w:rsidRPr="007B3FCF">
        <w:rPr>
          <w:color w:val="000000" w:themeColor="text1"/>
          <w:sz w:val="24"/>
          <w:szCs w:val="24"/>
          <w:lang w:val="ro-RO"/>
        </w:rPr>
        <w:t xml:space="preserve">două pentru </w:t>
      </w:r>
      <w:r w:rsidRPr="007B3FCF">
        <w:rPr>
          <w:color w:val="000000" w:themeColor="text1"/>
          <w:sz w:val="24"/>
          <w:szCs w:val="24"/>
          <w:lang w:val="ro-RO"/>
        </w:rPr>
        <w:t>Beneficiar.</w:t>
      </w:r>
    </w:p>
    <w:p w14:paraId="74B35395" w14:textId="308A2212" w:rsidR="002343EA" w:rsidRPr="007B3FCF" w:rsidRDefault="00832EE7" w:rsidP="00AD3F54">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006740B6" w:rsidRPr="007B3FCF">
        <w:rPr>
          <w:color w:val="000000" w:themeColor="text1"/>
          <w:sz w:val="24"/>
          <w:szCs w:val="24"/>
          <w:lang w:val="ro-RO"/>
        </w:rPr>
        <w:t>.</w:t>
      </w:r>
      <w:r w:rsidR="002428C7">
        <w:rPr>
          <w:color w:val="000000" w:themeColor="text1"/>
          <w:sz w:val="24"/>
          <w:szCs w:val="24"/>
          <w:lang w:val="ro-RO"/>
        </w:rPr>
        <w:t>7</w:t>
      </w:r>
      <w:r w:rsidR="006740B6" w:rsidRPr="007B3FCF">
        <w:rPr>
          <w:color w:val="000000" w:themeColor="text1"/>
          <w:sz w:val="24"/>
          <w:szCs w:val="24"/>
          <w:lang w:val="ro-RO"/>
        </w:rPr>
        <w:t xml:space="preserve">. Prezentul Contract se consideră încheiat </w:t>
      </w:r>
      <w:proofErr w:type="spellStart"/>
      <w:r w:rsidR="006740B6" w:rsidRPr="007B3FCF">
        <w:rPr>
          <w:color w:val="000000" w:themeColor="text1"/>
          <w:sz w:val="24"/>
          <w:szCs w:val="24"/>
          <w:lang w:val="ro-RO"/>
        </w:rPr>
        <w:t>şi</w:t>
      </w:r>
      <w:proofErr w:type="spellEnd"/>
      <w:r w:rsidR="006740B6" w:rsidRPr="007B3FCF">
        <w:rPr>
          <w:color w:val="000000" w:themeColor="text1"/>
          <w:sz w:val="24"/>
          <w:szCs w:val="24"/>
          <w:lang w:val="ro-RO"/>
        </w:rPr>
        <w:t xml:space="preserve"> intră în vigoare la data semnării, fiind valabil p</w:t>
      </w:r>
      <w:r w:rsidR="007C2203" w:rsidRPr="007B3FCF">
        <w:rPr>
          <w:color w:val="000000" w:themeColor="text1"/>
          <w:sz w:val="24"/>
          <w:szCs w:val="24"/>
          <w:lang w:val="ro-RO"/>
        </w:rPr>
        <w:t>â</w:t>
      </w:r>
      <w:r w:rsidR="006740B6" w:rsidRPr="007B3FCF">
        <w:rPr>
          <w:color w:val="000000" w:themeColor="text1"/>
          <w:sz w:val="24"/>
          <w:szCs w:val="24"/>
          <w:lang w:val="ro-RO"/>
        </w:rPr>
        <w:t>nă l</w:t>
      </w:r>
      <w:r w:rsidR="00712441" w:rsidRPr="007B3FCF">
        <w:rPr>
          <w:color w:val="000000" w:themeColor="text1"/>
          <w:sz w:val="24"/>
          <w:szCs w:val="24"/>
          <w:lang w:val="ro-RO"/>
        </w:rPr>
        <w:t>a 3</w:t>
      </w:r>
      <w:r w:rsidR="006F56DB" w:rsidRPr="007B3FCF">
        <w:rPr>
          <w:color w:val="000000" w:themeColor="text1"/>
          <w:sz w:val="24"/>
          <w:szCs w:val="24"/>
          <w:lang w:val="ro-RO"/>
        </w:rPr>
        <w:t>1 decembrie</w:t>
      </w:r>
      <w:r w:rsidR="008D1D09" w:rsidRPr="007B3FCF">
        <w:rPr>
          <w:color w:val="000000" w:themeColor="text1"/>
          <w:sz w:val="24"/>
          <w:szCs w:val="24"/>
          <w:lang w:val="ro-RO"/>
        </w:rPr>
        <w:t xml:space="preserve"> 20</w:t>
      </w:r>
      <w:r w:rsidR="00712441" w:rsidRPr="007B3FCF">
        <w:rPr>
          <w:color w:val="000000" w:themeColor="text1"/>
          <w:sz w:val="24"/>
          <w:szCs w:val="24"/>
          <w:lang w:val="ro-RO"/>
        </w:rPr>
        <w:t>2</w:t>
      </w:r>
      <w:r w:rsidR="00C16027">
        <w:rPr>
          <w:color w:val="000000" w:themeColor="text1"/>
          <w:sz w:val="24"/>
          <w:szCs w:val="24"/>
          <w:lang w:val="ro-RO"/>
        </w:rPr>
        <w:t>7</w:t>
      </w:r>
      <w:r w:rsidRPr="007B3FCF">
        <w:rPr>
          <w:color w:val="000000" w:themeColor="text1"/>
          <w:sz w:val="24"/>
          <w:szCs w:val="24"/>
          <w:lang w:val="ro-RO"/>
        </w:rPr>
        <w:t>.</w:t>
      </w:r>
      <w:r w:rsidR="004941C8" w:rsidRPr="007B3FCF">
        <w:rPr>
          <w:color w:val="000000" w:themeColor="text1"/>
          <w:sz w:val="24"/>
          <w:szCs w:val="24"/>
          <w:lang w:val="ro-RO"/>
        </w:rPr>
        <w:t xml:space="preserve">     </w:t>
      </w:r>
      <w:r w:rsidR="006740B6" w:rsidRPr="007B3FCF">
        <w:rPr>
          <w:color w:val="000000" w:themeColor="text1"/>
          <w:sz w:val="24"/>
          <w:szCs w:val="24"/>
          <w:lang w:val="ro-RO"/>
        </w:rPr>
        <w:t xml:space="preserve"> </w:t>
      </w:r>
    </w:p>
    <w:p w14:paraId="692D561B" w14:textId="1970D227" w:rsidR="00484C63" w:rsidRPr="007B3FCF" w:rsidRDefault="00832EE7" w:rsidP="00AD3F54">
      <w:pPr>
        <w:jc w:val="both"/>
        <w:rPr>
          <w:color w:val="000000" w:themeColor="text1"/>
          <w:sz w:val="24"/>
          <w:szCs w:val="24"/>
          <w:lang w:val="ro-RO"/>
        </w:rPr>
      </w:pPr>
      <w:r w:rsidRPr="007B3FCF">
        <w:rPr>
          <w:color w:val="000000" w:themeColor="text1"/>
          <w:sz w:val="24"/>
          <w:szCs w:val="24"/>
          <w:lang w:val="ro-RO"/>
        </w:rPr>
        <w:t>1</w:t>
      </w:r>
      <w:r w:rsidR="009D1CBB" w:rsidRPr="007B3FCF">
        <w:rPr>
          <w:color w:val="000000" w:themeColor="text1"/>
          <w:sz w:val="24"/>
          <w:szCs w:val="24"/>
          <w:lang w:val="ro-RO"/>
        </w:rPr>
        <w:t>1</w:t>
      </w:r>
      <w:r w:rsidR="006740B6" w:rsidRPr="007B3FCF">
        <w:rPr>
          <w:color w:val="000000" w:themeColor="text1"/>
          <w:sz w:val="24"/>
          <w:szCs w:val="24"/>
          <w:lang w:val="ro-RO"/>
        </w:rPr>
        <w:t>.</w:t>
      </w:r>
      <w:r w:rsidR="002428C7">
        <w:rPr>
          <w:color w:val="000000" w:themeColor="text1"/>
          <w:sz w:val="24"/>
          <w:szCs w:val="24"/>
          <w:lang w:val="ro-RO"/>
        </w:rPr>
        <w:t>8</w:t>
      </w:r>
      <w:r w:rsidR="006740B6" w:rsidRPr="007B3FCF">
        <w:rPr>
          <w:color w:val="000000" w:themeColor="text1"/>
          <w:sz w:val="24"/>
          <w:szCs w:val="24"/>
          <w:lang w:val="ro-RO"/>
        </w:rPr>
        <w:t xml:space="preserve">. Prezentul Contract reprezintă acordul de </w:t>
      </w:r>
      <w:proofErr w:type="spellStart"/>
      <w:r w:rsidR="006740B6" w:rsidRPr="007B3FCF">
        <w:rPr>
          <w:color w:val="000000" w:themeColor="text1"/>
          <w:sz w:val="24"/>
          <w:szCs w:val="24"/>
          <w:lang w:val="ro-RO"/>
        </w:rPr>
        <w:t>voinţă</w:t>
      </w:r>
      <w:proofErr w:type="spellEnd"/>
      <w:r w:rsidR="006740B6" w:rsidRPr="007B3FCF">
        <w:rPr>
          <w:color w:val="000000" w:themeColor="text1"/>
          <w:sz w:val="24"/>
          <w:szCs w:val="24"/>
          <w:lang w:val="ro-RO"/>
        </w:rPr>
        <w:t xml:space="preserve"> al ambelor </w:t>
      </w:r>
      <w:proofErr w:type="spellStart"/>
      <w:r w:rsidR="006740B6" w:rsidRPr="007B3FCF">
        <w:rPr>
          <w:color w:val="000000" w:themeColor="text1"/>
          <w:sz w:val="24"/>
          <w:szCs w:val="24"/>
          <w:lang w:val="ro-RO"/>
        </w:rPr>
        <w:t>părţi</w:t>
      </w:r>
      <w:proofErr w:type="spellEnd"/>
      <w:r w:rsidR="006740B6" w:rsidRPr="007B3FCF">
        <w:rPr>
          <w:color w:val="000000" w:themeColor="text1"/>
          <w:sz w:val="24"/>
          <w:szCs w:val="24"/>
          <w:lang w:val="ro-RO"/>
        </w:rPr>
        <w:t xml:space="preserve"> </w:t>
      </w:r>
      <w:proofErr w:type="spellStart"/>
      <w:r w:rsidR="006740B6" w:rsidRPr="007B3FCF">
        <w:rPr>
          <w:color w:val="000000" w:themeColor="text1"/>
          <w:sz w:val="24"/>
          <w:szCs w:val="24"/>
          <w:lang w:val="ro-RO"/>
        </w:rPr>
        <w:t>şi</w:t>
      </w:r>
      <w:proofErr w:type="spellEnd"/>
      <w:r w:rsidR="006740B6" w:rsidRPr="007B3FCF">
        <w:rPr>
          <w:color w:val="000000" w:themeColor="text1"/>
          <w:sz w:val="24"/>
          <w:szCs w:val="24"/>
          <w:lang w:val="ro-RO"/>
        </w:rPr>
        <w:t xml:space="preserve"> este semnat astăzi,  “____” _________</w:t>
      </w:r>
      <w:r w:rsidR="00EE6D97" w:rsidRPr="007B3FCF">
        <w:rPr>
          <w:color w:val="000000" w:themeColor="text1"/>
          <w:sz w:val="24"/>
          <w:szCs w:val="24"/>
          <w:lang w:val="ro-RO"/>
        </w:rPr>
        <w:t>_____________</w:t>
      </w:r>
      <w:r w:rsidR="006740B6" w:rsidRPr="007B3FCF">
        <w:rPr>
          <w:color w:val="000000" w:themeColor="text1"/>
          <w:sz w:val="24"/>
          <w:szCs w:val="24"/>
          <w:lang w:val="ro-RO"/>
        </w:rPr>
        <w:t>.</w:t>
      </w:r>
      <w:r w:rsidR="00484C63" w:rsidRPr="007B3FCF">
        <w:rPr>
          <w:color w:val="000000" w:themeColor="text1"/>
          <w:sz w:val="24"/>
          <w:szCs w:val="24"/>
          <w:lang w:val="ro-RO"/>
        </w:rPr>
        <w:t xml:space="preserve"> </w:t>
      </w:r>
    </w:p>
    <w:p w14:paraId="56707D61" w14:textId="323228F8" w:rsidR="002E5CDB" w:rsidRPr="007B3FCF" w:rsidRDefault="00832EE7" w:rsidP="005712B8">
      <w:pPr>
        <w:jc w:val="both"/>
        <w:rPr>
          <w:color w:val="000000" w:themeColor="text1"/>
          <w:sz w:val="24"/>
          <w:szCs w:val="24"/>
          <w:lang w:val="ro-RO"/>
        </w:rPr>
      </w:pPr>
      <w:r w:rsidRPr="007B3FCF">
        <w:rPr>
          <w:color w:val="000000" w:themeColor="text1"/>
          <w:sz w:val="24"/>
          <w:szCs w:val="24"/>
          <w:lang w:val="ro-RO"/>
        </w:rPr>
        <w:lastRenderedPageBreak/>
        <w:t>1</w:t>
      </w:r>
      <w:r w:rsidR="002428C7">
        <w:rPr>
          <w:color w:val="000000" w:themeColor="text1"/>
          <w:sz w:val="24"/>
          <w:szCs w:val="24"/>
          <w:lang w:val="ro-RO"/>
        </w:rPr>
        <w:t>1</w:t>
      </w:r>
      <w:r w:rsidRPr="007B3FCF">
        <w:rPr>
          <w:color w:val="000000" w:themeColor="text1"/>
          <w:sz w:val="24"/>
          <w:szCs w:val="24"/>
          <w:lang w:val="ro-RO"/>
        </w:rPr>
        <w:t>.</w:t>
      </w:r>
      <w:r w:rsidR="002428C7">
        <w:rPr>
          <w:color w:val="000000" w:themeColor="text1"/>
          <w:sz w:val="24"/>
          <w:szCs w:val="24"/>
          <w:lang w:val="ro-RO"/>
        </w:rPr>
        <w:t>9</w:t>
      </w:r>
      <w:r w:rsidRPr="007B3FCF">
        <w:rPr>
          <w:color w:val="000000" w:themeColor="text1"/>
          <w:sz w:val="24"/>
          <w:szCs w:val="24"/>
          <w:lang w:val="ro-RO"/>
        </w:rPr>
        <w:t xml:space="preserve">. Pentru confirmarea celor menționate mai sus, Părțile au semnat prezentul Contract la data și anul indicate mai sus. </w:t>
      </w:r>
    </w:p>
    <w:p w14:paraId="3F9B0059" w14:textId="77777777" w:rsidR="009775A7" w:rsidRPr="007B3FCF" w:rsidRDefault="00324809" w:rsidP="009775A7">
      <w:pPr>
        <w:ind w:firstLine="720"/>
        <w:jc w:val="both"/>
        <w:rPr>
          <w:color w:val="000000" w:themeColor="text1"/>
          <w:sz w:val="24"/>
          <w:szCs w:val="24"/>
          <w:lang w:val="ro-RO"/>
        </w:rPr>
      </w:pPr>
      <w:r w:rsidRPr="007B3FCF">
        <w:rPr>
          <w:color w:val="000000" w:themeColor="text1"/>
          <w:sz w:val="24"/>
          <w:szCs w:val="24"/>
          <w:lang w:val="ro-RO"/>
        </w:rPr>
        <w:t xml:space="preserve">                              </w:t>
      </w:r>
    </w:p>
    <w:p w14:paraId="3030CA0F" w14:textId="2BC1A9C7" w:rsidR="00025C07" w:rsidRPr="007B3FCF" w:rsidRDefault="00324809" w:rsidP="009775A7">
      <w:pPr>
        <w:ind w:firstLine="720"/>
        <w:jc w:val="center"/>
        <w:rPr>
          <w:b/>
          <w:bCs/>
          <w:color w:val="000000" w:themeColor="text1"/>
          <w:sz w:val="24"/>
          <w:szCs w:val="24"/>
          <w:lang w:val="ro-RO"/>
        </w:rPr>
      </w:pPr>
      <w:r w:rsidRPr="007B3FCF">
        <w:rPr>
          <w:b/>
          <w:bCs/>
          <w:color w:val="000000" w:themeColor="text1"/>
          <w:sz w:val="24"/>
          <w:szCs w:val="24"/>
          <w:lang w:val="ro-RO"/>
        </w:rPr>
        <w:t xml:space="preserve">Datele juridice, </w:t>
      </w:r>
      <w:proofErr w:type="spellStart"/>
      <w:r w:rsidRPr="007B3FCF">
        <w:rPr>
          <w:b/>
          <w:bCs/>
          <w:color w:val="000000" w:themeColor="text1"/>
          <w:sz w:val="24"/>
          <w:szCs w:val="24"/>
          <w:lang w:val="ro-RO"/>
        </w:rPr>
        <w:t>poştale</w:t>
      </w:r>
      <w:proofErr w:type="spellEnd"/>
      <w:r w:rsidRPr="007B3FCF">
        <w:rPr>
          <w:b/>
          <w:bCs/>
          <w:color w:val="000000" w:themeColor="text1"/>
          <w:sz w:val="24"/>
          <w:szCs w:val="24"/>
          <w:lang w:val="ro-RO"/>
        </w:rPr>
        <w:t xml:space="preserve"> </w:t>
      </w:r>
      <w:proofErr w:type="spellStart"/>
      <w:r w:rsidRPr="007B3FCF">
        <w:rPr>
          <w:b/>
          <w:bCs/>
          <w:color w:val="000000" w:themeColor="text1"/>
          <w:sz w:val="24"/>
          <w:szCs w:val="24"/>
          <w:lang w:val="ro-RO"/>
        </w:rPr>
        <w:t>şi</w:t>
      </w:r>
      <w:proofErr w:type="spellEnd"/>
      <w:r w:rsidRPr="007B3FCF">
        <w:rPr>
          <w:b/>
          <w:bCs/>
          <w:color w:val="000000" w:themeColor="text1"/>
          <w:sz w:val="24"/>
          <w:szCs w:val="24"/>
          <w:lang w:val="ro-RO"/>
        </w:rPr>
        <w:t xml:space="preserve"> bancare ale </w:t>
      </w:r>
      <w:proofErr w:type="spellStart"/>
      <w:r w:rsidRPr="007B3FCF">
        <w:rPr>
          <w:b/>
          <w:bCs/>
          <w:color w:val="000000" w:themeColor="text1"/>
          <w:sz w:val="24"/>
          <w:szCs w:val="24"/>
          <w:lang w:val="ro-RO"/>
        </w:rPr>
        <w:t>Părţilor</w:t>
      </w:r>
      <w:proofErr w:type="spellEnd"/>
      <w:r w:rsidRPr="007B3FCF">
        <w:rPr>
          <w:b/>
          <w:bCs/>
          <w:color w:val="000000" w:themeColor="text1"/>
          <w:sz w:val="24"/>
          <w:szCs w:val="24"/>
          <w:lang w:val="ro-RO"/>
        </w:rPr>
        <w:t>:</w:t>
      </w:r>
    </w:p>
    <w:tbl>
      <w:tblPr>
        <w:tblW w:w="10632" w:type="dxa"/>
        <w:tblInd w:w="-176" w:type="dxa"/>
        <w:tblLayout w:type="fixed"/>
        <w:tblLook w:val="04A0" w:firstRow="1" w:lastRow="0" w:firstColumn="1" w:lastColumn="0" w:noHBand="0" w:noVBand="1"/>
      </w:tblPr>
      <w:tblGrid>
        <w:gridCol w:w="5279"/>
        <w:gridCol w:w="5353"/>
      </w:tblGrid>
      <w:tr w:rsidR="00ED4B52" w:rsidRPr="00C16027" w14:paraId="61A011AA" w14:textId="77777777" w:rsidTr="009F41F3">
        <w:trPr>
          <w:trHeight w:val="355"/>
        </w:trPr>
        <w:tc>
          <w:tcPr>
            <w:tcW w:w="5279" w:type="dxa"/>
          </w:tcPr>
          <w:p w14:paraId="7CD198F2" w14:textId="3866CA77" w:rsidR="00ED4B52" w:rsidRPr="007B3FCF" w:rsidRDefault="00ED4B52" w:rsidP="00ED4B52">
            <w:pPr>
              <w:rPr>
                <w:noProof/>
                <w:sz w:val="24"/>
                <w:szCs w:val="24"/>
                <w:lang w:val="ro-RO" w:eastAsia="en-US"/>
              </w:rPr>
            </w:pPr>
          </w:p>
        </w:tc>
        <w:tc>
          <w:tcPr>
            <w:tcW w:w="5353" w:type="dxa"/>
          </w:tcPr>
          <w:p w14:paraId="5A5A9F59" w14:textId="7454B504" w:rsidR="00ED4B52" w:rsidRPr="007B3FCF" w:rsidRDefault="00ED4B52" w:rsidP="00ED4B52">
            <w:pPr>
              <w:rPr>
                <w:b/>
                <w:noProof/>
                <w:sz w:val="24"/>
                <w:szCs w:val="24"/>
                <w:lang w:val="ro-RO" w:eastAsia="en-US"/>
              </w:rPr>
            </w:pPr>
          </w:p>
        </w:tc>
      </w:tr>
      <w:tr w:rsidR="009D1CBB" w:rsidRPr="007B3FCF" w14:paraId="0D0B856D" w14:textId="77777777" w:rsidTr="009D1CBB">
        <w:trPr>
          <w:trHeight w:val="355"/>
        </w:trPr>
        <w:tc>
          <w:tcPr>
            <w:tcW w:w="5279" w:type="dxa"/>
          </w:tcPr>
          <w:p w14:paraId="477EA9B1" w14:textId="77777777" w:rsidR="009D1CBB" w:rsidRPr="007B3FCF" w:rsidRDefault="009D1CBB" w:rsidP="009D1CBB">
            <w:pPr>
              <w:rPr>
                <w:noProof/>
                <w:sz w:val="24"/>
                <w:szCs w:val="24"/>
                <w:lang w:val="ro-RO" w:eastAsia="en-US"/>
              </w:rPr>
            </w:pPr>
            <w:r w:rsidRPr="007B3FCF">
              <w:rPr>
                <w:noProof/>
                <w:sz w:val="24"/>
                <w:szCs w:val="24"/>
                <w:lang w:val="ro-RO" w:eastAsia="en-US"/>
              </w:rPr>
              <w:t xml:space="preserve">             ,,Beneficiar”</w:t>
            </w:r>
          </w:p>
        </w:tc>
        <w:tc>
          <w:tcPr>
            <w:tcW w:w="5353" w:type="dxa"/>
          </w:tcPr>
          <w:p w14:paraId="6140C67D" w14:textId="77777777" w:rsidR="009D1CBB" w:rsidRPr="007B3FCF" w:rsidRDefault="009D1CBB" w:rsidP="00EF4DEC">
            <w:pPr>
              <w:rPr>
                <w:bCs/>
                <w:noProof/>
                <w:sz w:val="24"/>
                <w:szCs w:val="24"/>
                <w:lang w:val="ro-RO" w:eastAsia="en-US"/>
              </w:rPr>
            </w:pPr>
            <w:r w:rsidRPr="007B3FCF">
              <w:rPr>
                <w:bCs/>
                <w:noProof/>
                <w:sz w:val="24"/>
                <w:szCs w:val="24"/>
                <w:lang w:val="ro-RO" w:eastAsia="en-US"/>
              </w:rPr>
              <w:t xml:space="preserve">        ,,Prestator”</w:t>
            </w:r>
          </w:p>
        </w:tc>
      </w:tr>
      <w:tr w:rsidR="009D1CBB" w:rsidRPr="00C16027" w14:paraId="2355E1BC" w14:textId="77777777" w:rsidTr="009D1CBB">
        <w:trPr>
          <w:trHeight w:val="355"/>
        </w:trPr>
        <w:tc>
          <w:tcPr>
            <w:tcW w:w="5279" w:type="dxa"/>
          </w:tcPr>
          <w:p w14:paraId="0E0A5C2D" w14:textId="33CE238D" w:rsidR="009D1CBB" w:rsidRPr="007B3FCF" w:rsidRDefault="009D1CBB" w:rsidP="007B3FCF">
            <w:pPr>
              <w:pStyle w:val="af8"/>
              <w:rPr>
                <w:b/>
                <w:bCs/>
                <w:noProof/>
              </w:rPr>
            </w:pPr>
            <w:r w:rsidRPr="007B3FCF">
              <w:rPr>
                <w:b/>
                <w:bCs/>
                <w:noProof/>
              </w:rPr>
              <w:t>S.A. ,,Administraţia Națională a Drumurilor”</w:t>
            </w:r>
          </w:p>
        </w:tc>
        <w:tc>
          <w:tcPr>
            <w:tcW w:w="5353" w:type="dxa"/>
          </w:tcPr>
          <w:p w14:paraId="3E7ED8F4" w14:textId="1EF6F2A6" w:rsidR="009D1CBB" w:rsidRPr="007B3FCF" w:rsidRDefault="009D1CBB" w:rsidP="007B3FCF">
            <w:pPr>
              <w:pStyle w:val="af8"/>
              <w:rPr>
                <w:b/>
                <w:bCs/>
                <w:noProof/>
              </w:rPr>
            </w:pPr>
          </w:p>
        </w:tc>
      </w:tr>
      <w:tr w:rsidR="009D1CBB" w:rsidRPr="00C16027" w14:paraId="6E309DF9" w14:textId="77777777" w:rsidTr="009D1CBB">
        <w:trPr>
          <w:trHeight w:val="355"/>
        </w:trPr>
        <w:tc>
          <w:tcPr>
            <w:tcW w:w="5279" w:type="dxa"/>
          </w:tcPr>
          <w:p w14:paraId="30C19BA6" w14:textId="77777777" w:rsidR="009D1CBB" w:rsidRPr="007B3FCF" w:rsidRDefault="009D1CBB" w:rsidP="007B3FCF">
            <w:pPr>
              <w:pStyle w:val="af8"/>
              <w:rPr>
                <w:noProof/>
              </w:rPr>
            </w:pPr>
            <w:r w:rsidRPr="007B3FCF">
              <w:rPr>
                <w:noProof/>
              </w:rPr>
              <w:t>MD-2004 mun. Chişinău, str. Bucuriei, 12a</w:t>
            </w:r>
          </w:p>
        </w:tc>
        <w:tc>
          <w:tcPr>
            <w:tcW w:w="5353" w:type="dxa"/>
          </w:tcPr>
          <w:p w14:paraId="0E7D0B8B" w14:textId="02C78BDF" w:rsidR="009D1CBB" w:rsidRPr="007B3FCF" w:rsidRDefault="009D1CBB" w:rsidP="007B3FCF">
            <w:pPr>
              <w:pStyle w:val="af8"/>
              <w:rPr>
                <w:noProof/>
              </w:rPr>
            </w:pPr>
          </w:p>
        </w:tc>
      </w:tr>
      <w:tr w:rsidR="009D1CBB" w:rsidRPr="007B3FCF" w14:paraId="46547495" w14:textId="77777777" w:rsidTr="009D1CBB">
        <w:trPr>
          <w:trHeight w:val="355"/>
        </w:trPr>
        <w:tc>
          <w:tcPr>
            <w:tcW w:w="5279" w:type="dxa"/>
          </w:tcPr>
          <w:p w14:paraId="5A29486D" w14:textId="77777777" w:rsidR="009D1CBB" w:rsidRPr="007B3FCF" w:rsidRDefault="009D1CBB" w:rsidP="007B3FCF">
            <w:pPr>
              <w:pStyle w:val="af8"/>
              <w:rPr>
                <w:noProof/>
              </w:rPr>
            </w:pPr>
            <w:r w:rsidRPr="007B3FCF">
              <w:rPr>
                <w:noProof/>
              </w:rPr>
              <w:t>c/f 1003600023559</w:t>
            </w:r>
          </w:p>
        </w:tc>
        <w:tc>
          <w:tcPr>
            <w:tcW w:w="5353" w:type="dxa"/>
          </w:tcPr>
          <w:p w14:paraId="7CCC57E2" w14:textId="3C4D9B04" w:rsidR="009D1CBB" w:rsidRPr="007B3FCF" w:rsidRDefault="009D1CBB" w:rsidP="007B3FCF">
            <w:pPr>
              <w:pStyle w:val="af8"/>
              <w:rPr>
                <w:noProof/>
              </w:rPr>
            </w:pPr>
          </w:p>
        </w:tc>
      </w:tr>
      <w:tr w:rsidR="009D1CBB" w:rsidRPr="007B3FCF" w14:paraId="081ACD5A" w14:textId="77777777" w:rsidTr="009D1CBB">
        <w:trPr>
          <w:trHeight w:val="355"/>
        </w:trPr>
        <w:tc>
          <w:tcPr>
            <w:tcW w:w="5279" w:type="dxa"/>
          </w:tcPr>
          <w:p w14:paraId="31095F28" w14:textId="77777777" w:rsidR="009D1CBB" w:rsidRPr="007B3FCF" w:rsidRDefault="009D1CBB" w:rsidP="007B3FCF">
            <w:pPr>
              <w:pStyle w:val="af8"/>
              <w:rPr>
                <w:noProof/>
              </w:rPr>
            </w:pPr>
            <w:r w:rsidRPr="007B3FCF">
              <w:rPr>
                <w:noProof/>
              </w:rPr>
              <w:t>c/I  c/IBAN MD67TRPCCC518430A00891AA</w:t>
            </w:r>
          </w:p>
        </w:tc>
        <w:tc>
          <w:tcPr>
            <w:tcW w:w="5353" w:type="dxa"/>
          </w:tcPr>
          <w:p w14:paraId="4F945201" w14:textId="0840BA5B" w:rsidR="009D1CBB" w:rsidRPr="007B3FCF" w:rsidRDefault="009D1CBB" w:rsidP="007B3FCF">
            <w:pPr>
              <w:pStyle w:val="af8"/>
              <w:rPr>
                <w:noProof/>
              </w:rPr>
            </w:pPr>
          </w:p>
        </w:tc>
      </w:tr>
      <w:tr w:rsidR="009D1CBB" w:rsidRPr="00C16027" w14:paraId="0ECC10F6" w14:textId="77777777" w:rsidTr="009D1CBB">
        <w:trPr>
          <w:trHeight w:val="355"/>
        </w:trPr>
        <w:tc>
          <w:tcPr>
            <w:tcW w:w="5279" w:type="dxa"/>
          </w:tcPr>
          <w:p w14:paraId="0744B922" w14:textId="77777777" w:rsidR="009D1CBB" w:rsidRPr="007B3FCF" w:rsidRDefault="009D1CBB" w:rsidP="007B3FCF">
            <w:pPr>
              <w:pStyle w:val="af8"/>
              <w:rPr>
                <w:noProof/>
              </w:rPr>
            </w:pPr>
            <w:r w:rsidRPr="007B3FCF">
              <w:rPr>
                <w:noProof/>
              </w:rPr>
              <w:t>Ministerul Finanțelor, Trezoreria de Stat</w:t>
            </w:r>
          </w:p>
          <w:p w14:paraId="727F131B" w14:textId="77777777" w:rsidR="009D1CBB" w:rsidRPr="007B3FCF" w:rsidRDefault="009D1CBB" w:rsidP="007B3FCF">
            <w:pPr>
              <w:pStyle w:val="af8"/>
              <w:rPr>
                <w:noProof/>
              </w:rPr>
            </w:pPr>
            <w:r w:rsidRPr="007B3FCF">
              <w:rPr>
                <w:noProof/>
              </w:rPr>
              <w:t>MF-TR Chișinău-bugetul de stat</w:t>
            </w:r>
          </w:p>
        </w:tc>
        <w:tc>
          <w:tcPr>
            <w:tcW w:w="5353" w:type="dxa"/>
          </w:tcPr>
          <w:p w14:paraId="5C71A4CC" w14:textId="3639EDA1" w:rsidR="009D1CBB" w:rsidRPr="007B3FCF" w:rsidRDefault="009D1CBB" w:rsidP="007B3FCF">
            <w:pPr>
              <w:pStyle w:val="af8"/>
              <w:rPr>
                <w:noProof/>
              </w:rPr>
            </w:pPr>
          </w:p>
        </w:tc>
      </w:tr>
      <w:tr w:rsidR="009D1CBB" w:rsidRPr="00C16027" w14:paraId="6449E665" w14:textId="77777777" w:rsidTr="009D1CBB">
        <w:trPr>
          <w:trHeight w:val="355"/>
        </w:trPr>
        <w:tc>
          <w:tcPr>
            <w:tcW w:w="5279" w:type="dxa"/>
          </w:tcPr>
          <w:p w14:paraId="45B36198" w14:textId="77777777" w:rsidR="009D1CBB" w:rsidRPr="007B3FCF" w:rsidRDefault="009D1CBB" w:rsidP="007B3FCF">
            <w:pPr>
              <w:pStyle w:val="af8"/>
              <w:rPr>
                <w:noProof/>
              </w:rPr>
            </w:pPr>
            <w:r w:rsidRPr="007B3FCF">
              <w:rPr>
                <w:noProof/>
              </w:rPr>
              <w:t>c/TVA 0503301</w:t>
            </w:r>
          </w:p>
          <w:p w14:paraId="0DB3CEDA" w14:textId="77777777" w:rsidR="009D1CBB" w:rsidRPr="007B3FCF" w:rsidRDefault="009D1CBB" w:rsidP="007B3FCF">
            <w:pPr>
              <w:pStyle w:val="af8"/>
              <w:rPr>
                <w:noProof/>
              </w:rPr>
            </w:pPr>
          </w:p>
          <w:p w14:paraId="695A01D8" w14:textId="482F8EF8" w:rsidR="009D1CBB" w:rsidRPr="007B3FCF" w:rsidRDefault="009D1CBB" w:rsidP="007B3FCF">
            <w:pPr>
              <w:pStyle w:val="af8"/>
              <w:rPr>
                <w:noProof/>
              </w:rPr>
            </w:pPr>
            <w:r w:rsidRPr="007B3FCF">
              <w:rPr>
                <w:noProof/>
              </w:rPr>
              <w:t xml:space="preserve">e-mail: </w:t>
            </w:r>
            <w:hyperlink r:id="rId11" w:history="1">
              <w:r w:rsidR="009775A7" w:rsidRPr="007B3FCF">
                <w:rPr>
                  <w:rStyle w:val="af5"/>
                  <w:noProof/>
                </w:rPr>
                <w:t>cancelaria@andsa.md</w:t>
              </w:r>
            </w:hyperlink>
            <w:r w:rsidRPr="007B3FCF">
              <w:rPr>
                <w:noProof/>
              </w:rPr>
              <w:t xml:space="preserve">  </w:t>
            </w:r>
          </w:p>
        </w:tc>
        <w:tc>
          <w:tcPr>
            <w:tcW w:w="5353" w:type="dxa"/>
          </w:tcPr>
          <w:p w14:paraId="5F26885B" w14:textId="77777777" w:rsidR="009D1CBB" w:rsidRPr="007B3FCF" w:rsidRDefault="009D1CBB" w:rsidP="007B3FCF">
            <w:pPr>
              <w:pStyle w:val="af8"/>
              <w:rPr>
                <w:noProof/>
              </w:rPr>
            </w:pPr>
          </w:p>
        </w:tc>
      </w:tr>
      <w:tr w:rsidR="009D1CBB" w:rsidRPr="007B3FCF" w14:paraId="02C9610C" w14:textId="77777777" w:rsidTr="009D1CBB">
        <w:trPr>
          <w:trHeight w:val="355"/>
        </w:trPr>
        <w:tc>
          <w:tcPr>
            <w:tcW w:w="5279" w:type="dxa"/>
          </w:tcPr>
          <w:p w14:paraId="02189AA5" w14:textId="62CD2B67" w:rsidR="009D1CBB" w:rsidRPr="007B3FCF" w:rsidRDefault="009D1CBB" w:rsidP="007B3FCF">
            <w:pPr>
              <w:pStyle w:val="af8"/>
              <w:rPr>
                <w:noProof/>
              </w:rPr>
            </w:pPr>
            <w:r w:rsidRPr="007B3FCF">
              <w:rPr>
                <w:noProof/>
              </w:rPr>
              <w:t xml:space="preserve">Director </w:t>
            </w:r>
            <w:r w:rsidR="009775A7" w:rsidRPr="007B3FCF">
              <w:rPr>
                <w:noProof/>
              </w:rPr>
              <w:t>general interimar</w:t>
            </w:r>
          </w:p>
          <w:p w14:paraId="04F15947" w14:textId="72D63688" w:rsidR="009D1CBB" w:rsidRPr="007B3FCF" w:rsidRDefault="00C16027" w:rsidP="007B3FCF">
            <w:pPr>
              <w:pStyle w:val="af8"/>
              <w:rPr>
                <w:noProof/>
              </w:rPr>
            </w:pPr>
            <w:r>
              <w:rPr>
                <w:noProof/>
              </w:rPr>
              <w:t>Ștefan POPA</w:t>
            </w:r>
            <w:r w:rsidR="009D1CBB" w:rsidRPr="007B3FCF">
              <w:rPr>
                <w:noProof/>
              </w:rPr>
              <w:t xml:space="preserve"> ________________</w:t>
            </w:r>
          </w:p>
        </w:tc>
        <w:tc>
          <w:tcPr>
            <w:tcW w:w="5353" w:type="dxa"/>
          </w:tcPr>
          <w:p w14:paraId="1FA11C5A" w14:textId="675E18A5" w:rsidR="009D1CBB" w:rsidRPr="007B3FCF" w:rsidRDefault="009D1CBB" w:rsidP="007B3FCF">
            <w:pPr>
              <w:pStyle w:val="af8"/>
              <w:rPr>
                <w:noProof/>
              </w:rPr>
            </w:pPr>
          </w:p>
        </w:tc>
      </w:tr>
      <w:tr w:rsidR="00ED4B52" w:rsidRPr="007B3FCF" w14:paraId="4380C3CF" w14:textId="77777777" w:rsidTr="009F41F3">
        <w:trPr>
          <w:trHeight w:val="274"/>
        </w:trPr>
        <w:tc>
          <w:tcPr>
            <w:tcW w:w="5279" w:type="dxa"/>
          </w:tcPr>
          <w:p w14:paraId="2EB84FEC" w14:textId="5A72163D" w:rsidR="00ED4B52" w:rsidRPr="007B3FCF" w:rsidRDefault="00ED4B52" w:rsidP="00ED4B52">
            <w:pPr>
              <w:rPr>
                <w:noProof/>
                <w:sz w:val="24"/>
                <w:szCs w:val="24"/>
                <w:lang w:val="ro-RO" w:eastAsia="en-US"/>
              </w:rPr>
            </w:pPr>
          </w:p>
        </w:tc>
        <w:tc>
          <w:tcPr>
            <w:tcW w:w="5353" w:type="dxa"/>
          </w:tcPr>
          <w:p w14:paraId="53F6F0CD" w14:textId="70B13F87" w:rsidR="00ED4B52" w:rsidRPr="007B3FCF" w:rsidRDefault="00ED4B52" w:rsidP="00ED4B52">
            <w:pPr>
              <w:rPr>
                <w:bCs/>
                <w:noProof/>
                <w:sz w:val="24"/>
                <w:szCs w:val="24"/>
                <w:lang w:val="ro-RO" w:eastAsia="en-US"/>
              </w:rPr>
            </w:pPr>
          </w:p>
        </w:tc>
      </w:tr>
      <w:tr w:rsidR="00ED4B52" w:rsidRPr="007B3FCF" w14:paraId="6965CB37" w14:textId="77777777" w:rsidTr="009F41F3">
        <w:trPr>
          <w:trHeight w:val="215"/>
        </w:trPr>
        <w:tc>
          <w:tcPr>
            <w:tcW w:w="5279" w:type="dxa"/>
          </w:tcPr>
          <w:p w14:paraId="3DE4C626" w14:textId="65CC0849" w:rsidR="00ED4B52" w:rsidRPr="007B3FCF" w:rsidRDefault="00ED4B52" w:rsidP="00ED4B52">
            <w:pPr>
              <w:rPr>
                <w:noProof/>
                <w:sz w:val="24"/>
                <w:szCs w:val="24"/>
                <w:lang w:val="ro-RO" w:eastAsia="en-US"/>
              </w:rPr>
            </w:pPr>
          </w:p>
        </w:tc>
        <w:tc>
          <w:tcPr>
            <w:tcW w:w="5353" w:type="dxa"/>
          </w:tcPr>
          <w:p w14:paraId="0C927381" w14:textId="5ADF1F98" w:rsidR="00ED4B52" w:rsidRPr="007B3FCF" w:rsidRDefault="00ED4B52" w:rsidP="00ED4B52">
            <w:pPr>
              <w:rPr>
                <w:bCs/>
                <w:noProof/>
                <w:sz w:val="24"/>
                <w:szCs w:val="24"/>
                <w:lang w:val="ro-RO" w:eastAsia="en-US"/>
              </w:rPr>
            </w:pPr>
          </w:p>
        </w:tc>
      </w:tr>
      <w:tr w:rsidR="00ED4B52" w:rsidRPr="007B3FCF" w14:paraId="32760526" w14:textId="77777777" w:rsidTr="009F41F3">
        <w:trPr>
          <w:trHeight w:val="149"/>
        </w:trPr>
        <w:tc>
          <w:tcPr>
            <w:tcW w:w="5279" w:type="dxa"/>
          </w:tcPr>
          <w:p w14:paraId="0131F565" w14:textId="5F66C876" w:rsidR="00ED4B52" w:rsidRPr="007B3FCF" w:rsidRDefault="00ED4B52" w:rsidP="00ED4B52">
            <w:pPr>
              <w:rPr>
                <w:noProof/>
                <w:sz w:val="24"/>
                <w:szCs w:val="24"/>
                <w:lang w:val="ro-RO" w:eastAsia="en-US"/>
              </w:rPr>
            </w:pPr>
          </w:p>
        </w:tc>
        <w:tc>
          <w:tcPr>
            <w:tcW w:w="5353" w:type="dxa"/>
          </w:tcPr>
          <w:p w14:paraId="749FD331" w14:textId="3CCBE64E" w:rsidR="00ED4B52" w:rsidRPr="007B3FCF" w:rsidRDefault="00ED4B52" w:rsidP="00ED4B52">
            <w:pPr>
              <w:keepNext/>
              <w:outlineLvl w:val="2"/>
              <w:rPr>
                <w:bCs/>
                <w:color w:val="000000"/>
                <w:sz w:val="24"/>
                <w:szCs w:val="24"/>
                <w:lang w:val="ro-RO"/>
              </w:rPr>
            </w:pPr>
          </w:p>
        </w:tc>
      </w:tr>
      <w:tr w:rsidR="00ED4B52" w:rsidRPr="007B3FCF" w14:paraId="603C6D3C" w14:textId="77777777" w:rsidTr="009F41F3">
        <w:trPr>
          <w:trHeight w:val="357"/>
        </w:trPr>
        <w:tc>
          <w:tcPr>
            <w:tcW w:w="5279" w:type="dxa"/>
          </w:tcPr>
          <w:p w14:paraId="2CC7F8A6" w14:textId="05253EF2" w:rsidR="00ED4B52" w:rsidRPr="007B3FCF" w:rsidRDefault="00ED4B52" w:rsidP="00ED4B52">
            <w:pPr>
              <w:rPr>
                <w:noProof/>
                <w:sz w:val="24"/>
                <w:szCs w:val="24"/>
                <w:lang w:val="ro-RO" w:eastAsia="en-US"/>
              </w:rPr>
            </w:pPr>
          </w:p>
        </w:tc>
        <w:tc>
          <w:tcPr>
            <w:tcW w:w="5353" w:type="dxa"/>
          </w:tcPr>
          <w:p w14:paraId="63A230F1" w14:textId="754F213D" w:rsidR="00ED4B52" w:rsidRPr="007B3FCF" w:rsidRDefault="00ED4B52" w:rsidP="00ED4B52">
            <w:pPr>
              <w:rPr>
                <w:bCs/>
                <w:noProof/>
                <w:sz w:val="24"/>
                <w:szCs w:val="24"/>
                <w:lang w:val="ro-RO" w:eastAsia="en-US"/>
              </w:rPr>
            </w:pPr>
          </w:p>
        </w:tc>
      </w:tr>
      <w:tr w:rsidR="00ED4B52" w:rsidRPr="009775A7" w14:paraId="50CDD05E" w14:textId="77777777" w:rsidTr="009F41F3">
        <w:trPr>
          <w:trHeight w:val="340"/>
        </w:trPr>
        <w:tc>
          <w:tcPr>
            <w:tcW w:w="5279" w:type="dxa"/>
          </w:tcPr>
          <w:p w14:paraId="09376EEB" w14:textId="00EC88DC" w:rsidR="00ED4B52" w:rsidRPr="009775A7" w:rsidRDefault="00ED4B52" w:rsidP="00ED4B52">
            <w:pPr>
              <w:rPr>
                <w:noProof/>
                <w:sz w:val="23"/>
                <w:szCs w:val="23"/>
                <w:lang w:val="ro-RO" w:eastAsia="en-US"/>
              </w:rPr>
            </w:pPr>
          </w:p>
        </w:tc>
        <w:tc>
          <w:tcPr>
            <w:tcW w:w="5353" w:type="dxa"/>
          </w:tcPr>
          <w:p w14:paraId="2EA6D1DD" w14:textId="111EC2EA" w:rsidR="00ED4B52" w:rsidRPr="009775A7" w:rsidRDefault="00ED4B52" w:rsidP="00ED4B52">
            <w:pPr>
              <w:rPr>
                <w:bCs/>
                <w:noProof/>
                <w:sz w:val="23"/>
                <w:szCs w:val="23"/>
                <w:lang w:val="ro-RO" w:eastAsia="en-US"/>
              </w:rPr>
            </w:pPr>
          </w:p>
        </w:tc>
      </w:tr>
    </w:tbl>
    <w:p w14:paraId="097D1B66" w14:textId="1F90D712" w:rsidR="00025C07" w:rsidRPr="009775A7" w:rsidRDefault="00025C07" w:rsidP="007B3FCF">
      <w:pPr>
        <w:rPr>
          <w:color w:val="000000" w:themeColor="text1"/>
          <w:sz w:val="23"/>
          <w:szCs w:val="23"/>
          <w:lang w:val="ro-RO"/>
        </w:rPr>
      </w:pPr>
    </w:p>
    <w:sectPr w:rsidR="00025C07" w:rsidRPr="009775A7" w:rsidSect="007B3FCF">
      <w:pgSz w:w="11906" w:h="16838"/>
      <w:pgMar w:top="709" w:right="851" w:bottom="993" w:left="1531" w:header="720" w:footer="3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B1973" w14:textId="77777777" w:rsidR="00EA47DB" w:rsidRDefault="00EA47DB" w:rsidP="00832EE7">
      <w:r>
        <w:separator/>
      </w:r>
    </w:p>
  </w:endnote>
  <w:endnote w:type="continuationSeparator" w:id="0">
    <w:p w14:paraId="45A95D94" w14:textId="77777777" w:rsidR="00EA47DB" w:rsidRDefault="00EA47DB" w:rsidP="0083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0CD7B" w14:textId="77777777" w:rsidR="00EA47DB" w:rsidRDefault="00EA47DB" w:rsidP="00832EE7">
      <w:r>
        <w:separator/>
      </w:r>
    </w:p>
  </w:footnote>
  <w:footnote w:type="continuationSeparator" w:id="0">
    <w:p w14:paraId="74EA969A" w14:textId="77777777" w:rsidR="00EA47DB" w:rsidRDefault="00EA47DB" w:rsidP="00832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654"/>
        </w:tabs>
        <w:ind w:left="-654" w:firstLine="0"/>
      </w:pPr>
    </w:lvl>
    <w:lvl w:ilvl="1">
      <w:start w:val="1"/>
      <w:numFmt w:val="none"/>
      <w:suff w:val="nothing"/>
      <w:lvlText w:val=""/>
      <w:lvlJc w:val="left"/>
      <w:pPr>
        <w:tabs>
          <w:tab w:val="num" w:pos="-654"/>
        </w:tabs>
        <w:ind w:left="-654" w:firstLine="0"/>
      </w:pPr>
    </w:lvl>
    <w:lvl w:ilvl="2">
      <w:start w:val="1"/>
      <w:numFmt w:val="none"/>
      <w:suff w:val="nothing"/>
      <w:lvlText w:val=""/>
      <w:lvlJc w:val="left"/>
      <w:pPr>
        <w:tabs>
          <w:tab w:val="num" w:pos="-654"/>
        </w:tabs>
        <w:ind w:left="-654" w:firstLine="0"/>
      </w:pPr>
    </w:lvl>
    <w:lvl w:ilvl="3">
      <w:start w:val="1"/>
      <w:numFmt w:val="none"/>
      <w:suff w:val="nothing"/>
      <w:lvlText w:val=""/>
      <w:lvlJc w:val="left"/>
      <w:pPr>
        <w:tabs>
          <w:tab w:val="num" w:pos="-654"/>
        </w:tabs>
        <w:ind w:left="-654" w:firstLine="0"/>
      </w:pPr>
    </w:lvl>
    <w:lvl w:ilvl="4">
      <w:start w:val="1"/>
      <w:numFmt w:val="none"/>
      <w:suff w:val="nothing"/>
      <w:lvlText w:val=""/>
      <w:lvlJc w:val="left"/>
      <w:pPr>
        <w:tabs>
          <w:tab w:val="num" w:pos="-654"/>
        </w:tabs>
        <w:ind w:left="-654" w:firstLine="0"/>
      </w:pPr>
    </w:lvl>
    <w:lvl w:ilvl="5">
      <w:start w:val="1"/>
      <w:numFmt w:val="none"/>
      <w:suff w:val="nothing"/>
      <w:lvlText w:val=""/>
      <w:lvlJc w:val="left"/>
      <w:pPr>
        <w:tabs>
          <w:tab w:val="num" w:pos="-654"/>
        </w:tabs>
        <w:ind w:left="-654" w:firstLine="0"/>
      </w:pPr>
    </w:lvl>
    <w:lvl w:ilvl="6">
      <w:start w:val="1"/>
      <w:numFmt w:val="none"/>
      <w:suff w:val="nothing"/>
      <w:lvlText w:val=""/>
      <w:lvlJc w:val="left"/>
      <w:pPr>
        <w:tabs>
          <w:tab w:val="num" w:pos="-654"/>
        </w:tabs>
        <w:ind w:left="-654" w:firstLine="0"/>
      </w:pPr>
    </w:lvl>
    <w:lvl w:ilvl="7">
      <w:start w:val="1"/>
      <w:numFmt w:val="none"/>
      <w:suff w:val="nothing"/>
      <w:lvlText w:val=""/>
      <w:lvlJc w:val="left"/>
      <w:pPr>
        <w:tabs>
          <w:tab w:val="num" w:pos="-654"/>
        </w:tabs>
        <w:ind w:left="-654" w:firstLine="0"/>
      </w:pPr>
    </w:lvl>
    <w:lvl w:ilvl="8">
      <w:start w:val="1"/>
      <w:numFmt w:val="none"/>
      <w:suff w:val="nothing"/>
      <w:lvlText w:val=""/>
      <w:lvlJc w:val="left"/>
      <w:pPr>
        <w:tabs>
          <w:tab w:val="num" w:pos="-654"/>
        </w:tabs>
        <w:ind w:left="-654" w:firstLine="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652B976"/>
    <w:name w:val="WW8Num23"/>
    <w:lvl w:ilvl="0">
      <w:start w:val="1"/>
      <w:numFmt w:val="lowerLetter"/>
      <w:lvlText w:val="%1)"/>
      <w:lvlJc w:val="left"/>
      <w:pPr>
        <w:tabs>
          <w:tab w:val="num" w:pos="341"/>
        </w:tabs>
        <w:ind w:left="-793" w:firstLine="1077"/>
      </w:pPr>
      <w:rPr>
        <w:sz w:val="24"/>
        <w:szCs w:val="24"/>
      </w:rPr>
    </w:lvl>
  </w:abstractNum>
  <w:abstractNum w:abstractNumId="3" w15:restartNumberingAfterBreak="0">
    <w:nsid w:val="00000013"/>
    <w:multiLevelType w:val="singleLevel"/>
    <w:tmpl w:val="00000013"/>
    <w:name w:val="WW8Num29"/>
    <w:lvl w:ilvl="0">
      <w:start w:val="1"/>
      <w:numFmt w:val="lowerLetter"/>
      <w:lvlText w:val="%1)"/>
      <w:lvlJc w:val="left"/>
      <w:pPr>
        <w:tabs>
          <w:tab w:val="num" w:pos="1065"/>
        </w:tabs>
        <w:ind w:left="1065" w:hanging="360"/>
      </w:pPr>
      <w:rPr>
        <w:rFonts w:ascii="Times New Roman" w:hAnsi="Times New Roman" w:cs="Times New Roman"/>
        <w:b w:val="0"/>
        <w:sz w:val="20"/>
        <w:szCs w:val="20"/>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C"/>
    <w:multiLevelType w:val="singleLevel"/>
    <w:tmpl w:val="0000001C"/>
    <w:name w:val="WW8Num42"/>
    <w:lvl w:ilvl="0">
      <w:start w:val="1"/>
      <w:numFmt w:val="lowerLetter"/>
      <w:lvlText w:val="%1)"/>
      <w:lvlJc w:val="left"/>
      <w:pPr>
        <w:tabs>
          <w:tab w:val="num" w:pos="708"/>
        </w:tabs>
        <w:ind w:left="720" w:firstLine="1077"/>
      </w:pPr>
    </w:lvl>
  </w:abstractNum>
  <w:abstractNum w:abstractNumId="6" w15:restartNumberingAfterBreak="0">
    <w:nsid w:val="0000001E"/>
    <w:multiLevelType w:val="singleLevel"/>
    <w:tmpl w:val="0A48ECB8"/>
    <w:name w:val="WW8Num45"/>
    <w:lvl w:ilvl="0">
      <w:start w:val="1"/>
      <w:numFmt w:val="lowerLetter"/>
      <w:lvlText w:val="%1)"/>
      <w:lvlJc w:val="left"/>
      <w:pPr>
        <w:tabs>
          <w:tab w:val="num" w:pos="786"/>
        </w:tabs>
        <w:ind w:left="786" w:hanging="360"/>
      </w:pPr>
      <w:rPr>
        <w:b w:val="0"/>
        <w:sz w:val="24"/>
        <w:szCs w:val="24"/>
      </w:rPr>
    </w:lvl>
  </w:abstractNum>
  <w:abstractNum w:abstractNumId="7" w15:restartNumberingAfterBreak="0">
    <w:nsid w:val="057F0FC5"/>
    <w:multiLevelType w:val="hybridMultilevel"/>
    <w:tmpl w:val="45FC511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9A47F74"/>
    <w:multiLevelType w:val="singleLevel"/>
    <w:tmpl w:val="0652B976"/>
    <w:lvl w:ilvl="0">
      <w:start w:val="1"/>
      <w:numFmt w:val="lowerLetter"/>
      <w:lvlText w:val="%1)"/>
      <w:lvlJc w:val="left"/>
      <w:pPr>
        <w:tabs>
          <w:tab w:val="num" w:pos="1854"/>
        </w:tabs>
        <w:ind w:left="720" w:firstLine="1077"/>
      </w:pPr>
      <w:rPr>
        <w:sz w:val="24"/>
        <w:szCs w:val="24"/>
      </w:rPr>
    </w:lvl>
  </w:abstractNum>
  <w:abstractNum w:abstractNumId="9" w15:restartNumberingAfterBreak="0">
    <w:nsid w:val="1BDF6016"/>
    <w:multiLevelType w:val="hybridMultilevel"/>
    <w:tmpl w:val="E6A8599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1061E8"/>
    <w:multiLevelType w:val="hybridMultilevel"/>
    <w:tmpl w:val="366E7640"/>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3183389C"/>
    <w:multiLevelType w:val="hybridMultilevel"/>
    <w:tmpl w:val="CE10DB80"/>
    <w:lvl w:ilvl="0" w:tplc="04190017">
      <w:start w:val="1"/>
      <w:numFmt w:val="lowerLetter"/>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4485F9B"/>
    <w:multiLevelType w:val="hybridMultilevel"/>
    <w:tmpl w:val="366E7640"/>
    <w:lvl w:ilvl="0" w:tplc="04190017">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6DF3DC7"/>
    <w:multiLevelType w:val="hybridMultilevel"/>
    <w:tmpl w:val="E08E58F4"/>
    <w:lvl w:ilvl="0" w:tplc="E0F4B554">
      <w:start w:val="1"/>
      <w:numFmt w:val="lowerLett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37642FDB"/>
    <w:multiLevelType w:val="hybridMultilevel"/>
    <w:tmpl w:val="1F7EA0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3D48AC"/>
    <w:multiLevelType w:val="hybridMultilevel"/>
    <w:tmpl w:val="3EC8E7DE"/>
    <w:lvl w:ilvl="0" w:tplc="D604082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CAB6266"/>
    <w:multiLevelType w:val="hybridMultilevel"/>
    <w:tmpl w:val="F7307FF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42C296E"/>
    <w:multiLevelType w:val="hybridMultilevel"/>
    <w:tmpl w:val="73701E9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6D17686"/>
    <w:multiLevelType w:val="hybridMultilevel"/>
    <w:tmpl w:val="8B0A9AF6"/>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1434939928">
    <w:abstractNumId w:val="1"/>
  </w:num>
  <w:num w:numId="2" w16cid:durableId="1719742841">
    <w:abstractNumId w:val="2"/>
  </w:num>
  <w:num w:numId="3" w16cid:durableId="87627585">
    <w:abstractNumId w:val="3"/>
  </w:num>
  <w:num w:numId="4" w16cid:durableId="409085211">
    <w:abstractNumId w:val="4"/>
  </w:num>
  <w:num w:numId="5" w16cid:durableId="1683047165">
    <w:abstractNumId w:val="5"/>
  </w:num>
  <w:num w:numId="6" w16cid:durableId="1317799437">
    <w:abstractNumId w:val="6"/>
  </w:num>
  <w:num w:numId="7" w16cid:durableId="1700816242">
    <w:abstractNumId w:val="0"/>
  </w:num>
  <w:num w:numId="8" w16cid:durableId="98108327">
    <w:abstractNumId w:val="16"/>
  </w:num>
  <w:num w:numId="9" w16cid:durableId="1360818592">
    <w:abstractNumId w:val="13"/>
  </w:num>
  <w:num w:numId="10" w16cid:durableId="1007902797">
    <w:abstractNumId w:val="15"/>
  </w:num>
  <w:num w:numId="11" w16cid:durableId="1335455226">
    <w:abstractNumId w:val="8"/>
  </w:num>
  <w:num w:numId="12" w16cid:durableId="1297760354">
    <w:abstractNumId w:val="18"/>
  </w:num>
  <w:num w:numId="13" w16cid:durableId="2095122744">
    <w:abstractNumId w:val="14"/>
  </w:num>
  <w:num w:numId="14" w16cid:durableId="1953828223">
    <w:abstractNumId w:val="12"/>
  </w:num>
  <w:num w:numId="15" w16cid:durableId="1784029271">
    <w:abstractNumId w:val="11"/>
  </w:num>
  <w:num w:numId="16" w16cid:durableId="1036468162">
    <w:abstractNumId w:val="10"/>
  </w:num>
  <w:num w:numId="17" w16cid:durableId="12124995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4872296">
    <w:abstractNumId w:val="7"/>
  </w:num>
  <w:num w:numId="19" w16cid:durableId="1607038881">
    <w:abstractNumId w:val="9"/>
  </w:num>
  <w:num w:numId="20" w16cid:durableId="45051409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C63"/>
    <w:rsid w:val="00005613"/>
    <w:rsid w:val="00010B05"/>
    <w:rsid w:val="000201B6"/>
    <w:rsid w:val="00025C07"/>
    <w:rsid w:val="00043981"/>
    <w:rsid w:val="00054EFB"/>
    <w:rsid w:val="000551AB"/>
    <w:rsid w:val="00061866"/>
    <w:rsid w:val="00066D18"/>
    <w:rsid w:val="00072B3A"/>
    <w:rsid w:val="00087125"/>
    <w:rsid w:val="000A4EC7"/>
    <w:rsid w:val="000B075E"/>
    <w:rsid w:val="000C0B59"/>
    <w:rsid w:val="000D20ED"/>
    <w:rsid w:val="000D6A6E"/>
    <w:rsid w:val="000F275C"/>
    <w:rsid w:val="000F67A4"/>
    <w:rsid w:val="00105670"/>
    <w:rsid w:val="0011621A"/>
    <w:rsid w:val="0012454F"/>
    <w:rsid w:val="00131A07"/>
    <w:rsid w:val="0013224B"/>
    <w:rsid w:val="00145053"/>
    <w:rsid w:val="0014580E"/>
    <w:rsid w:val="00154F3F"/>
    <w:rsid w:val="001812EE"/>
    <w:rsid w:val="00182130"/>
    <w:rsid w:val="00182169"/>
    <w:rsid w:val="001856CF"/>
    <w:rsid w:val="00191B07"/>
    <w:rsid w:val="00194BBA"/>
    <w:rsid w:val="00197CB9"/>
    <w:rsid w:val="001A5B86"/>
    <w:rsid w:val="001B4F97"/>
    <w:rsid w:val="001D1BCE"/>
    <w:rsid w:val="001D2D65"/>
    <w:rsid w:val="001F140A"/>
    <w:rsid w:val="001F43B9"/>
    <w:rsid w:val="001F6F40"/>
    <w:rsid w:val="00214953"/>
    <w:rsid w:val="0022721D"/>
    <w:rsid w:val="002343EA"/>
    <w:rsid w:val="00237D77"/>
    <w:rsid w:val="00240DDC"/>
    <w:rsid w:val="00241F4A"/>
    <w:rsid w:val="002428C7"/>
    <w:rsid w:val="00245FB4"/>
    <w:rsid w:val="00247466"/>
    <w:rsid w:val="002525C7"/>
    <w:rsid w:val="002601B0"/>
    <w:rsid w:val="00262ECF"/>
    <w:rsid w:val="00273E55"/>
    <w:rsid w:val="002829D9"/>
    <w:rsid w:val="00283494"/>
    <w:rsid w:val="002840EA"/>
    <w:rsid w:val="0028515C"/>
    <w:rsid w:val="002950AD"/>
    <w:rsid w:val="002A20FA"/>
    <w:rsid w:val="002B07D9"/>
    <w:rsid w:val="002B7410"/>
    <w:rsid w:val="002C0B75"/>
    <w:rsid w:val="002C7443"/>
    <w:rsid w:val="002C75C3"/>
    <w:rsid w:val="002D6087"/>
    <w:rsid w:val="002E4DBA"/>
    <w:rsid w:val="002E5CDB"/>
    <w:rsid w:val="003000C2"/>
    <w:rsid w:val="00303747"/>
    <w:rsid w:val="00310228"/>
    <w:rsid w:val="00314CEC"/>
    <w:rsid w:val="00316DE3"/>
    <w:rsid w:val="00324809"/>
    <w:rsid w:val="00331370"/>
    <w:rsid w:val="003402F7"/>
    <w:rsid w:val="003422C2"/>
    <w:rsid w:val="00347A4D"/>
    <w:rsid w:val="0035142C"/>
    <w:rsid w:val="00353872"/>
    <w:rsid w:val="0035660D"/>
    <w:rsid w:val="00362F66"/>
    <w:rsid w:val="003678FF"/>
    <w:rsid w:val="00376996"/>
    <w:rsid w:val="00376FD7"/>
    <w:rsid w:val="003826D8"/>
    <w:rsid w:val="0038671D"/>
    <w:rsid w:val="003950CB"/>
    <w:rsid w:val="0039608F"/>
    <w:rsid w:val="00397A76"/>
    <w:rsid w:val="003A1D9E"/>
    <w:rsid w:val="003A203C"/>
    <w:rsid w:val="003A25A1"/>
    <w:rsid w:val="003A3AC3"/>
    <w:rsid w:val="003A4806"/>
    <w:rsid w:val="003A4CEC"/>
    <w:rsid w:val="003B483A"/>
    <w:rsid w:val="003C7958"/>
    <w:rsid w:val="003D4993"/>
    <w:rsid w:val="003E1C7A"/>
    <w:rsid w:val="003E64A2"/>
    <w:rsid w:val="003F1F82"/>
    <w:rsid w:val="004111A1"/>
    <w:rsid w:val="00411EE3"/>
    <w:rsid w:val="00423D69"/>
    <w:rsid w:val="0042620B"/>
    <w:rsid w:val="004344B1"/>
    <w:rsid w:val="004405E3"/>
    <w:rsid w:val="00444647"/>
    <w:rsid w:val="00446278"/>
    <w:rsid w:val="00463D7F"/>
    <w:rsid w:val="00464107"/>
    <w:rsid w:val="00472121"/>
    <w:rsid w:val="00474D93"/>
    <w:rsid w:val="00483BC7"/>
    <w:rsid w:val="00484C63"/>
    <w:rsid w:val="004941C8"/>
    <w:rsid w:val="004B1C06"/>
    <w:rsid w:val="004B26C5"/>
    <w:rsid w:val="0050052D"/>
    <w:rsid w:val="00507EF8"/>
    <w:rsid w:val="00515F08"/>
    <w:rsid w:val="005225D7"/>
    <w:rsid w:val="00524F15"/>
    <w:rsid w:val="005342BD"/>
    <w:rsid w:val="005363B7"/>
    <w:rsid w:val="0054132A"/>
    <w:rsid w:val="00555705"/>
    <w:rsid w:val="005563CB"/>
    <w:rsid w:val="00564759"/>
    <w:rsid w:val="005651A4"/>
    <w:rsid w:val="005712B8"/>
    <w:rsid w:val="00577454"/>
    <w:rsid w:val="005814E9"/>
    <w:rsid w:val="005872F6"/>
    <w:rsid w:val="0059178C"/>
    <w:rsid w:val="005A6AC5"/>
    <w:rsid w:val="005B35B0"/>
    <w:rsid w:val="005B3B6C"/>
    <w:rsid w:val="005C1802"/>
    <w:rsid w:val="005C1ACE"/>
    <w:rsid w:val="005C54E2"/>
    <w:rsid w:val="005D61B3"/>
    <w:rsid w:val="005E2F10"/>
    <w:rsid w:val="005E52A4"/>
    <w:rsid w:val="005E6517"/>
    <w:rsid w:val="005F6CFB"/>
    <w:rsid w:val="00603261"/>
    <w:rsid w:val="00610823"/>
    <w:rsid w:val="006265F1"/>
    <w:rsid w:val="006371FF"/>
    <w:rsid w:val="00646A51"/>
    <w:rsid w:val="00646C47"/>
    <w:rsid w:val="00647639"/>
    <w:rsid w:val="00651FFA"/>
    <w:rsid w:val="006552B8"/>
    <w:rsid w:val="006613FE"/>
    <w:rsid w:val="00670170"/>
    <w:rsid w:val="0067176B"/>
    <w:rsid w:val="00673979"/>
    <w:rsid w:val="006740B6"/>
    <w:rsid w:val="00675682"/>
    <w:rsid w:val="00682332"/>
    <w:rsid w:val="006D5219"/>
    <w:rsid w:val="006F56DB"/>
    <w:rsid w:val="006F5A45"/>
    <w:rsid w:val="006F67A4"/>
    <w:rsid w:val="00707FD8"/>
    <w:rsid w:val="00712441"/>
    <w:rsid w:val="00713645"/>
    <w:rsid w:val="0072068C"/>
    <w:rsid w:val="007244EB"/>
    <w:rsid w:val="00730C57"/>
    <w:rsid w:val="00731062"/>
    <w:rsid w:val="00731ADE"/>
    <w:rsid w:val="00753616"/>
    <w:rsid w:val="0076181C"/>
    <w:rsid w:val="00763518"/>
    <w:rsid w:val="00763A7D"/>
    <w:rsid w:val="00763F4D"/>
    <w:rsid w:val="00765470"/>
    <w:rsid w:val="007974BC"/>
    <w:rsid w:val="007A32E3"/>
    <w:rsid w:val="007A458F"/>
    <w:rsid w:val="007A5D18"/>
    <w:rsid w:val="007A7251"/>
    <w:rsid w:val="007B3FCF"/>
    <w:rsid w:val="007B428A"/>
    <w:rsid w:val="007B7673"/>
    <w:rsid w:val="007C2203"/>
    <w:rsid w:val="007C4680"/>
    <w:rsid w:val="007C7593"/>
    <w:rsid w:val="007F3597"/>
    <w:rsid w:val="007F5BE5"/>
    <w:rsid w:val="00827D56"/>
    <w:rsid w:val="00832EE7"/>
    <w:rsid w:val="00833858"/>
    <w:rsid w:val="00836BB5"/>
    <w:rsid w:val="008464C5"/>
    <w:rsid w:val="008544E3"/>
    <w:rsid w:val="00856034"/>
    <w:rsid w:val="0085664D"/>
    <w:rsid w:val="00864C2D"/>
    <w:rsid w:val="00872794"/>
    <w:rsid w:val="00875FAC"/>
    <w:rsid w:val="008C5670"/>
    <w:rsid w:val="008D1D09"/>
    <w:rsid w:val="008D6B51"/>
    <w:rsid w:val="008D6ED0"/>
    <w:rsid w:val="008E2A7E"/>
    <w:rsid w:val="008F6575"/>
    <w:rsid w:val="008F6599"/>
    <w:rsid w:val="009027B9"/>
    <w:rsid w:val="0092098D"/>
    <w:rsid w:val="00924E8A"/>
    <w:rsid w:val="00926125"/>
    <w:rsid w:val="00926C35"/>
    <w:rsid w:val="009740AD"/>
    <w:rsid w:val="009775A7"/>
    <w:rsid w:val="00983775"/>
    <w:rsid w:val="00983BBF"/>
    <w:rsid w:val="00986FA0"/>
    <w:rsid w:val="00997291"/>
    <w:rsid w:val="009A1B37"/>
    <w:rsid w:val="009A4B98"/>
    <w:rsid w:val="009B3763"/>
    <w:rsid w:val="009D1CBB"/>
    <w:rsid w:val="009D4E49"/>
    <w:rsid w:val="009F41F3"/>
    <w:rsid w:val="00A01474"/>
    <w:rsid w:val="00A05BDC"/>
    <w:rsid w:val="00A12755"/>
    <w:rsid w:val="00A20788"/>
    <w:rsid w:val="00A20C37"/>
    <w:rsid w:val="00A22B7E"/>
    <w:rsid w:val="00A24BC1"/>
    <w:rsid w:val="00A276B8"/>
    <w:rsid w:val="00A33EE2"/>
    <w:rsid w:val="00A36294"/>
    <w:rsid w:val="00A4054D"/>
    <w:rsid w:val="00A4494A"/>
    <w:rsid w:val="00A55829"/>
    <w:rsid w:val="00A55A05"/>
    <w:rsid w:val="00A62B62"/>
    <w:rsid w:val="00A6622B"/>
    <w:rsid w:val="00A8014D"/>
    <w:rsid w:val="00A9193A"/>
    <w:rsid w:val="00A9596B"/>
    <w:rsid w:val="00AA177F"/>
    <w:rsid w:val="00AA604D"/>
    <w:rsid w:val="00AB0761"/>
    <w:rsid w:val="00AC5A49"/>
    <w:rsid w:val="00AC5C2F"/>
    <w:rsid w:val="00AD0EB6"/>
    <w:rsid w:val="00AD1566"/>
    <w:rsid w:val="00AD31B7"/>
    <w:rsid w:val="00AD3F54"/>
    <w:rsid w:val="00AF0DDD"/>
    <w:rsid w:val="00AF1843"/>
    <w:rsid w:val="00AF4AD7"/>
    <w:rsid w:val="00AF7AA7"/>
    <w:rsid w:val="00B0371A"/>
    <w:rsid w:val="00B364AE"/>
    <w:rsid w:val="00B50FEF"/>
    <w:rsid w:val="00B62E5F"/>
    <w:rsid w:val="00B670DF"/>
    <w:rsid w:val="00B72FC2"/>
    <w:rsid w:val="00BB67D4"/>
    <w:rsid w:val="00BC275B"/>
    <w:rsid w:val="00BC4AA3"/>
    <w:rsid w:val="00BC6929"/>
    <w:rsid w:val="00BE0664"/>
    <w:rsid w:val="00BE1F66"/>
    <w:rsid w:val="00BF183B"/>
    <w:rsid w:val="00BF35E3"/>
    <w:rsid w:val="00C06136"/>
    <w:rsid w:val="00C07FFB"/>
    <w:rsid w:val="00C16027"/>
    <w:rsid w:val="00C21B00"/>
    <w:rsid w:val="00C301A2"/>
    <w:rsid w:val="00C406C4"/>
    <w:rsid w:val="00C40732"/>
    <w:rsid w:val="00C4511D"/>
    <w:rsid w:val="00C5172E"/>
    <w:rsid w:val="00C70A07"/>
    <w:rsid w:val="00C70C9E"/>
    <w:rsid w:val="00C734D9"/>
    <w:rsid w:val="00C91628"/>
    <w:rsid w:val="00C92517"/>
    <w:rsid w:val="00C95AAA"/>
    <w:rsid w:val="00CA11CE"/>
    <w:rsid w:val="00CA368E"/>
    <w:rsid w:val="00CB2122"/>
    <w:rsid w:val="00CB358C"/>
    <w:rsid w:val="00CC0B09"/>
    <w:rsid w:val="00CC3B9F"/>
    <w:rsid w:val="00CC535B"/>
    <w:rsid w:val="00CD436A"/>
    <w:rsid w:val="00CD5E8C"/>
    <w:rsid w:val="00CF565B"/>
    <w:rsid w:val="00D0721E"/>
    <w:rsid w:val="00D1034B"/>
    <w:rsid w:val="00D224EC"/>
    <w:rsid w:val="00D33473"/>
    <w:rsid w:val="00D46183"/>
    <w:rsid w:val="00D54382"/>
    <w:rsid w:val="00D56B37"/>
    <w:rsid w:val="00D60809"/>
    <w:rsid w:val="00D61964"/>
    <w:rsid w:val="00D72F7D"/>
    <w:rsid w:val="00D84FAF"/>
    <w:rsid w:val="00DB3F58"/>
    <w:rsid w:val="00DB78EE"/>
    <w:rsid w:val="00DC0EB2"/>
    <w:rsid w:val="00DD0D6D"/>
    <w:rsid w:val="00DD73B3"/>
    <w:rsid w:val="00DF50D7"/>
    <w:rsid w:val="00DF668D"/>
    <w:rsid w:val="00E0037D"/>
    <w:rsid w:val="00E03C8C"/>
    <w:rsid w:val="00E06A51"/>
    <w:rsid w:val="00E070EA"/>
    <w:rsid w:val="00E141D4"/>
    <w:rsid w:val="00E22DD7"/>
    <w:rsid w:val="00E36208"/>
    <w:rsid w:val="00E42D6B"/>
    <w:rsid w:val="00E4736F"/>
    <w:rsid w:val="00E5139A"/>
    <w:rsid w:val="00E51FA4"/>
    <w:rsid w:val="00E56B8D"/>
    <w:rsid w:val="00E5711A"/>
    <w:rsid w:val="00E60A84"/>
    <w:rsid w:val="00E60F2E"/>
    <w:rsid w:val="00E643A2"/>
    <w:rsid w:val="00E76EEB"/>
    <w:rsid w:val="00E903B8"/>
    <w:rsid w:val="00E95197"/>
    <w:rsid w:val="00E97BCD"/>
    <w:rsid w:val="00EA453A"/>
    <w:rsid w:val="00EA47DB"/>
    <w:rsid w:val="00EC637C"/>
    <w:rsid w:val="00ED4B52"/>
    <w:rsid w:val="00ED6268"/>
    <w:rsid w:val="00ED77AF"/>
    <w:rsid w:val="00EE1422"/>
    <w:rsid w:val="00EE6D97"/>
    <w:rsid w:val="00EF7D63"/>
    <w:rsid w:val="00F15F8F"/>
    <w:rsid w:val="00F21116"/>
    <w:rsid w:val="00F235F4"/>
    <w:rsid w:val="00F32B5B"/>
    <w:rsid w:val="00F46A33"/>
    <w:rsid w:val="00F5521C"/>
    <w:rsid w:val="00F60ECD"/>
    <w:rsid w:val="00F61221"/>
    <w:rsid w:val="00F62408"/>
    <w:rsid w:val="00F704AF"/>
    <w:rsid w:val="00F74886"/>
    <w:rsid w:val="00F74B53"/>
    <w:rsid w:val="00F76872"/>
    <w:rsid w:val="00F9099C"/>
    <w:rsid w:val="00F913A8"/>
    <w:rsid w:val="00F97E35"/>
    <w:rsid w:val="00FA0785"/>
    <w:rsid w:val="00FA11BC"/>
    <w:rsid w:val="00FA5194"/>
    <w:rsid w:val="00FA7526"/>
    <w:rsid w:val="00FA75A2"/>
    <w:rsid w:val="00FB2044"/>
    <w:rsid w:val="00FB35D9"/>
    <w:rsid w:val="00FC27EB"/>
    <w:rsid w:val="00FD60A0"/>
    <w:rsid w:val="00FE5BA8"/>
    <w:rsid w:val="00FF0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48DBD"/>
  <w15:docId w15:val="{F00C65F7-09EA-4EE1-8604-2482872CC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C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14C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484C63"/>
    <w:pPr>
      <w:keepNext/>
      <w:jc w:val="right"/>
      <w:outlineLvl w:val="2"/>
    </w:pPr>
    <w:rPr>
      <w:b/>
      <w:color w:val="000000"/>
      <w:sz w:val="26"/>
    </w:rPr>
  </w:style>
  <w:style w:type="paragraph" w:styleId="4">
    <w:name w:val="heading 4"/>
    <w:basedOn w:val="a"/>
    <w:next w:val="a"/>
    <w:link w:val="40"/>
    <w:uiPriority w:val="9"/>
    <w:semiHidden/>
    <w:unhideWhenUsed/>
    <w:qFormat/>
    <w:rsid w:val="00603261"/>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1F140A"/>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unhideWhenUsed/>
    <w:qFormat/>
    <w:rsid w:val="00314CE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84C63"/>
    <w:rPr>
      <w:rFonts w:ascii="Times New Roman" w:eastAsia="Times New Roman" w:hAnsi="Times New Roman" w:cs="Times New Roman"/>
      <w:b/>
      <w:color w:val="000000"/>
      <w:sz w:val="26"/>
      <w:szCs w:val="20"/>
      <w:lang w:eastAsia="ru-RU"/>
    </w:rPr>
  </w:style>
  <w:style w:type="paragraph" w:styleId="a3">
    <w:name w:val="caption"/>
    <w:basedOn w:val="a"/>
    <w:qFormat/>
    <w:rsid w:val="00484C63"/>
    <w:pPr>
      <w:spacing w:before="240" w:after="60"/>
      <w:jc w:val="center"/>
    </w:pPr>
    <w:rPr>
      <w:rFonts w:ascii="Arial" w:hAnsi="Arial"/>
      <w:b/>
      <w:kern w:val="28"/>
      <w:sz w:val="32"/>
    </w:rPr>
  </w:style>
  <w:style w:type="paragraph" w:styleId="a4">
    <w:name w:val="Body Text Indent"/>
    <w:basedOn w:val="a"/>
    <w:link w:val="a5"/>
    <w:semiHidden/>
    <w:rsid w:val="00484C63"/>
    <w:pPr>
      <w:widowControl w:val="0"/>
      <w:autoSpaceDE w:val="0"/>
      <w:autoSpaceDN w:val="0"/>
      <w:adjustRightInd w:val="0"/>
      <w:ind w:firstLine="720"/>
    </w:pPr>
    <w:rPr>
      <w:sz w:val="24"/>
      <w:lang w:val="ro-RO"/>
    </w:rPr>
  </w:style>
  <w:style w:type="character" w:customStyle="1" w:styleId="a5">
    <w:name w:val="Основной текст с отступом Знак"/>
    <w:basedOn w:val="a0"/>
    <w:link w:val="a4"/>
    <w:semiHidden/>
    <w:rsid w:val="00484C63"/>
    <w:rPr>
      <w:rFonts w:ascii="Times New Roman" w:eastAsia="Times New Roman" w:hAnsi="Times New Roman" w:cs="Times New Roman"/>
      <w:sz w:val="24"/>
      <w:szCs w:val="20"/>
      <w:lang w:val="ro-RO" w:eastAsia="ru-RU"/>
    </w:rPr>
  </w:style>
  <w:style w:type="paragraph" w:styleId="a6">
    <w:name w:val="Balloon Text"/>
    <w:basedOn w:val="a"/>
    <w:link w:val="a7"/>
    <w:uiPriority w:val="99"/>
    <w:semiHidden/>
    <w:unhideWhenUsed/>
    <w:rsid w:val="00484C63"/>
    <w:rPr>
      <w:rFonts w:ascii="Tahoma" w:hAnsi="Tahoma" w:cs="Tahoma"/>
      <w:sz w:val="16"/>
      <w:szCs w:val="16"/>
    </w:rPr>
  </w:style>
  <w:style w:type="character" w:customStyle="1" w:styleId="a7">
    <w:name w:val="Текст выноски Знак"/>
    <w:basedOn w:val="a0"/>
    <w:link w:val="a6"/>
    <w:uiPriority w:val="99"/>
    <w:semiHidden/>
    <w:rsid w:val="00484C63"/>
    <w:rPr>
      <w:rFonts w:ascii="Tahoma" w:eastAsia="Times New Roman" w:hAnsi="Tahoma" w:cs="Tahoma"/>
      <w:sz w:val="16"/>
      <w:szCs w:val="16"/>
      <w:lang w:eastAsia="ru-RU"/>
    </w:rPr>
  </w:style>
  <w:style w:type="character" w:customStyle="1" w:styleId="10">
    <w:name w:val="Заголовок 1 Знак"/>
    <w:basedOn w:val="a0"/>
    <w:link w:val="1"/>
    <w:uiPriority w:val="9"/>
    <w:rsid w:val="00314CEC"/>
    <w:rPr>
      <w:rFonts w:asciiTheme="majorHAnsi" w:eastAsiaTheme="majorEastAsia" w:hAnsiTheme="majorHAnsi" w:cstheme="majorBidi"/>
      <w:b/>
      <w:bCs/>
      <w:color w:val="365F91" w:themeColor="accent1" w:themeShade="BF"/>
      <w:sz w:val="28"/>
      <w:szCs w:val="28"/>
      <w:lang w:eastAsia="ru-RU"/>
    </w:rPr>
  </w:style>
  <w:style w:type="character" w:customStyle="1" w:styleId="70">
    <w:name w:val="Заголовок 7 Знак"/>
    <w:basedOn w:val="a0"/>
    <w:link w:val="7"/>
    <w:uiPriority w:val="9"/>
    <w:rsid w:val="00314CEC"/>
    <w:rPr>
      <w:rFonts w:asciiTheme="majorHAnsi" w:eastAsiaTheme="majorEastAsia" w:hAnsiTheme="majorHAnsi" w:cstheme="majorBidi"/>
      <w:i/>
      <w:iCs/>
      <w:color w:val="404040" w:themeColor="text1" w:themeTint="BF"/>
      <w:sz w:val="20"/>
      <w:szCs w:val="20"/>
      <w:lang w:eastAsia="ru-RU"/>
    </w:rPr>
  </w:style>
  <w:style w:type="character" w:customStyle="1" w:styleId="50">
    <w:name w:val="Заголовок 5 Знак"/>
    <w:basedOn w:val="a0"/>
    <w:link w:val="5"/>
    <w:uiPriority w:val="9"/>
    <w:semiHidden/>
    <w:rsid w:val="001F140A"/>
    <w:rPr>
      <w:rFonts w:asciiTheme="majorHAnsi" w:eastAsiaTheme="majorEastAsia" w:hAnsiTheme="majorHAnsi" w:cstheme="majorBidi"/>
      <w:color w:val="243F60" w:themeColor="accent1" w:themeShade="7F"/>
      <w:sz w:val="20"/>
      <w:szCs w:val="20"/>
      <w:lang w:eastAsia="ru-RU"/>
    </w:rPr>
  </w:style>
  <w:style w:type="paragraph" w:styleId="a8">
    <w:name w:val="List Paragraph"/>
    <w:aliases w:val="HotarirePunct1"/>
    <w:basedOn w:val="a"/>
    <w:uiPriority w:val="34"/>
    <w:qFormat/>
    <w:rsid w:val="00C734D9"/>
    <w:pPr>
      <w:ind w:left="720"/>
      <w:contextualSpacing/>
    </w:pPr>
  </w:style>
  <w:style w:type="character" w:customStyle="1" w:styleId="40">
    <w:name w:val="Заголовок 4 Знак"/>
    <w:basedOn w:val="a0"/>
    <w:link w:val="4"/>
    <w:uiPriority w:val="9"/>
    <w:semiHidden/>
    <w:rsid w:val="00603261"/>
    <w:rPr>
      <w:rFonts w:asciiTheme="majorHAnsi" w:eastAsiaTheme="majorEastAsia" w:hAnsiTheme="majorHAnsi" w:cstheme="majorBidi"/>
      <w:i/>
      <w:iCs/>
      <w:color w:val="365F91" w:themeColor="accent1" w:themeShade="BF"/>
      <w:sz w:val="20"/>
      <w:szCs w:val="20"/>
      <w:lang w:eastAsia="ru-RU"/>
    </w:rPr>
  </w:style>
  <w:style w:type="character" w:styleId="a9">
    <w:name w:val="annotation reference"/>
    <w:basedOn w:val="a0"/>
    <w:uiPriority w:val="99"/>
    <w:semiHidden/>
    <w:unhideWhenUsed/>
    <w:rsid w:val="002B07D9"/>
    <w:rPr>
      <w:sz w:val="16"/>
      <w:szCs w:val="16"/>
    </w:rPr>
  </w:style>
  <w:style w:type="paragraph" w:styleId="aa">
    <w:name w:val="annotation text"/>
    <w:basedOn w:val="a"/>
    <w:link w:val="ab"/>
    <w:uiPriority w:val="99"/>
    <w:semiHidden/>
    <w:unhideWhenUsed/>
    <w:rsid w:val="002B07D9"/>
  </w:style>
  <w:style w:type="character" w:customStyle="1" w:styleId="ab">
    <w:name w:val="Текст примечания Знак"/>
    <w:basedOn w:val="a0"/>
    <w:link w:val="aa"/>
    <w:uiPriority w:val="99"/>
    <w:semiHidden/>
    <w:rsid w:val="002B07D9"/>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2B07D9"/>
    <w:rPr>
      <w:b/>
      <w:bCs/>
    </w:rPr>
  </w:style>
  <w:style w:type="character" w:customStyle="1" w:styleId="ad">
    <w:name w:val="Тема примечания Знак"/>
    <w:basedOn w:val="ab"/>
    <w:link w:val="ac"/>
    <w:uiPriority w:val="99"/>
    <w:semiHidden/>
    <w:rsid w:val="002B07D9"/>
    <w:rPr>
      <w:rFonts w:ascii="Times New Roman" w:eastAsia="Times New Roman" w:hAnsi="Times New Roman" w:cs="Times New Roman"/>
      <w:b/>
      <w:bCs/>
      <w:sz w:val="20"/>
      <w:szCs w:val="20"/>
      <w:lang w:eastAsia="ru-RU"/>
    </w:rPr>
  </w:style>
  <w:style w:type="paragraph" w:styleId="ae">
    <w:name w:val="header"/>
    <w:basedOn w:val="a"/>
    <w:link w:val="af"/>
    <w:uiPriority w:val="99"/>
    <w:unhideWhenUsed/>
    <w:rsid w:val="00832EE7"/>
    <w:pPr>
      <w:tabs>
        <w:tab w:val="center" w:pos="4677"/>
        <w:tab w:val="right" w:pos="9355"/>
      </w:tabs>
    </w:pPr>
  </w:style>
  <w:style w:type="character" w:customStyle="1" w:styleId="af">
    <w:name w:val="Верхний колонтитул Знак"/>
    <w:basedOn w:val="a0"/>
    <w:link w:val="ae"/>
    <w:uiPriority w:val="99"/>
    <w:rsid w:val="00832EE7"/>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832EE7"/>
    <w:pPr>
      <w:tabs>
        <w:tab w:val="center" w:pos="4677"/>
        <w:tab w:val="right" w:pos="9355"/>
      </w:tabs>
    </w:pPr>
  </w:style>
  <w:style w:type="character" w:customStyle="1" w:styleId="af1">
    <w:name w:val="Нижний колонтитул Знак"/>
    <w:basedOn w:val="a0"/>
    <w:link w:val="af0"/>
    <w:uiPriority w:val="99"/>
    <w:rsid w:val="00832EE7"/>
    <w:rPr>
      <w:rFonts w:ascii="Times New Roman" w:eastAsia="Times New Roman" w:hAnsi="Times New Roman" w:cs="Times New Roman"/>
      <w:sz w:val="20"/>
      <w:szCs w:val="20"/>
      <w:lang w:eastAsia="ru-RU"/>
    </w:rPr>
  </w:style>
  <w:style w:type="paragraph" w:styleId="af2">
    <w:name w:val="Subtitle"/>
    <w:basedOn w:val="a"/>
    <w:link w:val="af3"/>
    <w:qFormat/>
    <w:rsid w:val="00145053"/>
    <w:pPr>
      <w:jc w:val="center"/>
    </w:pPr>
    <w:rPr>
      <w:b/>
      <w:sz w:val="32"/>
      <w:lang w:val="en-US"/>
    </w:rPr>
  </w:style>
  <w:style w:type="character" w:customStyle="1" w:styleId="af3">
    <w:name w:val="Подзаголовок Знак"/>
    <w:basedOn w:val="a0"/>
    <w:link w:val="af2"/>
    <w:rsid w:val="00145053"/>
    <w:rPr>
      <w:rFonts w:ascii="Times New Roman" w:eastAsia="Times New Roman" w:hAnsi="Times New Roman" w:cs="Times New Roman"/>
      <w:b/>
      <w:sz w:val="32"/>
      <w:szCs w:val="20"/>
      <w:lang w:val="en-US" w:eastAsia="ru-RU"/>
    </w:rPr>
  </w:style>
  <w:style w:type="paragraph" w:styleId="af4">
    <w:name w:val="Normal (Web)"/>
    <w:basedOn w:val="a"/>
    <w:uiPriority w:val="99"/>
    <w:unhideWhenUsed/>
    <w:rsid w:val="00AD3F54"/>
    <w:pPr>
      <w:ind w:firstLine="567"/>
      <w:jc w:val="both"/>
    </w:pPr>
    <w:rPr>
      <w:sz w:val="24"/>
      <w:szCs w:val="24"/>
    </w:rPr>
  </w:style>
  <w:style w:type="character" w:styleId="af5">
    <w:name w:val="Hyperlink"/>
    <w:basedOn w:val="a0"/>
    <w:uiPriority w:val="99"/>
    <w:unhideWhenUsed/>
    <w:rsid w:val="002C7443"/>
    <w:rPr>
      <w:color w:val="0000FF" w:themeColor="hyperlink"/>
      <w:u w:val="single"/>
    </w:rPr>
  </w:style>
  <w:style w:type="character" w:styleId="af6">
    <w:name w:val="Unresolved Mention"/>
    <w:basedOn w:val="a0"/>
    <w:uiPriority w:val="99"/>
    <w:semiHidden/>
    <w:unhideWhenUsed/>
    <w:rsid w:val="002C7443"/>
    <w:rPr>
      <w:color w:val="605E5C"/>
      <w:shd w:val="clear" w:color="auto" w:fill="E1DFDD"/>
    </w:rPr>
  </w:style>
  <w:style w:type="character" w:customStyle="1" w:styleId="pull-right">
    <w:name w:val="pull-right"/>
    <w:basedOn w:val="a0"/>
    <w:rsid w:val="00ED4B52"/>
  </w:style>
  <w:style w:type="paragraph" w:styleId="af7">
    <w:name w:val="Revision"/>
    <w:hidden/>
    <w:uiPriority w:val="99"/>
    <w:semiHidden/>
    <w:rsid w:val="005872F6"/>
    <w:pPr>
      <w:spacing w:after="0" w:line="240" w:lineRule="auto"/>
    </w:pPr>
    <w:rPr>
      <w:rFonts w:ascii="Times New Roman" w:eastAsia="Times New Roman" w:hAnsi="Times New Roman" w:cs="Times New Roman"/>
      <w:sz w:val="20"/>
      <w:szCs w:val="20"/>
      <w:lang w:eastAsia="ru-RU"/>
    </w:rPr>
  </w:style>
  <w:style w:type="paragraph" w:styleId="af8">
    <w:name w:val="No Spacing"/>
    <w:uiPriority w:val="1"/>
    <w:qFormat/>
    <w:rsid w:val="002343EA"/>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29830">
      <w:bodyDiv w:val="1"/>
      <w:marLeft w:val="0"/>
      <w:marRight w:val="0"/>
      <w:marTop w:val="0"/>
      <w:marBottom w:val="0"/>
      <w:divBdr>
        <w:top w:val="none" w:sz="0" w:space="0" w:color="auto"/>
        <w:left w:val="none" w:sz="0" w:space="0" w:color="auto"/>
        <w:bottom w:val="none" w:sz="0" w:space="0" w:color="auto"/>
        <w:right w:val="none" w:sz="0" w:space="0" w:color="auto"/>
      </w:divBdr>
    </w:div>
    <w:div w:id="305480046">
      <w:bodyDiv w:val="1"/>
      <w:marLeft w:val="0"/>
      <w:marRight w:val="0"/>
      <w:marTop w:val="0"/>
      <w:marBottom w:val="0"/>
      <w:divBdr>
        <w:top w:val="none" w:sz="0" w:space="0" w:color="auto"/>
        <w:left w:val="none" w:sz="0" w:space="0" w:color="auto"/>
        <w:bottom w:val="none" w:sz="0" w:space="0" w:color="auto"/>
        <w:right w:val="none" w:sz="0" w:space="0" w:color="auto"/>
      </w:divBdr>
    </w:div>
    <w:div w:id="818304302">
      <w:bodyDiv w:val="1"/>
      <w:marLeft w:val="0"/>
      <w:marRight w:val="0"/>
      <w:marTop w:val="0"/>
      <w:marBottom w:val="0"/>
      <w:divBdr>
        <w:top w:val="none" w:sz="0" w:space="0" w:color="auto"/>
        <w:left w:val="none" w:sz="0" w:space="0" w:color="auto"/>
        <w:bottom w:val="none" w:sz="0" w:space="0" w:color="auto"/>
        <w:right w:val="none" w:sz="0" w:space="0" w:color="auto"/>
      </w:divBdr>
    </w:div>
    <w:div w:id="15723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ncelaria@andsa.md" TargetMode="Externa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204B6-3DA4-45FD-B4FF-91E8ED653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2212</Words>
  <Characters>12612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Teleman</dc:creator>
  <cp:lastModifiedBy>Cristian Drăgălin</cp:lastModifiedBy>
  <cp:revision>9</cp:revision>
  <cp:lastPrinted>2025-08-04T11:56:00Z</cp:lastPrinted>
  <dcterms:created xsi:type="dcterms:W3CDTF">2025-08-01T08:26:00Z</dcterms:created>
  <dcterms:modified xsi:type="dcterms:W3CDTF">2026-04-06T06:26:00Z</dcterms:modified>
</cp:coreProperties>
</file>