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3C6B0F">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C6B0F">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3C6B0F">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3C6B0F">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3C6B0F">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3C6B0F">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3C6B0F">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3C6B0F">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3C6B0F">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3C6B0F">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3C6B0F">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3C6B0F">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3C6B0F">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3C6B0F">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3C6B0F">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3C6B0F">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3C6B0F">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3C6B0F">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3C6B0F">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3C6B0F">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3C6B0F">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3C6B0F">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3C6B0F">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3C6B0F">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3C6B0F">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3C6B0F">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3C6B0F">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3C6B0F">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3C6B0F">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3C6B0F">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3C6B0F">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3C6B0F">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3C6B0F">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C6B0F">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3C6B0F">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C6B0F" w:rsidP="003C6B0F">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C6B0F">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C6B0F">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C6B0F">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3C6B0F">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C6B0F">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C6B0F">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C6B0F">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C6B0F">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C6B0F">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C6B0F">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C6B0F">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C6B0F">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C6B0F">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C6B0F">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6B0F">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6B0F">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6B0F">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6B0F">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3C6B0F">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3C6B0F">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3C6B0F">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3C6B0F">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3C6B0F">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3C6B0F">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3C6B0F">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3C6B0F">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3C6B0F">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3C6B0F">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3C6B0F">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3C6B0F">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3C6B0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3C6B0F">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3C6B0F">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3C6B0F">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3C6B0F">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3C6B0F">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3C6B0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3C6B0F">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3C6B0F">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3C6B0F">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3C6B0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3C6B0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3C6B0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3C6B0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3C6B0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3C6B0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3C6B0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3C6B0F">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3C6B0F">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3C6B0F">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3C6B0F">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3C6B0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3C6B0F">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3C6B0F">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3C6B0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3C6B0F">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3C6B0F">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3C6B0F">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3C6B0F">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3C6B0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3C6B0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3C6B0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3C6B0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3C6B0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3C6B0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3C6B0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3C6B0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3C6B0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3C6B0F">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3C6B0F">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3C6B0F">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3C6B0F">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3C6B0F">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3C6B0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3C6B0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3C6B0F">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3C6B0F">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3C6B0F">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3C6B0F">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3C6B0F">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3C6B0F">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3C6B0F">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3C6B0F">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3C6B0F">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3C6B0F">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3C6B0F">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3C6B0F">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3C6B0F">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3C6B0F">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3C6B0F">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3C6B0F">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3C6B0F">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3C6B0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3C6B0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3C6B0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3C6B0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3C6B0F">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3C6B0F">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3C6B0F">
              <w:fldChar w:fldCharType="begin"/>
            </w:r>
            <w:r w:rsidR="003C6B0F">
              <w:instrText xml:space="preserve"> HYPERLINK "http://www.mtender.gov.md" </w:instrText>
            </w:r>
            <w:r w:rsidR="003C6B0F">
              <w:fldChar w:fldCharType="separate"/>
            </w:r>
            <w:r w:rsidRPr="00FF430B">
              <w:rPr>
                <w:i/>
                <w:noProof w:val="0"/>
                <w:color w:val="0000FF"/>
                <w:u w:val="single"/>
                <w:lang w:val="ro-MD" w:eastAsia="ro-RO"/>
              </w:rPr>
              <w:t>www.mtender.gov.md</w:t>
            </w:r>
            <w:r w:rsidR="003C6B0F">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3C6B0F">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3C6B0F">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3C6B0F">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6B0F">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6B0F">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3C6B0F">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3C6B0F">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3C6B0F">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3C6B0F">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3C6B0F">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3C6B0F">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3C6B0F">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3C6B0F">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3C6B0F">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3C6B0F">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3C6B0F">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3C6B0F">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3C6B0F">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3C6B0F">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3C6B0F">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3C6B0F">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3C6B0F">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3C6B0F">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3C6B0F">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3C6B0F">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3C6B0F">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3C6B0F">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3C6B0F">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3C6B0F">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3C6B0F">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3C6B0F">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3C6B0F">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3C6B0F">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3C6B0F">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3C6B0F">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3C6B0F">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3C6B0F">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3C6B0F">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3C6B0F">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3C6B0F">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3C6B0F">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3C6B0F">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3C6B0F">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3C6B0F">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3C6B0F">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3C6B0F">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3C6B0F">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3C6B0F">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3C6B0F">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3C6B0F">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3C6B0F">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3C6B0F">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3C6B0F">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3C6B0F">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3C6B0F">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3C6B0F">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3C6B0F">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3C6B0F">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C6B0F">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C6B0F">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C6B0F">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3C6B0F">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C6B0F">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484AB" w14:textId="77777777" w:rsidR="003C6B0F" w:rsidRDefault="003C6B0F" w:rsidP="00A20ACF">
      <w:r>
        <w:separator/>
      </w:r>
    </w:p>
  </w:endnote>
  <w:endnote w:type="continuationSeparator" w:id="0">
    <w:p w14:paraId="52AD123D" w14:textId="77777777" w:rsidR="003C6B0F" w:rsidRDefault="003C6B0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63145" w14:textId="77777777" w:rsidR="003C6B0F" w:rsidRDefault="003C6B0F" w:rsidP="00A20ACF">
      <w:r>
        <w:separator/>
      </w:r>
    </w:p>
  </w:footnote>
  <w:footnote w:type="continuationSeparator" w:id="0">
    <w:p w14:paraId="3BA5C9AC" w14:textId="77777777" w:rsidR="003C6B0F" w:rsidRDefault="003C6B0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6B0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CE2"/>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27670</Words>
  <Characters>160488</Characters>
  <Application>Microsoft Office Word</Application>
  <DocSecurity>0</DocSecurity>
  <Lines>1337</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Bivol-A</cp:lastModifiedBy>
  <cp:revision>2</cp:revision>
  <cp:lastPrinted>2021-06-01T11:52:00Z</cp:lastPrinted>
  <dcterms:created xsi:type="dcterms:W3CDTF">2026-04-08T13:22:00Z</dcterms:created>
  <dcterms:modified xsi:type="dcterms:W3CDTF">2026-04-08T13:22:00Z</dcterms:modified>
</cp:coreProperties>
</file>