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771" w:rsidRPr="001B44CC" w:rsidRDefault="00B81771" w:rsidP="00B81771">
      <w:pPr>
        <w:jc w:val="right"/>
        <w:rPr>
          <w:b/>
          <w:bCs/>
          <w:i/>
          <w:iCs/>
          <w:noProof w:val="0"/>
          <w:sz w:val="22"/>
          <w:szCs w:val="22"/>
        </w:rPr>
      </w:pPr>
      <w:bookmarkStart w:id="0" w:name="_GoBack"/>
      <w:bookmarkEnd w:id="0"/>
      <w:r w:rsidRPr="001B44CC">
        <w:rPr>
          <w:b/>
          <w:bCs/>
          <w:i/>
          <w:iCs/>
          <w:noProof w:val="0"/>
        </w:rPr>
        <w:t>Anexa nr. 23</w:t>
      </w:r>
    </w:p>
    <w:p w:rsidR="00B81771" w:rsidRPr="001B44CC" w:rsidRDefault="00B81771" w:rsidP="00B81771">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rsidR="00B81771" w:rsidRPr="001B44CC" w:rsidRDefault="00B81771" w:rsidP="00B81771">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rsidR="00B81771" w:rsidRDefault="00B81771" w:rsidP="00B81771">
      <w:pPr>
        <w:keepNext/>
        <w:keepLines/>
        <w:ind w:left="360" w:hanging="360"/>
        <w:outlineLvl w:val="1"/>
        <w:rPr>
          <w:b/>
          <w:i/>
          <w:iCs/>
          <w:color w:val="0F4761" w:themeColor="accent1" w:themeShade="BF"/>
          <w:sz w:val="28"/>
          <w:szCs w:val="28"/>
        </w:rPr>
      </w:pPr>
    </w:p>
    <w:p w:rsidR="00A26F19" w:rsidRPr="001B44CC" w:rsidRDefault="00A26F19" w:rsidP="00B81771">
      <w:pPr>
        <w:keepNext/>
        <w:keepLines/>
        <w:ind w:left="360" w:hanging="360"/>
        <w:outlineLvl w:val="1"/>
        <w:rPr>
          <w:b/>
          <w:i/>
          <w:iCs/>
          <w:color w:val="0F4761" w:themeColor="accent1" w:themeShade="BF"/>
          <w:sz w:val="28"/>
          <w:szCs w:val="28"/>
        </w:rPr>
      </w:pPr>
    </w:p>
    <w:p w:rsidR="00A26F19" w:rsidRPr="002E6170" w:rsidRDefault="00A26F19" w:rsidP="00A26F19">
      <w:pPr>
        <w:keepNext/>
        <w:keepLines/>
        <w:ind w:left="360" w:hanging="360"/>
        <w:outlineLvl w:val="1"/>
        <w:rPr>
          <w:rFonts w:eastAsiaTheme="majorEastAsia"/>
          <w:b/>
          <w:noProof w:val="0"/>
          <w:color w:val="215E99" w:themeColor="text2" w:themeTint="BF"/>
        </w:rPr>
      </w:pPr>
      <w:r w:rsidRPr="002E6170">
        <w:rPr>
          <w:b/>
          <w:i/>
          <w:iCs/>
          <w:color w:val="215E99" w:themeColor="text2" w:themeTint="BF"/>
          <w:sz w:val="28"/>
          <w:szCs w:val="28"/>
        </w:rPr>
        <w:t>Se completează de către autoritatea contractantă.</w:t>
      </w:r>
    </w:p>
    <w:p w:rsidR="00B81771" w:rsidRPr="001B44CC" w:rsidRDefault="00B81771" w:rsidP="00B81771">
      <w:pPr>
        <w:tabs>
          <w:tab w:val="left" w:leader="underscore" w:pos="6465"/>
          <w:tab w:val="right" w:leader="underscore" w:pos="9777"/>
        </w:tabs>
        <w:spacing w:line="302" w:lineRule="auto"/>
        <w:rPr>
          <w:rFonts w:eastAsia="PMingLiU"/>
          <w:lang w:eastAsia="zh-CN"/>
        </w:rPr>
      </w:pPr>
    </w:p>
    <w:p w:rsidR="00B81771" w:rsidRPr="001B44CC" w:rsidRDefault="00B81771" w:rsidP="00B81771">
      <w:pPr>
        <w:tabs>
          <w:tab w:val="left" w:leader="underscore" w:pos="6465"/>
          <w:tab w:val="right" w:leader="underscore" w:pos="9777"/>
        </w:tabs>
        <w:spacing w:line="302" w:lineRule="auto"/>
        <w:rPr>
          <w:rFonts w:eastAsia="PMingLiU"/>
          <w:lang w:eastAsia="zh-CN"/>
        </w:rPr>
      </w:pPr>
    </w:p>
    <w:p w:rsidR="00B81771" w:rsidRPr="001B44CC" w:rsidRDefault="00B81771" w:rsidP="00B81771">
      <w:pPr>
        <w:pStyle w:val="2"/>
        <w:spacing w:before="0"/>
        <w:jc w:val="center"/>
        <w:rPr>
          <w:rFonts w:ascii="Times New Roman" w:hAnsi="Times New Roman" w:cs="Times New Roman"/>
          <w:bCs w:val="0"/>
          <w:color w:val="auto"/>
          <w:sz w:val="28"/>
          <w:szCs w:val="28"/>
        </w:rPr>
      </w:pPr>
      <w:bookmarkStart w:id="1" w:name="_Toc449692118"/>
      <w:bookmarkStart w:id="2" w:name="_Toc390252621"/>
      <w:r w:rsidRPr="001B44CC">
        <w:rPr>
          <w:rFonts w:ascii="Times New Roman" w:hAnsi="Times New Roman" w:cs="Times New Roman"/>
          <w:bCs w:val="0"/>
          <w:color w:val="auto"/>
          <w:sz w:val="28"/>
          <w:szCs w:val="28"/>
        </w:rPr>
        <w:t>CAIET DE SARCINI</w:t>
      </w:r>
      <w:bookmarkEnd w:id="1"/>
    </w:p>
    <w:p w:rsidR="00B81771" w:rsidRPr="001B44CC" w:rsidRDefault="00B81771" w:rsidP="00B81771">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rsidR="00B81771" w:rsidRPr="001B44CC" w:rsidRDefault="00B81771" w:rsidP="00B81771">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 1 – LISTA CU CANTITĂȚILE DE LUCRĂRI</w:t>
      </w:r>
      <w:bookmarkEnd w:id="2"/>
    </w:p>
    <w:p w:rsidR="00B81771" w:rsidRPr="001B44CC" w:rsidRDefault="00B81771" w:rsidP="00B81771">
      <w:pPr>
        <w:pStyle w:val="2"/>
        <w:spacing w:before="0"/>
        <w:jc w:val="center"/>
        <w:rPr>
          <w:rFonts w:ascii="Times New Roman" w:hAnsi="Times New Roman" w:cs="Times New Roman"/>
          <w:bCs w:val="0"/>
          <w:i/>
          <w:color w:val="auto"/>
        </w:rPr>
      </w:pPr>
    </w:p>
    <w:p w:rsidR="00B81771" w:rsidRPr="002D059C" w:rsidRDefault="00B81771" w:rsidP="002D059C">
      <w:pPr>
        <w:ind w:firstLine="709"/>
        <w:jc w:val="both"/>
        <w:rPr>
          <w:b/>
          <w:bCs/>
        </w:rPr>
      </w:pPr>
      <w:r w:rsidRPr="002D059C">
        <w:rPr>
          <w:b/>
        </w:rPr>
        <w:t xml:space="preserve">Obiectul: </w:t>
      </w:r>
      <w:r w:rsidR="002D059C" w:rsidRPr="002D059C">
        <w:rPr>
          <w:b/>
        </w:rPr>
        <w:t>Lucrări de reparație curentă a edificiului CM Ceadîr-Lunga din str. Lenin, nr. 7, or. Ceadîr-Lunga</w:t>
      </w:r>
    </w:p>
    <w:p w:rsidR="00B81771" w:rsidRPr="00A7633B" w:rsidRDefault="00B81771" w:rsidP="002D059C">
      <w:pPr>
        <w:spacing w:before="120"/>
        <w:ind w:left="-108" w:firstLine="816"/>
        <w:jc w:val="both"/>
        <w:rPr>
          <w:i/>
        </w:rPr>
      </w:pPr>
      <w:r w:rsidRPr="00A7633B">
        <w:rPr>
          <w:b/>
          <w:bCs/>
        </w:rPr>
        <w:t>Autoritatea contractantă</w:t>
      </w:r>
      <w:r w:rsidRPr="00A7633B">
        <w:t xml:space="preserve">: </w:t>
      </w:r>
      <w:r w:rsidRPr="0081328C">
        <w:rPr>
          <w:i/>
        </w:rPr>
        <w:t>I.P.</w:t>
      </w:r>
      <w:r>
        <w:t xml:space="preserve"> </w:t>
      </w:r>
      <w:r w:rsidRPr="00A7633B">
        <w:rPr>
          <w:i/>
          <w:iCs/>
        </w:rPr>
        <w:t>Agenția Servicii Publice, mun.</w:t>
      </w:r>
      <w:r w:rsidRPr="00A7633B">
        <w:rPr>
          <w:b/>
          <w:i/>
          <w:iCs/>
        </w:rPr>
        <w:t xml:space="preserve"> </w:t>
      </w:r>
      <w:r w:rsidRPr="00A7633B">
        <w:rPr>
          <w:i/>
          <w:iCs/>
        </w:rPr>
        <w:t xml:space="preserve">Chişinău, str. A. Puşkin, </w:t>
      </w:r>
      <w:r>
        <w:rPr>
          <w:i/>
          <w:iCs/>
        </w:rPr>
        <w:t xml:space="preserve">nr. </w:t>
      </w:r>
      <w:r w:rsidRPr="00A7633B">
        <w:rPr>
          <w:i/>
          <w:iCs/>
        </w:rPr>
        <w:t>42</w:t>
      </w:r>
      <w:r>
        <w:rPr>
          <w:i/>
          <w:iCs/>
        </w:rPr>
        <w:t>.</w:t>
      </w:r>
    </w:p>
    <w:p w:rsidR="00B81771" w:rsidRPr="00A7633B" w:rsidRDefault="00B81771" w:rsidP="00B81771">
      <w:pPr>
        <w:pStyle w:val="cp"/>
        <w:ind w:firstLine="709"/>
        <w:jc w:val="both"/>
        <w:rPr>
          <w:sz w:val="12"/>
          <w:szCs w:val="12"/>
        </w:rPr>
      </w:pPr>
    </w:p>
    <w:p w:rsidR="000B6FDD" w:rsidRPr="002D059C" w:rsidRDefault="00B81771" w:rsidP="000B6FDD">
      <w:pPr>
        <w:ind w:firstLine="709"/>
        <w:jc w:val="both"/>
        <w:rPr>
          <w:b/>
          <w:bCs/>
        </w:rPr>
      </w:pPr>
      <w:r w:rsidRPr="00A7633B">
        <w:t xml:space="preserve">1. Descriere generală: </w:t>
      </w:r>
      <w:r w:rsidR="000B6FDD" w:rsidRPr="000B6FDD">
        <w:rPr>
          <w:i/>
        </w:rPr>
        <w:t>Lucrări de reparație curentă a edificiului CM Ceadîr-Lunga din str. Lenin, nr. 7, or. Ceadîr-Lunga</w:t>
      </w:r>
    </w:p>
    <w:p w:rsidR="00B81771" w:rsidRPr="00A7633B" w:rsidRDefault="00B81771" w:rsidP="00B81771">
      <w:pPr>
        <w:pStyle w:val="cp"/>
        <w:ind w:firstLine="709"/>
        <w:jc w:val="both"/>
        <w:rPr>
          <w:b w:val="0"/>
          <w:bCs w:val="0"/>
          <w:i/>
          <w:iCs/>
          <w:sz w:val="20"/>
          <w:szCs w:val="20"/>
        </w:rPr>
      </w:pPr>
      <w:r w:rsidRPr="00A7633B">
        <w:rPr>
          <w:b w:val="0"/>
          <w:bCs w:val="0"/>
          <w:sz w:val="20"/>
          <w:szCs w:val="20"/>
        </w:rPr>
        <w:t>Adresa (şantierul) lucrărilor, descrierea generală a obiectelor lucrării, detalii specifice de amplasare etc.</w:t>
      </w:r>
    </w:p>
    <w:p w:rsidR="00B81771" w:rsidRPr="00A7633B" w:rsidRDefault="00B81771" w:rsidP="00B81771">
      <w:pPr>
        <w:ind w:left="709"/>
        <w:jc w:val="both"/>
        <w:rPr>
          <w:bCs/>
          <w:i/>
          <w:iCs/>
        </w:rPr>
      </w:pPr>
      <w:r w:rsidRPr="00A7633B">
        <w:rPr>
          <w:rFonts w:ascii="TimesNewRomanPS-BoldMT" w:hAnsi="TimesNewRomanPS-BoldMT"/>
          <w:b/>
          <w:bCs/>
          <w:i/>
          <w:iCs/>
          <w:color w:val="000000"/>
        </w:rPr>
        <w:br/>
      </w:r>
      <w:r w:rsidRPr="00A7633B">
        <w:rPr>
          <w:b/>
        </w:rPr>
        <w:t xml:space="preserve">2. Informaţii şi proiectare: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elementele constitutive şi conţinutul documentelor anexate la contract, modalitatea de elaborare a proiectului şi desenelor de execuţie, informaţiile despre antreprenor şi autoritatea contractantă.</w:t>
      </w:r>
    </w:p>
    <w:p w:rsidR="00B81771" w:rsidRPr="00A7633B" w:rsidRDefault="00B81771" w:rsidP="00B81771">
      <w:pPr>
        <w:ind w:firstLine="709"/>
        <w:jc w:val="both"/>
        <w:rPr>
          <w:b/>
          <w:sz w:val="12"/>
          <w:szCs w:val="12"/>
        </w:rPr>
      </w:pPr>
    </w:p>
    <w:p w:rsidR="00B81771" w:rsidRPr="00B22F6A" w:rsidRDefault="00B81771" w:rsidP="00B81771">
      <w:pPr>
        <w:ind w:firstLine="709"/>
        <w:jc w:val="both"/>
        <w:rPr>
          <w:b/>
        </w:rPr>
      </w:pPr>
      <w:r w:rsidRPr="00B22F6A">
        <w:rPr>
          <w:b/>
        </w:rPr>
        <w:t xml:space="preserve">3. Materiale, compatibilităţi, reglementări tehnice şi standarde utilizate: </w:t>
      </w:r>
    </w:p>
    <w:p w:rsidR="00062A3D" w:rsidRPr="00113D2D" w:rsidRDefault="00062A3D" w:rsidP="00062A3D">
      <w:pPr>
        <w:shd w:val="clear" w:color="auto" w:fill="FFFFFF"/>
        <w:ind w:firstLine="709"/>
        <w:jc w:val="both"/>
        <w:rPr>
          <w:i/>
          <w:noProof w:val="0"/>
          <w:color w:val="000000"/>
          <w:lang w:eastAsia="ro-RO"/>
        </w:rPr>
      </w:pPr>
      <w:r w:rsidRPr="00113D2D">
        <w:rPr>
          <w:bCs/>
          <w:i/>
          <w:iCs/>
          <w:lang w:eastAsia="ru-RU"/>
        </w:rPr>
        <w:t xml:space="preserve">- </w:t>
      </w:r>
      <w:r w:rsidRPr="00113D2D">
        <w:rPr>
          <w:i/>
          <w:noProof w:val="0"/>
          <w:color w:val="000000"/>
          <w:lang w:eastAsia="ro-RO"/>
        </w:rPr>
        <w:t>Codul Urbanismului și Construcțiilor nr. 434/2023.</w:t>
      </w:r>
    </w:p>
    <w:p w:rsidR="00062A3D" w:rsidRPr="00062A3D" w:rsidRDefault="00062A3D" w:rsidP="00062A3D">
      <w:pPr>
        <w:shd w:val="clear" w:color="auto" w:fill="FFFFFF"/>
        <w:ind w:firstLine="709"/>
        <w:jc w:val="both"/>
        <w:rPr>
          <w:i/>
          <w:noProof w:val="0"/>
          <w:color w:val="000000"/>
          <w:lang w:eastAsia="ro-RO"/>
        </w:rPr>
      </w:pPr>
      <w:r w:rsidRPr="00062A3D">
        <w:rPr>
          <w:i/>
          <w:noProof w:val="0"/>
          <w:color w:val="000000"/>
          <w:lang w:eastAsia="ro-RO"/>
        </w:rPr>
        <w:t>- Hotărârea Guvernului nr. 913/2016 privind aprobarea Reglementării tehnice cu privire la cerințele minime pentru comercializarea produselor pentru construcții;</w:t>
      </w:r>
    </w:p>
    <w:p w:rsidR="00062A3D" w:rsidRPr="00113D2D" w:rsidRDefault="00062A3D" w:rsidP="00062A3D">
      <w:pPr>
        <w:shd w:val="clear" w:color="auto" w:fill="FFFFFF"/>
        <w:ind w:firstLine="709"/>
        <w:jc w:val="both"/>
        <w:rPr>
          <w:i/>
          <w:noProof w:val="0"/>
          <w:color w:val="000000"/>
          <w:lang w:eastAsia="ro-RO"/>
        </w:rPr>
      </w:pPr>
      <w:r w:rsidRPr="00062A3D">
        <w:rPr>
          <w:i/>
          <w:noProof w:val="0"/>
          <w:color w:val="000000"/>
          <w:lang w:eastAsia="ro-RO"/>
        </w:rPr>
        <w:t>- CPL.01.01-2012 „Instrucțiuni privind întocmirea devizelor pentru lucrările de construcții-</w:t>
      </w:r>
      <w:r w:rsidRPr="00113D2D">
        <w:rPr>
          <w:i/>
          <w:noProof w:val="0"/>
          <w:color w:val="000000"/>
          <w:lang w:eastAsia="ro-RO"/>
        </w:rPr>
        <w:t>montaj prin metoda de resurse ”</w:t>
      </w:r>
    </w:p>
    <w:p w:rsidR="00062A3D" w:rsidRDefault="00062A3D" w:rsidP="00062A3D">
      <w:pPr>
        <w:shd w:val="clear" w:color="auto" w:fill="FFFFFF"/>
        <w:rPr>
          <w:rFonts w:ascii="Tahoma" w:hAnsi="Tahoma" w:cs="Tahoma"/>
          <w:noProof w:val="0"/>
          <w:color w:val="000000"/>
          <w:sz w:val="22"/>
          <w:szCs w:val="22"/>
          <w:lang w:eastAsia="ro-RO"/>
        </w:rPr>
      </w:pPr>
    </w:p>
    <w:p w:rsidR="00C32ED8" w:rsidRPr="00062A3D" w:rsidRDefault="00062A3D" w:rsidP="00062A3D">
      <w:pPr>
        <w:shd w:val="clear" w:color="auto" w:fill="FFFFFF"/>
        <w:ind w:firstLine="567"/>
        <w:rPr>
          <w:rFonts w:ascii="Tahoma" w:hAnsi="Tahoma" w:cs="Tahoma"/>
          <w:noProof w:val="0"/>
          <w:color w:val="000000"/>
          <w:sz w:val="22"/>
          <w:szCs w:val="22"/>
          <w:lang w:eastAsia="ro-RO"/>
        </w:rPr>
      </w:pPr>
      <w:r>
        <w:rPr>
          <w:rFonts w:ascii="Tahoma" w:hAnsi="Tahoma" w:cs="Tahoma"/>
          <w:noProof w:val="0"/>
          <w:color w:val="000000"/>
          <w:sz w:val="22"/>
          <w:szCs w:val="22"/>
          <w:lang w:eastAsia="ro-RO"/>
        </w:rPr>
        <w:t xml:space="preserve"> </w:t>
      </w:r>
      <w:r w:rsidR="00C32ED8" w:rsidRPr="001A4641">
        <w:rPr>
          <w:b/>
          <w:bCs/>
          <w:noProof w:val="0"/>
          <w:color w:val="000000"/>
          <w:lang w:eastAsia="ru-RU"/>
        </w:rPr>
        <w:t>4. Mostre</w:t>
      </w:r>
      <w:r w:rsidR="00C32ED8" w:rsidRPr="00A10D84">
        <w:rPr>
          <w:b/>
          <w:bCs/>
          <w:noProof w:val="0"/>
          <w:color w:val="000000"/>
          <w:lang w:eastAsia="ru-RU"/>
        </w:rPr>
        <w:t>: </w:t>
      </w:r>
      <w:r w:rsidR="00B22F6A" w:rsidRPr="00B22F6A">
        <w:rPr>
          <w:i/>
          <w:iCs/>
          <w:noProof w:val="0"/>
          <w:color w:val="000000"/>
          <w:lang w:eastAsia="ru-RU"/>
        </w:rPr>
        <w:t>Secțiune de profil a ușilor de la intrare în CM</w:t>
      </w:r>
      <w:r w:rsidR="00ED252A" w:rsidRPr="00C32596">
        <w:rPr>
          <w:i/>
          <w:iCs/>
          <w:noProof w:val="0"/>
          <w:color w:val="000000"/>
          <w:lang w:eastAsia="ru-RU"/>
        </w:rPr>
        <w:t>.</w:t>
      </w:r>
    </w:p>
    <w:p w:rsidR="00B81771" w:rsidRPr="00A7633B" w:rsidRDefault="00B81771" w:rsidP="00B81771">
      <w:pPr>
        <w:ind w:firstLine="709"/>
        <w:jc w:val="both"/>
        <w:rPr>
          <w:sz w:val="12"/>
          <w:szCs w:val="12"/>
        </w:rPr>
      </w:pPr>
    </w:p>
    <w:p w:rsidR="00B81771" w:rsidRPr="00A7633B" w:rsidRDefault="001D5F89" w:rsidP="001D5F89">
      <w:pPr>
        <w:ind w:firstLine="567"/>
        <w:jc w:val="both"/>
        <w:rPr>
          <w:b/>
        </w:rPr>
      </w:pPr>
      <w:r>
        <w:rPr>
          <w:b/>
        </w:rPr>
        <w:t xml:space="preserve"> </w:t>
      </w:r>
      <w:r w:rsidR="00B81771" w:rsidRPr="00A7633B">
        <w:rPr>
          <w:b/>
        </w:rPr>
        <w:t>5. Furnizarea, păstrarea, protecţi</w:t>
      </w:r>
      <w:r w:rsidR="00A26F19">
        <w:rPr>
          <w:b/>
        </w:rPr>
        <w:t xml:space="preserve">a materialelor şi a lucrărilor. </w:t>
      </w:r>
      <w:r w:rsidR="00B81771" w:rsidRPr="00A7633B">
        <w:rPr>
          <w:b/>
        </w:rPr>
        <w:t xml:space="preserve">Securitatea construcţiilor şi a terenurilor aferente: </w:t>
      </w:r>
      <w:r w:rsidR="00B81771"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transportarea, manipularea şi depozitarea produselor şi materialelor utilizate; protecţia lucrărilor în funcţie de condiţiile atmosferice; protecţia construcţiilor şi teritoriilor aferente.</w:t>
      </w:r>
    </w:p>
    <w:p w:rsidR="00B81771" w:rsidRPr="00A7633B" w:rsidRDefault="00B81771" w:rsidP="00B81771">
      <w:pPr>
        <w:ind w:firstLine="709"/>
        <w:jc w:val="both"/>
        <w:rPr>
          <w:sz w:val="12"/>
          <w:szCs w:val="12"/>
        </w:rPr>
      </w:pPr>
    </w:p>
    <w:p w:rsidR="00B81771" w:rsidRPr="00A7633B" w:rsidRDefault="00B81771" w:rsidP="00B81771">
      <w:pPr>
        <w:ind w:firstLine="709"/>
        <w:jc w:val="both"/>
        <w:rPr>
          <w:b/>
        </w:rPr>
      </w:pPr>
      <w:r w:rsidRPr="00A7633B">
        <w:rPr>
          <w:b/>
        </w:rPr>
        <w:t xml:space="preserve">6. Încercări, instrucţiuni, garanţii ale furnizorilor, desene şi scheme de execuţie: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7. Remedierea viciilor ascunse şi a defectelor: </w:t>
      </w:r>
      <w:r w:rsidRPr="0081328C">
        <w:rPr>
          <w:bCs/>
          <w:i/>
          <w:iCs/>
        </w:rPr>
        <w:t>Antreprenorul este obligat să înlăture în scurt timp orice defect sau lucrare necalitativă constatată de reprezentanții Beneficiarului.</w:t>
      </w:r>
    </w:p>
    <w:p w:rsidR="00B81771" w:rsidRPr="00A7633B" w:rsidRDefault="00B81771" w:rsidP="00B81771">
      <w:pPr>
        <w:ind w:firstLine="709"/>
        <w:jc w:val="both"/>
        <w:rPr>
          <w:sz w:val="20"/>
          <w:szCs w:val="20"/>
        </w:rPr>
      </w:pPr>
      <w:r w:rsidRPr="00A7633B">
        <w:rPr>
          <w:sz w:val="20"/>
          <w:szCs w:val="20"/>
        </w:rPr>
        <w:t>Se precizează modalitatea de constatare şi remediere a viciilor ascunse şi a defectelor, responsabilii de remediere.</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8. Trasarea geodezică a lucrărilor, toleranţe de execuţie: </w:t>
      </w:r>
      <w:r w:rsidRPr="00A7633B">
        <w:rPr>
          <w:bCs/>
          <w:i/>
          <w:iCs/>
        </w:rPr>
        <w:t>nu se aplică.</w:t>
      </w:r>
    </w:p>
    <w:p w:rsidR="00B81771" w:rsidRPr="00256824" w:rsidRDefault="00B81771" w:rsidP="00256824">
      <w:pPr>
        <w:ind w:firstLine="709"/>
        <w:jc w:val="both"/>
        <w:rPr>
          <w:sz w:val="20"/>
          <w:szCs w:val="20"/>
        </w:rPr>
      </w:pPr>
      <w:r w:rsidRPr="00A7633B">
        <w:rPr>
          <w:sz w:val="20"/>
          <w:szCs w:val="20"/>
        </w:rPr>
        <w:t>Se precizează modalităţile de trasare geodezică, bornele, reperele, picheţii, jaloanele, aliniamentele; toleranţele admise la executarea lucrărilor.</w:t>
      </w:r>
    </w:p>
    <w:p w:rsidR="00B81771" w:rsidRPr="00A7633B" w:rsidRDefault="00B81771" w:rsidP="00B15D7D">
      <w:pPr>
        <w:spacing w:before="120"/>
        <w:ind w:firstLine="709"/>
        <w:jc w:val="both"/>
        <w:rPr>
          <w:b/>
        </w:rPr>
      </w:pPr>
      <w:r w:rsidRPr="00A7633B">
        <w:rPr>
          <w:b/>
        </w:rPr>
        <w:t xml:space="preserve">9. Parametrii de calcul ai elementelor constructive: </w:t>
      </w:r>
      <w:r w:rsidRPr="00A7633B">
        <w:rPr>
          <w:bCs/>
          <w:i/>
          <w:iCs/>
        </w:rPr>
        <w:t>nu se aplică.</w:t>
      </w:r>
    </w:p>
    <w:p w:rsidR="00B81771" w:rsidRPr="001B44CC" w:rsidRDefault="00B81771" w:rsidP="00B81771">
      <w:pPr>
        <w:ind w:firstLine="709"/>
        <w:jc w:val="both"/>
        <w:rPr>
          <w:sz w:val="20"/>
          <w:szCs w:val="20"/>
        </w:rPr>
      </w:pPr>
      <w:r w:rsidRPr="00A7633B">
        <w:rPr>
          <w:sz w:val="20"/>
          <w:szCs w:val="20"/>
        </w:rPr>
        <w:t>Se precizează sarcinile luate în calcul: seismicitatea, acţiunile, alţi parametri.</w:t>
      </w:r>
    </w:p>
    <w:p w:rsidR="00B81771" w:rsidRPr="001B44CC" w:rsidRDefault="00B81771" w:rsidP="00B81771">
      <w:pPr>
        <w:ind w:firstLine="709"/>
        <w:jc w:val="both"/>
        <w:rPr>
          <w:b/>
          <w:sz w:val="20"/>
          <w:szCs w:val="20"/>
        </w:rPr>
      </w:pPr>
    </w:p>
    <w:p w:rsidR="00B81771" w:rsidRPr="001B44CC" w:rsidRDefault="00B81771" w:rsidP="00B81771">
      <w:pPr>
        <w:ind w:firstLine="709"/>
        <w:jc w:val="both"/>
        <w:rPr>
          <w:b/>
        </w:rPr>
      </w:pPr>
      <w:r w:rsidRPr="001B44CC">
        <w:rPr>
          <w:b/>
        </w:rPr>
        <w:t xml:space="preserve">10. Criterii privind calculul sistemelor de încălzire, ventilare şi condiţionare a aerului: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rsidR="00B81771" w:rsidRPr="001B44CC" w:rsidRDefault="00B81771" w:rsidP="00B81771">
      <w:pPr>
        <w:ind w:firstLine="709"/>
        <w:jc w:val="both"/>
        <w:rPr>
          <w:sz w:val="12"/>
          <w:szCs w:val="12"/>
        </w:rPr>
      </w:pPr>
    </w:p>
    <w:p w:rsidR="00B81771" w:rsidRPr="001B44CC" w:rsidRDefault="00B81771" w:rsidP="00B81771">
      <w:pPr>
        <w:ind w:firstLine="709"/>
        <w:jc w:val="both"/>
        <w:rPr>
          <w:b/>
        </w:rPr>
      </w:pPr>
      <w:r w:rsidRPr="001B44CC">
        <w:rPr>
          <w:b/>
        </w:rPr>
        <w:t xml:space="preserve">11. Nivelul admis al zgomotului şi al vibraţiilor: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mărimea acestor niveluri pentru diferite spaţii; măsurile de reducere a zgomotului şi a vibraţiilor.</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12. Cerinţe privind montarea utilajelor şi a instalaţiilor: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13. Lucrări de construcţii aferente montării instalaţiilor: </w:t>
      </w:r>
      <w:r w:rsidR="00A26F19">
        <w:rPr>
          <w:i/>
        </w:rPr>
        <w:t>nu se aplică</w:t>
      </w:r>
      <w:r w:rsidRPr="001B44CC">
        <w:rPr>
          <w:bCs/>
          <w:i/>
          <w:iCs/>
        </w:rPr>
        <w:t>.</w:t>
      </w:r>
    </w:p>
    <w:p w:rsidR="00B81771" w:rsidRPr="001B44CC" w:rsidRDefault="00B81771" w:rsidP="00B81771">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14. Articole, produse şi piese necesare instalaţiilor: </w:t>
      </w:r>
      <w:r w:rsidRPr="001B44CC">
        <w:rPr>
          <w:bCs/>
          <w:i/>
          <w:iCs/>
        </w:rPr>
        <w:t>nu se aplică.</w:t>
      </w:r>
    </w:p>
    <w:p w:rsidR="00B81771" w:rsidRPr="001B44CC" w:rsidRDefault="00B81771" w:rsidP="00B81771">
      <w:pPr>
        <w:ind w:firstLine="709"/>
        <w:jc w:val="both"/>
      </w:pPr>
      <w:r w:rsidRPr="001B44CC">
        <w:rPr>
          <w:sz w:val="20"/>
          <w:szCs w:val="20"/>
        </w:rPr>
        <w:t>Se precizează furnizorul articolelor, produselor şi pieselor necesare instalaţiilor; tipurile şi cantitatea</w:t>
      </w:r>
      <w:r w:rsidRPr="001B44CC">
        <w:t>.</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15. Echipamentele, instalaţiile, utilajele, sculele, instrumentele, dispozitivele şi alte obiecte necesare pentru executarea lucrărilor: </w:t>
      </w:r>
      <w:r>
        <w:rPr>
          <w:bCs/>
          <w:i/>
          <w:iCs/>
        </w:rPr>
        <w:t>c</w:t>
      </w:r>
      <w:r w:rsidRPr="00E22576">
        <w:rPr>
          <w:bCs/>
          <w:i/>
          <w:iCs/>
        </w:rPr>
        <w:t>onform listei cantităților de lucrări</w:t>
      </w:r>
      <w:r>
        <w:rPr>
          <w:bCs/>
          <w:i/>
          <w:iCs/>
        </w:rPr>
        <w:t>.</w:t>
      </w:r>
    </w:p>
    <w:p w:rsidR="00B81771" w:rsidRPr="001B44CC" w:rsidRDefault="00B81771" w:rsidP="00B81771">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16. Definiţii: </w:t>
      </w:r>
      <w:r w:rsidRPr="001B44CC">
        <w:rPr>
          <w:bCs/>
          <w:i/>
          <w:iCs/>
        </w:rPr>
        <w:t>nu se atestă.</w:t>
      </w:r>
    </w:p>
    <w:p w:rsidR="00B81771" w:rsidRPr="001B44CC" w:rsidRDefault="00B81771" w:rsidP="00B81771">
      <w:pPr>
        <w:ind w:firstLine="709"/>
        <w:jc w:val="both"/>
        <w:rPr>
          <w:sz w:val="20"/>
          <w:szCs w:val="20"/>
        </w:rPr>
      </w:pPr>
      <w:r w:rsidRPr="001B44CC">
        <w:rPr>
          <w:sz w:val="20"/>
          <w:szCs w:val="20"/>
        </w:rPr>
        <w:t>Se precizează termenii şi definiţiile utilizate în caietul de sarcini şi unele caracteristici.</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17. Cerinţe privind calculul costului: </w:t>
      </w:r>
      <w:r>
        <w:rPr>
          <w:bCs/>
          <w:i/>
          <w:iCs/>
        </w:rPr>
        <w:t>î</w:t>
      </w:r>
      <w:r w:rsidRPr="00E22576">
        <w:rPr>
          <w:bCs/>
          <w:i/>
          <w:iCs/>
        </w:rPr>
        <w:t>n conformitate cu CP L.01.01-2012.</w:t>
      </w:r>
    </w:p>
    <w:p w:rsidR="00B81771" w:rsidRPr="001B44CC" w:rsidRDefault="00B81771" w:rsidP="00B81771">
      <w:pPr>
        <w:ind w:firstLine="709"/>
        <w:jc w:val="both"/>
        <w:rPr>
          <w:sz w:val="20"/>
          <w:szCs w:val="20"/>
        </w:rPr>
      </w:pPr>
      <w:r w:rsidRPr="001B44CC">
        <w:rPr>
          <w:sz w:val="20"/>
          <w:szCs w:val="20"/>
        </w:rPr>
        <w:t xml:space="preserve">Se precizează modalitatea de calculare a costului ofertei, prin trimitere la actele normative în domeniu. </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18. Documente obligatorii la depunerea ofertei: </w:t>
      </w:r>
      <w:r w:rsidRPr="001B44CC">
        <w:rPr>
          <w:bCs/>
          <w:i/>
          <w:iCs/>
        </w:rPr>
        <w:t>Conform pct. 1</w:t>
      </w:r>
      <w:r w:rsidR="00F413EA">
        <w:rPr>
          <w:bCs/>
          <w:i/>
          <w:iCs/>
        </w:rPr>
        <w:t>3</w:t>
      </w:r>
      <w:r w:rsidRPr="001B44CC">
        <w:rPr>
          <w:i/>
          <w:iCs/>
        </w:rPr>
        <w:t xml:space="preserve"> din Anunțul de participare.</w:t>
      </w:r>
    </w:p>
    <w:p w:rsidR="00B81771" w:rsidRPr="001B44CC" w:rsidRDefault="00B81771" w:rsidP="00B81771">
      <w:pPr>
        <w:ind w:firstLine="709"/>
        <w:jc w:val="both"/>
        <w:rPr>
          <w:sz w:val="20"/>
          <w:szCs w:val="20"/>
        </w:rPr>
      </w:pPr>
      <w:r w:rsidRPr="001B44CC">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B81771" w:rsidRPr="00982B39" w:rsidRDefault="00B81771" w:rsidP="00982B39">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Actul/documentul de împuternicire privind confirmarea împuternicirilor persoanei, alta decât organul de conducere (administratorul), de a depune oferta prin semnătură electronică în sistemul MTender, conform p</w:t>
      </w:r>
      <w:r>
        <w:rPr>
          <w:i/>
          <w:iCs/>
        </w:rPr>
        <w:t>ct. 64</w:t>
      </w:r>
      <w:r w:rsidRPr="001B44CC">
        <w:rPr>
          <w:i/>
          <w:iCs/>
        </w:rPr>
        <w:t xml:space="preserve"> din Documentația standard </w:t>
      </w:r>
      <w:r w:rsidRPr="001B44CC">
        <w:rPr>
          <w:i/>
          <w:iCs/>
          <w:lang w:eastAsia="ru-RU"/>
        </w:rPr>
        <w:t>aprobată prin Ordin</w:t>
      </w:r>
      <w:r>
        <w:rPr>
          <w:i/>
          <w:iCs/>
          <w:lang w:eastAsia="ru-RU"/>
        </w:rPr>
        <w:t>ul Ministrului finanţelor nr. 69</w:t>
      </w:r>
      <w:r w:rsidRPr="001B44CC">
        <w:rPr>
          <w:i/>
          <w:iCs/>
          <w:lang w:eastAsia="ru-RU"/>
        </w:rPr>
        <w:t xml:space="preserve"> din </w:t>
      </w:r>
      <w:r>
        <w:rPr>
          <w:i/>
          <w:iCs/>
          <w:lang w:eastAsia="ru-RU"/>
        </w:rPr>
        <w:t xml:space="preserve">07 mai </w:t>
      </w:r>
      <w:r w:rsidRPr="001B44CC">
        <w:rPr>
          <w:i/>
          <w:iCs/>
          <w:lang w:eastAsia="ru-RU"/>
        </w:rPr>
        <w:t>2021.</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19. Documente obligatorii la evaluarea ofertelor: </w:t>
      </w:r>
      <w:r w:rsidRPr="001B44CC">
        <w:rPr>
          <w:bCs/>
          <w:i/>
          <w:iCs/>
        </w:rPr>
        <w:t>Conform pct. 1</w:t>
      </w:r>
      <w:r w:rsidR="00F413EA">
        <w:rPr>
          <w:bCs/>
          <w:i/>
          <w:iCs/>
        </w:rPr>
        <w:t>3</w:t>
      </w:r>
      <w:r w:rsidRPr="001B44CC">
        <w:rPr>
          <w:i/>
          <w:iCs/>
        </w:rPr>
        <w:t xml:space="preserve"> din Anunțul de participare.</w:t>
      </w:r>
    </w:p>
    <w:p w:rsidR="00B81771" w:rsidRPr="001B44CC" w:rsidRDefault="00B81771" w:rsidP="00B81771">
      <w:pPr>
        <w:ind w:firstLine="709"/>
        <w:jc w:val="both"/>
        <w:rPr>
          <w:sz w:val="20"/>
          <w:szCs w:val="20"/>
        </w:rPr>
      </w:pPr>
      <w:r w:rsidRPr="001B44CC">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81771" w:rsidRPr="001B44CC" w:rsidRDefault="00B81771" w:rsidP="00B81771">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w:t>
      </w:r>
    </w:p>
    <w:p w:rsidR="00B81771" w:rsidRPr="001B44CC" w:rsidRDefault="00B81771" w:rsidP="00B81771">
      <w:pPr>
        <w:ind w:firstLine="709"/>
        <w:jc w:val="both"/>
      </w:pPr>
      <w:r w:rsidRPr="001B44CC">
        <w:t>------------------------</w:t>
      </w:r>
    </w:p>
    <w:p w:rsidR="00B81771" w:rsidRPr="001B44CC" w:rsidRDefault="00B81771" w:rsidP="00B81771">
      <w:pPr>
        <w:ind w:firstLine="709"/>
        <w:jc w:val="both"/>
        <w:rPr>
          <w:sz w:val="20"/>
          <w:szCs w:val="20"/>
        </w:rPr>
      </w:pPr>
      <w:r w:rsidRPr="001B44CC">
        <w:rPr>
          <w:i/>
          <w:iCs/>
          <w:sz w:val="20"/>
          <w:szCs w:val="20"/>
        </w:rPr>
        <w:t>Notă: Prezentul model al caietului de sarcini este orientativ şi poate fi completat sau modificat, precizat de către autoritatea contractantă, în funcţie de tipul şi specificul lucrărilor.</w:t>
      </w:r>
    </w:p>
    <w:p w:rsidR="00B81771" w:rsidRPr="001B44CC" w:rsidRDefault="00B81771" w:rsidP="00B81771">
      <w:pPr>
        <w:ind w:firstLine="709"/>
        <w:jc w:val="both"/>
      </w:pPr>
      <w:r w:rsidRPr="001B44CC">
        <w:t> </w:t>
      </w:r>
    </w:p>
    <w:p w:rsidR="00B81771" w:rsidRPr="001B44CC" w:rsidRDefault="00B81771" w:rsidP="00B81771">
      <w:pPr>
        <w:jc w:val="both"/>
      </w:pPr>
      <w:r w:rsidRPr="001B44CC">
        <w:rPr>
          <w:bCs/>
        </w:rPr>
        <w:t xml:space="preserve">Autoritatea contractantă: </w:t>
      </w:r>
      <w:r w:rsidRPr="001B44CC">
        <w:t> </w:t>
      </w:r>
      <w:r w:rsidRPr="001B44CC">
        <w:rPr>
          <w:b/>
          <w:bCs/>
          <w:i/>
          <w:iCs/>
          <w:u w:val="single"/>
        </w:rPr>
        <w:t>Agenția Servicii Publice</w:t>
      </w:r>
      <w:r w:rsidRPr="001B44CC">
        <w:t xml:space="preserve">                </w:t>
      </w:r>
      <w:r w:rsidRPr="001B44CC">
        <w:rPr>
          <w:bCs/>
        </w:rPr>
        <w:t>Data</w:t>
      </w:r>
      <w:r w:rsidRPr="001B44CC">
        <w:t xml:space="preserve"> "____"______________</w:t>
      </w:r>
    </w:p>
    <w:p w:rsidR="00B81771" w:rsidRDefault="00B81771" w:rsidP="00B81771">
      <w:pPr>
        <w:jc w:val="both"/>
      </w:pPr>
    </w:p>
    <w:p w:rsidR="00B81771" w:rsidRDefault="00B81771" w:rsidP="00B81771">
      <w:pPr>
        <w:jc w:val="both"/>
      </w:pPr>
    </w:p>
    <w:p w:rsidR="00E1522E" w:rsidRDefault="00E1522E" w:rsidP="00B81771">
      <w:pPr>
        <w:jc w:val="both"/>
      </w:pPr>
    </w:p>
    <w:p w:rsidR="00AF50EF" w:rsidRDefault="00AF50EF" w:rsidP="00B81771">
      <w:pPr>
        <w:jc w:val="both"/>
      </w:pPr>
    </w:p>
    <w:p w:rsidR="00B81771" w:rsidRPr="002B62D4" w:rsidRDefault="00B81771" w:rsidP="00B81771">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2B62D4">
        <w:rPr>
          <w:rFonts w:ascii="Times New Roman" w:hAnsi="Times New Roman" w:cs="Times New Roman"/>
          <w:color w:val="auto"/>
        </w:rPr>
        <w:t>Formularul de deviz nr. 1 – Lista cu cantitățile de lucrări</w:t>
      </w:r>
    </w:p>
    <w:p w:rsidR="00B81771" w:rsidRPr="002B62D4" w:rsidRDefault="00B81771" w:rsidP="00B81771">
      <w:pPr>
        <w:ind w:firstLine="709"/>
        <w:jc w:val="both"/>
        <w:rPr>
          <w:b/>
        </w:rPr>
      </w:pPr>
    </w:p>
    <w:p w:rsidR="00657426" w:rsidRPr="002B62D4" w:rsidRDefault="00B81771" w:rsidP="003103B6">
      <w:pPr>
        <w:ind w:firstLine="426"/>
        <w:jc w:val="both"/>
        <w:rPr>
          <w:b/>
        </w:rPr>
      </w:pPr>
      <w:r w:rsidRPr="002B62D4">
        <w:rPr>
          <w:b/>
          <w:bCs/>
        </w:rPr>
        <w:t>Obiectul:</w:t>
      </w:r>
      <w:r w:rsidRPr="002B62D4">
        <w:t xml:space="preserve"> </w:t>
      </w:r>
      <w:r w:rsidR="00AF50EF" w:rsidRPr="002B62D4">
        <w:rPr>
          <w:i/>
          <w:iCs/>
          <w:lang w:val="en-US"/>
        </w:rPr>
        <w:t xml:space="preserve"> </w:t>
      </w:r>
      <w:r w:rsidR="00B72837" w:rsidRPr="002B62D4">
        <w:rPr>
          <w:i/>
        </w:rPr>
        <w:t>Lucrări de reparație curentă a edificiului CM Ceadîr-Lunga din str. Lenin, nr. 7, or. Ceadîr-Lunga</w:t>
      </w:r>
    </w:p>
    <w:p w:rsidR="00B72837" w:rsidRPr="002B62D4" w:rsidRDefault="00B72837" w:rsidP="003103B6">
      <w:pPr>
        <w:ind w:firstLine="426"/>
        <w:jc w:val="both"/>
        <w:rPr>
          <w:rStyle w:val="fontstyle01"/>
          <w:rFonts w:ascii="Times New Roman" w:eastAsiaTheme="majorEastAsia" w:hAnsi="Times New Roman"/>
          <w:b w:val="0"/>
          <w:bCs w:val="0"/>
          <w:i/>
          <w:iCs/>
          <w:highlight w:val="yellow"/>
        </w:rPr>
      </w:pPr>
    </w:p>
    <w:p w:rsidR="00A15F7A" w:rsidRPr="002B62D4" w:rsidRDefault="00B81771" w:rsidP="003103B6">
      <w:pPr>
        <w:ind w:firstLine="426"/>
        <w:jc w:val="both"/>
        <w:rPr>
          <w:b/>
          <w:bCs/>
          <w:lang w:val="en-US"/>
        </w:rPr>
      </w:pPr>
      <w:r w:rsidRPr="002B62D4">
        <w:rPr>
          <w:b/>
          <w:bCs/>
        </w:rPr>
        <w:t>Autoritatea contractantă</w:t>
      </w:r>
      <w:r w:rsidRPr="002B62D4">
        <w:t xml:space="preserve">: </w:t>
      </w:r>
      <w:r w:rsidRPr="002B62D4">
        <w:rPr>
          <w:i/>
        </w:rPr>
        <w:t>I.P.</w:t>
      </w:r>
      <w:r w:rsidRPr="002B62D4">
        <w:rPr>
          <w:i/>
          <w:iCs/>
        </w:rPr>
        <w:t>Agenția Servicii Publice, mun.</w:t>
      </w:r>
      <w:r w:rsidRPr="002B62D4">
        <w:rPr>
          <w:b/>
          <w:i/>
          <w:iCs/>
        </w:rPr>
        <w:t xml:space="preserve"> </w:t>
      </w:r>
      <w:r w:rsidRPr="002B62D4">
        <w:rPr>
          <w:i/>
          <w:iCs/>
        </w:rPr>
        <w:t>Chişinău, str. A. Puşkin,</w:t>
      </w:r>
      <w:r w:rsidR="00482218" w:rsidRPr="002B62D4">
        <w:rPr>
          <w:i/>
          <w:iCs/>
        </w:rPr>
        <w:t xml:space="preserve">     </w:t>
      </w:r>
      <w:r w:rsidRPr="002B62D4">
        <w:rPr>
          <w:i/>
          <w:iCs/>
        </w:rPr>
        <w:t xml:space="preserve"> nr. 42</w:t>
      </w:r>
    </w:p>
    <w:p w:rsidR="00A15F7A" w:rsidRPr="002B62D4" w:rsidRDefault="00707FF1" w:rsidP="00A15F7A">
      <w:pPr>
        <w:jc w:val="center"/>
        <w:rPr>
          <w:b/>
          <w:bCs/>
          <w:lang w:val="en-US"/>
        </w:rPr>
      </w:pPr>
      <w:r w:rsidRPr="002B62D4">
        <w:rPr>
          <w:b/>
          <w:bCs/>
          <w:lang w:val="en-US"/>
        </w:rPr>
        <w:t xml:space="preserve"> </w:t>
      </w:r>
    </w:p>
    <w:p w:rsidR="008B4C1B" w:rsidRDefault="002B62D4" w:rsidP="002B62D4">
      <w:pPr>
        <w:contextualSpacing/>
        <w:jc w:val="center"/>
        <w:rPr>
          <w:b/>
        </w:rPr>
      </w:pPr>
      <w:r w:rsidRPr="002B62D4">
        <w:rPr>
          <w:b/>
        </w:rPr>
        <w:t>Lista cu cantitățile de lucrări</w:t>
      </w:r>
    </w:p>
    <w:p w:rsidR="00D54894" w:rsidRPr="00221CCF" w:rsidRDefault="00D54894" w:rsidP="00D54894">
      <w:pPr>
        <w:rPr>
          <w:sz w:val="22"/>
          <w:szCs w:val="22"/>
          <w:lang w:val="en-US"/>
        </w:rPr>
      </w:pPr>
    </w:p>
    <w:tbl>
      <w:tblPr>
        <w:tblW w:w="0" w:type="auto"/>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8"/>
        <w:gridCol w:w="1417"/>
        <w:gridCol w:w="4536"/>
        <w:gridCol w:w="1134"/>
        <w:gridCol w:w="1843"/>
      </w:tblGrid>
      <w:tr w:rsidR="00D54894" w:rsidRPr="00884147" w:rsidTr="00D54894">
        <w:trPr>
          <w:cantSplit/>
          <w:trHeight w:val="1246"/>
        </w:trPr>
        <w:tc>
          <w:tcPr>
            <w:tcW w:w="568" w:type="dxa"/>
            <w:tcBorders>
              <w:top w:val="single" w:sz="4" w:space="0" w:color="auto"/>
              <w:bottom w:val="single" w:sz="4" w:space="0" w:color="auto"/>
            </w:tcBorders>
            <w:shd w:val="pct5" w:color="auto" w:fill="auto"/>
          </w:tcPr>
          <w:p w:rsidR="00D54894" w:rsidRDefault="00D54894" w:rsidP="00D54894">
            <w:pPr>
              <w:ind w:right="-108"/>
              <w:jc w:val="center"/>
              <w:rPr>
                <w:sz w:val="22"/>
                <w:szCs w:val="22"/>
                <w:lang w:val="en-US"/>
              </w:rPr>
            </w:pPr>
            <w:r>
              <w:rPr>
                <w:sz w:val="22"/>
                <w:szCs w:val="22"/>
                <w:lang w:val="en-US"/>
              </w:rPr>
              <w:t>№</w:t>
            </w:r>
          </w:p>
          <w:p w:rsidR="00D54894" w:rsidRDefault="00D54894" w:rsidP="00D54894">
            <w:pPr>
              <w:ind w:right="-108"/>
              <w:jc w:val="center"/>
              <w:rPr>
                <w:sz w:val="22"/>
                <w:szCs w:val="22"/>
                <w:lang w:val="en-US"/>
              </w:rPr>
            </w:pPr>
            <w:r>
              <w:rPr>
                <w:sz w:val="22"/>
                <w:szCs w:val="22"/>
                <w:lang w:val="en-US"/>
              </w:rPr>
              <w:t xml:space="preserve"> crt.</w:t>
            </w:r>
          </w:p>
        </w:tc>
        <w:tc>
          <w:tcPr>
            <w:tcW w:w="1417" w:type="dxa"/>
            <w:tcBorders>
              <w:top w:val="single" w:sz="4" w:space="0" w:color="auto"/>
              <w:bottom w:val="single" w:sz="4" w:space="0" w:color="auto"/>
            </w:tcBorders>
            <w:shd w:val="pct5" w:color="auto" w:fill="auto"/>
          </w:tcPr>
          <w:p w:rsidR="00D54894" w:rsidRDefault="00D54894" w:rsidP="00D54894">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536" w:type="dxa"/>
            <w:tcBorders>
              <w:top w:val="single" w:sz="4" w:space="0" w:color="auto"/>
              <w:bottom w:val="single" w:sz="4" w:space="0" w:color="auto"/>
            </w:tcBorders>
            <w:shd w:val="pct5" w:color="auto" w:fill="auto"/>
          </w:tcPr>
          <w:p w:rsidR="00D54894" w:rsidRDefault="00D54894" w:rsidP="00D54894">
            <w:pPr>
              <w:jc w:val="center"/>
              <w:rPr>
                <w:sz w:val="22"/>
                <w:szCs w:val="22"/>
              </w:rPr>
            </w:pPr>
          </w:p>
          <w:p w:rsidR="00D54894" w:rsidRDefault="00D54894" w:rsidP="00D54894">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rsidR="00D54894" w:rsidRDefault="00D54894" w:rsidP="00D54894">
            <w:pPr>
              <w:ind w:left="-108" w:right="-108"/>
              <w:jc w:val="center"/>
              <w:rPr>
                <w:sz w:val="22"/>
                <w:szCs w:val="22"/>
              </w:rPr>
            </w:pPr>
          </w:p>
          <w:p w:rsidR="00D54894" w:rsidRDefault="00D54894" w:rsidP="00D54894">
            <w:pPr>
              <w:ind w:left="-108" w:right="-108"/>
              <w:jc w:val="center"/>
              <w:rPr>
                <w:sz w:val="22"/>
                <w:szCs w:val="22"/>
                <w:lang w:val="en-US"/>
              </w:rPr>
            </w:pPr>
            <w:r>
              <w:rPr>
                <w:sz w:val="22"/>
                <w:szCs w:val="22"/>
              </w:rPr>
              <w:t>U.M.</w:t>
            </w:r>
            <w:r>
              <w:rPr>
                <w:sz w:val="22"/>
                <w:szCs w:val="22"/>
                <w:lang w:val="en-US"/>
              </w:rPr>
              <w:t xml:space="preserve"> </w:t>
            </w:r>
          </w:p>
        </w:tc>
        <w:tc>
          <w:tcPr>
            <w:tcW w:w="1843" w:type="dxa"/>
            <w:tcBorders>
              <w:top w:val="single" w:sz="4" w:space="0" w:color="auto"/>
              <w:bottom w:val="single" w:sz="4" w:space="0" w:color="auto"/>
            </w:tcBorders>
            <w:shd w:val="pct5" w:color="auto" w:fill="auto"/>
          </w:tcPr>
          <w:p w:rsidR="00D54894" w:rsidRDefault="00D54894" w:rsidP="00D54894">
            <w:pPr>
              <w:ind w:left="-108" w:right="-108"/>
              <w:jc w:val="center"/>
              <w:rPr>
                <w:sz w:val="22"/>
                <w:szCs w:val="22"/>
              </w:rPr>
            </w:pPr>
            <w:r>
              <w:rPr>
                <w:sz w:val="22"/>
                <w:szCs w:val="22"/>
              </w:rPr>
              <w:t xml:space="preserve">Cantitate conform datelor din </w:t>
            </w:r>
          </w:p>
          <w:p w:rsidR="00D54894" w:rsidRDefault="00D54894" w:rsidP="00D54894">
            <w:pPr>
              <w:ind w:left="-108" w:right="-108"/>
              <w:jc w:val="center"/>
              <w:rPr>
                <w:sz w:val="22"/>
                <w:szCs w:val="22"/>
                <w:lang w:val="en-US"/>
              </w:rPr>
            </w:pPr>
            <w:r>
              <w:rPr>
                <w:sz w:val="22"/>
                <w:szCs w:val="22"/>
              </w:rPr>
              <w:t>proiect</w:t>
            </w:r>
          </w:p>
        </w:tc>
      </w:tr>
    </w:tbl>
    <w:p w:rsidR="00D54894" w:rsidRDefault="00D54894" w:rsidP="00D54894">
      <w:pPr>
        <w:rPr>
          <w:sz w:val="2"/>
          <w:szCs w:val="2"/>
          <w:lang w:val="en-US"/>
        </w:rPr>
      </w:pPr>
    </w:p>
    <w:tbl>
      <w:tblPr>
        <w:tblW w:w="9734" w:type="dxa"/>
        <w:tblInd w:w="-34" w:type="dxa"/>
        <w:tblLayout w:type="fixed"/>
        <w:tblLook w:val="0000" w:firstRow="0" w:lastRow="0" w:firstColumn="0" w:lastColumn="0" w:noHBand="0" w:noVBand="0"/>
      </w:tblPr>
      <w:tblGrid>
        <w:gridCol w:w="568"/>
        <w:gridCol w:w="425"/>
        <w:gridCol w:w="992"/>
        <w:gridCol w:w="284"/>
        <w:gridCol w:w="2693"/>
        <w:gridCol w:w="1134"/>
        <w:gridCol w:w="425"/>
        <w:gridCol w:w="709"/>
        <w:gridCol w:w="425"/>
        <w:gridCol w:w="1843"/>
        <w:gridCol w:w="236"/>
      </w:tblGrid>
      <w:tr w:rsidR="00D54894" w:rsidTr="00D54894">
        <w:trPr>
          <w:gridAfter w:val="1"/>
          <w:wAfter w:w="236" w:type="dxa"/>
          <w:cantSplit/>
          <w:tblHeader/>
        </w:trPr>
        <w:tc>
          <w:tcPr>
            <w:tcW w:w="568" w:type="dxa"/>
            <w:tcBorders>
              <w:top w:val="single" w:sz="6" w:space="0" w:color="auto"/>
              <w:left w:val="single" w:sz="6" w:space="0" w:color="auto"/>
              <w:bottom w:val="double" w:sz="6" w:space="0" w:color="auto"/>
              <w:right w:val="nil"/>
            </w:tcBorders>
            <w:shd w:val="pct5" w:color="auto" w:fill="auto"/>
          </w:tcPr>
          <w:p w:rsidR="00D54894" w:rsidRDefault="00D54894" w:rsidP="00D54894">
            <w:pPr>
              <w:ind w:right="-108"/>
              <w:jc w:val="center"/>
              <w:rPr>
                <w:sz w:val="22"/>
                <w:szCs w:val="22"/>
                <w:lang w:val="en-US"/>
              </w:rPr>
            </w:pPr>
            <w:r>
              <w:rPr>
                <w:sz w:val="22"/>
                <w:szCs w:val="22"/>
                <w:lang w:val="en-US"/>
              </w:rPr>
              <w:t>1</w:t>
            </w:r>
          </w:p>
        </w:tc>
        <w:tc>
          <w:tcPr>
            <w:tcW w:w="1417" w:type="dxa"/>
            <w:gridSpan w:val="2"/>
            <w:tcBorders>
              <w:top w:val="single" w:sz="6" w:space="0" w:color="auto"/>
              <w:left w:val="single" w:sz="6" w:space="0" w:color="auto"/>
              <w:bottom w:val="double" w:sz="6" w:space="0" w:color="auto"/>
              <w:right w:val="nil"/>
            </w:tcBorders>
            <w:shd w:val="pct5" w:color="auto" w:fill="auto"/>
          </w:tcPr>
          <w:p w:rsidR="00D54894" w:rsidRDefault="00D54894" w:rsidP="00D54894">
            <w:pPr>
              <w:ind w:left="-120" w:right="-108"/>
              <w:jc w:val="center"/>
              <w:rPr>
                <w:sz w:val="22"/>
                <w:szCs w:val="22"/>
                <w:lang w:val="en-US"/>
              </w:rPr>
            </w:pPr>
            <w:r>
              <w:rPr>
                <w:sz w:val="22"/>
                <w:szCs w:val="22"/>
                <w:lang w:val="en-US"/>
              </w:rPr>
              <w:t>2</w:t>
            </w:r>
          </w:p>
        </w:tc>
        <w:tc>
          <w:tcPr>
            <w:tcW w:w="4536" w:type="dxa"/>
            <w:gridSpan w:val="4"/>
            <w:tcBorders>
              <w:top w:val="single" w:sz="6" w:space="0" w:color="auto"/>
              <w:left w:val="single" w:sz="6" w:space="0" w:color="auto"/>
              <w:bottom w:val="double" w:sz="6" w:space="0" w:color="auto"/>
              <w:right w:val="nil"/>
            </w:tcBorders>
            <w:shd w:val="pct5" w:color="auto" w:fill="auto"/>
          </w:tcPr>
          <w:p w:rsidR="00D54894" w:rsidRDefault="00D54894" w:rsidP="00D54894">
            <w:pPr>
              <w:jc w:val="center"/>
              <w:rPr>
                <w:sz w:val="22"/>
                <w:szCs w:val="22"/>
                <w:lang w:val="en-US"/>
              </w:rPr>
            </w:pPr>
            <w:r>
              <w:rPr>
                <w:sz w:val="22"/>
                <w:szCs w:val="22"/>
                <w:lang w:val="en-US"/>
              </w:rPr>
              <w:t>3</w:t>
            </w:r>
          </w:p>
        </w:tc>
        <w:tc>
          <w:tcPr>
            <w:tcW w:w="1134" w:type="dxa"/>
            <w:gridSpan w:val="2"/>
            <w:tcBorders>
              <w:top w:val="single" w:sz="6" w:space="0" w:color="auto"/>
              <w:left w:val="single" w:sz="6" w:space="0" w:color="auto"/>
              <w:bottom w:val="double" w:sz="6" w:space="0" w:color="auto"/>
              <w:right w:val="nil"/>
            </w:tcBorders>
            <w:shd w:val="pct5" w:color="auto" w:fill="auto"/>
          </w:tcPr>
          <w:p w:rsidR="00D54894" w:rsidRDefault="00D54894" w:rsidP="00D54894">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nil"/>
            </w:tcBorders>
            <w:shd w:val="pct5" w:color="auto" w:fill="auto"/>
          </w:tcPr>
          <w:p w:rsidR="00D54894" w:rsidRDefault="00D54894" w:rsidP="00D54894">
            <w:pPr>
              <w:ind w:left="-108" w:right="-108"/>
              <w:jc w:val="center"/>
              <w:rPr>
                <w:sz w:val="22"/>
                <w:szCs w:val="22"/>
                <w:lang w:val="en-US"/>
              </w:rPr>
            </w:pPr>
            <w:r>
              <w:rPr>
                <w:sz w:val="22"/>
                <w:szCs w:val="22"/>
                <w:lang w:val="en-US"/>
              </w:rPr>
              <w:t>5</w:t>
            </w: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 Lucrari de constructie</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1.1. Sala</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1.1.1. Usi /Glasvanduri din aluminiu</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1</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RpCO56A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Demontari: timplarie din PVC (usi si glasvanduri)</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20,30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7422010060100</w:t>
            </w:r>
          </w:p>
        </w:tc>
        <w:tc>
          <w:tcPr>
            <w:tcW w:w="4536" w:type="dxa"/>
            <w:gridSpan w:val="4"/>
            <w:tcBorders>
              <w:top w:val="nil"/>
              <w:bottom w:val="single" w:sz="2" w:space="0" w:color="auto"/>
            </w:tcBorders>
          </w:tcPr>
          <w:p w:rsidR="00D54894" w:rsidRDefault="00D54894" w:rsidP="00D54894">
            <w:pPr>
              <w:rPr>
                <w:lang w:val="en-US"/>
              </w:rPr>
            </w:pPr>
            <w:r>
              <w:rPr>
                <w:lang w:val="en-US"/>
              </w:rPr>
              <w:t>Timplar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4,26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9310060019922</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Muncitor deservire </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4,26</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2</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CK21D</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Usi confectionate din profiluri din aluminiu, inclusiv armaturile si accesoriile necesare usilor montate in zidarie de orice natura, la constructii cu inaltimea pina  la 35 m inclusiv, in doua  canat, cu suprafata tocului pina la 7 mp inclusiv (Usi interioare, lat. 62 mm, sticla termopan de 24 mm)</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5,70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7214210026800</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Montator constructii metalice </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5,42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9310060019920</w:t>
            </w:r>
          </w:p>
        </w:tc>
        <w:tc>
          <w:tcPr>
            <w:tcW w:w="4536" w:type="dxa"/>
            <w:gridSpan w:val="4"/>
            <w:tcBorders>
              <w:top w:val="nil"/>
              <w:bottom w:val="single" w:sz="2" w:space="0" w:color="auto"/>
            </w:tcBorders>
          </w:tcPr>
          <w:p w:rsidR="00D54894" w:rsidRDefault="00D54894" w:rsidP="00D54894">
            <w:pPr>
              <w:rPr>
                <w:lang w:val="en-US"/>
              </w:rPr>
            </w:pPr>
            <w:r>
              <w:rPr>
                <w:lang w:val="en-US"/>
              </w:rPr>
              <w:t>Muncitor deservire CM</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0,63</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2812106306050</w:t>
            </w:r>
          </w:p>
        </w:tc>
        <w:tc>
          <w:tcPr>
            <w:tcW w:w="4536" w:type="dxa"/>
            <w:gridSpan w:val="4"/>
            <w:tcBorders>
              <w:top w:val="nil"/>
              <w:bottom w:val="single" w:sz="2" w:space="0" w:color="auto"/>
            </w:tcBorders>
          </w:tcPr>
          <w:p w:rsidR="00D54894" w:rsidRDefault="00D54894" w:rsidP="00D54894">
            <w:pPr>
              <w:rPr>
                <w:lang w:val="en-US"/>
              </w:rPr>
            </w:pPr>
            <w:r>
              <w:rPr>
                <w:lang w:val="en-US"/>
              </w:rPr>
              <w:t>Usi confectionate din profiluri din aluminiu, inclusiv armaturile si accesoriile necesare usilor montate in zidarie de orice natura, la constructii cu inaltimea pina  la 35 m inclusiv, in doua  canat, cu suprafata tocului pina la 7 mp inclusiv (Usi interioare, lat. 62 mm, sticla termopan de 24 mm)</w:t>
            </w:r>
          </w:p>
        </w:tc>
        <w:tc>
          <w:tcPr>
            <w:tcW w:w="1134" w:type="dxa"/>
            <w:gridSpan w:val="2"/>
            <w:tcBorders>
              <w:top w:val="nil"/>
              <w:bottom w:val="single" w:sz="2" w:space="0" w:color="auto"/>
            </w:tcBorders>
          </w:tcPr>
          <w:p w:rsidR="00D54894" w:rsidRDefault="00D54894" w:rsidP="00D54894">
            <w:pPr>
              <w:rPr>
                <w:lang w:val="en-US"/>
              </w:rPr>
            </w:pPr>
            <w:r>
              <w:rPr>
                <w:lang w:val="en-US"/>
              </w:rPr>
              <w:t>m2</w:t>
            </w:r>
          </w:p>
        </w:tc>
        <w:tc>
          <w:tcPr>
            <w:tcW w:w="1843" w:type="dxa"/>
            <w:tcBorders>
              <w:top w:val="nil"/>
              <w:bottom w:val="single" w:sz="2" w:space="0" w:color="auto"/>
            </w:tcBorders>
          </w:tcPr>
          <w:p w:rsidR="00D54894" w:rsidRDefault="00D54894" w:rsidP="00D54894">
            <w:pPr>
              <w:rPr>
                <w:lang w:val="en-US"/>
              </w:rPr>
            </w:pPr>
            <w:r>
              <w:rPr>
                <w:lang w:val="en-US"/>
              </w:rPr>
              <w:t>5,70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2874115829126</w:t>
            </w:r>
          </w:p>
        </w:tc>
        <w:tc>
          <w:tcPr>
            <w:tcW w:w="4536" w:type="dxa"/>
            <w:gridSpan w:val="4"/>
            <w:tcBorders>
              <w:top w:val="nil"/>
              <w:bottom w:val="single" w:sz="2" w:space="0" w:color="auto"/>
            </w:tcBorders>
          </w:tcPr>
          <w:p w:rsidR="00D54894" w:rsidRDefault="00D54894" w:rsidP="00D54894">
            <w:pPr>
              <w:rPr>
                <w:lang w:val="en-US"/>
              </w:rPr>
            </w:pPr>
            <w:r>
              <w:rPr>
                <w:lang w:val="en-US"/>
              </w:rPr>
              <w:t>Suruburi cu cap inecat crestat 6 x 30 mm</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22,80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2416566101572</w:t>
            </w:r>
          </w:p>
        </w:tc>
        <w:tc>
          <w:tcPr>
            <w:tcW w:w="4536" w:type="dxa"/>
            <w:gridSpan w:val="4"/>
            <w:tcBorders>
              <w:top w:val="nil"/>
              <w:bottom w:val="single" w:sz="2" w:space="0" w:color="auto"/>
            </w:tcBorders>
          </w:tcPr>
          <w:p w:rsidR="00D54894" w:rsidRDefault="00D54894" w:rsidP="00D54894">
            <w:pPr>
              <w:rPr>
                <w:lang w:val="en-US"/>
              </w:rPr>
            </w:pPr>
            <w:r>
              <w:rPr>
                <w:lang w:val="en-US"/>
              </w:rPr>
              <w:t>Spuma de poliuretan</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3,14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2430226101600</w:t>
            </w:r>
          </w:p>
        </w:tc>
        <w:tc>
          <w:tcPr>
            <w:tcW w:w="4536" w:type="dxa"/>
            <w:gridSpan w:val="4"/>
            <w:tcBorders>
              <w:top w:val="nil"/>
              <w:bottom w:val="single" w:sz="2" w:space="0" w:color="auto"/>
            </w:tcBorders>
          </w:tcPr>
          <w:p w:rsidR="00D54894" w:rsidRDefault="00D54894" w:rsidP="00D54894">
            <w:pPr>
              <w:rPr>
                <w:lang w:val="en-US"/>
              </w:rPr>
            </w:pPr>
            <w:r>
              <w:rPr>
                <w:lang w:val="en-US"/>
              </w:rPr>
              <w:t>Chit siliconic</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1,10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2681126001472</w:t>
            </w:r>
          </w:p>
        </w:tc>
        <w:tc>
          <w:tcPr>
            <w:tcW w:w="4536" w:type="dxa"/>
            <w:gridSpan w:val="4"/>
            <w:tcBorders>
              <w:top w:val="nil"/>
              <w:bottom w:val="single" w:sz="2" w:space="0" w:color="auto"/>
            </w:tcBorders>
          </w:tcPr>
          <w:p w:rsidR="00D54894" w:rsidRDefault="00D54894" w:rsidP="00D54894">
            <w:pPr>
              <w:rPr>
                <w:lang w:val="en-US"/>
              </w:rPr>
            </w:pPr>
            <w:r>
              <w:rPr>
                <w:lang w:val="en-US"/>
              </w:rPr>
              <w:t>Hirtie slefuita uscata 23x30 gr 6</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3,42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4011106202741</w:t>
            </w:r>
          </w:p>
        </w:tc>
        <w:tc>
          <w:tcPr>
            <w:tcW w:w="4536" w:type="dxa"/>
            <w:gridSpan w:val="4"/>
            <w:tcBorders>
              <w:top w:val="nil"/>
              <w:bottom w:val="single" w:sz="2" w:space="0" w:color="auto"/>
            </w:tcBorders>
          </w:tcPr>
          <w:p w:rsidR="00D54894" w:rsidRDefault="00D54894" w:rsidP="00D54894">
            <w:pPr>
              <w:rPr>
                <w:lang w:val="en-US"/>
              </w:rPr>
            </w:pPr>
            <w:r>
              <w:rPr>
                <w:lang w:val="en-US"/>
              </w:rPr>
              <w:t>Energie electrica</w:t>
            </w:r>
          </w:p>
        </w:tc>
        <w:tc>
          <w:tcPr>
            <w:tcW w:w="1134" w:type="dxa"/>
            <w:gridSpan w:val="2"/>
            <w:tcBorders>
              <w:top w:val="nil"/>
              <w:bottom w:val="single" w:sz="2" w:space="0" w:color="auto"/>
            </w:tcBorders>
          </w:tcPr>
          <w:p w:rsidR="00D54894" w:rsidRDefault="00D54894" w:rsidP="00D54894">
            <w:pPr>
              <w:rPr>
                <w:lang w:val="en-US"/>
              </w:rPr>
            </w:pPr>
            <w:r>
              <w:rPr>
                <w:lang w:val="en-US"/>
              </w:rPr>
              <w:t>kw</w:t>
            </w:r>
          </w:p>
        </w:tc>
        <w:tc>
          <w:tcPr>
            <w:tcW w:w="1843" w:type="dxa"/>
            <w:tcBorders>
              <w:top w:val="nil"/>
              <w:bottom w:val="single" w:sz="2" w:space="0" w:color="auto"/>
            </w:tcBorders>
          </w:tcPr>
          <w:p w:rsidR="00D54894" w:rsidRDefault="00D54894" w:rsidP="00D54894">
            <w:pPr>
              <w:rPr>
                <w:lang w:val="en-US"/>
              </w:rPr>
            </w:pPr>
            <w:r>
              <w:rPr>
                <w:lang w:val="en-US"/>
              </w:rPr>
              <w:t>5,70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2952160007200</w:t>
            </w:r>
          </w:p>
        </w:tc>
        <w:tc>
          <w:tcPr>
            <w:tcW w:w="4536" w:type="dxa"/>
            <w:gridSpan w:val="4"/>
            <w:tcBorders>
              <w:top w:val="nil"/>
              <w:bottom w:val="single" w:sz="2" w:space="0" w:color="auto"/>
            </w:tcBorders>
          </w:tcPr>
          <w:p w:rsidR="00D54894" w:rsidRDefault="00D54894" w:rsidP="00D54894">
            <w:pPr>
              <w:rPr>
                <w:lang w:val="en-US"/>
              </w:rPr>
            </w:pPr>
            <w:r>
              <w:rPr>
                <w:lang w:val="en-US"/>
              </w:rPr>
              <w:t>Utilaj de ridicat pentru lucrari de finisaj</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0,11</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3</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CK22B</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Glasvanduri din profile din aluminiu la constructii cu inaltimi pina la 35 m din panouri fixe montate la nivelul pardoselii (Glasvanduri/vitralii interioare profilul 62x40x2mm, culoarea alba, partea de sus - termopan, pachet sticla: 24mm)</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14,60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7214210026800</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Montator constructii metalice </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13,29</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9310060019920</w:t>
            </w:r>
          </w:p>
        </w:tc>
        <w:tc>
          <w:tcPr>
            <w:tcW w:w="4536" w:type="dxa"/>
            <w:gridSpan w:val="4"/>
            <w:tcBorders>
              <w:top w:val="nil"/>
              <w:bottom w:val="single" w:sz="2" w:space="0" w:color="auto"/>
            </w:tcBorders>
          </w:tcPr>
          <w:p w:rsidR="00D54894" w:rsidRDefault="00D54894" w:rsidP="00D54894">
            <w:pPr>
              <w:rPr>
                <w:lang w:val="en-US"/>
              </w:rPr>
            </w:pPr>
            <w:r>
              <w:rPr>
                <w:lang w:val="en-US"/>
              </w:rPr>
              <w:t>Muncitor deservire CM</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0,73</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2030112951000</w:t>
            </w:r>
          </w:p>
        </w:tc>
        <w:tc>
          <w:tcPr>
            <w:tcW w:w="4536" w:type="dxa"/>
            <w:gridSpan w:val="4"/>
            <w:tcBorders>
              <w:top w:val="nil"/>
              <w:bottom w:val="single" w:sz="2" w:space="0" w:color="auto"/>
            </w:tcBorders>
          </w:tcPr>
          <w:p w:rsidR="00D54894" w:rsidRDefault="00D54894" w:rsidP="00D54894">
            <w:pPr>
              <w:rPr>
                <w:lang w:val="en-US"/>
              </w:rPr>
            </w:pPr>
            <w:r>
              <w:rPr>
                <w:lang w:val="en-US"/>
              </w:rPr>
              <w:t>Glasvanduri din profile din aluminiu la constructii cu inaltimi pina la 35 m din panouri fixe montate la nivelul pardoselii (Glasvanduri/vitralii interioare profilul 62x40x2mm, culoarea alba, partea de sus - termopan, pachet sticla: 24mm)</w:t>
            </w:r>
          </w:p>
        </w:tc>
        <w:tc>
          <w:tcPr>
            <w:tcW w:w="1134" w:type="dxa"/>
            <w:gridSpan w:val="2"/>
            <w:tcBorders>
              <w:top w:val="nil"/>
              <w:bottom w:val="single" w:sz="2" w:space="0" w:color="auto"/>
            </w:tcBorders>
          </w:tcPr>
          <w:p w:rsidR="00D54894" w:rsidRDefault="00D54894" w:rsidP="00D54894">
            <w:pPr>
              <w:rPr>
                <w:lang w:val="en-US"/>
              </w:rPr>
            </w:pPr>
            <w:r>
              <w:rPr>
                <w:lang w:val="en-US"/>
              </w:rPr>
              <w:t>m2</w:t>
            </w:r>
          </w:p>
        </w:tc>
        <w:tc>
          <w:tcPr>
            <w:tcW w:w="1843" w:type="dxa"/>
            <w:tcBorders>
              <w:top w:val="nil"/>
              <w:bottom w:val="single" w:sz="2" w:space="0" w:color="auto"/>
            </w:tcBorders>
          </w:tcPr>
          <w:p w:rsidR="00D54894" w:rsidRDefault="00D54894" w:rsidP="00D54894">
            <w:pPr>
              <w:rPr>
                <w:lang w:val="en-US"/>
              </w:rPr>
            </w:pPr>
            <w:r>
              <w:rPr>
                <w:lang w:val="en-US"/>
              </w:rPr>
              <w:t>14,60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2874115829126</w:t>
            </w:r>
          </w:p>
        </w:tc>
        <w:tc>
          <w:tcPr>
            <w:tcW w:w="4536" w:type="dxa"/>
            <w:gridSpan w:val="4"/>
            <w:tcBorders>
              <w:top w:val="nil"/>
              <w:bottom w:val="single" w:sz="2" w:space="0" w:color="auto"/>
            </w:tcBorders>
          </w:tcPr>
          <w:p w:rsidR="00D54894" w:rsidRDefault="00D54894" w:rsidP="00D54894">
            <w:pPr>
              <w:rPr>
                <w:lang w:val="en-US"/>
              </w:rPr>
            </w:pPr>
            <w:r>
              <w:rPr>
                <w:lang w:val="en-US"/>
              </w:rPr>
              <w:t>Suruburi cu cap inecat crestat 6 x 30 mm</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58,40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2416566101572</w:t>
            </w:r>
          </w:p>
        </w:tc>
        <w:tc>
          <w:tcPr>
            <w:tcW w:w="4536" w:type="dxa"/>
            <w:gridSpan w:val="4"/>
            <w:tcBorders>
              <w:top w:val="nil"/>
              <w:bottom w:val="single" w:sz="2" w:space="0" w:color="auto"/>
            </w:tcBorders>
          </w:tcPr>
          <w:p w:rsidR="00D54894" w:rsidRDefault="00D54894" w:rsidP="00D54894">
            <w:pPr>
              <w:rPr>
                <w:lang w:val="en-US"/>
              </w:rPr>
            </w:pPr>
            <w:r>
              <w:rPr>
                <w:lang w:val="en-US"/>
              </w:rPr>
              <w:t>Spuma de poliuretan</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2,34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2430226101600</w:t>
            </w:r>
          </w:p>
        </w:tc>
        <w:tc>
          <w:tcPr>
            <w:tcW w:w="4536" w:type="dxa"/>
            <w:gridSpan w:val="4"/>
            <w:tcBorders>
              <w:top w:val="nil"/>
              <w:bottom w:val="single" w:sz="2" w:space="0" w:color="auto"/>
            </w:tcBorders>
          </w:tcPr>
          <w:p w:rsidR="00D54894" w:rsidRDefault="00D54894" w:rsidP="00D54894">
            <w:pPr>
              <w:rPr>
                <w:lang w:val="en-US"/>
              </w:rPr>
            </w:pPr>
            <w:r>
              <w:rPr>
                <w:lang w:val="en-US"/>
              </w:rPr>
              <w:t>Chit siliconic</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0,82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2681126001472</w:t>
            </w:r>
          </w:p>
        </w:tc>
        <w:tc>
          <w:tcPr>
            <w:tcW w:w="4536" w:type="dxa"/>
            <w:gridSpan w:val="4"/>
            <w:tcBorders>
              <w:top w:val="nil"/>
              <w:bottom w:val="single" w:sz="2" w:space="0" w:color="auto"/>
            </w:tcBorders>
          </w:tcPr>
          <w:p w:rsidR="00D54894" w:rsidRDefault="00D54894" w:rsidP="00D54894">
            <w:pPr>
              <w:rPr>
                <w:lang w:val="en-US"/>
              </w:rPr>
            </w:pPr>
            <w:r>
              <w:rPr>
                <w:lang w:val="en-US"/>
              </w:rPr>
              <w:t>Hirtie slefuita uscata 23x30 gr 6</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5,84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4011106202741</w:t>
            </w:r>
          </w:p>
        </w:tc>
        <w:tc>
          <w:tcPr>
            <w:tcW w:w="4536" w:type="dxa"/>
            <w:gridSpan w:val="4"/>
            <w:tcBorders>
              <w:top w:val="nil"/>
              <w:bottom w:val="single" w:sz="2" w:space="0" w:color="auto"/>
            </w:tcBorders>
          </w:tcPr>
          <w:p w:rsidR="00D54894" w:rsidRDefault="00D54894" w:rsidP="00D54894">
            <w:pPr>
              <w:rPr>
                <w:lang w:val="en-US"/>
              </w:rPr>
            </w:pPr>
            <w:r>
              <w:rPr>
                <w:lang w:val="en-US"/>
              </w:rPr>
              <w:t>Energie electrica</w:t>
            </w:r>
          </w:p>
        </w:tc>
        <w:tc>
          <w:tcPr>
            <w:tcW w:w="1134" w:type="dxa"/>
            <w:gridSpan w:val="2"/>
            <w:tcBorders>
              <w:top w:val="nil"/>
              <w:bottom w:val="single" w:sz="2" w:space="0" w:color="auto"/>
            </w:tcBorders>
          </w:tcPr>
          <w:p w:rsidR="00D54894" w:rsidRDefault="00D54894" w:rsidP="00D54894">
            <w:pPr>
              <w:rPr>
                <w:lang w:val="en-US"/>
              </w:rPr>
            </w:pPr>
            <w:r>
              <w:rPr>
                <w:lang w:val="en-US"/>
              </w:rPr>
              <w:t>kw</w:t>
            </w:r>
          </w:p>
        </w:tc>
        <w:tc>
          <w:tcPr>
            <w:tcW w:w="1843" w:type="dxa"/>
            <w:tcBorders>
              <w:top w:val="nil"/>
              <w:bottom w:val="single" w:sz="2" w:space="0" w:color="auto"/>
            </w:tcBorders>
          </w:tcPr>
          <w:p w:rsidR="00D54894" w:rsidRDefault="00D54894" w:rsidP="00D54894">
            <w:pPr>
              <w:rPr>
                <w:lang w:val="en-US"/>
              </w:rPr>
            </w:pPr>
            <w:r>
              <w:rPr>
                <w:lang w:val="en-US"/>
              </w:rPr>
              <w:t>8,76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2952160007200</w:t>
            </w:r>
          </w:p>
        </w:tc>
        <w:tc>
          <w:tcPr>
            <w:tcW w:w="4536" w:type="dxa"/>
            <w:gridSpan w:val="4"/>
            <w:tcBorders>
              <w:top w:val="nil"/>
              <w:bottom w:val="single" w:sz="2" w:space="0" w:color="auto"/>
            </w:tcBorders>
          </w:tcPr>
          <w:p w:rsidR="00D54894" w:rsidRDefault="00D54894" w:rsidP="00D54894">
            <w:pPr>
              <w:rPr>
                <w:lang w:val="en-US"/>
              </w:rPr>
            </w:pPr>
            <w:r>
              <w:rPr>
                <w:lang w:val="en-US"/>
              </w:rPr>
              <w:t>Utilaj de ridicat pentru lucrari de finisaj</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0,29</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4</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RpCO42C</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Repararea usilor din PVC, prin inlocuirea feroneriei cu minere 220 x 22 mm</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buc</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2,00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7422010060100</w:t>
            </w:r>
          </w:p>
        </w:tc>
        <w:tc>
          <w:tcPr>
            <w:tcW w:w="4536" w:type="dxa"/>
            <w:gridSpan w:val="4"/>
            <w:tcBorders>
              <w:top w:val="nil"/>
              <w:bottom w:val="single" w:sz="2" w:space="0" w:color="auto"/>
            </w:tcBorders>
          </w:tcPr>
          <w:p w:rsidR="00D54894" w:rsidRDefault="00D54894" w:rsidP="00D54894">
            <w:pPr>
              <w:rPr>
                <w:lang w:val="en-US"/>
              </w:rPr>
            </w:pPr>
            <w:r>
              <w:rPr>
                <w:lang w:val="en-US"/>
              </w:rPr>
              <w:t>Timplar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2010102904353</w:t>
            </w:r>
          </w:p>
        </w:tc>
        <w:tc>
          <w:tcPr>
            <w:tcW w:w="4536" w:type="dxa"/>
            <w:gridSpan w:val="4"/>
            <w:tcBorders>
              <w:top w:val="nil"/>
              <w:bottom w:val="single" w:sz="2" w:space="0" w:color="auto"/>
            </w:tcBorders>
          </w:tcPr>
          <w:p w:rsidR="00D54894" w:rsidRDefault="00D54894" w:rsidP="00D54894">
            <w:pPr>
              <w:rPr>
                <w:lang w:val="en-US"/>
              </w:rPr>
            </w:pPr>
            <w:r>
              <w:rPr>
                <w:lang w:val="en-US"/>
              </w:rPr>
              <w:t>Dulap rasinos tivit cls.A, Gr=38mm, Lung=4,50m, S 942</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0,01</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2874145886928</w:t>
            </w:r>
          </w:p>
        </w:tc>
        <w:tc>
          <w:tcPr>
            <w:tcW w:w="4536" w:type="dxa"/>
            <w:gridSpan w:val="4"/>
            <w:tcBorders>
              <w:top w:val="nil"/>
              <w:bottom w:val="single" w:sz="2" w:space="0" w:color="auto"/>
            </w:tcBorders>
          </w:tcPr>
          <w:p w:rsidR="00D54894" w:rsidRDefault="00D54894" w:rsidP="00D54894">
            <w:pPr>
              <w:rPr>
                <w:lang w:val="en-US"/>
              </w:rPr>
            </w:pPr>
            <w:r>
              <w:rPr>
                <w:lang w:val="en-US"/>
              </w:rPr>
              <w:t>Cuie cu cap conic tip a 3 x 60 S2111</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0,01</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2874115836985</w:t>
            </w:r>
          </w:p>
        </w:tc>
        <w:tc>
          <w:tcPr>
            <w:tcW w:w="4536" w:type="dxa"/>
            <w:gridSpan w:val="4"/>
            <w:tcBorders>
              <w:top w:val="nil"/>
              <w:bottom w:val="single" w:sz="2" w:space="0" w:color="auto"/>
            </w:tcBorders>
          </w:tcPr>
          <w:p w:rsidR="00D54894" w:rsidRDefault="00D54894" w:rsidP="00D54894">
            <w:pPr>
              <w:rPr>
                <w:lang w:val="en-US"/>
              </w:rPr>
            </w:pPr>
            <w:r>
              <w:rPr>
                <w:lang w:val="en-US"/>
              </w:rPr>
              <w:t>Suruburi pentru lemn cu cap inecat crestat L 4 x 60 mm</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12,00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2416306109913</w:t>
            </w:r>
          </w:p>
        </w:tc>
        <w:tc>
          <w:tcPr>
            <w:tcW w:w="4536" w:type="dxa"/>
            <w:gridSpan w:val="4"/>
            <w:tcBorders>
              <w:top w:val="nil"/>
              <w:bottom w:val="single" w:sz="2" w:space="0" w:color="auto"/>
            </w:tcBorders>
          </w:tcPr>
          <w:p w:rsidR="00D54894" w:rsidRDefault="00D54894" w:rsidP="00D54894">
            <w:pPr>
              <w:rPr>
                <w:lang w:val="en-US"/>
              </w:rPr>
            </w:pPr>
            <w:r>
              <w:rPr>
                <w:lang w:val="en-US"/>
              </w:rPr>
              <w:t>Aracet DP 25</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0,02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2430226100747</w:t>
            </w:r>
          </w:p>
        </w:tc>
        <w:tc>
          <w:tcPr>
            <w:tcW w:w="4536" w:type="dxa"/>
            <w:gridSpan w:val="4"/>
            <w:tcBorders>
              <w:top w:val="nil"/>
              <w:bottom w:val="single" w:sz="2" w:space="0" w:color="auto"/>
            </w:tcBorders>
          </w:tcPr>
          <w:p w:rsidR="00D54894" w:rsidRDefault="00D54894" w:rsidP="00D54894">
            <w:pPr>
              <w:rPr>
                <w:lang w:val="en-US"/>
              </w:rPr>
            </w:pPr>
            <w:r>
              <w:rPr>
                <w:lang w:val="en-US"/>
              </w:rPr>
              <w:t>Grund umplutor de pori g. 005-2 S 5192-79</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0,02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2863146311011</w:t>
            </w:r>
          </w:p>
        </w:tc>
        <w:tc>
          <w:tcPr>
            <w:tcW w:w="4536" w:type="dxa"/>
            <w:gridSpan w:val="4"/>
            <w:tcBorders>
              <w:top w:val="nil"/>
              <w:bottom w:val="single" w:sz="2" w:space="0" w:color="auto"/>
            </w:tcBorders>
          </w:tcPr>
          <w:p w:rsidR="00D54894" w:rsidRDefault="00D54894" w:rsidP="00D54894">
            <w:pPr>
              <w:rPr>
                <w:lang w:val="en-US"/>
              </w:rPr>
            </w:pPr>
            <w:r>
              <w:rPr>
                <w:lang w:val="en-US"/>
              </w:rPr>
              <w:t>Miner pentru usi</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4,00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2922140006702</w:t>
            </w:r>
          </w:p>
        </w:tc>
        <w:tc>
          <w:tcPr>
            <w:tcW w:w="4536" w:type="dxa"/>
            <w:gridSpan w:val="4"/>
            <w:tcBorders>
              <w:top w:val="nil"/>
              <w:bottom w:val="single" w:sz="2" w:space="0" w:color="auto"/>
            </w:tcBorders>
          </w:tcPr>
          <w:p w:rsidR="00D54894" w:rsidRDefault="00D54894" w:rsidP="00D54894">
            <w:pPr>
              <w:rPr>
                <w:lang w:val="en-US"/>
              </w:rPr>
            </w:pPr>
            <w:r>
              <w:rPr>
                <w:lang w:val="en-US"/>
              </w:rPr>
              <w:t>Macara de fereastra</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0,00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5</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Pret de piata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Set feronerie usa PVC</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2,00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111111</w:t>
            </w:r>
          </w:p>
        </w:tc>
        <w:tc>
          <w:tcPr>
            <w:tcW w:w="4536" w:type="dxa"/>
            <w:gridSpan w:val="4"/>
            <w:tcBorders>
              <w:top w:val="nil"/>
              <w:bottom w:val="single" w:sz="2" w:space="0" w:color="auto"/>
            </w:tcBorders>
          </w:tcPr>
          <w:p w:rsidR="00D54894" w:rsidRDefault="00D54894" w:rsidP="00D54894">
            <w:pPr>
              <w:rPr>
                <w:lang w:val="en-US"/>
              </w:rPr>
            </w:pPr>
            <w:r>
              <w:rPr>
                <w:lang w:val="en-US"/>
              </w:rPr>
              <w:t>Set feronerie usa PVC</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2,00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6</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CK33A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Dispozitiv automat pentru inchiderea usilor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buc</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4,00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7214070021400</w:t>
            </w:r>
          </w:p>
        </w:tc>
        <w:tc>
          <w:tcPr>
            <w:tcW w:w="4536" w:type="dxa"/>
            <w:gridSpan w:val="4"/>
            <w:tcBorders>
              <w:top w:val="nil"/>
              <w:bottom w:val="single" w:sz="2" w:space="0" w:color="auto"/>
            </w:tcBorders>
          </w:tcPr>
          <w:p w:rsidR="00D54894" w:rsidRDefault="00D54894" w:rsidP="00D54894">
            <w:pPr>
              <w:rPr>
                <w:lang w:val="en-US"/>
              </w:rPr>
            </w:pPr>
            <w:r>
              <w:rPr>
                <w:lang w:val="en-US"/>
              </w:rPr>
              <w:t>Lacatus constructii metalice</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7,60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9310060019920</w:t>
            </w:r>
          </w:p>
        </w:tc>
        <w:tc>
          <w:tcPr>
            <w:tcW w:w="4536" w:type="dxa"/>
            <w:gridSpan w:val="4"/>
            <w:tcBorders>
              <w:top w:val="nil"/>
              <w:bottom w:val="single" w:sz="2" w:space="0" w:color="auto"/>
            </w:tcBorders>
          </w:tcPr>
          <w:p w:rsidR="00D54894" w:rsidRDefault="00D54894" w:rsidP="00D54894">
            <w:pPr>
              <w:rPr>
                <w:lang w:val="en-US"/>
              </w:rPr>
            </w:pPr>
            <w:r>
              <w:rPr>
                <w:lang w:val="en-US"/>
              </w:rPr>
              <w:t>Muncitor deservire CM</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0,24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2952270007000</w:t>
            </w:r>
          </w:p>
        </w:tc>
        <w:tc>
          <w:tcPr>
            <w:tcW w:w="4536" w:type="dxa"/>
            <w:gridSpan w:val="4"/>
            <w:tcBorders>
              <w:top w:val="nil"/>
              <w:bottom w:val="single" w:sz="2" w:space="0" w:color="auto"/>
            </w:tcBorders>
          </w:tcPr>
          <w:p w:rsidR="00D54894" w:rsidRDefault="00D54894" w:rsidP="00D54894">
            <w:pPr>
              <w:rPr>
                <w:lang w:val="en-US"/>
              </w:rPr>
            </w:pPr>
            <w:r>
              <w:rPr>
                <w:lang w:val="en-US"/>
              </w:rPr>
              <w:t>Dispozitiv automat pentru inchiderea usilor</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4,00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2430226100034</w:t>
            </w:r>
          </w:p>
        </w:tc>
        <w:tc>
          <w:tcPr>
            <w:tcW w:w="4536" w:type="dxa"/>
            <w:gridSpan w:val="4"/>
            <w:tcBorders>
              <w:top w:val="nil"/>
              <w:bottom w:val="single" w:sz="2" w:space="0" w:color="auto"/>
            </w:tcBorders>
          </w:tcPr>
          <w:p w:rsidR="00D54894" w:rsidRDefault="00D54894" w:rsidP="00D54894">
            <w:pPr>
              <w:rPr>
                <w:lang w:val="en-US"/>
              </w:rPr>
            </w:pPr>
            <w:r>
              <w:rPr>
                <w:lang w:val="en-US"/>
              </w:rPr>
              <w:t>Grund miniu anticoroziv g.351-4 S 3097-80</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0,12</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7</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TrB05B2-5</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Transportul, prin purtare directa, al materialelor incomode, avind peste 25 kg, pe distanta de 50 m</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t</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2,00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9310060019900</w:t>
            </w:r>
          </w:p>
        </w:tc>
        <w:tc>
          <w:tcPr>
            <w:tcW w:w="4536" w:type="dxa"/>
            <w:gridSpan w:val="4"/>
            <w:tcBorders>
              <w:top w:val="nil"/>
              <w:bottom w:val="single" w:sz="2" w:space="0" w:color="auto"/>
            </w:tcBorders>
          </w:tcPr>
          <w:p w:rsidR="00D54894" w:rsidRDefault="00D54894" w:rsidP="00D54894">
            <w:pPr>
              <w:rPr>
                <w:lang w:val="en-US"/>
              </w:rPr>
            </w:pPr>
            <w:r>
              <w:rPr>
                <w:lang w:val="en-US"/>
              </w:rPr>
              <w:t>Muncitor necalificat</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5,92</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8</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TrI1AA01C2</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Incarcarea materialelor din grupa A - grele si marunte prin aruncare - de pe rampa sau teren, in auto categoria 2</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t</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2,00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9310060019900</w:t>
            </w:r>
          </w:p>
        </w:tc>
        <w:tc>
          <w:tcPr>
            <w:tcW w:w="4536" w:type="dxa"/>
            <w:gridSpan w:val="4"/>
            <w:tcBorders>
              <w:top w:val="nil"/>
              <w:bottom w:val="single" w:sz="2" w:space="0" w:color="auto"/>
            </w:tcBorders>
          </w:tcPr>
          <w:p w:rsidR="00D54894" w:rsidRDefault="00D54894" w:rsidP="00D54894">
            <w:pPr>
              <w:rPr>
                <w:lang w:val="en-US"/>
              </w:rPr>
            </w:pPr>
            <w:r>
              <w:rPr>
                <w:lang w:val="en-US"/>
              </w:rPr>
              <w:t>Muncitor necalificat</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0,70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Usi /Glasvanduri din aluminiu</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r>
              <w:rPr>
                <w:lang w:val="en-US"/>
              </w:rPr>
              <w:t xml:space="preserve"> </w:t>
            </w: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1.1.2. Pereti</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9</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CN53A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10,00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0,30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2416586105303</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Amorsa-grund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1,50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810741</w:t>
            </w:r>
          </w:p>
        </w:tc>
        <w:tc>
          <w:tcPr>
            <w:tcW w:w="4536" w:type="dxa"/>
            <w:gridSpan w:val="4"/>
            <w:tcBorders>
              <w:top w:val="nil"/>
              <w:bottom w:val="single" w:sz="2" w:space="0" w:color="auto"/>
            </w:tcBorders>
          </w:tcPr>
          <w:p w:rsidR="00D54894" w:rsidRDefault="00D54894" w:rsidP="00D54894">
            <w:pPr>
              <w:rPr>
                <w:lang w:val="en-US"/>
              </w:rPr>
            </w:pPr>
            <w:r>
              <w:rPr>
                <w:lang w:val="en-US"/>
              </w:rPr>
              <w:t>Hirtie pentru slefuit uscata</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0,50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10</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CF50B</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10,00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7122050013442</w:t>
            </w:r>
          </w:p>
        </w:tc>
        <w:tc>
          <w:tcPr>
            <w:tcW w:w="4536" w:type="dxa"/>
            <w:gridSpan w:val="4"/>
            <w:tcBorders>
              <w:top w:val="nil"/>
              <w:bottom w:val="single" w:sz="2" w:space="0" w:color="auto"/>
            </w:tcBorders>
          </w:tcPr>
          <w:p w:rsidR="00D54894" w:rsidRDefault="00D54894" w:rsidP="00D54894">
            <w:pPr>
              <w:rPr>
                <w:lang w:val="en-US"/>
              </w:rPr>
            </w:pPr>
            <w:r>
              <w:rPr>
                <w:lang w:val="en-US"/>
              </w:rPr>
              <w:t>Tencuitor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12,20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2653102100831</w:t>
            </w:r>
          </w:p>
        </w:tc>
        <w:tc>
          <w:tcPr>
            <w:tcW w:w="4536" w:type="dxa"/>
            <w:gridSpan w:val="4"/>
            <w:tcBorders>
              <w:top w:val="nil"/>
              <w:bottom w:val="single" w:sz="2" w:space="0" w:color="auto"/>
            </w:tcBorders>
          </w:tcPr>
          <w:p w:rsidR="00D54894" w:rsidRDefault="00D54894" w:rsidP="00D54894">
            <w:pPr>
              <w:rPr>
                <w:lang w:val="en-US"/>
              </w:rPr>
            </w:pPr>
            <w:r>
              <w:rPr>
                <w:lang w:val="en-US"/>
              </w:rPr>
              <w:t>Amestec uscat</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71,40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4100116202818</w:t>
            </w:r>
          </w:p>
        </w:tc>
        <w:tc>
          <w:tcPr>
            <w:tcW w:w="4536" w:type="dxa"/>
            <w:gridSpan w:val="4"/>
            <w:tcBorders>
              <w:top w:val="nil"/>
              <w:bottom w:val="single" w:sz="2" w:space="0" w:color="auto"/>
            </w:tcBorders>
          </w:tcPr>
          <w:p w:rsidR="00D54894" w:rsidRDefault="00D54894" w:rsidP="00D54894">
            <w:pPr>
              <w:rPr>
                <w:lang w:val="en-US"/>
              </w:rPr>
            </w:pPr>
            <w:r>
              <w:rPr>
                <w:lang w:val="en-US"/>
              </w:rPr>
              <w:t>Apa pentru mortare si betoane</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2952160007200</w:t>
            </w:r>
          </w:p>
        </w:tc>
        <w:tc>
          <w:tcPr>
            <w:tcW w:w="4536" w:type="dxa"/>
            <w:gridSpan w:val="4"/>
            <w:tcBorders>
              <w:top w:val="nil"/>
              <w:bottom w:val="single" w:sz="2" w:space="0" w:color="auto"/>
            </w:tcBorders>
          </w:tcPr>
          <w:p w:rsidR="00D54894" w:rsidRDefault="00D54894" w:rsidP="00D54894">
            <w:pPr>
              <w:rPr>
                <w:lang w:val="en-US"/>
              </w:rPr>
            </w:pPr>
            <w:r>
              <w:rPr>
                <w:lang w:val="en-US"/>
              </w:rPr>
              <w:t>Utilaj de ridicat pentru lucrari de finisaj</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0,79</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2952240004021</w:t>
            </w:r>
          </w:p>
        </w:tc>
        <w:tc>
          <w:tcPr>
            <w:tcW w:w="4536" w:type="dxa"/>
            <w:gridSpan w:val="4"/>
            <w:tcBorders>
              <w:top w:val="nil"/>
              <w:bottom w:val="single" w:sz="2" w:space="0" w:color="auto"/>
            </w:tcBorders>
          </w:tcPr>
          <w:p w:rsidR="00D54894" w:rsidRDefault="00D54894" w:rsidP="00D54894">
            <w:pPr>
              <w:rPr>
                <w:lang w:val="en-US"/>
              </w:rPr>
            </w:pPr>
            <w:r>
              <w:rPr>
                <w:lang w:val="en-US"/>
              </w:rPr>
              <w:t>Mixer electric</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0,16</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11</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CF17C</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10,00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7122050013400</w:t>
            </w:r>
          </w:p>
        </w:tc>
        <w:tc>
          <w:tcPr>
            <w:tcW w:w="4536" w:type="dxa"/>
            <w:gridSpan w:val="4"/>
            <w:tcBorders>
              <w:top w:val="nil"/>
              <w:bottom w:val="single" w:sz="2" w:space="0" w:color="auto"/>
            </w:tcBorders>
          </w:tcPr>
          <w:p w:rsidR="00D54894" w:rsidRDefault="00D54894" w:rsidP="00D54894">
            <w:pPr>
              <w:rPr>
                <w:lang w:val="en-US"/>
              </w:rPr>
            </w:pPr>
            <w:r>
              <w:rPr>
                <w:lang w:val="en-US"/>
              </w:rPr>
              <w:t>Zidar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2,00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2614122601913</w:t>
            </w:r>
          </w:p>
        </w:tc>
        <w:tc>
          <w:tcPr>
            <w:tcW w:w="4536" w:type="dxa"/>
            <w:gridSpan w:val="4"/>
            <w:tcBorders>
              <w:top w:val="nil"/>
              <w:bottom w:val="single" w:sz="2" w:space="0" w:color="auto"/>
            </w:tcBorders>
          </w:tcPr>
          <w:p w:rsidR="00D54894" w:rsidRDefault="00D54894" w:rsidP="00D54894">
            <w:pPr>
              <w:rPr>
                <w:lang w:val="en-US"/>
              </w:rPr>
            </w:pPr>
            <w:r>
              <w:rPr>
                <w:lang w:val="en-US"/>
              </w:rPr>
              <w:t>Impaslitura din fibra de sticla tip 160gr/m2</w:t>
            </w:r>
          </w:p>
        </w:tc>
        <w:tc>
          <w:tcPr>
            <w:tcW w:w="1134" w:type="dxa"/>
            <w:gridSpan w:val="2"/>
            <w:tcBorders>
              <w:top w:val="nil"/>
              <w:bottom w:val="single" w:sz="2" w:space="0" w:color="auto"/>
            </w:tcBorders>
          </w:tcPr>
          <w:p w:rsidR="00D54894" w:rsidRDefault="00D54894" w:rsidP="00D54894">
            <w:pPr>
              <w:rPr>
                <w:lang w:val="en-US"/>
              </w:rPr>
            </w:pPr>
            <w:r>
              <w:rPr>
                <w:lang w:val="en-US"/>
              </w:rPr>
              <w:t>m2</w:t>
            </w:r>
          </w:p>
        </w:tc>
        <w:tc>
          <w:tcPr>
            <w:tcW w:w="1843" w:type="dxa"/>
            <w:tcBorders>
              <w:top w:val="nil"/>
              <w:bottom w:val="single" w:sz="2" w:space="0" w:color="auto"/>
            </w:tcBorders>
          </w:tcPr>
          <w:p w:rsidR="00D54894" w:rsidRDefault="00D54894" w:rsidP="00D54894">
            <w:pPr>
              <w:rPr>
                <w:lang w:val="en-US"/>
              </w:rPr>
            </w:pPr>
            <w:r>
              <w:rPr>
                <w:lang w:val="en-US"/>
              </w:rPr>
              <w:t>11,00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2462106110132</w:t>
            </w:r>
          </w:p>
        </w:tc>
        <w:tc>
          <w:tcPr>
            <w:tcW w:w="4536" w:type="dxa"/>
            <w:gridSpan w:val="4"/>
            <w:tcBorders>
              <w:top w:val="nil"/>
              <w:bottom w:val="single" w:sz="2" w:space="0" w:color="auto"/>
            </w:tcBorders>
          </w:tcPr>
          <w:p w:rsidR="00D54894" w:rsidRDefault="00D54894" w:rsidP="00D54894">
            <w:pPr>
              <w:rPr>
                <w:lang w:val="en-US"/>
              </w:rPr>
            </w:pPr>
            <w:r>
              <w:rPr>
                <w:lang w:val="en-US"/>
              </w:rPr>
              <w:t>Aracet CPMB</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1,50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4100116202818</w:t>
            </w:r>
          </w:p>
        </w:tc>
        <w:tc>
          <w:tcPr>
            <w:tcW w:w="4536" w:type="dxa"/>
            <w:gridSpan w:val="4"/>
            <w:tcBorders>
              <w:top w:val="nil"/>
              <w:bottom w:val="single" w:sz="2" w:space="0" w:color="auto"/>
            </w:tcBorders>
          </w:tcPr>
          <w:p w:rsidR="00D54894" w:rsidRDefault="00D54894" w:rsidP="00D54894">
            <w:pPr>
              <w:rPr>
                <w:lang w:val="en-US"/>
              </w:rPr>
            </w:pPr>
            <w:r>
              <w:rPr>
                <w:lang w:val="en-US"/>
              </w:rPr>
              <w:t>Apa pentru mortare si betoane</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12</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CN53A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10,00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0,30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2416586105303</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Amorsa-grund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1,50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810741</w:t>
            </w:r>
          </w:p>
        </w:tc>
        <w:tc>
          <w:tcPr>
            <w:tcW w:w="4536" w:type="dxa"/>
            <w:gridSpan w:val="4"/>
            <w:tcBorders>
              <w:top w:val="nil"/>
              <w:bottom w:val="single" w:sz="2" w:space="0" w:color="auto"/>
            </w:tcBorders>
          </w:tcPr>
          <w:p w:rsidR="00D54894" w:rsidRDefault="00D54894" w:rsidP="00D54894">
            <w:pPr>
              <w:rPr>
                <w:lang w:val="en-US"/>
              </w:rPr>
            </w:pPr>
            <w:r>
              <w:rPr>
                <w:lang w:val="en-US"/>
              </w:rPr>
              <w:t>Hirtie pentru slefuit uscata</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0,50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13</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CF57A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10,00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7122050013401</w:t>
            </w:r>
          </w:p>
        </w:tc>
        <w:tc>
          <w:tcPr>
            <w:tcW w:w="4536" w:type="dxa"/>
            <w:gridSpan w:val="4"/>
            <w:tcBorders>
              <w:top w:val="nil"/>
              <w:bottom w:val="single" w:sz="2" w:space="0" w:color="auto"/>
            </w:tcBorders>
          </w:tcPr>
          <w:p w:rsidR="00D54894" w:rsidRDefault="00D54894" w:rsidP="00D54894">
            <w:pPr>
              <w:rPr>
                <w:lang w:val="en-US"/>
              </w:rPr>
            </w:pPr>
            <w:r>
              <w:rPr>
                <w:lang w:val="en-US"/>
              </w:rPr>
              <w:t>Zidar cat.4</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4,50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9310060019920</w:t>
            </w:r>
          </w:p>
        </w:tc>
        <w:tc>
          <w:tcPr>
            <w:tcW w:w="4536" w:type="dxa"/>
            <w:gridSpan w:val="4"/>
            <w:tcBorders>
              <w:top w:val="nil"/>
              <w:bottom w:val="single" w:sz="2" w:space="0" w:color="auto"/>
            </w:tcBorders>
          </w:tcPr>
          <w:p w:rsidR="00D54894" w:rsidRDefault="00D54894" w:rsidP="00D54894">
            <w:pPr>
              <w:rPr>
                <w:lang w:val="en-US"/>
              </w:rPr>
            </w:pPr>
            <w:r>
              <w:rPr>
                <w:lang w:val="en-US"/>
              </w:rPr>
              <w:t>Muncitor deservire CM</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2653102100833</w:t>
            </w:r>
          </w:p>
        </w:tc>
        <w:tc>
          <w:tcPr>
            <w:tcW w:w="4536" w:type="dxa"/>
            <w:gridSpan w:val="4"/>
            <w:tcBorders>
              <w:top w:val="nil"/>
              <w:bottom w:val="single" w:sz="2" w:space="0" w:color="auto"/>
            </w:tcBorders>
          </w:tcPr>
          <w:p w:rsidR="00D54894" w:rsidRDefault="00D54894" w:rsidP="00D54894">
            <w:pPr>
              <w:rPr>
                <w:lang w:val="en-US"/>
              </w:rPr>
            </w:pPr>
            <w:r>
              <w:rPr>
                <w:lang w:val="en-US"/>
              </w:rPr>
              <w:t>Chit pe baza de ipsos "Eurofin"</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10,55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4100126202818</w:t>
            </w:r>
          </w:p>
        </w:tc>
        <w:tc>
          <w:tcPr>
            <w:tcW w:w="4536" w:type="dxa"/>
            <w:gridSpan w:val="4"/>
            <w:tcBorders>
              <w:top w:val="nil"/>
              <w:bottom w:val="single" w:sz="2" w:space="0" w:color="auto"/>
            </w:tcBorders>
          </w:tcPr>
          <w:p w:rsidR="00D54894" w:rsidRDefault="00D54894" w:rsidP="00D54894">
            <w:pPr>
              <w:rPr>
                <w:lang w:val="en-US"/>
              </w:rPr>
            </w:pPr>
            <w:r>
              <w:rPr>
                <w:lang w:val="en-US"/>
              </w:rPr>
              <w:t>Apa</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0,01</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2952160007200</w:t>
            </w:r>
          </w:p>
        </w:tc>
        <w:tc>
          <w:tcPr>
            <w:tcW w:w="4536" w:type="dxa"/>
            <w:gridSpan w:val="4"/>
            <w:tcBorders>
              <w:top w:val="nil"/>
              <w:bottom w:val="single" w:sz="2" w:space="0" w:color="auto"/>
            </w:tcBorders>
          </w:tcPr>
          <w:p w:rsidR="00D54894" w:rsidRDefault="00D54894" w:rsidP="00D54894">
            <w:pPr>
              <w:rPr>
                <w:lang w:val="en-US"/>
              </w:rPr>
            </w:pPr>
            <w:r>
              <w:rPr>
                <w:lang w:val="en-US"/>
              </w:rPr>
              <w:t>Utilaj de ridicat pentru lucrari de finisaj</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0,01</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14</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CN53A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265,00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7,95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2416586105303</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Amorsa-grund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39,75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810741</w:t>
            </w:r>
          </w:p>
        </w:tc>
        <w:tc>
          <w:tcPr>
            <w:tcW w:w="4536" w:type="dxa"/>
            <w:gridSpan w:val="4"/>
            <w:tcBorders>
              <w:top w:val="nil"/>
              <w:bottom w:val="single" w:sz="2" w:space="0" w:color="auto"/>
            </w:tcBorders>
          </w:tcPr>
          <w:p w:rsidR="00D54894" w:rsidRDefault="00D54894" w:rsidP="00D54894">
            <w:pPr>
              <w:rPr>
                <w:lang w:val="en-US"/>
              </w:rPr>
            </w:pPr>
            <w:r>
              <w:rPr>
                <w:lang w:val="en-US"/>
              </w:rPr>
              <w:t>Hirtie pentru slefuit uscata</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13,25</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15</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RpCR07A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265,00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182,85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2430116103800</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Vopsea  pe baza de copolimeri  vinilici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106,00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2653102100830</w:t>
            </w:r>
          </w:p>
        </w:tc>
        <w:tc>
          <w:tcPr>
            <w:tcW w:w="4536" w:type="dxa"/>
            <w:gridSpan w:val="4"/>
            <w:tcBorders>
              <w:top w:val="nil"/>
              <w:bottom w:val="single" w:sz="2" w:space="0" w:color="auto"/>
            </w:tcBorders>
          </w:tcPr>
          <w:p w:rsidR="00D54894" w:rsidRDefault="00D54894" w:rsidP="00D54894">
            <w:pPr>
              <w:rPr>
                <w:lang w:val="en-US"/>
              </w:rPr>
            </w:pPr>
            <w:r>
              <w:rPr>
                <w:lang w:val="en-US"/>
              </w:rPr>
              <w:t>Ipsos pentru constructii tip A</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15,90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2881116001666</w:t>
            </w:r>
          </w:p>
        </w:tc>
        <w:tc>
          <w:tcPr>
            <w:tcW w:w="4536" w:type="dxa"/>
            <w:gridSpan w:val="4"/>
            <w:tcBorders>
              <w:top w:val="nil"/>
              <w:bottom w:val="single" w:sz="2" w:space="0" w:color="auto"/>
            </w:tcBorders>
          </w:tcPr>
          <w:p w:rsidR="00D54894" w:rsidRDefault="00D54894" w:rsidP="00D54894">
            <w:pPr>
              <w:rPr>
                <w:lang w:val="en-US"/>
              </w:rPr>
            </w:pPr>
            <w:r>
              <w:rPr>
                <w:lang w:val="en-US"/>
              </w:rPr>
              <w:t>Hirtie slef.usc.sticla foi 23 x 30 gr 25 S 1581</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132,50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1711317306661</w:t>
            </w:r>
          </w:p>
        </w:tc>
        <w:tc>
          <w:tcPr>
            <w:tcW w:w="4536" w:type="dxa"/>
            <w:gridSpan w:val="4"/>
            <w:tcBorders>
              <w:top w:val="nil"/>
              <w:bottom w:val="single" w:sz="2" w:space="0" w:color="auto"/>
            </w:tcBorders>
          </w:tcPr>
          <w:p w:rsidR="00D54894" w:rsidRDefault="00D54894" w:rsidP="00D54894">
            <w:pPr>
              <w:rPr>
                <w:lang w:val="en-US"/>
              </w:rPr>
            </w:pPr>
            <w:r>
              <w:rPr>
                <w:lang w:val="en-US"/>
              </w:rPr>
              <w:t>Bumbac de sters</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13,25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4100116202818</w:t>
            </w:r>
          </w:p>
        </w:tc>
        <w:tc>
          <w:tcPr>
            <w:tcW w:w="4536" w:type="dxa"/>
            <w:gridSpan w:val="4"/>
            <w:tcBorders>
              <w:top w:val="nil"/>
              <w:bottom w:val="single" w:sz="2" w:space="0" w:color="auto"/>
            </w:tcBorders>
          </w:tcPr>
          <w:p w:rsidR="00D54894" w:rsidRDefault="00D54894" w:rsidP="00D54894">
            <w:pPr>
              <w:rPr>
                <w:lang w:val="en-US"/>
              </w:rPr>
            </w:pPr>
            <w:r>
              <w:rPr>
                <w:lang w:val="en-US"/>
              </w:rPr>
              <w:t>Apa pentru mortare si betoane</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0,53</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2922140006702</w:t>
            </w:r>
          </w:p>
        </w:tc>
        <w:tc>
          <w:tcPr>
            <w:tcW w:w="4536" w:type="dxa"/>
            <w:gridSpan w:val="4"/>
            <w:tcBorders>
              <w:top w:val="nil"/>
              <w:bottom w:val="single" w:sz="2" w:space="0" w:color="auto"/>
            </w:tcBorders>
          </w:tcPr>
          <w:p w:rsidR="00D54894" w:rsidRDefault="00D54894" w:rsidP="00D54894">
            <w:pPr>
              <w:rPr>
                <w:lang w:val="en-US"/>
              </w:rPr>
            </w:pPr>
            <w:r>
              <w:rPr>
                <w:lang w:val="en-US"/>
              </w:rPr>
              <w:t>Macara de fereastra</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2,65</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16</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RpCE29A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Pelicula din polimeri  pentru protejarea terasei pe timp ploios, pe durata refacerii</w:t>
            </w:r>
            <w:r>
              <w:rPr>
                <w:rFonts w:ascii="Times New Roman CYR" w:hAnsi="Times New Roman CYR" w:cs="Times New Roman CYR"/>
                <w:sz w:val="16"/>
                <w:szCs w:val="16"/>
                <w:lang w:val="en-US"/>
              </w:rPr>
              <w:t xml:space="preserve"> </w:t>
            </w:r>
          </w:p>
          <w:p w:rsidR="00D54894" w:rsidRDefault="00D54894" w:rsidP="00D5489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30,00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7124010010700</w:t>
            </w:r>
          </w:p>
        </w:tc>
        <w:tc>
          <w:tcPr>
            <w:tcW w:w="4536" w:type="dxa"/>
            <w:gridSpan w:val="4"/>
            <w:tcBorders>
              <w:top w:val="nil"/>
              <w:bottom w:val="single" w:sz="2" w:space="0" w:color="auto"/>
            </w:tcBorders>
          </w:tcPr>
          <w:p w:rsidR="00D54894" w:rsidRDefault="00D54894" w:rsidP="00D54894">
            <w:pPr>
              <w:rPr>
                <w:lang w:val="en-US"/>
              </w:rPr>
            </w:pPr>
            <w:r>
              <w:rPr>
                <w:lang w:val="en-US"/>
              </w:rPr>
              <w:t>Dulgher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3,00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9310060019920</w:t>
            </w:r>
          </w:p>
        </w:tc>
        <w:tc>
          <w:tcPr>
            <w:tcW w:w="4536" w:type="dxa"/>
            <w:gridSpan w:val="4"/>
            <w:tcBorders>
              <w:top w:val="nil"/>
              <w:bottom w:val="single" w:sz="2" w:space="0" w:color="auto"/>
            </w:tcBorders>
          </w:tcPr>
          <w:p w:rsidR="00D54894" w:rsidRDefault="00D54894" w:rsidP="00D54894">
            <w:pPr>
              <w:rPr>
                <w:lang w:val="en-US"/>
              </w:rPr>
            </w:pPr>
            <w:r>
              <w:rPr>
                <w:lang w:val="en-US"/>
              </w:rPr>
              <w:t>Muncitor deservire CM</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1,50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00000117</w:t>
            </w:r>
          </w:p>
        </w:tc>
        <w:tc>
          <w:tcPr>
            <w:tcW w:w="4536" w:type="dxa"/>
            <w:gridSpan w:val="4"/>
            <w:tcBorders>
              <w:top w:val="nil"/>
              <w:bottom w:val="single" w:sz="2" w:space="0" w:color="auto"/>
            </w:tcBorders>
          </w:tcPr>
          <w:p w:rsidR="00D54894" w:rsidRDefault="00D54894" w:rsidP="00D54894">
            <w:pPr>
              <w:rPr>
                <w:lang w:val="en-US"/>
              </w:rPr>
            </w:pPr>
            <w:r>
              <w:rPr>
                <w:lang w:val="en-US"/>
              </w:rPr>
              <w:t>Pelicula din polimeri grosime 1 mm</w:t>
            </w:r>
          </w:p>
        </w:tc>
        <w:tc>
          <w:tcPr>
            <w:tcW w:w="1134" w:type="dxa"/>
            <w:gridSpan w:val="2"/>
            <w:tcBorders>
              <w:top w:val="nil"/>
              <w:bottom w:val="single" w:sz="2" w:space="0" w:color="auto"/>
            </w:tcBorders>
          </w:tcPr>
          <w:p w:rsidR="00D54894" w:rsidRDefault="00D54894" w:rsidP="00D54894">
            <w:pPr>
              <w:rPr>
                <w:lang w:val="en-US"/>
              </w:rPr>
            </w:pPr>
            <w:r>
              <w:rPr>
                <w:lang w:val="en-US"/>
              </w:rPr>
              <w:t>m</w:t>
            </w:r>
          </w:p>
        </w:tc>
        <w:tc>
          <w:tcPr>
            <w:tcW w:w="1843" w:type="dxa"/>
            <w:tcBorders>
              <w:top w:val="nil"/>
              <w:bottom w:val="single" w:sz="2" w:space="0" w:color="auto"/>
            </w:tcBorders>
          </w:tcPr>
          <w:p w:rsidR="00D54894" w:rsidRDefault="00D54894" w:rsidP="00D54894">
            <w:pPr>
              <w:rPr>
                <w:lang w:val="en-US"/>
              </w:rPr>
            </w:pPr>
            <w:r>
              <w:rPr>
                <w:lang w:val="en-US"/>
              </w:rPr>
              <w:t>33,70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2010102901167</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Manele de rasinoase L=2 - 6 m D=7-11 cm </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2922140006702</w:t>
            </w:r>
          </w:p>
        </w:tc>
        <w:tc>
          <w:tcPr>
            <w:tcW w:w="4536" w:type="dxa"/>
            <w:gridSpan w:val="4"/>
            <w:tcBorders>
              <w:top w:val="nil"/>
              <w:bottom w:val="single" w:sz="2" w:space="0" w:color="auto"/>
            </w:tcBorders>
          </w:tcPr>
          <w:p w:rsidR="00D54894" w:rsidRDefault="00D54894" w:rsidP="00D54894">
            <w:pPr>
              <w:rPr>
                <w:lang w:val="en-US"/>
              </w:rPr>
            </w:pPr>
            <w:r>
              <w:rPr>
                <w:lang w:val="en-US"/>
              </w:rPr>
              <w:t>Macara de fereastra</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0,90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17</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TrB05B2-1</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Transportul, prin purtare directa, al materialelor incomode, avind peste 25 kg, pe distanta de 10 m (mutarea mobilei)</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t</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1,50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9310060019900</w:t>
            </w:r>
          </w:p>
        </w:tc>
        <w:tc>
          <w:tcPr>
            <w:tcW w:w="4536" w:type="dxa"/>
            <w:gridSpan w:val="4"/>
            <w:tcBorders>
              <w:top w:val="nil"/>
              <w:bottom w:val="single" w:sz="2" w:space="0" w:color="auto"/>
            </w:tcBorders>
          </w:tcPr>
          <w:p w:rsidR="00D54894" w:rsidRDefault="00D54894" w:rsidP="00D54894">
            <w:pPr>
              <w:rPr>
                <w:lang w:val="en-US"/>
              </w:rPr>
            </w:pPr>
            <w:r>
              <w:rPr>
                <w:lang w:val="en-US"/>
              </w:rPr>
              <w:t>Muncitor necalificat</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1,80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18</w:t>
            </w:r>
          </w:p>
        </w:tc>
        <w:tc>
          <w:tcPr>
            <w:tcW w:w="1417" w:type="dxa"/>
            <w:gridSpan w:val="2"/>
            <w:tcBorders>
              <w:top w:val="single" w:sz="4" w:space="0" w:color="auto"/>
              <w:bottom w:val="single" w:sz="4" w:space="0" w:color="auto"/>
            </w:tcBorders>
          </w:tcPr>
          <w:p w:rsidR="00D54894" w:rsidRDefault="00D54894" w:rsidP="00D54894">
            <w:pPr>
              <w:rPr>
                <w:lang w:val="en-US"/>
              </w:rPr>
            </w:pP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Banda de mascare 48 mm x 25 m</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35,00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1111111</w:t>
            </w:r>
          </w:p>
        </w:tc>
        <w:tc>
          <w:tcPr>
            <w:tcW w:w="4536" w:type="dxa"/>
            <w:gridSpan w:val="4"/>
            <w:tcBorders>
              <w:top w:val="nil"/>
              <w:bottom w:val="single" w:sz="2" w:space="0" w:color="auto"/>
            </w:tcBorders>
          </w:tcPr>
          <w:p w:rsidR="00D54894" w:rsidRDefault="00D54894" w:rsidP="00D54894">
            <w:pPr>
              <w:rPr>
                <w:lang w:val="en-US"/>
              </w:rPr>
            </w:pPr>
            <w:r>
              <w:rPr>
                <w:lang w:val="en-US"/>
              </w:rPr>
              <w:t>Banda de mascare 48 mm x 25 m</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35,00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19</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RpCO46D</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Confectionarea si montarea lambriurilor la pereti, executate in lamele sau tablii din placaj furniruit, montat prin lipire sau acoperirea rosturilor cu baghete de lemn</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2,00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7422010060100</w:t>
            </w:r>
          </w:p>
        </w:tc>
        <w:tc>
          <w:tcPr>
            <w:tcW w:w="4536" w:type="dxa"/>
            <w:gridSpan w:val="4"/>
            <w:tcBorders>
              <w:top w:val="nil"/>
              <w:bottom w:val="single" w:sz="2" w:space="0" w:color="auto"/>
            </w:tcBorders>
          </w:tcPr>
          <w:p w:rsidR="00D54894" w:rsidRDefault="00D54894" w:rsidP="00D54894">
            <w:pPr>
              <w:rPr>
                <w:lang w:val="en-US"/>
              </w:rPr>
            </w:pPr>
            <w:r>
              <w:rPr>
                <w:lang w:val="en-US"/>
              </w:rPr>
              <w:t>Timplar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7,16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9310060019922</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Muncitor deservire </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0,60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2010102904353</w:t>
            </w:r>
          </w:p>
        </w:tc>
        <w:tc>
          <w:tcPr>
            <w:tcW w:w="4536" w:type="dxa"/>
            <w:gridSpan w:val="4"/>
            <w:tcBorders>
              <w:top w:val="nil"/>
              <w:bottom w:val="single" w:sz="2" w:space="0" w:color="auto"/>
            </w:tcBorders>
          </w:tcPr>
          <w:p w:rsidR="00D54894" w:rsidRDefault="00D54894" w:rsidP="00D54894">
            <w:pPr>
              <w:rPr>
                <w:lang w:val="en-US"/>
              </w:rPr>
            </w:pPr>
            <w:r>
              <w:rPr>
                <w:lang w:val="en-US"/>
              </w:rPr>
              <w:t>Dulap rasinos tivit cls.A, Gr=38mm, Lung=4,50m, S 942</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2020112919229</w:t>
            </w:r>
          </w:p>
        </w:tc>
        <w:tc>
          <w:tcPr>
            <w:tcW w:w="4536" w:type="dxa"/>
            <w:gridSpan w:val="4"/>
            <w:tcBorders>
              <w:top w:val="nil"/>
              <w:bottom w:val="single" w:sz="2" w:space="0" w:color="auto"/>
            </w:tcBorders>
          </w:tcPr>
          <w:p w:rsidR="00D54894" w:rsidRDefault="00D54894" w:rsidP="00D54894">
            <w:pPr>
              <w:rPr>
                <w:lang w:val="en-US"/>
              </w:rPr>
            </w:pPr>
            <w:r>
              <w:rPr>
                <w:lang w:val="en-US"/>
              </w:rPr>
              <w:t>Placaj de fag de uz general</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0,03</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2020212918940</w:t>
            </w:r>
          </w:p>
        </w:tc>
        <w:tc>
          <w:tcPr>
            <w:tcW w:w="4536" w:type="dxa"/>
            <w:gridSpan w:val="4"/>
            <w:tcBorders>
              <w:top w:val="nil"/>
              <w:bottom w:val="single" w:sz="2" w:space="0" w:color="auto"/>
            </w:tcBorders>
          </w:tcPr>
          <w:p w:rsidR="00D54894" w:rsidRDefault="00D54894" w:rsidP="00D54894">
            <w:pPr>
              <w:rPr>
                <w:lang w:val="en-US"/>
              </w:rPr>
            </w:pPr>
            <w:r>
              <w:rPr>
                <w:lang w:val="en-US"/>
              </w:rPr>
              <w:t>Furnir stejar calii gros 0,7 mm S1122</w:t>
            </w:r>
          </w:p>
        </w:tc>
        <w:tc>
          <w:tcPr>
            <w:tcW w:w="1134" w:type="dxa"/>
            <w:gridSpan w:val="2"/>
            <w:tcBorders>
              <w:top w:val="nil"/>
              <w:bottom w:val="single" w:sz="2" w:space="0" w:color="auto"/>
            </w:tcBorders>
          </w:tcPr>
          <w:p w:rsidR="00D54894" w:rsidRDefault="00D54894" w:rsidP="00D54894">
            <w:pPr>
              <w:rPr>
                <w:lang w:val="en-US"/>
              </w:rPr>
            </w:pPr>
            <w:r>
              <w:rPr>
                <w:lang w:val="en-US"/>
              </w:rPr>
              <w:t>m2</w:t>
            </w:r>
          </w:p>
        </w:tc>
        <w:tc>
          <w:tcPr>
            <w:tcW w:w="1843" w:type="dxa"/>
            <w:tcBorders>
              <w:top w:val="nil"/>
              <w:bottom w:val="single" w:sz="2" w:space="0" w:color="auto"/>
            </w:tcBorders>
          </w:tcPr>
          <w:p w:rsidR="00D54894" w:rsidRDefault="00D54894" w:rsidP="00D54894">
            <w:pPr>
              <w:rPr>
                <w:lang w:val="en-US"/>
              </w:rPr>
            </w:pPr>
            <w:r>
              <w:rPr>
                <w:lang w:val="en-US"/>
              </w:rPr>
              <w:t>2,20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2030112948098</w:t>
            </w:r>
          </w:p>
        </w:tc>
        <w:tc>
          <w:tcPr>
            <w:tcW w:w="4536" w:type="dxa"/>
            <w:gridSpan w:val="4"/>
            <w:tcBorders>
              <w:top w:val="nil"/>
              <w:bottom w:val="single" w:sz="2" w:space="0" w:color="auto"/>
            </w:tcBorders>
          </w:tcPr>
          <w:p w:rsidR="00D54894" w:rsidRDefault="00D54894" w:rsidP="00D54894">
            <w:pPr>
              <w:rPr>
                <w:lang w:val="en-US"/>
              </w:rPr>
            </w:pPr>
            <w:r>
              <w:rPr>
                <w:lang w:val="en-US"/>
              </w:rPr>
              <w:t>Pervazuri baghete pt. usi rasinoase 32/19 mm</w:t>
            </w:r>
          </w:p>
        </w:tc>
        <w:tc>
          <w:tcPr>
            <w:tcW w:w="1134" w:type="dxa"/>
            <w:gridSpan w:val="2"/>
            <w:tcBorders>
              <w:top w:val="nil"/>
              <w:bottom w:val="single" w:sz="2" w:space="0" w:color="auto"/>
            </w:tcBorders>
          </w:tcPr>
          <w:p w:rsidR="00D54894" w:rsidRDefault="00D54894" w:rsidP="00D54894">
            <w:pPr>
              <w:rPr>
                <w:lang w:val="en-US"/>
              </w:rPr>
            </w:pPr>
            <w:r>
              <w:rPr>
                <w:lang w:val="en-US"/>
              </w:rPr>
              <w:t>m</w:t>
            </w:r>
          </w:p>
        </w:tc>
        <w:tc>
          <w:tcPr>
            <w:tcW w:w="1843" w:type="dxa"/>
            <w:tcBorders>
              <w:top w:val="nil"/>
              <w:bottom w:val="single" w:sz="2" w:space="0" w:color="auto"/>
            </w:tcBorders>
          </w:tcPr>
          <w:p w:rsidR="00D54894" w:rsidRDefault="00D54894" w:rsidP="00D54894">
            <w:pPr>
              <w:rPr>
                <w:lang w:val="en-US"/>
              </w:rPr>
            </w:pPr>
            <w:r>
              <w:rPr>
                <w:lang w:val="en-US"/>
              </w:rPr>
              <w:t>3,00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2030112948232</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 Bagheta lemn finisata 5 - 15 x 10 - 30 mm</w:t>
            </w:r>
          </w:p>
        </w:tc>
        <w:tc>
          <w:tcPr>
            <w:tcW w:w="1134" w:type="dxa"/>
            <w:gridSpan w:val="2"/>
            <w:tcBorders>
              <w:top w:val="nil"/>
              <w:bottom w:val="single" w:sz="2" w:space="0" w:color="auto"/>
            </w:tcBorders>
          </w:tcPr>
          <w:p w:rsidR="00D54894" w:rsidRDefault="00D54894" w:rsidP="00D54894">
            <w:pPr>
              <w:rPr>
                <w:lang w:val="en-US"/>
              </w:rPr>
            </w:pPr>
            <w:r>
              <w:rPr>
                <w:lang w:val="en-US"/>
              </w:rPr>
              <w:t>m</w:t>
            </w:r>
          </w:p>
        </w:tc>
        <w:tc>
          <w:tcPr>
            <w:tcW w:w="1843" w:type="dxa"/>
            <w:tcBorders>
              <w:top w:val="nil"/>
              <w:bottom w:val="single" w:sz="2" w:space="0" w:color="auto"/>
            </w:tcBorders>
          </w:tcPr>
          <w:p w:rsidR="00D54894" w:rsidRDefault="00D54894" w:rsidP="00D54894">
            <w:pPr>
              <w:rPr>
                <w:lang w:val="en-US"/>
              </w:rPr>
            </w:pPr>
            <w:r>
              <w:rPr>
                <w:lang w:val="en-US"/>
              </w:rPr>
              <w:t>1,32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2874115836985</w:t>
            </w:r>
          </w:p>
        </w:tc>
        <w:tc>
          <w:tcPr>
            <w:tcW w:w="4536" w:type="dxa"/>
            <w:gridSpan w:val="4"/>
            <w:tcBorders>
              <w:top w:val="nil"/>
              <w:bottom w:val="single" w:sz="2" w:space="0" w:color="auto"/>
            </w:tcBorders>
          </w:tcPr>
          <w:p w:rsidR="00D54894" w:rsidRDefault="00D54894" w:rsidP="00D54894">
            <w:pPr>
              <w:rPr>
                <w:lang w:val="en-US"/>
              </w:rPr>
            </w:pPr>
            <w:r>
              <w:rPr>
                <w:lang w:val="en-US"/>
              </w:rPr>
              <w:t>Suruburi pentru lemn cu cap inecat crestat L 4 x 60 mm</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12,00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2416306109913</w:t>
            </w:r>
          </w:p>
        </w:tc>
        <w:tc>
          <w:tcPr>
            <w:tcW w:w="4536" w:type="dxa"/>
            <w:gridSpan w:val="4"/>
            <w:tcBorders>
              <w:top w:val="nil"/>
              <w:bottom w:val="single" w:sz="2" w:space="0" w:color="auto"/>
            </w:tcBorders>
          </w:tcPr>
          <w:p w:rsidR="00D54894" w:rsidRDefault="00D54894" w:rsidP="00D54894">
            <w:pPr>
              <w:rPr>
                <w:lang w:val="en-US"/>
              </w:rPr>
            </w:pPr>
            <w:r>
              <w:rPr>
                <w:lang w:val="en-US"/>
              </w:rPr>
              <w:t>Aracet DP 25</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0,36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1542126108945</w:t>
            </w:r>
          </w:p>
        </w:tc>
        <w:tc>
          <w:tcPr>
            <w:tcW w:w="4536" w:type="dxa"/>
            <w:gridSpan w:val="4"/>
            <w:tcBorders>
              <w:top w:val="nil"/>
              <w:bottom w:val="single" w:sz="2" w:space="0" w:color="auto"/>
            </w:tcBorders>
          </w:tcPr>
          <w:p w:rsidR="00D54894" w:rsidRDefault="00D54894" w:rsidP="00D54894">
            <w:pPr>
              <w:rPr>
                <w:lang w:val="en-US"/>
              </w:rPr>
            </w:pPr>
            <w:r>
              <w:rPr>
                <w:lang w:val="en-US"/>
              </w:rPr>
              <w:t>Ulei de in sicativat</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0,20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2881116001678</w:t>
            </w:r>
          </w:p>
        </w:tc>
        <w:tc>
          <w:tcPr>
            <w:tcW w:w="4536" w:type="dxa"/>
            <w:gridSpan w:val="4"/>
            <w:tcBorders>
              <w:top w:val="nil"/>
              <w:bottom w:val="single" w:sz="2" w:space="0" w:color="auto"/>
            </w:tcBorders>
          </w:tcPr>
          <w:p w:rsidR="00D54894" w:rsidRDefault="00D54894" w:rsidP="00D54894">
            <w:pPr>
              <w:rPr>
                <w:lang w:val="en-US"/>
              </w:rPr>
            </w:pPr>
            <w:r>
              <w:rPr>
                <w:lang w:val="en-US"/>
              </w:rPr>
              <w:t>Hirtie slef.usc.sticla foi 23 x 30 gr 40 S 1581</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2,40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1592127301142</w:t>
            </w:r>
          </w:p>
        </w:tc>
        <w:tc>
          <w:tcPr>
            <w:tcW w:w="4536" w:type="dxa"/>
            <w:gridSpan w:val="4"/>
            <w:tcBorders>
              <w:top w:val="nil"/>
              <w:bottom w:val="single" w:sz="2" w:space="0" w:color="auto"/>
            </w:tcBorders>
          </w:tcPr>
          <w:p w:rsidR="00D54894" w:rsidRDefault="00D54894" w:rsidP="00D54894">
            <w:pPr>
              <w:rPr>
                <w:lang w:val="en-US"/>
              </w:rPr>
            </w:pPr>
            <w:r>
              <w:rPr>
                <w:lang w:val="en-US"/>
              </w:rPr>
              <w:t>Alcool tehnic 90 grade</w:t>
            </w:r>
          </w:p>
        </w:tc>
        <w:tc>
          <w:tcPr>
            <w:tcW w:w="1134" w:type="dxa"/>
            <w:gridSpan w:val="2"/>
            <w:tcBorders>
              <w:top w:val="nil"/>
              <w:bottom w:val="single" w:sz="2" w:space="0" w:color="auto"/>
            </w:tcBorders>
          </w:tcPr>
          <w:p w:rsidR="00D54894" w:rsidRDefault="00D54894" w:rsidP="00D54894">
            <w:pPr>
              <w:rPr>
                <w:lang w:val="en-US"/>
              </w:rPr>
            </w:pPr>
            <w:r>
              <w:rPr>
                <w:lang w:val="en-US"/>
              </w:rPr>
              <w:t>l</w:t>
            </w:r>
          </w:p>
        </w:tc>
        <w:tc>
          <w:tcPr>
            <w:tcW w:w="1843" w:type="dxa"/>
            <w:tcBorders>
              <w:top w:val="nil"/>
              <w:bottom w:val="single" w:sz="2" w:space="0" w:color="auto"/>
            </w:tcBorders>
          </w:tcPr>
          <w:p w:rsidR="00D54894" w:rsidRDefault="00D54894" w:rsidP="00D54894">
            <w:pPr>
              <w:rPr>
                <w:lang w:val="en-US"/>
              </w:rPr>
            </w:pPr>
            <w:r>
              <w:rPr>
                <w:lang w:val="en-US"/>
              </w:rPr>
              <w:t>0,40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2430116104999</w:t>
            </w:r>
          </w:p>
        </w:tc>
        <w:tc>
          <w:tcPr>
            <w:tcW w:w="4536" w:type="dxa"/>
            <w:gridSpan w:val="4"/>
            <w:tcBorders>
              <w:top w:val="nil"/>
              <w:bottom w:val="single" w:sz="2" w:space="0" w:color="auto"/>
            </w:tcBorders>
          </w:tcPr>
          <w:p w:rsidR="00D54894" w:rsidRDefault="00D54894" w:rsidP="00D54894">
            <w:pPr>
              <w:rPr>
                <w:lang w:val="en-US"/>
              </w:rPr>
            </w:pPr>
            <w:r>
              <w:rPr>
                <w:lang w:val="en-US"/>
              </w:rPr>
              <w:t>Serlac natural</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0,06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2653102100830</w:t>
            </w:r>
          </w:p>
        </w:tc>
        <w:tc>
          <w:tcPr>
            <w:tcW w:w="4536" w:type="dxa"/>
            <w:gridSpan w:val="4"/>
            <w:tcBorders>
              <w:top w:val="nil"/>
              <w:bottom w:val="single" w:sz="2" w:space="0" w:color="auto"/>
            </w:tcBorders>
          </w:tcPr>
          <w:p w:rsidR="00D54894" w:rsidRDefault="00D54894" w:rsidP="00D54894">
            <w:pPr>
              <w:rPr>
                <w:lang w:val="en-US"/>
              </w:rPr>
            </w:pPr>
            <w:r>
              <w:rPr>
                <w:lang w:val="en-US"/>
              </w:rPr>
              <w:t>Ipsos pentru constructii tip A</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2051142950716</w:t>
            </w:r>
          </w:p>
        </w:tc>
        <w:tc>
          <w:tcPr>
            <w:tcW w:w="4536" w:type="dxa"/>
            <w:gridSpan w:val="4"/>
            <w:tcBorders>
              <w:top w:val="nil"/>
              <w:bottom w:val="single" w:sz="2" w:space="0" w:color="auto"/>
            </w:tcBorders>
          </w:tcPr>
          <w:p w:rsidR="00D54894" w:rsidRDefault="00D54894" w:rsidP="00D54894">
            <w:pPr>
              <w:rPr>
                <w:lang w:val="en-US"/>
              </w:rPr>
            </w:pPr>
            <w:r>
              <w:rPr>
                <w:lang w:val="en-US"/>
              </w:rPr>
              <w:t>Diblu din lemn</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8,00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2940420007682</w:t>
            </w:r>
          </w:p>
        </w:tc>
        <w:tc>
          <w:tcPr>
            <w:tcW w:w="4536" w:type="dxa"/>
            <w:gridSpan w:val="4"/>
            <w:tcBorders>
              <w:top w:val="nil"/>
              <w:bottom w:val="single" w:sz="2" w:space="0" w:color="auto"/>
            </w:tcBorders>
          </w:tcPr>
          <w:p w:rsidR="00D54894" w:rsidRDefault="00D54894" w:rsidP="00D54894">
            <w:pPr>
              <w:rPr>
                <w:lang w:val="en-US"/>
              </w:rPr>
            </w:pPr>
            <w:r>
              <w:rPr>
                <w:lang w:val="en-US"/>
              </w:rPr>
              <w:t>Masina de timplarie (abricht)</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0,60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2922140006702</w:t>
            </w:r>
          </w:p>
        </w:tc>
        <w:tc>
          <w:tcPr>
            <w:tcW w:w="4536" w:type="dxa"/>
            <w:gridSpan w:val="4"/>
            <w:tcBorders>
              <w:top w:val="nil"/>
              <w:bottom w:val="single" w:sz="2" w:space="0" w:color="auto"/>
            </w:tcBorders>
          </w:tcPr>
          <w:p w:rsidR="00D54894" w:rsidRDefault="00D54894" w:rsidP="00D54894">
            <w:pPr>
              <w:rPr>
                <w:lang w:val="en-US"/>
              </w:rPr>
            </w:pPr>
            <w:r>
              <w:rPr>
                <w:lang w:val="en-US"/>
              </w:rPr>
              <w:t>Macara de fereastra</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0,06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2940420007679</w:t>
            </w:r>
          </w:p>
        </w:tc>
        <w:tc>
          <w:tcPr>
            <w:tcW w:w="4536" w:type="dxa"/>
            <w:gridSpan w:val="4"/>
            <w:tcBorders>
              <w:top w:val="nil"/>
              <w:bottom w:val="single" w:sz="2" w:space="0" w:color="auto"/>
            </w:tcBorders>
          </w:tcPr>
          <w:p w:rsidR="00D54894" w:rsidRDefault="00D54894" w:rsidP="00D54894">
            <w:pPr>
              <w:rPr>
                <w:lang w:val="en-US"/>
              </w:rPr>
            </w:pPr>
            <w:r>
              <w:rPr>
                <w:lang w:val="en-US"/>
              </w:rPr>
              <w:t>Fierastrau mecanic</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0,04</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r>
              <w:rPr>
                <w:lang w:val="en-US"/>
              </w:rPr>
              <w:t xml:space="preserve"> </w:t>
            </w: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1.1.3. Tavan</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20</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CK29F</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Tavane suspendate din panouri prefabricate "Armstrong", inclusiv sistemul-grila (Fibra de sticla, 60x60x1,2cm, reducere fonica 30 db, rezistenta la umezeala 90%, rezistenta la foc F90 (GOST DIN 4102)</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3,00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9310060019920</w:t>
            </w:r>
          </w:p>
        </w:tc>
        <w:tc>
          <w:tcPr>
            <w:tcW w:w="4536" w:type="dxa"/>
            <w:gridSpan w:val="4"/>
            <w:tcBorders>
              <w:top w:val="nil"/>
              <w:bottom w:val="single" w:sz="2" w:space="0" w:color="auto"/>
            </w:tcBorders>
          </w:tcPr>
          <w:p w:rsidR="00D54894" w:rsidRDefault="00D54894" w:rsidP="00D54894">
            <w:pPr>
              <w:rPr>
                <w:lang w:val="en-US"/>
              </w:rPr>
            </w:pPr>
            <w:r>
              <w:rPr>
                <w:lang w:val="en-US"/>
              </w:rPr>
              <w:t>Muncitor deservire CM</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0,45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7422010060100</w:t>
            </w:r>
          </w:p>
        </w:tc>
        <w:tc>
          <w:tcPr>
            <w:tcW w:w="4536" w:type="dxa"/>
            <w:gridSpan w:val="4"/>
            <w:tcBorders>
              <w:top w:val="nil"/>
              <w:bottom w:val="single" w:sz="2" w:space="0" w:color="auto"/>
            </w:tcBorders>
          </w:tcPr>
          <w:p w:rsidR="00D54894" w:rsidRDefault="00D54894" w:rsidP="00D54894">
            <w:pPr>
              <w:rPr>
                <w:lang w:val="en-US"/>
              </w:rPr>
            </w:pPr>
            <w:r>
              <w:rPr>
                <w:lang w:val="en-US"/>
              </w:rPr>
              <w:t>Timplar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6,15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2874136313300</w:t>
            </w:r>
          </w:p>
        </w:tc>
        <w:tc>
          <w:tcPr>
            <w:tcW w:w="4536" w:type="dxa"/>
            <w:gridSpan w:val="4"/>
            <w:tcBorders>
              <w:top w:val="nil"/>
              <w:bottom w:val="single" w:sz="2" w:space="0" w:color="auto"/>
            </w:tcBorders>
          </w:tcPr>
          <w:p w:rsidR="00D54894" w:rsidRDefault="00D54894" w:rsidP="00D54894">
            <w:pPr>
              <w:rPr>
                <w:lang w:val="en-US"/>
              </w:rPr>
            </w:pPr>
            <w:r>
              <w:rPr>
                <w:lang w:val="en-US"/>
              </w:rPr>
              <w:t>Diblu din metal, Ancora ,,Express,, 10x50x120mm - inox A2</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12,00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2732103646151</w:t>
            </w:r>
          </w:p>
        </w:tc>
        <w:tc>
          <w:tcPr>
            <w:tcW w:w="4536" w:type="dxa"/>
            <w:gridSpan w:val="4"/>
            <w:tcBorders>
              <w:top w:val="nil"/>
              <w:bottom w:val="single" w:sz="2" w:space="0" w:color="auto"/>
            </w:tcBorders>
          </w:tcPr>
          <w:p w:rsidR="00D54894" w:rsidRDefault="00D54894" w:rsidP="00D54894">
            <w:pPr>
              <w:rPr>
                <w:lang w:val="en-US"/>
              </w:rPr>
            </w:pPr>
            <w:r>
              <w:rPr>
                <w:lang w:val="en-US"/>
              </w:rPr>
              <w:t>Panouri "Armstrong" cu sistem grila (aparenta sau ascunsa) pentru suspendarea panourilor prefabricate</w:t>
            </w:r>
          </w:p>
        </w:tc>
        <w:tc>
          <w:tcPr>
            <w:tcW w:w="1134" w:type="dxa"/>
            <w:gridSpan w:val="2"/>
            <w:tcBorders>
              <w:top w:val="nil"/>
              <w:bottom w:val="single" w:sz="2" w:space="0" w:color="auto"/>
            </w:tcBorders>
          </w:tcPr>
          <w:p w:rsidR="00D54894" w:rsidRDefault="00D54894" w:rsidP="00D54894">
            <w:pPr>
              <w:rPr>
                <w:lang w:val="en-US"/>
              </w:rPr>
            </w:pPr>
            <w:r>
              <w:rPr>
                <w:lang w:val="en-US"/>
              </w:rPr>
              <w:t>m2</w:t>
            </w:r>
          </w:p>
        </w:tc>
        <w:tc>
          <w:tcPr>
            <w:tcW w:w="1843" w:type="dxa"/>
            <w:tcBorders>
              <w:top w:val="nil"/>
              <w:bottom w:val="single" w:sz="2" w:space="0" w:color="auto"/>
            </w:tcBorders>
          </w:tcPr>
          <w:p w:rsidR="00D54894" w:rsidRDefault="00D54894" w:rsidP="00D54894">
            <w:pPr>
              <w:rPr>
                <w:lang w:val="en-US"/>
              </w:rPr>
            </w:pPr>
            <w:r>
              <w:rPr>
                <w:lang w:val="en-US"/>
              </w:rPr>
              <w:t>3,15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2952160007200</w:t>
            </w:r>
          </w:p>
        </w:tc>
        <w:tc>
          <w:tcPr>
            <w:tcW w:w="4536" w:type="dxa"/>
            <w:gridSpan w:val="4"/>
            <w:tcBorders>
              <w:top w:val="nil"/>
              <w:bottom w:val="single" w:sz="2" w:space="0" w:color="auto"/>
            </w:tcBorders>
          </w:tcPr>
          <w:p w:rsidR="00D54894" w:rsidRDefault="00D54894" w:rsidP="00D54894">
            <w:pPr>
              <w:rPr>
                <w:lang w:val="en-US"/>
              </w:rPr>
            </w:pPr>
            <w:r>
              <w:rPr>
                <w:lang w:val="en-US"/>
              </w:rPr>
              <w:t>Utilaj de ridicat pentru lucrari de finisaj</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0,04</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21</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CN53A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2,50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0,07</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2416586105303</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Amorsa-grund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0,38</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810741</w:t>
            </w:r>
          </w:p>
        </w:tc>
        <w:tc>
          <w:tcPr>
            <w:tcW w:w="4536" w:type="dxa"/>
            <w:gridSpan w:val="4"/>
            <w:tcBorders>
              <w:top w:val="nil"/>
              <w:bottom w:val="single" w:sz="2" w:space="0" w:color="auto"/>
            </w:tcBorders>
          </w:tcPr>
          <w:p w:rsidR="00D54894" w:rsidRDefault="00D54894" w:rsidP="00D54894">
            <w:pPr>
              <w:rPr>
                <w:lang w:val="en-US"/>
              </w:rPr>
            </w:pPr>
            <w:r>
              <w:rPr>
                <w:lang w:val="en-US"/>
              </w:rPr>
              <w:t>Hirtie pentru slefuit uscata</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0,12</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22</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CF56A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tavanelor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2,50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7122050013401</w:t>
            </w:r>
          </w:p>
        </w:tc>
        <w:tc>
          <w:tcPr>
            <w:tcW w:w="4536" w:type="dxa"/>
            <w:gridSpan w:val="4"/>
            <w:tcBorders>
              <w:top w:val="nil"/>
              <w:bottom w:val="single" w:sz="2" w:space="0" w:color="auto"/>
            </w:tcBorders>
          </w:tcPr>
          <w:p w:rsidR="00D54894" w:rsidRDefault="00D54894" w:rsidP="00D54894">
            <w:pPr>
              <w:rPr>
                <w:lang w:val="en-US"/>
              </w:rPr>
            </w:pPr>
            <w:r>
              <w:rPr>
                <w:lang w:val="en-US"/>
              </w:rPr>
              <w:t>Zidar cat.4</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0,50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9310060019920</w:t>
            </w:r>
          </w:p>
        </w:tc>
        <w:tc>
          <w:tcPr>
            <w:tcW w:w="4536" w:type="dxa"/>
            <w:gridSpan w:val="4"/>
            <w:tcBorders>
              <w:top w:val="nil"/>
              <w:bottom w:val="single" w:sz="2" w:space="0" w:color="auto"/>
            </w:tcBorders>
          </w:tcPr>
          <w:p w:rsidR="00D54894" w:rsidRDefault="00D54894" w:rsidP="00D54894">
            <w:pPr>
              <w:rPr>
                <w:lang w:val="en-US"/>
              </w:rPr>
            </w:pPr>
            <w:r>
              <w:rPr>
                <w:lang w:val="en-US"/>
              </w:rPr>
              <w:t>Muncitor deservire CM</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0,25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2653102100832</w:t>
            </w:r>
          </w:p>
        </w:tc>
        <w:tc>
          <w:tcPr>
            <w:tcW w:w="4536" w:type="dxa"/>
            <w:gridSpan w:val="4"/>
            <w:tcBorders>
              <w:top w:val="nil"/>
              <w:bottom w:val="single" w:sz="2" w:space="0" w:color="auto"/>
            </w:tcBorders>
          </w:tcPr>
          <w:p w:rsidR="00D54894" w:rsidRDefault="00D54894" w:rsidP="00D54894">
            <w:pPr>
              <w:rPr>
                <w:lang w:val="en-US"/>
              </w:rPr>
            </w:pPr>
            <w:r>
              <w:rPr>
                <w:lang w:val="en-US"/>
              </w:rPr>
              <w:t>Chit pentru lucrari la interior "Satroc"</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1,23</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2952160007200</w:t>
            </w:r>
          </w:p>
        </w:tc>
        <w:tc>
          <w:tcPr>
            <w:tcW w:w="4536" w:type="dxa"/>
            <w:gridSpan w:val="4"/>
            <w:tcBorders>
              <w:top w:val="nil"/>
              <w:bottom w:val="single" w:sz="2" w:space="0" w:color="auto"/>
            </w:tcBorders>
          </w:tcPr>
          <w:p w:rsidR="00D54894" w:rsidRDefault="00D54894" w:rsidP="00D54894">
            <w:pPr>
              <w:rPr>
                <w:lang w:val="en-US"/>
              </w:rPr>
            </w:pPr>
            <w:r>
              <w:rPr>
                <w:lang w:val="en-US"/>
              </w:rPr>
              <w:t>Utilaj de ridicat pentru lucrari de finisaj</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0,00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23</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CN53A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20,60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0,62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2416586105303</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Amorsa-grund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3,09</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810741</w:t>
            </w:r>
          </w:p>
        </w:tc>
        <w:tc>
          <w:tcPr>
            <w:tcW w:w="4536" w:type="dxa"/>
            <w:gridSpan w:val="4"/>
            <w:tcBorders>
              <w:top w:val="nil"/>
              <w:bottom w:val="single" w:sz="2" w:space="0" w:color="auto"/>
            </w:tcBorders>
          </w:tcPr>
          <w:p w:rsidR="00D54894" w:rsidRDefault="00D54894" w:rsidP="00D54894">
            <w:pPr>
              <w:rPr>
                <w:lang w:val="en-US"/>
              </w:rPr>
            </w:pPr>
            <w:r>
              <w:rPr>
                <w:lang w:val="en-US"/>
              </w:rPr>
              <w:t>Hirtie pentru slefuit uscata</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1,03</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24</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RpCR07A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20,60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14,21</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2430116103800</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Vopsea  pe baza de copolimeri  vinilici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8,24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2653102100830</w:t>
            </w:r>
          </w:p>
        </w:tc>
        <w:tc>
          <w:tcPr>
            <w:tcW w:w="4536" w:type="dxa"/>
            <w:gridSpan w:val="4"/>
            <w:tcBorders>
              <w:top w:val="nil"/>
              <w:bottom w:val="single" w:sz="2" w:space="0" w:color="auto"/>
            </w:tcBorders>
          </w:tcPr>
          <w:p w:rsidR="00D54894" w:rsidRDefault="00D54894" w:rsidP="00D54894">
            <w:pPr>
              <w:rPr>
                <w:lang w:val="en-US"/>
              </w:rPr>
            </w:pPr>
            <w:r>
              <w:rPr>
                <w:lang w:val="en-US"/>
              </w:rPr>
              <w:t>Ipsos pentru constructii tip A</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1,24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2881116001666</w:t>
            </w:r>
          </w:p>
        </w:tc>
        <w:tc>
          <w:tcPr>
            <w:tcW w:w="4536" w:type="dxa"/>
            <w:gridSpan w:val="4"/>
            <w:tcBorders>
              <w:top w:val="nil"/>
              <w:bottom w:val="single" w:sz="2" w:space="0" w:color="auto"/>
            </w:tcBorders>
          </w:tcPr>
          <w:p w:rsidR="00D54894" w:rsidRDefault="00D54894" w:rsidP="00D54894">
            <w:pPr>
              <w:rPr>
                <w:lang w:val="en-US"/>
              </w:rPr>
            </w:pPr>
            <w:r>
              <w:rPr>
                <w:lang w:val="en-US"/>
              </w:rPr>
              <w:t>Hirtie slef.usc.sticla foi 23 x 30 gr 25 S 1581</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10,30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1711317306661</w:t>
            </w:r>
          </w:p>
        </w:tc>
        <w:tc>
          <w:tcPr>
            <w:tcW w:w="4536" w:type="dxa"/>
            <w:gridSpan w:val="4"/>
            <w:tcBorders>
              <w:top w:val="nil"/>
              <w:bottom w:val="single" w:sz="2" w:space="0" w:color="auto"/>
            </w:tcBorders>
          </w:tcPr>
          <w:p w:rsidR="00D54894" w:rsidRDefault="00D54894" w:rsidP="00D54894">
            <w:pPr>
              <w:rPr>
                <w:lang w:val="en-US"/>
              </w:rPr>
            </w:pPr>
            <w:r>
              <w:rPr>
                <w:lang w:val="en-US"/>
              </w:rPr>
              <w:t>Bumbac de sters</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1,03</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4100116202818</w:t>
            </w:r>
          </w:p>
        </w:tc>
        <w:tc>
          <w:tcPr>
            <w:tcW w:w="4536" w:type="dxa"/>
            <w:gridSpan w:val="4"/>
            <w:tcBorders>
              <w:top w:val="nil"/>
              <w:bottom w:val="single" w:sz="2" w:space="0" w:color="auto"/>
            </w:tcBorders>
          </w:tcPr>
          <w:p w:rsidR="00D54894" w:rsidRDefault="00D54894" w:rsidP="00D54894">
            <w:pPr>
              <w:rPr>
                <w:lang w:val="en-US"/>
              </w:rPr>
            </w:pPr>
            <w:r>
              <w:rPr>
                <w:lang w:val="en-US"/>
              </w:rPr>
              <w:t>Apa pentru mortare si betoane</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2922140006702</w:t>
            </w:r>
          </w:p>
        </w:tc>
        <w:tc>
          <w:tcPr>
            <w:tcW w:w="4536" w:type="dxa"/>
            <w:gridSpan w:val="4"/>
            <w:tcBorders>
              <w:top w:val="nil"/>
              <w:bottom w:val="single" w:sz="2" w:space="0" w:color="auto"/>
            </w:tcBorders>
          </w:tcPr>
          <w:p w:rsidR="00D54894" w:rsidRDefault="00D54894" w:rsidP="00D54894">
            <w:pPr>
              <w:rPr>
                <w:lang w:val="en-US"/>
              </w:rPr>
            </w:pPr>
            <w:r>
              <w:rPr>
                <w:lang w:val="en-US"/>
              </w:rPr>
              <w:t>Macara de fereastra</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0,21</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Tavan</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r>
              <w:rPr>
                <w:lang w:val="en-US"/>
              </w:rPr>
              <w:t xml:space="preserve"> </w:t>
            </w: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Sala</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r>
              <w:rPr>
                <w:lang w:val="en-US"/>
              </w:rPr>
              <w:t xml:space="preserve"> </w:t>
            </w: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 xml:space="preserve">1.2. WC </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1.2.1. Pereti</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25</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CN53A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58,70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1,76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2416586105303</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Amorsa-grund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8,80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810741</w:t>
            </w:r>
          </w:p>
        </w:tc>
        <w:tc>
          <w:tcPr>
            <w:tcW w:w="4536" w:type="dxa"/>
            <w:gridSpan w:val="4"/>
            <w:tcBorders>
              <w:top w:val="nil"/>
              <w:bottom w:val="single" w:sz="2" w:space="0" w:color="auto"/>
            </w:tcBorders>
          </w:tcPr>
          <w:p w:rsidR="00D54894" w:rsidRDefault="00D54894" w:rsidP="00D54894">
            <w:pPr>
              <w:rPr>
                <w:lang w:val="en-US"/>
              </w:rPr>
            </w:pPr>
            <w:r>
              <w:rPr>
                <w:lang w:val="en-US"/>
              </w:rPr>
              <w:t>Hirtie pentru slefuit uscata</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2,94</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26</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RpCR07A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58,70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40,50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2430116103800</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Vopsea  pe baza de copolimeri  vinilici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23,48</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2653102100830</w:t>
            </w:r>
          </w:p>
        </w:tc>
        <w:tc>
          <w:tcPr>
            <w:tcW w:w="4536" w:type="dxa"/>
            <w:gridSpan w:val="4"/>
            <w:tcBorders>
              <w:top w:val="nil"/>
              <w:bottom w:val="single" w:sz="2" w:space="0" w:color="auto"/>
            </w:tcBorders>
          </w:tcPr>
          <w:p w:rsidR="00D54894" w:rsidRDefault="00D54894" w:rsidP="00D54894">
            <w:pPr>
              <w:rPr>
                <w:lang w:val="en-US"/>
              </w:rPr>
            </w:pPr>
            <w:r>
              <w:rPr>
                <w:lang w:val="en-US"/>
              </w:rPr>
              <w:t>Ipsos pentru constructii tip A</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3,52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2881116001666</w:t>
            </w:r>
          </w:p>
        </w:tc>
        <w:tc>
          <w:tcPr>
            <w:tcW w:w="4536" w:type="dxa"/>
            <w:gridSpan w:val="4"/>
            <w:tcBorders>
              <w:top w:val="nil"/>
              <w:bottom w:val="single" w:sz="2" w:space="0" w:color="auto"/>
            </w:tcBorders>
          </w:tcPr>
          <w:p w:rsidR="00D54894" w:rsidRDefault="00D54894" w:rsidP="00D54894">
            <w:pPr>
              <w:rPr>
                <w:lang w:val="en-US"/>
              </w:rPr>
            </w:pPr>
            <w:r>
              <w:rPr>
                <w:lang w:val="en-US"/>
              </w:rPr>
              <w:t>Hirtie slef.usc.sticla foi 23 x 30 gr 25 S 1581</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29,35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1711317306661</w:t>
            </w:r>
          </w:p>
        </w:tc>
        <w:tc>
          <w:tcPr>
            <w:tcW w:w="4536" w:type="dxa"/>
            <w:gridSpan w:val="4"/>
            <w:tcBorders>
              <w:top w:val="nil"/>
              <w:bottom w:val="single" w:sz="2" w:space="0" w:color="auto"/>
            </w:tcBorders>
          </w:tcPr>
          <w:p w:rsidR="00D54894" w:rsidRDefault="00D54894" w:rsidP="00D54894">
            <w:pPr>
              <w:rPr>
                <w:lang w:val="en-US"/>
              </w:rPr>
            </w:pPr>
            <w:r>
              <w:rPr>
                <w:lang w:val="en-US"/>
              </w:rPr>
              <w:t>Bumbac de sters</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2,94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4100116202818</w:t>
            </w:r>
          </w:p>
        </w:tc>
        <w:tc>
          <w:tcPr>
            <w:tcW w:w="4536" w:type="dxa"/>
            <w:gridSpan w:val="4"/>
            <w:tcBorders>
              <w:top w:val="nil"/>
              <w:bottom w:val="single" w:sz="2" w:space="0" w:color="auto"/>
            </w:tcBorders>
          </w:tcPr>
          <w:p w:rsidR="00D54894" w:rsidRDefault="00D54894" w:rsidP="00D54894">
            <w:pPr>
              <w:rPr>
                <w:lang w:val="en-US"/>
              </w:rPr>
            </w:pPr>
            <w:r>
              <w:rPr>
                <w:lang w:val="en-US"/>
              </w:rPr>
              <w:t>Apa pentru mortare si betoane</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0,12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2922140006702</w:t>
            </w:r>
          </w:p>
        </w:tc>
        <w:tc>
          <w:tcPr>
            <w:tcW w:w="4536" w:type="dxa"/>
            <w:gridSpan w:val="4"/>
            <w:tcBorders>
              <w:top w:val="nil"/>
              <w:bottom w:val="single" w:sz="2" w:space="0" w:color="auto"/>
            </w:tcBorders>
          </w:tcPr>
          <w:p w:rsidR="00D54894" w:rsidRDefault="00D54894" w:rsidP="00D54894">
            <w:pPr>
              <w:rPr>
                <w:lang w:val="en-US"/>
              </w:rPr>
            </w:pPr>
            <w:r>
              <w:rPr>
                <w:lang w:val="en-US"/>
              </w:rPr>
              <w:t>Macara de fereastra</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0,59</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r>
              <w:rPr>
                <w:lang w:val="en-US"/>
              </w:rPr>
              <w:t xml:space="preserve"> </w:t>
            </w: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1.2.2. Tavan</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27</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CN53A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7,33</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0,22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2416586105303</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Amorsa-grund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1,10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810741</w:t>
            </w:r>
          </w:p>
        </w:tc>
        <w:tc>
          <w:tcPr>
            <w:tcW w:w="4536" w:type="dxa"/>
            <w:gridSpan w:val="4"/>
            <w:tcBorders>
              <w:top w:val="nil"/>
              <w:bottom w:val="single" w:sz="2" w:space="0" w:color="auto"/>
            </w:tcBorders>
          </w:tcPr>
          <w:p w:rsidR="00D54894" w:rsidRDefault="00D54894" w:rsidP="00D54894">
            <w:pPr>
              <w:rPr>
                <w:lang w:val="en-US"/>
              </w:rPr>
            </w:pPr>
            <w:r>
              <w:rPr>
                <w:lang w:val="en-US"/>
              </w:rPr>
              <w:t>Hirtie pentru slefuit uscata</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0,37</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28</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RpCR07A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7,33</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5,06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2430116103800</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Vopsea  pe baza de copolimeri  vinilici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2,93</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2653102100830</w:t>
            </w:r>
          </w:p>
        </w:tc>
        <w:tc>
          <w:tcPr>
            <w:tcW w:w="4536" w:type="dxa"/>
            <w:gridSpan w:val="4"/>
            <w:tcBorders>
              <w:top w:val="nil"/>
              <w:bottom w:val="single" w:sz="2" w:space="0" w:color="auto"/>
            </w:tcBorders>
          </w:tcPr>
          <w:p w:rsidR="00D54894" w:rsidRDefault="00D54894" w:rsidP="00D54894">
            <w:pPr>
              <w:rPr>
                <w:lang w:val="en-US"/>
              </w:rPr>
            </w:pPr>
            <w:r>
              <w:rPr>
                <w:lang w:val="en-US"/>
              </w:rPr>
              <w:t>Ipsos pentru constructii tip A</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0,44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2881116001666</w:t>
            </w:r>
          </w:p>
        </w:tc>
        <w:tc>
          <w:tcPr>
            <w:tcW w:w="4536" w:type="dxa"/>
            <w:gridSpan w:val="4"/>
            <w:tcBorders>
              <w:top w:val="nil"/>
              <w:bottom w:val="single" w:sz="2" w:space="0" w:color="auto"/>
            </w:tcBorders>
          </w:tcPr>
          <w:p w:rsidR="00D54894" w:rsidRDefault="00D54894" w:rsidP="00D54894">
            <w:pPr>
              <w:rPr>
                <w:lang w:val="en-US"/>
              </w:rPr>
            </w:pPr>
            <w:r>
              <w:rPr>
                <w:lang w:val="en-US"/>
              </w:rPr>
              <w:t>Hirtie slef.usc.sticla foi 23 x 30 gr 25 S 1581</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3,66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1711317306661</w:t>
            </w:r>
          </w:p>
        </w:tc>
        <w:tc>
          <w:tcPr>
            <w:tcW w:w="4536" w:type="dxa"/>
            <w:gridSpan w:val="4"/>
            <w:tcBorders>
              <w:top w:val="nil"/>
              <w:bottom w:val="single" w:sz="2" w:space="0" w:color="auto"/>
            </w:tcBorders>
          </w:tcPr>
          <w:p w:rsidR="00D54894" w:rsidRDefault="00D54894" w:rsidP="00D54894">
            <w:pPr>
              <w:rPr>
                <w:lang w:val="en-US"/>
              </w:rPr>
            </w:pPr>
            <w:r>
              <w:rPr>
                <w:lang w:val="en-US"/>
              </w:rPr>
              <w:t>Bumbac de sters</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0,37</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4100116202818</w:t>
            </w:r>
          </w:p>
        </w:tc>
        <w:tc>
          <w:tcPr>
            <w:tcW w:w="4536" w:type="dxa"/>
            <w:gridSpan w:val="4"/>
            <w:tcBorders>
              <w:top w:val="nil"/>
              <w:bottom w:val="single" w:sz="2" w:space="0" w:color="auto"/>
            </w:tcBorders>
          </w:tcPr>
          <w:p w:rsidR="00D54894" w:rsidRDefault="00D54894" w:rsidP="00D54894">
            <w:pPr>
              <w:rPr>
                <w:lang w:val="en-US"/>
              </w:rPr>
            </w:pPr>
            <w:r>
              <w:rPr>
                <w:lang w:val="en-US"/>
              </w:rPr>
              <w:t>Apa pentru mortare si betoane</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0,01</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2922140006702</w:t>
            </w:r>
          </w:p>
        </w:tc>
        <w:tc>
          <w:tcPr>
            <w:tcW w:w="4536" w:type="dxa"/>
            <w:gridSpan w:val="4"/>
            <w:tcBorders>
              <w:top w:val="nil"/>
              <w:bottom w:val="single" w:sz="2" w:space="0" w:color="auto"/>
            </w:tcBorders>
          </w:tcPr>
          <w:p w:rsidR="00D54894" w:rsidRDefault="00D54894" w:rsidP="00D54894">
            <w:pPr>
              <w:rPr>
                <w:lang w:val="en-US"/>
              </w:rPr>
            </w:pPr>
            <w:r>
              <w:rPr>
                <w:lang w:val="en-US"/>
              </w:rPr>
              <w:t>Macara de fereastra</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0,07</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Tavan</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r>
              <w:rPr>
                <w:lang w:val="en-US"/>
              </w:rPr>
              <w:t xml:space="preserve"> </w:t>
            </w: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 xml:space="preserve">WC </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r>
              <w:rPr>
                <w:lang w:val="en-US"/>
              </w:rPr>
              <w:t xml:space="preserve"> </w:t>
            </w: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1.3. Sala de inregistrare casatoriilor</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1.3.1. Pereti</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29</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CN53A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2,10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0,06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2416586105303</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Amorsa-grund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0,32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810741</w:t>
            </w:r>
          </w:p>
        </w:tc>
        <w:tc>
          <w:tcPr>
            <w:tcW w:w="4536" w:type="dxa"/>
            <w:gridSpan w:val="4"/>
            <w:tcBorders>
              <w:top w:val="nil"/>
              <w:bottom w:val="single" w:sz="2" w:space="0" w:color="auto"/>
            </w:tcBorders>
          </w:tcPr>
          <w:p w:rsidR="00D54894" w:rsidRDefault="00D54894" w:rsidP="00D54894">
            <w:pPr>
              <w:rPr>
                <w:lang w:val="en-US"/>
              </w:rPr>
            </w:pPr>
            <w:r>
              <w:rPr>
                <w:lang w:val="en-US"/>
              </w:rPr>
              <w:t>Hirtie pentru slefuit uscata</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0,10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30</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CF56A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  coloanelor  si  tavanelor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2,10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7122050013401</w:t>
            </w:r>
          </w:p>
        </w:tc>
        <w:tc>
          <w:tcPr>
            <w:tcW w:w="4536" w:type="dxa"/>
            <w:gridSpan w:val="4"/>
            <w:tcBorders>
              <w:top w:val="nil"/>
              <w:bottom w:val="single" w:sz="2" w:space="0" w:color="auto"/>
            </w:tcBorders>
          </w:tcPr>
          <w:p w:rsidR="00D54894" w:rsidRDefault="00D54894" w:rsidP="00D54894">
            <w:pPr>
              <w:rPr>
                <w:lang w:val="en-US"/>
              </w:rPr>
            </w:pPr>
            <w:r>
              <w:rPr>
                <w:lang w:val="en-US"/>
              </w:rPr>
              <w:t>Zidar cat.4</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0,42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9310060019920</w:t>
            </w:r>
          </w:p>
        </w:tc>
        <w:tc>
          <w:tcPr>
            <w:tcW w:w="4536" w:type="dxa"/>
            <w:gridSpan w:val="4"/>
            <w:tcBorders>
              <w:top w:val="nil"/>
              <w:bottom w:val="single" w:sz="2" w:space="0" w:color="auto"/>
            </w:tcBorders>
          </w:tcPr>
          <w:p w:rsidR="00D54894" w:rsidRDefault="00D54894" w:rsidP="00D54894">
            <w:pPr>
              <w:rPr>
                <w:lang w:val="en-US"/>
              </w:rPr>
            </w:pPr>
            <w:r>
              <w:rPr>
                <w:lang w:val="en-US"/>
              </w:rPr>
              <w:t>Muncitor deservire CM</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0,21</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2653102100832</w:t>
            </w:r>
          </w:p>
        </w:tc>
        <w:tc>
          <w:tcPr>
            <w:tcW w:w="4536" w:type="dxa"/>
            <w:gridSpan w:val="4"/>
            <w:tcBorders>
              <w:top w:val="nil"/>
              <w:bottom w:val="single" w:sz="2" w:space="0" w:color="auto"/>
            </w:tcBorders>
          </w:tcPr>
          <w:p w:rsidR="00D54894" w:rsidRDefault="00D54894" w:rsidP="00D54894">
            <w:pPr>
              <w:rPr>
                <w:lang w:val="en-US"/>
              </w:rPr>
            </w:pPr>
            <w:r>
              <w:rPr>
                <w:lang w:val="en-US"/>
              </w:rPr>
              <w:t>Chit pentru lucrari la interior "Satroc"</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1,04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2952160007200</w:t>
            </w:r>
          </w:p>
        </w:tc>
        <w:tc>
          <w:tcPr>
            <w:tcW w:w="4536" w:type="dxa"/>
            <w:gridSpan w:val="4"/>
            <w:tcBorders>
              <w:top w:val="nil"/>
              <w:bottom w:val="single" w:sz="2" w:space="0" w:color="auto"/>
            </w:tcBorders>
          </w:tcPr>
          <w:p w:rsidR="00D54894" w:rsidRDefault="00D54894" w:rsidP="00D54894">
            <w:pPr>
              <w:rPr>
                <w:lang w:val="en-US"/>
              </w:rPr>
            </w:pPr>
            <w:r>
              <w:rPr>
                <w:lang w:val="en-US"/>
              </w:rPr>
              <w:t>Utilaj de ridicat pentru lucrari de finisaj</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0,00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31</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CN53A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35,10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1,05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2416586105303</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Amorsa-grund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5,26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810741</w:t>
            </w:r>
          </w:p>
        </w:tc>
        <w:tc>
          <w:tcPr>
            <w:tcW w:w="4536" w:type="dxa"/>
            <w:gridSpan w:val="4"/>
            <w:tcBorders>
              <w:top w:val="nil"/>
              <w:bottom w:val="single" w:sz="2" w:space="0" w:color="auto"/>
            </w:tcBorders>
          </w:tcPr>
          <w:p w:rsidR="00D54894" w:rsidRDefault="00D54894" w:rsidP="00D54894">
            <w:pPr>
              <w:rPr>
                <w:lang w:val="en-US"/>
              </w:rPr>
            </w:pPr>
            <w:r>
              <w:rPr>
                <w:lang w:val="en-US"/>
              </w:rPr>
              <w:t>Hirtie pentru slefuit uscata</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1,76</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32</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RpCR07A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35,10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24,22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2430116103800</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Vopsea  pe baza de copolimeri  vinilici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14,04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2653102100830</w:t>
            </w:r>
          </w:p>
        </w:tc>
        <w:tc>
          <w:tcPr>
            <w:tcW w:w="4536" w:type="dxa"/>
            <w:gridSpan w:val="4"/>
            <w:tcBorders>
              <w:top w:val="nil"/>
              <w:bottom w:val="single" w:sz="2" w:space="0" w:color="auto"/>
            </w:tcBorders>
          </w:tcPr>
          <w:p w:rsidR="00D54894" w:rsidRDefault="00D54894" w:rsidP="00D54894">
            <w:pPr>
              <w:rPr>
                <w:lang w:val="en-US"/>
              </w:rPr>
            </w:pPr>
            <w:r>
              <w:rPr>
                <w:lang w:val="en-US"/>
              </w:rPr>
              <w:t>Ipsos pentru constructii tip A</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2,11</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2881116001666</w:t>
            </w:r>
          </w:p>
        </w:tc>
        <w:tc>
          <w:tcPr>
            <w:tcW w:w="4536" w:type="dxa"/>
            <w:gridSpan w:val="4"/>
            <w:tcBorders>
              <w:top w:val="nil"/>
              <w:bottom w:val="single" w:sz="2" w:space="0" w:color="auto"/>
            </w:tcBorders>
          </w:tcPr>
          <w:p w:rsidR="00D54894" w:rsidRDefault="00D54894" w:rsidP="00D54894">
            <w:pPr>
              <w:rPr>
                <w:lang w:val="en-US"/>
              </w:rPr>
            </w:pPr>
            <w:r>
              <w:rPr>
                <w:lang w:val="en-US"/>
              </w:rPr>
              <w:t>Hirtie slef.usc.sticla foi 23 x 30 gr 25 S 1581</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17,55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1711317306661</w:t>
            </w:r>
          </w:p>
        </w:tc>
        <w:tc>
          <w:tcPr>
            <w:tcW w:w="4536" w:type="dxa"/>
            <w:gridSpan w:val="4"/>
            <w:tcBorders>
              <w:top w:val="nil"/>
              <w:bottom w:val="single" w:sz="2" w:space="0" w:color="auto"/>
            </w:tcBorders>
          </w:tcPr>
          <w:p w:rsidR="00D54894" w:rsidRDefault="00D54894" w:rsidP="00D54894">
            <w:pPr>
              <w:rPr>
                <w:lang w:val="en-US"/>
              </w:rPr>
            </w:pPr>
            <w:r>
              <w:rPr>
                <w:lang w:val="en-US"/>
              </w:rPr>
              <w:t>Bumbac de sters</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1,76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4100116202818</w:t>
            </w:r>
          </w:p>
        </w:tc>
        <w:tc>
          <w:tcPr>
            <w:tcW w:w="4536" w:type="dxa"/>
            <w:gridSpan w:val="4"/>
            <w:tcBorders>
              <w:top w:val="nil"/>
              <w:bottom w:val="single" w:sz="2" w:space="0" w:color="auto"/>
            </w:tcBorders>
          </w:tcPr>
          <w:p w:rsidR="00D54894" w:rsidRDefault="00D54894" w:rsidP="00D54894">
            <w:pPr>
              <w:rPr>
                <w:lang w:val="en-US"/>
              </w:rPr>
            </w:pPr>
            <w:r>
              <w:rPr>
                <w:lang w:val="en-US"/>
              </w:rPr>
              <w:t>Apa pentru mortare si betoane</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0,07</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2922140006702</w:t>
            </w:r>
          </w:p>
        </w:tc>
        <w:tc>
          <w:tcPr>
            <w:tcW w:w="4536" w:type="dxa"/>
            <w:gridSpan w:val="4"/>
            <w:tcBorders>
              <w:top w:val="nil"/>
              <w:bottom w:val="single" w:sz="2" w:space="0" w:color="auto"/>
            </w:tcBorders>
          </w:tcPr>
          <w:p w:rsidR="00D54894" w:rsidRDefault="00D54894" w:rsidP="00D54894">
            <w:pPr>
              <w:rPr>
                <w:lang w:val="en-US"/>
              </w:rPr>
            </w:pPr>
            <w:r>
              <w:rPr>
                <w:lang w:val="en-US"/>
              </w:rPr>
              <w:t>Macara de fereastra</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0,35</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r>
              <w:rPr>
                <w:lang w:val="en-US"/>
              </w:rPr>
              <w:t xml:space="preserve"> </w:t>
            </w: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Sala de inregistrare casatoriilor</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r>
              <w:rPr>
                <w:lang w:val="en-US"/>
              </w:rPr>
              <w:t xml:space="preserve"> </w:t>
            </w: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1.4. Biroul administratorului</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1.4.1. Pereti</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33</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CN53A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1,60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0,05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2416586105303</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Amorsa-grund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0,24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810741</w:t>
            </w:r>
          </w:p>
        </w:tc>
        <w:tc>
          <w:tcPr>
            <w:tcW w:w="4536" w:type="dxa"/>
            <w:gridSpan w:val="4"/>
            <w:tcBorders>
              <w:top w:val="nil"/>
              <w:bottom w:val="single" w:sz="2" w:space="0" w:color="auto"/>
            </w:tcBorders>
          </w:tcPr>
          <w:p w:rsidR="00D54894" w:rsidRDefault="00D54894" w:rsidP="00D54894">
            <w:pPr>
              <w:rPr>
                <w:lang w:val="en-US"/>
              </w:rPr>
            </w:pPr>
            <w:r>
              <w:rPr>
                <w:lang w:val="en-US"/>
              </w:rPr>
              <w:t>Hirtie pentru slefuit uscata</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0,08</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34</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CF56A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  coloanelor  si  tavanelor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1,60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7122050013401</w:t>
            </w:r>
          </w:p>
        </w:tc>
        <w:tc>
          <w:tcPr>
            <w:tcW w:w="4536" w:type="dxa"/>
            <w:gridSpan w:val="4"/>
            <w:tcBorders>
              <w:top w:val="nil"/>
              <w:bottom w:val="single" w:sz="2" w:space="0" w:color="auto"/>
            </w:tcBorders>
          </w:tcPr>
          <w:p w:rsidR="00D54894" w:rsidRDefault="00D54894" w:rsidP="00D54894">
            <w:pPr>
              <w:rPr>
                <w:lang w:val="en-US"/>
              </w:rPr>
            </w:pPr>
            <w:r>
              <w:rPr>
                <w:lang w:val="en-US"/>
              </w:rPr>
              <w:t>Zidar cat.4</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0,32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9310060019920</w:t>
            </w:r>
          </w:p>
        </w:tc>
        <w:tc>
          <w:tcPr>
            <w:tcW w:w="4536" w:type="dxa"/>
            <w:gridSpan w:val="4"/>
            <w:tcBorders>
              <w:top w:val="nil"/>
              <w:bottom w:val="single" w:sz="2" w:space="0" w:color="auto"/>
            </w:tcBorders>
          </w:tcPr>
          <w:p w:rsidR="00D54894" w:rsidRDefault="00D54894" w:rsidP="00D54894">
            <w:pPr>
              <w:rPr>
                <w:lang w:val="en-US"/>
              </w:rPr>
            </w:pPr>
            <w:r>
              <w:rPr>
                <w:lang w:val="en-US"/>
              </w:rPr>
              <w:t>Muncitor deservire CM</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0,16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2653102100832</w:t>
            </w:r>
          </w:p>
        </w:tc>
        <w:tc>
          <w:tcPr>
            <w:tcW w:w="4536" w:type="dxa"/>
            <w:gridSpan w:val="4"/>
            <w:tcBorders>
              <w:top w:val="nil"/>
              <w:bottom w:val="single" w:sz="2" w:space="0" w:color="auto"/>
            </w:tcBorders>
          </w:tcPr>
          <w:p w:rsidR="00D54894" w:rsidRDefault="00D54894" w:rsidP="00D54894">
            <w:pPr>
              <w:rPr>
                <w:lang w:val="en-US"/>
              </w:rPr>
            </w:pPr>
            <w:r>
              <w:rPr>
                <w:lang w:val="en-US"/>
              </w:rPr>
              <w:t>Chit pentru lucrari la interior "Satroc"</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0,79</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2952160007200</w:t>
            </w:r>
          </w:p>
        </w:tc>
        <w:tc>
          <w:tcPr>
            <w:tcW w:w="4536" w:type="dxa"/>
            <w:gridSpan w:val="4"/>
            <w:tcBorders>
              <w:top w:val="nil"/>
              <w:bottom w:val="single" w:sz="2" w:space="0" w:color="auto"/>
            </w:tcBorders>
          </w:tcPr>
          <w:p w:rsidR="00D54894" w:rsidRDefault="00D54894" w:rsidP="00D54894">
            <w:pPr>
              <w:rPr>
                <w:lang w:val="en-US"/>
              </w:rPr>
            </w:pPr>
            <w:r>
              <w:rPr>
                <w:lang w:val="en-US"/>
              </w:rPr>
              <w:t>Utilaj de ridicat pentru lucrari de finisaj</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0,00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35</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CN53A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30,90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0,93</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2416586105303</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Amorsa-grund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4,64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810741</w:t>
            </w:r>
          </w:p>
        </w:tc>
        <w:tc>
          <w:tcPr>
            <w:tcW w:w="4536" w:type="dxa"/>
            <w:gridSpan w:val="4"/>
            <w:tcBorders>
              <w:top w:val="nil"/>
              <w:bottom w:val="single" w:sz="2" w:space="0" w:color="auto"/>
            </w:tcBorders>
          </w:tcPr>
          <w:p w:rsidR="00D54894" w:rsidRDefault="00D54894" w:rsidP="00D54894">
            <w:pPr>
              <w:rPr>
                <w:lang w:val="en-US"/>
              </w:rPr>
            </w:pPr>
            <w:r>
              <w:rPr>
                <w:lang w:val="en-US"/>
              </w:rPr>
              <w:t>Hirtie pentru slefuit uscata</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1,54</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36</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RpCR07A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30,90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21,32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2430116103800</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Vopsea  pe baza de copolimeri  vinilici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12,36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2653102100830</w:t>
            </w:r>
          </w:p>
        </w:tc>
        <w:tc>
          <w:tcPr>
            <w:tcW w:w="4536" w:type="dxa"/>
            <w:gridSpan w:val="4"/>
            <w:tcBorders>
              <w:top w:val="nil"/>
              <w:bottom w:val="single" w:sz="2" w:space="0" w:color="auto"/>
            </w:tcBorders>
          </w:tcPr>
          <w:p w:rsidR="00D54894" w:rsidRDefault="00D54894" w:rsidP="00D54894">
            <w:pPr>
              <w:rPr>
                <w:lang w:val="en-US"/>
              </w:rPr>
            </w:pPr>
            <w:r>
              <w:rPr>
                <w:lang w:val="en-US"/>
              </w:rPr>
              <w:t>Ipsos pentru constructii tip A</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1,85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2881116001666</w:t>
            </w:r>
          </w:p>
        </w:tc>
        <w:tc>
          <w:tcPr>
            <w:tcW w:w="4536" w:type="dxa"/>
            <w:gridSpan w:val="4"/>
            <w:tcBorders>
              <w:top w:val="nil"/>
              <w:bottom w:val="single" w:sz="2" w:space="0" w:color="auto"/>
            </w:tcBorders>
          </w:tcPr>
          <w:p w:rsidR="00D54894" w:rsidRDefault="00D54894" w:rsidP="00D54894">
            <w:pPr>
              <w:rPr>
                <w:lang w:val="en-US"/>
              </w:rPr>
            </w:pPr>
            <w:r>
              <w:rPr>
                <w:lang w:val="en-US"/>
              </w:rPr>
              <w:t>Hirtie slef.usc.sticla foi 23 x 30 gr 25 S 1581</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15,45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1711317306661</w:t>
            </w:r>
          </w:p>
        </w:tc>
        <w:tc>
          <w:tcPr>
            <w:tcW w:w="4536" w:type="dxa"/>
            <w:gridSpan w:val="4"/>
            <w:tcBorders>
              <w:top w:val="nil"/>
              <w:bottom w:val="single" w:sz="2" w:space="0" w:color="auto"/>
            </w:tcBorders>
          </w:tcPr>
          <w:p w:rsidR="00D54894" w:rsidRDefault="00D54894" w:rsidP="00D54894">
            <w:pPr>
              <w:rPr>
                <w:lang w:val="en-US"/>
              </w:rPr>
            </w:pPr>
            <w:r>
              <w:rPr>
                <w:lang w:val="en-US"/>
              </w:rPr>
              <w:t>Bumbac de sters</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1,54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4100116202818</w:t>
            </w:r>
          </w:p>
        </w:tc>
        <w:tc>
          <w:tcPr>
            <w:tcW w:w="4536" w:type="dxa"/>
            <w:gridSpan w:val="4"/>
            <w:tcBorders>
              <w:top w:val="nil"/>
              <w:bottom w:val="single" w:sz="2" w:space="0" w:color="auto"/>
            </w:tcBorders>
          </w:tcPr>
          <w:p w:rsidR="00D54894" w:rsidRDefault="00D54894" w:rsidP="00D54894">
            <w:pPr>
              <w:rPr>
                <w:lang w:val="en-US"/>
              </w:rPr>
            </w:pPr>
            <w:r>
              <w:rPr>
                <w:lang w:val="en-US"/>
              </w:rPr>
              <w:t>Apa pentru mortare si betoane</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2922140006702</w:t>
            </w:r>
          </w:p>
        </w:tc>
        <w:tc>
          <w:tcPr>
            <w:tcW w:w="4536" w:type="dxa"/>
            <w:gridSpan w:val="4"/>
            <w:tcBorders>
              <w:top w:val="nil"/>
              <w:bottom w:val="single" w:sz="2" w:space="0" w:color="auto"/>
            </w:tcBorders>
          </w:tcPr>
          <w:p w:rsidR="00D54894" w:rsidRDefault="00D54894" w:rsidP="00D54894">
            <w:pPr>
              <w:rPr>
                <w:lang w:val="en-US"/>
              </w:rPr>
            </w:pPr>
            <w:r>
              <w:rPr>
                <w:lang w:val="en-US"/>
              </w:rPr>
              <w:t>Macara de fereastra</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0,31</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r>
              <w:rPr>
                <w:lang w:val="en-US"/>
              </w:rPr>
              <w:t xml:space="preserve"> </w:t>
            </w: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Biroul administratorului</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r>
              <w:rPr>
                <w:lang w:val="en-US"/>
              </w:rPr>
              <w:t xml:space="preserve"> </w:t>
            </w: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1.5. Server</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1.5.1. Pereti</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37</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CN53A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8,60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0,26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2416586105303</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Amorsa-grund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1,29</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810741</w:t>
            </w:r>
          </w:p>
        </w:tc>
        <w:tc>
          <w:tcPr>
            <w:tcW w:w="4536" w:type="dxa"/>
            <w:gridSpan w:val="4"/>
            <w:tcBorders>
              <w:top w:val="nil"/>
              <w:bottom w:val="single" w:sz="2" w:space="0" w:color="auto"/>
            </w:tcBorders>
          </w:tcPr>
          <w:p w:rsidR="00D54894" w:rsidRDefault="00D54894" w:rsidP="00D54894">
            <w:pPr>
              <w:rPr>
                <w:lang w:val="en-US"/>
              </w:rPr>
            </w:pPr>
            <w:r>
              <w:rPr>
                <w:lang w:val="en-US"/>
              </w:rPr>
              <w:t>Hirtie pentru slefuit uscata</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0,43</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38</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RpCR07A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8,60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5,93</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2430116103800</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Vopsea  pe baza de copolimeri  vinilici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3,44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2653102100830</w:t>
            </w:r>
          </w:p>
        </w:tc>
        <w:tc>
          <w:tcPr>
            <w:tcW w:w="4536" w:type="dxa"/>
            <w:gridSpan w:val="4"/>
            <w:tcBorders>
              <w:top w:val="nil"/>
              <w:bottom w:val="single" w:sz="2" w:space="0" w:color="auto"/>
            </w:tcBorders>
          </w:tcPr>
          <w:p w:rsidR="00D54894" w:rsidRDefault="00D54894" w:rsidP="00D54894">
            <w:pPr>
              <w:rPr>
                <w:lang w:val="en-US"/>
              </w:rPr>
            </w:pPr>
            <w:r>
              <w:rPr>
                <w:lang w:val="en-US"/>
              </w:rPr>
              <w:t>Ipsos pentru constructii tip A</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0,52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2881116001666</w:t>
            </w:r>
          </w:p>
        </w:tc>
        <w:tc>
          <w:tcPr>
            <w:tcW w:w="4536" w:type="dxa"/>
            <w:gridSpan w:val="4"/>
            <w:tcBorders>
              <w:top w:val="nil"/>
              <w:bottom w:val="single" w:sz="2" w:space="0" w:color="auto"/>
            </w:tcBorders>
          </w:tcPr>
          <w:p w:rsidR="00D54894" w:rsidRDefault="00D54894" w:rsidP="00D54894">
            <w:pPr>
              <w:rPr>
                <w:lang w:val="en-US"/>
              </w:rPr>
            </w:pPr>
            <w:r>
              <w:rPr>
                <w:lang w:val="en-US"/>
              </w:rPr>
              <w:t>Hirtie slef.usc.sticla foi 23 x 30 gr 25 S 1581</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4,30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1711317306661</w:t>
            </w:r>
          </w:p>
        </w:tc>
        <w:tc>
          <w:tcPr>
            <w:tcW w:w="4536" w:type="dxa"/>
            <w:gridSpan w:val="4"/>
            <w:tcBorders>
              <w:top w:val="nil"/>
              <w:bottom w:val="single" w:sz="2" w:space="0" w:color="auto"/>
            </w:tcBorders>
          </w:tcPr>
          <w:p w:rsidR="00D54894" w:rsidRDefault="00D54894" w:rsidP="00D54894">
            <w:pPr>
              <w:rPr>
                <w:lang w:val="en-US"/>
              </w:rPr>
            </w:pPr>
            <w:r>
              <w:rPr>
                <w:lang w:val="en-US"/>
              </w:rPr>
              <w:t>Bumbac de sters</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0,43</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4100116202818</w:t>
            </w:r>
          </w:p>
        </w:tc>
        <w:tc>
          <w:tcPr>
            <w:tcW w:w="4536" w:type="dxa"/>
            <w:gridSpan w:val="4"/>
            <w:tcBorders>
              <w:top w:val="nil"/>
              <w:bottom w:val="single" w:sz="2" w:space="0" w:color="auto"/>
            </w:tcBorders>
          </w:tcPr>
          <w:p w:rsidR="00D54894" w:rsidRDefault="00D54894" w:rsidP="00D54894">
            <w:pPr>
              <w:rPr>
                <w:lang w:val="en-US"/>
              </w:rPr>
            </w:pPr>
            <w:r>
              <w:rPr>
                <w:lang w:val="en-US"/>
              </w:rPr>
              <w:t>Apa pentru mortare si betoane</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2922140006702</w:t>
            </w:r>
          </w:p>
        </w:tc>
        <w:tc>
          <w:tcPr>
            <w:tcW w:w="4536" w:type="dxa"/>
            <w:gridSpan w:val="4"/>
            <w:tcBorders>
              <w:top w:val="nil"/>
              <w:bottom w:val="single" w:sz="2" w:space="0" w:color="auto"/>
            </w:tcBorders>
          </w:tcPr>
          <w:p w:rsidR="00D54894" w:rsidRDefault="00D54894" w:rsidP="00D54894">
            <w:pPr>
              <w:rPr>
                <w:lang w:val="en-US"/>
              </w:rPr>
            </w:pPr>
            <w:r>
              <w:rPr>
                <w:lang w:val="en-US"/>
              </w:rPr>
              <w:t>Macara de fereastra</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0,09</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39</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RpCE29A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Pelicula din polimeri  pentru protejarea terasei pe timp ploios, pe durata refacerii</w:t>
            </w:r>
            <w:r>
              <w:rPr>
                <w:rFonts w:ascii="Times New Roman CYR" w:hAnsi="Times New Roman CYR" w:cs="Times New Roman CYR"/>
                <w:sz w:val="16"/>
                <w:szCs w:val="16"/>
                <w:lang w:val="en-US"/>
              </w:rPr>
              <w:t xml:space="preserve"> </w:t>
            </w:r>
          </w:p>
          <w:p w:rsidR="00D54894" w:rsidRDefault="00D54894" w:rsidP="00D5489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10,00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7124010010700</w:t>
            </w:r>
          </w:p>
        </w:tc>
        <w:tc>
          <w:tcPr>
            <w:tcW w:w="4536" w:type="dxa"/>
            <w:gridSpan w:val="4"/>
            <w:tcBorders>
              <w:top w:val="nil"/>
              <w:bottom w:val="single" w:sz="2" w:space="0" w:color="auto"/>
            </w:tcBorders>
          </w:tcPr>
          <w:p w:rsidR="00D54894" w:rsidRDefault="00D54894" w:rsidP="00D54894">
            <w:pPr>
              <w:rPr>
                <w:lang w:val="en-US"/>
              </w:rPr>
            </w:pPr>
            <w:r>
              <w:rPr>
                <w:lang w:val="en-US"/>
              </w:rPr>
              <w:t>Dulgher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9310060019920</w:t>
            </w:r>
          </w:p>
        </w:tc>
        <w:tc>
          <w:tcPr>
            <w:tcW w:w="4536" w:type="dxa"/>
            <w:gridSpan w:val="4"/>
            <w:tcBorders>
              <w:top w:val="nil"/>
              <w:bottom w:val="single" w:sz="2" w:space="0" w:color="auto"/>
            </w:tcBorders>
          </w:tcPr>
          <w:p w:rsidR="00D54894" w:rsidRDefault="00D54894" w:rsidP="00D54894">
            <w:pPr>
              <w:rPr>
                <w:lang w:val="en-US"/>
              </w:rPr>
            </w:pPr>
            <w:r>
              <w:rPr>
                <w:lang w:val="en-US"/>
              </w:rPr>
              <w:t>Muncitor deservire CM</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0,50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00000117</w:t>
            </w:r>
          </w:p>
        </w:tc>
        <w:tc>
          <w:tcPr>
            <w:tcW w:w="4536" w:type="dxa"/>
            <w:gridSpan w:val="4"/>
            <w:tcBorders>
              <w:top w:val="nil"/>
              <w:bottom w:val="single" w:sz="2" w:space="0" w:color="auto"/>
            </w:tcBorders>
          </w:tcPr>
          <w:p w:rsidR="00D54894" w:rsidRDefault="00D54894" w:rsidP="00D54894">
            <w:pPr>
              <w:rPr>
                <w:lang w:val="en-US"/>
              </w:rPr>
            </w:pPr>
            <w:r>
              <w:rPr>
                <w:lang w:val="en-US"/>
              </w:rPr>
              <w:t>Pelicula din polimeri grosime 1 mm</w:t>
            </w:r>
          </w:p>
        </w:tc>
        <w:tc>
          <w:tcPr>
            <w:tcW w:w="1134" w:type="dxa"/>
            <w:gridSpan w:val="2"/>
            <w:tcBorders>
              <w:top w:val="nil"/>
              <w:bottom w:val="single" w:sz="2" w:space="0" w:color="auto"/>
            </w:tcBorders>
          </w:tcPr>
          <w:p w:rsidR="00D54894" w:rsidRDefault="00D54894" w:rsidP="00D54894">
            <w:pPr>
              <w:rPr>
                <w:lang w:val="en-US"/>
              </w:rPr>
            </w:pPr>
            <w:r>
              <w:rPr>
                <w:lang w:val="en-US"/>
              </w:rPr>
              <w:t>m</w:t>
            </w:r>
          </w:p>
        </w:tc>
        <w:tc>
          <w:tcPr>
            <w:tcW w:w="1843" w:type="dxa"/>
            <w:tcBorders>
              <w:top w:val="nil"/>
              <w:bottom w:val="single" w:sz="2" w:space="0" w:color="auto"/>
            </w:tcBorders>
          </w:tcPr>
          <w:p w:rsidR="00D54894" w:rsidRDefault="00D54894" w:rsidP="00D54894">
            <w:pPr>
              <w:rPr>
                <w:lang w:val="en-US"/>
              </w:rPr>
            </w:pPr>
            <w:r>
              <w:rPr>
                <w:lang w:val="en-US"/>
              </w:rPr>
              <w:t>11,24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2010102901167</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Manele de rasinoase L=2 - 6 m D=7-11 cm </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2922140006702</w:t>
            </w:r>
          </w:p>
        </w:tc>
        <w:tc>
          <w:tcPr>
            <w:tcW w:w="4536" w:type="dxa"/>
            <w:gridSpan w:val="4"/>
            <w:tcBorders>
              <w:top w:val="nil"/>
              <w:bottom w:val="single" w:sz="2" w:space="0" w:color="auto"/>
            </w:tcBorders>
          </w:tcPr>
          <w:p w:rsidR="00D54894" w:rsidRDefault="00D54894" w:rsidP="00D54894">
            <w:pPr>
              <w:rPr>
                <w:lang w:val="en-US"/>
              </w:rPr>
            </w:pPr>
            <w:r>
              <w:rPr>
                <w:lang w:val="en-US"/>
              </w:rPr>
              <w:t>Macara de fereastra</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0,30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r>
              <w:rPr>
                <w:lang w:val="en-US"/>
              </w:rPr>
              <w:t xml:space="preserve"> </w:t>
            </w: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1.5.2. Tavan</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40</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CN53A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4,32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0,13</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2416586105303</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Amorsa-grund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0,65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810741</w:t>
            </w:r>
          </w:p>
        </w:tc>
        <w:tc>
          <w:tcPr>
            <w:tcW w:w="4536" w:type="dxa"/>
            <w:gridSpan w:val="4"/>
            <w:tcBorders>
              <w:top w:val="nil"/>
              <w:bottom w:val="single" w:sz="2" w:space="0" w:color="auto"/>
            </w:tcBorders>
          </w:tcPr>
          <w:p w:rsidR="00D54894" w:rsidRDefault="00D54894" w:rsidP="00D54894">
            <w:pPr>
              <w:rPr>
                <w:lang w:val="en-US"/>
              </w:rPr>
            </w:pPr>
            <w:r>
              <w:rPr>
                <w:lang w:val="en-US"/>
              </w:rPr>
              <w:t>Hirtie pentru slefuit uscata</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0,22</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41</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RpCR07A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4,32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2,98</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2430116103800</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Vopsea  pe baza de copolimeri  vinilici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1,73</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2653102100830</w:t>
            </w:r>
          </w:p>
        </w:tc>
        <w:tc>
          <w:tcPr>
            <w:tcW w:w="4536" w:type="dxa"/>
            <w:gridSpan w:val="4"/>
            <w:tcBorders>
              <w:top w:val="nil"/>
              <w:bottom w:val="single" w:sz="2" w:space="0" w:color="auto"/>
            </w:tcBorders>
          </w:tcPr>
          <w:p w:rsidR="00D54894" w:rsidRDefault="00D54894" w:rsidP="00D54894">
            <w:pPr>
              <w:rPr>
                <w:lang w:val="en-US"/>
              </w:rPr>
            </w:pPr>
            <w:r>
              <w:rPr>
                <w:lang w:val="en-US"/>
              </w:rPr>
              <w:t>Ipsos pentru constructii tip A</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0,26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2881116001666</w:t>
            </w:r>
          </w:p>
        </w:tc>
        <w:tc>
          <w:tcPr>
            <w:tcW w:w="4536" w:type="dxa"/>
            <w:gridSpan w:val="4"/>
            <w:tcBorders>
              <w:top w:val="nil"/>
              <w:bottom w:val="single" w:sz="2" w:space="0" w:color="auto"/>
            </w:tcBorders>
          </w:tcPr>
          <w:p w:rsidR="00D54894" w:rsidRDefault="00D54894" w:rsidP="00D54894">
            <w:pPr>
              <w:rPr>
                <w:lang w:val="en-US"/>
              </w:rPr>
            </w:pPr>
            <w:r>
              <w:rPr>
                <w:lang w:val="en-US"/>
              </w:rPr>
              <w:t>Hirtie slef.usc.sticla foi 23 x 30 gr 25 S 1581</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2,16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1711317306661</w:t>
            </w:r>
          </w:p>
        </w:tc>
        <w:tc>
          <w:tcPr>
            <w:tcW w:w="4536" w:type="dxa"/>
            <w:gridSpan w:val="4"/>
            <w:tcBorders>
              <w:top w:val="nil"/>
              <w:bottom w:val="single" w:sz="2" w:space="0" w:color="auto"/>
            </w:tcBorders>
          </w:tcPr>
          <w:p w:rsidR="00D54894" w:rsidRDefault="00D54894" w:rsidP="00D54894">
            <w:pPr>
              <w:rPr>
                <w:lang w:val="en-US"/>
              </w:rPr>
            </w:pPr>
            <w:r>
              <w:rPr>
                <w:lang w:val="en-US"/>
              </w:rPr>
              <w:t>Bumbac de sters</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0,22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4100116202818</w:t>
            </w:r>
          </w:p>
        </w:tc>
        <w:tc>
          <w:tcPr>
            <w:tcW w:w="4536" w:type="dxa"/>
            <w:gridSpan w:val="4"/>
            <w:tcBorders>
              <w:top w:val="nil"/>
              <w:bottom w:val="single" w:sz="2" w:space="0" w:color="auto"/>
            </w:tcBorders>
          </w:tcPr>
          <w:p w:rsidR="00D54894" w:rsidRDefault="00D54894" w:rsidP="00D54894">
            <w:pPr>
              <w:rPr>
                <w:lang w:val="en-US"/>
              </w:rPr>
            </w:pPr>
            <w:r>
              <w:rPr>
                <w:lang w:val="en-US"/>
              </w:rPr>
              <w:t>Apa pentru mortare si betoane</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0,01</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2922140006702</w:t>
            </w:r>
          </w:p>
        </w:tc>
        <w:tc>
          <w:tcPr>
            <w:tcW w:w="4536" w:type="dxa"/>
            <w:gridSpan w:val="4"/>
            <w:tcBorders>
              <w:top w:val="nil"/>
              <w:bottom w:val="single" w:sz="2" w:space="0" w:color="auto"/>
            </w:tcBorders>
          </w:tcPr>
          <w:p w:rsidR="00D54894" w:rsidRDefault="00D54894" w:rsidP="00D54894">
            <w:pPr>
              <w:rPr>
                <w:lang w:val="en-US"/>
              </w:rPr>
            </w:pPr>
            <w:r>
              <w:rPr>
                <w:lang w:val="en-US"/>
              </w:rPr>
              <w:t>Macara de fereastra</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0,04</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Tavan</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r>
              <w:rPr>
                <w:lang w:val="en-US"/>
              </w:rPr>
              <w:t xml:space="preserve"> </w:t>
            </w: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Server</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r>
              <w:rPr>
                <w:lang w:val="en-US"/>
              </w:rPr>
              <w:t xml:space="preserve"> </w:t>
            </w: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 xml:space="preserve">1.6. Coridor </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1.6.1. Pereti</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42</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CN53A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3,00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0,09</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2416586105303</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Amorsa-grund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0,45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810741</w:t>
            </w:r>
          </w:p>
        </w:tc>
        <w:tc>
          <w:tcPr>
            <w:tcW w:w="4536" w:type="dxa"/>
            <w:gridSpan w:val="4"/>
            <w:tcBorders>
              <w:top w:val="nil"/>
              <w:bottom w:val="single" w:sz="2" w:space="0" w:color="auto"/>
            </w:tcBorders>
          </w:tcPr>
          <w:p w:rsidR="00D54894" w:rsidRDefault="00D54894" w:rsidP="00D54894">
            <w:pPr>
              <w:rPr>
                <w:lang w:val="en-US"/>
              </w:rPr>
            </w:pPr>
            <w:r>
              <w:rPr>
                <w:lang w:val="en-US"/>
              </w:rPr>
              <w:t>Hirtie pentru slefuit uscata</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0,15</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43</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CF50B</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3,00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7122050013442</w:t>
            </w:r>
          </w:p>
        </w:tc>
        <w:tc>
          <w:tcPr>
            <w:tcW w:w="4536" w:type="dxa"/>
            <w:gridSpan w:val="4"/>
            <w:tcBorders>
              <w:top w:val="nil"/>
              <w:bottom w:val="single" w:sz="2" w:space="0" w:color="auto"/>
            </w:tcBorders>
          </w:tcPr>
          <w:p w:rsidR="00D54894" w:rsidRDefault="00D54894" w:rsidP="00D54894">
            <w:pPr>
              <w:rPr>
                <w:lang w:val="en-US"/>
              </w:rPr>
            </w:pPr>
            <w:r>
              <w:rPr>
                <w:lang w:val="en-US"/>
              </w:rPr>
              <w:t>Tencuitor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3,66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2653102100831</w:t>
            </w:r>
          </w:p>
        </w:tc>
        <w:tc>
          <w:tcPr>
            <w:tcW w:w="4536" w:type="dxa"/>
            <w:gridSpan w:val="4"/>
            <w:tcBorders>
              <w:top w:val="nil"/>
              <w:bottom w:val="single" w:sz="2" w:space="0" w:color="auto"/>
            </w:tcBorders>
          </w:tcPr>
          <w:p w:rsidR="00D54894" w:rsidRDefault="00D54894" w:rsidP="00D54894">
            <w:pPr>
              <w:rPr>
                <w:lang w:val="en-US"/>
              </w:rPr>
            </w:pPr>
            <w:r>
              <w:rPr>
                <w:lang w:val="en-US"/>
              </w:rPr>
              <w:t>Amestec uscat</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21,42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4100116202818</w:t>
            </w:r>
          </w:p>
        </w:tc>
        <w:tc>
          <w:tcPr>
            <w:tcW w:w="4536" w:type="dxa"/>
            <w:gridSpan w:val="4"/>
            <w:tcBorders>
              <w:top w:val="nil"/>
              <w:bottom w:val="single" w:sz="2" w:space="0" w:color="auto"/>
            </w:tcBorders>
          </w:tcPr>
          <w:p w:rsidR="00D54894" w:rsidRDefault="00D54894" w:rsidP="00D54894">
            <w:pPr>
              <w:rPr>
                <w:lang w:val="en-US"/>
              </w:rPr>
            </w:pPr>
            <w:r>
              <w:rPr>
                <w:lang w:val="en-US"/>
              </w:rPr>
              <w:t>Apa pentru mortare si betoane</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0,01</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2952160007200</w:t>
            </w:r>
          </w:p>
        </w:tc>
        <w:tc>
          <w:tcPr>
            <w:tcW w:w="4536" w:type="dxa"/>
            <w:gridSpan w:val="4"/>
            <w:tcBorders>
              <w:top w:val="nil"/>
              <w:bottom w:val="single" w:sz="2" w:space="0" w:color="auto"/>
            </w:tcBorders>
          </w:tcPr>
          <w:p w:rsidR="00D54894" w:rsidRDefault="00D54894" w:rsidP="00D54894">
            <w:pPr>
              <w:rPr>
                <w:lang w:val="en-US"/>
              </w:rPr>
            </w:pPr>
            <w:r>
              <w:rPr>
                <w:lang w:val="en-US"/>
              </w:rPr>
              <w:t>Utilaj de ridicat pentru lucrari de finisaj</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0,24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2952240004021</w:t>
            </w:r>
          </w:p>
        </w:tc>
        <w:tc>
          <w:tcPr>
            <w:tcW w:w="4536" w:type="dxa"/>
            <w:gridSpan w:val="4"/>
            <w:tcBorders>
              <w:top w:val="nil"/>
              <w:bottom w:val="single" w:sz="2" w:space="0" w:color="auto"/>
            </w:tcBorders>
          </w:tcPr>
          <w:p w:rsidR="00D54894" w:rsidRDefault="00D54894" w:rsidP="00D54894">
            <w:pPr>
              <w:rPr>
                <w:lang w:val="en-US"/>
              </w:rPr>
            </w:pPr>
            <w:r>
              <w:rPr>
                <w:lang w:val="en-US"/>
              </w:rPr>
              <w:t>Mixer electric</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0,05</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44</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CF17C</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3,00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7122050013400</w:t>
            </w:r>
          </w:p>
        </w:tc>
        <w:tc>
          <w:tcPr>
            <w:tcW w:w="4536" w:type="dxa"/>
            <w:gridSpan w:val="4"/>
            <w:tcBorders>
              <w:top w:val="nil"/>
              <w:bottom w:val="single" w:sz="2" w:space="0" w:color="auto"/>
            </w:tcBorders>
          </w:tcPr>
          <w:p w:rsidR="00D54894" w:rsidRDefault="00D54894" w:rsidP="00D54894">
            <w:pPr>
              <w:rPr>
                <w:lang w:val="en-US"/>
              </w:rPr>
            </w:pPr>
            <w:r>
              <w:rPr>
                <w:lang w:val="en-US"/>
              </w:rPr>
              <w:t>Zidar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0,60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2614122601913</w:t>
            </w:r>
          </w:p>
        </w:tc>
        <w:tc>
          <w:tcPr>
            <w:tcW w:w="4536" w:type="dxa"/>
            <w:gridSpan w:val="4"/>
            <w:tcBorders>
              <w:top w:val="nil"/>
              <w:bottom w:val="single" w:sz="2" w:space="0" w:color="auto"/>
            </w:tcBorders>
          </w:tcPr>
          <w:p w:rsidR="00D54894" w:rsidRDefault="00D54894" w:rsidP="00D54894">
            <w:pPr>
              <w:rPr>
                <w:lang w:val="en-US"/>
              </w:rPr>
            </w:pPr>
            <w:r>
              <w:rPr>
                <w:lang w:val="en-US"/>
              </w:rPr>
              <w:t>Impaslitura din fibra de sticla tip 160gr/m2</w:t>
            </w:r>
          </w:p>
        </w:tc>
        <w:tc>
          <w:tcPr>
            <w:tcW w:w="1134" w:type="dxa"/>
            <w:gridSpan w:val="2"/>
            <w:tcBorders>
              <w:top w:val="nil"/>
              <w:bottom w:val="single" w:sz="2" w:space="0" w:color="auto"/>
            </w:tcBorders>
          </w:tcPr>
          <w:p w:rsidR="00D54894" w:rsidRDefault="00D54894" w:rsidP="00D54894">
            <w:pPr>
              <w:rPr>
                <w:lang w:val="en-US"/>
              </w:rPr>
            </w:pPr>
            <w:r>
              <w:rPr>
                <w:lang w:val="en-US"/>
              </w:rPr>
              <w:t>m2</w:t>
            </w:r>
          </w:p>
        </w:tc>
        <w:tc>
          <w:tcPr>
            <w:tcW w:w="1843" w:type="dxa"/>
            <w:tcBorders>
              <w:top w:val="nil"/>
              <w:bottom w:val="single" w:sz="2" w:space="0" w:color="auto"/>
            </w:tcBorders>
          </w:tcPr>
          <w:p w:rsidR="00D54894" w:rsidRDefault="00D54894" w:rsidP="00D54894">
            <w:pPr>
              <w:rPr>
                <w:lang w:val="en-US"/>
              </w:rPr>
            </w:pPr>
            <w:r>
              <w:rPr>
                <w:lang w:val="en-US"/>
              </w:rPr>
              <w:t>3,30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2462106110132</w:t>
            </w:r>
          </w:p>
        </w:tc>
        <w:tc>
          <w:tcPr>
            <w:tcW w:w="4536" w:type="dxa"/>
            <w:gridSpan w:val="4"/>
            <w:tcBorders>
              <w:top w:val="nil"/>
              <w:bottom w:val="single" w:sz="2" w:space="0" w:color="auto"/>
            </w:tcBorders>
          </w:tcPr>
          <w:p w:rsidR="00D54894" w:rsidRDefault="00D54894" w:rsidP="00D54894">
            <w:pPr>
              <w:rPr>
                <w:lang w:val="en-US"/>
              </w:rPr>
            </w:pPr>
            <w:r>
              <w:rPr>
                <w:lang w:val="en-US"/>
              </w:rPr>
              <w:t>Aracet CPMB</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0,45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4100116202818</w:t>
            </w:r>
          </w:p>
        </w:tc>
        <w:tc>
          <w:tcPr>
            <w:tcW w:w="4536" w:type="dxa"/>
            <w:gridSpan w:val="4"/>
            <w:tcBorders>
              <w:top w:val="nil"/>
              <w:bottom w:val="single" w:sz="2" w:space="0" w:color="auto"/>
            </w:tcBorders>
          </w:tcPr>
          <w:p w:rsidR="00D54894" w:rsidRDefault="00D54894" w:rsidP="00D54894">
            <w:pPr>
              <w:rPr>
                <w:lang w:val="en-US"/>
              </w:rPr>
            </w:pPr>
            <w:r>
              <w:rPr>
                <w:lang w:val="en-US"/>
              </w:rPr>
              <w:t>Apa pentru mortare si betoane</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45</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CN53A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3,00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0,09</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2416586105303</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Amorsa-grund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0,45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810741</w:t>
            </w:r>
          </w:p>
        </w:tc>
        <w:tc>
          <w:tcPr>
            <w:tcW w:w="4536" w:type="dxa"/>
            <w:gridSpan w:val="4"/>
            <w:tcBorders>
              <w:top w:val="nil"/>
              <w:bottom w:val="single" w:sz="2" w:space="0" w:color="auto"/>
            </w:tcBorders>
          </w:tcPr>
          <w:p w:rsidR="00D54894" w:rsidRDefault="00D54894" w:rsidP="00D54894">
            <w:pPr>
              <w:rPr>
                <w:lang w:val="en-US"/>
              </w:rPr>
            </w:pPr>
            <w:r>
              <w:rPr>
                <w:lang w:val="en-US"/>
              </w:rPr>
              <w:t>Hirtie pentru slefuit uscata</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0,15</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46</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CF56A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  coloanelor  si  tavanelor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3,00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7122050013401</w:t>
            </w:r>
          </w:p>
        </w:tc>
        <w:tc>
          <w:tcPr>
            <w:tcW w:w="4536" w:type="dxa"/>
            <w:gridSpan w:val="4"/>
            <w:tcBorders>
              <w:top w:val="nil"/>
              <w:bottom w:val="single" w:sz="2" w:space="0" w:color="auto"/>
            </w:tcBorders>
          </w:tcPr>
          <w:p w:rsidR="00D54894" w:rsidRDefault="00D54894" w:rsidP="00D54894">
            <w:pPr>
              <w:rPr>
                <w:lang w:val="en-US"/>
              </w:rPr>
            </w:pPr>
            <w:r>
              <w:rPr>
                <w:lang w:val="en-US"/>
              </w:rPr>
              <w:t>Zidar cat.4</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0,60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9310060019920</w:t>
            </w:r>
          </w:p>
        </w:tc>
        <w:tc>
          <w:tcPr>
            <w:tcW w:w="4536" w:type="dxa"/>
            <w:gridSpan w:val="4"/>
            <w:tcBorders>
              <w:top w:val="nil"/>
              <w:bottom w:val="single" w:sz="2" w:space="0" w:color="auto"/>
            </w:tcBorders>
          </w:tcPr>
          <w:p w:rsidR="00D54894" w:rsidRDefault="00D54894" w:rsidP="00D54894">
            <w:pPr>
              <w:rPr>
                <w:lang w:val="en-US"/>
              </w:rPr>
            </w:pPr>
            <w:r>
              <w:rPr>
                <w:lang w:val="en-US"/>
              </w:rPr>
              <w:t>Muncitor deservire CM</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0,30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2653102100832</w:t>
            </w:r>
          </w:p>
        </w:tc>
        <w:tc>
          <w:tcPr>
            <w:tcW w:w="4536" w:type="dxa"/>
            <w:gridSpan w:val="4"/>
            <w:tcBorders>
              <w:top w:val="nil"/>
              <w:bottom w:val="single" w:sz="2" w:space="0" w:color="auto"/>
            </w:tcBorders>
          </w:tcPr>
          <w:p w:rsidR="00D54894" w:rsidRDefault="00D54894" w:rsidP="00D54894">
            <w:pPr>
              <w:rPr>
                <w:lang w:val="en-US"/>
              </w:rPr>
            </w:pPr>
            <w:r>
              <w:rPr>
                <w:lang w:val="en-US"/>
              </w:rPr>
              <w:t>Chit pentru lucrari la interior "Satroc"</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1,48</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2952160007200</w:t>
            </w:r>
          </w:p>
        </w:tc>
        <w:tc>
          <w:tcPr>
            <w:tcW w:w="4536" w:type="dxa"/>
            <w:gridSpan w:val="4"/>
            <w:tcBorders>
              <w:top w:val="nil"/>
              <w:bottom w:val="single" w:sz="2" w:space="0" w:color="auto"/>
            </w:tcBorders>
          </w:tcPr>
          <w:p w:rsidR="00D54894" w:rsidRDefault="00D54894" w:rsidP="00D54894">
            <w:pPr>
              <w:rPr>
                <w:lang w:val="en-US"/>
              </w:rPr>
            </w:pPr>
            <w:r>
              <w:rPr>
                <w:lang w:val="en-US"/>
              </w:rPr>
              <w:t>Utilaj de ridicat pentru lucrari de finisaj</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0,00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47</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CN53A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128,10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3,84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2416586105303</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Amorsa-grund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19,22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810741</w:t>
            </w:r>
          </w:p>
        </w:tc>
        <w:tc>
          <w:tcPr>
            <w:tcW w:w="4536" w:type="dxa"/>
            <w:gridSpan w:val="4"/>
            <w:tcBorders>
              <w:top w:val="nil"/>
              <w:bottom w:val="single" w:sz="2" w:space="0" w:color="auto"/>
            </w:tcBorders>
          </w:tcPr>
          <w:p w:rsidR="00D54894" w:rsidRDefault="00D54894" w:rsidP="00D54894">
            <w:pPr>
              <w:rPr>
                <w:lang w:val="en-US"/>
              </w:rPr>
            </w:pPr>
            <w:r>
              <w:rPr>
                <w:lang w:val="en-US"/>
              </w:rPr>
              <w:t>Hirtie pentru slefuit uscata</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6,40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48</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RpCR07A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128,10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88,39</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2430116103800</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Vopsea  pe baza de copolimeri  vinilici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51,24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2653102100830</w:t>
            </w:r>
          </w:p>
        </w:tc>
        <w:tc>
          <w:tcPr>
            <w:tcW w:w="4536" w:type="dxa"/>
            <w:gridSpan w:val="4"/>
            <w:tcBorders>
              <w:top w:val="nil"/>
              <w:bottom w:val="single" w:sz="2" w:space="0" w:color="auto"/>
            </w:tcBorders>
          </w:tcPr>
          <w:p w:rsidR="00D54894" w:rsidRDefault="00D54894" w:rsidP="00D54894">
            <w:pPr>
              <w:rPr>
                <w:lang w:val="en-US"/>
              </w:rPr>
            </w:pPr>
            <w:r>
              <w:rPr>
                <w:lang w:val="en-US"/>
              </w:rPr>
              <w:t>Ipsos pentru constructii tip A</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7,69</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2881116001666</w:t>
            </w:r>
          </w:p>
        </w:tc>
        <w:tc>
          <w:tcPr>
            <w:tcW w:w="4536" w:type="dxa"/>
            <w:gridSpan w:val="4"/>
            <w:tcBorders>
              <w:top w:val="nil"/>
              <w:bottom w:val="single" w:sz="2" w:space="0" w:color="auto"/>
            </w:tcBorders>
          </w:tcPr>
          <w:p w:rsidR="00D54894" w:rsidRDefault="00D54894" w:rsidP="00D54894">
            <w:pPr>
              <w:rPr>
                <w:lang w:val="en-US"/>
              </w:rPr>
            </w:pPr>
            <w:r>
              <w:rPr>
                <w:lang w:val="en-US"/>
              </w:rPr>
              <w:t>Hirtie slef.usc.sticla foi 23 x 30 gr 25 S 1581</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64,05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1711317306661</w:t>
            </w:r>
          </w:p>
        </w:tc>
        <w:tc>
          <w:tcPr>
            <w:tcW w:w="4536" w:type="dxa"/>
            <w:gridSpan w:val="4"/>
            <w:tcBorders>
              <w:top w:val="nil"/>
              <w:bottom w:val="single" w:sz="2" w:space="0" w:color="auto"/>
            </w:tcBorders>
          </w:tcPr>
          <w:p w:rsidR="00D54894" w:rsidRDefault="00D54894" w:rsidP="00D54894">
            <w:pPr>
              <w:rPr>
                <w:lang w:val="en-US"/>
              </w:rPr>
            </w:pPr>
            <w:r>
              <w:rPr>
                <w:lang w:val="en-US"/>
              </w:rPr>
              <w:t>Bumbac de sters</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6,40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4100116202818</w:t>
            </w:r>
          </w:p>
        </w:tc>
        <w:tc>
          <w:tcPr>
            <w:tcW w:w="4536" w:type="dxa"/>
            <w:gridSpan w:val="4"/>
            <w:tcBorders>
              <w:top w:val="nil"/>
              <w:bottom w:val="single" w:sz="2" w:space="0" w:color="auto"/>
            </w:tcBorders>
          </w:tcPr>
          <w:p w:rsidR="00D54894" w:rsidRDefault="00D54894" w:rsidP="00D54894">
            <w:pPr>
              <w:rPr>
                <w:lang w:val="en-US"/>
              </w:rPr>
            </w:pPr>
            <w:r>
              <w:rPr>
                <w:lang w:val="en-US"/>
              </w:rPr>
              <w:t>Apa pentru mortare si betoane</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0,26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2922140006702</w:t>
            </w:r>
          </w:p>
        </w:tc>
        <w:tc>
          <w:tcPr>
            <w:tcW w:w="4536" w:type="dxa"/>
            <w:gridSpan w:val="4"/>
            <w:tcBorders>
              <w:top w:val="nil"/>
              <w:bottom w:val="single" w:sz="2" w:space="0" w:color="auto"/>
            </w:tcBorders>
          </w:tcPr>
          <w:p w:rsidR="00D54894" w:rsidRDefault="00D54894" w:rsidP="00D54894">
            <w:pPr>
              <w:rPr>
                <w:lang w:val="en-US"/>
              </w:rPr>
            </w:pPr>
            <w:r>
              <w:rPr>
                <w:lang w:val="en-US"/>
              </w:rPr>
              <w:t>Macara de fereastra</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1,28</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r>
              <w:rPr>
                <w:lang w:val="en-US"/>
              </w:rPr>
              <w:t xml:space="preserve"> </w:t>
            </w: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1.6.2. Tavan</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49</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CN53A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45,10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1,35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2416586105303</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Amorsa-grund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6,76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810741</w:t>
            </w:r>
          </w:p>
        </w:tc>
        <w:tc>
          <w:tcPr>
            <w:tcW w:w="4536" w:type="dxa"/>
            <w:gridSpan w:val="4"/>
            <w:tcBorders>
              <w:top w:val="nil"/>
              <w:bottom w:val="single" w:sz="2" w:space="0" w:color="auto"/>
            </w:tcBorders>
          </w:tcPr>
          <w:p w:rsidR="00D54894" w:rsidRDefault="00D54894" w:rsidP="00D54894">
            <w:pPr>
              <w:rPr>
                <w:lang w:val="en-US"/>
              </w:rPr>
            </w:pPr>
            <w:r>
              <w:rPr>
                <w:lang w:val="en-US"/>
              </w:rPr>
              <w:t>Hirtie pentru slefuit uscata</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2,25</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50</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RpCR07A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45,10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31,12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2430116103800</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Vopsea  pe baza de copolimeri  vinilici </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18,04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2653102100830</w:t>
            </w:r>
          </w:p>
        </w:tc>
        <w:tc>
          <w:tcPr>
            <w:tcW w:w="4536" w:type="dxa"/>
            <w:gridSpan w:val="4"/>
            <w:tcBorders>
              <w:top w:val="nil"/>
              <w:bottom w:val="single" w:sz="2" w:space="0" w:color="auto"/>
            </w:tcBorders>
          </w:tcPr>
          <w:p w:rsidR="00D54894" w:rsidRDefault="00D54894" w:rsidP="00D54894">
            <w:pPr>
              <w:rPr>
                <w:lang w:val="en-US"/>
              </w:rPr>
            </w:pPr>
            <w:r>
              <w:rPr>
                <w:lang w:val="en-US"/>
              </w:rPr>
              <w:t>Ipsos pentru constructii tip A</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2,71</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2881116001666</w:t>
            </w:r>
          </w:p>
        </w:tc>
        <w:tc>
          <w:tcPr>
            <w:tcW w:w="4536" w:type="dxa"/>
            <w:gridSpan w:val="4"/>
            <w:tcBorders>
              <w:top w:val="nil"/>
              <w:bottom w:val="single" w:sz="2" w:space="0" w:color="auto"/>
            </w:tcBorders>
          </w:tcPr>
          <w:p w:rsidR="00D54894" w:rsidRDefault="00D54894" w:rsidP="00D54894">
            <w:pPr>
              <w:rPr>
                <w:lang w:val="en-US"/>
              </w:rPr>
            </w:pPr>
            <w:r>
              <w:rPr>
                <w:lang w:val="en-US"/>
              </w:rPr>
              <w:t>Hirtie slef.usc.sticla foi 23 x 30 gr 25 S 1581</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22,55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1711317306661</w:t>
            </w:r>
          </w:p>
        </w:tc>
        <w:tc>
          <w:tcPr>
            <w:tcW w:w="4536" w:type="dxa"/>
            <w:gridSpan w:val="4"/>
            <w:tcBorders>
              <w:top w:val="nil"/>
              <w:bottom w:val="single" w:sz="2" w:space="0" w:color="auto"/>
            </w:tcBorders>
          </w:tcPr>
          <w:p w:rsidR="00D54894" w:rsidRDefault="00D54894" w:rsidP="00D54894">
            <w:pPr>
              <w:rPr>
                <w:lang w:val="en-US"/>
              </w:rPr>
            </w:pPr>
            <w:r>
              <w:rPr>
                <w:lang w:val="en-US"/>
              </w:rPr>
              <w:t>Bumbac de sters</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2,25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4100116202818</w:t>
            </w:r>
          </w:p>
        </w:tc>
        <w:tc>
          <w:tcPr>
            <w:tcW w:w="4536" w:type="dxa"/>
            <w:gridSpan w:val="4"/>
            <w:tcBorders>
              <w:top w:val="nil"/>
              <w:bottom w:val="single" w:sz="2" w:space="0" w:color="auto"/>
            </w:tcBorders>
          </w:tcPr>
          <w:p w:rsidR="00D54894" w:rsidRDefault="00D54894" w:rsidP="00D54894">
            <w:pPr>
              <w:rPr>
                <w:lang w:val="en-US"/>
              </w:rPr>
            </w:pPr>
            <w:r>
              <w:rPr>
                <w:lang w:val="en-US"/>
              </w:rPr>
              <w:t>Apa pentru mortare si betoane</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0,09</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2922140006702</w:t>
            </w:r>
          </w:p>
        </w:tc>
        <w:tc>
          <w:tcPr>
            <w:tcW w:w="4536" w:type="dxa"/>
            <w:gridSpan w:val="4"/>
            <w:tcBorders>
              <w:top w:val="nil"/>
              <w:bottom w:val="single" w:sz="2" w:space="0" w:color="auto"/>
            </w:tcBorders>
          </w:tcPr>
          <w:p w:rsidR="00D54894" w:rsidRDefault="00D54894" w:rsidP="00D54894">
            <w:pPr>
              <w:rPr>
                <w:lang w:val="en-US"/>
              </w:rPr>
            </w:pPr>
            <w:r>
              <w:rPr>
                <w:lang w:val="en-US"/>
              </w:rPr>
              <w:t>Macara de fereastra</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0,45</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Tavan</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r>
              <w:rPr>
                <w:lang w:val="en-US"/>
              </w:rPr>
              <w:t xml:space="preserve"> </w:t>
            </w: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 xml:space="preserve">Coridor </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r>
              <w:rPr>
                <w:lang w:val="en-US"/>
              </w:rPr>
              <w:t xml:space="preserve"> </w:t>
            </w: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1.7. Acoperis</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51</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CB14D</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Schela metalica tubulara pentru lucrari de finisaje la tavane la inaltimi  7 m&lt;H&lt;=10 m, cu imobilizarea schelei timp de 15 zile (120 ore)</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6,00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7124010010700</w:t>
            </w:r>
          </w:p>
        </w:tc>
        <w:tc>
          <w:tcPr>
            <w:tcW w:w="4536" w:type="dxa"/>
            <w:gridSpan w:val="4"/>
            <w:tcBorders>
              <w:top w:val="nil"/>
              <w:bottom w:val="single" w:sz="2" w:space="0" w:color="auto"/>
            </w:tcBorders>
          </w:tcPr>
          <w:p w:rsidR="00D54894" w:rsidRDefault="00D54894" w:rsidP="00D54894">
            <w:pPr>
              <w:rPr>
                <w:lang w:val="en-US"/>
              </w:rPr>
            </w:pPr>
            <w:r>
              <w:rPr>
                <w:lang w:val="en-US"/>
              </w:rPr>
              <w:t>Dulgher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4,80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2010102900900</w:t>
            </w:r>
          </w:p>
        </w:tc>
        <w:tc>
          <w:tcPr>
            <w:tcW w:w="4536" w:type="dxa"/>
            <w:gridSpan w:val="4"/>
            <w:tcBorders>
              <w:top w:val="nil"/>
              <w:bottom w:val="single" w:sz="2" w:space="0" w:color="auto"/>
            </w:tcBorders>
          </w:tcPr>
          <w:p w:rsidR="00D54894" w:rsidRDefault="00D54894" w:rsidP="00D54894">
            <w:pPr>
              <w:rPr>
                <w:lang w:val="en-US"/>
              </w:rPr>
            </w:pPr>
            <w:r>
              <w:rPr>
                <w:lang w:val="en-US"/>
              </w:rPr>
              <w:t>Lemn rotund de rasinoase</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2010102904340</w:t>
            </w:r>
          </w:p>
        </w:tc>
        <w:tc>
          <w:tcPr>
            <w:tcW w:w="4536" w:type="dxa"/>
            <w:gridSpan w:val="4"/>
            <w:tcBorders>
              <w:top w:val="nil"/>
              <w:bottom w:val="single" w:sz="2" w:space="0" w:color="auto"/>
            </w:tcBorders>
          </w:tcPr>
          <w:p w:rsidR="00D54894" w:rsidRDefault="00D54894" w:rsidP="00D54894">
            <w:pPr>
              <w:rPr>
                <w:lang w:val="en-US"/>
              </w:rPr>
            </w:pPr>
            <w:r>
              <w:rPr>
                <w:lang w:val="en-US"/>
              </w:rPr>
              <w:t>Dulapi de rasinoase</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2010102903495</w:t>
            </w:r>
          </w:p>
        </w:tc>
        <w:tc>
          <w:tcPr>
            <w:tcW w:w="4536" w:type="dxa"/>
            <w:gridSpan w:val="4"/>
            <w:tcBorders>
              <w:top w:val="nil"/>
              <w:bottom w:val="single" w:sz="2" w:space="0" w:color="auto"/>
            </w:tcBorders>
          </w:tcPr>
          <w:p w:rsidR="00D54894" w:rsidRDefault="00D54894" w:rsidP="00D54894">
            <w:pPr>
              <w:rPr>
                <w:lang w:val="en-US"/>
              </w:rPr>
            </w:pPr>
            <w:r>
              <w:rPr>
                <w:lang w:val="en-US"/>
              </w:rPr>
              <w:t>Scinduri de rasinoase</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2010102919000</w:t>
            </w:r>
          </w:p>
        </w:tc>
        <w:tc>
          <w:tcPr>
            <w:tcW w:w="4536" w:type="dxa"/>
            <w:gridSpan w:val="4"/>
            <w:tcBorders>
              <w:top w:val="nil"/>
              <w:bottom w:val="single" w:sz="2" w:space="0" w:color="auto"/>
            </w:tcBorders>
          </w:tcPr>
          <w:p w:rsidR="00D54894" w:rsidRDefault="00D54894" w:rsidP="00D54894">
            <w:pPr>
              <w:rPr>
                <w:lang w:val="en-US"/>
              </w:rPr>
            </w:pPr>
            <w:r>
              <w:rPr>
                <w:lang w:val="en-US"/>
              </w:rPr>
              <w:t>Dulapi de rasinoase impregnati si balotati pt schela</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2873145887000</w:t>
            </w:r>
          </w:p>
        </w:tc>
        <w:tc>
          <w:tcPr>
            <w:tcW w:w="4536" w:type="dxa"/>
            <w:gridSpan w:val="4"/>
            <w:tcBorders>
              <w:top w:val="nil"/>
              <w:bottom w:val="single" w:sz="2" w:space="0" w:color="auto"/>
            </w:tcBorders>
          </w:tcPr>
          <w:p w:rsidR="00D54894" w:rsidRDefault="00D54894" w:rsidP="00D54894">
            <w:pPr>
              <w:rPr>
                <w:lang w:val="en-US"/>
              </w:rPr>
            </w:pPr>
            <w:r>
              <w:rPr>
                <w:lang w:val="en-US"/>
              </w:rPr>
              <w:t>Cuie cu cap conic tip A pentru constructii</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0,09</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2811230007606</w:t>
            </w:r>
          </w:p>
        </w:tc>
        <w:tc>
          <w:tcPr>
            <w:tcW w:w="4536" w:type="dxa"/>
            <w:gridSpan w:val="4"/>
            <w:tcBorders>
              <w:top w:val="nil"/>
              <w:bottom w:val="single" w:sz="2" w:space="0" w:color="auto"/>
            </w:tcBorders>
          </w:tcPr>
          <w:p w:rsidR="00D54894" w:rsidRDefault="00D54894" w:rsidP="00D54894">
            <w:pPr>
              <w:rPr>
                <w:lang w:val="en-US"/>
              </w:rPr>
            </w:pPr>
            <w:r>
              <w:rPr>
                <w:lang w:val="en-US"/>
              </w:rPr>
              <w:t>Schela metalica tubulara de exterior S=640 mp, G=13,5 t (0,021t/m2)</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90,00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52</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RpCR29A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Curatarea vopselei pe baza de ulei, cu decapant</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22,00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5,06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2430226109307</w:t>
            </w:r>
          </w:p>
        </w:tc>
        <w:tc>
          <w:tcPr>
            <w:tcW w:w="4536" w:type="dxa"/>
            <w:gridSpan w:val="4"/>
            <w:tcBorders>
              <w:top w:val="nil"/>
              <w:bottom w:val="single" w:sz="2" w:space="0" w:color="auto"/>
            </w:tcBorders>
          </w:tcPr>
          <w:p w:rsidR="00D54894" w:rsidRDefault="00D54894" w:rsidP="00D54894">
            <w:pPr>
              <w:rPr>
                <w:lang w:val="en-US"/>
              </w:rPr>
            </w:pPr>
            <w:r>
              <w:rPr>
                <w:lang w:val="en-US"/>
              </w:rPr>
              <w:t>Diluant decapant</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11,00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1711317306661</w:t>
            </w:r>
          </w:p>
        </w:tc>
        <w:tc>
          <w:tcPr>
            <w:tcW w:w="4536" w:type="dxa"/>
            <w:gridSpan w:val="4"/>
            <w:tcBorders>
              <w:top w:val="nil"/>
              <w:bottom w:val="single" w:sz="2" w:space="0" w:color="auto"/>
            </w:tcBorders>
          </w:tcPr>
          <w:p w:rsidR="00D54894" w:rsidRDefault="00D54894" w:rsidP="00D54894">
            <w:pPr>
              <w:rPr>
                <w:lang w:val="en-US"/>
              </w:rPr>
            </w:pPr>
            <w:r>
              <w:rPr>
                <w:lang w:val="en-US"/>
              </w:rPr>
              <w:t>Bumbac de sters</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8,80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53</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RpCR16B</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Vopsirea tavanelor, lambriurilor si streasinilor din lemn, PFL sau PAL, cu vopsele pe baza de ulei sau alchidice, pe suprafete de peste 20 mp, in doua straturi de vopsea</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22,00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11,00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2430226101349</w:t>
            </w:r>
          </w:p>
        </w:tc>
        <w:tc>
          <w:tcPr>
            <w:tcW w:w="4536" w:type="dxa"/>
            <w:gridSpan w:val="4"/>
            <w:tcBorders>
              <w:top w:val="nil"/>
              <w:bottom w:val="single" w:sz="2" w:space="0" w:color="auto"/>
            </w:tcBorders>
          </w:tcPr>
          <w:p w:rsidR="00D54894" w:rsidRDefault="00D54894" w:rsidP="00D54894">
            <w:pPr>
              <w:rPr>
                <w:lang w:val="en-US"/>
              </w:rPr>
            </w:pPr>
            <w:r>
              <w:rPr>
                <w:lang w:val="en-US"/>
              </w:rPr>
              <w:t>Chit de cutit C 891-1</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1,10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2430116103218</w:t>
            </w:r>
          </w:p>
        </w:tc>
        <w:tc>
          <w:tcPr>
            <w:tcW w:w="4536" w:type="dxa"/>
            <w:gridSpan w:val="4"/>
            <w:tcBorders>
              <w:top w:val="nil"/>
              <w:bottom w:val="single" w:sz="2" w:space="0" w:color="auto"/>
            </w:tcBorders>
          </w:tcPr>
          <w:p w:rsidR="00D54894" w:rsidRDefault="00D54894" w:rsidP="00D54894">
            <w:pPr>
              <w:rPr>
                <w:lang w:val="en-US"/>
              </w:rPr>
            </w:pPr>
            <w:r>
              <w:rPr>
                <w:lang w:val="en-US"/>
              </w:rPr>
              <w:t>Vopsea de ulei orice culoare</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7,70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2320116200535</w:t>
            </w:r>
          </w:p>
        </w:tc>
        <w:tc>
          <w:tcPr>
            <w:tcW w:w="4536" w:type="dxa"/>
            <w:gridSpan w:val="4"/>
            <w:tcBorders>
              <w:top w:val="nil"/>
              <w:bottom w:val="single" w:sz="2" w:space="0" w:color="auto"/>
            </w:tcBorders>
          </w:tcPr>
          <w:p w:rsidR="00D54894" w:rsidRDefault="00D54894" w:rsidP="00D54894">
            <w:pPr>
              <w:rPr>
                <w:lang w:val="en-US"/>
              </w:rPr>
            </w:pPr>
            <w:r>
              <w:rPr>
                <w:lang w:val="en-US"/>
              </w:rPr>
              <w:t>Benzina extractie tip 80/120</w:t>
            </w:r>
          </w:p>
        </w:tc>
        <w:tc>
          <w:tcPr>
            <w:tcW w:w="1134" w:type="dxa"/>
            <w:gridSpan w:val="2"/>
            <w:tcBorders>
              <w:top w:val="nil"/>
              <w:bottom w:val="single" w:sz="2" w:space="0" w:color="auto"/>
            </w:tcBorders>
          </w:tcPr>
          <w:p w:rsidR="00D54894" w:rsidRDefault="00D54894" w:rsidP="00D54894">
            <w:pPr>
              <w:rPr>
                <w:lang w:val="en-US"/>
              </w:rPr>
            </w:pPr>
            <w:r>
              <w:rPr>
                <w:lang w:val="en-US"/>
              </w:rPr>
              <w:t>l</w:t>
            </w:r>
          </w:p>
        </w:tc>
        <w:tc>
          <w:tcPr>
            <w:tcW w:w="1843" w:type="dxa"/>
            <w:tcBorders>
              <w:top w:val="nil"/>
              <w:bottom w:val="single" w:sz="2" w:space="0" w:color="auto"/>
            </w:tcBorders>
          </w:tcPr>
          <w:p w:rsidR="00D54894" w:rsidRDefault="00D54894" w:rsidP="00D54894">
            <w:pPr>
              <w:rPr>
                <w:lang w:val="en-US"/>
              </w:rPr>
            </w:pPr>
            <w:r>
              <w:rPr>
                <w:lang w:val="en-US"/>
              </w:rPr>
              <w:t>0,44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2881116001666</w:t>
            </w:r>
          </w:p>
        </w:tc>
        <w:tc>
          <w:tcPr>
            <w:tcW w:w="4536" w:type="dxa"/>
            <w:gridSpan w:val="4"/>
            <w:tcBorders>
              <w:top w:val="nil"/>
              <w:bottom w:val="single" w:sz="2" w:space="0" w:color="auto"/>
            </w:tcBorders>
          </w:tcPr>
          <w:p w:rsidR="00D54894" w:rsidRDefault="00D54894" w:rsidP="00D54894">
            <w:pPr>
              <w:rPr>
                <w:lang w:val="en-US"/>
              </w:rPr>
            </w:pPr>
            <w:r>
              <w:rPr>
                <w:lang w:val="en-US"/>
              </w:rPr>
              <w:t>Hirtie slef.usc.sticla foi 23 x 30 gr 25 S 1581</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4,40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1711317306661</w:t>
            </w:r>
          </w:p>
        </w:tc>
        <w:tc>
          <w:tcPr>
            <w:tcW w:w="4536" w:type="dxa"/>
            <w:gridSpan w:val="4"/>
            <w:tcBorders>
              <w:top w:val="nil"/>
              <w:bottom w:val="single" w:sz="2" w:space="0" w:color="auto"/>
            </w:tcBorders>
          </w:tcPr>
          <w:p w:rsidR="00D54894" w:rsidRDefault="00D54894" w:rsidP="00D54894">
            <w:pPr>
              <w:rPr>
                <w:lang w:val="en-US"/>
              </w:rPr>
            </w:pPr>
            <w:r>
              <w:rPr>
                <w:lang w:val="en-US"/>
              </w:rPr>
              <w:t>Bumbac de sters</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0,88</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54</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Pret de piata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Spuma PU Professional P70+ 1000gr/870ml</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6,00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11111111111</w:t>
            </w:r>
          </w:p>
        </w:tc>
        <w:tc>
          <w:tcPr>
            <w:tcW w:w="4536" w:type="dxa"/>
            <w:gridSpan w:val="4"/>
            <w:tcBorders>
              <w:top w:val="nil"/>
              <w:bottom w:val="single" w:sz="2" w:space="0" w:color="auto"/>
            </w:tcBorders>
          </w:tcPr>
          <w:p w:rsidR="00D54894" w:rsidRDefault="00D54894" w:rsidP="00D54894">
            <w:pPr>
              <w:rPr>
                <w:lang w:val="en-US"/>
              </w:rPr>
            </w:pPr>
            <w:r>
              <w:rPr>
                <w:lang w:val="en-US"/>
              </w:rPr>
              <w:t>Spuma PU Professional P70+ 1000gr/870ml</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6,00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Acoperis</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r>
              <w:rPr>
                <w:lang w:val="en-US"/>
              </w:rPr>
              <w:t xml:space="preserve"> </w:t>
            </w: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1.8. Scara</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55</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RpCR29A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Curatarea vopselei pe baza de ulei, cu decapant</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18,60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4,28</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2430226109307</w:t>
            </w:r>
          </w:p>
        </w:tc>
        <w:tc>
          <w:tcPr>
            <w:tcW w:w="4536" w:type="dxa"/>
            <w:gridSpan w:val="4"/>
            <w:tcBorders>
              <w:top w:val="nil"/>
              <w:bottom w:val="single" w:sz="2" w:space="0" w:color="auto"/>
            </w:tcBorders>
          </w:tcPr>
          <w:p w:rsidR="00D54894" w:rsidRDefault="00D54894" w:rsidP="00D54894">
            <w:pPr>
              <w:rPr>
                <w:lang w:val="en-US"/>
              </w:rPr>
            </w:pPr>
            <w:r>
              <w:rPr>
                <w:lang w:val="en-US"/>
              </w:rPr>
              <w:t>Diluant decapant</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9,30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1711317306661</w:t>
            </w:r>
          </w:p>
        </w:tc>
        <w:tc>
          <w:tcPr>
            <w:tcW w:w="4536" w:type="dxa"/>
            <w:gridSpan w:val="4"/>
            <w:tcBorders>
              <w:top w:val="nil"/>
              <w:bottom w:val="single" w:sz="2" w:space="0" w:color="auto"/>
            </w:tcBorders>
          </w:tcPr>
          <w:p w:rsidR="00D54894" w:rsidRDefault="00D54894" w:rsidP="00D54894">
            <w:pPr>
              <w:rPr>
                <w:lang w:val="en-US"/>
              </w:rPr>
            </w:pPr>
            <w:r>
              <w:rPr>
                <w:lang w:val="en-US"/>
              </w:rPr>
              <w:t>Bumbac de sters</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7,44</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56</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RpCR22B1</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Vopsirea cu email alchidal a timplariei metalice, la interior si exterior, in constructii existente, in doua straturi la timplarie metalica, pentru executarea mecanizata a vopsitoriilor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18,60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26,78</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9310060019922</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Muncitor deservire </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4,46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2430226100981</w:t>
            </w:r>
          </w:p>
        </w:tc>
        <w:tc>
          <w:tcPr>
            <w:tcW w:w="4536" w:type="dxa"/>
            <w:gridSpan w:val="4"/>
            <w:tcBorders>
              <w:top w:val="nil"/>
              <w:bottom w:val="single" w:sz="2" w:space="0" w:color="auto"/>
            </w:tcBorders>
          </w:tcPr>
          <w:p w:rsidR="00D54894" w:rsidRDefault="00D54894" w:rsidP="00D54894">
            <w:pPr>
              <w:rPr>
                <w:lang w:val="en-US"/>
              </w:rPr>
            </w:pPr>
            <w:r>
              <w:rPr>
                <w:lang w:val="en-US"/>
              </w:rPr>
              <w:t>Grund alchid orce culoare</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1,86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2430226101350</w:t>
            </w:r>
          </w:p>
        </w:tc>
        <w:tc>
          <w:tcPr>
            <w:tcW w:w="4536" w:type="dxa"/>
            <w:gridSpan w:val="4"/>
            <w:tcBorders>
              <w:top w:val="nil"/>
              <w:bottom w:val="single" w:sz="2" w:space="0" w:color="auto"/>
            </w:tcBorders>
          </w:tcPr>
          <w:p w:rsidR="00D54894" w:rsidRDefault="00D54894" w:rsidP="00D54894">
            <w:pPr>
              <w:rPr>
                <w:lang w:val="en-US"/>
              </w:rPr>
            </w:pPr>
            <w:r>
              <w:rPr>
                <w:lang w:val="en-US"/>
              </w:rPr>
              <w:t>Chit de cutit alchidic C 895-7</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0,93</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2430226109456</w:t>
            </w:r>
          </w:p>
        </w:tc>
        <w:tc>
          <w:tcPr>
            <w:tcW w:w="4536" w:type="dxa"/>
            <w:gridSpan w:val="4"/>
            <w:tcBorders>
              <w:top w:val="nil"/>
              <w:bottom w:val="single" w:sz="2" w:space="0" w:color="auto"/>
            </w:tcBorders>
          </w:tcPr>
          <w:p w:rsidR="00D54894" w:rsidRDefault="00D54894" w:rsidP="00D54894">
            <w:pPr>
              <w:rPr>
                <w:lang w:val="en-US"/>
              </w:rPr>
            </w:pPr>
            <w:r>
              <w:rPr>
                <w:lang w:val="en-US"/>
              </w:rPr>
              <w:t>Diluant rasini alchidice pt.lacuri si emailuri   D.007-1</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2,05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2430116105723</w:t>
            </w:r>
          </w:p>
        </w:tc>
        <w:tc>
          <w:tcPr>
            <w:tcW w:w="4536" w:type="dxa"/>
            <w:gridSpan w:val="4"/>
            <w:tcBorders>
              <w:top w:val="nil"/>
              <w:bottom w:val="single" w:sz="2" w:space="0" w:color="auto"/>
            </w:tcBorders>
          </w:tcPr>
          <w:p w:rsidR="00D54894" w:rsidRDefault="00D54894" w:rsidP="00D54894">
            <w:pPr>
              <w:rPr>
                <w:lang w:val="en-US"/>
              </w:rPr>
            </w:pPr>
            <w:r>
              <w:rPr>
                <w:lang w:val="en-US"/>
              </w:rPr>
              <w:t>Lac de baza alchidic L 005-5</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3,16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2881116001666</w:t>
            </w:r>
          </w:p>
        </w:tc>
        <w:tc>
          <w:tcPr>
            <w:tcW w:w="4536" w:type="dxa"/>
            <w:gridSpan w:val="4"/>
            <w:tcBorders>
              <w:top w:val="nil"/>
              <w:bottom w:val="single" w:sz="2" w:space="0" w:color="auto"/>
            </w:tcBorders>
          </w:tcPr>
          <w:p w:rsidR="00D54894" w:rsidRDefault="00D54894" w:rsidP="00D54894">
            <w:pPr>
              <w:rPr>
                <w:lang w:val="en-US"/>
              </w:rPr>
            </w:pPr>
            <w:r>
              <w:rPr>
                <w:lang w:val="en-US"/>
              </w:rPr>
              <w:t>Hirtie slef.usc.sticla foi 23 x 30 gr 25 S 1581</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0,37</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2430116103294</w:t>
            </w:r>
          </w:p>
        </w:tc>
        <w:tc>
          <w:tcPr>
            <w:tcW w:w="4536" w:type="dxa"/>
            <w:gridSpan w:val="4"/>
            <w:tcBorders>
              <w:top w:val="nil"/>
              <w:bottom w:val="single" w:sz="2" w:space="0" w:color="auto"/>
            </w:tcBorders>
          </w:tcPr>
          <w:p w:rsidR="00D54894" w:rsidRDefault="00D54894" w:rsidP="00D54894">
            <w:pPr>
              <w:rPr>
                <w:lang w:val="en-US"/>
              </w:rPr>
            </w:pPr>
            <w:r>
              <w:rPr>
                <w:lang w:val="en-US"/>
              </w:rPr>
              <w:t>Vopsea miniu plumb v.351-3 NTR 90</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0,56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2922140006702</w:t>
            </w:r>
          </w:p>
        </w:tc>
        <w:tc>
          <w:tcPr>
            <w:tcW w:w="4536" w:type="dxa"/>
            <w:gridSpan w:val="4"/>
            <w:tcBorders>
              <w:top w:val="nil"/>
              <w:bottom w:val="single" w:sz="2" w:space="0" w:color="auto"/>
            </w:tcBorders>
          </w:tcPr>
          <w:p w:rsidR="00D54894" w:rsidRDefault="00D54894" w:rsidP="00D54894">
            <w:pPr>
              <w:rPr>
                <w:lang w:val="en-US"/>
              </w:rPr>
            </w:pPr>
            <w:r>
              <w:rPr>
                <w:lang w:val="en-US"/>
              </w:rPr>
              <w:t>Macara de fereastra</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0,22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2912340002503</w:t>
            </w:r>
          </w:p>
        </w:tc>
        <w:tc>
          <w:tcPr>
            <w:tcW w:w="4536" w:type="dxa"/>
            <w:gridSpan w:val="4"/>
            <w:tcBorders>
              <w:top w:val="nil"/>
              <w:bottom w:val="single" w:sz="2" w:space="0" w:color="auto"/>
            </w:tcBorders>
          </w:tcPr>
          <w:p w:rsidR="00D54894" w:rsidRDefault="00D54894" w:rsidP="00D54894">
            <w:pPr>
              <w:rPr>
                <w:lang w:val="en-US"/>
              </w:rPr>
            </w:pPr>
            <w:r>
              <w:rPr>
                <w:lang w:val="en-US"/>
              </w:rPr>
              <w:t>Electrocompresor mobil de joasa presiune, debit 1,1 - 3,9 mc/min</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1,12</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Scara</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r>
              <w:rPr>
                <w:lang w:val="en-US"/>
              </w:rPr>
              <w:t xml:space="preserve"> </w:t>
            </w: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1.9. Amenajarea teritoriului</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1.9.1. Pavaj</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57</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DG02A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Desfacerea de pavaje din calupuri, pavele normale si abnorme nebitumate</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64,10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9310060019900</w:t>
            </w:r>
          </w:p>
        </w:tc>
        <w:tc>
          <w:tcPr>
            <w:tcW w:w="4536" w:type="dxa"/>
            <w:gridSpan w:val="4"/>
            <w:tcBorders>
              <w:top w:val="nil"/>
              <w:bottom w:val="single" w:sz="2" w:space="0" w:color="auto"/>
            </w:tcBorders>
          </w:tcPr>
          <w:p w:rsidR="00D54894" w:rsidRDefault="00D54894" w:rsidP="00D54894">
            <w:pPr>
              <w:rPr>
                <w:lang w:val="en-US"/>
              </w:rPr>
            </w:pPr>
            <w:r>
              <w:rPr>
                <w:lang w:val="en-US"/>
              </w:rPr>
              <w:t>Muncitor necalificat</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10,90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58</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DE17A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Pavaje executate din placi de trotuare din beton prefabricat asezate pe un strat din amestec uscat de ciment si nisip, in proportie 1:3, rostuit cu amestec uscat de ciment si nisip, grosime strat de 5 cm Pavaj vibropresat (200 x 100 x 40mm)</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64,10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7129020012800</w:t>
            </w:r>
          </w:p>
        </w:tc>
        <w:tc>
          <w:tcPr>
            <w:tcW w:w="4536" w:type="dxa"/>
            <w:gridSpan w:val="4"/>
            <w:tcBorders>
              <w:top w:val="nil"/>
              <w:bottom w:val="single" w:sz="2" w:space="0" w:color="auto"/>
            </w:tcBorders>
          </w:tcPr>
          <w:p w:rsidR="00D54894" w:rsidRDefault="00D54894" w:rsidP="00D54894">
            <w:pPr>
              <w:rPr>
                <w:lang w:val="en-US"/>
              </w:rPr>
            </w:pPr>
            <w:r>
              <w:rPr>
                <w:lang w:val="en-US"/>
              </w:rPr>
              <w:t>Pavator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37,19</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9310060019922</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Muncitor deservire </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1,01</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2651122100027</w:t>
            </w:r>
          </w:p>
        </w:tc>
        <w:tc>
          <w:tcPr>
            <w:tcW w:w="4536" w:type="dxa"/>
            <w:gridSpan w:val="4"/>
            <w:tcBorders>
              <w:top w:val="nil"/>
              <w:bottom w:val="single" w:sz="2" w:space="0" w:color="auto"/>
            </w:tcBorders>
          </w:tcPr>
          <w:p w:rsidR="00D54894" w:rsidRDefault="00D54894" w:rsidP="00D54894">
            <w:pPr>
              <w:rPr>
                <w:lang w:val="en-US"/>
              </w:rPr>
            </w:pPr>
            <w:r>
              <w:rPr>
                <w:lang w:val="en-US"/>
              </w:rPr>
              <w:t>Ciment portland M400 saci, (pentru rosturi)</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102,56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2651122100442</w:t>
            </w:r>
          </w:p>
        </w:tc>
        <w:tc>
          <w:tcPr>
            <w:tcW w:w="4536" w:type="dxa"/>
            <w:gridSpan w:val="4"/>
            <w:tcBorders>
              <w:top w:val="nil"/>
              <w:bottom w:val="single" w:sz="2" w:space="0" w:color="auto"/>
            </w:tcBorders>
          </w:tcPr>
          <w:p w:rsidR="00D54894" w:rsidRDefault="00D54894" w:rsidP="00D54894">
            <w:pPr>
              <w:rPr>
                <w:lang w:val="en-US"/>
              </w:rPr>
            </w:pPr>
            <w:r>
              <w:rPr>
                <w:lang w:val="en-US"/>
              </w:rPr>
              <w:t>Ciment portland M400 saci, (pentru strat)</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846,12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2661112800655</w:t>
            </w:r>
          </w:p>
        </w:tc>
        <w:tc>
          <w:tcPr>
            <w:tcW w:w="4536" w:type="dxa"/>
            <w:gridSpan w:val="4"/>
            <w:tcBorders>
              <w:top w:val="nil"/>
              <w:bottom w:val="single" w:sz="2" w:space="0" w:color="auto"/>
            </w:tcBorders>
          </w:tcPr>
          <w:p w:rsidR="00D54894" w:rsidRDefault="00D54894" w:rsidP="00D54894">
            <w:pPr>
              <w:rPr>
                <w:lang w:val="en-US"/>
              </w:rPr>
            </w:pPr>
            <w:r>
              <w:rPr>
                <w:lang w:val="en-US"/>
              </w:rPr>
              <w:t>Placi din beton, pentru trotuare Pavaj vibropresat (200 x 100 x 40mm)</w:t>
            </w:r>
          </w:p>
        </w:tc>
        <w:tc>
          <w:tcPr>
            <w:tcW w:w="1134" w:type="dxa"/>
            <w:gridSpan w:val="2"/>
            <w:tcBorders>
              <w:top w:val="nil"/>
              <w:bottom w:val="single" w:sz="2" w:space="0" w:color="auto"/>
            </w:tcBorders>
          </w:tcPr>
          <w:p w:rsidR="00D54894" w:rsidRDefault="00D54894" w:rsidP="00D54894">
            <w:pPr>
              <w:rPr>
                <w:lang w:val="en-US"/>
              </w:rPr>
            </w:pPr>
            <w:r>
              <w:rPr>
                <w:lang w:val="en-US"/>
              </w:rPr>
              <w:t>m2</w:t>
            </w:r>
          </w:p>
        </w:tc>
        <w:tc>
          <w:tcPr>
            <w:tcW w:w="1843" w:type="dxa"/>
            <w:tcBorders>
              <w:top w:val="nil"/>
              <w:bottom w:val="single" w:sz="2" w:space="0" w:color="auto"/>
            </w:tcBorders>
          </w:tcPr>
          <w:p w:rsidR="00D54894" w:rsidRDefault="00D54894" w:rsidP="00D54894">
            <w:pPr>
              <w:rPr>
                <w:lang w:val="en-US"/>
              </w:rPr>
            </w:pPr>
            <w:r>
              <w:rPr>
                <w:lang w:val="en-US"/>
              </w:rPr>
              <w:t>65,06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1421102200546</w:t>
            </w:r>
          </w:p>
        </w:tc>
        <w:tc>
          <w:tcPr>
            <w:tcW w:w="4536" w:type="dxa"/>
            <w:gridSpan w:val="4"/>
            <w:tcBorders>
              <w:top w:val="nil"/>
              <w:bottom w:val="single" w:sz="2" w:space="0" w:color="auto"/>
            </w:tcBorders>
          </w:tcPr>
          <w:p w:rsidR="00D54894" w:rsidRDefault="00D54894" w:rsidP="00D54894">
            <w:pPr>
              <w:rPr>
                <w:lang w:val="en-US"/>
              </w:rPr>
            </w:pPr>
            <w:r>
              <w:rPr>
                <w:lang w:val="en-US"/>
              </w:rPr>
              <w:t>Nisip pentru constructii 0,3-0,7 mm (pentru rosturi)</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0,32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1421102200547</w:t>
            </w:r>
          </w:p>
        </w:tc>
        <w:tc>
          <w:tcPr>
            <w:tcW w:w="4536" w:type="dxa"/>
            <w:gridSpan w:val="4"/>
            <w:tcBorders>
              <w:top w:val="nil"/>
              <w:bottom w:val="single" w:sz="2" w:space="0" w:color="auto"/>
            </w:tcBorders>
          </w:tcPr>
          <w:p w:rsidR="00D54894" w:rsidRDefault="00D54894" w:rsidP="00D54894">
            <w:pPr>
              <w:rPr>
                <w:lang w:val="en-US"/>
              </w:rPr>
            </w:pPr>
            <w:r>
              <w:rPr>
                <w:lang w:val="en-US"/>
              </w:rPr>
              <w:t>Nisip pentru constructii 0,3-0,7 mm (pentru strat)</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2,44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2881116002701</w:t>
            </w:r>
          </w:p>
        </w:tc>
        <w:tc>
          <w:tcPr>
            <w:tcW w:w="4536" w:type="dxa"/>
            <w:gridSpan w:val="4"/>
            <w:tcBorders>
              <w:top w:val="nil"/>
              <w:bottom w:val="single" w:sz="2" w:space="0" w:color="auto"/>
            </w:tcBorders>
          </w:tcPr>
          <w:p w:rsidR="00D54894" w:rsidRDefault="00D54894" w:rsidP="00D54894">
            <w:pPr>
              <w:rPr>
                <w:lang w:val="en-US"/>
              </w:rPr>
            </w:pPr>
            <w:r>
              <w:rPr>
                <w:lang w:val="en-US"/>
              </w:rPr>
              <w:t>Disc pentru taiat placi</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1,28</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59</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DG04B</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Desfacerea de borduri de piatra sau de  beton  de orice dimensiune, asezate pe beton</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26,90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9310060019900</w:t>
            </w:r>
          </w:p>
        </w:tc>
        <w:tc>
          <w:tcPr>
            <w:tcW w:w="4536" w:type="dxa"/>
            <w:gridSpan w:val="4"/>
            <w:tcBorders>
              <w:top w:val="nil"/>
              <w:bottom w:val="single" w:sz="2" w:space="0" w:color="auto"/>
            </w:tcBorders>
          </w:tcPr>
          <w:p w:rsidR="00D54894" w:rsidRDefault="00D54894" w:rsidP="00D54894">
            <w:pPr>
              <w:rPr>
                <w:lang w:val="en-US"/>
              </w:rPr>
            </w:pPr>
            <w:r>
              <w:rPr>
                <w:lang w:val="en-US"/>
              </w:rPr>
              <w:t>Muncitor necalificat</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8,61</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60</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DE10C</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Borduri prefabricate din beton, pentru trotuare 20x30 cm, pe fundatie de beton 30x15 cm</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26,90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9310060019900</w:t>
            </w:r>
          </w:p>
        </w:tc>
        <w:tc>
          <w:tcPr>
            <w:tcW w:w="4536" w:type="dxa"/>
            <w:gridSpan w:val="4"/>
            <w:tcBorders>
              <w:top w:val="nil"/>
              <w:bottom w:val="single" w:sz="2" w:space="0" w:color="auto"/>
            </w:tcBorders>
          </w:tcPr>
          <w:p w:rsidR="00D54894" w:rsidRDefault="00D54894" w:rsidP="00D54894">
            <w:pPr>
              <w:rPr>
                <w:lang w:val="en-US"/>
              </w:rPr>
            </w:pPr>
            <w:r>
              <w:rPr>
                <w:lang w:val="en-US"/>
              </w:rPr>
              <w:t>Muncitor necalificat</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4,04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7129020012800</w:t>
            </w:r>
          </w:p>
        </w:tc>
        <w:tc>
          <w:tcPr>
            <w:tcW w:w="4536" w:type="dxa"/>
            <w:gridSpan w:val="4"/>
            <w:tcBorders>
              <w:top w:val="nil"/>
              <w:bottom w:val="single" w:sz="2" w:space="0" w:color="auto"/>
            </w:tcBorders>
          </w:tcPr>
          <w:p w:rsidR="00D54894" w:rsidRDefault="00D54894" w:rsidP="00D54894">
            <w:pPr>
              <w:rPr>
                <w:lang w:val="en-US"/>
              </w:rPr>
            </w:pPr>
            <w:r>
              <w:rPr>
                <w:lang w:val="en-US"/>
              </w:rPr>
              <w:t>Pavator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13,99</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2663102100001</w:t>
            </w:r>
          </w:p>
        </w:tc>
        <w:tc>
          <w:tcPr>
            <w:tcW w:w="4536" w:type="dxa"/>
            <w:gridSpan w:val="4"/>
            <w:tcBorders>
              <w:top w:val="nil"/>
              <w:bottom w:val="single" w:sz="2" w:space="0" w:color="auto"/>
            </w:tcBorders>
          </w:tcPr>
          <w:p w:rsidR="00D54894" w:rsidRDefault="00D54894" w:rsidP="00D54894">
            <w:pPr>
              <w:rPr>
                <w:lang w:val="en-US"/>
              </w:rPr>
            </w:pPr>
            <w:r>
              <w:rPr>
                <w:lang w:val="en-US"/>
              </w:rPr>
              <w:t>Beton clasa...(pt.informatie) C20/25</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1,21</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2651122100024</w:t>
            </w:r>
          </w:p>
        </w:tc>
        <w:tc>
          <w:tcPr>
            <w:tcW w:w="4536" w:type="dxa"/>
            <w:gridSpan w:val="4"/>
            <w:tcBorders>
              <w:top w:val="nil"/>
              <w:bottom w:val="single" w:sz="2" w:space="0" w:color="auto"/>
            </w:tcBorders>
          </w:tcPr>
          <w:p w:rsidR="00D54894" w:rsidRDefault="00D54894" w:rsidP="00D54894">
            <w:pPr>
              <w:rPr>
                <w:lang w:val="en-US"/>
              </w:rPr>
            </w:pPr>
            <w:r>
              <w:rPr>
                <w:lang w:val="en-US"/>
              </w:rPr>
              <w:t>Ciment portland P 40 saci S388</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85,27</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1421102200513</w:t>
            </w:r>
          </w:p>
        </w:tc>
        <w:tc>
          <w:tcPr>
            <w:tcW w:w="4536" w:type="dxa"/>
            <w:gridSpan w:val="4"/>
            <w:tcBorders>
              <w:top w:val="nil"/>
              <w:bottom w:val="single" w:sz="2" w:space="0" w:color="auto"/>
            </w:tcBorders>
          </w:tcPr>
          <w:p w:rsidR="00D54894" w:rsidRDefault="00D54894" w:rsidP="00D54894">
            <w:pPr>
              <w:rPr>
                <w:lang w:val="en-US"/>
              </w:rPr>
            </w:pPr>
            <w:r>
              <w:rPr>
                <w:lang w:val="en-US"/>
              </w:rPr>
              <w:t>Nisip sortat nespalat de riu si lacuri 0,0-3,0 mm</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0,24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4100116202818</w:t>
            </w:r>
          </w:p>
        </w:tc>
        <w:tc>
          <w:tcPr>
            <w:tcW w:w="4536" w:type="dxa"/>
            <w:gridSpan w:val="4"/>
            <w:tcBorders>
              <w:top w:val="nil"/>
              <w:bottom w:val="single" w:sz="2" w:space="0" w:color="auto"/>
            </w:tcBorders>
          </w:tcPr>
          <w:p w:rsidR="00D54894" w:rsidRDefault="00D54894" w:rsidP="00D54894">
            <w:pPr>
              <w:rPr>
                <w:lang w:val="en-US"/>
              </w:rPr>
            </w:pPr>
            <w:r>
              <w:rPr>
                <w:lang w:val="en-US"/>
              </w:rPr>
              <w:t>Apa pentru mortare si betoane</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0,16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2666122800286</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Bordura beton pentru trotuare dimensiuni 100 x 20 x 8 cm </w:t>
            </w:r>
          </w:p>
        </w:tc>
        <w:tc>
          <w:tcPr>
            <w:tcW w:w="1134" w:type="dxa"/>
            <w:gridSpan w:val="2"/>
            <w:tcBorders>
              <w:top w:val="nil"/>
              <w:bottom w:val="single" w:sz="2" w:space="0" w:color="auto"/>
            </w:tcBorders>
          </w:tcPr>
          <w:p w:rsidR="00D54894" w:rsidRDefault="00D54894" w:rsidP="00D54894">
            <w:pPr>
              <w:rPr>
                <w:lang w:val="en-US"/>
              </w:rPr>
            </w:pPr>
            <w:r>
              <w:rPr>
                <w:lang w:val="en-US"/>
              </w:rPr>
              <w:t>m</w:t>
            </w:r>
          </w:p>
        </w:tc>
        <w:tc>
          <w:tcPr>
            <w:tcW w:w="1843" w:type="dxa"/>
            <w:tcBorders>
              <w:top w:val="nil"/>
              <w:bottom w:val="single" w:sz="2" w:space="0" w:color="auto"/>
            </w:tcBorders>
          </w:tcPr>
          <w:p w:rsidR="00D54894" w:rsidRDefault="00D54894" w:rsidP="00D54894">
            <w:pPr>
              <w:rPr>
                <w:lang w:val="en-US"/>
              </w:rPr>
            </w:pPr>
            <w:r>
              <w:rPr>
                <w:lang w:val="en-US"/>
              </w:rPr>
              <w:t>27,03</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Pavaj</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r>
              <w:rPr>
                <w:lang w:val="en-US"/>
              </w:rPr>
              <w:t xml:space="preserve"> </w:t>
            </w: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1.9.2. Banci si urne</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61</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TsH91B</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Dezinstalare urne</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buc</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1,00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9310060019900</w:t>
            </w:r>
          </w:p>
        </w:tc>
        <w:tc>
          <w:tcPr>
            <w:tcW w:w="4536" w:type="dxa"/>
            <w:gridSpan w:val="4"/>
            <w:tcBorders>
              <w:top w:val="nil"/>
              <w:bottom w:val="single" w:sz="2" w:space="0" w:color="auto"/>
            </w:tcBorders>
          </w:tcPr>
          <w:p w:rsidR="00D54894" w:rsidRDefault="00D54894" w:rsidP="00D54894">
            <w:pPr>
              <w:rPr>
                <w:lang w:val="en-US"/>
              </w:rPr>
            </w:pPr>
            <w:r>
              <w:rPr>
                <w:lang w:val="en-US"/>
              </w:rPr>
              <w:t>Muncitor necalificat</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0,60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9310060019922</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Muncitor deservire </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0,45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7123011000200</w:t>
            </w:r>
          </w:p>
        </w:tc>
        <w:tc>
          <w:tcPr>
            <w:tcW w:w="4536" w:type="dxa"/>
            <w:gridSpan w:val="4"/>
            <w:tcBorders>
              <w:top w:val="nil"/>
              <w:bottom w:val="single" w:sz="2" w:space="0" w:color="auto"/>
            </w:tcBorders>
          </w:tcPr>
          <w:p w:rsidR="00D54894" w:rsidRDefault="00D54894" w:rsidP="00D54894">
            <w:pPr>
              <w:rPr>
                <w:lang w:val="en-US"/>
              </w:rPr>
            </w:pPr>
            <w:r>
              <w:rPr>
                <w:lang w:val="en-US"/>
              </w:rPr>
              <w:t>Betonist</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4,85</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62</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TsH91B</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Instalarea urne cu scurmiera, TIP 2, otel laminat la rece, grosimea 1,20mm, vol. 0.028m3.</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buc</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2,00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9310060019900</w:t>
            </w:r>
          </w:p>
        </w:tc>
        <w:tc>
          <w:tcPr>
            <w:tcW w:w="4536" w:type="dxa"/>
            <w:gridSpan w:val="4"/>
            <w:tcBorders>
              <w:top w:val="nil"/>
              <w:bottom w:val="single" w:sz="2" w:space="0" w:color="auto"/>
            </w:tcBorders>
          </w:tcPr>
          <w:p w:rsidR="00D54894" w:rsidRDefault="00D54894" w:rsidP="00D54894">
            <w:pPr>
              <w:rPr>
                <w:lang w:val="en-US"/>
              </w:rPr>
            </w:pPr>
            <w:r>
              <w:rPr>
                <w:lang w:val="en-US"/>
              </w:rPr>
              <w:t>Muncitor necalificat</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1,20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9310060019922</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Muncitor deservire </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0,90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7123011000200</w:t>
            </w:r>
          </w:p>
        </w:tc>
        <w:tc>
          <w:tcPr>
            <w:tcW w:w="4536" w:type="dxa"/>
            <w:gridSpan w:val="4"/>
            <w:tcBorders>
              <w:top w:val="nil"/>
              <w:bottom w:val="single" w:sz="2" w:space="0" w:color="auto"/>
            </w:tcBorders>
          </w:tcPr>
          <w:p w:rsidR="00D54894" w:rsidRDefault="00D54894" w:rsidP="00D54894">
            <w:pPr>
              <w:rPr>
                <w:lang w:val="en-US"/>
              </w:rPr>
            </w:pPr>
            <w:r>
              <w:rPr>
                <w:lang w:val="en-US"/>
              </w:rPr>
              <w:t>Betonist</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9,70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2030112931102</w:t>
            </w:r>
          </w:p>
        </w:tc>
        <w:tc>
          <w:tcPr>
            <w:tcW w:w="4536" w:type="dxa"/>
            <w:gridSpan w:val="4"/>
            <w:tcBorders>
              <w:top w:val="nil"/>
              <w:bottom w:val="single" w:sz="2" w:space="0" w:color="auto"/>
            </w:tcBorders>
          </w:tcPr>
          <w:p w:rsidR="00D54894" w:rsidRDefault="00D54894" w:rsidP="00D54894">
            <w:pPr>
              <w:rPr>
                <w:lang w:val="en-US"/>
              </w:rPr>
            </w:pPr>
            <w:r>
              <w:rPr>
                <w:lang w:val="en-US"/>
              </w:rPr>
              <w:t>Urna cu scurmiera, TIP 2, otel laminat la rece, grosimea 1,20mm, vol. 0.028m3</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2,00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2663102100000</w:t>
            </w:r>
          </w:p>
        </w:tc>
        <w:tc>
          <w:tcPr>
            <w:tcW w:w="4536" w:type="dxa"/>
            <w:gridSpan w:val="4"/>
            <w:tcBorders>
              <w:top w:val="nil"/>
              <w:bottom w:val="single" w:sz="2" w:space="0" w:color="auto"/>
            </w:tcBorders>
          </w:tcPr>
          <w:p w:rsidR="00D54894" w:rsidRDefault="00D54894" w:rsidP="00D54894">
            <w:pPr>
              <w:rPr>
                <w:lang w:val="en-US"/>
              </w:rPr>
            </w:pPr>
            <w:r>
              <w:rPr>
                <w:lang w:val="en-US"/>
              </w:rPr>
              <w:t>Beton  C20/25</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0,17</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1212121212121</w:t>
            </w:r>
          </w:p>
        </w:tc>
        <w:tc>
          <w:tcPr>
            <w:tcW w:w="4536" w:type="dxa"/>
            <w:gridSpan w:val="4"/>
            <w:tcBorders>
              <w:top w:val="nil"/>
              <w:bottom w:val="single" w:sz="2" w:space="0" w:color="auto"/>
            </w:tcBorders>
          </w:tcPr>
          <w:p w:rsidR="00D54894" w:rsidRDefault="00D54894" w:rsidP="00D54894">
            <w:pPr>
              <w:rPr>
                <w:lang w:val="en-US"/>
              </w:rPr>
            </w:pPr>
            <w:r>
              <w:rPr>
                <w:lang w:val="en-US"/>
              </w:rPr>
              <w:t>apa</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0,30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63</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TsH91A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Dezinstalarea banci pe 4 picioare (cu recuperarea materialelor)</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buc</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4,00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9310060019900</w:t>
            </w:r>
          </w:p>
        </w:tc>
        <w:tc>
          <w:tcPr>
            <w:tcW w:w="4536" w:type="dxa"/>
            <w:gridSpan w:val="4"/>
            <w:tcBorders>
              <w:top w:val="nil"/>
              <w:bottom w:val="single" w:sz="2" w:space="0" w:color="auto"/>
            </w:tcBorders>
          </w:tcPr>
          <w:p w:rsidR="00D54894" w:rsidRDefault="00D54894" w:rsidP="00D54894">
            <w:pPr>
              <w:rPr>
                <w:lang w:val="en-US"/>
              </w:rPr>
            </w:pPr>
            <w:r>
              <w:rPr>
                <w:lang w:val="en-US"/>
              </w:rPr>
              <w:t>Muncitor necalificat</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7,60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9310060019922</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Muncitor deservire </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1,80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7123011000200</w:t>
            </w:r>
          </w:p>
        </w:tc>
        <w:tc>
          <w:tcPr>
            <w:tcW w:w="4536" w:type="dxa"/>
            <w:gridSpan w:val="4"/>
            <w:tcBorders>
              <w:top w:val="nil"/>
              <w:bottom w:val="single" w:sz="2" w:space="0" w:color="auto"/>
            </w:tcBorders>
          </w:tcPr>
          <w:p w:rsidR="00D54894" w:rsidRDefault="00D54894" w:rsidP="00D54894">
            <w:pPr>
              <w:rPr>
                <w:lang w:val="en-US"/>
              </w:rPr>
            </w:pPr>
            <w:r>
              <w:rPr>
                <w:lang w:val="en-US"/>
              </w:rPr>
              <w:t>Betonist</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19,40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64</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TsA01D1</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Sapatura manuala de pamint in spatii intinse, la deblee, la canale deschise, la gropi de imprumut, la indepartarea stratului vegetal de 10-30 cm grosime in  pamint cu umiditate naturala aruncarea in depozit sau vehicul la H&lt; 0,60 m  teren foarte tare</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m3</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0,40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9310060019900</w:t>
            </w:r>
          </w:p>
        </w:tc>
        <w:tc>
          <w:tcPr>
            <w:tcW w:w="4536" w:type="dxa"/>
            <w:gridSpan w:val="4"/>
            <w:tcBorders>
              <w:top w:val="nil"/>
              <w:bottom w:val="single" w:sz="2" w:space="0" w:color="auto"/>
            </w:tcBorders>
          </w:tcPr>
          <w:p w:rsidR="00D54894" w:rsidRDefault="00D54894" w:rsidP="00D54894">
            <w:pPr>
              <w:rPr>
                <w:lang w:val="en-US"/>
              </w:rPr>
            </w:pPr>
            <w:r>
              <w:rPr>
                <w:lang w:val="en-US"/>
              </w:rPr>
              <w:t>Muncitor necalificat</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0,92</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65</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CA03F</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Beton simplu  turnat cu mijloace clasice,  in fundatii, socluri, ziduri de sprijin, pereti sub cota zero, preparat cu centrala de betoane sau beton marfa conform. art. CA01, turnare cu mijloace clasice, beton simplu clasa.... C20/25</w:t>
            </w:r>
            <w:r>
              <w:rPr>
                <w:rFonts w:ascii="Times New Roman CYR" w:hAnsi="Times New Roman CYR" w:cs="Times New Roman CYR"/>
                <w:sz w:val="16"/>
                <w:szCs w:val="16"/>
                <w:lang w:val="en-US"/>
              </w:rPr>
              <w:t xml:space="preserve"> </w:t>
            </w:r>
          </w:p>
          <w:p w:rsidR="00D54894" w:rsidRDefault="00D54894" w:rsidP="00D5489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m3</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0,40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7123010010200</w:t>
            </w:r>
          </w:p>
        </w:tc>
        <w:tc>
          <w:tcPr>
            <w:tcW w:w="4536" w:type="dxa"/>
            <w:gridSpan w:val="4"/>
            <w:tcBorders>
              <w:top w:val="nil"/>
              <w:bottom w:val="single" w:sz="2" w:space="0" w:color="auto"/>
            </w:tcBorders>
          </w:tcPr>
          <w:p w:rsidR="00D54894" w:rsidRDefault="00D54894" w:rsidP="00D54894">
            <w:pPr>
              <w:rPr>
                <w:lang w:val="en-US"/>
              </w:rPr>
            </w:pPr>
            <w:r>
              <w:rPr>
                <w:lang w:val="en-US"/>
              </w:rPr>
              <w:t>Betonist</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1,38</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9310060019920</w:t>
            </w:r>
          </w:p>
        </w:tc>
        <w:tc>
          <w:tcPr>
            <w:tcW w:w="4536" w:type="dxa"/>
            <w:gridSpan w:val="4"/>
            <w:tcBorders>
              <w:top w:val="nil"/>
              <w:bottom w:val="single" w:sz="2" w:space="0" w:color="auto"/>
            </w:tcBorders>
          </w:tcPr>
          <w:p w:rsidR="00D54894" w:rsidRDefault="00D54894" w:rsidP="00D54894">
            <w:pPr>
              <w:rPr>
                <w:lang w:val="en-US"/>
              </w:rPr>
            </w:pPr>
            <w:r>
              <w:rPr>
                <w:lang w:val="en-US"/>
              </w:rPr>
              <w:t>Muncitor deservire CM</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0,16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2663102100000</w:t>
            </w:r>
          </w:p>
        </w:tc>
        <w:tc>
          <w:tcPr>
            <w:tcW w:w="4536" w:type="dxa"/>
            <w:gridSpan w:val="4"/>
            <w:tcBorders>
              <w:top w:val="nil"/>
              <w:bottom w:val="single" w:sz="2" w:space="0" w:color="auto"/>
            </w:tcBorders>
          </w:tcPr>
          <w:p w:rsidR="00D54894" w:rsidRDefault="00D54894" w:rsidP="00D54894">
            <w:pPr>
              <w:rPr>
                <w:lang w:val="en-US"/>
              </w:rPr>
            </w:pPr>
            <w:r>
              <w:rPr>
                <w:lang w:val="en-US"/>
              </w:rPr>
              <w:t>Beton  C20/25</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0,41</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4100116202818</w:t>
            </w:r>
          </w:p>
        </w:tc>
        <w:tc>
          <w:tcPr>
            <w:tcW w:w="4536" w:type="dxa"/>
            <w:gridSpan w:val="4"/>
            <w:tcBorders>
              <w:top w:val="nil"/>
              <w:bottom w:val="single" w:sz="2" w:space="0" w:color="auto"/>
            </w:tcBorders>
          </w:tcPr>
          <w:p w:rsidR="00D54894" w:rsidRDefault="00D54894" w:rsidP="00D54894">
            <w:pPr>
              <w:rPr>
                <w:lang w:val="en-US"/>
              </w:rPr>
            </w:pPr>
            <w:r>
              <w:rPr>
                <w:lang w:val="en-US"/>
              </w:rPr>
              <w:t>Apa pentru mortare si betoane</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2952270003100</w:t>
            </w:r>
          </w:p>
        </w:tc>
        <w:tc>
          <w:tcPr>
            <w:tcW w:w="4536" w:type="dxa"/>
            <w:gridSpan w:val="4"/>
            <w:tcBorders>
              <w:top w:val="nil"/>
              <w:bottom w:val="single" w:sz="2" w:space="0" w:color="auto"/>
            </w:tcBorders>
          </w:tcPr>
          <w:p w:rsidR="00D54894" w:rsidRDefault="00D54894" w:rsidP="00D54894">
            <w:pPr>
              <w:rPr>
                <w:lang w:val="en-US"/>
              </w:rPr>
            </w:pPr>
            <w:r>
              <w:rPr>
                <w:lang w:val="en-US"/>
              </w:rPr>
              <w:t>Vibrator de adincime</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0,24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3410520006752</w:t>
            </w:r>
          </w:p>
        </w:tc>
        <w:tc>
          <w:tcPr>
            <w:tcW w:w="4536" w:type="dxa"/>
            <w:gridSpan w:val="4"/>
            <w:tcBorders>
              <w:top w:val="nil"/>
              <w:bottom w:val="single" w:sz="2" w:space="0" w:color="auto"/>
            </w:tcBorders>
          </w:tcPr>
          <w:p w:rsidR="00D54894" w:rsidRDefault="00D54894" w:rsidP="00D54894">
            <w:pPr>
              <w:rPr>
                <w:lang w:val="en-US"/>
              </w:rPr>
            </w:pPr>
            <w:r>
              <w:rPr>
                <w:lang w:val="en-US"/>
              </w:rPr>
              <w:t>Automacara 6 - 10 tf</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0,10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66</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CC02N</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Armaturi din otel beton OB 37 fasonate in ateliere de santier, cu diametrul barelor peste 8 mm, si montate  in placi, la inaltimi mai mici sau egale cu 35 m, exclusiv constructiile executate cu cofraje glisante</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kg</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40,00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7123020011140</w:t>
            </w:r>
          </w:p>
        </w:tc>
        <w:tc>
          <w:tcPr>
            <w:tcW w:w="4536" w:type="dxa"/>
            <w:gridSpan w:val="4"/>
            <w:tcBorders>
              <w:top w:val="nil"/>
              <w:bottom w:val="single" w:sz="2" w:space="0" w:color="auto"/>
            </w:tcBorders>
          </w:tcPr>
          <w:p w:rsidR="00D54894" w:rsidRDefault="00D54894" w:rsidP="00D54894">
            <w:pPr>
              <w:rPr>
                <w:lang w:val="en-US"/>
              </w:rPr>
            </w:pPr>
            <w:r>
              <w:rPr>
                <w:lang w:val="en-US"/>
              </w:rPr>
              <w:t>Fierar beton</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2,16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9310060019920</w:t>
            </w:r>
          </w:p>
        </w:tc>
        <w:tc>
          <w:tcPr>
            <w:tcW w:w="4536" w:type="dxa"/>
            <w:gridSpan w:val="4"/>
            <w:tcBorders>
              <w:top w:val="nil"/>
              <w:bottom w:val="single" w:sz="2" w:space="0" w:color="auto"/>
            </w:tcBorders>
          </w:tcPr>
          <w:p w:rsidR="00D54894" w:rsidRDefault="00D54894" w:rsidP="00D54894">
            <w:pPr>
              <w:rPr>
                <w:lang w:val="en-US"/>
              </w:rPr>
            </w:pPr>
            <w:r>
              <w:rPr>
                <w:lang w:val="en-US"/>
              </w:rPr>
              <w:t>Muncitor deservire CM</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0,12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2710602300000</w:t>
            </w:r>
          </w:p>
        </w:tc>
        <w:tc>
          <w:tcPr>
            <w:tcW w:w="4536" w:type="dxa"/>
            <w:gridSpan w:val="4"/>
            <w:tcBorders>
              <w:top w:val="nil"/>
              <w:bottom w:val="single" w:sz="2" w:space="0" w:color="auto"/>
            </w:tcBorders>
          </w:tcPr>
          <w:p w:rsidR="00D54894" w:rsidRDefault="00D54894" w:rsidP="00D54894">
            <w:pPr>
              <w:rPr>
                <w:lang w:val="en-US"/>
              </w:rPr>
            </w:pPr>
            <w:r>
              <w:rPr>
                <w:lang w:val="en-US"/>
              </w:rPr>
              <w:t>Otel beton OB 37 diam. mai mare de 8 mm</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41,00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2734113803881</w:t>
            </w:r>
          </w:p>
        </w:tc>
        <w:tc>
          <w:tcPr>
            <w:tcW w:w="4536" w:type="dxa"/>
            <w:gridSpan w:val="4"/>
            <w:tcBorders>
              <w:top w:val="nil"/>
              <w:bottom w:val="single" w:sz="2" w:space="0" w:color="auto"/>
            </w:tcBorders>
          </w:tcPr>
          <w:p w:rsidR="00D54894" w:rsidRDefault="00D54894" w:rsidP="00D54894">
            <w:pPr>
              <w:rPr>
                <w:lang w:val="en-US"/>
              </w:rPr>
            </w:pPr>
            <w:r>
              <w:rPr>
                <w:lang w:val="en-US"/>
              </w:rPr>
              <w:t>Sirma din otel moale, neagra, D=1 mm</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0,40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2010237318750</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Distantieri </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11,20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2922140007000</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Macara </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0,04</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67</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RCsB21A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Forarea mecanica a gaurilor cu diametrul de 5 cm, in elementele de beton, avind grosimea de pina la 20 cm</w:t>
            </w:r>
            <w:r>
              <w:rPr>
                <w:rFonts w:ascii="Times New Roman CYR" w:hAnsi="Times New Roman CYR" w:cs="Times New Roman CYR"/>
                <w:sz w:val="16"/>
                <w:szCs w:val="16"/>
                <w:lang w:val="en-US"/>
              </w:rPr>
              <w:t xml:space="preserve"> </w:t>
            </w:r>
          </w:p>
          <w:p w:rsidR="00D54894" w:rsidRDefault="00D54894" w:rsidP="00D5489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buc</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16,00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7123010010200</w:t>
            </w:r>
          </w:p>
        </w:tc>
        <w:tc>
          <w:tcPr>
            <w:tcW w:w="4536" w:type="dxa"/>
            <w:gridSpan w:val="4"/>
            <w:tcBorders>
              <w:top w:val="nil"/>
              <w:bottom w:val="single" w:sz="2" w:space="0" w:color="auto"/>
            </w:tcBorders>
          </w:tcPr>
          <w:p w:rsidR="00D54894" w:rsidRDefault="00D54894" w:rsidP="00D54894">
            <w:pPr>
              <w:rPr>
                <w:lang w:val="en-US"/>
              </w:rPr>
            </w:pPr>
            <w:r>
              <w:rPr>
                <w:lang w:val="en-US"/>
              </w:rPr>
              <w:t>Betonist</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1,92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4011106202741</w:t>
            </w:r>
          </w:p>
        </w:tc>
        <w:tc>
          <w:tcPr>
            <w:tcW w:w="4536" w:type="dxa"/>
            <w:gridSpan w:val="4"/>
            <w:tcBorders>
              <w:top w:val="nil"/>
              <w:bottom w:val="single" w:sz="2" w:space="0" w:color="auto"/>
            </w:tcBorders>
          </w:tcPr>
          <w:p w:rsidR="00D54894" w:rsidRDefault="00D54894" w:rsidP="00D54894">
            <w:pPr>
              <w:rPr>
                <w:lang w:val="en-US"/>
              </w:rPr>
            </w:pPr>
            <w:r>
              <w:rPr>
                <w:lang w:val="en-US"/>
              </w:rPr>
              <w:t>Energie electrica</w:t>
            </w:r>
          </w:p>
        </w:tc>
        <w:tc>
          <w:tcPr>
            <w:tcW w:w="1134" w:type="dxa"/>
            <w:gridSpan w:val="2"/>
            <w:tcBorders>
              <w:top w:val="nil"/>
              <w:bottom w:val="single" w:sz="2" w:space="0" w:color="auto"/>
            </w:tcBorders>
          </w:tcPr>
          <w:p w:rsidR="00D54894" w:rsidRDefault="00D54894" w:rsidP="00D54894">
            <w:pPr>
              <w:rPr>
                <w:lang w:val="en-US"/>
              </w:rPr>
            </w:pPr>
            <w:r>
              <w:rPr>
                <w:lang w:val="en-US"/>
              </w:rPr>
              <w:t>kw</w:t>
            </w:r>
          </w:p>
        </w:tc>
        <w:tc>
          <w:tcPr>
            <w:tcW w:w="1843" w:type="dxa"/>
            <w:tcBorders>
              <w:top w:val="nil"/>
              <w:bottom w:val="single" w:sz="2" w:space="0" w:color="auto"/>
            </w:tcBorders>
          </w:tcPr>
          <w:p w:rsidR="00D54894" w:rsidRDefault="00D54894" w:rsidP="00D54894">
            <w:pPr>
              <w:rPr>
                <w:lang w:val="en-US"/>
              </w:rPr>
            </w:pPr>
            <w:r>
              <w:rPr>
                <w:lang w:val="en-US"/>
              </w:rPr>
              <w:t>25,20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2811236832352</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Burghiu widia </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5,04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2940520007609</w:t>
            </w:r>
          </w:p>
        </w:tc>
        <w:tc>
          <w:tcPr>
            <w:tcW w:w="4536" w:type="dxa"/>
            <w:gridSpan w:val="4"/>
            <w:tcBorders>
              <w:top w:val="nil"/>
              <w:bottom w:val="single" w:sz="2" w:space="0" w:color="auto"/>
            </w:tcBorders>
          </w:tcPr>
          <w:p w:rsidR="00D54894" w:rsidRDefault="00D54894" w:rsidP="00D54894">
            <w:pPr>
              <w:rPr>
                <w:lang w:val="en-US"/>
              </w:rPr>
            </w:pPr>
            <w:r>
              <w:rPr>
                <w:lang w:val="en-US"/>
              </w:rPr>
              <w:t>Masina de perforat cu burghiu vidia</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0,96</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68</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CK35B</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Dibluri din metal fixate in ziduri din beton armat, Ancora ,,Express,, 10x50x120mm - inox A2</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buc</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16,00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7422010060100</w:t>
            </w:r>
          </w:p>
        </w:tc>
        <w:tc>
          <w:tcPr>
            <w:tcW w:w="4536" w:type="dxa"/>
            <w:gridSpan w:val="4"/>
            <w:tcBorders>
              <w:top w:val="nil"/>
              <w:bottom w:val="single" w:sz="2" w:space="0" w:color="auto"/>
            </w:tcBorders>
          </w:tcPr>
          <w:p w:rsidR="00D54894" w:rsidRDefault="00D54894" w:rsidP="00D54894">
            <w:pPr>
              <w:rPr>
                <w:lang w:val="en-US"/>
              </w:rPr>
            </w:pPr>
            <w:r>
              <w:rPr>
                <w:lang w:val="en-US"/>
              </w:rPr>
              <w:t>Timplar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3,20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2874136313300</w:t>
            </w:r>
          </w:p>
        </w:tc>
        <w:tc>
          <w:tcPr>
            <w:tcW w:w="4536" w:type="dxa"/>
            <w:gridSpan w:val="4"/>
            <w:tcBorders>
              <w:top w:val="nil"/>
              <w:bottom w:val="single" w:sz="2" w:space="0" w:color="auto"/>
            </w:tcBorders>
          </w:tcPr>
          <w:p w:rsidR="00D54894" w:rsidRDefault="00D54894" w:rsidP="00D54894">
            <w:pPr>
              <w:rPr>
                <w:lang w:val="en-US"/>
              </w:rPr>
            </w:pPr>
            <w:r>
              <w:rPr>
                <w:lang w:val="en-US"/>
              </w:rPr>
              <w:t>Diblu din metal, Ancora ,,Express,, 10x50x120mm - inox A2</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16,00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69</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TsH91A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Instalarea banci pe 4 picioare</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buc</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4,00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9310060019900</w:t>
            </w:r>
          </w:p>
        </w:tc>
        <w:tc>
          <w:tcPr>
            <w:tcW w:w="4536" w:type="dxa"/>
            <w:gridSpan w:val="4"/>
            <w:tcBorders>
              <w:top w:val="nil"/>
              <w:bottom w:val="single" w:sz="2" w:space="0" w:color="auto"/>
            </w:tcBorders>
          </w:tcPr>
          <w:p w:rsidR="00D54894" w:rsidRDefault="00D54894" w:rsidP="00D54894">
            <w:pPr>
              <w:rPr>
                <w:lang w:val="en-US"/>
              </w:rPr>
            </w:pPr>
            <w:r>
              <w:rPr>
                <w:lang w:val="en-US"/>
              </w:rPr>
              <w:t>Muncitor necalificat</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7,60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9310060019922</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Muncitor deservire </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1,80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7123011000200</w:t>
            </w:r>
          </w:p>
        </w:tc>
        <w:tc>
          <w:tcPr>
            <w:tcW w:w="4536" w:type="dxa"/>
            <w:gridSpan w:val="4"/>
            <w:tcBorders>
              <w:top w:val="nil"/>
              <w:bottom w:val="single" w:sz="2" w:space="0" w:color="auto"/>
            </w:tcBorders>
          </w:tcPr>
          <w:p w:rsidR="00D54894" w:rsidRDefault="00D54894" w:rsidP="00D54894">
            <w:pPr>
              <w:rPr>
                <w:lang w:val="en-US"/>
              </w:rPr>
            </w:pPr>
            <w:r>
              <w:rPr>
                <w:lang w:val="en-US"/>
              </w:rPr>
              <w:t>Betonist</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19,40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70</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RpCR29A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Curatarea vopselei pe baza de ulei, cu decapant</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4,80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1,10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2430226109307</w:t>
            </w:r>
          </w:p>
        </w:tc>
        <w:tc>
          <w:tcPr>
            <w:tcW w:w="4536" w:type="dxa"/>
            <w:gridSpan w:val="4"/>
            <w:tcBorders>
              <w:top w:val="nil"/>
              <w:bottom w:val="single" w:sz="2" w:space="0" w:color="auto"/>
            </w:tcBorders>
          </w:tcPr>
          <w:p w:rsidR="00D54894" w:rsidRDefault="00D54894" w:rsidP="00D54894">
            <w:pPr>
              <w:rPr>
                <w:lang w:val="en-US"/>
              </w:rPr>
            </w:pPr>
            <w:r>
              <w:rPr>
                <w:lang w:val="en-US"/>
              </w:rPr>
              <w:t>Diluant decapant</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2,40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1711317306661</w:t>
            </w:r>
          </w:p>
        </w:tc>
        <w:tc>
          <w:tcPr>
            <w:tcW w:w="4536" w:type="dxa"/>
            <w:gridSpan w:val="4"/>
            <w:tcBorders>
              <w:top w:val="nil"/>
              <w:bottom w:val="single" w:sz="2" w:space="0" w:color="auto"/>
            </w:tcBorders>
          </w:tcPr>
          <w:p w:rsidR="00D54894" w:rsidRDefault="00D54894" w:rsidP="00D54894">
            <w:pPr>
              <w:rPr>
                <w:lang w:val="en-US"/>
              </w:rPr>
            </w:pPr>
            <w:r>
              <w:rPr>
                <w:lang w:val="en-US"/>
              </w:rPr>
              <w:t>Bumbac de sters</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1,92</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71</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RpCR22B</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Vopsirea cu email alchidal a timplariei metalice, la interior si exterior, in constructii existente, in doua straturi la timplarie metalica</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4,80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8,02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9310060019922</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Muncitor deservire </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1,15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2430226100981</w:t>
            </w:r>
          </w:p>
        </w:tc>
        <w:tc>
          <w:tcPr>
            <w:tcW w:w="4536" w:type="dxa"/>
            <w:gridSpan w:val="4"/>
            <w:tcBorders>
              <w:top w:val="nil"/>
              <w:bottom w:val="single" w:sz="2" w:space="0" w:color="auto"/>
            </w:tcBorders>
          </w:tcPr>
          <w:p w:rsidR="00D54894" w:rsidRDefault="00D54894" w:rsidP="00D54894">
            <w:pPr>
              <w:rPr>
                <w:lang w:val="en-US"/>
              </w:rPr>
            </w:pPr>
            <w:r>
              <w:rPr>
                <w:lang w:val="en-US"/>
              </w:rPr>
              <w:t>Grund alchid orce culoare</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0,48</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2430226101350</w:t>
            </w:r>
          </w:p>
        </w:tc>
        <w:tc>
          <w:tcPr>
            <w:tcW w:w="4536" w:type="dxa"/>
            <w:gridSpan w:val="4"/>
            <w:tcBorders>
              <w:top w:val="nil"/>
              <w:bottom w:val="single" w:sz="2" w:space="0" w:color="auto"/>
            </w:tcBorders>
          </w:tcPr>
          <w:p w:rsidR="00D54894" w:rsidRDefault="00D54894" w:rsidP="00D54894">
            <w:pPr>
              <w:rPr>
                <w:lang w:val="en-US"/>
              </w:rPr>
            </w:pPr>
            <w:r>
              <w:rPr>
                <w:lang w:val="en-US"/>
              </w:rPr>
              <w:t>Chit de cutit alchidic C 895-7</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0,24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2430226109456</w:t>
            </w:r>
          </w:p>
        </w:tc>
        <w:tc>
          <w:tcPr>
            <w:tcW w:w="4536" w:type="dxa"/>
            <w:gridSpan w:val="4"/>
            <w:tcBorders>
              <w:top w:val="nil"/>
              <w:bottom w:val="single" w:sz="2" w:space="0" w:color="auto"/>
            </w:tcBorders>
          </w:tcPr>
          <w:p w:rsidR="00D54894" w:rsidRDefault="00D54894" w:rsidP="00D54894">
            <w:pPr>
              <w:rPr>
                <w:lang w:val="en-US"/>
              </w:rPr>
            </w:pPr>
            <w:r>
              <w:rPr>
                <w:lang w:val="en-US"/>
              </w:rPr>
              <w:t>Diluant rasini alchidice pt.lacuri si emailuri   D.007-1</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0,53</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2430116105723</w:t>
            </w:r>
          </w:p>
        </w:tc>
        <w:tc>
          <w:tcPr>
            <w:tcW w:w="4536" w:type="dxa"/>
            <w:gridSpan w:val="4"/>
            <w:tcBorders>
              <w:top w:val="nil"/>
              <w:bottom w:val="single" w:sz="2" w:space="0" w:color="auto"/>
            </w:tcBorders>
          </w:tcPr>
          <w:p w:rsidR="00D54894" w:rsidRDefault="00D54894" w:rsidP="00D54894">
            <w:pPr>
              <w:rPr>
                <w:lang w:val="en-US"/>
              </w:rPr>
            </w:pPr>
            <w:r>
              <w:rPr>
                <w:lang w:val="en-US"/>
              </w:rPr>
              <w:t>Lac de baza alchidic L 005-5</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0,82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2881116001666</w:t>
            </w:r>
          </w:p>
        </w:tc>
        <w:tc>
          <w:tcPr>
            <w:tcW w:w="4536" w:type="dxa"/>
            <w:gridSpan w:val="4"/>
            <w:tcBorders>
              <w:top w:val="nil"/>
              <w:bottom w:val="single" w:sz="2" w:space="0" w:color="auto"/>
            </w:tcBorders>
          </w:tcPr>
          <w:p w:rsidR="00D54894" w:rsidRDefault="00D54894" w:rsidP="00D54894">
            <w:pPr>
              <w:rPr>
                <w:lang w:val="en-US"/>
              </w:rPr>
            </w:pPr>
            <w:r>
              <w:rPr>
                <w:lang w:val="en-US"/>
              </w:rPr>
              <w:t>Hirtie slef.usc.sticla foi 23 x 30 gr 25 S 1581</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0,10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2430116103294</w:t>
            </w:r>
          </w:p>
        </w:tc>
        <w:tc>
          <w:tcPr>
            <w:tcW w:w="4536" w:type="dxa"/>
            <w:gridSpan w:val="4"/>
            <w:tcBorders>
              <w:top w:val="nil"/>
              <w:bottom w:val="single" w:sz="2" w:space="0" w:color="auto"/>
            </w:tcBorders>
          </w:tcPr>
          <w:p w:rsidR="00D54894" w:rsidRDefault="00D54894" w:rsidP="00D54894">
            <w:pPr>
              <w:rPr>
                <w:lang w:val="en-US"/>
              </w:rPr>
            </w:pPr>
            <w:r>
              <w:rPr>
                <w:lang w:val="en-US"/>
              </w:rPr>
              <w:t>Vopsea miniu plumb v.351-3 NTR 90</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0,14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2922140006702</w:t>
            </w:r>
          </w:p>
        </w:tc>
        <w:tc>
          <w:tcPr>
            <w:tcW w:w="4536" w:type="dxa"/>
            <w:gridSpan w:val="4"/>
            <w:tcBorders>
              <w:top w:val="nil"/>
              <w:bottom w:val="single" w:sz="2" w:space="0" w:color="auto"/>
            </w:tcBorders>
          </w:tcPr>
          <w:p w:rsidR="00D54894" w:rsidRDefault="00D54894" w:rsidP="00D54894">
            <w:pPr>
              <w:rPr>
                <w:lang w:val="en-US"/>
              </w:rPr>
            </w:pPr>
            <w:r>
              <w:rPr>
                <w:lang w:val="en-US"/>
              </w:rPr>
              <w:t>Macara de fereastra</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0,06</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Banci si urne</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r>
              <w:rPr>
                <w:lang w:val="en-US"/>
              </w:rPr>
              <w:t xml:space="preserve"> </w:t>
            </w: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Amenajarea teritoriului</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RPr="0097392D" w:rsidTr="00D54894">
        <w:tc>
          <w:tcPr>
            <w:tcW w:w="568" w:type="dxa"/>
            <w:tcBorders>
              <w:top w:val="nil"/>
              <w:left w:val="single" w:sz="6" w:space="0" w:color="auto"/>
              <w:bottom w:val="nil"/>
              <w:right w:val="nil"/>
            </w:tcBorders>
          </w:tcPr>
          <w:p w:rsidR="00D54894" w:rsidRDefault="00D54894" w:rsidP="00D54894">
            <w:pPr>
              <w:jc w:val="center"/>
              <w:rPr>
                <w:lang w:val="en-US"/>
              </w:rPr>
            </w:pPr>
            <w:r>
              <w:rPr>
                <w:lang w:val="en-US"/>
              </w:rPr>
              <w:t xml:space="preserve"> </w:t>
            </w: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single" w:sz="6" w:space="0" w:color="auto"/>
            </w:tcBorders>
          </w:tcPr>
          <w:p w:rsidR="00D54894" w:rsidRPr="007F2714" w:rsidRDefault="00D54894" w:rsidP="00D54894">
            <w:pPr>
              <w:rPr>
                <w:b/>
                <w:bCs/>
                <w:sz w:val="22"/>
                <w:szCs w:val="22"/>
                <w:lang w:val="en-US"/>
              </w:rPr>
            </w:pPr>
            <w:r w:rsidRPr="0097392D">
              <w:rPr>
                <w:b/>
                <w:bCs/>
                <w:sz w:val="22"/>
                <w:szCs w:val="22"/>
                <w:lang w:val="en-US"/>
              </w:rPr>
              <w:t>1.10. Drapele</w:t>
            </w:r>
          </w:p>
          <w:p w:rsidR="00D54894" w:rsidRPr="0097392D" w:rsidRDefault="00D54894" w:rsidP="00D54894">
            <w:pPr>
              <w:rPr>
                <w:lang w:val="en-US"/>
              </w:rPr>
            </w:pPr>
          </w:p>
        </w:tc>
        <w:tc>
          <w:tcPr>
            <w:tcW w:w="1134" w:type="dxa"/>
            <w:gridSpan w:val="2"/>
            <w:tcBorders>
              <w:top w:val="nil"/>
              <w:left w:val="single" w:sz="6" w:space="0" w:color="auto"/>
              <w:bottom w:val="nil"/>
              <w:right w:val="nil"/>
            </w:tcBorders>
          </w:tcPr>
          <w:p w:rsidR="00D54894" w:rsidRPr="0097392D" w:rsidRDefault="00D54894" w:rsidP="00D54894">
            <w:pPr>
              <w:rPr>
                <w:b/>
                <w:bCs/>
                <w:sz w:val="22"/>
                <w:szCs w:val="22"/>
                <w:lang w:val="en-US"/>
              </w:rPr>
            </w:pPr>
          </w:p>
        </w:tc>
        <w:tc>
          <w:tcPr>
            <w:tcW w:w="1843" w:type="dxa"/>
            <w:tcBorders>
              <w:top w:val="nil"/>
              <w:left w:val="single" w:sz="6" w:space="0" w:color="auto"/>
              <w:bottom w:val="nil"/>
              <w:right w:val="nil"/>
            </w:tcBorders>
          </w:tcPr>
          <w:p w:rsidR="00D54894" w:rsidRPr="0097392D" w:rsidRDefault="00D54894" w:rsidP="00D54894">
            <w:pPr>
              <w:rPr>
                <w:lang w:val="en-US"/>
              </w:rPr>
            </w:pPr>
          </w:p>
        </w:tc>
        <w:tc>
          <w:tcPr>
            <w:tcW w:w="236" w:type="dxa"/>
            <w:tcBorders>
              <w:top w:val="nil"/>
              <w:left w:val="single" w:sz="6" w:space="0" w:color="auto"/>
              <w:bottom w:val="nil"/>
              <w:right w:val="nil"/>
            </w:tcBorders>
          </w:tcPr>
          <w:p w:rsidR="00D54894" w:rsidRPr="0097392D"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72</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CL14B</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Demontarea constructiilor metalice fara recuperarea in subansambluri refolosibile</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t</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0,07</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7214070021400</w:t>
            </w:r>
          </w:p>
        </w:tc>
        <w:tc>
          <w:tcPr>
            <w:tcW w:w="4536" w:type="dxa"/>
            <w:gridSpan w:val="4"/>
            <w:tcBorders>
              <w:top w:val="nil"/>
              <w:bottom w:val="single" w:sz="2" w:space="0" w:color="auto"/>
            </w:tcBorders>
          </w:tcPr>
          <w:p w:rsidR="00D54894" w:rsidRDefault="00D54894" w:rsidP="00D54894">
            <w:pPr>
              <w:rPr>
                <w:lang w:val="en-US"/>
              </w:rPr>
            </w:pPr>
            <w:r>
              <w:rPr>
                <w:lang w:val="en-US"/>
              </w:rPr>
              <w:t>Lacatus constructii metalice</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0,52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7212030022700</w:t>
            </w:r>
          </w:p>
        </w:tc>
        <w:tc>
          <w:tcPr>
            <w:tcW w:w="4536" w:type="dxa"/>
            <w:gridSpan w:val="4"/>
            <w:tcBorders>
              <w:top w:val="nil"/>
              <w:bottom w:val="single" w:sz="2" w:space="0" w:color="auto"/>
            </w:tcBorders>
          </w:tcPr>
          <w:p w:rsidR="00D54894" w:rsidRDefault="00D54894" w:rsidP="00D54894">
            <w:pPr>
              <w:rPr>
                <w:lang w:val="en-US"/>
              </w:rPr>
            </w:pPr>
            <w:r>
              <w:rPr>
                <w:lang w:val="en-US"/>
              </w:rPr>
              <w:t>Sudor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0,14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9310060019920</w:t>
            </w:r>
          </w:p>
        </w:tc>
        <w:tc>
          <w:tcPr>
            <w:tcW w:w="4536" w:type="dxa"/>
            <w:gridSpan w:val="4"/>
            <w:tcBorders>
              <w:top w:val="nil"/>
              <w:bottom w:val="single" w:sz="2" w:space="0" w:color="auto"/>
            </w:tcBorders>
          </w:tcPr>
          <w:p w:rsidR="00D54894" w:rsidRDefault="00D54894" w:rsidP="00D54894">
            <w:pPr>
              <w:rPr>
                <w:lang w:val="en-US"/>
              </w:rPr>
            </w:pPr>
            <w:r>
              <w:rPr>
                <w:lang w:val="en-US"/>
              </w:rPr>
              <w:t>Muncitor deservire CM</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0,04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2413547308164</w:t>
            </w:r>
          </w:p>
        </w:tc>
        <w:tc>
          <w:tcPr>
            <w:tcW w:w="4536" w:type="dxa"/>
            <w:gridSpan w:val="4"/>
            <w:tcBorders>
              <w:top w:val="nil"/>
              <w:bottom w:val="single" w:sz="2" w:space="0" w:color="auto"/>
            </w:tcBorders>
          </w:tcPr>
          <w:p w:rsidR="00D54894" w:rsidRDefault="00D54894" w:rsidP="00D54894">
            <w:pPr>
              <w:rPr>
                <w:lang w:val="en-US"/>
              </w:rPr>
            </w:pPr>
            <w:r>
              <w:rPr>
                <w:lang w:val="en-US"/>
              </w:rPr>
              <w:t>Carbura de calciu tehnica (carbid) S102</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0,03</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2411115904512</w:t>
            </w:r>
          </w:p>
        </w:tc>
        <w:tc>
          <w:tcPr>
            <w:tcW w:w="4536" w:type="dxa"/>
            <w:gridSpan w:val="4"/>
            <w:tcBorders>
              <w:top w:val="nil"/>
              <w:bottom w:val="single" w:sz="2" w:space="0" w:color="auto"/>
            </w:tcBorders>
          </w:tcPr>
          <w:p w:rsidR="00D54894" w:rsidRDefault="00D54894" w:rsidP="00D54894">
            <w:pPr>
              <w:rPr>
                <w:lang w:val="en-US"/>
              </w:rPr>
            </w:pPr>
            <w:r>
              <w:rPr>
                <w:lang w:val="en-US"/>
              </w:rPr>
              <w:t>Oxigen tehnic gazos S2031</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3410520006728</w:t>
            </w:r>
          </w:p>
        </w:tc>
        <w:tc>
          <w:tcPr>
            <w:tcW w:w="4536" w:type="dxa"/>
            <w:gridSpan w:val="4"/>
            <w:tcBorders>
              <w:top w:val="nil"/>
              <w:bottom w:val="single" w:sz="2" w:space="0" w:color="auto"/>
            </w:tcBorders>
          </w:tcPr>
          <w:p w:rsidR="00D54894" w:rsidRDefault="00D54894" w:rsidP="00D54894">
            <w:pPr>
              <w:rPr>
                <w:lang w:val="en-US"/>
              </w:rPr>
            </w:pPr>
            <w:r>
              <w:rPr>
                <w:lang w:val="en-US"/>
              </w:rPr>
              <w:t>Macara pe pneuri pina la 9,9 TF cu brat cu zabrele</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0,01</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2952270003015</w:t>
            </w:r>
          </w:p>
        </w:tc>
        <w:tc>
          <w:tcPr>
            <w:tcW w:w="4536" w:type="dxa"/>
            <w:gridSpan w:val="4"/>
            <w:tcBorders>
              <w:top w:val="nil"/>
              <w:bottom w:val="single" w:sz="2" w:space="0" w:color="auto"/>
            </w:tcBorders>
          </w:tcPr>
          <w:p w:rsidR="00D54894" w:rsidRDefault="00D54894" w:rsidP="00D54894">
            <w:pPr>
              <w:rPr>
                <w:lang w:val="en-US"/>
              </w:rPr>
            </w:pPr>
            <w:r>
              <w:rPr>
                <w:lang w:val="en-US"/>
              </w:rPr>
              <w:t>Aparat de sudura autogen</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0,10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73</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CL14B</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Montarea constructiilor metalice ( Mecanismul de ridicare/coborire a drapelului )</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t</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0,07</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7214070021400</w:t>
            </w:r>
          </w:p>
        </w:tc>
        <w:tc>
          <w:tcPr>
            <w:tcW w:w="4536" w:type="dxa"/>
            <w:gridSpan w:val="4"/>
            <w:tcBorders>
              <w:top w:val="nil"/>
              <w:bottom w:val="single" w:sz="2" w:space="0" w:color="auto"/>
            </w:tcBorders>
          </w:tcPr>
          <w:p w:rsidR="00D54894" w:rsidRDefault="00D54894" w:rsidP="00D54894">
            <w:pPr>
              <w:rPr>
                <w:lang w:val="en-US"/>
              </w:rPr>
            </w:pPr>
            <w:r>
              <w:rPr>
                <w:lang w:val="en-US"/>
              </w:rPr>
              <w:t>Lacatus constructii metalice</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0,52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7212030022700</w:t>
            </w:r>
          </w:p>
        </w:tc>
        <w:tc>
          <w:tcPr>
            <w:tcW w:w="4536" w:type="dxa"/>
            <w:gridSpan w:val="4"/>
            <w:tcBorders>
              <w:top w:val="nil"/>
              <w:bottom w:val="single" w:sz="2" w:space="0" w:color="auto"/>
            </w:tcBorders>
          </w:tcPr>
          <w:p w:rsidR="00D54894" w:rsidRDefault="00D54894" w:rsidP="00D54894">
            <w:pPr>
              <w:rPr>
                <w:lang w:val="en-US"/>
              </w:rPr>
            </w:pPr>
            <w:r>
              <w:rPr>
                <w:lang w:val="en-US"/>
              </w:rPr>
              <w:t>Sudor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0,14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9310060019920</w:t>
            </w:r>
          </w:p>
        </w:tc>
        <w:tc>
          <w:tcPr>
            <w:tcW w:w="4536" w:type="dxa"/>
            <w:gridSpan w:val="4"/>
            <w:tcBorders>
              <w:top w:val="nil"/>
              <w:bottom w:val="single" w:sz="2" w:space="0" w:color="auto"/>
            </w:tcBorders>
          </w:tcPr>
          <w:p w:rsidR="00D54894" w:rsidRDefault="00D54894" w:rsidP="00D54894">
            <w:pPr>
              <w:rPr>
                <w:lang w:val="en-US"/>
              </w:rPr>
            </w:pPr>
            <w:r>
              <w:rPr>
                <w:lang w:val="en-US"/>
              </w:rPr>
              <w:t>Muncitor deservire CM</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0,04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2413547308164</w:t>
            </w:r>
          </w:p>
        </w:tc>
        <w:tc>
          <w:tcPr>
            <w:tcW w:w="4536" w:type="dxa"/>
            <w:gridSpan w:val="4"/>
            <w:tcBorders>
              <w:top w:val="nil"/>
              <w:bottom w:val="single" w:sz="2" w:space="0" w:color="auto"/>
            </w:tcBorders>
          </w:tcPr>
          <w:p w:rsidR="00D54894" w:rsidRDefault="00D54894" w:rsidP="00D54894">
            <w:pPr>
              <w:rPr>
                <w:lang w:val="en-US"/>
              </w:rPr>
            </w:pPr>
            <w:r>
              <w:rPr>
                <w:lang w:val="en-US"/>
              </w:rPr>
              <w:t>Carbura de calciu tehnica (carbid) S102</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0,03</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2411115904512</w:t>
            </w:r>
          </w:p>
        </w:tc>
        <w:tc>
          <w:tcPr>
            <w:tcW w:w="4536" w:type="dxa"/>
            <w:gridSpan w:val="4"/>
            <w:tcBorders>
              <w:top w:val="nil"/>
              <w:bottom w:val="single" w:sz="2" w:space="0" w:color="auto"/>
            </w:tcBorders>
          </w:tcPr>
          <w:p w:rsidR="00D54894" w:rsidRDefault="00D54894" w:rsidP="00D54894">
            <w:pPr>
              <w:rPr>
                <w:lang w:val="en-US"/>
              </w:rPr>
            </w:pPr>
            <w:r>
              <w:rPr>
                <w:lang w:val="en-US"/>
              </w:rPr>
              <w:t>Oxigen tehnic gazos S2031</w:t>
            </w:r>
          </w:p>
        </w:tc>
        <w:tc>
          <w:tcPr>
            <w:tcW w:w="1134" w:type="dxa"/>
            <w:gridSpan w:val="2"/>
            <w:tcBorders>
              <w:top w:val="nil"/>
              <w:bottom w:val="single" w:sz="2" w:space="0" w:color="auto"/>
            </w:tcBorders>
          </w:tcPr>
          <w:p w:rsidR="00D54894" w:rsidRDefault="00D54894" w:rsidP="00D54894">
            <w:pPr>
              <w:rPr>
                <w:lang w:val="en-US"/>
              </w:rPr>
            </w:pPr>
            <w:r>
              <w:rPr>
                <w:lang w:val="en-US"/>
              </w:rPr>
              <w:t>m3</w:t>
            </w:r>
          </w:p>
        </w:tc>
        <w:tc>
          <w:tcPr>
            <w:tcW w:w="1843" w:type="dxa"/>
            <w:tcBorders>
              <w:top w:val="nil"/>
              <w:bottom w:val="single" w:sz="2" w:space="0" w:color="auto"/>
            </w:tcBorders>
          </w:tcPr>
          <w:p w:rsidR="00D54894" w:rsidRDefault="00D54894" w:rsidP="00D54894">
            <w:pPr>
              <w:rPr>
                <w:lang w:val="en-US"/>
              </w:rPr>
            </w:pPr>
            <w:r>
              <w:rPr>
                <w:lang w:val="en-US"/>
              </w:rPr>
              <w:t>0,04</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3410520006728</w:t>
            </w:r>
          </w:p>
        </w:tc>
        <w:tc>
          <w:tcPr>
            <w:tcW w:w="4536" w:type="dxa"/>
            <w:gridSpan w:val="4"/>
            <w:tcBorders>
              <w:top w:val="nil"/>
              <w:bottom w:val="single" w:sz="2" w:space="0" w:color="auto"/>
            </w:tcBorders>
          </w:tcPr>
          <w:p w:rsidR="00D54894" w:rsidRDefault="00D54894" w:rsidP="00D54894">
            <w:pPr>
              <w:rPr>
                <w:lang w:val="en-US"/>
              </w:rPr>
            </w:pPr>
            <w:r>
              <w:rPr>
                <w:lang w:val="en-US"/>
              </w:rPr>
              <w:t>Macara pe pneuri pina la 9,9 TF cu brat cu zabrele</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0,01</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2952270003015</w:t>
            </w:r>
          </w:p>
        </w:tc>
        <w:tc>
          <w:tcPr>
            <w:tcW w:w="4536" w:type="dxa"/>
            <w:gridSpan w:val="4"/>
            <w:tcBorders>
              <w:top w:val="nil"/>
              <w:bottom w:val="single" w:sz="2" w:space="0" w:color="auto"/>
            </w:tcBorders>
          </w:tcPr>
          <w:p w:rsidR="00D54894" w:rsidRDefault="00D54894" w:rsidP="00D54894">
            <w:pPr>
              <w:rPr>
                <w:lang w:val="en-US"/>
              </w:rPr>
            </w:pPr>
            <w:r>
              <w:rPr>
                <w:lang w:val="en-US"/>
              </w:rPr>
              <w:t>Aparat de sudura autogen</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0,10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74</w:t>
            </w:r>
          </w:p>
        </w:tc>
        <w:tc>
          <w:tcPr>
            <w:tcW w:w="1417" w:type="dxa"/>
            <w:gridSpan w:val="2"/>
            <w:tcBorders>
              <w:top w:val="single" w:sz="4" w:space="0" w:color="auto"/>
              <w:bottom w:val="single" w:sz="4" w:space="0" w:color="auto"/>
            </w:tcBorders>
          </w:tcPr>
          <w:p w:rsidR="00D54894" w:rsidRDefault="00D54894" w:rsidP="00D54894">
            <w:pPr>
              <w:rPr>
                <w:lang w:val="en-US"/>
              </w:rPr>
            </w:pP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Mecanismul de ridicare/coborire a drapelului (lungimea cablului metalic 20m)</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3,00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1212121</w:t>
            </w:r>
          </w:p>
        </w:tc>
        <w:tc>
          <w:tcPr>
            <w:tcW w:w="4536" w:type="dxa"/>
            <w:gridSpan w:val="4"/>
            <w:tcBorders>
              <w:top w:val="nil"/>
              <w:bottom w:val="single" w:sz="2" w:space="0" w:color="auto"/>
            </w:tcBorders>
          </w:tcPr>
          <w:p w:rsidR="00D54894" w:rsidRDefault="00D54894" w:rsidP="00D54894">
            <w:pPr>
              <w:rPr>
                <w:lang w:val="en-US"/>
              </w:rPr>
            </w:pPr>
            <w:r>
              <w:rPr>
                <w:lang w:val="en-US"/>
              </w:rPr>
              <w:t>Mecanismul de ridicare/coborire a drapelului (lungimea cablului metalic 20m)</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3,00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75</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RpCR29A</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Curatarea vopselei pe baza de ulei, cu decapant</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3,00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0,69</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2430226109307</w:t>
            </w:r>
          </w:p>
        </w:tc>
        <w:tc>
          <w:tcPr>
            <w:tcW w:w="4536" w:type="dxa"/>
            <w:gridSpan w:val="4"/>
            <w:tcBorders>
              <w:top w:val="nil"/>
              <w:bottom w:val="single" w:sz="2" w:space="0" w:color="auto"/>
            </w:tcBorders>
          </w:tcPr>
          <w:p w:rsidR="00D54894" w:rsidRDefault="00D54894" w:rsidP="00D54894">
            <w:pPr>
              <w:rPr>
                <w:lang w:val="en-US"/>
              </w:rPr>
            </w:pPr>
            <w:r>
              <w:rPr>
                <w:lang w:val="en-US"/>
              </w:rPr>
              <w:t>Diluant decapant</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1,50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1711317306661</w:t>
            </w:r>
          </w:p>
        </w:tc>
        <w:tc>
          <w:tcPr>
            <w:tcW w:w="4536" w:type="dxa"/>
            <w:gridSpan w:val="4"/>
            <w:tcBorders>
              <w:top w:val="nil"/>
              <w:bottom w:val="single" w:sz="2" w:space="0" w:color="auto"/>
            </w:tcBorders>
          </w:tcPr>
          <w:p w:rsidR="00D54894" w:rsidRDefault="00D54894" w:rsidP="00D54894">
            <w:pPr>
              <w:rPr>
                <w:lang w:val="en-US"/>
              </w:rPr>
            </w:pPr>
            <w:r>
              <w:rPr>
                <w:lang w:val="en-US"/>
              </w:rPr>
              <w:t>Bumbac de sters</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1,20</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D54894" w:rsidRDefault="00D54894" w:rsidP="00D54894">
            <w:pPr>
              <w:rPr>
                <w:lang w:val="en-US"/>
              </w:rPr>
            </w:pPr>
            <w:r>
              <w:rPr>
                <w:lang w:val="en-US"/>
              </w:rPr>
              <w:t>76</w:t>
            </w:r>
          </w:p>
        </w:tc>
        <w:tc>
          <w:tcPr>
            <w:tcW w:w="1417" w:type="dxa"/>
            <w:gridSpan w:val="2"/>
            <w:tcBorders>
              <w:top w:val="single" w:sz="4" w:space="0" w:color="auto"/>
              <w:bottom w:val="single" w:sz="4" w:space="0" w:color="auto"/>
            </w:tcBorders>
          </w:tcPr>
          <w:p w:rsidR="00D54894" w:rsidRDefault="00D54894" w:rsidP="00D54894">
            <w:pPr>
              <w:rPr>
                <w:lang w:val="en-US"/>
              </w:rPr>
            </w:pPr>
            <w:r>
              <w:rPr>
                <w:lang w:val="en-US"/>
              </w:rPr>
              <w:t>RpCR22B</w:t>
            </w:r>
          </w:p>
          <w:p w:rsidR="00D54894" w:rsidRDefault="00D54894" w:rsidP="00D54894">
            <w:pPr>
              <w:rPr>
                <w:lang w:val="en-US"/>
              </w:rPr>
            </w:pPr>
          </w:p>
        </w:tc>
        <w:tc>
          <w:tcPr>
            <w:tcW w:w="4536" w:type="dxa"/>
            <w:gridSpan w:val="4"/>
            <w:tcBorders>
              <w:top w:val="single" w:sz="4" w:space="0" w:color="auto"/>
              <w:bottom w:val="single" w:sz="4" w:space="0" w:color="auto"/>
            </w:tcBorders>
          </w:tcPr>
          <w:p w:rsidR="00D54894" w:rsidRPr="0097392D" w:rsidRDefault="00D54894" w:rsidP="00D54894">
            <w:pPr>
              <w:adjustRightInd w:val="0"/>
              <w:rPr>
                <w:rFonts w:ascii="Times New Roman CYR" w:hAnsi="Times New Roman CYR" w:cs="Times New Roman CYR"/>
                <w:sz w:val="16"/>
                <w:szCs w:val="16"/>
                <w:lang w:val="en-US"/>
              </w:rPr>
            </w:pPr>
            <w:r>
              <w:rPr>
                <w:lang w:val="en-US"/>
              </w:rPr>
              <w:t>Vopsirea cu email alchidal a timplariei metalice, la interior si exterior, in constructii existente, in doua straturi la timplarie metalica</w:t>
            </w:r>
            <w:r>
              <w:rPr>
                <w:rFonts w:ascii="Times New Roman CYR" w:hAnsi="Times New Roman CYR" w:cs="Times New Roman CYR"/>
                <w:sz w:val="16"/>
                <w:szCs w:val="16"/>
                <w:lang w:val="en-US"/>
              </w:rPr>
              <w:t xml:space="preserve"> </w:t>
            </w:r>
          </w:p>
          <w:p w:rsidR="00D54894" w:rsidRDefault="00D54894" w:rsidP="00D54894">
            <w:pPr>
              <w:rPr>
                <w:lang w:val="en-US"/>
              </w:rPr>
            </w:pPr>
          </w:p>
        </w:tc>
        <w:tc>
          <w:tcPr>
            <w:tcW w:w="1134" w:type="dxa"/>
            <w:gridSpan w:val="2"/>
            <w:tcBorders>
              <w:top w:val="single" w:sz="4" w:space="0" w:color="auto"/>
              <w:bottom w:val="single" w:sz="4" w:space="0" w:color="auto"/>
            </w:tcBorders>
            <w:vAlign w:val="center"/>
          </w:tcPr>
          <w:p w:rsidR="00D54894" w:rsidRDefault="00D54894" w:rsidP="00D54894">
            <w:pPr>
              <w:jc w:val="center"/>
              <w:rPr>
                <w:lang w:val="en-US"/>
              </w:rPr>
            </w:pPr>
            <w:r>
              <w:rPr>
                <w:lang w:val="en-US"/>
              </w:rPr>
              <w:t>m2</w:t>
            </w:r>
          </w:p>
        </w:tc>
        <w:tc>
          <w:tcPr>
            <w:tcW w:w="1843" w:type="dxa"/>
            <w:tcBorders>
              <w:top w:val="single" w:sz="4" w:space="0" w:color="auto"/>
              <w:bottom w:val="single" w:sz="4" w:space="0" w:color="auto"/>
            </w:tcBorders>
            <w:vAlign w:val="center"/>
          </w:tcPr>
          <w:p w:rsidR="00D54894" w:rsidRDefault="00D54894" w:rsidP="00D54894">
            <w:pPr>
              <w:jc w:val="center"/>
              <w:rPr>
                <w:lang w:val="en-US"/>
              </w:rPr>
            </w:pPr>
            <w:r>
              <w:rPr>
                <w:lang w:val="en-US"/>
              </w:rPr>
              <w:t>3,00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7141020013300</w:t>
            </w:r>
          </w:p>
        </w:tc>
        <w:tc>
          <w:tcPr>
            <w:tcW w:w="4536" w:type="dxa"/>
            <w:gridSpan w:val="4"/>
            <w:tcBorders>
              <w:top w:val="nil"/>
              <w:bottom w:val="single" w:sz="2" w:space="0" w:color="auto"/>
            </w:tcBorders>
          </w:tcPr>
          <w:p w:rsidR="00D54894" w:rsidRDefault="00D54894" w:rsidP="00D54894">
            <w:pPr>
              <w:rPr>
                <w:lang w:val="en-US"/>
              </w:rPr>
            </w:pPr>
            <w:r>
              <w:rPr>
                <w:lang w:val="en-US"/>
              </w:rPr>
              <w:t>Zugrav vopsitor</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5,01</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9310060019922</w:t>
            </w:r>
          </w:p>
        </w:tc>
        <w:tc>
          <w:tcPr>
            <w:tcW w:w="4536" w:type="dxa"/>
            <w:gridSpan w:val="4"/>
            <w:tcBorders>
              <w:top w:val="nil"/>
              <w:bottom w:val="single" w:sz="2" w:space="0" w:color="auto"/>
            </w:tcBorders>
          </w:tcPr>
          <w:p w:rsidR="00D54894" w:rsidRDefault="00D54894" w:rsidP="00D54894">
            <w:pPr>
              <w:rPr>
                <w:lang w:val="en-US"/>
              </w:rPr>
            </w:pPr>
            <w:r>
              <w:rPr>
                <w:lang w:val="en-US"/>
              </w:rPr>
              <w:t xml:space="preserve">Muncitor deservire </w:t>
            </w:r>
          </w:p>
        </w:tc>
        <w:tc>
          <w:tcPr>
            <w:tcW w:w="1134" w:type="dxa"/>
            <w:gridSpan w:val="2"/>
            <w:tcBorders>
              <w:top w:val="nil"/>
              <w:bottom w:val="single" w:sz="2" w:space="0" w:color="auto"/>
            </w:tcBorders>
          </w:tcPr>
          <w:p w:rsidR="00D54894" w:rsidRDefault="00D54894" w:rsidP="00D54894">
            <w:pPr>
              <w:rPr>
                <w:lang w:val="en-US"/>
              </w:rPr>
            </w:pPr>
            <w:r>
              <w:rPr>
                <w:lang w:val="en-US"/>
              </w:rPr>
              <w:t>h-om</w:t>
            </w:r>
          </w:p>
        </w:tc>
        <w:tc>
          <w:tcPr>
            <w:tcW w:w="1843" w:type="dxa"/>
            <w:tcBorders>
              <w:top w:val="nil"/>
              <w:bottom w:val="single" w:sz="2" w:space="0" w:color="auto"/>
            </w:tcBorders>
          </w:tcPr>
          <w:p w:rsidR="00D54894" w:rsidRDefault="00D54894" w:rsidP="00D54894">
            <w:pPr>
              <w:rPr>
                <w:lang w:val="en-US"/>
              </w:rPr>
            </w:pPr>
            <w:r>
              <w:rPr>
                <w:lang w:val="en-US"/>
              </w:rPr>
              <w:t>0,72</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2430226100981</w:t>
            </w:r>
          </w:p>
        </w:tc>
        <w:tc>
          <w:tcPr>
            <w:tcW w:w="4536" w:type="dxa"/>
            <w:gridSpan w:val="4"/>
            <w:tcBorders>
              <w:top w:val="nil"/>
              <w:bottom w:val="single" w:sz="2" w:space="0" w:color="auto"/>
            </w:tcBorders>
          </w:tcPr>
          <w:p w:rsidR="00D54894" w:rsidRDefault="00D54894" w:rsidP="00D54894">
            <w:pPr>
              <w:rPr>
                <w:lang w:val="en-US"/>
              </w:rPr>
            </w:pPr>
            <w:r>
              <w:rPr>
                <w:lang w:val="en-US"/>
              </w:rPr>
              <w:t>Grund alchid orce culoare</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0,30</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2430226101350</w:t>
            </w:r>
          </w:p>
        </w:tc>
        <w:tc>
          <w:tcPr>
            <w:tcW w:w="4536" w:type="dxa"/>
            <w:gridSpan w:val="4"/>
            <w:tcBorders>
              <w:top w:val="nil"/>
              <w:bottom w:val="single" w:sz="2" w:space="0" w:color="auto"/>
            </w:tcBorders>
          </w:tcPr>
          <w:p w:rsidR="00D54894" w:rsidRDefault="00D54894" w:rsidP="00D54894">
            <w:pPr>
              <w:rPr>
                <w:lang w:val="en-US"/>
              </w:rPr>
            </w:pPr>
            <w:r>
              <w:rPr>
                <w:lang w:val="en-US"/>
              </w:rPr>
              <w:t>Chit de cutit alchidic C 895-7</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0,15</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2430226109456</w:t>
            </w:r>
          </w:p>
        </w:tc>
        <w:tc>
          <w:tcPr>
            <w:tcW w:w="4536" w:type="dxa"/>
            <w:gridSpan w:val="4"/>
            <w:tcBorders>
              <w:top w:val="nil"/>
              <w:bottom w:val="single" w:sz="2" w:space="0" w:color="auto"/>
            </w:tcBorders>
          </w:tcPr>
          <w:p w:rsidR="00D54894" w:rsidRDefault="00D54894" w:rsidP="00D54894">
            <w:pPr>
              <w:rPr>
                <w:lang w:val="en-US"/>
              </w:rPr>
            </w:pPr>
            <w:r>
              <w:rPr>
                <w:lang w:val="en-US"/>
              </w:rPr>
              <w:t>Diluant rasini alchidice pt.lacuri si emailuri   D.007-1</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0,33</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2430116105723</w:t>
            </w:r>
          </w:p>
        </w:tc>
        <w:tc>
          <w:tcPr>
            <w:tcW w:w="4536" w:type="dxa"/>
            <w:gridSpan w:val="4"/>
            <w:tcBorders>
              <w:top w:val="nil"/>
              <w:bottom w:val="single" w:sz="2" w:space="0" w:color="auto"/>
            </w:tcBorders>
          </w:tcPr>
          <w:p w:rsidR="00D54894" w:rsidRDefault="00D54894" w:rsidP="00D54894">
            <w:pPr>
              <w:rPr>
                <w:lang w:val="en-US"/>
              </w:rPr>
            </w:pPr>
            <w:r>
              <w:rPr>
                <w:lang w:val="en-US"/>
              </w:rPr>
              <w:t>Lac de baza alchidic L 005-5</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0,51</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2881116001666</w:t>
            </w:r>
          </w:p>
        </w:tc>
        <w:tc>
          <w:tcPr>
            <w:tcW w:w="4536" w:type="dxa"/>
            <w:gridSpan w:val="4"/>
            <w:tcBorders>
              <w:top w:val="nil"/>
              <w:bottom w:val="single" w:sz="2" w:space="0" w:color="auto"/>
            </w:tcBorders>
          </w:tcPr>
          <w:p w:rsidR="00D54894" w:rsidRDefault="00D54894" w:rsidP="00D54894">
            <w:pPr>
              <w:rPr>
                <w:lang w:val="en-US"/>
              </w:rPr>
            </w:pPr>
            <w:r>
              <w:rPr>
                <w:lang w:val="en-US"/>
              </w:rPr>
              <w:t>Hirtie slef.usc.sticla foi 23 x 30 gr 25 S 1581</w:t>
            </w:r>
          </w:p>
        </w:tc>
        <w:tc>
          <w:tcPr>
            <w:tcW w:w="1134" w:type="dxa"/>
            <w:gridSpan w:val="2"/>
            <w:tcBorders>
              <w:top w:val="nil"/>
              <w:bottom w:val="single" w:sz="2" w:space="0" w:color="auto"/>
            </w:tcBorders>
          </w:tcPr>
          <w:p w:rsidR="00D54894" w:rsidRDefault="00D54894" w:rsidP="00D54894">
            <w:pPr>
              <w:rPr>
                <w:lang w:val="en-US"/>
              </w:rPr>
            </w:pPr>
            <w:r>
              <w:rPr>
                <w:lang w:val="en-US"/>
              </w:rPr>
              <w:t>buc</w:t>
            </w:r>
          </w:p>
        </w:tc>
        <w:tc>
          <w:tcPr>
            <w:tcW w:w="1843" w:type="dxa"/>
            <w:tcBorders>
              <w:top w:val="nil"/>
              <w:bottom w:val="single" w:sz="2" w:space="0" w:color="auto"/>
            </w:tcBorders>
          </w:tcPr>
          <w:p w:rsidR="00D54894" w:rsidRDefault="00D54894" w:rsidP="00D54894">
            <w:pPr>
              <w:rPr>
                <w:lang w:val="en-US"/>
              </w:rPr>
            </w:pPr>
            <w:r>
              <w:rPr>
                <w:lang w:val="en-US"/>
              </w:rPr>
              <w:t>0,06</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2430116103294</w:t>
            </w:r>
          </w:p>
        </w:tc>
        <w:tc>
          <w:tcPr>
            <w:tcW w:w="4536" w:type="dxa"/>
            <w:gridSpan w:val="4"/>
            <w:tcBorders>
              <w:top w:val="nil"/>
              <w:bottom w:val="single" w:sz="2" w:space="0" w:color="auto"/>
            </w:tcBorders>
          </w:tcPr>
          <w:p w:rsidR="00D54894" w:rsidRDefault="00D54894" w:rsidP="00D54894">
            <w:pPr>
              <w:rPr>
                <w:lang w:val="en-US"/>
              </w:rPr>
            </w:pPr>
            <w:r>
              <w:rPr>
                <w:lang w:val="en-US"/>
              </w:rPr>
              <w:t>Vopsea miniu plumb v.351-3 NTR 90</w:t>
            </w:r>
          </w:p>
        </w:tc>
        <w:tc>
          <w:tcPr>
            <w:tcW w:w="1134" w:type="dxa"/>
            <w:gridSpan w:val="2"/>
            <w:tcBorders>
              <w:top w:val="nil"/>
              <w:bottom w:val="single" w:sz="2" w:space="0" w:color="auto"/>
            </w:tcBorders>
          </w:tcPr>
          <w:p w:rsidR="00D54894" w:rsidRDefault="00D54894" w:rsidP="00D54894">
            <w:pPr>
              <w:rPr>
                <w:lang w:val="en-US"/>
              </w:rPr>
            </w:pPr>
            <w:r>
              <w:rPr>
                <w:lang w:val="en-US"/>
              </w:rPr>
              <w:t>kg</w:t>
            </w:r>
          </w:p>
        </w:tc>
        <w:tc>
          <w:tcPr>
            <w:tcW w:w="1843" w:type="dxa"/>
            <w:tcBorders>
              <w:top w:val="nil"/>
              <w:bottom w:val="single" w:sz="2" w:space="0" w:color="auto"/>
            </w:tcBorders>
          </w:tcPr>
          <w:p w:rsidR="00D54894" w:rsidRDefault="00D54894" w:rsidP="00D54894">
            <w:pPr>
              <w:rPr>
                <w:lang w:val="en-US"/>
              </w:rPr>
            </w:pPr>
            <w:r>
              <w:rPr>
                <w:lang w:val="en-US"/>
              </w:rPr>
              <w:t>0,09</w:t>
            </w:r>
          </w:p>
        </w:tc>
      </w:tr>
      <w:tr w:rsidR="00D54894" w:rsidTr="00D5489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D54894" w:rsidRDefault="00D54894" w:rsidP="00D54894">
            <w:pPr>
              <w:rPr>
                <w:lang w:val="en-US"/>
              </w:rPr>
            </w:pPr>
          </w:p>
        </w:tc>
        <w:tc>
          <w:tcPr>
            <w:tcW w:w="1417" w:type="dxa"/>
            <w:gridSpan w:val="2"/>
            <w:tcBorders>
              <w:top w:val="nil"/>
              <w:bottom w:val="single" w:sz="2" w:space="0" w:color="auto"/>
            </w:tcBorders>
            <w:vAlign w:val="center"/>
          </w:tcPr>
          <w:p w:rsidR="00D54894" w:rsidRDefault="00D54894" w:rsidP="00D54894">
            <w:pPr>
              <w:jc w:val="center"/>
              <w:rPr>
                <w:sz w:val="16"/>
                <w:szCs w:val="16"/>
                <w:lang w:val="en-US"/>
              </w:rPr>
            </w:pPr>
            <w:r>
              <w:rPr>
                <w:sz w:val="16"/>
                <w:szCs w:val="16"/>
                <w:lang w:val="en-US"/>
              </w:rPr>
              <w:t>2922140006702</w:t>
            </w:r>
          </w:p>
        </w:tc>
        <w:tc>
          <w:tcPr>
            <w:tcW w:w="4536" w:type="dxa"/>
            <w:gridSpan w:val="4"/>
            <w:tcBorders>
              <w:top w:val="nil"/>
              <w:bottom w:val="single" w:sz="2" w:space="0" w:color="auto"/>
            </w:tcBorders>
          </w:tcPr>
          <w:p w:rsidR="00D54894" w:rsidRDefault="00D54894" w:rsidP="00D54894">
            <w:pPr>
              <w:rPr>
                <w:lang w:val="en-US"/>
              </w:rPr>
            </w:pPr>
            <w:r>
              <w:rPr>
                <w:lang w:val="en-US"/>
              </w:rPr>
              <w:t>Macara de fereastra</w:t>
            </w:r>
          </w:p>
        </w:tc>
        <w:tc>
          <w:tcPr>
            <w:tcW w:w="1134" w:type="dxa"/>
            <w:gridSpan w:val="2"/>
            <w:tcBorders>
              <w:top w:val="nil"/>
              <w:bottom w:val="single" w:sz="2" w:space="0" w:color="auto"/>
            </w:tcBorders>
          </w:tcPr>
          <w:p w:rsidR="00D54894" w:rsidRDefault="00D54894" w:rsidP="00D54894">
            <w:pPr>
              <w:rPr>
                <w:lang w:val="en-US"/>
              </w:rPr>
            </w:pPr>
            <w:r>
              <w:rPr>
                <w:lang w:val="en-US"/>
              </w:rPr>
              <w:t>h-ut</w:t>
            </w:r>
          </w:p>
        </w:tc>
        <w:tc>
          <w:tcPr>
            <w:tcW w:w="1843" w:type="dxa"/>
            <w:tcBorders>
              <w:top w:val="nil"/>
              <w:bottom w:val="single" w:sz="2" w:space="0" w:color="auto"/>
            </w:tcBorders>
          </w:tcPr>
          <w:p w:rsidR="00D54894" w:rsidRDefault="00D54894" w:rsidP="00D54894">
            <w:pPr>
              <w:rPr>
                <w:lang w:val="en-US"/>
              </w:rPr>
            </w:pPr>
            <w:r>
              <w:rPr>
                <w:lang w:val="en-US"/>
              </w:rPr>
              <w:t>0,04</w:t>
            </w:r>
          </w:p>
        </w:tc>
      </w:tr>
      <w:tr w:rsidR="00D54894" w:rsidRPr="00EB582C" w:rsidTr="00D54894">
        <w:trPr>
          <w:trHeight w:val="340"/>
        </w:trPr>
        <w:tc>
          <w:tcPr>
            <w:tcW w:w="568" w:type="dxa"/>
            <w:tcBorders>
              <w:top w:val="nil"/>
              <w:left w:val="single" w:sz="6" w:space="0" w:color="auto"/>
              <w:bottom w:val="nil"/>
              <w:right w:val="nil"/>
            </w:tcBorders>
          </w:tcPr>
          <w:p w:rsidR="00D54894" w:rsidRDefault="00D54894" w:rsidP="00D54894">
            <w:pPr>
              <w:rPr>
                <w:lang w:val="en-US"/>
              </w:rPr>
            </w:pPr>
          </w:p>
        </w:tc>
        <w:tc>
          <w:tcPr>
            <w:tcW w:w="1417" w:type="dxa"/>
            <w:gridSpan w:val="2"/>
            <w:tcBorders>
              <w:top w:val="nil"/>
              <w:left w:val="single" w:sz="6" w:space="0" w:color="auto"/>
              <w:bottom w:val="nil"/>
              <w:right w:val="nil"/>
            </w:tcBorders>
          </w:tcPr>
          <w:p w:rsidR="00D54894" w:rsidRDefault="00D54894" w:rsidP="00D54894">
            <w:pPr>
              <w:rPr>
                <w:lang w:val="en-US"/>
              </w:rPr>
            </w:pPr>
          </w:p>
        </w:tc>
        <w:tc>
          <w:tcPr>
            <w:tcW w:w="4536" w:type="dxa"/>
            <w:gridSpan w:val="4"/>
            <w:tcBorders>
              <w:top w:val="nil"/>
              <w:left w:val="single" w:sz="6" w:space="0" w:color="auto"/>
              <w:bottom w:val="nil"/>
              <w:right w:val="nil"/>
            </w:tcBorders>
          </w:tcPr>
          <w:p w:rsidR="00D54894" w:rsidRDefault="00D54894" w:rsidP="00D54894">
            <w:pPr>
              <w:rPr>
                <w:i/>
                <w:iCs/>
                <w:lang w:val="en-US"/>
              </w:rPr>
            </w:pPr>
            <w:r>
              <w:rPr>
                <w:i/>
                <w:iCs/>
                <w:lang w:val="en-US"/>
              </w:rPr>
              <w:t xml:space="preserve">Total  </w:t>
            </w:r>
          </w:p>
        </w:tc>
        <w:tc>
          <w:tcPr>
            <w:tcW w:w="1134" w:type="dxa"/>
            <w:gridSpan w:val="2"/>
            <w:tcBorders>
              <w:top w:val="nil"/>
              <w:left w:val="single" w:sz="6" w:space="0" w:color="auto"/>
              <w:bottom w:val="nil"/>
              <w:right w:val="nil"/>
            </w:tcBorders>
          </w:tcPr>
          <w:p w:rsidR="00D54894" w:rsidRPr="00EB582C" w:rsidRDefault="00D54894" w:rsidP="00D54894">
            <w:pPr>
              <w:rPr>
                <w:lang w:val="en-US"/>
              </w:rPr>
            </w:pPr>
          </w:p>
        </w:tc>
        <w:tc>
          <w:tcPr>
            <w:tcW w:w="1843" w:type="dxa"/>
            <w:tcBorders>
              <w:top w:val="nil"/>
              <w:left w:val="single" w:sz="6" w:space="0" w:color="auto"/>
              <w:bottom w:val="nil"/>
              <w:right w:val="nil"/>
            </w:tcBorders>
          </w:tcPr>
          <w:p w:rsidR="00D54894" w:rsidRPr="00EB582C" w:rsidRDefault="00D54894" w:rsidP="00D54894">
            <w:pPr>
              <w:rPr>
                <w:lang w:val="en-US"/>
              </w:rPr>
            </w:pPr>
          </w:p>
        </w:tc>
        <w:tc>
          <w:tcPr>
            <w:tcW w:w="236" w:type="dxa"/>
            <w:tcBorders>
              <w:top w:val="nil"/>
              <w:left w:val="single" w:sz="6" w:space="0" w:color="auto"/>
              <w:bottom w:val="nil"/>
              <w:right w:val="nil"/>
            </w:tcBorders>
          </w:tcPr>
          <w:p w:rsidR="00D54894" w:rsidRPr="00EB582C" w:rsidRDefault="00D54894" w:rsidP="00D54894">
            <w:pPr>
              <w:rPr>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Drapele</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r w:rsidR="00D54894" w:rsidTr="00D54894">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D54894" w:rsidRDefault="00D54894" w:rsidP="00D54894">
            <w:pPr>
              <w:rPr>
                <w:sz w:val="8"/>
                <w:szCs w:val="8"/>
                <w:lang w:val="en-US"/>
              </w:rPr>
            </w:pPr>
            <w:r>
              <w:rPr>
                <w:lang w:val="en-US"/>
              </w:rPr>
              <w:t xml:space="preserve"> </w:t>
            </w:r>
          </w:p>
        </w:tc>
        <w:tc>
          <w:tcPr>
            <w:tcW w:w="1417" w:type="dxa"/>
            <w:gridSpan w:val="2"/>
            <w:tcBorders>
              <w:left w:val="nil"/>
              <w:bottom w:val="nil"/>
              <w:right w:val="nil"/>
            </w:tcBorders>
          </w:tcPr>
          <w:p w:rsidR="00D54894" w:rsidRDefault="00D54894" w:rsidP="00D54894">
            <w:pPr>
              <w:rPr>
                <w:sz w:val="8"/>
                <w:szCs w:val="8"/>
                <w:lang w:val="en-US"/>
              </w:rPr>
            </w:pPr>
          </w:p>
        </w:tc>
        <w:tc>
          <w:tcPr>
            <w:tcW w:w="2977" w:type="dxa"/>
            <w:gridSpan w:val="2"/>
            <w:tcBorders>
              <w:left w:val="nil"/>
              <w:bottom w:val="nil"/>
              <w:right w:val="nil"/>
            </w:tcBorders>
          </w:tcPr>
          <w:p w:rsidR="00D54894" w:rsidRDefault="00D54894" w:rsidP="00D54894">
            <w:pPr>
              <w:rPr>
                <w:sz w:val="8"/>
                <w:szCs w:val="8"/>
                <w:lang w:val="en-US"/>
              </w:rPr>
            </w:pPr>
          </w:p>
          <w:p w:rsidR="00D54894" w:rsidRDefault="00D54894" w:rsidP="00D54894">
            <w:pPr>
              <w:rPr>
                <w:sz w:val="8"/>
                <w:szCs w:val="8"/>
                <w:lang w:val="en-US"/>
              </w:rPr>
            </w:pPr>
          </w:p>
          <w:p w:rsidR="00D54894" w:rsidRDefault="00D54894" w:rsidP="00D54894">
            <w:pPr>
              <w:rPr>
                <w:sz w:val="8"/>
                <w:szCs w:val="8"/>
                <w:lang w:val="en-US"/>
              </w:rPr>
            </w:pPr>
          </w:p>
        </w:tc>
        <w:tc>
          <w:tcPr>
            <w:tcW w:w="1134" w:type="dxa"/>
            <w:tcBorders>
              <w:left w:val="nil"/>
              <w:bottom w:val="nil"/>
              <w:right w:val="nil"/>
            </w:tcBorders>
          </w:tcPr>
          <w:p w:rsidR="00D54894" w:rsidRDefault="00D54894" w:rsidP="00D54894">
            <w:pPr>
              <w:rPr>
                <w:sz w:val="8"/>
                <w:szCs w:val="8"/>
                <w:lang w:val="en-US"/>
              </w:rPr>
            </w:pPr>
          </w:p>
        </w:tc>
        <w:tc>
          <w:tcPr>
            <w:tcW w:w="1134" w:type="dxa"/>
            <w:gridSpan w:val="2"/>
            <w:tcBorders>
              <w:left w:val="nil"/>
              <w:bottom w:val="nil"/>
              <w:right w:val="nil"/>
            </w:tcBorders>
          </w:tcPr>
          <w:p w:rsidR="00D54894" w:rsidRDefault="00D54894" w:rsidP="00D54894">
            <w:pPr>
              <w:rPr>
                <w:sz w:val="8"/>
                <w:szCs w:val="8"/>
                <w:lang w:val="en-US"/>
              </w:rPr>
            </w:pPr>
          </w:p>
        </w:tc>
        <w:tc>
          <w:tcPr>
            <w:tcW w:w="2268" w:type="dxa"/>
            <w:gridSpan w:val="2"/>
            <w:tcBorders>
              <w:left w:val="nil"/>
              <w:bottom w:val="nil"/>
            </w:tcBorders>
          </w:tcPr>
          <w:p w:rsidR="00D54894" w:rsidRDefault="00D54894" w:rsidP="00D54894">
            <w:pPr>
              <w:rPr>
                <w:sz w:val="8"/>
                <w:szCs w:val="8"/>
                <w:lang w:val="en-US"/>
              </w:rPr>
            </w:pPr>
          </w:p>
        </w:tc>
      </w:tr>
      <w:tr w:rsidR="00D54894" w:rsidRPr="00EB582C" w:rsidTr="00D5489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D54894" w:rsidRDefault="00D54894" w:rsidP="00D54894">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977" w:type="dxa"/>
            <w:gridSpan w:val="2"/>
            <w:tcBorders>
              <w:top w:val="single" w:sz="4" w:space="0" w:color="auto"/>
              <w:left w:val="nil"/>
              <w:bottom w:val="single" w:sz="4" w:space="0" w:color="auto"/>
              <w:right w:val="nil"/>
            </w:tcBorders>
          </w:tcPr>
          <w:p w:rsidR="00D54894" w:rsidRDefault="00D54894" w:rsidP="00D54894">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D54894" w:rsidRPr="00EB582C" w:rsidRDefault="00D54894" w:rsidP="00D54894">
            <w:pPr>
              <w:rPr>
                <w:lang w:val="en-US"/>
              </w:rPr>
            </w:pPr>
          </w:p>
        </w:tc>
        <w:tc>
          <w:tcPr>
            <w:tcW w:w="3402" w:type="dxa"/>
            <w:gridSpan w:val="4"/>
            <w:tcBorders>
              <w:top w:val="single" w:sz="4" w:space="0" w:color="auto"/>
              <w:left w:val="nil"/>
              <w:bottom w:val="single" w:sz="4" w:space="0" w:color="auto"/>
            </w:tcBorders>
          </w:tcPr>
          <w:p w:rsidR="00D54894" w:rsidRPr="00EB582C" w:rsidRDefault="00D54894" w:rsidP="00D54894">
            <w:pPr>
              <w:rPr>
                <w:lang w:val="en-US"/>
              </w:rPr>
            </w:pPr>
          </w:p>
        </w:tc>
      </w:tr>
      <w:tr w:rsidR="00D54894" w:rsidTr="00D5489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D54894" w:rsidRDefault="00D54894" w:rsidP="00D54894">
            <w:pPr>
              <w:rPr>
                <w:lang w:val="en-US"/>
              </w:rPr>
            </w:pPr>
          </w:p>
        </w:tc>
        <w:tc>
          <w:tcPr>
            <w:tcW w:w="425" w:type="dxa"/>
            <w:tcBorders>
              <w:top w:val="single" w:sz="4" w:space="0" w:color="auto"/>
              <w:left w:val="nil"/>
              <w:bottom w:val="single" w:sz="4" w:space="0" w:color="auto"/>
              <w:right w:val="nil"/>
            </w:tcBorders>
          </w:tcPr>
          <w:p w:rsidR="00D54894" w:rsidRDefault="00D54894" w:rsidP="00D54894">
            <w:pPr>
              <w:rPr>
                <w:lang w:val="en-US"/>
              </w:rPr>
            </w:pPr>
          </w:p>
        </w:tc>
        <w:tc>
          <w:tcPr>
            <w:tcW w:w="1276" w:type="dxa"/>
            <w:gridSpan w:val="2"/>
            <w:tcBorders>
              <w:top w:val="single" w:sz="4" w:space="0" w:color="auto"/>
              <w:left w:val="nil"/>
              <w:bottom w:val="single" w:sz="4" w:space="0" w:color="auto"/>
              <w:right w:val="nil"/>
            </w:tcBorders>
          </w:tcPr>
          <w:p w:rsidR="00D54894" w:rsidRDefault="00D54894" w:rsidP="00D54894">
            <w:pPr>
              <w:rPr>
                <w:lang w:val="en-US"/>
              </w:rPr>
            </w:pPr>
          </w:p>
        </w:tc>
        <w:tc>
          <w:tcPr>
            <w:tcW w:w="2693" w:type="dxa"/>
            <w:tcBorders>
              <w:top w:val="single" w:sz="4" w:space="0" w:color="auto"/>
              <w:left w:val="nil"/>
              <w:bottom w:val="single" w:sz="4" w:space="0" w:color="auto"/>
              <w:right w:val="nil"/>
            </w:tcBorders>
          </w:tcPr>
          <w:p w:rsidR="00D54894" w:rsidRDefault="00D54894" w:rsidP="00D54894">
            <w:pPr>
              <w:rPr>
                <w:sz w:val="8"/>
                <w:szCs w:val="8"/>
                <w:lang w:val="en-US"/>
              </w:rPr>
            </w:pPr>
            <w:r>
              <w:rPr>
                <w:b/>
                <w:bCs/>
                <w:lang w:val="en-US"/>
              </w:rPr>
              <w:t xml:space="preserve">Total </w:t>
            </w:r>
            <w:r>
              <w:rPr>
                <w:b/>
                <w:bCs/>
                <w:sz w:val="22"/>
                <w:szCs w:val="22"/>
                <w:lang w:val="en-US"/>
              </w:rPr>
              <w:t>Lucrari de constructie</w:t>
            </w:r>
          </w:p>
        </w:tc>
        <w:tc>
          <w:tcPr>
            <w:tcW w:w="1134" w:type="dxa"/>
            <w:tcBorders>
              <w:top w:val="single" w:sz="4" w:space="0" w:color="auto"/>
              <w:left w:val="nil"/>
              <w:bottom w:val="single" w:sz="4" w:space="0" w:color="auto"/>
              <w:right w:val="nil"/>
            </w:tcBorders>
          </w:tcPr>
          <w:p w:rsidR="00D54894" w:rsidRDefault="00D54894" w:rsidP="00D54894">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D54894" w:rsidRDefault="00D54894" w:rsidP="00D54894">
            <w:pPr>
              <w:rPr>
                <w:b/>
                <w:bCs/>
                <w:lang w:val="en-US"/>
              </w:rPr>
            </w:pPr>
          </w:p>
        </w:tc>
      </w:tr>
    </w:tbl>
    <w:p w:rsidR="00D54894" w:rsidRDefault="00D54894" w:rsidP="00D54894">
      <w:pPr>
        <w:rPr>
          <w:lang w:val="en-US"/>
        </w:rPr>
      </w:pPr>
    </w:p>
    <w:p w:rsidR="00C97189" w:rsidRDefault="00C97189" w:rsidP="002B62D4">
      <w:pPr>
        <w:contextualSpacing/>
        <w:jc w:val="center"/>
        <w:rPr>
          <w:b/>
        </w:rPr>
      </w:pPr>
    </w:p>
    <w:p w:rsidR="00062930" w:rsidRDefault="00062930" w:rsidP="00062930"/>
    <w:p w:rsidR="00062930" w:rsidRPr="00995BC0" w:rsidRDefault="00062930" w:rsidP="00062930"/>
    <w:sectPr w:rsidR="00062930" w:rsidRPr="00995BC0" w:rsidSect="00E1522E">
      <w:footerReference w:type="default" r:id="rId8"/>
      <w:pgSz w:w="11906" w:h="16838"/>
      <w:pgMar w:top="851" w:right="851" w:bottom="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5FFE" w:rsidRDefault="007E5FFE">
      <w:r>
        <w:separator/>
      </w:r>
    </w:p>
  </w:endnote>
  <w:endnote w:type="continuationSeparator" w:id="0">
    <w:p w:rsidR="007E5FFE" w:rsidRDefault="007E5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D54894" w:rsidRDefault="00D54894">
        <w:pPr>
          <w:pStyle w:val="a4"/>
          <w:jc w:val="right"/>
        </w:pPr>
        <w:r>
          <w:fldChar w:fldCharType="begin"/>
        </w:r>
        <w:r>
          <w:instrText xml:space="preserve"> PAGE   \* MERGEFORMAT </w:instrText>
        </w:r>
        <w:r>
          <w:fldChar w:fldCharType="separate"/>
        </w:r>
        <w:r w:rsidR="00D01577">
          <w:t>1</w:t>
        </w:r>
        <w:r>
          <w:fldChar w:fldCharType="end"/>
        </w:r>
      </w:p>
    </w:sdtContent>
  </w:sdt>
  <w:p w:rsidR="00D54894" w:rsidRDefault="00D5489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5FFE" w:rsidRDefault="007E5FFE">
      <w:r>
        <w:separator/>
      </w:r>
    </w:p>
  </w:footnote>
  <w:footnote w:type="continuationSeparator" w:id="0">
    <w:p w:rsidR="007E5FFE" w:rsidRDefault="007E5FF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34F4CDD"/>
    <w:multiLevelType w:val="hybridMultilevel"/>
    <w:tmpl w:val="1DCC9BAE"/>
    <w:lvl w:ilvl="0" w:tplc="E5E41C6C">
      <w:start w:val="1"/>
      <w:numFmt w:val="decimal"/>
      <w:lvlText w:val="%1."/>
      <w:lvlJc w:val="left"/>
      <w:pPr>
        <w:ind w:left="1069" w:hanging="360"/>
      </w:pPr>
      <w:rPr>
        <w:rFonts w:hint="default"/>
        <w:b/>
        <w:bCs/>
        <w:i w:val="0"/>
        <w:iCs/>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4" w15:restartNumberingAfterBreak="0">
    <w:nsid w:val="61221E04"/>
    <w:multiLevelType w:val="hybridMultilevel"/>
    <w:tmpl w:val="9030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21"/>
  </w:num>
  <w:num w:numId="4">
    <w:abstractNumId w:val="20"/>
  </w:num>
  <w:num w:numId="5">
    <w:abstractNumId w:val="10"/>
  </w:num>
  <w:num w:numId="6">
    <w:abstractNumId w:val="6"/>
  </w:num>
  <w:num w:numId="7">
    <w:abstractNumId w:val="19"/>
  </w:num>
  <w:num w:numId="8">
    <w:abstractNumId w:val="8"/>
  </w:num>
  <w:num w:numId="9">
    <w:abstractNumId w:val="15"/>
  </w:num>
  <w:num w:numId="10">
    <w:abstractNumId w:val="16"/>
  </w:num>
  <w:num w:numId="11">
    <w:abstractNumId w:val="27"/>
  </w:num>
  <w:num w:numId="12">
    <w:abstractNumId w:val="18"/>
  </w:num>
  <w:num w:numId="13">
    <w:abstractNumId w:val="5"/>
  </w:num>
  <w:num w:numId="14">
    <w:abstractNumId w:val="17"/>
  </w:num>
  <w:num w:numId="15">
    <w:abstractNumId w:val="22"/>
  </w:num>
  <w:num w:numId="16">
    <w:abstractNumId w:val="14"/>
  </w:num>
  <w:num w:numId="17">
    <w:abstractNumId w:val="3"/>
  </w:num>
  <w:num w:numId="18">
    <w:abstractNumId w:val="0"/>
  </w:num>
  <w:num w:numId="19">
    <w:abstractNumId w:val="2"/>
  </w:num>
  <w:num w:numId="20">
    <w:abstractNumId w:val="4"/>
  </w:num>
  <w:num w:numId="21">
    <w:abstractNumId w:val="1"/>
  </w:num>
  <w:num w:numId="22">
    <w:abstractNumId w:val="26"/>
  </w:num>
  <w:num w:numId="23">
    <w:abstractNumId w:val="28"/>
  </w:num>
  <w:num w:numId="24">
    <w:abstractNumId w:val="23"/>
  </w:num>
  <w:num w:numId="25">
    <w:abstractNumId w:val="7"/>
  </w:num>
  <w:num w:numId="26">
    <w:abstractNumId w:val="9"/>
  </w:num>
  <w:num w:numId="27">
    <w:abstractNumId w:val="12"/>
  </w:num>
  <w:num w:numId="28">
    <w:abstractNumId w:val="24"/>
  </w:num>
  <w:num w:numId="29">
    <w:abstractNumId w:val="11"/>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139"/>
    <w:rsid w:val="00062930"/>
    <w:rsid w:val="00062A3D"/>
    <w:rsid w:val="000B6D9D"/>
    <w:rsid w:val="000B6E99"/>
    <w:rsid w:val="000B6FDD"/>
    <w:rsid w:val="00113D2D"/>
    <w:rsid w:val="0012066E"/>
    <w:rsid w:val="001621D3"/>
    <w:rsid w:val="0019199A"/>
    <w:rsid w:val="001A4641"/>
    <w:rsid w:val="001D5F89"/>
    <w:rsid w:val="00236EAF"/>
    <w:rsid w:val="00253661"/>
    <w:rsid w:val="00256824"/>
    <w:rsid w:val="00280FB0"/>
    <w:rsid w:val="002B62D4"/>
    <w:rsid w:val="002D059C"/>
    <w:rsid w:val="002E6170"/>
    <w:rsid w:val="003103B6"/>
    <w:rsid w:val="00366FB4"/>
    <w:rsid w:val="003B7133"/>
    <w:rsid w:val="003D0043"/>
    <w:rsid w:val="00434161"/>
    <w:rsid w:val="00446A42"/>
    <w:rsid w:val="00482218"/>
    <w:rsid w:val="00535A64"/>
    <w:rsid w:val="005A4139"/>
    <w:rsid w:val="00600785"/>
    <w:rsid w:val="00607B30"/>
    <w:rsid w:val="00657426"/>
    <w:rsid w:val="006C0B77"/>
    <w:rsid w:val="006E6439"/>
    <w:rsid w:val="006F5158"/>
    <w:rsid w:val="00707FF1"/>
    <w:rsid w:val="007455B4"/>
    <w:rsid w:val="00770A74"/>
    <w:rsid w:val="0079112F"/>
    <w:rsid w:val="007A04F7"/>
    <w:rsid w:val="007A1CA5"/>
    <w:rsid w:val="007E5FFE"/>
    <w:rsid w:val="008242FF"/>
    <w:rsid w:val="00844018"/>
    <w:rsid w:val="00857A6A"/>
    <w:rsid w:val="00870751"/>
    <w:rsid w:val="008B4C1B"/>
    <w:rsid w:val="008C3803"/>
    <w:rsid w:val="00900B6A"/>
    <w:rsid w:val="00917BA9"/>
    <w:rsid w:val="00922C48"/>
    <w:rsid w:val="0094296C"/>
    <w:rsid w:val="009730EB"/>
    <w:rsid w:val="009812E5"/>
    <w:rsid w:val="00982B39"/>
    <w:rsid w:val="009A4885"/>
    <w:rsid w:val="009F22C0"/>
    <w:rsid w:val="00A10D84"/>
    <w:rsid w:val="00A15F7A"/>
    <w:rsid w:val="00A26F19"/>
    <w:rsid w:val="00A73399"/>
    <w:rsid w:val="00AE5A20"/>
    <w:rsid w:val="00AF50EF"/>
    <w:rsid w:val="00B12653"/>
    <w:rsid w:val="00B15D7D"/>
    <w:rsid w:val="00B22F6A"/>
    <w:rsid w:val="00B72837"/>
    <w:rsid w:val="00B81771"/>
    <w:rsid w:val="00B86840"/>
    <w:rsid w:val="00B915B7"/>
    <w:rsid w:val="00C21F27"/>
    <w:rsid w:val="00C32596"/>
    <w:rsid w:val="00C32ED8"/>
    <w:rsid w:val="00C47918"/>
    <w:rsid w:val="00C97189"/>
    <w:rsid w:val="00CD4D2C"/>
    <w:rsid w:val="00CD5740"/>
    <w:rsid w:val="00CF42FA"/>
    <w:rsid w:val="00D01577"/>
    <w:rsid w:val="00D54894"/>
    <w:rsid w:val="00D94FD8"/>
    <w:rsid w:val="00DC54CA"/>
    <w:rsid w:val="00DD2846"/>
    <w:rsid w:val="00E02693"/>
    <w:rsid w:val="00E1522E"/>
    <w:rsid w:val="00E50565"/>
    <w:rsid w:val="00E76950"/>
    <w:rsid w:val="00E870C0"/>
    <w:rsid w:val="00EA59DF"/>
    <w:rsid w:val="00ED252A"/>
    <w:rsid w:val="00ED7FDC"/>
    <w:rsid w:val="00EE4070"/>
    <w:rsid w:val="00F12C76"/>
    <w:rsid w:val="00F413EA"/>
    <w:rsid w:val="00F66543"/>
    <w:rsid w:val="00F973F4"/>
    <w:rsid w:val="00FA5C87"/>
    <w:rsid w:val="00FC78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67C775-603E-4C1F-8829-0003424EB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81771"/>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0"/>
    <w:link w:val="10"/>
    <w:qFormat/>
    <w:rsid w:val="00B81771"/>
    <w:pPr>
      <w:numPr>
        <w:numId w:val="1"/>
      </w:numPr>
      <w:jc w:val="center"/>
      <w:outlineLvl w:val="0"/>
    </w:pPr>
    <w:rPr>
      <w:b/>
    </w:rPr>
  </w:style>
  <w:style w:type="paragraph" w:styleId="2">
    <w:name w:val="heading 2"/>
    <w:basedOn w:val="a0"/>
    <w:next w:val="a0"/>
    <w:link w:val="20"/>
    <w:unhideWhenUsed/>
    <w:qFormat/>
    <w:rsid w:val="00B81771"/>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0"/>
    <w:next w:val="a0"/>
    <w:link w:val="30"/>
    <w:unhideWhenUsed/>
    <w:qFormat/>
    <w:rsid w:val="00B81771"/>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aliases w:val=" Sub-Clause Sub-paragraph"/>
    <w:basedOn w:val="a0"/>
    <w:next w:val="a0"/>
    <w:link w:val="40"/>
    <w:qFormat/>
    <w:rsid w:val="00B81771"/>
    <w:pPr>
      <w:keepNext/>
      <w:outlineLvl w:val="3"/>
    </w:pPr>
    <w:rPr>
      <w:rFonts w:ascii="Baltica RR" w:hAnsi="Baltica RR"/>
      <w:b/>
      <w:noProof w:val="0"/>
      <w:szCs w:val="20"/>
      <w:lang w:eastAsia="ru-RU"/>
    </w:rPr>
  </w:style>
  <w:style w:type="paragraph" w:styleId="5">
    <w:name w:val="heading 5"/>
    <w:basedOn w:val="a0"/>
    <w:next w:val="a0"/>
    <w:link w:val="50"/>
    <w:qFormat/>
    <w:rsid w:val="00B81771"/>
    <w:pPr>
      <w:keepNext/>
      <w:ind w:firstLine="6804"/>
      <w:outlineLvl w:val="4"/>
    </w:pPr>
    <w:rPr>
      <w:noProof w:val="0"/>
      <w:sz w:val="28"/>
      <w:szCs w:val="20"/>
      <w:lang w:eastAsia="ru-RU"/>
    </w:rPr>
  </w:style>
  <w:style w:type="paragraph" w:styleId="8">
    <w:name w:val="heading 8"/>
    <w:basedOn w:val="a0"/>
    <w:next w:val="a0"/>
    <w:link w:val="80"/>
    <w:semiHidden/>
    <w:unhideWhenUsed/>
    <w:qFormat/>
    <w:rsid w:val="00B81771"/>
    <w:pPr>
      <w:spacing w:before="240" w:after="60"/>
      <w:outlineLvl w:val="7"/>
    </w:pPr>
    <w:rPr>
      <w:rFonts w:ascii="Calibri" w:hAnsi="Calibri"/>
      <w:i/>
      <w:iCs/>
      <w:noProof w:val="0"/>
    </w:rPr>
  </w:style>
  <w:style w:type="paragraph" w:styleId="9">
    <w:name w:val="heading 9"/>
    <w:basedOn w:val="a0"/>
    <w:next w:val="a0"/>
    <w:link w:val="90"/>
    <w:semiHidden/>
    <w:unhideWhenUsed/>
    <w:qFormat/>
    <w:rsid w:val="00B8177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1771"/>
    <w:rPr>
      <w:rFonts w:ascii="Times New Roman" w:eastAsia="Times New Roman" w:hAnsi="Times New Roman" w:cs="Times New Roman"/>
      <w:b/>
      <w:kern w:val="0"/>
      <w:sz w:val="24"/>
      <w:szCs w:val="24"/>
      <w:lang w:val="en-US"/>
      <w14:ligatures w14:val="none"/>
    </w:rPr>
  </w:style>
  <w:style w:type="character" w:customStyle="1" w:styleId="20">
    <w:name w:val="Заголовок 2 Знак"/>
    <w:basedOn w:val="a1"/>
    <w:link w:val="2"/>
    <w:rsid w:val="00B81771"/>
    <w:rPr>
      <w:rFonts w:asciiTheme="majorHAnsi" w:eastAsiaTheme="majorEastAsia" w:hAnsiTheme="majorHAnsi" w:cstheme="majorBidi"/>
      <w:b/>
      <w:bCs/>
      <w:noProof/>
      <w:color w:val="156082" w:themeColor="accent1"/>
      <w:kern w:val="0"/>
      <w:sz w:val="26"/>
      <w:szCs w:val="26"/>
      <w:lang w:val="ro-RO"/>
      <w14:ligatures w14:val="none"/>
    </w:rPr>
  </w:style>
  <w:style w:type="character" w:customStyle="1" w:styleId="30">
    <w:name w:val="Заголовок 3 Знак"/>
    <w:basedOn w:val="a1"/>
    <w:link w:val="3"/>
    <w:rsid w:val="00B81771"/>
    <w:rPr>
      <w:rFonts w:asciiTheme="majorHAnsi" w:eastAsiaTheme="majorEastAsia" w:hAnsiTheme="majorHAnsi" w:cstheme="majorBidi"/>
      <w:b/>
      <w:bCs/>
      <w:noProof/>
      <w:color w:val="156082" w:themeColor="accent1"/>
      <w:kern w:val="0"/>
      <w:sz w:val="24"/>
      <w:szCs w:val="24"/>
      <w:lang w:val="ro-RO"/>
      <w14:ligatures w14:val="none"/>
    </w:rPr>
  </w:style>
  <w:style w:type="character" w:customStyle="1" w:styleId="40">
    <w:name w:val="Заголовок 4 Знак"/>
    <w:aliases w:val=" Sub-Clause Sub-paragraph Знак"/>
    <w:basedOn w:val="a1"/>
    <w:link w:val="4"/>
    <w:rsid w:val="00B81771"/>
    <w:rPr>
      <w:rFonts w:ascii="Baltica RR" w:eastAsia="Times New Roman" w:hAnsi="Baltica RR" w:cs="Times New Roman"/>
      <w:b/>
      <w:kern w:val="0"/>
      <w:sz w:val="24"/>
      <w:szCs w:val="20"/>
      <w:lang w:val="ro-RO" w:eastAsia="ru-RU"/>
      <w14:ligatures w14:val="none"/>
    </w:rPr>
  </w:style>
  <w:style w:type="character" w:customStyle="1" w:styleId="50">
    <w:name w:val="Заголовок 5 Знак"/>
    <w:basedOn w:val="a1"/>
    <w:link w:val="5"/>
    <w:rsid w:val="00B81771"/>
    <w:rPr>
      <w:rFonts w:ascii="Times New Roman" w:eastAsia="Times New Roman" w:hAnsi="Times New Roman" w:cs="Times New Roman"/>
      <w:kern w:val="0"/>
      <w:sz w:val="28"/>
      <w:szCs w:val="20"/>
      <w:lang w:val="ro-RO" w:eastAsia="ru-RU"/>
      <w14:ligatures w14:val="none"/>
    </w:rPr>
  </w:style>
  <w:style w:type="character" w:customStyle="1" w:styleId="80">
    <w:name w:val="Заголовок 8 Знак"/>
    <w:basedOn w:val="a1"/>
    <w:link w:val="8"/>
    <w:semiHidden/>
    <w:rsid w:val="00B81771"/>
    <w:rPr>
      <w:rFonts w:ascii="Calibri" w:eastAsia="Times New Roman" w:hAnsi="Calibri" w:cs="Times New Roman"/>
      <w:i/>
      <w:iCs/>
      <w:kern w:val="0"/>
      <w:sz w:val="24"/>
      <w:szCs w:val="24"/>
      <w:lang w:val="ro-RO"/>
      <w14:ligatures w14:val="none"/>
    </w:rPr>
  </w:style>
  <w:style w:type="character" w:customStyle="1" w:styleId="90">
    <w:name w:val="Заголовок 9 Знак"/>
    <w:basedOn w:val="a1"/>
    <w:link w:val="9"/>
    <w:semiHidden/>
    <w:rsid w:val="00B81771"/>
    <w:rPr>
      <w:rFonts w:ascii="Cambria" w:eastAsia="Times New Roman" w:hAnsi="Cambria" w:cs="Times New Roman"/>
      <w:kern w:val="0"/>
      <w:lang w:val="ro-RO"/>
      <w14:ligatures w14:val="none"/>
    </w:rPr>
  </w:style>
  <w:style w:type="paragraph" w:styleId="a4">
    <w:name w:val="footer"/>
    <w:basedOn w:val="a0"/>
    <w:link w:val="a5"/>
    <w:uiPriority w:val="99"/>
    <w:rsid w:val="00B81771"/>
    <w:pPr>
      <w:tabs>
        <w:tab w:val="center" w:pos="4536"/>
        <w:tab w:val="right" w:pos="9072"/>
      </w:tabs>
    </w:pPr>
  </w:style>
  <w:style w:type="character" w:customStyle="1" w:styleId="a5">
    <w:name w:val="Нижний колонтитул Знак"/>
    <w:basedOn w:val="a1"/>
    <w:link w:val="a4"/>
    <w:uiPriority w:val="99"/>
    <w:rsid w:val="00B81771"/>
    <w:rPr>
      <w:rFonts w:ascii="Times New Roman" w:eastAsia="Times New Roman" w:hAnsi="Times New Roman" w:cs="Times New Roman"/>
      <w:noProof/>
      <w:kern w:val="0"/>
      <w:sz w:val="24"/>
      <w:szCs w:val="24"/>
      <w:lang w:val="ro-RO"/>
      <w14:ligatures w14:val="none"/>
    </w:rPr>
  </w:style>
  <w:style w:type="character" w:styleId="a6">
    <w:name w:val="page number"/>
    <w:basedOn w:val="a1"/>
    <w:rsid w:val="00B81771"/>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34"/>
    <w:qFormat/>
    <w:rsid w:val="00B81771"/>
    <w:pPr>
      <w:numPr>
        <w:numId w:val="2"/>
      </w:numPr>
      <w:tabs>
        <w:tab w:val="left" w:pos="1134"/>
      </w:tabs>
      <w:jc w:val="both"/>
    </w:pPr>
    <w:rPr>
      <w:noProof w:val="0"/>
      <w:lang w:val="en-US"/>
    </w:rPr>
  </w:style>
  <w:style w:type="paragraph" w:styleId="a8">
    <w:name w:val="Body Text"/>
    <w:basedOn w:val="a0"/>
    <w:link w:val="a9"/>
    <w:uiPriority w:val="99"/>
    <w:rsid w:val="00B81771"/>
    <w:rPr>
      <w:rFonts w:ascii="Baltica RR" w:hAnsi="Baltica RR"/>
      <w:noProof w:val="0"/>
      <w:szCs w:val="20"/>
    </w:rPr>
  </w:style>
  <w:style w:type="character" w:customStyle="1" w:styleId="a9">
    <w:name w:val="Основной текст Знак"/>
    <w:basedOn w:val="a1"/>
    <w:link w:val="a8"/>
    <w:uiPriority w:val="99"/>
    <w:rsid w:val="00B81771"/>
    <w:rPr>
      <w:rFonts w:ascii="Baltica RR" w:eastAsia="Times New Roman" w:hAnsi="Baltica RR" w:cs="Times New Roman"/>
      <w:kern w:val="0"/>
      <w:sz w:val="24"/>
      <w:szCs w:val="20"/>
      <w:lang w:val="ro-RO"/>
      <w14:ligatures w14:val="none"/>
    </w:rPr>
  </w:style>
  <w:style w:type="paragraph" w:styleId="aa">
    <w:name w:val="header"/>
    <w:basedOn w:val="a0"/>
    <w:link w:val="ab"/>
    <w:uiPriority w:val="99"/>
    <w:rsid w:val="00B81771"/>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B81771"/>
    <w:rPr>
      <w:rFonts w:ascii="Times New Roman" w:eastAsia="Times New Roman" w:hAnsi="Times New Roman" w:cs="Times New Roman"/>
      <w:kern w:val="0"/>
      <w:sz w:val="20"/>
      <w:szCs w:val="20"/>
      <w:lang w:eastAsia="ru-RU"/>
      <w14:ligatures w14:val="none"/>
    </w:rPr>
  </w:style>
  <w:style w:type="paragraph" w:styleId="ac">
    <w:name w:val="Subtitle"/>
    <w:basedOn w:val="a0"/>
    <w:link w:val="ad"/>
    <w:qFormat/>
    <w:rsid w:val="00B81771"/>
    <w:pPr>
      <w:jc w:val="center"/>
    </w:pPr>
    <w:rPr>
      <w:b/>
      <w:noProof w:val="0"/>
      <w:sz w:val="32"/>
      <w:szCs w:val="20"/>
      <w:lang w:val="en-US" w:eastAsia="ru-RU"/>
    </w:rPr>
  </w:style>
  <w:style w:type="character" w:customStyle="1" w:styleId="ad">
    <w:name w:val="Подзаголовок Знак"/>
    <w:basedOn w:val="a1"/>
    <w:link w:val="ac"/>
    <w:rsid w:val="00B81771"/>
    <w:rPr>
      <w:rFonts w:ascii="Times New Roman" w:eastAsia="Times New Roman" w:hAnsi="Times New Roman" w:cs="Times New Roman"/>
      <w:b/>
      <w:kern w:val="0"/>
      <w:sz w:val="32"/>
      <w:szCs w:val="20"/>
      <w:lang w:val="en-US" w:eastAsia="ru-RU"/>
      <w14:ligatures w14:val="none"/>
    </w:rPr>
  </w:style>
  <w:style w:type="paragraph" w:styleId="ae">
    <w:name w:val="Body Text Indent"/>
    <w:basedOn w:val="a0"/>
    <w:link w:val="af"/>
    <w:rsid w:val="00B81771"/>
    <w:pPr>
      <w:ind w:firstLine="720"/>
      <w:jc w:val="both"/>
    </w:pPr>
    <w:rPr>
      <w:noProof w:val="0"/>
      <w:sz w:val="20"/>
      <w:szCs w:val="20"/>
      <w:lang w:eastAsia="ru-RU"/>
    </w:rPr>
  </w:style>
  <w:style w:type="character" w:customStyle="1" w:styleId="af">
    <w:name w:val="Основной текст с отступом Знак"/>
    <w:basedOn w:val="a1"/>
    <w:link w:val="ae"/>
    <w:rsid w:val="00B81771"/>
    <w:rPr>
      <w:rFonts w:ascii="Times New Roman" w:eastAsia="Times New Roman" w:hAnsi="Times New Roman" w:cs="Times New Roman"/>
      <w:kern w:val="0"/>
      <w:sz w:val="20"/>
      <w:szCs w:val="20"/>
      <w:lang w:val="ro-RO" w:eastAsia="ru-RU"/>
      <w14:ligatures w14:val="none"/>
    </w:rPr>
  </w:style>
  <w:style w:type="paragraph" w:styleId="21">
    <w:name w:val="Body Text Indent 2"/>
    <w:basedOn w:val="a0"/>
    <w:link w:val="22"/>
    <w:rsid w:val="00B8177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81771"/>
    <w:rPr>
      <w:rFonts w:ascii="Baltica RR" w:eastAsia="Times New Roman" w:hAnsi="Baltica RR" w:cs="Times New Roman"/>
      <w:kern w:val="0"/>
      <w:sz w:val="24"/>
      <w:szCs w:val="20"/>
      <w:lang w:val="ro-RO" w:eastAsia="ru-RU"/>
      <w14:ligatures w14:val="none"/>
    </w:rPr>
  </w:style>
  <w:style w:type="paragraph" w:styleId="23">
    <w:name w:val="Body Text 2"/>
    <w:basedOn w:val="a0"/>
    <w:link w:val="24"/>
    <w:uiPriority w:val="99"/>
    <w:rsid w:val="00B8177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81771"/>
    <w:rPr>
      <w:rFonts w:ascii="Baltica RR" w:eastAsia="Times New Roman" w:hAnsi="Baltica RR" w:cs="Times New Roman"/>
      <w:kern w:val="0"/>
      <w:sz w:val="24"/>
      <w:szCs w:val="20"/>
      <w:lang w:val="ro-RO" w:eastAsia="ru-RU"/>
      <w14:ligatures w14:val="none"/>
    </w:rPr>
  </w:style>
  <w:style w:type="paragraph" w:styleId="af0">
    <w:name w:val="Balloon Text"/>
    <w:basedOn w:val="a0"/>
    <w:link w:val="af1"/>
    <w:uiPriority w:val="99"/>
    <w:semiHidden/>
    <w:rsid w:val="00B81771"/>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B81771"/>
    <w:rPr>
      <w:rFonts w:ascii="Tahoma" w:eastAsia="Times New Roman" w:hAnsi="Tahoma" w:cs="Tahoma"/>
      <w:kern w:val="0"/>
      <w:sz w:val="16"/>
      <w:szCs w:val="16"/>
      <w:lang w:eastAsia="ru-RU"/>
      <w14:ligatures w14:val="none"/>
    </w:rPr>
  </w:style>
  <w:style w:type="table" w:styleId="af2">
    <w:name w:val="Table Grid"/>
    <w:basedOn w:val="a2"/>
    <w:uiPriority w:val="39"/>
    <w:rsid w:val="00B8177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81771"/>
    <w:pPr>
      <w:ind w:firstLine="567"/>
      <w:jc w:val="both"/>
    </w:pPr>
    <w:rPr>
      <w:noProof w:val="0"/>
      <w:lang w:val="ru-RU" w:eastAsia="ru-RU"/>
    </w:rPr>
  </w:style>
  <w:style w:type="paragraph" w:customStyle="1" w:styleId="cn">
    <w:name w:val="cn"/>
    <w:basedOn w:val="a0"/>
    <w:rsid w:val="00B81771"/>
    <w:pPr>
      <w:jc w:val="center"/>
    </w:pPr>
    <w:rPr>
      <w:noProof w:val="0"/>
      <w:lang w:val="ru-RU" w:eastAsia="ru-RU"/>
    </w:rPr>
  </w:style>
  <w:style w:type="paragraph" w:customStyle="1" w:styleId="cb">
    <w:name w:val="cb"/>
    <w:basedOn w:val="a0"/>
    <w:rsid w:val="00B81771"/>
    <w:pPr>
      <w:jc w:val="center"/>
    </w:pPr>
    <w:rPr>
      <w:b/>
      <w:bCs/>
      <w:noProof w:val="0"/>
      <w:lang w:val="ru-RU" w:eastAsia="ru-RU"/>
    </w:rPr>
  </w:style>
  <w:style w:type="paragraph" w:styleId="31">
    <w:name w:val="Body Text Indent 3"/>
    <w:basedOn w:val="a0"/>
    <w:link w:val="32"/>
    <w:rsid w:val="00B81771"/>
    <w:pPr>
      <w:spacing w:after="120"/>
      <w:ind w:left="283"/>
    </w:pPr>
    <w:rPr>
      <w:noProof w:val="0"/>
      <w:sz w:val="16"/>
      <w:szCs w:val="16"/>
    </w:rPr>
  </w:style>
  <w:style w:type="character" w:customStyle="1" w:styleId="32">
    <w:name w:val="Основной текст с отступом 3 Знак"/>
    <w:basedOn w:val="a1"/>
    <w:link w:val="31"/>
    <w:rsid w:val="00B81771"/>
    <w:rPr>
      <w:rFonts w:ascii="Times New Roman" w:eastAsia="Times New Roman" w:hAnsi="Times New Roman" w:cs="Times New Roman"/>
      <w:kern w:val="0"/>
      <w:sz w:val="16"/>
      <w:szCs w:val="16"/>
      <w:lang w:val="ro-RO"/>
      <w14:ligatures w14:val="none"/>
    </w:rPr>
  </w:style>
  <w:style w:type="character" w:styleId="af4">
    <w:name w:val="Hyperlink"/>
    <w:uiPriority w:val="99"/>
    <w:rsid w:val="00B81771"/>
    <w:rPr>
      <w:color w:val="0000FF"/>
      <w:u w:val="single"/>
    </w:rPr>
  </w:style>
  <w:style w:type="paragraph" w:customStyle="1" w:styleId="cp">
    <w:name w:val="cp"/>
    <w:basedOn w:val="a0"/>
    <w:rsid w:val="00B81771"/>
    <w:pPr>
      <w:jc w:val="center"/>
    </w:pPr>
    <w:rPr>
      <w:b/>
      <w:bCs/>
      <w:noProof w:val="0"/>
      <w:lang w:eastAsia="ru-RU"/>
    </w:rPr>
  </w:style>
  <w:style w:type="paragraph" w:customStyle="1" w:styleId="rg">
    <w:name w:val="rg"/>
    <w:basedOn w:val="a0"/>
    <w:rsid w:val="00B81771"/>
    <w:pPr>
      <w:jc w:val="right"/>
    </w:pPr>
    <w:rPr>
      <w:noProof w:val="0"/>
      <w:lang w:val="ru-RU" w:eastAsia="ru-RU"/>
    </w:rPr>
  </w:style>
  <w:style w:type="paragraph" w:customStyle="1" w:styleId="Listparagraf1">
    <w:name w:val="Listă paragraf1"/>
    <w:basedOn w:val="a0"/>
    <w:qFormat/>
    <w:rsid w:val="00B81771"/>
    <w:pPr>
      <w:ind w:left="708"/>
    </w:pPr>
    <w:rPr>
      <w:noProof w:val="0"/>
      <w:lang w:eastAsia="ru-RU"/>
    </w:rPr>
  </w:style>
  <w:style w:type="paragraph" w:customStyle="1" w:styleId="Sub-ClauseText">
    <w:name w:val="Sub-Clause Text"/>
    <w:basedOn w:val="a0"/>
    <w:rsid w:val="00B81771"/>
    <w:pPr>
      <w:spacing w:before="120" w:after="120"/>
      <w:jc w:val="both"/>
    </w:pPr>
    <w:rPr>
      <w:noProof w:val="0"/>
      <w:spacing w:val="-4"/>
      <w:szCs w:val="20"/>
      <w:lang w:val="en-US"/>
    </w:rPr>
  </w:style>
  <w:style w:type="paragraph" w:customStyle="1" w:styleId="i">
    <w:name w:val="(i)"/>
    <w:basedOn w:val="a0"/>
    <w:rsid w:val="00B81771"/>
    <w:pPr>
      <w:suppressAutoHyphens/>
      <w:jc w:val="both"/>
    </w:pPr>
    <w:rPr>
      <w:rFonts w:ascii="Tms Rmn" w:hAnsi="Tms Rmn"/>
      <w:noProof w:val="0"/>
      <w:szCs w:val="20"/>
      <w:lang w:val="en-US"/>
    </w:rPr>
  </w:style>
  <w:style w:type="paragraph" w:customStyle="1" w:styleId="ListParagraph1">
    <w:name w:val="List Paragraph1"/>
    <w:basedOn w:val="a0"/>
    <w:qFormat/>
    <w:rsid w:val="00B8177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81771"/>
    <w:pPr>
      <w:spacing w:after="240"/>
    </w:pPr>
    <w:rPr>
      <w:noProof w:val="0"/>
      <w:szCs w:val="20"/>
      <w:lang w:val="en-US"/>
    </w:rPr>
  </w:style>
  <w:style w:type="paragraph" w:styleId="af5">
    <w:name w:val="TOC Heading"/>
    <w:basedOn w:val="1"/>
    <w:next w:val="a0"/>
    <w:uiPriority w:val="39"/>
    <w:unhideWhenUsed/>
    <w:qFormat/>
    <w:rsid w:val="00B8177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8177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8177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81771"/>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81771"/>
    <w:pPr>
      <w:jc w:val="both"/>
    </w:pPr>
    <w:rPr>
      <w:noProof w:val="0"/>
      <w:sz w:val="20"/>
      <w:szCs w:val="20"/>
      <w:lang w:val="en-US"/>
    </w:rPr>
  </w:style>
  <w:style w:type="character" w:customStyle="1" w:styleId="af7">
    <w:name w:val="Текст сноски Знак"/>
    <w:basedOn w:val="a1"/>
    <w:link w:val="af6"/>
    <w:rsid w:val="00B81771"/>
    <w:rPr>
      <w:rFonts w:ascii="Times New Roman" w:eastAsia="Times New Roman" w:hAnsi="Times New Roman" w:cs="Times New Roman"/>
      <w:kern w:val="0"/>
      <w:sz w:val="20"/>
      <w:szCs w:val="20"/>
      <w:lang w:val="en-US"/>
      <w14:ligatures w14:val="none"/>
    </w:rPr>
  </w:style>
  <w:style w:type="character" w:styleId="af8">
    <w:name w:val="footnote reference"/>
    <w:rsid w:val="00B81771"/>
    <w:rPr>
      <w:vertAlign w:val="superscript"/>
    </w:rPr>
  </w:style>
  <w:style w:type="character" w:styleId="af9">
    <w:name w:val="annotation reference"/>
    <w:uiPriority w:val="99"/>
    <w:rsid w:val="00B81771"/>
    <w:rPr>
      <w:sz w:val="16"/>
      <w:szCs w:val="16"/>
    </w:rPr>
  </w:style>
  <w:style w:type="paragraph" w:styleId="afa">
    <w:name w:val="annotation text"/>
    <w:basedOn w:val="a0"/>
    <w:link w:val="afb"/>
    <w:uiPriority w:val="99"/>
    <w:rsid w:val="00B81771"/>
    <w:rPr>
      <w:noProof w:val="0"/>
      <w:sz w:val="20"/>
      <w:szCs w:val="20"/>
      <w:lang w:val="ru-RU" w:eastAsia="ru-RU"/>
    </w:rPr>
  </w:style>
  <w:style w:type="character" w:customStyle="1" w:styleId="afb">
    <w:name w:val="Текст примечания Знак"/>
    <w:basedOn w:val="a1"/>
    <w:link w:val="afa"/>
    <w:uiPriority w:val="99"/>
    <w:rsid w:val="00B81771"/>
    <w:rPr>
      <w:rFonts w:ascii="Times New Roman" w:eastAsia="Times New Roman" w:hAnsi="Times New Roman" w:cs="Times New Roman"/>
      <w:kern w:val="0"/>
      <w:sz w:val="20"/>
      <w:szCs w:val="20"/>
      <w:lang w:eastAsia="ru-RU"/>
      <w14:ligatures w14:val="none"/>
    </w:rPr>
  </w:style>
  <w:style w:type="paragraph" w:styleId="afc">
    <w:name w:val="annotation subject"/>
    <w:basedOn w:val="afa"/>
    <w:next w:val="afa"/>
    <w:link w:val="afd"/>
    <w:uiPriority w:val="99"/>
    <w:rsid w:val="00B81771"/>
    <w:rPr>
      <w:b/>
      <w:bCs/>
    </w:rPr>
  </w:style>
  <w:style w:type="character" w:customStyle="1" w:styleId="afd">
    <w:name w:val="Тема примечания Знак"/>
    <w:basedOn w:val="afb"/>
    <w:link w:val="afc"/>
    <w:uiPriority w:val="99"/>
    <w:rsid w:val="00B81771"/>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B81771"/>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B81771"/>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B81771"/>
  </w:style>
  <w:style w:type="paragraph" w:customStyle="1" w:styleId="Style3">
    <w:name w:val="Style3"/>
    <w:basedOn w:val="3"/>
    <w:link w:val="Style3Char"/>
    <w:qFormat/>
    <w:rsid w:val="00B8177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81771"/>
    <w:rPr>
      <w:rFonts w:ascii="Times New Roman" w:eastAsia="Times New Roman" w:hAnsi="Times New Roman" w:cs="Times New Roman"/>
      <w:b/>
      <w:kern w:val="0"/>
      <w:sz w:val="24"/>
      <w:szCs w:val="24"/>
      <w:lang w:val="en-US" w:eastAsia="ru-RU"/>
      <w14:ligatures w14:val="none"/>
    </w:rPr>
  </w:style>
  <w:style w:type="paragraph" w:styleId="41">
    <w:name w:val="toc 4"/>
    <w:basedOn w:val="a0"/>
    <w:next w:val="a0"/>
    <w:autoRedefine/>
    <w:uiPriority w:val="39"/>
    <w:unhideWhenUsed/>
    <w:rsid w:val="00B8177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8177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8177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8177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8177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8177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8177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1771"/>
    <w:rPr>
      <w:rFonts w:ascii="Times New Roman" w:hAnsi="Times New Roman" w:cs="Times New Roman"/>
      <w:b/>
      <w:bCs/>
      <w:i/>
      <w:iCs/>
      <w:sz w:val="22"/>
      <w:szCs w:val="22"/>
    </w:rPr>
  </w:style>
  <w:style w:type="paragraph" w:customStyle="1" w:styleId="Style73">
    <w:name w:val="Style73"/>
    <w:basedOn w:val="a0"/>
    <w:uiPriority w:val="99"/>
    <w:rsid w:val="00B8177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1771"/>
    <w:rPr>
      <w:rFonts w:ascii="Times New Roman" w:hAnsi="Times New Roman" w:cs="Times New Roman"/>
      <w:sz w:val="22"/>
      <w:szCs w:val="22"/>
    </w:rPr>
  </w:style>
  <w:style w:type="paragraph" w:styleId="HTML">
    <w:name w:val="HTML Preformatted"/>
    <w:basedOn w:val="a0"/>
    <w:link w:val="HTML0"/>
    <w:uiPriority w:val="99"/>
    <w:semiHidden/>
    <w:unhideWhenUsed/>
    <w:rsid w:val="00B81771"/>
    <w:rPr>
      <w:rFonts w:ascii="Consolas" w:hAnsi="Consolas"/>
      <w:sz w:val="20"/>
      <w:szCs w:val="20"/>
    </w:rPr>
  </w:style>
  <w:style w:type="character" w:customStyle="1" w:styleId="HTML0">
    <w:name w:val="Стандартный HTML Знак"/>
    <w:basedOn w:val="a1"/>
    <w:link w:val="HTML"/>
    <w:uiPriority w:val="99"/>
    <w:semiHidden/>
    <w:rsid w:val="00B81771"/>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81771"/>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B81771"/>
  </w:style>
  <w:style w:type="paragraph" w:styleId="afe">
    <w:name w:val="caption"/>
    <w:basedOn w:val="a0"/>
    <w:qFormat/>
    <w:rsid w:val="00B81771"/>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81771"/>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81771"/>
    <w:rPr>
      <w:b/>
      <w:bCs/>
    </w:rPr>
  </w:style>
  <w:style w:type="paragraph" w:styleId="aff1">
    <w:name w:val="Revision"/>
    <w:hidden/>
    <w:uiPriority w:val="99"/>
    <w:semiHidden/>
    <w:rsid w:val="00B81771"/>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81771"/>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81771"/>
    <w:rPr>
      <w:color w:val="808080"/>
    </w:rPr>
  </w:style>
  <w:style w:type="character" w:customStyle="1" w:styleId="ln2paragraf1">
    <w:name w:val="ln2paragraf1"/>
    <w:rsid w:val="00B81771"/>
    <w:rPr>
      <w:b/>
      <w:bCs/>
    </w:rPr>
  </w:style>
  <w:style w:type="character" w:customStyle="1" w:styleId="ln2tparagraf">
    <w:name w:val="ln2tparagraf"/>
    <w:rsid w:val="00B81771"/>
  </w:style>
  <w:style w:type="character" w:customStyle="1" w:styleId="ln2tpunct">
    <w:name w:val="ln2tpunct"/>
    <w:rsid w:val="00B81771"/>
  </w:style>
  <w:style w:type="paragraph" w:customStyle="1" w:styleId="nt">
    <w:name w:val="nt"/>
    <w:basedOn w:val="a0"/>
    <w:rsid w:val="00B81771"/>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B81771"/>
    <w:rPr>
      <w:b/>
      <w:bCs/>
      <w:sz w:val="26"/>
      <w:szCs w:val="26"/>
    </w:rPr>
  </w:style>
  <w:style w:type="paragraph" w:customStyle="1" w:styleId="DefaultText">
    <w:name w:val="Default Text"/>
    <w:basedOn w:val="a0"/>
    <w:link w:val="DefaultTextChar"/>
    <w:uiPriority w:val="99"/>
    <w:rsid w:val="00B81771"/>
    <w:rPr>
      <w:szCs w:val="20"/>
      <w:lang w:val="en-US"/>
    </w:rPr>
  </w:style>
  <w:style w:type="character" w:customStyle="1" w:styleId="DefaultTextChar">
    <w:name w:val="Default Text Char"/>
    <w:link w:val="DefaultText"/>
    <w:uiPriority w:val="99"/>
    <w:locked/>
    <w:rsid w:val="00B81771"/>
    <w:rPr>
      <w:rFonts w:ascii="Times New Roman" w:eastAsia="Times New Roman" w:hAnsi="Times New Roman" w:cs="Times New Roman"/>
      <w:noProof/>
      <w:kern w:val="0"/>
      <w:sz w:val="24"/>
      <w:szCs w:val="20"/>
      <w:lang w:val="en-US"/>
      <w14:ligatures w14:val="none"/>
    </w:rPr>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B81771"/>
    <w:rPr>
      <w:rFonts w:ascii="Times New Roman" w:eastAsia="Times New Roman" w:hAnsi="Times New Roman" w:cs="Times New Roman"/>
      <w:kern w:val="0"/>
      <w:sz w:val="24"/>
      <w:szCs w:val="24"/>
      <w:lang w:val="en-US"/>
      <w14:ligatures w14:val="none"/>
    </w:rPr>
  </w:style>
  <w:style w:type="character" w:customStyle="1" w:styleId="fontstyle01">
    <w:name w:val="fontstyle01"/>
    <w:basedOn w:val="a1"/>
    <w:rsid w:val="00B81771"/>
    <w:rPr>
      <w:rFonts w:ascii="TimesNewRomanPS-BoldMT" w:hAnsi="TimesNewRomanPS-BoldMT" w:hint="default"/>
      <w:b/>
      <w:bCs/>
      <w:i w:val="0"/>
      <w:iCs w:val="0"/>
      <w:color w:val="000000"/>
      <w:sz w:val="24"/>
      <w:szCs w:val="24"/>
    </w:rPr>
  </w:style>
  <w:style w:type="character" w:customStyle="1" w:styleId="DefaultParagraphFont1">
    <w:name w:val="Default Paragraph Font1"/>
    <w:rsid w:val="00B81771"/>
  </w:style>
  <w:style w:type="character" w:customStyle="1" w:styleId="aff3">
    <w:name w:val="Îñíîâíîé øðèôò"/>
    <w:rsid w:val="00B81771"/>
  </w:style>
  <w:style w:type="paragraph" w:styleId="aff4">
    <w:name w:val="Title"/>
    <w:basedOn w:val="a0"/>
    <w:next w:val="a8"/>
    <w:link w:val="aff5"/>
    <w:qFormat/>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B81771"/>
    <w:rPr>
      <w:rFonts w:ascii="Arial" w:eastAsia="MS Mincho" w:hAnsi="Arial" w:cs="Tahoma"/>
      <w:kern w:val="0"/>
      <w:sz w:val="28"/>
      <w:szCs w:val="28"/>
      <w:lang w:eastAsia="ru-RU" w:bidi="ru-RU"/>
      <w14:ligatures w14:val="none"/>
    </w:rPr>
  </w:style>
  <w:style w:type="paragraph" w:styleId="aff6">
    <w:name w:val="List"/>
    <w:basedOn w:val="a8"/>
    <w:semiHidden/>
    <w:rsid w:val="00B81771"/>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B81771"/>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B81771"/>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B81771"/>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B81771"/>
    <w:pPr>
      <w:jc w:val="center"/>
    </w:pPr>
    <w:rPr>
      <w:b/>
      <w:bCs/>
    </w:rPr>
  </w:style>
  <w:style w:type="paragraph" w:customStyle="1" w:styleId="14">
    <w:name w:val="Обычный1"/>
    <w:uiPriority w:val="99"/>
    <w:rsid w:val="00B81771"/>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9">
    <w:name w:val="Основной шрифт"/>
    <w:uiPriority w:val="99"/>
    <w:rsid w:val="00B81771"/>
  </w:style>
  <w:style w:type="paragraph" w:customStyle="1" w:styleId="msonormal0">
    <w:name w:val="msonormal"/>
    <w:basedOn w:val="a0"/>
    <w:rsid w:val="00B81771"/>
    <w:pPr>
      <w:spacing w:before="100" w:beforeAutospacing="1" w:after="100" w:afterAutospacing="1"/>
    </w:pPr>
    <w:rPr>
      <w:noProof w:val="0"/>
      <w:lang w:val="ru-RU" w:eastAsia="ru-RU"/>
    </w:rPr>
  </w:style>
  <w:style w:type="paragraph" w:customStyle="1" w:styleId="15">
    <w:name w:val="Заголовок1"/>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B81771"/>
  </w:style>
  <w:style w:type="paragraph" w:customStyle="1" w:styleId="26">
    <w:name w:val="Заголовок2"/>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paragraph" w:styleId="affa">
    <w:name w:val="Document Map"/>
    <w:basedOn w:val="a0"/>
    <w:link w:val="affb"/>
    <w:uiPriority w:val="99"/>
    <w:semiHidden/>
    <w:unhideWhenUsed/>
    <w:rsid w:val="00707FF1"/>
    <w:pPr>
      <w:autoSpaceDE w:val="0"/>
      <w:autoSpaceDN w:val="0"/>
    </w:pPr>
    <w:rPr>
      <w:rFonts w:ascii="Tahoma" w:hAnsi="Tahoma" w:cs="Tahoma"/>
      <w:noProof w:val="0"/>
      <w:sz w:val="16"/>
      <w:szCs w:val="16"/>
      <w:lang w:val="ru-RU" w:eastAsia="ru-RU"/>
    </w:rPr>
  </w:style>
  <w:style w:type="character" w:customStyle="1" w:styleId="affb">
    <w:name w:val="Схема документа Знак"/>
    <w:basedOn w:val="a1"/>
    <w:link w:val="affa"/>
    <w:uiPriority w:val="99"/>
    <w:semiHidden/>
    <w:rsid w:val="00707FF1"/>
    <w:rPr>
      <w:rFonts w:ascii="Tahoma" w:eastAsia="Times New Roman" w:hAnsi="Tahoma" w:cs="Tahoma"/>
      <w:kern w:val="0"/>
      <w:sz w:val="16"/>
      <w:szCs w:val="16"/>
      <w:lang w:eastAsia="ru-RU"/>
      <w14:ligatures w14:val="none"/>
    </w:rPr>
  </w:style>
  <w:style w:type="paragraph" w:customStyle="1" w:styleId="34">
    <w:name w:val="Заголовок3"/>
    <w:basedOn w:val="a0"/>
    <w:next w:val="a8"/>
    <w:rsid w:val="00366FB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366FB4"/>
    <w:rPr>
      <w:rFonts w:ascii="Times New Roman" w:eastAsia="Times New Roman" w:hAnsi="Times New Roman" w:cs="Times New Roman"/>
      <w:b/>
      <w:bCs/>
      <w:kern w:val="0"/>
      <w:sz w:val="20"/>
      <w:szCs w:val="20"/>
      <w:lang w:eastAsia="ru-RU"/>
      <w14:ligatures w14:val="none"/>
    </w:rPr>
  </w:style>
  <w:style w:type="numbering" w:customStyle="1" w:styleId="27">
    <w:name w:val="Нет списка2"/>
    <w:next w:val="a3"/>
    <w:uiPriority w:val="99"/>
    <w:semiHidden/>
    <w:unhideWhenUsed/>
    <w:rsid w:val="00062930"/>
  </w:style>
  <w:style w:type="numbering" w:customStyle="1" w:styleId="35">
    <w:name w:val="Нет списка3"/>
    <w:next w:val="a3"/>
    <w:uiPriority w:val="99"/>
    <w:semiHidden/>
    <w:unhideWhenUsed/>
    <w:rsid w:val="00062930"/>
  </w:style>
  <w:style w:type="numbering" w:customStyle="1" w:styleId="42">
    <w:name w:val="Нет списка4"/>
    <w:next w:val="a3"/>
    <w:uiPriority w:val="99"/>
    <w:semiHidden/>
    <w:unhideWhenUsed/>
    <w:rsid w:val="00062930"/>
  </w:style>
  <w:style w:type="numbering" w:customStyle="1" w:styleId="52">
    <w:name w:val="Нет списка5"/>
    <w:next w:val="a3"/>
    <w:uiPriority w:val="99"/>
    <w:semiHidden/>
    <w:unhideWhenUsed/>
    <w:rsid w:val="00062930"/>
  </w:style>
  <w:style w:type="numbering" w:customStyle="1" w:styleId="60">
    <w:name w:val="Нет списка6"/>
    <w:next w:val="a3"/>
    <w:uiPriority w:val="99"/>
    <w:semiHidden/>
    <w:unhideWhenUsed/>
    <w:rsid w:val="00062930"/>
  </w:style>
  <w:style w:type="numbering" w:customStyle="1" w:styleId="70">
    <w:name w:val="Нет списка7"/>
    <w:next w:val="a3"/>
    <w:uiPriority w:val="99"/>
    <w:semiHidden/>
    <w:unhideWhenUsed/>
    <w:rsid w:val="00062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673810">
      <w:bodyDiv w:val="1"/>
      <w:marLeft w:val="0"/>
      <w:marRight w:val="0"/>
      <w:marTop w:val="0"/>
      <w:marBottom w:val="0"/>
      <w:divBdr>
        <w:top w:val="none" w:sz="0" w:space="0" w:color="auto"/>
        <w:left w:val="none" w:sz="0" w:space="0" w:color="auto"/>
        <w:bottom w:val="none" w:sz="0" w:space="0" w:color="auto"/>
        <w:right w:val="none" w:sz="0" w:space="0" w:color="auto"/>
      </w:divBdr>
    </w:div>
    <w:div w:id="1716467872">
      <w:bodyDiv w:val="1"/>
      <w:marLeft w:val="0"/>
      <w:marRight w:val="0"/>
      <w:marTop w:val="0"/>
      <w:marBottom w:val="0"/>
      <w:divBdr>
        <w:top w:val="none" w:sz="0" w:space="0" w:color="auto"/>
        <w:left w:val="none" w:sz="0" w:space="0" w:color="auto"/>
        <w:bottom w:val="none" w:sz="0" w:space="0" w:color="auto"/>
        <w:right w:val="none" w:sz="0" w:space="0" w:color="auto"/>
      </w:divBdr>
      <w:divsChild>
        <w:div w:id="407459082">
          <w:marLeft w:val="0"/>
          <w:marRight w:val="0"/>
          <w:marTop w:val="0"/>
          <w:marBottom w:val="0"/>
          <w:divBdr>
            <w:top w:val="none" w:sz="0" w:space="0" w:color="auto"/>
            <w:left w:val="none" w:sz="0" w:space="0" w:color="auto"/>
            <w:bottom w:val="none" w:sz="0" w:space="0" w:color="auto"/>
            <w:right w:val="none" w:sz="0" w:space="0" w:color="auto"/>
          </w:divBdr>
        </w:div>
        <w:div w:id="2083604793">
          <w:marLeft w:val="0"/>
          <w:marRight w:val="0"/>
          <w:marTop w:val="0"/>
          <w:marBottom w:val="0"/>
          <w:divBdr>
            <w:top w:val="none" w:sz="0" w:space="0" w:color="auto"/>
            <w:left w:val="none" w:sz="0" w:space="0" w:color="auto"/>
            <w:bottom w:val="none" w:sz="0" w:space="0" w:color="auto"/>
            <w:right w:val="none" w:sz="0" w:space="0" w:color="auto"/>
          </w:divBdr>
        </w:div>
        <w:div w:id="10470720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A8EC5-3EA2-4DF5-9520-553A65F95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21</Pages>
  <Words>5730</Words>
  <Characters>32664</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Uzun Galina Fiodor</dc:creator>
  <cp:keywords/>
  <dc:description/>
  <cp:lastModifiedBy>Botnari Viorica Savin</cp:lastModifiedBy>
  <cp:revision>76</cp:revision>
  <dcterms:created xsi:type="dcterms:W3CDTF">2024-09-26T10:57:00Z</dcterms:created>
  <dcterms:modified xsi:type="dcterms:W3CDTF">2026-03-05T08:25:00Z</dcterms:modified>
</cp:coreProperties>
</file>